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6F62D" w14:textId="77777777" w:rsidR="00B1469F" w:rsidRPr="00A31D40" w:rsidRDefault="00B1469F" w:rsidP="00102EDF">
      <w:pPr>
        <w:spacing w:line="288" w:lineRule="auto"/>
        <w:ind w:left="720" w:hanging="720"/>
        <w:jc w:val="center"/>
        <w:rPr>
          <w:b/>
          <w:bCs/>
          <w:sz w:val="26"/>
          <w:szCs w:val="26"/>
          <w:u w:val="single"/>
        </w:rPr>
      </w:pPr>
      <w:r w:rsidRPr="00A31D40">
        <w:rPr>
          <w:b/>
          <w:bCs/>
          <w:sz w:val="26"/>
          <w:szCs w:val="26"/>
          <w:u w:val="single"/>
        </w:rPr>
        <w:t>TUẦN 10</w:t>
      </w:r>
    </w:p>
    <w:p w14:paraId="012F2000" w14:textId="2C9095C0" w:rsidR="00102EDF" w:rsidRPr="00A31D40" w:rsidRDefault="00102EDF" w:rsidP="00AC7380">
      <w:pPr>
        <w:spacing w:line="288" w:lineRule="auto"/>
        <w:ind w:left="720" w:hanging="720"/>
        <w:jc w:val="right"/>
        <w:rPr>
          <w:b/>
          <w:bCs/>
          <w:sz w:val="26"/>
          <w:szCs w:val="26"/>
        </w:rPr>
      </w:pPr>
      <w:r w:rsidRPr="00A31D40">
        <w:rPr>
          <w:b/>
          <w:bCs/>
          <w:sz w:val="26"/>
          <w:szCs w:val="26"/>
        </w:rPr>
        <w:t xml:space="preserve">Thứ hai ngày </w:t>
      </w:r>
      <w:r w:rsidR="009F17DA">
        <w:rPr>
          <w:b/>
          <w:bCs/>
          <w:sz w:val="26"/>
          <w:szCs w:val="26"/>
        </w:rPr>
        <w:t xml:space="preserve">11 </w:t>
      </w:r>
      <w:r w:rsidRPr="00A31D40">
        <w:rPr>
          <w:b/>
          <w:bCs/>
          <w:sz w:val="26"/>
          <w:szCs w:val="26"/>
        </w:rPr>
        <w:t xml:space="preserve">tháng </w:t>
      </w:r>
      <w:r w:rsidR="00510A9A">
        <w:rPr>
          <w:b/>
          <w:bCs/>
          <w:sz w:val="26"/>
          <w:szCs w:val="26"/>
        </w:rPr>
        <w:t xml:space="preserve">11 </w:t>
      </w:r>
      <w:r w:rsidRPr="00A31D40">
        <w:rPr>
          <w:b/>
          <w:bCs/>
          <w:sz w:val="26"/>
          <w:szCs w:val="26"/>
        </w:rPr>
        <w:t>năm</w:t>
      </w:r>
      <w:r w:rsidR="00225917">
        <w:rPr>
          <w:b/>
          <w:bCs/>
          <w:sz w:val="26"/>
          <w:szCs w:val="26"/>
        </w:rPr>
        <w:t xml:space="preserve"> 202</w:t>
      </w:r>
      <w:r w:rsidR="009F17DA">
        <w:rPr>
          <w:b/>
          <w:bCs/>
          <w:sz w:val="26"/>
          <w:szCs w:val="26"/>
        </w:rPr>
        <w:t>4</w:t>
      </w:r>
    </w:p>
    <w:p w14:paraId="07EB5906" w14:textId="77777777" w:rsidR="00102EDF" w:rsidRPr="00A31D40" w:rsidRDefault="00102EDF" w:rsidP="00102EDF">
      <w:pPr>
        <w:spacing w:line="288" w:lineRule="auto"/>
        <w:ind w:left="720" w:hanging="720"/>
        <w:rPr>
          <w:b/>
          <w:bCs/>
          <w:sz w:val="26"/>
          <w:szCs w:val="26"/>
        </w:rPr>
      </w:pPr>
      <w:r w:rsidRPr="00A31D40">
        <w:rPr>
          <w:b/>
          <w:bCs/>
          <w:sz w:val="26"/>
          <w:szCs w:val="26"/>
        </w:rPr>
        <w:t xml:space="preserve">Sáng                      </w:t>
      </w:r>
      <w:r w:rsidR="000611A4" w:rsidRPr="00A31D40">
        <w:rPr>
          <w:b/>
          <w:bCs/>
          <w:sz w:val="26"/>
          <w:szCs w:val="26"/>
        </w:rPr>
        <w:t xml:space="preserve">                        SINH HOẠT DƯỚI CỜ</w:t>
      </w:r>
    </w:p>
    <w:p w14:paraId="6AC2F76C" w14:textId="77777777" w:rsidR="000611A4" w:rsidRPr="00A31D40" w:rsidRDefault="000611A4" w:rsidP="000611A4">
      <w:pPr>
        <w:spacing w:line="288" w:lineRule="auto"/>
        <w:ind w:left="720" w:hanging="720"/>
        <w:jc w:val="center"/>
        <w:rPr>
          <w:b/>
          <w:bCs/>
          <w:sz w:val="26"/>
          <w:szCs w:val="26"/>
        </w:rPr>
      </w:pPr>
      <w:r w:rsidRPr="00A31D40">
        <w:rPr>
          <w:b/>
          <w:bCs/>
          <w:sz w:val="26"/>
          <w:szCs w:val="26"/>
        </w:rPr>
        <w:t>.............................................................................</w:t>
      </w:r>
    </w:p>
    <w:p w14:paraId="6C560339" w14:textId="77777777" w:rsidR="00B1469F" w:rsidRPr="00A31D40" w:rsidRDefault="00B1469F" w:rsidP="00B1469F">
      <w:pPr>
        <w:spacing w:line="288" w:lineRule="auto"/>
        <w:ind w:left="720" w:hanging="720"/>
        <w:jc w:val="center"/>
        <w:rPr>
          <w:b/>
          <w:bCs/>
          <w:sz w:val="26"/>
          <w:szCs w:val="26"/>
          <w:u w:val="single"/>
        </w:rPr>
      </w:pPr>
    </w:p>
    <w:p w14:paraId="5234C289" w14:textId="77777777" w:rsidR="009C0724" w:rsidRPr="00A31D40" w:rsidRDefault="009C0724" w:rsidP="009C0724">
      <w:pPr>
        <w:spacing w:line="288" w:lineRule="auto"/>
        <w:ind w:left="720" w:hanging="720"/>
        <w:jc w:val="center"/>
        <w:rPr>
          <w:b/>
          <w:bCs/>
          <w:sz w:val="26"/>
          <w:szCs w:val="26"/>
        </w:rPr>
      </w:pPr>
      <w:r w:rsidRPr="00A31D40">
        <w:rPr>
          <w:b/>
          <w:bCs/>
          <w:sz w:val="26"/>
          <w:szCs w:val="26"/>
          <w:u w:val="single"/>
        </w:rPr>
        <w:t>TIẾNG VIỆT</w:t>
      </w:r>
    </w:p>
    <w:p w14:paraId="4D17D32E" w14:textId="77777777" w:rsidR="009C0724" w:rsidRPr="00A31D40" w:rsidRDefault="009C0724" w:rsidP="009C0724">
      <w:pPr>
        <w:spacing w:line="288" w:lineRule="auto"/>
        <w:ind w:left="720" w:hanging="720"/>
        <w:jc w:val="center"/>
        <w:rPr>
          <w:b/>
          <w:bCs/>
          <w:sz w:val="26"/>
          <w:szCs w:val="26"/>
        </w:rPr>
      </w:pPr>
      <w:r w:rsidRPr="00A31D40">
        <w:rPr>
          <w:b/>
          <w:bCs/>
          <w:sz w:val="26"/>
          <w:szCs w:val="26"/>
        </w:rPr>
        <w:t>CHỦ ĐIỂM: MÁI NHÀ YÊU THƯƠNG</w:t>
      </w:r>
    </w:p>
    <w:p w14:paraId="260D5FEF" w14:textId="77777777" w:rsidR="009C0724" w:rsidRPr="00A31D40" w:rsidRDefault="009C0724" w:rsidP="009C0724">
      <w:pPr>
        <w:spacing w:line="288" w:lineRule="auto"/>
        <w:ind w:left="720" w:hanging="720"/>
        <w:jc w:val="center"/>
        <w:rPr>
          <w:b/>
          <w:bCs/>
          <w:sz w:val="26"/>
          <w:szCs w:val="26"/>
        </w:rPr>
      </w:pPr>
      <w:r w:rsidRPr="00A31D40">
        <w:rPr>
          <w:b/>
          <w:bCs/>
          <w:sz w:val="26"/>
          <w:szCs w:val="26"/>
        </w:rPr>
        <w:t>Bài 17: NGƯỠNG CỬA (T1+2)</w:t>
      </w:r>
    </w:p>
    <w:p w14:paraId="6A260D97" w14:textId="77777777" w:rsidR="009C0724" w:rsidRPr="00A31D40" w:rsidRDefault="009C0724" w:rsidP="009C0724">
      <w:pPr>
        <w:spacing w:line="288" w:lineRule="auto"/>
        <w:ind w:left="720" w:hanging="720"/>
        <w:jc w:val="both"/>
        <w:rPr>
          <w:b/>
          <w:bCs/>
          <w:sz w:val="26"/>
          <w:szCs w:val="26"/>
        </w:rPr>
      </w:pPr>
    </w:p>
    <w:p w14:paraId="50E45BC8" w14:textId="77777777" w:rsidR="009C0724" w:rsidRPr="00A31D40" w:rsidRDefault="009C0724" w:rsidP="009C0724">
      <w:pPr>
        <w:spacing w:line="288" w:lineRule="auto"/>
        <w:ind w:firstLine="360"/>
        <w:rPr>
          <w:b/>
          <w:bCs/>
          <w:sz w:val="26"/>
          <w:szCs w:val="26"/>
          <w:u w:val="single"/>
        </w:rPr>
      </w:pPr>
      <w:r w:rsidRPr="00A31D40">
        <w:rPr>
          <w:b/>
          <w:bCs/>
          <w:sz w:val="26"/>
          <w:szCs w:val="26"/>
          <w:u w:val="single"/>
        </w:rPr>
        <w:t>I. YÊU CẦU CẦN ĐẠT:</w:t>
      </w:r>
    </w:p>
    <w:p w14:paraId="63A1E025" w14:textId="77777777" w:rsidR="009C0724" w:rsidRPr="00A31D40" w:rsidRDefault="009C0724" w:rsidP="009C0724">
      <w:pPr>
        <w:spacing w:line="288" w:lineRule="auto"/>
        <w:ind w:firstLine="360"/>
        <w:jc w:val="both"/>
        <w:rPr>
          <w:b/>
          <w:sz w:val="26"/>
          <w:szCs w:val="26"/>
        </w:rPr>
      </w:pPr>
      <w:r w:rsidRPr="00A31D40">
        <w:rPr>
          <w:b/>
          <w:sz w:val="26"/>
          <w:szCs w:val="26"/>
        </w:rPr>
        <w:t>1. Năng lực đặc thù.</w:t>
      </w:r>
    </w:p>
    <w:p w14:paraId="5420D923" w14:textId="77777777" w:rsidR="009C0724" w:rsidRPr="00A31D40" w:rsidRDefault="009C0724" w:rsidP="009C0724">
      <w:pPr>
        <w:spacing w:line="288" w:lineRule="auto"/>
        <w:ind w:firstLine="360"/>
        <w:jc w:val="both"/>
        <w:rPr>
          <w:sz w:val="26"/>
          <w:szCs w:val="26"/>
        </w:rPr>
      </w:pPr>
      <w:r w:rsidRPr="00A31D40">
        <w:rPr>
          <w:sz w:val="26"/>
          <w:szCs w:val="26"/>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0B36EA8F" w14:textId="77777777" w:rsidR="009C0724" w:rsidRPr="00A31D40" w:rsidRDefault="009C0724" w:rsidP="009C0724">
      <w:pPr>
        <w:spacing w:line="288" w:lineRule="auto"/>
        <w:ind w:firstLine="360"/>
        <w:jc w:val="both"/>
        <w:rPr>
          <w:sz w:val="26"/>
          <w:szCs w:val="26"/>
        </w:rPr>
      </w:pPr>
      <w:r w:rsidRPr="00A31D40">
        <w:rPr>
          <w:sz w:val="26"/>
          <w:szCs w:val="26"/>
        </w:rPr>
        <w:t>- Dựa vào từ ngữ, hình ảnh thơ và tranh minh họa, nhận biết những kỉ niệm của bạn nhỏ gắn bó với ngưởng cửa, với những người thân yêu từ thuở ấu thơ đến lúc khôn lớn.</w:t>
      </w:r>
    </w:p>
    <w:p w14:paraId="54D1376E" w14:textId="77777777" w:rsidR="009C0724" w:rsidRPr="00A31D40" w:rsidRDefault="009C0724" w:rsidP="009C0724">
      <w:pPr>
        <w:spacing w:line="288" w:lineRule="auto"/>
        <w:ind w:firstLine="360"/>
        <w:jc w:val="both"/>
        <w:rPr>
          <w:sz w:val="26"/>
          <w:szCs w:val="26"/>
        </w:rPr>
      </w:pPr>
      <w:r w:rsidRPr="00A31D40">
        <w:rPr>
          <w:sz w:val="26"/>
          <w:szCs w:val="26"/>
        </w:rPr>
        <w:t xml:space="preserve">- Nghe hiểu nội dung câu chuyện </w:t>
      </w:r>
      <w:r w:rsidRPr="00A31D40">
        <w:rPr>
          <w:i/>
          <w:sz w:val="26"/>
          <w:szCs w:val="26"/>
        </w:rPr>
        <w:t>Sự tích nhà sàn</w:t>
      </w:r>
      <w:r w:rsidRPr="00A31D40">
        <w:rPr>
          <w:sz w:val="26"/>
          <w:szCs w:val="26"/>
        </w:rPr>
        <w:t>, kể lại được từng đoạn câu chuyện theo tranh ( không bắt buộc kể đúng nguyên văn câu chuyện trong bài đọc).</w:t>
      </w:r>
    </w:p>
    <w:p w14:paraId="79485BBC" w14:textId="77777777" w:rsidR="009C0724" w:rsidRPr="00A31D40" w:rsidRDefault="009C0724" w:rsidP="009C0724">
      <w:pPr>
        <w:spacing w:line="288" w:lineRule="auto"/>
        <w:ind w:firstLine="360"/>
        <w:jc w:val="both"/>
        <w:rPr>
          <w:sz w:val="26"/>
          <w:szCs w:val="26"/>
        </w:rPr>
      </w:pPr>
      <w:r w:rsidRPr="00A31D40">
        <w:rPr>
          <w:sz w:val="26"/>
          <w:szCs w:val="26"/>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67F44743" w14:textId="77777777" w:rsidR="009C0724" w:rsidRPr="00A31D40" w:rsidRDefault="009C0724" w:rsidP="009C0724">
      <w:pPr>
        <w:spacing w:line="288" w:lineRule="auto"/>
        <w:ind w:firstLine="360"/>
        <w:jc w:val="both"/>
        <w:rPr>
          <w:sz w:val="26"/>
          <w:szCs w:val="26"/>
        </w:rPr>
      </w:pPr>
      <w:r w:rsidRPr="00A31D40">
        <w:rPr>
          <w:sz w:val="26"/>
          <w:szCs w:val="26"/>
        </w:rPr>
        <w:t>- Phát triển năng lực ngôn ngữ.</w:t>
      </w:r>
    </w:p>
    <w:p w14:paraId="215EBADF" w14:textId="77777777" w:rsidR="009C0724" w:rsidRPr="00A31D40" w:rsidRDefault="009C0724" w:rsidP="009C0724">
      <w:pPr>
        <w:spacing w:before="120" w:line="288" w:lineRule="auto"/>
        <w:ind w:firstLine="360"/>
        <w:jc w:val="both"/>
        <w:rPr>
          <w:b/>
          <w:sz w:val="26"/>
          <w:szCs w:val="26"/>
        </w:rPr>
      </w:pPr>
      <w:r w:rsidRPr="00A31D40">
        <w:rPr>
          <w:b/>
          <w:sz w:val="26"/>
          <w:szCs w:val="26"/>
        </w:rPr>
        <w:t>2. Năng lực chung.</w:t>
      </w:r>
    </w:p>
    <w:p w14:paraId="4A33B535" w14:textId="77777777" w:rsidR="009C0724" w:rsidRPr="00A31D40" w:rsidRDefault="009C0724" w:rsidP="009C0724">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3CBB94EF" w14:textId="77777777" w:rsidR="009C0724" w:rsidRPr="00A31D40" w:rsidRDefault="009C0724" w:rsidP="009C0724">
      <w:pPr>
        <w:spacing w:line="288" w:lineRule="auto"/>
        <w:ind w:firstLine="360"/>
        <w:jc w:val="both"/>
        <w:rPr>
          <w:sz w:val="26"/>
          <w:szCs w:val="26"/>
        </w:rPr>
      </w:pPr>
      <w:r w:rsidRPr="00A31D40">
        <w:rPr>
          <w:sz w:val="26"/>
          <w:szCs w:val="26"/>
        </w:rPr>
        <w:t>- Năng lực giải quyết vấn đề và sáng tạo: tham gia trò chơi, vận dụng.</w:t>
      </w:r>
    </w:p>
    <w:p w14:paraId="034D7722" w14:textId="77777777" w:rsidR="009C0724" w:rsidRPr="00A31D40" w:rsidRDefault="009C0724" w:rsidP="009C0724">
      <w:pPr>
        <w:spacing w:line="288" w:lineRule="auto"/>
        <w:ind w:firstLine="360"/>
        <w:jc w:val="both"/>
        <w:rPr>
          <w:sz w:val="26"/>
          <w:szCs w:val="26"/>
        </w:rPr>
      </w:pPr>
      <w:r w:rsidRPr="00A31D40">
        <w:rPr>
          <w:sz w:val="26"/>
          <w:szCs w:val="26"/>
        </w:rPr>
        <w:t>- Năng lực giao tiếp và hợp tác: tham gia đọc trong nhóm.</w:t>
      </w:r>
    </w:p>
    <w:p w14:paraId="4DE012D1" w14:textId="77777777" w:rsidR="009C0724" w:rsidRPr="00A31D40" w:rsidRDefault="009C0724" w:rsidP="009C0724">
      <w:pPr>
        <w:spacing w:before="120" w:line="288" w:lineRule="auto"/>
        <w:ind w:firstLine="360"/>
        <w:jc w:val="both"/>
        <w:rPr>
          <w:b/>
          <w:sz w:val="26"/>
          <w:szCs w:val="26"/>
        </w:rPr>
      </w:pPr>
      <w:r w:rsidRPr="00A31D40">
        <w:rPr>
          <w:b/>
          <w:sz w:val="26"/>
          <w:szCs w:val="26"/>
        </w:rPr>
        <w:t>3. Phẩm chất.</w:t>
      </w:r>
    </w:p>
    <w:p w14:paraId="283EB000" w14:textId="77777777" w:rsidR="009C0724" w:rsidRPr="00A31D40" w:rsidRDefault="009C0724" w:rsidP="009C0724">
      <w:pPr>
        <w:spacing w:line="288" w:lineRule="auto"/>
        <w:ind w:firstLine="360"/>
        <w:jc w:val="both"/>
        <w:rPr>
          <w:sz w:val="26"/>
          <w:szCs w:val="26"/>
        </w:rPr>
      </w:pPr>
      <w:r w:rsidRPr="00A31D40">
        <w:rPr>
          <w:sz w:val="26"/>
          <w:szCs w:val="26"/>
        </w:rPr>
        <w:t>- Phẩm chất yêu nước: Biết yêu cảnh đẹp, quê hương qua bài tập đọc.</w:t>
      </w:r>
    </w:p>
    <w:p w14:paraId="07F2B2D7" w14:textId="77777777" w:rsidR="009C0724" w:rsidRPr="00A31D40" w:rsidRDefault="009C0724" w:rsidP="009C0724">
      <w:pPr>
        <w:spacing w:line="288" w:lineRule="auto"/>
        <w:ind w:firstLine="360"/>
        <w:jc w:val="both"/>
        <w:rPr>
          <w:sz w:val="26"/>
          <w:szCs w:val="26"/>
        </w:rPr>
      </w:pPr>
      <w:r w:rsidRPr="00A31D40">
        <w:rPr>
          <w:sz w:val="26"/>
          <w:szCs w:val="26"/>
        </w:rPr>
        <w:t>- Phẩm chất nhân ái: Biết yêu quý bạn bè qua câu chuyện về những trải nghiệm mùa hè.</w:t>
      </w:r>
    </w:p>
    <w:p w14:paraId="04C3967C" w14:textId="77777777" w:rsidR="009C0724" w:rsidRPr="00A31D40" w:rsidRDefault="009C0724" w:rsidP="009C0724">
      <w:pPr>
        <w:spacing w:line="288" w:lineRule="auto"/>
        <w:ind w:firstLine="360"/>
        <w:jc w:val="both"/>
        <w:rPr>
          <w:sz w:val="26"/>
          <w:szCs w:val="26"/>
        </w:rPr>
      </w:pPr>
      <w:r w:rsidRPr="00A31D40">
        <w:rPr>
          <w:sz w:val="26"/>
          <w:szCs w:val="26"/>
        </w:rPr>
        <w:t>- Phẩm chất chăm chỉ: Chăm chỉ đọc bài, trả lời câu hỏi.</w:t>
      </w:r>
    </w:p>
    <w:p w14:paraId="5E70C53F" w14:textId="77777777" w:rsidR="009C0724" w:rsidRPr="00A31D40" w:rsidRDefault="009C0724" w:rsidP="009C0724">
      <w:pPr>
        <w:spacing w:line="288" w:lineRule="auto"/>
        <w:ind w:firstLine="360"/>
        <w:jc w:val="both"/>
        <w:rPr>
          <w:sz w:val="26"/>
          <w:szCs w:val="26"/>
        </w:rPr>
      </w:pPr>
      <w:r w:rsidRPr="00A31D40">
        <w:rPr>
          <w:sz w:val="26"/>
          <w:szCs w:val="26"/>
        </w:rPr>
        <w:t>- Phẩm chất trách nhiệm: Giữ trật tự, học tập nghiêm túc.</w:t>
      </w:r>
    </w:p>
    <w:p w14:paraId="274BF68D" w14:textId="77777777" w:rsidR="009C0724" w:rsidRPr="00A31D40" w:rsidRDefault="009C0724" w:rsidP="009C0724">
      <w:pPr>
        <w:spacing w:before="120" w:line="288" w:lineRule="auto"/>
        <w:ind w:firstLine="360"/>
        <w:jc w:val="both"/>
        <w:rPr>
          <w:b/>
          <w:sz w:val="26"/>
          <w:szCs w:val="26"/>
        </w:rPr>
      </w:pPr>
      <w:r w:rsidRPr="00A31D40">
        <w:rPr>
          <w:b/>
          <w:sz w:val="26"/>
          <w:szCs w:val="26"/>
        </w:rPr>
        <w:t xml:space="preserve">II. ĐỒ DÙNG DẠY HỌC </w:t>
      </w:r>
    </w:p>
    <w:p w14:paraId="283E51F2" w14:textId="77777777" w:rsidR="009C0724" w:rsidRPr="00A31D40" w:rsidRDefault="009C0724" w:rsidP="009C0724">
      <w:pPr>
        <w:spacing w:line="288" w:lineRule="auto"/>
        <w:ind w:firstLine="360"/>
        <w:jc w:val="both"/>
        <w:rPr>
          <w:sz w:val="26"/>
          <w:szCs w:val="26"/>
        </w:rPr>
      </w:pPr>
      <w:r w:rsidRPr="00A31D40">
        <w:rPr>
          <w:sz w:val="26"/>
          <w:szCs w:val="26"/>
        </w:rPr>
        <w:t>- Kế hoạch bài dạy, bài giảng Power point.</w:t>
      </w:r>
    </w:p>
    <w:p w14:paraId="79DA78C4" w14:textId="77777777" w:rsidR="009C0724" w:rsidRPr="00A31D40" w:rsidRDefault="009C0724" w:rsidP="009C0724">
      <w:pPr>
        <w:spacing w:line="288" w:lineRule="auto"/>
        <w:ind w:firstLine="360"/>
        <w:jc w:val="both"/>
        <w:rPr>
          <w:sz w:val="26"/>
          <w:szCs w:val="26"/>
        </w:rPr>
      </w:pPr>
      <w:r w:rsidRPr="00A31D40">
        <w:rPr>
          <w:sz w:val="26"/>
          <w:szCs w:val="26"/>
        </w:rPr>
        <w:t>- SGK và các thiết bị, học liệu phục vụ cho tiết dạy.</w:t>
      </w:r>
    </w:p>
    <w:p w14:paraId="4D57FED3" w14:textId="77777777" w:rsidR="009C0724" w:rsidRPr="00A31D40" w:rsidRDefault="009C0724" w:rsidP="009C0724">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724" w:rsidRPr="00A31D40" w14:paraId="7FF6287C" w14:textId="77777777" w:rsidTr="00225917">
        <w:tc>
          <w:tcPr>
            <w:tcW w:w="5862" w:type="dxa"/>
            <w:tcBorders>
              <w:bottom w:val="dashed" w:sz="4" w:space="0" w:color="auto"/>
            </w:tcBorders>
          </w:tcPr>
          <w:p w14:paraId="43D7B5CD" w14:textId="77777777" w:rsidR="009C0724" w:rsidRPr="00A31D40" w:rsidRDefault="009C0724" w:rsidP="0022591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45664872" w14:textId="77777777" w:rsidR="009C0724" w:rsidRPr="00A31D40" w:rsidRDefault="009C0724" w:rsidP="00225917">
            <w:pPr>
              <w:spacing w:line="288" w:lineRule="auto"/>
              <w:jc w:val="center"/>
              <w:rPr>
                <w:b/>
                <w:sz w:val="26"/>
                <w:szCs w:val="26"/>
              </w:rPr>
            </w:pPr>
            <w:r w:rsidRPr="00A31D40">
              <w:rPr>
                <w:b/>
                <w:sz w:val="26"/>
                <w:szCs w:val="26"/>
              </w:rPr>
              <w:t>Hoạt động của học sinh</w:t>
            </w:r>
          </w:p>
        </w:tc>
      </w:tr>
      <w:tr w:rsidR="009C0724" w:rsidRPr="00A31D40" w14:paraId="30B9F0A2" w14:textId="77777777" w:rsidTr="00225917">
        <w:tc>
          <w:tcPr>
            <w:tcW w:w="9738" w:type="dxa"/>
            <w:gridSpan w:val="2"/>
            <w:tcBorders>
              <w:bottom w:val="dashed" w:sz="4" w:space="0" w:color="auto"/>
            </w:tcBorders>
          </w:tcPr>
          <w:p w14:paraId="217C0C8B" w14:textId="77777777" w:rsidR="009C0724" w:rsidRPr="00A31D40" w:rsidRDefault="009C0724" w:rsidP="00225917">
            <w:pPr>
              <w:numPr>
                <w:ilvl w:val="0"/>
                <w:numId w:val="22"/>
              </w:numPr>
              <w:spacing w:line="288" w:lineRule="auto"/>
              <w:contextualSpacing/>
              <w:rPr>
                <w:sz w:val="26"/>
                <w:szCs w:val="26"/>
              </w:rPr>
            </w:pPr>
            <w:r w:rsidRPr="00A31D40">
              <w:rPr>
                <w:sz w:val="26"/>
                <w:szCs w:val="26"/>
              </w:rPr>
              <w:t>GV giới thiệu chủ điểm 3 : Mái nhà yêu thương.</w:t>
            </w:r>
          </w:p>
          <w:p w14:paraId="2EF9EEC3" w14:textId="77777777" w:rsidR="009C0724" w:rsidRPr="00A31D40" w:rsidRDefault="009C0724" w:rsidP="00225917">
            <w:pPr>
              <w:numPr>
                <w:ilvl w:val="0"/>
                <w:numId w:val="22"/>
              </w:numPr>
              <w:spacing w:line="288" w:lineRule="auto"/>
              <w:contextualSpacing/>
              <w:rPr>
                <w:sz w:val="26"/>
                <w:szCs w:val="26"/>
              </w:rPr>
            </w:pPr>
            <w:r w:rsidRPr="00A31D40">
              <w:rPr>
                <w:sz w:val="26"/>
                <w:szCs w:val="26"/>
              </w:rPr>
              <w:lastRenderedPageBreak/>
              <w:t>HS nói nội dung tranh chủ điểm và ý nghĩa của tranh.</w:t>
            </w:r>
          </w:p>
          <w:p w14:paraId="45498682" w14:textId="77777777" w:rsidR="009C0724" w:rsidRPr="00A31D40" w:rsidRDefault="009C0724" w:rsidP="00225917">
            <w:pPr>
              <w:numPr>
                <w:ilvl w:val="0"/>
                <w:numId w:val="22"/>
              </w:numPr>
              <w:spacing w:line="288" w:lineRule="auto"/>
              <w:contextualSpacing/>
              <w:rPr>
                <w:b/>
                <w:sz w:val="26"/>
                <w:szCs w:val="26"/>
              </w:rPr>
            </w:pPr>
            <w:r w:rsidRPr="00A31D40">
              <w:rPr>
                <w:sz w:val="26"/>
                <w:szCs w:val="26"/>
              </w:rPr>
              <w:t>GV giới thiệu bài học.</w:t>
            </w:r>
          </w:p>
        </w:tc>
      </w:tr>
      <w:tr w:rsidR="009C0724" w:rsidRPr="00A31D40" w14:paraId="681AFCC2" w14:textId="77777777" w:rsidTr="00225917">
        <w:tc>
          <w:tcPr>
            <w:tcW w:w="9738" w:type="dxa"/>
            <w:gridSpan w:val="2"/>
            <w:tcBorders>
              <w:bottom w:val="dashed" w:sz="4" w:space="0" w:color="auto"/>
            </w:tcBorders>
          </w:tcPr>
          <w:p w14:paraId="685154A9" w14:textId="77777777" w:rsidR="009C0724" w:rsidRPr="00A31D40" w:rsidRDefault="009C0724" w:rsidP="00225917">
            <w:pPr>
              <w:spacing w:line="288" w:lineRule="auto"/>
              <w:jc w:val="both"/>
              <w:rPr>
                <w:bCs/>
                <w:i/>
                <w:sz w:val="26"/>
                <w:szCs w:val="26"/>
              </w:rPr>
            </w:pPr>
            <w:r w:rsidRPr="00A31D40">
              <w:rPr>
                <w:b/>
                <w:bCs/>
                <w:sz w:val="26"/>
                <w:szCs w:val="26"/>
              </w:rPr>
              <w:lastRenderedPageBreak/>
              <w:t>1. Khởi động.</w:t>
            </w:r>
          </w:p>
          <w:p w14:paraId="1329C11F" w14:textId="77777777" w:rsidR="009C0724" w:rsidRPr="00A31D40" w:rsidRDefault="009C0724" w:rsidP="00225917">
            <w:pPr>
              <w:spacing w:line="288" w:lineRule="auto"/>
              <w:jc w:val="both"/>
              <w:rPr>
                <w:sz w:val="26"/>
                <w:szCs w:val="26"/>
              </w:rPr>
            </w:pPr>
            <w:r w:rsidRPr="00A31D40">
              <w:rPr>
                <w:sz w:val="26"/>
                <w:szCs w:val="26"/>
              </w:rPr>
              <w:t>- Mục tiêu: + Tạo không khí vui vẻ, khấn khởi trước giờ học.</w:t>
            </w:r>
          </w:p>
          <w:p w14:paraId="43E2810D" w14:textId="77777777" w:rsidR="009C0724" w:rsidRPr="00A31D40" w:rsidRDefault="009C0724" w:rsidP="00225917">
            <w:pPr>
              <w:spacing w:line="288" w:lineRule="auto"/>
              <w:jc w:val="both"/>
              <w:rPr>
                <w:sz w:val="26"/>
                <w:szCs w:val="26"/>
              </w:rPr>
            </w:pPr>
            <w:r w:rsidRPr="00A31D40">
              <w:rPr>
                <w:sz w:val="26"/>
                <w:szCs w:val="26"/>
              </w:rPr>
              <w:t xml:space="preserve">                  + Kiểm tra kiến thức đã học của học sinh ở bài trước.</w:t>
            </w:r>
          </w:p>
          <w:p w14:paraId="637DB1CD" w14:textId="77777777" w:rsidR="009C0724" w:rsidRPr="00A31D40" w:rsidRDefault="009C0724" w:rsidP="00225917">
            <w:pPr>
              <w:spacing w:line="288" w:lineRule="auto"/>
              <w:jc w:val="both"/>
              <w:rPr>
                <w:sz w:val="26"/>
                <w:szCs w:val="26"/>
              </w:rPr>
            </w:pPr>
            <w:r w:rsidRPr="00A31D40">
              <w:rPr>
                <w:sz w:val="26"/>
                <w:szCs w:val="26"/>
              </w:rPr>
              <w:t>- Cách tiến hành:</w:t>
            </w:r>
          </w:p>
        </w:tc>
      </w:tr>
      <w:tr w:rsidR="009C0724" w:rsidRPr="00A31D40" w14:paraId="5D960218" w14:textId="77777777" w:rsidTr="00225917">
        <w:tc>
          <w:tcPr>
            <w:tcW w:w="5862" w:type="dxa"/>
            <w:tcBorders>
              <w:bottom w:val="dashed" w:sz="4" w:space="0" w:color="auto"/>
            </w:tcBorders>
          </w:tcPr>
          <w:p w14:paraId="6E5F7EE8" w14:textId="77777777" w:rsidR="009C0724" w:rsidRPr="00A31D40" w:rsidRDefault="009C0724" w:rsidP="00225917">
            <w:pPr>
              <w:spacing w:line="288" w:lineRule="auto"/>
              <w:jc w:val="both"/>
              <w:outlineLvl w:val="0"/>
              <w:rPr>
                <w:bCs/>
                <w:sz w:val="26"/>
                <w:szCs w:val="26"/>
              </w:rPr>
            </w:pPr>
            <w:r w:rsidRPr="00A31D40">
              <w:rPr>
                <w:bCs/>
                <w:sz w:val="26"/>
                <w:szCs w:val="26"/>
              </w:rPr>
              <w:t>- GV chiếu tranh khởi động tổ chức trò chơi để khởi động bài học.</w:t>
            </w:r>
          </w:p>
          <w:p w14:paraId="609481B7" w14:textId="77777777" w:rsidR="009C0724" w:rsidRPr="00A31D40" w:rsidRDefault="009C0724" w:rsidP="00225917">
            <w:pPr>
              <w:spacing w:line="288" w:lineRule="auto"/>
              <w:jc w:val="both"/>
              <w:outlineLvl w:val="0"/>
              <w:rPr>
                <w:bCs/>
                <w:sz w:val="26"/>
                <w:szCs w:val="26"/>
              </w:rPr>
            </w:pPr>
            <w:r w:rsidRPr="00A31D40">
              <w:rPr>
                <w:bCs/>
                <w:sz w:val="26"/>
                <w:szCs w:val="26"/>
              </w:rPr>
              <w:t>+ Em cảm thấy thế nào nếu phải xa ngôi nhà của mình nhiều ngày?</w:t>
            </w:r>
          </w:p>
          <w:p w14:paraId="3C413800" w14:textId="77777777" w:rsidR="009C0724" w:rsidRPr="00A31D40" w:rsidRDefault="009C0724" w:rsidP="00225917">
            <w:pPr>
              <w:spacing w:line="288" w:lineRule="auto"/>
              <w:jc w:val="both"/>
              <w:outlineLvl w:val="0"/>
              <w:rPr>
                <w:bCs/>
                <w:sz w:val="26"/>
                <w:szCs w:val="26"/>
              </w:rPr>
            </w:pPr>
            <w:r w:rsidRPr="00A31D40">
              <w:rPr>
                <w:bCs/>
                <w:sz w:val="26"/>
                <w:szCs w:val="26"/>
              </w:rPr>
              <w:t>- GV Nhận xét, tuyên dương.</w:t>
            </w:r>
          </w:p>
          <w:p w14:paraId="2D0E2EC5" w14:textId="77777777" w:rsidR="009C0724" w:rsidRPr="00A31D40" w:rsidRDefault="009C0724" w:rsidP="0022591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1424FC15" w14:textId="77777777" w:rsidR="009C0724" w:rsidRPr="00A31D40" w:rsidRDefault="009C0724" w:rsidP="00225917">
            <w:pPr>
              <w:spacing w:line="288" w:lineRule="auto"/>
              <w:jc w:val="both"/>
              <w:rPr>
                <w:sz w:val="26"/>
                <w:szCs w:val="26"/>
              </w:rPr>
            </w:pPr>
            <w:r w:rsidRPr="00A31D40">
              <w:rPr>
                <w:sz w:val="26"/>
                <w:szCs w:val="26"/>
              </w:rPr>
              <w:t>- HS tham gia trò chơi</w:t>
            </w:r>
          </w:p>
          <w:p w14:paraId="69E7742A" w14:textId="77777777" w:rsidR="009C0724" w:rsidRPr="00A31D40" w:rsidRDefault="009C0724" w:rsidP="00225917">
            <w:pPr>
              <w:spacing w:line="288" w:lineRule="auto"/>
              <w:jc w:val="both"/>
              <w:rPr>
                <w:sz w:val="26"/>
                <w:szCs w:val="26"/>
              </w:rPr>
            </w:pPr>
            <w:r w:rsidRPr="00A31D40">
              <w:rPr>
                <w:sz w:val="26"/>
                <w:szCs w:val="26"/>
              </w:rPr>
              <w:t xml:space="preserve">+ HS trả lời câu hỏi. </w:t>
            </w:r>
          </w:p>
          <w:p w14:paraId="6F60547C" w14:textId="77777777" w:rsidR="009C0724" w:rsidRPr="00A31D40" w:rsidRDefault="009C0724" w:rsidP="00225917">
            <w:pPr>
              <w:spacing w:line="288" w:lineRule="auto"/>
              <w:jc w:val="both"/>
              <w:rPr>
                <w:sz w:val="26"/>
                <w:szCs w:val="26"/>
              </w:rPr>
            </w:pPr>
            <w:r w:rsidRPr="00A31D40">
              <w:rPr>
                <w:sz w:val="26"/>
                <w:szCs w:val="26"/>
              </w:rPr>
              <w:t>+ HS lắng nghe.</w:t>
            </w:r>
          </w:p>
        </w:tc>
      </w:tr>
      <w:tr w:rsidR="009C0724" w:rsidRPr="00A31D40" w14:paraId="1548C6BB" w14:textId="77777777" w:rsidTr="00225917">
        <w:tc>
          <w:tcPr>
            <w:tcW w:w="9738" w:type="dxa"/>
            <w:gridSpan w:val="2"/>
            <w:tcBorders>
              <w:top w:val="dashed" w:sz="4" w:space="0" w:color="auto"/>
              <w:bottom w:val="dashed" w:sz="4" w:space="0" w:color="auto"/>
            </w:tcBorders>
          </w:tcPr>
          <w:p w14:paraId="5EDB4608" w14:textId="77777777" w:rsidR="009C0724" w:rsidRPr="00A31D40" w:rsidRDefault="009C0724" w:rsidP="0022591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1D1A8FA7"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1F05BEFB" w14:textId="77777777" w:rsidR="009C0724" w:rsidRPr="00A31D40" w:rsidRDefault="009C0724" w:rsidP="00225917">
            <w:pPr>
              <w:spacing w:line="288" w:lineRule="auto"/>
              <w:jc w:val="both"/>
              <w:rPr>
                <w:sz w:val="26"/>
                <w:szCs w:val="26"/>
              </w:rPr>
            </w:pPr>
            <w:r w:rsidRPr="00A31D40">
              <w:rPr>
                <w:sz w:val="26"/>
                <w:szCs w:val="26"/>
              </w:rPr>
              <w:t>+ Học sinh đọc đúng và rõ ràng bài thơ Ngưỡng cửa; biết nghỉ ngơi ở chỗ ngắt nhịp thơ và giữa cá dòng thơ; bước đầu biết thể hiện cảm xúc của bạn nhỏ (nhân vật xưng “tôi” trong bài thơ ) qua giọng đọc.</w:t>
            </w:r>
          </w:p>
          <w:p w14:paraId="3A7C5756" w14:textId="77777777" w:rsidR="009C0724" w:rsidRPr="00A31D40" w:rsidRDefault="009C0724" w:rsidP="00225917">
            <w:pPr>
              <w:spacing w:line="288" w:lineRule="auto"/>
              <w:jc w:val="both"/>
              <w:rPr>
                <w:sz w:val="26"/>
                <w:szCs w:val="26"/>
              </w:rPr>
            </w:pPr>
            <w:r w:rsidRPr="00A31D40">
              <w:rPr>
                <w:sz w:val="26"/>
                <w:szCs w:val="26"/>
              </w:rPr>
              <w:t>+ Dựa vào từ ngữ, hình ảnh thơ và tranh minh họa, nhận biết những kỉ niệm của bạn nhỏ gắn bó với ngưởng cửa, với những người thân yêu từ thuở ấu thơ đến lúc khôn lớn.</w:t>
            </w:r>
          </w:p>
          <w:p w14:paraId="4F2F41E7" w14:textId="77777777" w:rsidR="009C0724" w:rsidRPr="00A31D40" w:rsidRDefault="009C0724" w:rsidP="00225917">
            <w:pPr>
              <w:spacing w:line="288" w:lineRule="auto"/>
              <w:jc w:val="both"/>
              <w:rPr>
                <w:sz w:val="26"/>
                <w:szCs w:val="26"/>
              </w:rPr>
            </w:pPr>
            <w:r w:rsidRPr="00A31D40">
              <w:rPr>
                <w:sz w:val="26"/>
                <w:szCs w:val="26"/>
              </w:rPr>
              <w:t>+ Phát triển năng lực ngôn ngữ.</w:t>
            </w:r>
          </w:p>
          <w:p w14:paraId="63001594" w14:textId="77777777" w:rsidR="009C0724" w:rsidRPr="00A31D40" w:rsidRDefault="009C0724" w:rsidP="00225917">
            <w:pPr>
              <w:spacing w:line="288" w:lineRule="auto"/>
              <w:jc w:val="both"/>
              <w:rPr>
                <w:bCs/>
                <w:iCs/>
                <w:sz w:val="26"/>
                <w:szCs w:val="26"/>
              </w:rPr>
            </w:pPr>
            <w:r w:rsidRPr="00A31D40">
              <w:rPr>
                <w:b/>
                <w:bCs/>
                <w:iCs/>
                <w:sz w:val="26"/>
                <w:szCs w:val="26"/>
              </w:rPr>
              <w:t xml:space="preserve">- </w:t>
            </w:r>
            <w:r w:rsidRPr="00A31D40">
              <w:rPr>
                <w:bCs/>
                <w:iCs/>
                <w:sz w:val="26"/>
                <w:szCs w:val="26"/>
              </w:rPr>
              <w:t>Cách tiến hành:</w:t>
            </w:r>
          </w:p>
        </w:tc>
      </w:tr>
      <w:tr w:rsidR="009C0724" w:rsidRPr="00A31D40" w14:paraId="4CBED5BB" w14:textId="77777777" w:rsidTr="00225917">
        <w:tc>
          <w:tcPr>
            <w:tcW w:w="5862" w:type="dxa"/>
            <w:tcBorders>
              <w:top w:val="dashed" w:sz="4" w:space="0" w:color="auto"/>
              <w:bottom w:val="dashed" w:sz="4" w:space="0" w:color="auto"/>
            </w:tcBorders>
          </w:tcPr>
          <w:p w14:paraId="2D92A59F" w14:textId="1D9B6093" w:rsidR="009C0724" w:rsidRPr="000E35C6" w:rsidRDefault="009C0724" w:rsidP="00225917">
            <w:pPr>
              <w:jc w:val="both"/>
              <w:rPr>
                <w:b/>
                <w:bCs/>
                <w:sz w:val="26"/>
                <w:szCs w:val="26"/>
              </w:rPr>
            </w:pPr>
            <w:r w:rsidRPr="00A31D40">
              <w:rPr>
                <w:b/>
                <w:bCs/>
                <w:sz w:val="26"/>
                <w:szCs w:val="26"/>
              </w:rPr>
              <w:t>2.1. Hoạt động 1: Đọc văn bản.</w:t>
            </w:r>
            <w:r w:rsidRPr="00A31D40">
              <w:rPr>
                <w:sz w:val="26"/>
                <w:szCs w:val="26"/>
              </w:rPr>
              <w:t>- GV đọc mẫu: Đọc diễn cảm, nhấn giọng ở những từ ngữ giàu sức gợi tả, gợi cảm. Đặc biệt là 2 khổ thơ cuối.</w:t>
            </w:r>
          </w:p>
          <w:p w14:paraId="6DE89023" w14:textId="77777777" w:rsidR="009C0724" w:rsidRPr="00A31D40" w:rsidRDefault="009C0724" w:rsidP="00225917">
            <w:pPr>
              <w:jc w:val="both"/>
              <w:rPr>
                <w:sz w:val="26"/>
                <w:szCs w:val="26"/>
              </w:rPr>
            </w:pPr>
            <w:r w:rsidRPr="00A31D40">
              <w:rPr>
                <w:sz w:val="26"/>
                <w:szCs w:val="26"/>
              </w:rPr>
              <w:t xml:space="preserve">- GV HD đọc: Đọc diễn cảm các câu thơ. Đọc đúng các tiếng dễ phát âm sai: nơi, đến , lớp, đèn, khuya…Nghỉ hơi ở cuối mỗi dòng thơ hoặc ngắt nhịp thơ: </w:t>
            </w:r>
          </w:p>
          <w:p w14:paraId="0DEE8495" w14:textId="77777777" w:rsidR="009C0724" w:rsidRPr="00A31D40" w:rsidRDefault="009C0724" w:rsidP="00225917">
            <w:pPr>
              <w:jc w:val="both"/>
              <w:rPr>
                <w:sz w:val="26"/>
                <w:szCs w:val="26"/>
              </w:rPr>
            </w:pPr>
            <w:r w:rsidRPr="00A31D40">
              <w:rPr>
                <w:sz w:val="26"/>
                <w:szCs w:val="26"/>
              </w:rPr>
              <w:t>Nơi ấy/ đã đưa tôi</w:t>
            </w:r>
          </w:p>
          <w:p w14:paraId="1260F0F8" w14:textId="77777777" w:rsidR="009C0724" w:rsidRPr="00A31D40" w:rsidRDefault="009C0724" w:rsidP="00225917">
            <w:pPr>
              <w:jc w:val="both"/>
              <w:rPr>
                <w:sz w:val="26"/>
                <w:szCs w:val="26"/>
              </w:rPr>
            </w:pPr>
            <w:r w:rsidRPr="00A31D40">
              <w:rPr>
                <w:sz w:val="26"/>
                <w:szCs w:val="26"/>
              </w:rPr>
              <w:t>Buổi đầu tiên/ đến lớp</w:t>
            </w:r>
          </w:p>
          <w:p w14:paraId="2C090D59" w14:textId="77777777" w:rsidR="009C0724" w:rsidRPr="00A31D40" w:rsidRDefault="009C0724" w:rsidP="00225917">
            <w:pPr>
              <w:jc w:val="both"/>
              <w:rPr>
                <w:sz w:val="26"/>
                <w:szCs w:val="26"/>
              </w:rPr>
            </w:pPr>
            <w:r w:rsidRPr="00A31D40">
              <w:rPr>
                <w:sz w:val="26"/>
                <w:szCs w:val="26"/>
              </w:rPr>
              <w:t xml:space="preserve">Nay/con đường xa tắp </w:t>
            </w:r>
          </w:p>
          <w:p w14:paraId="7251CC19" w14:textId="77777777" w:rsidR="009C0724" w:rsidRPr="00A31D40" w:rsidRDefault="009C0724" w:rsidP="00225917">
            <w:pPr>
              <w:jc w:val="both"/>
              <w:rPr>
                <w:sz w:val="26"/>
                <w:szCs w:val="26"/>
              </w:rPr>
            </w:pPr>
            <w:r w:rsidRPr="00A31D40">
              <w:rPr>
                <w:sz w:val="26"/>
                <w:szCs w:val="26"/>
              </w:rPr>
              <w:t>- Gọi 4 HS đọc nối tiếp 4 khổ.</w:t>
            </w:r>
          </w:p>
          <w:p w14:paraId="470FC0D6" w14:textId="77777777" w:rsidR="009C0724" w:rsidRPr="00A31D40" w:rsidRDefault="009C0724" w:rsidP="00225917">
            <w:pPr>
              <w:jc w:val="both"/>
              <w:rPr>
                <w:sz w:val="26"/>
                <w:szCs w:val="26"/>
              </w:rPr>
            </w:pPr>
          </w:p>
          <w:p w14:paraId="42659EFE" w14:textId="77777777" w:rsidR="009C0724" w:rsidRPr="00A31D40" w:rsidRDefault="009C0724" w:rsidP="00225917">
            <w:pPr>
              <w:jc w:val="both"/>
              <w:rPr>
                <w:sz w:val="26"/>
                <w:szCs w:val="26"/>
              </w:rPr>
            </w:pPr>
          </w:p>
          <w:p w14:paraId="18F1005B" w14:textId="316CB6C9" w:rsidR="009C0724" w:rsidRPr="00A31D40" w:rsidRDefault="009C0724" w:rsidP="00225917">
            <w:pPr>
              <w:jc w:val="both"/>
              <w:rPr>
                <w:sz w:val="26"/>
                <w:szCs w:val="26"/>
              </w:rPr>
            </w:pPr>
            <w:r w:rsidRPr="00A31D40">
              <w:rPr>
                <w:sz w:val="26"/>
                <w:szCs w:val="26"/>
              </w:rPr>
              <w:t>- GV nhận xét các nhóm.</w:t>
            </w:r>
          </w:p>
          <w:p w14:paraId="70A751A9" w14:textId="77777777" w:rsidR="009C0724" w:rsidRPr="00A31D40" w:rsidRDefault="009C0724" w:rsidP="00225917">
            <w:pPr>
              <w:jc w:val="both"/>
              <w:rPr>
                <w:b/>
                <w:bCs/>
                <w:sz w:val="26"/>
                <w:szCs w:val="26"/>
              </w:rPr>
            </w:pPr>
            <w:r w:rsidRPr="00A31D40">
              <w:rPr>
                <w:b/>
                <w:bCs/>
                <w:sz w:val="26"/>
                <w:szCs w:val="26"/>
              </w:rPr>
              <w:t>2.2. Hoạt động 2: Trả lời câu hỏi.</w:t>
            </w:r>
          </w:p>
          <w:p w14:paraId="5DF4BFD9" w14:textId="77777777" w:rsidR="009C0724" w:rsidRPr="00A31D40" w:rsidRDefault="009C0724" w:rsidP="00225917">
            <w:pPr>
              <w:jc w:val="both"/>
              <w:rPr>
                <w:sz w:val="26"/>
                <w:szCs w:val="26"/>
              </w:rPr>
            </w:pPr>
            <w:r w:rsidRPr="00A31D40">
              <w:rPr>
                <w:sz w:val="26"/>
                <w:szCs w:val="26"/>
              </w:rPr>
              <w:t xml:space="preserve">- GV gọi HS đọc và trả lời lần lượt 4 câu hỏi trong sgk. GV nhận xét, tuyên dương. </w:t>
            </w:r>
          </w:p>
          <w:p w14:paraId="1170C0A0" w14:textId="77777777" w:rsidR="009C0724" w:rsidRPr="00A31D40" w:rsidRDefault="009C0724" w:rsidP="00225917">
            <w:pPr>
              <w:jc w:val="both"/>
              <w:rPr>
                <w:sz w:val="26"/>
                <w:szCs w:val="26"/>
              </w:rPr>
            </w:pPr>
            <w:r w:rsidRPr="00A31D40">
              <w:rPr>
                <w:sz w:val="26"/>
                <w:szCs w:val="26"/>
              </w:rPr>
              <w:t>- GV hỗ trợ HS gặp khó khăn, lưu ý rèn cách trả lời đầy đủ câu.</w:t>
            </w:r>
          </w:p>
          <w:p w14:paraId="2D9A76F8" w14:textId="77777777" w:rsidR="009C0724" w:rsidRPr="00A31D40" w:rsidRDefault="009C0724" w:rsidP="00225917">
            <w:pPr>
              <w:jc w:val="both"/>
              <w:rPr>
                <w:sz w:val="26"/>
                <w:szCs w:val="26"/>
              </w:rPr>
            </w:pPr>
            <w:r w:rsidRPr="00A31D40">
              <w:rPr>
                <w:sz w:val="26"/>
                <w:szCs w:val="26"/>
              </w:rPr>
              <w:t xml:space="preserve">- Câu 1: “Nơi ấy” trong bài thơ chỉ cái gì? </w:t>
            </w:r>
          </w:p>
          <w:p w14:paraId="19D2CE74" w14:textId="77777777" w:rsidR="009C0724" w:rsidRPr="00A31D40" w:rsidRDefault="009C0724" w:rsidP="00225917">
            <w:pPr>
              <w:jc w:val="both"/>
              <w:rPr>
                <w:sz w:val="26"/>
                <w:szCs w:val="26"/>
              </w:rPr>
            </w:pPr>
          </w:p>
          <w:p w14:paraId="4747011F" w14:textId="77777777" w:rsidR="009C0724" w:rsidRPr="00A31D40" w:rsidRDefault="009C0724" w:rsidP="00225917">
            <w:pPr>
              <w:jc w:val="both"/>
              <w:rPr>
                <w:sz w:val="26"/>
                <w:szCs w:val="26"/>
              </w:rPr>
            </w:pPr>
            <w:r w:rsidRPr="00A31D40">
              <w:rPr>
                <w:sz w:val="26"/>
                <w:szCs w:val="26"/>
              </w:rPr>
              <w:t xml:space="preserve">- Câu 2: “ Nơi ấy” đã chứng kiến những điều gì trong </w:t>
            </w:r>
            <w:r w:rsidRPr="00A31D40">
              <w:rPr>
                <w:sz w:val="26"/>
                <w:szCs w:val="26"/>
              </w:rPr>
              <w:lastRenderedPageBreak/>
              <w:t>cuộc sống của bạn nhỏ ?</w:t>
            </w:r>
          </w:p>
          <w:p w14:paraId="0A02D8F5" w14:textId="77777777" w:rsidR="009C0724" w:rsidRPr="00A31D40" w:rsidRDefault="009C0724" w:rsidP="00225917">
            <w:pPr>
              <w:jc w:val="both"/>
              <w:rPr>
                <w:sz w:val="26"/>
                <w:szCs w:val="26"/>
              </w:rPr>
            </w:pPr>
          </w:p>
          <w:p w14:paraId="2A49E88D" w14:textId="77777777" w:rsidR="009C0724" w:rsidRPr="00A31D40" w:rsidRDefault="009C0724" w:rsidP="00225917">
            <w:pPr>
              <w:jc w:val="both"/>
              <w:rPr>
                <w:sz w:val="26"/>
                <w:szCs w:val="26"/>
              </w:rPr>
            </w:pPr>
          </w:p>
          <w:p w14:paraId="706B2FE1" w14:textId="77777777" w:rsidR="009C0724" w:rsidRPr="00A31D40" w:rsidRDefault="009C0724" w:rsidP="00225917">
            <w:pPr>
              <w:jc w:val="both"/>
              <w:rPr>
                <w:sz w:val="26"/>
                <w:szCs w:val="26"/>
              </w:rPr>
            </w:pPr>
          </w:p>
          <w:p w14:paraId="5B18AF97" w14:textId="77777777" w:rsidR="009C0724" w:rsidRPr="00A31D40" w:rsidRDefault="009C0724" w:rsidP="00AC7380">
            <w:pPr>
              <w:contextualSpacing/>
              <w:jc w:val="both"/>
              <w:rPr>
                <w:sz w:val="26"/>
                <w:szCs w:val="26"/>
                <w:lang w:val="en-US"/>
              </w:rPr>
            </w:pPr>
            <w:r w:rsidRPr="00A31D40">
              <w:rPr>
                <w:sz w:val="26"/>
                <w:szCs w:val="26"/>
                <w:lang w:val="en-US"/>
              </w:rPr>
              <w:t>+ HS trao đổi trước lớp.</w:t>
            </w:r>
          </w:p>
          <w:p w14:paraId="5D152093" w14:textId="77777777" w:rsidR="009C0724" w:rsidRPr="00A31D40" w:rsidRDefault="009C0724" w:rsidP="00225917">
            <w:pPr>
              <w:ind w:left="171"/>
              <w:contextualSpacing/>
              <w:jc w:val="both"/>
              <w:rPr>
                <w:sz w:val="26"/>
                <w:szCs w:val="26"/>
                <w:lang w:val="en-US"/>
              </w:rPr>
            </w:pPr>
            <w:r w:rsidRPr="00A31D40">
              <w:rPr>
                <w:sz w:val="26"/>
                <w:szCs w:val="26"/>
                <w:lang w:val="en-US"/>
              </w:rPr>
              <w:t>+ GV và HS nhận xét, góp ý.</w:t>
            </w:r>
          </w:p>
          <w:p w14:paraId="0E8F96C0" w14:textId="77777777" w:rsidR="009C0724" w:rsidRPr="00A31D40" w:rsidRDefault="009C0724" w:rsidP="00225917">
            <w:pPr>
              <w:jc w:val="both"/>
              <w:rPr>
                <w:sz w:val="26"/>
                <w:szCs w:val="26"/>
                <w:lang w:val="en-US"/>
              </w:rPr>
            </w:pPr>
            <w:r w:rsidRPr="00A31D40">
              <w:rPr>
                <w:sz w:val="26"/>
                <w:szCs w:val="26"/>
                <w:lang w:val="en-US"/>
              </w:rPr>
              <w:t xml:space="preserve">- Câu 3: Theo em hình ảnh”con đường xa tắp” muốn nói đến điều gì? Chọn câu trả lời hoặc nêu ý kiến khác của em. </w:t>
            </w:r>
          </w:p>
          <w:p w14:paraId="5C9B1C01" w14:textId="607ED126" w:rsidR="009C0724" w:rsidRPr="00A31D40" w:rsidRDefault="00AC7380" w:rsidP="00AC7380">
            <w:pPr>
              <w:contextualSpacing/>
              <w:jc w:val="both"/>
              <w:rPr>
                <w:sz w:val="26"/>
                <w:szCs w:val="26"/>
                <w:lang w:val="en-US"/>
              </w:rPr>
            </w:pPr>
            <w:r>
              <w:rPr>
                <w:sz w:val="26"/>
                <w:szCs w:val="26"/>
                <w:lang w:val="en-US"/>
              </w:rPr>
              <w:t xml:space="preserve">   </w:t>
            </w:r>
            <w:r w:rsidR="009C0724" w:rsidRPr="00A31D40">
              <w:rPr>
                <w:sz w:val="26"/>
                <w:szCs w:val="26"/>
                <w:lang w:val="en-US"/>
              </w:rPr>
              <w:t>+ HS trao đổi trước lớp.</w:t>
            </w:r>
          </w:p>
          <w:p w14:paraId="458E374B" w14:textId="77777777" w:rsidR="009C0724" w:rsidRPr="00A31D40" w:rsidRDefault="009C0724" w:rsidP="00225917">
            <w:pPr>
              <w:ind w:left="171"/>
              <w:contextualSpacing/>
              <w:jc w:val="both"/>
              <w:rPr>
                <w:sz w:val="26"/>
                <w:szCs w:val="26"/>
                <w:lang w:val="en-US"/>
              </w:rPr>
            </w:pPr>
            <w:r w:rsidRPr="00A31D40">
              <w:rPr>
                <w:sz w:val="26"/>
                <w:szCs w:val="26"/>
                <w:lang w:val="en-US"/>
              </w:rPr>
              <w:t>+ GV và HS nhận xét, góp ý.</w:t>
            </w:r>
          </w:p>
          <w:p w14:paraId="7BEC056B" w14:textId="7B225F1B" w:rsidR="009C0724" w:rsidRPr="00A31D40" w:rsidRDefault="009C0724" w:rsidP="00225917">
            <w:pPr>
              <w:ind w:left="171"/>
              <w:contextualSpacing/>
              <w:jc w:val="both"/>
              <w:rPr>
                <w:i/>
                <w:sz w:val="26"/>
                <w:szCs w:val="26"/>
                <w:lang w:val="en-US"/>
              </w:rPr>
            </w:pPr>
            <w:r w:rsidRPr="00A31D40">
              <w:rPr>
                <w:sz w:val="26"/>
                <w:szCs w:val="26"/>
                <w:lang w:val="en-US"/>
              </w:rPr>
              <w:t xml:space="preserve">+ GV diễn giải thêm ý của khổ thơ thứ 3: </w:t>
            </w:r>
            <w:r w:rsidRPr="00A31D40">
              <w:rPr>
                <w:i/>
                <w:sz w:val="26"/>
                <w:szCs w:val="26"/>
                <w:lang w:val="en-US"/>
              </w:rPr>
              <w:t>Ngưỡng c</w:t>
            </w:r>
            <w:r w:rsidR="00AC7380">
              <w:rPr>
                <w:i/>
                <w:sz w:val="26"/>
                <w:szCs w:val="26"/>
                <w:lang w:val="en-US"/>
              </w:rPr>
              <w:t>ửa là điểm kết nối từ trong nhà</w:t>
            </w:r>
            <w:r w:rsidRPr="00A31D40">
              <w:rPr>
                <w:i/>
                <w:sz w:val="26"/>
                <w:szCs w:val="26"/>
                <w:lang w:val="en-US"/>
              </w:rPr>
              <w:t xml:space="preserve"> ra cuộc sống bên ngoài. Ngưỡng cửa chứng kiến sự trưởng thành của bạn nhỏ theo năm tháng. Từ ngưỡng cửa bạn nhỏ khôn lớn và trưởng thành hơn trong cuộc sống.</w:t>
            </w:r>
          </w:p>
          <w:p w14:paraId="2898DD86" w14:textId="77777777" w:rsidR="009C0724" w:rsidRPr="00A31D40" w:rsidRDefault="009C0724" w:rsidP="00225917">
            <w:pPr>
              <w:jc w:val="both"/>
              <w:rPr>
                <w:sz w:val="26"/>
                <w:szCs w:val="26"/>
                <w:lang w:val="en-US"/>
              </w:rPr>
            </w:pPr>
            <w:r w:rsidRPr="00A31D40">
              <w:rPr>
                <w:sz w:val="26"/>
                <w:szCs w:val="26"/>
                <w:lang w:val="en-US"/>
              </w:rPr>
              <w:t xml:space="preserve">- Câu 4: Ngưỡng cửa đã nhắc bạn nhỏ nhớ tới những ai, giúp bạn nhỏ cảm nhận điều gì về những người đó? </w:t>
            </w:r>
          </w:p>
          <w:p w14:paraId="0B7716B4" w14:textId="77777777" w:rsidR="009C0724" w:rsidRPr="00A31D40" w:rsidRDefault="009C0724" w:rsidP="00225917">
            <w:pPr>
              <w:jc w:val="both"/>
              <w:rPr>
                <w:sz w:val="26"/>
                <w:szCs w:val="26"/>
                <w:lang w:val="en-US"/>
              </w:rPr>
            </w:pPr>
            <w:r w:rsidRPr="00A31D40">
              <w:rPr>
                <w:sz w:val="26"/>
                <w:szCs w:val="26"/>
                <w:lang w:val="en-US"/>
              </w:rPr>
              <w:t>- GV và HS nhận xét, tuyên dương.</w:t>
            </w:r>
          </w:p>
          <w:p w14:paraId="72AEB3A1" w14:textId="77777777" w:rsidR="009C0724" w:rsidRPr="00A31D40" w:rsidRDefault="009C0724" w:rsidP="00225917">
            <w:pPr>
              <w:spacing w:line="288" w:lineRule="auto"/>
              <w:jc w:val="both"/>
              <w:rPr>
                <w:b/>
                <w:sz w:val="26"/>
                <w:szCs w:val="26"/>
              </w:rPr>
            </w:pPr>
            <w:r w:rsidRPr="00A31D40">
              <w:rPr>
                <w:sz w:val="26"/>
                <w:szCs w:val="26"/>
                <w:lang w:val="en-US"/>
              </w:rPr>
              <w:t xml:space="preserve">- GV khen ngợi HS. </w:t>
            </w:r>
          </w:p>
          <w:p w14:paraId="332E2931" w14:textId="77777777" w:rsidR="009C0724" w:rsidRPr="00A31D40" w:rsidRDefault="009C0724" w:rsidP="00225917">
            <w:pPr>
              <w:jc w:val="both"/>
              <w:rPr>
                <w:b/>
                <w:sz w:val="26"/>
                <w:szCs w:val="26"/>
                <w:lang w:val="en-US"/>
              </w:rPr>
            </w:pPr>
            <w:r w:rsidRPr="00A31D40">
              <w:rPr>
                <w:b/>
                <w:sz w:val="26"/>
                <w:szCs w:val="26"/>
                <w:lang w:val="en-US"/>
              </w:rPr>
              <w:t>2.3. Hoạt động 3: Học thuộc lòng.</w:t>
            </w:r>
          </w:p>
          <w:p w14:paraId="0CEF0077" w14:textId="77777777" w:rsidR="009C0724" w:rsidRPr="00A31D40" w:rsidRDefault="009C0724" w:rsidP="00225917">
            <w:pPr>
              <w:jc w:val="both"/>
              <w:rPr>
                <w:sz w:val="26"/>
                <w:szCs w:val="26"/>
                <w:lang w:val="en-US"/>
              </w:rPr>
            </w:pPr>
            <w:r w:rsidRPr="00A31D40">
              <w:rPr>
                <w:sz w:val="26"/>
                <w:szCs w:val="26"/>
                <w:lang w:val="en-US"/>
              </w:rPr>
              <w:t xml:space="preserve">- GV hướng dẫn học thuộc lòng 3 khổ thơ đầu. </w:t>
            </w:r>
          </w:p>
          <w:p w14:paraId="697810C8" w14:textId="5299D835" w:rsidR="009C0724" w:rsidRPr="00A31D40" w:rsidRDefault="009C0724" w:rsidP="00225917">
            <w:pPr>
              <w:jc w:val="both"/>
              <w:rPr>
                <w:sz w:val="26"/>
                <w:szCs w:val="26"/>
                <w:lang w:val="en-US"/>
              </w:rPr>
            </w:pPr>
            <w:r w:rsidRPr="00A31D40">
              <w:rPr>
                <w:sz w:val="26"/>
                <w:szCs w:val="26"/>
                <w:lang w:val="en-US"/>
              </w:rPr>
              <w:t xml:space="preserve">- HS thi đọc thuộc lòng trước lớp. </w:t>
            </w:r>
          </w:p>
          <w:p w14:paraId="3E28C15E" w14:textId="77777777" w:rsidR="009C0724" w:rsidRPr="00A31D40" w:rsidRDefault="009C0724" w:rsidP="00225917">
            <w:pPr>
              <w:jc w:val="both"/>
              <w:rPr>
                <w:sz w:val="26"/>
                <w:szCs w:val="26"/>
                <w:lang w:val="en-US"/>
              </w:rPr>
            </w:pPr>
            <w:r w:rsidRPr="00A31D40">
              <w:rPr>
                <w:sz w:val="26"/>
                <w:szCs w:val="26"/>
                <w:lang w:val="en-US"/>
              </w:rPr>
              <w:t>- GV và HS nhận xét, tuyên dương.</w:t>
            </w:r>
          </w:p>
        </w:tc>
        <w:tc>
          <w:tcPr>
            <w:tcW w:w="3876" w:type="dxa"/>
            <w:tcBorders>
              <w:top w:val="dashed" w:sz="4" w:space="0" w:color="auto"/>
              <w:bottom w:val="dashed" w:sz="4" w:space="0" w:color="auto"/>
            </w:tcBorders>
          </w:tcPr>
          <w:p w14:paraId="3C8EFE87" w14:textId="77777777" w:rsidR="009C0724" w:rsidRPr="00A31D40" w:rsidRDefault="009C0724" w:rsidP="00225917">
            <w:pPr>
              <w:jc w:val="both"/>
              <w:rPr>
                <w:sz w:val="26"/>
                <w:szCs w:val="26"/>
              </w:rPr>
            </w:pPr>
          </w:p>
          <w:p w14:paraId="54C7508A" w14:textId="77777777" w:rsidR="009C0724" w:rsidRPr="00A31D40" w:rsidRDefault="009C0724" w:rsidP="00225917">
            <w:pPr>
              <w:jc w:val="both"/>
              <w:rPr>
                <w:sz w:val="26"/>
                <w:szCs w:val="26"/>
              </w:rPr>
            </w:pPr>
            <w:r w:rsidRPr="00A31D40">
              <w:rPr>
                <w:sz w:val="26"/>
                <w:szCs w:val="26"/>
              </w:rPr>
              <w:t>- Hs lắng nghe.</w:t>
            </w:r>
          </w:p>
          <w:p w14:paraId="7D69B39E" w14:textId="77777777" w:rsidR="009C0724" w:rsidRPr="00A31D40" w:rsidRDefault="009C0724" w:rsidP="00225917">
            <w:pPr>
              <w:jc w:val="both"/>
              <w:rPr>
                <w:sz w:val="26"/>
                <w:szCs w:val="26"/>
              </w:rPr>
            </w:pPr>
          </w:p>
          <w:p w14:paraId="5B1CAD68" w14:textId="77777777" w:rsidR="009C0724" w:rsidRPr="00A31D40" w:rsidRDefault="009C0724" w:rsidP="00225917">
            <w:pPr>
              <w:jc w:val="both"/>
              <w:rPr>
                <w:sz w:val="26"/>
                <w:szCs w:val="26"/>
              </w:rPr>
            </w:pPr>
          </w:p>
          <w:p w14:paraId="7635561B" w14:textId="77777777" w:rsidR="009C0724" w:rsidRPr="00A31D40" w:rsidRDefault="009C0724" w:rsidP="00225917">
            <w:pPr>
              <w:jc w:val="both"/>
              <w:rPr>
                <w:sz w:val="26"/>
                <w:szCs w:val="26"/>
              </w:rPr>
            </w:pPr>
            <w:r w:rsidRPr="00A31D40">
              <w:rPr>
                <w:sz w:val="26"/>
                <w:szCs w:val="26"/>
              </w:rPr>
              <w:t>- HS lắng nghe cách đọc.</w:t>
            </w:r>
          </w:p>
          <w:p w14:paraId="77353627" w14:textId="77777777" w:rsidR="009C0724" w:rsidRPr="00A31D40" w:rsidRDefault="009C0724" w:rsidP="00225917">
            <w:pPr>
              <w:jc w:val="both"/>
              <w:rPr>
                <w:sz w:val="26"/>
                <w:szCs w:val="26"/>
              </w:rPr>
            </w:pPr>
          </w:p>
          <w:p w14:paraId="4F6B692F" w14:textId="77777777" w:rsidR="009C0724" w:rsidRPr="00A31D40" w:rsidRDefault="009C0724" w:rsidP="00225917">
            <w:pPr>
              <w:jc w:val="both"/>
              <w:rPr>
                <w:sz w:val="26"/>
                <w:szCs w:val="26"/>
              </w:rPr>
            </w:pPr>
          </w:p>
          <w:p w14:paraId="66AF0305" w14:textId="77777777" w:rsidR="009C0724" w:rsidRPr="00A31D40" w:rsidRDefault="009C0724" w:rsidP="00225917">
            <w:pPr>
              <w:jc w:val="both"/>
              <w:rPr>
                <w:sz w:val="26"/>
                <w:szCs w:val="26"/>
              </w:rPr>
            </w:pPr>
          </w:p>
          <w:p w14:paraId="6313B393" w14:textId="77777777" w:rsidR="009C0724" w:rsidRPr="00A31D40" w:rsidRDefault="009C0724" w:rsidP="00225917">
            <w:pPr>
              <w:jc w:val="both"/>
              <w:rPr>
                <w:sz w:val="26"/>
                <w:szCs w:val="26"/>
              </w:rPr>
            </w:pPr>
          </w:p>
          <w:p w14:paraId="0BC86A85" w14:textId="1C27FC03" w:rsidR="009C0724" w:rsidRPr="000E35C6" w:rsidRDefault="000E35C6" w:rsidP="000E35C6">
            <w:pPr>
              <w:jc w:val="both"/>
              <w:rPr>
                <w:sz w:val="26"/>
                <w:szCs w:val="26"/>
              </w:rPr>
            </w:pPr>
            <w:r>
              <w:rPr>
                <w:sz w:val="26"/>
                <w:szCs w:val="26"/>
              </w:rPr>
              <w:t>-Đọc nối tiếp theo khổ thơ.</w:t>
            </w:r>
          </w:p>
          <w:p w14:paraId="1AFBEF3F" w14:textId="6143E5EB" w:rsidR="009C0724" w:rsidRPr="00A31D40" w:rsidRDefault="009C0724" w:rsidP="00225917">
            <w:pPr>
              <w:jc w:val="both"/>
              <w:rPr>
                <w:sz w:val="26"/>
                <w:szCs w:val="26"/>
              </w:rPr>
            </w:pPr>
            <w:r w:rsidRPr="00A31D40">
              <w:rPr>
                <w:sz w:val="26"/>
                <w:szCs w:val="26"/>
              </w:rPr>
              <w:t>- Nhóm 2 đọc nối tiếp đến hết bài.</w:t>
            </w:r>
          </w:p>
          <w:p w14:paraId="4E1611E3" w14:textId="77777777" w:rsidR="009C0724" w:rsidRPr="00A31D40" w:rsidRDefault="009C0724" w:rsidP="00225917">
            <w:pPr>
              <w:jc w:val="both"/>
              <w:rPr>
                <w:sz w:val="26"/>
                <w:szCs w:val="26"/>
              </w:rPr>
            </w:pPr>
            <w:r w:rsidRPr="00A31D40">
              <w:rPr>
                <w:sz w:val="26"/>
                <w:szCs w:val="26"/>
              </w:rPr>
              <w:t>- HS đọc nhẩm toàn bài.</w:t>
            </w:r>
          </w:p>
          <w:p w14:paraId="3FB90EAD" w14:textId="77777777" w:rsidR="009C0724" w:rsidRPr="00A31D40" w:rsidRDefault="009C0724" w:rsidP="00225917">
            <w:pPr>
              <w:jc w:val="both"/>
              <w:rPr>
                <w:sz w:val="26"/>
                <w:szCs w:val="26"/>
              </w:rPr>
            </w:pPr>
            <w:r w:rsidRPr="00A31D40">
              <w:rPr>
                <w:sz w:val="26"/>
                <w:szCs w:val="26"/>
              </w:rPr>
              <w:t>- HS lắng nghe</w:t>
            </w:r>
          </w:p>
          <w:p w14:paraId="5309A032" w14:textId="221115A6" w:rsidR="009C0724" w:rsidRPr="00A31D40" w:rsidRDefault="000E35C6" w:rsidP="00225917">
            <w:pPr>
              <w:jc w:val="both"/>
              <w:rPr>
                <w:sz w:val="26"/>
                <w:szCs w:val="26"/>
              </w:rPr>
            </w:pPr>
            <w:r>
              <w:rPr>
                <w:sz w:val="26"/>
                <w:szCs w:val="26"/>
              </w:rPr>
              <w:t xml:space="preserve"> </w:t>
            </w:r>
          </w:p>
          <w:p w14:paraId="24F8C6FC" w14:textId="041EB9AC" w:rsidR="009C0724" w:rsidRPr="00A31D40" w:rsidRDefault="000E35C6" w:rsidP="000E35C6">
            <w:pPr>
              <w:contextualSpacing/>
              <w:jc w:val="both"/>
              <w:rPr>
                <w:sz w:val="26"/>
                <w:szCs w:val="26"/>
              </w:rPr>
            </w:pPr>
            <w:r>
              <w:rPr>
                <w:sz w:val="26"/>
                <w:szCs w:val="26"/>
              </w:rPr>
              <w:t>-</w:t>
            </w:r>
            <w:r w:rsidR="009C0724" w:rsidRPr="00A31D40">
              <w:rPr>
                <w:sz w:val="26"/>
                <w:szCs w:val="26"/>
              </w:rPr>
              <w:t>4 HS đọc 4 câu hỏi</w:t>
            </w:r>
          </w:p>
          <w:p w14:paraId="76F67701" w14:textId="77777777" w:rsidR="009C0724" w:rsidRPr="00A31D40" w:rsidRDefault="009C0724" w:rsidP="00225917">
            <w:pPr>
              <w:jc w:val="both"/>
              <w:rPr>
                <w:sz w:val="26"/>
                <w:szCs w:val="26"/>
              </w:rPr>
            </w:pPr>
          </w:p>
          <w:p w14:paraId="684049D0" w14:textId="77777777" w:rsidR="009C0724" w:rsidRPr="00A31D40" w:rsidRDefault="009C0724" w:rsidP="00225917">
            <w:pPr>
              <w:jc w:val="both"/>
              <w:rPr>
                <w:sz w:val="26"/>
                <w:szCs w:val="26"/>
              </w:rPr>
            </w:pPr>
          </w:p>
          <w:p w14:paraId="055C927F" w14:textId="77777777" w:rsidR="009C0724" w:rsidRPr="00A31D40" w:rsidRDefault="009C0724" w:rsidP="00225917">
            <w:pPr>
              <w:jc w:val="both"/>
              <w:rPr>
                <w:sz w:val="26"/>
                <w:szCs w:val="26"/>
              </w:rPr>
            </w:pPr>
            <w:r w:rsidRPr="00A31D40">
              <w:rPr>
                <w:sz w:val="26"/>
                <w:szCs w:val="26"/>
              </w:rPr>
              <w:t>- HS trả lời lần lượt các câu hỏi:</w:t>
            </w:r>
          </w:p>
          <w:p w14:paraId="4B6CD51F" w14:textId="77777777" w:rsidR="009C0724" w:rsidRPr="00A31D40" w:rsidRDefault="009C0724" w:rsidP="00225917">
            <w:pPr>
              <w:jc w:val="both"/>
              <w:rPr>
                <w:sz w:val="26"/>
                <w:szCs w:val="26"/>
              </w:rPr>
            </w:pPr>
            <w:r w:rsidRPr="00A31D40">
              <w:rPr>
                <w:sz w:val="26"/>
                <w:szCs w:val="26"/>
              </w:rPr>
              <w:t>+ “Nơi ấy” là cái ngưỡng cửa.</w:t>
            </w:r>
          </w:p>
          <w:p w14:paraId="2938EEF0"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HS đọc chú thích “ngưỡng cửa”</w:t>
            </w:r>
          </w:p>
          <w:p w14:paraId="08333D84"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 xml:space="preserve">HS làm việc cá nhân: Đọc lại đoạn thơ kể những sự việc trong </w:t>
            </w:r>
            <w:r w:rsidRPr="00A31D40">
              <w:rPr>
                <w:sz w:val="26"/>
                <w:szCs w:val="26"/>
              </w:rPr>
              <w:lastRenderedPageBreak/>
              <w:t>cuộc sống của bạn nhỏ qua 3 thời gian ứng với 3 bức tranh.</w:t>
            </w:r>
          </w:p>
          <w:p w14:paraId="30CB99A4"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 xml:space="preserve">HS trao đổi nhóm đôi. </w:t>
            </w:r>
          </w:p>
          <w:p w14:paraId="0DD1F442" w14:textId="77777777" w:rsidR="009C0724" w:rsidRPr="00A31D40" w:rsidRDefault="009C0724" w:rsidP="00225917">
            <w:pPr>
              <w:jc w:val="both"/>
              <w:rPr>
                <w:sz w:val="26"/>
                <w:szCs w:val="26"/>
              </w:rPr>
            </w:pPr>
          </w:p>
          <w:p w14:paraId="4A944CFC" w14:textId="77777777" w:rsidR="009C0724" w:rsidRPr="00A31D40" w:rsidRDefault="009C0724" w:rsidP="00225917">
            <w:pPr>
              <w:numPr>
                <w:ilvl w:val="0"/>
                <w:numId w:val="22"/>
              </w:numPr>
              <w:ind w:left="121" w:hanging="142"/>
              <w:contextualSpacing/>
              <w:jc w:val="both"/>
              <w:rPr>
                <w:sz w:val="26"/>
                <w:szCs w:val="26"/>
              </w:rPr>
            </w:pPr>
            <w:r w:rsidRPr="00A31D40">
              <w:rPr>
                <w:sz w:val="26"/>
                <w:szCs w:val="26"/>
              </w:rPr>
              <w:t>HS giải nghĩa từ “đi men”</w:t>
            </w:r>
          </w:p>
          <w:p w14:paraId="365A448D" w14:textId="77777777" w:rsidR="009C0724" w:rsidRPr="00A31D40" w:rsidRDefault="009C0724" w:rsidP="00225917">
            <w:pPr>
              <w:jc w:val="both"/>
              <w:rPr>
                <w:sz w:val="26"/>
                <w:szCs w:val="26"/>
              </w:rPr>
            </w:pPr>
          </w:p>
          <w:p w14:paraId="4004A95E"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HS làm việc cá nhân, chọn ý kiến đúng nhất.</w:t>
            </w:r>
          </w:p>
          <w:p w14:paraId="0DE25451" w14:textId="77777777" w:rsidR="009C0724" w:rsidRPr="00A31D40" w:rsidRDefault="009C0724" w:rsidP="00225917">
            <w:pPr>
              <w:numPr>
                <w:ilvl w:val="0"/>
                <w:numId w:val="22"/>
              </w:numPr>
              <w:ind w:left="121" w:hanging="121"/>
              <w:contextualSpacing/>
              <w:jc w:val="both"/>
              <w:rPr>
                <w:sz w:val="26"/>
                <w:szCs w:val="26"/>
              </w:rPr>
            </w:pPr>
            <w:r w:rsidRPr="00A31D40">
              <w:rPr>
                <w:sz w:val="26"/>
                <w:szCs w:val="26"/>
              </w:rPr>
              <w:t xml:space="preserve">HS trao đổi nhóm , thảo luận và đưa ra ý kiến. </w:t>
            </w:r>
          </w:p>
          <w:p w14:paraId="3EC960BF" w14:textId="77777777" w:rsidR="009C0724" w:rsidRPr="00A31D40" w:rsidRDefault="009C0724" w:rsidP="00225917">
            <w:pPr>
              <w:ind w:left="121"/>
              <w:contextualSpacing/>
              <w:jc w:val="both"/>
              <w:rPr>
                <w:sz w:val="26"/>
                <w:szCs w:val="26"/>
              </w:rPr>
            </w:pPr>
          </w:p>
          <w:p w14:paraId="4E915780" w14:textId="77777777" w:rsidR="009C0724" w:rsidRPr="00A31D40" w:rsidRDefault="009C0724" w:rsidP="00225917">
            <w:pPr>
              <w:ind w:left="121"/>
              <w:contextualSpacing/>
              <w:jc w:val="both"/>
              <w:rPr>
                <w:sz w:val="26"/>
                <w:szCs w:val="26"/>
              </w:rPr>
            </w:pPr>
          </w:p>
          <w:p w14:paraId="38D6BAB8" w14:textId="77777777" w:rsidR="009C0724" w:rsidRPr="00A31D40" w:rsidRDefault="009C0724" w:rsidP="00225917">
            <w:pPr>
              <w:ind w:left="121"/>
              <w:contextualSpacing/>
              <w:jc w:val="both"/>
              <w:rPr>
                <w:sz w:val="26"/>
                <w:szCs w:val="26"/>
              </w:rPr>
            </w:pPr>
          </w:p>
          <w:p w14:paraId="7497D275" w14:textId="77777777" w:rsidR="00AC7380" w:rsidRDefault="00AC7380" w:rsidP="00225917">
            <w:pPr>
              <w:jc w:val="both"/>
              <w:rPr>
                <w:sz w:val="26"/>
                <w:szCs w:val="26"/>
              </w:rPr>
            </w:pPr>
          </w:p>
          <w:p w14:paraId="29022D3D" w14:textId="77777777" w:rsidR="00AC7380" w:rsidRDefault="00AC7380" w:rsidP="00225917">
            <w:pPr>
              <w:jc w:val="both"/>
              <w:rPr>
                <w:sz w:val="26"/>
                <w:szCs w:val="26"/>
              </w:rPr>
            </w:pPr>
          </w:p>
          <w:p w14:paraId="4EFCDBEF" w14:textId="5ED19306" w:rsidR="009C0724" w:rsidRPr="00A31D40" w:rsidRDefault="009C0724" w:rsidP="00225917">
            <w:pPr>
              <w:jc w:val="both"/>
              <w:rPr>
                <w:sz w:val="26"/>
                <w:szCs w:val="26"/>
              </w:rPr>
            </w:pPr>
            <w:r w:rsidRPr="00A31D40">
              <w:rPr>
                <w:sz w:val="26"/>
                <w:szCs w:val="26"/>
              </w:rPr>
              <w:t xml:space="preserve">+ HS trao đổi nhóm 2 </w:t>
            </w:r>
          </w:p>
          <w:p w14:paraId="558E2CA0" w14:textId="5494A917" w:rsidR="009C0724" w:rsidRPr="00A31D40" w:rsidRDefault="00AC7380" w:rsidP="00225917">
            <w:pPr>
              <w:jc w:val="both"/>
              <w:rPr>
                <w:sz w:val="26"/>
                <w:szCs w:val="26"/>
              </w:rPr>
            </w:pPr>
            <w:r>
              <w:rPr>
                <w:sz w:val="26"/>
                <w:szCs w:val="26"/>
              </w:rPr>
              <w:t>+ HS trả lời</w:t>
            </w:r>
            <w:r w:rsidR="009C0724" w:rsidRPr="00A31D40">
              <w:rPr>
                <w:sz w:val="26"/>
                <w:szCs w:val="26"/>
              </w:rPr>
              <w:t xml:space="preserve"> trước lớp</w:t>
            </w:r>
          </w:p>
          <w:p w14:paraId="670C5C5F" w14:textId="1DC2FAD5" w:rsidR="009C0724" w:rsidRPr="00A31D40" w:rsidRDefault="009C0724" w:rsidP="00225917">
            <w:pPr>
              <w:jc w:val="both"/>
              <w:rPr>
                <w:sz w:val="26"/>
                <w:szCs w:val="26"/>
              </w:rPr>
            </w:pPr>
            <w:r w:rsidRPr="00A31D40">
              <w:rPr>
                <w:sz w:val="26"/>
                <w:szCs w:val="26"/>
              </w:rPr>
              <w:t>*HS giỏi: Nêu cảm nghĩ của em khi đọc bài thơ?</w:t>
            </w:r>
          </w:p>
          <w:p w14:paraId="6040A8A3" w14:textId="77777777" w:rsidR="009C0724" w:rsidRPr="00A31D40" w:rsidRDefault="009C0724" w:rsidP="00225917">
            <w:pPr>
              <w:jc w:val="both"/>
              <w:rPr>
                <w:sz w:val="26"/>
                <w:szCs w:val="26"/>
              </w:rPr>
            </w:pPr>
          </w:p>
          <w:p w14:paraId="2B926649" w14:textId="77777777" w:rsidR="009C0724" w:rsidRPr="00A31D40" w:rsidRDefault="009C0724" w:rsidP="00225917">
            <w:pPr>
              <w:numPr>
                <w:ilvl w:val="0"/>
                <w:numId w:val="22"/>
              </w:numPr>
              <w:ind w:left="262" w:hanging="262"/>
              <w:contextualSpacing/>
              <w:jc w:val="both"/>
              <w:rPr>
                <w:sz w:val="26"/>
                <w:szCs w:val="26"/>
              </w:rPr>
            </w:pPr>
            <w:r w:rsidRPr="00A31D40">
              <w:rPr>
                <w:sz w:val="26"/>
                <w:szCs w:val="26"/>
              </w:rPr>
              <w:t>Cá nhân tự học thuộc 3 khổ thơ.</w:t>
            </w:r>
          </w:p>
          <w:p w14:paraId="2A6AB5AB" w14:textId="77777777" w:rsidR="009C0724" w:rsidRPr="00A31D40" w:rsidRDefault="009C0724" w:rsidP="00225917">
            <w:pPr>
              <w:jc w:val="both"/>
              <w:rPr>
                <w:sz w:val="26"/>
                <w:szCs w:val="26"/>
              </w:rPr>
            </w:pPr>
            <w:r w:rsidRPr="00A31D40">
              <w:rPr>
                <w:sz w:val="26"/>
                <w:szCs w:val="26"/>
              </w:rPr>
              <w:t>- Nhóm đôi đọc nối tiếp từng câu, từng khổ thơ.</w:t>
            </w:r>
          </w:p>
          <w:p w14:paraId="5AC82EF8" w14:textId="77777777" w:rsidR="009C0724" w:rsidRPr="00A31D40" w:rsidRDefault="009C0724" w:rsidP="00225917">
            <w:pPr>
              <w:jc w:val="both"/>
              <w:rPr>
                <w:sz w:val="26"/>
                <w:szCs w:val="26"/>
              </w:rPr>
            </w:pPr>
          </w:p>
        </w:tc>
      </w:tr>
      <w:tr w:rsidR="009C0724" w:rsidRPr="00A31D40" w14:paraId="0DC2D9E4" w14:textId="77777777" w:rsidTr="00225917">
        <w:tc>
          <w:tcPr>
            <w:tcW w:w="9738" w:type="dxa"/>
            <w:gridSpan w:val="2"/>
            <w:tcBorders>
              <w:top w:val="dashed" w:sz="4" w:space="0" w:color="auto"/>
              <w:bottom w:val="dashed" w:sz="4" w:space="0" w:color="auto"/>
            </w:tcBorders>
          </w:tcPr>
          <w:p w14:paraId="501A4784" w14:textId="77777777" w:rsidR="009C0724" w:rsidRPr="00A31D40" w:rsidRDefault="009C0724" w:rsidP="00225917">
            <w:pPr>
              <w:spacing w:line="288" w:lineRule="auto"/>
              <w:rPr>
                <w:b/>
                <w:sz w:val="26"/>
                <w:szCs w:val="26"/>
              </w:rPr>
            </w:pPr>
            <w:r w:rsidRPr="00A31D40">
              <w:rPr>
                <w:b/>
                <w:sz w:val="26"/>
                <w:szCs w:val="26"/>
              </w:rPr>
              <w:lastRenderedPageBreak/>
              <w:t>3. Nói và nghe: Sự tích nhà sàn</w:t>
            </w:r>
          </w:p>
          <w:p w14:paraId="1B3671F7" w14:textId="77777777" w:rsidR="009C0724" w:rsidRPr="00A31D40" w:rsidRDefault="009C0724" w:rsidP="00225917">
            <w:pPr>
              <w:spacing w:line="288" w:lineRule="auto"/>
              <w:rPr>
                <w:sz w:val="26"/>
                <w:szCs w:val="26"/>
              </w:rPr>
            </w:pPr>
            <w:r w:rsidRPr="00A31D40">
              <w:rPr>
                <w:sz w:val="26"/>
                <w:szCs w:val="26"/>
              </w:rPr>
              <w:t>- Mục tiêu:</w:t>
            </w:r>
          </w:p>
          <w:p w14:paraId="12BED07F" w14:textId="77777777" w:rsidR="009C0724" w:rsidRPr="00A31D40" w:rsidRDefault="009C0724" w:rsidP="00225917">
            <w:pPr>
              <w:spacing w:line="264" w:lineRule="auto"/>
              <w:jc w:val="both"/>
              <w:rPr>
                <w:sz w:val="26"/>
                <w:szCs w:val="26"/>
              </w:rPr>
            </w:pPr>
            <w:r w:rsidRPr="00A31D40">
              <w:rPr>
                <w:sz w:val="26"/>
                <w:szCs w:val="26"/>
              </w:rPr>
              <w:t xml:space="preserve">+ Nghe hiểu nội dung câu chuyện </w:t>
            </w:r>
            <w:r w:rsidRPr="00A31D40">
              <w:rPr>
                <w:i/>
                <w:sz w:val="26"/>
                <w:szCs w:val="26"/>
              </w:rPr>
              <w:t>Sự tích nhà sàn</w:t>
            </w:r>
            <w:r w:rsidRPr="00A31D40">
              <w:rPr>
                <w:sz w:val="26"/>
                <w:szCs w:val="26"/>
              </w:rPr>
              <w:t>, kể lại được từng đoạn câu chuyện theo tranh ( không bắt buộc kể đúng nguyên văn câu chuyện trong bài đọc).</w:t>
            </w:r>
          </w:p>
          <w:p w14:paraId="3D5161B7" w14:textId="77777777" w:rsidR="009C0724" w:rsidRPr="00A31D40" w:rsidRDefault="009C0724" w:rsidP="00225917">
            <w:pPr>
              <w:spacing w:line="288" w:lineRule="auto"/>
              <w:jc w:val="both"/>
              <w:rPr>
                <w:sz w:val="26"/>
                <w:szCs w:val="26"/>
              </w:rPr>
            </w:pPr>
            <w:r w:rsidRPr="00A31D40">
              <w:rPr>
                <w:sz w:val="26"/>
                <w:szCs w:val="26"/>
              </w:rPr>
              <w:t>+ Phát triển năng lực ngôn ngữ.</w:t>
            </w:r>
          </w:p>
          <w:p w14:paraId="761E918E" w14:textId="77777777" w:rsidR="009C0724" w:rsidRPr="00A31D40" w:rsidRDefault="009C0724" w:rsidP="00225917">
            <w:pPr>
              <w:spacing w:line="288" w:lineRule="auto"/>
              <w:rPr>
                <w:sz w:val="26"/>
                <w:szCs w:val="26"/>
              </w:rPr>
            </w:pPr>
            <w:r w:rsidRPr="00A31D40">
              <w:rPr>
                <w:sz w:val="26"/>
                <w:szCs w:val="26"/>
                <w:lang w:val="en-US"/>
              </w:rPr>
              <w:t>- Cách tiến hành:</w:t>
            </w:r>
          </w:p>
        </w:tc>
      </w:tr>
      <w:tr w:rsidR="009C0724" w:rsidRPr="00A31D40" w14:paraId="3CB4FF8D" w14:textId="77777777" w:rsidTr="00225917">
        <w:tc>
          <w:tcPr>
            <w:tcW w:w="5862" w:type="dxa"/>
            <w:tcBorders>
              <w:top w:val="dashed" w:sz="4" w:space="0" w:color="auto"/>
              <w:bottom w:val="dashed" w:sz="4" w:space="0" w:color="auto"/>
            </w:tcBorders>
          </w:tcPr>
          <w:p w14:paraId="072DC97D" w14:textId="77777777" w:rsidR="009C0724" w:rsidRPr="00A31D40" w:rsidRDefault="009C0724" w:rsidP="00225917">
            <w:pPr>
              <w:spacing w:line="288" w:lineRule="auto"/>
              <w:jc w:val="both"/>
              <w:rPr>
                <w:b/>
                <w:sz w:val="26"/>
                <w:szCs w:val="26"/>
              </w:rPr>
            </w:pPr>
            <w:r w:rsidRPr="00A31D40">
              <w:rPr>
                <w:b/>
                <w:sz w:val="26"/>
                <w:szCs w:val="26"/>
              </w:rPr>
              <w:t xml:space="preserve">3.1. Hoạt động 1: Dựa vào tranh, đoán nội dung câu chuyện. </w:t>
            </w:r>
          </w:p>
          <w:p w14:paraId="029762BB" w14:textId="77777777" w:rsidR="009C0724" w:rsidRPr="00A31D40" w:rsidRDefault="009C0724" w:rsidP="00225917">
            <w:pPr>
              <w:spacing w:line="288" w:lineRule="auto"/>
              <w:jc w:val="both"/>
              <w:rPr>
                <w:sz w:val="26"/>
                <w:szCs w:val="26"/>
              </w:rPr>
            </w:pPr>
            <w:r w:rsidRPr="00A31D40">
              <w:rPr>
                <w:sz w:val="26"/>
                <w:szCs w:val="26"/>
              </w:rPr>
              <w:t>- GV cho HS quan sát và nêu nội dung của từng tranh.</w:t>
            </w:r>
          </w:p>
          <w:p w14:paraId="04B35AC2" w14:textId="77777777" w:rsidR="009C0724" w:rsidRPr="00A31D40" w:rsidRDefault="009C0724" w:rsidP="00225917">
            <w:pPr>
              <w:spacing w:line="288" w:lineRule="auto"/>
              <w:jc w:val="both"/>
              <w:rPr>
                <w:sz w:val="26"/>
                <w:szCs w:val="26"/>
              </w:rPr>
            </w:pPr>
            <w:r w:rsidRPr="00A31D40">
              <w:rPr>
                <w:sz w:val="26"/>
                <w:szCs w:val="26"/>
              </w:rPr>
              <w:t>- GV tổ chức cho HS làm việc nhóm 4: HS nêu nội dung từng tranh .</w:t>
            </w:r>
          </w:p>
          <w:p w14:paraId="22026E2D" w14:textId="3FE2B713" w:rsidR="009C0724" w:rsidRPr="00A31D40" w:rsidRDefault="009C0724" w:rsidP="00225917">
            <w:pPr>
              <w:spacing w:line="288" w:lineRule="auto"/>
              <w:jc w:val="both"/>
              <w:rPr>
                <w:sz w:val="26"/>
                <w:szCs w:val="26"/>
              </w:rPr>
            </w:pPr>
            <w:r w:rsidRPr="00A31D40">
              <w:rPr>
                <w:sz w:val="26"/>
                <w:szCs w:val="26"/>
              </w:rPr>
              <w:t>- Gọi HS trình bày trước lớp.</w:t>
            </w:r>
          </w:p>
          <w:p w14:paraId="35195E91" w14:textId="77777777" w:rsidR="00AC7380" w:rsidRDefault="00AC7380" w:rsidP="00225917">
            <w:pPr>
              <w:spacing w:line="288" w:lineRule="auto"/>
              <w:jc w:val="both"/>
              <w:rPr>
                <w:sz w:val="26"/>
                <w:szCs w:val="26"/>
              </w:rPr>
            </w:pPr>
          </w:p>
          <w:p w14:paraId="3B92C866" w14:textId="77777777" w:rsidR="00AC7380" w:rsidRDefault="00AC7380" w:rsidP="00225917">
            <w:pPr>
              <w:spacing w:line="288" w:lineRule="auto"/>
              <w:jc w:val="both"/>
              <w:rPr>
                <w:sz w:val="26"/>
                <w:szCs w:val="26"/>
              </w:rPr>
            </w:pPr>
          </w:p>
          <w:p w14:paraId="582B9649" w14:textId="77777777" w:rsidR="00AC7380" w:rsidRDefault="00AC7380" w:rsidP="00225917">
            <w:pPr>
              <w:spacing w:line="288" w:lineRule="auto"/>
              <w:jc w:val="both"/>
              <w:rPr>
                <w:sz w:val="26"/>
                <w:szCs w:val="26"/>
              </w:rPr>
            </w:pPr>
          </w:p>
          <w:p w14:paraId="52618F88" w14:textId="77777777" w:rsidR="00AC7380" w:rsidRDefault="00AC7380" w:rsidP="00225917">
            <w:pPr>
              <w:spacing w:line="288" w:lineRule="auto"/>
              <w:jc w:val="both"/>
              <w:rPr>
                <w:sz w:val="26"/>
                <w:szCs w:val="26"/>
              </w:rPr>
            </w:pPr>
          </w:p>
          <w:p w14:paraId="5A1EA807" w14:textId="77777777" w:rsidR="00AC7380" w:rsidRDefault="00AC7380" w:rsidP="00225917">
            <w:pPr>
              <w:spacing w:line="288" w:lineRule="auto"/>
              <w:jc w:val="both"/>
              <w:rPr>
                <w:sz w:val="26"/>
                <w:szCs w:val="26"/>
              </w:rPr>
            </w:pPr>
          </w:p>
          <w:p w14:paraId="46D3FD86" w14:textId="77777777" w:rsidR="00AC7380" w:rsidRDefault="00AC7380" w:rsidP="00225917">
            <w:pPr>
              <w:spacing w:line="288" w:lineRule="auto"/>
              <w:jc w:val="both"/>
              <w:rPr>
                <w:sz w:val="26"/>
                <w:szCs w:val="26"/>
              </w:rPr>
            </w:pPr>
          </w:p>
          <w:p w14:paraId="52497E4D" w14:textId="7E2AB0F7" w:rsidR="009C0724" w:rsidRPr="00A31D40" w:rsidRDefault="009C0724" w:rsidP="00225917">
            <w:pPr>
              <w:spacing w:line="288" w:lineRule="auto"/>
              <w:jc w:val="both"/>
              <w:rPr>
                <w:sz w:val="26"/>
                <w:szCs w:val="26"/>
              </w:rPr>
            </w:pPr>
            <w:r w:rsidRPr="00A31D40">
              <w:rPr>
                <w:sz w:val="26"/>
                <w:szCs w:val="26"/>
              </w:rPr>
              <w:t>- GV nhận xét, tuyên dương.</w:t>
            </w:r>
          </w:p>
          <w:p w14:paraId="687F3486" w14:textId="77777777" w:rsidR="009C0724" w:rsidRPr="00A31D40" w:rsidRDefault="009C0724" w:rsidP="00225917">
            <w:pPr>
              <w:spacing w:line="288" w:lineRule="auto"/>
              <w:jc w:val="both"/>
              <w:rPr>
                <w:b/>
                <w:sz w:val="26"/>
                <w:szCs w:val="26"/>
              </w:rPr>
            </w:pPr>
            <w:r w:rsidRPr="00A31D40">
              <w:rPr>
                <w:b/>
                <w:sz w:val="26"/>
                <w:szCs w:val="26"/>
              </w:rPr>
              <w:t>3.2. Hoạt động 2: Nghe kể chuyện.</w:t>
            </w:r>
          </w:p>
          <w:p w14:paraId="730EEFBD" w14:textId="77777777" w:rsidR="009C0724" w:rsidRPr="00A31D40" w:rsidRDefault="009C0724" w:rsidP="00225917">
            <w:pPr>
              <w:spacing w:line="288" w:lineRule="auto"/>
              <w:jc w:val="both"/>
              <w:rPr>
                <w:sz w:val="26"/>
                <w:szCs w:val="26"/>
              </w:rPr>
            </w:pPr>
            <w:r w:rsidRPr="00A31D40">
              <w:rPr>
                <w:sz w:val="26"/>
                <w:szCs w:val="26"/>
              </w:rPr>
              <w:t>- GV gọi HS đọc yêu cầu trước lớp.</w:t>
            </w:r>
          </w:p>
          <w:p w14:paraId="1F10178E" w14:textId="77777777" w:rsidR="009C0724" w:rsidRPr="00A31D40" w:rsidRDefault="009C0724" w:rsidP="00225917">
            <w:pPr>
              <w:spacing w:line="288" w:lineRule="auto"/>
              <w:jc w:val="both"/>
              <w:rPr>
                <w:sz w:val="26"/>
                <w:szCs w:val="26"/>
              </w:rPr>
            </w:pPr>
            <w:r w:rsidRPr="00A31D40">
              <w:rPr>
                <w:sz w:val="26"/>
                <w:szCs w:val="26"/>
              </w:rPr>
              <w:t>- GV kể chuyện “ Sự tích nhà sàn” lần 1.</w:t>
            </w:r>
          </w:p>
          <w:p w14:paraId="476459A8" w14:textId="77777777" w:rsidR="009C0724" w:rsidRPr="00A31D40" w:rsidRDefault="009C0724" w:rsidP="00225917">
            <w:pPr>
              <w:spacing w:line="288" w:lineRule="auto"/>
              <w:jc w:val="both"/>
              <w:rPr>
                <w:sz w:val="26"/>
                <w:szCs w:val="26"/>
              </w:rPr>
            </w:pPr>
            <w:r w:rsidRPr="00A31D40">
              <w:rPr>
                <w:sz w:val="26"/>
                <w:szCs w:val="26"/>
              </w:rPr>
              <w:t>- GV kể chuyện “ Sự tích nhà sàn” lần 2.</w:t>
            </w:r>
          </w:p>
          <w:p w14:paraId="6FD06F46" w14:textId="77777777" w:rsidR="009C0724" w:rsidRPr="00A31D40" w:rsidRDefault="009C0724" w:rsidP="00225917">
            <w:pPr>
              <w:spacing w:line="288" w:lineRule="auto"/>
              <w:jc w:val="both"/>
              <w:rPr>
                <w:sz w:val="26"/>
                <w:szCs w:val="26"/>
              </w:rPr>
            </w:pPr>
          </w:p>
        </w:tc>
        <w:tc>
          <w:tcPr>
            <w:tcW w:w="3876" w:type="dxa"/>
            <w:tcBorders>
              <w:top w:val="dashed" w:sz="4" w:space="0" w:color="auto"/>
              <w:bottom w:val="dashed" w:sz="4" w:space="0" w:color="auto"/>
            </w:tcBorders>
          </w:tcPr>
          <w:p w14:paraId="3ADA30AC" w14:textId="77777777" w:rsidR="00AC7380" w:rsidRDefault="00AC7380" w:rsidP="00225917">
            <w:pPr>
              <w:spacing w:line="288" w:lineRule="auto"/>
              <w:rPr>
                <w:sz w:val="26"/>
                <w:szCs w:val="26"/>
              </w:rPr>
            </w:pPr>
          </w:p>
          <w:p w14:paraId="2A49CA31" w14:textId="09EBEC70" w:rsidR="009C0724" w:rsidRPr="00A31D40" w:rsidRDefault="009C0724" w:rsidP="00225917">
            <w:pPr>
              <w:spacing w:line="288" w:lineRule="auto"/>
              <w:rPr>
                <w:sz w:val="26"/>
                <w:szCs w:val="26"/>
              </w:rPr>
            </w:pPr>
            <w:r w:rsidRPr="00A31D40">
              <w:rPr>
                <w:sz w:val="26"/>
                <w:szCs w:val="26"/>
              </w:rPr>
              <w:t>- HS đọc yêu cầu của bài.</w:t>
            </w:r>
          </w:p>
          <w:p w14:paraId="67FA01D0" w14:textId="77777777" w:rsidR="00AC7380" w:rsidRDefault="00AC7380" w:rsidP="00225917">
            <w:pPr>
              <w:spacing w:line="288" w:lineRule="auto"/>
              <w:rPr>
                <w:sz w:val="26"/>
                <w:szCs w:val="26"/>
              </w:rPr>
            </w:pPr>
          </w:p>
          <w:p w14:paraId="380CC76D" w14:textId="4507047B" w:rsidR="009C0724" w:rsidRPr="00A31D40" w:rsidRDefault="009C0724" w:rsidP="00225917">
            <w:pPr>
              <w:spacing w:line="288" w:lineRule="auto"/>
              <w:rPr>
                <w:sz w:val="26"/>
                <w:szCs w:val="26"/>
              </w:rPr>
            </w:pPr>
            <w:r w:rsidRPr="00A31D40">
              <w:rPr>
                <w:sz w:val="26"/>
                <w:szCs w:val="26"/>
              </w:rPr>
              <w:t>- HS nêu nội dung từng tranh:</w:t>
            </w:r>
          </w:p>
          <w:p w14:paraId="5D4B7065" w14:textId="77777777" w:rsidR="009C0724" w:rsidRPr="00A31D40" w:rsidRDefault="009C0724" w:rsidP="00225917">
            <w:pPr>
              <w:spacing w:line="288" w:lineRule="auto"/>
              <w:rPr>
                <w:sz w:val="26"/>
                <w:szCs w:val="26"/>
              </w:rPr>
            </w:pPr>
            <w:r w:rsidRPr="00A31D40">
              <w:rPr>
                <w:sz w:val="26"/>
                <w:szCs w:val="26"/>
              </w:rPr>
              <w:t>+ Tranh 1: Người sống trong hang đá, hốc cây</w:t>
            </w:r>
          </w:p>
          <w:p w14:paraId="3223BDB1" w14:textId="77777777" w:rsidR="009C0724" w:rsidRPr="00A31D40" w:rsidRDefault="009C0724" w:rsidP="00225917">
            <w:pPr>
              <w:spacing w:line="288" w:lineRule="auto"/>
              <w:rPr>
                <w:sz w:val="26"/>
                <w:szCs w:val="26"/>
              </w:rPr>
            </w:pPr>
            <w:r w:rsidRPr="00A31D40">
              <w:rPr>
                <w:sz w:val="26"/>
                <w:szCs w:val="26"/>
              </w:rPr>
              <w:t>+ Tranh 2; Người đàn ông đang nói chuyện với chú rùa đá.</w:t>
            </w:r>
          </w:p>
          <w:p w14:paraId="2030F177" w14:textId="77777777" w:rsidR="009C0724" w:rsidRPr="00A31D40" w:rsidRDefault="009C0724" w:rsidP="00225917">
            <w:pPr>
              <w:spacing w:line="288" w:lineRule="auto"/>
              <w:rPr>
                <w:sz w:val="26"/>
                <w:szCs w:val="26"/>
              </w:rPr>
            </w:pPr>
            <w:r w:rsidRPr="00A31D40">
              <w:rPr>
                <w:sz w:val="26"/>
                <w:szCs w:val="26"/>
              </w:rPr>
              <w:t>+ Tranh 3: Cảnh 2 vợ chồng đang làm nhà sàn.</w:t>
            </w:r>
          </w:p>
          <w:p w14:paraId="10AC249F" w14:textId="77777777" w:rsidR="009C0724" w:rsidRPr="00A31D40" w:rsidRDefault="009C0724" w:rsidP="00225917">
            <w:pPr>
              <w:spacing w:line="288" w:lineRule="auto"/>
              <w:rPr>
                <w:sz w:val="26"/>
                <w:szCs w:val="26"/>
              </w:rPr>
            </w:pPr>
            <w:r w:rsidRPr="00A31D40">
              <w:rPr>
                <w:sz w:val="26"/>
                <w:szCs w:val="26"/>
              </w:rPr>
              <w:t>+ Tranh 4: Cảnh làng có nhiều ngôi nhà sàn.</w:t>
            </w:r>
          </w:p>
          <w:p w14:paraId="370598B1" w14:textId="77777777" w:rsidR="009C0724" w:rsidRPr="00A31D40" w:rsidRDefault="009C0724" w:rsidP="00225917">
            <w:pPr>
              <w:spacing w:line="288" w:lineRule="auto"/>
              <w:jc w:val="both"/>
              <w:rPr>
                <w:sz w:val="26"/>
                <w:szCs w:val="26"/>
              </w:rPr>
            </w:pPr>
            <w:r w:rsidRPr="00A31D40">
              <w:rPr>
                <w:sz w:val="26"/>
                <w:szCs w:val="26"/>
              </w:rPr>
              <w:lastRenderedPageBreak/>
              <w:t>- HS lắng nghe</w:t>
            </w:r>
          </w:p>
          <w:p w14:paraId="6CBF893A" w14:textId="77777777" w:rsidR="009C0724" w:rsidRPr="00A31D40" w:rsidRDefault="009C0724" w:rsidP="00225917">
            <w:pPr>
              <w:spacing w:line="288" w:lineRule="auto"/>
              <w:jc w:val="both"/>
              <w:rPr>
                <w:sz w:val="26"/>
                <w:szCs w:val="26"/>
              </w:rPr>
            </w:pPr>
          </w:p>
          <w:p w14:paraId="29B544F9" w14:textId="56A84E8E" w:rsidR="009C0724" w:rsidRPr="00AC7380" w:rsidRDefault="00AC7380" w:rsidP="00AC7380">
            <w:pPr>
              <w:spacing w:line="288" w:lineRule="auto"/>
              <w:jc w:val="both"/>
              <w:rPr>
                <w:sz w:val="26"/>
                <w:szCs w:val="26"/>
              </w:rPr>
            </w:pPr>
            <w:r>
              <w:rPr>
                <w:sz w:val="26"/>
                <w:szCs w:val="26"/>
              </w:rPr>
              <w:t>-</w:t>
            </w:r>
            <w:r w:rsidR="009C0724" w:rsidRPr="00AC7380">
              <w:rPr>
                <w:sz w:val="26"/>
                <w:szCs w:val="26"/>
              </w:rPr>
              <w:t>HS đọc yêu cầu</w:t>
            </w:r>
          </w:p>
          <w:p w14:paraId="2A23DBD3" w14:textId="77777777" w:rsidR="009C0724" w:rsidRPr="00A31D40" w:rsidRDefault="009C0724" w:rsidP="00225917">
            <w:pPr>
              <w:numPr>
                <w:ilvl w:val="0"/>
                <w:numId w:val="22"/>
              </w:numPr>
              <w:spacing w:line="288" w:lineRule="auto"/>
              <w:ind w:left="121" w:hanging="121"/>
              <w:contextualSpacing/>
              <w:jc w:val="both"/>
              <w:rPr>
                <w:sz w:val="26"/>
                <w:szCs w:val="26"/>
              </w:rPr>
            </w:pPr>
            <w:r w:rsidRPr="00A31D40">
              <w:rPr>
                <w:sz w:val="26"/>
                <w:szCs w:val="26"/>
              </w:rPr>
              <w:t>HS lắng nghe</w:t>
            </w:r>
          </w:p>
        </w:tc>
      </w:tr>
      <w:tr w:rsidR="009C0724" w:rsidRPr="00A31D40" w14:paraId="2613C30E" w14:textId="77777777" w:rsidTr="00225917">
        <w:tc>
          <w:tcPr>
            <w:tcW w:w="5862" w:type="dxa"/>
            <w:tcBorders>
              <w:top w:val="dashed" w:sz="4" w:space="0" w:color="auto"/>
              <w:bottom w:val="dashed" w:sz="4" w:space="0" w:color="auto"/>
            </w:tcBorders>
          </w:tcPr>
          <w:p w14:paraId="06BC8C28" w14:textId="77777777" w:rsidR="009C0724" w:rsidRPr="00A31D40" w:rsidRDefault="009C0724" w:rsidP="00225917">
            <w:pPr>
              <w:spacing w:line="288" w:lineRule="auto"/>
              <w:jc w:val="both"/>
              <w:rPr>
                <w:b/>
                <w:sz w:val="26"/>
                <w:szCs w:val="26"/>
              </w:rPr>
            </w:pPr>
            <w:r w:rsidRPr="00A31D40">
              <w:rPr>
                <w:b/>
                <w:sz w:val="26"/>
                <w:szCs w:val="26"/>
              </w:rPr>
              <w:lastRenderedPageBreak/>
              <w:t>3.3. Hoạt động 3: Kể lại từng đoạn của câu chuyện theo tranh</w:t>
            </w:r>
          </w:p>
          <w:p w14:paraId="0A599C66"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hướng dẫn HS thực hiện:</w:t>
            </w:r>
          </w:p>
          <w:p w14:paraId="2AD19B92" w14:textId="77777777" w:rsidR="009C0724" w:rsidRPr="00A31D40" w:rsidRDefault="009C0724" w:rsidP="00225917">
            <w:pPr>
              <w:spacing w:line="288" w:lineRule="auto"/>
              <w:jc w:val="both"/>
              <w:rPr>
                <w:sz w:val="26"/>
                <w:szCs w:val="26"/>
              </w:rPr>
            </w:pPr>
            <w:r w:rsidRPr="00A31D40">
              <w:rPr>
                <w:sz w:val="26"/>
                <w:szCs w:val="26"/>
              </w:rPr>
              <w:t>+ HS làm việc theo cặp nhắc lại sự việc trong từng tranh.</w:t>
            </w:r>
          </w:p>
          <w:p w14:paraId="4649F174" w14:textId="77777777" w:rsidR="009C0724" w:rsidRPr="00A31D40" w:rsidRDefault="009C0724" w:rsidP="00225917">
            <w:pPr>
              <w:spacing w:line="288" w:lineRule="auto"/>
              <w:jc w:val="both"/>
              <w:rPr>
                <w:sz w:val="26"/>
                <w:szCs w:val="26"/>
              </w:rPr>
            </w:pPr>
            <w:r w:rsidRPr="00A31D40">
              <w:rPr>
                <w:sz w:val="26"/>
                <w:szCs w:val="26"/>
              </w:rPr>
              <w:t>+ Cá nhân tập kể từng đoạn.</w:t>
            </w:r>
          </w:p>
          <w:p w14:paraId="1DC0B893" w14:textId="77777777" w:rsidR="009C0724" w:rsidRPr="00A31D40" w:rsidRDefault="009C0724" w:rsidP="00225917">
            <w:pPr>
              <w:spacing w:line="288" w:lineRule="auto"/>
              <w:jc w:val="both"/>
              <w:rPr>
                <w:sz w:val="26"/>
                <w:szCs w:val="26"/>
              </w:rPr>
            </w:pPr>
            <w:r w:rsidRPr="00A31D40">
              <w:rPr>
                <w:sz w:val="26"/>
                <w:szCs w:val="26"/>
              </w:rPr>
              <w:t>+ Nhóm tập kể nối tiếp từng đoạn, đến hết bài.</w:t>
            </w:r>
          </w:p>
          <w:p w14:paraId="0575932F" w14:textId="77777777" w:rsidR="009C0724" w:rsidRPr="00A31D40" w:rsidRDefault="009C0724" w:rsidP="00225917">
            <w:pPr>
              <w:numPr>
                <w:ilvl w:val="0"/>
                <w:numId w:val="22"/>
              </w:numPr>
              <w:spacing w:line="288" w:lineRule="auto"/>
              <w:ind w:left="171" w:hanging="142"/>
              <w:contextualSpacing/>
              <w:jc w:val="both"/>
              <w:rPr>
                <w:sz w:val="26"/>
                <w:szCs w:val="26"/>
              </w:rPr>
            </w:pPr>
            <w:r w:rsidRPr="00A31D40">
              <w:rPr>
                <w:sz w:val="26"/>
                <w:szCs w:val="26"/>
              </w:rPr>
              <w:t>HS thi kể chuyện trước lớp ( nối tiếp/ cả bài)</w:t>
            </w:r>
          </w:p>
          <w:p w14:paraId="0A9C12E5" w14:textId="77777777" w:rsidR="009C0724" w:rsidRPr="00A31D40" w:rsidRDefault="009C0724" w:rsidP="00225917">
            <w:pPr>
              <w:numPr>
                <w:ilvl w:val="0"/>
                <w:numId w:val="22"/>
              </w:numPr>
              <w:spacing w:line="288" w:lineRule="auto"/>
              <w:ind w:left="171" w:hanging="142"/>
              <w:contextualSpacing/>
              <w:jc w:val="both"/>
              <w:rPr>
                <w:sz w:val="26"/>
                <w:szCs w:val="26"/>
              </w:rPr>
            </w:pPr>
            <w:r w:rsidRPr="00A31D40">
              <w:rPr>
                <w:sz w:val="26"/>
                <w:szCs w:val="26"/>
              </w:rPr>
              <w:t>Gv động viên và khen ngợi.</w:t>
            </w:r>
          </w:p>
          <w:p w14:paraId="208DA419" w14:textId="77777777" w:rsidR="009C0724" w:rsidRPr="00A31D40" w:rsidRDefault="009C0724" w:rsidP="00225917">
            <w:pPr>
              <w:numPr>
                <w:ilvl w:val="0"/>
                <w:numId w:val="22"/>
              </w:numPr>
              <w:spacing w:line="288" w:lineRule="auto"/>
              <w:ind w:left="171" w:hanging="142"/>
              <w:contextualSpacing/>
              <w:jc w:val="both"/>
              <w:rPr>
                <w:sz w:val="26"/>
                <w:szCs w:val="26"/>
              </w:rPr>
            </w:pPr>
            <w:r w:rsidRPr="00A31D40">
              <w:rPr>
                <w:sz w:val="26"/>
                <w:szCs w:val="26"/>
              </w:rPr>
              <w:t xml:space="preserve">Gv chốt: </w:t>
            </w:r>
            <w:r w:rsidRPr="00A31D40">
              <w:rPr>
                <w:i/>
                <w:sz w:val="26"/>
                <w:szCs w:val="26"/>
              </w:rPr>
              <w:t>Thoát khỏi cảnh sống trong hang đá, hốc cây. Người Mường đã có ngôi nhà an toàn , ấm áp. Chúng ta phải biết yêu thương ngôi nhà của mình, biết chăm chút để ngôi nhà luôn sạch đẹp.</w:t>
            </w:r>
          </w:p>
        </w:tc>
        <w:tc>
          <w:tcPr>
            <w:tcW w:w="3876" w:type="dxa"/>
            <w:tcBorders>
              <w:top w:val="dashed" w:sz="4" w:space="0" w:color="auto"/>
              <w:bottom w:val="dashed" w:sz="4" w:space="0" w:color="auto"/>
            </w:tcBorders>
          </w:tcPr>
          <w:p w14:paraId="74DD22CE" w14:textId="77777777" w:rsidR="009C0724" w:rsidRPr="00A31D40" w:rsidRDefault="009C0724" w:rsidP="00225917">
            <w:pPr>
              <w:spacing w:line="288" w:lineRule="auto"/>
              <w:rPr>
                <w:sz w:val="26"/>
                <w:szCs w:val="26"/>
              </w:rPr>
            </w:pPr>
          </w:p>
          <w:p w14:paraId="3E9C6FA7" w14:textId="77777777" w:rsidR="00AC7380" w:rsidRDefault="00AC7380" w:rsidP="00AC7380">
            <w:pPr>
              <w:spacing w:line="288" w:lineRule="auto"/>
              <w:contextualSpacing/>
              <w:rPr>
                <w:sz w:val="26"/>
                <w:szCs w:val="26"/>
              </w:rPr>
            </w:pPr>
          </w:p>
          <w:p w14:paraId="4B454BB1" w14:textId="77777777" w:rsidR="00AC7380" w:rsidRDefault="00AC7380" w:rsidP="00AC7380">
            <w:pPr>
              <w:spacing w:line="288" w:lineRule="auto"/>
              <w:contextualSpacing/>
              <w:rPr>
                <w:sz w:val="26"/>
                <w:szCs w:val="26"/>
              </w:rPr>
            </w:pPr>
          </w:p>
          <w:p w14:paraId="2281A65F" w14:textId="77777777" w:rsidR="00AC7380" w:rsidRDefault="00AC7380" w:rsidP="00AC7380">
            <w:pPr>
              <w:spacing w:line="288" w:lineRule="auto"/>
              <w:contextualSpacing/>
              <w:rPr>
                <w:sz w:val="26"/>
                <w:szCs w:val="26"/>
              </w:rPr>
            </w:pPr>
          </w:p>
          <w:p w14:paraId="55348F3A" w14:textId="77777777" w:rsidR="00AC7380" w:rsidRDefault="00AC7380" w:rsidP="00AC7380">
            <w:pPr>
              <w:spacing w:line="288" w:lineRule="auto"/>
              <w:contextualSpacing/>
              <w:rPr>
                <w:sz w:val="26"/>
                <w:szCs w:val="26"/>
              </w:rPr>
            </w:pPr>
          </w:p>
          <w:p w14:paraId="5A993701" w14:textId="34FAFD91" w:rsidR="009C0724" w:rsidRPr="00A31D40" w:rsidRDefault="00AC7380" w:rsidP="00AC7380">
            <w:pPr>
              <w:spacing w:line="288" w:lineRule="auto"/>
              <w:contextualSpacing/>
              <w:rPr>
                <w:sz w:val="26"/>
                <w:szCs w:val="26"/>
              </w:rPr>
            </w:pPr>
            <w:r>
              <w:rPr>
                <w:sz w:val="26"/>
                <w:szCs w:val="26"/>
              </w:rPr>
              <w:t>-</w:t>
            </w:r>
            <w:r w:rsidR="009C0724" w:rsidRPr="00A31D40">
              <w:rPr>
                <w:sz w:val="26"/>
                <w:szCs w:val="26"/>
              </w:rPr>
              <w:t>HS lắng nghe</w:t>
            </w:r>
          </w:p>
          <w:p w14:paraId="4F37ADCF" w14:textId="1599B806" w:rsidR="009C0724" w:rsidRPr="00A31D40" w:rsidRDefault="009C0724" w:rsidP="00225917">
            <w:pPr>
              <w:spacing w:line="288" w:lineRule="auto"/>
              <w:rPr>
                <w:sz w:val="26"/>
                <w:szCs w:val="26"/>
              </w:rPr>
            </w:pPr>
            <w:r w:rsidRPr="00A31D40">
              <w:rPr>
                <w:sz w:val="26"/>
                <w:szCs w:val="26"/>
              </w:rPr>
              <w:t>*HS yếu chỉ kể 1 đoạn nhớ nhất</w:t>
            </w:r>
          </w:p>
        </w:tc>
      </w:tr>
      <w:tr w:rsidR="009C0724" w:rsidRPr="00A31D40" w14:paraId="328BE6FF" w14:textId="77777777" w:rsidTr="00225917">
        <w:tc>
          <w:tcPr>
            <w:tcW w:w="9738" w:type="dxa"/>
            <w:gridSpan w:val="2"/>
            <w:tcBorders>
              <w:top w:val="dashed" w:sz="4" w:space="0" w:color="auto"/>
              <w:bottom w:val="dashed" w:sz="4" w:space="0" w:color="auto"/>
            </w:tcBorders>
          </w:tcPr>
          <w:p w14:paraId="5F2EB64B" w14:textId="77777777" w:rsidR="009C0724" w:rsidRPr="00A31D40" w:rsidRDefault="009C0724" w:rsidP="00225917">
            <w:pPr>
              <w:spacing w:line="288" w:lineRule="auto"/>
              <w:jc w:val="both"/>
              <w:rPr>
                <w:b/>
                <w:sz w:val="26"/>
                <w:szCs w:val="26"/>
              </w:rPr>
            </w:pPr>
            <w:r w:rsidRPr="00A31D40">
              <w:rPr>
                <w:b/>
                <w:sz w:val="26"/>
                <w:szCs w:val="26"/>
              </w:rPr>
              <w:t>4. Vận dụng.</w:t>
            </w:r>
          </w:p>
          <w:p w14:paraId="1E143CA8" w14:textId="77777777" w:rsidR="009C0724" w:rsidRPr="00A31D40" w:rsidRDefault="009C0724" w:rsidP="00225917">
            <w:pPr>
              <w:spacing w:line="288" w:lineRule="auto"/>
              <w:rPr>
                <w:sz w:val="26"/>
                <w:szCs w:val="26"/>
              </w:rPr>
            </w:pPr>
            <w:r w:rsidRPr="00A31D40">
              <w:rPr>
                <w:sz w:val="26"/>
                <w:szCs w:val="26"/>
              </w:rPr>
              <w:t>- Mục tiêu:</w:t>
            </w:r>
          </w:p>
          <w:p w14:paraId="0967B19B" w14:textId="77777777" w:rsidR="009C0724" w:rsidRPr="00A31D40" w:rsidRDefault="009C0724" w:rsidP="00225917">
            <w:pPr>
              <w:spacing w:line="264" w:lineRule="auto"/>
              <w:jc w:val="both"/>
              <w:rPr>
                <w:sz w:val="26"/>
                <w:szCs w:val="26"/>
              </w:rPr>
            </w:pPr>
            <w:r w:rsidRPr="00A31D40">
              <w:rPr>
                <w:sz w:val="26"/>
                <w:szCs w:val="26"/>
              </w:rPr>
              <w:t>+ Củng cố những kiến thức đã học trong tiết học để học sinh khắc sâu nội dung.</w:t>
            </w:r>
          </w:p>
          <w:p w14:paraId="6A15401A" w14:textId="77777777" w:rsidR="009C0724" w:rsidRPr="00A31D40" w:rsidRDefault="009C0724" w:rsidP="00225917">
            <w:pPr>
              <w:spacing w:line="264" w:lineRule="auto"/>
              <w:jc w:val="both"/>
              <w:rPr>
                <w:sz w:val="26"/>
                <w:szCs w:val="26"/>
              </w:rPr>
            </w:pPr>
            <w:r w:rsidRPr="00A31D40">
              <w:rPr>
                <w:sz w:val="26"/>
                <w:szCs w:val="26"/>
              </w:rPr>
              <w:t>+ Vận dụng kiến thức đã học vào thực tiễn.</w:t>
            </w:r>
          </w:p>
          <w:p w14:paraId="4C491982" w14:textId="77777777" w:rsidR="009C0724" w:rsidRPr="00A31D40" w:rsidRDefault="009C0724" w:rsidP="00225917">
            <w:pPr>
              <w:spacing w:line="264" w:lineRule="auto"/>
              <w:jc w:val="both"/>
              <w:rPr>
                <w:sz w:val="26"/>
                <w:szCs w:val="26"/>
              </w:rPr>
            </w:pPr>
            <w:r w:rsidRPr="00A31D40">
              <w:rPr>
                <w:sz w:val="26"/>
                <w:szCs w:val="26"/>
              </w:rPr>
              <w:t>+ Tạo không khí vui vẻ, hào hứng, lưu luyến sau khi học sinh bài học.</w:t>
            </w:r>
          </w:p>
          <w:p w14:paraId="2B6477EE" w14:textId="77777777" w:rsidR="009C0724" w:rsidRPr="00A31D40" w:rsidRDefault="009C0724" w:rsidP="00225917">
            <w:pPr>
              <w:spacing w:line="288" w:lineRule="auto"/>
              <w:jc w:val="both"/>
              <w:rPr>
                <w:sz w:val="26"/>
                <w:szCs w:val="26"/>
              </w:rPr>
            </w:pPr>
            <w:r w:rsidRPr="00A31D40">
              <w:rPr>
                <w:sz w:val="26"/>
                <w:szCs w:val="26"/>
              </w:rPr>
              <w:t>+ Phát triển năng lực ngôn ngữ.</w:t>
            </w:r>
          </w:p>
          <w:p w14:paraId="4859A7EC" w14:textId="77777777" w:rsidR="009C0724" w:rsidRPr="00A31D40" w:rsidRDefault="009C0724" w:rsidP="00225917">
            <w:pPr>
              <w:spacing w:line="288" w:lineRule="auto"/>
              <w:rPr>
                <w:sz w:val="26"/>
                <w:szCs w:val="26"/>
              </w:rPr>
            </w:pPr>
            <w:r w:rsidRPr="00A31D40">
              <w:rPr>
                <w:sz w:val="26"/>
                <w:szCs w:val="26"/>
                <w:lang w:val="en-US"/>
              </w:rPr>
              <w:t>- Cách tiến hành:</w:t>
            </w:r>
          </w:p>
        </w:tc>
      </w:tr>
      <w:tr w:rsidR="009C0724" w:rsidRPr="00A31D40" w14:paraId="4DDBA5FF" w14:textId="77777777" w:rsidTr="00225917">
        <w:tc>
          <w:tcPr>
            <w:tcW w:w="5862" w:type="dxa"/>
            <w:tcBorders>
              <w:top w:val="dashed" w:sz="4" w:space="0" w:color="auto"/>
              <w:bottom w:val="dashed" w:sz="4" w:space="0" w:color="auto"/>
            </w:tcBorders>
          </w:tcPr>
          <w:p w14:paraId="3C298B72"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tổ chức vận dụng để củng cố kiến thức và vận dụng bài học vào tực tiễn cho học sinh.</w:t>
            </w:r>
          </w:p>
          <w:p w14:paraId="20D760D8" w14:textId="768155D9" w:rsidR="009C0724" w:rsidRPr="00A31D40" w:rsidRDefault="009C0724" w:rsidP="00225917">
            <w:pPr>
              <w:spacing w:line="288" w:lineRule="auto"/>
              <w:jc w:val="both"/>
              <w:rPr>
                <w:sz w:val="26"/>
                <w:szCs w:val="26"/>
              </w:rPr>
            </w:pPr>
          </w:p>
          <w:p w14:paraId="2E5C085B" w14:textId="77777777" w:rsidR="00225917" w:rsidRDefault="00225917" w:rsidP="00225917">
            <w:pPr>
              <w:spacing w:line="288" w:lineRule="auto"/>
              <w:jc w:val="both"/>
              <w:rPr>
                <w:sz w:val="26"/>
                <w:szCs w:val="26"/>
              </w:rPr>
            </w:pPr>
          </w:p>
          <w:p w14:paraId="01AAFC70" w14:textId="5DFC2D20" w:rsidR="009C0724" w:rsidRPr="00A31D40" w:rsidRDefault="009C0724" w:rsidP="00225917">
            <w:pPr>
              <w:spacing w:line="288" w:lineRule="auto"/>
              <w:jc w:val="both"/>
              <w:rPr>
                <w:b/>
                <w:sz w:val="26"/>
                <w:szCs w:val="26"/>
              </w:rPr>
            </w:pPr>
            <w:r w:rsidRPr="00A31D40">
              <w:rPr>
                <w:sz w:val="26"/>
                <w:szCs w:val="26"/>
              </w:rPr>
              <w:t>- Nhận xét, tuyên dương</w:t>
            </w:r>
          </w:p>
        </w:tc>
        <w:tc>
          <w:tcPr>
            <w:tcW w:w="3876" w:type="dxa"/>
            <w:tcBorders>
              <w:top w:val="dashed" w:sz="4" w:space="0" w:color="auto"/>
              <w:bottom w:val="dashed" w:sz="4" w:space="0" w:color="auto"/>
            </w:tcBorders>
          </w:tcPr>
          <w:p w14:paraId="17A3107C" w14:textId="77777777" w:rsidR="009C0724" w:rsidRPr="00A31D40" w:rsidRDefault="009C0724" w:rsidP="00225917">
            <w:pPr>
              <w:spacing w:line="288" w:lineRule="auto"/>
              <w:rPr>
                <w:sz w:val="26"/>
                <w:szCs w:val="26"/>
              </w:rPr>
            </w:pPr>
            <w:r w:rsidRPr="00A31D40">
              <w:rPr>
                <w:sz w:val="26"/>
                <w:szCs w:val="26"/>
              </w:rPr>
              <w:t>- HS tham gia để vận dụng kiến thức đã học vào thực tiễn.</w:t>
            </w:r>
          </w:p>
          <w:p w14:paraId="65BC1693" w14:textId="77777777" w:rsidR="009C0724" w:rsidRPr="00A31D40" w:rsidRDefault="009C0724" w:rsidP="00225917">
            <w:pPr>
              <w:spacing w:line="288" w:lineRule="auto"/>
              <w:rPr>
                <w:sz w:val="26"/>
                <w:szCs w:val="26"/>
              </w:rPr>
            </w:pPr>
            <w:r w:rsidRPr="00A31D40">
              <w:rPr>
                <w:sz w:val="26"/>
                <w:szCs w:val="26"/>
              </w:rPr>
              <w:t>- HS quan sát video.</w:t>
            </w:r>
          </w:p>
          <w:p w14:paraId="4EE47339" w14:textId="2438CF45" w:rsidR="009C0724" w:rsidRPr="00A31D40" w:rsidRDefault="009C0724" w:rsidP="00225917">
            <w:pPr>
              <w:spacing w:line="288" w:lineRule="auto"/>
              <w:rPr>
                <w:sz w:val="26"/>
                <w:szCs w:val="26"/>
              </w:rPr>
            </w:pPr>
            <w:r w:rsidRPr="00A31D40">
              <w:rPr>
                <w:sz w:val="26"/>
                <w:szCs w:val="26"/>
              </w:rPr>
              <w:t>+ Trả lời các câu hỏi.</w:t>
            </w:r>
          </w:p>
          <w:p w14:paraId="54A15F8E" w14:textId="3A7C75DD" w:rsidR="009C0724" w:rsidRPr="00A31D40" w:rsidRDefault="009C0724" w:rsidP="00225917">
            <w:pPr>
              <w:spacing w:line="288" w:lineRule="auto"/>
              <w:rPr>
                <w:sz w:val="26"/>
                <w:szCs w:val="26"/>
              </w:rPr>
            </w:pPr>
            <w:r w:rsidRPr="00A31D40">
              <w:rPr>
                <w:sz w:val="26"/>
                <w:szCs w:val="26"/>
              </w:rPr>
              <w:t>- Lắng nghe, rút kinh nghiệm.</w:t>
            </w:r>
          </w:p>
        </w:tc>
      </w:tr>
    </w:tbl>
    <w:p w14:paraId="4DE8CBD6" w14:textId="77777777" w:rsidR="009C0724" w:rsidRDefault="009C0724" w:rsidP="009C0724">
      <w:pPr>
        <w:spacing w:line="288" w:lineRule="auto"/>
        <w:ind w:left="720" w:hanging="720"/>
        <w:jc w:val="right"/>
        <w:rPr>
          <w:b/>
          <w:bCs/>
          <w:sz w:val="26"/>
          <w:szCs w:val="26"/>
        </w:rPr>
      </w:pPr>
    </w:p>
    <w:p w14:paraId="5F48B952" w14:textId="77777777" w:rsidR="009F17DA" w:rsidRPr="00C321DE" w:rsidRDefault="009F17DA" w:rsidP="009F17DA">
      <w:pPr>
        <w:spacing w:line="288" w:lineRule="auto"/>
        <w:jc w:val="center"/>
        <w:rPr>
          <w:b/>
          <w:bCs/>
          <w:sz w:val="26"/>
          <w:szCs w:val="26"/>
          <w:u w:val="single"/>
        </w:rPr>
      </w:pPr>
      <w:r w:rsidRPr="00C321DE">
        <w:rPr>
          <w:b/>
          <w:bCs/>
          <w:sz w:val="26"/>
          <w:szCs w:val="26"/>
          <w:u w:val="single"/>
        </w:rPr>
        <w:t>TOÁN</w:t>
      </w:r>
    </w:p>
    <w:p w14:paraId="03FA7122" w14:textId="77777777" w:rsidR="009F17DA" w:rsidRPr="00C321DE" w:rsidRDefault="009F17DA" w:rsidP="009F17DA">
      <w:pPr>
        <w:spacing w:line="288" w:lineRule="auto"/>
        <w:ind w:left="720" w:hanging="720"/>
        <w:jc w:val="center"/>
        <w:rPr>
          <w:b/>
          <w:bCs/>
          <w:sz w:val="26"/>
          <w:szCs w:val="26"/>
          <w:u w:val="single"/>
        </w:rPr>
      </w:pPr>
      <w:r w:rsidRPr="00C321DE">
        <w:rPr>
          <w:b/>
          <w:bCs/>
          <w:sz w:val="26"/>
          <w:szCs w:val="26"/>
          <w:u w:val="single"/>
        </w:rPr>
        <w:t>CHỦ ĐỀ 4</w:t>
      </w:r>
      <w:r w:rsidRPr="00C321DE">
        <w:rPr>
          <w:b/>
          <w:bCs/>
          <w:sz w:val="26"/>
          <w:szCs w:val="26"/>
        </w:rPr>
        <w:t>: PHÉP NHÂN, PHÉP CHIA TRONG PHẠM VI 100</w:t>
      </w:r>
    </w:p>
    <w:p w14:paraId="39D2DFDF" w14:textId="77777777" w:rsidR="009F17DA" w:rsidRPr="00C321DE" w:rsidRDefault="009F17DA" w:rsidP="009F17DA">
      <w:pPr>
        <w:spacing w:line="288" w:lineRule="auto"/>
        <w:ind w:left="720" w:hanging="720"/>
        <w:jc w:val="center"/>
        <w:rPr>
          <w:b/>
          <w:bCs/>
          <w:sz w:val="26"/>
          <w:szCs w:val="26"/>
        </w:rPr>
      </w:pPr>
      <w:r w:rsidRPr="00C321DE">
        <w:rPr>
          <w:b/>
          <w:bCs/>
          <w:sz w:val="26"/>
          <w:szCs w:val="26"/>
        </w:rPr>
        <w:t xml:space="preserve">Bài 23: NHÂN SỐ CÓ HAI CHỮ SỐ VỚI SỐ CÓ MỘT CHỮ SỐ (T1) </w:t>
      </w:r>
    </w:p>
    <w:p w14:paraId="69E34287" w14:textId="77777777" w:rsidR="009F17DA" w:rsidRPr="00C321DE" w:rsidRDefault="009F17DA" w:rsidP="009F17DA">
      <w:pPr>
        <w:spacing w:line="288" w:lineRule="auto"/>
        <w:ind w:left="720" w:hanging="720"/>
        <w:jc w:val="center"/>
        <w:rPr>
          <w:b/>
          <w:bCs/>
          <w:sz w:val="26"/>
          <w:szCs w:val="26"/>
        </w:rPr>
      </w:pPr>
      <w:r w:rsidRPr="00C321DE">
        <w:rPr>
          <w:b/>
          <w:bCs/>
          <w:sz w:val="26"/>
          <w:szCs w:val="26"/>
        </w:rPr>
        <w:t>Trang 67</w:t>
      </w:r>
    </w:p>
    <w:p w14:paraId="4E7C310C" w14:textId="77777777" w:rsidR="009F17DA" w:rsidRPr="00C321DE" w:rsidRDefault="009F17DA" w:rsidP="009F17DA">
      <w:pPr>
        <w:spacing w:line="288" w:lineRule="auto"/>
        <w:ind w:left="720" w:hanging="720"/>
        <w:jc w:val="both"/>
        <w:rPr>
          <w:b/>
          <w:bCs/>
          <w:sz w:val="26"/>
          <w:szCs w:val="26"/>
        </w:rPr>
      </w:pPr>
    </w:p>
    <w:p w14:paraId="0D728ACE" w14:textId="77777777" w:rsidR="009F17DA" w:rsidRPr="00C321DE" w:rsidRDefault="009F17DA" w:rsidP="009F17DA">
      <w:pPr>
        <w:spacing w:line="288" w:lineRule="auto"/>
        <w:ind w:firstLine="360"/>
        <w:rPr>
          <w:b/>
          <w:bCs/>
          <w:sz w:val="26"/>
          <w:szCs w:val="26"/>
          <w:u w:val="single"/>
        </w:rPr>
      </w:pPr>
      <w:r w:rsidRPr="00C321DE">
        <w:rPr>
          <w:b/>
          <w:bCs/>
          <w:sz w:val="26"/>
          <w:szCs w:val="26"/>
          <w:u w:val="single"/>
        </w:rPr>
        <w:t>I. YÊU CẦU CẦN ĐẠT:</w:t>
      </w:r>
    </w:p>
    <w:p w14:paraId="7E43B475" w14:textId="77777777" w:rsidR="009F17DA" w:rsidRPr="00C321DE" w:rsidRDefault="009F17DA" w:rsidP="009F17DA">
      <w:pPr>
        <w:spacing w:line="288" w:lineRule="auto"/>
        <w:ind w:firstLine="360"/>
        <w:jc w:val="both"/>
        <w:rPr>
          <w:b/>
          <w:sz w:val="26"/>
          <w:szCs w:val="26"/>
        </w:rPr>
      </w:pPr>
      <w:r w:rsidRPr="00C321DE">
        <w:rPr>
          <w:b/>
          <w:sz w:val="26"/>
          <w:szCs w:val="26"/>
        </w:rPr>
        <w:lastRenderedPageBreak/>
        <w:t>1. Năng lực đặc thù:</w:t>
      </w:r>
    </w:p>
    <w:p w14:paraId="066EF27B" w14:textId="77777777" w:rsidR="009F17DA" w:rsidRPr="009F17DA" w:rsidRDefault="009F17DA" w:rsidP="009F17DA">
      <w:pPr>
        <w:widowControl w:val="0"/>
        <w:jc w:val="both"/>
        <w:rPr>
          <w:sz w:val="26"/>
          <w:szCs w:val="26"/>
        </w:rPr>
      </w:pPr>
      <w:r w:rsidRPr="009F17DA">
        <w:rPr>
          <w:sz w:val="26"/>
          <w:szCs w:val="26"/>
        </w:rPr>
        <w:t xml:space="preserve">      - </w:t>
      </w:r>
      <w:hyperlink r:id="rId9" w:history="1">
        <w:r w:rsidRPr="009F17DA">
          <w:rPr>
            <w:sz w:val="26"/>
            <w:szCs w:val="26"/>
          </w:rPr>
          <w:t>Thực hiện được phé</w:t>
        </w:r>
      </w:hyperlink>
      <w:r w:rsidRPr="009F17DA">
        <w:rPr>
          <w:sz w:val="26"/>
          <w:szCs w:val="26"/>
        </w:rPr>
        <w:t>p nhân số có hai chữ số với số có mộ</w:t>
      </w:r>
      <w:hyperlink r:id="rId10" w:history="1">
        <w:r w:rsidRPr="009F17DA">
          <w:rPr>
            <w:sz w:val="26"/>
            <w:szCs w:val="26"/>
          </w:rPr>
          <w:t>t chữ số (không nhớ).</w:t>
        </w:r>
      </w:hyperlink>
    </w:p>
    <w:p w14:paraId="69590377" w14:textId="77777777" w:rsidR="009F17DA" w:rsidRPr="009F17DA" w:rsidRDefault="009F17DA" w:rsidP="009F17DA">
      <w:pPr>
        <w:widowControl w:val="0"/>
        <w:jc w:val="both"/>
        <w:rPr>
          <w:sz w:val="26"/>
          <w:szCs w:val="26"/>
        </w:rPr>
      </w:pPr>
      <w:r w:rsidRPr="009F17DA">
        <w:rPr>
          <w:sz w:val="26"/>
          <w:szCs w:val="26"/>
        </w:rPr>
        <w:t xml:space="preserve">      - </w:t>
      </w:r>
      <w:hyperlink r:id="rId11" w:history="1">
        <w:r w:rsidRPr="009F17DA">
          <w:rPr>
            <w:sz w:val="26"/>
            <w:szCs w:val="26"/>
          </w:rPr>
          <w:t>Thực hiện được nhâ</w:t>
        </w:r>
      </w:hyperlink>
      <w:r w:rsidRPr="009F17DA">
        <w:rPr>
          <w:sz w:val="26"/>
          <w:szCs w:val="26"/>
        </w:rPr>
        <w:t>n nhẩm trong những trường hợp đơ</w:t>
      </w:r>
      <w:hyperlink r:id="rId12" w:history="1">
        <w:r w:rsidRPr="009F17DA">
          <w:rPr>
            <w:sz w:val="26"/>
            <w:szCs w:val="26"/>
          </w:rPr>
          <w:t>n giàn.</w:t>
        </w:r>
      </w:hyperlink>
    </w:p>
    <w:p w14:paraId="16E6E192" w14:textId="77777777" w:rsidR="009F17DA" w:rsidRPr="009F17DA" w:rsidRDefault="009F17DA" w:rsidP="009F17DA">
      <w:pPr>
        <w:widowControl w:val="0"/>
        <w:spacing w:after="106"/>
        <w:ind w:firstLine="360"/>
        <w:jc w:val="both"/>
        <w:rPr>
          <w:sz w:val="26"/>
          <w:szCs w:val="26"/>
        </w:rPr>
      </w:pPr>
      <w:r w:rsidRPr="009F17DA">
        <w:rPr>
          <w:sz w:val="26"/>
          <w:szCs w:val="26"/>
        </w:rPr>
        <w:t xml:space="preserve"> </w:t>
      </w:r>
      <w:hyperlink r:id="rId13" w:history="1">
        <w:r w:rsidRPr="009F17DA">
          <w:rPr>
            <w:sz w:val="26"/>
            <w:szCs w:val="26"/>
          </w:rPr>
          <w:t>- Vận dụng giải các bà</w:t>
        </w:r>
      </w:hyperlink>
      <w:r w:rsidRPr="009F17DA">
        <w:rPr>
          <w:sz w:val="26"/>
          <w:szCs w:val="26"/>
        </w:rPr>
        <w:t>i toán thực tế liên quan đến phép nh</w:t>
      </w:r>
      <w:hyperlink r:id="rId14" w:history="1">
        <w:r w:rsidRPr="009F17DA">
          <w:rPr>
            <w:sz w:val="26"/>
            <w:szCs w:val="26"/>
          </w:rPr>
          <w:t xml:space="preserve">ân số có hai chữ số với số </w:t>
        </w:r>
      </w:hyperlink>
      <w:hyperlink r:id="rId15" w:history="1">
        <w:r w:rsidRPr="009F17DA">
          <w:rPr>
            <w:sz w:val="26"/>
            <w:szCs w:val="26"/>
          </w:rPr>
          <w:t>có một chữ số.</w:t>
        </w:r>
      </w:hyperlink>
    </w:p>
    <w:p w14:paraId="326862C0" w14:textId="77777777" w:rsidR="009F17DA" w:rsidRPr="00C321DE" w:rsidRDefault="009F17DA" w:rsidP="009F17DA">
      <w:pPr>
        <w:spacing w:before="120" w:line="288" w:lineRule="auto"/>
        <w:ind w:firstLine="360"/>
        <w:jc w:val="both"/>
        <w:rPr>
          <w:b/>
          <w:sz w:val="26"/>
          <w:szCs w:val="26"/>
        </w:rPr>
      </w:pPr>
      <w:r w:rsidRPr="00C321DE">
        <w:rPr>
          <w:b/>
          <w:sz w:val="26"/>
          <w:szCs w:val="26"/>
        </w:rPr>
        <w:t>2. Năng lực chung.</w:t>
      </w:r>
    </w:p>
    <w:p w14:paraId="69A128E1" w14:textId="77777777" w:rsidR="009F17DA" w:rsidRPr="00C321DE" w:rsidRDefault="00F451B3" w:rsidP="009F17DA">
      <w:pPr>
        <w:spacing w:after="98"/>
        <w:ind w:left="280" w:firstLine="80"/>
        <w:jc w:val="both"/>
        <w:rPr>
          <w:sz w:val="26"/>
          <w:szCs w:val="26"/>
        </w:rPr>
      </w:pPr>
      <w:hyperlink r:id="rId16" w:history="1">
        <w:r w:rsidR="009F17DA" w:rsidRPr="000E35C6">
          <w:rPr>
            <w:sz w:val="26"/>
            <w:szCs w:val="26"/>
          </w:rPr>
          <w:t>- Năng l</w:t>
        </w:r>
      </w:hyperlink>
      <w:r w:rsidR="009F17DA" w:rsidRPr="000E35C6">
        <w:rPr>
          <w:sz w:val="26"/>
          <w:szCs w:val="26"/>
        </w:rPr>
        <w:t>ự</w:t>
      </w:r>
      <w:r w:rsidR="009F17DA" w:rsidRPr="00C321DE">
        <w:rPr>
          <w:sz w:val="26"/>
          <w:szCs w:val="26"/>
        </w:rPr>
        <w:t>c giải quyết vấn đề, năng lực tư duy và lập luận toán học.</w:t>
      </w:r>
    </w:p>
    <w:p w14:paraId="66AA245D" w14:textId="77777777" w:rsidR="009F17DA" w:rsidRPr="009F17DA" w:rsidRDefault="009F17DA" w:rsidP="009F17DA">
      <w:pPr>
        <w:spacing w:after="98"/>
        <w:ind w:left="280" w:firstLine="80"/>
        <w:jc w:val="both"/>
        <w:rPr>
          <w:sz w:val="26"/>
          <w:szCs w:val="26"/>
        </w:rPr>
      </w:pPr>
      <w:r w:rsidRPr="009F17DA">
        <w:rPr>
          <w:sz w:val="26"/>
          <w:szCs w:val="26"/>
        </w:rPr>
        <w:t xml:space="preserve">- Năng </w:t>
      </w:r>
      <w:hyperlink r:id="rId17" w:history="1">
        <w:r w:rsidRPr="009F17DA">
          <w:rPr>
            <w:sz w:val="26"/>
            <w:szCs w:val="26"/>
          </w:rPr>
          <w:t>lực giao tiếp toán họ</w:t>
        </w:r>
      </w:hyperlink>
      <w:r w:rsidRPr="009F17DA">
        <w:rPr>
          <w:sz w:val="26"/>
          <w:szCs w:val="26"/>
        </w:rPr>
        <w:t>c thông qua hoạt động khám phá ki</w:t>
      </w:r>
      <w:hyperlink r:id="rId18" w:history="1">
        <w:r w:rsidRPr="009F17DA">
          <w:rPr>
            <w:sz w:val="26"/>
            <w:szCs w:val="26"/>
          </w:rPr>
          <w:t>ến thức mới và hoạt động</w:t>
        </w:r>
      </w:hyperlink>
      <w:r w:rsidRPr="009F17DA">
        <w:rPr>
          <w:sz w:val="26"/>
          <w:szCs w:val="26"/>
        </w:rPr>
        <w:t xml:space="preserve"> </w:t>
      </w:r>
      <w:hyperlink r:id="rId19" w:history="1">
        <w:r w:rsidRPr="009F17DA">
          <w:rPr>
            <w:sz w:val="26"/>
            <w:szCs w:val="26"/>
          </w:rPr>
          <w:t>giải quyết các bài toá</w:t>
        </w:r>
      </w:hyperlink>
      <w:r w:rsidRPr="009F17DA">
        <w:rPr>
          <w:sz w:val="26"/>
          <w:szCs w:val="26"/>
        </w:rPr>
        <w:t>n.</w:t>
      </w:r>
    </w:p>
    <w:p w14:paraId="284201D1" w14:textId="77777777" w:rsidR="009F17DA" w:rsidRPr="00C321DE" w:rsidRDefault="009F17DA" w:rsidP="009F17DA">
      <w:pPr>
        <w:spacing w:line="288" w:lineRule="auto"/>
        <w:ind w:firstLine="360"/>
        <w:jc w:val="both"/>
        <w:rPr>
          <w:sz w:val="26"/>
          <w:szCs w:val="26"/>
        </w:rPr>
      </w:pPr>
      <w:r w:rsidRPr="00C321DE">
        <w:rPr>
          <w:sz w:val="26"/>
          <w:szCs w:val="26"/>
        </w:rPr>
        <w:t>- Năng lực giao tiếp và hợp tác: hoạt động nhóm.</w:t>
      </w:r>
    </w:p>
    <w:p w14:paraId="074C7656" w14:textId="77777777" w:rsidR="009F17DA" w:rsidRPr="00C321DE" w:rsidRDefault="009F17DA" w:rsidP="009F17DA">
      <w:pPr>
        <w:spacing w:before="120" w:line="288" w:lineRule="auto"/>
        <w:ind w:firstLine="360"/>
        <w:jc w:val="both"/>
        <w:rPr>
          <w:b/>
          <w:sz w:val="26"/>
          <w:szCs w:val="26"/>
        </w:rPr>
      </w:pPr>
      <w:r w:rsidRPr="00C321DE">
        <w:rPr>
          <w:b/>
          <w:sz w:val="26"/>
          <w:szCs w:val="26"/>
        </w:rPr>
        <w:t>3. Phẩm chất.</w:t>
      </w:r>
    </w:p>
    <w:p w14:paraId="1B6478B1" w14:textId="77777777" w:rsidR="009F17DA" w:rsidRPr="00C321DE" w:rsidRDefault="009F17DA" w:rsidP="009F17DA">
      <w:pPr>
        <w:spacing w:line="288" w:lineRule="auto"/>
        <w:ind w:firstLine="360"/>
        <w:jc w:val="both"/>
        <w:rPr>
          <w:sz w:val="26"/>
          <w:szCs w:val="26"/>
        </w:rPr>
      </w:pPr>
      <w:r w:rsidRPr="00C321DE">
        <w:rPr>
          <w:sz w:val="26"/>
          <w:szCs w:val="26"/>
        </w:rPr>
        <w:t>- Phẩm chất nhân ái: Có ý thức giúp đỡ lẫn nhau trong hoạt động nhóm để hoàn thành nhiệm vụ.</w:t>
      </w:r>
    </w:p>
    <w:p w14:paraId="7876E1A8" w14:textId="77777777" w:rsidR="009F17DA" w:rsidRPr="00C321DE" w:rsidRDefault="009F17DA" w:rsidP="009F17DA">
      <w:pPr>
        <w:spacing w:line="288" w:lineRule="auto"/>
        <w:ind w:firstLine="360"/>
        <w:jc w:val="both"/>
        <w:rPr>
          <w:sz w:val="26"/>
          <w:szCs w:val="26"/>
        </w:rPr>
      </w:pPr>
      <w:r w:rsidRPr="00C321DE">
        <w:rPr>
          <w:sz w:val="26"/>
          <w:szCs w:val="26"/>
        </w:rPr>
        <w:t>- Phẩm chất chăm chỉ: Chăm chỉ suy nghĩ, trả lời câu hỏi; làm tốt các bài tập.</w:t>
      </w:r>
    </w:p>
    <w:p w14:paraId="03BBF58D" w14:textId="77777777" w:rsidR="009F17DA" w:rsidRPr="00C321DE" w:rsidRDefault="009F17DA" w:rsidP="009F17DA">
      <w:pPr>
        <w:spacing w:line="288" w:lineRule="auto"/>
        <w:ind w:firstLine="360"/>
        <w:jc w:val="both"/>
        <w:rPr>
          <w:sz w:val="26"/>
          <w:szCs w:val="26"/>
        </w:rPr>
      </w:pPr>
      <w:r w:rsidRPr="00C321DE">
        <w:rPr>
          <w:sz w:val="26"/>
          <w:szCs w:val="26"/>
        </w:rPr>
        <w:t>- Phẩm chất trách nhiệm: Giữ  rật tự, biết lắng nghe, học tập nghiêm túc.</w:t>
      </w:r>
    </w:p>
    <w:p w14:paraId="5CC7DDF0" w14:textId="77777777" w:rsidR="009F17DA" w:rsidRPr="00C321DE" w:rsidRDefault="009F17DA" w:rsidP="009F17DA">
      <w:pPr>
        <w:spacing w:before="120" w:line="288" w:lineRule="auto"/>
        <w:ind w:firstLine="360"/>
        <w:jc w:val="both"/>
        <w:rPr>
          <w:b/>
          <w:sz w:val="26"/>
          <w:szCs w:val="26"/>
        </w:rPr>
      </w:pPr>
      <w:r w:rsidRPr="00C321DE">
        <w:rPr>
          <w:b/>
          <w:sz w:val="26"/>
          <w:szCs w:val="26"/>
        </w:rPr>
        <w:t xml:space="preserve">II. ĐỒ DÙNG DẠY HỌC </w:t>
      </w:r>
    </w:p>
    <w:p w14:paraId="7A9A3778" w14:textId="77777777" w:rsidR="009F17DA" w:rsidRPr="00C321DE" w:rsidRDefault="009F17DA" w:rsidP="009F17DA">
      <w:pPr>
        <w:spacing w:line="288" w:lineRule="auto"/>
        <w:ind w:firstLine="360"/>
        <w:jc w:val="both"/>
        <w:rPr>
          <w:sz w:val="26"/>
          <w:szCs w:val="26"/>
        </w:rPr>
      </w:pPr>
      <w:r w:rsidRPr="00C321DE">
        <w:rPr>
          <w:sz w:val="26"/>
          <w:szCs w:val="26"/>
        </w:rPr>
        <w:t>- Kế hoạch bài dạy, bài giảng Power point.</w:t>
      </w:r>
    </w:p>
    <w:p w14:paraId="094EFD65" w14:textId="77777777" w:rsidR="009F17DA" w:rsidRPr="00C321DE" w:rsidRDefault="009F17DA" w:rsidP="009F17DA">
      <w:pPr>
        <w:spacing w:line="288" w:lineRule="auto"/>
        <w:ind w:firstLine="360"/>
        <w:jc w:val="both"/>
        <w:rPr>
          <w:sz w:val="26"/>
          <w:szCs w:val="26"/>
        </w:rPr>
      </w:pPr>
      <w:r w:rsidRPr="00C321DE">
        <w:rPr>
          <w:sz w:val="26"/>
          <w:szCs w:val="26"/>
        </w:rPr>
        <w:t>- Bộ đồ dùng Toán 3</w:t>
      </w:r>
    </w:p>
    <w:p w14:paraId="365BB67A" w14:textId="77777777" w:rsidR="009F17DA" w:rsidRPr="00C321DE" w:rsidRDefault="009F17DA" w:rsidP="009F17DA">
      <w:pPr>
        <w:spacing w:line="288" w:lineRule="auto"/>
        <w:ind w:firstLine="360"/>
        <w:jc w:val="both"/>
        <w:rPr>
          <w:sz w:val="26"/>
          <w:szCs w:val="26"/>
        </w:rPr>
      </w:pPr>
      <w:r w:rsidRPr="00C321DE">
        <w:rPr>
          <w:sz w:val="26"/>
          <w:szCs w:val="26"/>
        </w:rPr>
        <w:t>- 3 hộp bút màu.</w:t>
      </w:r>
    </w:p>
    <w:p w14:paraId="7774354B" w14:textId="77777777" w:rsidR="009F17DA" w:rsidRPr="00C321DE" w:rsidRDefault="009F17DA" w:rsidP="009F17DA">
      <w:pPr>
        <w:spacing w:line="288" w:lineRule="auto"/>
        <w:ind w:firstLine="360"/>
        <w:jc w:val="both"/>
        <w:outlineLvl w:val="0"/>
        <w:rPr>
          <w:b/>
          <w:bCs/>
          <w:sz w:val="26"/>
          <w:szCs w:val="26"/>
          <w:u w:val="single"/>
        </w:rPr>
      </w:pPr>
      <w:r w:rsidRPr="00C321DE">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F17DA" w:rsidRPr="00C321DE" w14:paraId="6D26F6DE" w14:textId="77777777" w:rsidTr="006D6E04">
        <w:tc>
          <w:tcPr>
            <w:tcW w:w="5862" w:type="dxa"/>
            <w:tcBorders>
              <w:bottom w:val="dashed" w:sz="4" w:space="0" w:color="auto"/>
            </w:tcBorders>
          </w:tcPr>
          <w:p w14:paraId="402D6952" w14:textId="77777777" w:rsidR="009F17DA" w:rsidRPr="00C321DE" w:rsidRDefault="009F17DA" w:rsidP="006D6E04">
            <w:pPr>
              <w:spacing w:line="288" w:lineRule="auto"/>
              <w:jc w:val="center"/>
              <w:rPr>
                <w:b/>
                <w:sz w:val="26"/>
                <w:szCs w:val="26"/>
              </w:rPr>
            </w:pPr>
            <w:r w:rsidRPr="00C321DE">
              <w:rPr>
                <w:b/>
                <w:sz w:val="26"/>
                <w:szCs w:val="26"/>
              </w:rPr>
              <w:t>Hoạt động của giáo viên</w:t>
            </w:r>
          </w:p>
        </w:tc>
        <w:tc>
          <w:tcPr>
            <w:tcW w:w="3876" w:type="dxa"/>
            <w:tcBorders>
              <w:bottom w:val="dashed" w:sz="4" w:space="0" w:color="auto"/>
            </w:tcBorders>
          </w:tcPr>
          <w:p w14:paraId="292E37FF" w14:textId="77777777" w:rsidR="009F17DA" w:rsidRPr="00C321DE" w:rsidRDefault="009F17DA" w:rsidP="006D6E04">
            <w:pPr>
              <w:spacing w:line="288" w:lineRule="auto"/>
              <w:jc w:val="center"/>
              <w:rPr>
                <w:b/>
                <w:sz w:val="26"/>
                <w:szCs w:val="26"/>
              </w:rPr>
            </w:pPr>
            <w:r w:rsidRPr="00C321DE">
              <w:rPr>
                <w:b/>
                <w:sz w:val="26"/>
                <w:szCs w:val="26"/>
              </w:rPr>
              <w:t>Hoạt động của học sinh</w:t>
            </w:r>
          </w:p>
        </w:tc>
      </w:tr>
      <w:tr w:rsidR="009F17DA" w:rsidRPr="00C321DE" w14:paraId="5E91D2B7" w14:textId="77777777" w:rsidTr="006D6E04">
        <w:tc>
          <w:tcPr>
            <w:tcW w:w="9738" w:type="dxa"/>
            <w:gridSpan w:val="2"/>
            <w:tcBorders>
              <w:bottom w:val="dashed" w:sz="4" w:space="0" w:color="auto"/>
            </w:tcBorders>
          </w:tcPr>
          <w:p w14:paraId="0AD99C8F" w14:textId="77777777" w:rsidR="009F17DA" w:rsidRPr="00C321DE" w:rsidRDefault="009F17DA" w:rsidP="006D6E04">
            <w:pPr>
              <w:spacing w:line="288" w:lineRule="auto"/>
              <w:jc w:val="both"/>
              <w:rPr>
                <w:bCs/>
                <w:i/>
                <w:sz w:val="26"/>
                <w:szCs w:val="26"/>
              </w:rPr>
            </w:pPr>
            <w:r w:rsidRPr="00C321DE">
              <w:rPr>
                <w:b/>
                <w:bCs/>
                <w:sz w:val="26"/>
                <w:szCs w:val="26"/>
              </w:rPr>
              <w:t>1. Khởi động:</w:t>
            </w:r>
          </w:p>
          <w:p w14:paraId="5957E1CE" w14:textId="77777777" w:rsidR="009F17DA" w:rsidRPr="00C321DE" w:rsidRDefault="009F17DA" w:rsidP="006D6E04">
            <w:pPr>
              <w:spacing w:line="288" w:lineRule="auto"/>
              <w:jc w:val="both"/>
              <w:rPr>
                <w:sz w:val="26"/>
                <w:szCs w:val="26"/>
              </w:rPr>
            </w:pPr>
            <w:r w:rsidRPr="00C321DE">
              <w:rPr>
                <w:sz w:val="26"/>
                <w:szCs w:val="26"/>
              </w:rPr>
              <w:t>- Mục tiêu: + Tạo không khí vui vẻ, khấn khởi trước giờ học.</w:t>
            </w:r>
          </w:p>
          <w:p w14:paraId="1B7E7D18" w14:textId="77777777" w:rsidR="009F17DA" w:rsidRPr="00C321DE" w:rsidRDefault="009F17DA" w:rsidP="006D6E04">
            <w:pPr>
              <w:spacing w:line="288" w:lineRule="auto"/>
              <w:jc w:val="both"/>
              <w:rPr>
                <w:sz w:val="26"/>
                <w:szCs w:val="26"/>
              </w:rPr>
            </w:pPr>
            <w:r w:rsidRPr="00C321DE">
              <w:rPr>
                <w:sz w:val="26"/>
                <w:szCs w:val="26"/>
              </w:rPr>
              <w:t>- Cách tiến hành:</w:t>
            </w:r>
          </w:p>
        </w:tc>
      </w:tr>
      <w:tr w:rsidR="009F17DA" w:rsidRPr="00C321DE" w14:paraId="356F4095" w14:textId="77777777" w:rsidTr="006D6E04">
        <w:tc>
          <w:tcPr>
            <w:tcW w:w="5862" w:type="dxa"/>
            <w:tcBorders>
              <w:bottom w:val="dashed" w:sz="4" w:space="0" w:color="auto"/>
            </w:tcBorders>
          </w:tcPr>
          <w:p w14:paraId="1B4D9DE2" w14:textId="77777777" w:rsidR="009F17DA" w:rsidRPr="00C321DE" w:rsidRDefault="009F17DA" w:rsidP="006D6E04">
            <w:pPr>
              <w:spacing w:line="288" w:lineRule="auto"/>
              <w:jc w:val="both"/>
              <w:outlineLvl w:val="0"/>
              <w:rPr>
                <w:bCs/>
                <w:sz w:val="26"/>
                <w:szCs w:val="26"/>
              </w:rPr>
            </w:pPr>
            <w:r w:rsidRPr="00C321DE">
              <w:rPr>
                <w:bCs/>
                <w:sz w:val="26"/>
                <w:szCs w:val="26"/>
              </w:rPr>
              <w:t>- GV tổ chức trò chơi để khởi động bài học.</w:t>
            </w:r>
          </w:p>
          <w:p w14:paraId="0BAEB40E" w14:textId="77777777" w:rsidR="009F17DA" w:rsidRPr="00C321DE" w:rsidRDefault="009F17DA" w:rsidP="006D6E04">
            <w:pPr>
              <w:spacing w:line="288" w:lineRule="auto"/>
              <w:jc w:val="both"/>
              <w:outlineLvl w:val="0"/>
              <w:rPr>
                <w:bCs/>
                <w:sz w:val="26"/>
                <w:szCs w:val="26"/>
              </w:rPr>
            </w:pPr>
            <w:r w:rsidRPr="00C321DE">
              <w:rPr>
                <w:bCs/>
                <w:sz w:val="26"/>
                <w:szCs w:val="26"/>
              </w:rPr>
              <w:t>+ Câu 1: Đường kính có độ dài gấp mấy lần bán kính?</w:t>
            </w:r>
          </w:p>
          <w:p w14:paraId="483E4577" w14:textId="77777777" w:rsidR="009F17DA" w:rsidRPr="00C321DE" w:rsidRDefault="009F17DA" w:rsidP="006D6E04">
            <w:pPr>
              <w:spacing w:line="288" w:lineRule="auto"/>
              <w:jc w:val="both"/>
              <w:outlineLvl w:val="0"/>
              <w:rPr>
                <w:bCs/>
                <w:sz w:val="26"/>
                <w:szCs w:val="26"/>
              </w:rPr>
            </w:pPr>
          </w:p>
          <w:p w14:paraId="17FBD1E8" w14:textId="77777777" w:rsidR="009F17DA" w:rsidRPr="00C321DE" w:rsidRDefault="009F17DA" w:rsidP="006D6E04">
            <w:pPr>
              <w:spacing w:line="288" w:lineRule="auto"/>
              <w:jc w:val="both"/>
              <w:outlineLvl w:val="0"/>
              <w:rPr>
                <w:bCs/>
                <w:sz w:val="26"/>
                <w:szCs w:val="26"/>
              </w:rPr>
            </w:pPr>
            <w:r w:rsidRPr="00C321DE">
              <w:rPr>
                <w:bCs/>
                <w:sz w:val="26"/>
                <w:szCs w:val="26"/>
              </w:rPr>
              <w:t>+ Câu 2: Khối gì có tất cả các mặt đều vuông?</w:t>
            </w:r>
          </w:p>
          <w:p w14:paraId="32B0656F" w14:textId="77777777" w:rsidR="009F17DA" w:rsidRPr="00C321DE" w:rsidRDefault="009F17DA" w:rsidP="006D6E04">
            <w:pPr>
              <w:spacing w:line="288" w:lineRule="auto"/>
              <w:jc w:val="both"/>
              <w:outlineLvl w:val="0"/>
              <w:rPr>
                <w:bCs/>
                <w:sz w:val="26"/>
                <w:szCs w:val="26"/>
              </w:rPr>
            </w:pPr>
            <w:r w:rsidRPr="00C321DE">
              <w:rPr>
                <w:bCs/>
                <w:sz w:val="26"/>
                <w:szCs w:val="26"/>
              </w:rPr>
              <w:t>- GV Nhận xét, tuyên dương.</w:t>
            </w:r>
          </w:p>
          <w:p w14:paraId="343016FC" w14:textId="77777777" w:rsidR="009F17DA" w:rsidRPr="00C321DE" w:rsidRDefault="009F17DA" w:rsidP="006D6E04">
            <w:pPr>
              <w:spacing w:line="288" w:lineRule="auto"/>
              <w:jc w:val="both"/>
              <w:outlineLvl w:val="0"/>
              <w:rPr>
                <w:bCs/>
                <w:sz w:val="26"/>
                <w:szCs w:val="26"/>
              </w:rPr>
            </w:pPr>
            <w:r w:rsidRPr="00C321DE">
              <w:rPr>
                <w:bCs/>
                <w:sz w:val="26"/>
                <w:szCs w:val="26"/>
              </w:rPr>
              <w:t>- GV dẫn dắt vào bài mới</w:t>
            </w:r>
          </w:p>
        </w:tc>
        <w:tc>
          <w:tcPr>
            <w:tcW w:w="3876" w:type="dxa"/>
            <w:tcBorders>
              <w:bottom w:val="dashed" w:sz="4" w:space="0" w:color="auto"/>
            </w:tcBorders>
          </w:tcPr>
          <w:p w14:paraId="33EE9C36" w14:textId="77777777" w:rsidR="009F17DA" w:rsidRPr="00C321DE" w:rsidRDefault="009F17DA" w:rsidP="006D6E04">
            <w:pPr>
              <w:spacing w:line="288" w:lineRule="auto"/>
              <w:jc w:val="both"/>
              <w:rPr>
                <w:sz w:val="26"/>
                <w:szCs w:val="26"/>
              </w:rPr>
            </w:pPr>
            <w:r w:rsidRPr="00C321DE">
              <w:rPr>
                <w:sz w:val="26"/>
                <w:szCs w:val="26"/>
              </w:rPr>
              <w:t>- HS tham gia trò chơi</w:t>
            </w:r>
          </w:p>
          <w:p w14:paraId="63EB9536" w14:textId="77777777" w:rsidR="009F17DA" w:rsidRPr="00C321DE" w:rsidRDefault="009F17DA" w:rsidP="006D6E04">
            <w:pPr>
              <w:spacing w:line="288" w:lineRule="auto"/>
              <w:jc w:val="both"/>
              <w:rPr>
                <w:sz w:val="26"/>
                <w:szCs w:val="26"/>
              </w:rPr>
            </w:pPr>
            <w:r w:rsidRPr="00C321DE">
              <w:rPr>
                <w:sz w:val="26"/>
                <w:szCs w:val="26"/>
              </w:rPr>
              <w:t xml:space="preserve">+ Trả lời: </w:t>
            </w:r>
            <w:r w:rsidRPr="00C321DE">
              <w:rPr>
                <w:bCs/>
                <w:sz w:val="26"/>
                <w:szCs w:val="26"/>
              </w:rPr>
              <w:t>Đường kính có độ dài gấp 2 lần bán kính</w:t>
            </w:r>
          </w:p>
          <w:p w14:paraId="5FC83166" w14:textId="77777777" w:rsidR="009F17DA" w:rsidRPr="00C321DE" w:rsidRDefault="009F17DA" w:rsidP="006D6E04">
            <w:pPr>
              <w:spacing w:line="288" w:lineRule="auto"/>
              <w:jc w:val="both"/>
              <w:rPr>
                <w:sz w:val="26"/>
                <w:szCs w:val="26"/>
              </w:rPr>
            </w:pPr>
            <w:r w:rsidRPr="00C321DE">
              <w:rPr>
                <w:sz w:val="26"/>
                <w:szCs w:val="26"/>
              </w:rPr>
              <w:t>+ Trả lời:</w:t>
            </w:r>
            <w:r w:rsidRPr="00C321DE">
              <w:rPr>
                <w:bCs/>
                <w:sz w:val="26"/>
                <w:szCs w:val="26"/>
              </w:rPr>
              <w:t xml:space="preserve"> Khối có tất cả các mặt đều vuông là khối lập phương</w:t>
            </w:r>
          </w:p>
          <w:p w14:paraId="1E1C0EC4" w14:textId="77777777" w:rsidR="009F17DA" w:rsidRPr="00C321DE" w:rsidRDefault="009F17DA" w:rsidP="006D6E04">
            <w:pPr>
              <w:spacing w:line="288" w:lineRule="auto"/>
              <w:jc w:val="both"/>
              <w:rPr>
                <w:sz w:val="26"/>
                <w:szCs w:val="26"/>
              </w:rPr>
            </w:pPr>
            <w:r w:rsidRPr="00C321DE">
              <w:rPr>
                <w:sz w:val="26"/>
                <w:szCs w:val="26"/>
              </w:rPr>
              <w:t>- HS lắng nghe.</w:t>
            </w:r>
          </w:p>
        </w:tc>
      </w:tr>
      <w:tr w:rsidR="009F17DA" w:rsidRPr="00C321DE" w14:paraId="02D5C540" w14:textId="77777777" w:rsidTr="006D6E04">
        <w:tc>
          <w:tcPr>
            <w:tcW w:w="9738" w:type="dxa"/>
            <w:gridSpan w:val="2"/>
            <w:tcBorders>
              <w:top w:val="dashed" w:sz="4" w:space="0" w:color="auto"/>
              <w:bottom w:val="dashed" w:sz="4" w:space="0" w:color="auto"/>
            </w:tcBorders>
          </w:tcPr>
          <w:p w14:paraId="080D63A2" w14:textId="77777777" w:rsidR="009F17DA" w:rsidRPr="00C321DE" w:rsidRDefault="009F17DA" w:rsidP="006D6E04">
            <w:pPr>
              <w:spacing w:line="288" w:lineRule="auto"/>
              <w:jc w:val="both"/>
              <w:rPr>
                <w:b/>
                <w:bCs/>
                <w:iCs/>
                <w:sz w:val="26"/>
                <w:szCs w:val="26"/>
              </w:rPr>
            </w:pPr>
            <w:r w:rsidRPr="00C321DE">
              <w:rPr>
                <w:b/>
                <w:bCs/>
                <w:iCs/>
                <w:sz w:val="26"/>
                <w:szCs w:val="26"/>
              </w:rPr>
              <w:t>2. Khám phá</w:t>
            </w:r>
            <w:r w:rsidRPr="00C321DE">
              <w:rPr>
                <w:bCs/>
                <w:i/>
                <w:iCs/>
                <w:sz w:val="26"/>
                <w:szCs w:val="26"/>
              </w:rPr>
              <w:t>:</w:t>
            </w:r>
          </w:p>
          <w:p w14:paraId="04B3E69E" w14:textId="77777777" w:rsidR="009F17DA" w:rsidRPr="00C321DE" w:rsidRDefault="009F17DA" w:rsidP="006D6E04">
            <w:pPr>
              <w:spacing w:line="288" w:lineRule="auto"/>
              <w:jc w:val="both"/>
              <w:rPr>
                <w:sz w:val="26"/>
                <w:szCs w:val="26"/>
              </w:rPr>
            </w:pPr>
            <w:r w:rsidRPr="00C321DE">
              <w:rPr>
                <w:b/>
                <w:bCs/>
                <w:iCs/>
                <w:sz w:val="26"/>
                <w:szCs w:val="26"/>
              </w:rPr>
              <w:t xml:space="preserve">- </w:t>
            </w:r>
            <w:r w:rsidRPr="00C321DE">
              <w:rPr>
                <w:bCs/>
                <w:sz w:val="26"/>
                <w:szCs w:val="26"/>
              </w:rPr>
              <w:t>Mục tiêu:</w:t>
            </w:r>
            <w:r w:rsidRPr="00C321DE">
              <w:rPr>
                <w:sz w:val="26"/>
                <w:szCs w:val="26"/>
              </w:rPr>
              <w:t xml:space="preserve"> </w:t>
            </w:r>
          </w:p>
          <w:p w14:paraId="04A2E7AF" w14:textId="77777777" w:rsidR="009F17DA" w:rsidRPr="00C321DE" w:rsidRDefault="009F17DA" w:rsidP="006D6E04">
            <w:pPr>
              <w:spacing w:line="288" w:lineRule="auto"/>
              <w:jc w:val="both"/>
              <w:rPr>
                <w:sz w:val="26"/>
                <w:szCs w:val="26"/>
              </w:rPr>
            </w:pPr>
            <w:r w:rsidRPr="00C321DE">
              <w:rPr>
                <w:sz w:val="26"/>
                <w:szCs w:val="26"/>
              </w:rPr>
              <w:t xml:space="preserve">+ Biết đặt tính và tính phép nhân số có hai chữ số với số có một chữ số(không nhớ).  </w:t>
            </w:r>
          </w:p>
          <w:p w14:paraId="789EE576" w14:textId="77777777" w:rsidR="009F17DA" w:rsidRPr="00C321DE" w:rsidRDefault="009F17DA" w:rsidP="006D6E04">
            <w:pPr>
              <w:spacing w:line="288" w:lineRule="auto"/>
              <w:jc w:val="both"/>
              <w:rPr>
                <w:sz w:val="26"/>
                <w:szCs w:val="26"/>
              </w:rPr>
            </w:pPr>
            <w:r w:rsidRPr="00C321DE">
              <w:rPr>
                <w:b/>
                <w:bCs/>
                <w:iCs/>
                <w:sz w:val="26"/>
                <w:szCs w:val="26"/>
              </w:rPr>
              <w:t xml:space="preserve">- </w:t>
            </w:r>
            <w:r w:rsidRPr="00C321DE">
              <w:rPr>
                <w:bCs/>
                <w:iCs/>
                <w:sz w:val="26"/>
                <w:szCs w:val="26"/>
              </w:rPr>
              <w:t>Cách tiến hành:</w:t>
            </w:r>
          </w:p>
        </w:tc>
      </w:tr>
      <w:tr w:rsidR="009F17DA" w:rsidRPr="00C321DE" w14:paraId="2387C750" w14:textId="77777777" w:rsidTr="006D6E04">
        <w:tc>
          <w:tcPr>
            <w:tcW w:w="5862" w:type="dxa"/>
            <w:tcBorders>
              <w:top w:val="dashed" w:sz="4" w:space="0" w:color="auto"/>
              <w:bottom w:val="dashed" w:sz="4" w:space="0" w:color="auto"/>
            </w:tcBorders>
          </w:tcPr>
          <w:p w14:paraId="5DFCD295" w14:textId="77777777" w:rsidR="009F17DA" w:rsidRPr="00C321DE" w:rsidRDefault="009F17DA" w:rsidP="006D6E04">
            <w:pPr>
              <w:spacing w:line="276" w:lineRule="auto"/>
              <w:jc w:val="both"/>
              <w:rPr>
                <w:sz w:val="26"/>
                <w:szCs w:val="26"/>
              </w:rPr>
            </w:pPr>
            <w:r w:rsidRPr="00C321DE">
              <w:rPr>
                <w:b/>
                <w:sz w:val="26"/>
                <w:szCs w:val="26"/>
              </w:rPr>
              <w:t xml:space="preserve">- </w:t>
            </w:r>
            <w:r w:rsidRPr="00C321DE">
              <w:rPr>
                <w:sz w:val="26"/>
                <w:szCs w:val="26"/>
              </w:rPr>
              <w:t>GV nêu bài toán trong SGK: Mỗi hộp có 12 chiếc  bút màu. Hỏi 3 hộp có bao nhiêu chiếc bút màu?.</w:t>
            </w:r>
          </w:p>
          <w:p w14:paraId="47279006" w14:textId="77777777" w:rsidR="009F17DA" w:rsidRPr="00C321DE" w:rsidRDefault="009F17DA" w:rsidP="006D6E04">
            <w:pPr>
              <w:spacing w:line="276" w:lineRule="auto"/>
              <w:jc w:val="both"/>
              <w:rPr>
                <w:sz w:val="26"/>
                <w:szCs w:val="26"/>
              </w:rPr>
            </w:pPr>
            <w:r w:rsidRPr="00C321DE">
              <w:rPr>
                <w:sz w:val="26"/>
                <w:szCs w:val="26"/>
              </w:rPr>
              <w:t>- Thay vì phải cộng nhiều số giống nhau ta có thể thực hiện bằng phép tính gì?.</w:t>
            </w:r>
          </w:p>
          <w:p w14:paraId="53CD0441" w14:textId="77777777" w:rsidR="009F17DA" w:rsidRPr="00C321DE" w:rsidRDefault="009F17DA" w:rsidP="006D6E04">
            <w:pPr>
              <w:spacing w:line="276" w:lineRule="auto"/>
              <w:jc w:val="both"/>
              <w:rPr>
                <w:sz w:val="26"/>
                <w:szCs w:val="26"/>
              </w:rPr>
            </w:pPr>
            <w:r w:rsidRPr="00C321DE">
              <w:rPr>
                <w:sz w:val="26"/>
                <w:szCs w:val="26"/>
              </w:rPr>
              <w:lastRenderedPageBreak/>
              <w:t>- GV viết phép nhân 12 x 3 và hướng dẫn HS đặt tính và tính như SGK</w:t>
            </w:r>
          </w:p>
          <w:p w14:paraId="7B2915CA" w14:textId="77777777" w:rsidR="009F17DA" w:rsidRPr="00C321DE" w:rsidRDefault="009F17DA" w:rsidP="006D6E04">
            <w:pPr>
              <w:tabs>
                <w:tab w:val="left" w:pos="2985"/>
              </w:tabs>
              <w:rPr>
                <w:sz w:val="26"/>
                <w:szCs w:val="26"/>
              </w:rPr>
            </w:pPr>
            <w:r w:rsidRPr="00C321DE">
              <w:rPr>
                <w:sz w:val="26"/>
                <w:szCs w:val="26"/>
              </w:rPr>
              <w:t xml:space="preserve">                    12           * 3 nhân 2 bằng 6, viết 6                </w:t>
            </w:r>
          </w:p>
          <w:p w14:paraId="7235E0F6" w14:textId="77777777" w:rsidR="009F17DA" w:rsidRPr="00C321DE" w:rsidRDefault="009F17DA" w:rsidP="006D6E04">
            <w:pPr>
              <w:tabs>
                <w:tab w:val="left" w:pos="2985"/>
              </w:tabs>
              <w:rPr>
                <w:sz w:val="26"/>
                <w:szCs w:val="26"/>
              </w:rPr>
            </w:pPr>
            <w:r w:rsidRPr="00C321DE">
              <w:rPr>
                <w:noProof/>
                <w:sz w:val="26"/>
                <w:szCs w:val="26"/>
                <w:lang w:val="en-US"/>
              </w:rPr>
              <mc:AlternateContent>
                <mc:Choice Requires="wps">
                  <w:drawing>
                    <wp:anchor distT="0" distB="0" distL="114300" distR="114300" simplePos="0" relativeHeight="251682816" behindDoc="0" locked="0" layoutInCell="1" allowOverlap="1" wp14:anchorId="4017126E" wp14:editId="502ACB6B">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sidRPr="00C321DE">
              <w:rPr>
                <w:b/>
                <w:noProof/>
                <w:sz w:val="26"/>
                <w:szCs w:val="26"/>
                <w:lang w:val="en-US"/>
              </w:rPr>
              <mc:AlternateContent>
                <mc:Choice Requires="wps">
                  <w:drawing>
                    <wp:anchor distT="0" distB="0" distL="114300" distR="114300" simplePos="0" relativeHeight="251683840" behindDoc="0" locked="0" layoutInCell="1" allowOverlap="1" wp14:anchorId="14CAB053" wp14:editId="3EDB1B92">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C321DE">
              <w:rPr>
                <w:sz w:val="26"/>
                <w:szCs w:val="26"/>
              </w:rPr>
              <w:t xml:space="preserve">                 </w:t>
            </w:r>
            <w:r w:rsidRPr="00C321DE">
              <w:rPr>
                <w:sz w:val="26"/>
                <w:szCs w:val="26"/>
                <w:u w:val="single"/>
              </w:rPr>
              <w:t xml:space="preserve">     3</w:t>
            </w:r>
            <w:r w:rsidRPr="00C321DE">
              <w:rPr>
                <w:sz w:val="26"/>
                <w:szCs w:val="26"/>
              </w:rPr>
              <w:t xml:space="preserve">           * 3 nhân 1 bằng 3, viết 3           </w:t>
            </w:r>
          </w:p>
          <w:p w14:paraId="180443DE" w14:textId="77777777" w:rsidR="009F17DA" w:rsidRPr="00C321DE" w:rsidRDefault="009F17DA" w:rsidP="006D6E04">
            <w:pPr>
              <w:spacing w:line="276" w:lineRule="auto"/>
              <w:jc w:val="both"/>
              <w:rPr>
                <w:sz w:val="26"/>
                <w:szCs w:val="26"/>
              </w:rPr>
            </w:pPr>
            <w:r w:rsidRPr="00C321DE">
              <w:rPr>
                <w:sz w:val="26"/>
                <w:szCs w:val="26"/>
              </w:rPr>
              <w:t xml:space="preserve">                  36</w:t>
            </w:r>
          </w:p>
          <w:p w14:paraId="76AC50EB" w14:textId="77777777" w:rsidR="009F17DA" w:rsidRPr="00C321DE" w:rsidRDefault="009F17DA" w:rsidP="006D6E04">
            <w:pPr>
              <w:spacing w:line="276" w:lineRule="auto"/>
              <w:jc w:val="both"/>
              <w:rPr>
                <w:sz w:val="26"/>
                <w:szCs w:val="26"/>
              </w:rPr>
            </w:pPr>
            <w:r w:rsidRPr="00C321DE">
              <w:rPr>
                <w:sz w:val="26"/>
                <w:szCs w:val="26"/>
              </w:rPr>
              <w:t xml:space="preserve">           12 x 3 = 36</w:t>
            </w:r>
          </w:p>
          <w:p w14:paraId="4BA94D31" w14:textId="77777777" w:rsidR="009F17DA" w:rsidRPr="00C321DE" w:rsidRDefault="009F17DA" w:rsidP="006D6E04">
            <w:pPr>
              <w:spacing w:line="276" w:lineRule="auto"/>
              <w:jc w:val="both"/>
              <w:rPr>
                <w:sz w:val="26"/>
                <w:szCs w:val="26"/>
              </w:rPr>
            </w:pPr>
            <w:r w:rsidRPr="00C321DE">
              <w:rPr>
                <w:b/>
                <w:sz w:val="26"/>
                <w:szCs w:val="26"/>
              </w:rPr>
              <w:t xml:space="preserve">- </w:t>
            </w:r>
            <w:r w:rsidRPr="00C321DE">
              <w:rPr>
                <w:sz w:val="26"/>
                <w:szCs w:val="26"/>
              </w:rPr>
              <w:t>GV chốt kết quả phép tính và cách nhân số có hai chữ số với số có môt chữ số: 12 x 3 = 36 .</w:t>
            </w:r>
          </w:p>
        </w:tc>
        <w:tc>
          <w:tcPr>
            <w:tcW w:w="3876" w:type="dxa"/>
            <w:tcBorders>
              <w:top w:val="dashed" w:sz="4" w:space="0" w:color="auto"/>
              <w:bottom w:val="dashed" w:sz="4" w:space="0" w:color="auto"/>
            </w:tcBorders>
          </w:tcPr>
          <w:p w14:paraId="39033A60" w14:textId="77777777" w:rsidR="009F17DA" w:rsidRPr="00C321DE" w:rsidRDefault="009F17DA" w:rsidP="006D6E04">
            <w:pPr>
              <w:spacing w:line="276" w:lineRule="auto"/>
              <w:rPr>
                <w:sz w:val="26"/>
                <w:szCs w:val="26"/>
              </w:rPr>
            </w:pPr>
            <w:r w:rsidRPr="00C321DE">
              <w:rPr>
                <w:sz w:val="26"/>
                <w:szCs w:val="26"/>
              </w:rPr>
              <w:lastRenderedPageBreak/>
              <w:t xml:space="preserve">- 1 HS nêu phép tính: </w:t>
            </w:r>
          </w:p>
          <w:p w14:paraId="4BE34C17" w14:textId="77777777" w:rsidR="009F17DA" w:rsidRPr="00C321DE" w:rsidRDefault="009F17DA" w:rsidP="006D6E04">
            <w:pPr>
              <w:spacing w:line="276" w:lineRule="auto"/>
              <w:rPr>
                <w:sz w:val="26"/>
                <w:szCs w:val="26"/>
              </w:rPr>
            </w:pPr>
            <w:r w:rsidRPr="00C321DE">
              <w:rPr>
                <w:sz w:val="26"/>
                <w:szCs w:val="26"/>
              </w:rPr>
              <w:t>12 + 12 + 12 = 36.</w:t>
            </w:r>
          </w:p>
          <w:p w14:paraId="69EAF8AD" w14:textId="77777777" w:rsidR="009F17DA" w:rsidRPr="00C321DE" w:rsidRDefault="009F17DA" w:rsidP="006D6E04">
            <w:pPr>
              <w:spacing w:line="276" w:lineRule="auto"/>
              <w:rPr>
                <w:sz w:val="26"/>
                <w:szCs w:val="26"/>
              </w:rPr>
            </w:pPr>
          </w:p>
          <w:p w14:paraId="7652FB62" w14:textId="77777777" w:rsidR="009F17DA" w:rsidRPr="00C321DE" w:rsidRDefault="009F17DA" w:rsidP="006D6E04">
            <w:pPr>
              <w:spacing w:line="276" w:lineRule="auto"/>
              <w:rPr>
                <w:sz w:val="26"/>
                <w:szCs w:val="26"/>
              </w:rPr>
            </w:pPr>
            <w:r w:rsidRPr="00C321DE">
              <w:rPr>
                <w:sz w:val="26"/>
                <w:szCs w:val="26"/>
              </w:rPr>
              <w:t>- HS trả lời: Phép nhân: 12 x 3 :</w:t>
            </w:r>
          </w:p>
          <w:p w14:paraId="6882C613" w14:textId="77777777" w:rsidR="009F17DA" w:rsidRPr="00C321DE" w:rsidRDefault="009F17DA" w:rsidP="006D6E04">
            <w:pPr>
              <w:spacing w:line="276" w:lineRule="auto"/>
              <w:jc w:val="both"/>
              <w:rPr>
                <w:sz w:val="26"/>
                <w:szCs w:val="26"/>
              </w:rPr>
            </w:pPr>
          </w:p>
          <w:p w14:paraId="7BF5C142" w14:textId="77777777" w:rsidR="009F17DA" w:rsidRPr="00C321DE" w:rsidRDefault="009F17DA" w:rsidP="006D6E04">
            <w:pPr>
              <w:spacing w:line="276" w:lineRule="auto"/>
              <w:jc w:val="both"/>
              <w:rPr>
                <w:sz w:val="26"/>
                <w:szCs w:val="26"/>
              </w:rPr>
            </w:pPr>
          </w:p>
          <w:p w14:paraId="1E03F292" w14:textId="77777777" w:rsidR="009F17DA" w:rsidRPr="00C321DE" w:rsidRDefault="009F17DA" w:rsidP="006D6E04">
            <w:pPr>
              <w:spacing w:line="276" w:lineRule="auto"/>
              <w:jc w:val="both"/>
              <w:rPr>
                <w:sz w:val="26"/>
                <w:szCs w:val="26"/>
              </w:rPr>
            </w:pPr>
          </w:p>
          <w:p w14:paraId="187D8C9B" w14:textId="77777777" w:rsidR="009F17DA" w:rsidRPr="00C321DE" w:rsidRDefault="009F17DA" w:rsidP="006D6E04">
            <w:pPr>
              <w:spacing w:line="276" w:lineRule="auto"/>
              <w:jc w:val="both"/>
              <w:rPr>
                <w:sz w:val="26"/>
                <w:szCs w:val="26"/>
              </w:rPr>
            </w:pPr>
            <w:r w:rsidRPr="00C321DE">
              <w:rPr>
                <w:sz w:val="26"/>
                <w:szCs w:val="26"/>
              </w:rPr>
              <w:t>.</w:t>
            </w:r>
          </w:p>
        </w:tc>
      </w:tr>
      <w:tr w:rsidR="009F17DA" w:rsidRPr="00C321DE" w14:paraId="1BC947C8" w14:textId="77777777" w:rsidTr="006D6E04">
        <w:tc>
          <w:tcPr>
            <w:tcW w:w="9738" w:type="dxa"/>
            <w:gridSpan w:val="2"/>
            <w:tcBorders>
              <w:top w:val="dashed" w:sz="4" w:space="0" w:color="auto"/>
              <w:bottom w:val="dashed" w:sz="4" w:space="0" w:color="auto"/>
            </w:tcBorders>
          </w:tcPr>
          <w:p w14:paraId="2AF619F6" w14:textId="77777777" w:rsidR="009F17DA" w:rsidRPr="00C321DE" w:rsidRDefault="009F17DA" w:rsidP="006D6E04">
            <w:pPr>
              <w:spacing w:line="288" w:lineRule="auto"/>
              <w:jc w:val="both"/>
              <w:rPr>
                <w:b/>
                <w:sz w:val="26"/>
                <w:szCs w:val="26"/>
              </w:rPr>
            </w:pPr>
            <w:r w:rsidRPr="00C321DE">
              <w:rPr>
                <w:b/>
                <w:sz w:val="26"/>
                <w:szCs w:val="26"/>
              </w:rPr>
              <w:lastRenderedPageBreak/>
              <w:t>3. Hoạt động.</w:t>
            </w:r>
          </w:p>
          <w:p w14:paraId="3E4EBA4C" w14:textId="77777777" w:rsidR="009F17DA" w:rsidRPr="00C321DE" w:rsidRDefault="009F17DA" w:rsidP="006D6E04">
            <w:pPr>
              <w:spacing w:line="288" w:lineRule="auto"/>
              <w:jc w:val="both"/>
              <w:rPr>
                <w:sz w:val="26"/>
                <w:szCs w:val="26"/>
              </w:rPr>
            </w:pPr>
            <w:r w:rsidRPr="00C321DE">
              <w:rPr>
                <w:b/>
                <w:bCs/>
                <w:iCs/>
                <w:sz w:val="26"/>
                <w:szCs w:val="26"/>
              </w:rPr>
              <w:t xml:space="preserve">- </w:t>
            </w:r>
            <w:r w:rsidRPr="00C321DE">
              <w:rPr>
                <w:bCs/>
                <w:sz w:val="26"/>
                <w:szCs w:val="26"/>
              </w:rPr>
              <w:t>Mục tiêu:</w:t>
            </w:r>
            <w:r w:rsidRPr="00C321DE">
              <w:rPr>
                <w:sz w:val="26"/>
                <w:szCs w:val="26"/>
              </w:rPr>
              <w:t xml:space="preserve"> </w:t>
            </w:r>
          </w:p>
          <w:p w14:paraId="6D4DDDD5" w14:textId="77777777" w:rsidR="009F17DA" w:rsidRPr="00C321DE" w:rsidRDefault="009F17DA" w:rsidP="006D6E04">
            <w:pPr>
              <w:spacing w:line="288" w:lineRule="auto"/>
              <w:jc w:val="both"/>
              <w:rPr>
                <w:sz w:val="26"/>
                <w:szCs w:val="26"/>
              </w:rPr>
            </w:pPr>
            <w:r w:rsidRPr="00C321DE">
              <w:rPr>
                <w:sz w:val="26"/>
                <w:szCs w:val="26"/>
              </w:rPr>
              <w:t>+ Biết thực hiện được phép nhân nhẩm só có hai chữ số với số có một chữ số.</w:t>
            </w:r>
          </w:p>
          <w:p w14:paraId="5F44279E" w14:textId="77777777" w:rsidR="009F17DA" w:rsidRPr="00C321DE" w:rsidRDefault="009F17DA" w:rsidP="006D6E04">
            <w:pPr>
              <w:spacing w:line="288" w:lineRule="auto"/>
              <w:jc w:val="both"/>
              <w:rPr>
                <w:sz w:val="26"/>
                <w:szCs w:val="26"/>
              </w:rPr>
            </w:pPr>
            <w:r w:rsidRPr="00C321DE">
              <w:rPr>
                <w:sz w:val="26"/>
                <w:szCs w:val="26"/>
              </w:rPr>
              <w:t xml:space="preserve">+ Vận dụng giải các bài toán liên quan tới phép nhân số có hai chữ số với số có một chữ số(không nhớ).  </w:t>
            </w:r>
          </w:p>
          <w:p w14:paraId="54B0C02C" w14:textId="77777777" w:rsidR="009F17DA" w:rsidRPr="00C321DE" w:rsidRDefault="009F17DA" w:rsidP="006D6E04">
            <w:pPr>
              <w:spacing w:line="288" w:lineRule="auto"/>
              <w:jc w:val="both"/>
              <w:rPr>
                <w:sz w:val="26"/>
                <w:szCs w:val="26"/>
              </w:rPr>
            </w:pPr>
            <w:r w:rsidRPr="00C321DE">
              <w:rPr>
                <w:b/>
                <w:bCs/>
                <w:iCs/>
                <w:sz w:val="26"/>
                <w:szCs w:val="26"/>
              </w:rPr>
              <w:t xml:space="preserve">- </w:t>
            </w:r>
            <w:r w:rsidRPr="00C321DE">
              <w:rPr>
                <w:bCs/>
                <w:iCs/>
                <w:sz w:val="26"/>
                <w:szCs w:val="26"/>
              </w:rPr>
              <w:t>Cách tiến hành:</w:t>
            </w:r>
          </w:p>
        </w:tc>
      </w:tr>
      <w:tr w:rsidR="009F17DA" w:rsidRPr="00C321DE" w14:paraId="7868A16C" w14:textId="77777777" w:rsidTr="006D6E04">
        <w:tc>
          <w:tcPr>
            <w:tcW w:w="5862" w:type="dxa"/>
            <w:tcBorders>
              <w:top w:val="dashed" w:sz="4" w:space="0" w:color="auto"/>
              <w:bottom w:val="dashed" w:sz="4" w:space="0" w:color="auto"/>
            </w:tcBorders>
          </w:tcPr>
          <w:p w14:paraId="13D3776F" w14:textId="77777777" w:rsidR="009F17DA" w:rsidRPr="00C321DE" w:rsidRDefault="009F17DA" w:rsidP="006D6E04">
            <w:pPr>
              <w:spacing w:line="288" w:lineRule="auto"/>
              <w:jc w:val="both"/>
              <w:rPr>
                <w:b/>
                <w:sz w:val="26"/>
                <w:szCs w:val="26"/>
              </w:rPr>
            </w:pPr>
            <w:r w:rsidRPr="00C321DE">
              <w:rPr>
                <w:b/>
                <w:sz w:val="26"/>
                <w:szCs w:val="26"/>
              </w:rPr>
              <w:t>Bài 1. (Làm việc cá nhân) Tính.</w:t>
            </w:r>
          </w:p>
          <w:p w14:paraId="3299A482" w14:textId="77777777" w:rsidR="009F17DA" w:rsidRPr="00C321DE" w:rsidRDefault="009F17DA" w:rsidP="006D6E04">
            <w:pPr>
              <w:spacing w:line="288" w:lineRule="auto"/>
              <w:jc w:val="both"/>
              <w:rPr>
                <w:sz w:val="26"/>
                <w:szCs w:val="26"/>
              </w:rPr>
            </w:pPr>
            <w:r w:rsidRPr="00C321DE">
              <w:rPr>
                <w:b/>
                <w:sz w:val="26"/>
                <w:szCs w:val="26"/>
              </w:rPr>
              <w:t xml:space="preserve">- </w:t>
            </w:r>
            <w:r w:rsidRPr="00C321DE">
              <w:rPr>
                <w:sz w:val="26"/>
                <w:szCs w:val="26"/>
              </w:rPr>
              <w:t>GV yêu cầu HS thực hiện phép tính (theo mẫu đã học).</w:t>
            </w:r>
          </w:p>
          <w:p w14:paraId="4B48D822" w14:textId="77777777" w:rsidR="009F17DA" w:rsidRPr="00C321DE" w:rsidRDefault="009F17DA" w:rsidP="006D6E04">
            <w:pPr>
              <w:spacing w:line="288" w:lineRule="auto"/>
              <w:jc w:val="both"/>
              <w:rPr>
                <w:sz w:val="26"/>
                <w:szCs w:val="26"/>
              </w:rPr>
            </w:pPr>
            <w:r w:rsidRPr="00C321DE">
              <w:rPr>
                <w:b/>
                <w:sz w:val="26"/>
                <w:szCs w:val="26"/>
              </w:rPr>
              <w:t xml:space="preserve">- </w:t>
            </w:r>
            <w:r w:rsidRPr="00C321DE">
              <w:rPr>
                <w:sz w:val="26"/>
                <w:szCs w:val="26"/>
              </w:rPr>
              <w:t>GV nhận xét, tuyên dương.</w:t>
            </w:r>
          </w:p>
          <w:p w14:paraId="44986013" w14:textId="77777777" w:rsidR="009F17DA" w:rsidRPr="00C321DE" w:rsidRDefault="009F17DA" w:rsidP="006D6E04">
            <w:pPr>
              <w:spacing w:line="288" w:lineRule="auto"/>
              <w:jc w:val="both"/>
              <w:rPr>
                <w:b/>
                <w:sz w:val="26"/>
                <w:szCs w:val="26"/>
              </w:rPr>
            </w:pPr>
            <w:r w:rsidRPr="00C321DE">
              <w:rPr>
                <w:b/>
                <w:sz w:val="26"/>
                <w:szCs w:val="26"/>
              </w:rPr>
              <w:t>Bài 2: (Làm việc nhóm 2) Tính nhẩm?</w:t>
            </w:r>
          </w:p>
          <w:p w14:paraId="24AA9CEF" w14:textId="77777777" w:rsidR="009F17DA" w:rsidRPr="00C321DE" w:rsidRDefault="009F17DA" w:rsidP="006D6E04">
            <w:pPr>
              <w:spacing w:line="288" w:lineRule="auto"/>
              <w:jc w:val="both"/>
              <w:rPr>
                <w:sz w:val="26"/>
                <w:szCs w:val="26"/>
              </w:rPr>
            </w:pPr>
            <w:r w:rsidRPr="00C321DE">
              <w:rPr>
                <w:sz w:val="26"/>
                <w:szCs w:val="26"/>
              </w:rPr>
              <w:t>- GV hướng dẫn HS thực hiện theo mẫu:</w:t>
            </w:r>
          </w:p>
          <w:p w14:paraId="4053431B" w14:textId="77777777" w:rsidR="009F17DA" w:rsidRPr="00C321DE" w:rsidRDefault="009F17DA" w:rsidP="006D6E04">
            <w:pPr>
              <w:spacing w:line="288" w:lineRule="auto"/>
              <w:jc w:val="both"/>
              <w:rPr>
                <w:sz w:val="26"/>
                <w:szCs w:val="26"/>
              </w:rPr>
            </w:pPr>
            <w:r w:rsidRPr="00C321DE">
              <w:rPr>
                <w:sz w:val="26"/>
                <w:szCs w:val="26"/>
              </w:rPr>
              <w:t>Mẫu: 20 x 3 = ?</w:t>
            </w:r>
          </w:p>
          <w:p w14:paraId="55424B2F" w14:textId="77777777" w:rsidR="009F17DA" w:rsidRPr="00C321DE" w:rsidRDefault="009F17DA" w:rsidP="006D6E04">
            <w:pPr>
              <w:spacing w:line="288" w:lineRule="auto"/>
              <w:jc w:val="both"/>
              <w:rPr>
                <w:sz w:val="26"/>
                <w:szCs w:val="26"/>
              </w:rPr>
            </w:pPr>
            <w:r w:rsidRPr="00C321DE">
              <w:rPr>
                <w:sz w:val="26"/>
                <w:szCs w:val="26"/>
              </w:rPr>
              <w:t>Nhẩm: 2 chục x 3 = 6 chục</w:t>
            </w:r>
          </w:p>
          <w:p w14:paraId="6B4B24E3" w14:textId="77777777" w:rsidR="009F17DA" w:rsidRPr="00C321DE" w:rsidRDefault="009F17DA" w:rsidP="006D6E04">
            <w:pPr>
              <w:spacing w:line="288" w:lineRule="auto"/>
              <w:jc w:val="both"/>
              <w:rPr>
                <w:sz w:val="26"/>
                <w:szCs w:val="26"/>
              </w:rPr>
            </w:pPr>
            <w:r w:rsidRPr="00C321DE">
              <w:rPr>
                <w:sz w:val="26"/>
                <w:szCs w:val="26"/>
              </w:rPr>
              <w:t xml:space="preserve">            20 x 3 = 60</w:t>
            </w:r>
          </w:p>
          <w:p w14:paraId="3CD2F800" w14:textId="77777777" w:rsidR="009F17DA" w:rsidRPr="00C321DE" w:rsidRDefault="009F17DA" w:rsidP="006D6E04">
            <w:pPr>
              <w:spacing w:line="288" w:lineRule="auto"/>
              <w:jc w:val="both"/>
              <w:rPr>
                <w:sz w:val="26"/>
                <w:szCs w:val="26"/>
              </w:rPr>
            </w:pPr>
            <w:r w:rsidRPr="00C321DE">
              <w:rPr>
                <w:sz w:val="26"/>
                <w:szCs w:val="26"/>
              </w:rPr>
              <w:t>- GV chia nhóm 2, các nhóm làm việc vào phiếu học tập nhóm.</w:t>
            </w:r>
          </w:p>
          <w:p w14:paraId="0480E242" w14:textId="77777777" w:rsidR="009F17DA" w:rsidRPr="00C321DE" w:rsidRDefault="009F17DA" w:rsidP="006D6E04">
            <w:pPr>
              <w:spacing w:line="288" w:lineRule="auto"/>
              <w:jc w:val="both"/>
              <w:rPr>
                <w:sz w:val="26"/>
                <w:szCs w:val="26"/>
              </w:rPr>
            </w:pPr>
            <w:r w:rsidRPr="00C321DE">
              <w:rPr>
                <w:sz w:val="26"/>
                <w:szCs w:val="26"/>
              </w:rPr>
              <w:t>- Các nhóm trình bày kết quả, nhận xét lẫn nhau.</w:t>
            </w:r>
          </w:p>
          <w:p w14:paraId="5F74B1AD" w14:textId="77777777" w:rsidR="009F17DA" w:rsidRPr="00C321DE" w:rsidRDefault="009F17DA" w:rsidP="006D6E04">
            <w:pPr>
              <w:spacing w:line="288" w:lineRule="auto"/>
              <w:rPr>
                <w:b/>
                <w:sz w:val="26"/>
                <w:szCs w:val="26"/>
              </w:rPr>
            </w:pPr>
          </w:p>
          <w:p w14:paraId="1AD1206D" w14:textId="77777777" w:rsidR="009F17DA" w:rsidRPr="00C321DE" w:rsidRDefault="009F17DA" w:rsidP="006D6E04">
            <w:pPr>
              <w:spacing w:line="288" w:lineRule="auto"/>
              <w:jc w:val="both"/>
              <w:rPr>
                <w:sz w:val="26"/>
                <w:szCs w:val="26"/>
              </w:rPr>
            </w:pPr>
            <w:r w:rsidRPr="00C321DE">
              <w:rPr>
                <w:sz w:val="26"/>
                <w:szCs w:val="26"/>
              </w:rPr>
              <w:t>- GV Nhận xét, tuyên dương.</w:t>
            </w:r>
          </w:p>
          <w:p w14:paraId="63D5C29F" w14:textId="77777777" w:rsidR="009F17DA" w:rsidRPr="00C321DE" w:rsidRDefault="009F17DA" w:rsidP="006D6E04">
            <w:pPr>
              <w:spacing w:line="288" w:lineRule="auto"/>
              <w:jc w:val="both"/>
              <w:rPr>
                <w:b/>
                <w:sz w:val="26"/>
                <w:szCs w:val="26"/>
              </w:rPr>
            </w:pPr>
            <w:r w:rsidRPr="00C321DE">
              <w:rPr>
                <w:b/>
                <w:sz w:val="26"/>
                <w:szCs w:val="26"/>
              </w:rPr>
              <w:t>Bài 3: (Làm việc cá nhân) Giải toán lời văn?</w:t>
            </w:r>
          </w:p>
          <w:p w14:paraId="1A98437A" w14:textId="77777777" w:rsidR="009F17DA" w:rsidRPr="00C321DE" w:rsidRDefault="009F17DA" w:rsidP="006D6E04">
            <w:pPr>
              <w:spacing w:line="288" w:lineRule="auto"/>
              <w:jc w:val="both"/>
              <w:rPr>
                <w:sz w:val="26"/>
                <w:szCs w:val="26"/>
              </w:rPr>
            </w:pPr>
            <w:r w:rsidRPr="00C321DE">
              <w:rPr>
                <w:sz w:val="26"/>
                <w:szCs w:val="26"/>
              </w:rPr>
              <w:t>- GV đọc đề bài</w:t>
            </w:r>
          </w:p>
          <w:p w14:paraId="5E616082" w14:textId="77777777" w:rsidR="009F17DA" w:rsidRPr="00C321DE" w:rsidRDefault="009F17DA" w:rsidP="006D6E04">
            <w:pPr>
              <w:spacing w:line="288" w:lineRule="auto"/>
              <w:jc w:val="both"/>
              <w:rPr>
                <w:sz w:val="26"/>
                <w:szCs w:val="26"/>
              </w:rPr>
            </w:pPr>
            <w:r w:rsidRPr="00C321DE">
              <w:rPr>
                <w:sz w:val="26"/>
                <w:szCs w:val="26"/>
              </w:rPr>
              <w:t xml:space="preserve">- Bài toán cho biết gì? </w:t>
            </w:r>
          </w:p>
          <w:p w14:paraId="58C0361D" w14:textId="77777777" w:rsidR="009F17DA" w:rsidRPr="00C321DE" w:rsidRDefault="009F17DA" w:rsidP="006D6E04">
            <w:pPr>
              <w:spacing w:line="288" w:lineRule="auto"/>
              <w:jc w:val="both"/>
              <w:rPr>
                <w:sz w:val="26"/>
                <w:szCs w:val="26"/>
              </w:rPr>
            </w:pPr>
            <w:r w:rsidRPr="00C321DE">
              <w:rPr>
                <w:sz w:val="26"/>
                <w:szCs w:val="26"/>
              </w:rPr>
              <w:t>- Bài toán hỏi gì?</w:t>
            </w:r>
          </w:p>
          <w:p w14:paraId="60E8DD09" w14:textId="77777777" w:rsidR="009F17DA" w:rsidRPr="00C321DE" w:rsidRDefault="009F17DA" w:rsidP="006D6E04">
            <w:pPr>
              <w:spacing w:line="288" w:lineRule="auto"/>
              <w:jc w:val="both"/>
              <w:rPr>
                <w:sz w:val="26"/>
                <w:szCs w:val="26"/>
              </w:rPr>
            </w:pPr>
          </w:p>
          <w:p w14:paraId="60748EB0" w14:textId="77777777" w:rsidR="009F17DA" w:rsidRPr="00C321DE" w:rsidRDefault="009F17DA" w:rsidP="006D6E04">
            <w:pPr>
              <w:spacing w:line="288" w:lineRule="auto"/>
              <w:jc w:val="both"/>
              <w:rPr>
                <w:sz w:val="26"/>
                <w:szCs w:val="26"/>
              </w:rPr>
            </w:pPr>
          </w:p>
          <w:p w14:paraId="7292EFC5" w14:textId="77777777" w:rsidR="009F17DA" w:rsidRPr="00C321DE" w:rsidRDefault="009F17DA" w:rsidP="006D6E04">
            <w:pPr>
              <w:spacing w:line="288" w:lineRule="auto"/>
              <w:jc w:val="both"/>
              <w:rPr>
                <w:sz w:val="26"/>
                <w:szCs w:val="26"/>
              </w:rPr>
            </w:pPr>
            <w:r w:rsidRPr="00C321DE">
              <w:rPr>
                <w:sz w:val="26"/>
                <w:szCs w:val="26"/>
              </w:rPr>
              <w:t>- Vậy để uống được nước ở cả 3 bình thì con quạ phải thả tất cả bao nhiêu viên sỏi? Em làm bằng phép tính nào?</w:t>
            </w:r>
          </w:p>
          <w:p w14:paraId="0A053FBF" w14:textId="77777777" w:rsidR="009F17DA" w:rsidRPr="00C321DE" w:rsidRDefault="009F17DA" w:rsidP="006D6E04">
            <w:pPr>
              <w:spacing w:line="288" w:lineRule="auto"/>
              <w:jc w:val="both"/>
              <w:rPr>
                <w:sz w:val="26"/>
                <w:szCs w:val="26"/>
              </w:rPr>
            </w:pPr>
            <w:r w:rsidRPr="00C321DE">
              <w:rPr>
                <w:sz w:val="26"/>
                <w:szCs w:val="26"/>
              </w:rPr>
              <w:t xml:space="preserve"> - GV nhận xét, tuyên dương.</w:t>
            </w:r>
          </w:p>
        </w:tc>
        <w:tc>
          <w:tcPr>
            <w:tcW w:w="3876" w:type="dxa"/>
            <w:tcBorders>
              <w:top w:val="dashed" w:sz="4" w:space="0" w:color="auto"/>
              <w:bottom w:val="dashed" w:sz="4" w:space="0" w:color="auto"/>
            </w:tcBorders>
          </w:tcPr>
          <w:p w14:paraId="066B3A83" w14:textId="77777777" w:rsidR="009F17DA" w:rsidRPr="00C321DE" w:rsidRDefault="009F17DA" w:rsidP="006D6E04">
            <w:pPr>
              <w:spacing w:line="288" w:lineRule="auto"/>
              <w:rPr>
                <w:sz w:val="26"/>
                <w:szCs w:val="26"/>
              </w:rPr>
            </w:pPr>
          </w:p>
          <w:p w14:paraId="5AB068F0" w14:textId="77777777" w:rsidR="009F17DA" w:rsidRPr="00C321DE" w:rsidRDefault="009F17DA" w:rsidP="006D6E04">
            <w:pPr>
              <w:spacing w:line="288" w:lineRule="auto"/>
              <w:rPr>
                <w:sz w:val="26"/>
                <w:szCs w:val="26"/>
              </w:rPr>
            </w:pPr>
            <w:r w:rsidRPr="00C321DE">
              <w:rPr>
                <w:sz w:val="26"/>
                <w:szCs w:val="26"/>
              </w:rPr>
              <w:t>- HS làm bảng con.</w:t>
            </w:r>
          </w:p>
          <w:p w14:paraId="3CB6A59D" w14:textId="77777777" w:rsidR="009F17DA" w:rsidRPr="00C321DE" w:rsidRDefault="009F17DA" w:rsidP="006D6E04">
            <w:pPr>
              <w:spacing w:line="288" w:lineRule="auto"/>
              <w:rPr>
                <w:sz w:val="26"/>
                <w:szCs w:val="26"/>
              </w:rPr>
            </w:pPr>
            <w:r w:rsidRPr="00C321DE">
              <w:rPr>
                <w:sz w:val="26"/>
                <w:szCs w:val="26"/>
              </w:rPr>
              <w:t>- HS giơ bảng nêu cách thực hiện:</w:t>
            </w:r>
          </w:p>
          <w:p w14:paraId="45FC5D7D" w14:textId="77777777" w:rsidR="009F17DA" w:rsidRPr="00C321DE" w:rsidRDefault="009F17DA" w:rsidP="006D6E04">
            <w:pPr>
              <w:spacing w:line="288" w:lineRule="auto"/>
              <w:jc w:val="both"/>
              <w:rPr>
                <w:sz w:val="26"/>
                <w:szCs w:val="26"/>
              </w:rPr>
            </w:pPr>
          </w:p>
          <w:p w14:paraId="7D9B5BFF" w14:textId="77777777" w:rsidR="009F17DA" w:rsidRPr="00C321DE" w:rsidRDefault="009F17DA" w:rsidP="006D6E04">
            <w:pPr>
              <w:spacing w:line="288" w:lineRule="auto"/>
              <w:jc w:val="both"/>
              <w:rPr>
                <w:sz w:val="26"/>
                <w:szCs w:val="26"/>
              </w:rPr>
            </w:pPr>
            <w:r w:rsidRPr="00C321DE">
              <w:rPr>
                <w:sz w:val="26"/>
                <w:szCs w:val="26"/>
              </w:rPr>
              <w:t>- HS theo dõi</w:t>
            </w:r>
          </w:p>
          <w:p w14:paraId="4C2552CD" w14:textId="77777777" w:rsidR="009F17DA" w:rsidRPr="00C321DE" w:rsidRDefault="009F17DA" w:rsidP="006D6E04">
            <w:pPr>
              <w:spacing w:line="288" w:lineRule="auto"/>
              <w:jc w:val="both"/>
              <w:rPr>
                <w:sz w:val="26"/>
                <w:szCs w:val="26"/>
              </w:rPr>
            </w:pPr>
          </w:p>
          <w:p w14:paraId="4EE66467" w14:textId="77777777" w:rsidR="009F17DA" w:rsidRPr="00C321DE" w:rsidRDefault="009F17DA" w:rsidP="006D6E04">
            <w:pPr>
              <w:spacing w:line="288" w:lineRule="auto"/>
              <w:jc w:val="both"/>
              <w:rPr>
                <w:sz w:val="26"/>
                <w:szCs w:val="26"/>
              </w:rPr>
            </w:pPr>
          </w:p>
          <w:p w14:paraId="77A6ACC4" w14:textId="77777777" w:rsidR="009F17DA" w:rsidRPr="00C321DE" w:rsidRDefault="009F17DA" w:rsidP="006D6E04">
            <w:pPr>
              <w:spacing w:line="288" w:lineRule="auto"/>
              <w:jc w:val="both"/>
              <w:rPr>
                <w:sz w:val="26"/>
                <w:szCs w:val="26"/>
              </w:rPr>
            </w:pPr>
          </w:p>
          <w:p w14:paraId="503EC3E1" w14:textId="77777777" w:rsidR="009F17DA" w:rsidRPr="00C321DE" w:rsidRDefault="009F17DA" w:rsidP="006D6E04">
            <w:pPr>
              <w:spacing w:line="288" w:lineRule="auto"/>
              <w:jc w:val="both"/>
              <w:rPr>
                <w:sz w:val="26"/>
                <w:szCs w:val="26"/>
              </w:rPr>
            </w:pPr>
            <w:r w:rsidRPr="00C321DE">
              <w:rPr>
                <w:sz w:val="26"/>
                <w:szCs w:val="26"/>
              </w:rPr>
              <w:t>- HS làm việc theo nhóm.</w:t>
            </w:r>
          </w:p>
          <w:p w14:paraId="12ED5F24" w14:textId="77777777" w:rsidR="009F17DA" w:rsidRPr="00C321DE" w:rsidRDefault="009F17DA" w:rsidP="006D6E04">
            <w:pPr>
              <w:spacing w:line="288" w:lineRule="auto"/>
              <w:jc w:val="both"/>
              <w:rPr>
                <w:sz w:val="26"/>
                <w:szCs w:val="26"/>
              </w:rPr>
            </w:pPr>
            <w:r w:rsidRPr="00C321DE">
              <w:rPr>
                <w:sz w:val="26"/>
                <w:szCs w:val="26"/>
              </w:rPr>
              <w:t>10 x 8 = 80</w:t>
            </w:r>
          </w:p>
          <w:p w14:paraId="376797BC" w14:textId="77777777" w:rsidR="009F17DA" w:rsidRPr="00C321DE" w:rsidRDefault="009F17DA" w:rsidP="006D6E04">
            <w:pPr>
              <w:spacing w:line="288" w:lineRule="auto"/>
              <w:jc w:val="both"/>
              <w:rPr>
                <w:sz w:val="26"/>
                <w:szCs w:val="26"/>
              </w:rPr>
            </w:pPr>
            <w:r w:rsidRPr="00C321DE">
              <w:rPr>
                <w:sz w:val="26"/>
                <w:szCs w:val="26"/>
              </w:rPr>
              <w:t>30 x 3 = 90</w:t>
            </w:r>
          </w:p>
          <w:p w14:paraId="1C34CEDB" w14:textId="77777777" w:rsidR="009F17DA" w:rsidRPr="00C321DE" w:rsidRDefault="009F17DA" w:rsidP="006D6E04">
            <w:pPr>
              <w:spacing w:line="288" w:lineRule="auto"/>
              <w:jc w:val="both"/>
              <w:rPr>
                <w:sz w:val="26"/>
                <w:szCs w:val="26"/>
              </w:rPr>
            </w:pPr>
            <w:r w:rsidRPr="00C321DE">
              <w:rPr>
                <w:sz w:val="26"/>
                <w:szCs w:val="26"/>
              </w:rPr>
              <w:t xml:space="preserve">20 x 4 = 80 </w:t>
            </w:r>
          </w:p>
          <w:p w14:paraId="30F06CF2" w14:textId="77777777" w:rsidR="009F17DA" w:rsidRPr="00C321DE" w:rsidRDefault="009F17DA" w:rsidP="006D6E04">
            <w:pPr>
              <w:spacing w:line="288" w:lineRule="auto"/>
              <w:jc w:val="both"/>
              <w:rPr>
                <w:sz w:val="26"/>
                <w:szCs w:val="26"/>
              </w:rPr>
            </w:pPr>
            <w:r w:rsidRPr="00C321DE">
              <w:rPr>
                <w:sz w:val="26"/>
                <w:szCs w:val="26"/>
              </w:rPr>
              <w:t>40 x 2 = 80.</w:t>
            </w:r>
          </w:p>
          <w:p w14:paraId="12903B09" w14:textId="77777777" w:rsidR="009F17DA" w:rsidRPr="00C321DE" w:rsidRDefault="009F17DA" w:rsidP="006D6E04">
            <w:pPr>
              <w:spacing w:line="288" w:lineRule="auto"/>
              <w:jc w:val="both"/>
              <w:rPr>
                <w:sz w:val="26"/>
                <w:szCs w:val="26"/>
              </w:rPr>
            </w:pPr>
          </w:p>
          <w:p w14:paraId="423587CF" w14:textId="77777777" w:rsidR="009F17DA" w:rsidRPr="00C321DE" w:rsidRDefault="009F17DA" w:rsidP="006D6E04">
            <w:pPr>
              <w:spacing w:line="288" w:lineRule="auto"/>
              <w:jc w:val="both"/>
              <w:rPr>
                <w:sz w:val="26"/>
                <w:szCs w:val="26"/>
              </w:rPr>
            </w:pPr>
          </w:p>
          <w:p w14:paraId="1AA7EB3D" w14:textId="77777777" w:rsidR="009F17DA" w:rsidRPr="00C321DE" w:rsidRDefault="009F17DA" w:rsidP="006D6E04">
            <w:pPr>
              <w:spacing w:line="288" w:lineRule="auto"/>
              <w:jc w:val="both"/>
              <w:rPr>
                <w:sz w:val="26"/>
                <w:szCs w:val="26"/>
              </w:rPr>
            </w:pPr>
            <w:r w:rsidRPr="00C321DE">
              <w:rPr>
                <w:sz w:val="26"/>
                <w:szCs w:val="26"/>
              </w:rPr>
              <w:t>- HS đọc đề bài</w:t>
            </w:r>
          </w:p>
          <w:p w14:paraId="36F8513C" w14:textId="77777777" w:rsidR="009F17DA" w:rsidRPr="00C321DE" w:rsidRDefault="009F17DA" w:rsidP="006D6E04">
            <w:pPr>
              <w:spacing w:line="288" w:lineRule="auto"/>
              <w:jc w:val="both"/>
              <w:rPr>
                <w:sz w:val="26"/>
                <w:szCs w:val="26"/>
              </w:rPr>
            </w:pPr>
            <w:r w:rsidRPr="00C321DE">
              <w:rPr>
                <w:sz w:val="26"/>
                <w:szCs w:val="26"/>
              </w:rPr>
              <w:t>- HS nêu</w:t>
            </w:r>
          </w:p>
          <w:p w14:paraId="6F514EF9" w14:textId="77777777" w:rsidR="009F17DA" w:rsidRPr="00C321DE" w:rsidRDefault="009F17DA" w:rsidP="006D6E04">
            <w:pPr>
              <w:spacing w:line="288" w:lineRule="auto"/>
              <w:jc w:val="both"/>
              <w:rPr>
                <w:sz w:val="26"/>
                <w:szCs w:val="26"/>
              </w:rPr>
            </w:pPr>
            <w:r w:rsidRPr="00C321DE">
              <w:rPr>
                <w:sz w:val="26"/>
                <w:szCs w:val="26"/>
              </w:rPr>
              <w:t>1 bình: cần thả 21 viên sỏi</w:t>
            </w:r>
          </w:p>
          <w:p w14:paraId="1D4FA10B" w14:textId="77777777" w:rsidR="009F17DA" w:rsidRPr="00C321DE" w:rsidRDefault="009F17DA" w:rsidP="006D6E04">
            <w:pPr>
              <w:spacing w:line="288" w:lineRule="auto"/>
              <w:jc w:val="both"/>
              <w:rPr>
                <w:sz w:val="26"/>
                <w:szCs w:val="26"/>
              </w:rPr>
            </w:pPr>
            <w:r w:rsidRPr="00C321DE">
              <w:rPr>
                <w:sz w:val="26"/>
                <w:szCs w:val="26"/>
              </w:rPr>
              <w:t>3 bình: ..... viên sỏi</w:t>
            </w:r>
          </w:p>
          <w:p w14:paraId="12E1DCC5" w14:textId="77777777" w:rsidR="009F17DA" w:rsidRPr="00C321DE" w:rsidRDefault="009F17DA" w:rsidP="006D6E04">
            <w:pPr>
              <w:spacing w:line="288" w:lineRule="auto"/>
              <w:jc w:val="both"/>
              <w:rPr>
                <w:sz w:val="26"/>
                <w:szCs w:val="26"/>
              </w:rPr>
            </w:pPr>
            <w:r w:rsidRPr="00C321DE">
              <w:rPr>
                <w:sz w:val="26"/>
                <w:szCs w:val="26"/>
              </w:rPr>
              <w:t>- HS trả lời:  Phép nhân: 21 x 3</w:t>
            </w:r>
          </w:p>
          <w:p w14:paraId="7DDF26C3" w14:textId="77777777" w:rsidR="009F17DA" w:rsidRPr="00C321DE" w:rsidRDefault="009F17DA" w:rsidP="006D6E04">
            <w:pPr>
              <w:spacing w:line="288" w:lineRule="auto"/>
              <w:jc w:val="both"/>
              <w:rPr>
                <w:sz w:val="26"/>
                <w:szCs w:val="26"/>
              </w:rPr>
            </w:pPr>
            <w:r w:rsidRPr="00C321DE">
              <w:rPr>
                <w:sz w:val="26"/>
                <w:szCs w:val="26"/>
              </w:rPr>
              <w:t>- HS làm vào vở.</w:t>
            </w:r>
          </w:p>
          <w:p w14:paraId="74DF05B1" w14:textId="77777777" w:rsidR="009F17DA" w:rsidRPr="00C321DE" w:rsidRDefault="009F17DA" w:rsidP="006D6E04">
            <w:pPr>
              <w:spacing w:line="288" w:lineRule="auto"/>
              <w:jc w:val="both"/>
              <w:rPr>
                <w:sz w:val="26"/>
                <w:szCs w:val="26"/>
              </w:rPr>
            </w:pPr>
          </w:p>
          <w:p w14:paraId="2AEA4513" w14:textId="77777777" w:rsidR="009F17DA" w:rsidRPr="00C321DE" w:rsidRDefault="009F17DA" w:rsidP="006D6E04">
            <w:pPr>
              <w:spacing w:line="288" w:lineRule="auto"/>
              <w:jc w:val="both"/>
              <w:rPr>
                <w:sz w:val="26"/>
                <w:szCs w:val="26"/>
              </w:rPr>
            </w:pPr>
          </w:p>
        </w:tc>
      </w:tr>
      <w:tr w:rsidR="009F17DA" w:rsidRPr="00C321DE" w14:paraId="11E47F37" w14:textId="77777777" w:rsidTr="006D6E04">
        <w:tc>
          <w:tcPr>
            <w:tcW w:w="9738" w:type="dxa"/>
            <w:gridSpan w:val="2"/>
            <w:tcBorders>
              <w:top w:val="dashed" w:sz="4" w:space="0" w:color="auto"/>
              <w:bottom w:val="dashed" w:sz="4" w:space="0" w:color="auto"/>
            </w:tcBorders>
          </w:tcPr>
          <w:p w14:paraId="61059CED" w14:textId="77777777" w:rsidR="009F17DA" w:rsidRPr="00C321DE" w:rsidRDefault="009F17DA" w:rsidP="006D6E04">
            <w:pPr>
              <w:spacing w:line="288" w:lineRule="auto"/>
              <w:jc w:val="both"/>
              <w:rPr>
                <w:b/>
                <w:sz w:val="26"/>
                <w:szCs w:val="26"/>
              </w:rPr>
            </w:pPr>
            <w:r w:rsidRPr="00C321DE">
              <w:rPr>
                <w:b/>
                <w:sz w:val="26"/>
                <w:szCs w:val="26"/>
              </w:rPr>
              <w:t>4. Vận dụng.</w:t>
            </w:r>
          </w:p>
          <w:p w14:paraId="2F621122" w14:textId="77777777" w:rsidR="009F17DA" w:rsidRPr="00C321DE" w:rsidRDefault="009F17DA" w:rsidP="006D6E04">
            <w:pPr>
              <w:spacing w:line="288" w:lineRule="auto"/>
              <w:rPr>
                <w:sz w:val="26"/>
                <w:szCs w:val="26"/>
              </w:rPr>
            </w:pPr>
            <w:r w:rsidRPr="00C321DE">
              <w:rPr>
                <w:sz w:val="26"/>
                <w:szCs w:val="26"/>
              </w:rPr>
              <w:t>- Mục tiêu:</w:t>
            </w:r>
          </w:p>
          <w:p w14:paraId="60380171" w14:textId="77777777" w:rsidR="009F17DA" w:rsidRPr="00C321DE" w:rsidRDefault="009F17DA" w:rsidP="006D6E04">
            <w:pPr>
              <w:spacing w:line="264" w:lineRule="auto"/>
              <w:jc w:val="both"/>
              <w:rPr>
                <w:sz w:val="26"/>
                <w:szCs w:val="26"/>
              </w:rPr>
            </w:pPr>
            <w:r w:rsidRPr="00C321DE">
              <w:rPr>
                <w:sz w:val="26"/>
                <w:szCs w:val="26"/>
              </w:rPr>
              <w:lastRenderedPageBreak/>
              <w:t>+ Củng cố nhân số có hai chữ số với số có một chữ số.</w:t>
            </w:r>
          </w:p>
          <w:p w14:paraId="5F9C3FD0" w14:textId="77777777" w:rsidR="009F17DA" w:rsidRPr="00C321DE" w:rsidRDefault="009F17DA" w:rsidP="006D6E04">
            <w:pPr>
              <w:spacing w:line="264" w:lineRule="auto"/>
              <w:jc w:val="both"/>
              <w:rPr>
                <w:sz w:val="26"/>
                <w:szCs w:val="26"/>
              </w:rPr>
            </w:pPr>
            <w:r w:rsidRPr="00C321DE">
              <w:rPr>
                <w:sz w:val="26"/>
                <w:szCs w:val="26"/>
              </w:rPr>
              <w:t>+ Vận dụng kiến thức đã học vào thực tiễn.</w:t>
            </w:r>
          </w:p>
          <w:p w14:paraId="084900C2" w14:textId="77777777" w:rsidR="009F17DA" w:rsidRPr="00C321DE" w:rsidRDefault="009F17DA" w:rsidP="006D6E04">
            <w:pPr>
              <w:spacing w:line="264" w:lineRule="auto"/>
              <w:jc w:val="both"/>
              <w:rPr>
                <w:sz w:val="26"/>
                <w:szCs w:val="26"/>
              </w:rPr>
            </w:pPr>
            <w:r w:rsidRPr="00C321DE">
              <w:rPr>
                <w:sz w:val="26"/>
                <w:szCs w:val="26"/>
              </w:rPr>
              <w:t>+ Tạo không khí vui vẻ, hào hứng, lưu luyến sau khi học sinh bài học.</w:t>
            </w:r>
          </w:p>
          <w:p w14:paraId="73AEBF0E" w14:textId="77777777" w:rsidR="009F17DA" w:rsidRPr="00C321DE" w:rsidRDefault="009F17DA" w:rsidP="006D6E04">
            <w:pPr>
              <w:spacing w:line="288" w:lineRule="auto"/>
              <w:rPr>
                <w:sz w:val="26"/>
                <w:szCs w:val="26"/>
              </w:rPr>
            </w:pPr>
            <w:r w:rsidRPr="00C321DE">
              <w:rPr>
                <w:sz w:val="26"/>
                <w:szCs w:val="26"/>
                <w:lang w:val="en-US"/>
              </w:rPr>
              <w:t>- Cách tiến hành:</w:t>
            </w:r>
          </w:p>
        </w:tc>
      </w:tr>
      <w:tr w:rsidR="009F17DA" w:rsidRPr="00C321DE" w14:paraId="426C8D7A" w14:textId="77777777" w:rsidTr="006D6E04">
        <w:tc>
          <w:tcPr>
            <w:tcW w:w="5862" w:type="dxa"/>
            <w:tcBorders>
              <w:top w:val="dashed" w:sz="4" w:space="0" w:color="auto"/>
              <w:bottom w:val="dashed" w:sz="4" w:space="0" w:color="auto"/>
            </w:tcBorders>
          </w:tcPr>
          <w:p w14:paraId="05F10F84" w14:textId="77777777" w:rsidR="009F17DA" w:rsidRPr="00C321DE" w:rsidRDefault="009F17DA" w:rsidP="006D6E04">
            <w:pPr>
              <w:spacing w:line="288" w:lineRule="auto"/>
              <w:jc w:val="both"/>
              <w:rPr>
                <w:sz w:val="26"/>
                <w:szCs w:val="26"/>
              </w:rPr>
            </w:pPr>
            <w:r w:rsidRPr="00C321DE">
              <w:rPr>
                <w:b/>
                <w:sz w:val="26"/>
                <w:szCs w:val="26"/>
              </w:rPr>
              <w:lastRenderedPageBreak/>
              <w:t xml:space="preserve">- </w:t>
            </w:r>
            <w:r w:rsidRPr="00C321DE">
              <w:rPr>
                <w:sz w:val="26"/>
                <w:szCs w:val="26"/>
              </w:rPr>
              <w:t>GV tổ chức cho HS thi giải nhanh tính đúng bài toán sau:</w:t>
            </w:r>
          </w:p>
          <w:p w14:paraId="0BECE6B7" w14:textId="77777777" w:rsidR="009F17DA" w:rsidRPr="00C321DE" w:rsidRDefault="009F17DA" w:rsidP="006D6E04">
            <w:pPr>
              <w:spacing w:line="288" w:lineRule="auto"/>
              <w:jc w:val="both"/>
              <w:rPr>
                <w:sz w:val="26"/>
                <w:szCs w:val="26"/>
              </w:rPr>
            </w:pPr>
            <w:r w:rsidRPr="00C321DE">
              <w:rPr>
                <w:sz w:val="26"/>
                <w:szCs w:val="26"/>
              </w:rPr>
              <w:t>+ Tính nhanh: 20 + 20 + 20 + 20 + 20=?</w:t>
            </w:r>
          </w:p>
          <w:p w14:paraId="1A5BB0F5" w14:textId="77777777" w:rsidR="009F17DA" w:rsidRPr="00C321DE" w:rsidRDefault="009F17DA" w:rsidP="006D6E04">
            <w:pPr>
              <w:spacing w:line="288" w:lineRule="auto"/>
              <w:jc w:val="both"/>
              <w:rPr>
                <w:b/>
                <w:sz w:val="26"/>
                <w:szCs w:val="26"/>
              </w:rPr>
            </w:pPr>
            <w:r w:rsidRPr="00C321DE">
              <w:rPr>
                <w:sz w:val="26"/>
                <w:szCs w:val="26"/>
              </w:rPr>
              <w:t>- Nhận xét, tuyên dương</w:t>
            </w:r>
          </w:p>
        </w:tc>
        <w:tc>
          <w:tcPr>
            <w:tcW w:w="3876" w:type="dxa"/>
            <w:tcBorders>
              <w:top w:val="dashed" w:sz="4" w:space="0" w:color="auto"/>
              <w:bottom w:val="dashed" w:sz="4" w:space="0" w:color="auto"/>
            </w:tcBorders>
          </w:tcPr>
          <w:p w14:paraId="4AA05C81" w14:textId="77777777" w:rsidR="009F17DA" w:rsidRPr="00C321DE" w:rsidRDefault="009F17DA" w:rsidP="006D6E04">
            <w:pPr>
              <w:spacing w:line="288" w:lineRule="auto"/>
              <w:rPr>
                <w:sz w:val="26"/>
                <w:szCs w:val="26"/>
              </w:rPr>
            </w:pPr>
            <w:r w:rsidRPr="00C321DE">
              <w:rPr>
                <w:sz w:val="26"/>
                <w:szCs w:val="26"/>
              </w:rPr>
              <w:t>- HS thi đua tính nhanh, tính đúng bài toán.</w:t>
            </w:r>
          </w:p>
          <w:p w14:paraId="05098EDE" w14:textId="77777777" w:rsidR="009F17DA" w:rsidRPr="00C321DE" w:rsidRDefault="009F17DA" w:rsidP="006D6E04">
            <w:pPr>
              <w:spacing w:line="288" w:lineRule="auto"/>
              <w:rPr>
                <w:sz w:val="26"/>
                <w:szCs w:val="26"/>
              </w:rPr>
            </w:pPr>
            <w:r w:rsidRPr="00C321DE">
              <w:rPr>
                <w:sz w:val="26"/>
                <w:szCs w:val="26"/>
              </w:rPr>
              <w:t>- HS trình bày.</w:t>
            </w:r>
          </w:p>
          <w:p w14:paraId="5ABA917F" w14:textId="77777777" w:rsidR="009F17DA" w:rsidRPr="00C321DE" w:rsidRDefault="009F17DA" w:rsidP="006D6E04">
            <w:pPr>
              <w:spacing w:line="288" w:lineRule="auto"/>
              <w:rPr>
                <w:sz w:val="26"/>
                <w:szCs w:val="26"/>
              </w:rPr>
            </w:pPr>
            <w:r w:rsidRPr="00C321DE">
              <w:rPr>
                <w:sz w:val="26"/>
                <w:szCs w:val="26"/>
              </w:rPr>
              <w:t>- Cả lớp nhận xét.</w:t>
            </w:r>
          </w:p>
        </w:tc>
      </w:tr>
      <w:tr w:rsidR="009F17DA" w:rsidRPr="00C321DE" w14:paraId="13A51B5A" w14:textId="77777777" w:rsidTr="006D6E04">
        <w:tc>
          <w:tcPr>
            <w:tcW w:w="9738" w:type="dxa"/>
            <w:gridSpan w:val="2"/>
            <w:tcBorders>
              <w:top w:val="dashed" w:sz="4" w:space="0" w:color="auto"/>
            </w:tcBorders>
          </w:tcPr>
          <w:p w14:paraId="597C6114" w14:textId="77777777" w:rsidR="009F17DA" w:rsidRPr="00C321DE" w:rsidRDefault="009F17DA" w:rsidP="006D6E04">
            <w:pPr>
              <w:spacing w:line="288" w:lineRule="auto"/>
              <w:rPr>
                <w:sz w:val="26"/>
                <w:szCs w:val="26"/>
              </w:rPr>
            </w:pPr>
            <w:r>
              <w:rPr>
                <w:b/>
                <w:sz w:val="26"/>
                <w:szCs w:val="26"/>
              </w:rPr>
              <w:t xml:space="preserve"> </w:t>
            </w:r>
          </w:p>
        </w:tc>
      </w:tr>
    </w:tbl>
    <w:p w14:paraId="76BD8B73" w14:textId="77777777" w:rsidR="009F17DA" w:rsidRDefault="009F17DA" w:rsidP="009C0724">
      <w:pPr>
        <w:spacing w:line="288" w:lineRule="auto"/>
        <w:ind w:left="720" w:hanging="720"/>
        <w:jc w:val="right"/>
        <w:rPr>
          <w:b/>
          <w:bCs/>
          <w:sz w:val="26"/>
          <w:szCs w:val="26"/>
        </w:rPr>
      </w:pPr>
    </w:p>
    <w:p w14:paraId="6F3B8E35" w14:textId="13B9D745" w:rsidR="009C0724" w:rsidRPr="00A31D40" w:rsidRDefault="00225917" w:rsidP="009C0724">
      <w:pPr>
        <w:spacing w:line="288" w:lineRule="auto"/>
        <w:ind w:left="720" w:hanging="720"/>
        <w:jc w:val="right"/>
        <w:rPr>
          <w:b/>
          <w:bCs/>
          <w:sz w:val="26"/>
          <w:szCs w:val="26"/>
        </w:rPr>
      </w:pPr>
      <w:r>
        <w:rPr>
          <w:b/>
          <w:bCs/>
          <w:sz w:val="26"/>
          <w:szCs w:val="26"/>
        </w:rPr>
        <w:t>Thứ ba</w:t>
      </w:r>
      <w:r w:rsidR="009C0724" w:rsidRPr="00A31D40">
        <w:rPr>
          <w:b/>
          <w:bCs/>
          <w:sz w:val="26"/>
          <w:szCs w:val="26"/>
        </w:rPr>
        <w:t xml:space="preserve"> ngày </w:t>
      </w:r>
      <w:r w:rsidR="009F17DA">
        <w:rPr>
          <w:b/>
          <w:bCs/>
          <w:sz w:val="26"/>
          <w:szCs w:val="26"/>
        </w:rPr>
        <w:t xml:space="preserve"> 12 </w:t>
      </w:r>
      <w:r w:rsidR="009C0724" w:rsidRPr="00A31D40">
        <w:rPr>
          <w:b/>
          <w:bCs/>
          <w:sz w:val="26"/>
          <w:szCs w:val="26"/>
        </w:rPr>
        <w:t xml:space="preserve">tháng </w:t>
      </w:r>
      <w:r w:rsidR="009C0724">
        <w:rPr>
          <w:b/>
          <w:bCs/>
          <w:sz w:val="26"/>
          <w:szCs w:val="26"/>
        </w:rPr>
        <w:t xml:space="preserve">11 </w:t>
      </w:r>
      <w:r w:rsidR="009C0724" w:rsidRPr="00A31D40">
        <w:rPr>
          <w:b/>
          <w:bCs/>
          <w:sz w:val="26"/>
          <w:szCs w:val="26"/>
        </w:rPr>
        <w:t>năm</w:t>
      </w:r>
      <w:r>
        <w:rPr>
          <w:b/>
          <w:bCs/>
          <w:sz w:val="26"/>
          <w:szCs w:val="26"/>
        </w:rPr>
        <w:t xml:space="preserve"> 202</w:t>
      </w:r>
      <w:r w:rsidR="00FE285B">
        <w:rPr>
          <w:b/>
          <w:bCs/>
          <w:sz w:val="26"/>
          <w:szCs w:val="26"/>
        </w:rPr>
        <w:t>4</w:t>
      </w:r>
    </w:p>
    <w:p w14:paraId="609BABB1" w14:textId="31512920" w:rsidR="009F17DA" w:rsidRDefault="009F17DA" w:rsidP="00DE33EB">
      <w:pPr>
        <w:spacing w:line="288" w:lineRule="auto"/>
        <w:ind w:left="720" w:hanging="720"/>
        <w:rPr>
          <w:b/>
          <w:bCs/>
          <w:sz w:val="26"/>
          <w:szCs w:val="26"/>
          <w:u w:val="single"/>
        </w:rPr>
      </w:pPr>
      <w:r>
        <w:rPr>
          <w:b/>
          <w:bCs/>
          <w:sz w:val="26"/>
          <w:szCs w:val="26"/>
          <w:u w:val="single"/>
        </w:rPr>
        <w:t>Sáng</w:t>
      </w:r>
    </w:p>
    <w:p w14:paraId="6ACC0092" w14:textId="77777777" w:rsidR="009F17DA" w:rsidRPr="00A31D40" w:rsidRDefault="009F17DA" w:rsidP="009F17DA">
      <w:pPr>
        <w:spacing w:line="288" w:lineRule="auto"/>
        <w:ind w:left="720" w:hanging="720"/>
        <w:jc w:val="center"/>
        <w:rPr>
          <w:b/>
          <w:bCs/>
          <w:sz w:val="26"/>
          <w:szCs w:val="26"/>
          <w:u w:val="single"/>
        </w:rPr>
      </w:pPr>
      <w:r w:rsidRPr="00A31D40">
        <w:rPr>
          <w:b/>
          <w:bCs/>
          <w:sz w:val="26"/>
          <w:szCs w:val="26"/>
          <w:u w:val="single"/>
        </w:rPr>
        <w:t>ĐẠO ĐỨC</w:t>
      </w:r>
    </w:p>
    <w:p w14:paraId="2F3ECB97" w14:textId="77777777" w:rsidR="009F17DA" w:rsidRPr="00A31D40" w:rsidRDefault="009F17DA" w:rsidP="009F17DA">
      <w:pPr>
        <w:spacing w:line="288" w:lineRule="auto"/>
        <w:ind w:left="720" w:hanging="720"/>
        <w:jc w:val="center"/>
        <w:rPr>
          <w:b/>
          <w:bCs/>
          <w:sz w:val="26"/>
          <w:szCs w:val="26"/>
        </w:rPr>
      </w:pPr>
      <w:r>
        <w:rPr>
          <w:b/>
          <w:bCs/>
          <w:sz w:val="26"/>
          <w:szCs w:val="26"/>
        </w:rPr>
        <w:t>ÔN TẬP GIỮA HỌC KÌ I</w:t>
      </w:r>
    </w:p>
    <w:p w14:paraId="17151E93" w14:textId="77777777" w:rsidR="009F17DA" w:rsidRPr="00A31D40" w:rsidRDefault="009F17DA" w:rsidP="009F17DA">
      <w:pPr>
        <w:spacing w:line="288" w:lineRule="auto"/>
        <w:ind w:firstLine="360"/>
        <w:rPr>
          <w:b/>
          <w:bCs/>
          <w:sz w:val="26"/>
          <w:szCs w:val="26"/>
          <w:u w:val="single"/>
        </w:rPr>
      </w:pPr>
      <w:r w:rsidRPr="00A31D40">
        <w:rPr>
          <w:b/>
          <w:bCs/>
          <w:sz w:val="26"/>
          <w:szCs w:val="26"/>
          <w:u w:val="single"/>
        </w:rPr>
        <w:t>I. YÊU CẦU CẦN ĐẠT:</w:t>
      </w:r>
    </w:p>
    <w:p w14:paraId="2042A227" w14:textId="77777777" w:rsidR="009F17DA" w:rsidRPr="00A31D40" w:rsidRDefault="009F17DA" w:rsidP="009F17DA">
      <w:pPr>
        <w:spacing w:line="288" w:lineRule="auto"/>
        <w:ind w:firstLine="360"/>
        <w:jc w:val="both"/>
        <w:rPr>
          <w:b/>
          <w:sz w:val="26"/>
          <w:szCs w:val="26"/>
        </w:rPr>
      </w:pPr>
      <w:r w:rsidRPr="00A31D40">
        <w:rPr>
          <w:b/>
          <w:sz w:val="26"/>
          <w:szCs w:val="26"/>
        </w:rPr>
        <w:t>1. Năng lực đặc thù: Sau bài học, học sinh sẽ:</w:t>
      </w:r>
    </w:p>
    <w:p w14:paraId="37538736" w14:textId="77777777" w:rsidR="009F17DA" w:rsidRPr="00A31D40" w:rsidRDefault="009F17DA" w:rsidP="009F17DA">
      <w:pPr>
        <w:spacing w:line="288" w:lineRule="auto"/>
        <w:ind w:firstLine="360"/>
        <w:jc w:val="both"/>
        <w:rPr>
          <w:sz w:val="26"/>
          <w:szCs w:val="26"/>
        </w:rPr>
      </w:pPr>
      <w:r w:rsidRPr="00A31D40">
        <w:rPr>
          <w:color w:val="000000"/>
          <w:sz w:val="26"/>
          <w:szCs w:val="26"/>
        </w:rPr>
        <w:t>-</w:t>
      </w:r>
      <w:r w:rsidRPr="00A31D40">
        <w:rPr>
          <w:sz w:val="26"/>
          <w:szCs w:val="26"/>
        </w:rPr>
        <w:t xml:space="preserve"> Củng cố lại những kiến thức đã học về các nội dung</w:t>
      </w:r>
      <w:r w:rsidRPr="00A31D40">
        <w:rPr>
          <w:color w:val="000000"/>
          <w:sz w:val="26"/>
          <w:szCs w:val="26"/>
        </w:rPr>
        <w:t>: K</w:t>
      </w:r>
      <w:r w:rsidRPr="00A31D40">
        <w:rPr>
          <w:sz w:val="26"/>
          <w:szCs w:val="26"/>
        </w:rPr>
        <w:t>hám phá đất nước Việt Nam, Em yêu Tổ Quốc Việt Nam, Quan tâm hàng xóm láng giềng.</w:t>
      </w:r>
    </w:p>
    <w:p w14:paraId="1A7702AE" w14:textId="77777777" w:rsidR="009F17DA" w:rsidRPr="00A31D40" w:rsidRDefault="009F17DA" w:rsidP="009F17DA">
      <w:pPr>
        <w:spacing w:line="288" w:lineRule="auto"/>
        <w:rPr>
          <w:b/>
          <w:bCs/>
          <w:i/>
          <w:iCs/>
          <w:color w:val="000000"/>
          <w:sz w:val="26"/>
          <w:szCs w:val="26"/>
        </w:rPr>
      </w:pPr>
      <w:r w:rsidRPr="00A31D40">
        <w:rPr>
          <w:color w:val="000000"/>
          <w:sz w:val="26"/>
          <w:szCs w:val="26"/>
        </w:rPr>
        <w:t>- Thực hiện được các hành vi theo chuẩn mực đã học phù hợp với lứa tuổi.</w:t>
      </w:r>
    </w:p>
    <w:p w14:paraId="62AE7B71" w14:textId="77777777" w:rsidR="009F17DA" w:rsidRPr="00A31D40" w:rsidRDefault="009F17DA" w:rsidP="009F17DA">
      <w:pPr>
        <w:spacing w:line="288" w:lineRule="auto"/>
        <w:ind w:firstLine="360"/>
        <w:jc w:val="both"/>
        <w:rPr>
          <w:b/>
          <w:sz w:val="26"/>
          <w:szCs w:val="26"/>
        </w:rPr>
      </w:pPr>
      <w:r w:rsidRPr="00A31D40">
        <w:rPr>
          <w:b/>
          <w:sz w:val="26"/>
          <w:szCs w:val="26"/>
        </w:rPr>
        <w:t>2. Năng lực chung.</w:t>
      </w:r>
    </w:p>
    <w:p w14:paraId="5AC27AA9" w14:textId="77777777" w:rsidR="009F17DA" w:rsidRPr="00A31D40" w:rsidRDefault="009F17DA" w:rsidP="009F17DA">
      <w:pPr>
        <w:spacing w:line="288" w:lineRule="auto"/>
        <w:rPr>
          <w:color w:val="000000"/>
          <w:sz w:val="26"/>
          <w:szCs w:val="26"/>
        </w:rPr>
      </w:pPr>
      <w:r w:rsidRPr="00A31D40">
        <w:rPr>
          <w:sz w:val="26"/>
          <w:szCs w:val="26"/>
        </w:rPr>
        <w:t>- Năng lực tự chủ, tự học: Biết thực hiện tốt những nhiệm vụ trong viết học</w:t>
      </w:r>
      <w:r w:rsidRPr="00A31D40">
        <w:rPr>
          <w:color w:val="000000"/>
          <w:sz w:val="26"/>
          <w:szCs w:val="26"/>
        </w:rPr>
        <w:t>.</w:t>
      </w:r>
    </w:p>
    <w:p w14:paraId="71E892B6" w14:textId="77777777" w:rsidR="009F17DA" w:rsidRPr="00A31D40" w:rsidRDefault="009F17DA" w:rsidP="009F17DA">
      <w:pPr>
        <w:tabs>
          <w:tab w:val="left" w:pos="720"/>
        </w:tabs>
        <w:spacing w:line="288" w:lineRule="auto"/>
        <w:jc w:val="both"/>
        <w:rPr>
          <w:color w:val="000000"/>
          <w:sz w:val="26"/>
          <w:szCs w:val="26"/>
        </w:rPr>
      </w:pPr>
      <w:r w:rsidRPr="00A31D40">
        <w:rPr>
          <w:color w:val="000000"/>
          <w:sz w:val="26"/>
          <w:szCs w:val="26"/>
        </w:rPr>
        <w:t>- Năng lực giao tiếp, hợp tác: Trao đổi, thảo luận để thực hiện các nhiệm vụ học tập.</w:t>
      </w:r>
    </w:p>
    <w:p w14:paraId="025150D9" w14:textId="77777777" w:rsidR="009F17DA" w:rsidRPr="00A31D40" w:rsidRDefault="009F17DA" w:rsidP="009F17DA">
      <w:pPr>
        <w:tabs>
          <w:tab w:val="left" w:pos="720"/>
        </w:tabs>
        <w:spacing w:line="288" w:lineRule="auto"/>
        <w:jc w:val="both"/>
        <w:rPr>
          <w:color w:val="000000"/>
          <w:sz w:val="26"/>
          <w:szCs w:val="26"/>
        </w:rPr>
      </w:pPr>
      <w:r w:rsidRPr="00A31D40">
        <w:rPr>
          <w:color w:val="000000"/>
          <w:sz w:val="26"/>
          <w:szCs w:val="26"/>
        </w:rPr>
        <w:t>- Năng lực giải quyết vấn đề và sáng tạo: Sử dụng các kiến thức đã học ứng dụng vào thực tế.</w:t>
      </w:r>
    </w:p>
    <w:p w14:paraId="04974A8F" w14:textId="77777777" w:rsidR="009F17DA" w:rsidRPr="00A31D40" w:rsidRDefault="009F17DA" w:rsidP="009F17DA">
      <w:pPr>
        <w:spacing w:line="288" w:lineRule="auto"/>
        <w:ind w:firstLine="360"/>
        <w:jc w:val="both"/>
        <w:rPr>
          <w:b/>
          <w:sz w:val="26"/>
          <w:szCs w:val="26"/>
        </w:rPr>
      </w:pPr>
      <w:r w:rsidRPr="00A31D40">
        <w:rPr>
          <w:b/>
          <w:sz w:val="26"/>
          <w:szCs w:val="26"/>
        </w:rPr>
        <w:t>3. Phẩm chất.</w:t>
      </w:r>
    </w:p>
    <w:p w14:paraId="3B140C7F" w14:textId="77777777" w:rsidR="009F17DA" w:rsidRPr="00A31D40" w:rsidRDefault="009F17DA" w:rsidP="009F17DA">
      <w:pPr>
        <w:spacing w:line="288" w:lineRule="auto"/>
        <w:ind w:firstLine="360"/>
        <w:jc w:val="both"/>
        <w:rPr>
          <w:sz w:val="26"/>
          <w:szCs w:val="26"/>
        </w:rPr>
      </w:pPr>
      <w:r w:rsidRPr="00A31D40">
        <w:rPr>
          <w:sz w:val="26"/>
          <w:szCs w:val="26"/>
        </w:rPr>
        <w:t>- Phẩm chất nhân ái: Có ý thức giúp đỡ lẫn nhau trong các hoạt động để hoàn thành nhiệm vụ.</w:t>
      </w:r>
    </w:p>
    <w:p w14:paraId="0B30259F" w14:textId="77777777" w:rsidR="009F17DA" w:rsidRPr="00A31D40" w:rsidRDefault="009F17DA" w:rsidP="009F17DA">
      <w:pPr>
        <w:spacing w:line="288" w:lineRule="auto"/>
        <w:ind w:firstLine="360"/>
        <w:jc w:val="both"/>
        <w:rPr>
          <w:sz w:val="26"/>
          <w:szCs w:val="26"/>
        </w:rPr>
      </w:pPr>
      <w:r w:rsidRPr="00A31D40">
        <w:rPr>
          <w:sz w:val="26"/>
          <w:szCs w:val="26"/>
        </w:rPr>
        <w:t xml:space="preserve">- Phẩm chất chăm chỉ: Chăm chỉ quan sát, suy nghĩ, trả lời câu hỏi. </w:t>
      </w:r>
      <w:r w:rsidRPr="00A31D40">
        <w:rPr>
          <w:color w:val="000000"/>
          <w:sz w:val="26"/>
          <w:szCs w:val="26"/>
        </w:rPr>
        <w:t>Chủ động được việc thực hiện các hành vi theo các chuẩn mực đã học</w:t>
      </w:r>
    </w:p>
    <w:p w14:paraId="51200D84" w14:textId="77777777" w:rsidR="009F17DA" w:rsidRPr="00A31D40" w:rsidRDefault="009F17DA" w:rsidP="009F17DA">
      <w:pPr>
        <w:spacing w:line="288" w:lineRule="auto"/>
        <w:ind w:firstLine="360"/>
        <w:jc w:val="both"/>
        <w:rPr>
          <w:sz w:val="26"/>
          <w:szCs w:val="26"/>
        </w:rPr>
      </w:pPr>
      <w:r w:rsidRPr="00A31D40">
        <w:rPr>
          <w:sz w:val="26"/>
          <w:szCs w:val="26"/>
        </w:rPr>
        <w:t>- Phẩm chất trách nhiệm: Giữ trật tự, biết lắng nghe, học tập nghiêm túc.</w:t>
      </w:r>
    </w:p>
    <w:p w14:paraId="55B3691A" w14:textId="77777777" w:rsidR="009F17DA" w:rsidRPr="00A31D40" w:rsidRDefault="009F17DA" w:rsidP="009F17DA">
      <w:pPr>
        <w:spacing w:line="288" w:lineRule="auto"/>
        <w:ind w:firstLine="360"/>
        <w:jc w:val="both"/>
        <w:rPr>
          <w:b/>
          <w:sz w:val="26"/>
          <w:szCs w:val="26"/>
        </w:rPr>
      </w:pPr>
      <w:r w:rsidRPr="00A31D40">
        <w:rPr>
          <w:b/>
          <w:sz w:val="26"/>
          <w:szCs w:val="26"/>
        </w:rPr>
        <w:t xml:space="preserve">II. ĐỒ DÙNG DẠY HỌC </w:t>
      </w:r>
    </w:p>
    <w:p w14:paraId="5ED3F6B7" w14:textId="77777777" w:rsidR="009F17DA" w:rsidRPr="00A31D40" w:rsidRDefault="009F17DA" w:rsidP="009F17DA">
      <w:pPr>
        <w:spacing w:line="288" w:lineRule="auto"/>
        <w:ind w:firstLine="360"/>
        <w:jc w:val="both"/>
        <w:rPr>
          <w:sz w:val="26"/>
          <w:szCs w:val="26"/>
        </w:rPr>
      </w:pPr>
      <w:r w:rsidRPr="00A31D40">
        <w:rPr>
          <w:sz w:val="26"/>
          <w:szCs w:val="26"/>
        </w:rPr>
        <w:t>- Kế hoạch bài dạy, bài giảng Power point.</w:t>
      </w:r>
    </w:p>
    <w:p w14:paraId="04ACB662" w14:textId="77777777" w:rsidR="009F17DA" w:rsidRPr="00A31D40" w:rsidRDefault="009F17DA" w:rsidP="009F17DA">
      <w:pPr>
        <w:spacing w:line="288" w:lineRule="auto"/>
        <w:ind w:firstLine="360"/>
        <w:jc w:val="both"/>
        <w:rPr>
          <w:sz w:val="26"/>
          <w:szCs w:val="26"/>
        </w:rPr>
      </w:pPr>
      <w:r w:rsidRPr="00A31D40">
        <w:rPr>
          <w:sz w:val="26"/>
          <w:szCs w:val="26"/>
        </w:rPr>
        <w:t>- SGK và các thiết bị, học liệu phụ vụ cho tiết dạy.</w:t>
      </w:r>
    </w:p>
    <w:p w14:paraId="70DD704A" w14:textId="77777777" w:rsidR="009F17DA" w:rsidRPr="00A31D40" w:rsidRDefault="009F17DA" w:rsidP="009F17DA">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498"/>
      </w:tblGrid>
      <w:tr w:rsidR="009F17DA" w:rsidRPr="00A31D40" w14:paraId="080E33A6" w14:textId="77777777" w:rsidTr="006D6E04">
        <w:tc>
          <w:tcPr>
            <w:tcW w:w="5240" w:type="dxa"/>
            <w:tcBorders>
              <w:top w:val="single" w:sz="4" w:space="0" w:color="auto"/>
              <w:left w:val="single" w:sz="4" w:space="0" w:color="auto"/>
              <w:bottom w:val="dashed" w:sz="4" w:space="0" w:color="auto"/>
              <w:right w:val="single" w:sz="4" w:space="0" w:color="auto"/>
            </w:tcBorders>
            <w:hideMark/>
          </w:tcPr>
          <w:p w14:paraId="7A29CAE7" w14:textId="77777777" w:rsidR="009F17DA" w:rsidRPr="00A31D40" w:rsidRDefault="009F17DA" w:rsidP="006D6E04">
            <w:pPr>
              <w:spacing w:line="288" w:lineRule="auto"/>
              <w:jc w:val="center"/>
              <w:rPr>
                <w:b/>
                <w:sz w:val="26"/>
                <w:szCs w:val="26"/>
              </w:rPr>
            </w:pPr>
            <w:r w:rsidRPr="00A31D40">
              <w:rPr>
                <w:b/>
                <w:sz w:val="26"/>
                <w:szCs w:val="26"/>
              </w:rPr>
              <w:t>Hoạt động của giáo viên</w:t>
            </w:r>
          </w:p>
        </w:tc>
        <w:tc>
          <w:tcPr>
            <w:tcW w:w="4498" w:type="dxa"/>
            <w:tcBorders>
              <w:top w:val="single" w:sz="4" w:space="0" w:color="auto"/>
              <w:left w:val="single" w:sz="4" w:space="0" w:color="auto"/>
              <w:bottom w:val="dashed" w:sz="4" w:space="0" w:color="auto"/>
              <w:right w:val="single" w:sz="4" w:space="0" w:color="auto"/>
            </w:tcBorders>
            <w:hideMark/>
          </w:tcPr>
          <w:p w14:paraId="305A0212" w14:textId="77777777" w:rsidR="009F17DA" w:rsidRPr="00A31D40" w:rsidRDefault="009F17DA" w:rsidP="006D6E04">
            <w:pPr>
              <w:spacing w:line="288" w:lineRule="auto"/>
              <w:jc w:val="center"/>
              <w:rPr>
                <w:b/>
                <w:sz w:val="26"/>
                <w:szCs w:val="26"/>
              </w:rPr>
            </w:pPr>
            <w:r w:rsidRPr="00A31D40">
              <w:rPr>
                <w:b/>
                <w:sz w:val="26"/>
                <w:szCs w:val="26"/>
              </w:rPr>
              <w:t>Hoạt động của học sinh</w:t>
            </w:r>
          </w:p>
        </w:tc>
      </w:tr>
      <w:tr w:rsidR="009F17DA" w:rsidRPr="00A31D40" w14:paraId="388AF0FA" w14:textId="77777777" w:rsidTr="006D6E04">
        <w:tc>
          <w:tcPr>
            <w:tcW w:w="9738" w:type="dxa"/>
            <w:gridSpan w:val="2"/>
            <w:tcBorders>
              <w:top w:val="single" w:sz="4" w:space="0" w:color="auto"/>
              <w:left w:val="single" w:sz="4" w:space="0" w:color="auto"/>
              <w:bottom w:val="dashed" w:sz="4" w:space="0" w:color="auto"/>
              <w:right w:val="single" w:sz="4" w:space="0" w:color="auto"/>
            </w:tcBorders>
            <w:hideMark/>
          </w:tcPr>
          <w:p w14:paraId="23E0293E" w14:textId="77777777" w:rsidR="009F17DA" w:rsidRPr="00A31D40" w:rsidRDefault="009F17DA" w:rsidP="006D6E04">
            <w:pPr>
              <w:spacing w:line="288" w:lineRule="auto"/>
              <w:jc w:val="both"/>
              <w:rPr>
                <w:bCs/>
                <w:i/>
                <w:sz w:val="26"/>
                <w:szCs w:val="26"/>
              </w:rPr>
            </w:pPr>
            <w:r w:rsidRPr="00A31D40">
              <w:rPr>
                <w:b/>
                <w:bCs/>
                <w:sz w:val="26"/>
                <w:szCs w:val="26"/>
              </w:rPr>
              <w:t>1. Khởi động:</w:t>
            </w:r>
          </w:p>
          <w:p w14:paraId="699B035E" w14:textId="77777777" w:rsidR="009F17DA" w:rsidRPr="00A31D40" w:rsidRDefault="009F17DA" w:rsidP="006D6E04">
            <w:pPr>
              <w:spacing w:line="288" w:lineRule="auto"/>
              <w:jc w:val="both"/>
              <w:rPr>
                <w:sz w:val="26"/>
                <w:szCs w:val="26"/>
              </w:rPr>
            </w:pPr>
            <w:r w:rsidRPr="00A31D40">
              <w:rPr>
                <w:sz w:val="26"/>
                <w:szCs w:val="26"/>
              </w:rPr>
              <w:t xml:space="preserve">- Mục tiêu: </w:t>
            </w:r>
          </w:p>
          <w:p w14:paraId="7ADD10CD" w14:textId="77777777" w:rsidR="009F17DA" w:rsidRPr="00A31D40" w:rsidRDefault="009F17DA" w:rsidP="006D6E04">
            <w:pPr>
              <w:spacing w:line="288" w:lineRule="auto"/>
              <w:jc w:val="both"/>
              <w:rPr>
                <w:sz w:val="26"/>
                <w:szCs w:val="26"/>
              </w:rPr>
            </w:pPr>
            <w:r w:rsidRPr="00A31D40">
              <w:rPr>
                <w:sz w:val="26"/>
                <w:szCs w:val="26"/>
              </w:rPr>
              <w:t>+ Tạo không khí vui vẻ, khấn khởi trước giờ học.</w:t>
            </w:r>
          </w:p>
          <w:p w14:paraId="0DDA78A5" w14:textId="77777777" w:rsidR="009F17DA" w:rsidRPr="00A31D40" w:rsidRDefault="009F17DA" w:rsidP="006D6E04">
            <w:pPr>
              <w:spacing w:line="288" w:lineRule="auto"/>
              <w:jc w:val="both"/>
              <w:rPr>
                <w:sz w:val="26"/>
                <w:szCs w:val="26"/>
              </w:rPr>
            </w:pPr>
            <w:r w:rsidRPr="00A31D40">
              <w:rPr>
                <w:sz w:val="26"/>
                <w:szCs w:val="26"/>
              </w:rPr>
              <w:t>+ Củng cố kiến thức về bài hát Quốc Ca, biết tự hào về đất nước khi làm lễ chào cờ</w:t>
            </w:r>
          </w:p>
          <w:p w14:paraId="11530246" w14:textId="77777777" w:rsidR="009F17DA" w:rsidRPr="00A31D40" w:rsidRDefault="009F17DA" w:rsidP="006D6E04">
            <w:pPr>
              <w:spacing w:line="288" w:lineRule="auto"/>
              <w:jc w:val="both"/>
              <w:rPr>
                <w:sz w:val="26"/>
                <w:szCs w:val="26"/>
              </w:rPr>
            </w:pPr>
            <w:r w:rsidRPr="00A31D40">
              <w:rPr>
                <w:sz w:val="26"/>
                <w:szCs w:val="26"/>
              </w:rPr>
              <w:lastRenderedPageBreak/>
              <w:t>- Cách tiến hành:</w:t>
            </w:r>
          </w:p>
        </w:tc>
      </w:tr>
      <w:tr w:rsidR="009F17DA" w:rsidRPr="00A31D40" w14:paraId="03E82331" w14:textId="77777777" w:rsidTr="006D6E04">
        <w:tc>
          <w:tcPr>
            <w:tcW w:w="5240" w:type="dxa"/>
            <w:tcBorders>
              <w:top w:val="single" w:sz="4" w:space="0" w:color="auto"/>
              <w:left w:val="single" w:sz="4" w:space="0" w:color="auto"/>
              <w:bottom w:val="dashed" w:sz="4" w:space="0" w:color="auto"/>
              <w:right w:val="single" w:sz="4" w:space="0" w:color="auto"/>
            </w:tcBorders>
            <w:hideMark/>
          </w:tcPr>
          <w:p w14:paraId="454B6D7A" w14:textId="77777777" w:rsidR="009F17DA" w:rsidRPr="00A31D40" w:rsidRDefault="009F17DA" w:rsidP="006D6E04">
            <w:pPr>
              <w:spacing w:line="288" w:lineRule="auto"/>
              <w:jc w:val="both"/>
              <w:rPr>
                <w:sz w:val="26"/>
                <w:szCs w:val="26"/>
              </w:rPr>
            </w:pPr>
            <w:r w:rsidRPr="00A31D40">
              <w:rPr>
                <w:color w:val="000000"/>
                <w:sz w:val="26"/>
                <w:szCs w:val="26"/>
                <w:lang w:val="vi-VN"/>
              </w:rPr>
              <w:lastRenderedPageBreak/>
              <w:t xml:space="preserve">GV tổ chức cho HS </w:t>
            </w:r>
            <w:r w:rsidRPr="00A31D40">
              <w:rPr>
                <w:sz w:val="26"/>
                <w:szCs w:val="26"/>
              </w:rPr>
              <w:t xml:space="preserve">cả lớp hát bài hát: “Tiến Quân ca” </w:t>
            </w:r>
          </w:p>
          <w:p w14:paraId="79B3C62C" w14:textId="77777777" w:rsidR="009F17DA" w:rsidRPr="00A31D40" w:rsidRDefault="009F17DA" w:rsidP="006D6E04">
            <w:pPr>
              <w:spacing w:line="288" w:lineRule="auto"/>
              <w:jc w:val="both"/>
              <w:rPr>
                <w:sz w:val="26"/>
                <w:szCs w:val="26"/>
              </w:rPr>
            </w:pPr>
            <w:r w:rsidRPr="00A31D40">
              <w:rPr>
                <w:sz w:val="26"/>
                <w:szCs w:val="26"/>
              </w:rPr>
              <w:t>+ Quốc ca Việt Nam có tên gốc là gì? Do nhạc sĩ nào sáng tác?</w:t>
            </w:r>
          </w:p>
          <w:p w14:paraId="00C6728F" w14:textId="77777777" w:rsidR="009F17DA" w:rsidRPr="00A31D40" w:rsidRDefault="009F17DA" w:rsidP="006D6E04">
            <w:pPr>
              <w:spacing w:line="288" w:lineRule="auto"/>
              <w:jc w:val="both"/>
              <w:rPr>
                <w:sz w:val="26"/>
                <w:szCs w:val="26"/>
              </w:rPr>
            </w:pPr>
            <w:r w:rsidRPr="00A31D40">
              <w:rPr>
                <w:sz w:val="26"/>
                <w:szCs w:val="26"/>
              </w:rPr>
              <w:t>+ Nêu cảm xúc của em khi nghe Quốc ca Việt Nam.</w:t>
            </w:r>
          </w:p>
          <w:p w14:paraId="58259311" w14:textId="77777777" w:rsidR="009F17DA" w:rsidRPr="00A31D40" w:rsidRDefault="009F17DA" w:rsidP="006D6E04">
            <w:pPr>
              <w:spacing w:line="288" w:lineRule="auto"/>
              <w:rPr>
                <w:color w:val="000000"/>
                <w:sz w:val="26"/>
                <w:szCs w:val="26"/>
              </w:rPr>
            </w:pPr>
            <w:r w:rsidRPr="00A31D40">
              <w:rPr>
                <w:bCs/>
                <w:sz w:val="26"/>
                <w:szCs w:val="26"/>
              </w:rPr>
              <w:t xml:space="preserve"> - GV dẫn dắt vào bài.</w:t>
            </w:r>
          </w:p>
          <w:p w14:paraId="3487D915" w14:textId="77777777" w:rsidR="009F17DA" w:rsidRPr="00A31D40" w:rsidRDefault="009F17DA" w:rsidP="006D6E04">
            <w:pPr>
              <w:spacing w:line="288" w:lineRule="auto"/>
              <w:rPr>
                <w:color w:val="000000"/>
                <w:sz w:val="26"/>
                <w:szCs w:val="26"/>
              </w:rPr>
            </w:pPr>
            <w:r w:rsidRPr="00A31D40">
              <w:rPr>
                <w:color w:val="000000"/>
                <w:sz w:val="26"/>
                <w:szCs w:val="26"/>
              </w:rPr>
              <w:t>- GV cho HS nêu tên các bài đã học.</w:t>
            </w:r>
          </w:p>
          <w:p w14:paraId="5A9FBAC4" w14:textId="77777777" w:rsidR="009F17DA" w:rsidRPr="00A31D40" w:rsidRDefault="009F17DA" w:rsidP="006D6E04">
            <w:pPr>
              <w:spacing w:line="288" w:lineRule="auto"/>
              <w:jc w:val="both"/>
              <w:outlineLvl w:val="0"/>
              <w:rPr>
                <w:bCs/>
                <w:sz w:val="26"/>
                <w:szCs w:val="26"/>
              </w:rPr>
            </w:pPr>
            <w:r w:rsidRPr="00A31D40">
              <w:rPr>
                <w:color w:val="000000"/>
                <w:sz w:val="26"/>
                <w:szCs w:val="26"/>
              </w:rPr>
              <w:t>- GV đánh giá HS chơi, giới thiệu bài.</w:t>
            </w:r>
          </w:p>
        </w:tc>
        <w:tc>
          <w:tcPr>
            <w:tcW w:w="4498" w:type="dxa"/>
            <w:tcBorders>
              <w:top w:val="single" w:sz="4" w:space="0" w:color="auto"/>
              <w:left w:val="single" w:sz="4" w:space="0" w:color="auto"/>
              <w:bottom w:val="dashed" w:sz="4" w:space="0" w:color="auto"/>
              <w:right w:val="single" w:sz="4" w:space="0" w:color="auto"/>
            </w:tcBorders>
          </w:tcPr>
          <w:p w14:paraId="3CCCDDA0" w14:textId="77777777" w:rsidR="009F17DA" w:rsidRPr="00A31D40" w:rsidRDefault="009F17DA" w:rsidP="006D6E04">
            <w:pPr>
              <w:spacing w:line="288" w:lineRule="auto"/>
              <w:jc w:val="both"/>
              <w:rPr>
                <w:sz w:val="26"/>
                <w:szCs w:val="26"/>
              </w:rPr>
            </w:pPr>
            <w:r w:rsidRPr="00A31D40">
              <w:rPr>
                <w:sz w:val="26"/>
                <w:szCs w:val="26"/>
              </w:rPr>
              <w:t>- Hs tham gia hát bài hát.</w:t>
            </w:r>
          </w:p>
          <w:p w14:paraId="1A5F1699" w14:textId="77777777" w:rsidR="009F17DA" w:rsidRPr="00A31D40" w:rsidRDefault="009F17DA" w:rsidP="006D6E04">
            <w:pPr>
              <w:spacing w:line="288" w:lineRule="auto"/>
              <w:jc w:val="both"/>
              <w:rPr>
                <w:noProof/>
                <w:sz w:val="26"/>
                <w:szCs w:val="26"/>
              </w:rPr>
            </w:pPr>
            <w:r w:rsidRPr="00A31D40">
              <w:rPr>
                <w:noProof/>
                <w:sz w:val="26"/>
                <w:szCs w:val="26"/>
              </w:rPr>
              <w:t xml:space="preserve">+  </w:t>
            </w:r>
            <w:r w:rsidRPr="00A31D40">
              <w:rPr>
                <w:sz w:val="26"/>
                <w:szCs w:val="26"/>
              </w:rPr>
              <w:t>Quốc ca Việt Nam có tên gốc là bài hát Tiến quân ca. Do cố nhạc sĩ Văn Cao sáng tác</w:t>
            </w:r>
            <w:r w:rsidRPr="00A31D40">
              <w:rPr>
                <w:noProof/>
                <w:sz w:val="26"/>
                <w:szCs w:val="26"/>
              </w:rPr>
              <w:t>.</w:t>
            </w:r>
          </w:p>
          <w:p w14:paraId="4CF2AC65" w14:textId="77777777" w:rsidR="009F17DA" w:rsidRPr="00A31D40" w:rsidRDefault="009F17DA" w:rsidP="006D6E04">
            <w:pPr>
              <w:spacing w:line="288" w:lineRule="auto"/>
              <w:jc w:val="both"/>
              <w:rPr>
                <w:noProof/>
                <w:sz w:val="26"/>
                <w:szCs w:val="26"/>
              </w:rPr>
            </w:pPr>
            <w:r w:rsidRPr="00A31D40">
              <w:rPr>
                <w:noProof/>
                <w:sz w:val="26"/>
                <w:szCs w:val="26"/>
              </w:rPr>
              <w:t xml:space="preserve">+ </w:t>
            </w:r>
            <w:r w:rsidRPr="00A31D40">
              <w:rPr>
                <w:sz w:val="26"/>
                <w:szCs w:val="26"/>
              </w:rPr>
              <w:t>Nêu cảm xúc của em khi nghe Quốc ca Việt Nam: Cảm thấy tự hào về đất nước, con người Việt Nam khi nghe Quốc ca.</w:t>
            </w:r>
          </w:p>
          <w:p w14:paraId="14CC7D1B" w14:textId="77777777" w:rsidR="009F17DA" w:rsidRPr="00A31D40" w:rsidRDefault="009F17DA" w:rsidP="006D6E04">
            <w:pPr>
              <w:spacing w:line="288" w:lineRule="auto"/>
              <w:rPr>
                <w:color w:val="000000"/>
                <w:sz w:val="26"/>
                <w:szCs w:val="26"/>
              </w:rPr>
            </w:pPr>
          </w:p>
        </w:tc>
      </w:tr>
      <w:tr w:rsidR="009F17DA" w:rsidRPr="00A31D40" w14:paraId="0836F6F8" w14:textId="77777777" w:rsidTr="006D6E04">
        <w:tc>
          <w:tcPr>
            <w:tcW w:w="9738" w:type="dxa"/>
            <w:gridSpan w:val="2"/>
            <w:tcBorders>
              <w:top w:val="dashed" w:sz="4" w:space="0" w:color="auto"/>
              <w:left w:val="single" w:sz="4" w:space="0" w:color="auto"/>
              <w:bottom w:val="dashed" w:sz="4" w:space="0" w:color="auto"/>
              <w:right w:val="single" w:sz="4" w:space="0" w:color="auto"/>
            </w:tcBorders>
            <w:hideMark/>
          </w:tcPr>
          <w:p w14:paraId="7B9AD2FB" w14:textId="77777777" w:rsidR="009F17DA" w:rsidRPr="00A31D40" w:rsidRDefault="009F17DA" w:rsidP="006D6E04">
            <w:pPr>
              <w:spacing w:line="288" w:lineRule="auto"/>
              <w:rPr>
                <w:b/>
                <w:bCs/>
                <w:iCs/>
                <w:sz w:val="26"/>
                <w:szCs w:val="26"/>
              </w:rPr>
            </w:pPr>
            <w:r w:rsidRPr="00A31D40">
              <w:rPr>
                <w:b/>
                <w:bCs/>
                <w:iCs/>
                <w:sz w:val="26"/>
                <w:szCs w:val="26"/>
              </w:rPr>
              <w:t>2. Luyện tập:</w:t>
            </w:r>
          </w:p>
          <w:p w14:paraId="7D9CF29F" w14:textId="77777777" w:rsidR="009F17DA" w:rsidRPr="00A31D40" w:rsidRDefault="009F17DA" w:rsidP="006D6E04">
            <w:pPr>
              <w:spacing w:line="288" w:lineRule="auto"/>
              <w:jc w:val="both"/>
              <w:rPr>
                <w:iCs/>
                <w:sz w:val="26"/>
                <w:szCs w:val="26"/>
              </w:rPr>
            </w:pPr>
            <w:r w:rsidRPr="00A31D40">
              <w:rPr>
                <w:b/>
                <w:bCs/>
                <w:iCs/>
                <w:sz w:val="26"/>
                <w:szCs w:val="26"/>
              </w:rPr>
              <w:t xml:space="preserve">- </w:t>
            </w:r>
            <w:r w:rsidRPr="00A31D40">
              <w:rPr>
                <w:bCs/>
                <w:iCs/>
                <w:sz w:val="26"/>
                <w:szCs w:val="26"/>
              </w:rPr>
              <w:t>Mục tiêu:</w:t>
            </w:r>
            <w:r w:rsidRPr="00A31D40">
              <w:rPr>
                <w:iCs/>
                <w:sz w:val="26"/>
                <w:szCs w:val="26"/>
              </w:rPr>
              <w:t xml:space="preserve"> </w:t>
            </w:r>
          </w:p>
          <w:p w14:paraId="0914BF51" w14:textId="77777777" w:rsidR="009F17DA" w:rsidRPr="00A31D40" w:rsidRDefault="009F17DA" w:rsidP="006D6E04">
            <w:pPr>
              <w:spacing w:line="288" w:lineRule="auto"/>
              <w:jc w:val="both"/>
              <w:rPr>
                <w:bCs/>
                <w:iCs/>
                <w:color w:val="000000"/>
                <w:sz w:val="26"/>
                <w:szCs w:val="26"/>
                <w:lang w:val="vi-VN"/>
              </w:rPr>
            </w:pPr>
            <w:r w:rsidRPr="00A31D40">
              <w:rPr>
                <w:iCs/>
                <w:sz w:val="26"/>
                <w:szCs w:val="26"/>
              </w:rPr>
              <w:t xml:space="preserve">+ </w:t>
            </w:r>
            <w:r w:rsidRPr="00A31D40">
              <w:rPr>
                <w:bCs/>
                <w:iCs/>
                <w:color w:val="000000"/>
                <w:sz w:val="26"/>
                <w:szCs w:val="26"/>
                <w:lang w:val="vi-VN"/>
              </w:rPr>
              <w:t>HS được củng cố nhận thức về tình yêu thiên nhiên đất nước côn người Việt Nam</w:t>
            </w:r>
          </w:p>
          <w:p w14:paraId="7BFC3C25" w14:textId="77777777" w:rsidR="009F17DA" w:rsidRPr="00A31D40" w:rsidRDefault="009F17DA" w:rsidP="006D6E04">
            <w:pPr>
              <w:spacing w:line="288" w:lineRule="auto"/>
              <w:jc w:val="both"/>
              <w:rPr>
                <w:bCs/>
                <w:iCs/>
                <w:color w:val="000000"/>
                <w:sz w:val="26"/>
                <w:szCs w:val="26"/>
                <w:lang w:val="vi-VN"/>
              </w:rPr>
            </w:pPr>
            <w:r w:rsidRPr="00A31D40">
              <w:rPr>
                <w:bCs/>
                <w:iCs/>
                <w:color w:val="000000"/>
                <w:sz w:val="26"/>
                <w:szCs w:val="26"/>
                <w:lang w:val="vi-VN"/>
              </w:rPr>
              <w:t>+ Biết tôn trọng, quý mến và quan tâm xóm giềng</w:t>
            </w:r>
          </w:p>
          <w:p w14:paraId="169C60B6" w14:textId="77777777" w:rsidR="009F17DA" w:rsidRPr="00A31D40" w:rsidRDefault="009F17DA" w:rsidP="006D6E04">
            <w:pPr>
              <w:spacing w:line="288" w:lineRule="auto"/>
              <w:rPr>
                <w:iCs/>
                <w:sz w:val="26"/>
                <w:szCs w:val="26"/>
              </w:rPr>
            </w:pPr>
            <w:r w:rsidRPr="00A31D40">
              <w:rPr>
                <w:b/>
                <w:bCs/>
                <w:iCs/>
                <w:sz w:val="26"/>
                <w:szCs w:val="26"/>
              </w:rPr>
              <w:t xml:space="preserve">- </w:t>
            </w:r>
            <w:r w:rsidRPr="00A31D40">
              <w:rPr>
                <w:bCs/>
                <w:iCs/>
                <w:sz w:val="26"/>
                <w:szCs w:val="26"/>
              </w:rPr>
              <w:t>Cách tiến hành:</w:t>
            </w:r>
          </w:p>
        </w:tc>
      </w:tr>
      <w:tr w:rsidR="009F17DA" w:rsidRPr="00A31D40" w14:paraId="04C84481" w14:textId="77777777" w:rsidTr="006D6E04">
        <w:tc>
          <w:tcPr>
            <w:tcW w:w="5240" w:type="dxa"/>
            <w:tcBorders>
              <w:top w:val="dashed" w:sz="4" w:space="0" w:color="auto"/>
              <w:left w:val="single" w:sz="4" w:space="0" w:color="auto"/>
              <w:bottom w:val="dashed" w:sz="4" w:space="0" w:color="auto"/>
              <w:right w:val="single" w:sz="4" w:space="0" w:color="auto"/>
            </w:tcBorders>
          </w:tcPr>
          <w:p w14:paraId="3FAD3B32" w14:textId="77777777" w:rsidR="009F17DA" w:rsidRPr="00A31D40" w:rsidRDefault="009F17DA" w:rsidP="006D6E04">
            <w:pPr>
              <w:spacing w:line="288" w:lineRule="auto"/>
              <w:jc w:val="both"/>
              <w:rPr>
                <w:b/>
                <w:bCs/>
                <w:i/>
                <w:color w:val="000000"/>
                <w:sz w:val="26"/>
                <w:szCs w:val="26"/>
                <w:lang w:val="vi-VN"/>
              </w:rPr>
            </w:pPr>
            <w:r w:rsidRPr="00A31D40">
              <w:rPr>
                <w:b/>
                <w:bCs/>
                <w:color w:val="000000"/>
                <w:sz w:val="26"/>
                <w:szCs w:val="26"/>
                <w:lang w:val="vi-VN"/>
              </w:rPr>
              <w:t>HĐ 1: Trò chơi “Ai nhanh hơn”</w:t>
            </w:r>
          </w:p>
          <w:p w14:paraId="73C4C25B" w14:textId="77777777" w:rsidR="009F17DA" w:rsidRPr="00A31D40" w:rsidRDefault="009F17DA" w:rsidP="006D6E04">
            <w:pPr>
              <w:spacing w:line="288" w:lineRule="auto"/>
              <w:jc w:val="both"/>
              <w:rPr>
                <w:rFonts w:eastAsia="SimSun"/>
                <w:sz w:val="26"/>
                <w:szCs w:val="26"/>
                <w:lang w:val="vi-VN" w:eastAsia="zh-CN"/>
              </w:rPr>
            </w:pPr>
            <w:r w:rsidRPr="00A31D40">
              <w:rPr>
                <w:rFonts w:eastAsia="SimSun"/>
                <w:sz w:val="26"/>
                <w:szCs w:val="26"/>
                <w:lang w:val="vi-VN" w:eastAsia="zh-CN"/>
              </w:rPr>
              <w:t>Gv tổ chức cho HS chơi trò chơi “ Ai nhanh hơn”.</w:t>
            </w:r>
          </w:p>
          <w:p w14:paraId="5E610B0D" w14:textId="77777777" w:rsidR="009F17DA" w:rsidRPr="00A31D40" w:rsidRDefault="009F17DA" w:rsidP="006D6E04">
            <w:pPr>
              <w:spacing w:line="288" w:lineRule="auto"/>
              <w:jc w:val="both"/>
              <w:rPr>
                <w:rFonts w:eastAsia="SimSun"/>
                <w:sz w:val="26"/>
                <w:szCs w:val="26"/>
                <w:lang w:val="vi-VN" w:eastAsia="zh-CN"/>
              </w:rPr>
            </w:pPr>
            <w:r w:rsidRPr="00A31D40">
              <w:rPr>
                <w:rFonts w:eastAsia="SimSun"/>
                <w:sz w:val="26"/>
                <w:szCs w:val="26"/>
                <w:lang w:val="vi-VN" w:eastAsia="zh-CN"/>
              </w:rPr>
              <w:t>- Gv nêu yêu cầu: nêu các câu thơ, các bài hát nói về các danh lam thắng cảnh, con người Việt Nam.</w:t>
            </w:r>
          </w:p>
          <w:p w14:paraId="4BF1E470" w14:textId="77777777" w:rsidR="009F17DA" w:rsidRPr="00A31D40" w:rsidRDefault="009F17DA" w:rsidP="006D6E04">
            <w:pPr>
              <w:spacing w:line="288" w:lineRule="auto"/>
              <w:jc w:val="both"/>
              <w:rPr>
                <w:rFonts w:eastAsia="SimSun"/>
                <w:sz w:val="26"/>
                <w:szCs w:val="26"/>
                <w:lang w:val="en-US" w:eastAsia="zh-CN"/>
              </w:rPr>
            </w:pPr>
            <w:r w:rsidRPr="00A31D40">
              <w:rPr>
                <w:rFonts w:eastAsia="SimSun"/>
                <w:sz w:val="26"/>
                <w:szCs w:val="26"/>
                <w:lang w:val="en-US" w:eastAsia="zh-CN"/>
              </w:rPr>
              <w:t>- 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14:paraId="19D57A0D" w14:textId="77777777" w:rsidR="009F17DA" w:rsidRPr="00A31D40" w:rsidRDefault="009F17DA" w:rsidP="006D6E04">
            <w:pPr>
              <w:spacing w:line="288" w:lineRule="auto"/>
              <w:jc w:val="both"/>
              <w:rPr>
                <w:rFonts w:eastAsia="SimSun"/>
                <w:sz w:val="26"/>
                <w:szCs w:val="26"/>
                <w:lang w:val="en-US" w:eastAsia="zh-CN"/>
              </w:rPr>
            </w:pPr>
          </w:p>
          <w:p w14:paraId="2DB804A3" w14:textId="77777777" w:rsidR="009F17DA" w:rsidRPr="00A31D40" w:rsidRDefault="009F17DA" w:rsidP="006D6E04">
            <w:pPr>
              <w:spacing w:line="288" w:lineRule="auto"/>
              <w:jc w:val="both"/>
              <w:rPr>
                <w:rFonts w:eastAsia="SimSun"/>
                <w:sz w:val="26"/>
                <w:szCs w:val="26"/>
                <w:lang w:val="en-US" w:eastAsia="zh-CN"/>
              </w:rPr>
            </w:pPr>
          </w:p>
          <w:p w14:paraId="0796B8BC" w14:textId="77777777" w:rsidR="009F17DA" w:rsidRPr="00A31D40" w:rsidRDefault="009F17DA" w:rsidP="006D6E04">
            <w:pPr>
              <w:spacing w:line="288" w:lineRule="auto"/>
              <w:jc w:val="both"/>
              <w:rPr>
                <w:rFonts w:eastAsia="SimSun"/>
                <w:sz w:val="26"/>
                <w:szCs w:val="26"/>
                <w:lang w:val="en-US" w:eastAsia="zh-CN"/>
              </w:rPr>
            </w:pPr>
            <w:r w:rsidRPr="00A31D40">
              <w:rPr>
                <w:rFonts w:eastAsia="SimSun"/>
                <w:sz w:val="26"/>
                <w:szCs w:val="26"/>
                <w:lang w:val="en-US" w:eastAsia="zh-CN"/>
              </w:rPr>
              <w:t>- Nhận xét, tuyên dương</w:t>
            </w:r>
          </w:p>
          <w:p w14:paraId="3C39BDC4" w14:textId="77777777" w:rsidR="009F17DA" w:rsidRPr="00A31D40" w:rsidRDefault="009F17DA" w:rsidP="006D6E04">
            <w:pPr>
              <w:spacing w:line="288" w:lineRule="auto"/>
              <w:jc w:val="both"/>
              <w:rPr>
                <w:sz w:val="26"/>
                <w:szCs w:val="26"/>
                <w:lang w:val="en-US"/>
              </w:rPr>
            </w:pPr>
            <w:r w:rsidRPr="00A31D40">
              <w:rPr>
                <w:noProof/>
                <w:sz w:val="26"/>
                <w:szCs w:val="26"/>
                <w:lang w:val="en-US"/>
              </w:rPr>
              <w:t>- GVKL: Mỗi chúng ta cần thể hiện tình yêu Tổ quốc bằng những hành động thiết thực, phù hợp như: yêu quý, bảo vệ thiên nhiên, trân trọng và tự hào về truyền thống lịch sử, văn hóa của đất nước.</w:t>
            </w:r>
          </w:p>
        </w:tc>
        <w:tc>
          <w:tcPr>
            <w:tcW w:w="4498" w:type="dxa"/>
            <w:tcBorders>
              <w:top w:val="dashed" w:sz="4" w:space="0" w:color="auto"/>
              <w:left w:val="single" w:sz="4" w:space="0" w:color="auto"/>
              <w:bottom w:val="dashed" w:sz="4" w:space="0" w:color="auto"/>
              <w:right w:val="single" w:sz="4" w:space="0" w:color="auto"/>
            </w:tcBorders>
          </w:tcPr>
          <w:p w14:paraId="0E31EE42" w14:textId="77777777" w:rsidR="009F17DA" w:rsidRPr="00A31D40" w:rsidRDefault="009F17DA" w:rsidP="006D6E04">
            <w:pPr>
              <w:spacing w:line="288" w:lineRule="auto"/>
              <w:jc w:val="both"/>
              <w:rPr>
                <w:sz w:val="26"/>
                <w:szCs w:val="26"/>
                <w:lang w:val="en-US"/>
              </w:rPr>
            </w:pPr>
          </w:p>
          <w:p w14:paraId="2C8E1C97" w14:textId="77777777" w:rsidR="009F17DA" w:rsidRPr="00A31D40" w:rsidRDefault="009F17DA" w:rsidP="006D6E04">
            <w:pPr>
              <w:spacing w:line="288" w:lineRule="auto"/>
              <w:jc w:val="both"/>
              <w:rPr>
                <w:sz w:val="26"/>
                <w:szCs w:val="26"/>
                <w:lang w:val="en-US"/>
              </w:rPr>
            </w:pPr>
          </w:p>
          <w:p w14:paraId="62EB92B0" w14:textId="77777777" w:rsidR="009F17DA" w:rsidRPr="00A31D40" w:rsidRDefault="009F17DA" w:rsidP="006D6E04">
            <w:pPr>
              <w:spacing w:line="288" w:lineRule="auto"/>
              <w:jc w:val="both"/>
              <w:rPr>
                <w:sz w:val="26"/>
                <w:szCs w:val="26"/>
                <w:lang w:val="en-US"/>
              </w:rPr>
            </w:pPr>
          </w:p>
          <w:p w14:paraId="02674EDF" w14:textId="77777777" w:rsidR="009F17DA" w:rsidRPr="00A31D40" w:rsidRDefault="009F17DA" w:rsidP="006D6E04">
            <w:pPr>
              <w:spacing w:line="288" w:lineRule="auto"/>
              <w:jc w:val="both"/>
              <w:rPr>
                <w:sz w:val="26"/>
                <w:szCs w:val="26"/>
                <w:lang w:val="en-US"/>
              </w:rPr>
            </w:pPr>
          </w:p>
          <w:p w14:paraId="504967D3" w14:textId="77777777" w:rsidR="009F17DA" w:rsidRPr="00A31D40" w:rsidRDefault="009F17DA" w:rsidP="006D6E04">
            <w:pPr>
              <w:spacing w:line="288" w:lineRule="auto"/>
              <w:jc w:val="both"/>
              <w:rPr>
                <w:sz w:val="26"/>
                <w:szCs w:val="26"/>
                <w:lang w:val="en-US"/>
              </w:rPr>
            </w:pPr>
          </w:p>
          <w:p w14:paraId="2B20E6F1" w14:textId="77777777" w:rsidR="009F17DA" w:rsidRPr="00A31D40" w:rsidRDefault="009F17DA" w:rsidP="006D6E04">
            <w:pPr>
              <w:spacing w:line="288" w:lineRule="auto"/>
              <w:jc w:val="both"/>
              <w:rPr>
                <w:sz w:val="26"/>
                <w:szCs w:val="26"/>
                <w:lang w:val="en-US"/>
              </w:rPr>
            </w:pPr>
          </w:p>
          <w:p w14:paraId="28487B80" w14:textId="77777777" w:rsidR="009F17DA" w:rsidRPr="00A31D40" w:rsidRDefault="009F17DA" w:rsidP="006D6E04">
            <w:pPr>
              <w:spacing w:line="288" w:lineRule="auto"/>
              <w:jc w:val="both"/>
              <w:rPr>
                <w:sz w:val="26"/>
                <w:szCs w:val="26"/>
                <w:lang w:val="en-US"/>
              </w:rPr>
            </w:pPr>
            <w:r w:rsidRPr="00A31D40">
              <w:rPr>
                <w:sz w:val="26"/>
                <w:szCs w:val="26"/>
                <w:lang w:val="en-US"/>
              </w:rPr>
              <w:t>- HS tham gia trò chơi</w:t>
            </w:r>
          </w:p>
          <w:p w14:paraId="7FB6B011" w14:textId="77777777" w:rsidR="009F17DA" w:rsidRPr="00A31D40" w:rsidRDefault="009F17DA" w:rsidP="006D6E04">
            <w:pPr>
              <w:spacing w:line="288" w:lineRule="auto"/>
              <w:jc w:val="both"/>
              <w:rPr>
                <w:sz w:val="26"/>
                <w:szCs w:val="26"/>
                <w:lang w:val="en-US"/>
              </w:rPr>
            </w:pPr>
            <w:r w:rsidRPr="00A31D40">
              <w:rPr>
                <w:sz w:val="26"/>
                <w:szCs w:val="26"/>
                <w:lang w:val="en-US"/>
              </w:rPr>
              <w:t>+ HS 1: Đồng đăng có phố kỳ lừa - Có nàng Tô thị có chùa Tam Thanh - Ai lên xứ lạng cùng anh – Bõ công bác mẹ sinh thành ra em.</w:t>
            </w:r>
          </w:p>
          <w:p w14:paraId="1E8D82D3" w14:textId="77777777" w:rsidR="009F17DA" w:rsidRPr="00A31D40" w:rsidRDefault="009F17DA" w:rsidP="006D6E04">
            <w:pPr>
              <w:spacing w:line="288" w:lineRule="auto"/>
              <w:jc w:val="both"/>
              <w:rPr>
                <w:sz w:val="26"/>
                <w:szCs w:val="26"/>
                <w:lang w:val="en-US"/>
              </w:rPr>
            </w:pPr>
            <w:r w:rsidRPr="00A31D40">
              <w:rPr>
                <w:sz w:val="26"/>
                <w:szCs w:val="26"/>
                <w:lang w:val="en-US"/>
              </w:rPr>
              <w:t>+ HS 2: Đường vô xứ Nghệ quanh quanh – Non xanh nước biếc như tranh họa đồ.</w:t>
            </w:r>
          </w:p>
          <w:p w14:paraId="35E09BDD" w14:textId="77777777" w:rsidR="009F17DA" w:rsidRPr="00A31D40" w:rsidRDefault="009F17DA" w:rsidP="006D6E04">
            <w:pPr>
              <w:spacing w:line="288" w:lineRule="auto"/>
              <w:jc w:val="both"/>
              <w:rPr>
                <w:sz w:val="26"/>
                <w:szCs w:val="26"/>
                <w:lang w:val="en-US"/>
              </w:rPr>
            </w:pPr>
            <w:r w:rsidRPr="00A31D40">
              <w:rPr>
                <w:sz w:val="26"/>
                <w:szCs w:val="26"/>
                <w:lang w:val="en-US"/>
              </w:rPr>
              <w:t>+….</w:t>
            </w:r>
          </w:p>
        </w:tc>
      </w:tr>
      <w:tr w:rsidR="009F17DA" w:rsidRPr="00A31D40" w14:paraId="47559A2F" w14:textId="77777777" w:rsidTr="006D6E04">
        <w:tc>
          <w:tcPr>
            <w:tcW w:w="5240" w:type="dxa"/>
            <w:tcBorders>
              <w:top w:val="dashed" w:sz="4" w:space="0" w:color="auto"/>
              <w:left w:val="single" w:sz="4" w:space="0" w:color="auto"/>
              <w:bottom w:val="dashed" w:sz="4" w:space="0" w:color="auto"/>
              <w:right w:val="single" w:sz="4" w:space="0" w:color="auto"/>
            </w:tcBorders>
          </w:tcPr>
          <w:p w14:paraId="11F8CCD4" w14:textId="77777777" w:rsidR="009F17DA" w:rsidRPr="00A31D40" w:rsidRDefault="009F17DA" w:rsidP="006D6E04">
            <w:pPr>
              <w:spacing w:line="288" w:lineRule="auto"/>
              <w:jc w:val="both"/>
              <w:rPr>
                <w:sz w:val="26"/>
                <w:szCs w:val="26"/>
                <w:lang w:val="vi-VN"/>
              </w:rPr>
            </w:pPr>
            <w:r w:rsidRPr="00A31D40">
              <w:rPr>
                <w:b/>
                <w:bCs/>
                <w:color w:val="000000"/>
                <w:sz w:val="26"/>
                <w:szCs w:val="26"/>
                <w:lang w:val="vi-VN"/>
              </w:rPr>
              <w:t xml:space="preserve">HĐ 2: </w:t>
            </w:r>
            <w:r w:rsidRPr="00A31D40">
              <w:rPr>
                <w:b/>
                <w:bCs/>
                <w:sz w:val="26"/>
                <w:szCs w:val="26"/>
                <w:lang w:val="vi-VN"/>
              </w:rPr>
              <w:t>Em tán thành hoặc không tán thành với ý kiến nào dưới đây? Vì sao?</w:t>
            </w:r>
          </w:p>
          <w:p w14:paraId="10D68AD4" w14:textId="77777777" w:rsidR="009F17DA" w:rsidRPr="00A31D40" w:rsidRDefault="009F17DA" w:rsidP="006D6E04">
            <w:pPr>
              <w:spacing w:line="288" w:lineRule="auto"/>
              <w:jc w:val="both"/>
              <w:rPr>
                <w:sz w:val="26"/>
                <w:szCs w:val="26"/>
                <w:lang w:val="vi-VN"/>
              </w:rPr>
            </w:pPr>
            <w:r w:rsidRPr="00A31D40">
              <w:rPr>
                <w:sz w:val="26"/>
                <w:szCs w:val="26"/>
                <w:lang w:val="vi-VN"/>
              </w:rPr>
              <w:t>- Gọi HS đọc yêu cầu 1/SHS</w:t>
            </w:r>
          </w:p>
          <w:p w14:paraId="1198A822" w14:textId="77777777" w:rsidR="009F17DA" w:rsidRPr="00A31D40" w:rsidRDefault="009F17DA" w:rsidP="006D6E04">
            <w:pPr>
              <w:spacing w:line="288" w:lineRule="auto"/>
              <w:jc w:val="both"/>
              <w:rPr>
                <w:sz w:val="26"/>
                <w:szCs w:val="26"/>
                <w:lang w:val="vi-VN"/>
              </w:rPr>
            </w:pPr>
            <w:r w:rsidRPr="00A31D40">
              <w:rPr>
                <w:sz w:val="26"/>
                <w:szCs w:val="26"/>
                <w:lang w:val="vi-VN"/>
              </w:rPr>
              <w:t xml:space="preserve">- GV nêu câu hỏi và HS nêu việc tán thành hoặc </w:t>
            </w:r>
            <w:r w:rsidRPr="00A31D40">
              <w:rPr>
                <w:sz w:val="26"/>
                <w:szCs w:val="26"/>
                <w:lang w:val="vi-VN"/>
              </w:rPr>
              <w:lastRenderedPageBreak/>
              <w:t>không tán thành để thể hiện tình yêu Tổ Quốc và vì sao.</w:t>
            </w:r>
          </w:p>
          <w:p w14:paraId="2876CDE9" w14:textId="77777777" w:rsidR="009F17DA" w:rsidRPr="00A31D40" w:rsidRDefault="009F17DA" w:rsidP="006D6E04">
            <w:pPr>
              <w:spacing w:line="288" w:lineRule="auto"/>
              <w:jc w:val="both"/>
              <w:rPr>
                <w:sz w:val="26"/>
                <w:szCs w:val="26"/>
                <w:lang w:val="vi-VN"/>
              </w:rPr>
            </w:pPr>
            <w:r w:rsidRPr="00A31D40">
              <w:rPr>
                <w:sz w:val="26"/>
                <w:szCs w:val="26"/>
                <w:lang w:val="vi-VN"/>
              </w:rPr>
              <w:t>a. Chỉ cần yêu gia đình mình là đủ.</w:t>
            </w:r>
          </w:p>
          <w:p w14:paraId="70C627E7" w14:textId="77777777" w:rsidR="009F17DA" w:rsidRPr="00A31D40" w:rsidRDefault="009F17DA" w:rsidP="006D6E04">
            <w:pPr>
              <w:spacing w:line="288" w:lineRule="auto"/>
              <w:jc w:val="both"/>
              <w:rPr>
                <w:sz w:val="26"/>
                <w:szCs w:val="26"/>
                <w:lang w:val="vi-VN"/>
              </w:rPr>
            </w:pPr>
            <w:r w:rsidRPr="00A31D40">
              <w:rPr>
                <w:sz w:val="26"/>
                <w:szCs w:val="26"/>
                <w:lang w:val="vi-VN"/>
              </w:rPr>
              <w:t>b. Tìm hiểu lịch sử của đất nước.</w:t>
            </w:r>
          </w:p>
          <w:p w14:paraId="7CF5B4F6" w14:textId="77777777" w:rsidR="009F17DA" w:rsidRPr="00A31D40" w:rsidRDefault="009F17DA" w:rsidP="006D6E04">
            <w:pPr>
              <w:spacing w:line="288" w:lineRule="auto"/>
              <w:jc w:val="both"/>
              <w:rPr>
                <w:sz w:val="26"/>
                <w:szCs w:val="26"/>
                <w:lang w:val="vi-VN"/>
              </w:rPr>
            </w:pPr>
            <w:r w:rsidRPr="00A31D40">
              <w:rPr>
                <w:sz w:val="26"/>
                <w:szCs w:val="26"/>
                <w:lang w:val="vi-VN"/>
              </w:rPr>
              <w:t>c. Biết ơn những người có công với quê hương đất nước.</w:t>
            </w:r>
          </w:p>
          <w:p w14:paraId="792C3EB8" w14:textId="77777777" w:rsidR="009F17DA" w:rsidRPr="00A31D40" w:rsidRDefault="009F17DA" w:rsidP="006D6E04">
            <w:pPr>
              <w:spacing w:line="288" w:lineRule="auto"/>
              <w:jc w:val="both"/>
              <w:rPr>
                <w:sz w:val="26"/>
                <w:szCs w:val="26"/>
                <w:lang w:val="vi-VN"/>
              </w:rPr>
            </w:pPr>
            <w:r w:rsidRPr="00A31D40">
              <w:rPr>
                <w:sz w:val="26"/>
                <w:szCs w:val="26"/>
                <w:lang w:val="vi-VN"/>
              </w:rPr>
              <w:t>d. Học tập tốt.</w:t>
            </w:r>
          </w:p>
          <w:p w14:paraId="316F14B4" w14:textId="77777777" w:rsidR="009F17DA" w:rsidRPr="00A31D40" w:rsidRDefault="009F17DA" w:rsidP="006D6E04">
            <w:pPr>
              <w:spacing w:line="288" w:lineRule="auto"/>
              <w:jc w:val="both"/>
              <w:rPr>
                <w:sz w:val="26"/>
                <w:szCs w:val="26"/>
                <w:lang w:val="vi-VN"/>
              </w:rPr>
            </w:pPr>
            <w:r w:rsidRPr="00A31D40">
              <w:rPr>
                <w:sz w:val="26"/>
                <w:szCs w:val="26"/>
                <w:lang w:val="vi-VN"/>
              </w:rPr>
              <w:t>e. Bảo vệ thiên nhiên.</w:t>
            </w:r>
          </w:p>
          <w:p w14:paraId="0D79FA9C" w14:textId="77777777" w:rsidR="009F17DA" w:rsidRPr="00A31D40" w:rsidRDefault="009F17DA" w:rsidP="006D6E04">
            <w:pPr>
              <w:spacing w:line="288" w:lineRule="auto"/>
              <w:jc w:val="both"/>
              <w:rPr>
                <w:sz w:val="26"/>
                <w:szCs w:val="26"/>
                <w:lang w:val="vi-VN"/>
              </w:rPr>
            </w:pPr>
            <w:r w:rsidRPr="00A31D40">
              <w:rPr>
                <w:sz w:val="26"/>
                <w:szCs w:val="26"/>
                <w:lang w:val="vi-VN"/>
              </w:rPr>
              <w:t>g. Tự hào được là người Việt Nam.</w:t>
            </w:r>
          </w:p>
          <w:p w14:paraId="1B8FF583" w14:textId="77777777" w:rsidR="009F17DA" w:rsidRPr="00A31D40" w:rsidRDefault="009F17DA" w:rsidP="006D6E04">
            <w:pPr>
              <w:spacing w:line="288" w:lineRule="auto"/>
              <w:jc w:val="both"/>
              <w:rPr>
                <w:sz w:val="26"/>
                <w:szCs w:val="26"/>
                <w:lang w:val="vi-VN"/>
              </w:rPr>
            </w:pPr>
            <w:r w:rsidRPr="00A31D40">
              <w:rPr>
                <w:sz w:val="26"/>
                <w:szCs w:val="26"/>
                <w:lang w:val="vi-VN"/>
              </w:rPr>
              <w:t>- HS chia sẻ với từng nội dung.</w:t>
            </w:r>
          </w:p>
          <w:p w14:paraId="7CCA56F6" w14:textId="77777777" w:rsidR="009F17DA" w:rsidRPr="00A31D40" w:rsidRDefault="009F17DA" w:rsidP="006D6E04">
            <w:pPr>
              <w:spacing w:line="288" w:lineRule="auto"/>
              <w:jc w:val="both"/>
              <w:rPr>
                <w:sz w:val="26"/>
                <w:szCs w:val="26"/>
                <w:lang w:val="vi-VN"/>
              </w:rPr>
            </w:pPr>
          </w:p>
          <w:p w14:paraId="79771A4B" w14:textId="77777777" w:rsidR="009F17DA" w:rsidRPr="00A31D40" w:rsidRDefault="009F17DA" w:rsidP="006D6E04">
            <w:pPr>
              <w:spacing w:line="288" w:lineRule="auto"/>
              <w:jc w:val="both"/>
              <w:rPr>
                <w:sz w:val="26"/>
                <w:szCs w:val="26"/>
                <w:lang w:val="vi-VN"/>
              </w:rPr>
            </w:pPr>
          </w:p>
          <w:p w14:paraId="6938A3E8" w14:textId="77777777" w:rsidR="009F17DA" w:rsidRPr="00A31D40" w:rsidRDefault="009F17DA" w:rsidP="006D6E04">
            <w:pPr>
              <w:spacing w:line="288" w:lineRule="auto"/>
              <w:jc w:val="both"/>
              <w:rPr>
                <w:sz w:val="26"/>
                <w:szCs w:val="26"/>
                <w:lang w:val="vi-VN"/>
              </w:rPr>
            </w:pPr>
          </w:p>
          <w:p w14:paraId="3CF4F471" w14:textId="77777777" w:rsidR="009F17DA" w:rsidRPr="00A31D40" w:rsidRDefault="009F17DA" w:rsidP="006D6E04">
            <w:pPr>
              <w:spacing w:line="288" w:lineRule="auto"/>
              <w:jc w:val="both"/>
              <w:rPr>
                <w:sz w:val="26"/>
                <w:szCs w:val="26"/>
                <w:lang w:val="vi-VN"/>
              </w:rPr>
            </w:pPr>
          </w:p>
          <w:p w14:paraId="1C5261E1" w14:textId="77777777" w:rsidR="009F17DA" w:rsidRPr="00A31D40" w:rsidRDefault="009F17DA" w:rsidP="006D6E04">
            <w:pPr>
              <w:spacing w:line="288" w:lineRule="auto"/>
              <w:jc w:val="both"/>
              <w:rPr>
                <w:sz w:val="26"/>
                <w:szCs w:val="26"/>
                <w:lang w:val="vi-VN"/>
              </w:rPr>
            </w:pPr>
          </w:p>
          <w:p w14:paraId="1F81AB83" w14:textId="77777777" w:rsidR="009F17DA" w:rsidRPr="00A31D40" w:rsidRDefault="009F17DA" w:rsidP="006D6E04">
            <w:pPr>
              <w:spacing w:line="288" w:lineRule="auto"/>
              <w:jc w:val="both"/>
              <w:rPr>
                <w:sz w:val="26"/>
                <w:szCs w:val="26"/>
                <w:lang w:val="vi-VN"/>
              </w:rPr>
            </w:pPr>
          </w:p>
          <w:p w14:paraId="4C9D91F6" w14:textId="77777777" w:rsidR="009F17DA" w:rsidRPr="00A31D40" w:rsidRDefault="009F17DA" w:rsidP="006D6E04">
            <w:pPr>
              <w:spacing w:line="288" w:lineRule="auto"/>
              <w:jc w:val="both"/>
              <w:rPr>
                <w:sz w:val="26"/>
                <w:szCs w:val="26"/>
                <w:lang w:val="vi-VN"/>
              </w:rPr>
            </w:pPr>
          </w:p>
          <w:p w14:paraId="53F56E3F" w14:textId="77777777" w:rsidR="009F17DA" w:rsidRPr="00A31D40" w:rsidRDefault="009F17DA" w:rsidP="006D6E04">
            <w:pPr>
              <w:spacing w:line="288" w:lineRule="auto"/>
              <w:jc w:val="both"/>
              <w:rPr>
                <w:sz w:val="26"/>
                <w:szCs w:val="26"/>
                <w:lang w:val="vi-VN"/>
              </w:rPr>
            </w:pPr>
          </w:p>
          <w:p w14:paraId="0993459A" w14:textId="77777777" w:rsidR="009F17DA" w:rsidRPr="00A31D40" w:rsidRDefault="009F17DA" w:rsidP="006D6E04">
            <w:pPr>
              <w:spacing w:line="288" w:lineRule="auto"/>
              <w:jc w:val="both"/>
              <w:rPr>
                <w:sz w:val="26"/>
                <w:szCs w:val="26"/>
                <w:lang w:val="vi-VN"/>
              </w:rPr>
            </w:pPr>
          </w:p>
          <w:p w14:paraId="71E1C8D5" w14:textId="77777777" w:rsidR="009F17DA" w:rsidRPr="00A31D40" w:rsidRDefault="009F17DA" w:rsidP="006D6E04">
            <w:pPr>
              <w:spacing w:line="288" w:lineRule="auto"/>
              <w:jc w:val="both"/>
              <w:rPr>
                <w:sz w:val="26"/>
                <w:szCs w:val="26"/>
                <w:lang w:val="vi-VN"/>
              </w:rPr>
            </w:pPr>
          </w:p>
          <w:p w14:paraId="7DE293CD" w14:textId="77777777" w:rsidR="009F17DA" w:rsidRPr="00A31D40" w:rsidRDefault="009F17DA" w:rsidP="006D6E04">
            <w:pPr>
              <w:spacing w:line="288" w:lineRule="auto"/>
              <w:jc w:val="both"/>
              <w:rPr>
                <w:sz w:val="26"/>
                <w:szCs w:val="26"/>
                <w:lang w:val="vi-VN"/>
              </w:rPr>
            </w:pPr>
          </w:p>
          <w:p w14:paraId="784D2C69" w14:textId="77777777" w:rsidR="009F17DA" w:rsidRPr="00A31D40" w:rsidRDefault="009F17DA" w:rsidP="006D6E04">
            <w:pPr>
              <w:spacing w:line="288" w:lineRule="auto"/>
              <w:jc w:val="both"/>
              <w:rPr>
                <w:sz w:val="26"/>
                <w:szCs w:val="26"/>
                <w:lang w:val="vi-VN"/>
              </w:rPr>
            </w:pPr>
          </w:p>
          <w:p w14:paraId="43ADAB9C" w14:textId="77777777" w:rsidR="009F17DA" w:rsidRPr="00A31D40" w:rsidRDefault="009F17DA" w:rsidP="006D6E04">
            <w:pPr>
              <w:spacing w:line="288" w:lineRule="auto"/>
              <w:jc w:val="both"/>
              <w:rPr>
                <w:sz w:val="26"/>
                <w:szCs w:val="26"/>
                <w:lang w:val="vi-VN"/>
              </w:rPr>
            </w:pPr>
          </w:p>
          <w:p w14:paraId="789D5610" w14:textId="77777777" w:rsidR="009F17DA" w:rsidRPr="00A31D40" w:rsidRDefault="009F17DA" w:rsidP="006D6E04">
            <w:pPr>
              <w:spacing w:line="288" w:lineRule="auto"/>
              <w:jc w:val="both"/>
              <w:rPr>
                <w:sz w:val="26"/>
                <w:szCs w:val="26"/>
                <w:lang w:val="vi-VN"/>
              </w:rPr>
            </w:pPr>
          </w:p>
          <w:p w14:paraId="46FB8E36" w14:textId="77777777" w:rsidR="009F17DA" w:rsidRPr="00A31D40" w:rsidRDefault="009F17DA" w:rsidP="006D6E04">
            <w:pPr>
              <w:spacing w:line="288" w:lineRule="auto"/>
              <w:jc w:val="both"/>
              <w:rPr>
                <w:sz w:val="26"/>
                <w:szCs w:val="26"/>
              </w:rPr>
            </w:pPr>
            <w:r w:rsidRPr="00A31D40">
              <w:rPr>
                <w:sz w:val="26"/>
                <w:szCs w:val="26"/>
              </w:rPr>
              <w:t>- GV nhận xét, kết luận</w:t>
            </w:r>
          </w:p>
          <w:p w14:paraId="3B8B84C2" w14:textId="77777777" w:rsidR="009F17DA" w:rsidRPr="00A31D40" w:rsidRDefault="009F17DA" w:rsidP="006D6E04">
            <w:pPr>
              <w:spacing w:line="288" w:lineRule="auto"/>
              <w:jc w:val="both"/>
              <w:rPr>
                <w:sz w:val="26"/>
                <w:szCs w:val="26"/>
              </w:rPr>
            </w:pPr>
            <w:r w:rsidRPr="00A31D40">
              <w:rPr>
                <w:sz w:val="26"/>
                <w:szCs w:val="26"/>
              </w:rPr>
              <w:t>=&gt; Chúng ta là con người Việt Nam, đất nước Việt Nam được như ngày hôm nay là nhờ có công lao to lớn của những thế hệ đi trước, vì vậy chúng ta cần phải tôn trọng, tự hào biết ơn họ. Bên cạnh đó cũng cần học tập tốt hơn để sau này xây dựng và bảo vệ quê hương, đất nước.</w:t>
            </w:r>
          </w:p>
        </w:tc>
        <w:tc>
          <w:tcPr>
            <w:tcW w:w="4498" w:type="dxa"/>
            <w:tcBorders>
              <w:top w:val="dashed" w:sz="4" w:space="0" w:color="auto"/>
              <w:left w:val="single" w:sz="4" w:space="0" w:color="auto"/>
              <w:bottom w:val="dashed" w:sz="4" w:space="0" w:color="auto"/>
              <w:right w:val="single" w:sz="4" w:space="0" w:color="auto"/>
            </w:tcBorders>
          </w:tcPr>
          <w:p w14:paraId="7270E9D4" w14:textId="77777777" w:rsidR="009F17DA" w:rsidRPr="00A31D40" w:rsidRDefault="009F17DA" w:rsidP="006D6E04">
            <w:pPr>
              <w:spacing w:line="288" w:lineRule="auto"/>
              <w:jc w:val="both"/>
              <w:rPr>
                <w:color w:val="FF0000"/>
                <w:sz w:val="26"/>
                <w:szCs w:val="26"/>
              </w:rPr>
            </w:pPr>
          </w:p>
          <w:p w14:paraId="70C764AC" w14:textId="77777777" w:rsidR="009F17DA" w:rsidRPr="00A31D40" w:rsidRDefault="009F17DA" w:rsidP="006D6E04">
            <w:pPr>
              <w:spacing w:line="288" w:lineRule="auto"/>
              <w:jc w:val="both"/>
              <w:rPr>
                <w:color w:val="FF0000"/>
                <w:sz w:val="26"/>
                <w:szCs w:val="26"/>
              </w:rPr>
            </w:pPr>
          </w:p>
          <w:p w14:paraId="2C6E01AA" w14:textId="77777777" w:rsidR="009F17DA" w:rsidRPr="00A31D40" w:rsidRDefault="009F17DA" w:rsidP="006D6E04">
            <w:pPr>
              <w:spacing w:line="288" w:lineRule="auto"/>
              <w:jc w:val="both"/>
              <w:rPr>
                <w:sz w:val="26"/>
                <w:szCs w:val="26"/>
              </w:rPr>
            </w:pPr>
            <w:r w:rsidRPr="00A31D40">
              <w:rPr>
                <w:sz w:val="26"/>
                <w:szCs w:val="26"/>
              </w:rPr>
              <w:t>- HS đọc yêu cầu.</w:t>
            </w:r>
          </w:p>
          <w:p w14:paraId="13428EE2" w14:textId="77777777" w:rsidR="009F17DA" w:rsidRPr="00A31D40" w:rsidRDefault="009F17DA" w:rsidP="006D6E04">
            <w:pPr>
              <w:spacing w:line="288" w:lineRule="auto"/>
              <w:jc w:val="both"/>
              <w:rPr>
                <w:sz w:val="26"/>
                <w:szCs w:val="26"/>
              </w:rPr>
            </w:pPr>
          </w:p>
          <w:p w14:paraId="7B702972" w14:textId="77777777" w:rsidR="009F17DA" w:rsidRPr="00A31D40" w:rsidRDefault="009F17DA" w:rsidP="006D6E04">
            <w:pPr>
              <w:spacing w:line="288" w:lineRule="auto"/>
              <w:jc w:val="both"/>
              <w:rPr>
                <w:sz w:val="26"/>
                <w:szCs w:val="26"/>
              </w:rPr>
            </w:pPr>
            <w:r w:rsidRPr="00A31D40">
              <w:rPr>
                <w:sz w:val="26"/>
                <w:szCs w:val="26"/>
              </w:rPr>
              <w:lastRenderedPageBreak/>
              <w:t>- HS lắng nghe</w:t>
            </w:r>
          </w:p>
          <w:p w14:paraId="18F30735" w14:textId="77777777" w:rsidR="009F17DA" w:rsidRPr="00A31D40" w:rsidRDefault="009F17DA" w:rsidP="006D6E04">
            <w:pPr>
              <w:spacing w:line="288" w:lineRule="auto"/>
              <w:jc w:val="both"/>
              <w:rPr>
                <w:sz w:val="26"/>
                <w:szCs w:val="26"/>
              </w:rPr>
            </w:pPr>
          </w:p>
          <w:p w14:paraId="3E683B6B" w14:textId="77777777" w:rsidR="009F17DA" w:rsidRPr="00A31D40" w:rsidRDefault="009F17DA" w:rsidP="006D6E04">
            <w:pPr>
              <w:spacing w:line="288" w:lineRule="auto"/>
              <w:jc w:val="both"/>
              <w:rPr>
                <w:color w:val="FF0000"/>
                <w:sz w:val="26"/>
                <w:szCs w:val="26"/>
              </w:rPr>
            </w:pPr>
          </w:p>
          <w:p w14:paraId="3FBC566E" w14:textId="77777777" w:rsidR="009F17DA" w:rsidRPr="00A31D40" w:rsidRDefault="009F17DA" w:rsidP="006D6E04">
            <w:pPr>
              <w:spacing w:line="288" w:lineRule="auto"/>
              <w:jc w:val="both"/>
              <w:rPr>
                <w:color w:val="FF0000"/>
                <w:sz w:val="26"/>
                <w:szCs w:val="26"/>
              </w:rPr>
            </w:pPr>
          </w:p>
          <w:p w14:paraId="374C9CA4" w14:textId="77777777" w:rsidR="009F17DA" w:rsidRPr="00A31D40" w:rsidRDefault="009F17DA" w:rsidP="006D6E04">
            <w:pPr>
              <w:spacing w:line="288" w:lineRule="auto"/>
              <w:jc w:val="both"/>
              <w:rPr>
                <w:color w:val="FF0000"/>
                <w:sz w:val="26"/>
                <w:szCs w:val="26"/>
              </w:rPr>
            </w:pPr>
          </w:p>
          <w:p w14:paraId="112221E3" w14:textId="77777777" w:rsidR="009F17DA" w:rsidRPr="00A31D40" w:rsidRDefault="009F17DA" w:rsidP="006D6E04">
            <w:pPr>
              <w:spacing w:line="288" w:lineRule="auto"/>
              <w:jc w:val="both"/>
              <w:rPr>
                <w:color w:val="FF0000"/>
                <w:sz w:val="26"/>
                <w:szCs w:val="26"/>
              </w:rPr>
            </w:pPr>
          </w:p>
          <w:p w14:paraId="657AC0ED" w14:textId="77777777" w:rsidR="009F17DA" w:rsidRPr="00A31D40" w:rsidRDefault="009F17DA" w:rsidP="006D6E04">
            <w:pPr>
              <w:spacing w:line="288" w:lineRule="auto"/>
              <w:jc w:val="both"/>
              <w:rPr>
                <w:color w:val="FF0000"/>
                <w:sz w:val="26"/>
                <w:szCs w:val="26"/>
              </w:rPr>
            </w:pPr>
          </w:p>
          <w:p w14:paraId="31483E88" w14:textId="77777777" w:rsidR="009F17DA" w:rsidRPr="00A31D40" w:rsidRDefault="009F17DA" w:rsidP="006D6E04">
            <w:pPr>
              <w:spacing w:line="288" w:lineRule="auto"/>
              <w:jc w:val="both"/>
              <w:rPr>
                <w:color w:val="FF0000"/>
                <w:sz w:val="26"/>
                <w:szCs w:val="26"/>
              </w:rPr>
            </w:pPr>
          </w:p>
          <w:p w14:paraId="3B93B99A" w14:textId="77777777" w:rsidR="009F17DA" w:rsidRPr="00A31D40" w:rsidRDefault="009F17DA" w:rsidP="006D6E04">
            <w:pPr>
              <w:spacing w:line="288" w:lineRule="auto"/>
              <w:jc w:val="both"/>
              <w:rPr>
                <w:color w:val="FF0000"/>
                <w:sz w:val="26"/>
                <w:szCs w:val="26"/>
              </w:rPr>
            </w:pPr>
          </w:p>
          <w:p w14:paraId="2D442CC0" w14:textId="77777777" w:rsidR="009F17DA" w:rsidRPr="00A31D40" w:rsidRDefault="009F17DA" w:rsidP="006D6E04">
            <w:pPr>
              <w:spacing w:line="288" w:lineRule="auto"/>
              <w:jc w:val="both"/>
              <w:rPr>
                <w:color w:val="FF0000"/>
                <w:sz w:val="26"/>
                <w:szCs w:val="26"/>
              </w:rPr>
            </w:pPr>
          </w:p>
          <w:p w14:paraId="2B75997E" w14:textId="77777777" w:rsidR="009F17DA" w:rsidRPr="00A31D40" w:rsidRDefault="009F17DA" w:rsidP="006D6E04">
            <w:pPr>
              <w:spacing w:line="288" w:lineRule="auto"/>
              <w:jc w:val="both"/>
              <w:rPr>
                <w:color w:val="FF0000"/>
                <w:sz w:val="26"/>
                <w:szCs w:val="26"/>
              </w:rPr>
            </w:pPr>
          </w:p>
          <w:p w14:paraId="598E4526" w14:textId="77777777" w:rsidR="009F17DA" w:rsidRPr="00A31D40" w:rsidRDefault="009F17DA" w:rsidP="006D6E04">
            <w:pPr>
              <w:spacing w:line="288" w:lineRule="auto"/>
              <w:jc w:val="both"/>
              <w:rPr>
                <w:color w:val="000000"/>
                <w:sz w:val="26"/>
                <w:szCs w:val="26"/>
              </w:rPr>
            </w:pPr>
            <w:r w:rsidRPr="00A31D40">
              <w:rPr>
                <w:color w:val="000000"/>
                <w:sz w:val="26"/>
                <w:szCs w:val="26"/>
              </w:rPr>
              <w:t>2- 3 HS chia sẻ.</w:t>
            </w:r>
          </w:p>
          <w:p w14:paraId="41FF9C7E" w14:textId="77777777" w:rsidR="009F17DA" w:rsidRPr="00A31D40" w:rsidRDefault="009F17DA" w:rsidP="006D6E04">
            <w:pPr>
              <w:spacing w:line="288" w:lineRule="auto"/>
              <w:jc w:val="both"/>
              <w:rPr>
                <w:color w:val="000000"/>
                <w:sz w:val="26"/>
                <w:szCs w:val="26"/>
              </w:rPr>
            </w:pPr>
            <w:r w:rsidRPr="00A31D40">
              <w:rPr>
                <w:color w:val="000000"/>
                <w:sz w:val="26"/>
                <w:szCs w:val="26"/>
              </w:rPr>
              <w:t>+ Ý a: Không tán thành Vì chỉ yêu mỗi gia đình mình thôi thì chưa đủ. Phải ….</w:t>
            </w:r>
          </w:p>
          <w:p w14:paraId="062377E0" w14:textId="77777777" w:rsidR="009F17DA" w:rsidRPr="00A31D40" w:rsidRDefault="009F17DA" w:rsidP="006D6E04">
            <w:pPr>
              <w:spacing w:line="288" w:lineRule="auto"/>
              <w:jc w:val="both"/>
              <w:rPr>
                <w:color w:val="000000"/>
                <w:sz w:val="26"/>
                <w:szCs w:val="26"/>
              </w:rPr>
            </w:pPr>
            <w:r w:rsidRPr="00A31D40">
              <w:rPr>
                <w:color w:val="000000"/>
                <w:sz w:val="26"/>
                <w:szCs w:val="26"/>
              </w:rPr>
              <w:t>+ Ý b: tán thành vì tìm hiểu lịch sử đất nước, yêu quý và tự hào về đất nước.</w:t>
            </w:r>
          </w:p>
          <w:p w14:paraId="19BA87A5" w14:textId="77777777" w:rsidR="009F17DA" w:rsidRPr="00A31D40" w:rsidRDefault="009F17DA" w:rsidP="006D6E04">
            <w:pPr>
              <w:spacing w:line="288" w:lineRule="auto"/>
              <w:jc w:val="both"/>
              <w:rPr>
                <w:color w:val="000000"/>
                <w:sz w:val="26"/>
                <w:szCs w:val="26"/>
              </w:rPr>
            </w:pPr>
            <w:r w:rsidRPr="00A31D40">
              <w:rPr>
                <w:color w:val="000000"/>
                <w:sz w:val="26"/>
                <w:szCs w:val="26"/>
              </w:rPr>
              <w:t>+ Ý c: tán thành vì chúng ta có được đất nước tươi đẹp, phát triển mạnh mẽ như này là do công lao to lớn của thế hệ đi trước.</w:t>
            </w:r>
          </w:p>
          <w:p w14:paraId="23F2926B" w14:textId="77777777" w:rsidR="009F17DA" w:rsidRPr="00A31D40" w:rsidRDefault="009F17DA" w:rsidP="006D6E04">
            <w:pPr>
              <w:spacing w:line="288" w:lineRule="auto"/>
              <w:jc w:val="both"/>
              <w:rPr>
                <w:color w:val="000000"/>
                <w:sz w:val="26"/>
                <w:szCs w:val="26"/>
              </w:rPr>
            </w:pPr>
            <w:r w:rsidRPr="00A31D40">
              <w:rPr>
                <w:color w:val="000000"/>
                <w:sz w:val="26"/>
                <w:szCs w:val="26"/>
              </w:rPr>
              <w:t>+ Ý d: tán thành vì cần học tập tốt để sửa này xây dựng quê hương, đất nước.</w:t>
            </w:r>
          </w:p>
          <w:p w14:paraId="2BE7E5AB" w14:textId="77777777" w:rsidR="009F17DA" w:rsidRPr="00A31D40" w:rsidRDefault="009F17DA" w:rsidP="006D6E04">
            <w:pPr>
              <w:spacing w:line="288" w:lineRule="auto"/>
              <w:jc w:val="both"/>
              <w:rPr>
                <w:color w:val="000000"/>
                <w:sz w:val="26"/>
                <w:szCs w:val="26"/>
              </w:rPr>
            </w:pPr>
            <w:r w:rsidRPr="00A31D40">
              <w:rPr>
                <w:color w:val="000000"/>
                <w:sz w:val="26"/>
                <w:szCs w:val="26"/>
              </w:rPr>
              <w:t>+ Ý e: tán thành Vì bảo vệ thiên nhiên là góp phần bảo vệ vẻ đẹp của quê hương, đất nước</w:t>
            </w:r>
          </w:p>
          <w:p w14:paraId="7A629FF1" w14:textId="77777777" w:rsidR="009F17DA" w:rsidRPr="00A31D40" w:rsidRDefault="009F17DA" w:rsidP="006D6E04">
            <w:pPr>
              <w:spacing w:line="288" w:lineRule="auto"/>
              <w:jc w:val="both"/>
              <w:rPr>
                <w:color w:val="000000"/>
                <w:sz w:val="26"/>
                <w:szCs w:val="26"/>
              </w:rPr>
            </w:pPr>
            <w:r w:rsidRPr="00A31D40">
              <w:rPr>
                <w:color w:val="000000"/>
                <w:sz w:val="26"/>
                <w:szCs w:val="26"/>
              </w:rPr>
              <w:t>+ Ý g: tán thành vì chúng ta tự hào là người Việt Nam.</w:t>
            </w:r>
          </w:p>
          <w:p w14:paraId="349EE40D" w14:textId="77777777" w:rsidR="009F17DA" w:rsidRPr="00A31D40" w:rsidRDefault="009F17DA" w:rsidP="006D6E04">
            <w:pPr>
              <w:spacing w:line="288" w:lineRule="auto"/>
              <w:rPr>
                <w:sz w:val="26"/>
                <w:szCs w:val="26"/>
              </w:rPr>
            </w:pPr>
          </w:p>
          <w:p w14:paraId="4E9F982B" w14:textId="77777777" w:rsidR="009F17DA" w:rsidRPr="00A31D40" w:rsidRDefault="009F17DA" w:rsidP="006D6E04">
            <w:pPr>
              <w:spacing w:line="288" w:lineRule="auto"/>
              <w:rPr>
                <w:sz w:val="26"/>
                <w:szCs w:val="26"/>
              </w:rPr>
            </w:pPr>
          </w:p>
          <w:p w14:paraId="5B9D9478" w14:textId="77777777" w:rsidR="009F17DA" w:rsidRPr="00A31D40" w:rsidRDefault="009F17DA" w:rsidP="006D6E04">
            <w:pPr>
              <w:spacing w:line="288" w:lineRule="auto"/>
              <w:rPr>
                <w:sz w:val="26"/>
                <w:szCs w:val="26"/>
              </w:rPr>
            </w:pPr>
          </w:p>
        </w:tc>
      </w:tr>
      <w:tr w:rsidR="009F17DA" w:rsidRPr="00A31D40" w14:paraId="7CE6E9A1" w14:textId="77777777" w:rsidTr="006D6E04">
        <w:tc>
          <w:tcPr>
            <w:tcW w:w="5240" w:type="dxa"/>
            <w:tcBorders>
              <w:top w:val="dashed" w:sz="4" w:space="0" w:color="auto"/>
              <w:left w:val="single" w:sz="4" w:space="0" w:color="auto"/>
              <w:bottom w:val="dashed" w:sz="4" w:space="0" w:color="auto"/>
              <w:right w:val="single" w:sz="4" w:space="0" w:color="auto"/>
            </w:tcBorders>
          </w:tcPr>
          <w:p w14:paraId="3A08C7B4" w14:textId="77777777" w:rsidR="009F17DA" w:rsidRPr="00A31D40" w:rsidRDefault="009F17DA" w:rsidP="006D6E04">
            <w:pPr>
              <w:spacing w:line="288" w:lineRule="auto"/>
              <w:rPr>
                <w:color w:val="000000"/>
                <w:sz w:val="26"/>
                <w:szCs w:val="26"/>
                <w:lang w:val="vi-VN"/>
              </w:rPr>
            </w:pPr>
            <w:r w:rsidRPr="00A31D40">
              <w:rPr>
                <w:b/>
                <w:sz w:val="26"/>
                <w:szCs w:val="26"/>
              </w:rPr>
              <w:lastRenderedPageBreak/>
              <w:t>HĐ 3:</w:t>
            </w:r>
            <w:r w:rsidRPr="00A31D40">
              <w:rPr>
                <w:color w:val="000000"/>
                <w:sz w:val="26"/>
                <w:szCs w:val="26"/>
              </w:rPr>
              <w:t xml:space="preserve"> </w:t>
            </w:r>
            <w:r w:rsidRPr="00A31D40">
              <w:rPr>
                <w:b/>
                <w:i/>
                <w:sz w:val="26"/>
                <w:szCs w:val="26"/>
                <w:lang w:val="vi-VN"/>
              </w:rPr>
              <w:t>Xử lý tình huống</w:t>
            </w:r>
          </w:p>
          <w:p w14:paraId="7DE21AEE" w14:textId="77777777" w:rsidR="009F17DA" w:rsidRPr="00A31D40" w:rsidRDefault="009F17DA" w:rsidP="006D6E04">
            <w:pPr>
              <w:spacing w:line="288" w:lineRule="auto"/>
              <w:jc w:val="both"/>
              <w:rPr>
                <w:sz w:val="26"/>
                <w:szCs w:val="26"/>
                <w:lang w:val="vi-VN"/>
              </w:rPr>
            </w:pPr>
            <w:r w:rsidRPr="00A31D40">
              <w:rPr>
                <w:sz w:val="26"/>
                <w:szCs w:val="26"/>
                <w:lang w:val="vi-VN"/>
              </w:rPr>
              <w:t>- GV chiếu yêu cầu đầu bài.</w:t>
            </w:r>
          </w:p>
          <w:p w14:paraId="663014CB" w14:textId="77777777" w:rsidR="009F17DA" w:rsidRPr="00A31D40" w:rsidRDefault="009F17DA" w:rsidP="006D6E04">
            <w:pPr>
              <w:spacing w:line="288" w:lineRule="auto"/>
              <w:jc w:val="both"/>
              <w:rPr>
                <w:sz w:val="26"/>
                <w:szCs w:val="26"/>
                <w:lang w:val="vi-VN"/>
              </w:rPr>
            </w:pPr>
            <w:r w:rsidRPr="00A31D40">
              <w:rPr>
                <w:sz w:val="26"/>
                <w:szCs w:val="26"/>
                <w:lang w:val="vi-VN"/>
              </w:rPr>
              <w:t>- Gọi HS đọc lần lượt 4 tình huống của bài.</w:t>
            </w:r>
          </w:p>
          <w:p w14:paraId="5D9AA502" w14:textId="77777777" w:rsidR="009F17DA" w:rsidRPr="00A31D40" w:rsidRDefault="009F17DA" w:rsidP="006D6E04">
            <w:pPr>
              <w:spacing w:line="288" w:lineRule="auto"/>
              <w:jc w:val="both"/>
              <w:rPr>
                <w:sz w:val="26"/>
                <w:szCs w:val="26"/>
                <w:lang w:val="vi-VN"/>
              </w:rPr>
            </w:pPr>
            <w:r w:rsidRPr="00A31D40">
              <w:rPr>
                <w:sz w:val="26"/>
                <w:szCs w:val="26"/>
                <w:lang w:val="vi-VN"/>
              </w:rPr>
              <w:t>- GV yêu cầu HS thảo luận nhóm 4 đưa ra cách xử lí tình huống và phân công đóng vai trong nhóm.</w:t>
            </w:r>
          </w:p>
          <w:p w14:paraId="10B921D5" w14:textId="77777777" w:rsidR="009F17DA" w:rsidRPr="00A31D40" w:rsidRDefault="009F17DA" w:rsidP="006D6E04">
            <w:pPr>
              <w:spacing w:line="288" w:lineRule="auto"/>
              <w:jc w:val="both"/>
              <w:rPr>
                <w:sz w:val="26"/>
                <w:szCs w:val="26"/>
                <w:lang w:val="vi-VN"/>
              </w:rPr>
            </w:pPr>
            <w:r w:rsidRPr="00A31D40">
              <w:rPr>
                <w:sz w:val="26"/>
                <w:szCs w:val="26"/>
                <w:lang w:val="vi-VN"/>
              </w:rPr>
              <w:t xml:space="preserve">a, Tình huống1: Bác Hoa hàng xóm nhờ em </w:t>
            </w:r>
            <w:r w:rsidRPr="00A31D40">
              <w:rPr>
                <w:sz w:val="26"/>
                <w:szCs w:val="26"/>
                <w:lang w:val="vi-VN"/>
              </w:rPr>
              <w:lastRenderedPageBreak/>
              <w:t>trông giúp em bé, trong khi các bạn đến rủ em đi chơi.</w:t>
            </w:r>
          </w:p>
          <w:p w14:paraId="2953B5A2" w14:textId="77777777" w:rsidR="009F17DA" w:rsidRPr="00A31D40" w:rsidRDefault="009F17DA" w:rsidP="006D6E04">
            <w:pPr>
              <w:spacing w:line="288" w:lineRule="auto"/>
              <w:jc w:val="both"/>
              <w:rPr>
                <w:sz w:val="26"/>
                <w:szCs w:val="26"/>
                <w:lang w:val="vi-VN"/>
              </w:rPr>
            </w:pPr>
          </w:p>
          <w:p w14:paraId="0B6BC5BF" w14:textId="77777777" w:rsidR="009F17DA" w:rsidRPr="00A31D40" w:rsidRDefault="009F17DA" w:rsidP="006D6E04">
            <w:pPr>
              <w:spacing w:line="288" w:lineRule="auto"/>
              <w:jc w:val="both"/>
              <w:rPr>
                <w:sz w:val="26"/>
                <w:szCs w:val="26"/>
                <w:lang w:val="vi-VN"/>
              </w:rPr>
            </w:pPr>
          </w:p>
          <w:p w14:paraId="408DE536" w14:textId="77777777" w:rsidR="009F17DA" w:rsidRPr="00A31D40" w:rsidRDefault="009F17DA" w:rsidP="006D6E04">
            <w:pPr>
              <w:spacing w:line="288" w:lineRule="auto"/>
              <w:jc w:val="both"/>
              <w:rPr>
                <w:sz w:val="26"/>
                <w:szCs w:val="26"/>
                <w:lang w:val="vi-VN"/>
              </w:rPr>
            </w:pPr>
            <w:r w:rsidRPr="00A31D40">
              <w:rPr>
                <w:sz w:val="26"/>
                <w:szCs w:val="26"/>
                <w:lang w:val="vi-VN"/>
              </w:rPr>
              <w:t>b, Tình huống 2: Nhà cô Liên bên cạnh nhà em có chuyện buồn em sẽ có hành động ra sao?</w:t>
            </w:r>
          </w:p>
          <w:p w14:paraId="1E9F24A2" w14:textId="77777777" w:rsidR="009F17DA" w:rsidRPr="00A31D40" w:rsidRDefault="009F17DA" w:rsidP="006D6E04">
            <w:pPr>
              <w:spacing w:line="288" w:lineRule="auto"/>
              <w:jc w:val="both"/>
              <w:rPr>
                <w:sz w:val="26"/>
                <w:szCs w:val="26"/>
                <w:lang w:val="vi-VN"/>
              </w:rPr>
            </w:pPr>
          </w:p>
          <w:p w14:paraId="5A4D106D" w14:textId="77777777" w:rsidR="009F17DA" w:rsidRPr="00A31D40" w:rsidRDefault="009F17DA" w:rsidP="006D6E04">
            <w:pPr>
              <w:spacing w:line="288" w:lineRule="auto"/>
              <w:jc w:val="both"/>
              <w:rPr>
                <w:sz w:val="26"/>
                <w:szCs w:val="26"/>
              </w:rPr>
            </w:pPr>
            <w:r w:rsidRPr="00A31D40">
              <w:rPr>
                <w:sz w:val="26"/>
                <w:szCs w:val="26"/>
              </w:rPr>
              <w:t>c, Tình huống 3: Trên đường đi học về em gặp một bà cụ muốn hỏi đường đến nhà bác hàng xóm cạnh nhà em. Thì em sẽ hành động như thế nào?</w:t>
            </w:r>
          </w:p>
          <w:p w14:paraId="597BFA91" w14:textId="77777777" w:rsidR="009F17DA" w:rsidRPr="00A31D40" w:rsidRDefault="009F17DA" w:rsidP="006D6E04">
            <w:pPr>
              <w:spacing w:line="288" w:lineRule="auto"/>
              <w:rPr>
                <w:color w:val="000000"/>
                <w:sz w:val="26"/>
                <w:szCs w:val="26"/>
              </w:rPr>
            </w:pPr>
            <w:r w:rsidRPr="00A31D40">
              <w:rPr>
                <w:color w:val="000000"/>
                <w:sz w:val="26"/>
                <w:szCs w:val="26"/>
              </w:rPr>
              <w:t>d, Tình huống 4: Hồng và Mai không muốn chơi với bạn Chi cùng xóm khiến cho bạn rất buồn, em sẽ hành động như thế nào?</w:t>
            </w:r>
          </w:p>
          <w:p w14:paraId="044865C5" w14:textId="77777777" w:rsidR="009F17DA" w:rsidRPr="00A31D40" w:rsidRDefault="009F17DA" w:rsidP="006D6E04">
            <w:pPr>
              <w:spacing w:line="288" w:lineRule="auto"/>
              <w:rPr>
                <w:color w:val="000000"/>
                <w:sz w:val="26"/>
                <w:szCs w:val="26"/>
              </w:rPr>
            </w:pPr>
          </w:p>
          <w:p w14:paraId="6874E8EB" w14:textId="77777777" w:rsidR="009F17DA" w:rsidRPr="00A31D40" w:rsidRDefault="009F17DA" w:rsidP="006D6E04">
            <w:pPr>
              <w:spacing w:line="288" w:lineRule="auto"/>
              <w:rPr>
                <w:sz w:val="26"/>
                <w:szCs w:val="26"/>
              </w:rPr>
            </w:pPr>
            <w:r w:rsidRPr="00A31D40">
              <w:rPr>
                <w:color w:val="000000"/>
                <w:sz w:val="26"/>
                <w:szCs w:val="26"/>
              </w:rPr>
              <w:t xml:space="preserve">- </w:t>
            </w:r>
            <w:r w:rsidRPr="00A31D40">
              <w:rPr>
                <w:sz w:val="26"/>
                <w:szCs w:val="26"/>
              </w:rPr>
              <w:t>GV yêu cầu các nhóm lên đóng vai theo tình huống.</w:t>
            </w:r>
          </w:p>
          <w:p w14:paraId="68185B9B" w14:textId="77777777" w:rsidR="009F17DA" w:rsidRPr="00A31D40" w:rsidRDefault="009F17DA" w:rsidP="006D6E04">
            <w:pPr>
              <w:spacing w:line="288" w:lineRule="auto"/>
              <w:rPr>
                <w:color w:val="000000"/>
                <w:sz w:val="26"/>
                <w:szCs w:val="26"/>
              </w:rPr>
            </w:pPr>
          </w:p>
          <w:p w14:paraId="097F3A27" w14:textId="77777777" w:rsidR="009F17DA" w:rsidRPr="00A31D40" w:rsidRDefault="009F17DA" w:rsidP="006D6E04">
            <w:pPr>
              <w:spacing w:line="288" w:lineRule="auto"/>
              <w:jc w:val="both"/>
              <w:rPr>
                <w:sz w:val="26"/>
                <w:szCs w:val="26"/>
              </w:rPr>
            </w:pPr>
            <w:r w:rsidRPr="00A31D40">
              <w:rPr>
                <w:sz w:val="26"/>
                <w:szCs w:val="26"/>
              </w:rPr>
              <w:t>- GV nhận xét, tuyên dương, khen ngợi các nhóm có cách xử lý và đóng vai hay.</w:t>
            </w:r>
          </w:p>
          <w:p w14:paraId="70E6B2C5" w14:textId="77777777" w:rsidR="009F17DA" w:rsidRPr="00A31D40" w:rsidRDefault="009F17DA" w:rsidP="006D6E04">
            <w:pPr>
              <w:spacing w:line="288" w:lineRule="auto"/>
              <w:jc w:val="both"/>
              <w:rPr>
                <w:color w:val="000000"/>
                <w:sz w:val="26"/>
                <w:szCs w:val="26"/>
              </w:rPr>
            </w:pPr>
            <w:r w:rsidRPr="00A31D40">
              <w:rPr>
                <w:sz w:val="26"/>
                <w:szCs w:val="26"/>
              </w:rPr>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14:paraId="5D653024" w14:textId="77777777" w:rsidR="009F17DA" w:rsidRPr="00A31D40" w:rsidRDefault="009F17DA" w:rsidP="006D6E04">
            <w:pPr>
              <w:spacing w:line="288" w:lineRule="auto"/>
              <w:jc w:val="both"/>
              <w:rPr>
                <w:color w:val="000000"/>
                <w:sz w:val="26"/>
                <w:szCs w:val="26"/>
              </w:rPr>
            </w:pPr>
            <w:r w:rsidRPr="00A31D40">
              <w:rPr>
                <w:color w:val="000000"/>
                <w:sz w:val="26"/>
                <w:szCs w:val="26"/>
              </w:rPr>
              <w:t>- GV nhắc nhở HS tiếp tục thực hiện các hành vi việc làm thể hiện sự quan tâm giúp đỡ hàng xóm láng giềng.</w:t>
            </w:r>
          </w:p>
        </w:tc>
        <w:tc>
          <w:tcPr>
            <w:tcW w:w="4498" w:type="dxa"/>
            <w:tcBorders>
              <w:top w:val="dashed" w:sz="4" w:space="0" w:color="auto"/>
              <w:left w:val="single" w:sz="4" w:space="0" w:color="auto"/>
              <w:bottom w:val="dashed" w:sz="4" w:space="0" w:color="auto"/>
              <w:right w:val="single" w:sz="4" w:space="0" w:color="auto"/>
            </w:tcBorders>
          </w:tcPr>
          <w:p w14:paraId="0DF4C998" w14:textId="77777777" w:rsidR="009F17DA" w:rsidRPr="00A31D40" w:rsidRDefault="009F17DA" w:rsidP="006D6E04">
            <w:pPr>
              <w:spacing w:line="288" w:lineRule="auto"/>
              <w:jc w:val="both"/>
              <w:rPr>
                <w:color w:val="000000"/>
                <w:sz w:val="26"/>
                <w:szCs w:val="26"/>
                <w:lang w:val="vi-VN"/>
              </w:rPr>
            </w:pPr>
          </w:p>
          <w:p w14:paraId="02E69102" w14:textId="77777777" w:rsidR="009F17DA" w:rsidRPr="00A31D40" w:rsidRDefault="009F17DA" w:rsidP="006D6E04">
            <w:pPr>
              <w:spacing w:line="288" w:lineRule="auto"/>
              <w:jc w:val="both"/>
              <w:rPr>
                <w:sz w:val="26"/>
                <w:szCs w:val="26"/>
              </w:rPr>
            </w:pPr>
            <w:r w:rsidRPr="00A31D40">
              <w:rPr>
                <w:color w:val="000000"/>
                <w:sz w:val="26"/>
                <w:szCs w:val="26"/>
                <w:lang w:val="vi-VN"/>
              </w:rPr>
              <w:t>- HS lắng nghe</w:t>
            </w:r>
            <w:r w:rsidRPr="00A31D40">
              <w:rPr>
                <w:sz w:val="26"/>
                <w:szCs w:val="26"/>
              </w:rPr>
              <w:t xml:space="preserve"> HS trả lời theo ý hiểu của mình.</w:t>
            </w:r>
          </w:p>
          <w:p w14:paraId="6255A376" w14:textId="77777777" w:rsidR="009F17DA" w:rsidRPr="00A31D40" w:rsidRDefault="009F17DA" w:rsidP="006D6E04">
            <w:pPr>
              <w:spacing w:line="288" w:lineRule="auto"/>
              <w:jc w:val="both"/>
              <w:rPr>
                <w:sz w:val="26"/>
                <w:szCs w:val="26"/>
              </w:rPr>
            </w:pPr>
          </w:p>
          <w:p w14:paraId="0A6CC661" w14:textId="77777777" w:rsidR="009F17DA" w:rsidRPr="00A31D40" w:rsidRDefault="009F17DA" w:rsidP="006D6E04">
            <w:pPr>
              <w:spacing w:line="288" w:lineRule="auto"/>
              <w:rPr>
                <w:sz w:val="26"/>
                <w:szCs w:val="26"/>
              </w:rPr>
            </w:pPr>
          </w:p>
          <w:p w14:paraId="0A033FEC" w14:textId="77777777" w:rsidR="009F17DA" w:rsidRPr="00A31D40" w:rsidRDefault="009F17DA" w:rsidP="006D6E04">
            <w:pPr>
              <w:spacing w:line="288" w:lineRule="auto"/>
              <w:rPr>
                <w:sz w:val="26"/>
                <w:szCs w:val="26"/>
              </w:rPr>
            </w:pPr>
          </w:p>
          <w:p w14:paraId="39B7FB8E" w14:textId="77777777" w:rsidR="009F17DA" w:rsidRPr="00A31D40" w:rsidRDefault="009F17DA" w:rsidP="006D6E04">
            <w:pPr>
              <w:spacing w:line="288" w:lineRule="auto"/>
              <w:jc w:val="both"/>
              <w:rPr>
                <w:sz w:val="26"/>
                <w:szCs w:val="26"/>
              </w:rPr>
            </w:pPr>
            <w:r w:rsidRPr="00A31D40">
              <w:rPr>
                <w:sz w:val="26"/>
                <w:szCs w:val="26"/>
              </w:rPr>
              <w:t xml:space="preserve">+ TH 1: Bác hàng xóm nhờ em trông </w:t>
            </w:r>
            <w:r w:rsidRPr="00A31D40">
              <w:rPr>
                <w:sz w:val="26"/>
                <w:szCs w:val="26"/>
              </w:rPr>
              <w:lastRenderedPageBreak/>
              <w:t>giúp em bé là vì bác đnag rất cần sự giúp đỡ của em, lên em đã nhận lời giúp bác..</w:t>
            </w:r>
          </w:p>
          <w:p w14:paraId="623A409D" w14:textId="77777777" w:rsidR="009F17DA" w:rsidRPr="00A31D40" w:rsidRDefault="009F17DA" w:rsidP="006D6E04">
            <w:pPr>
              <w:spacing w:line="288" w:lineRule="auto"/>
              <w:jc w:val="both"/>
              <w:rPr>
                <w:sz w:val="26"/>
                <w:szCs w:val="26"/>
              </w:rPr>
            </w:pPr>
            <w:r w:rsidRPr="00A31D40">
              <w:rPr>
                <w:sz w:val="26"/>
                <w:szCs w:val="26"/>
              </w:rPr>
              <w:t>+ TH 2: Em cùng gia đình sang an ủi, chia sẻ với gia đình cô.</w:t>
            </w:r>
          </w:p>
          <w:p w14:paraId="6FCDB28E" w14:textId="77777777" w:rsidR="009F17DA" w:rsidRPr="00A31D40" w:rsidRDefault="009F17DA" w:rsidP="006D6E04">
            <w:pPr>
              <w:spacing w:line="288" w:lineRule="auto"/>
              <w:rPr>
                <w:sz w:val="26"/>
                <w:szCs w:val="26"/>
              </w:rPr>
            </w:pPr>
          </w:p>
          <w:p w14:paraId="4147E487" w14:textId="77777777" w:rsidR="009F17DA" w:rsidRPr="00A31D40" w:rsidRDefault="009F17DA" w:rsidP="006D6E04">
            <w:pPr>
              <w:spacing w:line="288" w:lineRule="auto"/>
              <w:rPr>
                <w:sz w:val="26"/>
                <w:szCs w:val="26"/>
              </w:rPr>
            </w:pPr>
          </w:p>
          <w:p w14:paraId="7E16DAF1" w14:textId="77777777" w:rsidR="009F17DA" w:rsidRPr="00A31D40" w:rsidRDefault="009F17DA" w:rsidP="006D6E04">
            <w:pPr>
              <w:spacing w:line="288" w:lineRule="auto"/>
              <w:rPr>
                <w:sz w:val="26"/>
                <w:szCs w:val="26"/>
              </w:rPr>
            </w:pPr>
          </w:p>
          <w:p w14:paraId="4DDA4FD4" w14:textId="77777777" w:rsidR="009F17DA" w:rsidRPr="00A31D40" w:rsidRDefault="009F17DA" w:rsidP="006D6E04">
            <w:pPr>
              <w:spacing w:line="288" w:lineRule="auto"/>
              <w:rPr>
                <w:sz w:val="26"/>
                <w:szCs w:val="26"/>
              </w:rPr>
            </w:pPr>
            <w:r w:rsidRPr="00A31D40">
              <w:rPr>
                <w:sz w:val="26"/>
                <w:szCs w:val="26"/>
              </w:rPr>
              <w:t>+ TH 3: Em sẽ chỉ đường cho bà cụ, hoặc sẽ dẫn bà cụ đến nơi bà cụ muốn hỏi.</w:t>
            </w:r>
          </w:p>
          <w:p w14:paraId="4B3550A8" w14:textId="77777777" w:rsidR="009F17DA" w:rsidRPr="00A31D40" w:rsidRDefault="009F17DA" w:rsidP="006D6E04">
            <w:pPr>
              <w:spacing w:line="288" w:lineRule="auto"/>
              <w:ind w:left="33"/>
              <w:contextualSpacing/>
              <w:rPr>
                <w:color w:val="000000"/>
                <w:sz w:val="26"/>
                <w:szCs w:val="26"/>
              </w:rPr>
            </w:pPr>
          </w:p>
          <w:p w14:paraId="5764124C" w14:textId="77777777" w:rsidR="009F17DA" w:rsidRPr="00A31D40" w:rsidRDefault="009F17DA" w:rsidP="006D6E04">
            <w:pPr>
              <w:spacing w:line="288" w:lineRule="auto"/>
              <w:jc w:val="both"/>
              <w:rPr>
                <w:sz w:val="26"/>
                <w:szCs w:val="26"/>
              </w:rPr>
            </w:pPr>
            <w:r w:rsidRPr="00A31D40">
              <w:rPr>
                <w:color w:val="000000"/>
                <w:sz w:val="26"/>
                <w:szCs w:val="26"/>
              </w:rPr>
              <w:t xml:space="preserve">+ TH 4: </w:t>
            </w:r>
            <w:r w:rsidRPr="00A31D40">
              <w:rPr>
                <w:sz w:val="26"/>
                <w:szCs w:val="26"/>
              </w:rPr>
              <w:t>Em khuyên các bạn nên rủ hai chị em nhà hàng xóm chơi cùng vì đã là hàng xóm thì cần đoàn kết, quan tâm, chia sẻ cùng nhau.</w:t>
            </w:r>
          </w:p>
          <w:p w14:paraId="351EE293" w14:textId="77777777" w:rsidR="009F17DA" w:rsidRPr="00A31D40" w:rsidRDefault="009F17DA" w:rsidP="006D6E04">
            <w:pPr>
              <w:spacing w:line="288" w:lineRule="auto"/>
              <w:jc w:val="both"/>
              <w:rPr>
                <w:color w:val="000000"/>
                <w:sz w:val="26"/>
                <w:szCs w:val="26"/>
              </w:rPr>
            </w:pPr>
            <w:r w:rsidRPr="00A31D40">
              <w:rPr>
                <w:sz w:val="26"/>
                <w:szCs w:val="26"/>
              </w:rPr>
              <w:t>- Đại diện một số nhóm lên đóng vai trước lớp, nhóm khác nhận xét, bổ sung.</w:t>
            </w:r>
          </w:p>
        </w:tc>
      </w:tr>
      <w:tr w:rsidR="009F17DA" w:rsidRPr="00A31D40" w14:paraId="044E6460" w14:textId="77777777" w:rsidTr="006D6E04">
        <w:tc>
          <w:tcPr>
            <w:tcW w:w="9738" w:type="dxa"/>
            <w:gridSpan w:val="2"/>
            <w:tcBorders>
              <w:top w:val="dashed" w:sz="4" w:space="0" w:color="auto"/>
              <w:left w:val="single" w:sz="4" w:space="0" w:color="auto"/>
              <w:bottom w:val="dashed" w:sz="4" w:space="0" w:color="auto"/>
              <w:right w:val="single" w:sz="4" w:space="0" w:color="auto"/>
            </w:tcBorders>
            <w:hideMark/>
          </w:tcPr>
          <w:p w14:paraId="419DC996" w14:textId="77777777" w:rsidR="009F17DA" w:rsidRPr="00A31D40" w:rsidRDefault="009F17DA" w:rsidP="006D6E04">
            <w:pPr>
              <w:spacing w:line="288" w:lineRule="auto"/>
              <w:jc w:val="both"/>
              <w:rPr>
                <w:b/>
                <w:sz w:val="26"/>
                <w:szCs w:val="26"/>
              </w:rPr>
            </w:pPr>
            <w:r w:rsidRPr="00A31D40">
              <w:rPr>
                <w:b/>
                <w:sz w:val="26"/>
                <w:szCs w:val="26"/>
              </w:rPr>
              <w:lastRenderedPageBreak/>
              <w:t>3. Vận dụng.</w:t>
            </w:r>
          </w:p>
          <w:p w14:paraId="5D4B6252" w14:textId="77777777" w:rsidR="009F17DA" w:rsidRPr="00A31D40" w:rsidRDefault="009F17DA" w:rsidP="006D6E04">
            <w:pPr>
              <w:spacing w:line="288" w:lineRule="auto"/>
              <w:rPr>
                <w:sz w:val="26"/>
                <w:szCs w:val="26"/>
              </w:rPr>
            </w:pPr>
            <w:r w:rsidRPr="00A31D40">
              <w:rPr>
                <w:sz w:val="26"/>
                <w:szCs w:val="26"/>
              </w:rPr>
              <w:t>- Mục tiêu:</w:t>
            </w:r>
          </w:p>
          <w:p w14:paraId="3007D408" w14:textId="77777777" w:rsidR="009F17DA" w:rsidRPr="00A31D40" w:rsidRDefault="009F17DA" w:rsidP="006D6E04">
            <w:pPr>
              <w:spacing w:line="288" w:lineRule="auto"/>
              <w:jc w:val="both"/>
              <w:rPr>
                <w:sz w:val="26"/>
                <w:szCs w:val="26"/>
              </w:rPr>
            </w:pPr>
            <w:r w:rsidRPr="00A31D40">
              <w:rPr>
                <w:sz w:val="26"/>
                <w:szCs w:val="26"/>
                <w:lang w:val="vi-VN"/>
              </w:rPr>
              <w:t xml:space="preserve">+ Củng cố kiến thức về </w:t>
            </w:r>
            <w:r w:rsidRPr="00A31D40">
              <w:rPr>
                <w:sz w:val="26"/>
                <w:szCs w:val="26"/>
              </w:rPr>
              <w:t xml:space="preserve">hành vi, việc làm để thể hiện tình yêu Tổ quốc, sự quan tâm giúp đỡ hàng xóm láng giềng. </w:t>
            </w:r>
          </w:p>
          <w:p w14:paraId="375E147E" w14:textId="77777777" w:rsidR="009F17DA" w:rsidRPr="00A31D40" w:rsidRDefault="009F17DA" w:rsidP="006D6E04">
            <w:pPr>
              <w:spacing w:line="288" w:lineRule="auto"/>
              <w:jc w:val="both"/>
              <w:rPr>
                <w:sz w:val="26"/>
                <w:szCs w:val="26"/>
              </w:rPr>
            </w:pPr>
            <w:r w:rsidRPr="00A31D40">
              <w:rPr>
                <w:sz w:val="26"/>
                <w:szCs w:val="26"/>
              </w:rPr>
              <w:t xml:space="preserve">+ Vận dụng vào thực tiễn để thực hiện tốt hành vi, việc làm để thể hiện tình yêu Tổ quốc, sự quan tâm giúp đỡ hàng xóm láng giềng.   </w:t>
            </w:r>
          </w:p>
          <w:p w14:paraId="2F44FA98" w14:textId="77777777" w:rsidR="009F17DA" w:rsidRPr="00A31D40" w:rsidRDefault="009F17DA" w:rsidP="006D6E04">
            <w:pPr>
              <w:spacing w:line="288" w:lineRule="auto"/>
              <w:rPr>
                <w:sz w:val="26"/>
                <w:szCs w:val="26"/>
              </w:rPr>
            </w:pPr>
            <w:r w:rsidRPr="00A31D40">
              <w:rPr>
                <w:sz w:val="26"/>
                <w:szCs w:val="26"/>
                <w:lang w:val="en-US"/>
              </w:rPr>
              <w:t>- Cách tiến hành:</w:t>
            </w:r>
          </w:p>
        </w:tc>
      </w:tr>
      <w:tr w:rsidR="009F17DA" w:rsidRPr="00A31D40" w14:paraId="625A0D5E" w14:textId="77777777" w:rsidTr="006D6E04">
        <w:tc>
          <w:tcPr>
            <w:tcW w:w="5240" w:type="dxa"/>
            <w:tcBorders>
              <w:top w:val="dashed" w:sz="4" w:space="0" w:color="auto"/>
              <w:left w:val="single" w:sz="4" w:space="0" w:color="auto"/>
              <w:bottom w:val="dashed" w:sz="4" w:space="0" w:color="auto"/>
              <w:right w:val="single" w:sz="4" w:space="0" w:color="auto"/>
            </w:tcBorders>
          </w:tcPr>
          <w:p w14:paraId="4E6D7178" w14:textId="77777777" w:rsidR="009F17DA" w:rsidRPr="00A31D40" w:rsidRDefault="009F17DA" w:rsidP="006D6E04">
            <w:pPr>
              <w:spacing w:line="288" w:lineRule="auto"/>
              <w:jc w:val="both"/>
              <w:rPr>
                <w:sz w:val="26"/>
                <w:szCs w:val="26"/>
              </w:rPr>
            </w:pPr>
            <w:r w:rsidRPr="00A31D40">
              <w:rPr>
                <w:sz w:val="26"/>
                <w:szCs w:val="26"/>
              </w:rPr>
              <w:t>-</w:t>
            </w:r>
            <w:r w:rsidRPr="00A31D40">
              <w:rPr>
                <w:b/>
                <w:sz w:val="26"/>
                <w:szCs w:val="26"/>
              </w:rPr>
              <w:t xml:space="preserve"> </w:t>
            </w:r>
            <w:r w:rsidRPr="00A31D40">
              <w:rPr>
                <w:sz w:val="26"/>
                <w:szCs w:val="26"/>
              </w:rPr>
              <w:t>GV vận dụng vào thực tiễn cho HS cùng thể hiện tốt các hành vi, việc làm của mình.</w:t>
            </w:r>
          </w:p>
          <w:p w14:paraId="57A6E414" w14:textId="77777777" w:rsidR="009F17DA" w:rsidRPr="00A31D40" w:rsidRDefault="009F17DA" w:rsidP="006D6E04">
            <w:pPr>
              <w:spacing w:line="288" w:lineRule="auto"/>
              <w:jc w:val="both"/>
              <w:rPr>
                <w:sz w:val="26"/>
                <w:szCs w:val="26"/>
              </w:rPr>
            </w:pPr>
            <w:r w:rsidRPr="00A31D40">
              <w:rPr>
                <w:sz w:val="26"/>
                <w:szCs w:val="26"/>
              </w:rPr>
              <w:t xml:space="preserve">+ Chia sẻ một số việc em đã và sẽ làm để thể hiện tình yêu tình yêu Tổ quốc, sự quan tâm </w:t>
            </w:r>
            <w:r w:rsidRPr="00A31D40">
              <w:rPr>
                <w:sz w:val="26"/>
                <w:szCs w:val="26"/>
              </w:rPr>
              <w:lastRenderedPageBreak/>
              <w:t xml:space="preserve">giúp đỡ hàng xóm láng giềng. </w:t>
            </w:r>
          </w:p>
          <w:p w14:paraId="3888CB27" w14:textId="77777777" w:rsidR="009F17DA" w:rsidRPr="00A31D40" w:rsidRDefault="009F17DA" w:rsidP="006D6E04">
            <w:pPr>
              <w:spacing w:line="288" w:lineRule="auto"/>
              <w:jc w:val="both"/>
              <w:rPr>
                <w:sz w:val="26"/>
                <w:szCs w:val="26"/>
              </w:rPr>
            </w:pPr>
            <w:r w:rsidRPr="00A31D40">
              <w:rPr>
                <w:sz w:val="26"/>
                <w:szCs w:val="26"/>
              </w:rPr>
              <w:t>- GV yêu cầu HS nhận xét, bổ sung.</w:t>
            </w:r>
          </w:p>
          <w:p w14:paraId="72E6629E" w14:textId="77777777" w:rsidR="009F17DA" w:rsidRPr="00A31D40" w:rsidRDefault="009F17DA" w:rsidP="006D6E04">
            <w:pPr>
              <w:spacing w:line="288" w:lineRule="auto"/>
              <w:jc w:val="both"/>
              <w:rPr>
                <w:sz w:val="26"/>
                <w:szCs w:val="26"/>
              </w:rPr>
            </w:pPr>
            <w:r w:rsidRPr="00A31D40">
              <w:rPr>
                <w:sz w:val="26"/>
                <w:szCs w:val="26"/>
              </w:rPr>
              <w:t>- GV nhận xét, tuyên dương</w:t>
            </w:r>
          </w:p>
          <w:p w14:paraId="0B62443C" w14:textId="77777777" w:rsidR="009F17DA" w:rsidRPr="00A31D40" w:rsidRDefault="009F17DA" w:rsidP="006D6E04">
            <w:pPr>
              <w:spacing w:line="288" w:lineRule="auto"/>
              <w:jc w:val="both"/>
              <w:rPr>
                <w:sz w:val="26"/>
                <w:szCs w:val="26"/>
              </w:rPr>
            </w:pPr>
            <w:r w:rsidRPr="00A31D40">
              <w:rPr>
                <w:sz w:val="26"/>
                <w:szCs w:val="26"/>
              </w:rPr>
              <w:t>- GV nhận xét tiết học</w:t>
            </w:r>
          </w:p>
          <w:p w14:paraId="53E05670" w14:textId="77777777" w:rsidR="009F17DA" w:rsidRPr="00A31D40" w:rsidRDefault="009F17DA" w:rsidP="006D6E04">
            <w:pPr>
              <w:spacing w:line="288" w:lineRule="auto"/>
              <w:jc w:val="both"/>
              <w:rPr>
                <w:b/>
                <w:sz w:val="26"/>
                <w:szCs w:val="26"/>
              </w:rPr>
            </w:pPr>
          </w:p>
        </w:tc>
        <w:tc>
          <w:tcPr>
            <w:tcW w:w="4498" w:type="dxa"/>
            <w:tcBorders>
              <w:top w:val="dashed" w:sz="4" w:space="0" w:color="auto"/>
              <w:left w:val="single" w:sz="4" w:space="0" w:color="auto"/>
              <w:bottom w:val="dashed" w:sz="4" w:space="0" w:color="auto"/>
              <w:right w:val="single" w:sz="4" w:space="0" w:color="auto"/>
            </w:tcBorders>
          </w:tcPr>
          <w:p w14:paraId="6060D9B5" w14:textId="77777777" w:rsidR="009F17DA" w:rsidRPr="00A31D40" w:rsidRDefault="009F17DA" w:rsidP="006D6E04">
            <w:pPr>
              <w:spacing w:line="288" w:lineRule="auto"/>
              <w:jc w:val="both"/>
              <w:rPr>
                <w:sz w:val="26"/>
                <w:szCs w:val="26"/>
              </w:rPr>
            </w:pPr>
            <w:r w:rsidRPr="00A31D40">
              <w:rPr>
                <w:sz w:val="26"/>
                <w:szCs w:val="26"/>
              </w:rPr>
              <w:lastRenderedPageBreak/>
              <w:t>- HS lắng nghe.</w:t>
            </w:r>
          </w:p>
          <w:p w14:paraId="7E8CD87B" w14:textId="77777777" w:rsidR="009F17DA" w:rsidRPr="00A31D40" w:rsidRDefault="009F17DA" w:rsidP="006D6E04">
            <w:pPr>
              <w:spacing w:line="288" w:lineRule="auto"/>
              <w:jc w:val="both"/>
              <w:rPr>
                <w:sz w:val="26"/>
                <w:szCs w:val="26"/>
              </w:rPr>
            </w:pPr>
            <w:r w:rsidRPr="00A31D40">
              <w:rPr>
                <w:sz w:val="26"/>
                <w:szCs w:val="26"/>
              </w:rPr>
              <w:t>+ HS trả lời theo ý hiểu của mình.</w:t>
            </w:r>
          </w:p>
          <w:p w14:paraId="7C59DDD1" w14:textId="77777777" w:rsidR="009F17DA" w:rsidRPr="00A31D40" w:rsidRDefault="009F17DA" w:rsidP="006D6E04">
            <w:pPr>
              <w:spacing w:line="288" w:lineRule="auto"/>
              <w:jc w:val="both"/>
              <w:rPr>
                <w:sz w:val="26"/>
                <w:szCs w:val="26"/>
              </w:rPr>
            </w:pPr>
            <w:r w:rsidRPr="00A31D40">
              <w:rPr>
                <w:sz w:val="26"/>
                <w:szCs w:val="26"/>
              </w:rPr>
              <w:t>- HS nhận xét câu trả lời của bạn</w:t>
            </w:r>
          </w:p>
          <w:p w14:paraId="1E9F93CA" w14:textId="77777777" w:rsidR="009F17DA" w:rsidRPr="00A31D40" w:rsidRDefault="009F17DA" w:rsidP="006D6E04">
            <w:pPr>
              <w:spacing w:line="288" w:lineRule="auto"/>
              <w:jc w:val="both"/>
              <w:rPr>
                <w:sz w:val="26"/>
                <w:szCs w:val="26"/>
              </w:rPr>
            </w:pPr>
          </w:p>
          <w:p w14:paraId="6AF55F68" w14:textId="77777777" w:rsidR="009F17DA" w:rsidRPr="00A31D40" w:rsidRDefault="009F17DA" w:rsidP="006D6E04">
            <w:pPr>
              <w:spacing w:line="288" w:lineRule="auto"/>
              <w:jc w:val="both"/>
              <w:rPr>
                <w:sz w:val="26"/>
                <w:szCs w:val="26"/>
              </w:rPr>
            </w:pPr>
            <w:r w:rsidRPr="00A31D40">
              <w:rPr>
                <w:sz w:val="26"/>
                <w:szCs w:val="26"/>
              </w:rPr>
              <w:lastRenderedPageBreak/>
              <w:t>- HS lắng nghe,rút kinh nghiệm</w:t>
            </w:r>
          </w:p>
        </w:tc>
      </w:tr>
    </w:tbl>
    <w:p w14:paraId="33BFC144" w14:textId="77777777" w:rsidR="009F17DA" w:rsidRDefault="009F17DA" w:rsidP="009F17DA">
      <w:pPr>
        <w:rPr>
          <w:color w:val="FF0000"/>
          <w:sz w:val="26"/>
          <w:szCs w:val="26"/>
          <w:lang w:val="en-US"/>
        </w:rPr>
      </w:pPr>
    </w:p>
    <w:p w14:paraId="4F169B50" w14:textId="77777777" w:rsidR="009F17DA" w:rsidRDefault="009F17DA" w:rsidP="00DE33EB">
      <w:pPr>
        <w:spacing w:line="288" w:lineRule="auto"/>
        <w:ind w:left="720" w:hanging="720"/>
        <w:rPr>
          <w:b/>
          <w:bCs/>
          <w:sz w:val="26"/>
          <w:szCs w:val="26"/>
          <w:u w:val="single"/>
        </w:rPr>
      </w:pPr>
    </w:p>
    <w:p w14:paraId="49B5A02C" w14:textId="77777777" w:rsidR="008742F1" w:rsidRPr="00A31D40" w:rsidRDefault="008742F1" w:rsidP="00DE33EB">
      <w:pPr>
        <w:spacing w:line="288" w:lineRule="auto"/>
        <w:ind w:left="720" w:hanging="720"/>
        <w:rPr>
          <w:b/>
          <w:bCs/>
          <w:sz w:val="26"/>
          <w:szCs w:val="26"/>
          <w:u w:val="single"/>
        </w:rPr>
      </w:pPr>
      <w:r w:rsidRPr="00A31D40">
        <w:rPr>
          <w:b/>
          <w:bCs/>
          <w:sz w:val="26"/>
          <w:szCs w:val="26"/>
          <w:u w:val="single"/>
        </w:rPr>
        <w:t>Chiều</w:t>
      </w:r>
    </w:p>
    <w:p w14:paraId="684DEB95" w14:textId="77777777" w:rsidR="009C0724" w:rsidRPr="00A31D40" w:rsidRDefault="009C0724" w:rsidP="009C0724">
      <w:pPr>
        <w:spacing w:line="288" w:lineRule="auto"/>
        <w:ind w:left="720" w:hanging="720"/>
        <w:jc w:val="center"/>
        <w:rPr>
          <w:b/>
          <w:bCs/>
          <w:sz w:val="26"/>
          <w:szCs w:val="26"/>
          <w:u w:val="single"/>
        </w:rPr>
      </w:pPr>
      <w:r w:rsidRPr="00A31D40">
        <w:rPr>
          <w:b/>
          <w:bCs/>
          <w:sz w:val="26"/>
          <w:szCs w:val="26"/>
          <w:u w:val="single"/>
        </w:rPr>
        <w:t>HOẠT ĐỘNG TRẢI NGHIỆM</w:t>
      </w:r>
    </w:p>
    <w:p w14:paraId="10539A9C" w14:textId="77777777" w:rsidR="009C0724" w:rsidRPr="00A31D40" w:rsidRDefault="009C0724" w:rsidP="009C0724">
      <w:pPr>
        <w:spacing w:line="288" w:lineRule="auto"/>
        <w:ind w:left="720" w:hanging="720"/>
        <w:jc w:val="center"/>
        <w:rPr>
          <w:b/>
          <w:bCs/>
          <w:sz w:val="26"/>
          <w:szCs w:val="26"/>
          <w:u w:val="single"/>
        </w:rPr>
      </w:pPr>
      <w:r w:rsidRPr="00A31D40">
        <w:rPr>
          <w:b/>
          <w:bCs/>
          <w:sz w:val="26"/>
          <w:szCs w:val="26"/>
          <w:u w:val="single"/>
        </w:rPr>
        <w:t>CHỦ ĐỀ</w:t>
      </w:r>
      <w:r w:rsidRPr="00A31D40">
        <w:rPr>
          <w:b/>
          <w:bCs/>
          <w:color w:val="000000"/>
          <w:sz w:val="26"/>
          <w:szCs w:val="26"/>
          <w:u w:val="single"/>
        </w:rPr>
        <w:t xml:space="preserve"> 3</w:t>
      </w:r>
      <w:r w:rsidRPr="00A31D40">
        <w:rPr>
          <w:b/>
          <w:bCs/>
          <w:color w:val="000000"/>
          <w:sz w:val="26"/>
          <w:szCs w:val="26"/>
        </w:rPr>
        <w:t>: EM YÊU LAO ĐỘNG</w:t>
      </w:r>
    </w:p>
    <w:p w14:paraId="725F003A" w14:textId="77777777" w:rsidR="009C0724" w:rsidRPr="00A31D40" w:rsidRDefault="009C0724" w:rsidP="009C0724">
      <w:pPr>
        <w:spacing w:line="288" w:lineRule="auto"/>
        <w:ind w:left="720" w:hanging="720"/>
        <w:jc w:val="center"/>
        <w:rPr>
          <w:b/>
          <w:bCs/>
          <w:sz w:val="26"/>
          <w:szCs w:val="26"/>
        </w:rPr>
      </w:pPr>
      <w:r w:rsidRPr="00A31D40">
        <w:rPr>
          <w:b/>
          <w:bCs/>
          <w:sz w:val="26"/>
          <w:szCs w:val="26"/>
        </w:rPr>
        <w:t xml:space="preserve">Sinh hoạt theo chủ đề: </w:t>
      </w:r>
      <w:r w:rsidRPr="00A31D40">
        <w:rPr>
          <w:b/>
          <w:sz w:val="26"/>
          <w:szCs w:val="26"/>
        </w:rPr>
        <w:t>TRANG TRÍ NGÔI NHÀ CỦA EM</w:t>
      </w:r>
    </w:p>
    <w:p w14:paraId="41989BB2" w14:textId="77777777" w:rsidR="009C0724" w:rsidRPr="00A31D40" w:rsidRDefault="009C0724" w:rsidP="009C0724">
      <w:pPr>
        <w:spacing w:line="288" w:lineRule="auto"/>
        <w:ind w:firstLine="360"/>
        <w:rPr>
          <w:b/>
          <w:bCs/>
          <w:sz w:val="26"/>
          <w:szCs w:val="26"/>
          <w:u w:val="single"/>
        </w:rPr>
      </w:pPr>
      <w:r w:rsidRPr="00A31D40">
        <w:rPr>
          <w:b/>
          <w:bCs/>
          <w:sz w:val="26"/>
          <w:szCs w:val="26"/>
          <w:u w:val="single"/>
        </w:rPr>
        <w:t>I. YÊU CẦU CẦN ĐẠT:</w:t>
      </w:r>
    </w:p>
    <w:p w14:paraId="1699C16D" w14:textId="77777777" w:rsidR="009C0724" w:rsidRPr="00A31D40" w:rsidRDefault="009C0724" w:rsidP="009C0724">
      <w:pPr>
        <w:spacing w:line="288" w:lineRule="auto"/>
        <w:ind w:firstLine="360"/>
        <w:jc w:val="both"/>
        <w:rPr>
          <w:b/>
          <w:sz w:val="26"/>
          <w:szCs w:val="26"/>
        </w:rPr>
      </w:pPr>
      <w:r w:rsidRPr="00A31D40">
        <w:rPr>
          <w:b/>
          <w:sz w:val="26"/>
          <w:szCs w:val="26"/>
        </w:rPr>
        <w:t>1. Năng lực đặc thù:</w:t>
      </w:r>
    </w:p>
    <w:p w14:paraId="239E2A32" w14:textId="77777777" w:rsidR="009C0724" w:rsidRPr="00A31D40" w:rsidRDefault="009C0724" w:rsidP="009C0724">
      <w:pPr>
        <w:spacing w:line="288" w:lineRule="auto"/>
        <w:ind w:firstLine="360"/>
        <w:jc w:val="both"/>
        <w:rPr>
          <w:sz w:val="26"/>
          <w:szCs w:val="26"/>
        </w:rPr>
      </w:pPr>
      <w:r w:rsidRPr="00A31D40">
        <w:rPr>
          <w:sz w:val="26"/>
          <w:szCs w:val="26"/>
        </w:rPr>
        <w:t>- Khám phá được một số cách sắp xếp, trang trí ngôi nhà</w:t>
      </w:r>
    </w:p>
    <w:p w14:paraId="05C59177" w14:textId="77777777" w:rsidR="009C0724" w:rsidRPr="00A31D40" w:rsidRDefault="009C0724" w:rsidP="009C0724">
      <w:pPr>
        <w:spacing w:line="288" w:lineRule="auto"/>
        <w:jc w:val="both"/>
        <w:rPr>
          <w:sz w:val="26"/>
          <w:szCs w:val="26"/>
        </w:rPr>
      </w:pPr>
      <w:r w:rsidRPr="00A31D40">
        <w:rPr>
          <w:sz w:val="26"/>
          <w:szCs w:val="26"/>
        </w:rPr>
        <w:t xml:space="preserve">    - Xây dựng được ý tưởng trang trí phù hợp với ngôi nhà của mình.</w:t>
      </w:r>
    </w:p>
    <w:p w14:paraId="076A38C8" w14:textId="77777777" w:rsidR="009C0724" w:rsidRPr="00A31D40" w:rsidRDefault="009C0724" w:rsidP="009C0724">
      <w:pPr>
        <w:spacing w:before="120" w:line="288" w:lineRule="auto"/>
        <w:ind w:firstLine="360"/>
        <w:jc w:val="both"/>
        <w:rPr>
          <w:b/>
          <w:sz w:val="26"/>
          <w:szCs w:val="26"/>
        </w:rPr>
      </w:pPr>
      <w:r w:rsidRPr="00A31D40">
        <w:rPr>
          <w:b/>
          <w:sz w:val="26"/>
          <w:szCs w:val="26"/>
        </w:rPr>
        <w:t>2. Năng lực chung.</w:t>
      </w:r>
    </w:p>
    <w:p w14:paraId="11110D20" w14:textId="77777777" w:rsidR="009C0724" w:rsidRPr="00A31D40" w:rsidRDefault="009C0724" w:rsidP="009C0724">
      <w:pPr>
        <w:spacing w:line="288" w:lineRule="auto"/>
        <w:ind w:firstLine="360"/>
        <w:jc w:val="both"/>
        <w:rPr>
          <w:sz w:val="26"/>
          <w:szCs w:val="26"/>
        </w:rPr>
      </w:pPr>
      <w:r w:rsidRPr="00A31D40">
        <w:rPr>
          <w:sz w:val="26"/>
          <w:szCs w:val="26"/>
        </w:rPr>
        <w:t>- Năng lực tự chủ, tự học: - Hiểu được tầm quan trọng của việc xây dựng không gian xanh ở gia đình.</w:t>
      </w:r>
    </w:p>
    <w:p w14:paraId="56314E81" w14:textId="77777777" w:rsidR="009C0724" w:rsidRPr="00A31D40" w:rsidRDefault="009C0724" w:rsidP="009C0724">
      <w:pPr>
        <w:spacing w:line="288" w:lineRule="auto"/>
        <w:ind w:firstLine="360"/>
        <w:jc w:val="both"/>
        <w:rPr>
          <w:sz w:val="26"/>
          <w:szCs w:val="26"/>
        </w:rPr>
      </w:pPr>
      <w:r w:rsidRPr="00A31D40">
        <w:rPr>
          <w:sz w:val="26"/>
          <w:szCs w:val="26"/>
        </w:rPr>
        <w:t>- Năng lực giải quyết vấn đề và sáng tạo: Biết trang trí ngôi nhà đẹp, dọn vệ sinh sạch sẽ, sắp xếp và bài trí đồ dùng , vật dụng gọn gàng, đẹp mắt.</w:t>
      </w:r>
    </w:p>
    <w:p w14:paraId="3C9D8873" w14:textId="77777777" w:rsidR="009C0724" w:rsidRPr="00A31D40" w:rsidRDefault="009C0724" w:rsidP="009C0724">
      <w:pPr>
        <w:spacing w:line="288" w:lineRule="auto"/>
        <w:ind w:firstLine="360"/>
        <w:jc w:val="both"/>
        <w:rPr>
          <w:sz w:val="26"/>
          <w:szCs w:val="26"/>
        </w:rPr>
      </w:pPr>
      <w:r w:rsidRPr="00A31D40">
        <w:rPr>
          <w:sz w:val="26"/>
          <w:szCs w:val="26"/>
        </w:rPr>
        <w:t>- Năng lực giao tiếp và hợp tác: Biết chia sẻ với bạn về hiểu biết của mình về cách trang trí ngôi nhà .</w:t>
      </w:r>
    </w:p>
    <w:p w14:paraId="0288789A" w14:textId="77777777" w:rsidR="009C0724" w:rsidRPr="00A31D40" w:rsidRDefault="009C0724" w:rsidP="009C0724">
      <w:pPr>
        <w:spacing w:before="120" w:line="288" w:lineRule="auto"/>
        <w:ind w:firstLine="360"/>
        <w:jc w:val="both"/>
        <w:rPr>
          <w:b/>
          <w:sz w:val="26"/>
          <w:szCs w:val="26"/>
        </w:rPr>
      </w:pPr>
      <w:r w:rsidRPr="00A31D40">
        <w:rPr>
          <w:b/>
          <w:sz w:val="26"/>
          <w:szCs w:val="26"/>
        </w:rPr>
        <w:t>3. Phẩm chất.</w:t>
      </w:r>
    </w:p>
    <w:p w14:paraId="488750BC" w14:textId="77777777" w:rsidR="009C0724" w:rsidRPr="00A31D40" w:rsidRDefault="009C0724" w:rsidP="009C0724">
      <w:pPr>
        <w:spacing w:line="288" w:lineRule="auto"/>
        <w:ind w:firstLine="360"/>
        <w:jc w:val="both"/>
        <w:rPr>
          <w:sz w:val="26"/>
          <w:szCs w:val="26"/>
        </w:rPr>
      </w:pPr>
      <w:r w:rsidRPr="00A31D40">
        <w:rPr>
          <w:sz w:val="26"/>
          <w:szCs w:val="26"/>
        </w:rPr>
        <w:t>- Phẩm chất nhân ái: tôn trọng bạn, biết lắng nghe những chia sẻ trang trí ngôi nhà  mà bạn đưa ra.</w:t>
      </w:r>
    </w:p>
    <w:p w14:paraId="0A311D43" w14:textId="77777777" w:rsidR="009C0724" w:rsidRPr="00A31D40" w:rsidRDefault="009C0724" w:rsidP="009C0724">
      <w:pPr>
        <w:spacing w:line="288" w:lineRule="auto"/>
        <w:ind w:firstLine="360"/>
        <w:jc w:val="both"/>
        <w:rPr>
          <w:sz w:val="26"/>
          <w:szCs w:val="26"/>
        </w:rPr>
      </w:pPr>
      <w:r w:rsidRPr="00A31D40">
        <w:rPr>
          <w:sz w:val="26"/>
          <w:szCs w:val="26"/>
        </w:rPr>
        <w:t>- Phẩm chất chăm chỉ: - Có ý thức cùng bố mẹ, người thân trồng và chăm sóc cây xanh ở gia đình để trang trí ngôi nhà của mình.</w:t>
      </w:r>
    </w:p>
    <w:p w14:paraId="193C391B" w14:textId="77777777" w:rsidR="009C0724" w:rsidRPr="00A31D40" w:rsidRDefault="009C0724" w:rsidP="009C0724">
      <w:pPr>
        <w:spacing w:line="288" w:lineRule="auto"/>
        <w:ind w:firstLine="360"/>
        <w:jc w:val="both"/>
        <w:rPr>
          <w:sz w:val="26"/>
          <w:szCs w:val="26"/>
        </w:rPr>
      </w:pPr>
      <w:r w:rsidRPr="00A31D40">
        <w:rPr>
          <w:sz w:val="26"/>
          <w:szCs w:val="26"/>
        </w:rPr>
        <w:t>- Phẩm chất trách nhiệm: làm việc tập trung, nghiêm túc, có trách nhiệm trước tập thể lớp.</w:t>
      </w:r>
    </w:p>
    <w:p w14:paraId="36678944" w14:textId="77777777" w:rsidR="009C0724" w:rsidRPr="00A31D40" w:rsidRDefault="009C0724" w:rsidP="009C0724">
      <w:pPr>
        <w:spacing w:before="120" w:line="288" w:lineRule="auto"/>
        <w:ind w:firstLine="360"/>
        <w:jc w:val="both"/>
        <w:rPr>
          <w:b/>
          <w:sz w:val="26"/>
          <w:szCs w:val="26"/>
        </w:rPr>
      </w:pPr>
      <w:r w:rsidRPr="00A31D40">
        <w:rPr>
          <w:b/>
          <w:sz w:val="26"/>
          <w:szCs w:val="26"/>
        </w:rPr>
        <w:t xml:space="preserve">II. ĐỒ DÙNG DẠY HỌC </w:t>
      </w:r>
    </w:p>
    <w:p w14:paraId="3D09C1FB" w14:textId="77777777" w:rsidR="009C0724" w:rsidRPr="00A31D40" w:rsidRDefault="009C0724" w:rsidP="009C0724">
      <w:pPr>
        <w:spacing w:line="288" w:lineRule="auto"/>
        <w:ind w:firstLine="360"/>
        <w:jc w:val="both"/>
        <w:rPr>
          <w:sz w:val="26"/>
          <w:szCs w:val="26"/>
        </w:rPr>
      </w:pPr>
      <w:r w:rsidRPr="00A31D40">
        <w:rPr>
          <w:sz w:val="26"/>
          <w:szCs w:val="26"/>
        </w:rPr>
        <w:t>- Kế hoạch bài dạy, bài giảng Power point.</w:t>
      </w:r>
    </w:p>
    <w:p w14:paraId="3A639094" w14:textId="77777777" w:rsidR="009C0724" w:rsidRPr="00A31D40" w:rsidRDefault="009C0724" w:rsidP="009C0724">
      <w:pPr>
        <w:spacing w:line="288" w:lineRule="auto"/>
        <w:ind w:firstLine="360"/>
        <w:jc w:val="both"/>
        <w:rPr>
          <w:sz w:val="26"/>
          <w:szCs w:val="26"/>
        </w:rPr>
      </w:pPr>
      <w:r w:rsidRPr="00A31D40">
        <w:rPr>
          <w:sz w:val="26"/>
          <w:szCs w:val="26"/>
        </w:rPr>
        <w:t>- SGK và các thiết bị, học liệu phụ vụ cho tiết dạy.</w:t>
      </w:r>
    </w:p>
    <w:p w14:paraId="18AE41CE" w14:textId="77777777" w:rsidR="009C0724" w:rsidRPr="00A31D40" w:rsidRDefault="009C0724" w:rsidP="009C0724">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724" w:rsidRPr="00A31D40" w14:paraId="3F07DEC6" w14:textId="77777777" w:rsidTr="00225917">
        <w:tc>
          <w:tcPr>
            <w:tcW w:w="5862" w:type="dxa"/>
            <w:tcBorders>
              <w:bottom w:val="dashed" w:sz="4" w:space="0" w:color="auto"/>
            </w:tcBorders>
          </w:tcPr>
          <w:p w14:paraId="701F2C9D" w14:textId="77777777" w:rsidR="009C0724" w:rsidRPr="00A31D40" w:rsidRDefault="009C0724" w:rsidP="00225917">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76FF6663" w14:textId="77777777" w:rsidR="009C0724" w:rsidRPr="00A31D40" w:rsidRDefault="009C0724" w:rsidP="00225917">
            <w:pPr>
              <w:spacing w:line="288" w:lineRule="auto"/>
              <w:jc w:val="center"/>
              <w:rPr>
                <w:b/>
                <w:sz w:val="26"/>
                <w:szCs w:val="26"/>
              </w:rPr>
            </w:pPr>
            <w:r w:rsidRPr="00A31D40">
              <w:rPr>
                <w:b/>
                <w:sz w:val="26"/>
                <w:szCs w:val="26"/>
              </w:rPr>
              <w:t>Hoạt động của học sinh</w:t>
            </w:r>
          </w:p>
        </w:tc>
      </w:tr>
      <w:tr w:rsidR="009C0724" w:rsidRPr="00A31D40" w14:paraId="2D51CAEC" w14:textId="77777777" w:rsidTr="00225917">
        <w:tc>
          <w:tcPr>
            <w:tcW w:w="9738" w:type="dxa"/>
            <w:gridSpan w:val="2"/>
            <w:tcBorders>
              <w:bottom w:val="dashed" w:sz="4" w:space="0" w:color="auto"/>
            </w:tcBorders>
          </w:tcPr>
          <w:p w14:paraId="2BFA20AE" w14:textId="77777777" w:rsidR="009C0724" w:rsidRPr="00A31D40" w:rsidRDefault="009C0724" w:rsidP="00225917">
            <w:pPr>
              <w:spacing w:line="288" w:lineRule="auto"/>
              <w:jc w:val="both"/>
              <w:rPr>
                <w:bCs/>
                <w:i/>
                <w:sz w:val="26"/>
                <w:szCs w:val="26"/>
              </w:rPr>
            </w:pPr>
            <w:r w:rsidRPr="00A31D40">
              <w:rPr>
                <w:b/>
                <w:bCs/>
                <w:sz w:val="26"/>
                <w:szCs w:val="26"/>
              </w:rPr>
              <w:t>1. Khởi động:</w:t>
            </w:r>
          </w:p>
          <w:p w14:paraId="35C48961" w14:textId="77777777" w:rsidR="009C0724" w:rsidRPr="00A31D40" w:rsidRDefault="009C0724" w:rsidP="00225917">
            <w:pPr>
              <w:spacing w:line="288" w:lineRule="auto"/>
              <w:jc w:val="both"/>
              <w:rPr>
                <w:sz w:val="26"/>
                <w:szCs w:val="26"/>
              </w:rPr>
            </w:pPr>
            <w:r w:rsidRPr="00A31D40">
              <w:rPr>
                <w:sz w:val="26"/>
                <w:szCs w:val="26"/>
              </w:rPr>
              <w:t xml:space="preserve">- Mục tiêu: </w:t>
            </w:r>
          </w:p>
          <w:p w14:paraId="4FD723BB" w14:textId="77777777" w:rsidR="009C0724" w:rsidRPr="00A31D40" w:rsidRDefault="009C0724" w:rsidP="00225917">
            <w:pPr>
              <w:spacing w:line="288" w:lineRule="auto"/>
              <w:jc w:val="both"/>
              <w:rPr>
                <w:sz w:val="26"/>
                <w:szCs w:val="26"/>
              </w:rPr>
            </w:pPr>
            <w:r w:rsidRPr="00A31D40">
              <w:rPr>
                <w:sz w:val="26"/>
                <w:szCs w:val="26"/>
              </w:rPr>
              <w:t>+ Tạo không khí vui vẻ, khấn khởi trước giờ học.</w:t>
            </w:r>
          </w:p>
          <w:p w14:paraId="0B82A071" w14:textId="77777777" w:rsidR="009C0724" w:rsidRPr="00A31D40" w:rsidRDefault="009C0724" w:rsidP="00225917">
            <w:pPr>
              <w:spacing w:line="288" w:lineRule="auto"/>
              <w:jc w:val="both"/>
              <w:rPr>
                <w:sz w:val="26"/>
                <w:szCs w:val="26"/>
              </w:rPr>
            </w:pPr>
            <w:r w:rsidRPr="00A31D40">
              <w:rPr>
                <w:sz w:val="26"/>
                <w:szCs w:val="26"/>
              </w:rPr>
              <w:t>- Cách tiến hành:</w:t>
            </w:r>
          </w:p>
        </w:tc>
      </w:tr>
      <w:tr w:rsidR="009C0724" w:rsidRPr="00A31D40" w14:paraId="0D2B8CB0" w14:textId="77777777" w:rsidTr="00225917">
        <w:tc>
          <w:tcPr>
            <w:tcW w:w="5862" w:type="dxa"/>
            <w:tcBorders>
              <w:bottom w:val="dashed" w:sz="4" w:space="0" w:color="auto"/>
            </w:tcBorders>
          </w:tcPr>
          <w:p w14:paraId="35E2783B" w14:textId="77777777" w:rsidR="009C0724" w:rsidRPr="00A31D40" w:rsidRDefault="009C0724" w:rsidP="00225917">
            <w:pPr>
              <w:spacing w:line="276" w:lineRule="auto"/>
              <w:jc w:val="both"/>
              <w:outlineLvl w:val="0"/>
              <w:rPr>
                <w:bCs/>
                <w:sz w:val="26"/>
                <w:szCs w:val="26"/>
              </w:rPr>
            </w:pPr>
            <w:r w:rsidRPr="00A31D40">
              <w:rPr>
                <w:bCs/>
                <w:sz w:val="26"/>
                <w:szCs w:val="26"/>
              </w:rPr>
              <w:lastRenderedPageBreak/>
              <w:t>- GV cho HS nghe và vận động theo bài hát để khởi động bài học.</w:t>
            </w:r>
          </w:p>
          <w:p w14:paraId="4C2B47A0" w14:textId="77777777" w:rsidR="009C0724" w:rsidRPr="00A31D40" w:rsidRDefault="009C0724" w:rsidP="00225917">
            <w:pPr>
              <w:spacing w:line="276" w:lineRule="auto"/>
              <w:jc w:val="both"/>
              <w:outlineLvl w:val="0"/>
              <w:rPr>
                <w:bCs/>
                <w:sz w:val="26"/>
                <w:szCs w:val="26"/>
              </w:rPr>
            </w:pPr>
            <w:r w:rsidRPr="00A31D40">
              <w:rPr>
                <w:bCs/>
                <w:sz w:val="26"/>
                <w:szCs w:val="26"/>
              </w:rPr>
              <w:t>- GV Nhận xét, tuyên dương.</w:t>
            </w:r>
          </w:p>
          <w:p w14:paraId="336796F3" w14:textId="77777777" w:rsidR="009C0724" w:rsidRPr="00A31D40" w:rsidRDefault="009C0724" w:rsidP="00225917">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2816A93E" w14:textId="77777777" w:rsidR="009C0724" w:rsidRPr="00A31D40" w:rsidRDefault="009C0724" w:rsidP="00225917">
            <w:pPr>
              <w:spacing w:line="276" w:lineRule="auto"/>
              <w:jc w:val="both"/>
              <w:rPr>
                <w:sz w:val="26"/>
                <w:szCs w:val="26"/>
                <w:lang w:val="vi-VN"/>
              </w:rPr>
            </w:pPr>
            <w:r w:rsidRPr="00A31D40">
              <w:rPr>
                <w:sz w:val="26"/>
                <w:szCs w:val="26"/>
              </w:rPr>
              <w:t>- HS hát</w:t>
            </w:r>
          </w:p>
          <w:p w14:paraId="08677583" w14:textId="77777777" w:rsidR="009C0724" w:rsidRPr="00A31D40" w:rsidRDefault="009C0724" w:rsidP="00225917">
            <w:pPr>
              <w:spacing w:line="276" w:lineRule="auto"/>
              <w:jc w:val="both"/>
              <w:rPr>
                <w:sz w:val="26"/>
                <w:szCs w:val="26"/>
                <w:lang w:val="vi-VN"/>
              </w:rPr>
            </w:pPr>
          </w:p>
          <w:p w14:paraId="0413C8BB" w14:textId="77777777" w:rsidR="009C0724" w:rsidRPr="00A31D40" w:rsidRDefault="009C0724" w:rsidP="00225917">
            <w:pPr>
              <w:spacing w:line="276" w:lineRule="auto"/>
              <w:jc w:val="both"/>
              <w:rPr>
                <w:sz w:val="26"/>
                <w:szCs w:val="26"/>
                <w:lang w:val="vi-VN"/>
              </w:rPr>
            </w:pPr>
          </w:p>
          <w:p w14:paraId="060872DF" w14:textId="77777777" w:rsidR="009C0724" w:rsidRPr="00A31D40" w:rsidRDefault="009C0724" w:rsidP="00225917">
            <w:pPr>
              <w:spacing w:line="288" w:lineRule="auto"/>
              <w:jc w:val="both"/>
              <w:rPr>
                <w:sz w:val="26"/>
                <w:szCs w:val="26"/>
              </w:rPr>
            </w:pPr>
            <w:r w:rsidRPr="00A31D40">
              <w:rPr>
                <w:sz w:val="26"/>
                <w:szCs w:val="26"/>
              </w:rPr>
              <w:t>- HS lắng nghe.</w:t>
            </w:r>
          </w:p>
        </w:tc>
      </w:tr>
      <w:tr w:rsidR="009C0724" w:rsidRPr="00A31D40" w14:paraId="5E182469" w14:textId="77777777" w:rsidTr="00225917">
        <w:tc>
          <w:tcPr>
            <w:tcW w:w="9738" w:type="dxa"/>
            <w:gridSpan w:val="2"/>
            <w:tcBorders>
              <w:top w:val="dashed" w:sz="4" w:space="0" w:color="auto"/>
              <w:bottom w:val="dashed" w:sz="4" w:space="0" w:color="auto"/>
            </w:tcBorders>
          </w:tcPr>
          <w:p w14:paraId="5AC0EDD7" w14:textId="77777777" w:rsidR="009C0724" w:rsidRPr="00A31D40" w:rsidRDefault="009C0724" w:rsidP="0022591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367129E5" w14:textId="77777777" w:rsidR="009C0724" w:rsidRPr="00A31D40" w:rsidRDefault="009C0724" w:rsidP="00225917">
            <w:pPr>
              <w:spacing w:line="288" w:lineRule="auto"/>
              <w:ind w:firstLine="360"/>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 Khám phá được một số cách sắp xếp, trang trí ngôi nhà.</w:t>
            </w:r>
          </w:p>
          <w:p w14:paraId="2E611966"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9C0724" w:rsidRPr="00A31D40" w14:paraId="2EAAE99D" w14:textId="77777777" w:rsidTr="00225917">
        <w:tc>
          <w:tcPr>
            <w:tcW w:w="5862" w:type="dxa"/>
            <w:tcBorders>
              <w:top w:val="dashed" w:sz="4" w:space="0" w:color="auto"/>
              <w:bottom w:val="dashed" w:sz="4" w:space="0" w:color="auto"/>
            </w:tcBorders>
          </w:tcPr>
          <w:p w14:paraId="5F39BF7D" w14:textId="77777777" w:rsidR="009C0724" w:rsidRPr="00A31D40" w:rsidRDefault="009C0724" w:rsidP="00225917">
            <w:pPr>
              <w:spacing w:line="288" w:lineRule="auto"/>
              <w:jc w:val="both"/>
              <w:rPr>
                <w:b/>
                <w:sz w:val="26"/>
                <w:szCs w:val="26"/>
              </w:rPr>
            </w:pPr>
            <w:r w:rsidRPr="00A31D40">
              <w:rPr>
                <w:b/>
                <w:sz w:val="26"/>
                <w:szCs w:val="26"/>
              </w:rPr>
              <w:t>* Hoạt động 1: Tìm hiểu cách trang trí ngôi nhà (làm việc nhóm 2)</w:t>
            </w:r>
          </w:p>
          <w:p w14:paraId="4573F51A"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mời HS đọc yêu cầu.</w:t>
            </w:r>
          </w:p>
          <w:p w14:paraId="0C8EC65B" w14:textId="77777777" w:rsidR="009C0724" w:rsidRPr="00A31D40" w:rsidRDefault="009C0724" w:rsidP="00225917">
            <w:pPr>
              <w:spacing w:line="288" w:lineRule="auto"/>
              <w:jc w:val="both"/>
              <w:rPr>
                <w:sz w:val="26"/>
                <w:szCs w:val="26"/>
              </w:rPr>
            </w:pPr>
            <w:r w:rsidRPr="00A31D40">
              <w:rPr>
                <w:sz w:val="26"/>
                <w:szCs w:val="26"/>
              </w:rPr>
              <w:t>- GV cho HS thảo luận nhóm về cách trang trí ngôi nhà theo 2 tranh SGK trang 31.</w:t>
            </w:r>
          </w:p>
          <w:p w14:paraId="5C5C57B7" w14:textId="77777777" w:rsidR="009C0724" w:rsidRPr="00A31D40" w:rsidRDefault="009C0724" w:rsidP="00225917">
            <w:pPr>
              <w:spacing w:line="288" w:lineRule="auto"/>
              <w:jc w:val="center"/>
              <w:rPr>
                <w:sz w:val="26"/>
                <w:szCs w:val="26"/>
              </w:rPr>
            </w:pPr>
            <w:r w:rsidRPr="00A31D40">
              <w:rPr>
                <w:noProof/>
                <w:sz w:val="26"/>
                <w:szCs w:val="26"/>
                <w:lang w:val="en-US"/>
              </w:rPr>
              <w:drawing>
                <wp:inline distT="0" distB="0" distL="0" distR="0" wp14:anchorId="26164247" wp14:editId="3EF97070">
                  <wp:extent cx="2528047" cy="1484556"/>
                  <wp:effectExtent l="0" t="0" r="571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484" t="50556" r="26604" b="12777"/>
                          <a:stretch/>
                        </pic:blipFill>
                        <pic:spPr bwMode="auto">
                          <a:xfrm>
                            <a:off x="0" y="0"/>
                            <a:ext cx="2551741" cy="1498470"/>
                          </a:xfrm>
                          <a:prstGeom prst="rect">
                            <a:avLst/>
                          </a:prstGeom>
                          <a:ln>
                            <a:noFill/>
                          </a:ln>
                          <a:extLst>
                            <a:ext uri="{53640926-AAD7-44D8-BBD7-CCE9431645EC}">
                              <a14:shadowObscured xmlns:a14="http://schemas.microsoft.com/office/drawing/2010/main"/>
                            </a:ext>
                          </a:extLst>
                        </pic:spPr>
                      </pic:pic>
                    </a:graphicData>
                  </a:graphic>
                </wp:inline>
              </w:drawing>
            </w:r>
          </w:p>
          <w:p w14:paraId="5D9DEC55" w14:textId="77777777" w:rsidR="009C0724" w:rsidRPr="00A31D40" w:rsidRDefault="009C0724" w:rsidP="00225917">
            <w:pPr>
              <w:spacing w:line="288" w:lineRule="auto"/>
              <w:jc w:val="both"/>
              <w:rPr>
                <w:sz w:val="26"/>
                <w:szCs w:val="26"/>
              </w:rPr>
            </w:pPr>
            <w:r w:rsidRPr="00A31D40">
              <w:rPr>
                <w:sz w:val="26"/>
                <w:szCs w:val="26"/>
              </w:rPr>
              <w:t>- GV mời HS trình bày trước lớp.</w:t>
            </w:r>
          </w:p>
          <w:p w14:paraId="0E806574" w14:textId="77777777" w:rsidR="009C0724" w:rsidRPr="00A31D40" w:rsidRDefault="009C0724" w:rsidP="00225917">
            <w:pPr>
              <w:spacing w:line="288" w:lineRule="auto"/>
              <w:jc w:val="both"/>
              <w:rPr>
                <w:sz w:val="26"/>
                <w:szCs w:val="26"/>
              </w:rPr>
            </w:pPr>
          </w:p>
          <w:p w14:paraId="6EC0CE2E" w14:textId="77777777" w:rsidR="009C0724" w:rsidRPr="00A31D40" w:rsidRDefault="009C0724" w:rsidP="00225917">
            <w:pPr>
              <w:spacing w:line="288" w:lineRule="auto"/>
              <w:jc w:val="both"/>
              <w:rPr>
                <w:sz w:val="26"/>
                <w:szCs w:val="26"/>
              </w:rPr>
            </w:pPr>
          </w:p>
          <w:p w14:paraId="75B2C001" w14:textId="77777777" w:rsidR="009C0724" w:rsidRPr="00A31D40" w:rsidRDefault="009C0724" w:rsidP="00225917">
            <w:pPr>
              <w:spacing w:line="288" w:lineRule="auto"/>
              <w:jc w:val="both"/>
              <w:rPr>
                <w:sz w:val="26"/>
                <w:szCs w:val="26"/>
              </w:rPr>
            </w:pPr>
          </w:p>
          <w:p w14:paraId="657CEBF5" w14:textId="77777777" w:rsidR="009C0724" w:rsidRPr="00A31D40" w:rsidRDefault="009C0724" w:rsidP="00225917">
            <w:pPr>
              <w:spacing w:line="288" w:lineRule="auto"/>
              <w:jc w:val="both"/>
              <w:rPr>
                <w:sz w:val="26"/>
                <w:szCs w:val="26"/>
              </w:rPr>
            </w:pPr>
          </w:p>
          <w:p w14:paraId="0475111D" w14:textId="77777777" w:rsidR="009C0724" w:rsidRPr="00A31D40" w:rsidRDefault="009C0724" w:rsidP="00225917">
            <w:pPr>
              <w:spacing w:line="288" w:lineRule="auto"/>
              <w:jc w:val="both"/>
              <w:rPr>
                <w:sz w:val="26"/>
                <w:szCs w:val="26"/>
              </w:rPr>
            </w:pPr>
            <w:r w:rsidRPr="00A31D40">
              <w:rPr>
                <w:sz w:val="26"/>
                <w:szCs w:val="26"/>
              </w:rPr>
              <w:t>- GV mời các HS khác nhận xét.</w:t>
            </w:r>
          </w:p>
          <w:p w14:paraId="1A1E49B9" w14:textId="77777777" w:rsidR="009C0724" w:rsidRPr="00A31D40" w:rsidRDefault="009C0724" w:rsidP="00225917">
            <w:pPr>
              <w:spacing w:line="288" w:lineRule="auto"/>
              <w:jc w:val="both"/>
              <w:rPr>
                <w:sz w:val="26"/>
                <w:szCs w:val="26"/>
              </w:rPr>
            </w:pPr>
            <w:r w:rsidRPr="00A31D40">
              <w:rPr>
                <w:sz w:val="26"/>
                <w:szCs w:val="26"/>
              </w:rPr>
              <w:t>- GV nhận xét chung, tuyên dương.</w:t>
            </w:r>
          </w:p>
          <w:p w14:paraId="16FEFCED" w14:textId="77777777" w:rsidR="009C0724" w:rsidRPr="00A31D40" w:rsidRDefault="009C0724" w:rsidP="00225917">
            <w:pPr>
              <w:spacing w:line="288" w:lineRule="auto"/>
              <w:jc w:val="both"/>
              <w:rPr>
                <w:sz w:val="26"/>
                <w:szCs w:val="26"/>
              </w:rPr>
            </w:pPr>
            <w:r w:rsidRPr="00A31D40">
              <w:rPr>
                <w:b/>
                <w:i/>
                <w:sz w:val="26"/>
                <w:szCs w:val="26"/>
              </w:rPr>
              <w:t>-&gt; Kết luận:</w:t>
            </w:r>
            <w:r w:rsidRPr="00A31D40">
              <w:rPr>
                <w:i/>
                <w:sz w:val="26"/>
                <w:szCs w:val="26"/>
              </w:rPr>
              <w:t xml:space="preserve"> Ngôi nhà là không gian sinh hoạt của mỗi gia đình. Vì thế, nó cần được dọn dẹp gọn gàng và trang trí cho đẹp. Mỗi ngôi nhà và từng khu vực trong nhà đều có những cách trang trí riêng để nó trở nên gọn gàng , sạch đẹp hơn. Các em cần lựa chọn cách trang trí phù hợp với ngôi nhà của mình.</w:t>
            </w:r>
          </w:p>
        </w:tc>
        <w:tc>
          <w:tcPr>
            <w:tcW w:w="3876" w:type="dxa"/>
            <w:tcBorders>
              <w:top w:val="dashed" w:sz="4" w:space="0" w:color="auto"/>
              <w:bottom w:val="dashed" w:sz="4" w:space="0" w:color="auto"/>
            </w:tcBorders>
          </w:tcPr>
          <w:p w14:paraId="4F39C4D9" w14:textId="77777777" w:rsidR="009C0724" w:rsidRPr="00A31D40" w:rsidRDefault="009C0724" w:rsidP="00225917">
            <w:pPr>
              <w:spacing w:line="288" w:lineRule="auto"/>
              <w:rPr>
                <w:sz w:val="26"/>
                <w:szCs w:val="26"/>
              </w:rPr>
            </w:pPr>
          </w:p>
          <w:p w14:paraId="76418DDF" w14:textId="77777777" w:rsidR="009C0724" w:rsidRPr="00A31D40" w:rsidRDefault="009C0724" w:rsidP="00225917">
            <w:pPr>
              <w:spacing w:line="288" w:lineRule="auto"/>
              <w:rPr>
                <w:sz w:val="26"/>
                <w:szCs w:val="26"/>
              </w:rPr>
            </w:pPr>
          </w:p>
          <w:p w14:paraId="4BECAA6F" w14:textId="77777777" w:rsidR="009C0724" w:rsidRPr="00A31D40" w:rsidRDefault="009C0724" w:rsidP="00225917">
            <w:pPr>
              <w:spacing w:line="288" w:lineRule="auto"/>
              <w:jc w:val="both"/>
              <w:rPr>
                <w:sz w:val="26"/>
                <w:szCs w:val="26"/>
              </w:rPr>
            </w:pPr>
            <w:r w:rsidRPr="00A31D40">
              <w:rPr>
                <w:sz w:val="26"/>
                <w:szCs w:val="26"/>
              </w:rPr>
              <w:t xml:space="preserve">- Học sinh đọc yêu cầu bài </w:t>
            </w:r>
          </w:p>
          <w:p w14:paraId="51533911" w14:textId="77777777" w:rsidR="009C0724" w:rsidRPr="00A31D40" w:rsidRDefault="009C0724" w:rsidP="00225917">
            <w:pPr>
              <w:spacing w:line="288" w:lineRule="auto"/>
              <w:jc w:val="both"/>
              <w:rPr>
                <w:sz w:val="26"/>
                <w:szCs w:val="26"/>
              </w:rPr>
            </w:pPr>
            <w:r w:rsidRPr="00A31D40">
              <w:rPr>
                <w:sz w:val="26"/>
                <w:szCs w:val="26"/>
              </w:rPr>
              <w:t>- HS quan sát tranh thảo luận.</w:t>
            </w:r>
          </w:p>
          <w:p w14:paraId="00C12BBA" w14:textId="77777777" w:rsidR="009C0724" w:rsidRPr="00A31D40" w:rsidRDefault="009C0724" w:rsidP="00225917">
            <w:pPr>
              <w:spacing w:line="288" w:lineRule="auto"/>
              <w:jc w:val="both"/>
              <w:rPr>
                <w:sz w:val="26"/>
                <w:szCs w:val="26"/>
              </w:rPr>
            </w:pPr>
          </w:p>
          <w:p w14:paraId="0DB73D4A" w14:textId="77777777" w:rsidR="009C0724" w:rsidRPr="00A31D40" w:rsidRDefault="009C0724" w:rsidP="00225917">
            <w:pPr>
              <w:spacing w:line="288" w:lineRule="auto"/>
              <w:jc w:val="both"/>
              <w:rPr>
                <w:sz w:val="26"/>
                <w:szCs w:val="26"/>
              </w:rPr>
            </w:pPr>
          </w:p>
          <w:p w14:paraId="49B6F4A2" w14:textId="77777777" w:rsidR="009C0724" w:rsidRPr="00A31D40" w:rsidRDefault="009C0724" w:rsidP="00225917">
            <w:pPr>
              <w:spacing w:line="288" w:lineRule="auto"/>
              <w:jc w:val="both"/>
              <w:rPr>
                <w:sz w:val="26"/>
                <w:szCs w:val="26"/>
              </w:rPr>
            </w:pPr>
          </w:p>
          <w:p w14:paraId="0AD3CB66" w14:textId="77777777" w:rsidR="009C0724" w:rsidRPr="00A31D40" w:rsidRDefault="009C0724" w:rsidP="00225917">
            <w:pPr>
              <w:spacing w:line="288" w:lineRule="auto"/>
              <w:jc w:val="both"/>
              <w:rPr>
                <w:sz w:val="26"/>
                <w:szCs w:val="26"/>
              </w:rPr>
            </w:pPr>
          </w:p>
          <w:p w14:paraId="7A2ED06F" w14:textId="77777777" w:rsidR="009C0724" w:rsidRPr="00A31D40" w:rsidRDefault="009C0724" w:rsidP="00225917">
            <w:pPr>
              <w:spacing w:line="288" w:lineRule="auto"/>
              <w:jc w:val="both"/>
              <w:rPr>
                <w:sz w:val="26"/>
                <w:szCs w:val="26"/>
              </w:rPr>
            </w:pPr>
          </w:p>
          <w:p w14:paraId="70FF1DFE" w14:textId="77777777" w:rsidR="009C0724" w:rsidRPr="00A31D40" w:rsidRDefault="009C0724" w:rsidP="00225917">
            <w:pPr>
              <w:spacing w:line="288" w:lineRule="auto"/>
              <w:jc w:val="both"/>
              <w:rPr>
                <w:sz w:val="26"/>
                <w:szCs w:val="26"/>
              </w:rPr>
            </w:pPr>
          </w:p>
          <w:p w14:paraId="062E9A3B" w14:textId="77777777" w:rsidR="009C0724" w:rsidRPr="00A31D40" w:rsidRDefault="009C0724" w:rsidP="00225917">
            <w:pPr>
              <w:spacing w:line="288" w:lineRule="auto"/>
              <w:jc w:val="both"/>
              <w:rPr>
                <w:sz w:val="26"/>
                <w:szCs w:val="26"/>
              </w:rPr>
            </w:pPr>
          </w:p>
          <w:p w14:paraId="44DF6DC6" w14:textId="77777777" w:rsidR="009C0724" w:rsidRPr="00A31D40" w:rsidRDefault="009C0724" w:rsidP="00225917">
            <w:pPr>
              <w:spacing w:line="288" w:lineRule="auto"/>
              <w:jc w:val="both"/>
              <w:rPr>
                <w:sz w:val="26"/>
                <w:szCs w:val="26"/>
              </w:rPr>
            </w:pPr>
            <w:r w:rsidRPr="00A31D40">
              <w:rPr>
                <w:sz w:val="26"/>
                <w:szCs w:val="26"/>
              </w:rPr>
              <w:t>- Một số HS chia sẻ trước lớp.</w:t>
            </w:r>
          </w:p>
          <w:p w14:paraId="4A832271" w14:textId="77777777" w:rsidR="009C0724" w:rsidRPr="00A31D40" w:rsidRDefault="009C0724" w:rsidP="00225917">
            <w:pPr>
              <w:spacing w:after="180" w:line="330" w:lineRule="atLeast"/>
              <w:rPr>
                <w:color w:val="000000"/>
                <w:sz w:val="26"/>
                <w:szCs w:val="26"/>
                <w:lang w:val="en-US"/>
              </w:rPr>
            </w:pPr>
            <w:r w:rsidRPr="00A31D40">
              <w:rPr>
                <w:color w:val="000000"/>
                <w:sz w:val="26"/>
                <w:szCs w:val="26"/>
                <w:lang w:val="en-US"/>
              </w:rPr>
              <w:t>+ Tranh 1: theo phong cách hiện đại</w:t>
            </w:r>
          </w:p>
          <w:p w14:paraId="23CD16E7" w14:textId="77777777" w:rsidR="009C0724" w:rsidRPr="00A31D40" w:rsidRDefault="009C0724" w:rsidP="00225917">
            <w:pPr>
              <w:spacing w:after="180" w:line="330" w:lineRule="atLeast"/>
              <w:rPr>
                <w:color w:val="000000"/>
                <w:sz w:val="26"/>
                <w:szCs w:val="26"/>
                <w:lang w:val="en-US"/>
              </w:rPr>
            </w:pPr>
            <w:r w:rsidRPr="00A31D40">
              <w:rPr>
                <w:color w:val="000000"/>
                <w:sz w:val="26"/>
                <w:szCs w:val="26"/>
                <w:lang w:val="en-US"/>
              </w:rPr>
              <w:t>+ Tranh 2: theo phong cách truyền thống.</w:t>
            </w:r>
          </w:p>
          <w:p w14:paraId="0DF46B32" w14:textId="77777777" w:rsidR="009C0724" w:rsidRPr="00A31D40" w:rsidRDefault="009C0724" w:rsidP="00225917">
            <w:pPr>
              <w:spacing w:line="288" w:lineRule="auto"/>
              <w:jc w:val="both"/>
              <w:rPr>
                <w:sz w:val="26"/>
                <w:szCs w:val="26"/>
              </w:rPr>
            </w:pPr>
            <w:r w:rsidRPr="00A31D40">
              <w:rPr>
                <w:sz w:val="26"/>
                <w:szCs w:val="26"/>
              </w:rPr>
              <w:t>- HS nhận xét ý kiến của bạn.</w:t>
            </w:r>
          </w:p>
          <w:p w14:paraId="74C11761" w14:textId="77777777" w:rsidR="009C0724" w:rsidRPr="00A31D40" w:rsidRDefault="009C0724" w:rsidP="00225917">
            <w:pPr>
              <w:spacing w:line="288" w:lineRule="auto"/>
              <w:jc w:val="both"/>
              <w:rPr>
                <w:sz w:val="26"/>
                <w:szCs w:val="26"/>
              </w:rPr>
            </w:pPr>
            <w:r w:rsidRPr="00A31D40">
              <w:rPr>
                <w:sz w:val="26"/>
                <w:szCs w:val="26"/>
              </w:rPr>
              <w:t>- Lắng nghe rút kinh nghiệm.</w:t>
            </w:r>
          </w:p>
        </w:tc>
      </w:tr>
      <w:tr w:rsidR="009C0724" w:rsidRPr="00A31D40" w14:paraId="673F60F2" w14:textId="77777777" w:rsidTr="00225917">
        <w:tc>
          <w:tcPr>
            <w:tcW w:w="9738" w:type="dxa"/>
            <w:gridSpan w:val="2"/>
            <w:tcBorders>
              <w:top w:val="dashed" w:sz="4" w:space="0" w:color="auto"/>
              <w:bottom w:val="dashed" w:sz="4" w:space="0" w:color="auto"/>
            </w:tcBorders>
          </w:tcPr>
          <w:p w14:paraId="6DD0EBCC" w14:textId="77777777" w:rsidR="009C0724" w:rsidRPr="00A31D40" w:rsidRDefault="009C0724" w:rsidP="00225917">
            <w:pPr>
              <w:spacing w:line="288" w:lineRule="auto"/>
              <w:jc w:val="both"/>
              <w:rPr>
                <w:b/>
                <w:bCs/>
                <w:iCs/>
                <w:sz w:val="26"/>
                <w:szCs w:val="26"/>
              </w:rPr>
            </w:pPr>
            <w:r w:rsidRPr="00A31D40">
              <w:rPr>
                <w:b/>
                <w:bCs/>
                <w:iCs/>
                <w:sz w:val="26"/>
                <w:szCs w:val="26"/>
              </w:rPr>
              <w:t>3. Luyện tập</w:t>
            </w:r>
            <w:r w:rsidRPr="00A31D40">
              <w:rPr>
                <w:bCs/>
                <w:i/>
                <w:iCs/>
                <w:sz w:val="26"/>
                <w:szCs w:val="26"/>
              </w:rPr>
              <w:t>:</w:t>
            </w:r>
          </w:p>
          <w:p w14:paraId="02F2E10E"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3AB097F3" w14:textId="77777777" w:rsidR="009C0724" w:rsidRPr="00A31D40" w:rsidRDefault="009C0724" w:rsidP="00225917">
            <w:pPr>
              <w:spacing w:line="288" w:lineRule="auto"/>
              <w:jc w:val="both"/>
              <w:rPr>
                <w:sz w:val="26"/>
                <w:szCs w:val="26"/>
              </w:rPr>
            </w:pPr>
            <w:r w:rsidRPr="00A31D40">
              <w:rPr>
                <w:sz w:val="26"/>
                <w:szCs w:val="26"/>
              </w:rPr>
              <w:t>+ Tạo và giới thiệu được với bạn nét riêng của mình qua sản phẩm tạo hình.</w:t>
            </w:r>
          </w:p>
          <w:p w14:paraId="23C21228" w14:textId="77777777" w:rsidR="009C0724" w:rsidRPr="00A31D40" w:rsidRDefault="009C0724" w:rsidP="0022591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9C0724" w:rsidRPr="00A31D40" w14:paraId="3D4F528B" w14:textId="77777777" w:rsidTr="00225917">
        <w:tc>
          <w:tcPr>
            <w:tcW w:w="5862" w:type="dxa"/>
            <w:tcBorders>
              <w:top w:val="dashed" w:sz="4" w:space="0" w:color="auto"/>
              <w:bottom w:val="dashed" w:sz="4" w:space="0" w:color="auto"/>
            </w:tcBorders>
          </w:tcPr>
          <w:p w14:paraId="05770AA5" w14:textId="77777777" w:rsidR="009C0724" w:rsidRPr="00A31D40" w:rsidRDefault="009C0724" w:rsidP="00225917">
            <w:pPr>
              <w:spacing w:line="276" w:lineRule="auto"/>
              <w:jc w:val="both"/>
              <w:rPr>
                <w:b/>
                <w:sz w:val="26"/>
                <w:szCs w:val="26"/>
              </w:rPr>
            </w:pPr>
            <w:r w:rsidRPr="00A31D40">
              <w:rPr>
                <w:b/>
                <w:sz w:val="26"/>
                <w:szCs w:val="26"/>
              </w:rPr>
              <w:t>Hoạt động 2. Xây dựng ý tưởng trang trí ngôi nhà. (Làm việc cá nhân)</w:t>
            </w:r>
          </w:p>
          <w:p w14:paraId="42E0108B" w14:textId="77777777" w:rsidR="009C0724" w:rsidRPr="00A31D40" w:rsidRDefault="009C0724" w:rsidP="00225917">
            <w:pPr>
              <w:spacing w:line="276" w:lineRule="auto"/>
              <w:jc w:val="both"/>
              <w:rPr>
                <w:sz w:val="26"/>
                <w:szCs w:val="26"/>
              </w:rPr>
            </w:pPr>
            <w:r w:rsidRPr="00A31D40">
              <w:rPr>
                <w:sz w:val="26"/>
                <w:szCs w:val="26"/>
              </w:rPr>
              <w:t>- GV Mời HS đọc yêu cầu bài.</w:t>
            </w:r>
          </w:p>
          <w:p w14:paraId="28E76B9B" w14:textId="77777777" w:rsidR="009C0724" w:rsidRPr="00A31D40" w:rsidRDefault="009C0724" w:rsidP="00225917">
            <w:pPr>
              <w:spacing w:line="276" w:lineRule="auto"/>
              <w:jc w:val="both"/>
              <w:rPr>
                <w:sz w:val="26"/>
                <w:szCs w:val="26"/>
              </w:rPr>
            </w:pPr>
            <w:r w:rsidRPr="00A31D40">
              <w:rPr>
                <w:sz w:val="26"/>
                <w:szCs w:val="26"/>
              </w:rPr>
              <w:t xml:space="preserve">- GV yêu cầu học sinh xây dựng ý tưởng trang trí </w:t>
            </w:r>
            <w:r w:rsidRPr="00A31D40">
              <w:rPr>
                <w:sz w:val="26"/>
                <w:szCs w:val="26"/>
              </w:rPr>
              <w:lastRenderedPageBreak/>
              <w:t>ngôi nhà và các khu vực trong nhà của mình theo gợi ý:</w:t>
            </w:r>
          </w:p>
          <w:p w14:paraId="5117DB3F" w14:textId="77777777" w:rsidR="009C0724" w:rsidRPr="00A31D40" w:rsidRDefault="009C0724" w:rsidP="00225917">
            <w:pPr>
              <w:spacing w:line="276" w:lineRule="auto"/>
              <w:jc w:val="both"/>
              <w:rPr>
                <w:sz w:val="26"/>
                <w:szCs w:val="26"/>
              </w:rPr>
            </w:pPr>
            <w:r w:rsidRPr="00A31D40">
              <w:rPr>
                <w:sz w:val="26"/>
                <w:szCs w:val="26"/>
              </w:rPr>
              <w:t>+ Xác định trong ngôi nhà sẽ trang trí: góc học tập, phòng ngủ, phòng khách, phòng bếp, ban công...</w:t>
            </w:r>
          </w:p>
          <w:p w14:paraId="1B42D3BC" w14:textId="77777777" w:rsidR="009C0724" w:rsidRPr="00A31D40" w:rsidRDefault="009C0724" w:rsidP="00225917">
            <w:pPr>
              <w:spacing w:line="276" w:lineRule="auto"/>
              <w:jc w:val="both"/>
              <w:rPr>
                <w:sz w:val="26"/>
                <w:szCs w:val="26"/>
              </w:rPr>
            </w:pPr>
            <w:r w:rsidRPr="00A31D40">
              <w:rPr>
                <w:sz w:val="26"/>
                <w:szCs w:val="26"/>
              </w:rPr>
              <w:t>+ Lên ý tưởng trang trí như: vệ sinh sạch sẽ khu vực đã xác định; ý tưởng về cách sắp xếp, bài trí đồ dùng, vật dụng...</w:t>
            </w:r>
          </w:p>
          <w:p w14:paraId="6DC19096" w14:textId="77777777" w:rsidR="009C0724" w:rsidRPr="00A31D40" w:rsidRDefault="009C0724" w:rsidP="00225917">
            <w:pPr>
              <w:spacing w:line="276" w:lineRule="auto"/>
              <w:jc w:val="both"/>
              <w:rPr>
                <w:sz w:val="26"/>
                <w:szCs w:val="26"/>
              </w:rPr>
            </w:pPr>
          </w:p>
          <w:p w14:paraId="35D4BAA9" w14:textId="77777777" w:rsidR="009C0724" w:rsidRPr="00A31D40" w:rsidRDefault="009C0724" w:rsidP="00225917">
            <w:pPr>
              <w:spacing w:line="276" w:lineRule="auto"/>
              <w:jc w:val="both"/>
              <w:rPr>
                <w:sz w:val="26"/>
                <w:szCs w:val="26"/>
              </w:rPr>
            </w:pPr>
            <w:r w:rsidRPr="00A31D40">
              <w:rPr>
                <w:sz w:val="26"/>
                <w:szCs w:val="26"/>
              </w:rPr>
              <w:t>+ Chuẩn bị những đồ dùng, dụng cụ cần thiết phục vụ việc trang trí ngôi nhà</w:t>
            </w:r>
          </w:p>
          <w:p w14:paraId="3D09BC16" w14:textId="77777777" w:rsidR="009C0724" w:rsidRPr="00A31D40" w:rsidRDefault="009C0724" w:rsidP="00225917">
            <w:pPr>
              <w:spacing w:line="276" w:lineRule="auto"/>
              <w:jc w:val="both"/>
              <w:rPr>
                <w:sz w:val="26"/>
                <w:szCs w:val="26"/>
              </w:rPr>
            </w:pPr>
          </w:p>
          <w:p w14:paraId="398177E7" w14:textId="77777777" w:rsidR="009C0724" w:rsidRPr="00A31D40" w:rsidRDefault="009C0724" w:rsidP="00225917">
            <w:pPr>
              <w:spacing w:line="276" w:lineRule="auto"/>
              <w:jc w:val="both"/>
              <w:rPr>
                <w:sz w:val="26"/>
                <w:szCs w:val="26"/>
              </w:rPr>
            </w:pPr>
            <w:r w:rsidRPr="00A31D40">
              <w:rPr>
                <w:sz w:val="26"/>
                <w:szCs w:val="26"/>
              </w:rPr>
              <w:t>+ Tìm người hỗ trợ trang trí ngôi nhà.</w:t>
            </w:r>
          </w:p>
          <w:p w14:paraId="36E19F94" w14:textId="77777777" w:rsidR="009C0724" w:rsidRPr="00A31D40" w:rsidRDefault="009C0724" w:rsidP="00225917">
            <w:pPr>
              <w:spacing w:line="276" w:lineRule="auto"/>
              <w:jc w:val="both"/>
              <w:rPr>
                <w:sz w:val="26"/>
                <w:szCs w:val="26"/>
              </w:rPr>
            </w:pPr>
          </w:p>
          <w:p w14:paraId="08B3AF42" w14:textId="77777777" w:rsidR="009C0724" w:rsidRPr="00A31D40" w:rsidRDefault="009C0724" w:rsidP="00225917">
            <w:pPr>
              <w:spacing w:line="276" w:lineRule="auto"/>
              <w:jc w:val="both"/>
              <w:rPr>
                <w:sz w:val="26"/>
                <w:szCs w:val="26"/>
              </w:rPr>
            </w:pPr>
            <w:r w:rsidRPr="00A31D40">
              <w:rPr>
                <w:sz w:val="26"/>
                <w:szCs w:val="26"/>
              </w:rPr>
              <w:t>- Gv mời HS chia sẻ trước lớp</w:t>
            </w:r>
          </w:p>
          <w:p w14:paraId="70573D2F" w14:textId="77777777" w:rsidR="009C0724" w:rsidRPr="00A31D40" w:rsidRDefault="009C0724" w:rsidP="00225917">
            <w:pPr>
              <w:spacing w:line="276" w:lineRule="auto"/>
              <w:jc w:val="both"/>
              <w:rPr>
                <w:sz w:val="26"/>
                <w:szCs w:val="26"/>
              </w:rPr>
            </w:pPr>
            <w:r w:rsidRPr="00A31D40">
              <w:rPr>
                <w:sz w:val="26"/>
                <w:szCs w:val="26"/>
              </w:rPr>
              <w:t>- GV mời các nhóm khác nhận xét.</w:t>
            </w:r>
          </w:p>
          <w:p w14:paraId="5DD3157B" w14:textId="77777777" w:rsidR="009C0724" w:rsidRPr="00A31D40" w:rsidRDefault="009C0724" w:rsidP="00225917">
            <w:pPr>
              <w:spacing w:line="276" w:lineRule="auto"/>
              <w:jc w:val="both"/>
              <w:rPr>
                <w:sz w:val="26"/>
                <w:szCs w:val="26"/>
              </w:rPr>
            </w:pPr>
            <w:r w:rsidRPr="00A31D40">
              <w:rPr>
                <w:sz w:val="26"/>
                <w:szCs w:val="26"/>
              </w:rPr>
              <w:t>- GV nhận xét chung, tuyên dương.</w:t>
            </w:r>
          </w:p>
          <w:p w14:paraId="05EBEE9F" w14:textId="77777777" w:rsidR="009C0724" w:rsidRPr="00A31D40" w:rsidRDefault="009C0724" w:rsidP="00225917">
            <w:pPr>
              <w:spacing w:line="276" w:lineRule="auto"/>
              <w:jc w:val="both"/>
              <w:rPr>
                <w:sz w:val="26"/>
                <w:szCs w:val="26"/>
              </w:rPr>
            </w:pPr>
            <w:r w:rsidRPr="00A31D40">
              <w:rPr>
                <w:b/>
                <w:i/>
                <w:sz w:val="26"/>
                <w:szCs w:val="26"/>
              </w:rPr>
              <w:t>- Kết luận:</w:t>
            </w:r>
            <w:r w:rsidRPr="00A31D40">
              <w:rPr>
                <w:sz w:val="26"/>
                <w:szCs w:val="26"/>
              </w:rPr>
              <w:t xml:space="preserve"> </w:t>
            </w:r>
            <w:r w:rsidRPr="00A31D40">
              <w:rPr>
                <w:i/>
                <w:sz w:val="26"/>
                <w:szCs w:val="26"/>
              </w:rPr>
              <w:t>Để ngôi nhà sạch và đẹp hơn thì mỗi khu vực trong nhà đều cần được sắp xếp, trang trí. Các công việc cần được thực hiện 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p>
        </w:tc>
        <w:tc>
          <w:tcPr>
            <w:tcW w:w="3876" w:type="dxa"/>
            <w:tcBorders>
              <w:top w:val="dashed" w:sz="4" w:space="0" w:color="auto"/>
              <w:bottom w:val="dashed" w:sz="4" w:space="0" w:color="auto"/>
            </w:tcBorders>
          </w:tcPr>
          <w:p w14:paraId="472E028F" w14:textId="77777777" w:rsidR="009C0724" w:rsidRPr="00A31D40" w:rsidRDefault="009C0724" w:rsidP="00225917">
            <w:pPr>
              <w:spacing w:line="276" w:lineRule="auto"/>
              <w:rPr>
                <w:sz w:val="26"/>
                <w:szCs w:val="26"/>
              </w:rPr>
            </w:pPr>
          </w:p>
          <w:p w14:paraId="4B24F5A6" w14:textId="77777777" w:rsidR="009C0724" w:rsidRPr="00A31D40" w:rsidRDefault="009C0724" w:rsidP="00225917">
            <w:pPr>
              <w:spacing w:line="276" w:lineRule="auto"/>
              <w:rPr>
                <w:sz w:val="26"/>
                <w:szCs w:val="26"/>
              </w:rPr>
            </w:pPr>
          </w:p>
          <w:p w14:paraId="63F0C901" w14:textId="77777777" w:rsidR="009C0724" w:rsidRPr="00A31D40" w:rsidRDefault="009C0724" w:rsidP="00225917">
            <w:pPr>
              <w:spacing w:line="276" w:lineRule="auto"/>
              <w:rPr>
                <w:sz w:val="26"/>
                <w:szCs w:val="26"/>
              </w:rPr>
            </w:pPr>
            <w:r w:rsidRPr="00A31D40">
              <w:rPr>
                <w:sz w:val="26"/>
                <w:szCs w:val="26"/>
              </w:rPr>
              <w:t>- 1 HS đọc yêu cầu bài.</w:t>
            </w:r>
          </w:p>
          <w:p w14:paraId="275C1431" w14:textId="77777777" w:rsidR="009C0724" w:rsidRPr="00A31D40" w:rsidRDefault="009C0724" w:rsidP="00225917">
            <w:pPr>
              <w:spacing w:line="276" w:lineRule="auto"/>
              <w:jc w:val="both"/>
              <w:rPr>
                <w:sz w:val="26"/>
                <w:szCs w:val="26"/>
              </w:rPr>
            </w:pPr>
            <w:r w:rsidRPr="00A31D40">
              <w:rPr>
                <w:sz w:val="26"/>
                <w:szCs w:val="26"/>
              </w:rPr>
              <w:t>- HS lên xây dựng theo hướng dẫn.</w:t>
            </w:r>
          </w:p>
          <w:p w14:paraId="127F53B3" w14:textId="77777777" w:rsidR="009C0724" w:rsidRPr="00A31D40" w:rsidRDefault="009C0724" w:rsidP="00225917">
            <w:pPr>
              <w:spacing w:line="276" w:lineRule="auto"/>
              <w:jc w:val="both"/>
              <w:rPr>
                <w:sz w:val="26"/>
                <w:szCs w:val="26"/>
              </w:rPr>
            </w:pPr>
          </w:p>
          <w:p w14:paraId="39BAC0D6" w14:textId="77777777" w:rsidR="009C0724" w:rsidRPr="00A31D40" w:rsidRDefault="009C0724" w:rsidP="00225917">
            <w:pPr>
              <w:spacing w:line="276" w:lineRule="auto"/>
              <w:rPr>
                <w:color w:val="000000"/>
                <w:sz w:val="26"/>
                <w:szCs w:val="26"/>
              </w:rPr>
            </w:pPr>
            <w:r w:rsidRPr="00A31D40">
              <w:rPr>
                <w:color w:val="000000"/>
                <w:sz w:val="26"/>
                <w:szCs w:val="26"/>
              </w:rPr>
              <w:t>+ Xác định khu vực sẽ trang trí: góc học tập</w:t>
            </w:r>
          </w:p>
          <w:p w14:paraId="4C849E2B" w14:textId="77777777" w:rsidR="009C0724" w:rsidRPr="00A31D40" w:rsidRDefault="009C0724" w:rsidP="00225917">
            <w:pPr>
              <w:spacing w:line="276" w:lineRule="auto"/>
              <w:rPr>
                <w:color w:val="000000"/>
                <w:sz w:val="26"/>
                <w:szCs w:val="26"/>
              </w:rPr>
            </w:pPr>
          </w:p>
          <w:p w14:paraId="16B4BBF4" w14:textId="77777777" w:rsidR="009C0724" w:rsidRPr="00A31D40" w:rsidRDefault="009C0724" w:rsidP="00225917">
            <w:pPr>
              <w:spacing w:line="276" w:lineRule="auto"/>
              <w:rPr>
                <w:color w:val="000000"/>
                <w:sz w:val="26"/>
                <w:szCs w:val="26"/>
              </w:rPr>
            </w:pPr>
            <w:r w:rsidRPr="00A31D40">
              <w:rPr>
                <w:color w:val="000000"/>
                <w:sz w:val="26"/>
                <w:szCs w:val="26"/>
              </w:rPr>
              <w:t>+ Dự kiến về cách sắp xếp đồ dùng, vật dụng: Bàn học, ghế, giá sách, đèn học, chậu hoa nhỏ, ống bút,....</w:t>
            </w:r>
          </w:p>
          <w:p w14:paraId="2E9B3B6F" w14:textId="77777777" w:rsidR="009C0724" w:rsidRPr="00A31D40" w:rsidRDefault="009C0724" w:rsidP="00225917">
            <w:pPr>
              <w:spacing w:line="276" w:lineRule="auto"/>
              <w:rPr>
                <w:color w:val="000000"/>
                <w:sz w:val="26"/>
                <w:szCs w:val="26"/>
              </w:rPr>
            </w:pPr>
            <w:r w:rsidRPr="00A31D40">
              <w:rPr>
                <w:color w:val="000000"/>
                <w:sz w:val="26"/>
                <w:szCs w:val="26"/>
              </w:rPr>
              <w:t>+ Chuẩn bị những đồ dùng, dụng cụ cần thiết: kéo, giấy, màu,....</w:t>
            </w:r>
          </w:p>
          <w:p w14:paraId="1443E938" w14:textId="77777777" w:rsidR="009C0724" w:rsidRPr="00A31D40" w:rsidRDefault="009C0724" w:rsidP="00225917">
            <w:pPr>
              <w:spacing w:line="276" w:lineRule="auto"/>
              <w:rPr>
                <w:color w:val="000000"/>
                <w:sz w:val="26"/>
                <w:szCs w:val="26"/>
              </w:rPr>
            </w:pPr>
            <w:r w:rsidRPr="00A31D40">
              <w:rPr>
                <w:color w:val="000000"/>
                <w:sz w:val="26"/>
                <w:szCs w:val="26"/>
              </w:rPr>
              <w:t>+ Tìm người hỗ trợ việc trang trí ngôi nhà: bố mẹ</w:t>
            </w:r>
          </w:p>
          <w:p w14:paraId="0C56BF4C" w14:textId="77777777" w:rsidR="009C0724" w:rsidRPr="00A31D40" w:rsidRDefault="009C0724" w:rsidP="00225917">
            <w:pPr>
              <w:spacing w:line="276" w:lineRule="auto"/>
              <w:jc w:val="both"/>
              <w:rPr>
                <w:sz w:val="26"/>
                <w:szCs w:val="26"/>
              </w:rPr>
            </w:pPr>
            <w:r w:rsidRPr="00A31D40">
              <w:rPr>
                <w:sz w:val="26"/>
                <w:szCs w:val="26"/>
              </w:rPr>
              <w:t>HS chia sẻ</w:t>
            </w:r>
          </w:p>
          <w:p w14:paraId="76F571B1" w14:textId="77777777" w:rsidR="009C0724" w:rsidRPr="00A31D40" w:rsidRDefault="009C0724" w:rsidP="00225917">
            <w:pPr>
              <w:spacing w:line="276" w:lineRule="auto"/>
              <w:jc w:val="both"/>
              <w:rPr>
                <w:sz w:val="26"/>
                <w:szCs w:val="26"/>
              </w:rPr>
            </w:pPr>
            <w:r w:rsidRPr="00A31D40">
              <w:rPr>
                <w:sz w:val="26"/>
                <w:szCs w:val="26"/>
              </w:rPr>
              <w:t>- Các nhóm nhận xét, bổ sung</w:t>
            </w:r>
          </w:p>
          <w:p w14:paraId="41177E26" w14:textId="77777777" w:rsidR="009C0724" w:rsidRPr="00A31D40" w:rsidRDefault="009C0724" w:rsidP="00225917">
            <w:pPr>
              <w:spacing w:line="276" w:lineRule="auto"/>
              <w:jc w:val="both"/>
              <w:rPr>
                <w:sz w:val="26"/>
                <w:szCs w:val="26"/>
              </w:rPr>
            </w:pPr>
          </w:p>
        </w:tc>
      </w:tr>
      <w:tr w:rsidR="009C0724" w:rsidRPr="00A31D40" w14:paraId="1FDFE605" w14:textId="77777777" w:rsidTr="00225917">
        <w:tc>
          <w:tcPr>
            <w:tcW w:w="9738" w:type="dxa"/>
            <w:gridSpan w:val="2"/>
            <w:tcBorders>
              <w:top w:val="dashed" w:sz="4" w:space="0" w:color="auto"/>
              <w:bottom w:val="dashed" w:sz="4" w:space="0" w:color="auto"/>
            </w:tcBorders>
          </w:tcPr>
          <w:p w14:paraId="271E7710" w14:textId="77777777" w:rsidR="009C0724" w:rsidRPr="00A31D40" w:rsidRDefault="009C0724" w:rsidP="00225917">
            <w:pPr>
              <w:spacing w:line="288" w:lineRule="auto"/>
              <w:jc w:val="both"/>
              <w:rPr>
                <w:b/>
                <w:sz w:val="26"/>
                <w:szCs w:val="26"/>
              </w:rPr>
            </w:pPr>
            <w:r w:rsidRPr="00A31D40">
              <w:rPr>
                <w:b/>
                <w:sz w:val="26"/>
                <w:szCs w:val="26"/>
              </w:rPr>
              <w:lastRenderedPageBreak/>
              <w:t>4. Vận dụng.</w:t>
            </w:r>
          </w:p>
          <w:p w14:paraId="56CA6F1D" w14:textId="77777777" w:rsidR="009C0724" w:rsidRPr="00A31D40" w:rsidRDefault="009C0724" w:rsidP="00225917">
            <w:pPr>
              <w:spacing w:line="288" w:lineRule="auto"/>
              <w:rPr>
                <w:sz w:val="26"/>
                <w:szCs w:val="26"/>
              </w:rPr>
            </w:pPr>
            <w:r w:rsidRPr="00A31D40">
              <w:rPr>
                <w:sz w:val="26"/>
                <w:szCs w:val="26"/>
              </w:rPr>
              <w:t>- Mục tiêu:</w:t>
            </w:r>
          </w:p>
          <w:p w14:paraId="2F157E42" w14:textId="77777777" w:rsidR="009C0724" w:rsidRPr="00A31D40" w:rsidRDefault="009C0724" w:rsidP="00225917">
            <w:pPr>
              <w:spacing w:line="264" w:lineRule="auto"/>
              <w:jc w:val="both"/>
              <w:rPr>
                <w:sz w:val="26"/>
                <w:szCs w:val="26"/>
              </w:rPr>
            </w:pPr>
            <w:r w:rsidRPr="00A31D40">
              <w:rPr>
                <w:sz w:val="26"/>
                <w:szCs w:val="26"/>
              </w:rPr>
              <w:t>+ Củng cố những kiến thức đã học trong tiết học để học sinh khắc sâu nội dung.</w:t>
            </w:r>
          </w:p>
          <w:p w14:paraId="669971D5" w14:textId="77777777" w:rsidR="009C0724" w:rsidRPr="00A31D40" w:rsidRDefault="009C0724" w:rsidP="00225917">
            <w:pPr>
              <w:spacing w:line="264" w:lineRule="auto"/>
              <w:jc w:val="both"/>
              <w:rPr>
                <w:sz w:val="26"/>
                <w:szCs w:val="26"/>
              </w:rPr>
            </w:pPr>
            <w:r w:rsidRPr="00A31D40">
              <w:rPr>
                <w:sz w:val="26"/>
                <w:szCs w:val="26"/>
              </w:rPr>
              <w:t>+ Vận dụng kiến thức đã học vào thực tiễn.</w:t>
            </w:r>
          </w:p>
          <w:p w14:paraId="27B0D9A3" w14:textId="77777777" w:rsidR="009C0724" w:rsidRPr="00A31D40" w:rsidRDefault="009C0724" w:rsidP="00225917">
            <w:pPr>
              <w:spacing w:line="264" w:lineRule="auto"/>
              <w:jc w:val="both"/>
              <w:rPr>
                <w:sz w:val="26"/>
                <w:szCs w:val="26"/>
              </w:rPr>
            </w:pPr>
            <w:r w:rsidRPr="00A31D40">
              <w:rPr>
                <w:sz w:val="26"/>
                <w:szCs w:val="26"/>
              </w:rPr>
              <w:t>+ Tạo không khí vui vẻ, hào hứng, lưu luyến sau khi học sinh bài học.</w:t>
            </w:r>
          </w:p>
          <w:p w14:paraId="469A1336" w14:textId="77777777" w:rsidR="009C0724" w:rsidRPr="00A31D40" w:rsidRDefault="009C0724" w:rsidP="00225917">
            <w:pPr>
              <w:spacing w:line="288" w:lineRule="auto"/>
              <w:rPr>
                <w:sz w:val="26"/>
                <w:szCs w:val="26"/>
              </w:rPr>
            </w:pPr>
            <w:r w:rsidRPr="00A31D40">
              <w:rPr>
                <w:sz w:val="26"/>
                <w:szCs w:val="26"/>
                <w:lang w:val="en-US"/>
              </w:rPr>
              <w:t>- Cách tiến hành:</w:t>
            </w:r>
          </w:p>
        </w:tc>
      </w:tr>
      <w:tr w:rsidR="009C0724" w:rsidRPr="00A31D40" w14:paraId="2948902A" w14:textId="77777777" w:rsidTr="00225917">
        <w:tc>
          <w:tcPr>
            <w:tcW w:w="5862" w:type="dxa"/>
            <w:tcBorders>
              <w:top w:val="dashed" w:sz="4" w:space="0" w:color="auto"/>
              <w:bottom w:val="dashed" w:sz="4" w:space="0" w:color="auto"/>
            </w:tcBorders>
          </w:tcPr>
          <w:p w14:paraId="6B881AC4" w14:textId="77777777" w:rsidR="009C0724" w:rsidRPr="00A31D40" w:rsidRDefault="009C0724" w:rsidP="00225917">
            <w:pPr>
              <w:spacing w:line="288" w:lineRule="auto"/>
              <w:jc w:val="both"/>
              <w:rPr>
                <w:sz w:val="26"/>
                <w:szCs w:val="26"/>
              </w:rPr>
            </w:pPr>
            <w:r w:rsidRPr="00A31D40">
              <w:rPr>
                <w:sz w:val="26"/>
                <w:szCs w:val="26"/>
              </w:rPr>
              <w:t>- GV giới thiệu mẫu một số ngôi nhà trang trí theo gợi ý trên.</w:t>
            </w:r>
          </w:p>
          <w:p w14:paraId="5F77BFF2" w14:textId="77777777" w:rsidR="009C0724" w:rsidRPr="00A31D40" w:rsidRDefault="009C0724" w:rsidP="00225917">
            <w:pPr>
              <w:spacing w:line="288" w:lineRule="auto"/>
              <w:jc w:val="both"/>
              <w:rPr>
                <w:sz w:val="26"/>
                <w:szCs w:val="26"/>
              </w:rPr>
            </w:pPr>
            <w:r w:rsidRPr="00A31D40">
              <w:rPr>
                <w:sz w:val="26"/>
                <w:szCs w:val="26"/>
              </w:rPr>
              <w:t>- GV nêu yêu cầu và hướng dẫn học sinh về nhà cùng người thân  thực hiện trang trí ngôi nhà theo ý tưởng đã xây dựng.</w:t>
            </w:r>
          </w:p>
          <w:p w14:paraId="100B92BD" w14:textId="77777777" w:rsidR="009C0724" w:rsidRPr="00A31D40" w:rsidRDefault="009C0724" w:rsidP="00225917">
            <w:pPr>
              <w:spacing w:line="288" w:lineRule="auto"/>
              <w:jc w:val="both"/>
              <w:rPr>
                <w:sz w:val="26"/>
                <w:szCs w:val="26"/>
              </w:rPr>
            </w:pPr>
            <w:r w:rsidRPr="00A31D40">
              <w:rPr>
                <w:sz w:val="26"/>
                <w:szCs w:val="26"/>
              </w:rPr>
              <w:t>- Nhận xét sau tiết dạy, dặn dò về nhà.</w:t>
            </w:r>
          </w:p>
        </w:tc>
        <w:tc>
          <w:tcPr>
            <w:tcW w:w="3876" w:type="dxa"/>
            <w:tcBorders>
              <w:top w:val="dashed" w:sz="4" w:space="0" w:color="auto"/>
              <w:bottom w:val="dashed" w:sz="4" w:space="0" w:color="auto"/>
            </w:tcBorders>
          </w:tcPr>
          <w:p w14:paraId="27091EC0" w14:textId="77777777" w:rsidR="009C0724" w:rsidRPr="00A31D40" w:rsidRDefault="009C0724" w:rsidP="00225917">
            <w:pPr>
              <w:spacing w:line="288" w:lineRule="auto"/>
              <w:rPr>
                <w:sz w:val="26"/>
                <w:szCs w:val="26"/>
              </w:rPr>
            </w:pPr>
            <w:r w:rsidRPr="00A31D40">
              <w:rPr>
                <w:sz w:val="26"/>
                <w:szCs w:val="26"/>
              </w:rPr>
              <w:t>- Quan sát</w:t>
            </w:r>
          </w:p>
          <w:p w14:paraId="23ED672C" w14:textId="77777777" w:rsidR="009C0724" w:rsidRPr="00A31D40" w:rsidRDefault="009C0724" w:rsidP="00225917">
            <w:pPr>
              <w:spacing w:line="288" w:lineRule="auto"/>
              <w:rPr>
                <w:sz w:val="26"/>
                <w:szCs w:val="26"/>
              </w:rPr>
            </w:pPr>
          </w:p>
          <w:p w14:paraId="659BB808" w14:textId="77777777" w:rsidR="009C0724" w:rsidRPr="00A31D40" w:rsidRDefault="009C0724" w:rsidP="00225917">
            <w:pPr>
              <w:spacing w:line="288" w:lineRule="auto"/>
              <w:rPr>
                <w:sz w:val="26"/>
                <w:szCs w:val="26"/>
              </w:rPr>
            </w:pPr>
            <w:r w:rsidRPr="00A31D40">
              <w:rPr>
                <w:sz w:val="26"/>
                <w:szCs w:val="26"/>
              </w:rPr>
              <w:t>- Học sinh tiếp nhận thông tin và yêu cầu để về nhà ứng dụng.</w:t>
            </w:r>
          </w:p>
          <w:p w14:paraId="21EFFBD3" w14:textId="77777777" w:rsidR="009C0724" w:rsidRPr="00A31D40" w:rsidRDefault="009C0724" w:rsidP="00225917">
            <w:pPr>
              <w:spacing w:line="288" w:lineRule="auto"/>
              <w:rPr>
                <w:sz w:val="26"/>
                <w:szCs w:val="26"/>
              </w:rPr>
            </w:pPr>
          </w:p>
          <w:p w14:paraId="0E9C9D3B" w14:textId="77777777" w:rsidR="009C0724" w:rsidRPr="00A31D40" w:rsidRDefault="009C0724" w:rsidP="00225917">
            <w:pPr>
              <w:spacing w:line="288" w:lineRule="auto"/>
              <w:rPr>
                <w:sz w:val="26"/>
                <w:szCs w:val="26"/>
              </w:rPr>
            </w:pPr>
            <w:r w:rsidRPr="00A31D40">
              <w:rPr>
                <w:sz w:val="26"/>
                <w:szCs w:val="26"/>
              </w:rPr>
              <w:t>- HS lắng nghe, rút kinh nghiệm</w:t>
            </w:r>
          </w:p>
        </w:tc>
      </w:tr>
    </w:tbl>
    <w:p w14:paraId="283E90AA" w14:textId="77777777" w:rsidR="009C0724" w:rsidRDefault="009C0724" w:rsidP="009C0724">
      <w:pPr>
        <w:jc w:val="center"/>
        <w:rPr>
          <w:b/>
          <w:sz w:val="26"/>
          <w:szCs w:val="26"/>
          <w:lang w:val="en-US"/>
        </w:rPr>
      </w:pPr>
    </w:p>
    <w:p w14:paraId="1EC1AE59" w14:textId="77777777" w:rsidR="00FE285B" w:rsidRPr="00A31D40" w:rsidRDefault="00FE285B" w:rsidP="00FE285B">
      <w:pPr>
        <w:spacing w:line="288" w:lineRule="auto"/>
        <w:ind w:left="720" w:hanging="720"/>
        <w:jc w:val="center"/>
        <w:rPr>
          <w:b/>
          <w:bCs/>
          <w:sz w:val="26"/>
          <w:szCs w:val="26"/>
          <w:u w:val="single"/>
        </w:rPr>
      </w:pPr>
      <w:r w:rsidRPr="00A31D40">
        <w:rPr>
          <w:b/>
          <w:bCs/>
          <w:sz w:val="26"/>
          <w:szCs w:val="26"/>
          <w:u w:val="single"/>
        </w:rPr>
        <w:t>TỰ NHIÊN VÀ XÃ HỘI</w:t>
      </w:r>
    </w:p>
    <w:p w14:paraId="074A6114" w14:textId="77777777" w:rsidR="00FE285B" w:rsidRPr="00A31D40" w:rsidRDefault="00FE285B" w:rsidP="00FE285B">
      <w:pPr>
        <w:spacing w:line="288" w:lineRule="auto"/>
        <w:ind w:left="720" w:hanging="720"/>
        <w:jc w:val="center"/>
        <w:rPr>
          <w:b/>
          <w:bCs/>
          <w:sz w:val="26"/>
          <w:szCs w:val="26"/>
          <w:u w:val="single"/>
        </w:rPr>
      </w:pPr>
      <w:r w:rsidRPr="00A31D40">
        <w:rPr>
          <w:b/>
          <w:bCs/>
          <w:sz w:val="26"/>
          <w:szCs w:val="26"/>
          <w:u w:val="single"/>
        </w:rPr>
        <w:t>CHỦ ĐỀ 2</w:t>
      </w:r>
      <w:r w:rsidRPr="00A31D40">
        <w:rPr>
          <w:b/>
          <w:bCs/>
          <w:sz w:val="26"/>
          <w:szCs w:val="26"/>
        </w:rPr>
        <w:t>: TRƯỜNG HỌC</w:t>
      </w:r>
    </w:p>
    <w:p w14:paraId="4B7B0073" w14:textId="77777777" w:rsidR="00FE285B" w:rsidRPr="00A31D40" w:rsidRDefault="00FE285B" w:rsidP="00FE285B">
      <w:pPr>
        <w:spacing w:line="288" w:lineRule="auto"/>
        <w:ind w:left="720" w:hanging="720"/>
        <w:jc w:val="center"/>
        <w:rPr>
          <w:b/>
          <w:bCs/>
          <w:sz w:val="26"/>
          <w:szCs w:val="26"/>
        </w:rPr>
      </w:pPr>
      <w:r w:rsidRPr="00A31D40">
        <w:rPr>
          <w:b/>
          <w:bCs/>
          <w:sz w:val="26"/>
          <w:szCs w:val="26"/>
        </w:rPr>
        <w:t xml:space="preserve">Bài 09: ÔN TẬP CHỦ ĐỀ TRƯỜNG HỌC(T1) </w:t>
      </w:r>
    </w:p>
    <w:p w14:paraId="48CD20DB" w14:textId="77777777" w:rsidR="00FE285B" w:rsidRPr="00A31D40" w:rsidRDefault="00FE285B" w:rsidP="00FE285B">
      <w:pPr>
        <w:spacing w:line="288" w:lineRule="auto"/>
        <w:ind w:firstLine="360"/>
        <w:rPr>
          <w:b/>
          <w:bCs/>
          <w:sz w:val="26"/>
          <w:szCs w:val="26"/>
          <w:u w:val="single"/>
        </w:rPr>
      </w:pPr>
    </w:p>
    <w:p w14:paraId="00724CAD" w14:textId="77777777" w:rsidR="00FE285B" w:rsidRPr="00A31D40" w:rsidRDefault="00FE285B" w:rsidP="00FE285B">
      <w:pPr>
        <w:spacing w:line="288" w:lineRule="auto"/>
        <w:ind w:firstLine="360"/>
        <w:rPr>
          <w:b/>
          <w:bCs/>
          <w:sz w:val="26"/>
          <w:szCs w:val="26"/>
          <w:u w:val="single"/>
        </w:rPr>
      </w:pPr>
      <w:r w:rsidRPr="00A31D40">
        <w:rPr>
          <w:b/>
          <w:bCs/>
          <w:sz w:val="26"/>
          <w:szCs w:val="26"/>
          <w:u w:val="single"/>
        </w:rPr>
        <w:lastRenderedPageBreak/>
        <w:t>I. YÊU CẦU CẦN ĐẠT:</w:t>
      </w:r>
    </w:p>
    <w:p w14:paraId="3BF43787" w14:textId="77777777" w:rsidR="00FE285B" w:rsidRPr="00A31D40" w:rsidRDefault="00FE285B" w:rsidP="00FE285B">
      <w:pPr>
        <w:spacing w:line="288" w:lineRule="auto"/>
        <w:ind w:firstLine="360"/>
        <w:jc w:val="both"/>
        <w:rPr>
          <w:b/>
          <w:sz w:val="26"/>
          <w:szCs w:val="26"/>
        </w:rPr>
      </w:pPr>
      <w:r w:rsidRPr="00A31D40">
        <w:rPr>
          <w:b/>
          <w:sz w:val="26"/>
          <w:szCs w:val="26"/>
        </w:rPr>
        <w:t>1. Năng lực đặc thù: Sau khi học, học sinh sẽ:</w:t>
      </w:r>
    </w:p>
    <w:p w14:paraId="2303161B" w14:textId="77777777" w:rsidR="00FE285B" w:rsidRPr="00A31D40" w:rsidRDefault="00FE285B" w:rsidP="00FE285B">
      <w:pPr>
        <w:spacing w:line="288" w:lineRule="auto"/>
        <w:ind w:firstLine="360"/>
        <w:jc w:val="both"/>
        <w:rPr>
          <w:sz w:val="26"/>
          <w:szCs w:val="26"/>
        </w:rPr>
      </w:pPr>
      <w:r w:rsidRPr="00A31D40">
        <w:rPr>
          <w:sz w:val="26"/>
          <w:szCs w:val="26"/>
        </w:rPr>
        <w:t>- Hệ thống được nội dung đã học về chủ đề Trường học: một số hoạt động kết nối với xã hội; truyền thống nhà trường; khảo sát về sự an toàn của trường học; giữ vệ sinh trường học.</w:t>
      </w:r>
    </w:p>
    <w:p w14:paraId="4873C381" w14:textId="77777777" w:rsidR="00FE285B" w:rsidRPr="00A31D40" w:rsidRDefault="00FE285B" w:rsidP="00FE285B">
      <w:pPr>
        <w:spacing w:line="288" w:lineRule="auto"/>
        <w:ind w:firstLine="360"/>
        <w:jc w:val="both"/>
        <w:rPr>
          <w:sz w:val="26"/>
          <w:szCs w:val="26"/>
        </w:rPr>
      </w:pPr>
      <w:r w:rsidRPr="00A31D40">
        <w:rPr>
          <w:sz w:val="26"/>
          <w:szCs w:val="26"/>
        </w:rPr>
        <w:t>- Củng cố kĩ năng trình bày, chia sẻ thông tin.</w:t>
      </w:r>
    </w:p>
    <w:p w14:paraId="1C200076" w14:textId="77777777" w:rsidR="00FE285B" w:rsidRPr="00A31D40" w:rsidRDefault="00FE285B" w:rsidP="00FE285B">
      <w:pPr>
        <w:spacing w:before="120" w:line="288" w:lineRule="auto"/>
        <w:ind w:firstLine="360"/>
        <w:jc w:val="both"/>
        <w:rPr>
          <w:b/>
          <w:sz w:val="26"/>
          <w:szCs w:val="26"/>
        </w:rPr>
      </w:pPr>
      <w:r w:rsidRPr="00A31D40">
        <w:rPr>
          <w:b/>
          <w:sz w:val="26"/>
          <w:szCs w:val="26"/>
        </w:rPr>
        <w:t>2. Năng lực chung.</w:t>
      </w:r>
    </w:p>
    <w:p w14:paraId="12BE651E" w14:textId="77777777" w:rsidR="00FE285B" w:rsidRPr="00A31D40" w:rsidRDefault="00FE285B" w:rsidP="00FE285B">
      <w:pPr>
        <w:spacing w:line="288" w:lineRule="auto"/>
        <w:ind w:firstLine="360"/>
        <w:jc w:val="both"/>
        <w:rPr>
          <w:sz w:val="26"/>
          <w:szCs w:val="26"/>
        </w:rPr>
      </w:pPr>
      <w:r w:rsidRPr="00A31D40">
        <w:rPr>
          <w:sz w:val="26"/>
          <w:szCs w:val="26"/>
        </w:rPr>
        <w:t>- Năng lực tự chủ, tự học: Có biểu hiện chú ý học tập, tự giác tìm hiểu bài để hoàn thành tốt nội dung tiết học.</w:t>
      </w:r>
    </w:p>
    <w:p w14:paraId="2D39F6DB" w14:textId="77777777" w:rsidR="00FE285B" w:rsidRPr="00A31D40" w:rsidRDefault="00FE285B" w:rsidP="00FE285B">
      <w:pPr>
        <w:spacing w:line="288" w:lineRule="auto"/>
        <w:ind w:firstLine="360"/>
        <w:jc w:val="both"/>
        <w:rPr>
          <w:sz w:val="26"/>
          <w:szCs w:val="26"/>
        </w:rPr>
      </w:pPr>
      <w:r w:rsidRPr="00A31D40">
        <w:rPr>
          <w:sz w:val="26"/>
          <w:szCs w:val="26"/>
        </w:rPr>
        <w:t>- Năng lực giải quyết vấn đề và sáng tạo: Có biểu hiện tích cực, sáng tạo trong các hoạt động học tập, trò chơi, vận dụng.</w:t>
      </w:r>
    </w:p>
    <w:p w14:paraId="23C009ED" w14:textId="77777777" w:rsidR="00FE285B" w:rsidRPr="00A31D40" w:rsidRDefault="00FE285B" w:rsidP="00FE285B">
      <w:pPr>
        <w:spacing w:line="288" w:lineRule="auto"/>
        <w:ind w:firstLine="360"/>
        <w:jc w:val="both"/>
        <w:rPr>
          <w:sz w:val="26"/>
          <w:szCs w:val="26"/>
        </w:rPr>
      </w:pPr>
      <w:r w:rsidRPr="00A31D40">
        <w:rPr>
          <w:sz w:val="26"/>
          <w:szCs w:val="26"/>
        </w:rPr>
        <w:t>- Năng lực giao tiếp và hợp tác: Có biểu hiện tích cực, sôi nổi và nhiệt tình trong hoạt động nhóm. Có khả năng trình bày, thuyết trình… trong các hoạt động học tập.</w:t>
      </w:r>
    </w:p>
    <w:p w14:paraId="19497ED3" w14:textId="77777777" w:rsidR="00FE285B" w:rsidRPr="00A31D40" w:rsidRDefault="00FE285B" w:rsidP="00FE285B">
      <w:pPr>
        <w:spacing w:before="120" w:line="288" w:lineRule="auto"/>
        <w:ind w:firstLine="360"/>
        <w:jc w:val="both"/>
        <w:rPr>
          <w:b/>
          <w:sz w:val="26"/>
          <w:szCs w:val="26"/>
        </w:rPr>
      </w:pPr>
      <w:r w:rsidRPr="00A31D40">
        <w:rPr>
          <w:b/>
          <w:sz w:val="26"/>
          <w:szCs w:val="26"/>
        </w:rPr>
        <w:t>3. Phẩm chất.</w:t>
      </w:r>
    </w:p>
    <w:p w14:paraId="33932132" w14:textId="77777777" w:rsidR="00FE285B" w:rsidRPr="00A31D40" w:rsidRDefault="00FE285B" w:rsidP="00FE285B">
      <w:pPr>
        <w:spacing w:line="288" w:lineRule="auto"/>
        <w:ind w:firstLine="360"/>
        <w:jc w:val="both"/>
        <w:rPr>
          <w:sz w:val="26"/>
          <w:szCs w:val="26"/>
        </w:rPr>
      </w:pPr>
      <w:r w:rsidRPr="00A31D40">
        <w:rPr>
          <w:sz w:val="26"/>
          <w:szCs w:val="26"/>
        </w:rPr>
        <w:t>- Phẩm chất nhân ái: Biết phân tích vấn đề và xử lí tình huống liên quan tới việc quan sát phát hiện những gì chưa an toàn, chưa vệ sinh ở trường học.</w:t>
      </w:r>
    </w:p>
    <w:p w14:paraId="2E6D4C03" w14:textId="77777777" w:rsidR="00FE285B" w:rsidRPr="00A31D40" w:rsidRDefault="00FE285B" w:rsidP="00FE285B">
      <w:pPr>
        <w:spacing w:line="288" w:lineRule="auto"/>
        <w:ind w:firstLine="360"/>
        <w:jc w:val="both"/>
        <w:rPr>
          <w:sz w:val="26"/>
          <w:szCs w:val="26"/>
        </w:rPr>
      </w:pPr>
      <w:r w:rsidRPr="00A31D40">
        <w:rPr>
          <w:sz w:val="26"/>
          <w:szCs w:val="26"/>
        </w:rPr>
        <w:t>- Phẩm chất chăm chỉ: Có tinh thần chăm chỉ học tập, luôn tự giác tìm hiểu bài.</w:t>
      </w:r>
    </w:p>
    <w:p w14:paraId="3209E88E" w14:textId="77777777" w:rsidR="00FE285B" w:rsidRPr="00A31D40" w:rsidRDefault="00FE285B" w:rsidP="00FE285B">
      <w:pPr>
        <w:spacing w:line="288" w:lineRule="auto"/>
        <w:ind w:firstLine="360"/>
        <w:jc w:val="both"/>
        <w:rPr>
          <w:sz w:val="26"/>
          <w:szCs w:val="26"/>
        </w:rPr>
      </w:pPr>
      <w:r w:rsidRPr="00A31D40">
        <w:rPr>
          <w:sz w:val="26"/>
          <w:szCs w:val="26"/>
        </w:rPr>
        <w:t xml:space="preserve">- Phẩm chất trách nhiệm: Giữ trật tự, biết lắng nghe, học tập nghiêm túc. </w:t>
      </w:r>
    </w:p>
    <w:p w14:paraId="412B64C8" w14:textId="77777777" w:rsidR="00FE285B" w:rsidRPr="00A31D40" w:rsidRDefault="00FE285B" w:rsidP="00FE285B">
      <w:pPr>
        <w:spacing w:line="288" w:lineRule="auto"/>
        <w:ind w:firstLine="360"/>
        <w:jc w:val="both"/>
        <w:rPr>
          <w:b/>
          <w:sz w:val="26"/>
          <w:szCs w:val="26"/>
        </w:rPr>
      </w:pPr>
      <w:r w:rsidRPr="00A31D40">
        <w:rPr>
          <w:b/>
          <w:sz w:val="26"/>
          <w:szCs w:val="26"/>
        </w:rPr>
        <w:t xml:space="preserve">II. ĐỒ DÙNG DẠY HỌC </w:t>
      </w:r>
    </w:p>
    <w:p w14:paraId="38C6144A" w14:textId="77777777" w:rsidR="00FE285B" w:rsidRPr="00A31D40" w:rsidRDefault="00FE285B" w:rsidP="00FE285B">
      <w:pPr>
        <w:spacing w:line="288" w:lineRule="auto"/>
        <w:ind w:firstLine="360"/>
        <w:jc w:val="both"/>
        <w:rPr>
          <w:sz w:val="26"/>
          <w:szCs w:val="26"/>
        </w:rPr>
      </w:pPr>
      <w:r w:rsidRPr="00A31D40">
        <w:rPr>
          <w:sz w:val="26"/>
          <w:szCs w:val="26"/>
        </w:rPr>
        <w:t>- Kế hoạch bài dạy, bài giảng Power point.</w:t>
      </w:r>
    </w:p>
    <w:p w14:paraId="2205273D" w14:textId="77777777" w:rsidR="00FE285B" w:rsidRPr="00A31D40" w:rsidRDefault="00FE285B" w:rsidP="00FE285B">
      <w:pPr>
        <w:spacing w:line="288" w:lineRule="auto"/>
        <w:ind w:firstLine="360"/>
        <w:jc w:val="both"/>
        <w:rPr>
          <w:sz w:val="26"/>
          <w:szCs w:val="26"/>
        </w:rPr>
      </w:pPr>
      <w:r w:rsidRPr="00A31D40">
        <w:rPr>
          <w:sz w:val="26"/>
          <w:szCs w:val="26"/>
        </w:rPr>
        <w:t>- SGK và các thiết bị, học liệu phụ vụ cho tiết dạy.</w:t>
      </w:r>
    </w:p>
    <w:p w14:paraId="3ABF0628" w14:textId="77777777" w:rsidR="00FE285B" w:rsidRPr="00A31D40" w:rsidRDefault="00FE285B" w:rsidP="00FE285B">
      <w:pPr>
        <w:spacing w:line="288" w:lineRule="auto"/>
        <w:ind w:firstLine="360"/>
        <w:jc w:val="both"/>
        <w:outlineLvl w:val="0"/>
        <w:rPr>
          <w:b/>
          <w:bCs/>
          <w:sz w:val="26"/>
          <w:szCs w:val="26"/>
          <w:u w:val="single"/>
        </w:rPr>
      </w:pPr>
      <w:r w:rsidRPr="00A31D40">
        <w:rPr>
          <w:b/>
          <w:sz w:val="26"/>
          <w:szCs w:val="26"/>
          <w:lang w:val="en-US"/>
        </w:rPr>
        <w:t>III. HOẠT ĐỘNG DẠY HỌC</w:t>
      </w:r>
    </w:p>
    <w:tbl>
      <w:tblPr>
        <w:tblStyle w:val="TableGrid18"/>
        <w:tblW w:w="0" w:type="auto"/>
        <w:tblBorders>
          <w:insideH w:val="dashed" w:sz="4" w:space="0" w:color="auto"/>
        </w:tblBorders>
        <w:tblLook w:val="04A0" w:firstRow="1" w:lastRow="0" w:firstColumn="1" w:lastColumn="0" w:noHBand="0" w:noVBand="1"/>
      </w:tblPr>
      <w:tblGrid>
        <w:gridCol w:w="5046"/>
        <w:gridCol w:w="510"/>
        <w:gridCol w:w="4191"/>
      </w:tblGrid>
      <w:tr w:rsidR="00FE285B" w:rsidRPr="00A31D40" w14:paraId="21535A51" w14:textId="77777777" w:rsidTr="006D6E04">
        <w:tc>
          <w:tcPr>
            <w:tcW w:w="5574" w:type="dxa"/>
            <w:gridSpan w:val="2"/>
          </w:tcPr>
          <w:p w14:paraId="4D5C12CF" w14:textId="77777777" w:rsidR="00FE285B" w:rsidRPr="00A31D40" w:rsidRDefault="00FE285B" w:rsidP="006D6E04">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giáo viên</w:t>
            </w:r>
          </w:p>
        </w:tc>
        <w:tc>
          <w:tcPr>
            <w:tcW w:w="4295" w:type="dxa"/>
          </w:tcPr>
          <w:p w14:paraId="604A66B7" w14:textId="77777777" w:rsidR="00FE285B" w:rsidRPr="00A31D40" w:rsidRDefault="00FE285B" w:rsidP="006D6E04">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học sinh</w:t>
            </w:r>
          </w:p>
        </w:tc>
      </w:tr>
      <w:tr w:rsidR="00FE285B" w:rsidRPr="00A31D40" w14:paraId="3E91D07B" w14:textId="77777777" w:rsidTr="006D6E04">
        <w:tc>
          <w:tcPr>
            <w:tcW w:w="9869" w:type="dxa"/>
            <w:gridSpan w:val="3"/>
          </w:tcPr>
          <w:p w14:paraId="15BC951E" w14:textId="77777777" w:rsidR="00FE285B" w:rsidRPr="00A31D40" w:rsidRDefault="00FE285B" w:rsidP="006D6E04">
            <w:pPr>
              <w:spacing w:line="288" w:lineRule="auto"/>
              <w:jc w:val="both"/>
              <w:rPr>
                <w:rFonts w:ascii="Times New Roman" w:hAnsi="Times New Roman"/>
                <w:bCs/>
                <w:i/>
                <w:sz w:val="26"/>
                <w:szCs w:val="26"/>
                <w:lang w:val="nl-NL"/>
              </w:rPr>
            </w:pPr>
            <w:r w:rsidRPr="00A31D40">
              <w:rPr>
                <w:rFonts w:ascii="Times New Roman" w:hAnsi="Times New Roman"/>
                <w:b/>
                <w:bCs/>
                <w:sz w:val="26"/>
                <w:szCs w:val="26"/>
                <w:lang w:val="nl-NL"/>
              </w:rPr>
              <w:t>1. Khởi động:</w:t>
            </w:r>
          </w:p>
          <w:p w14:paraId="7EB16282"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xml:space="preserve">- Mục tiêu: </w:t>
            </w:r>
          </w:p>
          <w:p w14:paraId="761D016C"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khấn khởi trước giờ học.</w:t>
            </w:r>
          </w:p>
          <w:p w14:paraId="51CC7129"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Kiểm tra kiến thức đã học của học sinh ở bài trước.</w:t>
            </w:r>
          </w:p>
          <w:p w14:paraId="2B1E2583" w14:textId="77777777" w:rsidR="00FE285B" w:rsidRPr="00A31D40" w:rsidRDefault="00FE285B" w:rsidP="006D6E04">
            <w:pPr>
              <w:tabs>
                <w:tab w:val="left" w:pos="4005"/>
              </w:tabs>
              <w:rPr>
                <w:rFonts w:ascii="Times New Roman" w:hAnsi="Times New Roman"/>
                <w:sz w:val="26"/>
                <w:szCs w:val="26"/>
              </w:rPr>
            </w:pPr>
            <w:r w:rsidRPr="00A31D40">
              <w:rPr>
                <w:rFonts w:ascii="Times New Roman" w:hAnsi="Times New Roman"/>
                <w:sz w:val="26"/>
                <w:szCs w:val="26"/>
              </w:rPr>
              <w:t>- Cách tiến hành:</w:t>
            </w:r>
          </w:p>
        </w:tc>
      </w:tr>
      <w:tr w:rsidR="00FE285B" w:rsidRPr="00A31D40" w14:paraId="7B07901C" w14:textId="77777777" w:rsidTr="006D6E04">
        <w:tc>
          <w:tcPr>
            <w:tcW w:w="5574" w:type="dxa"/>
            <w:gridSpan w:val="2"/>
          </w:tcPr>
          <w:p w14:paraId="7AF7D9DE" w14:textId="77777777" w:rsidR="00FE285B" w:rsidRPr="00A31D40" w:rsidRDefault="00FE285B" w:rsidP="006D6E04">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xml:space="preserve">- GV tổ chức cho HS hát bài hát “Mái trường mến yêu” để khởi động bài học. </w:t>
            </w:r>
          </w:p>
          <w:p w14:paraId="116E1C07" w14:textId="77777777" w:rsidR="00FE285B" w:rsidRPr="00A31D40" w:rsidRDefault="00FE285B" w:rsidP="006D6E04">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Nhận xét, tuyên dương.</w:t>
            </w:r>
          </w:p>
          <w:p w14:paraId="4835EE1E" w14:textId="77777777" w:rsidR="00FE285B" w:rsidRPr="00A31D40" w:rsidRDefault="00FE285B" w:rsidP="006D6E04">
            <w:pPr>
              <w:tabs>
                <w:tab w:val="left" w:pos="4005"/>
              </w:tabs>
              <w:rPr>
                <w:rFonts w:ascii="Times New Roman" w:hAnsi="Times New Roman"/>
                <w:sz w:val="26"/>
                <w:szCs w:val="26"/>
                <w:lang w:val="nl-NL"/>
              </w:rPr>
            </w:pPr>
            <w:r w:rsidRPr="00A31D40">
              <w:rPr>
                <w:rFonts w:ascii="Times New Roman" w:hAnsi="Times New Roman"/>
                <w:bCs/>
                <w:sz w:val="26"/>
                <w:szCs w:val="26"/>
                <w:lang w:val="nl-NL"/>
              </w:rPr>
              <w:t>- GV dẫn dắt vào bài mới</w:t>
            </w:r>
          </w:p>
        </w:tc>
        <w:tc>
          <w:tcPr>
            <w:tcW w:w="4295" w:type="dxa"/>
          </w:tcPr>
          <w:p w14:paraId="57FCC9DE" w14:textId="77777777" w:rsidR="00FE285B" w:rsidRPr="00A31D40" w:rsidRDefault="00FE285B" w:rsidP="006D6E04">
            <w:pPr>
              <w:tabs>
                <w:tab w:val="left" w:pos="4005"/>
              </w:tabs>
              <w:rPr>
                <w:rFonts w:ascii="Times New Roman" w:hAnsi="Times New Roman"/>
                <w:bCs/>
                <w:sz w:val="26"/>
                <w:szCs w:val="26"/>
                <w:lang w:val="nl-NL"/>
              </w:rPr>
            </w:pPr>
            <w:r w:rsidRPr="00A31D40">
              <w:rPr>
                <w:rFonts w:ascii="Times New Roman" w:hAnsi="Times New Roman"/>
                <w:sz w:val="26"/>
                <w:szCs w:val="26"/>
                <w:lang w:val="nl-NL"/>
              </w:rPr>
              <w:t>- HS cùng hát bài hát:</w:t>
            </w:r>
            <w:r w:rsidRPr="00A31D40">
              <w:rPr>
                <w:rFonts w:ascii="Times New Roman" w:hAnsi="Times New Roman"/>
                <w:bCs/>
                <w:sz w:val="26"/>
                <w:szCs w:val="26"/>
                <w:lang w:val="nl-NL"/>
              </w:rPr>
              <w:t xml:space="preserve"> “Mái trường mến yêu”</w:t>
            </w:r>
          </w:p>
          <w:p w14:paraId="17D922BE" w14:textId="77777777" w:rsidR="00FE285B" w:rsidRPr="00A31D40" w:rsidRDefault="00FE285B" w:rsidP="006D6E04">
            <w:pPr>
              <w:tabs>
                <w:tab w:val="left" w:pos="4005"/>
              </w:tabs>
              <w:rPr>
                <w:rFonts w:ascii="Times New Roman" w:hAnsi="Times New Roman"/>
                <w:bCs/>
                <w:sz w:val="26"/>
                <w:szCs w:val="26"/>
                <w:lang w:val="nl-NL"/>
              </w:rPr>
            </w:pPr>
          </w:p>
          <w:p w14:paraId="00168561" w14:textId="77777777" w:rsidR="00FE285B" w:rsidRPr="00A31D40" w:rsidRDefault="00FE285B" w:rsidP="006D6E04">
            <w:pPr>
              <w:tabs>
                <w:tab w:val="left" w:pos="4005"/>
              </w:tabs>
              <w:rPr>
                <w:rFonts w:ascii="Times New Roman" w:hAnsi="Times New Roman"/>
                <w:sz w:val="26"/>
                <w:szCs w:val="26"/>
              </w:rPr>
            </w:pPr>
            <w:r w:rsidRPr="00A31D40">
              <w:rPr>
                <w:rFonts w:ascii="Times New Roman" w:hAnsi="Times New Roman"/>
                <w:sz w:val="26"/>
                <w:szCs w:val="26"/>
              </w:rPr>
              <w:t>- HS lắng nghe.</w:t>
            </w:r>
          </w:p>
        </w:tc>
      </w:tr>
      <w:tr w:rsidR="00FE285B" w:rsidRPr="00A31D40" w14:paraId="6305016B" w14:textId="77777777" w:rsidTr="006D6E04">
        <w:tc>
          <w:tcPr>
            <w:tcW w:w="9869" w:type="dxa"/>
            <w:gridSpan w:val="3"/>
          </w:tcPr>
          <w:p w14:paraId="6C307303" w14:textId="77777777" w:rsidR="00FE285B" w:rsidRPr="00A31D40" w:rsidRDefault="00FE285B" w:rsidP="006D6E04">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t>2. Thực hành</w:t>
            </w:r>
            <w:r w:rsidRPr="00A31D40">
              <w:rPr>
                <w:rFonts w:ascii="Times New Roman" w:hAnsi="Times New Roman"/>
                <w:bCs/>
                <w:i/>
                <w:iCs/>
                <w:sz w:val="26"/>
                <w:szCs w:val="26"/>
                <w:lang w:val="nl-NL"/>
              </w:rPr>
              <w:t>:</w:t>
            </w:r>
          </w:p>
          <w:p w14:paraId="19B936B3"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71742733"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Hệ thống lại những kiến thức đã học về một số hoạt động kết nối với xã hội của trường học.</w:t>
            </w:r>
          </w:p>
          <w:p w14:paraId="1010B5E2"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Củng cố,rèn luyện kĩ năng trình bày, chia sẻ thông tin.</w:t>
            </w:r>
          </w:p>
          <w:p w14:paraId="6C1E5738"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FE285B" w:rsidRPr="00A31D40" w14:paraId="1B98F312" w14:textId="77777777" w:rsidTr="006D6E04">
        <w:tc>
          <w:tcPr>
            <w:tcW w:w="5046" w:type="dxa"/>
          </w:tcPr>
          <w:p w14:paraId="52144C4C" w14:textId="77777777" w:rsidR="00FE285B" w:rsidRPr="00A31D40" w:rsidRDefault="00FE285B" w:rsidP="006D6E04">
            <w:pPr>
              <w:tabs>
                <w:tab w:val="left" w:pos="4005"/>
              </w:tabs>
              <w:jc w:val="both"/>
              <w:rPr>
                <w:rFonts w:ascii="Times New Roman" w:hAnsi="Times New Roman"/>
                <w:b/>
                <w:sz w:val="26"/>
                <w:szCs w:val="26"/>
                <w:lang w:val="nl-NL"/>
              </w:rPr>
            </w:pPr>
            <w:r w:rsidRPr="00A31D40">
              <w:rPr>
                <w:rFonts w:ascii="Times New Roman" w:hAnsi="Times New Roman"/>
                <w:b/>
                <w:sz w:val="26"/>
                <w:szCs w:val="26"/>
                <w:lang w:val="nl-NL"/>
              </w:rPr>
              <w:t xml:space="preserve">Hoạt động 1. Thi “Hái hoa dân chủ”(làm </w:t>
            </w:r>
            <w:r w:rsidRPr="00A31D40">
              <w:rPr>
                <w:rFonts w:ascii="Times New Roman" w:hAnsi="Times New Roman"/>
                <w:b/>
                <w:sz w:val="26"/>
                <w:szCs w:val="26"/>
                <w:lang w:val="nl-NL"/>
              </w:rPr>
              <w:lastRenderedPageBreak/>
              <w:t>việc theo nhóm 2)</w:t>
            </w:r>
          </w:p>
          <w:p w14:paraId="6FBFE50F"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mời HS đọc yêu cầu đề bài.</w:t>
            </w:r>
          </w:p>
          <w:p w14:paraId="2FC36E68"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chia sẻ bức tranh và nêu câu hỏi. Sau đó mời học sinh thảo luận nhóm 2, quan sát và trình bày kết quả.</w:t>
            </w:r>
          </w:p>
          <w:p w14:paraId="776F4C4B"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Cùng các bạn chia sẻ về một hoạt động kết nối với xã hội của nhà trường học theo gợi ý dưới đây.</w:t>
            </w:r>
          </w:p>
          <w:p w14:paraId="03CEC226"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gợi ý cho HS tên hoạt động: Cuộc thi“Lên tiếng vì thiên nhiên” để hưởng ứng Giờ Trái Đất.</w:t>
            </w:r>
          </w:p>
          <w:p w14:paraId="2DFAEAAC" w14:textId="77777777" w:rsidR="00FE285B" w:rsidRPr="00A31D40" w:rsidRDefault="00FE285B" w:rsidP="006D6E04">
            <w:pPr>
              <w:spacing w:line="288" w:lineRule="auto"/>
              <w:jc w:val="both"/>
              <w:rPr>
                <w:rFonts w:ascii="Times New Roman" w:hAnsi="Times New Roman"/>
                <w:sz w:val="26"/>
                <w:szCs w:val="26"/>
              </w:rPr>
            </w:pPr>
            <w:r w:rsidRPr="00A31D40">
              <w:rPr>
                <w:noProof/>
                <w:sz w:val="26"/>
                <w:szCs w:val="26"/>
              </w:rPr>
              <w:drawing>
                <wp:inline distT="0" distB="0" distL="0" distR="0" wp14:anchorId="2A63707C" wp14:editId="43DF04BC">
                  <wp:extent cx="3067050" cy="2562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21">
                            <a:extLst>
                              <a:ext uri="{28A0092B-C50C-407E-A947-70E740481C1C}">
                                <a14:useLocalDpi xmlns:a14="http://schemas.microsoft.com/office/drawing/2010/main" val="0"/>
                              </a:ext>
                            </a:extLst>
                          </a:blip>
                          <a:stretch>
                            <a:fillRect/>
                          </a:stretch>
                        </pic:blipFill>
                        <pic:spPr>
                          <a:xfrm>
                            <a:off x="0" y="0"/>
                            <a:ext cx="3067050" cy="2562225"/>
                          </a:xfrm>
                          <a:prstGeom prst="rect">
                            <a:avLst/>
                          </a:prstGeom>
                        </pic:spPr>
                      </pic:pic>
                    </a:graphicData>
                  </a:graphic>
                </wp:inline>
              </w:drawing>
            </w:r>
          </w:p>
          <w:p w14:paraId="0E098B2D"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sz w:val="26"/>
                <w:szCs w:val="26"/>
              </w:rPr>
              <w:t>- GV mời các nhóm khác nhận xét.</w:t>
            </w:r>
          </w:p>
          <w:p w14:paraId="1F2CE3CA"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sz w:val="26"/>
                <w:szCs w:val="26"/>
              </w:rPr>
              <w:t>- GV nhận xét chung, tuyên dương nhóm thực hiện tốt.</w:t>
            </w:r>
          </w:p>
        </w:tc>
        <w:tc>
          <w:tcPr>
            <w:tcW w:w="4823" w:type="dxa"/>
            <w:gridSpan w:val="2"/>
          </w:tcPr>
          <w:p w14:paraId="182B76D4" w14:textId="77777777" w:rsidR="00FE285B" w:rsidRPr="00A31D40" w:rsidRDefault="00FE285B" w:rsidP="006D6E04">
            <w:pPr>
              <w:tabs>
                <w:tab w:val="left" w:pos="4005"/>
              </w:tabs>
              <w:jc w:val="both"/>
              <w:rPr>
                <w:rFonts w:ascii="Times New Roman" w:hAnsi="Times New Roman"/>
                <w:sz w:val="26"/>
                <w:szCs w:val="26"/>
              </w:rPr>
            </w:pPr>
          </w:p>
          <w:p w14:paraId="567A7091" w14:textId="77777777" w:rsidR="00FE285B" w:rsidRPr="00A31D40" w:rsidRDefault="00FE285B" w:rsidP="006D6E04">
            <w:pPr>
              <w:tabs>
                <w:tab w:val="left" w:pos="4005"/>
              </w:tabs>
              <w:jc w:val="both"/>
              <w:rPr>
                <w:rFonts w:ascii="Times New Roman" w:hAnsi="Times New Roman"/>
                <w:sz w:val="26"/>
                <w:szCs w:val="26"/>
              </w:rPr>
            </w:pPr>
          </w:p>
          <w:p w14:paraId="323D4471"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sz w:val="26"/>
                <w:szCs w:val="26"/>
              </w:rPr>
              <w:t xml:space="preserve">- 1 Học sinh đọc yêu cầu bài </w:t>
            </w:r>
          </w:p>
          <w:p w14:paraId="73776DC0"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sz w:val="26"/>
                <w:szCs w:val="26"/>
              </w:rPr>
              <w:t>- Học sinh chia nhóm 2, đọc yêu cầu bài.</w:t>
            </w:r>
          </w:p>
          <w:p w14:paraId="47BA62A0" w14:textId="77777777" w:rsidR="00FE285B" w:rsidRPr="00A31D40" w:rsidRDefault="00FE285B" w:rsidP="006D6E04">
            <w:pPr>
              <w:spacing w:line="288" w:lineRule="auto"/>
              <w:jc w:val="both"/>
              <w:rPr>
                <w:rFonts w:ascii="Times New Roman" w:hAnsi="Times New Roman"/>
                <w:sz w:val="26"/>
                <w:szCs w:val="26"/>
              </w:rPr>
            </w:pPr>
          </w:p>
          <w:p w14:paraId="546661F9" w14:textId="77777777" w:rsidR="00FE285B" w:rsidRPr="00A31D40" w:rsidRDefault="00FE285B" w:rsidP="006D6E04">
            <w:pPr>
              <w:spacing w:line="288" w:lineRule="auto"/>
              <w:jc w:val="both"/>
              <w:rPr>
                <w:rFonts w:ascii="Times New Roman" w:hAnsi="Times New Roman"/>
                <w:sz w:val="26"/>
                <w:szCs w:val="26"/>
              </w:rPr>
            </w:pPr>
          </w:p>
          <w:p w14:paraId="76C98317" w14:textId="77777777" w:rsidR="00FE285B" w:rsidRPr="00A31D40" w:rsidRDefault="00FE285B" w:rsidP="006D6E04">
            <w:pPr>
              <w:spacing w:line="288" w:lineRule="auto"/>
              <w:jc w:val="both"/>
              <w:rPr>
                <w:rFonts w:ascii="Times New Roman" w:hAnsi="Times New Roman"/>
                <w:sz w:val="26"/>
                <w:szCs w:val="26"/>
              </w:rPr>
            </w:pPr>
          </w:p>
          <w:p w14:paraId="2BB7104E" w14:textId="77777777" w:rsidR="00FE285B" w:rsidRPr="00A31D40" w:rsidRDefault="00FE285B" w:rsidP="006D6E04">
            <w:pPr>
              <w:spacing w:line="288" w:lineRule="auto"/>
              <w:jc w:val="both"/>
              <w:rPr>
                <w:rFonts w:ascii="Times New Roman" w:hAnsi="Times New Roman"/>
                <w:sz w:val="26"/>
                <w:szCs w:val="26"/>
              </w:rPr>
            </w:pPr>
          </w:p>
          <w:p w14:paraId="28F9390F" w14:textId="77777777" w:rsidR="00FE285B" w:rsidRPr="00A31D40" w:rsidRDefault="00FE285B" w:rsidP="006D6E04">
            <w:pPr>
              <w:spacing w:line="288" w:lineRule="auto"/>
              <w:jc w:val="both"/>
              <w:rPr>
                <w:rFonts w:ascii="Times New Roman" w:hAnsi="Times New Roman"/>
                <w:sz w:val="26"/>
                <w:szCs w:val="26"/>
              </w:rPr>
            </w:pPr>
          </w:p>
          <w:p w14:paraId="7C0EBB2E" w14:textId="77777777" w:rsidR="00FE285B" w:rsidRPr="00A31D40" w:rsidRDefault="00FE285B" w:rsidP="006D6E04">
            <w:pPr>
              <w:jc w:val="both"/>
              <w:rPr>
                <w:rFonts w:ascii="Times New Roman" w:hAnsi="Times New Roman"/>
                <w:sz w:val="26"/>
                <w:szCs w:val="26"/>
              </w:rPr>
            </w:pPr>
            <w:r w:rsidRPr="00A31D40">
              <w:rPr>
                <w:rFonts w:ascii="Times New Roman" w:hAnsi="Times New Roman"/>
                <w:sz w:val="26"/>
                <w:szCs w:val="26"/>
              </w:rPr>
              <w:t>- HS nhận tên hoạt động và tiến hành thảo luận.</w:t>
            </w:r>
          </w:p>
          <w:p w14:paraId="5C2FBF88"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sz w:val="26"/>
                <w:szCs w:val="26"/>
              </w:rPr>
              <w:t>- Đại diện các nhóm trình bày:</w:t>
            </w:r>
          </w:p>
          <w:p w14:paraId="2ED3ACEF" w14:textId="77777777" w:rsidR="00FE285B" w:rsidRPr="00A31D40" w:rsidRDefault="00FE285B" w:rsidP="006D6E04">
            <w:pPr>
              <w:spacing w:line="288" w:lineRule="auto"/>
              <w:jc w:val="both"/>
              <w:rPr>
                <w:rFonts w:ascii="Times New Roman" w:hAnsi="Times New Roman"/>
                <w:color w:val="000000"/>
                <w:sz w:val="26"/>
                <w:szCs w:val="26"/>
              </w:rPr>
            </w:pPr>
            <w:r w:rsidRPr="00A31D40">
              <w:rPr>
                <w:rFonts w:ascii="Times New Roman" w:hAnsi="Times New Roman"/>
                <w:sz w:val="26"/>
                <w:szCs w:val="26"/>
              </w:rPr>
              <w:t xml:space="preserve">+ </w:t>
            </w:r>
            <w:r w:rsidRPr="00A31D40">
              <w:rPr>
                <w:rFonts w:ascii="Times New Roman" w:hAnsi="Times New Roman"/>
                <w:color w:val="000000"/>
                <w:sz w:val="26"/>
                <w:szCs w:val="26"/>
              </w:rPr>
              <w:t>Ý nghĩa: Nâng cao ý thức của con người đối với tiết kiệm năng lượng và bảo vệ môi trường.</w:t>
            </w:r>
          </w:p>
          <w:p w14:paraId="099E0F37" w14:textId="77777777" w:rsidR="00FE285B" w:rsidRPr="00A31D40" w:rsidRDefault="00FE285B" w:rsidP="006D6E04">
            <w:pPr>
              <w:spacing w:line="288" w:lineRule="auto"/>
              <w:jc w:val="both"/>
              <w:rPr>
                <w:rFonts w:ascii="Times New Roman" w:hAnsi="Times New Roman"/>
                <w:color w:val="000000"/>
                <w:sz w:val="26"/>
                <w:szCs w:val="26"/>
              </w:rPr>
            </w:pPr>
            <w:r w:rsidRPr="00A31D40">
              <w:rPr>
                <w:rFonts w:ascii="Times New Roman" w:hAnsi="Times New Roman"/>
                <w:color w:val="000000"/>
                <w:sz w:val="26"/>
                <w:szCs w:val="26"/>
              </w:rPr>
              <w:t>+ Việc làm: Vẽ tranh về Giờ Trái Đất, hùng biện về các việc làm tiết kiệm năng lượng, bảo vệ môi trường, trình diễn thời trang làm từ các sản phẩm tái chế như chai nhựa, giấy báo, bìa carton,...</w:t>
            </w:r>
          </w:p>
          <w:p w14:paraId="0FBA61E9" w14:textId="77777777" w:rsidR="00FE285B" w:rsidRPr="00A31D40" w:rsidRDefault="00FE285B" w:rsidP="006D6E04">
            <w:pPr>
              <w:spacing w:line="288" w:lineRule="auto"/>
              <w:jc w:val="both"/>
              <w:rPr>
                <w:rFonts w:ascii="Times New Roman" w:hAnsi="Times New Roman"/>
                <w:color w:val="000000"/>
                <w:sz w:val="26"/>
                <w:szCs w:val="26"/>
              </w:rPr>
            </w:pPr>
            <w:r w:rsidRPr="00A31D40">
              <w:rPr>
                <w:rFonts w:ascii="Times New Roman" w:hAnsi="Times New Roman"/>
                <w:color w:val="000000"/>
                <w:sz w:val="26"/>
                <w:szCs w:val="26"/>
              </w:rPr>
              <w:t>+ Đánh giá sự tham gia của em và các bạn: Các bạn rất thích thú, vui vẻ và sôi nổi tham gia hoạt động.</w:t>
            </w:r>
          </w:p>
          <w:p w14:paraId="7C4AF292" w14:textId="77777777" w:rsidR="00FE285B" w:rsidRPr="00A31D40" w:rsidRDefault="00FE285B" w:rsidP="006D6E04">
            <w:pPr>
              <w:spacing w:line="288" w:lineRule="auto"/>
              <w:jc w:val="both"/>
              <w:rPr>
                <w:rFonts w:ascii="Times New Roman" w:hAnsi="Times New Roman"/>
                <w:sz w:val="26"/>
                <w:szCs w:val="26"/>
              </w:rPr>
            </w:pPr>
            <w:r w:rsidRPr="00A31D40">
              <w:rPr>
                <w:rFonts w:ascii="Times New Roman" w:hAnsi="Times New Roman"/>
                <w:sz w:val="26"/>
                <w:szCs w:val="26"/>
              </w:rPr>
              <w:t>- Đại diện các nhóm nhận xét.</w:t>
            </w:r>
          </w:p>
          <w:p w14:paraId="6248BD74" w14:textId="77777777" w:rsidR="00FE285B" w:rsidRPr="00A31D40" w:rsidRDefault="00FE285B" w:rsidP="006D6E04">
            <w:pPr>
              <w:spacing w:line="288" w:lineRule="auto"/>
              <w:jc w:val="both"/>
              <w:rPr>
                <w:rFonts w:ascii="Times New Roman" w:hAnsi="Times New Roman"/>
                <w:color w:val="000000"/>
                <w:sz w:val="26"/>
                <w:szCs w:val="26"/>
              </w:rPr>
            </w:pPr>
            <w:r w:rsidRPr="00A31D40">
              <w:rPr>
                <w:rFonts w:ascii="Times New Roman" w:hAnsi="Times New Roman"/>
                <w:sz w:val="26"/>
                <w:szCs w:val="26"/>
              </w:rPr>
              <w:t>- Lắng nghe rút kinh nghiệm.</w:t>
            </w:r>
          </w:p>
        </w:tc>
      </w:tr>
      <w:tr w:rsidR="00FE285B" w:rsidRPr="00A31D40" w14:paraId="10F12779" w14:textId="77777777" w:rsidTr="006D6E04">
        <w:tc>
          <w:tcPr>
            <w:tcW w:w="5046" w:type="dxa"/>
          </w:tcPr>
          <w:p w14:paraId="55B1AA8B" w14:textId="77777777" w:rsidR="00FE285B" w:rsidRPr="00A31D40" w:rsidRDefault="00FE285B" w:rsidP="006D6E04">
            <w:pPr>
              <w:tabs>
                <w:tab w:val="left" w:pos="4005"/>
              </w:tabs>
              <w:rPr>
                <w:rFonts w:ascii="Times New Roman" w:hAnsi="Times New Roman"/>
                <w:b/>
                <w:sz w:val="26"/>
                <w:szCs w:val="26"/>
                <w:lang w:val="nl-NL"/>
              </w:rPr>
            </w:pPr>
            <w:r w:rsidRPr="00A31D40">
              <w:rPr>
                <w:rFonts w:ascii="Times New Roman" w:hAnsi="Times New Roman"/>
                <w:b/>
                <w:sz w:val="26"/>
                <w:szCs w:val="26"/>
                <w:lang w:val="nl-NL"/>
              </w:rPr>
              <w:lastRenderedPageBreak/>
              <w:t>Hoạt động 2.Thi “Giới thiệu về truyền thống nhà trường”(làm việc nhóm 4)</w:t>
            </w:r>
          </w:p>
          <w:p w14:paraId="1BE86865"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mời HS đọc yêu cầu đề bài.</w:t>
            </w:r>
          </w:p>
          <w:p w14:paraId="3DF9B29F"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nêu câu hỏi sau đó mời học sinh thảo luận nhóm 4 và trình bày kết quả.</w:t>
            </w:r>
          </w:p>
          <w:p w14:paraId="2F4665FD"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Trường em có những truyền thống nào?Em sẽ làm gì để giữ gìn và phát huy những truyền thống đó?</w:t>
            </w:r>
          </w:p>
          <w:p w14:paraId="3AC367CA"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gợi ý cho HS: Sử dụng lại kết quả tìm hiểu về truyền thống nhà trường ở tiết học trước để trình bày.</w:t>
            </w:r>
          </w:p>
          <w:p w14:paraId="757171CB" w14:textId="77777777" w:rsidR="00FE285B" w:rsidRPr="00A31D40" w:rsidRDefault="00FE285B" w:rsidP="006D6E04">
            <w:pPr>
              <w:rPr>
                <w:rFonts w:ascii="Times New Roman" w:hAnsi="Times New Roman"/>
                <w:sz w:val="26"/>
                <w:szCs w:val="26"/>
                <w:lang w:val="nl-NL"/>
              </w:rPr>
            </w:pPr>
          </w:p>
          <w:p w14:paraId="1C27688B" w14:textId="77777777" w:rsidR="00FE285B" w:rsidRPr="00A31D40" w:rsidRDefault="00FE285B" w:rsidP="006D6E04">
            <w:pPr>
              <w:rPr>
                <w:rFonts w:ascii="Times New Roman" w:hAnsi="Times New Roman"/>
                <w:sz w:val="26"/>
                <w:szCs w:val="26"/>
                <w:lang w:val="nl-NL"/>
              </w:rPr>
            </w:pPr>
          </w:p>
          <w:p w14:paraId="2EE25046" w14:textId="77777777" w:rsidR="00FE285B" w:rsidRPr="00A31D40" w:rsidRDefault="00FE285B" w:rsidP="006D6E04">
            <w:pPr>
              <w:rPr>
                <w:rFonts w:ascii="Times New Roman" w:hAnsi="Times New Roman"/>
                <w:sz w:val="26"/>
                <w:szCs w:val="26"/>
                <w:lang w:val="nl-NL"/>
              </w:rPr>
            </w:pPr>
          </w:p>
          <w:p w14:paraId="3B2E549D" w14:textId="77777777" w:rsidR="00FE285B" w:rsidRPr="00A31D40" w:rsidRDefault="00FE285B" w:rsidP="006D6E04">
            <w:pPr>
              <w:rPr>
                <w:rFonts w:ascii="Times New Roman" w:hAnsi="Times New Roman"/>
                <w:sz w:val="26"/>
                <w:szCs w:val="26"/>
                <w:lang w:val="nl-NL"/>
              </w:rPr>
            </w:pPr>
          </w:p>
          <w:p w14:paraId="7B70D3F0" w14:textId="77777777" w:rsidR="00FE285B" w:rsidRPr="00A31D40" w:rsidRDefault="00FE285B" w:rsidP="006D6E04">
            <w:pPr>
              <w:rPr>
                <w:rFonts w:ascii="Times New Roman" w:hAnsi="Times New Roman"/>
                <w:sz w:val="26"/>
                <w:szCs w:val="26"/>
                <w:lang w:val="nl-NL"/>
              </w:rPr>
            </w:pPr>
          </w:p>
          <w:p w14:paraId="327F9447" w14:textId="77777777" w:rsidR="00FE285B" w:rsidRPr="00A31D40" w:rsidRDefault="00FE285B" w:rsidP="006D6E04">
            <w:pPr>
              <w:rPr>
                <w:rFonts w:ascii="Times New Roman" w:hAnsi="Times New Roman"/>
                <w:sz w:val="26"/>
                <w:szCs w:val="26"/>
                <w:lang w:val="nl-NL"/>
              </w:rPr>
            </w:pPr>
          </w:p>
          <w:p w14:paraId="63682575" w14:textId="77777777" w:rsidR="00FE285B" w:rsidRPr="00A31D40" w:rsidRDefault="00FE285B" w:rsidP="006D6E04">
            <w:pPr>
              <w:rPr>
                <w:rFonts w:ascii="Times New Roman" w:hAnsi="Times New Roman"/>
                <w:sz w:val="26"/>
                <w:szCs w:val="26"/>
                <w:lang w:val="nl-NL"/>
              </w:rPr>
            </w:pPr>
          </w:p>
          <w:p w14:paraId="2D71E627" w14:textId="77777777" w:rsidR="00FE285B" w:rsidRPr="00A31D40" w:rsidRDefault="00FE285B" w:rsidP="006D6E04">
            <w:pPr>
              <w:rPr>
                <w:rFonts w:ascii="Times New Roman" w:hAnsi="Times New Roman"/>
                <w:sz w:val="26"/>
                <w:szCs w:val="26"/>
                <w:lang w:val="nl-NL"/>
              </w:rPr>
            </w:pPr>
          </w:p>
          <w:p w14:paraId="0597282F" w14:textId="77777777" w:rsidR="00FE285B" w:rsidRPr="00A31D40" w:rsidRDefault="00FE285B" w:rsidP="006D6E04">
            <w:pPr>
              <w:rPr>
                <w:rFonts w:ascii="Times New Roman" w:hAnsi="Times New Roman"/>
                <w:sz w:val="26"/>
                <w:szCs w:val="26"/>
                <w:lang w:val="nl-NL"/>
              </w:rPr>
            </w:pPr>
          </w:p>
          <w:p w14:paraId="12ED4787"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GV mời các nhóm khác nhận xét.</w:t>
            </w:r>
          </w:p>
          <w:p w14:paraId="33DDBF37" w14:textId="77777777" w:rsidR="00FE285B" w:rsidRPr="00A31D40" w:rsidRDefault="00FE285B" w:rsidP="006D6E04">
            <w:pPr>
              <w:rPr>
                <w:rFonts w:ascii="Times New Roman" w:hAnsi="Times New Roman"/>
                <w:sz w:val="26"/>
                <w:szCs w:val="26"/>
                <w:lang w:val="nl-NL"/>
              </w:rPr>
            </w:pPr>
            <w:r w:rsidRPr="00A31D40">
              <w:rPr>
                <w:rFonts w:ascii="Times New Roman" w:hAnsi="Times New Roman"/>
                <w:sz w:val="26"/>
                <w:szCs w:val="26"/>
                <w:lang w:val="nl-NL"/>
              </w:rPr>
              <w:t>- GV nhận xét chung, tuyên dương nhóm thực hiện tốt.</w:t>
            </w:r>
          </w:p>
        </w:tc>
        <w:tc>
          <w:tcPr>
            <w:tcW w:w="4823" w:type="dxa"/>
            <w:gridSpan w:val="2"/>
          </w:tcPr>
          <w:p w14:paraId="5CFD6B28" w14:textId="77777777" w:rsidR="00FE285B" w:rsidRPr="00A31D40" w:rsidRDefault="00FE285B" w:rsidP="006D6E04">
            <w:pPr>
              <w:tabs>
                <w:tab w:val="left" w:pos="4005"/>
              </w:tabs>
              <w:rPr>
                <w:rFonts w:ascii="Times New Roman" w:hAnsi="Times New Roman"/>
                <w:sz w:val="26"/>
                <w:szCs w:val="26"/>
                <w:lang w:val="nl-NL"/>
              </w:rPr>
            </w:pPr>
          </w:p>
          <w:p w14:paraId="0104D6FF" w14:textId="77777777" w:rsidR="00FE285B" w:rsidRPr="00A31D40" w:rsidRDefault="00FE285B" w:rsidP="006D6E04">
            <w:pPr>
              <w:tabs>
                <w:tab w:val="left" w:pos="4005"/>
              </w:tabs>
              <w:rPr>
                <w:rFonts w:ascii="Times New Roman" w:hAnsi="Times New Roman"/>
                <w:sz w:val="26"/>
                <w:szCs w:val="26"/>
                <w:lang w:val="nl-NL"/>
              </w:rPr>
            </w:pPr>
          </w:p>
          <w:p w14:paraId="31B8929C"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xml:space="preserve">- 1 HS nêu yêu cầu đề bài. </w:t>
            </w:r>
          </w:p>
          <w:p w14:paraId="10DD3754"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Lớp thảo luận nhóm 4, đưa ra kết quả trình bày:</w:t>
            </w:r>
          </w:p>
          <w:p w14:paraId="11A04987" w14:textId="77777777" w:rsidR="00FE285B" w:rsidRPr="00A31D40" w:rsidRDefault="00FE285B" w:rsidP="006D6E04">
            <w:pPr>
              <w:spacing w:line="288" w:lineRule="auto"/>
              <w:jc w:val="both"/>
              <w:rPr>
                <w:rFonts w:ascii="Times New Roman" w:hAnsi="Times New Roman"/>
                <w:sz w:val="26"/>
                <w:szCs w:val="26"/>
                <w:lang w:val="nl-NL"/>
              </w:rPr>
            </w:pPr>
          </w:p>
          <w:p w14:paraId="4D317E1F" w14:textId="77777777" w:rsidR="00FE285B" w:rsidRPr="00A31D40" w:rsidRDefault="00FE285B" w:rsidP="006D6E04">
            <w:pPr>
              <w:spacing w:line="288" w:lineRule="auto"/>
              <w:jc w:val="both"/>
              <w:rPr>
                <w:rFonts w:ascii="Times New Roman" w:hAnsi="Times New Roman"/>
                <w:sz w:val="26"/>
                <w:szCs w:val="26"/>
                <w:lang w:val="nl-NL"/>
              </w:rPr>
            </w:pPr>
          </w:p>
          <w:p w14:paraId="7EC044AF" w14:textId="77777777" w:rsidR="00FE285B" w:rsidRPr="00A31D40" w:rsidRDefault="00FE285B" w:rsidP="006D6E04">
            <w:pPr>
              <w:spacing w:line="288" w:lineRule="auto"/>
              <w:jc w:val="both"/>
              <w:rPr>
                <w:rFonts w:ascii="Times New Roman" w:hAnsi="Times New Roman"/>
                <w:sz w:val="26"/>
                <w:szCs w:val="26"/>
                <w:lang w:val="nl-NL"/>
              </w:rPr>
            </w:pPr>
          </w:p>
          <w:p w14:paraId="3117F8DE" w14:textId="77777777" w:rsidR="00FE285B" w:rsidRPr="00A31D40" w:rsidRDefault="00FE285B" w:rsidP="006D6E04">
            <w:pPr>
              <w:spacing w:line="288" w:lineRule="auto"/>
              <w:rPr>
                <w:rFonts w:ascii="Times New Roman" w:hAnsi="Times New Roman"/>
                <w:sz w:val="26"/>
                <w:szCs w:val="26"/>
                <w:lang w:val="nl-NL"/>
              </w:rPr>
            </w:pPr>
            <w:r w:rsidRPr="00A31D40">
              <w:rPr>
                <w:rFonts w:ascii="Times New Roman" w:hAnsi="Times New Roman"/>
                <w:sz w:val="26"/>
                <w:szCs w:val="26"/>
                <w:lang w:val="nl-NL"/>
              </w:rPr>
              <w:t>- Đại diện các nhóm trình bày:</w:t>
            </w:r>
          </w:p>
          <w:p w14:paraId="7FB329E5" w14:textId="77777777" w:rsidR="00FE285B" w:rsidRPr="00A31D40" w:rsidRDefault="00FE285B" w:rsidP="006D6E04">
            <w:pPr>
              <w:spacing w:line="288" w:lineRule="auto"/>
              <w:jc w:val="both"/>
              <w:rPr>
                <w:rFonts w:ascii="Times New Roman" w:hAnsi="Times New Roman"/>
                <w:color w:val="000000"/>
                <w:sz w:val="26"/>
                <w:szCs w:val="26"/>
                <w:shd w:val="clear" w:color="auto" w:fill="FFFFFF"/>
                <w:lang w:val="nl-NL"/>
              </w:rPr>
            </w:pPr>
            <w:r w:rsidRPr="00A31D40">
              <w:rPr>
                <w:rFonts w:ascii="Times New Roman" w:hAnsi="Times New Roman"/>
                <w:color w:val="000000"/>
                <w:sz w:val="26"/>
                <w:szCs w:val="26"/>
                <w:shd w:val="clear" w:color="auto" w:fill="FFFFFF"/>
                <w:lang w:val="nl-NL"/>
              </w:rPr>
              <w:t>+ Trường em có truyền thống đoàn kết, tôn sư trọng đạo,...</w:t>
            </w:r>
          </w:p>
          <w:p w14:paraId="175B40D0" w14:textId="77777777" w:rsidR="00FE285B" w:rsidRPr="00A31D40" w:rsidRDefault="00FE285B" w:rsidP="006D6E04">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shd w:val="clear" w:color="auto" w:fill="FFFFFF"/>
                <w:lang w:val="nl-NL"/>
              </w:rPr>
              <w:t xml:space="preserve">+ </w:t>
            </w:r>
            <w:r w:rsidRPr="00A31D40">
              <w:rPr>
                <w:rFonts w:ascii="Times New Roman" w:hAnsi="Times New Roman"/>
                <w:color w:val="000000"/>
                <w:sz w:val="26"/>
                <w:szCs w:val="26"/>
                <w:lang w:val="nl-NL"/>
              </w:rPr>
              <w:t>Để giữ gìn và phát huy truyền thống đó, em phải:</w:t>
            </w:r>
          </w:p>
          <w:p w14:paraId="22D22064" w14:textId="77777777" w:rsidR="00FE285B" w:rsidRPr="00A31D40" w:rsidRDefault="00FE285B" w:rsidP="006D6E04">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lang w:val="nl-NL"/>
              </w:rPr>
              <w:t xml:space="preserve">* Chăm chỉ học tập, học thật tốt để xứng </w:t>
            </w:r>
            <w:r w:rsidRPr="00A31D40">
              <w:rPr>
                <w:rFonts w:ascii="Times New Roman" w:hAnsi="Times New Roman"/>
                <w:color w:val="000000"/>
                <w:sz w:val="26"/>
                <w:szCs w:val="26"/>
                <w:lang w:val="nl-NL"/>
              </w:rPr>
              <w:lastRenderedPageBreak/>
              <w:t>đáng là một học trò chăm ngoan học giỏi.</w:t>
            </w:r>
          </w:p>
          <w:p w14:paraId="723151F9" w14:textId="77777777" w:rsidR="00FE285B" w:rsidRPr="00A31D40" w:rsidRDefault="00FE285B" w:rsidP="006D6E04">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lang w:val="nl-NL"/>
              </w:rPr>
              <w:t>* Phải đoàn kết, hòa đồng với bạn bè và mọi người xung quanh mình.</w:t>
            </w:r>
          </w:p>
          <w:p w14:paraId="6922BFC1" w14:textId="77777777" w:rsidR="00FE285B" w:rsidRPr="00A31D40" w:rsidRDefault="00FE285B" w:rsidP="006D6E04">
            <w:pPr>
              <w:spacing w:line="288" w:lineRule="auto"/>
              <w:jc w:val="both"/>
              <w:rPr>
                <w:rFonts w:ascii="Times New Roman" w:hAnsi="Times New Roman"/>
                <w:color w:val="000000"/>
                <w:sz w:val="26"/>
                <w:szCs w:val="26"/>
                <w:lang w:val="nl-NL"/>
              </w:rPr>
            </w:pPr>
            <w:r w:rsidRPr="00A31D40">
              <w:rPr>
                <w:rFonts w:ascii="Times New Roman" w:hAnsi="Times New Roman"/>
                <w:color w:val="000000"/>
                <w:sz w:val="26"/>
                <w:szCs w:val="26"/>
                <w:lang w:val="nl-NL"/>
              </w:rPr>
              <w:t>* Biết ơn thầy cô giáo.</w:t>
            </w:r>
          </w:p>
          <w:p w14:paraId="75234A84"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Đại diện các nhóm nhận xét.</w:t>
            </w:r>
          </w:p>
          <w:p w14:paraId="65EEB05F" w14:textId="77777777" w:rsidR="00FE285B" w:rsidRPr="00A31D40" w:rsidRDefault="00FE285B" w:rsidP="006D6E04">
            <w:pPr>
              <w:spacing w:line="288" w:lineRule="auto"/>
              <w:jc w:val="both"/>
              <w:rPr>
                <w:rFonts w:ascii="Times New Roman" w:hAnsi="Times New Roman"/>
                <w:color w:val="000000"/>
                <w:sz w:val="26"/>
                <w:szCs w:val="26"/>
              </w:rPr>
            </w:pPr>
            <w:r w:rsidRPr="00A31D40">
              <w:rPr>
                <w:rFonts w:ascii="Times New Roman" w:hAnsi="Times New Roman"/>
                <w:sz w:val="26"/>
                <w:szCs w:val="26"/>
              </w:rPr>
              <w:t>- Lắng nghe rút kinh nghiệm.</w:t>
            </w:r>
          </w:p>
        </w:tc>
      </w:tr>
      <w:tr w:rsidR="00FE285B" w:rsidRPr="00A31D40" w14:paraId="4EBC08CD" w14:textId="77777777" w:rsidTr="006D6E04">
        <w:tc>
          <w:tcPr>
            <w:tcW w:w="9869" w:type="dxa"/>
            <w:gridSpan w:val="3"/>
          </w:tcPr>
          <w:p w14:paraId="0E840335" w14:textId="77777777" w:rsidR="00FE285B" w:rsidRPr="00A31D40" w:rsidRDefault="00FE285B" w:rsidP="006D6E04">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lastRenderedPageBreak/>
              <w:t>3. Vận dụng.</w:t>
            </w:r>
          </w:p>
          <w:p w14:paraId="797BCF35" w14:textId="77777777" w:rsidR="00FE285B" w:rsidRPr="00A31D40" w:rsidRDefault="00FE285B" w:rsidP="006D6E04">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1DC924FC" w14:textId="77777777" w:rsidR="00FE285B" w:rsidRPr="00A31D40" w:rsidRDefault="00FE285B" w:rsidP="006D6E04">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Củng cố những kiến thức đã học trong tiết học để học sinh khắc sâu nội dung.</w:t>
            </w:r>
          </w:p>
          <w:p w14:paraId="489C8D45" w14:textId="77777777" w:rsidR="00FE285B" w:rsidRPr="00A31D40" w:rsidRDefault="00FE285B" w:rsidP="006D6E04">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Vận dụng kiến thức đã học vào thực tiễn.</w:t>
            </w:r>
          </w:p>
          <w:p w14:paraId="38E472F9" w14:textId="77777777" w:rsidR="00FE285B" w:rsidRPr="00A31D40" w:rsidRDefault="00FE285B" w:rsidP="006D6E04">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hào hứng, lưu luyến sau khi học sinh bài học.</w:t>
            </w:r>
          </w:p>
          <w:p w14:paraId="2F1B8B4E" w14:textId="77777777" w:rsidR="00FE285B" w:rsidRPr="00A31D40" w:rsidRDefault="00FE285B" w:rsidP="006D6E04">
            <w:pPr>
              <w:tabs>
                <w:tab w:val="left" w:pos="4005"/>
              </w:tabs>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FE285B" w:rsidRPr="00A31D40" w14:paraId="6284B297" w14:textId="77777777" w:rsidTr="006D6E04">
        <w:tc>
          <w:tcPr>
            <w:tcW w:w="5032" w:type="dxa"/>
          </w:tcPr>
          <w:p w14:paraId="1EAA75AB" w14:textId="77777777" w:rsidR="00FE285B" w:rsidRPr="00A31D40" w:rsidRDefault="00FE285B" w:rsidP="006D6E04">
            <w:pPr>
              <w:tabs>
                <w:tab w:val="left" w:pos="4005"/>
              </w:tabs>
              <w:rPr>
                <w:rFonts w:ascii="Times New Roman" w:hAnsi="Times New Roman"/>
                <w:sz w:val="26"/>
                <w:szCs w:val="26"/>
                <w:lang w:val="nl-NL"/>
              </w:rPr>
            </w:pPr>
            <w:r w:rsidRPr="00A31D40">
              <w:rPr>
                <w:rFonts w:ascii="Times New Roman" w:hAnsi="Times New Roman"/>
                <w:sz w:val="26"/>
                <w:szCs w:val="26"/>
                <w:lang w:val="nl-NL"/>
              </w:rPr>
              <w:t>- GV giới thiệu cho HS xem một số video ngắn nói về các hoạt động kết nối với xã hội của nhà trường từ đó HS nêu được ý nghĩa của các hoạt động đó.</w:t>
            </w:r>
          </w:p>
          <w:p w14:paraId="0C70E8C2" w14:textId="77777777" w:rsidR="00FE285B" w:rsidRPr="00A31D40" w:rsidRDefault="00FE285B" w:rsidP="006D6E04">
            <w:pPr>
              <w:tabs>
                <w:tab w:val="left" w:pos="4005"/>
              </w:tabs>
              <w:rPr>
                <w:rFonts w:ascii="Times New Roman" w:hAnsi="Times New Roman"/>
                <w:sz w:val="26"/>
                <w:szCs w:val="26"/>
                <w:lang w:val="nl-NL"/>
              </w:rPr>
            </w:pPr>
            <w:r w:rsidRPr="00A31D40">
              <w:rPr>
                <w:rFonts w:ascii="Times New Roman" w:hAnsi="Times New Roman"/>
                <w:sz w:val="26"/>
                <w:szCs w:val="26"/>
                <w:lang w:val="nl-NL"/>
              </w:rPr>
              <w:t>- Nhận xét sau tiết dạy, dặn dò về nhà.</w:t>
            </w:r>
          </w:p>
        </w:tc>
        <w:tc>
          <w:tcPr>
            <w:tcW w:w="4837" w:type="dxa"/>
            <w:gridSpan w:val="2"/>
          </w:tcPr>
          <w:p w14:paraId="629E0077" w14:textId="77777777" w:rsidR="00FE285B" w:rsidRPr="00A31D40" w:rsidRDefault="00FE285B" w:rsidP="006D6E04">
            <w:pPr>
              <w:tabs>
                <w:tab w:val="left" w:pos="4005"/>
              </w:tabs>
              <w:rPr>
                <w:rFonts w:ascii="Times New Roman" w:hAnsi="Times New Roman"/>
                <w:sz w:val="26"/>
                <w:szCs w:val="26"/>
                <w:lang w:val="nl-NL"/>
              </w:rPr>
            </w:pPr>
            <w:r w:rsidRPr="00A31D40">
              <w:rPr>
                <w:rFonts w:ascii="Times New Roman" w:hAnsi="Times New Roman"/>
                <w:sz w:val="26"/>
                <w:szCs w:val="26"/>
                <w:lang w:val="nl-NL"/>
              </w:rPr>
              <w:t>- HS xem video và nêu ý nghĩa của các hoạt động đó.</w:t>
            </w:r>
          </w:p>
        </w:tc>
      </w:tr>
      <w:tr w:rsidR="00FE285B" w:rsidRPr="00A31D40" w14:paraId="5C9DBCDE" w14:textId="77777777" w:rsidTr="006D6E04">
        <w:tc>
          <w:tcPr>
            <w:tcW w:w="9869" w:type="dxa"/>
            <w:gridSpan w:val="3"/>
          </w:tcPr>
          <w:p w14:paraId="17C43123" w14:textId="77777777" w:rsidR="00FE285B" w:rsidRPr="00225917" w:rsidRDefault="00FE285B" w:rsidP="006D6E04">
            <w:pPr>
              <w:tabs>
                <w:tab w:val="left" w:pos="4005"/>
              </w:tabs>
              <w:rPr>
                <w:rFonts w:ascii="Times New Roman" w:hAnsi="Times New Roman"/>
                <w:sz w:val="26"/>
                <w:szCs w:val="26"/>
                <w:lang w:val="nl-NL"/>
              </w:rPr>
            </w:pPr>
            <w:r>
              <w:rPr>
                <w:rFonts w:ascii="Times New Roman" w:hAnsi="Times New Roman"/>
                <w:b/>
                <w:sz w:val="26"/>
                <w:szCs w:val="26"/>
                <w:lang w:val="nl-NL"/>
              </w:rPr>
              <w:t xml:space="preserve"> </w:t>
            </w:r>
          </w:p>
        </w:tc>
      </w:tr>
    </w:tbl>
    <w:p w14:paraId="5DC58945" w14:textId="77777777" w:rsidR="00FE285B" w:rsidRDefault="00FE285B" w:rsidP="00FE285B">
      <w:pPr>
        <w:spacing w:line="288" w:lineRule="auto"/>
        <w:ind w:left="720" w:hanging="720"/>
        <w:jc w:val="center"/>
        <w:rPr>
          <w:b/>
          <w:bCs/>
          <w:sz w:val="26"/>
          <w:szCs w:val="26"/>
          <w:u w:val="single"/>
        </w:rPr>
      </w:pPr>
    </w:p>
    <w:p w14:paraId="35AABD26" w14:textId="77777777" w:rsidR="00FE285B" w:rsidRPr="00A31D40" w:rsidRDefault="00FE285B" w:rsidP="00FE285B">
      <w:pPr>
        <w:spacing w:line="288" w:lineRule="auto"/>
        <w:ind w:left="720" w:hanging="720"/>
        <w:jc w:val="center"/>
        <w:rPr>
          <w:b/>
          <w:bCs/>
          <w:sz w:val="26"/>
          <w:szCs w:val="26"/>
          <w:u w:val="single"/>
        </w:rPr>
      </w:pPr>
      <w:r w:rsidRPr="00A31D40">
        <w:rPr>
          <w:b/>
          <w:bCs/>
          <w:sz w:val="26"/>
          <w:szCs w:val="26"/>
          <w:u w:val="single"/>
        </w:rPr>
        <w:t>TOÁN</w:t>
      </w:r>
    </w:p>
    <w:p w14:paraId="72273ADC" w14:textId="77777777" w:rsidR="00FE285B" w:rsidRPr="00A31D40" w:rsidRDefault="00FE285B" w:rsidP="00FE285B">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660A04E1" w14:textId="77777777" w:rsidR="00FE285B" w:rsidRPr="00A31D40" w:rsidRDefault="00FE285B" w:rsidP="00FE285B">
      <w:pPr>
        <w:spacing w:line="288" w:lineRule="auto"/>
        <w:ind w:left="720" w:hanging="720"/>
        <w:jc w:val="center"/>
        <w:rPr>
          <w:b/>
          <w:bCs/>
          <w:sz w:val="26"/>
          <w:szCs w:val="26"/>
        </w:rPr>
      </w:pPr>
      <w:r w:rsidRPr="00A31D40">
        <w:rPr>
          <w:b/>
          <w:bCs/>
          <w:sz w:val="26"/>
          <w:szCs w:val="26"/>
        </w:rPr>
        <w:t xml:space="preserve">Bài 23: NHÂN SỐ CÓ HAI CHỮ SỐ VỚI SỐ CÓ MỘT CHỮ SỐ (T2) </w:t>
      </w:r>
    </w:p>
    <w:p w14:paraId="296A086D" w14:textId="77777777" w:rsidR="00FE285B" w:rsidRPr="00A31D40" w:rsidRDefault="00FE285B" w:rsidP="00FE285B">
      <w:pPr>
        <w:spacing w:line="288" w:lineRule="auto"/>
        <w:ind w:left="720" w:hanging="720"/>
        <w:jc w:val="center"/>
        <w:rPr>
          <w:b/>
          <w:bCs/>
          <w:sz w:val="26"/>
          <w:szCs w:val="26"/>
        </w:rPr>
      </w:pPr>
      <w:r w:rsidRPr="00A31D40">
        <w:rPr>
          <w:b/>
          <w:bCs/>
          <w:sz w:val="26"/>
          <w:szCs w:val="26"/>
        </w:rPr>
        <w:t>Trang 68</w:t>
      </w:r>
    </w:p>
    <w:p w14:paraId="63D20B85" w14:textId="77777777" w:rsidR="00FE285B" w:rsidRPr="00A31D40" w:rsidRDefault="00FE285B" w:rsidP="00FE285B">
      <w:pPr>
        <w:spacing w:line="288" w:lineRule="auto"/>
        <w:ind w:left="720" w:hanging="720"/>
        <w:jc w:val="both"/>
        <w:rPr>
          <w:b/>
          <w:bCs/>
          <w:sz w:val="26"/>
          <w:szCs w:val="26"/>
        </w:rPr>
      </w:pPr>
    </w:p>
    <w:p w14:paraId="0C10E9ED" w14:textId="77777777" w:rsidR="00FE285B" w:rsidRPr="00A31D40" w:rsidRDefault="00FE285B" w:rsidP="00FE285B">
      <w:pPr>
        <w:spacing w:line="288" w:lineRule="auto"/>
        <w:ind w:firstLine="360"/>
        <w:rPr>
          <w:b/>
          <w:bCs/>
          <w:sz w:val="26"/>
          <w:szCs w:val="26"/>
          <w:u w:val="single"/>
        </w:rPr>
      </w:pPr>
      <w:r w:rsidRPr="00A31D40">
        <w:rPr>
          <w:b/>
          <w:bCs/>
          <w:sz w:val="26"/>
          <w:szCs w:val="26"/>
          <w:u w:val="single"/>
        </w:rPr>
        <w:t>I. YÊU CẦU CẦN ĐẠT:</w:t>
      </w:r>
    </w:p>
    <w:p w14:paraId="7FEADF31" w14:textId="77777777" w:rsidR="00FE285B" w:rsidRPr="00A31D40" w:rsidRDefault="00FE285B" w:rsidP="00FE285B">
      <w:pPr>
        <w:spacing w:line="288" w:lineRule="auto"/>
        <w:ind w:firstLine="360"/>
        <w:jc w:val="both"/>
        <w:rPr>
          <w:b/>
          <w:sz w:val="26"/>
          <w:szCs w:val="26"/>
        </w:rPr>
      </w:pPr>
      <w:r w:rsidRPr="00A31D40">
        <w:rPr>
          <w:b/>
          <w:sz w:val="26"/>
          <w:szCs w:val="26"/>
        </w:rPr>
        <w:t>1. Năng lực đặc thù:</w:t>
      </w:r>
    </w:p>
    <w:p w14:paraId="7081608C" w14:textId="77777777" w:rsidR="00FE285B" w:rsidRPr="00A31D40" w:rsidRDefault="00FE285B" w:rsidP="00FE285B">
      <w:pPr>
        <w:widowControl w:val="0"/>
        <w:spacing w:line="288" w:lineRule="auto"/>
        <w:jc w:val="both"/>
        <w:rPr>
          <w:sz w:val="26"/>
          <w:szCs w:val="26"/>
        </w:rPr>
      </w:pPr>
      <w:r w:rsidRPr="00A31D40">
        <w:rPr>
          <w:sz w:val="26"/>
          <w:szCs w:val="26"/>
        </w:rPr>
        <w:t xml:space="preserve">      - </w:t>
      </w:r>
      <w:hyperlink r:id="rId22" w:history="1">
        <w:r w:rsidRPr="00A31D40">
          <w:rPr>
            <w:sz w:val="26"/>
            <w:szCs w:val="26"/>
          </w:rPr>
          <w:t>Thực hiện được phé</w:t>
        </w:r>
      </w:hyperlink>
      <w:r w:rsidRPr="00A31D40">
        <w:rPr>
          <w:sz w:val="26"/>
          <w:szCs w:val="26"/>
          <w:lang w:val="vi-VN" w:eastAsia="vi-VN" w:bidi="vi-VN"/>
        </w:rPr>
        <w:t>p nhân s</w:t>
      </w:r>
      <w:r w:rsidRPr="00A31D40">
        <w:rPr>
          <w:sz w:val="26"/>
          <w:szCs w:val="26"/>
          <w:lang w:eastAsia="vi-VN" w:bidi="vi-VN"/>
        </w:rPr>
        <w:t>ố</w:t>
      </w:r>
      <w:r w:rsidRPr="00A31D40">
        <w:rPr>
          <w:sz w:val="26"/>
          <w:szCs w:val="26"/>
          <w:lang w:val="vi-VN" w:eastAsia="vi-VN" w:bidi="vi-VN"/>
        </w:rPr>
        <w:t xml:space="preserve"> có hai chữ số với s</w:t>
      </w:r>
      <w:r w:rsidRPr="00A31D40">
        <w:rPr>
          <w:sz w:val="26"/>
          <w:szCs w:val="26"/>
          <w:lang w:eastAsia="vi-VN" w:bidi="vi-VN"/>
        </w:rPr>
        <w:t>ố</w:t>
      </w:r>
      <w:r w:rsidRPr="00A31D40">
        <w:rPr>
          <w:sz w:val="26"/>
          <w:szCs w:val="26"/>
          <w:lang w:val="vi-VN" w:eastAsia="vi-VN" w:bidi="vi-VN"/>
        </w:rPr>
        <w:t xml:space="preserve"> có mộ</w:t>
      </w:r>
      <w:hyperlink r:id="rId23" w:history="1">
        <w:r w:rsidRPr="00A31D40">
          <w:rPr>
            <w:sz w:val="26"/>
            <w:szCs w:val="26"/>
          </w:rPr>
          <w:t>t chữ số (có nhớ).</w:t>
        </w:r>
      </w:hyperlink>
    </w:p>
    <w:p w14:paraId="2E61BD8B" w14:textId="77777777" w:rsidR="00FE285B" w:rsidRPr="00A31D40" w:rsidRDefault="00FE285B" w:rsidP="00FE285B">
      <w:pPr>
        <w:widowControl w:val="0"/>
        <w:spacing w:line="288" w:lineRule="auto"/>
        <w:jc w:val="both"/>
        <w:rPr>
          <w:sz w:val="26"/>
          <w:szCs w:val="26"/>
        </w:rPr>
      </w:pPr>
      <w:r w:rsidRPr="00A31D40">
        <w:rPr>
          <w:sz w:val="26"/>
          <w:szCs w:val="26"/>
        </w:rPr>
        <w:t xml:space="preserve">      - </w:t>
      </w:r>
      <w:hyperlink r:id="rId24" w:history="1">
        <w:r w:rsidRPr="00A31D40">
          <w:rPr>
            <w:sz w:val="26"/>
            <w:szCs w:val="26"/>
          </w:rPr>
          <w:t>Thực hiện được nhâ</w:t>
        </w:r>
      </w:hyperlink>
      <w:r w:rsidRPr="00A31D40">
        <w:rPr>
          <w:sz w:val="26"/>
          <w:szCs w:val="26"/>
          <w:lang w:val="vi-VN" w:eastAsia="vi-VN" w:bidi="vi-VN"/>
        </w:rPr>
        <w:t>n nhẩ</w:t>
      </w:r>
      <w:r w:rsidRPr="00A31D40">
        <w:rPr>
          <w:sz w:val="26"/>
          <w:szCs w:val="26"/>
          <w:lang w:eastAsia="vi-VN" w:bidi="vi-VN"/>
        </w:rPr>
        <w:t>m</w:t>
      </w:r>
      <w:r w:rsidRPr="00A31D40">
        <w:rPr>
          <w:sz w:val="26"/>
          <w:szCs w:val="26"/>
          <w:lang w:val="vi-VN" w:eastAsia="vi-VN" w:bidi="vi-VN"/>
        </w:rPr>
        <w:t xml:space="preserve"> trong những trường hợp đơ</w:t>
      </w:r>
      <w:hyperlink r:id="rId25" w:history="1">
        <w:r w:rsidRPr="00A31D40">
          <w:rPr>
            <w:sz w:val="26"/>
            <w:szCs w:val="26"/>
          </w:rPr>
          <w:t>n giàn.</w:t>
        </w:r>
      </w:hyperlink>
    </w:p>
    <w:p w14:paraId="76B13983" w14:textId="77777777" w:rsidR="00FE285B" w:rsidRPr="00A31D40" w:rsidRDefault="00FE285B" w:rsidP="00FE285B">
      <w:pPr>
        <w:widowControl w:val="0"/>
        <w:spacing w:after="106" w:line="288" w:lineRule="auto"/>
        <w:ind w:firstLine="360"/>
        <w:jc w:val="both"/>
        <w:rPr>
          <w:sz w:val="26"/>
          <w:szCs w:val="26"/>
        </w:rPr>
      </w:pPr>
      <w:r w:rsidRPr="00A31D40">
        <w:rPr>
          <w:sz w:val="26"/>
          <w:szCs w:val="26"/>
        </w:rPr>
        <w:t xml:space="preserve"> </w:t>
      </w:r>
      <w:hyperlink r:id="rId26" w:history="1">
        <w:r w:rsidRPr="00A31D40">
          <w:rPr>
            <w:sz w:val="26"/>
            <w:szCs w:val="26"/>
          </w:rPr>
          <w:t>- Vận dụng giải các bà</w:t>
        </w:r>
      </w:hyperlink>
      <w:r w:rsidRPr="00A31D40">
        <w:rPr>
          <w:sz w:val="26"/>
          <w:szCs w:val="26"/>
          <w:lang w:val="vi-VN" w:eastAsia="vi-VN" w:bidi="vi-VN"/>
        </w:rPr>
        <w:t>i toán thực tế liên quan đến phép nh</w:t>
      </w:r>
      <w:hyperlink r:id="rId27" w:history="1">
        <w:r w:rsidRPr="00A31D40">
          <w:rPr>
            <w:sz w:val="26"/>
            <w:szCs w:val="26"/>
          </w:rPr>
          <w:t xml:space="preserve">ân số có hai chữ </w:t>
        </w:r>
        <w:r w:rsidRPr="00A31D40">
          <w:rPr>
            <w:sz w:val="26"/>
            <w:szCs w:val="26"/>
            <w:lang w:val="vi-VN" w:eastAsia="vi-VN" w:bidi="vi-VN"/>
          </w:rPr>
          <w:t>s</w:t>
        </w:r>
        <w:r w:rsidRPr="00A31D40">
          <w:rPr>
            <w:sz w:val="26"/>
            <w:szCs w:val="26"/>
            <w:lang w:eastAsia="vi-VN" w:bidi="vi-VN"/>
          </w:rPr>
          <w:t>ố</w:t>
        </w:r>
        <w:r w:rsidRPr="00A31D40">
          <w:rPr>
            <w:sz w:val="26"/>
            <w:szCs w:val="26"/>
          </w:rPr>
          <w:t xml:space="preserve"> với </w:t>
        </w:r>
        <w:r w:rsidRPr="00A31D40">
          <w:rPr>
            <w:sz w:val="26"/>
            <w:szCs w:val="26"/>
            <w:lang w:val="vi-VN" w:eastAsia="vi-VN" w:bidi="vi-VN"/>
          </w:rPr>
          <w:t>s</w:t>
        </w:r>
        <w:r w:rsidRPr="00A31D40">
          <w:rPr>
            <w:sz w:val="26"/>
            <w:szCs w:val="26"/>
            <w:lang w:eastAsia="vi-VN" w:bidi="vi-VN"/>
          </w:rPr>
          <w:t>ố</w:t>
        </w:r>
        <w:r w:rsidRPr="00A31D40">
          <w:rPr>
            <w:sz w:val="26"/>
            <w:szCs w:val="26"/>
          </w:rPr>
          <w:t xml:space="preserve"> </w:t>
        </w:r>
      </w:hyperlink>
      <w:hyperlink r:id="rId28" w:history="1">
        <w:r w:rsidRPr="00A31D40">
          <w:rPr>
            <w:sz w:val="26"/>
            <w:szCs w:val="26"/>
          </w:rPr>
          <w:t>có một chữ số.</w:t>
        </w:r>
      </w:hyperlink>
    </w:p>
    <w:p w14:paraId="07F84364" w14:textId="77777777" w:rsidR="00FE285B" w:rsidRPr="00A31D40" w:rsidRDefault="00FE285B" w:rsidP="00FE285B">
      <w:pPr>
        <w:spacing w:before="120" w:line="288" w:lineRule="auto"/>
        <w:ind w:firstLine="360"/>
        <w:jc w:val="both"/>
        <w:rPr>
          <w:b/>
          <w:sz w:val="26"/>
          <w:szCs w:val="26"/>
        </w:rPr>
      </w:pPr>
      <w:r w:rsidRPr="00A31D40">
        <w:rPr>
          <w:b/>
          <w:sz w:val="26"/>
          <w:szCs w:val="26"/>
        </w:rPr>
        <w:t>2. Năng lực chung.</w:t>
      </w:r>
    </w:p>
    <w:p w14:paraId="5A3DFCE9" w14:textId="77777777" w:rsidR="00FE285B" w:rsidRPr="00A31D40" w:rsidRDefault="00F451B3" w:rsidP="00FE285B">
      <w:pPr>
        <w:spacing w:after="98" w:line="288" w:lineRule="auto"/>
        <w:ind w:left="280" w:firstLine="80"/>
        <w:jc w:val="both"/>
        <w:rPr>
          <w:sz w:val="26"/>
          <w:szCs w:val="26"/>
        </w:rPr>
      </w:pPr>
      <w:hyperlink r:id="rId29" w:history="1">
        <w:r w:rsidR="00FE285B" w:rsidRPr="00A31D40">
          <w:rPr>
            <w:sz w:val="26"/>
            <w:szCs w:val="26"/>
          </w:rPr>
          <w:t>- Năng l</w:t>
        </w:r>
      </w:hyperlink>
      <w:r w:rsidR="00FE285B" w:rsidRPr="00A31D40">
        <w:rPr>
          <w:sz w:val="26"/>
          <w:szCs w:val="26"/>
          <w:lang w:val="vi-VN" w:eastAsia="vi-VN" w:bidi="vi-VN"/>
        </w:rPr>
        <w:t>ực giải quyết v</w:t>
      </w:r>
      <w:r w:rsidR="00FE285B" w:rsidRPr="00A31D40">
        <w:rPr>
          <w:sz w:val="26"/>
          <w:szCs w:val="26"/>
          <w:lang w:eastAsia="vi-VN" w:bidi="vi-VN"/>
        </w:rPr>
        <w:t>ấ</w:t>
      </w:r>
      <w:r w:rsidR="00FE285B" w:rsidRPr="00A31D40">
        <w:rPr>
          <w:sz w:val="26"/>
          <w:szCs w:val="26"/>
          <w:lang w:val="vi-VN" w:eastAsia="vi-VN" w:bidi="vi-VN"/>
        </w:rPr>
        <w:t>n đ</w:t>
      </w:r>
      <w:r w:rsidR="00FE285B" w:rsidRPr="00A31D40">
        <w:rPr>
          <w:sz w:val="26"/>
          <w:szCs w:val="26"/>
          <w:lang w:eastAsia="vi-VN" w:bidi="vi-VN"/>
        </w:rPr>
        <w:t>ề</w:t>
      </w:r>
      <w:r w:rsidR="00FE285B" w:rsidRPr="00A31D40">
        <w:rPr>
          <w:sz w:val="26"/>
          <w:szCs w:val="26"/>
          <w:lang w:val="vi-VN" w:eastAsia="vi-VN" w:bidi="vi-VN"/>
        </w:rPr>
        <w:t xml:space="preserve">, năng lực tư </w:t>
      </w:r>
      <w:r w:rsidR="00FE285B" w:rsidRPr="00A31D40">
        <w:rPr>
          <w:sz w:val="26"/>
          <w:szCs w:val="26"/>
          <w:lang w:eastAsia="vi-VN" w:bidi="vi-VN"/>
        </w:rPr>
        <w:t>duy</w:t>
      </w:r>
      <w:r w:rsidR="00FE285B" w:rsidRPr="00A31D40">
        <w:rPr>
          <w:sz w:val="26"/>
          <w:szCs w:val="26"/>
        </w:rPr>
        <w:t xml:space="preserve"> và lập luận toán học.</w:t>
      </w:r>
    </w:p>
    <w:p w14:paraId="171C6F95" w14:textId="77777777" w:rsidR="00FE285B" w:rsidRPr="00A31D40" w:rsidRDefault="00FE285B" w:rsidP="00FE285B">
      <w:pPr>
        <w:spacing w:after="98" w:line="288" w:lineRule="auto"/>
        <w:ind w:left="280" w:firstLine="80"/>
        <w:jc w:val="both"/>
        <w:rPr>
          <w:sz w:val="26"/>
          <w:szCs w:val="26"/>
        </w:rPr>
      </w:pPr>
      <w:r w:rsidRPr="00A31D40">
        <w:rPr>
          <w:sz w:val="26"/>
          <w:szCs w:val="26"/>
        </w:rPr>
        <w:t xml:space="preserve">- Năng </w:t>
      </w:r>
      <w:hyperlink r:id="rId30" w:history="1">
        <w:r w:rsidRPr="00A31D40">
          <w:rPr>
            <w:sz w:val="26"/>
            <w:szCs w:val="26"/>
          </w:rPr>
          <w:t>lực giao tiếp toán họ</w:t>
        </w:r>
      </w:hyperlink>
      <w:r w:rsidRPr="00A31D40">
        <w:rPr>
          <w:sz w:val="26"/>
          <w:szCs w:val="26"/>
          <w:lang w:val="vi-VN" w:eastAsia="vi-VN" w:bidi="vi-VN"/>
        </w:rPr>
        <w:t>c thông qua hoạt động khám phá ki</w:t>
      </w:r>
      <w:hyperlink r:id="rId31" w:history="1">
        <w:r w:rsidRPr="00A31D40">
          <w:rPr>
            <w:sz w:val="26"/>
            <w:szCs w:val="26"/>
          </w:rPr>
          <w:t>ến thức mới và hoạt động</w:t>
        </w:r>
      </w:hyperlink>
      <w:r w:rsidRPr="00A31D40">
        <w:rPr>
          <w:sz w:val="26"/>
          <w:szCs w:val="26"/>
          <w:lang w:val="vi-VN" w:eastAsia="vi-VN" w:bidi="vi-VN"/>
        </w:rPr>
        <w:t xml:space="preserve"> </w:t>
      </w:r>
      <w:hyperlink r:id="rId32" w:history="1">
        <w:r w:rsidRPr="00A31D40">
          <w:rPr>
            <w:sz w:val="26"/>
            <w:szCs w:val="26"/>
          </w:rPr>
          <w:t>giải quyết các bài toá</w:t>
        </w:r>
      </w:hyperlink>
      <w:r w:rsidRPr="00A31D40">
        <w:rPr>
          <w:sz w:val="26"/>
          <w:szCs w:val="26"/>
          <w:lang w:val="vi-VN" w:eastAsia="vi-VN" w:bidi="vi-VN"/>
        </w:rPr>
        <w:t>n.</w:t>
      </w:r>
    </w:p>
    <w:p w14:paraId="38F1610D" w14:textId="77777777" w:rsidR="00FE285B" w:rsidRPr="00A31D40" w:rsidRDefault="00FE285B" w:rsidP="00FE285B">
      <w:pPr>
        <w:spacing w:line="288" w:lineRule="auto"/>
        <w:ind w:firstLine="360"/>
        <w:jc w:val="both"/>
        <w:rPr>
          <w:sz w:val="26"/>
          <w:szCs w:val="26"/>
        </w:rPr>
      </w:pPr>
      <w:r w:rsidRPr="00A31D40">
        <w:rPr>
          <w:sz w:val="26"/>
          <w:szCs w:val="26"/>
        </w:rPr>
        <w:t>- Năng lực giao tiếp và hợp tác: hoạt động nhóm.</w:t>
      </w:r>
    </w:p>
    <w:p w14:paraId="1F24F2DC" w14:textId="77777777" w:rsidR="00FE285B" w:rsidRPr="00A31D40" w:rsidRDefault="00FE285B" w:rsidP="00FE285B">
      <w:pPr>
        <w:spacing w:before="120" w:line="288" w:lineRule="auto"/>
        <w:ind w:firstLine="360"/>
        <w:jc w:val="both"/>
        <w:rPr>
          <w:b/>
          <w:sz w:val="26"/>
          <w:szCs w:val="26"/>
        </w:rPr>
      </w:pPr>
      <w:r w:rsidRPr="00A31D40">
        <w:rPr>
          <w:b/>
          <w:sz w:val="26"/>
          <w:szCs w:val="26"/>
        </w:rPr>
        <w:t>3. Phẩm chất.</w:t>
      </w:r>
    </w:p>
    <w:p w14:paraId="6785B22B" w14:textId="77777777" w:rsidR="00FE285B" w:rsidRPr="00A31D40" w:rsidRDefault="00FE285B" w:rsidP="00FE285B">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0F110A12" w14:textId="77777777" w:rsidR="00FE285B" w:rsidRPr="00A31D40" w:rsidRDefault="00FE285B" w:rsidP="00FE285B">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1BBBFDFA" w14:textId="77777777" w:rsidR="00FE285B" w:rsidRPr="00A31D40" w:rsidRDefault="00FE285B" w:rsidP="00FE285B">
      <w:pPr>
        <w:spacing w:line="288" w:lineRule="auto"/>
        <w:ind w:firstLine="360"/>
        <w:jc w:val="both"/>
        <w:rPr>
          <w:sz w:val="26"/>
          <w:szCs w:val="26"/>
        </w:rPr>
      </w:pPr>
      <w:r w:rsidRPr="00A31D40">
        <w:rPr>
          <w:sz w:val="26"/>
          <w:szCs w:val="26"/>
        </w:rPr>
        <w:lastRenderedPageBreak/>
        <w:t>- Phẩm chất trách nhiệm: Giữ trật tự, biết lắng nghe, học tập nghiêm túc.</w:t>
      </w:r>
    </w:p>
    <w:p w14:paraId="160B2475" w14:textId="77777777" w:rsidR="00FE285B" w:rsidRPr="00A31D40" w:rsidRDefault="00FE285B" w:rsidP="00FE285B">
      <w:pPr>
        <w:spacing w:before="120" w:line="288" w:lineRule="auto"/>
        <w:ind w:firstLine="360"/>
        <w:jc w:val="both"/>
        <w:rPr>
          <w:b/>
          <w:sz w:val="26"/>
          <w:szCs w:val="26"/>
        </w:rPr>
      </w:pPr>
      <w:r w:rsidRPr="00A31D40">
        <w:rPr>
          <w:b/>
          <w:sz w:val="26"/>
          <w:szCs w:val="26"/>
        </w:rPr>
        <w:t xml:space="preserve">II. ĐỒ DÙNG DẠY HỌC </w:t>
      </w:r>
    </w:p>
    <w:p w14:paraId="44825EAA" w14:textId="77777777" w:rsidR="00FE285B" w:rsidRPr="00A31D40" w:rsidRDefault="00FE285B" w:rsidP="00FE285B">
      <w:pPr>
        <w:spacing w:line="288" w:lineRule="auto"/>
        <w:ind w:firstLine="360"/>
        <w:jc w:val="both"/>
        <w:rPr>
          <w:sz w:val="26"/>
          <w:szCs w:val="26"/>
        </w:rPr>
      </w:pPr>
      <w:r w:rsidRPr="00A31D40">
        <w:rPr>
          <w:sz w:val="26"/>
          <w:szCs w:val="26"/>
        </w:rPr>
        <w:t>- Kế hoạch bài dạy, bài giảng Power point.</w:t>
      </w:r>
    </w:p>
    <w:p w14:paraId="58768882" w14:textId="77777777" w:rsidR="00FE285B" w:rsidRPr="00A31D40" w:rsidRDefault="00FE285B" w:rsidP="00FE285B">
      <w:pPr>
        <w:spacing w:line="288" w:lineRule="auto"/>
        <w:ind w:firstLine="360"/>
        <w:jc w:val="both"/>
        <w:rPr>
          <w:sz w:val="26"/>
          <w:szCs w:val="26"/>
        </w:rPr>
      </w:pPr>
      <w:r w:rsidRPr="00A31D40">
        <w:rPr>
          <w:sz w:val="26"/>
          <w:szCs w:val="26"/>
        </w:rPr>
        <w:t>- Bộ đồ dùng Toán 3</w:t>
      </w:r>
    </w:p>
    <w:p w14:paraId="565FBA84" w14:textId="77777777" w:rsidR="00FE285B" w:rsidRPr="00A31D40" w:rsidRDefault="00FE285B" w:rsidP="00FE285B">
      <w:pPr>
        <w:spacing w:line="288" w:lineRule="auto"/>
        <w:ind w:firstLine="360"/>
        <w:jc w:val="both"/>
        <w:outlineLvl w:val="0"/>
        <w:rPr>
          <w:b/>
          <w:bCs/>
          <w:sz w:val="26"/>
          <w:szCs w:val="26"/>
          <w:u w:val="single"/>
        </w:rPr>
      </w:pPr>
      <w:r w:rsidRPr="00A31D40">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FE285B" w:rsidRPr="00A31D40" w14:paraId="02A18E0B" w14:textId="77777777" w:rsidTr="006D6E04">
        <w:tc>
          <w:tcPr>
            <w:tcW w:w="5863" w:type="dxa"/>
            <w:tcBorders>
              <w:bottom w:val="dashed" w:sz="4" w:space="0" w:color="auto"/>
            </w:tcBorders>
          </w:tcPr>
          <w:p w14:paraId="31834B3F" w14:textId="77777777" w:rsidR="00FE285B" w:rsidRPr="00A31D40" w:rsidRDefault="00FE285B" w:rsidP="006D6E04">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14EA7BF1" w14:textId="77777777" w:rsidR="00FE285B" w:rsidRPr="00A31D40" w:rsidRDefault="00FE285B" w:rsidP="006D6E04">
            <w:pPr>
              <w:spacing w:line="288" w:lineRule="auto"/>
              <w:jc w:val="center"/>
              <w:rPr>
                <w:b/>
                <w:sz w:val="26"/>
                <w:szCs w:val="26"/>
              </w:rPr>
            </w:pPr>
            <w:r w:rsidRPr="00A31D40">
              <w:rPr>
                <w:b/>
                <w:sz w:val="26"/>
                <w:szCs w:val="26"/>
              </w:rPr>
              <w:t>Hoạt động của học sinh</w:t>
            </w:r>
          </w:p>
        </w:tc>
      </w:tr>
      <w:tr w:rsidR="00FE285B" w:rsidRPr="00A31D40" w14:paraId="480013B3" w14:textId="77777777" w:rsidTr="006D6E04">
        <w:tc>
          <w:tcPr>
            <w:tcW w:w="9738" w:type="dxa"/>
            <w:gridSpan w:val="2"/>
            <w:tcBorders>
              <w:bottom w:val="dashed" w:sz="4" w:space="0" w:color="auto"/>
            </w:tcBorders>
          </w:tcPr>
          <w:p w14:paraId="0AD2E609" w14:textId="77777777" w:rsidR="00FE285B" w:rsidRPr="00A31D40" w:rsidRDefault="00FE285B" w:rsidP="006D6E04">
            <w:pPr>
              <w:spacing w:line="288" w:lineRule="auto"/>
              <w:jc w:val="both"/>
              <w:rPr>
                <w:bCs/>
                <w:i/>
                <w:sz w:val="26"/>
                <w:szCs w:val="26"/>
              </w:rPr>
            </w:pPr>
            <w:r w:rsidRPr="00A31D40">
              <w:rPr>
                <w:b/>
                <w:bCs/>
                <w:sz w:val="26"/>
                <w:szCs w:val="26"/>
              </w:rPr>
              <w:t>1. Khởi động:</w:t>
            </w:r>
          </w:p>
          <w:p w14:paraId="57CF96ED" w14:textId="77777777" w:rsidR="00FE285B" w:rsidRPr="00A31D40" w:rsidRDefault="00FE285B" w:rsidP="006D6E04">
            <w:pPr>
              <w:spacing w:line="288" w:lineRule="auto"/>
              <w:jc w:val="both"/>
              <w:rPr>
                <w:sz w:val="26"/>
                <w:szCs w:val="26"/>
              </w:rPr>
            </w:pPr>
            <w:r w:rsidRPr="00A31D40">
              <w:rPr>
                <w:sz w:val="26"/>
                <w:szCs w:val="26"/>
              </w:rPr>
              <w:t>- Mục tiêu: + Tạo không khí vui vẻ, khấn khởi trước giờ học.</w:t>
            </w:r>
          </w:p>
          <w:p w14:paraId="51DDE0A6" w14:textId="77777777" w:rsidR="00FE285B" w:rsidRPr="00A31D40" w:rsidRDefault="00FE285B" w:rsidP="006D6E04">
            <w:pPr>
              <w:spacing w:line="288" w:lineRule="auto"/>
              <w:jc w:val="both"/>
              <w:rPr>
                <w:sz w:val="26"/>
                <w:szCs w:val="26"/>
              </w:rPr>
            </w:pPr>
            <w:r w:rsidRPr="00A31D40">
              <w:rPr>
                <w:sz w:val="26"/>
                <w:szCs w:val="26"/>
              </w:rPr>
              <w:t>- Cách tiến hành:</w:t>
            </w:r>
          </w:p>
        </w:tc>
      </w:tr>
      <w:tr w:rsidR="00FE285B" w:rsidRPr="00A31D40" w14:paraId="1556A48A" w14:textId="77777777" w:rsidTr="006D6E04">
        <w:tc>
          <w:tcPr>
            <w:tcW w:w="5863" w:type="dxa"/>
            <w:tcBorders>
              <w:bottom w:val="dashed" w:sz="4" w:space="0" w:color="auto"/>
            </w:tcBorders>
          </w:tcPr>
          <w:p w14:paraId="46009A3C" w14:textId="77777777" w:rsidR="00FE285B" w:rsidRPr="00A31D40" w:rsidRDefault="00FE285B" w:rsidP="006D6E04">
            <w:pPr>
              <w:spacing w:line="288" w:lineRule="auto"/>
              <w:jc w:val="both"/>
              <w:outlineLvl w:val="0"/>
              <w:rPr>
                <w:bCs/>
                <w:sz w:val="26"/>
                <w:szCs w:val="26"/>
              </w:rPr>
            </w:pPr>
            <w:r w:rsidRPr="00A31D40">
              <w:rPr>
                <w:bCs/>
                <w:sz w:val="26"/>
                <w:szCs w:val="26"/>
              </w:rPr>
              <w:t>- GV tổ chức trò chơi để khởi động bài học.</w:t>
            </w:r>
          </w:p>
          <w:p w14:paraId="2029D254" w14:textId="77777777" w:rsidR="00FE285B" w:rsidRPr="00A31D40" w:rsidRDefault="00FE285B" w:rsidP="006D6E04">
            <w:pPr>
              <w:spacing w:line="288" w:lineRule="auto"/>
              <w:jc w:val="both"/>
              <w:outlineLvl w:val="0"/>
              <w:rPr>
                <w:bCs/>
                <w:sz w:val="26"/>
                <w:szCs w:val="26"/>
              </w:rPr>
            </w:pPr>
            <w:r w:rsidRPr="00A31D40">
              <w:rPr>
                <w:bCs/>
                <w:sz w:val="26"/>
                <w:szCs w:val="26"/>
              </w:rPr>
              <w:t>+ Câu 1: Tính nhẩm: 30 x 2 = ?</w:t>
            </w:r>
          </w:p>
          <w:p w14:paraId="7F76B4E2" w14:textId="77777777" w:rsidR="00FE285B" w:rsidRPr="00A31D40" w:rsidRDefault="00FE285B" w:rsidP="006D6E04">
            <w:pPr>
              <w:spacing w:line="288" w:lineRule="auto"/>
              <w:jc w:val="both"/>
              <w:outlineLvl w:val="0"/>
              <w:rPr>
                <w:bCs/>
                <w:sz w:val="26"/>
                <w:szCs w:val="26"/>
              </w:rPr>
            </w:pPr>
            <w:r w:rsidRPr="00A31D40">
              <w:rPr>
                <w:bCs/>
                <w:sz w:val="26"/>
                <w:szCs w:val="26"/>
              </w:rPr>
              <w:t xml:space="preserve">                                  40 x 5 = ?</w:t>
            </w:r>
          </w:p>
          <w:p w14:paraId="0806302D" w14:textId="77777777" w:rsidR="00FE285B" w:rsidRPr="00A31D40" w:rsidRDefault="00FE285B" w:rsidP="006D6E04">
            <w:pPr>
              <w:spacing w:line="288" w:lineRule="auto"/>
              <w:jc w:val="both"/>
              <w:outlineLvl w:val="0"/>
              <w:rPr>
                <w:bCs/>
                <w:sz w:val="26"/>
                <w:szCs w:val="26"/>
              </w:rPr>
            </w:pPr>
            <w:r w:rsidRPr="00A31D40">
              <w:rPr>
                <w:bCs/>
                <w:sz w:val="26"/>
                <w:szCs w:val="26"/>
              </w:rPr>
              <w:t>- GV Nhận xét, tuyên dương.</w:t>
            </w:r>
          </w:p>
          <w:p w14:paraId="7072DB60" w14:textId="77777777" w:rsidR="00FE285B" w:rsidRPr="00A31D40" w:rsidRDefault="00FE285B" w:rsidP="006D6E04">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0156F873" w14:textId="77777777" w:rsidR="00FE285B" w:rsidRPr="00A31D40" w:rsidRDefault="00FE285B" w:rsidP="006D6E04">
            <w:pPr>
              <w:spacing w:line="288" w:lineRule="auto"/>
              <w:jc w:val="both"/>
              <w:rPr>
                <w:sz w:val="26"/>
                <w:szCs w:val="26"/>
              </w:rPr>
            </w:pPr>
            <w:r w:rsidRPr="00A31D40">
              <w:rPr>
                <w:sz w:val="26"/>
                <w:szCs w:val="26"/>
              </w:rPr>
              <w:t>- HS tham gia trò chơi</w:t>
            </w:r>
          </w:p>
          <w:p w14:paraId="00860FF3" w14:textId="77777777" w:rsidR="00FE285B" w:rsidRPr="00A31D40" w:rsidRDefault="00FE285B" w:rsidP="006D6E04">
            <w:pPr>
              <w:spacing w:line="288" w:lineRule="auto"/>
              <w:jc w:val="both"/>
              <w:rPr>
                <w:sz w:val="26"/>
                <w:szCs w:val="26"/>
              </w:rPr>
            </w:pPr>
            <w:r w:rsidRPr="00A31D40">
              <w:rPr>
                <w:sz w:val="26"/>
                <w:szCs w:val="26"/>
              </w:rPr>
              <w:t xml:space="preserve">+ Trả lời: </w:t>
            </w:r>
            <w:r w:rsidRPr="00A31D40">
              <w:rPr>
                <w:bCs/>
                <w:sz w:val="26"/>
                <w:szCs w:val="26"/>
              </w:rPr>
              <w:t>30 x 2 = 60</w:t>
            </w:r>
          </w:p>
          <w:p w14:paraId="321E8B49" w14:textId="77777777" w:rsidR="00FE285B" w:rsidRPr="00A31D40" w:rsidRDefault="00FE285B" w:rsidP="006D6E04">
            <w:pPr>
              <w:spacing w:line="288" w:lineRule="auto"/>
              <w:jc w:val="both"/>
              <w:rPr>
                <w:sz w:val="26"/>
                <w:szCs w:val="26"/>
              </w:rPr>
            </w:pPr>
            <w:r w:rsidRPr="00A31D40">
              <w:rPr>
                <w:sz w:val="26"/>
                <w:szCs w:val="26"/>
              </w:rPr>
              <w:t>+ Trả lời:</w:t>
            </w:r>
            <w:r w:rsidRPr="00A31D40">
              <w:rPr>
                <w:bCs/>
                <w:sz w:val="26"/>
                <w:szCs w:val="26"/>
              </w:rPr>
              <w:t xml:space="preserve"> 40 x 5 = 200</w:t>
            </w:r>
          </w:p>
          <w:p w14:paraId="58D242B9" w14:textId="77777777" w:rsidR="00FE285B" w:rsidRPr="00A31D40" w:rsidRDefault="00FE285B" w:rsidP="006D6E04">
            <w:pPr>
              <w:spacing w:line="288" w:lineRule="auto"/>
              <w:jc w:val="both"/>
              <w:rPr>
                <w:sz w:val="26"/>
                <w:szCs w:val="26"/>
              </w:rPr>
            </w:pPr>
            <w:r w:rsidRPr="00A31D40">
              <w:rPr>
                <w:sz w:val="26"/>
                <w:szCs w:val="26"/>
              </w:rPr>
              <w:t>- HS lắng nghe.</w:t>
            </w:r>
          </w:p>
        </w:tc>
      </w:tr>
      <w:tr w:rsidR="00FE285B" w:rsidRPr="00A31D40" w14:paraId="44C4C25B" w14:textId="77777777" w:rsidTr="006D6E04">
        <w:tc>
          <w:tcPr>
            <w:tcW w:w="9738" w:type="dxa"/>
            <w:gridSpan w:val="2"/>
            <w:tcBorders>
              <w:top w:val="dashed" w:sz="4" w:space="0" w:color="auto"/>
              <w:bottom w:val="dashed" w:sz="4" w:space="0" w:color="auto"/>
            </w:tcBorders>
          </w:tcPr>
          <w:p w14:paraId="37F2FE87" w14:textId="77777777" w:rsidR="00FE285B" w:rsidRPr="00A31D40" w:rsidRDefault="00FE285B" w:rsidP="006D6E04">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001B43F5" w14:textId="77777777" w:rsidR="00FE285B" w:rsidRPr="00A31D40" w:rsidRDefault="00FE285B" w:rsidP="006D6E04">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310AC959" w14:textId="77777777" w:rsidR="00FE285B" w:rsidRPr="00A31D40" w:rsidRDefault="00FE285B" w:rsidP="006D6E04">
            <w:pPr>
              <w:spacing w:line="288" w:lineRule="auto"/>
              <w:jc w:val="both"/>
              <w:rPr>
                <w:sz w:val="26"/>
                <w:szCs w:val="26"/>
              </w:rPr>
            </w:pPr>
            <w:r w:rsidRPr="00A31D40">
              <w:rPr>
                <w:sz w:val="26"/>
                <w:szCs w:val="26"/>
              </w:rPr>
              <w:t xml:space="preserve">+ Biết đặt tính và tính phép nhân số có hai chữ số với số có một chữ số(có nhớ).  </w:t>
            </w:r>
          </w:p>
          <w:p w14:paraId="05DB2FC8" w14:textId="77777777" w:rsidR="00FE285B" w:rsidRPr="00A31D40" w:rsidRDefault="00FE285B" w:rsidP="006D6E04">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FE285B" w:rsidRPr="00A31D40" w14:paraId="0DC76EFF" w14:textId="77777777" w:rsidTr="006D6E04">
        <w:tc>
          <w:tcPr>
            <w:tcW w:w="5863" w:type="dxa"/>
            <w:tcBorders>
              <w:top w:val="dashed" w:sz="4" w:space="0" w:color="auto"/>
              <w:bottom w:val="dashed" w:sz="4" w:space="0" w:color="auto"/>
            </w:tcBorders>
          </w:tcPr>
          <w:p w14:paraId="4B60E776" w14:textId="77777777" w:rsidR="00FE285B" w:rsidRPr="00A31D40" w:rsidRDefault="00FE285B" w:rsidP="006D6E04">
            <w:pPr>
              <w:spacing w:line="288" w:lineRule="auto"/>
              <w:jc w:val="both"/>
              <w:rPr>
                <w:sz w:val="26"/>
                <w:szCs w:val="26"/>
              </w:rPr>
            </w:pPr>
            <w:r w:rsidRPr="00A31D40">
              <w:rPr>
                <w:b/>
                <w:sz w:val="26"/>
                <w:szCs w:val="26"/>
              </w:rPr>
              <w:t xml:space="preserve">- </w:t>
            </w:r>
            <w:r w:rsidRPr="00A31D40">
              <w:rPr>
                <w:sz w:val="26"/>
                <w:szCs w:val="26"/>
              </w:rPr>
              <w:t>GV nêu bài toán trong SGK: Mỗi chùm có 26 quả nho. Vậy 3 chùm có tất cả bao nhiêu quả nho?</w:t>
            </w:r>
          </w:p>
          <w:p w14:paraId="5F9C81DE" w14:textId="77777777" w:rsidR="00FE285B" w:rsidRPr="00A31D40" w:rsidRDefault="00FE285B" w:rsidP="006D6E04">
            <w:pPr>
              <w:spacing w:line="288" w:lineRule="auto"/>
              <w:jc w:val="both"/>
              <w:rPr>
                <w:sz w:val="26"/>
                <w:szCs w:val="26"/>
              </w:rPr>
            </w:pPr>
          </w:p>
          <w:p w14:paraId="122EFFFC" w14:textId="77777777" w:rsidR="00FE285B" w:rsidRPr="00A31D40" w:rsidRDefault="00FE285B" w:rsidP="006D6E04">
            <w:pPr>
              <w:spacing w:line="288" w:lineRule="auto"/>
              <w:jc w:val="both"/>
              <w:rPr>
                <w:sz w:val="26"/>
                <w:szCs w:val="26"/>
              </w:rPr>
            </w:pPr>
          </w:p>
          <w:p w14:paraId="301F3453" w14:textId="77777777" w:rsidR="00FE285B" w:rsidRPr="00A31D40" w:rsidRDefault="00FE285B" w:rsidP="006D6E04">
            <w:pPr>
              <w:spacing w:line="288" w:lineRule="auto"/>
              <w:jc w:val="both"/>
              <w:rPr>
                <w:sz w:val="26"/>
                <w:szCs w:val="26"/>
              </w:rPr>
            </w:pPr>
          </w:p>
          <w:p w14:paraId="38271C75" w14:textId="77777777" w:rsidR="00FE285B" w:rsidRPr="00A31D40" w:rsidRDefault="00FE285B" w:rsidP="006D6E04">
            <w:pPr>
              <w:spacing w:line="288" w:lineRule="auto"/>
              <w:jc w:val="both"/>
              <w:rPr>
                <w:sz w:val="26"/>
                <w:szCs w:val="26"/>
              </w:rPr>
            </w:pPr>
            <w:r w:rsidRPr="00A31D40">
              <w:rPr>
                <w:sz w:val="26"/>
                <w:szCs w:val="26"/>
              </w:rPr>
              <w:t>- GV viết phép nhân 26 x 3 và hướng dẫn HS đặt tính và tính như SGK.</w:t>
            </w:r>
          </w:p>
          <w:p w14:paraId="4F7B9935" w14:textId="77777777" w:rsidR="00FE285B" w:rsidRPr="00A31D40" w:rsidRDefault="00FE285B" w:rsidP="006D6E04">
            <w:pPr>
              <w:tabs>
                <w:tab w:val="left" w:pos="2985"/>
              </w:tabs>
              <w:spacing w:line="288" w:lineRule="auto"/>
              <w:rPr>
                <w:sz w:val="26"/>
                <w:szCs w:val="26"/>
              </w:rPr>
            </w:pPr>
            <w:r w:rsidRPr="00A31D40">
              <w:rPr>
                <w:noProof/>
                <w:sz w:val="26"/>
                <w:szCs w:val="26"/>
                <w:lang w:val="en-US"/>
              </w:rPr>
              <mc:AlternateContent>
                <mc:Choice Requires="wpg">
                  <w:drawing>
                    <wp:anchor distT="0" distB="0" distL="114300" distR="114300" simplePos="0" relativeHeight="251685888" behindDoc="0" locked="0" layoutInCell="1" allowOverlap="1" wp14:anchorId="2D1C9F44" wp14:editId="3E16CC6B">
                      <wp:simplePos x="0" y="0"/>
                      <wp:positionH relativeFrom="column">
                        <wp:posOffset>295275</wp:posOffset>
                      </wp:positionH>
                      <wp:positionV relativeFrom="paragraph">
                        <wp:posOffset>220518</wp:posOffset>
                      </wp:positionV>
                      <wp:extent cx="47625" cy="5715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47625" cy="57150"/>
                                <a:chOff x="0" y="0"/>
                                <a:chExt cx="47625" cy="57150"/>
                              </a:xfrm>
                            </wpg:grpSpPr>
                            <wps:wsp>
                              <wps:cNvPr id="6" name="AutoShape 4"/>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7" o:spid="_x0000_s1026" style="position:absolute;margin-left:23.25pt;margin-top:17.35pt;width:3.75pt;height:4.5pt;z-index:251685888" coordsize="476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">
                      <v:shape id="AutoShape 4" o:spid="_x0000_s1027" type="#_x0000_t32" style="position:absolute;width:47625;height:57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5" o:spid="_x0000_s1028" type="#_x0000_t32" style="position:absolute;width:47625;height:57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mc:Fallback>
              </mc:AlternateContent>
            </w:r>
            <w:r w:rsidRPr="00A31D40">
              <w:rPr>
                <w:sz w:val="26"/>
                <w:szCs w:val="26"/>
              </w:rPr>
              <w:t xml:space="preserve">        26    * 3 nhân 6 bằng 18, viết 8, nhớ 1                </w:t>
            </w:r>
          </w:p>
          <w:p w14:paraId="53B164E3" w14:textId="77777777" w:rsidR="00FE285B" w:rsidRPr="00A31D40" w:rsidRDefault="00FE285B" w:rsidP="006D6E04">
            <w:pPr>
              <w:tabs>
                <w:tab w:val="left" w:pos="2985"/>
              </w:tabs>
              <w:spacing w:line="288" w:lineRule="auto"/>
              <w:rPr>
                <w:sz w:val="26"/>
                <w:szCs w:val="26"/>
              </w:rPr>
            </w:pPr>
            <w:r w:rsidRPr="00A31D40">
              <w:rPr>
                <w:sz w:val="26"/>
                <w:szCs w:val="26"/>
              </w:rPr>
              <w:t xml:space="preserve">      </w:t>
            </w:r>
            <w:r w:rsidRPr="00A31D40">
              <w:rPr>
                <w:sz w:val="26"/>
                <w:szCs w:val="26"/>
                <w:u w:val="single"/>
              </w:rPr>
              <w:t xml:space="preserve">    3</w:t>
            </w:r>
            <w:r w:rsidRPr="00A31D40">
              <w:rPr>
                <w:sz w:val="26"/>
                <w:szCs w:val="26"/>
              </w:rPr>
              <w:t xml:space="preserve">    * 3 nhân 2 bằng 6, thêm 1 bằng 7, viết 7           </w:t>
            </w:r>
          </w:p>
          <w:p w14:paraId="5778421D" w14:textId="77777777" w:rsidR="00FE285B" w:rsidRPr="00A31D40" w:rsidRDefault="00FE285B" w:rsidP="006D6E04">
            <w:pPr>
              <w:spacing w:line="288" w:lineRule="auto"/>
              <w:jc w:val="both"/>
              <w:rPr>
                <w:sz w:val="26"/>
                <w:szCs w:val="26"/>
              </w:rPr>
            </w:pPr>
            <w:r w:rsidRPr="00A31D40">
              <w:rPr>
                <w:sz w:val="26"/>
                <w:szCs w:val="26"/>
              </w:rPr>
              <w:t xml:space="preserve">       78</w:t>
            </w:r>
          </w:p>
          <w:p w14:paraId="3B8D30B8" w14:textId="77777777" w:rsidR="00FE285B" w:rsidRPr="00A31D40" w:rsidRDefault="00FE285B" w:rsidP="006D6E04">
            <w:pPr>
              <w:spacing w:line="288" w:lineRule="auto"/>
              <w:jc w:val="both"/>
              <w:rPr>
                <w:sz w:val="26"/>
                <w:szCs w:val="26"/>
              </w:rPr>
            </w:pPr>
            <w:r w:rsidRPr="00A31D40">
              <w:rPr>
                <w:sz w:val="26"/>
                <w:szCs w:val="26"/>
              </w:rPr>
              <w:t xml:space="preserve">         26 x 3 = 78</w:t>
            </w:r>
          </w:p>
          <w:p w14:paraId="3292E90C" w14:textId="77777777" w:rsidR="00FE285B" w:rsidRPr="00A31D40" w:rsidRDefault="00FE285B" w:rsidP="006D6E04">
            <w:pPr>
              <w:spacing w:line="288" w:lineRule="auto"/>
              <w:jc w:val="both"/>
              <w:rPr>
                <w:sz w:val="26"/>
                <w:szCs w:val="26"/>
              </w:rPr>
            </w:pPr>
            <w:r w:rsidRPr="00A31D40">
              <w:rPr>
                <w:b/>
                <w:sz w:val="26"/>
                <w:szCs w:val="26"/>
              </w:rPr>
              <w:t xml:space="preserve">- </w:t>
            </w:r>
            <w:r w:rsidRPr="00A31D40">
              <w:rPr>
                <w:sz w:val="26"/>
                <w:szCs w:val="26"/>
              </w:rPr>
              <w:t>GV chốt kết quả phép tính và cách nhân số có hai chữ số với số có môt chữ số: 26 x 3 = 78 .</w:t>
            </w:r>
          </w:p>
        </w:tc>
        <w:tc>
          <w:tcPr>
            <w:tcW w:w="3875" w:type="dxa"/>
            <w:tcBorders>
              <w:top w:val="dashed" w:sz="4" w:space="0" w:color="auto"/>
              <w:bottom w:val="dashed" w:sz="4" w:space="0" w:color="auto"/>
            </w:tcBorders>
          </w:tcPr>
          <w:p w14:paraId="490341E8" w14:textId="77777777" w:rsidR="00FE285B" w:rsidRPr="00A31D40" w:rsidRDefault="00FE285B" w:rsidP="006D6E04">
            <w:pPr>
              <w:spacing w:line="288" w:lineRule="auto"/>
              <w:rPr>
                <w:sz w:val="26"/>
                <w:szCs w:val="26"/>
              </w:rPr>
            </w:pPr>
            <w:r w:rsidRPr="00A31D40">
              <w:rPr>
                <w:sz w:val="26"/>
                <w:szCs w:val="26"/>
              </w:rPr>
              <w:t xml:space="preserve">- HS đọc đề bài: </w:t>
            </w:r>
          </w:p>
          <w:p w14:paraId="1D04453D" w14:textId="77777777" w:rsidR="00FE285B" w:rsidRPr="00A31D40" w:rsidRDefault="00FE285B" w:rsidP="006D6E04">
            <w:pPr>
              <w:spacing w:line="288" w:lineRule="auto"/>
              <w:rPr>
                <w:sz w:val="26"/>
                <w:szCs w:val="26"/>
              </w:rPr>
            </w:pPr>
            <w:r w:rsidRPr="00A31D40">
              <w:rPr>
                <w:sz w:val="26"/>
                <w:szCs w:val="26"/>
              </w:rPr>
              <w:t>- HS nêu phép tính</w:t>
            </w:r>
          </w:p>
          <w:p w14:paraId="47E0F479" w14:textId="77777777" w:rsidR="00FE285B" w:rsidRPr="00A31D40" w:rsidRDefault="00FE285B" w:rsidP="006D6E04">
            <w:pPr>
              <w:spacing w:line="288" w:lineRule="auto"/>
              <w:rPr>
                <w:sz w:val="26"/>
                <w:szCs w:val="26"/>
              </w:rPr>
            </w:pPr>
            <w:r w:rsidRPr="00A31D40">
              <w:rPr>
                <w:sz w:val="26"/>
                <w:szCs w:val="26"/>
              </w:rPr>
              <w:t xml:space="preserve">           26 + 26 +26</w:t>
            </w:r>
          </w:p>
          <w:p w14:paraId="1C0FB275" w14:textId="77777777" w:rsidR="00FE285B" w:rsidRPr="00A31D40" w:rsidRDefault="00FE285B" w:rsidP="006D6E04">
            <w:pPr>
              <w:spacing w:line="288" w:lineRule="auto"/>
              <w:rPr>
                <w:sz w:val="26"/>
                <w:szCs w:val="26"/>
              </w:rPr>
            </w:pPr>
            <w:r w:rsidRPr="00A31D40">
              <w:rPr>
                <w:sz w:val="26"/>
                <w:szCs w:val="26"/>
              </w:rPr>
              <w:t xml:space="preserve">Hoặc: 26 x 3 = </w:t>
            </w:r>
          </w:p>
          <w:p w14:paraId="213DE695" w14:textId="77777777" w:rsidR="00FE285B" w:rsidRPr="00A31D40" w:rsidRDefault="00FE285B" w:rsidP="006D6E04">
            <w:pPr>
              <w:spacing w:line="288" w:lineRule="auto"/>
              <w:rPr>
                <w:sz w:val="26"/>
                <w:szCs w:val="26"/>
              </w:rPr>
            </w:pPr>
            <w:r w:rsidRPr="00A31D40">
              <w:rPr>
                <w:sz w:val="26"/>
                <w:szCs w:val="26"/>
              </w:rPr>
              <w:t>- HS thực hiện phép tính rồi nêu cách tính và kết quả phép tính.</w:t>
            </w:r>
          </w:p>
          <w:p w14:paraId="5EC39ED2" w14:textId="77777777" w:rsidR="00FE285B" w:rsidRPr="00A31D40" w:rsidRDefault="00FE285B" w:rsidP="006D6E04">
            <w:pPr>
              <w:spacing w:line="288" w:lineRule="auto"/>
              <w:rPr>
                <w:sz w:val="26"/>
                <w:szCs w:val="26"/>
              </w:rPr>
            </w:pPr>
          </w:p>
          <w:p w14:paraId="11B0BD14" w14:textId="77777777" w:rsidR="00FE285B" w:rsidRPr="00A31D40" w:rsidRDefault="00FE285B" w:rsidP="006D6E04">
            <w:pPr>
              <w:spacing w:line="288" w:lineRule="auto"/>
              <w:jc w:val="both"/>
              <w:rPr>
                <w:sz w:val="26"/>
                <w:szCs w:val="26"/>
              </w:rPr>
            </w:pPr>
          </w:p>
          <w:p w14:paraId="44525320" w14:textId="77777777" w:rsidR="00FE285B" w:rsidRPr="00A31D40" w:rsidRDefault="00FE285B" w:rsidP="006D6E04">
            <w:pPr>
              <w:spacing w:line="288" w:lineRule="auto"/>
              <w:jc w:val="both"/>
              <w:rPr>
                <w:sz w:val="26"/>
                <w:szCs w:val="26"/>
              </w:rPr>
            </w:pPr>
          </w:p>
          <w:p w14:paraId="254BC892" w14:textId="77777777" w:rsidR="00FE285B" w:rsidRPr="00A31D40" w:rsidRDefault="00FE285B" w:rsidP="006D6E04">
            <w:pPr>
              <w:spacing w:line="288" w:lineRule="auto"/>
              <w:jc w:val="both"/>
              <w:rPr>
                <w:sz w:val="26"/>
                <w:szCs w:val="26"/>
              </w:rPr>
            </w:pPr>
          </w:p>
          <w:p w14:paraId="675A49A0" w14:textId="77777777" w:rsidR="00FE285B" w:rsidRPr="00A31D40" w:rsidRDefault="00FE285B" w:rsidP="006D6E04">
            <w:pPr>
              <w:spacing w:line="288" w:lineRule="auto"/>
              <w:jc w:val="both"/>
              <w:rPr>
                <w:sz w:val="26"/>
                <w:szCs w:val="26"/>
              </w:rPr>
            </w:pPr>
            <w:r w:rsidRPr="00A31D40">
              <w:rPr>
                <w:sz w:val="26"/>
                <w:szCs w:val="26"/>
              </w:rPr>
              <w:t>.</w:t>
            </w:r>
          </w:p>
        </w:tc>
      </w:tr>
      <w:tr w:rsidR="00FE285B" w:rsidRPr="00A31D40" w14:paraId="58918C2A" w14:textId="77777777" w:rsidTr="006D6E04">
        <w:tc>
          <w:tcPr>
            <w:tcW w:w="9738" w:type="dxa"/>
            <w:gridSpan w:val="2"/>
            <w:tcBorders>
              <w:top w:val="dashed" w:sz="4" w:space="0" w:color="auto"/>
              <w:bottom w:val="dashed" w:sz="4" w:space="0" w:color="auto"/>
            </w:tcBorders>
          </w:tcPr>
          <w:p w14:paraId="36F9E762" w14:textId="77777777" w:rsidR="00FE285B" w:rsidRPr="00A31D40" w:rsidRDefault="00FE285B" w:rsidP="006D6E04">
            <w:pPr>
              <w:spacing w:line="288" w:lineRule="auto"/>
              <w:jc w:val="both"/>
              <w:rPr>
                <w:b/>
                <w:sz w:val="26"/>
                <w:szCs w:val="26"/>
              </w:rPr>
            </w:pPr>
            <w:r w:rsidRPr="00A31D40">
              <w:rPr>
                <w:b/>
                <w:sz w:val="26"/>
                <w:szCs w:val="26"/>
              </w:rPr>
              <w:t>3. Hoạt động.</w:t>
            </w:r>
          </w:p>
          <w:p w14:paraId="2C2E5DAA" w14:textId="77777777" w:rsidR="00FE285B" w:rsidRPr="00A31D40" w:rsidRDefault="00FE285B" w:rsidP="006D6E04">
            <w:pPr>
              <w:spacing w:line="288" w:lineRule="auto"/>
              <w:rPr>
                <w:sz w:val="26"/>
                <w:szCs w:val="26"/>
              </w:rPr>
            </w:pPr>
            <w:r w:rsidRPr="00A31D40">
              <w:rPr>
                <w:sz w:val="26"/>
                <w:szCs w:val="26"/>
              </w:rPr>
              <w:t>- Mục tiêu:</w:t>
            </w:r>
          </w:p>
          <w:p w14:paraId="09CC0C0B" w14:textId="77777777" w:rsidR="00FE285B" w:rsidRPr="00A31D40" w:rsidRDefault="00FE285B" w:rsidP="006D6E04">
            <w:pPr>
              <w:spacing w:line="288" w:lineRule="auto"/>
              <w:jc w:val="both"/>
              <w:rPr>
                <w:sz w:val="26"/>
                <w:szCs w:val="26"/>
              </w:rPr>
            </w:pPr>
            <w:r w:rsidRPr="00A31D40">
              <w:rPr>
                <w:sz w:val="26"/>
                <w:szCs w:val="26"/>
              </w:rPr>
              <w:t xml:space="preserve">+ Biết đặt tính và tính phép nhân số có hai chữ số với số có một chữ số(có nhớ).  </w:t>
            </w:r>
          </w:p>
          <w:p w14:paraId="73F6A7D5" w14:textId="77777777" w:rsidR="00FE285B" w:rsidRPr="00A31D40" w:rsidRDefault="00FE285B" w:rsidP="006D6E04">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FE285B" w:rsidRPr="00A31D40" w14:paraId="71597E2F" w14:textId="77777777" w:rsidTr="006D6E04">
        <w:tc>
          <w:tcPr>
            <w:tcW w:w="5863" w:type="dxa"/>
            <w:tcBorders>
              <w:top w:val="dashed" w:sz="4" w:space="0" w:color="auto"/>
              <w:bottom w:val="dashed" w:sz="4" w:space="0" w:color="auto"/>
            </w:tcBorders>
          </w:tcPr>
          <w:p w14:paraId="62BB15C6" w14:textId="77777777" w:rsidR="00FE285B" w:rsidRPr="00A31D40" w:rsidRDefault="00FE285B" w:rsidP="006D6E04">
            <w:pPr>
              <w:spacing w:line="288" w:lineRule="auto"/>
              <w:jc w:val="both"/>
              <w:rPr>
                <w:b/>
                <w:sz w:val="26"/>
                <w:szCs w:val="26"/>
              </w:rPr>
            </w:pPr>
            <w:r w:rsidRPr="00A31D40">
              <w:rPr>
                <w:b/>
                <w:sz w:val="26"/>
                <w:szCs w:val="26"/>
              </w:rPr>
              <w:t>Tính.</w:t>
            </w:r>
          </w:p>
          <w:p w14:paraId="3E3F4A0F" w14:textId="77777777" w:rsidR="00FE285B" w:rsidRPr="00A31D40" w:rsidRDefault="00FE285B" w:rsidP="006D6E04">
            <w:pPr>
              <w:spacing w:line="288" w:lineRule="auto"/>
              <w:jc w:val="both"/>
              <w:rPr>
                <w:sz w:val="26"/>
                <w:szCs w:val="26"/>
              </w:rPr>
            </w:pPr>
            <w:r w:rsidRPr="00A31D40">
              <w:rPr>
                <w:b/>
                <w:sz w:val="26"/>
                <w:szCs w:val="26"/>
              </w:rPr>
              <w:t xml:space="preserve">- </w:t>
            </w:r>
            <w:r w:rsidRPr="00A31D40">
              <w:rPr>
                <w:sz w:val="26"/>
                <w:szCs w:val="26"/>
              </w:rPr>
              <w:t>GV yêu cầu HS thực hiện phép tính (theo mẫu đã học).</w:t>
            </w:r>
          </w:p>
          <w:p w14:paraId="1D090854" w14:textId="77777777" w:rsidR="00FE285B" w:rsidRPr="00A31D40" w:rsidRDefault="00FE285B" w:rsidP="006D6E04">
            <w:pPr>
              <w:spacing w:line="288" w:lineRule="auto"/>
              <w:jc w:val="both"/>
              <w:rPr>
                <w:sz w:val="26"/>
                <w:szCs w:val="26"/>
              </w:rPr>
            </w:pPr>
            <w:r w:rsidRPr="00A31D40">
              <w:rPr>
                <w:b/>
                <w:sz w:val="26"/>
                <w:szCs w:val="26"/>
              </w:rPr>
              <w:t xml:space="preserve">- </w:t>
            </w:r>
            <w:r w:rsidRPr="00A31D40">
              <w:rPr>
                <w:sz w:val="26"/>
                <w:szCs w:val="26"/>
              </w:rPr>
              <w:t>GV nhận xét, tuyên dương.</w:t>
            </w:r>
          </w:p>
        </w:tc>
        <w:tc>
          <w:tcPr>
            <w:tcW w:w="3875" w:type="dxa"/>
            <w:tcBorders>
              <w:top w:val="dashed" w:sz="4" w:space="0" w:color="auto"/>
              <w:bottom w:val="dashed" w:sz="4" w:space="0" w:color="auto"/>
            </w:tcBorders>
          </w:tcPr>
          <w:p w14:paraId="7E91410C" w14:textId="77777777" w:rsidR="00FE285B" w:rsidRPr="00A31D40" w:rsidRDefault="00FE285B" w:rsidP="006D6E04">
            <w:pPr>
              <w:spacing w:line="288" w:lineRule="auto"/>
              <w:rPr>
                <w:sz w:val="26"/>
                <w:szCs w:val="26"/>
              </w:rPr>
            </w:pPr>
          </w:p>
          <w:p w14:paraId="257974F4" w14:textId="77777777" w:rsidR="00FE285B" w:rsidRPr="00A31D40" w:rsidRDefault="00FE285B" w:rsidP="006D6E04">
            <w:pPr>
              <w:spacing w:line="288" w:lineRule="auto"/>
              <w:rPr>
                <w:sz w:val="26"/>
                <w:szCs w:val="26"/>
              </w:rPr>
            </w:pPr>
            <w:r w:rsidRPr="00A31D40">
              <w:rPr>
                <w:sz w:val="26"/>
                <w:szCs w:val="26"/>
              </w:rPr>
              <w:t>- HS làm bảng con.</w:t>
            </w:r>
          </w:p>
          <w:p w14:paraId="3F887767" w14:textId="77777777" w:rsidR="00FE285B" w:rsidRPr="00A31D40" w:rsidRDefault="00FE285B" w:rsidP="006D6E04">
            <w:pPr>
              <w:spacing w:line="288" w:lineRule="auto"/>
              <w:rPr>
                <w:sz w:val="26"/>
                <w:szCs w:val="26"/>
              </w:rPr>
            </w:pPr>
            <w:r w:rsidRPr="00A31D40">
              <w:rPr>
                <w:sz w:val="26"/>
                <w:szCs w:val="26"/>
              </w:rPr>
              <w:t>- HS giơ bảng nêu cách thực hiện:</w:t>
            </w:r>
          </w:p>
        </w:tc>
      </w:tr>
      <w:tr w:rsidR="00FE285B" w:rsidRPr="00A31D40" w14:paraId="5C609D8C" w14:textId="77777777" w:rsidTr="006D6E04">
        <w:tc>
          <w:tcPr>
            <w:tcW w:w="9738" w:type="dxa"/>
            <w:gridSpan w:val="2"/>
            <w:tcBorders>
              <w:top w:val="dashed" w:sz="4" w:space="0" w:color="auto"/>
              <w:bottom w:val="dashed" w:sz="4" w:space="0" w:color="auto"/>
            </w:tcBorders>
          </w:tcPr>
          <w:p w14:paraId="114AD421" w14:textId="77777777" w:rsidR="00FE285B" w:rsidRPr="00A31D40" w:rsidRDefault="00FE285B" w:rsidP="006D6E04">
            <w:pPr>
              <w:spacing w:line="288" w:lineRule="auto"/>
              <w:jc w:val="both"/>
              <w:rPr>
                <w:b/>
                <w:sz w:val="26"/>
                <w:szCs w:val="26"/>
              </w:rPr>
            </w:pPr>
            <w:r w:rsidRPr="00A31D40">
              <w:rPr>
                <w:b/>
                <w:sz w:val="26"/>
                <w:szCs w:val="26"/>
              </w:rPr>
              <w:lastRenderedPageBreak/>
              <w:t>4. Luyện tập.</w:t>
            </w:r>
          </w:p>
          <w:p w14:paraId="7EB89D9F" w14:textId="77777777" w:rsidR="00FE285B" w:rsidRPr="00A31D40" w:rsidRDefault="00FE285B" w:rsidP="006D6E04">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0B83E057" w14:textId="77777777" w:rsidR="00FE285B" w:rsidRPr="00A31D40" w:rsidRDefault="00FE285B" w:rsidP="006D6E04">
            <w:pPr>
              <w:spacing w:line="288" w:lineRule="auto"/>
              <w:jc w:val="both"/>
              <w:rPr>
                <w:sz w:val="26"/>
                <w:szCs w:val="26"/>
              </w:rPr>
            </w:pPr>
            <w:r w:rsidRPr="00A31D40">
              <w:rPr>
                <w:sz w:val="26"/>
                <w:szCs w:val="26"/>
              </w:rPr>
              <w:t>+ Biết thực hiện được phép nhân số có hai chữ số với số có một chữ số (có nhớ).</w:t>
            </w:r>
          </w:p>
          <w:p w14:paraId="5D421B95" w14:textId="77777777" w:rsidR="00FE285B" w:rsidRPr="00A31D40" w:rsidRDefault="00FE285B" w:rsidP="006D6E04">
            <w:pPr>
              <w:spacing w:line="288" w:lineRule="auto"/>
              <w:jc w:val="both"/>
              <w:rPr>
                <w:sz w:val="26"/>
                <w:szCs w:val="26"/>
              </w:rPr>
            </w:pPr>
            <w:r w:rsidRPr="00A31D40">
              <w:rPr>
                <w:sz w:val="26"/>
                <w:szCs w:val="26"/>
              </w:rPr>
              <w:t xml:space="preserve">+ Vận dụng giải các bài toán liên quan tới phép nhân số có hai chữ số với số có một chữ số(có nhớ).  </w:t>
            </w:r>
          </w:p>
          <w:p w14:paraId="4C2902E3" w14:textId="77777777" w:rsidR="00FE285B" w:rsidRPr="00A31D40" w:rsidRDefault="00FE285B" w:rsidP="006D6E04">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FE285B" w:rsidRPr="00A31D40" w14:paraId="5E51FC79" w14:textId="77777777" w:rsidTr="006D6E04">
        <w:tc>
          <w:tcPr>
            <w:tcW w:w="5863" w:type="dxa"/>
            <w:tcBorders>
              <w:top w:val="dashed" w:sz="4" w:space="0" w:color="auto"/>
              <w:bottom w:val="dashed" w:sz="4" w:space="0" w:color="auto"/>
            </w:tcBorders>
          </w:tcPr>
          <w:p w14:paraId="0188F0F6" w14:textId="77777777" w:rsidR="00FE285B" w:rsidRPr="00A31D40" w:rsidRDefault="00FE285B" w:rsidP="006D6E04">
            <w:pPr>
              <w:spacing w:line="288" w:lineRule="auto"/>
              <w:jc w:val="both"/>
              <w:rPr>
                <w:b/>
                <w:sz w:val="26"/>
                <w:szCs w:val="26"/>
              </w:rPr>
            </w:pPr>
            <w:r w:rsidRPr="00A31D40">
              <w:rPr>
                <w:b/>
                <w:sz w:val="26"/>
                <w:szCs w:val="26"/>
              </w:rPr>
              <w:t>Bài 1. (Làm việc nhóm 4) Gắn chữ cái với kết quả phép tính.</w:t>
            </w:r>
          </w:p>
          <w:p w14:paraId="7D90AC76" w14:textId="77777777" w:rsidR="00FE285B" w:rsidRPr="00A31D40" w:rsidRDefault="00FE285B" w:rsidP="006D6E04">
            <w:pPr>
              <w:spacing w:line="288" w:lineRule="auto"/>
              <w:jc w:val="both"/>
              <w:rPr>
                <w:sz w:val="26"/>
                <w:szCs w:val="26"/>
              </w:rPr>
            </w:pPr>
            <w:r w:rsidRPr="00A31D40">
              <w:rPr>
                <w:sz w:val="26"/>
                <w:szCs w:val="26"/>
              </w:rPr>
              <w:t>- GV chia nhóm 4 rồi yêu cầu HS thực hiện phép tính (tính nhẩm hoặc đặt tính rồi tính) để gắn được chữ cái tương ứng với kết quả phép tính.</w:t>
            </w:r>
          </w:p>
          <w:p w14:paraId="32351352" w14:textId="77777777" w:rsidR="00FE285B" w:rsidRPr="00A31D40" w:rsidRDefault="00FE285B" w:rsidP="006D6E04">
            <w:pPr>
              <w:spacing w:line="288" w:lineRule="auto"/>
              <w:jc w:val="both"/>
              <w:rPr>
                <w:sz w:val="26"/>
                <w:szCs w:val="26"/>
              </w:rPr>
            </w:pPr>
            <w:r w:rsidRPr="00A31D40">
              <w:rPr>
                <w:b/>
                <w:sz w:val="26"/>
                <w:szCs w:val="26"/>
              </w:rPr>
              <w:t xml:space="preserve">- </w:t>
            </w:r>
            <w:r w:rsidRPr="00A31D40">
              <w:rPr>
                <w:sz w:val="26"/>
                <w:szCs w:val="26"/>
              </w:rPr>
              <w:t>GV nhận xét, tuyên dương.</w:t>
            </w:r>
          </w:p>
          <w:p w14:paraId="3932F7BF" w14:textId="77777777" w:rsidR="00FE285B" w:rsidRPr="00A31D40" w:rsidRDefault="00FE285B" w:rsidP="006D6E04">
            <w:pPr>
              <w:spacing w:line="288" w:lineRule="auto"/>
              <w:jc w:val="both"/>
              <w:rPr>
                <w:sz w:val="26"/>
                <w:szCs w:val="26"/>
              </w:rPr>
            </w:pPr>
            <w:r w:rsidRPr="00A31D40">
              <w:rPr>
                <w:sz w:val="26"/>
                <w:szCs w:val="26"/>
              </w:rPr>
              <w:t>- GV giới thiệu/ hướng dẫn HS tìm hiểu đôi nét về Chùa Một Cột</w:t>
            </w:r>
          </w:p>
          <w:p w14:paraId="735734BF" w14:textId="77777777" w:rsidR="00FE285B" w:rsidRPr="00A31D40" w:rsidRDefault="00FE285B" w:rsidP="006D6E04">
            <w:pPr>
              <w:spacing w:line="288" w:lineRule="auto"/>
              <w:jc w:val="both"/>
              <w:rPr>
                <w:b/>
                <w:sz w:val="26"/>
                <w:szCs w:val="26"/>
              </w:rPr>
            </w:pPr>
            <w:r w:rsidRPr="00A31D40">
              <w:rPr>
                <w:b/>
                <w:sz w:val="26"/>
                <w:szCs w:val="26"/>
              </w:rPr>
              <w:t>Bài 2: (Làm việc nhóm đôi) Tính nhẩm?</w:t>
            </w:r>
          </w:p>
          <w:p w14:paraId="738F85D6" w14:textId="77777777" w:rsidR="00FE285B" w:rsidRPr="00A31D40" w:rsidRDefault="00FE285B" w:rsidP="006D6E04">
            <w:pPr>
              <w:spacing w:line="288" w:lineRule="auto"/>
              <w:jc w:val="both"/>
              <w:rPr>
                <w:sz w:val="26"/>
                <w:szCs w:val="26"/>
              </w:rPr>
            </w:pPr>
            <w:r w:rsidRPr="00A31D40">
              <w:rPr>
                <w:sz w:val="26"/>
                <w:szCs w:val="26"/>
              </w:rPr>
              <w:t>- GV hướng dẫn HS thực hiện theo yê cầu:</w:t>
            </w:r>
          </w:p>
          <w:p w14:paraId="640E45B8" w14:textId="77777777" w:rsidR="00FE285B" w:rsidRPr="00A31D40" w:rsidRDefault="00FE285B" w:rsidP="006D6E04">
            <w:pPr>
              <w:spacing w:line="288" w:lineRule="auto"/>
              <w:jc w:val="both"/>
              <w:rPr>
                <w:sz w:val="26"/>
                <w:szCs w:val="26"/>
              </w:rPr>
            </w:pPr>
            <w:r w:rsidRPr="00A31D40">
              <w:rPr>
                <w:sz w:val="26"/>
                <w:szCs w:val="26"/>
              </w:rPr>
              <w:t>+ Đổi chỗ hai thẻ số bất kì rồi tính và kiểm tra tính đúng/ sai của phép tính mới cho đến khi tìm được cách đổi thẻ phù hợp.</w:t>
            </w:r>
          </w:p>
          <w:p w14:paraId="1295A21A" w14:textId="77777777" w:rsidR="00FE285B" w:rsidRPr="00A31D40" w:rsidRDefault="00FE285B" w:rsidP="006D6E04">
            <w:pPr>
              <w:spacing w:line="288" w:lineRule="auto"/>
              <w:jc w:val="both"/>
              <w:rPr>
                <w:sz w:val="26"/>
                <w:szCs w:val="26"/>
              </w:rPr>
            </w:pPr>
            <w:r w:rsidRPr="00A31D40">
              <w:rPr>
                <w:sz w:val="26"/>
                <w:szCs w:val="26"/>
              </w:rPr>
              <w:t>- GV chia nhóm 2, yêu cầu các nhóm làm việc rồi báo cáo kết quả.</w:t>
            </w:r>
          </w:p>
          <w:p w14:paraId="11787566" w14:textId="77777777" w:rsidR="00FE285B" w:rsidRPr="00A31D40" w:rsidRDefault="00FE285B" w:rsidP="006D6E04">
            <w:pPr>
              <w:spacing w:line="288" w:lineRule="auto"/>
              <w:jc w:val="both"/>
              <w:rPr>
                <w:sz w:val="26"/>
                <w:szCs w:val="26"/>
              </w:rPr>
            </w:pPr>
            <w:r w:rsidRPr="00A31D40">
              <w:rPr>
                <w:sz w:val="26"/>
                <w:szCs w:val="26"/>
              </w:rPr>
              <w:t>- GV Nhận xét, tuyên dương.</w:t>
            </w:r>
          </w:p>
        </w:tc>
        <w:tc>
          <w:tcPr>
            <w:tcW w:w="3875" w:type="dxa"/>
            <w:tcBorders>
              <w:top w:val="dashed" w:sz="4" w:space="0" w:color="auto"/>
              <w:bottom w:val="dashed" w:sz="4" w:space="0" w:color="auto"/>
            </w:tcBorders>
          </w:tcPr>
          <w:p w14:paraId="553C7523" w14:textId="77777777" w:rsidR="00FE285B" w:rsidRPr="00A31D40" w:rsidRDefault="00FE285B" w:rsidP="006D6E04">
            <w:pPr>
              <w:spacing w:line="288" w:lineRule="auto"/>
              <w:rPr>
                <w:sz w:val="26"/>
                <w:szCs w:val="26"/>
              </w:rPr>
            </w:pPr>
          </w:p>
          <w:p w14:paraId="0B66AA91" w14:textId="77777777" w:rsidR="00FE285B" w:rsidRPr="00A31D40" w:rsidRDefault="00FE285B" w:rsidP="006D6E04">
            <w:pPr>
              <w:spacing w:line="288" w:lineRule="auto"/>
              <w:rPr>
                <w:sz w:val="26"/>
                <w:szCs w:val="26"/>
              </w:rPr>
            </w:pPr>
          </w:p>
          <w:p w14:paraId="7CAA30E6" w14:textId="77777777" w:rsidR="00FE285B" w:rsidRPr="00A31D40" w:rsidRDefault="00FE285B" w:rsidP="006D6E04">
            <w:pPr>
              <w:spacing w:line="288" w:lineRule="auto"/>
              <w:rPr>
                <w:sz w:val="26"/>
                <w:szCs w:val="26"/>
              </w:rPr>
            </w:pPr>
            <w:r w:rsidRPr="00A31D40">
              <w:rPr>
                <w:sz w:val="26"/>
                <w:szCs w:val="26"/>
              </w:rPr>
              <w:t>- HS làm việc nhóm 4.</w:t>
            </w:r>
          </w:p>
          <w:p w14:paraId="2822D88C" w14:textId="77777777" w:rsidR="00FE285B" w:rsidRPr="00A31D40" w:rsidRDefault="00FE285B" w:rsidP="006D6E04">
            <w:pPr>
              <w:spacing w:line="288" w:lineRule="auto"/>
              <w:rPr>
                <w:sz w:val="26"/>
                <w:szCs w:val="26"/>
              </w:rPr>
            </w:pPr>
            <w:r w:rsidRPr="00A31D40">
              <w:rPr>
                <w:sz w:val="26"/>
                <w:szCs w:val="26"/>
              </w:rPr>
              <w:t>- Các nhóm thi tính  rồi báo cáo kết quả ô chữ: CHÙA MỘT CỘT</w:t>
            </w:r>
          </w:p>
          <w:p w14:paraId="5BDA4966" w14:textId="77777777" w:rsidR="00FE285B" w:rsidRPr="00A31D40" w:rsidRDefault="00FE285B" w:rsidP="006D6E04">
            <w:pPr>
              <w:spacing w:line="288" w:lineRule="auto"/>
              <w:jc w:val="both"/>
              <w:rPr>
                <w:sz w:val="26"/>
                <w:szCs w:val="26"/>
              </w:rPr>
            </w:pPr>
            <w:r w:rsidRPr="00A31D40">
              <w:rPr>
                <w:sz w:val="26"/>
                <w:szCs w:val="26"/>
              </w:rPr>
              <w:t>- HS theo dõi</w:t>
            </w:r>
          </w:p>
          <w:p w14:paraId="603EC663" w14:textId="77777777" w:rsidR="00FE285B" w:rsidRPr="00A31D40" w:rsidRDefault="00FE285B" w:rsidP="006D6E04">
            <w:pPr>
              <w:spacing w:line="288" w:lineRule="auto"/>
              <w:jc w:val="both"/>
              <w:rPr>
                <w:sz w:val="26"/>
                <w:szCs w:val="26"/>
              </w:rPr>
            </w:pPr>
          </w:p>
          <w:p w14:paraId="634DB93A" w14:textId="77777777" w:rsidR="00FE285B" w:rsidRPr="00A31D40" w:rsidRDefault="00FE285B" w:rsidP="006D6E04">
            <w:pPr>
              <w:spacing w:line="288" w:lineRule="auto"/>
              <w:jc w:val="both"/>
              <w:rPr>
                <w:sz w:val="26"/>
                <w:szCs w:val="26"/>
              </w:rPr>
            </w:pPr>
          </w:p>
          <w:p w14:paraId="37C7CA2D" w14:textId="77777777" w:rsidR="00FE285B" w:rsidRPr="00A31D40" w:rsidRDefault="00FE285B" w:rsidP="006D6E04">
            <w:pPr>
              <w:spacing w:line="288" w:lineRule="auto"/>
              <w:jc w:val="both"/>
              <w:rPr>
                <w:sz w:val="26"/>
                <w:szCs w:val="26"/>
              </w:rPr>
            </w:pPr>
          </w:p>
          <w:p w14:paraId="06A3ED9A" w14:textId="77777777" w:rsidR="00FE285B" w:rsidRPr="00A31D40" w:rsidRDefault="00FE285B" w:rsidP="006D6E04">
            <w:pPr>
              <w:spacing w:line="288" w:lineRule="auto"/>
              <w:jc w:val="both"/>
              <w:rPr>
                <w:sz w:val="26"/>
                <w:szCs w:val="26"/>
              </w:rPr>
            </w:pPr>
            <w:r w:rsidRPr="00A31D40">
              <w:rPr>
                <w:sz w:val="26"/>
                <w:szCs w:val="26"/>
              </w:rPr>
              <w:t>- HS làm việc theo nhóm 2.</w:t>
            </w:r>
          </w:p>
          <w:p w14:paraId="59DEEAD6" w14:textId="77777777" w:rsidR="00FE285B" w:rsidRPr="00A31D40" w:rsidRDefault="00FE285B" w:rsidP="006D6E04">
            <w:pPr>
              <w:spacing w:line="288" w:lineRule="auto"/>
              <w:jc w:val="both"/>
              <w:rPr>
                <w:sz w:val="26"/>
                <w:szCs w:val="26"/>
              </w:rPr>
            </w:pPr>
            <w:r w:rsidRPr="00A31D40">
              <w:rPr>
                <w:sz w:val="26"/>
                <w:szCs w:val="26"/>
              </w:rPr>
              <w:t>- HS thực hiện đổi chỗ hai thẻ số bất kì rồi tính và kiểm tra tính đúng/ sai của phép tính mới cho đến khi tìm được cách đổi thẻ phù hợp.</w:t>
            </w:r>
          </w:p>
          <w:p w14:paraId="57E3EEEE" w14:textId="77777777" w:rsidR="00FE285B" w:rsidRPr="00A31D40" w:rsidRDefault="00FE285B" w:rsidP="006D6E04">
            <w:pPr>
              <w:spacing w:line="288" w:lineRule="auto"/>
              <w:jc w:val="both"/>
              <w:rPr>
                <w:sz w:val="26"/>
                <w:szCs w:val="26"/>
              </w:rPr>
            </w:pPr>
            <w:r w:rsidRPr="00A31D40">
              <w:rPr>
                <w:sz w:val="26"/>
                <w:szCs w:val="26"/>
              </w:rPr>
              <w:t>- Các nhóm trình bày kết quả, nhận xét lẫn nhau.</w:t>
            </w:r>
          </w:p>
        </w:tc>
      </w:tr>
      <w:tr w:rsidR="00FE285B" w:rsidRPr="00A31D40" w14:paraId="62A059C8" w14:textId="77777777" w:rsidTr="006D6E04">
        <w:tc>
          <w:tcPr>
            <w:tcW w:w="9738" w:type="dxa"/>
            <w:gridSpan w:val="2"/>
            <w:tcBorders>
              <w:top w:val="dashed" w:sz="4" w:space="0" w:color="auto"/>
              <w:bottom w:val="dashed" w:sz="4" w:space="0" w:color="auto"/>
            </w:tcBorders>
          </w:tcPr>
          <w:p w14:paraId="0A4F89E6" w14:textId="77777777" w:rsidR="00FE285B" w:rsidRPr="00A31D40" w:rsidRDefault="00FE285B" w:rsidP="006D6E04">
            <w:pPr>
              <w:spacing w:line="288" w:lineRule="auto"/>
              <w:jc w:val="both"/>
              <w:rPr>
                <w:b/>
                <w:sz w:val="26"/>
                <w:szCs w:val="26"/>
              </w:rPr>
            </w:pPr>
            <w:r w:rsidRPr="00A31D40">
              <w:rPr>
                <w:b/>
                <w:sz w:val="26"/>
                <w:szCs w:val="26"/>
              </w:rPr>
              <w:t>5. Vận dụng.</w:t>
            </w:r>
          </w:p>
          <w:p w14:paraId="2869EB29" w14:textId="77777777" w:rsidR="00FE285B" w:rsidRPr="00A31D40" w:rsidRDefault="00FE285B" w:rsidP="006D6E04">
            <w:pPr>
              <w:spacing w:line="288" w:lineRule="auto"/>
              <w:rPr>
                <w:sz w:val="26"/>
                <w:szCs w:val="26"/>
              </w:rPr>
            </w:pPr>
            <w:r w:rsidRPr="00A31D40">
              <w:rPr>
                <w:sz w:val="26"/>
                <w:szCs w:val="26"/>
              </w:rPr>
              <w:t>- Mục tiêu:</w:t>
            </w:r>
          </w:p>
          <w:p w14:paraId="026F5CFD" w14:textId="77777777" w:rsidR="00FE285B" w:rsidRPr="00A31D40" w:rsidRDefault="00FE285B" w:rsidP="006D6E04">
            <w:pPr>
              <w:spacing w:line="288" w:lineRule="auto"/>
              <w:jc w:val="both"/>
              <w:rPr>
                <w:sz w:val="26"/>
                <w:szCs w:val="26"/>
              </w:rPr>
            </w:pPr>
            <w:r w:rsidRPr="00A31D40">
              <w:rPr>
                <w:sz w:val="26"/>
                <w:szCs w:val="26"/>
              </w:rPr>
              <w:t>+ Củng cố những nhân số có hai chữ số với số có một chữ số (có nhớ).</w:t>
            </w:r>
          </w:p>
          <w:p w14:paraId="054F0844" w14:textId="77777777" w:rsidR="00FE285B" w:rsidRPr="00A31D40" w:rsidRDefault="00FE285B" w:rsidP="006D6E04">
            <w:pPr>
              <w:spacing w:line="288" w:lineRule="auto"/>
              <w:jc w:val="both"/>
              <w:rPr>
                <w:sz w:val="26"/>
                <w:szCs w:val="26"/>
              </w:rPr>
            </w:pPr>
            <w:r w:rsidRPr="00A31D40">
              <w:rPr>
                <w:sz w:val="26"/>
                <w:szCs w:val="26"/>
              </w:rPr>
              <w:t>+ Vận dụng kiến thức đã học vào thực tiễn.</w:t>
            </w:r>
          </w:p>
          <w:p w14:paraId="43FCCE94" w14:textId="77777777" w:rsidR="00FE285B" w:rsidRPr="00A31D40" w:rsidRDefault="00FE285B" w:rsidP="006D6E04">
            <w:pPr>
              <w:spacing w:line="288" w:lineRule="auto"/>
              <w:jc w:val="both"/>
              <w:rPr>
                <w:sz w:val="26"/>
                <w:szCs w:val="26"/>
              </w:rPr>
            </w:pPr>
            <w:r w:rsidRPr="00A31D40">
              <w:rPr>
                <w:sz w:val="26"/>
                <w:szCs w:val="26"/>
              </w:rPr>
              <w:t>+ Tạo không khí vui vẻ, hào hứng, lưu luyến sau khi học sinh bài học.</w:t>
            </w:r>
          </w:p>
          <w:p w14:paraId="548DE53E" w14:textId="77777777" w:rsidR="00FE285B" w:rsidRPr="00A31D40" w:rsidRDefault="00FE285B" w:rsidP="006D6E04">
            <w:pPr>
              <w:spacing w:line="288" w:lineRule="auto"/>
              <w:rPr>
                <w:sz w:val="26"/>
                <w:szCs w:val="26"/>
              </w:rPr>
            </w:pPr>
            <w:r w:rsidRPr="00A31D40">
              <w:rPr>
                <w:sz w:val="26"/>
                <w:szCs w:val="26"/>
                <w:lang w:val="en-US"/>
              </w:rPr>
              <w:t>- Cách tiến hành:</w:t>
            </w:r>
          </w:p>
        </w:tc>
      </w:tr>
      <w:tr w:rsidR="00FE285B" w:rsidRPr="00A31D40" w14:paraId="4DB3A2AB" w14:textId="77777777" w:rsidTr="006D6E04">
        <w:tc>
          <w:tcPr>
            <w:tcW w:w="5863" w:type="dxa"/>
            <w:tcBorders>
              <w:top w:val="dashed" w:sz="4" w:space="0" w:color="auto"/>
              <w:bottom w:val="dashed" w:sz="4" w:space="0" w:color="auto"/>
            </w:tcBorders>
          </w:tcPr>
          <w:p w14:paraId="3CA13AD4" w14:textId="77777777" w:rsidR="00FE285B" w:rsidRPr="00A31D40" w:rsidRDefault="00FE285B" w:rsidP="006D6E04">
            <w:pPr>
              <w:spacing w:line="288" w:lineRule="auto"/>
              <w:jc w:val="both"/>
              <w:rPr>
                <w:sz w:val="26"/>
                <w:szCs w:val="26"/>
              </w:rPr>
            </w:pPr>
            <w:r w:rsidRPr="00A31D40">
              <w:rPr>
                <w:b/>
                <w:sz w:val="26"/>
                <w:szCs w:val="26"/>
              </w:rPr>
              <w:t xml:space="preserve">- </w:t>
            </w:r>
            <w:r w:rsidRPr="00A31D40">
              <w:rPr>
                <w:sz w:val="26"/>
                <w:szCs w:val="26"/>
              </w:rPr>
              <w:t>GV tổ chức cho HS thi giải nhanh tính đúng bài toán sau:</w:t>
            </w:r>
          </w:p>
          <w:p w14:paraId="105AA372" w14:textId="77777777" w:rsidR="00FE285B" w:rsidRPr="00A31D40" w:rsidRDefault="00FE285B" w:rsidP="006D6E04">
            <w:pPr>
              <w:spacing w:line="288" w:lineRule="auto"/>
              <w:jc w:val="both"/>
              <w:rPr>
                <w:sz w:val="26"/>
                <w:szCs w:val="26"/>
              </w:rPr>
            </w:pPr>
            <w:r w:rsidRPr="00A31D40">
              <w:rPr>
                <w:sz w:val="26"/>
                <w:szCs w:val="26"/>
              </w:rPr>
              <w:t>+ Bài toán: Bốn anh em sinh tư năm nay 24 tuổi. Hỏi tổng số tuổi của bốn anh em hiện nay là bao nhiêu tuổi?</w:t>
            </w:r>
          </w:p>
          <w:p w14:paraId="003D0A62" w14:textId="77777777" w:rsidR="00FE285B" w:rsidRPr="00A31D40" w:rsidRDefault="00FE285B" w:rsidP="006D6E04">
            <w:pPr>
              <w:spacing w:line="288" w:lineRule="auto"/>
              <w:jc w:val="both"/>
              <w:rPr>
                <w:b/>
                <w:sz w:val="26"/>
                <w:szCs w:val="26"/>
              </w:rPr>
            </w:pPr>
            <w:r w:rsidRPr="00A31D40">
              <w:rPr>
                <w:sz w:val="26"/>
                <w:szCs w:val="26"/>
              </w:rPr>
              <w:t>- Nhận xét, tuyên dương</w:t>
            </w:r>
          </w:p>
        </w:tc>
        <w:tc>
          <w:tcPr>
            <w:tcW w:w="3875" w:type="dxa"/>
            <w:tcBorders>
              <w:top w:val="dashed" w:sz="4" w:space="0" w:color="auto"/>
              <w:bottom w:val="dashed" w:sz="4" w:space="0" w:color="auto"/>
            </w:tcBorders>
          </w:tcPr>
          <w:p w14:paraId="40C40D65" w14:textId="77777777" w:rsidR="00FE285B" w:rsidRPr="00A31D40" w:rsidRDefault="00FE285B" w:rsidP="006D6E04">
            <w:pPr>
              <w:spacing w:line="288" w:lineRule="auto"/>
              <w:rPr>
                <w:sz w:val="26"/>
                <w:szCs w:val="26"/>
              </w:rPr>
            </w:pPr>
            <w:r w:rsidRPr="00A31D40">
              <w:rPr>
                <w:sz w:val="26"/>
                <w:szCs w:val="26"/>
              </w:rPr>
              <w:t>- HS thi đua giải nhanh, tính đúng bài toán.</w:t>
            </w:r>
          </w:p>
          <w:p w14:paraId="3C42B396" w14:textId="77777777" w:rsidR="00FE285B" w:rsidRPr="00A31D40" w:rsidRDefault="00FE285B" w:rsidP="006D6E04">
            <w:pPr>
              <w:spacing w:line="288" w:lineRule="auto"/>
              <w:rPr>
                <w:sz w:val="26"/>
                <w:szCs w:val="26"/>
              </w:rPr>
            </w:pPr>
            <w:r w:rsidRPr="00A31D40">
              <w:rPr>
                <w:sz w:val="26"/>
                <w:szCs w:val="26"/>
              </w:rPr>
              <w:t>- HS trình bày.</w:t>
            </w:r>
          </w:p>
          <w:p w14:paraId="65F045D3" w14:textId="77777777" w:rsidR="00FE285B" w:rsidRPr="00A31D40" w:rsidRDefault="00FE285B" w:rsidP="006D6E04">
            <w:pPr>
              <w:spacing w:line="288" w:lineRule="auto"/>
              <w:rPr>
                <w:sz w:val="26"/>
                <w:szCs w:val="26"/>
              </w:rPr>
            </w:pPr>
            <w:r w:rsidRPr="00A31D40">
              <w:rPr>
                <w:sz w:val="26"/>
                <w:szCs w:val="26"/>
              </w:rPr>
              <w:t>- Cả lớp nhận xét.</w:t>
            </w:r>
          </w:p>
        </w:tc>
      </w:tr>
      <w:tr w:rsidR="00FE285B" w:rsidRPr="00A31D40" w14:paraId="2BBA8211" w14:textId="77777777" w:rsidTr="006D6E04">
        <w:tc>
          <w:tcPr>
            <w:tcW w:w="9738" w:type="dxa"/>
            <w:gridSpan w:val="2"/>
            <w:tcBorders>
              <w:top w:val="dashed" w:sz="4" w:space="0" w:color="auto"/>
            </w:tcBorders>
          </w:tcPr>
          <w:p w14:paraId="7F744CFD" w14:textId="77777777" w:rsidR="00FE285B" w:rsidRPr="00A31D40" w:rsidRDefault="00FE285B" w:rsidP="006D6E04">
            <w:pPr>
              <w:spacing w:line="288" w:lineRule="auto"/>
              <w:rPr>
                <w:sz w:val="26"/>
                <w:szCs w:val="26"/>
              </w:rPr>
            </w:pPr>
            <w:r>
              <w:rPr>
                <w:b/>
                <w:sz w:val="26"/>
                <w:szCs w:val="26"/>
              </w:rPr>
              <w:t xml:space="preserve"> </w:t>
            </w:r>
          </w:p>
        </w:tc>
      </w:tr>
    </w:tbl>
    <w:p w14:paraId="0BAD011D" w14:textId="77777777" w:rsidR="00FE285B" w:rsidRDefault="00FE285B" w:rsidP="00AC7380">
      <w:pPr>
        <w:jc w:val="right"/>
        <w:rPr>
          <w:b/>
          <w:sz w:val="26"/>
          <w:szCs w:val="26"/>
          <w:lang w:val="en-US"/>
        </w:rPr>
      </w:pPr>
    </w:p>
    <w:p w14:paraId="2E118698" w14:textId="58E66717" w:rsidR="009C0724" w:rsidRPr="00A31D40" w:rsidRDefault="009C0724" w:rsidP="00AC7380">
      <w:pPr>
        <w:jc w:val="right"/>
        <w:rPr>
          <w:b/>
          <w:sz w:val="26"/>
          <w:szCs w:val="26"/>
          <w:lang w:val="en-US"/>
        </w:rPr>
      </w:pPr>
      <w:r w:rsidRPr="00A31D40">
        <w:rPr>
          <w:b/>
          <w:sz w:val="26"/>
          <w:szCs w:val="26"/>
          <w:lang w:val="en-US"/>
        </w:rPr>
        <w:t xml:space="preserve">Thứ </w:t>
      </w:r>
      <w:r>
        <w:rPr>
          <w:b/>
          <w:sz w:val="26"/>
          <w:szCs w:val="26"/>
          <w:lang w:val="en-US"/>
        </w:rPr>
        <w:t xml:space="preserve">tư </w:t>
      </w:r>
      <w:r w:rsidRPr="00A31D40">
        <w:rPr>
          <w:b/>
          <w:sz w:val="26"/>
          <w:szCs w:val="26"/>
          <w:lang w:val="en-US"/>
        </w:rPr>
        <w:t>ngày</w:t>
      </w:r>
      <w:r w:rsidR="00225917">
        <w:rPr>
          <w:b/>
          <w:sz w:val="26"/>
          <w:szCs w:val="26"/>
          <w:lang w:val="en-US"/>
        </w:rPr>
        <w:t xml:space="preserve"> </w:t>
      </w:r>
      <w:r w:rsidR="00FE285B">
        <w:rPr>
          <w:b/>
          <w:sz w:val="26"/>
          <w:szCs w:val="26"/>
          <w:lang w:val="en-US"/>
        </w:rPr>
        <w:t>13</w:t>
      </w:r>
      <w:r w:rsidRPr="00A31D40">
        <w:rPr>
          <w:b/>
          <w:sz w:val="26"/>
          <w:szCs w:val="26"/>
          <w:lang w:val="en-US"/>
        </w:rPr>
        <w:t xml:space="preserve"> tháng </w:t>
      </w:r>
      <w:r>
        <w:rPr>
          <w:b/>
          <w:sz w:val="26"/>
          <w:szCs w:val="26"/>
          <w:lang w:val="en-US"/>
        </w:rPr>
        <w:t xml:space="preserve">11 </w:t>
      </w:r>
      <w:r w:rsidR="00225917">
        <w:rPr>
          <w:b/>
          <w:sz w:val="26"/>
          <w:szCs w:val="26"/>
          <w:lang w:val="en-US"/>
        </w:rPr>
        <w:t>năm 202</w:t>
      </w:r>
      <w:r w:rsidR="00FE285B">
        <w:rPr>
          <w:b/>
          <w:sz w:val="26"/>
          <w:szCs w:val="26"/>
          <w:lang w:val="en-US"/>
        </w:rPr>
        <w:t>4</w:t>
      </w:r>
    </w:p>
    <w:p w14:paraId="55BDF924" w14:textId="740BBDF4" w:rsidR="006D6E04" w:rsidRDefault="006D6E04" w:rsidP="006D6E04">
      <w:pPr>
        <w:spacing w:line="288" w:lineRule="auto"/>
        <w:ind w:left="720" w:hanging="720"/>
        <w:rPr>
          <w:b/>
          <w:bCs/>
          <w:sz w:val="26"/>
          <w:szCs w:val="26"/>
          <w:u w:val="single"/>
        </w:rPr>
      </w:pPr>
      <w:r>
        <w:rPr>
          <w:b/>
          <w:bCs/>
          <w:sz w:val="26"/>
          <w:szCs w:val="26"/>
          <w:u w:val="single"/>
        </w:rPr>
        <w:t>Sáng</w:t>
      </w:r>
    </w:p>
    <w:p w14:paraId="2741A924" w14:textId="77777777" w:rsidR="009C0724" w:rsidRDefault="009C0724" w:rsidP="009C0724">
      <w:pPr>
        <w:spacing w:line="288" w:lineRule="auto"/>
        <w:ind w:left="720" w:hanging="720"/>
        <w:jc w:val="center"/>
        <w:rPr>
          <w:b/>
          <w:bCs/>
          <w:sz w:val="26"/>
          <w:szCs w:val="26"/>
          <w:u w:val="single"/>
        </w:rPr>
      </w:pPr>
      <w:r>
        <w:rPr>
          <w:b/>
          <w:bCs/>
          <w:sz w:val="26"/>
          <w:szCs w:val="26"/>
          <w:u w:val="single"/>
        </w:rPr>
        <w:t>TOÁN</w:t>
      </w:r>
    </w:p>
    <w:p w14:paraId="1D028A5E" w14:textId="77777777" w:rsidR="009C0724" w:rsidRPr="00A31D40" w:rsidRDefault="009C0724" w:rsidP="009C0724">
      <w:pPr>
        <w:spacing w:line="288" w:lineRule="auto"/>
        <w:ind w:left="720" w:hanging="720"/>
        <w:jc w:val="center"/>
        <w:rPr>
          <w:b/>
          <w:bCs/>
          <w:sz w:val="26"/>
          <w:szCs w:val="26"/>
          <w:u w:val="single"/>
        </w:rPr>
      </w:pPr>
      <w:r w:rsidRPr="00A31D40">
        <w:rPr>
          <w:b/>
          <w:bCs/>
          <w:sz w:val="26"/>
          <w:szCs w:val="26"/>
          <w:u w:val="single"/>
        </w:rPr>
        <w:lastRenderedPageBreak/>
        <w:t>CHỦ ĐỀ 4</w:t>
      </w:r>
      <w:r w:rsidRPr="00A31D40">
        <w:rPr>
          <w:b/>
          <w:bCs/>
          <w:sz w:val="26"/>
          <w:szCs w:val="26"/>
        </w:rPr>
        <w:t>: PHÉP NHÂN, PHÉP CHIA TRONG PHẠM VI 100</w:t>
      </w:r>
    </w:p>
    <w:p w14:paraId="05830C26" w14:textId="77777777" w:rsidR="009C0724" w:rsidRPr="00A31D40" w:rsidRDefault="009C0724" w:rsidP="009C0724">
      <w:pPr>
        <w:spacing w:line="288" w:lineRule="auto"/>
        <w:ind w:left="720" w:hanging="720"/>
        <w:jc w:val="center"/>
        <w:rPr>
          <w:b/>
          <w:bCs/>
          <w:sz w:val="26"/>
          <w:szCs w:val="26"/>
        </w:rPr>
      </w:pPr>
      <w:r w:rsidRPr="00A31D40">
        <w:rPr>
          <w:b/>
          <w:bCs/>
          <w:sz w:val="26"/>
          <w:szCs w:val="26"/>
        </w:rPr>
        <w:t xml:space="preserve">Bài 24: GẤP MỘT SỐ LÊN MỘT SỐ LẦN (T1) </w:t>
      </w:r>
    </w:p>
    <w:p w14:paraId="0F75B2AC" w14:textId="77777777" w:rsidR="009C0724" w:rsidRPr="00A31D40" w:rsidRDefault="009C0724" w:rsidP="009C0724">
      <w:pPr>
        <w:spacing w:line="288" w:lineRule="auto"/>
        <w:ind w:left="720" w:hanging="720"/>
        <w:jc w:val="center"/>
        <w:rPr>
          <w:b/>
          <w:bCs/>
          <w:sz w:val="26"/>
          <w:szCs w:val="26"/>
        </w:rPr>
      </w:pPr>
      <w:r w:rsidRPr="00A31D40">
        <w:rPr>
          <w:b/>
          <w:bCs/>
          <w:sz w:val="26"/>
          <w:szCs w:val="26"/>
        </w:rPr>
        <w:t>Trang 70</w:t>
      </w:r>
    </w:p>
    <w:p w14:paraId="3154320C" w14:textId="77777777" w:rsidR="009C0724" w:rsidRPr="00A31D40" w:rsidRDefault="009C0724" w:rsidP="009C0724">
      <w:pPr>
        <w:spacing w:line="288" w:lineRule="auto"/>
        <w:ind w:firstLine="360"/>
        <w:rPr>
          <w:b/>
          <w:bCs/>
          <w:sz w:val="26"/>
          <w:szCs w:val="26"/>
          <w:u w:val="single"/>
        </w:rPr>
      </w:pPr>
      <w:r w:rsidRPr="00A31D40">
        <w:rPr>
          <w:b/>
          <w:bCs/>
          <w:sz w:val="26"/>
          <w:szCs w:val="26"/>
          <w:u w:val="single"/>
        </w:rPr>
        <w:t>I. YÊU CẦU CẦN ĐẠT:</w:t>
      </w:r>
    </w:p>
    <w:p w14:paraId="0610CDBB" w14:textId="77777777" w:rsidR="009C0724" w:rsidRPr="00A31D40" w:rsidRDefault="009C0724" w:rsidP="009C0724">
      <w:pPr>
        <w:spacing w:line="288" w:lineRule="auto"/>
        <w:ind w:firstLine="360"/>
        <w:jc w:val="both"/>
        <w:rPr>
          <w:b/>
          <w:sz w:val="26"/>
          <w:szCs w:val="26"/>
        </w:rPr>
      </w:pPr>
      <w:r w:rsidRPr="00A31D40">
        <w:rPr>
          <w:b/>
          <w:sz w:val="26"/>
          <w:szCs w:val="26"/>
        </w:rPr>
        <w:t>1. Năng lực đặc thù:</w:t>
      </w:r>
    </w:p>
    <w:p w14:paraId="4DB12A77" w14:textId="77777777" w:rsidR="009C0724" w:rsidRPr="00A31D40" w:rsidRDefault="009C0724" w:rsidP="009C0724">
      <w:pPr>
        <w:widowControl w:val="0"/>
        <w:spacing w:line="288" w:lineRule="auto"/>
        <w:jc w:val="both"/>
        <w:rPr>
          <w:sz w:val="26"/>
          <w:szCs w:val="26"/>
        </w:rPr>
      </w:pPr>
      <w:r w:rsidRPr="00A31D40">
        <w:rPr>
          <w:sz w:val="26"/>
          <w:szCs w:val="26"/>
        </w:rPr>
        <w:t xml:space="preserve">     - Nhận biết được thế nào là gấp một số lên một số lần.</w:t>
      </w:r>
    </w:p>
    <w:p w14:paraId="20B70587" w14:textId="77777777" w:rsidR="009C0724" w:rsidRPr="00A31D40" w:rsidRDefault="009C0724" w:rsidP="009C0724">
      <w:pPr>
        <w:widowControl w:val="0"/>
        <w:spacing w:line="288" w:lineRule="auto"/>
        <w:jc w:val="both"/>
        <w:rPr>
          <w:sz w:val="26"/>
          <w:szCs w:val="26"/>
        </w:rPr>
      </w:pPr>
      <w:r w:rsidRPr="00A31D40">
        <w:rPr>
          <w:sz w:val="26"/>
          <w:szCs w:val="26"/>
        </w:rPr>
        <w:t xml:space="preserve">      - Biết được cách tìm và tìm được giá trị của một số khi gấp lên một số lần (Muốn gấp một số lên một số lần, ta lấy số đó nhân với số lần)</w:t>
      </w:r>
    </w:p>
    <w:p w14:paraId="285BCDE8" w14:textId="77777777" w:rsidR="009C0724" w:rsidRPr="00A31D40" w:rsidRDefault="009C0724" w:rsidP="009C0724">
      <w:pPr>
        <w:widowControl w:val="0"/>
        <w:spacing w:line="288" w:lineRule="auto"/>
        <w:jc w:val="both"/>
        <w:rPr>
          <w:sz w:val="26"/>
          <w:szCs w:val="26"/>
        </w:rPr>
      </w:pPr>
      <w:r w:rsidRPr="00A31D40">
        <w:rPr>
          <w:sz w:val="26"/>
          <w:szCs w:val="26"/>
        </w:rPr>
        <w:t xml:space="preserve">     - Phân biệt được hai kiến thức “Nhiều hơn một số đơn vị” và “Gấp lên một số lần”</w:t>
      </w:r>
    </w:p>
    <w:p w14:paraId="64F70A28" w14:textId="77777777" w:rsidR="009C0724" w:rsidRPr="00A31D40" w:rsidRDefault="009C0724" w:rsidP="009C0724">
      <w:pPr>
        <w:widowControl w:val="0"/>
        <w:spacing w:after="106" w:line="288" w:lineRule="auto"/>
        <w:ind w:firstLine="360"/>
        <w:jc w:val="both"/>
        <w:rPr>
          <w:sz w:val="26"/>
          <w:szCs w:val="26"/>
        </w:rPr>
      </w:pPr>
      <w:r w:rsidRPr="00A31D40">
        <w:rPr>
          <w:sz w:val="26"/>
          <w:szCs w:val="26"/>
        </w:rPr>
        <w:t xml:space="preserve"> </w:t>
      </w:r>
      <w:hyperlink r:id="rId33" w:history="1">
        <w:r w:rsidRPr="00A31D40">
          <w:rPr>
            <w:sz w:val="26"/>
            <w:szCs w:val="26"/>
          </w:rPr>
          <w:t>- 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744D884E" w14:textId="77777777" w:rsidR="009C0724" w:rsidRPr="00A31D40" w:rsidRDefault="009C0724" w:rsidP="009C0724">
      <w:pPr>
        <w:spacing w:before="120" w:line="288" w:lineRule="auto"/>
        <w:ind w:firstLine="360"/>
        <w:jc w:val="both"/>
        <w:rPr>
          <w:b/>
          <w:sz w:val="26"/>
          <w:szCs w:val="26"/>
        </w:rPr>
      </w:pPr>
      <w:r w:rsidRPr="00A31D40">
        <w:rPr>
          <w:b/>
          <w:sz w:val="26"/>
          <w:szCs w:val="26"/>
        </w:rPr>
        <w:t>2. Năng lực chung.</w:t>
      </w:r>
    </w:p>
    <w:p w14:paraId="5D730821" w14:textId="77777777" w:rsidR="009C0724" w:rsidRPr="00A31D40" w:rsidRDefault="00F451B3" w:rsidP="009C0724">
      <w:pPr>
        <w:spacing w:after="98" w:line="288" w:lineRule="auto"/>
        <w:ind w:left="280" w:firstLine="80"/>
        <w:jc w:val="both"/>
        <w:rPr>
          <w:sz w:val="26"/>
          <w:szCs w:val="26"/>
        </w:rPr>
      </w:pPr>
      <w:hyperlink r:id="rId34" w:history="1">
        <w:r w:rsidR="009C0724" w:rsidRPr="00A31D40">
          <w:rPr>
            <w:sz w:val="26"/>
            <w:szCs w:val="26"/>
          </w:rPr>
          <w:t>- Năng l</w:t>
        </w:r>
      </w:hyperlink>
      <w:r w:rsidR="009C0724" w:rsidRPr="00A31D40">
        <w:rPr>
          <w:sz w:val="26"/>
          <w:szCs w:val="26"/>
          <w:lang w:val="vi-VN" w:eastAsia="vi-VN" w:bidi="vi-VN"/>
        </w:rPr>
        <w:t>ực giải quyết v</w:t>
      </w:r>
      <w:r w:rsidR="009C0724" w:rsidRPr="00A31D40">
        <w:rPr>
          <w:sz w:val="26"/>
          <w:szCs w:val="26"/>
          <w:lang w:eastAsia="vi-VN" w:bidi="vi-VN"/>
        </w:rPr>
        <w:t>ấ</w:t>
      </w:r>
      <w:r w:rsidR="009C0724" w:rsidRPr="00A31D40">
        <w:rPr>
          <w:sz w:val="26"/>
          <w:szCs w:val="26"/>
          <w:lang w:val="vi-VN" w:eastAsia="vi-VN" w:bidi="vi-VN"/>
        </w:rPr>
        <w:t>n đ</w:t>
      </w:r>
      <w:r w:rsidR="009C0724" w:rsidRPr="00A31D40">
        <w:rPr>
          <w:sz w:val="26"/>
          <w:szCs w:val="26"/>
          <w:lang w:eastAsia="vi-VN" w:bidi="vi-VN"/>
        </w:rPr>
        <w:t>ề</w:t>
      </w:r>
      <w:r w:rsidR="009C0724" w:rsidRPr="00A31D40">
        <w:rPr>
          <w:sz w:val="26"/>
          <w:szCs w:val="26"/>
          <w:lang w:val="vi-VN" w:eastAsia="vi-VN" w:bidi="vi-VN"/>
        </w:rPr>
        <w:t xml:space="preserve">, năng lực tư </w:t>
      </w:r>
      <w:r w:rsidR="009C0724" w:rsidRPr="00A31D40">
        <w:rPr>
          <w:sz w:val="26"/>
          <w:szCs w:val="26"/>
          <w:lang w:eastAsia="vi-VN" w:bidi="vi-VN"/>
        </w:rPr>
        <w:t>duy</w:t>
      </w:r>
      <w:r w:rsidR="009C0724" w:rsidRPr="00A31D40">
        <w:rPr>
          <w:sz w:val="26"/>
          <w:szCs w:val="26"/>
        </w:rPr>
        <w:t xml:space="preserve"> và lập luận toán học.</w:t>
      </w:r>
    </w:p>
    <w:p w14:paraId="210BB421" w14:textId="77777777" w:rsidR="009C0724" w:rsidRPr="00A31D40" w:rsidRDefault="009C0724" w:rsidP="009C0724">
      <w:pPr>
        <w:spacing w:after="98" w:line="288" w:lineRule="auto"/>
        <w:ind w:left="280" w:firstLine="80"/>
        <w:jc w:val="both"/>
        <w:rPr>
          <w:sz w:val="26"/>
          <w:szCs w:val="26"/>
        </w:rPr>
      </w:pPr>
      <w:r w:rsidRPr="00A31D40">
        <w:rPr>
          <w:sz w:val="26"/>
          <w:szCs w:val="26"/>
        </w:rPr>
        <w:t xml:space="preserve">- Năng </w:t>
      </w:r>
      <w:hyperlink r:id="rId35" w:history="1">
        <w:r w:rsidRPr="00A31D40">
          <w:rPr>
            <w:sz w:val="26"/>
            <w:szCs w:val="26"/>
          </w:rPr>
          <w:t>lực giao tiếp toán họ</w:t>
        </w:r>
      </w:hyperlink>
      <w:r w:rsidRPr="00A31D40">
        <w:rPr>
          <w:sz w:val="26"/>
          <w:szCs w:val="26"/>
          <w:lang w:val="vi-VN" w:eastAsia="vi-VN" w:bidi="vi-VN"/>
        </w:rPr>
        <w:t>c thông qua hoạt động khám phá ki</w:t>
      </w:r>
      <w:hyperlink r:id="rId36" w:history="1">
        <w:r w:rsidRPr="00A31D40">
          <w:rPr>
            <w:sz w:val="26"/>
            <w:szCs w:val="26"/>
          </w:rPr>
          <w:t>ến thức mới và hoạt động</w:t>
        </w:r>
      </w:hyperlink>
      <w:r w:rsidRPr="00A31D40">
        <w:rPr>
          <w:sz w:val="26"/>
          <w:szCs w:val="26"/>
          <w:lang w:val="vi-VN" w:eastAsia="vi-VN" w:bidi="vi-VN"/>
        </w:rPr>
        <w:t xml:space="preserve"> </w:t>
      </w:r>
      <w:hyperlink r:id="rId37" w:history="1">
        <w:r w:rsidRPr="00A31D40">
          <w:rPr>
            <w:sz w:val="26"/>
            <w:szCs w:val="26"/>
          </w:rPr>
          <w:t>giải quyết các bài toá</w:t>
        </w:r>
      </w:hyperlink>
      <w:r w:rsidRPr="00A31D40">
        <w:rPr>
          <w:sz w:val="26"/>
          <w:szCs w:val="26"/>
          <w:lang w:val="vi-VN" w:eastAsia="vi-VN" w:bidi="vi-VN"/>
        </w:rPr>
        <w:t>n.</w:t>
      </w:r>
    </w:p>
    <w:p w14:paraId="590A1D2B" w14:textId="77777777" w:rsidR="009C0724" w:rsidRPr="00A31D40" w:rsidRDefault="009C0724" w:rsidP="009C0724">
      <w:pPr>
        <w:spacing w:line="288" w:lineRule="auto"/>
        <w:ind w:firstLine="360"/>
        <w:jc w:val="both"/>
        <w:rPr>
          <w:sz w:val="26"/>
          <w:szCs w:val="26"/>
        </w:rPr>
      </w:pPr>
      <w:r w:rsidRPr="00A31D40">
        <w:rPr>
          <w:sz w:val="26"/>
          <w:szCs w:val="26"/>
        </w:rPr>
        <w:t>- Năng lực giao tiếp và hợp tác: hoạt động nhóm.</w:t>
      </w:r>
    </w:p>
    <w:p w14:paraId="740DE9E3" w14:textId="77777777" w:rsidR="009C0724" w:rsidRPr="00A31D40" w:rsidRDefault="009C0724" w:rsidP="009C0724">
      <w:pPr>
        <w:spacing w:before="120" w:line="288" w:lineRule="auto"/>
        <w:ind w:firstLine="360"/>
        <w:jc w:val="both"/>
        <w:rPr>
          <w:b/>
          <w:sz w:val="26"/>
          <w:szCs w:val="26"/>
        </w:rPr>
      </w:pPr>
      <w:r w:rsidRPr="00A31D40">
        <w:rPr>
          <w:b/>
          <w:sz w:val="26"/>
          <w:szCs w:val="26"/>
        </w:rPr>
        <w:t>3. Phẩm chất.</w:t>
      </w:r>
    </w:p>
    <w:p w14:paraId="54D29F8D" w14:textId="77777777" w:rsidR="009C0724" w:rsidRPr="00A31D40" w:rsidRDefault="009C0724" w:rsidP="009C0724">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2F3FC841" w14:textId="77777777" w:rsidR="009C0724" w:rsidRPr="00A31D40" w:rsidRDefault="009C0724" w:rsidP="009C0724">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3CF22BE6" w14:textId="77777777" w:rsidR="009C0724" w:rsidRPr="00A31D40" w:rsidRDefault="009C0724" w:rsidP="009C0724">
      <w:pPr>
        <w:spacing w:line="288" w:lineRule="auto"/>
        <w:ind w:firstLine="360"/>
        <w:jc w:val="both"/>
        <w:rPr>
          <w:sz w:val="26"/>
          <w:szCs w:val="26"/>
        </w:rPr>
      </w:pPr>
      <w:r w:rsidRPr="00A31D40">
        <w:rPr>
          <w:sz w:val="26"/>
          <w:szCs w:val="26"/>
        </w:rPr>
        <w:t>- Phẩm chất trách nhiệm: Giữ trật tự, biết lắng nghe, học tập nghiêm túc.</w:t>
      </w:r>
    </w:p>
    <w:p w14:paraId="318AD891" w14:textId="77777777" w:rsidR="009C0724" w:rsidRPr="00A31D40" w:rsidRDefault="009C0724" w:rsidP="009C0724">
      <w:pPr>
        <w:spacing w:before="120" w:line="288" w:lineRule="auto"/>
        <w:ind w:firstLine="360"/>
        <w:jc w:val="both"/>
        <w:rPr>
          <w:b/>
          <w:sz w:val="26"/>
          <w:szCs w:val="26"/>
        </w:rPr>
      </w:pPr>
      <w:r w:rsidRPr="00A31D40">
        <w:rPr>
          <w:b/>
          <w:sz w:val="26"/>
          <w:szCs w:val="26"/>
        </w:rPr>
        <w:t xml:space="preserve">II. ĐỒ DÙNG DẠY HỌC </w:t>
      </w:r>
    </w:p>
    <w:p w14:paraId="36A30D7D" w14:textId="77777777" w:rsidR="009C0724" w:rsidRPr="00A31D40" w:rsidRDefault="009C0724" w:rsidP="009C0724">
      <w:pPr>
        <w:spacing w:line="288" w:lineRule="auto"/>
        <w:ind w:firstLine="360"/>
        <w:jc w:val="both"/>
        <w:rPr>
          <w:sz w:val="26"/>
          <w:szCs w:val="26"/>
        </w:rPr>
      </w:pPr>
      <w:r w:rsidRPr="00A31D40">
        <w:rPr>
          <w:sz w:val="26"/>
          <w:szCs w:val="26"/>
        </w:rPr>
        <w:t>- Kế hoạch bài dạy, bài giảng Power point.</w:t>
      </w:r>
    </w:p>
    <w:p w14:paraId="284953F2" w14:textId="77777777" w:rsidR="009C0724" w:rsidRPr="00A31D40" w:rsidRDefault="009C0724" w:rsidP="009C0724">
      <w:pPr>
        <w:spacing w:line="288" w:lineRule="auto"/>
        <w:ind w:firstLine="360"/>
        <w:jc w:val="both"/>
        <w:rPr>
          <w:sz w:val="26"/>
          <w:szCs w:val="26"/>
        </w:rPr>
      </w:pPr>
      <w:r w:rsidRPr="00A31D40">
        <w:rPr>
          <w:sz w:val="26"/>
          <w:szCs w:val="26"/>
        </w:rPr>
        <w:t>- Bộ đồ dùng Toán 3</w:t>
      </w:r>
    </w:p>
    <w:p w14:paraId="20263518" w14:textId="77777777" w:rsidR="009C0724" w:rsidRPr="00A31D40" w:rsidRDefault="009C0724" w:rsidP="009C0724">
      <w:pPr>
        <w:spacing w:line="288" w:lineRule="auto"/>
        <w:ind w:firstLine="360"/>
        <w:jc w:val="both"/>
        <w:outlineLvl w:val="0"/>
        <w:rPr>
          <w:b/>
          <w:bCs/>
          <w:sz w:val="26"/>
          <w:szCs w:val="26"/>
          <w:u w:val="single"/>
        </w:rPr>
      </w:pPr>
      <w:r w:rsidRPr="00A31D40">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9C0724" w:rsidRPr="00A31D40" w14:paraId="6268E0FD" w14:textId="77777777" w:rsidTr="00225917">
        <w:tc>
          <w:tcPr>
            <w:tcW w:w="5863" w:type="dxa"/>
            <w:tcBorders>
              <w:bottom w:val="dashed" w:sz="4" w:space="0" w:color="auto"/>
            </w:tcBorders>
          </w:tcPr>
          <w:p w14:paraId="74CFACD0" w14:textId="77777777" w:rsidR="009C0724" w:rsidRPr="00A31D40" w:rsidRDefault="009C0724" w:rsidP="00225917">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5E259242" w14:textId="77777777" w:rsidR="009C0724" w:rsidRPr="00A31D40" w:rsidRDefault="009C0724" w:rsidP="00225917">
            <w:pPr>
              <w:spacing w:line="288" w:lineRule="auto"/>
              <w:jc w:val="center"/>
              <w:rPr>
                <w:b/>
                <w:sz w:val="26"/>
                <w:szCs w:val="26"/>
              </w:rPr>
            </w:pPr>
            <w:r w:rsidRPr="00A31D40">
              <w:rPr>
                <w:b/>
                <w:sz w:val="26"/>
                <w:szCs w:val="26"/>
              </w:rPr>
              <w:t>Hoạt động của học sinh</w:t>
            </w:r>
          </w:p>
        </w:tc>
      </w:tr>
      <w:tr w:rsidR="009C0724" w:rsidRPr="00A31D40" w14:paraId="4E02132E" w14:textId="77777777" w:rsidTr="00225917">
        <w:tc>
          <w:tcPr>
            <w:tcW w:w="9738" w:type="dxa"/>
            <w:gridSpan w:val="2"/>
            <w:tcBorders>
              <w:bottom w:val="dashed" w:sz="4" w:space="0" w:color="auto"/>
            </w:tcBorders>
          </w:tcPr>
          <w:p w14:paraId="6C8C4324" w14:textId="77777777" w:rsidR="009C0724" w:rsidRPr="00A31D40" w:rsidRDefault="009C0724" w:rsidP="00225917">
            <w:pPr>
              <w:spacing w:line="288" w:lineRule="auto"/>
              <w:jc w:val="both"/>
              <w:rPr>
                <w:bCs/>
                <w:i/>
                <w:sz w:val="26"/>
                <w:szCs w:val="26"/>
              </w:rPr>
            </w:pPr>
            <w:r w:rsidRPr="00A31D40">
              <w:rPr>
                <w:b/>
                <w:bCs/>
                <w:sz w:val="26"/>
                <w:szCs w:val="26"/>
              </w:rPr>
              <w:t>1. Khởi động:</w:t>
            </w:r>
          </w:p>
          <w:p w14:paraId="5BF8B83C" w14:textId="77777777" w:rsidR="009C0724" w:rsidRPr="00A31D40" w:rsidRDefault="009C0724" w:rsidP="00225917">
            <w:pPr>
              <w:spacing w:line="288" w:lineRule="auto"/>
              <w:jc w:val="both"/>
              <w:rPr>
                <w:sz w:val="26"/>
                <w:szCs w:val="26"/>
              </w:rPr>
            </w:pPr>
            <w:r w:rsidRPr="00A31D40">
              <w:rPr>
                <w:sz w:val="26"/>
                <w:szCs w:val="26"/>
              </w:rPr>
              <w:t>- Mục tiêu: + Tạo không khí vui vẻ, khấn khởi trước giờ học.</w:t>
            </w:r>
          </w:p>
          <w:p w14:paraId="6FC0AEE2" w14:textId="77777777" w:rsidR="009C0724" w:rsidRPr="00A31D40" w:rsidRDefault="009C0724" w:rsidP="00225917">
            <w:pPr>
              <w:spacing w:line="288" w:lineRule="auto"/>
              <w:jc w:val="both"/>
              <w:rPr>
                <w:sz w:val="26"/>
                <w:szCs w:val="26"/>
              </w:rPr>
            </w:pPr>
            <w:r w:rsidRPr="00A31D40">
              <w:rPr>
                <w:sz w:val="26"/>
                <w:szCs w:val="26"/>
              </w:rPr>
              <w:t>- Cách tiến hành:</w:t>
            </w:r>
          </w:p>
        </w:tc>
      </w:tr>
      <w:tr w:rsidR="009C0724" w:rsidRPr="00A31D40" w14:paraId="3BB94748" w14:textId="77777777" w:rsidTr="00225917">
        <w:tc>
          <w:tcPr>
            <w:tcW w:w="5863" w:type="dxa"/>
            <w:tcBorders>
              <w:bottom w:val="dashed" w:sz="4" w:space="0" w:color="auto"/>
            </w:tcBorders>
          </w:tcPr>
          <w:p w14:paraId="40A6A7F3" w14:textId="77777777" w:rsidR="009C0724" w:rsidRPr="00A31D40" w:rsidRDefault="009C0724" w:rsidP="00225917">
            <w:pPr>
              <w:spacing w:line="288" w:lineRule="auto"/>
              <w:jc w:val="both"/>
              <w:outlineLvl w:val="0"/>
              <w:rPr>
                <w:bCs/>
                <w:sz w:val="26"/>
                <w:szCs w:val="26"/>
              </w:rPr>
            </w:pPr>
            <w:r w:rsidRPr="00A31D40">
              <w:rPr>
                <w:bCs/>
                <w:sz w:val="26"/>
                <w:szCs w:val="26"/>
              </w:rPr>
              <w:t>- GV tổ chức trò chơi để khởi động bài học.</w:t>
            </w:r>
          </w:p>
          <w:p w14:paraId="5485DFC1" w14:textId="77777777" w:rsidR="009C0724" w:rsidRPr="00A31D40" w:rsidRDefault="009C0724" w:rsidP="00225917">
            <w:pPr>
              <w:spacing w:line="288" w:lineRule="auto"/>
              <w:jc w:val="both"/>
              <w:outlineLvl w:val="0"/>
              <w:rPr>
                <w:bCs/>
                <w:sz w:val="26"/>
                <w:szCs w:val="26"/>
              </w:rPr>
            </w:pPr>
            <w:r w:rsidRPr="00A31D40">
              <w:rPr>
                <w:bCs/>
                <w:sz w:val="26"/>
                <w:szCs w:val="26"/>
              </w:rPr>
              <w:t>+ Câu 1: Lan có 5 tá bút chì. Hỏi Lan có bao nhiêu cái bút chì?</w:t>
            </w:r>
          </w:p>
          <w:p w14:paraId="2EE5DE15" w14:textId="77777777" w:rsidR="009C0724" w:rsidRPr="00A31D40" w:rsidRDefault="009C0724" w:rsidP="00225917">
            <w:pPr>
              <w:spacing w:line="288" w:lineRule="auto"/>
              <w:jc w:val="both"/>
              <w:outlineLvl w:val="0"/>
              <w:rPr>
                <w:bCs/>
                <w:sz w:val="26"/>
                <w:szCs w:val="26"/>
              </w:rPr>
            </w:pPr>
            <w:r w:rsidRPr="00A31D40">
              <w:rPr>
                <w:bCs/>
                <w:sz w:val="26"/>
                <w:szCs w:val="26"/>
              </w:rPr>
              <w:t>- GV Nhận xét, tuyên dương.</w:t>
            </w:r>
          </w:p>
          <w:p w14:paraId="4385A5D8" w14:textId="77777777" w:rsidR="009C0724" w:rsidRPr="00A31D40" w:rsidRDefault="009C0724" w:rsidP="00225917">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79381D9E" w14:textId="77777777" w:rsidR="009C0724" w:rsidRPr="00A31D40" w:rsidRDefault="009C0724" w:rsidP="00225917">
            <w:pPr>
              <w:spacing w:line="288" w:lineRule="auto"/>
              <w:jc w:val="both"/>
              <w:rPr>
                <w:sz w:val="26"/>
                <w:szCs w:val="26"/>
              </w:rPr>
            </w:pPr>
            <w:r w:rsidRPr="00A31D40">
              <w:rPr>
                <w:sz w:val="26"/>
                <w:szCs w:val="26"/>
              </w:rPr>
              <w:t>- HS tham gia trò chơi</w:t>
            </w:r>
          </w:p>
          <w:p w14:paraId="78D5218B" w14:textId="77777777" w:rsidR="009C0724" w:rsidRPr="00A31D40" w:rsidRDefault="009C0724" w:rsidP="00225917">
            <w:pPr>
              <w:spacing w:line="288" w:lineRule="auto"/>
              <w:jc w:val="both"/>
              <w:rPr>
                <w:sz w:val="26"/>
                <w:szCs w:val="26"/>
              </w:rPr>
            </w:pPr>
            <w:r w:rsidRPr="00A31D40">
              <w:rPr>
                <w:sz w:val="26"/>
                <w:szCs w:val="26"/>
              </w:rPr>
              <w:t xml:space="preserve">+ Trả lời: </w:t>
            </w:r>
            <w:r w:rsidRPr="00A31D40">
              <w:rPr>
                <w:bCs/>
                <w:sz w:val="26"/>
                <w:szCs w:val="26"/>
              </w:rPr>
              <w:t>60 cái bút chì</w:t>
            </w:r>
          </w:p>
          <w:p w14:paraId="2374C81C" w14:textId="77777777" w:rsidR="009C0724" w:rsidRPr="00A31D40" w:rsidRDefault="009C0724" w:rsidP="00225917">
            <w:pPr>
              <w:spacing w:line="288" w:lineRule="auto"/>
              <w:jc w:val="both"/>
              <w:rPr>
                <w:sz w:val="26"/>
                <w:szCs w:val="26"/>
              </w:rPr>
            </w:pPr>
          </w:p>
          <w:p w14:paraId="522DA254" w14:textId="77777777" w:rsidR="009C0724" w:rsidRPr="00A31D40" w:rsidRDefault="009C0724" w:rsidP="00225917">
            <w:pPr>
              <w:spacing w:line="288" w:lineRule="auto"/>
              <w:jc w:val="both"/>
              <w:rPr>
                <w:sz w:val="26"/>
                <w:szCs w:val="26"/>
              </w:rPr>
            </w:pPr>
            <w:r w:rsidRPr="00A31D40">
              <w:rPr>
                <w:sz w:val="26"/>
                <w:szCs w:val="26"/>
              </w:rPr>
              <w:t>- HS lắng nghe.</w:t>
            </w:r>
          </w:p>
        </w:tc>
      </w:tr>
      <w:tr w:rsidR="009C0724" w:rsidRPr="00A31D40" w14:paraId="7C4974CC" w14:textId="77777777" w:rsidTr="00225917">
        <w:tc>
          <w:tcPr>
            <w:tcW w:w="9738" w:type="dxa"/>
            <w:gridSpan w:val="2"/>
            <w:tcBorders>
              <w:top w:val="dashed" w:sz="4" w:space="0" w:color="auto"/>
              <w:bottom w:val="dashed" w:sz="4" w:space="0" w:color="auto"/>
            </w:tcBorders>
          </w:tcPr>
          <w:p w14:paraId="4DF07C08" w14:textId="77777777" w:rsidR="009C0724" w:rsidRPr="00A31D40" w:rsidRDefault="009C0724" w:rsidP="00225917">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1DD327CF"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48AAEF10" w14:textId="77777777" w:rsidR="009C0724" w:rsidRPr="00A31D40" w:rsidRDefault="009C0724" w:rsidP="00225917">
            <w:pPr>
              <w:widowControl w:val="0"/>
              <w:spacing w:line="288" w:lineRule="auto"/>
              <w:jc w:val="both"/>
              <w:rPr>
                <w:sz w:val="26"/>
                <w:szCs w:val="26"/>
              </w:rPr>
            </w:pPr>
            <w:r w:rsidRPr="00A31D40">
              <w:rPr>
                <w:sz w:val="26"/>
                <w:szCs w:val="26"/>
              </w:rPr>
              <w:t>+ Nhận biết được thế nào là gấp một số lên một số lần.</w:t>
            </w:r>
          </w:p>
          <w:p w14:paraId="60A221DC" w14:textId="77777777" w:rsidR="009C0724" w:rsidRPr="00A31D40" w:rsidRDefault="009C0724" w:rsidP="00225917">
            <w:pPr>
              <w:widowControl w:val="0"/>
              <w:spacing w:line="288" w:lineRule="auto"/>
              <w:jc w:val="both"/>
              <w:rPr>
                <w:sz w:val="26"/>
                <w:szCs w:val="26"/>
              </w:rPr>
            </w:pPr>
            <w:r w:rsidRPr="00A31D40">
              <w:rPr>
                <w:sz w:val="26"/>
                <w:szCs w:val="26"/>
              </w:rPr>
              <w:t xml:space="preserve">+ Biết cách tìm và tìm được giá trị của một số khi gấp lên một số lần (Muốn gấp một số lên </w:t>
            </w:r>
            <w:r w:rsidRPr="00A31D40">
              <w:rPr>
                <w:sz w:val="26"/>
                <w:szCs w:val="26"/>
              </w:rPr>
              <w:lastRenderedPageBreak/>
              <w:t>một số lần, ta lấy số đó nhân với số lần)</w:t>
            </w:r>
          </w:p>
          <w:p w14:paraId="46F9E816"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9C0724" w:rsidRPr="00A31D40" w14:paraId="0839CB6F" w14:textId="77777777" w:rsidTr="00225917">
        <w:tc>
          <w:tcPr>
            <w:tcW w:w="5863" w:type="dxa"/>
            <w:tcBorders>
              <w:top w:val="dashed" w:sz="4" w:space="0" w:color="auto"/>
              <w:bottom w:val="dashed" w:sz="4" w:space="0" w:color="auto"/>
            </w:tcBorders>
          </w:tcPr>
          <w:p w14:paraId="2912AA06" w14:textId="77777777" w:rsidR="009C0724" w:rsidRPr="00A31D40" w:rsidRDefault="009C0724" w:rsidP="00225917">
            <w:pPr>
              <w:spacing w:line="288" w:lineRule="auto"/>
              <w:jc w:val="both"/>
              <w:rPr>
                <w:sz w:val="26"/>
                <w:szCs w:val="26"/>
              </w:rPr>
            </w:pPr>
            <w:r w:rsidRPr="00A31D40">
              <w:rPr>
                <w:b/>
                <w:sz w:val="26"/>
                <w:szCs w:val="26"/>
              </w:rPr>
              <w:lastRenderedPageBreak/>
              <w:t xml:space="preserve">- </w:t>
            </w:r>
            <w:r w:rsidRPr="00A31D40">
              <w:rPr>
                <w:sz w:val="26"/>
                <w:szCs w:val="26"/>
              </w:rPr>
              <w:t>GV nêu bài toán trong SGK: Việt có 6 quả táo. Số táo của Mai gấp 4 lần số táo của Việt. Hỏi Mai có mấy quả táo?</w:t>
            </w:r>
          </w:p>
          <w:p w14:paraId="4C118205" w14:textId="77777777" w:rsidR="009C0724" w:rsidRPr="00A31D40" w:rsidRDefault="009C0724" w:rsidP="00225917">
            <w:pPr>
              <w:spacing w:line="288" w:lineRule="auto"/>
              <w:jc w:val="both"/>
              <w:rPr>
                <w:sz w:val="26"/>
                <w:szCs w:val="26"/>
              </w:rPr>
            </w:pPr>
            <w:r w:rsidRPr="00A31D40">
              <w:rPr>
                <w:sz w:val="26"/>
                <w:szCs w:val="26"/>
              </w:rPr>
              <w:t>- Bài toán cho biết gì?</w:t>
            </w:r>
          </w:p>
          <w:p w14:paraId="56B5CB7D" w14:textId="77777777" w:rsidR="009C0724" w:rsidRPr="00A31D40" w:rsidRDefault="009C0724" w:rsidP="00225917">
            <w:pPr>
              <w:spacing w:line="288" w:lineRule="auto"/>
              <w:jc w:val="both"/>
              <w:rPr>
                <w:sz w:val="26"/>
                <w:szCs w:val="26"/>
              </w:rPr>
            </w:pPr>
            <w:r w:rsidRPr="00A31D40">
              <w:rPr>
                <w:sz w:val="26"/>
                <w:szCs w:val="26"/>
              </w:rPr>
              <w:t>- Bài toán hỏi gì?</w:t>
            </w:r>
          </w:p>
          <w:p w14:paraId="174C53CD" w14:textId="77777777" w:rsidR="009C0724" w:rsidRPr="00A31D40" w:rsidRDefault="009C0724" w:rsidP="00225917">
            <w:pPr>
              <w:spacing w:line="288" w:lineRule="auto"/>
              <w:jc w:val="both"/>
              <w:rPr>
                <w:sz w:val="26"/>
                <w:szCs w:val="26"/>
              </w:rPr>
            </w:pPr>
            <w:r w:rsidRPr="00A31D40">
              <w:rPr>
                <w:sz w:val="26"/>
                <w:szCs w:val="26"/>
              </w:rPr>
              <w:t>- Muốn tìm số táo của Mai em làm phép tính nào?</w:t>
            </w:r>
          </w:p>
          <w:p w14:paraId="6637ADB2" w14:textId="77777777" w:rsidR="009C0724" w:rsidRPr="00A31D40" w:rsidRDefault="009C0724" w:rsidP="00225917">
            <w:pPr>
              <w:spacing w:line="288" w:lineRule="auto"/>
              <w:jc w:val="both"/>
              <w:rPr>
                <w:sz w:val="26"/>
                <w:szCs w:val="26"/>
              </w:rPr>
            </w:pPr>
            <w:r w:rsidRPr="00A31D40">
              <w:rPr>
                <w:sz w:val="26"/>
                <w:szCs w:val="26"/>
              </w:rPr>
              <w:t>- HDHS tóm tắt bài toán bằng sơ đồ đoạn thẳng</w:t>
            </w:r>
          </w:p>
          <w:p w14:paraId="010F77C9" w14:textId="77777777" w:rsidR="009C0724" w:rsidRPr="00A31D40" w:rsidRDefault="009C0724" w:rsidP="00225917">
            <w:pPr>
              <w:spacing w:line="288" w:lineRule="auto"/>
              <w:jc w:val="both"/>
              <w:rPr>
                <w:color w:val="FF0000"/>
                <w:sz w:val="26"/>
                <w:szCs w:val="26"/>
              </w:rPr>
            </w:pPr>
          </w:p>
          <w:p w14:paraId="4972FFA2" w14:textId="77777777" w:rsidR="009C0724" w:rsidRPr="00A31D40" w:rsidRDefault="009C0724" w:rsidP="00225917">
            <w:pPr>
              <w:spacing w:line="288" w:lineRule="auto"/>
              <w:jc w:val="both"/>
              <w:rPr>
                <w:sz w:val="26"/>
                <w:szCs w:val="26"/>
              </w:rPr>
            </w:pPr>
          </w:p>
          <w:p w14:paraId="5BC5CABC" w14:textId="77777777" w:rsidR="009C0724" w:rsidRPr="00A31D40" w:rsidRDefault="009C0724" w:rsidP="00225917">
            <w:pPr>
              <w:spacing w:line="288" w:lineRule="auto"/>
              <w:jc w:val="both"/>
              <w:rPr>
                <w:sz w:val="26"/>
                <w:szCs w:val="26"/>
              </w:rPr>
            </w:pPr>
          </w:p>
          <w:p w14:paraId="4DFF6E48" w14:textId="77777777" w:rsidR="009C0724" w:rsidRPr="00A31D40" w:rsidRDefault="009C0724" w:rsidP="00225917">
            <w:pPr>
              <w:spacing w:line="288" w:lineRule="auto"/>
              <w:jc w:val="both"/>
              <w:rPr>
                <w:sz w:val="26"/>
                <w:szCs w:val="26"/>
              </w:rPr>
            </w:pPr>
          </w:p>
          <w:p w14:paraId="5B368DC8" w14:textId="77777777" w:rsidR="009C0724" w:rsidRPr="00A31D40" w:rsidRDefault="009C0724" w:rsidP="00225917">
            <w:pPr>
              <w:spacing w:line="288" w:lineRule="auto"/>
              <w:jc w:val="both"/>
              <w:rPr>
                <w:sz w:val="26"/>
                <w:szCs w:val="26"/>
              </w:rPr>
            </w:pPr>
          </w:p>
          <w:p w14:paraId="56EA1263"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nhận xét, chốt bài làm đúng; lưu ý HS ghi câu trả lời, đơn vị đo, cách trình bày</w:t>
            </w:r>
          </w:p>
          <w:p w14:paraId="6CD04CE8" w14:textId="77777777" w:rsidR="009C0724" w:rsidRPr="00A31D40" w:rsidRDefault="009C0724" w:rsidP="00225917">
            <w:pPr>
              <w:spacing w:line="288" w:lineRule="auto"/>
              <w:jc w:val="both"/>
              <w:rPr>
                <w:sz w:val="26"/>
                <w:szCs w:val="26"/>
              </w:rPr>
            </w:pPr>
            <w:r w:rsidRPr="00A31D40">
              <w:rPr>
                <w:sz w:val="26"/>
                <w:szCs w:val="26"/>
              </w:rPr>
              <w:t>- Như vậy: Muốn gấp một số lên nhiều lần ta làm thế nào?</w:t>
            </w:r>
          </w:p>
          <w:p w14:paraId="0E236488" w14:textId="77777777" w:rsidR="009C0724" w:rsidRPr="00A31D40" w:rsidRDefault="009C0724" w:rsidP="00225917">
            <w:pPr>
              <w:spacing w:line="288" w:lineRule="auto"/>
              <w:jc w:val="both"/>
              <w:rPr>
                <w:b/>
                <w:sz w:val="26"/>
                <w:szCs w:val="26"/>
              </w:rPr>
            </w:pPr>
            <w:r w:rsidRPr="00A31D40">
              <w:rPr>
                <w:b/>
                <w:sz w:val="26"/>
                <w:szCs w:val="26"/>
              </w:rPr>
              <w:t>- Kết luận: Muốn gấp một số lên một số lần ta lấy số đó nhân với số lần.</w:t>
            </w:r>
          </w:p>
        </w:tc>
        <w:tc>
          <w:tcPr>
            <w:tcW w:w="3875" w:type="dxa"/>
            <w:tcBorders>
              <w:top w:val="dashed" w:sz="4" w:space="0" w:color="auto"/>
              <w:bottom w:val="dashed" w:sz="4" w:space="0" w:color="auto"/>
            </w:tcBorders>
          </w:tcPr>
          <w:p w14:paraId="7ED47FCE" w14:textId="77777777" w:rsidR="009C0724" w:rsidRPr="00A31D40" w:rsidRDefault="009C0724" w:rsidP="00225917">
            <w:pPr>
              <w:spacing w:line="288" w:lineRule="auto"/>
              <w:rPr>
                <w:sz w:val="26"/>
                <w:szCs w:val="26"/>
              </w:rPr>
            </w:pPr>
            <w:r w:rsidRPr="00A31D40">
              <w:rPr>
                <w:sz w:val="26"/>
                <w:szCs w:val="26"/>
              </w:rPr>
              <w:t xml:space="preserve">- HS đọc đề bài: </w:t>
            </w:r>
          </w:p>
          <w:p w14:paraId="39381033" w14:textId="77777777" w:rsidR="009C0724" w:rsidRPr="00A31D40" w:rsidRDefault="009C0724" w:rsidP="00225917">
            <w:pPr>
              <w:spacing w:line="288" w:lineRule="auto"/>
              <w:rPr>
                <w:sz w:val="26"/>
                <w:szCs w:val="26"/>
              </w:rPr>
            </w:pPr>
            <w:r w:rsidRPr="00A31D40">
              <w:rPr>
                <w:sz w:val="26"/>
                <w:szCs w:val="26"/>
              </w:rPr>
              <w:t>- HS trả lời</w:t>
            </w:r>
          </w:p>
          <w:p w14:paraId="36D252DD" w14:textId="77777777" w:rsidR="009C0724" w:rsidRPr="00A31D40" w:rsidRDefault="009C0724" w:rsidP="00225917">
            <w:pPr>
              <w:spacing w:line="288" w:lineRule="auto"/>
              <w:rPr>
                <w:sz w:val="26"/>
                <w:szCs w:val="26"/>
              </w:rPr>
            </w:pPr>
            <w:r w:rsidRPr="00A31D40">
              <w:rPr>
                <w:sz w:val="26"/>
                <w:szCs w:val="26"/>
              </w:rPr>
              <w:t>+ Việt có 6 quả táo</w:t>
            </w:r>
          </w:p>
          <w:p w14:paraId="3DC1B610" w14:textId="77777777" w:rsidR="009C0724" w:rsidRPr="00A31D40" w:rsidRDefault="009C0724" w:rsidP="00225917">
            <w:pPr>
              <w:spacing w:line="288" w:lineRule="auto"/>
              <w:rPr>
                <w:sz w:val="26"/>
                <w:szCs w:val="26"/>
              </w:rPr>
            </w:pPr>
            <w:r w:rsidRPr="00A31D40">
              <w:rPr>
                <w:sz w:val="26"/>
                <w:szCs w:val="26"/>
              </w:rPr>
              <w:t>+ Mai có số táo gấp 4 lần số táo của Việt</w:t>
            </w:r>
          </w:p>
          <w:p w14:paraId="4B724C1E" w14:textId="77777777" w:rsidR="009C0724" w:rsidRPr="00A31D40" w:rsidRDefault="009C0724" w:rsidP="00225917">
            <w:pPr>
              <w:spacing w:line="288" w:lineRule="auto"/>
              <w:rPr>
                <w:sz w:val="26"/>
                <w:szCs w:val="26"/>
              </w:rPr>
            </w:pPr>
            <w:r w:rsidRPr="00A31D40">
              <w:rPr>
                <w:sz w:val="26"/>
                <w:szCs w:val="26"/>
              </w:rPr>
              <w:t>+ Tìm số táo của Mai</w:t>
            </w:r>
          </w:p>
          <w:p w14:paraId="7ADEFF99" w14:textId="77777777" w:rsidR="009C0724" w:rsidRPr="00A31D40" w:rsidRDefault="009C0724" w:rsidP="00225917">
            <w:pPr>
              <w:spacing w:line="288" w:lineRule="auto"/>
              <w:rPr>
                <w:sz w:val="26"/>
                <w:szCs w:val="26"/>
              </w:rPr>
            </w:pPr>
            <w:r w:rsidRPr="00A31D40">
              <w:rPr>
                <w:sz w:val="26"/>
                <w:szCs w:val="26"/>
              </w:rPr>
              <w:t>- HS tập tóm tắt bài toán bằng sơ đồ đoạn thẳng ra vở nháp</w:t>
            </w:r>
          </w:p>
          <w:p w14:paraId="58009594" w14:textId="77777777" w:rsidR="009C0724" w:rsidRPr="00A31D40" w:rsidRDefault="009C0724" w:rsidP="00225917">
            <w:pPr>
              <w:spacing w:line="288" w:lineRule="auto"/>
              <w:rPr>
                <w:sz w:val="26"/>
                <w:szCs w:val="26"/>
              </w:rPr>
            </w:pPr>
            <w:r w:rsidRPr="00A31D40">
              <w:rPr>
                <w:sz w:val="26"/>
                <w:szCs w:val="26"/>
              </w:rPr>
              <w:t>- HS giải bài toán.</w:t>
            </w:r>
          </w:p>
          <w:p w14:paraId="2977387E" w14:textId="77777777" w:rsidR="009C0724" w:rsidRPr="00A31D40" w:rsidRDefault="009C0724" w:rsidP="00225917">
            <w:pPr>
              <w:spacing w:line="288" w:lineRule="auto"/>
              <w:jc w:val="center"/>
              <w:rPr>
                <w:sz w:val="26"/>
                <w:szCs w:val="26"/>
              </w:rPr>
            </w:pPr>
            <w:r w:rsidRPr="00A31D40">
              <w:rPr>
                <w:sz w:val="26"/>
                <w:szCs w:val="26"/>
              </w:rPr>
              <w:t>Giải</w:t>
            </w:r>
          </w:p>
          <w:p w14:paraId="5DBEF890" w14:textId="77777777" w:rsidR="009C0724" w:rsidRPr="00A31D40" w:rsidRDefault="009C0724" w:rsidP="00225917">
            <w:pPr>
              <w:spacing w:line="288" w:lineRule="auto"/>
              <w:rPr>
                <w:sz w:val="26"/>
                <w:szCs w:val="26"/>
              </w:rPr>
            </w:pPr>
            <w:r w:rsidRPr="00A31D40">
              <w:rPr>
                <w:sz w:val="26"/>
                <w:szCs w:val="26"/>
              </w:rPr>
              <w:t xml:space="preserve">     Mai có số quả táo là:</w:t>
            </w:r>
          </w:p>
          <w:p w14:paraId="02528E66" w14:textId="77777777" w:rsidR="009C0724" w:rsidRPr="00A31D40" w:rsidRDefault="009C0724" w:rsidP="00225917">
            <w:pPr>
              <w:spacing w:line="288" w:lineRule="auto"/>
              <w:rPr>
                <w:sz w:val="26"/>
                <w:szCs w:val="26"/>
              </w:rPr>
            </w:pPr>
            <w:r w:rsidRPr="00A31D40">
              <w:rPr>
                <w:sz w:val="26"/>
                <w:szCs w:val="26"/>
              </w:rPr>
              <w:t xml:space="preserve">             6 x 4 = 24 (quả)</w:t>
            </w:r>
          </w:p>
          <w:p w14:paraId="342D899D" w14:textId="77777777" w:rsidR="009C0724" w:rsidRPr="00A31D40" w:rsidRDefault="009C0724" w:rsidP="00225917">
            <w:pPr>
              <w:spacing w:line="288" w:lineRule="auto"/>
              <w:rPr>
                <w:sz w:val="26"/>
                <w:szCs w:val="26"/>
              </w:rPr>
            </w:pPr>
            <w:r w:rsidRPr="00A31D40">
              <w:rPr>
                <w:sz w:val="26"/>
                <w:szCs w:val="26"/>
              </w:rPr>
              <w:t xml:space="preserve">                      Đáp số: 24 quả táo</w:t>
            </w:r>
          </w:p>
          <w:p w14:paraId="52052C78" w14:textId="77777777" w:rsidR="009C0724" w:rsidRPr="00A31D40" w:rsidRDefault="009C0724" w:rsidP="00225917">
            <w:pPr>
              <w:spacing w:line="288" w:lineRule="auto"/>
              <w:rPr>
                <w:sz w:val="26"/>
                <w:szCs w:val="26"/>
              </w:rPr>
            </w:pPr>
            <w:r w:rsidRPr="00A31D40">
              <w:rPr>
                <w:sz w:val="26"/>
                <w:szCs w:val="26"/>
              </w:rPr>
              <w:t>- HS trình bày bài giải</w:t>
            </w:r>
          </w:p>
          <w:p w14:paraId="2B87DFAC" w14:textId="77777777" w:rsidR="009C0724" w:rsidRPr="00A31D40" w:rsidRDefault="009C0724" w:rsidP="00225917">
            <w:pPr>
              <w:spacing w:line="288" w:lineRule="auto"/>
              <w:rPr>
                <w:sz w:val="26"/>
                <w:szCs w:val="26"/>
              </w:rPr>
            </w:pPr>
            <w:r w:rsidRPr="00A31D40">
              <w:rPr>
                <w:sz w:val="26"/>
                <w:szCs w:val="26"/>
              </w:rPr>
              <w:t xml:space="preserve">           </w:t>
            </w:r>
          </w:p>
          <w:p w14:paraId="169C886D" w14:textId="77777777" w:rsidR="009C0724" w:rsidRPr="00A31D40" w:rsidRDefault="009C0724" w:rsidP="00225917">
            <w:pPr>
              <w:spacing w:line="288" w:lineRule="auto"/>
              <w:rPr>
                <w:sz w:val="26"/>
                <w:szCs w:val="26"/>
              </w:rPr>
            </w:pPr>
          </w:p>
          <w:p w14:paraId="0E2A8741" w14:textId="77777777" w:rsidR="009C0724" w:rsidRPr="00A31D40" w:rsidRDefault="009C0724" w:rsidP="00225917">
            <w:pPr>
              <w:spacing w:line="288" w:lineRule="auto"/>
              <w:rPr>
                <w:sz w:val="26"/>
                <w:szCs w:val="26"/>
              </w:rPr>
            </w:pPr>
            <w:r w:rsidRPr="00A31D40">
              <w:rPr>
                <w:sz w:val="26"/>
                <w:szCs w:val="26"/>
              </w:rPr>
              <w:t>- HS trả lời.</w:t>
            </w:r>
          </w:p>
          <w:p w14:paraId="1093914C" w14:textId="77777777" w:rsidR="009C0724" w:rsidRPr="00A31D40" w:rsidRDefault="009C0724" w:rsidP="00225917">
            <w:pPr>
              <w:spacing w:line="288" w:lineRule="auto"/>
              <w:jc w:val="both"/>
              <w:rPr>
                <w:sz w:val="26"/>
                <w:szCs w:val="26"/>
              </w:rPr>
            </w:pPr>
          </w:p>
        </w:tc>
      </w:tr>
      <w:tr w:rsidR="009C0724" w:rsidRPr="00A31D40" w14:paraId="27303FC0" w14:textId="77777777" w:rsidTr="00225917">
        <w:tc>
          <w:tcPr>
            <w:tcW w:w="9738" w:type="dxa"/>
            <w:gridSpan w:val="2"/>
            <w:tcBorders>
              <w:top w:val="dashed" w:sz="4" w:space="0" w:color="auto"/>
              <w:bottom w:val="dashed" w:sz="4" w:space="0" w:color="auto"/>
            </w:tcBorders>
          </w:tcPr>
          <w:p w14:paraId="2C3E04FE" w14:textId="77777777" w:rsidR="009C0724" w:rsidRPr="00A31D40" w:rsidRDefault="009C0724" w:rsidP="00225917">
            <w:pPr>
              <w:spacing w:line="288" w:lineRule="auto"/>
              <w:jc w:val="both"/>
              <w:rPr>
                <w:b/>
                <w:sz w:val="26"/>
                <w:szCs w:val="26"/>
              </w:rPr>
            </w:pPr>
            <w:r w:rsidRPr="00A31D40">
              <w:rPr>
                <w:b/>
                <w:sz w:val="26"/>
                <w:szCs w:val="26"/>
              </w:rPr>
              <w:t>3. Hoạt động.</w:t>
            </w:r>
          </w:p>
          <w:p w14:paraId="6252496E" w14:textId="77777777" w:rsidR="009C0724" w:rsidRPr="00A31D40" w:rsidRDefault="009C0724"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09D7F3E8" w14:textId="77777777" w:rsidR="009C0724" w:rsidRPr="00A31D40" w:rsidRDefault="009C0724" w:rsidP="00225917">
            <w:pPr>
              <w:spacing w:line="288" w:lineRule="auto"/>
              <w:jc w:val="both"/>
              <w:rPr>
                <w:sz w:val="26"/>
                <w:szCs w:val="26"/>
              </w:rPr>
            </w:pPr>
            <w:r w:rsidRPr="00A31D40">
              <w:rPr>
                <w:sz w:val="26"/>
                <w:szCs w:val="26"/>
              </w:rPr>
              <w:t>+ Biết được cách tìm và tìm được giá trị của một số khi gấp lên một số lần (Muốn gấp một số lên một số lần, ta lấy số đó nhân với số lần)</w:t>
            </w:r>
          </w:p>
          <w:p w14:paraId="3CB4B0D2" w14:textId="77777777" w:rsidR="009C0724" w:rsidRPr="00A31D40" w:rsidRDefault="009C0724" w:rsidP="00225917">
            <w:pPr>
              <w:widowControl w:val="0"/>
              <w:spacing w:line="288" w:lineRule="auto"/>
              <w:jc w:val="both"/>
              <w:rPr>
                <w:sz w:val="26"/>
                <w:szCs w:val="26"/>
              </w:rPr>
            </w:pPr>
            <w:r w:rsidRPr="00A31D40">
              <w:rPr>
                <w:sz w:val="26"/>
                <w:szCs w:val="26"/>
              </w:rPr>
              <w:t>+ Phân biệt được hai kiến thức “Nhiều hơn một số đơn vị” và “Gấp lên một số lần”</w:t>
            </w:r>
          </w:p>
          <w:p w14:paraId="7AF04233" w14:textId="77777777" w:rsidR="009C0724" w:rsidRPr="00A31D40" w:rsidRDefault="009C0724" w:rsidP="00225917">
            <w:pPr>
              <w:widowControl w:val="0"/>
              <w:spacing w:after="106" w:line="288" w:lineRule="auto"/>
              <w:jc w:val="both"/>
              <w:rPr>
                <w:sz w:val="26"/>
                <w:szCs w:val="26"/>
              </w:rPr>
            </w:pPr>
            <w:r w:rsidRPr="00A31D40">
              <w:rPr>
                <w:sz w:val="26"/>
                <w:szCs w:val="26"/>
              </w:rPr>
              <w:t xml:space="preserve">+ </w:t>
            </w:r>
            <w:hyperlink r:id="rId38"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6E289D87" w14:textId="77777777" w:rsidR="009C0724" w:rsidRPr="00A31D40" w:rsidRDefault="009C0724" w:rsidP="0022591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9C0724" w:rsidRPr="00A31D40" w14:paraId="09992F29" w14:textId="77777777" w:rsidTr="00225917">
        <w:tc>
          <w:tcPr>
            <w:tcW w:w="5863" w:type="dxa"/>
            <w:tcBorders>
              <w:top w:val="dashed" w:sz="4" w:space="0" w:color="auto"/>
              <w:bottom w:val="dashed" w:sz="4" w:space="0" w:color="auto"/>
            </w:tcBorders>
          </w:tcPr>
          <w:p w14:paraId="010A7E66" w14:textId="77777777" w:rsidR="009C0724" w:rsidRPr="00A31D40" w:rsidRDefault="009C0724" w:rsidP="00225917">
            <w:pPr>
              <w:spacing w:line="288" w:lineRule="auto"/>
              <w:jc w:val="both"/>
              <w:rPr>
                <w:b/>
                <w:sz w:val="26"/>
                <w:szCs w:val="26"/>
              </w:rPr>
            </w:pPr>
            <w:r w:rsidRPr="00A31D40">
              <w:rPr>
                <w:b/>
                <w:sz w:val="26"/>
                <w:szCs w:val="26"/>
              </w:rPr>
              <w:t>Bài 1: (Làm việc cá nhân)Số?</w:t>
            </w:r>
          </w:p>
          <w:p w14:paraId="0A9FB3C6" w14:textId="77777777" w:rsidR="009C0724" w:rsidRPr="00A31D40" w:rsidRDefault="009C0724" w:rsidP="00225917">
            <w:pPr>
              <w:spacing w:line="288" w:lineRule="auto"/>
              <w:jc w:val="both"/>
              <w:rPr>
                <w:sz w:val="26"/>
                <w:szCs w:val="26"/>
              </w:rPr>
            </w:pPr>
            <w:r w:rsidRPr="00A31D40">
              <w:rPr>
                <w:sz w:val="26"/>
                <w:szCs w:val="26"/>
              </w:rPr>
              <w:t>- GV hướng dẫn HS phân biệt: thêm một số đơn vị và gấp lên một số lần.</w:t>
            </w:r>
          </w:p>
          <w:p w14:paraId="2BC0668F"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yêu cầu HS làm bài cá nhân</w:t>
            </w:r>
          </w:p>
          <w:p w14:paraId="0F2B40B3"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095DCC77" w14:textId="77777777" w:rsidR="009C0724" w:rsidRPr="00A31D40" w:rsidRDefault="009C0724" w:rsidP="00225917">
            <w:pPr>
              <w:spacing w:line="288" w:lineRule="auto"/>
              <w:jc w:val="both"/>
              <w:rPr>
                <w:b/>
                <w:sz w:val="26"/>
                <w:szCs w:val="26"/>
              </w:rPr>
            </w:pPr>
            <w:r w:rsidRPr="00A31D40">
              <w:rPr>
                <w:b/>
                <w:sz w:val="26"/>
                <w:szCs w:val="26"/>
              </w:rPr>
              <w:t>Bài 2: (Làm việc nhóm 2)Số?</w:t>
            </w:r>
          </w:p>
          <w:p w14:paraId="6E799A40" w14:textId="77777777" w:rsidR="009C0724" w:rsidRPr="00A31D40" w:rsidRDefault="009C0724" w:rsidP="00225917">
            <w:pPr>
              <w:spacing w:line="288" w:lineRule="auto"/>
              <w:jc w:val="both"/>
              <w:rPr>
                <w:sz w:val="26"/>
                <w:szCs w:val="26"/>
              </w:rPr>
            </w:pPr>
            <w:r w:rsidRPr="00A31D40">
              <w:rPr>
                <w:sz w:val="26"/>
                <w:szCs w:val="26"/>
              </w:rPr>
              <w:t>- GV hướng dẫn HS thực hiện phép tính ghi ở đường nối số đã cho với ô càn tính</w:t>
            </w:r>
          </w:p>
          <w:p w14:paraId="4A1F8777"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yêu cầu HS làm bài nhóm 2</w:t>
            </w:r>
          </w:p>
          <w:p w14:paraId="369CCC5A"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385876A8" w14:textId="77777777" w:rsidR="009C0724" w:rsidRPr="00A31D40" w:rsidRDefault="009C0724" w:rsidP="00225917">
            <w:pPr>
              <w:spacing w:line="288" w:lineRule="auto"/>
              <w:jc w:val="both"/>
              <w:rPr>
                <w:b/>
                <w:sz w:val="26"/>
                <w:szCs w:val="26"/>
              </w:rPr>
            </w:pPr>
            <w:r w:rsidRPr="00A31D40">
              <w:rPr>
                <w:b/>
                <w:sz w:val="26"/>
                <w:szCs w:val="26"/>
              </w:rPr>
              <w:t>Bài 3: (Làm việc cá nhân) Giải toán lời văn?</w:t>
            </w:r>
          </w:p>
          <w:p w14:paraId="34CCDC54" w14:textId="77777777" w:rsidR="009C0724" w:rsidRPr="00A31D40" w:rsidRDefault="009C0724" w:rsidP="00225917">
            <w:pPr>
              <w:spacing w:line="288" w:lineRule="auto"/>
              <w:jc w:val="both"/>
              <w:rPr>
                <w:sz w:val="26"/>
                <w:szCs w:val="26"/>
              </w:rPr>
            </w:pPr>
            <w:r w:rsidRPr="00A31D40">
              <w:rPr>
                <w:sz w:val="26"/>
                <w:szCs w:val="26"/>
              </w:rPr>
              <w:t>- GV đọc đề bài</w:t>
            </w:r>
          </w:p>
          <w:p w14:paraId="322D5F6E" w14:textId="77777777" w:rsidR="009C0724" w:rsidRPr="00A31D40" w:rsidRDefault="009C0724" w:rsidP="00225917">
            <w:pPr>
              <w:spacing w:line="288" w:lineRule="auto"/>
              <w:jc w:val="both"/>
              <w:rPr>
                <w:sz w:val="26"/>
                <w:szCs w:val="26"/>
              </w:rPr>
            </w:pPr>
            <w:r w:rsidRPr="00A31D40">
              <w:rPr>
                <w:sz w:val="26"/>
                <w:szCs w:val="26"/>
              </w:rPr>
              <w:lastRenderedPageBreak/>
              <w:t xml:space="preserve">- Bài toán cho biết gì? </w:t>
            </w:r>
          </w:p>
          <w:p w14:paraId="11B2BB6E" w14:textId="77777777" w:rsidR="009C0724" w:rsidRPr="00A31D40" w:rsidRDefault="009C0724" w:rsidP="00225917">
            <w:pPr>
              <w:spacing w:line="288" w:lineRule="auto"/>
              <w:jc w:val="both"/>
              <w:rPr>
                <w:sz w:val="26"/>
                <w:szCs w:val="26"/>
              </w:rPr>
            </w:pPr>
            <w:r w:rsidRPr="00A31D40">
              <w:rPr>
                <w:sz w:val="26"/>
                <w:szCs w:val="26"/>
              </w:rPr>
              <w:t>- Bài toán hỏi gì?</w:t>
            </w:r>
          </w:p>
          <w:p w14:paraId="10CD34D8" w14:textId="77777777" w:rsidR="009C0724" w:rsidRPr="00A31D40" w:rsidRDefault="009C0724" w:rsidP="00225917">
            <w:pPr>
              <w:spacing w:line="288" w:lineRule="auto"/>
              <w:jc w:val="both"/>
              <w:rPr>
                <w:sz w:val="26"/>
                <w:szCs w:val="26"/>
              </w:rPr>
            </w:pPr>
          </w:p>
          <w:p w14:paraId="2B70F9B1" w14:textId="77777777" w:rsidR="009C0724" w:rsidRPr="00A31D40" w:rsidRDefault="009C0724" w:rsidP="00225917">
            <w:pPr>
              <w:spacing w:line="288" w:lineRule="auto"/>
              <w:jc w:val="both"/>
              <w:rPr>
                <w:sz w:val="26"/>
                <w:szCs w:val="26"/>
              </w:rPr>
            </w:pPr>
            <w:r w:rsidRPr="00A31D40">
              <w:rPr>
                <w:sz w:val="26"/>
                <w:szCs w:val="26"/>
              </w:rPr>
              <w:t>- Đây là dạng toán nào mà em đã được học?</w:t>
            </w:r>
          </w:p>
          <w:p w14:paraId="2827D01F" w14:textId="77777777" w:rsidR="009C0724" w:rsidRPr="00A31D40" w:rsidRDefault="009C0724" w:rsidP="00225917">
            <w:pPr>
              <w:spacing w:line="288" w:lineRule="auto"/>
              <w:jc w:val="both"/>
              <w:rPr>
                <w:sz w:val="26"/>
                <w:szCs w:val="26"/>
              </w:rPr>
            </w:pPr>
            <w:r w:rsidRPr="00A31D40">
              <w:rPr>
                <w:sz w:val="26"/>
                <w:szCs w:val="26"/>
              </w:rPr>
              <w:t>- Muốn gấp một số lên nhiều lần ta làm thế nào?</w:t>
            </w:r>
          </w:p>
          <w:p w14:paraId="1A68006B" w14:textId="77777777" w:rsidR="009C0724" w:rsidRPr="00A31D40" w:rsidRDefault="009C0724" w:rsidP="00225917">
            <w:pPr>
              <w:spacing w:line="288" w:lineRule="auto"/>
              <w:jc w:val="both"/>
              <w:rPr>
                <w:sz w:val="26"/>
                <w:szCs w:val="26"/>
              </w:rPr>
            </w:pPr>
            <w:r w:rsidRPr="00A31D40">
              <w:rPr>
                <w:sz w:val="26"/>
                <w:szCs w:val="26"/>
              </w:rPr>
              <w:t>- Yêu cầu HS giải bài toán vào vở</w:t>
            </w:r>
          </w:p>
          <w:p w14:paraId="22E4C378" w14:textId="77777777" w:rsidR="009C0724" w:rsidRPr="00A31D40" w:rsidRDefault="009C0724" w:rsidP="00225917">
            <w:pPr>
              <w:spacing w:line="288" w:lineRule="auto"/>
              <w:jc w:val="both"/>
              <w:rPr>
                <w:sz w:val="26"/>
                <w:szCs w:val="26"/>
              </w:rPr>
            </w:pPr>
          </w:p>
          <w:p w14:paraId="3D2B87B8" w14:textId="77777777" w:rsidR="009C0724" w:rsidRPr="00A31D40" w:rsidRDefault="009C0724" w:rsidP="00225917">
            <w:pPr>
              <w:spacing w:line="288" w:lineRule="auto"/>
              <w:jc w:val="both"/>
              <w:rPr>
                <w:sz w:val="26"/>
                <w:szCs w:val="26"/>
              </w:rPr>
            </w:pPr>
          </w:p>
          <w:p w14:paraId="4A026F5E" w14:textId="77777777" w:rsidR="009C0724" w:rsidRPr="00A31D40" w:rsidRDefault="009C0724" w:rsidP="00225917">
            <w:pPr>
              <w:spacing w:line="288" w:lineRule="auto"/>
              <w:jc w:val="both"/>
              <w:rPr>
                <w:sz w:val="26"/>
                <w:szCs w:val="26"/>
              </w:rPr>
            </w:pPr>
          </w:p>
          <w:p w14:paraId="5A77349A" w14:textId="77777777" w:rsidR="009C0724" w:rsidRPr="00A31D40" w:rsidRDefault="009C0724" w:rsidP="00225917">
            <w:pPr>
              <w:spacing w:line="288" w:lineRule="auto"/>
              <w:jc w:val="both"/>
              <w:rPr>
                <w:sz w:val="26"/>
                <w:szCs w:val="26"/>
              </w:rPr>
            </w:pPr>
          </w:p>
          <w:p w14:paraId="2A29CE6A" w14:textId="77777777" w:rsidR="009C0724" w:rsidRPr="00A31D40" w:rsidRDefault="009C0724" w:rsidP="00225917">
            <w:pPr>
              <w:spacing w:line="288" w:lineRule="auto"/>
              <w:jc w:val="both"/>
              <w:rPr>
                <w:sz w:val="26"/>
                <w:szCs w:val="26"/>
              </w:rPr>
            </w:pPr>
          </w:p>
          <w:p w14:paraId="20E08383" w14:textId="77777777" w:rsidR="009C0724" w:rsidRPr="00A31D40" w:rsidRDefault="009C0724" w:rsidP="00225917">
            <w:pPr>
              <w:spacing w:line="288" w:lineRule="auto"/>
              <w:jc w:val="both"/>
              <w:rPr>
                <w:sz w:val="26"/>
                <w:szCs w:val="26"/>
              </w:rPr>
            </w:pPr>
          </w:p>
          <w:p w14:paraId="60220B9C" w14:textId="77777777" w:rsidR="009C0724" w:rsidRPr="00A31D40" w:rsidRDefault="009C0724" w:rsidP="00225917">
            <w:pPr>
              <w:spacing w:line="288" w:lineRule="auto"/>
              <w:jc w:val="both"/>
              <w:rPr>
                <w:sz w:val="26"/>
                <w:szCs w:val="26"/>
              </w:rPr>
            </w:pPr>
            <w:r w:rsidRPr="00A31D40">
              <w:rPr>
                <w:sz w:val="26"/>
                <w:szCs w:val="26"/>
              </w:rPr>
              <w:t>- GV nhận xét, tuyên dương.</w:t>
            </w:r>
          </w:p>
        </w:tc>
        <w:tc>
          <w:tcPr>
            <w:tcW w:w="3875" w:type="dxa"/>
            <w:tcBorders>
              <w:top w:val="dashed" w:sz="4" w:space="0" w:color="auto"/>
              <w:bottom w:val="dashed" w:sz="4" w:space="0" w:color="auto"/>
            </w:tcBorders>
          </w:tcPr>
          <w:p w14:paraId="15244368" w14:textId="77777777" w:rsidR="009C0724" w:rsidRPr="00A31D40" w:rsidRDefault="009C0724" w:rsidP="00225917">
            <w:pPr>
              <w:spacing w:line="288" w:lineRule="auto"/>
              <w:rPr>
                <w:sz w:val="26"/>
                <w:szCs w:val="26"/>
              </w:rPr>
            </w:pPr>
          </w:p>
          <w:p w14:paraId="2B3A9731" w14:textId="77777777" w:rsidR="009C0724" w:rsidRPr="00A31D40" w:rsidRDefault="009C0724" w:rsidP="00225917">
            <w:pPr>
              <w:spacing w:line="288" w:lineRule="auto"/>
              <w:jc w:val="both"/>
              <w:rPr>
                <w:sz w:val="26"/>
                <w:szCs w:val="26"/>
              </w:rPr>
            </w:pPr>
            <w:r w:rsidRPr="00A31D40">
              <w:rPr>
                <w:sz w:val="26"/>
                <w:szCs w:val="26"/>
              </w:rPr>
              <w:t>- HS phân biệt thêm một số đơn vị và gấp lên một số lần.</w:t>
            </w:r>
          </w:p>
          <w:p w14:paraId="01C7054D" w14:textId="77777777" w:rsidR="009C0724" w:rsidRPr="00A31D40" w:rsidRDefault="009C0724" w:rsidP="00225917">
            <w:pPr>
              <w:spacing w:line="288" w:lineRule="auto"/>
              <w:rPr>
                <w:sz w:val="26"/>
                <w:szCs w:val="26"/>
              </w:rPr>
            </w:pPr>
            <w:r w:rsidRPr="00A31D40">
              <w:rPr>
                <w:sz w:val="26"/>
                <w:szCs w:val="26"/>
              </w:rPr>
              <w:t>- HS làm bài vào vở.</w:t>
            </w:r>
          </w:p>
          <w:p w14:paraId="4B230DEC" w14:textId="77777777" w:rsidR="009C0724" w:rsidRPr="00A31D40" w:rsidRDefault="009C0724" w:rsidP="00225917">
            <w:pPr>
              <w:spacing w:line="288" w:lineRule="auto"/>
              <w:rPr>
                <w:sz w:val="26"/>
                <w:szCs w:val="26"/>
              </w:rPr>
            </w:pPr>
            <w:r w:rsidRPr="00A31D40">
              <w:rPr>
                <w:sz w:val="26"/>
                <w:szCs w:val="26"/>
              </w:rPr>
              <w:t>- Đại diện HS trình bày</w:t>
            </w:r>
          </w:p>
          <w:p w14:paraId="1ADA045C" w14:textId="77777777" w:rsidR="009C0724" w:rsidRPr="00A31D40" w:rsidRDefault="009C0724" w:rsidP="00225917">
            <w:pPr>
              <w:spacing w:line="288" w:lineRule="auto"/>
              <w:rPr>
                <w:sz w:val="26"/>
                <w:szCs w:val="26"/>
              </w:rPr>
            </w:pPr>
            <w:r w:rsidRPr="00A31D40">
              <w:rPr>
                <w:sz w:val="26"/>
                <w:szCs w:val="26"/>
              </w:rPr>
              <w:t xml:space="preserve">  </w:t>
            </w:r>
          </w:p>
          <w:p w14:paraId="38E5FDF0" w14:textId="77777777" w:rsidR="009C0724" w:rsidRPr="00A31D40" w:rsidRDefault="009C0724" w:rsidP="00225917">
            <w:pPr>
              <w:spacing w:line="288" w:lineRule="auto"/>
              <w:rPr>
                <w:sz w:val="26"/>
                <w:szCs w:val="26"/>
              </w:rPr>
            </w:pPr>
            <w:r w:rsidRPr="00A31D40">
              <w:rPr>
                <w:sz w:val="26"/>
                <w:szCs w:val="26"/>
              </w:rPr>
              <w:t>- HS đọc đề bài</w:t>
            </w:r>
          </w:p>
          <w:p w14:paraId="6A4BA2B9" w14:textId="77777777" w:rsidR="009C0724" w:rsidRPr="00A31D40" w:rsidRDefault="009C0724" w:rsidP="00225917">
            <w:pPr>
              <w:spacing w:line="288" w:lineRule="auto"/>
              <w:rPr>
                <w:sz w:val="26"/>
                <w:szCs w:val="26"/>
              </w:rPr>
            </w:pPr>
            <w:r w:rsidRPr="00A31D40">
              <w:rPr>
                <w:sz w:val="26"/>
                <w:szCs w:val="26"/>
              </w:rPr>
              <w:t xml:space="preserve">- HS theo dõi mẫu </w:t>
            </w:r>
          </w:p>
          <w:p w14:paraId="72AE786F" w14:textId="77777777" w:rsidR="009C0724" w:rsidRPr="00A31D40" w:rsidRDefault="009C0724" w:rsidP="00225917">
            <w:pPr>
              <w:spacing w:line="288" w:lineRule="auto"/>
              <w:rPr>
                <w:sz w:val="26"/>
                <w:szCs w:val="26"/>
              </w:rPr>
            </w:pPr>
            <w:r w:rsidRPr="00A31D40">
              <w:rPr>
                <w:sz w:val="26"/>
                <w:szCs w:val="26"/>
              </w:rPr>
              <w:t>- HS làm bài nhóm 2</w:t>
            </w:r>
          </w:p>
          <w:p w14:paraId="2A4F2360" w14:textId="77777777" w:rsidR="009C0724" w:rsidRPr="00A31D40" w:rsidRDefault="009C0724" w:rsidP="00225917">
            <w:pPr>
              <w:spacing w:line="288" w:lineRule="auto"/>
              <w:rPr>
                <w:sz w:val="26"/>
                <w:szCs w:val="26"/>
              </w:rPr>
            </w:pPr>
            <w:r w:rsidRPr="00A31D40">
              <w:rPr>
                <w:sz w:val="26"/>
                <w:szCs w:val="26"/>
              </w:rPr>
              <w:t>- Đại diện các nhóm trình bày</w:t>
            </w:r>
          </w:p>
          <w:p w14:paraId="390CE6D4" w14:textId="77777777" w:rsidR="009C0724" w:rsidRPr="00A31D40" w:rsidRDefault="009C0724" w:rsidP="00225917">
            <w:pPr>
              <w:spacing w:line="288" w:lineRule="auto"/>
              <w:rPr>
                <w:sz w:val="26"/>
                <w:szCs w:val="26"/>
              </w:rPr>
            </w:pPr>
          </w:p>
          <w:p w14:paraId="3F001B66" w14:textId="77777777" w:rsidR="009C0724" w:rsidRPr="00A31D40" w:rsidRDefault="009C0724" w:rsidP="00225917">
            <w:pPr>
              <w:spacing w:line="288" w:lineRule="auto"/>
              <w:rPr>
                <w:sz w:val="26"/>
                <w:szCs w:val="26"/>
              </w:rPr>
            </w:pPr>
            <w:r w:rsidRPr="00A31D40">
              <w:rPr>
                <w:sz w:val="26"/>
                <w:szCs w:val="26"/>
              </w:rPr>
              <w:t>- HS đọc bài toán</w:t>
            </w:r>
          </w:p>
          <w:p w14:paraId="0227DD5E" w14:textId="77777777" w:rsidR="009C0724" w:rsidRPr="00A31D40" w:rsidRDefault="009C0724" w:rsidP="00225917">
            <w:pPr>
              <w:spacing w:line="288" w:lineRule="auto"/>
              <w:rPr>
                <w:sz w:val="26"/>
                <w:szCs w:val="26"/>
              </w:rPr>
            </w:pPr>
            <w:r w:rsidRPr="00A31D40">
              <w:rPr>
                <w:sz w:val="26"/>
                <w:szCs w:val="26"/>
              </w:rPr>
              <w:lastRenderedPageBreak/>
              <w:t>- Con: 9 tuổi</w:t>
            </w:r>
          </w:p>
          <w:p w14:paraId="4E64134C" w14:textId="77777777" w:rsidR="009C0724" w:rsidRPr="00A31D40" w:rsidRDefault="009C0724" w:rsidP="00225917">
            <w:pPr>
              <w:spacing w:line="288" w:lineRule="auto"/>
              <w:rPr>
                <w:sz w:val="26"/>
                <w:szCs w:val="26"/>
              </w:rPr>
            </w:pPr>
            <w:r w:rsidRPr="00A31D40">
              <w:rPr>
                <w:sz w:val="26"/>
                <w:szCs w:val="26"/>
              </w:rPr>
              <w:t>- Tuổi bố: gấp 4 lần tuổi con</w:t>
            </w:r>
          </w:p>
          <w:p w14:paraId="704534A2" w14:textId="77777777" w:rsidR="009C0724" w:rsidRPr="00A31D40" w:rsidRDefault="009C0724" w:rsidP="00225917">
            <w:pPr>
              <w:spacing w:line="288" w:lineRule="auto"/>
              <w:rPr>
                <w:sz w:val="26"/>
                <w:szCs w:val="26"/>
              </w:rPr>
            </w:pPr>
            <w:r w:rsidRPr="00A31D40">
              <w:rPr>
                <w:sz w:val="26"/>
                <w:szCs w:val="26"/>
              </w:rPr>
              <w:t>- Bố: .... tuổi</w:t>
            </w:r>
          </w:p>
          <w:p w14:paraId="2A011C85" w14:textId="77777777" w:rsidR="009C0724" w:rsidRPr="00A31D40" w:rsidRDefault="009C0724" w:rsidP="00225917">
            <w:pPr>
              <w:spacing w:line="288" w:lineRule="auto"/>
              <w:rPr>
                <w:sz w:val="26"/>
                <w:szCs w:val="26"/>
              </w:rPr>
            </w:pPr>
            <w:r w:rsidRPr="00A31D40">
              <w:rPr>
                <w:sz w:val="26"/>
                <w:szCs w:val="26"/>
              </w:rPr>
              <w:t>- Gấp một số lên nhiều lần</w:t>
            </w:r>
          </w:p>
          <w:p w14:paraId="07AFE2ED" w14:textId="77777777" w:rsidR="009C0724" w:rsidRPr="00A31D40" w:rsidRDefault="009C0724" w:rsidP="00225917">
            <w:pPr>
              <w:spacing w:line="288" w:lineRule="auto"/>
              <w:rPr>
                <w:sz w:val="26"/>
                <w:szCs w:val="26"/>
              </w:rPr>
            </w:pPr>
            <w:r w:rsidRPr="00A31D40">
              <w:rPr>
                <w:sz w:val="26"/>
                <w:szCs w:val="26"/>
              </w:rPr>
              <w:t>- Ta lấy số đó nhân với số lần</w:t>
            </w:r>
          </w:p>
          <w:p w14:paraId="01A151F4" w14:textId="77777777" w:rsidR="009C0724" w:rsidRPr="00A31D40" w:rsidRDefault="009C0724" w:rsidP="00225917">
            <w:pPr>
              <w:spacing w:line="288" w:lineRule="auto"/>
              <w:rPr>
                <w:sz w:val="26"/>
                <w:szCs w:val="26"/>
              </w:rPr>
            </w:pPr>
            <w:r w:rsidRPr="00A31D40">
              <w:rPr>
                <w:sz w:val="26"/>
                <w:szCs w:val="26"/>
              </w:rPr>
              <w:t>- HS làm bài cá nhân</w:t>
            </w:r>
          </w:p>
          <w:p w14:paraId="24D1A56E" w14:textId="77777777" w:rsidR="009C0724" w:rsidRPr="00A31D40" w:rsidRDefault="009C0724" w:rsidP="00225917">
            <w:pPr>
              <w:spacing w:line="288" w:lineRule="auto"/>
              <w:jc w:val="center"/>
              <w:rPr>
                <w:sz w:val="26"/>
                <w:szCs w:val="26"/>
              </w:rPr>
            </w:pPr>
            <w:r w:rsidRPr="00A31D40">
              <w:rPr>
                <w:sz w:val="26"/>
                <w:szCs w:val="26"/>
              </w:rPr>
              <w:t>Giải</w:t>
            </w:r>
          </w:p>
          <w:p w14:paraId="19C431C0" w14:textId="77777777" w:rsidR="009C0724" w:rsidRPr="00A31D40" w:rsidRDefault="009C0724" w:rsidP="00225917">
            <w:pPr>
              <w:spacing w:line="288" w:lineRule="auto"/>
              <w:rPr>
                <w:sz w:val="26"/>
                <w:szCs w:val="26"/>
              </w:rPr>
            </w:pPr>
            <w:r w:rsidRPr="00A31D40">
              <w:rPr>
                <w:sz w:val="26"/>
                <w:szCs w:val="26"/>
              </w:rPr>
              <w:t xml:space="preserve">        Tuổi bố hiện nay là:</w:t>
            </w:r>
          </w:p>
          <w:p w14:paraId="16B547FD" w14:textId="77777777" w:rsidR="009C0724" w:rsidRPr="00A31D40" w:rsidRDefault="009C0724" w:rsidP="00225917">
            <w:pPr>
              <w:spacing w:line="288" w:lineRule="auto"/>
              <w:rPr>
                <w:sz w:val="26"/>
                <w:szCs w:val="26"/>
              </w:rPr>
            </w:pPr>
            <w:r w:rsidRPr="00A31D40">
              <w:rPr>
                <w:sz w:val="26"/>
                <w:szCs w:val="26"/>
              </w:rPr>
              <w:t xml:space="preserve">             9 x 4 = 36 (tuổi)</w:t>
            </w:r>
          </w:p>
          <w:p w14:paraId="43977DB4" w14:textId="77777777" w:rsidR="009C0724" w:rsidRPr="00A31D40" w:rsidRDefault="009C0724" w:rsidP="00225917">
            <w:pPr>
              <w:spacing w:line="288" w:lineRule="auto"/>
              <w:rPr>
                <w:sz w:val="26"/>
                <w:szCs w:val="26"/>
              </w:rPr>
            </w:pPr>
            <w:r w:rsidRPr="00A31D40">
              <w:rPr>
                <w:sz w:val="26"/>
                <w:szCs w:val="26"/>
              </w:rPr>
              <w:t xml:space="preserve">                    Đáp số: 36 tuổi</w:t>
            </w:r>
          </w:p>
          <w:p w14:paraId="25BE3AD8" w14:textId="77777777" w:rsidR="009C0724" w:rsidRPr="00A31D40" w:rsidRDefault="009C0724" w:rsidP="00225917">
            <w:pPr>
              <w:spacing w:line="288" w:lineRule="auto"/>
              <w:rPr>
                <w:sz w:val="26"/>
                <w:szCs w:val="26"/>
              </w:rPr>
            </w:pPr>
            <w:r w:rsidRPr="00A31D40">
              <w:rPr>
                <w:sz w:val="26"/>
                <w:szCs w:val="26"/>
              </w:rPr>
              <w:t>- Đại diện HS trình bày bảng lớp.</w:t>
            </w:r>
          </w:p>
          <w:p w14:paraId="0DE4478A" w14:textId="77777777" w:rsidR="009C0724" w:rsidRPr="00A31D40" w:rsidRDefault="009C0724" w:rsidP="00225917">
            <w:pPr>
              <w:spacing w:line="288" w:lineRule="auto"/>
              <w:rPr>
                <w:sz w:val="26"/>
                <w:szCs w:val="26"/>
              </w:rPr>
            </w:pPr>
            <w:r w:rsidRPr="00A31D40">
              <w:rPr>
                <w:sz w:val="26"/>
                <w:szCs w:val="26"/>
              </w:rPr>
              <w:t>- Cả lớp chữa bài, nhận xét</w:t>
            </w:r>
          </w:p>
        </w:tc>
      </w:tr>
      <w:tr w:rsidR="009C0724" w:rsidRPr="00A31D40" w14:paraId="42617CAA" w14:textId="77777777" w:rsidTr="00225917">
        <w:tc>
          <w:tcPr>
            <w:tcW w:w="9738" w:type="dxa"/>
            <w:gridSpan w:val="2"/>
            <w:tcBorders>
              <w:top w:val="dashed" w:sz="4" w:space="0" w:color="auto"/>
              <w:bottom w:val="dashed" w:sz="4" w:space="0" w:color="auto"/>
            </w:tcBorders>
          </w:tcPr>
          <w:p w14:paraId="54B2E9F2" w14:textId="77777777" w:rsidR="009C0724" w:rsidRPr="00A31D40" w:rsidRDefault="009C0724" w:rsidP="00225917">
            <w:pPr>
              <w:spacing w:line="288" w:lineRule="auto"/>
              <w:jc w:val="both"/>
              <w:rPr>
                <w:b/>
                <w:sz w:val="26"/>
                <w:szCs w:val="26"/>
              </w:rPr>
            </w:pPr>
            <w:r w:rsidRPr="00A31D40">
              <w:rPr>
                <w:b/>
                <w:sz w:val="26"/>
                <w:szCs w:val="26"/>
              </w:rPr>
              <w:lastRenderedPageBreak/>
              <w:t>4. Vận dụng.</w:t>
            </w:r>
          </w:p>
          <w:p w14:paraId="6EC5CFA3" w14:textId="77777777" w:rsidR="009C0724" w:rsidRPr="00A31D40" w:rsidRDefault="009C0724" w:rsidP="00225917">
            <w:pPr>
              <w:spacing w:line="288" w:lineRule="auto"/>
              <w:rPr>
                <w:sz w:val="26"/>
                <w:szCs w:val="26"/>
              </w:rPr>
            </w:pPr>
            <w:r w:rsidRPr="00A31D40">
              <w:rPr>
                <w:sz w:val="26"/>
                <w:szCs w:val="26"/>
              </w:rPr>
              <w:t>- Mục tiêu:</w:t>
            </w:r>
          </w:p>
          <w:p w14:paraId="35BBA18B" w14:textId="77777777" w:rsidR="009C0724" w:rsidRPr="00A31D40" w:rsidRDefault="009C0724" w:rsidP="00225917">
            <w:pPr>
              <w:widowControl w:val="0"/>
              <w:spacing w:after="106" w:line="288" w:lineRule="auto"/>
              <w:jc w:val="both"/>
              <w:rPr>
                <w:sz w:val="26"/>
                <w:szCs w:val="26"/>
              </w:rPr>
            </w:pPr>
            <w:r w:rsidRPr="00A31D40">
              <w:rPr>
                <w:sz w:val="26"/>
                <w:szCs w:val="26"/>
              </w:rPr>
              <w:t xml:space="preserve">+ </w:t>
            </w:r>
            <w:hyperlink r:id="rId39"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7A3118C0" w14:textId="77777777" w:rsidR="009C0724" w:rsidRPr="00A31D40" w:rsidRDefault="009C0724" w:rsidP="00225917">
            <w:pPr>
              <w:spacing w:line="288" w:lineRule="auto"/>
              <w:jc w:val="both"/>
              <w:rPr>
                <w:sz w:val="26"/>
                <w:szCs w:val="26"/>
              </w:rPr>
            </w:pPr>
            <w:r w:rsidRPr="00A31D40">
              <w:rPr>
                <w:sz w:val="26"/>
                <w:szCs w:val="26"/>
              </w:rPr>
              <w:t>+ Tạo không khí vui vẻ, hào hứng, lưu luyến sau khi học sinh bài học.</w:t>
            </w:r>
          </w:p>
          <w:p w14:paraId="488F73FD" w14:textId="77777777" w:rsidR="009C0724" w:rsidRPr="00A31D40" w:rsidRDefault="009C0724" w:rsidP="00225917">
            <w:pPr>
              <w:spacing w:line="288" w:lineRule="auto"/>
              <w:rPr>
                <w:sz w:val="26"/>
                <w:szCs w:val="26"/>
              </w:rPr>
            </w:pPr>
            <w:r w:rsidRPr="00A31D40">
              <w:rPr>
                <w:sz w:val="26"/>
                <w:szCs w:val="26"/>
                <w:lang w:val="en-US"/>
              </w:rPr>
              <w:t>- Cách tiến hành:</w:t>
            </w:r>
          </w:p>
        </w:tc>
      </w:tr>
      <w:tr w:rsidR="009C0724" w:rsidRPr="00A31D40" w14:paraId="663ED19C" w14:textId="77777777" w:rsidTr="00225917">
        <w:tc>
          <w:tcPr>
            <w:tcW w:w="5863" w:type="dxa"/>
            <w:tcBorders>
              <w:top w:val="dashed" w:sz="4" w:space="0" w:color="auto"/>
              <w:bottom w:val="dashed" w:sz="4" w:space="0" w:color="auto"/>
            </w:tcBorders>
          </w:tcPr>
          <w:p w14:paraId="30F851BD" w14:textId="77777777" w:rsidR="009C0724" w:rsidRPr="00A31D40" w:rsidRDefault="009C0724" w:rsidP="00225917">
            <w:pPr>
              <w:spacing w:line="288" w:lineRule="auto"/>
              <w:jc w:val="both"/>
              <w:rPr>
                <w:sz w:val="26"/>
                <w:szCs w:val="26"/>
              </w:rPr>
            </w:pPr>
            <w:r w:rsidRPr="00A31D40">
              <w:rPr>
                <w:b/>
                <w:sz w:val="26"/>
                <w:szCs w:val="26"/>
              </w:rPr>
              <w:t xml:space="preserve">- </w:t>
            </w:r>
            <w:r w:rsidRPr="00A31D40">
              <w:rPr>
                <w:sz w:val="26"/>
                <w:szCs w:val="26"/>
              </w:rPr>
              <w:t>GV tổ chức cho HS thi giải nhanh tính đúng bài toán sau:</w:t>
            </w:r>
          </w:p>
          <w:p w14:paraId="41647A2E" w14:textId="77777777" w:rsidR="009C0724" w:rsidRPr="00A31D40" w:rsidRDefault="009C0724" w:rsidP="00225917">
            <w:pPr>
              <w:spacing w:line="288" w:lineRule="auto"/>
              <w:jc w:val="both"/>
              <w:rPr>
                <w:sz w:val="26"/>
                <w:szCs w:val="26"/>
              </w:rPr>
            </w:pPr>
            <w:r w:rsidRPr="00A31D40">
              <w:rPr>
                <w:sz w:val="26"/>
                <w:szCs w:val="26"/>
              </w:rPr>
              <w:t>+ Bài toán: Lan hái được 7 bông hao. Huệ hái được số hoa gấp 5 lần số hoa của Lan. Hỏi Huệ hái được bao nhiêu bông hoa?</w:t>
            </w:r>
          </w:p>
          <w:p w14:paraId="46B00B3B" w14:textId="77777777" w:rsidR="009C0724" w:rsidRPr="00A31D40" w:rsidRDefault="009C0724" w:rsidP="00225917">
            <w:pPr>
              <w:spacing w:line="288" w:lineRule="auto"/>
              <w:jc w:val="both"/>
              <w:rPr>
                <w:b/>
                <w:sz w:val="26"/>
                <w:szCs w:val="26"/>
              </w:rPr>
            </w:pPr>
            <w:r w:rsidRPr="00A31D40">
              <w:rPr>
                <w:sz w:val="26"/>
                <w:szCs w:val="26"/>
              </w:rPr>
              <w:t>- Nhận xét, tuyên dương</w:t>
            </w:r>
          </w:p>
        </w:tc>
        <w:tc>
          <w:tcPr>
            <w:tcW w:w="3875" w:type="dxa"/>
            <w:tcBorders>
              <w:top w:val="dashed" w:sz="4" w:space="0" w:color="auto"/>
              <w:bottom w:val="dashed" w:sz="4" w:space="0" w:color="auto"/>
            </w:tcBorders>
          </w:tcPr>
          <w:p w14:paraId="6AABAC13" w14:textId="77777777" w:rsidR="009C0724" w:rsidRPr="00A31D40" w:rsidRDefault="009C0724" w:rsidP="00225917">
            <w:pPr>
              <w:spacing w:line="288" w:lineRule="auto"/>
              <w:rPr>
                <w:sz w:val="26"/>
                <w:szCs w:val="26"/>
              </w:rPr>
            </w:pPr>
            <w:r w:rsidRPr="00A31D40">
              <w:rPr>
                <w:sz w:val="26"/>
                <w:szCs w:val="26"/>
              </w:rPr>
              <w:t>- HS thi đua giải nhanh, tính đúng bài toán.</w:t>
            </w:r>
          </w:p>
          <w:p w14:paraId="56F54658" w14:textId="77777777" w:rsidR="009C0724" w:rsidRPr="00A31D40" w:rsidRDefault="009C0724" w:rsidP="00225917">
            <w:pPr>
              <w:spacing w:line="288" w:lineRule="auto"/>
              <w:rPr>
                <w:sz w:val="26"/>
                <w:szCs w:val="26"/>
              </w:rPr>
            </w:pPr>
            <w:r w:rsidRPr="00A31D40">
              <w:rPr>
                <w:sz w:val="26"/>
                <w:szCs w:val="26"/>
              </w:rPr>
              <w:t>- HS trình bày.</w:t>
            </w:r>
          </w:p>
          <w:p w14:paraId="1A9877F6" w14:textId="77777777" w:rsidR="009C0724" w:rsidRPr="00A31D40" w:rsidRDefault="009C0724" w:rsidP="00225917">
            <w:pPr>
              <w:spacing w:line="288" w:lineRule="auto"/>
              <w:rPr>
                <w:sz w:val="26"/>
                <w:szCs w:val="26"/>
              </w:rPr>
            </w:pPr>
            <w:r w:rsidRPr="00A31D40">
              <w:rPr>
                <w:sz w:val="26"/>
                <w:szCs w:val="26"/>
              </w:rPr>
              <w:t>- Cả lớp nhận xét.</w:t>
            </w:r>
          </w:p>
        </w:tc>
      </w:tr>
    </w:tbl>
    <w:p w14:paraId="3096AF1E" w14:textId="77777777" w:rsidR="002B2737" w:rsidRPr="00A31D40" w:rsidRDefault="002B2737" w:rsidP="003547D0">
      <w:pPr>
        <w:spacing w:line="288" w:lineRule="auto"/>
        <w:ind w:left="720" w:hanging="720"/>
        <w:rPr>
          <w:b/>
          <w:bCs/>
          <w:sz w:val="26"/>
          <w:szCs w:val="26"/>
        </w:rPr>
      </w:pPr>
    </w:p>
    <w:p w14:paraId="1FC8D689" w14:textId="77777777" w:rsidR="00B1469F" w:rsidRPr="00A31D40" w:rsidRDefault="00B1469F" w:rsidP="00B1469F">
      <w:pPr>
        <w:spacing w:line="288" w:lineRule="auto"/>
        <w:ind w:left="720" w:hanging="720"/>
        <w:jc w:val="center"/>
        <w:rPr>
          <w:b/>
          <w:bCs/>
          <w:sz w:val="26"/>
          <w:szCs w:val="26"/>
          <w:u w:val="single"/>
        </w:rPr>
      </w:pPr>
      <w:r w:rsidRPr="00A31D40">
        <w:rPr>
          <w:b/>
          <w:bCs/>
          <w:sz w:val="26"/>
          <w:szCs w:val="26"/>
          <w:u w:val="single"/>
        </w:rPr>
        <w:t>TIẾNG VIỆT</w:t>
      </w:r>
    </w:p>
    <w:p w14:paraId="76DB07EE" w14:textId="77777777" w:rsidR="00B1469F" w:rsidRPr="00A31D40" w:rsidRDefault="00B1469F" w:rsidP="00B1469F">
      <w:pPr>
        <w:spacing w:line="288" w:lineRule="auto"/>
        <w:ind w:left="720" w:hanging="720"/>
        <w:jc w:val="center"/>
        <w:rPr>
          <w:b/>
          <w:bCs/>
          <w:sz w:val="26"/>
          <w:szCs w:val="26"/>
        </w:rPr>
      </w:pPr>
      <w:r w:rsidRPr="00A31D40">
        <w:rPr>
          <w:b/>
          <w:bCs/>
          <w:sz w:val="26"/>
          <w:szCs w:val="26"/>
        </w:rPr>
        <w:t>Nghe – Viết: ĐỒ ĐẠC TRONG NHÀ (T3)</w:t>
      </w:r>
    </w:p>
    <w:p w14:paraId="4BCC1E36" w14:textId="77777777" w:rsidR="00B1469F" w:rsidRPr="00A31D40" w:rsidRDefault="00B1469F" w:rsidP="00B1469F">
      <w:pPr>
        <w:spacing w:line="288" w:lineRule="auto"/>
        <w:ind w:left="720" w:hanging="720"/>
        <w:jc w:val="both"/>
        <w:rPr>
          <w:b/>
          <w:bCs/>
          <w:sz w:val="26"/>
          <w:szCs w:val="26"/>
        </w:rPr>
      </w:pPr>
    </w:p>
    <w:p w14:paraId="70AFD50E" w14:textId="77777777" w:rsidR="00B1469F" w:rsidRPr="00A31D40" w:rsidRDefault="00B1469F" w:rsidP="00B1469F">
      <w:pPr>
        <w:spacing w:line="288" w:lineRule="auto"/>
        <w:ind w:firstLine="360"/>
        <w:rPr>
          <w:b/>
          <w:bCs/>
          <w:sz w:val="26"/>
          <w:szCs w:val="26"/>
          <w:u w:val="single"/>
        </w:rPr>
      </w:pPr>
      <w:r w:rsidRPr="00A31D40">
        <w:rPr>
          <w:b/>
          <w:bCs/>
          <w:sz w:val="26"/>
          <w:szCs w:val="26"/>
          <w:u w:val="single"/>
        </w:rPr>
        <w:t>I. YÊU CẦU CẦN ĐẠT:</w:t>
      </w:r>
    </w:p>
    <w:p w14:paraId="248D7951" w14:textId="77777777" w:rsidR="00B1469F" w:rsidRPr="00A31D40" w:rsidRDefault="00B1469F" w:rsidP="00B1469F">
      <w:pPr>
        <w:spacing w:line="288" w:lineRule="auto"/>
        <w:ind w:firstLine="360"/>
        <w:jc w:val="both"/>
        <w:rPr>
          <w:b/>
          <w:sz w:val="26"/>
          <w:szCs w:val="26"/>
        </w:rPr>
      </w:pPr>
      <w:r w:rsidRPr="00A31D40">
        <w:rPr>
          <w:b/>
          <w:sz w:val="26"/>
          <w:szCs w:val="26"/>
        </w:rPr>
        <w:t>1. Năng lực đặc thù:</w:t>
      </w:r>
    </w:p>
    <w:p w14:paraId="6273DC62" w14:textId="77777777" w:rsidR="00B1469F" w:rsidRPr="00A31D40" w:rsidRDefault="00B1469F" w:rsidP="00B1469F">
      <w:pPr>
        <w:spacing w:line="288" w:lineRule="auto"/>
        <w:ind w:firstLine="360"/>
        <w:jc w:val="both"/>
        <w:rPr>
          <w:sz w:val="26"/>
          <w:szCs w:val="26"/>
        </w:rPr>
      </w:pPr>
      <w:r w:rsidRPr="00A31D40">
        <w:rPr>
          <w:sz w:val="26"/>
          <w:szCs w:val="26"/>
        </w:rPr>
        <w:t xml:space="preserve">- Viết đúng chính tả đoạn thơ trong bài </w:t>
      </w:r>
      <w:r w:rsidRPr="00A31D40">
        <w:rPr>
          <w:i/>
          <w:sz w:val="26"/>
          <w:szCs w:val="26"/>
        </w:rPr>
        <w:t>Đồ đạc trong nhà</w:t>
      </w:r>
      <w:r w:rsidRPr="00A31D40">
        <w:rPr>
          <w:sz w:val="26"/>
          <w:szCs w:val="26"/>
        </w:rPr>
        <w:t xml:space="preserve"> theo hình thức nghe – viết; biết viết hoa chữ cái mở đầu tên bài thơ và chữ cái mỗi câu thơ ( Viết đúng mẫu chữ viết hoa đã học ở lớp 2). </w:t>
      </w:r>
    </w:p>
    <w:p w14:paraId="11DA9224" w14:textId="77777777" w:rsidR="00B1469F" w:rsidRPr="00A31D40" w:rsidRDefault="00B1469F" w:rsidP="00B1469F">
      <w:pPr>
        <w:spacing w:line="288" w:lineRule="auto"/>
        <w:ind w:firstLine="360"/>
        <w:jc w:val="both"/>
        <w:rPr>
          <w:sz w:val="26"/>
          <w:szCs w:val="26"/>
        </w:rPr>
      </w:pPr>
      <w:r w:rsidRPr="00A31D40">
        <w:rPr>
          <w:sz w:val="26"/>
          <w:szCs w:val="26"/>
        </w:rPr>
        <w:t>- Viết đúng từ ngữ có tiếng chứa iêu/ươu, en/eng.</w:t>
      </w:r>
    </w:p>
    <w:p w14:paraId="09253032" w14:textId="77777777" w:rsidR="00B1469F" w:rsidRPr="00A31D40" w:rsidRDefault="00B1469F" w:rsidP="00B1469F">
      <w:pPr>
        <w:spacing w:line="288" w:lineRule="auto"/>
        <w:ind w:firstLine="360"/>
        <w:jc w:val="both"/>
        <w:rPr>
          <w:sz w:val="26"/>
          <w:szCs w:val="26"/>
        </w:rPr>
      </w:pPr>
      <w:r w:rsidRPr="00A31D40">
        <w:rPr>
          <w:sz w:val="26"/>
          <w:szCs w:val="26"/>
        </w:rPr>
        <w:t>- Hình thành và phát triển tình cảm yêu quý ngôi nhà của mình, những đồ vật thân quen trong ngôi nhà và những người thân trong gia đình. Biết chia sẻ với người thân về nội dung câu chuyện hoặc đọc cho người thân nghe bài thơ nói về mái ấm gia đình.</w:t>
      </w:r>
    </w:p>
    <w:p w14:paraId="72B69BB8" w14:textId="77777777" w:rsidR="00B1469F" w:rsidRPr="00A31D40" w:rsidRDefault="00B1469F" w:rsidP="00B1469F">
      <w:pPr>
        <w:spacing w:line="288" w:lineRule="auto"/>
        <w:ind w:firstLine="360"/>
        <w:jc w:val="both"/>
        <w:rPr>
          <w:sz w:val="26"/>
          <w:szCs w:val="26"/>
        </w:rPr>
      </w:pPr>
      <w:r w:rsidRPr="00A31D40">
        <w:rPr>
          <w:sz w:val="26"/>
          <w:szCs w:val="26"/>
        </w:rPr>
        <w:t>- Phát triển năng lực ngôn ngữ.</w:t>
      </w:r>
    </w:p>
    <w:p w14:paraId="6280CC77" w14:textId="77777777" w:rsidR="00B1469F" w:rsidRPr="00A31D40" w:rsidRDefault="00B1469F" w:rsidP="00B1469F">
      <w:pPr>
        <w:spacing w:before="120" w:line="288" w:lineRule="auto"/>
        <w:ind w:firstLine="360"/>
        <w:jc w:val="both"/>
        <w:rPr>
          <w:b/>
          <w:sz w:val="26"/>
          <w:szCs w:val="26"/>
        </w:rPr>
      </w:pPr>
      <w:r w:rsidRPr="00A31D40">
        <w:rPr>
          <w:b/>
          <w:sz w:val="26"/>
          <w:szCs w:val="26"/>
        </w:rPr>
        <w:t>2. Năng lực chung.</w:t>
      </w:r>
    </w:p>
    <w:p w14:paraId="0230DD5B" w14:textId="77777777" w:rsidR="00B1469F" w:rsidRPr="00A31D40" w:rsidRDefault="00B1469F" w:rsidP="00B1469F">
      <w:pPr>
        <w:spacing w:line="288" w:lineRule="auto"/>
        <w:ind w:firstLine="360"/>
        <w:jc w:val="both"/>
        <w:rPr>
          <w:sz w:val="26"/>
          <w:szCs w:val="26"/>
        </w:rPr>
      </w:pPr>
      <w:r w:rsidRPr="00A31D40">
        <w:rPr>
          <w:sz w:val="26"/>
          <w:szCs w:val="26"/>
        </w:rPr>
        <w:lastRenderedPageBreak/>
        <w:t xml:space="preserve">- Năng lực tự chủ, tự học: lắng nghe, viết bài đúng, kịp thời và hoàn thành các bài tập trong SGK. </w:t>
      </w:r>
    </w:p>
    <w:p w14:paraId="27A8A3A8" w14:textId="77777777" w:rsidR="00B1469F" w:rsidRPr="00A31D40" w:rsidRDefault="00B1469F" w:rsidP="00B1469F">
      <w:pPr>
        <w:spacing w:line="288" w:lineRule="auto"/>
        <w:ind w:firstLine="360"/>
        <w:jc w:val="both"/>
        <w:rPr>
          <w:sz w:val="26"/>
          <w:szCs w:val="26"/>
        </w:rPr>
      </w:pPr>
      <w:r w:rsidRPr="00A31D40">
        <w:rPr>
          <w:sz w:val="26"/>
          <w:szCs w:val="26"/>
        </w:rPr>
        <w:t>- Năng lực giải quyết vấn đề và sáng tạo: tham gia trò chơi, vận dụng.</w:t>
      </w:r>
    </w:p>
    <w:p w14:paraId="0B9B3556" w14:textId="77777777" w:rsidR="00B1469F" w:rsidRPr="00A31D40" w:rsidRDefault="00B1469F" w:rsidP="00B1469F">
      <w:pPr>
        <w:spacing w:line="288" w:lineRule="auto"/>
        <w:ind w:firstLine="360"/>
        <w:jc w:val="both"/>
        <w:rPr>
          <w:sz w:val="26"/>
          <w:szCs w:val="26"/>
        </w:rPr>
      </w:pPr>
      <w:r w:rsidRPr="00A31D40">
        <w:rPr>
          <w:sz w:val="26"/>
          <w:szCs w:val="26"/>
        </w:rPr>
        <w:t>- Năng lực giao tiếp và hợp tác: tham gia làm việc trong nhóm để ttrar lời câu hỏi trong bài.</w:t>
      </w:r>
    </w:p>
    <w:p w14:paraId="5C59CB6E" w14:textId="77777777" w:rsidR="00B1469F" w:rsidRPr="00A31D40" w:rsidRDefault="00B1469F" w:rsidP="00B1469F">
      <w:pPr>
        <w:spacing w:before="120" w:line="288" w:lineRule="auto"/>
        <w:ind w:firstLine="360"/>
        <w:jc w:val="both"/>
        <w:rPr>
          <w:b/>
          <w:sz w:val="26"/>
          <w:szCs w:val="26"/>
        </w:rPr>
      </w:pPr>
      <w:r w:rsidRPr="00A31D40">
        <w:rPr>
          <w:b/>
          <w:sz w:val="26"/>
          <w:szCs w:val="26"/>
        </w:rPr>
        <w:t>3. Phẩm chất.</w:t>
      </w:r>
    </w:p>
    <w:p w14:paraId="7BDE14B9" w14:textId="77777777" w:rsidR="00B1469F" w:rsidRPr="00A31D40" w:rsidRDefault="00B1469F" w:rsidP="00B1469F">
      <w:pPr>
        <w:spacing w:line="288" w:lineRule="auto"/>
        <w:ind w:firstLine="360"/>
        <w:jc w:val="both"/>
        <w:rPr>
          <w:sz w:val="26"/>
          <w:szCs w:val="26"/>
        </w:rPr>
      </w:pPr>
      <w:r w:rsidRPr="00A31D40">
        <w:rPr>
          <w:sz w:val="26"/>
          <w:szCs w:val="26"/>
        </w:rPr>
        <w:t>- Phẩm chất yêu nước: Biết yêu cảnh đẹp, quê hương qua bài viết.</w:t>
      </w:r>
    </w:p>
    <w:p w14:paraId="11CDEE47" w14:textId="77777777" w:rsidR="00B1469F" w:rsidRPr="00A31D40" w:rsidRDefault="00B1469F" w:rsidP="00B1469F">
      <w:pPr>
        <w:spacing w:line="288" w:lineRule="auto"/>
        <w:ind w:firstLine="360"/>
        <w:jc w:val="both"/>
        <w:rPr>
          <w:sz w:val="26"/>
          <w:szCs w:val="26"/>
        </w:rPr>
      </w:pPr>
      <w:r w:rsidRPr="00A31D40">
        <w:rPr>
          <w:sz w:val="26"/>
          <w:szCs w:val="26"/>
        </w:rPr>
        <w:t>- Phẩm chất chăm chỉ: Chăm chỉ viết bài, trả lời câu hỏi.</w:t>
      </w:r>
    </w:p>
    <w:p w14:paraId="243AD104" w14:textId="77777777" w:rsidR="00B1469F" w:rsidRPr="00A31D40" w:rsidRDefault="00B1469F" w:rsidP="00B1469F">
      <w:pPr>
        <w:spacing w:line="288" w:lineRule="auto"/>
        <w:ind w:firstLine="360"/>
        <w:jc w:val="both"/>
        <w:rPr>
          <w:sz w:val="26"/>
          <w:szCs w:val="26"/>
        </w:rPr>
      </w:pPr>
      <w:r w:rsidRPr="00A31D40">
        <w:rPr>
          <w:sz w:val="26"/>
          <w:szCs w:val="26"/>
        </w:rPr>
        <w:t>- Phẩm chất trách nhiệm: Giữ trật tự, học tập nghiêm túc.</w:t>
      </w:r>
    </w:p>
    <w:p w14:paraId="7F715B45" w14:textId="77777777" w:rsidR="00B1469F" w:rsidRPr="00A31D40" w:rsidRDefault="00B1469F" w:rsidP="00B1469F">
      <w:pPr>
        <w:spacing w:before="120" w:line="288" w:lineRule="auto"/>
        <w:ind w:firstLine="360"/>
        <w:jc w:val="both"/>
        <w:rPr>
          <w:b/>
          <w:sz w:val="26"/>
          <w:szCs w:val="26"/>
        </w:rPr>
      </w:pPr>
      <w:r w:rsidRPr="00A31D40">
        <w:rPr>
          <w:b/>
          <w:sz w:val="26"/>
          <w:szCs w:val="26"/>
        </w:rPr>
        <w:t xml:space="preserve">II. ĐỒ DÙNG DẠY HỌC </w:t>
      </w:r>
    </w:p>
    <w:p w14:paraId="3AC75795" w14:textId="77777777" w:rsidR="00B1469F" w:rsidRPr="00A31D40" w:rsidRDefault="00B1469F" w:rsidP="00B1469F">
      <w:pPr>
        <w:spacing w:line="288" w:lineRule="auto"/>
        <w:ind w:firstLine="360"/>
        <w:jc w:val="both"/>
        <w:rPr>
          <w:sz w:val="26"/>
          <w:szCs w:val="26"/>
        </w:rPr>
      </w:pPr>
      <w:r w:rsidRPr="00A31D40">
        <w:rPr>
          <w:sz w:val="26"/>
          <w:szCs w:val="26"/>
        </w:rPr>
        <w:t>- Kế hoạch bài dạy, bài giảng Power point.</w:t>
      </w:r>
    </w:p>
    <w:p w14:paraId="0C77D02A" w14:textId="77777777" w:rsidR="00B1469F" w:rsidRPr="00A31D40" w:rsidRDefault="00B1469F" w:rsidP="00B1469F">
      <w:pPr>
        <w:spacing w:line="288" w:lineRule="auto"/>
        <w:ind w:firstLine="360"/>
        <w:jc w:val="both"/>
        <w:rPr>
          <w:sz w:val="26"/>
          <w:szCs w:val="26"/>
        </w:rPr>
      </w:pPr>
      <w:r w:rsidRPr="00A31D40">
        <w:rPr>
          <w:sz w:val="26"/>
          <w:szCs w:val="26"/>
        </w:rPr>
        <w:t>- SGK và các thiết bị, học liệu phụ vụ cho tiết dạy.</w:t>
      </w:r>
    </w:p>
    <w:p w14:paraId="6B799759" w14:textId="77777777" w:rsidR="00B1469F" w:rsidRPr="00A31D40" w:rsidRDefault="00B1469F" w:rsidP="00B1469F">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1469F" w:rsidRPr="00A31D40" w14:paraId="574ECC76" w14:textId="77777777" w:rsidTr="00B1469F">
        <w:tc>
          <w:tcPr>
            <w:tcW w:w="5862" w:type="dxa"/>
            <w:tcBorders>
              <w:bottom w:val="dashed" w:sz="4" w:space="0" w:color="auto"/>
            </w:tcBorders>
          </w:tcPr>
          <w:p w14:paraId="32B02519" w14:textId="77777777" w:rsidR="00B1469F" w:rsidRPr="00A31D40" w:rsidRDefault="00B1469F" w:rsidP="00B1469F">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2A8BFBFC" w14:textId="77777777" w:rsidR="00B1469F" w:rsidRPr="00A31D40" w:rsidRDefault="00B1469F" w:rsidP="00B1469F">
            <w:pPr>
              <w:spacing w:line="288" w:lineRule="auto"/>
              <w:jc w:val="center"/>
              <w:rPr>
                <w:b/>
                <w:sz w:val="26"/>
                <w:szCs w:val="26"/>
              </w:rPr>
            </w:pPr>
            <w:r w:rsidRPr="00A31D40">
              <w:rPr>
                <w:b/>
                <w:sz w:val="26"/>
                <w:szCs w:val="26"/>
              </w:rPr>
              <w:t>Hoạt động của học sinh</w:t>
            </w:r>
          </w:p>
        </w:tc>
      </w:tr>
      <w:tr w:rsidR="00B1469F" w:rsidRPr="00A31D40" w14:paraId="66182390" w14:textId="77777777" w:rsidTr="00B1469F">
        <w:tc>
          <w:tcPr>
            <w:tcW w:w="9738" w:type="dxa"/>
            <w:gridSpan w:val="2"/>
            <w:tcBorders>
              <w:bottom w:val="dashed" w:sz="4" w:space="0" w:color="auto"/>
            </w:tcBorders>
          </w:tcPr>
          <w:p w14:paraId="0506A383" w14:textId="77777777" w:rsidR="00B1469F" w:rsidRPr="00A31D40" w:rsidRDefault="00B1469F" w:rsidP="00B1469F">
            <w:pPr>
              <w:spacing w:line="288" w:lineRule="auto"/>
              <w:jc w:val="both"/>
              <w:rPr>
                <w:bCs/>
                <w:i/>
                <w:sz w:val="26"/>
                <w:szCs w:val="26"/>
              </w:rPr>
            </w:pPr>
            <w:r w:rsidRPr="00A31D40">
              <w:rPr>
                <w:b/>
                <w:bCs/>
                <w:sz w:val="26"/>
                <w:szCs w:val="26"/>
              </w:rPr>
              <w:t>1. Khởi động.</w:t>
            </w:r>
          </w:p>
          <w:p w14:paraId="6ABB877E" w14:textId="77777777" w:rsidR="00B1469F" w:rsidRPr="00A31D40" w:rsidRDefault="00B1469F" w:rsidP="00B1469F">
            <w:pPr>
              <w:spacing w:line="288" w:lineRule="auto"/>
              <w:jc w:val="both"/>
              <w:rPr>
                <w:sz w:val="26"/>
                <w:szCs w:val="26"/>
              </w:rPr>
            </w:pPr>
            <w:r w:rsidRPr="00A31D40">
              <w:rPr>
                <w:sz w:val="26"/>
                <w:szCs w:val="26"/>
              </w:rPr>
              <w:t>- Mục tiêu: + Tạo không khí vui vẻ, khấn khởi trước giờ học.</w:t>
            </w:r>
          </w:p>
          <w:p w14:paraId="3749E1BD" w14:textId="77777777" w:rsidR="00B1469F" w:rsidRPr="00A31D40" w:rsidRDefault="00B1469F" w:rsidP="00B1469F">
            <w:pPr>
              <w:spacing w:line="288" w:lineRule="auto"/>
              <w:jc w:val="both"/>
              <w:rPr>
                <w:sz w:val="26"/>
                <w:szCs w:val="26"/>
              </w:rPr>
            </w:pPr>
            <w:r w:rsidRPr="00A31D40">
              <w:rPr>
                <w:sz w:val="26"/>
                <w:szCs w:val="26"/>
              </w:rPr>
              <w:t xml:space="preserve">                  + Kiểm tra kiến thức đã học của học sinh ở bài trước.</w:t>
            </w:r>
          </w:p>
          <w:p w14:paraId="2865D7E5" w14:textId="77777777" w:rsidR="00B1469F" w:rsidRPr="00A31D40" w:rsidRDefault="00B1469F" w:rsidP="00B1469F">
            <w:pPr>
              <w:spacing w:line="288" w:lineRule="auto"/>
              <w:jc w:val="both"/>
              <w:rPr>
                <w:sz w:val="26"/>
                <w:szCs w:val="26"/>
              </w:rPr>
            </w:pPr>
            <w:r w:rsidRPr="00A31D40">
              <w:rPr>
                <w:sz w:val="26"/>
                <w:szCs w:val="26"/>
              </w:rPr>
              <w:t>- Cách tiến hành:</w:t>
            </w:r>
          </w:p>
        </w:tc>
      </w:tr>
      <w:tr w:rsidR="00B1469F" w:rsidRPr="00A31D40" w14:paraId="11A61554" w14:textId="77777777" w:rsidTr="00B1469F">
        <w:tc>
          <w:tcPr>
            <w:tcW w:w="5862" w:type="dxa"/>
            <w:tcBorders>
              <w:bottom w:val="dashed" w:sz="4" w:space="0" w:color="auto"/>
            </w:tcBorders>
          </w:tcPr>
          <w:p w14:paraId="47192E11" w14:textId="77777777" w:rsidR="00B1469F" w:rsidRPr="00A31D40" w:rsidRDefault="00B1469F" w:rsidP="00B1469F">
            <w:pPr>
              <w:spacing w:line="288" w:lineRule="auto"/>
              <w:jc w:val="both"/>
              <w:outlineLvl w:val="0"/>
              <w:rPr>
                <w:bCs/>
                <w:sz w:val="26"/>
                <w:szCs w:val="26"/>
              </w:rPr>
            </w:pPr>
            <w:r w:rsidRPr="00A31D40">
              <w:rPr>
                <w:bCs/>
                <w:sz w:val="26"/>
                <w:szCs w:val="26"/>
              </w:rPr>
              <w:t>- GV tổ chức trò chơi để khởi động bài học.</w:t>
            </w:r>
          </w:p>
          <w:p w14:paraId="2C092B74" w14:textId="77777777" w:rsidR="00B1469F" w:rsidRPr="00A31D40" w:rsidRDefault="00B1469F" w:rsidP="00B1469F">
            <w:pPr>
              <w:spacing w:line="288" w:lineRule="auto"/>
              <w:jc w:val="both"/>
              <w:outlineLvl w:val="0"/>
              <w:rPr>
                <w:bCs/>
                <w:sz w:val="26"/>
                <w:szCs w:val="26"/>
              </w:rPr>
            </w:pPr>
            <w:r w:rsidRPr="00A31D40">
              <w:rPr>
                <w:bCs/>
                <w:sz w:val="26"/>
                <w:szCs w:val="26"/>
              </w:rPr>
              <w:t>+ Xem tranh đoán tên đồ vật có trong tranh.</w:t>
            </w:r>
          </w:p>
          <w:p w14:paraId="76D4BC7B" w14:textId="77777777" w:rsidR="00B1469F" w:rsidRPr="00A31D40" w:rsidRDefault="00B1469F" w:rsidP="00B1469F">
            <w:pPr>
              <w:spacing w:line="288" w:lineRule="auto"/>
              <w:jc w:val="both"/>
              <w:outlineLvl w:val="0"/>
              <w:rPr>
                <w:bCs/>
                <w:sz w:val="26"/>
                <w:szCs w:val="26"/>
              </w:rPr>
            </w:pPr>
            <w:r w:rsidRPr="00A31D40">
              <w:rPr>
                <w:bCs/>
                <w:sz w:val="26"/>
                <w:szCs w:val="26"/>
              </w:rPr>
              <w:t>- GV Nhận xét, tuyên dương.</w:t>
            </w:r>
          </w:p>
          <w:p w14:paraId="5A4FB57D" w14:textId="77777777" w:rsidR="00B1469F" w:rsidRPr="00A31D40" w:rsidRDefault="00B1469F" w:rsidP="00B1469F">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3EF27186" w14:textId="77777777" w:rsidR="00B1469F" w:rsidRPr="00A31D40" w:rsidRDefault="00B1469F" w:rsidP="00B1469F">
            <w:pPr>
              <w:spacing w:line="288" w:lineRule="auto"/>
              <w:jc w:val="both"/>
              <w:rPr>
                <w:sz w:val="26"/>
                <w:szCs w:val="26"/>
              </w:rPr>
            </w:pPr>
            <w:r w:rsidRPr="00A31D40">
              <w:rPr>
                <w:sz w:val="26"/>
                <w:szCs w:val="26"/>
              </w:rPr>
              <w:t>- HS tham gia trò chơi</w:t>
            </w:r>
          </w:p>
          <w:p w14:paraId="75F9F7D8" w14:textId="77777777" w:rsidR="00B1469F" w:rsidRPr="00A31D40" w:rsidRDefault="00B1469F" w:rsidP="00B1469F">
            <w:pPr>
              <w:spacing w:line="288" w:lineRule="auto"/>
              <w:jc w:val="both"/>
              <w:rPr>
                <w:sz w:val="26"/>
                <w:szCs w:val="26"/>
              </w:rPr>
            </w:pPr>
          </w:p>
        </w:tc>
      </w:tr>
      <w:tr w:rsidR="00B1469F" w:rsidRPr="00A31D40" w14:paraId="25F603FE" w14:textId="77777777" w:rsidTr="00B1469F">
        <w:tc>
          <w:tcPr>
            <w:tcW w:w="9738" w:type="dxa"/>
            <w:gridSpan w:val="2"/>
            <w:tcBorders>
              <w:top w:val="dashed" w:sz="4" w:space="0" w:color="auto"/>
              <w:bottom w:val="dashed" w:sz="4" w:space="0" w:color="auto"/>
            </w:tcBorders>
          </w:tcPr>
          <w:p w14:paraId="2B8CF4BC" w14:textId="77777777" w:rsidR="00B1469F" w:rsidRPr="00A31D40" w:rsidRDefault="00B1469F" w:rsidP="00B1469F">
            <w:pPr>
              <w:spacing w:line="288" w:lineRule="auto"/>
              <w:jc w:val="both"/>
              <w:rPr>
                <w:b/>
                <w:bCs/>
                <w:iCs/>
                <w:sz w:val="26"/>
                <w:szCs w:val="26"/>
              </w:rPr>
            </w:pPr>
            <w:r w:rsidRPr="00A31D40">
              <w:rPr>
                <w:b/>
                <w:bCs/>
                <w:iCs/>
                <w:sz w:val="26"/>
                <w:szCs w:val="26"/>
              </w:rPr>
              <w:t>2. Khám phá</w:t>
            </w:r>
            <w:r w:rsidRPr="00A31D40">
              <w:rPr>
                <w:bCs/>
                <w:i/>
                <w:iCs/>
                <w:sz w:val="26"/>
                <w:szCs w:val="26"/>
              </w:rPr>
              <w:t>.</w:t>
            </w:r>
          </w:p>
          <w:p w14:paraId="59959322" w14:textId="77777777" w:rsidR="00B1469F" w:rsidRPr="00A31D40" w:rsidRDefault="00B1469F" w:rsidP="00B1469F">
            <w:pPr>
              <w:spacing w:line="288" w:lineRule="auto"/>
              <w:rPr>
                <w:sz w:val="26"/>
                <w:szCs w:val="26"/>
              </w:rPr>
            </w:pPr>
            <w:r w:rsidRPr="00A31D40">
              <w:rPr>
                <w:sz w:val="26"/>
                <w:szCs w:val="26"/>
              </w:rPr>
              <w:t>- Mục tiêu:</w:t>
            </w:r>
          </w:p>
          <w:p w14:paraId="5A3A5A17" w14:textId="77777777" w:rsidR="00B1469F" w:rsidRPr="00A31D40" w:rsidRDefault="00B1469F" w:rsidP="00B1469F">
            <w:pPr>
              <w:spacing w:line="264" w:lineRule="auto"/>
              <w:jc w:val="both"/>
              <w:rPr>
                <w:sz w:val="26"/>
                <w:szCs w:val="26"/>
              </w:rPr>
            </w:pPr>
            <w:r w:rsidRPr="00A31D40">
              <w:rPr>
                <w:sz w:val="26"/>
                <w:szCs w:val="26"/>
              </w:rPr>
              <w:t>+ Viết đúng chính tả bài thơ em yêu mùa hè trong khoảng 15 phút.</w:t>
            </w:r>
          </w:p>
          <w:p w14:paraId="0B9EFCED" w14:textId="77777777" w:rsidR="00B1469F" w:rsidRPr="00A31D40" w:rsidRDefault="00B1469F" w:rsidP="00B1469F">
            <w:pPr>
              <w:spacing w:line="288" w:lineRule="auto"/>
              <w:jc w:val="both"/>
              <w:rPr>
                <w:sz w:val="26"/>
                <w:szCs w:val="26"/>
              </w:rPr>
            </w:pPr>
            <w:r w:rsidRPr="00A31D40">
              <w:rPr>
                <w:sz w:val="26"/>
                <w:szCs w:val="26"/>
              </w:rPr>
              <w:t>+ Phát triển năng lực ngôn ngữ.</w:t>
            </w:r>
          </w:p>
          <w:p w14:paraId="6D59B808" w14:textId="77777777" w:rsidR="00B1469F" w:rsidRPr="00A31D40" w:rsidRDefault="00B1469F" w:rsidP="00B1469F">
            <w:pPr>
              <w:spacing w:line="288" w:lineRule="auto"/>
              <w:jc w:val="both"/>
              <w:rPr>
                <w:bCs/>
                <w:iCs/>
                <w:sz w:val="26"/>
                <w:szCs w:val="26"/>
              </w:rPr>
            </w:pPr>
            <w:r w:rsidRPr="00A31D40">
              <w:rPr>
                <w:sz w:val="26"/>
                <w:szCs w:val="26"/>
                <w:lang w:val="en-US"/>
              </w:rPr>
              <w:t>- Cách tiến hành:</w:t>
            </w:r>
          </w:p>
        </w:tc>
      </w:tr>
      <w:tr w:rsidR="00B1469F" w:rsidRPr="00A31D40" w14:paraId="5374F121" w14:textId="77777777" w:rsidTr="00B1469F">
        <w:tc>
          <w:tcPr>
            <w:tcW w:w="5862" w:type="dxa"/>
            <w:tcBorders>
              <w:top w:val="dashed" w:sz="4" w:space="0" w:color="auto"/>
              <w:bottom w:val="dashed" w:sz="4" w:space="0" w:color="auto"/>
            </w:tcBorders>
          </w:tcPr>
          <w:p w14:paraId="6A03EF21" w14:textId="77777777" w:rsidR="00B1469F" w:rsidRPr="00A31D40" w:rsidRDefault="00B1469F" w:rsidP="00B1469F">
            <w:pPr>
              <w:spacing w:line="288" w:lineRule="auto"/>
              <w:jc w:val="both"/>
              <w:rPr>
                <w:b/>
                <w:sz w:val="26"/>
                <w:szCs w:val="26"/>
              </w:rPr>
            </w:pPr>
            <w:r w:rsidRPr="00A31D40">
              <w:rPr>
                <w:b/>
                <w:sz w:val="26"/>
                <w:szCs w:val="26"/>
              </w:rPr>
              <w:t>2.1. Hoạt động 1: Nghe – Viết. (làm việc cá nhân)</w:t>
            </w:r>
          </w:p>
          <w:p w14:paraId="33F9A63F" w14:textId="77777777" w:rsidR="00B1469F" w:rsidRPr="00A31D40" w:rsidRDefault="00B1469F" w:rsidP="00B1469F">
            <w:pPr>
              <w:spacing w:line="288" w:lineRule="auto"/>
              <w:jc w:val="both"/>
              <w:rPr>
                <w:sz w:val="26"/>
                <w:szCs w:val="26"/>
              </w:rPr>
            </w:pPr>
            <w:r w:rsidRPr="00A31D40">
              <w:rPr>
                <w:sz w:val="26"/>
                <w:szCs w:val="26"/>
              </w:rPr>
              <w:t>- GV giới thiệu nội dung: Bài thơ Đồ đạc trong nhà.</w:t>
            </w:r>
          </w:p>
          <w:p w14:paraId="0B6B8FE3" w14:textId="77777777" w:rsidR="00B1469F" w:rsidRPr="00A31D40" w:rsidRDefault="00B1469F" w:rsidP="00B1469F">
            <w:pPr>
              <w:spacing w:line="288" w:lineRule="auto"/>
              <w:jc w:val="both"/>
              <w:rPr>
                <w:sz w:val="26"/>
                <w:szCs w:val="26"/>
              </w:rPr>
            </w:pPr>
            <w:r w:rsidRPr="00A31D40">
              <w:rPr>
                <w:sz w:val="26"/>
                <w:szCs w:val="26"/>
              </w:rPr>
              <w:t>- GV đọc toàn bài thơ.</w:t>
            </w:r>
          </w:p>
          <w:p w14:paraId="387BB881" w14:textId="77777777" w:rsidR="00B1469F" w:rsidRPr="00A31D40" w:rsidRDefault="00B1469F" w:rsidP="00B1469F">
            <w:pPr>
              <w:spacing w:line="288" w:lineRule="auto"/>
              <w:jc w:val="both"/>
              <w:rPr>
                <w:sz w:val="26"/>
                <w:szCs w:val="26"/>
              </w:rPr>
            </w:pPr>
            <w:r w:rsidRPr="00A31D40">
              <w:rPr>
                <w:sz w:val="26"/>
                <w:szCs w:val="26"/>
              </w:rPr>
              <w:t>- Mời HS đọc lại bài viết.</w:t>
            </w:r>
          </w:p>
          <w:p w14:paraId="7D61F9D0" w14:textId="77777777" w:rsidR="00B1469F" w:rsidRPr="00A31D40" w:rsidRDefault="00B1469F" w:rsidP="00B1469F">
            <w:pPr>
              <w:spacing w:line="288" w:lineRule="auto"/>
              <w:jc w:val="both"/>
              <w:rPr>
                <w:sz w:val="26"/>
                <w:szCs w:val="26"/>
              </w:rPr>
            </w:pPr>
            <w:r w:rsidRPr="00A31D40">
              <w:rPr>
                <w:sz w:val="26"/>
                <w:szCs w:val="26"/>
              </w:rPr>
              <w:t>- GV hướng dẫn cách viết bài thơ:</w:t>
            </w:r>
          </w:p>
          <w:p w14:paraId="32B98F4F" w14:textId="77777777" w:rsidR="00B1469F" w:rsidRPr="00A31D40" w:rsidRDefault="00B1469F" w:rsidP="00B1469F">
            <w:pPr>
              <w:spacing w:line="288" w:lineRule="auto"/>
              <w:jc w:val="both"/>
              <w:rPr>
                <w:sz w:val="26"/>
                <w:szCs w:val="26"/>
              </w:rPr>
            </w:pPr>
            <w:r w:rsidRPr="00A31D40">
              <w:rPr>
                <w:sz w:val="26"/>
                <w:szCs w:val="26"/>
              </w:rPr>
              <w:t>+ Viết theo khổ thơ 6-8 chữ như trong SGK</w:t>
            </w:r>
          </w:p>
          <w:p w14:paraId="13BB8F29" w14:textId="77777777" w:rsidR="00B1469F" w:rsidRPr="00A31D40" w:rsidRDefault="00B1469F" w:rsidP="00B1469F">
            <w:pPr>
              <w:spacing w:line="288" w:lineRule="auto"/>
              <w:jc w:val="both"/>
              <w:rPr>
                <w:sz w:val="26"/>
                <w:szCs w:val="26"/>
              </w:rPr>
            </w:pPr>
            <w:r w:rsidRPr="00A31D40">
              <w:rPr>
                <w:sz w:val="26"/>
                <w:szCs w:val="26"/>
              </w:rPr>
              <w:t>+ Viết hoa tên bài và các chữ đầu dòng.</w:t>
            </w:r>
          </w:p>
          <w:p w14:paraId="1D6FD9FC" w14:textId="77777777" w:rsidR="00B1469F" w:rsidRPr="00A31D40" w:rsidRDefault="00B1469F" w:rsidP="00B1469F">
            <w:pPr>
              <w:spacing w:line="288" w:lineRule="auto"/>
              <w:jc w:val="both"/>
              <w:rPr>
                <w:sz w:val="26"/>
                <w:szCs w:val="26"/>
              </w:rPr>
            </w:pPr>
            <w:r w:rsidRPr="00A31D40">
              <w:rPr>
                <w:sz w:val="26"/>
                <w:szCs w:val="26"/>
              </w:rPr>
              <w:t>+ Chú ý các dấu chấm cuối câu.</w:t>
            </w:r>
          </w:p>
          <w:p w14:paraId="670A53F7" w14:textId="77777777" w:rsidR="00B1469F" w:rsidRPr="00A31D40" w:rsidRDefault="00B1469F" w:rsidP="00B1469F">
            <w:pPr>
              <w:spacing w:line="288" w:lineRule="auto"/>
              <w:jc w:val="both"/>
              <w:rPr>
                <w:sz w:val="26"/>
                <w:szCs w:val="26"/>
              </w:rPr>
            </w:pPr>
            <w:r w:rsidRPr="00A31D40">
              <w:rPr>
                <w:sz w:val="26"/>
                <w:szCs w:val="26"/>
              </w:rPr>
              <w:t>+ Cách viết một số từ dễ nhầm lẫm: trò chuyện, rừng xanh, quạt nan, thiết tha, trời khuya.</w:t>
            </w:r>
          </w:p>
          <w:p w14:paraId="12440625" w14:textId="77777777" w:rsidR="00B1469F" w:rsidRPr="00A31D40" w:rsidRDefault="00B1469F" w:rsidP="00B1469F">
            <w:pPr>
              <w:spacing w:line="288" w:lineRule="auto"/>
              <w:jc w:val="both"/>
              <w:rPr>
                <w:sz w:val="26"/>
                <w:szCs w:val="26"/>
              </w:rPr>
            </w:pPr>
            <w:r w:rsidRPr="00A31D40">
              <w:rPr>
                <w:sz w:val="26"/>
                <w:szCs w:val="26"/>
              </w:rPr>
              <w:t>- GV đọc từng dòng thơ cho HS viết.</w:t>
            </w:r>
          </w:p>
          <w:p w14:paraId="56AC83FE" w14:textId="77777777" w:rsidR="00B1469F" w:rsidRPr="00A31D40" w:rsidRDefault="00B1469F" w:rsidP="00B1469F">
            <w:pPr>
              <w:spacing w:line="288" w:lineRule="auto"/>
              <w:jc w:val="both"/>
              <w:rPr>
                <w:sz w:val="26"/>
                <w:szCs w:val="26"/>
              </w:rPr>
            </w:pPr>
            <w:r w:rsidRPr="00A31D40">
              <w:rPr>
                <w:sz w:val="26"/>
                <w:szCs w:val="26"/>
              </w:rPr>
              <w:lastRenderedPageBreak/>
              <w:t>- GV đọc lại bài thơ cho HS soát lỗi.</w:t>
            </w:r>
          </w:p>
          <w:p w14:paraId="33509D36" w14:textId="77777777" w:rsidR="00B1469F" w:rsidRPr="00A31D40" w:rsidRDefault="00B1469F" w:rsidP="00B1469F">
            <w:pPr>
              <w:spacing w:line="288" w:lineRule="auto"/>
              <w:jc w:val="both"/>
              <w:rPr>
                <w:sz w:val="26"/>
                <w:szCs w:val="26"/>
              </w:rPr>
            </w:pPr>
            <w:r w:rsidRPr="00A31D40">
              <w:rPr>
                <w:sz w:val="26"/>
                <w:szCs w:val="26"/>
              </w:rPr>
              <w:t>- GV cho HS đổi vở dò bài cho nhau.</w:t>
            </w:r>
          </w:p>
          <w:p w14:paraId="36ABF6B6" w14:textId="77777777" w:rsidR="00B1469F" w:rsidRPr="00A31D40" w:rsidRDefault="00B1469F" w:rsidP="00B1469F">
            <w:pPr>
              <w:spacing w:line="288" w:lineRule="auto"/>
              <w:jc w:val="both"/>
              <w:rPr>
                <w:sz w:val="26"/>
                <w:szCs w:val="26"/>
              </w:rPr>
            </w:pPr>
            <w:r w:rsidRPr="00A31D40">
              <w:rPr>
                <w:sz w:val="26"/>
                <w:szCs w:val="26"/>
              </w:rPr>
              <w:t>- GV nhận xét chung.</w:t>
            </w:r>
          </w:p>
          <w:p w14:paraId="7E2472A3" w14:textId="77777777" w:rsidR="00B1469F" w:rsidRPr="00A31D40" w:rsidRDefault="00B1469F" w:rsidP="00B1469F">
            <w:pPr>
              <w:spacing w:line="288" w:lineRule="auto"/>
              <w:jc w:val="both"/>
              <w:rPr>
                <w:b/>
                <w:sz w:val="26"/>
                <w:szCs w:val="26"/>
              </w:rPr>
            </w:pPr>
            <w:r w:rsidRPr="00A31D40">
              <w:rPr>
                <w:b/>
                <w:sz w:val="26"/>
                <w:szCs w:val="26"/>
              </w:rPr>
              <w:t>2.2. Hoạt động 2: Làm bài tập a hoặc b (làm việc nhóm 2).</w:t>
            </w:r>
          </w:p>
          <w:p w14:paraId="574EE534" w14:textId="77777777" w:rsidR="00B1469F" w:rsidRPr="00A31D40" w:rsidRDefault="00B1469F" w:rsidP="00B1469F">
            <w:pPr>
              <w:spacing w:line="288" w:lineRule="auto"/>
              <w:jc w:val="both"/>
              <w:rPr>
                <w:sz w:val="26"/>
                <w:szCs w:val="26"/>
              </w:rPr>
            </w:pPr>
            <w:r w:rsidRPr="00A31D40">
              <w:rPr>
                <w:sz w:val="26"/>
                <w:szCs w:val="26"/>
              </w:rPr>
              <w:t>- GV mời HS nêu yêu cầu.</w:t>
            </w:r>
          </w:p>
          <w:p w14:paraId="08BBDDD3" w14:textId="77777777" w:rsidR="00B1469F" w:rsidRPr="00A31D40" w:rsidRDefault="00B1469F" w:rsidP="00B1469F">
            <w:pPr>
              <w:spacing w:line="288" w:lineRule="auto"/>
              <w:jc w:val="both"/>
              <w:rPr>
                <w:sz w:val="26"/>
                <w:szCs w:val="26"/>
              </w:rPr>
            </w:pPr>
            <w:r w:rsidRPr="00A31D40">
              <w:rPr>
                <w:sz w:val="26"/>
                <w:szCs w:val="26"/>
              </w:rPr>
              <w:t>- Giao nhiệm vụ cho các nhóm: Cùng nhau quan sát tranh, tìm từ ngữ chỉ sự vật, hoạt động có tiếng chứa iêu/ ươu.</w:t>
            </w:r>
          </w:p>
          <w:p w14:paraId="2A39AAA4" w14:textId="77777777" w:rsidR="00B1469F" w:rsidRPr="00A31D40" w:rsidRDefault="00B1469F" w:rsidP="00B1469F">
            <w:pPr>
              <w:spacing w:line="288" w:lineRule="auto"/>
              <w:jc w:val="both"/>
              <w:rPr>
                <w:sz w:val="26"/>
                <w:szCs w:val="26"/>
              </w:rPr>
            </w:pPr>
            <w:r w:rsidRPr="00A31D40">
              <w:rPr>
                <w:sz w:val="26"/>
                <w:szCs w:val="26"/>
              </w:rPr>
              <w:t>- Gv nhắc thêm: Ngoài các bức tranh các em có thể tìm thêm nhiêu từ ngữ khác nhau ở ô cửa có dấu chấm hỏi.</w:t>
            </w:r>
          </w:p>
          <w:p w14:paraId="015417E5" w14:textId="77777777" w:rsidR="00B1469F" w:rsidRPr="00A31D40" w:rsidRDefault="00B1469F" w:rsidP="00B1469F">
            <w:pPr>
              <w:spacing w:line="288" w:lineRule="auto"/>
              <w:jc w:val="both"/>
              <w:rPr>
                <w:sz w:val="26"/>
                <w:szCs w:val="26"/>
              </w:rPr>
            </w:pPr>
            <w:r w:rsidRPr="00A31D40">
              <w:rPr>
                <w:sz w:val="26"/>
                <w:szCs w:val="26"/>
              </w:rPr>
              <w:t>- Mời đại diện nhóm trình bày.</w:t>
            </w:r>
          </w:p>
          <w:p w14:paraId="12255628" w14:textId="77777777" w:rsidR="00B1469F" w:rsidRPr="00A31D40" w:rsidRDefault="00B1469F" w:rsidP="00B1469F">
            <w:pPr>
              <w:spacing w:line="288" w:lineRule="auto"/>
              <w:jc w:val="both"/>
              <w:rPr>
                <w:sz w:val="26"/>
                <w:szCs w:val="26"/>
              </w:rPr>
            </w:pPr>
            <w:r w:rsidRPr="00A31D40">
              <w:rPr>
                <w:sz w:val="26"/>
                <w:szCs w:val="26"/>
              </w:rPr>
              <w:t>- GV nhận xét, tuyên dương, bổ sung.</w:t>
            </w:r>
          </w:p>
        </w:tc>
        <w:tc>
          <w:tcPr>
            <w:tcW w:w="3876" w:type="dxa"/>
            <w:tcBorders>
              <w:top w:val="dashed" w:sz="4" w:space="0" w:color="auto"/>
              <w:bottom w:val="dashed" w:sz="4" w:space="0" w:color="auto"/>
            </w:tcBorders>
          </w:tcPr>
          <w:p w14:paraId="3D66E538" w14:textId="77777777" w:rsidR="00B1469F" w:rsidRPr="00A31D40" w:rsidRDefault="00B1469F" w:rsidP="00B1469F">
            <w:pPr>
              <w:spacing w:line="288" w:lineRule="auto"/>
              <w:jc w:val="both"/>
              <w:rPr>
                <w:sz w:val="26"/>
                <w:szCs w:val="26"/>
              </w:rPr>
            </w:pPr>
          </w:p>
          <w:p w14:paraId="2F746C86" w14:textId="77777777" w:rsidR="00B1469F" w:rsidRPr="00A31D40" w:rsidRDefault="00B1469F" w:rsidP="00B1469F">
            <w:pPr>
              <w:spacing w:line="288" w:lineRule="auto"/>
              <w:jc w:val="both"/>
              <w:rPr>
                <w:sz w:val="26"/>
                <w:szCs w:val="26"/>
              </w:rPr>
            </w:pPr>
            <w:r w:rsidRPr="00A31D40">
              <w:rPr>
                <w:sz w:val="26"/>
                <w:szCs w:val="26"/>
              </w:rPr>
              <w:t>- HS lắng nghe.</w:t>
            </w:r>
          </w:p>
          <w:p w14:paraId="2074244D" w14:textId="77777777" w:rsidR="00B1469F" w:rsidRPr="00A31D40" w:rsidRDefault="00B1469F" w:rsidP="00B1469F">
            <w:pPr>
              <w:spacing w:line="288" w:lineRule="auto"/>
              <w:jc w:val="both"/>
              <w:rPr>
                <w:sz w:val="26"/>
                <w:szCs w:val="26"/>
              </w:rPr>
            </w:pPr>
          </w:p>
          <w:p w14:paraId="22A16CB9" w14:textId="77777777" w:rsidR="00B1469F" w:rsidRPr="00A31D40" w:rsidRDefault="00B1469F" w:rsidP="00B1469F">
            <w:pPr>
              <w:spacing w:line="288" w:lineRule="auto"/>
              <w:jc w:val="both"/>
              <w:rPr>
                <w:sz w:val="26"/>
                <w:szCs w:val="26"/>
              </w:rPr>
            </w:pPr>
            <w:r w:rsidRPr="00A31D40">
              <w:rPr>
                <w:sz w:val="26"/>
                <w:szCs w:val="26"/>
              </w:rPr>
              <w:t>- HS lắng nghe.</w:t>
            </w:r>
          </w:p>
          <w:p w14:paraId="25D4CB60" w14:textId="77777777" w:rsidR="00B1469F" w:rsidRPr="00A31D40" w:rsidRDefault="00B1469F" w:rsidP="00B1469F">
            <w:pPr>
              <w:spacing w:line="288" w:lineRule="auto"/>
              <w:jc w:val="both"/>
              <w:rPr>
                <w:sz w:val="26"/>
                <w:szCs w:val="26"/>
              </w:rPr>
            </w:pPr>
            <w:r w:rsidRPr="00A31D40">
              <w:rPr>
                <w:sz w:val="26"/>
                <w:szCs w:val="26"/>
              </w:rPr>
              <w:t>- HS đọc toàn bài.</w:t>
            </w:r>
          </w:p>
          <w:p w14:paraId="6F8AF75E" w14:textId="77777777" w:rsidR="00B1469F" w:rsidRPr="00A31D40" w:rsidRDefault="00B1469F" w:rsidP="00B1469F">
            <w:pPr>
              <w:spacing w:line="288" w:lineRule="auto"/>
              <w:jc w:val="both"/>
              <w:rPr>
                <w:sz w:val="26"/>
                <w:szCs w:val="26"/>
              </w:rPr>
            </w:pPr>
            <w:r w:rsidRPr="00A31D40">
              <w:rPr>
                <w:sz w:val="26"/>
                <w:szCs w:val="26"/>
              </w:rPr>
              <w:t>- HS lắng nghe.</w:t>
            </w:r>
          </w:p>
          <w:p w14:paraId="4140B4A7" w14:textId="77777777" w:rsidR="00B1469F" w:rsidRPr="00A31D40" w:rsidRDefault="00B1469F" w:rsidP="00B1469F">
            <w:pPr>
              <w:spacing w:line="288" w:lineRule="auto"/>
              <w:jc w:val="both"/>
              <w:rPr>
                <w:sz w:val="26"/>
                <w:szCs w:val="26"/>
              </w:rPr>
            </w:pPr>
          </w:p>
          <w:p w14:paraId="6A5F4CE6" w14:textId="77777777" w:rsidR="00B1469F" w:rsidRPr="00A31D40" w:rsidRDefault="00B1469F" w:rsidP="00B1469F">
            <w:pPr>
              <w:spacing w:line="288" w:lineRule="auto"/>
              <w:jc w:val="both"/>
              <w:rPr>
                <w:sz w:val="26"/>
                <w:szCs w:val="26"/>
              </w:rPr>
            </w:pPr>
          </w:p>
          <w:p w14:paraId="6515F269" w14:textId="77777777" w:rsidR="00B1469F" w:rsidRPr="00A31D40" w:rsidRDefault="00B1469F" w:rsidP="00B1469F">
            <w:pPr>
              <w:spacing w:line="288" w:lineRule="auto"/>
              <w:jc w:val="both"/>
              <w:rPr>
                <w:sz w:val="26"/>
                <w:szCs w:val="26"/>
              </w:rPr>
            </w:pPr>
          </w:p>
          <w:p w14:paraId="1601A4B4" w14:textId="77777777" w:rsidR="00B1469F" w:rsidRPr="00A31D40" w:rsidRDefault="00B1469F" w:rsidP="00B1469F">
            <w:pPr>
              <w:spacing w:line="288" w:lineRule="auto"/>
              <w:jc w:val="both"/>
              <w:rPr>
                <w:sz w:val="26"/>
                <w:szCs w:val="26"/>
              </w:rPr>
            </w:pPr>
          </w:p>
          <w:p w14:paraId="581838D9" w14:textId="77777777" w:rsidR="00B1469F" w:rsidRPr="00A31D40" w:rsidRDefault="00B1469F" w:rsidP="00B1469F">
            <w:pPr>
              <w:spacing w:line="288" w:lineRule="auto"/>
              <w:jc w:val="both"/>
              <w:rPr>
                <w:sz w:val="26"/>
                <w:szCs w:val="26"/>
              </w:rPr>
            </w:pPr>
          </w:p>
          <w:p w14:paraId="3449C429" w14:textId="77777777" w:rsidR="00B1469F" w:rsidRPr="00A31D40" w:rsidRDefault="00B1469F" w:rsidP="00B1469F">
            <w:pPr>
              <w:spacing w:line="288" w:lineRule="auto"/>
              <w:jc w:val="both"/>
              <w:rPr>
                <w:sz w:val="26"/>
                <w:szCs w:val="26"/>
              </w:rPr>
            </w:pPr>
            <w:r w:rsidRPr="00A31D40">
              <w:rPr>
                <w:sz w:val="26"/>
                <w:szCs w:val="26"/>
              </w:rPr>
              <w:lastRenderedPageBreak/>
              <w:t>- HS viết bài.</w:t>
            </w:r>
          </w:p>
          <w:p w14:paraId="0CF71EE2" w14:textId="77777777" w:rsidR="00B1469F" w:rsidRPr="00A31D40" w:rsidRDefault="00B1469F" w:rsidP="00B1469F">
            <w:pPr>
              <w:spacing w:line="288" w:lineRule="auto"/>
              <w:jc w:val="both"/>
              <w:rPr>
                <w:sz w:val="26"/>
                <w:szCs w:val="26"/>
              </w:rPr>
            </w:pPr>
            <w:r w:rsidRPr="00A31D40">
              <w:rPr>
                <w:sz w:val="26"/>
                <w:szCs w:val="26"/>
              </w:rPr>
              <w:t>- HS nghe, dò bài.</w:t>
            </w:r>
          </w:p>
          <w:p w14:paraId="7F686A3D" w14:textId="77777777" w:rsidR="00B1469F" w:rsidRPr="00A31D40" w:rsidRDefault="00B1469F" w:rsidP="00B1469F">
            <w:pPr>
              <w:spacing w:line="288" w:lineRule="auto"/>
              <w:jc w:val="both"/>
              <w:rPr>
                <w:sz w:val="26"/>
                <w:szCs w:val="26"/>
              </w:rPr>
            </w:pPr>
            <w:r w:rsidRPr="00A31D40">
              <w:rPr>
                <w:sz w:val="26"/>
                <w:szCs w:val="26"/>
              </w:rPr>
              <w:t>- HS đổi vở dò bài cho nhau.</w:t>
            </w:r>
          </w:p>
          <w:p w14:paraId="63C09175" w14:textId="77777777" w:rsidR="00B1469F" w:rsidRPr="00A31D40" w:rsidRDefault="00B1469F" w:rsidP="00B1469F">
            <w:pPr>
              <w:spacing w:line="288" w:lineRule="auto"/>
              <w:jc w:val="both"/>
              <w:rPr>
                <w:sz w:val="26"/>
                <w:szCs w:val="26"/>
              </w:rPr>
            </w:pPr>
          </w:p>
          <w:p w14:paraId="6D991389" w14:textId="77777777" w:rsidR="00B1469F" w:rsidRPr="00A31D40" w:rsidRDefault="00B1469F" w:rsidP="00B1469F">
            <w:pPr>
              <w:spacing w:line="288" w:lineRule="auto"/>
              <w:jc w:val="both"/>
              <w:rPr>
                <w:sz w:val="26"/>
                <w:szCs w:val="26"/>
              </w:rPr>
            </w:pPr>
          </w:p>
          <w:p w14:paraId="248F6D66" w14:textId="77777777" w:rsidR="00B1469F" w:rsidRPr="00A31D40" w:rsidRDefault="00B1469F" w:rsidP="00B1469F">
            <w:pPr>
              <w:spacing w:line="288" w:lineRule="auto"/>
              <w:jc w:val="both"/>
              <w:rPr>
                <w:sz w:val="26"/>
                <w:szCs w:val="26"/>
              </w:rPr>
            </w:pPr>
          </w:p>
          <w:p w14:paraId="2D64BAFF" w14:textId="77777777" w:rsidR="00B1469F" w:rsidRPr="00A31D40" w:rsidRDefault="00B1469F" w:rsidP="00B1469F">
            <w:pPr>
              <w:spacing w:line="288" w:lineRule="auto"/>
              <w:jc w:val="both"/>
              <w:rPr>
                <w:sz w:val="26"/>
                <w:szCs w:val="26"/>
              </w:rPr>
            </w:pPr>
            <w:r w:rsidRPr="00A31D40">
              <w:rPr>
                <w:sz w:val="26"/>
                <w:szCs w:val="26"/>
              </w:rPr>
              <w:t>- 1 HS đọc yêu cầu bài.</w:t>
            </w:r>
          </w:p>
          <w:p w14:paraId="0C66936B" w14:textId="77777777" w:rsidR="00B1469F" w:rsidRPr="00A31D40" w:rsidRDefault="00B1469F" w:rsidP="00B1469F">
            <w:pPr>
              <w:spacing w:line="288" w:lineRule="auto"/>
              <w:jc w:val="both"/>
              <w:rPr>
                <w:sz w:val="26"/>
                <w:szCs w:val="26"/>
              </w:rPr>
            </w:pPr>
            <w:r w:rsidRPr="00A31D40">
              <w:rPr>
                <w:sz w:val="26"/>
                <w:szCs w:val="26"/>
              </w:rPr>
              <w:t>- Các nhóm sinh hoạt và làm việc theo yêu cầu.</w:t>
            </w:r>
          </w:p>
          <w:p w14:paraId="56322DFC" w14:textId="77777777" w:rsidR="00B1469F" w:rsidRPr="00A31D40" w:rsidRDefault="00B1469F" w:rsidP="00B1469F">
            <w:pPr>
              <w:spacing w:line="288" w:lineRule="auto"/>
              <w:jc w:val="both"/>
              <w:rPr>
                <w:sz w:val="26"/>
                <w:szCs w:val="26"/>
              </w:rPr>
            </w:pPr>
            <w:r w:rsidRPr="00A31D40">
              <w:rPr>
                <w:sz w:val="26"/>
                <w:szCs w:val="26"/>
              </w:rPr>
              <w:t xml:space="preserve">- Kết quả: hươu cao cổ, chim khướu,thả diều, đà điểu, cây liễu, cái miễu.... </w:t>
            </w:r>
          </w:p>
          <w:p w14:paraId="5E1B0CA3" w14:textId="77777777" w:rsidR="00B1469F" w:rsidRPr="00A31D40" w:rsidRDefault="00B1469F" w:rsidP="00B1469F">
            <w:pPr>
              <w:spacing w:line="288" w:lineRule="auto"/>
              <w:jc w:val="both"/>
              <w:rPr>
                <w:sz w:val="26"/>
                <w:szCs w:val="26"/>
              </w:rPr>
            </w:pPr>
            <w:r w:rsidRPr="00A31D40">
              <w:rPr>
                <w:sz w:val="26"/>
                <w:szCs w:val="26"/>
              </w:rPr>
              <w:t>- Các nhóm nhận xét.</w:t>
            </w:r>
          </w:p>
          <w:p w14:paraId="4EC0BF3A" w14:textId="77777777" w:rsidR="00B1469F" w:rsidRPr="00A31D40" w:rsidRDefault="00B1469F" w:rsidP="00B1469F">
            <w:pPr>
              <w:spacing w:line="288" w:lineRule="auto"/>
              <w:jc w:val="both"/>
              <w:rPr>
                <w:sz w:val="26"/>
                <w:szCs w:val="26"/>
              </w:rPr>
            </w:pPr>
          </w:p>
        </w:tc>
      </w:tr>
      <w:tr w:rsidR="00B1469F" w:rsidRPr="00A31D40" w14:paraId="0632FF29" w14:textId="77777777" w:rsidTr="00B1469F">
        <w:tc>
          <w:tcPr>
            <w:tcW w:w="9738" w:type="dxa"/>
            <w:gridSpan w:val="2"/>
            <w:tcBorders>
              <w:top w:val="dashed" w:sz="4" w:space="0" w:color="auto"/>
              <w:bottom w:val="dashed" w:sz="4" w:space="0" w:color="auto"/>
            </w:tcBorders>
          </w:tcPr>
          <w:p w14:paraId="48536FC1" w14:textId="77777777" w:rsidR="00B1469F" w:rsidRPr="00A31D40" w:rsidRDefault="00B1469F" w:rsidP="00B1469F">
            <w:pPr>
              <w:spacing w:line="288" w:lineRule="auto"/>
              <w:jc w:val="both"/>
              <w:rPr>
                <w:b/>
                <w:sz w:val="26"/>
                <w:szCs w:val="26"/>
              </w:rPr>
            </w:pPr>
            <w:r w:rsidRPr="00A31D40">
              <w:rPr>
                <w:b/>
                <w:sz w:val="26"/>
                <w:szCs w:val="26"/>
              </w:rPr>
              <w:lastRenderedPageBreak/>
              <w:t>3. Vận dụng.</w:t>
            </w:r>
          </w:p>
          <w:p w14:paraId="43F3271D" w14:textId="77777777" w:rsidR="00B1469F" w:rsidRPr="00A31D40" w:rsidRDefault="00B1469F" w:rsidP="00B1469F">
            <w:pPr>
              <w:spacing w:line="288" w:lineRule="auto"/>
              <w:rPr>
                <w:sz w:val="26"/>
                <w:szCs w:val="26"/>
              </w:rPr>
            </w:pPr>
            <w:r w:rsidRPr="00A31D40">
              <w:rPr>
                <w:sz w:val="26"/>
                <w:szCs w:val="26"/>
              </w:rPr>
              <w:t>- Mục tiêu:</w:t>
            </w:r>
          </w:p>
          <w:p w14:paraId="623061DE" w14:textId="77777777" w:rsidR="00B1469F" w:rsidRPr="00A31D40" w:rsidRDefault="00B1469F" w:rsidP="00B1469F">
            <w:pPr>
              <w:spacing w:line="264" w:lineRule="auto"/>
              <w:jc w:val="both"/>
              <w:rPr>
                <w:sz w:val="26"/>
                <w:szCs w:val="26"/>
              </w:rPr>
            </w:pPr>
            <w:r w:rsidRPr="00A31D40">
              <w:rPr>
                <w:sz w:val="26"/>
                <w:szCs w:val="26"/>
              </w:rPr>
              <w:t>+ Củng cố những kiến thức đã học trong tiết học để học sinh khắc sâu nội dung.</w:t>
            </w:r>
          </w:p>
          <w:p w14:paraId="752775C9" w14:textId="77777777" w:rsidR="00B1469F" w:rsidRPr="00A31D40" w:rsidRDefault="00B1469F" w:rsidP="00B1469F">
            <w:pPr>
              <w:spacing w:line="264" w:lineRule="auto"/>
              <w:jc w:val="both"/>
              <w:rPr>
                <w:sz w:val="26"/>
                <w:szCs w:val="26"/>
              </w:rPr>
            </w:pPr>
            <w:r w:rsidRPr="00A31D40">
              <w:rPr>
                <w:sz w:val="26"/>
                <w:szCs w:val="26"/>
              </w:rPr>
              <w:t>+ Vận dụng kiến thức đã học vào thực tiễn.</w:t>
            </w:r>
          </w:p>
          <w:p w14:paraId="05DE8EB1" w14:textId="77777777" w:rsidR="00B1469F" w:rsidRPr="00A31D40" w:rsidRDefault="00B1469F" w:rsidP="00B1469F">
            <w:pPr>
              <w:spacing w:line="264" w:lineRule="auto"/>
              <w:jc w:val="both"/>
              <w:rPr>
                <w:sz w:val="26"/>
                <w:szCs w:val="26"/>
              </w:rPr>
            </w:pPr>
            <w:r w:rsidRPr="00A31D40">
              <w:rPr>
                <w:sz w:val="26"/>
                <w:szCs w:val="26"/>
              </w:rPr>
              <w:t>+ Tạo không khí vui vẻ, hào hứng, lưu luyến sau khi học sinh bài học.</w:t>
            </w:r>
          </w:p>
          <w:p w14:paraId="4614DAB7" w14:textId="77777777" w:rsidR="00B1469F" w:rsidRPr="00A31D40" w:rsidRDefault="00B1469F" w:rsidP="00B1469F">
            <w:pPr>
              <w:spacing w:line="288" w:lineRule="auto"/>
              <w:jc w:val="both"/>
              <w:rPr>
                <w:sz w:val="26"/>
                <w:szCs w:val="26"/>
              </w:rPr>
            </w:pPr>
            <w:r w:rsidRPr="00A31D40">
              <w:rPr>
                <w:sz w:val="26"/>
                <w:szCs w:val="26"/>
              </w:rPr>
              <w:t>+ Phát triển năng lực ngôn ngữ.</w:t>
            </w:r>
          </w:p>
          <w:p w14:paraId="29178416" w14:textId="77777777" w:rsidR="00B1469F" w:rsidRPr="00A31D40" w:rsidRDefault="00B1469F" w:rsidP="00B1469F">
            <w:pPr>
              <w:spacing w:line="288" w:lineRule="auto"/>
              <w:rPr>
                <w:sz w:val="26"/>
                <w:szCs w:val="26"/>
              </w:rPr>
            </w:pPr>
            <w:r w:rsidRPr="00A31D40">
              <w:rPr>
                <w:sz w:val="26"/>
                <w:szCs w:val="26"/>
                <w:lang w:val="en-US"/>
              </w:rPr>
              <w:t>- Cách tiến hành:</w:t>
            </w:r>
          </w:p>
        </w:tc>
      </w:tr>
      <w:tr w:rsidR="00B1469F" w:rsidRPr="00A31D40" w14:paraId="057AC167" w14:textId="77777777" w:rsidTr="00B1469F">
        <w:tc>
          <w:tcPr>
            <w:tcW w:w="5862" w:type="dxa"/>
            <w:tcBorders>
              <w:top w:val="dashed" w:sz="4" w:space="0" w:color="auto"/>
              <w:bottom w:val="dashed" w:sz="4" w:space="0" w:color="auto"/>
            </w:tcBorders>
          </w:tcPr>
          <w:p w14:paraId="6D738017" w14:textId="77777777" w:rsidR="00B1469F" w:rsidRPr="00A31D40" w:rsidRDefault="00B1469F" w:rsidP="00B1469F">
            <w:pPr>
              <w:spacing w:line="288" w:lineRule="auto"/>
              <w:jc w:val="both"/>
              <w:rPr>
                <w:sz w:val="26"/>
                <w:szCs w:val="26"/>
              </w:rPr>
            </w:pPr>
            <w:r w:rsidRPr="00A31D40">
              <w:rPr>
                <w:sz w:val="26"/>
                <w:szCs w:val="26"/>
              </w:rPr>
              <w:t>- Hướng dẫn HS về kể lại câu chuyện “Sự tích nhà sàn” hoặc đọc lại bài thơ Ngưỡng cửa cho người thân cùng nghe.</w:t>
            </w:r>
          </w:p>
          <w:p w14:paraId="0305D50A" w14:textId="77777777" w:rsidR="00B1469F" w:rsidRPr="00A31D40" w:rsidRDefault="00B1469F" w:rsidP="00B1469F">
            <w:pPr>
              <w:spacing w:line="288" w:lineRule="auto"/>
              <w:jc w:val="both"/>
              <w:rPr>
                <w:sz w:val="26"/>
                <w:szCs w:val="26"/>
              </w:rPr>
            </w:pPr>
            <w:r w:rsidRPr="00A31D40">
              <w:rPr>
                <w:sz w:val="26"/>
                <w:szCs w:val="26"/>
              </w:rPr>
              <w:t>- Nhận xét, đánh giá tiết dạy.</w:t>
            </w:r>
          </w:p>
        </w:tc>
        <w:tc>
          <w:tcPr>
            <w:tcW w:w="3876" w:type="dxa"/>
            <w:tcBorders>
              <w:top w:val="dashed" w:sz="4" w:space="0" w:color="auto"/>
              <w:bottom w:val="dashed" w:sz="4" w:space="0" w:color="auto"/>
            </w:tcBorders>
          </w:tcPr>
          <w:p w14:paraId="11CA9CA7" w14:textId="77777777" w:rsidR="00B1469F" w:rsidRPr="00A31D40" w:rsidRDefault="00B1469F" w:rsidP="00B1469F">
            <w:pPr>
              <w:spacing w:line="288" w:lineRule="auto"/>
              <w:rPr>
                <w:sz w:val="26"/>
                <w:szCs w:val="26"/>
              </w:rPr>
            </w:pPr>
            <w:r w:rsidRPr="00A31D40">
              <w:rPr>
                <w:sz w:val="26"/>
                <w:szCs w:val="26"/>
              </w:rPr>
              <w:t>- HS lắng nghe để lựa chọn.</w:t>
            </w:r>
          </w:p>
          <w:p w14:paraId="24E8791B" w14:textId="77777777" w:rsidR="00B1469F" w:rsidRPr="00A31D40" w:rsidRDefault="00B1469F" w:rsidP="00B1469F">
            <w:pPr>
              <w:spacing w:line="288" w:lineRule="auto"/>
              <w:rPr>
                <w:sz w:val="26"/>
                <w:szCs w:val="26"/>
              </w:rPr>
            </w:pPr>
            <w:r w:rsidRPr="00A31D40">
              <w:rPr>
                <w:sz w:val="26"/>
                <w:szCs w:val="26"/>
              </w:rPr>
              <w:t>- Lên kế hoạch trao đổi với người thân trong thời điểm thích hợp</w:t>
            </w:r>
          </w:p>
        </w:tc>
      </w:tr>
    </w:tbl>
    <w:p w14:paraId="50C33C20" w14:textId="77777777" w:rsidR="003B712B" w:rsidRDefault="003B712B" w:rsidP="003B712B">
      <w:pPr>
        <w:spacing w:line="288" w:lineRule="auto"/>
        <w:ind w:left="720" w:hanging="720"/>
        <w:jc w:val="center"/>
        <w:rPr>
          <w:b/>
          <w:bCs/>
          <w:sz w:val="28"/>
          <w:szCs w:val="28"/>
          <w:u w:val="single"/>
        </w:rPr>
      </w:pPr>
    </w:p>
    <w:p w14:paraId="60664E67" w14:textId="2A8D8FC8" w:rsidR="00B1469F" w:rsidRPr="00A31D40" w:rsidRDefault="00B1469F" w:rsidP="00B1469F">
      <w:pPr>
        <w:jc w:val="center"/>
        <w:rPr>
          <w:sz w:val="26"/>
          <w:szCs w:val="26"/>
          <w:lang w:val="en-US"/>
        </w:rPr>
      </w:pPr>
    </w:p>
    <w:p w14:paraId="02207F78" w14:textId="77777777" w:rsidR="006D6E04" w:rsidRPr="00225917" w:rsidRDefault="006D6E04" w:rsidP="006D6E04">
      <w:pPr>
        <w:tabs>
          <w:tab w:val="left" w:pos="6096"/>
        </w:tabs>
        <w:rPr>
          <w:rFonts w:eastAsia="Calibri"/>
          <w:b/>
          <w:bCs/>
          <w:sz w:val="26"/>
          <w:szCs w:val="26"/>
        </w:rPr>
      </w:pPr>
      <w:r w:rsidRPr="00B116C6">
        <w:rPr>
          <w:rFonts w:eastAsia="Calibri"/>
          <w:b/>
          <w:bCs/>
          <w:sz w:val="26"/>
          <w:szCs w:val="26"/>
          <w:u w:val="single"/>
        </w:rPr>
        <w:t>Chiều</w:t>
      </w:r>
      <w:r>
        <w:rPr>
          <w:rFonts w:eastAsia="Calibri"/>
          <w:b/>
          <w:bCs/>
          <w:sz w:val="26"/>
          <w:szCs w:val="26"/>
        </w:rPr>
        <w:t xml:space="preserve">                                                  </w:t>
      </w:r>
      <w:r w:rsidRPr="00C416E9">
        <w:rPr>
          <w:b/>
          <w:bCs/>
          <w:sz w:val="26"/>
          <w:szCs w:val="26"/>
          <w:u w:val="single"/>
        </w:rPr>
        <w:t>TIẾNG VIỆT</w:t>
      </w:r>
    </w:p>
    <w:p w14:paraId="33C6C81B" w14:textId="77777777" w:rsidR="006D6E04" w:rsidRPr="00A31D40" w:rsidRDefault="006D6E04" w:rsidP="006D6E04">
      <w:pPr>
        <w:spacing w:line="288" w:lineRule="auto"/>
        <w:ind w:left="720" w:hanging="720"/>
        <w:jc w:val="center"/>
        <w:rPr>
          <w:b/>
          <w:bCs/>
          <w:sz w:val="26"/>
          <w:szCs w:val="26"/>
        </w:rPr>
      </w:pPr>
      <w:r w:rsidRPr="00A31D40">
        <w:rPr>
          <w:b/>
          <w:bCs/>
          <w:sz w:val="26"/>
          <w:szCs w:val="26"/>
        </w:rPr>
        <w:t>ÔN LUYỆN: MÓN</w:t>
      </w:r>
      <w:r w:rsidRPr="00A31D40">
        <w:rPr>
          <w:b/>
          <w:bCs/>
          <w:sz w:val="26"/>
          <w:szCs w:val="26"/>
          <w:lang w:val="vi-VN"/>
        </w:rPr>
        <w:t xml:space="preserve"> QUÀ ĐẶC BIỆT</w:t>
      </w:r>
      <w:r w:rsidRPr="00A31D40">
        <w:rPr>
          <w:b/>
          <w:bCs/>
          <w:sz w:val="26"/>
          <w:szCs w:val="26"/>
        </w:rPr>
        <w:t xml:space="preserve"> (Tiết 1)</w:t>
      </w:r>
    </w:p>
    <w:p w14:paraId="6BF77F69" w14:textId="77777777" w:rsidR="006D6E04" w:rsidRPr="00A31D40" w:rsidRDefault="006D6E04" w:rsidP="006D6E04">
      <w:pPr>
        <w:jc w:val="center"/>
        <w:rPr>
          <w:rFonts w:eastAsia="Calibri"/>
          <w:b/>
          <w:sz w:val="26"/>
          <w:szCs w:val="26"/>
        </w:rPr>
      </w:pPr>
    </w:p>
    <w:p w14:paraId="10DFDA8E" w14:textId="77777777" w:rsidR="006D6E04" w:rsidRPr="00A31D40" w:rsidRDefault="006D6E04" w:rsidP="006D6E04">
      <w:pPr>
        <w:jc w:val="both"/>
        <w:rPr>
          <w:rFonts w:eastAsia="Calibri"/>
          <w:b/>
          <w:bCs/>
          <w:sz w:val="26"/>
          <w:szCs w:val="26"/>
        </w:rPr>
      </w:pPr>
      <w:r w:rsidRPr="00A31D40">
        <w:rPr>
          <w:rFonts w:eastAsia="Calibri"/>
          <w:b/>
          <w:bCs/>
          <w:sz w:val="26"/>
          <w:szCs w:val="26"/>
        </w:rPr>
        <w:t>I. YÊU CẦU CẦN ĐẠT:</w:t>
      </w:r>
    </w:p>
    <w:p w14:paraId="76D0335A" w14:textId="77777777" w:rsidR="006D6E04" w:rsidRPr="00A31D40" w:rsidRDefault="006D6E04" w:rsidP="006D6E04">
      <w:pPr>
        <w:jc w:val="both"/>
        <w:rPr>
          <w:rFonts w:eastAsia="Calibri"/>
          <w:b/>
          <w:i/>
          <w:sz w:val="26"/>
          <w:szCs w:val="26"/>
        </w:rPr>
      </w:pPr>
      <w:r w:rsidRPr="00A31D40">
        <w:rPr>
          <w:rFonts w:eastAsia="Calibri"/>
          <w:b/>
          <w:i/>
          <w:sz w:val="26"/>
          <w:szCs w:val="26"/>
        </w:rPr>
        <w:t>1. Kiến thức, kĩ năng:</w:t>
      </w:r>
    </w:p>
    <w:p w14:paraId="2C4F059F" w14:textId="77777777" w:rsidR="006D6E04" w:rsidRPr="00A31D40" w:rsidRDefault="006D6E04" w:rsidP="006D6E04">
      <w:pPr>
        <w:jc w:val="both"/>
        <w:rPr>
          <w:sz w:val="26"/>
          <w:szCs w:val="26"/>
        </w:rPr>
      </w:pPr>
      <w:r w:rsidRPr="00A31D40">
        <w:rPr>
          <w:sz w:val="26"/>
          <w:szCs w:val="26"/>
        </w:rPr>
        <w:t>- Củng cố kĩ năng đọc đúng từ ngữ, biết ngắt, nghỉ sau các dấu câu, đảm bảo đúng tốc độ đọc, đọc bài lưu loát, biết đọc nhấn giọng một số từ ngữ trong bài.</w:t>
      </w:r>
    </w:p>
    <w:p w14:paraId="6E977D40" w14:textId="77777777" w:rsidR="006D6E04" w:rsidRPr="00A31D40" w:rsidRDefault="006D6E04" w:rsidP="006D6E04">
      <w:pPr>
        <w:jc w:val="both"/>
        <w:rPr>
          <w:sz w:val="26"/>
          <w:szCs w:val="26"/>
          <w:lang w:val="vi-VN"/>
        </w:rPr>
      </w:pPr>
      <w:r w:rsidRPr="00A31D40">
        <w:rPr>
          <w:sz w:val="26"/>
          <w:szCs w:val="26"/>
        </w:rPr>
        <w:t>- Giúp HS hiểu nội dung bài: Tình</w:t>
      </w:r>
      <w:r w:rsidRPr="00A31D40">
        <w:rPr>
          <w:sz w:val="26"/>
          <w:szCs w:val="26"/>
          <w:lang w:val="vi-VN"/>
        </w:rPr>
        <w:t xml:space="preserve"> cảm yêu thương của những người thân trong gia đình là rất quý giá.</w:t>
      </w:r>
    </w:p>
    <w:p w14:paraId="44ACEDF2" w14:textId="77777777" w:rsidR="006D6E04" w:rsidRPr="00A31D40" w:rsidRDefault="006D6E04" w:rsidP="006D6E04">
      <w:pPr>
        <w:rPr>
          <w:b/>
          <w:sz w:val="26"/>
          <w:szCs w:val="26"/>
        </w:rPr>
      </w:pPr>
      <w:r w:rsidRPr="00A31D40">
        <w:rPr>
          <w:b/>
          <w:sz w:val="26"/>
          <w:szCs w:val="26"/>
        </w:rPr>
        <w:t>2. Năng lực chung.</w:t>
      </w:r>
    </w:p>
    <w:p w14:paraId="393133C2" w14:textId="77777777" w:rsidR="006D6E04" w:rsidRPr="00A31D40" w:rsidRDefault="006D6E04" w:rsidP="006D6E04">
      <w:pPr>
        <w:rPr>
          <w:sz w:val="26"/>
          <w:szCs w:val="26"/>
        </w:rPr>
      </w:pPr>
      <w:r w:rsidRPr="00A31D40">
        <w:rPr>
          <w:sz w:val="26"/>
          <w:szCs w:val="26"/>
        </w:rPr>
        <w:t>- Năng lực tự chủ, tự học: lắng nghe, đọc bài và trả lời các câu hỏi. Nêu được nội dung bài.</w:t>
      </w:r>
    </w:p>
    <w:p w14:paraId="2F9B60F6" w14:textId="77777777" w:rsidR="006D6E04" w:rsidRPr="00A31D40" w:rsidRDefault="006D6E04" w:rsidP="006D6E04">
      <w:pPr>
        <w:rPr>
          <w:sz w:val="26"/>
          <w:szCs w:val="26"/>
        </w:rPr>
      </w:pPr>
      <w:r w:rsidRPr="00A31D40">
        <w:rPr>
          <w:sz w:val="26"/>
          <w:szCs w:val="26"/>
        </w:rPr>
        <w:t>- Năng lực giải quyết vấn đề và sáng tạo: tham gia trò chơi, vận dụng.</w:t>
      </w:r>
    </w:p>
    <w:p w14:paraId="76E37BC8" w14:textId="77777777" w:rsidR="006D6E04" w:rsidRPr="00A31D40" w:rsidRDefault="006D6E04" w:rsidP="006D6E04">
      <w:pPr>
        <w:rPr>
          <w:sz w:val="26"/>
          <w:szCs w:val="26"/>
        </w:rPr>
      </w:pPr>
      <w:r w:rsidRPr="00A31D40">
        <w:rPr>
          <w:sz w:val="26"/>
          <w:szCs w:val="26"/>
        </w:rPr>
        <w:t>- Năng lực giao tiếp và hợp tác: tham gia đọc trong nhóm.</w:t>
      </w:r>
    </w:p>
    <w:p w14:paraId="10108D43" w14:textId="77777777" w:rsidR="006D6E04" w:rsidRPr="00A31D40" w:rsidRDefault="006D6E04" w:rsidP="006D6E04">
      <w:pPr>
        <w:rPr>
          <w:b/>
          <w:sz w:val="26"/>
          <w:szCs w:val="26"/>
        </w:rPr>
      </w:pPr>
      <w:r w:rsidRPr="00A31D40">
        <w:rPr>
          <w:b/>
          <w:sz w:val="26"/>
          <w:szCs w:val="26"/>
        </w:rPr>
        <w:t>3. Phẩm chất.</w:t>
      </w:r>
    </w:p>
    <w:p w14:paraId="66080281" w14:textId="77777777" w:rsidR="006D6E04" w:rsidRPr="00A31D40" w:rsidRDefault="006D6E04" w:rsidP="006D6E04">
      <w:pPr>
        <w:rPr>
          <w:sz w:val="26"/>
          <w:szCs w:val="26"/>
          <w:lang w:val="vi-VN"/>
        </w:rPr>
      </w:pPr>
      <w:r w:rsidRPr="00A31D40">
        <w:rPr>
          <w:sz w:val="26"/>
          <w:szCs w:val="26"/>
        </w:rPr>
        <w:t>- Phẩm chất yêu nước: Biết yêu</w:t>
      </w:r>
      <w:r w:rsidRPr="00A31D40">
        <w:rPr>
          <w:sz w:val="26"/>
          <w:szCs w:val="26"/>
          <w:lang w:val="vi-VN"/>
        </w:rPr>
        <w:t xml:space="preserve"> quý những người thân trong gia đình</w:t>
      </w:r>
    </w:p>
    <w:p w14:paraId="5C54ED6C" w14:textId="77777777" w:rsidR="006D6E04" w:rsidRPr="00A31D40" w:rsidRDefault="006D6E04" w:rsidP="006D6E04">
      <w:pPr>
        <w:rPr>
          <w:sz w:val="26"/>
          <w:szCs w:val="26"/>
          <w:lang w:val="vi-VN"/>
        </w:rPr>
      </w:pPr>
      <w:r w:rsidRPr="00A31D40">
        <w:rPr>
          <w:sz w:val="26"/>
          <w:szCs w:val="26"/>
        </w:rPr>
        <w:lastRenderedPageBreak/>
        <w:t>- Phẩm chất nhân ái: Biết đoàn kết</w:t>
      </w:r>
      <w:r w:rsidRPr="00A31D40">
        <w:rPr>
          <w:sz w:val="26"/>
          <w:szCs w:val="26"/>
          <w:lang w:val="vi-VN"/>
        </w:rPr>
        <w:t xml:space="preserve">, </w:t>
      </w:r>
      <w:r w:rsidRPr="00A31D40">
        <w:rPr>
          <w:sz w:val="26"/>
          <w:szCs w:val="26"/>
        </w:rPr>
        <w:t>yêu</w:t>
      </w:r>
      <w:r w:rsidRPr="00A31D40">
        <w:rPr>
          <w:sz w:val="26"/>
          <w:szCs w:val="26"/>
          <w:lang w:val="vi-VN"/>
        </w:rPr>
        <w:t xml:space="preserve"> thương những thành viên trong gia đình</w:t>
      </w:r>
    </w:p>
    <w:p w14:paraId="41252AEA" w14:textId="77777777" w:rsidR="006D6E04" w:rsidRPr="00A31D40" w:rsidRDefault="006D6E04" w:rsidP="006D6E04">
      <w:pPr>
        <w:rPr>
          <w:sz w:val="26"/>
          <w:szCs w:val="26"/>
        </w:rPr>
      </w:pPr>
      <w:r w:rsidRPr="00A31D40">
        <w:rPr>
          <w:sz w:val="26"/>
          <w:szCs w:val="26"/>
        </w:rPr>
        <w:t>- Phẩm chất chăm chỉ: Chăm chỉ đọc bài, trả lời câu hỏi.</w:t>
      </w:r>
    </w:p>
    <w:p w14:paraId="49EC3550" w14:textId="77777777" w:rsidR="006D6E04" w:rsidRPr="00A31D40" w:rsidRDefault="006D6E04" w:rsidP="006D6E04">
      <w:pPr>
        <w:rPr>
          <w:sz w:val="26"/>
          <w:szCs w:val="26"/>
        </w:rPr>
      </w:pPr>
      <w:r w:rsidRPr="00A31D40">
        <w:rPr>
          <w:sz w:val="26"/>
          <w:szCs w:val="26"/>
        </w:rPr>
        <w:t>- Phẩm chất trách nhiệm: Giữ trật tự, học tập nghiêm túc.</w:t>
      </w:r>
    </w:p>
    <w:p w14:paraId="05C623E5" w14:textId="77777777" w:rsidR="006D6E04" w:rsidRPr="00A31D40" w:rsidRDefault="006D6E04" w:rsidP="006D6E04">
      <w:pPr>
        <w:jc w:val="both"/>
        <w:rPr>
          <w:rFonts w:eastAsia="Calibri"/>
          <w:b/>
          <w:sz w:val="26"/>
          <w:szCs w:val="26"/>
        </w:rPr>
      </w:pPr>
      <w:r w:rsidRPr="00A31D40">
        <w:rPr>
          <w:rFonts w:eastAsia="Calibri"/>
          <w:b/>
          <w:sz w:val="26"/>
          <w:szCs w:val="26"/>
        </w:rPr>
        <w:t>II. ĐỒ DÙNG DẠY HỌC</w:t>
      </w:r>
    </w:p>
    <w:p w14:paraId="1D5BB5E6" w14:textId="77777777" w:rsidR="006D6E04" w:rsidRPr="00A31D40" w:rsidRDefault="006D6E04" w:rsidP="006D6E04">
      <w:pPr>
        <w:jc w:val="both"/>
        <w:rPr>
          <w:rFonts w:eastAsia="Calibri"/>
          <w:sz w:val="26"/>
          <w:szCs w:val="26"/>
        </w:rPr>
      </w:pPr>
      <w:r w:rsidRPr="00A31D40">
        <w:rPr>
          <w:rFonts w:eastAsia="Calibri"/>
          <w:b/>
          <w:i/>
          <w:sz w:val="26"/>
          <w:szCs w:val="26"/>
        </w:rPr>
        <w:t>1. Giáo viên:</w:t>
      </w:r>
      <w:r w:rsidRPr="00A31D40">
        <w:rPr>
          <w:rFonts w:eastAsia="Calibri"/>
          <w:sz w:val="26"/>
          <w:szCs w:val="26"/>
        </w:rPr>
        <w:t xml:space="preserve"> SGK, Vở bài tập Tiếng Việt; các hình ảnh trong SGK</w:t>
      </w:r>
    </w:p>
    <w:p w14:paraId="625E0AC0" w14:textId="77777777" w:rsidR="006D6E04" w:rsidRPr="00A31D40" w:rsidRDefault="006D6E04" w:rsidP="006D6E04">
      <w:pPr>
        <w:jc w:val="both"/>
        <w:rPr>
          <w:rFonts w:eastAsia="Calibri"/>
          <w:sz w:val="26"/>
          <w:szCs w:val="26"/>
        </w:rPr>
      </w:pPr>
      <w:r w:rsidRPr="00A31D40">
        <w:rPr>
          <w:rFonts w:eastAsia="Calibri"/>
          <w:b/>
          <w:i/>
          <w:sz w:val="26"/>
          <w:szCs w:val="26"/>
        </w:rPr>
        <w:t>2. Học sinh:</w:t>
      </w:r>
      <w:r w:rsidRPr="00A31D40">
        <w:rPr>
          <w:rFonts w:eastAsia="Calibri"/>
          <w:sz w:val="26"/>
          <w:szCs w:val="26"/>
        </w:rPr>
        <w:t xml:space="preserve"> SGK, Vở bài tập Tiếng Việt, bút, thước</w:t>
      </w:r>
    </w:p>
    <w:p w14:paraId="4CCF4B8E" w14:textId="77777777" w:rsidR="006D6E04" w:rsidRPr="00A31D40" w:rsidRDefault="006D6E04" w:rsidP="006D6E04">
      <w:pPr>
        <w:jc w:val="both"/>
        <w:rPr>
          <w:rFonts w:eastAsia="Calibri"/>
          <w:b/>
          <w:sz w:val="26"/>
          <w:szCs w:val="26"/>
        </w:rPr>
      </w:pPr>
      <w:r w:rsidRPr="00A31D40">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D6E04" w:rsidRPr="00A31D40" w14:paraId="1B922685" w14:textId="77777777" w:rsidTr="006D6E04">
        <w:tc>
          <w:tcPr>
            <w:tcW w:w="5036" w:type="dxa"/>
            <w:tcBorders>
              <w:bottom w:val="single" w:sz="4" w:space="0" w:color="auto"/>
            </w:tcBorders>
          </w:tcPr>
          <w:p w14:paraId="47925E54" w14:textId="77777777" w:rsidR="006D6E04" w:rsidRPr="00A31D40" w:rsidRDefault="006D6E04" w:rsidP="006D6E04">
            <w:pPr>
              <w:jc w:val="center"/>
              <w:rPr>
                <w:b/>
                <w:color w:val="000000"/>
                <w:sz w:val="26"/>
                <w:szCs w:val="26"/>
              </w:rPr>
            </w:pPr>
            <w:r w:rsidRPr="00A31D40">
              <w:rPr>
                <w:b/>
                <w:color w:val="000000"/>
                <w:sz w:val="26"/>
                <w:szCs w:val="26"/>
              </w:rPr>
              <w:t>Hoạt động của giáo viên</w:t>
            </w:r>
          </w:p>
        </w:tc>
        <w:tc>
          <w:tcPr>
            <w:tcW w:w="4036" w:type="dxa"/>
            <w:tcBorders>
              <w:bottom w:val="single" w:sz="4" w:space="0" w:color="auto"/>
            </w:tcBorders>
          </w:tcPr>
          <w:p w14:paraId="55398AE4" w14:textId="77777777" w:rsidR="006D6E04" w:rsidRPr="00A31D40" w:rsidRDefault="006D6E04" w:rsidP="006D6E04">
            <w:pPr>
              <w:jc w:val="center"/>
              <w:rPr>
                <w:b/>
                <w:color w:val="000000"/>
                <w:sz w:val="26"/>
                <w:szCs w:val="26"/>
              </w:rPr>
            </w:pPr>
            <w:r w:rsidRPr="00A31D40">
              <w:rPr>
                <w:b/>
                <w:color w:val="000000"/>
                <w:sz w:val="26"/>
                <w:szCs w:val="26"/>
              </w:rPr>
              <w:t>Hoạt động của học sinh</w:t>
            </w:r>
          </w:p>
        </w:tc>
      </w:tr>
      <w:tr w:rsidR="006D6E04" w:rsidRPr="00A31D40" w14:paraId="4C22922C" w14:textId="77777777" w:rsidTr="006D6E04">
        <w:trPr>
          <w:trHeight w:val="2338"/>
        </w:trPr>
        <w:tc>
          <w:tcPr>
            <w:tcW w:w="5036" w:type="dxa"/>
            <w:tcBorders>
              <w:top w:val="single" w:sz="4" w:space="0" w:color="auto"/>
              <w:bottom w:val="dashed" w:sz="4" w:space="0" w:color="auto"/>
            </w:tcBorders>
          </w:tcPr>
          <w:p w14:paraId="50DC800D" w14:textId="77777777" w:rsidR="006D6E04" w:rsidRPr="00A31D40" w:rsidRDefault="006D6E04" w:rsidP="006D6E04">
            <w:pPr>
              <w:rPr>
                <w:rFonts w:eastAsia="Calibri"/>
                <w:b/>
                <w:color w:val="000000"/>
                <w:sz w:val="26"/>
                <w:szCs w:val="26"/>
              </w:rPr>
            </w:pPr>
            <w:r w:rsidRPr="00A31D40">
              <w:rPr>
                <w:b/>
                <w:bCs/>
                <w:color w:val="000000"/>
                <w:sz w:val="26"/>
                <w:szCs w:val="26"/>
              </w:rPr>
              <w:t xml:space="preserve">1. </w:t>
            </w:r>
            <w:r w:rsidRPr="00A31D40">
              <w:rPr>
                <w:rFonts w:eastAsia="Calibri"/>
                <w:b/>
                <w:color w:val="000000"/>
                <w:sz w:val="26"/>
                <w:szCs w:val="26"/>
              </w:rPr>
              <w:t xml:space="preserve">HĐ Khởi động </w:t>
            </w:r>
          </w:p>
          <w:p w14:paraId="3629545B" w14:textId="77777777" w:rsidR="006D6E04" w:rsidRPr="00A31D40" w:rsidRDefault="006D6E04" w:rsidP="006D6E04">
            <w:pPr>
              <w:jc w:val="both"/>
              <w:outlineLvl w:val="0"/>
              <w:rPr>
                <w:rFonts w:eastAsia="Calibri"/>
                <w:bCs/>
                <w:sz w:val="26"/>
                <w:szCs w:val="26"/>
              </w:rPr>
            </w:pPr>
            <w:r w:rsidRPr="00A31D40">
              <w:rPr>
                <w:rFonts w:eastAsia="Calibri"/>
                <w:bCs/>
                <w:sz w:val="26"/>
                <w:szCs w:val="26"/>
              </w:rPr>
              <w:t>- GV tổ chức cho Hs hát</w:t>
            </w:r>
          </w:p>
          <w:p w14:paraId="6A95F488" w14:textId="77777777" w:rsidR="006D6E04" w:rsidRPr="00A31D40" w:rsidRDefault="006D6E04" w:rsidP="006D6E04">
            <w:pPr>
              <w:jc w:val="both"/>
              <w:outlineLvl w:val="0"/>
              <w:rPr>
                <w:rFonts w:eastAsia="Calibri"/>
                <w:bCs/>
                <w:sz w:val="26"/>
                <w:szCs w:val="26"/>
              </w:rPr>
            </w:pPr>
            <w:r w:rsidRPr="00A31D40">
              <w:rPr>
                <w:rFonts w:eastAsia="Calibri"/>
                <w:bCs/>
                <w:sz w:val="26"/>
                <w:szCs w:val="26"/>
              </w:rPr>
              <w:t>- GV dẫn dắt vào bài mới</w:t>
            </w:r>
          </w:p>
          <w:p w14:paraId="15D2FE91" w14:textId="77777777" w:rsidR="006D6E04" w:rsidRPr="00A31D40" w:rsidRDefault="006D6E04" w:rsidP="006D6E04">
            <w:pPr>
              <w:contextualSpacing/>
              <w:jc w:val="both"/>
              <w:rPr>
                <w:rFonts w:eastAsia="Calibri"/>
                <w:bCs/>
                <w:sz w:val="26"/>
                <w:szCs w:val="26"/>
              </w:rPr>
            </w:pPr>
            <w:r w:rsidRPr="00A31D40">
              <w:rPr>
                <w:rFonts w:eastAsia="Calibri"/>
                <w:bCs/>
                <w:sz w:val="26"/>
                <w:szCs w:val="26"/>
              </w:rPr>
              <w:t xml:space="preserve">- Gv nêu yêu cầu cần đạt của tiết học: </w:t>
            </w:r>
          </w:p>
          <w:p w14:paraId="5A7CCF80" w14:textId="77777777" w:rsidR="006D6E04" w:rsidRPr="00A31D40" w:rsidRDefault="006D6E04" w:rsidP="006D6E04">
            <w:pPr>
              <w:contextualSpacing/>
              <w:jc w:val="both"/>
              <w:rPr>
                <w:rFonts w:eastAsia="Calibri"/>
                <w:sz w:val="26"/>
                <w:szCs w:val="26"/>
              </w:rPr>
            </w:pPr>
            <w:r w:rsidRPr="00A31D40">
              <w:rPr>
                <w:rFonts w:eastAsia="Calibri"/>
                <w:sz w:val="26"/>
                <w:szCs w:val="26"/>
              </w:rPr>
              <w:t xml:space="preserve">+ Giúp học sinh củng cố kiến thức, rèn kĩ năng đọc và </w:t>
            </w:r>
            <w:r w:rsidRPr="00A31D40">
              <w:rPr>
                <w:sz w:val="26"/>
                <w:szCs w:val="26"/>
              </w:rPr>
              <w:t>hiểu nội dung bài, làm được các bài tập trong vở bài tập</w:t>
            </w:r>
            <w:r w:rsidRPr="00A31D40">
              <w:rPr>
                <w:rFonts w:eastAsia="Calibri"/>
                <w:sz w:val="26"/>
                <w:szCs w:val="26"/>
              </w:rPr>
              <w:t>.</w:t>
            </w:r>
          </w:p>
        </w:tc>
        <w:tc>
          <w:tcPr>
            <w:tcW w:w="4036" w:type="dxa"/>
            <w:tcBorders>
              <w:top w:val="single" w:sz="4" w:space="0" w:color="auto"/>
              <w:bottom w:val="dashed" w:sz="4" w:space="0" w:color="auto"/>
            </w:tcBorders>
          </w:tcPr>
          <w:p w14:paraId="01313EA4" w14:textId="77777777" w:rsidR="006D6E04" w:rsidRPr="00A31D40" w:rsidRDefault="006D6E04" w:rsidP="006D6E04">
            <w:pPr>
              <w:jc w:val="both"/>
              <w:rPr>
                <w:rFonts w:eastAsia="SimSun"/>
                <w:sz w:val="26"/>
                <w:szCs w:val="26"/>
              </w:rPr>
            </w:pPr>
          </w:p>
          <w:p w14:paraId="593CC496" w14:textId="77777777" w:rsidR="006D6E04" w:rsidRPr="00A31D40" w:rsidRDefault="006D6E04" w:rsidP="006D6E04">
            <w:pPr>
              <w:jc w:val="both"/>
              <w:rPr>
                <w:rFonts w:eastAsia="SimSun"/>
                <w:sz w:val="26"/>
                <w:szCs w:val="26"/>
              </w:rPr>
            </w:pPr>
            <w:r w:rsidRPr="00A31D40">
              <w:rPr>
                <w:rFonts w:eastAsia="SimSun"/>
                <w:sz w:val="26"/>
                <w:szCs w:val="26"/>
              </w:rPr>
              <w:t>- HS thực hiện</w:t>
            </w:r>
          </w:p>
          <w:p w14:paraId="0B4E9260" w14:textId="77777777" w:rsidR="006D6E04" w:rsidRPr="00A31D40" w:rsidRDefault="006D6E04" w:rsidP="006D6E04">
            <w:pPr>
              <w:rPr>
                <w:rFonts w:eastAsia="Calibri"/>
                <w:color w:val="000000"/>
                <w:sz w:val="26"/>
                <w:szCs w:val="26"/>
              </w:rPr>
            </w:pPr>
            <w:r w:rsidRPr="00A31D40">
              <w:rPr>
                <w:rFonts w:eastAsia="Calibri"/>
                <w:color w:val="000000"/>
                <w:sz w:val="26"/>
                <w:szCs w:val="26"/>
              </w:rPr>
              <w:t xml:space="preserve">- </w:t>
            </w:r>
            <w:r w:rsidRPr="00A31D40">
              <w:rPr>
                <w:rFonts w:eastAsia="Calibri"/>
                <w:color w:val="000000"/>
                <w:sz w:val="26"/>
                <w:szCs w:val="26"/>
                <w:lang w:val="vi-VN"/>
              </w:rPr>
              <w:t>HS l</w:t>
            </w:r>
            <w:r w:rsidRPr="00A31D40">
              <w:rPr>
                <w:rFonts w:eastAsia="Calibri"/>
                <w:color w:val="000000"/>
                <w:sz w:val="26"/>
                <w:szCs w:val="26"/>
              </w:rPr>
              <w:t>ắng nghe</w:t>
            </w:r>
          </w:p>
          <w:p w14:paraId="605230AF" w14:textId="77777777" w:rsidR="006D6E04" w:rsidRPr="00A31D40" w:rsidRDefault="006D6E04" w:rsidP="006D6E04">
            <w:pPr>
              <w:rPr>
                <w:rFonts w:eastAsia="Calibri"/>
                <w:sz w:val="26"/>
                <w:szCs w:val="26"/>
              </w:rPr>
            </w:pPr>
          </w:p>
        </w:tc>
      </w:tr>
      <w:tr w:rsidR="006D6E04" w:rsidRPr="00A31D40" w14:paraId="5D36EEE3" w14:textId="77777777" w:rsidTr="006D6E04">
        <w:trPr>
          <w:trHeight w:val="2240"/>
        </w:trPr>
        <w:tc>
          <w:tcPr>
            <w:tcW w:w="5036" w:type="dxa"/>
            <w:tcBorders>
              <w:top w:val="dashed" w:sz="4" w:space="0" w:color="auto"/>
              <w:bottom w:val="nil"/>
            </w:tcBorders>
          </w:tcPr>
          <w:p w14:paraId="654E91B3" w14:textId="77777777" w:rsidR="006D6E04" w:rsidRPr="00A31D40" w:rsidRDefault="006D6E04" w:rsidP="006D6E04">
            <w:pPr>
              <w:rPr>
                <w:rFonts w:eastAsia="Calibri"/>
                <w:b/>
                <w:color w:val="000000"/>
                <w:sz w:val="26"/>
                <w:szCs w:val="26"/>
                <w:lang w:val="vi-VN"/>
              </w:rPr>
            </w:pPr>
            <w:r w:rsidRPr="00A31D40">
              <w:rPr>
                <w:rFonts w:eastAsia="Calibri"/>
                <w:b/>
                <w:color w:val="000000"/>
                <w:sz w:val="26"/>
                <w:szCs w:val="26"/>
              </w:rPr>
              <w:t>2. HĐ</w:t>
            </w:r>
            <w:r w:rsidRPr="00A31D40">
              <w:rPr>
                <w:rFonts w:eastAsia="Calibri"/>
                <w:color w:val="000000"/>
                <w:sz w:val="26"/>
                <w:szCs w:val="26"/>
              </w:rPr>
              <w:t xml:space="preserve"> </w:t>
            </w:r>
            <w:r w:rsidRPr="00A31D40">
              <w:rPr>
                <w:rFonts w:eastAsia="Calibri"/>
                <w:b/>
                <w:color w:val="000000"/>
                <w:sz w:val="26"/>
                <w:szCs w:val="26"/>
              </w:rPr>
              <w:t>L</w:t>
            </w:r>
            <w:r w:rsidRPr="00A31D40">
              <w:rPr>
                <w:rFonts w:eastAsia="Calibri"/>
                <w:b/>
                <w:color w:val="000000"/>
                <w:sz w:val="26"/>
                <w:szCs w:val="26"/>
                <w:lang w:val="vi-VN"/>
              </w:rPr>
              <w:t>uyện tập</w:t>
            </w:r>
            <w:r w:rsidRPr="00A31D40">
              <w:rPr>
                <w:rFonts w:eastAsia="Calibri"/>
                <w:b/>
                <w:color w:val="000000"/>
                <w:sz w:val="26"/>
                <w:szCs w:val="26"/>
              </w:rPr>
              <w:t>, thực hành</w:t>
            </w:r>
            <w:r w:rsidRPr="00A31D40">
              <w:rPr>
                <w:rFonts w:eastAsia="Calibri"/>
                <w:b/>
                <w:color w:val="000000"/>
                <w:sz w:val="26"/>
                <w:szCs w:val="26"/>
                <w:lang w:val="vi-VN"/>
              </w:rPr>
              <w:t>.</w:t>
            </w:r>
          </w:p>
          <w:p w14:paraId="12387990" w14:textId="77777777" w:rsidR="006D6E04" w:rsidRPr="00A31D40" w:rsidRDefault="006D6E04" w:rsidP="006D6E04">
            <w:pPr>
              <w:rPr>
                <w:sz w:val="26"/>
                <w:szCs w:val="26"/>
                <w:lang w:val="vi-VN"/>
              </w:rPr>
            </w:pPr>
            <w:r w:rsidRPr="00A31D40">
              <w:rPr>
                <w:b/>
                <w:bCs/>
                <w:sz w:val="26"/>
                <w:szCs w:val="26"/>
                <w:lang w:val="pt-BR"/>
              </w:rPr>
              <w:t>Hoạt động 1:</w:t>
            </w:r>
            <w:r w:rsidRPr="00A31D40">
              <w:rPr>
                <w:sz w:val="26"/>
                <w:szCs w:val="26"/>
                <w:lang w:val="pt-BR"/>
              </w:rPr>
              <w:t xml:space="preserve">  </w:t>
            </w:r>
            <w:r w:rsidRPr="00A31D40">
              <w:rPr>
                <w:sz w:val="26"/>
                <w:szCs w:val="26"/>
                <w:lang w:val="vi-VN"/>
              </w:rPr>
              <w:t>Luyện đọc.</w:t>
            </w:r>
          </w:p>
          <w:p w14:paraId="1B9C549E" w14:textId="77777777" w:rsidR="006D6E04" w:rsidRPr="00A31D40" w:rsidRDefault="006D6E04" w:rsidP="006D6E04">
            <w:pPr>
              <w:jc w:val="both"/>
              <w:rPr>
                <w:sz w:val="26"/>
                <w:szCs w:val="26"/>
                <w:lang w:val="vi-VN"/>
              </w:rPr>
            </w:pPr>
            <w:r w:rsidRPr="00A31D40">
              <w:rPr>
                <w:sz w:val="26"/>
                <w:szCs w:val="26"/>
                <w:lang w:val="vi-VN"/>
              </w:rPr>
              <w:t>- Gọi 1 HS đọc cả bài .</w:t>
            </w:r>
          </w:p>
          <w:p w14:paraId="5766F9EE" w14:textId="77777777" w:rsidR="006D6E04" w:rsidRPr="00A31D40" w:rsidRDefault="006D6E04" w:rsidP="006D6E04">
            <w:pPr>
              <w:jc w:val="both"/>
              <w:rPr>
                <w:sz w:val="26"/>
                <w:szCs w:val="26"/>
                <w:lang w:val="vi-VN"/>
              </w:rPr>
            </w:pPr>
            <w:r w:rsidRPr="00A31D40">
              <w:rPr>
                <w:sz w:val="26"/>
                <w:szCs w:val="26"/>
                <w:lang w:val="vi-VN"/>
              </w:rPr>
              <w:t>- GV gọi HS nêu từ khó đọc, câu dài, ngắt nghỉ, nhấn giọng.</w:t>
            </w:r>
          </w:p>
          <w:p w14:paraId="248EF2B5" w14:textId="77777777" w:rsidR="006D6E04" w:rsidRPr="00A31D40" w:rsidRDefault="006D6E04" w:rsidP="006D6E04">
            <w:pPr>
              <w:jc w:val="both"/>
              <w:rPr>
                <w:sz w:val="26"/>
                <w:szCs w:val="26"/>
                <w:lang w:val="vi-VN"/>
              </w:rPr>
            </w:pPr>
          </w:p>
          <w:p w14:paraId="1B01DC07" w14:textId="77777777" w:rsidR="006D6E04" w:rsidRPr="00A31D40" w:rsidRDefault="006D6E04" w:rsidP="006D6E04">
            <w:pPr>
              <w:jc w:val="both"/>
              <w:rPr>
                <w:sz w:val="26"/>
                <w:szCs w:val="26"/>
                <w:lang w:val="vi-VN"/>
              </w:rPr>
            </w:pPr>
          </w:p>
          <w:p w14:paraId="3162BCF4" w14:textId="77777777" w:rsidR="006D6E04" w:rsidRPr="00A31D40" w:rsidRDefault="006D6E04" w:rsidP="006D6E04">
            <w:pPr>
              <w:jc w:val="both"/>
              <w:rPr>
                <w:sz w:val="26"/>
                <w:szCs w:val="26"/>
                <w:lang w:val="vi-VN"/>
              </w:rPr>
            </w:pPr>
          </w:p>
          <w:p w14:paraId="33F7B043" w14:textId="77777777" w:rsidR="006D6E04" w:rsidRPr="00A31D40" w:rsidRDefault="006D6E04" w:rsidP="006D6E04">
            <w:pPr>
              <w:jc w:val="both"/>
              <w:rPr>
                <w:sz w:val="26"/>
                <w:szCs w:val="26"/>
                <w:lang w:val="vi-VN"/>
              </w:rPr>
            </w:pPr>
          </w:p>
          <w:p w14:paraId="4031C917" w14:textId="77777777" w:rsidR="006D6E04" w:rsidRPr="00A31D40" w:rsidRDefault="006D6E04" w:rsidP="006D6E04">
            <w:pPr>
              <w:jc w:val="both"/>
              <w:rPr>
                <w:sz w:val="26"/>
                <w:szCs w:val="26"/>
                <w:lang w:val="vi-VN"/>
              </w:rPr>
            </w:pPr>
            <w:r w:rsidRPr="00A31D40">
              <w:rPr>
                <w:sz w:val="26"/>
                <w:szCs w:val="26"/>
                <w:lang w:val="vi-VN"/>
              </w:rPr>
              <w:t>- GV: yêu cầu HS ngồi theo nhóm 4 luyện đọc.</w:t>
            </w:r>
          </w:p>
          <w:p w14:paraId="50FC4D86" w14:textId="77777777" w:rsidR="006D6E04" w:rsidRPr="00A31D40" w:rsidRDefault="006D6E04" w:rsidP="006D6E04">
            <w:pPr>
              <w:rPr>
                <w:sz w:val="26"/>
                <w:szCs w:val="26"/>
                <w:lang w:val="vi-VN"/>
              </w:rPr>
            </w:pPr>
            <w:r w:rsidRPr="00A31D40">
              <w:rPr>
                <w:sz w:val="26"/>
                <w:szCs w:val="26"/>
                <w:lang w:val="vi-VN"/>
              </w:rPr>
              <w:t>- Gọi 1 HS lên cho các nhóm chia sẻ phần luyện đọc.</w:t>
            </w:r>
          </w:p>
          <w:p w14:paraId="7A36E32B" w14:textId="77777777" w:rsidR="006D6E04" w:rsidRPr="00A31D40" w:rsidRDefault="006D6E04" w:rsidP="006D6E04">
            <w:pPr>
              <w:jc w:val="both"/>
              <w:rPr>
                <w:sz w:val="26"/>
                <w:szCs w:val="26"/>
                <w:lang w:val="vi-VN"/>
              </w:rPr>
            </w:pPr>
            <w:r w:rsidRPr="00A31D40">
              <w:rPr>
                <w:sz w:val="26"/>
                <w:szCs w:val="26"/>
                <w:lang w:val="vi-VN"/>
              </w:rPr>
              <w:t>- Các nhóm khác lắng nghe và nhận xét các bạn đọc đúng yêu cầu chưa và giúp bạn đọc đúng theo yêu cầu.</w:t>
            </w:r>
          </w:p>
          <w:p w14:paraId="26B5F27E" w14:textId="77777777" w:rsidR="006D6E04" w:rsidRPr="00A31D40" w:rsidRDefault="006D6E04" w:rsidP="006D6E04">
            <w:pPr>
              <w:rPr>
                <w:sz w:val="26"/>
                <w:szCs w:val="26"/>
                <w:lang w:val="vi-VN"/>
              </w:rPr>
            </w:pPr>
            <w:r w:rsidRPr="00A31D40">
              <w:rPr>
                <w:sz w:val="26"/>
                <w:szCs w:val="26"/>
                <w:lang w:val="vi-VN"/>
              </w:rPr>
              <w:t xml:space="preserve">- GV theo dõi các nhóm đọc bài. </w:t>
            </w:r>
          </w:p>
          <w:p w14:paraId="2D2487A5" w14:textId="77777777" w:rsidR="006D6E04" w:rsidRPr="00A31D40" w:rsidRDefault="006D6E04" w:rsidP="006D6E04">
            <w:pPr>
              <w:rPr>
                <w:sz w:val="26"/>
                <w:szCs w:val="26"/>
                <w:lang w:val="vi-VN"/>
              </w:rPr>
            </w:pPr>
            <w:r w:rsidRPr="00A31D40">
              <w:rPr>
                <w:sz w:val="26"/>
                <w:szCs w:val="26"/>
                <w:lang w:val="vi-VN"/>
              </w:rPr>
              <w:t>- Gọi các nhóm đọc. HS nhận xét.</w:t>
            </w:r>
          </w:p>
          <w:p w14:paraId="6D747D6F" w14:textId="77777777" w:rsidR="006D6E04" w:rsidRPr="00A31D40" w:rsidRDefault="006D6E04" w:rsidP="006D6E04">
            <w:pPr>
              <w:jc w:val="both"/>
              <w:rPr>
                <w:sz w:val="26"/>
                <w:szCs w:val="26"/>
                <w:lang w:val="vi-VN"/>
              </w:rPr>
            </w:pPr>
            <w:r w:rsidRPr="00A31D40">
              <w:rPr>
                <w:sz w:val="26"/>
                <w:szCs w:val="26"/>
                <w:lang w:val="vi-VN"/>
              </w:rPr>
              <w:t>- GV nhận xét: (VD: Nhóm bạn … đọc đúng, đám bảo tốc độ hoặc nhóm bạn…. đọc bài lưu loát và đã biết đọc hay bài đọc.</w:t>
            </w:r>
          </w:p>
        </w:tc>
        <w:tc>
          <w:tcPr>
            <w:tcW w:w="4036" w:type="dxa"/>
            <w:tcBorders>
              <w:top w:val="dashed" w:sz="4" w:space="0" w:color="auto"/>
              <w:bottom w:val="nil"/>
            </w:tcBorders>
          </w:tcPr>
          <w:p w14:paraId="28FD09E1" w14:textId="77777777" w:rsidR="006D6E04" w:rsidRPr="00A31D40" w:rsidRDefault="006D6E04" w:rsidP="006D6E04">
            <w:pPr>
              <w:rPr>
                <w:rFonts w:eastAsia="Calibri"/>
                <w:sz w:val="26"/>
                <w:szCs w:val="26"/>
                <w:lang w:val="vi-VN"/>
              </w:rPr>
            </w:pPr>
          </w:p>
          <w:p w14:paraId="0E70CEA3" w14:textId="77777777" w:rsidR="006D6E04" w:rsidRPr="00A31D40" w:rsidRDefault="006D6E04" w:rsidP="006D6E04">
            <w:pPr>
              <w:rPr>
                <w:rFonts w:eastAsia="Calibri"/>
                <w:sz w:val="26"/>
                <w:szCs w:val="26"/>
                <w:lang w:val="vi-VN"/>
              </w:rPr>
            </w:pPr>
          </w:p>
          <w:p w14:paraId="18B40B26" w14:textId="77777777" w:rsidR="006D6E04" w:rsidRPr="00A31D40" w:rsidRDefault="006D6E04" w:rsidP="006D6E04">
            <w:pPr>
              <w:rPr>
                <w:sz w:val="26"/>
                <w:szCs w:val="26"/>
                <w:lang w:val="vi-VN"/>
              </w:rPr>
            </w:pPr>
            <w:r w:rsidRPr="00A31D40">
              <w:rPr>
                <w:rFonts w:eastAsia="Calibri"/>
                <w:sz w:val="26"/>
                <w:szCs w:val="26"/>
                <w:lang w:val="vi-VN"/>
              </w:rPr>
              <w:t>-</w:t>
            </w:r>
            <w:r w:rsidRPr="00A31D40">
              <w:rPr>
                <w:sz w:val="26"/>
                <w:szCs w:val="26"/>
                <w:lang w:val="vi-VN"/>
              </w:rPr>
              <w:t xml:space="preserve"> HS đọc bài. </w:t>
            </w:r>
          </w:p>
          <w:p w14:paraId="4E1C72AB" w14:textId="77777777" w:rsidR="006D6E04" w:rsidRPr="00A31D40" w:rsidRDefault="006D6E04" w:rsidP="006D6E04">
            <w:pPr>
              <w:jc w:val="both"/>
              <w:rPr>
                <w:sz w:val="26"/>
                <w:szCs w:val="26"/>
                <w:lang w:val="vi-VN"/>
              </w:rPr>
            </w:pPr>
            <w:r w:rsidRPr="00A31D40">
              <w:rPr>
                <w:rFonts w:eastAsia="Calibri"/>
                <w:sz w:val="26"/>
                <w:szCs w:val="26"/>
                <w:lang w:val="vi-VN"/>
              </w:rPr>
              <w:t>-</w:t>
            </w:r>
            <w:r w:rsidRPr="00A31D40">
              <w:rPr>
                <w:sz w:val="26"/>
                <w:szCs w:val="26"/>
                <w:lang w:val="vi-VN"/>
              </w:rPr>
              <w:t xml:space="preserve"> HS nêu: Từ khó đọc: </w:t>
            </w:r>
            <w:r w:rsidRPr="00A31D40">
              <w:rPr>
                <w:i/>
                <w:sz w:val="26"/>
                <w:szCs w:val="26"/>
                <w:lang w:val="vi-VN"/>
              </w:rPr>
              <w:t>hì hụi, nắn nót, băn khoăn..</w:t>
            </w:r>
          </w:p>
          <w:p w14:paraId="3467D700" w14:textId="77777777" w:rsidR="006D6E04" w:rsidRPr="00A31D40" w:rsidRDefault="006D6E04" w:rsidP="006D6E04">
            <w:pPr>
              <w:jc w:val="both"/>
              <w:rPr>
                <w:i/>
                <w:iCs/>
                <w:sz w:val="26"/>
                <w:szCs w:val="26"/>
                <w:lang w:val="vi-VN"/>
              </w:rPr>
            </w:pPr>
            <w:r w:rsidRPr="00A31D40">
              <w:rPr>
                <w:sz w:val="26"/>
                <w:szCs w:val="26"/>
                <w:lang w:val="vi-VN"/>
              </w:rPr>
              <w:t>- Đọc tấm thiệp: chậm, rõ, ngắt nghỉ sau mỗi ý viết về bố.</w:t>
            </w:r>
          </w:p>
          <w:p w14:paraId="0EAFDC6A" w14:textId="77777777" w:rsidR="006D6E04" w:rsidRPr="00A31D40" w:rsidRDefault="006D6E04" w:rsidP="006D6E04">
            <w:pPr>
              <w:jc w:val="both"/>
              <w:rPr>
                <w:sz w:val="26"/>
                <w:szCs w:val="26"/>
                <w:lang w:val="vi-VN"/>
              </w:rPr>
            </w:pPr>
            <w:r w:rsidRPr="00A31D40">
              <w:rPr>
                <w:sz w:val="26"/>
                <w:szCs w:val="26"/>
                <w:lang w:val="vi-VN"/>
              </w:rPr>
              <w:t>- Đọc diễn cảm đoạn hội thoại của hai chị em.</w:t>
            </w:r>
          </w:p>
          <w:p w14:paraId="0BA797F1" w14:textId="77777777" w:rsidR="006D6E04" w:rsidRPr="00A31D40" w:rsidRDefault="006D6E04" w:rsidP="006D6E04">
            <w:pPr>
              <w:rPr>
                <w:sz w:val="26"/>
                <w:szCs w:val="26"/>
                <w:lang w:val="en-US"/>
              </w:rPr>
            </w:pPr>
            <w:r w:rsidRPr="00A31D40">
              <w:rPr>
                <w:sz w:val="26"/>
                <w:szCs w:val="26"/>
                <w:lang w:val="en-US"/>
              </w:rPr>
              <w:t>- Học sinh làm việc trong nhóm 4</w:t>
            </w:r>
          </w:p>
          <w:p w14:paraId="377CAC54" w14:textId="77777777" w:rsidR="006D6E04" w:rsidRPr="00A31D40" w:rsidRDefault="006D6E04" w:rsidP="006D6E04">
            <w:pPr>
              <w:rPr>
                <w:rFonts w:eastAsia="Calibri"/>
                <w:sz w:val="26"/>
                <w:szCs w:val="26"/>
                <w:lang w:val="en-US"/>
              </w:rPr>
            </w:pPr>
            <w:r w:rsidRPr="00A31D40">
              <w:rPr>
                <w:rFonts w:eastAsia="Calibri"/>
                <w:sz w:val="26"/>
                <w:szCs w:val="26"/>
                <w:lang w:val="en-US"/>
              </w:rPr>
              <w:t xml:space="preserve"> </w:t>
            </w:r>
          </w:p>
          <w:p w14:paraId="44EBD9B3" w14:textId="77777777" w:rsidR="006D6E04" w:rsidRPr="00A31D40" w:rsidRDefault="006D6E04" w:rsidP="006D6E04">
            <w:pPr>
              <w:rPr>
                <w:rFonts w:eastAsia="Calibri"/>
                <w:sz w:val="26"/>
                <w:szCs w:val="26"/>
                <w:lang w:val="en-US"/>
              </w:rPr>
            </w:pPr>
            <w:r w:rsidRPr="00A31D40">
              <w:rPr>
                <w:rFonts w:eastAsia="Calibri"/>
                <w:sz w:val="26"/>
                <w:szCs w:val="26"/>
                <w:lang w:val="vi-VN"/>
              </w:rPr>
              <w:t xml:space="preserve">- </w:t>
            </w:r>
            <w:r w:rsidRPr="00A31D40">
              <w:rPr>
                <w:rFonts w:eastAsia="Calibri"/>
                <w:sz w:val="26"/>
                <w:szCs w:val="26"/>
                <w:lang w:val="en-US"/>
              </w:rPr>
              <w:t>HS đọc bài</w:t>
            </w:r>
          </w:p>
          <w:p w14:paraId="270B70EF" w14:textId="77777777" w:rsidR="006D6E04" w:rsidRPr="00A31D40" w:rsidRDefault="006D6E04" w:rsidP="006D6E04">
            <w:pPr>
              <w:rPr>
                <w:rFonts w:eastAsia="Calibri"/>
                <w:sz w:val="26"/>
                <w:szCs w:val="26"/>
                <w:lang w:val="en-US"/>
              </w:rPr>
            </w:pPr>
          </w:p>
          <w:p w14:paraId="7CF8508B" w14:textId="77777777" w:rsidR="006D6E04" w:rsidRPr="00A31D40" w:rsidRDefault="006D6E04" w:rsidP="006D6E04">
            <w:pPr>
              <w:rPr>
                <w:rFonts w:eastAsia="Calibri"/>
                <w:sz w:val="26"/>
                <w:szCs w:val="26"/>
                <w:lang w:val="en-US"/>
              </w:rPr>
            </w:pPr>
          </w:p>
        </w:tc>
      </w:tr>
      <w:tr w:rsidR="006D6E04" w:rsidRPr="00A31D40" w14:paraId="06A9E79A" w14:textId="77777777" w:rsidTr="006D6E04">
        <w:trPr>
          <w:trHeight w:val="3004"/>
        </w:trPr>
        <w:tc>
          <w:tcPr>
            <w:tcW w:w="5036" w:type="dxa"/>
            <w:tcBorders>
              <w:top w:val="nil"/>
              <w:bottom w:val="nil"/>
            </w:tcBorders>
          </w:tcPr>
          <w:p w14:paraId="1F776730" w14:textId="77777777" w:rsidR="006D6E04" w:rsidRPr="00A31D40" w:rsidRDefault="006D6E04" w:rsidP="006D6E04">
            <w:pPr>
              <w:tabs>
                <w:tab w:val="left" w:pos="3405"/>
                <w:tab w:val="center" w:pos="4536"/>
              </w:tabs>
              <w:jc w:val="both"/>
              <w:rPr>
                <w:sz w:val="26"/>
                <w:szCs w:val="26"/>
              </w:rPr>
            </w:pPr>
            <w:r w:rsidRPr="00A31D40">
              <w:rPr>
                <w:b/>
                <w:bCs/>
                <w:sz w:val="26"/>
                <w:szCs w:val="26"/>
              </w:rPr>
              <w:t xml:space="preserve">Hoạt động 2: </w:t>
            </w:r>
            <w:r w:rsidRPr="00A31D40">
              <w:rPr>
                <w:sz w:val="26"/>
                <w:szCs w:val="26"/>
              </w:rPr>
              <w:t>Tìm hiểu nội dung bài</w:t>
            </w:r>
          </w:p>
          <w:p w14:paraId="42BE656B" w14:textId="77777777" w:rsidR="006D6E04" w:rsidRPr="00A31D40" w:rsidRDefault="006D6E04" w:rsidP="006D6E04">
            <w:pPr>
              <w:jc w:val="both"/>
              <w:rPr>
                <w:sz w:val="26"/>
                <w:szCs w:val="26"/>
              </w:rPr>
            </w:pPr>
            <w:r w:rsidRPr="00A31D40">
              <w:rPr>
                <w:sz w:val="26"/>
                <w:szCs w:val="26"/>
              </w:rPr>
              <w:t>- GV giao bài tập HS làm bài.</w:t>
            </w:r>
          </w:p>
          <w:p w14:paraId="1D459091" w14:textId="77777777" w:rsidR="006D6E04" w:rsidRPr="00A31D40" w:rsidRDefault="006D6E04" w:rsidP="006D6E04">
            <w:pPr>
              <w:jc w:val="both"/>
              <w:rPr>
                <w:sz w:val="26"/>
                <w:szCs w:val="26"/>
              </w:rPr>
            </w:pPr>
            <w:r w:rsidRPr="00A31D40">
              <w:rPr>
                <w:sz w:val="26"/>
                <w:szCs w:val="26"/>
              </w:rPr>
              <w:t>- GV lệnh HS đạt chuẩn làm bài tập 1</w:t>
            </w:r>
            <w:r w:rsidRPr="00A31D40">
              <w:rPr>
                <w:sz w:val="26"/>
                <w:szCs w:val="26"/>
                <w:lang w:val="vi-VN"/>
              </w:rPr>
              <w:t xml:space="preserve">,2,3/42 </w:t>
            </w:r>
            <w:r w:rsidRPr="00A31D40">
              <w:rPr>
                <w:sz w:val="26"/>
                <w:szCs w:val="26"/>
              </w:rPr>
              <w:t xml:space="preserve">Vở Bài tập Tiếng Việt. </w:t>
            </w:r>
          </w:p>
          <w:p w14:paraId="10C7C439" w14:textId="77777777" w:rsidR="006D6E04" w:rsidRPr="00A31D40" w:rsidRDefault="006D6E04" w:rsidP="006D6E04">
            <w:pPr>
              <w:rPr>
                <w:sz w:val="26"/>
                <w:szCs w:val="26"/>
                <w:lang w:val="pt-BR"/>
              </w:rPr>
            </w:pPr>
            <w:r w:rsidRPr="00A31D40">
              <w:rPr>
                <w:sz w:val="26"/>
                <w:szCs w:val="26"/>
                <w:lang w:val="pt-BR"/>
              </w:rPr>
              <w:t xml:space="preserve">- GV cho Hs làm bài trong vòng 12 phút. </w:t>
            </w:r>
          </w:p>
          <w:p w14:paraId="5ABF855D" w14:textId="77777777" w:rsidR="006D6E04" w:rsidRPr="00A31D40" w:rsidRDefault="006D6E04" w:rsidP="006D6E04">
            <w:pPr>
              <w:rPr>
                <w:sz w:val="26"/>
                <w:szCs w:val="26"/>
                <w:lang w:val="pt-BR"/>
              </w:rPr>
            </w:pPr>
            <w:r w:rsidRPr="00A31D40">
              <w:rPr>
                <w:sz w:val="26"/>
                <w:szCs w:val="26"/>
                <w:lang w:val="pt-BR"/>
              </w:rPr>
              <w:t>- Gv quan sát, giúp đỡ, nhắc nhở tư thế ngồi học cho Hs; chấm chữa bài.</w:t>
            </w:r>
          </w:p>
          <w:p w14:paraId="006C25A5" w14:textId="77777777" w:rsidR="006D6E04" w:rsidRPr="00A31D40" w:rsidRDefault="006D6E04" w:rsidP="006D6E04">
            <w:pPr>
              <w:jc w:val="both"/>
              <w:rPr>
                <w:sz w:val="26"/>
                <w:szCs w:val="26"/>
                <w:lang w:val="pt-BR"/>
              </w:rPr>
            </w:pPr>
            <w:r w:rsidRPr="00A31D40">
              <w:rPr>
                <w:sz w:val="26"/>
                <w:szCs w:val="26"/>
                <w:lang w:val="pt-BR"/>
              </w:rPr>
              <w:t>- HS làm xong bài GV cho HS đổi vở kiểm tra bài cho nhau.</w:t>
            </w:r>
          </w:p>
        </w:tc>
        <w:tc>
          <w:tcPr>
            <w:tcW w:w="4036" w:type="dxa"/>
            <w:tcBorders>
              <w:top w:val="nil"/>
              <w:bottom w:val="nil"/>
            </w:tcBorders>
          </w:tcPr>
          <w:p w14:paraId="4FECCAC9" w14:textId="77777777" w:rsidR="006D6E04" w:rsidRPr="00A31D40" w:rsidRDefault="006D6E04" w:rsidP="006D6E04">
            <w:pPr>
              <w:jc w:val="both"/>
              <w:rPr>
                <w:rFonts w:eastAsia="Calibri"/>
                <w:color w:val="000000"/>
                <w:sz w:val="26"/>
                <w:szCs w:val="26"/>
              </w:rPr>
            </w:pPr>
          </w:p>
          <w:p w14:paraId="4A2C626D" w14:textId="77777777" w:rsidR="006D6E04" w:rsidRPr="00A31D40" w:rsidRDefault="006D6E04" w:rsidP="006D6E04">
            <w:pPr>
              <w:jc w:val="both"/>
              <w:rPr>
                <w:rFonts w:eastAsia="Calibri"/>
                <w:color w:val="000000"/>
                <w:sz w:val="26"/>
                <w:szCs w:val="26"/>
              </w:rPr>
            </w:pPr>
          </w:p>
          <w:p w14:paraId="23C8D9FF" w14:textId="77777777" w:rsidR="006D6E04" w:rsidRPr="00A31D40" w:rsidRDefault="006D6E04" w:rsidP="006D6E04">
            <w:pPr>
              <w:rPr>
                <w:sz w:val="26"/>
                <w:szCs w:val="26"/>
              </w:rPr>
            </w:pPr>
            <w:r w:rsidRPr="00A31D40">
              <w:rPr>
                <w:rFonts w:eastAsia="Calibri"/>
                <w:sz w:val="26"/>
                <w:szCs w:val="26"/>
              </w:rPr>
              <w:t>-</w:t>
            </w:r>
            <w:r w:rsidRPr="00A31D40">
              <w:rPr>
                <w:sz w:val="26"/>
                <w:szCs w:val="26"/>
              </w:rPr>
              <w:t xml:space="preserve"> HS đánh dấu bài tập cần làm  vào vở. </w:t>
            </w:r>
          </w:p>
          <w:p w14:paraId="6B5FE2C7" w14:textId="77777777" w:rsidR="006D6E04" w:rsidRPr="00A31D40" w:rsidRDefault="006D6E04" w:rsidP="006D6E04">
            <w:pPr>
              <w:rPr>
                <w:rFonts w:eastAsia="Calibri"/>
                <w:sz w:val="26"/>
                <w:szCs w:val="26"/>
                <w:lang w:val="en-US"/>
              </w:rPr>
            </w:pPr>
            <w:r w:rsidRPr="00A31D40">
              <w:rPr>
                <w:rFonts w:eastAsia="Calibri"/>
                <w:sz w:val="26"/>
                <w:szCs w:val="26"/>
                <w:lang w:val="en-US"/>
              </w:rPr>
              <w:t>-</w:t>
            </w:r>
            <w:r w:rsidRPr="00A31D40">
              <w:rPr>
                <w:rFonts w:eastAsia="Calibri"/>
                <w:sz w:val="26"/>
                <w:szCs w:val="26"/>
                <w:lang w:val="vi-VN"/>
              </w:rPr>
              <w:t xml:space="preserve"> </w:t>
            </w:r>
            <w:r w:rsidRPr="00A31D40">
              <w:rPr>
                <w:rFonts w:eastAsia="Calibri"/>
                <w:sz w:val="26"/>
                <w:szCs w:val="26"/>
                <w:lang w:val="en-US"/>
              </w:rPr>
              <w:t>HS làm bài</w:t>
            </w:r>
          </w:p>
          <w:p w14:paraId="588BCFA6" w14:textId="77777777" w:rsidR="006D6E04" w:rsidRPr="00A31D40" w:rsidRDefault="006D6E04" w:rsidP="006D6E04">
            <w:pPr>
              <w:rPr>
                <w:rFonts w:eastAsia="Calibri"/>
                <w:sz w:val="26"/>
                <w:szCs w:val="26"/>
                <w:lang w:val="en-US"/>
              </w:rPr>
            </w:pPr>
          </w:p>
        </w:tc>
      </w:tr>
      <w:tr w:rsidR="006D6E04" w:rsidRPr="00A31D40" w14:paraId="2CF87988" w14:textId="77777777" w:rsidTr="006D6E04">
        <w:tc>
          <w:tcPr>
            <w:tcW w:w="5036" w:type="dxa"/>
            <w:tcBorders>
              <w:top w:val="nil"/>
              <w:bottom w:val="nil"/>
            </w:tcBorders>
          </w:tcPr>
          <w:p w14:paraId="3F26BFAF" w14:textId="77777777" w:rsidR="006D6E04" w:rsidRPr="00A31D40" w:rsidRDefault="006D6E04" w:rsidP="006D6E04">
            <w:pPr>
              <w:tabs>
                <w:tab w:val="left" w:pos="3405"/>
                <w:tab w:val="center" w:pos="4536"/>
              </w:tabs>
              <w:jc w:val="both"/>
              <w:rPr>
                <w:sz w:val="26"/>
                <w:szCs w:val="26"/>
              </w:rPr>
            </w:pPr>
            <w:r w:rsidRPr="00A31D40">
              <w:rPr>
                <w:b/>
                <w:bCs/>
                <w:sz w:val="26"/>
                <w:szCs w:val="26"/>
              </w:rPr>
              <w:lastRenderedPageBreak/>
              <w:t xml:space="preserve">Hoạt động 3: </w:t>
            </w:r>
            <w:r w:rsidRPr="00A31D40">
              <w:rPr>
                <w:sz w:val="26"/>
                <w:szCs w:val="26"/>
              </w:rPr>
              <w:t>Chữa bài</w:t>
            </w:r>
          </w:p>
          <w:p w14:paraId="4C947404" w14:textId="77777777" w:rsidR="006D6E04" w:rsidRPr="00A31D40" w:rsidRDefault="006D6E04" w:rsidP="006D6E04">
            <w:pPr>
              <w:tabs>
                <w:tab w:val="left" w:pos="3405"/>
                <w:tab w:val="center" w:pos="4536"/>
              </w:tabs>
              <w:jc w:val="both"/>
              <w:rPr>
                <w:sz w:val="26"/>
                <w:szCs w:val="26"/>
              </w:rPr>
            </w:pPr>
            <w:r w:rsidRPr="00A31D40">
              <w:rPr>
                <w:sz w:val="26"/>
                <w:szCs w:val="26"/>
              </w:rPr>
              <w:t>- GV Gọi 1 Hs lên điều hành phần chia sẻ trước lớp.</w:t>
            </w:r>
          </w:p>
          <w:p w14:paraId="76339651" w14:textId="77777777" w:rsidR="006D6E04" w:rsidRPr="00A31D40" w:rsidRDefault="006D6E04" w:rsidP="006D6E04">
            <w:pPr>
              <w:jc w:val="both"/>
              <w:rPr>
                <w:b/>
                <w:sz w:val="26"/>
                <w:szCs w:val="26"/>
              </w:rPr>
            </w:pPr>
            <w:r w:rsidRPr="00A31D40">
              <w:rPr>
                <w:b/>
                <w:sz w:val="26"/>
                <w:szCs w:val="26"/>
              </w:rPr>
              <w:t>* Bài 1/42</w:t>
            </w:r>
          </w:p>
          <w:p w14:paraId="341A8B9A" w14:textId="77777777" w:rsidR="006D6E04" w:rsidRPr="00A31D40" w:rsidRDefault="006D6E04" w:rsidP="006D6E04">
            <w:pPr>
              <w:jc w:val="both"/>
              <w:rPr>
                <w:sz w:val="26"/>
                <w:szCs w:val="26"/>
              </w:rPr>
            </w:pPr>
            <w:r w:rsidRPr="00A31D40">
              <w:rPr>
                <w:sz w:val="26"/>
                <w:szCs w:val="26"/>
              </w:rPr>
              <w:t>- Gọi HS trình</w:t>
            </w:r>
            <w:r w:rsidRPr="00A31D40">
              <w:rPr>
                <w:sz w:val="26"/>
                <w:szCs w:val="26"/>
                <w:lang w:val="vi-VN"/>
              </w:rPr>
              <w:t xml:space="preserve"> bày</w:t>
            </w:r>
            <w:r w:rsidRPr="00A31D40">
              <w:rPr>
                <w:sz w:val="26"/>
                <w:szCs w:val="26"/>
              </w:rPr>
              <w:t xml:space="preserve"> bài làm. </w:t>
            </w:r>
          </w:p>
          <w:p w14:paraId="796A5541" w14:textId="77777777" w:rsidR="006D6E04" w:rsidRPr="00A31D40" w:rsidRDefault="006D6E04" w:rsidP="006D6E04">
            <w:pPr>
              <w:jc w:val="both"/>
              <w:rPr>
                <w:sz w:val="26"/>
                <w:szCs w:val="26"/>
              </w:rPr>
            </w:pPr>
          </w:p>
          <w:p w14:paraId="7F55954C" w14:textId="77777777" w:rsidR="006D6E04" w:rsidRPr="00A31D40" w:rsidRDefault="006D6E04" w:rsidP="006D6E04">
            <w:pPr>
              <w:jc w:val="both"/>
              <w:rPr>
                <w:sz w:val="26"/>
                <w:szCs w:val="26"/>
              </w:rPr>
            </w:pPr>
          </w:p>
          <w:p w14:paraId="114D7A06" w14:textId="77777777" w:rsidR="006D6E04" w:rsidRPr="00A31D40" w:rsidRDefault="006D6E04" w:rsidP="006D6E04">
            <w:pPr>
              <w:jc w:val="both"/>
              <w:rPr>
                <w:sz w:val="26"/>
                <w:szCs w:val="26"/>
              </w:rPr>
            </w:pPr>
          </w:p>
          <w:p w14:paraId="644F03EE" w14:textId="77777777" w:rsidR="006D6E04" w:rsidRPr="00A31D40" w:rsidRDefault="006D6E04" w:rsidP="006D6E04">
            <w:pPr>
              <w:jc w:val="both"/>
              <w:rPr>
                <w:sz w:val="26"/>
                <w:szCs w:val="26"/>
              </w:rPr>
            </w:pPr>
          </w:p>
          <w:p w14:paraId="4656B3CD" w14:textId="77777777" w:rsidR="006D6E04" w:rsidRPr="00A31D40" w:rsidRDefault="006D6E04" w:rsidP="006D6E04">
            <w:pPr>
              <w:jc w:val="both"/>
              <w:rPr>
                <w:sz w:val="26"/>
                <w:szCs w:val="26"/>
              </w:rPr>
            </w:pPr>
          </w:p>
          <w:p w14:paraId="073CA05C" w14:textId="77777777" w:rsidR="006D6E04" w:rsidRPr="00A31D40" w:rsidRDefault="006D6E04" w:rsidP="006D6E04">
            <w:pPr>
              <w:jc w:val="both"/>
              <w:rPr>
                <w:sz w:val="26"/>
                <w:szCs w:val="26"/>
              </w:rPr>
            </w:pPr>
          </w:p>
          <w:p w14:paraId="3BE09794" w14:textId="77777777" w:rsidR="006D6E04" w:rsidRPr="00A31D40" w:rsidRDefault="006D6E04" w:rsidP="006D6E04">
            <w:pPr>
              <w:jc w:val="both"/>
              <w:rPr>
                <w:sz w:val="26"/>
                <w:szCs w:val="26"/>
              </w:rPr>
            </w:pPr>
          </w:p>
          <w:p w14:paraId="3223DE69" w14:textId="77777777" w:rsidR="006D6E04" w:rsidRPr="00A31D40" w:rsidRDefault="006D6E04" w:rsidP="006D6E04">
            <w:pPr>
              <w:jc w:val="both"/>
              <w:rPr>
                <w:sz w:val="26"/>
                <w:szCs w:val="26"/>
              </w:rPr>
            </w:pPr>
          </w:p>
          <w:p w14:paraId="25182D3A" w14:textId="77777777" w:rsidR="006D6E04" w:rsidRPr="00A31D40" w:rsidRDefault="006D6E04" w:rsidP="006D6E04">
            <w:pPr>
              <w:jc w:val="both"/>
              <w:rPr>
                <w:sz w:val="26"/>
                <w:szCs w:val="26"/>
              </w:rPr>
            </w:pPr>
            <w:r w:rsidRPr="00A31D40">
              <w:rPr>
                <w:sz w:val="26"/>
                <w:szCs w:val="26"/>
              </w:rPr>
              <w:t>- Gọi HS nhận xét.</w:t>
            </w:r>
          </w:p>
          <w:p w14:paraId="2B8BBDB3" w14:textId="77777777" w:rsidR="006D6E04" w:rsidRPr="00A31D40" w:rsidRDefault="006D6E04" w:rsidP="006D6E04">
            <w:pPr>
              <w:jc w:val="both"/>
              <w:rPr>
                <w:sz w:val="26"/>
                <w:szCs w:val="26"/>
                <w:lang w:val="en-US"/>
              </w:rPr>
            </w:pPr>
            <w:r w:rsidRPr="00A31D40">
              <w:rPr>
                <w:sz w:val="26"/>
                <w:szCs w:val="26"/>
              </w:rPr>
              <w:t xml:space="preserve">- GV nhận xét bổ sung. </w:t>
            </w:r>
            <w:r w:rsidRPr="00A31D40">
              <w:rPr>
                <w:sz w:val="26"/>
                <w:szCs w:val="26"/>
                <w:lang w:val="en-US"/>
              </w:rPr>
              <w:t>Chốt nội dung</w:t>
            </w:r>
          </w:p>
        </w:tc>
        <w:tc>
          <w:tcPr>
            <w:tcW w:w="4036" w:type="dxa"/>
            <w:tcBorders>
              <w:top w:val="nil"/>
              <w:bottom w:val="nil"/>
            </w:tcBorders>
          </w:tcPr>
          <w:p w14:paraId="2AF93546" w14:textId="77777777" w:rsidR="006D6E04" w:rsidRPr="00A31D40" w:rsidRDefault="006D6E04" w:rsidP="006D6E04">
            <w:pPr>
              <w:rPr>
                <w:rFonts w:eastAsia="Calibri"/>
                <w:sz w:val="26"/>
                <w:szCs w:val="26"/>
                <w:lang w:val="en-US"/>
              </w:rPr>
            </w:pPr>
          </w:p>
          <w:p w14:paraId="357D8F94" w14:textId="77777777" w:rsidR="006D6E04" w:rsidRPr="00A31D40" w:rsidRDefault="006D6E04" w:rsidP="006D6E04">
            <w:pPr>
              <w:rPr>
                <w:rFonts w:eastAsia="Calibri"/>
                <w:sz w:val="26"/>
                <w:szCs w:val="26"/>
                <w:lang w:val="en-US"/>
              </w:rPr>
            </w:pPr>
            <w:r w:rsidRPr="00A31D40">
              <w:rPr>
                <w:rFonts w:eastAsia="Calibri"/>
                <w:sz w:val="26"/>
                <w:szCs w:val="26"/>
                <w:lang w:val="en-US"/>
              </w:rPr>
              <w:t>-</w:t>
            </w:r>
            <w:r w:rsidRPr="00A31D40">
              <w:rPr>
                <w:rFonts w:eastAsia="Calibri"/>
                <w:sz w:val="26"/>
                <w:szCs w:val="26"/>
                <w:lang w:val="vi-VN"/>
              </w:rPr>
              <w:t xml:space="preserve"> </w:t>
            </w:r>
            <w:r w:rsidRPr="00A31D40">
              <w:rPr>
                <w:rFonts w:eastAsia="Calibri"/>
                <w:sz w:val="26"/>
                <w:szCs w:val="26"/>
                <w:lang w:val="en-US"/>
              </w:rPr>
              <w:t>1 Hs lên chia sẻ.</w:t>
            </w:r>
          </w:p>
          <w:p w14:paraId="2CF9EFBE" w14:textId="77777777" w:rsidR="006D6E04" w:rsidRPr="00A31D40" w:rsidRDefault="006D6E04" w:rsidP="006D6E04">
            <w:pPr>
              <w:rPr>
                <w:rFonts w:eastAsia="Calibri"/>
                <w:sz w:val="26"/>
                <w:szCs w:val="26"/>
                <w:lang w:val="en-US"/>
              </w:rPr>
            </w:pPr>
          </w:p>
          <w:p w14:paraId="0B6F10BC" w14:textId="77777777" w:rsidR="006D6E04" w:rsidRPr="00A31D40" w:rsidRDefault="006D6E04" w:rsidP="006D6E04">
            <w:pPr>
              <w:rPr>
                <w:rFonts w:eastAsia="Calibri"/>
                <w:sz w:val="26"/>
                <w:szCs w:val="26"/>
                <w:lang w:val="en-US"/>
              </w:rPr>
            </w:pPr>
          </w:p>
          <w:p w14:paraId="3EE1C56D" w14:textId="77777777" w:rsidR="006D6E04" w:rsidRPr="00A31D40" w:rsidRDefault="006D6E04" w:rsidP="006D6E04">
            <w:pPr>
              <w:rPr>
                <w:rFonts w:eastAsia="Calibri"/>
                <w:sz w:val="26"/>
                <w:szCs w:val="26"/>
                <w:lang w:val="vi-VN"/>
              </w:rPr>
            </w:pPr>
            <w:r w:rsidRPr="00A31D40">
              <w:rPr>
                <w:rFonts w:eastAsia="Calibri"/>
                <w:sz w:val="26"/>
                <w:szCs w:val="26"/>
                <w:lang w:val="vi-VN"/>
              </w:rPr>
              <w:t xml:space="preserve">- </w:t>
            </w:r>
            <w:r w:rsidRPr="00A31D40">
              <w:rPr>
                <w:rFonts w:eastAsia="Calibri"/>
                <w:sz w:val="26"/>
                <w:szCs w:val="26"/>
                <w:lang w:val="en-US"/>
              </w:rPr>
              <w:t>Hs trình bày</w:t>
            </w:r>
            <w:r w:rsidRPr="00A31D40">
              <w:rPr>
                <w:rFonts w:eastAsia="Calibri"/>
                <w:sz w:val="26"/>
                <w:szCs w:val="26"/>
                <w:lang w:val="vi-VN"/>
              </w:rPr>
              <w:t xml:space="preserve"> trên bảng phụ:</w:t>
            </w:r>
          </w:p>
          <w:p w14:paraId="765FCB39" w14:textId="77777777" w:rsidR="006D6E04" w:rsidRPr="00A31D40" w:rsidRDefault="006D6E04" w:rsidP="006D6E04">
            <w:pPr>
              <w:rPr>
                <w:rFonts w:eastAsia="Calibri"/>
                <w:i/>
                <w:iCs/>
                <w:sz w:val="26"/>
                <w:szCs w:val="26"/>
                <w:lang w:val="vi-VN"/>
              </w:rPr>
            </w:pPr>
            <w:r w:rsidRPr="00A31D40">
              <w:rPr>
                <w:rFonts w:eastAsia="Calibri"/>
                <w:i/>
                <w:iCs/>
                <w:sz w:val="26"/>
                <w:szCs w:val="26"/>
                <w:lang w:val="vi-VN"/>
              </w:rPr>
              <w:t>Có một giờ Văn như thế</w:t>
            </w:r>
          </w:p>
          <w:p w14:paraId="540447BC" w14:textId="77777777" w:rsidR="006D6E04" w:rsidRPr="00A31D40" w:rsidRDefault="006D6E04" w:rsidP="006D6E04">
            <w:pPr>
              <w:rPr>
                <w:rFonts w:eastAsia="Calibri"/>
                <w:i/>
                <w:iCs/>
                <w:sz w:val="26"/>
                <w:szCs w:val="26"/>
                <w:lang w:val="vi-VN"/>
              </w:rPr>
            </w:pPr>
            <w:r w:rsidRPr="00A31D40">
              <w:rPr>
                <w:rFonts w:eastAsia="Calibri"/>
                <w:i/>
                <w:iCs/>
                <w:sz w:val="26"/>
                <w:szCs w:val="26"/>
                <w:lang w:val="vi-VN"/>
              </w:rPr>
              <w:t>Lớp em im phắc lặng nghe</w:t>
            </w:r>
          </w:p>
          <w:p w14:paraId="4340E511" w14:textId="77777777" w:rsidR="006D6E04" w:rsidRPr="00A31D40" w:rsidRDefault="006D6E04" w:rsidP="006D6E04">
            <w:pPr>
              <w:rPr>
                <w:rFonts w:eastAsia="Calibri"/>
                <w:i/>
                <w:iCs/>
                <w:sz w:val="26"/>
                <w:szCs w:val="26"/>
                <w:lang w:val="vi-VN"/>
              </w:rPr>
            </w:pPr>
            <w:r w:rsidRPr="00A31D40">
              <w:rPr>
                <w:rFonts w:eastAsia="Calibri"/>
                <w:i/>
                <w:iCs/>
                <w:sz w:val="26"/>
                <w:szCs w:val="26"/>
                <w:lang w:val="vi-VN"/>
              </w:rPr>
              <w:t>Bài “ Mẹ vắng nhà ngày bão”</w:t>
            </w:r>
          </w:p>
          <w:p w14:paraId="2BA09AFD" w14:textId="77777777" w:rsidR="006D6E04" w:rsidRPr="00A31D40" w:rsidRDefault="006D6E04" w:rsidP="006D6E04">
            <w:pPr>
              <w:rPr>
                <w:rFonts w:eastAsia="Calibri"/>
                <w:i/>
                <w:iCs/>
                <w:sz w:val="26"/>
                <w:szCs w:val="26"/>
                <w:lang w:val="vi-VN"/>
              </w:rPr>
            </w:pPr>
            <w:r w:rsidRPr="00A31D40">
              <w:rPr>
                <w:rFonts w:eastAsia="Calibri"/>
                <w:i/>
                <w:iCs/>
                <w:sz w:val="26"/>
                <w:szCs w:val="26"/>
                <w:lang w:val="vi-VN"/>
              </w:rPr>
              <w:t>Cô giảng miệt mài, say mê.</w:t>
            </w:r>
          </w:p>
          <w:p w14:paraId="4B669F45" w14:textId="77777777" w:rsidR="006D6E04" w:rsidRPr="00A31D40" w:rsidRDefault="006D6E04" w:rsidP="006D6E04">
            <w:pPr>
              <w:rPr>
                <w:rFonts w:eastAsia="Calibri"/>
                <w:i/>
                <w:iCs/>
                <w:sz w:val="26"/>
                <w:szCs w:val="26"/>
                <w:lang w:val="vi-VN"/>
              </w:rPr>
            </w:pPr>
            <w:r w:rsidRPr="00A31D40">
              <w:rPr>
                <w:rFonts w:eastAsia="Calibri"/>
                <w:i/>
                <w:iCs/>
                <w:sz w:val="26"/>
                <w:szCs w:val="26"/>
                <w:lang w:val="vi-VN"/>
              </w:rPr>
              <w:t>Ai cũng nghĩ đến mẹ mình</w:t>
            </w:r>
          </w:p>
          <w:p w14:paraId="3AF8FF38" w14:textId="77777777" w:rsidR="006D6E04" w:rsidRPr="00A31D40" w:rsidRDefault="006D6E04" w:rsidP="006D6E04">
            <w:pPr>
              <w:rPr>
                <w:rFonts w:eastAsia="Calibri"/>
                <w:i/>
                <w:iCs/>
                <w:sz w:val="26"/>
                <w:szCs w:val="26"/>
                <w:lang w:val="vi-VN"/>
              </w:rPr>
            </w:pPr>
            <w:r w:rsidRPr="00A31D40">
              <w:rPr>
                <w:rFonts w:eastAsia="Calibri"/>
                <w:i/>
                <w:iCs/>
                <w:sz w:val="26"/>
                <w:szCs w:val="26"/>
                <w:u w:val="single"/>
                <w:lang w:val="vi-VN"/>
              </w:rPr>
              <w:t>Dịu dàng</w:t>
            </w:r>
            <w:r w:rsidRPr="00A31D40">
              <w:rPr>
                <w:rFonts w:eastAsia="Calibri"/>
                <w:i/>
                <w:iCs/>
                <w:sz w:val="26"/>
                <w:szCs w:val="26"/>
                <w:lang w:val="vi-VN"/>
              </w:rPr>
              <w:t xml:space="preserve">, </w:t>
            </w:r>
            <w:r w:rsidRPr="00A31D40">
              <w:rPr>
                <w:rFonts w:eastAsia="Calibri"/>
                <w:i/>
                <w:iCs/>
                <w:sz w:val="26"/>
                <w:szCs w:val="26"/>
                <w:u w:val="single"/>
                <w:lang w:val="vi-VN"/>
              </w:rPr>
              <w:t>đảm đang</w:t>
            </w:r>
            <w:r w:rsidRPr="00A31D40">
              <w:rPr>
                <w:rFonts w:eastAsia="Calibri"/>
                <w:i/>
                <w:iCs/>
                <w:sz w:val="26"/>
                <w:szCs w:val="26"/>
                <w:lang w:val="vi-VN"/>
              </w:rPr>
              <w:t xml:space="preserve">, </w:t>
            </w:r>
            <w:r w:rsidRPr="00A31D40">
              <w:rPr>
                <w:rFonts w:eastAsia="Calibri"/>
                <w:i/>
                <w:iCs/>
                <w:sz w:val="26"/>
                <w:szCs w:val="26"/>
                <w:u w:val="single"/>
                <w:lang w:val="vi-VN"/>
              </w:rPr>
              <w:t>tần tảo</w:t>
            </w:r>
          </w:p>
          <w:p w14:paraId="7D63E96C" w14:textId="77777777" w:rsidR="006D6E04" w:rsidRPr="00A31D40" w:rsidRDefault="006D6E04" w:rsidP="006D6E04">
            <w:pPr>
              <w:rPr>
                <w:rFonts w:eastAsia="Calibri"/>
                <w:i/>
                <w:iCs/>
                <w:sz w:val="26"/>
                <w:szCs w:val="26"/>
                <w:lang w:val="vi-VN"/>
              </w:rPr>
            </w:pPr>
            <w:r w:rsidRPr="00A31D40">
              <w:rPr>
                <w:rFonts w:eastAsia="Calibri"/>
                <w:i/>
                <w:iCs/>
                <w:sz w:val="26"/>
                <w:szCs w:val="26"/>
                <w:lang w:val="vi-VN"/>
              </w:rPr>
              <w:t>Ai cũng thương thương bố mình</w:t>
            </w:r>
          </w:p>
          <w:p w14:paraId="7CFECB84" w14:textId="77777777" w:rsidR="006D6E04" w:rsidRPr="00A31D40" w:rsidRDefault="006D6E04" w:rsidP="006D6E04">
            <w:pPr>
              <w:rPr>
                <w:rFonts w:eastAsia="Calibri"/>
                <w:i/>
                <w:iCs/>
                <w:sz w:val="26"/>
                <w:szCs w:val="26"/>
                <w:lang w:val="vi-VN"/>
              </w:rPr>
            </w:pPr>
            <w:r w:rsidRPr="00A31D40">
              <w:rPr>
                <w:rFonts w:eastAsia="Calibri"/>
                <w:i/>
                <w:iCs/>
                <w:sz w:val="26"/>
                <w:szCs w:val="26"/>
                <w:u w:val="single"/>
                <w:lang w:val="vi-VN"/>
              </w:rPr>
              <w:t>Vụng về</w:t>
            </w:r>
            <w:r w:rsidRPr="00A31D40">
              <w:rPr>
                <w:rFonts w:eastAsia="Calibri"/>
                <w:i/>
                <w:iCs/>
                <w:sz w:val="26"/>
                <w:szCs w:val="26"/>
                <w:lang w:val="vi-VN"/>
              </w:rPr>
              <w:t xml:space="preserve"> chăm con ngày bão</w:t>
            </w:r>
          </w:p>
          <w:p w14:paraId="55D28DC0" w14:textId="77777777" w:rsidR="006D6E04" w:rsidRPr="00A31D40" w:rsidRDefault="006D6E04" w:rsidP="006D6E04">
            <w:pPr>
              <w:rPr>
                <w:sz w:val="26"/>
                <w:szCs w:val="26"/>
                <w:lang w:val="vi-VN"/>
              </w:rPr>
            </w:pPr>
            <w:r w:rsidRPr="00A31D40">
              <w:rPr>
                <w:sz w:val="26"/>
                <w:szCs w:val="26"/>
                <w:lang w:val="vi-VN"/>
              </w:rPr>
              <w:t>- HS nhận xét.</w:t>
            </w:r>
          </w:p>
          <w:p w14:paraId="0994CFE7" w14:textId="77777777" w:rsidR="006D6E04" w:rsidRPr="00A31D40" w:rsidRDefault="006D6E04" w:rsidP="006D6E04">
            <w:pPr>
              <w:rPr>
                <w:rFonts w:eastAsia="Calibri"/>
                <w:sz w:val="26"/>
                <w:szCs w:val="26"/>
                <w:lang w:val="vi-VN"/>
              </w:rPr>
            </w:pPr>
            <w:r w:rsidRPr="00A31D40">
              <w:rPr>
                <w:sz w:val="26"/>
                <w:szCs w:val="26"/>
                <w:lang w:val="vi-VN"/>
              </w:rPr>
              <w:t>- HS chữa bài vào vở.</w:t>
            </w:r>
          </w:p>
        </w:tc>
      </w:tr>
      <w:tr w:rsidR="006D6E04" w:rsidRPr="00A31D40" w14:paraId="612E89F4" w14:textId="77777777" w:rsidTr="006D6E04">
        <w:trPr>
          <w:trHeight w:val="284"/>
        </w:trPr>
        <w:tc>
          <w:tcPr>
            <w:tcW w:w="5036" w:type="dxa"/>
            <w:tcBorders>
              <w:top w:val="nil"/>
              <w:left w:val="single" w:sz="4" w:space="0" w:color="auto"/>
              <w:bottom w:val="nil"/>
            </w:tcBorders>
          </w:tcPr>
          <w:p w14:paraId="535B1B1D" w14:textId="77777777" w:rsidR="006D6E04" w:rsidRPr="00A31D40" w:rsidRDefault="006D6E04" w:rsidP="006D6E04">
            <w:pPr>
              <w:jc w:val="both"/>
              <w:rPr>
                <w:sz w:val="26"/>
                <w:szCs w:val="26"/>
                <w:lang w:val="vi-VN"/>
              </w:rPr>
            </w:pPr>
            <w:r w:rsidRPr="00A31D40">
              <w:rPr>
                <w:sz w:val="26"/>
                <w:szCs w:val="26"/>
                <w:lang w:val="vi-VN"/>
              </w:rPr>
              <w:t xml:space="preserve">  </w:t>
            </w:r>
            <w:r w:rsidRPr="00A31D40">
              <w:rPr>
                <w:i/>
                <w:color w:val="FF0000"/>
                <w:sz w:val="26"/>
                <w:szCs w:val="26"/>
              </w:rPr>
              <w:sym w:font="Wingdings" w:char="F0E8"/>
            </w:r>
            <w:r w:rsidRPr="00A31D40">
              <w:rPr>
                <w:sz w:val="26"/>
                <w:szCs w:val="26"/>
                <w:lang w:val="vi-VN"/>
              </w:rPr>
              <w:t xml:space="preserve">    GV chốt: Qua các ý kiến trao đổi cô thấy các em đã nắm được cách xác định những từ chỉ đặc điểm.</w:t>
            </w:r>
          </w:p>
          <w:p w14:paraId="692C1707" w14:textId="77777777" w:rsidR="006D6E04" w:rsidRPr="00A31D40" w:rsidRDefault="006D6E04" w:rsidP="006D6E04">
            <w:pPr>
              <w:jc w:val="both"/>
              <w:rPr>
                <w:b/>
                <w:sz w:val="26"/>
                <w:szCs w:val="26"/>
                <w:lang w:val="vi-VN"/>
              </w:rPr>
            </w:pPr>
            <w:r w:rsidRPr="00A31D40">
              <w:rPr>
                <w:b/>
                <w:sz w:val="26"/>
                <w:szCs w:val="26"/>
                <w:lang w:val="vi-VN"/>
              </w:rPr>
              <w:t>* Bài 2/42</w:t>
            </w:r>
          </w:p>
          <w:p w14:paraId="5B7C4C2C" w14:textId="77777777" w:rsidR="006D6E04" w:rsidRPr="00A31D40" w:rsidRDefault="006D6E04" w:rsidP="006D6E04">
            <w:pPr>
              <w:jc w:val="both"/>
              <w:rPr>
                <w:sz w:val="26"/>
                <w:szCs w:val="26"/>
                <w:lang w:val="vi-VN"/>
              </w:rPr>
            </w:pPr>
            <w:r w:rsidRPr="00A31D40">
              <w:rPr>
                <w:sz w:val="26"/>
                <w:szCs w:val="26"/>
                <w:lang w:val="vi-VN"/>
              </w:rPr>
              <w:t xml:space="preserve">- Gọi HS trình bày bài làm. </w:t>
            </w:r>
          </w:p>
          <w:p w14:paraId="4A830BA6" w14:textId="77777777" w:rsidR="006D6E04" w:rsidRPr="00A31D40" w:rsidRDefault="006D6E04" w:rsidP="006D6E04">
            <w:pPr>
              <w:jc w:val="both"/>
              <w:rPr>
                <w:sz w:val="26"/>
                <w:szCs w:val="26"/>
                <w:lang w:val="vi-VN"/>
              </w:rPr>
            </w:pPr>
          </w:p>
          <w:p w14:paraId="2062CD14" w14:textId="77777777" w:rsidR="006D6E04" w:rsidRPr="00A31D40" w:rsidRDefault="006D6E04" w:rsidP="006D6E04">
            <w:pPr>
              <w:jc w:val="both"/>
              <w:rPr>
                <w:sz w:val="26"/>
                <w:szCs w:val="26"/>
                <w:lang w:val="vi-VN"/>
              </w:rPr>
            </w:pPr>
          </w:p>
          <w:p w14:paraId="09622FB7" w14:textId="77777777" w:rsidR="006D6E04" w:rsidRPr="00A31D40" w:rsidRDefault="006D6E04" w:rsidP="006D6E04">
            <w:pPr>
              <w:jc w:val="both"/>
              <w:rPr>
                <w:sz w:val="26"/>
                <w:szCs w:val="26"/>
                <w:lang w:val="vi-VN"/>
              </w:rPr>
            </w:pPr>
          </w:p>
          <w:p w14:paraId="16CD42D8" w14:textId="77777777" w:rsidR="006D6E04" w:rsidRPr="00A31D40" w:rsidRDefault="006D6E04" w:rsidP="006D6E04">
            <w:pPr>
              <w:jc w:val="both"/>
              <w:rPr>
                <w:sz w:val="26"/>
                <w:szCs w:val="26"/>
                <w:lang w:val="vi-VN"/>
              </w:rPr>
            </w:pPr>
          </w:p>
          <w:p w14:paraId="5B8A1742" w14:textId="77777777" w:rsidR="006D6E04" w:rsidRPr="00A31D40" w:rsidRDefault="006D6E04" w:rsidP="006D6E04">
            <w:pPr>
              <w:jc w:val="both"/>
              <w:rPr>
                <w:sz w:val="26"/>
                <w:szCs w:val="26"/>
                <w:lang w:val="vi-VN"/>
              </w:rPr>
            </w:pPr>
          </w:p>
          <w:p w14:paraId="5BAB210E" w14:textId="77777777" w:rsidR="006D6E04" w:rsidRPr="00A31D40" w:rsidRDefault="006D6E04" w:rsidP="006D6E04">
            <w:pPr>
              <w:jc w:val="both"/>
              <w:rPr>
                <w:sz w:val="26"/>
                <w:szCs w:val="26"/>
                <w:lang w:val="vi-VN"/>
              </w:rPr>
            </w:pPr>
          </w:p>
          <w:p w14:paraId="4F200D5F" w14:textId="77777777" w:rsidR="006D6E04" w:rsidRPr="00A31D40" w:rsidRDefault="006D6E04" w:rsidP="006D6E04">
            <w:pPr>
              <w:jc w:val="both"/>
              <w:rPr>
                <w:sz w:val="26"/>
                <w:szCs w:val="26"/>
                <w:lang w:val="vi-VN"/>
              </w:rPr>
            </w:pPr>
          </w:p>
          <w:p w14:paraId="1BADD5F2" w14:textId="77777777" w:rsidR="006D6E04" w:rsidRPr="00A31D40" w:rsidRDefault="006D6E04" w:rsidP="006D6E04">
            <w:pPr>
              <w:jc w:val="both"/>
              <w:rPr>
                <w:sz w:val="26"/>
                <w:szCs w:val="26"/>
                <w:lang w:val="vi-VN"/>
              </w:rPr>
            </w:pPr>
          </w:p>
          <w:p w14:paraId="76F575FC" w14:textId="77777777" w:rsidR="006D6E04" w:rsidRPr="00A31D40" w:rsidRDefault="006D6E04" w:rsidP="006D6E04">
            <w:pPr>
              <w:jc w:val="both"/>
              <w:rPr>
                <w:sz w:val="26"/>
                <w:szCs w:val="26"/>
                <w:lang w:val="vi-VN"/>
              </w:rPr>
            </w:pPr>
          </w:p>
          <w:p w14:paraId="41BC32EB" w14:textId="77777777" w:rsidR="006D6E04" w:rsidRPr="00A31D40" w:rsidRDefault="006D6E04" w:rsidP="006D6E04">
            <w:pPr>
              <w:jc w:val="both"/>
              <w:rPr>
                <w:sz w:val="26"/>
                <w:szCs w:val="26"/>
                <w:lang w:val="vi-VN"/>
              </w:rPr>
            </w:pPr>
          </w:p>
          <w:p w14:paraId="6BFA2A46" w14:textId="77777777" w:rsidR="006D6E04" w:rsidRPr="00A31D40" w:rsidRDefault="006D6E04" w:rsidP="006D6E04">
            <w:pPr>
              <w:jc w:val="both"/>
              <w:rPr>
                <w:sz w:val="26"/>
                <w:szCs w:val="26"/>
                <w:lang w:val="vi-VN"/>
              </w:rPr>
            </w:pPr>
          </w:p>
          <w:p w14:paraId="7734B583" w14:textId="77777777" w:rsidR="006D6E04" w:rsidRPr="00A31D40" w:rsidRDefault="006D6E04" w:rsidP="006D6E04">
            <w:pPr>
              <w:jc w:val="both"/>
              <w:rPr>
                <w:sz w:val="26"/>
                <w:szCs w:val="26"/>
                <w:lang w:val="vi-VN"/>
              </w:rPr>
            </w:pPr>
            <w:r w:rsidRPr="00A31D40">
              <w:rPr>
                <w:sz w:val="26"/>
                <w:szCs w:val="26"/>
                <w:lang w:val="vi-VN"/>
              </w:rPr>
              <w:t>- Gọi HS nhận xét.</w:t>
            </w:r>
          </w:p>
          <w:p w14:paraId="3C246CFC" w14:textId="77777777" w:rsidR="006D6E04" w:rsidRPr="00A31D40" w:rsidRDefault="006D6E04" w:rsidP="006D6E04">
            <w:pPr>
              <w:jc w:val="both"/>
              <w:rPr>
                <w:sz w:val="26"/>
                <w:szCs w:val="26"/>
                <w:lang w:val="vi-VN"/>
              </w:rPr>
            </w:pPr>
            <w:r w:rsidRPr="00A31D40">
              <w:rPr>
                <w:sz w:val="26"/>
                <w:szCs w:val="26"/>
                <w:lang w:val="vi-VN"/>
              </w:rPr>
              <w:t>- GV nhận xét bổ sung. Chốt nội dung</w:t>
            </w:r>
          </w:p>
          <w:p w14:paraId="5C75C5E7" w14:textId="77777777" w:rsidR="006D6E04" w:rsidRPr="00A31D40" w:rsidRDefault="006D6E04" w:rsidP="006D6E04">
            <w:pPr>
              <w:jc w:val="both"/>
              <w:rPr>
                <w:sz w:val="26"/>
                <w:szCs w:val="26"/>
                <w:lang w:val="vi-VN"/>
              </w:rPr>
            </w:pPr>
            <w:r w:rsidRPr="00A31D40">
              <w:rPr>
                <w:i/>
                <w:color w:val="FF0000"/>
                <w:sz w:val="26"/>
                <w:szCs w:val="26"/>
              </w:rPr>
              <w:sym w:font="Wingdings" w:char="F0E8"/>
            </w:r>
            <w:r w:rsidRPr="00A31D40">
              <w:rPr>
                <w:sz w:val="26"/>
                <w:szCs w:val="26"/>
                <w:lang w:val="vi-VN"/>
              </w:rPr>
              <w:t xml:space="preserve">    GV chốt: Qua các ý kiến trao đổi cô thấy các em đã nắm được cách xác định các kiểu câu phân theo mục đích nói.</w:t>
            </w:r>
          </w:p>
          <w:p w14:paraId="2D361E43" w14:textId="77777777" w:rsidR="006D6E04" w:rsidRPr="00A31D40" w:rsidRDefault="006D6E04" w:rsidP="006D6E04">
            <w:pPr>
              <w:jc w:val="both"/>
              <w:rPr>
                <w:b/>
                <w:sz w:val="26"/>
                <w:szCs w:val="26"/>
                <w:lang w:val="vi-VN"/>
              </w:rPr>
            </w:pPr>
            <w:r w:rsidRPr="00A31D40">
              <w:rPr>
                <w:b/>
                <w:sz w:val="26"/>
                <w:szCs w:val="26"/>
                <w:lang w:val="vi-VN"/>
              </w:rPr>
              <w:t>* Bài 3/42</w:t>
            </w:r>
          </w:p>
          <w:p w14:paraId="1033C709" w14:textId="77777777" w:rsidR="006D6E04" w:rsidRPr="00A31D40" w:rsidRDefault="006D6E04" w:rsidP="006D6E04">
            <w:pPr>
              <w:jc w:val="both"/>
              <w:rPr>
                <w:sz w:val="26"/>
                <w:szCs w:val="26"/>
                <w:lang w:val="vi-VN"/>
              </w:rPr>
            </w:pPr>
            <w:r w:rsidRPr="00A31D40">
              <w:rPr>
                <w:sz w:val="26"/>
                <w:szCs w:val="26"/>
                <w:lang w:val="vi-VN"/>
              </w:rPr>
              <w:t xml:space="preserve">- Gọi HS trình bày bài làm. </w:t>
            </w:r>
          </w:p>
          <w:p w14:paraId="2D675DD1" w14:textId="77777777" w:rsidR="006D6E04" w:rsidRPr="00A31D40" w:rsidRDefault="006D6E04" w:rsidP="006D6E04">
            <w:pPr>
              <w:jc w:val="both"/>
              <w:rPr>
                <w:sz w:val="26"/>
                <w:szCs w:val="26"/>
                <w:lang w:val="vi-VN"/>
              </w:rPr>
            </w:pPr>
          </w:p>
          <w:p w14:paraId="7186E195" w14:textId="77777777" w:rsidR="006D6E04" w:rsidRPr="00A31D40" w:rsidRDefault="006D6E04" w:rsidP="006D6E04">
            <w:pPr>
              <w:jc w:val="both"/>
              <w:rPr>
                <w:sz w:val="26"/>
                <w:szCs w:val="26"/>
                <w:lang w:val="vi-VN"/>
              </w:rPr>
            </w:pPr>
          </w:p>
          <w:p w14:paraId="5E88F5FB" w14:textId="77777777" w:rsidR="006D6E04" w:rsidRPr="00A31D40" w:rsidRDefault="006D6E04" w:rsidP="006D6E04">
            <w:pPr>
              <w:jc w:val="both"/>
              <w:rPr>
                <w:sz w:val="26"/>
                <w:szCs w:val="26"/>
                <w:lang w:val="vi-VN"/>
              </w:rPr>
            </w:pPr>
          </w:p>
          <w:p w14:paraId="47518AC1" w14:textId="77777777" w:rsidR="006D6E04" w:rsidRPr="00A31D40" w:rsidRDefault="006D6E04" w:rsidP="006D6E04">
            <w:pPr>
              <w:jc w:val="both"/>
              <w:rPr>
                <w:sz w:val="26"/>
                <w:szCs w:val="26"/>
                <w:lang w:val="vi-VN"/>
              </w:rPr>
            </w:pPr>
          </w:p>
          <w:p w14:paraId="1E44EF86" w14:textId="77777777" w:rsidR="006D6E04" w:rsidRPr="00A31D40" w:rsidRDefault="006D6E04" w:rsidP="006D6E04">
            <w:pPr>
              <w:jc w:val="both"/>
              <w:rPr>
                <w:sz w:val="26"/>
                <w:szCs w:val="26"/>
                <w:lang w:val="vi-VN"/>
              </w:rPr>
            </w:pPr>
          </w:p>
          <w:p w14:paraId="55A5A040" w14:textId="77777777" w:rsidR="006D6E04" w:rsidRPr="00A31D40" w:rsidRDefault="006D6E04" w:rsidP="006D6E04">
            <w:pPr>
              <w:jc w:val="both"/>
              <w:rPr>
                <w:sz w:val="26"/>
                <w:szCs w:val="26"/>
                <w:lang w:val="vi-VN"/>
              </w:rPr>
            </w:pPr>
            <w:r w:rsidRPr="00A31D40">
              <w:rPr>
                <w:sz w:val="26"/>
                <w:szCs w:val="26"/>
                <w:lang w:val="vi-VN"/>
              </w:rPr>
              <w:t>- Gọi HS nhận xét.</w:t>
            </w:r>
          </w:p>
          <w:p w14:paraId="4E019669" w14:textId="77777777" w:rsidR="006D6E04" w:rsidRPr="00A31D40" w:rsidRDefault="006D6E04" w:rsidP="006D6E04">
            <w:pPr>
              <w:jc w:val="both"/>
              <w:rPr>
                <w:sz w:val="26"/>
                <w:szCs w:val="26"/>
                <w:lang w:val="vi-VN"/>
              </w:rPr>
            </w:pPr>
            <w:r w:rsidRPr="00A31D40">
              <w:rPr>
                <w:sz w:val="26"/>
                <w:szCs w:val="26"/>
                <w:lang w:val="vi-VN"/>
              </w:rPr>
              <w:t>- GV nhận xét bổ sung. Chốt nội dung</w:t>
            </w:r>
          </w:p>
          <w:p w14:paraId="2DF407D9" w14:textId="77777777" w:rsidR="006D6E04" w:rsidRPr="00A31D40" w:rsidRDefault="006D6E04" w:rsidP="006D6E04">
            <w:pPr>
              <w:jc w:val="both"/>
              <w:rPr>
                <w:sz w:val="26"/>
                <w:szCs w:val="26"/>
                <w:lang w:val="vi-VN"/>
              </w:rPr>
            </w:pPr>
            <w:r w:rsidRPr="00A31D40">
              <w:rPr>
                <w:i/>
                <w:color w:val="FF0000"/>
                <w:sz w:val="26"/>
                <w:szCs w:val="26"/>
              </w:rPr>
              <w:sym w:font="Wingdings" w:char="F0E8"/>
            </w:r>
            <w:r w:rsidRPr="00A31D40">
              <w:rPr>
                <w:sz w:val="26"/>
                <w:szCs w:val="26"/>
                <w:lang w:val="vi-VN"/>
              </w:rPr>
              <w:t xml:space="preserve">    GV chốt: Qua các ý kiến trao đổi cô thấy các em đã nắm được dấu hiệu của câu khiến.</w:t>
            </w:r>
          </w:p>
        </w:tc>
        <w:tc>
          <w:tcPr>
            <w:tcW w:w="4036" w:type="dxa"/>
            <w:tcBorders>
              <w:top w:val="nil"/>
              <w:bottom w:val="nil"/>
              <w:right w:val="single" w:sz="4" w:space="0" w:color="auto"/>
            </w:tcBorders>
          </w:tcPr>
          <w:p w14:paraId="05DDD12C" w14:textId="77777777" w:rsidR="006D6E04" w:rsidRPr="00A31D40" w:rsidRDefault="006D6E04" w:rsidP="006D6E04">
            <w:pPr>
              <w:jc w:val="both"/>
              <w:rPr>
                <w:color w:val="000000"/>
                <w:sz w:val="26"/>
                <w:szCs w:val="26"/>
              </w:rPr>
            </w:pPr>
          </w:p>
          <w:p w14:paraId="29AE4773" w14:textId="77777777" w:rsidR="006D6E04" w:rsidRPr="00A31D40" w:rsidRDefault="006D6E04" w:rsidP="006D6E04">
            <w:pPr>
              <w:rPr>
                <w:rFonts w:eastAsia="Calibri"/>
                <w:sz w:val="26"/>
                <w:szCs w:val="26"/>
                <w:lang w:val="vi-VN"/>
              </w:rPr>
            </w:pPr>
          </w:p>
          <w:p w14:paraId="1DF7BEAD" w14:textId="77777777" w:rsidR="006D6E04" w:rsidRPr="00A31D40" w:rsidRDefault="006D6E04" w:rsidP="006D6E04">
            <w:pPr>
              <w:rPr>
                <w:rFonts w:eastAsia="Calibri"/>
                <w:sz w:val="26"/>
                <w:szCs w:val="26"/>
                <w:lang w:val="vi-VN"/>
              </w:rPr>
            </w:pPr>
          </w:p>
          <w:p w14:paraId="445AB9A8" w14:textId="77777777" w:rsidR="006D6E04" w:rsidRPr="00A31D40" w:rsidRDefault="006D6E04" w:rsidP="006D6E04">
            <w:pPr>
              <w:rPr>
                <w:rFonts w:eastAsia="Calibri"/>
                <w:sz w:val="26"/>
                <w:szCs w:val="26"/>
                <w:lang w:val="vi-VN"/>
              </w:rPr>
            </w:pPr>
          </w:p>
          <w:p w14:paraId="67912E75" w14:textId="77777777" w:rsidR="006D6E04" w:rsidRPr="00A31D40" w:rsidRDefault="006D6E04" w:rsidP="006D6E04">
            <w:pPr>
              <w:rPr>
                <w:rFonts w:eastAsia="Calibri"/>
                <w:sz w:val="26"/>
                <w:szCs w:val="26"/>
                <w:lang w:val="vi-VN"/>
              </w:rPr>
            </w:pPr>
            <w:r w:rsidRPr="00A31D40">
              <w:rPr>
                <w:rFonts w:eastAsia="Calibri"/>
                <w:sz w:val="26"/>
                <w:szCs w:val="26"/>
                <w:lang w:val="vi-VN"/>
              </w:rPr>
              <w:t>- Hs trình bày trên bảng phụ:</w:t>
            </w:r>
          </w:p>
          <w:p w14:paraId="47B022D5" w14:textId="77777777" w:rsidR="006D6E04" w:rsidRPr="00A31D40" w:rsidRDefault="006D6E04" w:rsidP="006D6E04">
            <w:pPr>
              <w:rPr>
                <w:rFonts w:eastAsia="Calibri"/>
                <w:sz w:val="26"/>
                <w:szCs w:val="26"/>
                <w:lang w:val="vi-VN"/>
              </w:rPr>
            </w:pPr>
            <w:r w:rsidRPr="00A31D40">
              <w:rPr>
                <w:rFonts w:eastAsia="Calibri"/>
                <w:sz w:val="26"/>
                <w:szCs w:val="26"/>
                <w:lang w:val="vi-VN"/>
              </w:rPr>
              <w:t xml:space="preserve">+ Câu kể: </w:t>
            </w:r>
          </w:p>
          <w:p w14:paraId="4B352789" w14:textId="77777777" w:rsidR="006D6E04" w:rsidRPr="00A31D40" w:rsidRDefault="006D6E04" w:rsidP="006D6E04">
            <w:pPr>
              <w:rPr>
                <w:rFonts w:eastAsia="Calibri"/>
                <w:sz w:val="26"/>
                <w:szCs w:val="26"/>
                <w:lang w:val="vi-VN"/>
              </w:rPr>
            </w:pPr>
            <w:r w:rsidRPr="00A31D40">
              <w:rPr>
                <w:rFonts w:eastAsia="Calibri"/>
                <w:sz w:val="26"/>
                <w:szCs w:val="26"/>
                <w:lang w:val="vi-VN"/>
              </w:rPr>
              <w:t>Chị cắm cúi viết thêm vào tấm thiệp.</w:t>
            </w:r>
          </w:p>
          <w:p w14:paraId="513A8AA9" w14:textId="77777777" w:rsidR="006D6E04" w:rsidRPr="00A31D40" w:rsidRDefault="006D6E04" w:rsidP="006D6E04">
            <w:pPr>
              <w:rPr>
                <w:rFonts w:eastAsia="Calibri"/>
                <w:sz w:val="26"/>
                <w:szCs w:val="26"/>
                <w:lang w:val="vi-VN"/>
              </w:rPr>
            </w:pPr>
            <w:r w:rsidRPr="00A31D40">
              <w:rPr>
                <w:rFonts w:eastAsia="Calibri"/>
                <w:sz w:val="26"/>
                <w:szCs w:val="26"/>
                <w:lang w:val="vi-VN"/>
              </w:rPr>
              <w:t>Ba bố con cười vang cả nhà.</w:t>
            </w:r>
          </w:p>
          <w:p w14:paraId="4DE651B5" w14:textId="77777777" w:rsidR="006D6E04" w:rsidRPr="00A31D40" w:rsidRDefault="006D6E04" w:rsidP="006D6E04">
            <w:pPr>
              <w:rPr>
                <w:rFonts w:eastAsia="Calibri"/>
                <w:sz w:val="26"/>
                <w:szCs w:val="26"/>
                <w:lang w:val="vi-VN"/>
              </w:rPr>
            </w:pPr>
            <w:r w:rsidRPr="00A31D40">
              <w:rPr>
                <w:rFonts w:eastAsia="Calibri"/>
                <w:sz w:val="26"/>
                <w:szCs w:val="26"/>
                <w:lang w:val="vi-VN"/>
              </w:rPr>
              <w:t>+ Câu cảm: A, bố rất đẹp trai nữa ạ!</w:t>
            </w:r>
          </w:p>
          <w:p w14:paraId="17D95E34" w14:textId="77777777" w:rsidR="006D6E04" w:rsidRPr="00A31D40" w:rsidRDefault="006D6E04" w:rsidP="006D6E04">
            <w:pPr>
              <w:rPr>
                <w:rFonts w:eastAsia="Calibri"/>
                <w:sz w:val="26"/>
                <w:szCs w:val="26"/>
                <w:lang w:val="vi-VN"/>
              </w:rPr>
            </w:pPr>
            <w:r w:rsidRPr="00A31D40">
              <w:rPr>
                <w:rFonts w:eastAsia="Calibri"/>
                <w:sz w:val="26"/>
                <w:szCs w:val="26"/>
                <w:lang w:val="vi-VN"/>
              </w:rPr>
              <w:t xml:space="preserve">+ Câu khiến: </w:t>
            </w:r>
          </w:p>
          <w:p w14:paraId="08FFB561" w14:textId="77777777" w:rsidR="006D6E04" w:rsidRPr="00A31D40" w:rsidRDefault="006D6E04" w:rsidP="006D6E04">
            <w:pPr>
              <w:rPr>
                <w:rFonts w:eastAsia="Calibri"/>
                <w:sz w:val="26"/>
                <w:szCs w:val="26"/>
                <w:lang w:val="vi-VN"/>
              </w:rPr>
            </w:pPr>
            <w:r w:rsidRPr="00A31D40">
              <w:rPr>
                <w:rFonts w:eastAsia="Calibri"/>
                <w:sz w:val="26"/>
                <w:szCs w:val="26"/>
                <w:lang w:val="vi-VN"/>
              </w:rPr>
              <w:t>Chị xóa dòng “Nấu ăn không ngon” đi chị!</w:t>
            </w:r>
          </w:p>
          <w:p w14:paraId="54DDFE76" w14:textId="77777777" w:rsidR="006D6E04" w:rsidRPr="00A31D40" w:rsidRDefault="006D6E04" w:rsidP="006D6E04">
            <w:pPr>
              <w:rPr>
                <w:rFonts w:eastAsia="Calibri"/>
                <w:sz w:val="26"/>
                <w:szCs w:val="26"/>
                <w:lang w:val="vi-VN"/>
              </w:rPr>
            </w:pPr>
            <w:r w:rsidRPr="00A31D40">
              <w:rPr>
                <w:rFonts w:eastAsia="Calibri"/>
                <w:sz w:val="26"/>
                <w:szCs w:val="26"/>
                <w:lang w:val="vi-VN"/>
              </w:rPr>
              <w:t>Em cùng chị làm thiệp tặng bố nhé!</w:t>
            </w:r>
          </w:p>
          <w:p w14:paraId="6377E5DB" w14:textId="77777777" w:rsidR="006D6E04" w:rsidRPr="00A31D40" w:rsidRDefault="006D6E04" w:rsidP="006D6E04">
            <w:pPr>
              <w:rPr>
                <w:sz w:val="26"/>
                <w:szCs w:val="26"/>
                <w:lang w:val="vi-VN"/>
              </w:rPr>
            </w:pPr>
            <w:r w:rsidRPr="00A31D40">
              <w:rPr>
                <w:sz w:val="26"/>
                <w:szCs w:val="26"/>
                <w:lang w:val="vi-VN"/>
              </w:rPr>
              <w:t>- HS nhận xét.</w:t>
            </w:r>
          </w:p>
          <w:p w14:paraId="09B9FF78" w14:textId="77777777" w:rsidR="006D6E04" w:rsidRPr="00A31D40" w:rsidRDefault="006D6E04" w:rsidP="006D6E04">
            <w:pPr>
              <w:rPr>
                <w:sz w:val="26"/>
                <w:szCs w:val="26"/>
                <w:lang w:val="vi-VN"/>
              </w:rPr>
            </w:pPr>
            <w:r w:rsidRPr="00A31D40">
              <w:rPr>
                <w:sz w:val="26"/>
                <w:szCs w:val="26"/>
                <w:lang w:val="vi-VN"/>
              </w:rPr>
              <w:t>- HS chữa bài vào vở.</w:t>
            </w:r>
          </w:p>
          <w:p w14:paraId="3F8A4A34" w14:textId="77777777" w:rsidR="006D6E04" w:rsidRPr="00A31D40" w:rsidRDefault="006D6E04" w:rsidP="006D6E04">
            <w:pPr>
              <w:rPr>
                <w:sz w:val="26"/>
                <w:szCs w:val="26"/>
                <w:lang w:val="vi-VN"/>
              </w:rPr>
            </w:pPr>
          </w:p>
          <w:p w14:paraId="374D7BCA" w14:textId="77777777" w:rsidR="006D6E04" w:rsidRPr="00A31D40" w:rsidRDefault="006D6E04" w:rsidP="006D6E04">
            <w:pPr>
              <w:rPr>
                <w:sz w:val="26"/>
                <w:szCs w:val="26"/>
                <w:lang w:val="vi-VN"/>
              </w:rPr>
            </w:pPr>
          </w:p>
          <w:p w14:paraId="3292D87D" w14:textId="77777777" w:rsidR="006D6E04" w:rsidRPr="00A31D40" w:rsidRDefault="006D6E04" w:rsidP="006D6E04">
            <w:pPr>
              <w:rPr>
                <w:sz w:val="26"/>
                <w:szCs w:val="26"/>
                <w:lang w:val="vi-VN"/>
              </w:rPr>
            </w:pPr>
          </w:p>
          <w:p w14:paraId="468800A9" w14:textId="77777777" w:rsidR="006D6E04" w:rsidRPr="00A31D40" w:rsidRDefault="006D6E04" w:rsidP="006D6E04">
            <w:pPr>
              <w:rPr>
                <w:sz w:val="26"/>
                <w:szCs w:val="26"/>
                <w:lang w:val="vi-VN"/>
              </w:rPr>
            </w:pPr>
          </w:p>
          <w:p w14:paraId="6A8E37A5" w14:textId="77777777" w:rsidR="006D6E04" w:rsidRPr="00A31D40" w:rsidRDefault="006D6E04" w:rsidP="006D6E04">
            <w:pPr>
              <w:rPr>
                <w:sz w:val="26"/>
                <w:szCs w:val="26"/>
                <w:lang w:val="vi-VN"/>
              </w:rPr>
            </w:pPr>
            <w:r w:rsidRPr="00A31D40">
              <w:rPr>
                <w:sz w:val="26"/>
                <w:szCs w:val="26"/>
                <w:lang w:val="vi-VN"/>
              </w:rPr>
              <w:t>- 1 – 2 HS trình bày dấu hiệu nhận biết câu khiến: Câu dùng để nêu yêu cầu, đề nghị, mong muốn. Cuối câu có dấu chấm than. Trong câu thường có những từ: Hãy, đừng, chớ, đi...</w:t>
            </w:r>
          </w:p>
          <w:p w14:paraId="6CF9B67D" w14:textId="77777777" w:rsidR="006D6E04" w:rsidRPr="00A31D40" w:rsidRDefault="006D6E04" w:rsidP="006D6E04">
            <w:pPr>
              <w:rPr>
                <w:sz w:val="26"/>
                <w:szCs w:val="26"/>
                <w:lang w:val="vi-VN"/>
              </w:rPr>
            </w:pPr>
            <w:r w:rsidRPr="00A31D40">
              <w:rPr>
                <w:sz w:val="26"/>
                <w:szCs w:val="26"/>
                <w:lang w:val="vi-VN"/>
              </w:rPr>
              <w:t>- HS nhận xét.</w:t>
            </w:r>
          </w:p>
          <w:p w14:paraId="42DADBC9" w14:textId="77777777" w:rsidR="006D6E04" w:rsidRPr="00A31D40" w:rsidRDefault="006D6E04" w:rsidP="006D6E04">
            <w:pPr>
              <w:rPr>
                <w:rFonts w:eastAsia="Calibri"/>
                <w:sz w:val="26"/>
                <w:szCs w:val="26"/>
                <w:lang w:val="vi-VN"/>
              </w:rPr>
            </w:pPr>
            <w:r w:rsidRPr="00A31D40">
              <w:rPr>
                <w:sz w:val="26"/>
                <w:szCs w:val="26"/>
                <w:lang w:val="vi-VN"/>
              </w:rPr>
              <w:t>- HS chữa bài vào vở.</w:t>
            </w:r>
          </w:p>
        </w:tc>
      </w:tr>
      <w:tr w:rsidR="006D6E04" w:rsidRPr="00A31D40" w14:paraId="34960E31" w14:textId="77777777" w:rsidTr="006D6E04">
        <w:tc>
          <w:tcPr>
            <w:tcW w:w="5036" w:type="dxa"/>
            <w:tcBorders>
              <w:top w:val="nil"/>
              <w:bottom w:val="dashed" w:sz="4" w:space="0" w:color="auto"/>
            </w:tcBorders>
          </w:tcPr>
          <w:p w14:paraId="516F50F9" w14:textId="77777777" w:rsidR="006D6E04" w:rsidRPr="00A31D40" w:rsidRDefault="006D6E04" w:rsidP="006D6E04">
            <w:pPr>
              <w:jc w:val="both"/>
              <w:rPr>
                <w:rFonts w:eastAsia="Calibri"/>
                <w:b/>
                <w:color w:val="000000"/>
                <w:sz w:val="26"/>
                <w:szCs w:val="26"/>
                <w:lang w:val="vi-VN"/>
              </w:rPr>
            </w:pPr>
            <w:r w:rsidRPr="00A31D40">
              <w:rPr>
                <w:rFonts w:eastAsia="Calibri"/>
                <w:b/>
                <w:color w:val="000000"/>
                <w:sz w:val="26"/>
                <w:szCs w:val="26"/>
                <w:lang w:val="vi-VN"/>
              </w:rPr>
              <w:lastRenderedPageBreak/>
              <w:t>3. HĐ Vận dụng</w:t>
            </w:r>
          </w:p>
          <w:p w14:paraId="3682398C" w14:textId="77777777" w:rsidR="006D6E04" w:rsidRPr="00A31D40" w:rsidRDefault="006D6E04" w:rsidP="006D6E04">
            <w:pPr>
              <w:jc w:val="both"/>
              <w:rPr>
                <w:sz w:val="26"/>
                <w:szCs w:val="26"/>
                <w:lang w:val="vi-VN"/>
              </w:rPr>
            </w:pPr>
            <w:r w:rsidRPr="00A31D40">
              <w:rPr>
                <w:sz w:val="26"/>
                <w:szCs w:val="26"/>
                <w:lang w:val="vi-VN"/>
              </w:rPr>
              <w:t>- Gọi 1 HS đọc lại cả bài.</w:t>
            </w:r>
          </w:p>
          <w:p w14:paraId="3CE68893"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lang w:val="vi-VN"/>
              </w:rPr>
              <w:t>+ Em biết được thông điệp gì qua bài học?</w:t>
            </w:r>
          </w:p>
          <w:p w14:paraId="73124BA3" w14:textId="77777777" w:rsidR="006D6E04" w:rsidRPr="00A31D40" w:rsidRDefault="006D6E04" w:rsidP="006D6E04">
            <w:pPr>
              <w:jc w:val="both"/>
              <w:rPr>
                <w:sz w:val="26"/>
                <w:szCs w:val="26"/>
                <w:lang w:val="vi-VN"/>
              </w:rPr>
            </w:pPr>
          </w:p>
          <w:p w14:paraId="1FEC9D0F" w14:textId="77777777" w:rsidR="006D6E04" w:rsidRPr="00A31D40" w:rsidRDefault="006D6E04" w:rsidP="006D6E04">
            <w:pPr>
              <w:jc w:val="both"/>
              <w:rPr>
                <w:sz w:val="26"/>
                <w:szCs w:val="26"/>
                <w:lang w:val="vi-VN"/>
              </w:rPr>
            </w:pPr>
          </w:p>
          <w:p w14:paraId="5352110E" w14:textId="77777777" w:rsidR="006D6E04" w:rsidRPr="00A31D40" w:rsidRDefault="006D6E04" w:rsidP="006D6E04">
            <w:pPr>
              <w:jc w:val="both"/>
              <w:rPr>
                <w:sz w:val="26"/>
                <w:szCs w:val="26"/>
                <w:lang w:val="vi-VN"/>
              </w:rPr>
            </w:pPr>
          </w:p>
          <w:p w14:paraId="0E65204E" w14:textId="77777777" w:rsidR="006D6E04" w:rsidRPr="00A31D40" w:rsidRDefault="006D6E04" w:rsidP="006D6E04">
            <w:pPr>
              <w:spacing w:line="288" w:lineRule="auto"/>
              <w:jc w:val="both"/>
              <w:rPr>
                <w:sz w:val="26"/>
                <w:szCs w:val="26"/>
                <w:lang w:val="vi-VN"/>
              </w:rPr>
            </w:pPr>
            <w:r w:rsidRPr="00A31D40">
              <w:rPr>
                <w:i/>
                <w:color w:val="FF0000"/>
                <w:sz w:val="26"/>
                <w:szCs w:val="26"/>
              </w:rPr>
              <w:sym w:font="Wingdings" w:char="F0E8"/>
            </w:r>
            <w:r w:rsidRPr="00A31D40">
              <w:rPr>
                <w:sz w:val="26"/>
                <w:szCs w:val="26"/>
                <w:lang w:val="vi-VN"/>
              </w:rPr>
              <w:t xml:space="preserve"> GV hệ thống bài: Tình cảm gia đình là một tình cảm đặc biệt, thiêng liêng. Có yêu gia đình con người mới có đất nước.</w:t>
            </w:r>
          </w:p>
          <w:p w14:paraId="5894F81F" w14:textId="77777777" w:rsidR="006D6E04" w:rsidRPr="00A31D40" w:rsidRDefault="006D6E04" w:rsidP="006D6E04">
            <w:pPr>
              <w:jc w:val="both"/>
              <w:rPr>
                <w:sz w:val="26"/>
                <w:szCs w:val="26"/>
              </w:rPr>
            </w:pPr>
            <w:r w:rsidRPr="00A31D40">
              <w:rPr>
                <w:sz w:val="26"/>
                <w:szCs w:val="26"/>
              </w:rPr>
              <w:t>- Nhận xét giờ học.</w:t>
            </w:r>
          </w:p>
          <w:p w14:paraId="65FFA868" w14:textId="77777777" w:rsidR="006D6E04" w:rsidRPr="00A31D40" w:rsidRDefault="006D6E04" w:rsidP="006D6E04">
            <w:pPr>
              <w:jc w:val="both"/>
              <w:rPr>
                <w:sz w:val="26"/>
                <w:szCs w:val="26"/>
              </w:rPr>
            </w:pPr>
            <w:r w:rsidRPr="00A31D40">
              <w:rPr>
                <w:sz w:val="26"/>
                <w:szCs w:val="26"/>
              </w:rPr>
              <w:t>- Dặn chuẩn bị bài sau.</w:t>
            </w:r>
          </w:p>
        </w:tc>
        <w:tc>
          <w:tcPr>
            <w:tcW w:w="4036" w:type="dxa"/>
            <w:tcBorders>
              <w:top w:val="nil"/>
              <w:bottom w:val="dashed" w:sz="4" w:space="0" w:color="auto"/>
            </w:tcBorders>
          </w:tcPr>
          <w:p w14:paraId="1BEC943F" w14:textId="77777777" w:rsidR="006D6E04" w:rsidRPr="00A31D40" w:rsidRDefault="006D6E04" w:rsidP="006D6E04">
            <w:pPr>
              <w:rPr>
                <w:color w:val="000000"/>
                <w:sz w:val="26"/>
                <w:szCs w:val="26"/>
              </w:rPr>
            </w:pPr>
          </w:p>
          <w:p w14:paraId="5DFFEF08" w14:textId="77777777" w:rsidR="006D6E04" w:rsidRPr="00A31D40" w:rsidRDefault="006D6E04" w:rsidP="006D6E04">
            <w:pPr>
              <w:tabs>
                <w:tab w:val="left" w:pos="7020"/>
              </w:tabs>
              <w:rPr>
                <w:sz w:val="26"/>
                <w:szCs w:val="26"/>
              </w:rPr>
            </w:pPr>
            <w:r w:rsidRPr="00A31D40">
              <w:rPr>
                <w:sz w:val="26"/>
                <w:szCs w:val="26"/>
              </w:rPr>
              <w:t>- Hs đọc bài.</w:t>
            </w:r>
          </w:p>
          <w:p w14:paraId="3E81DDF3" w14:textId="77777777" w:rsidR="006D6E04" w:rsidRPr="00A31D40" w:rsidRDefault="006D6E04" w:rsidP="006D6E04">
            <w:pPr>
              <w:tabs>
                <w:tab w:val="left" w:pos="7020"/>
              </w:tabs>
              <w:rPr>
                <w:rFonts w:eastAsia="Calibri"/>
                <w:color w:val="000000"/>
                <w:sz w:val="26"/>
                <w:szCs w:val="26"/>
              </w:rPr>
            </w:pPr>
            <w:r w:rsidRPr="00A31D40">
              <w:rPr>
                <w:sz w:val="26"/>
                <w:szCs w:val="26"/>
              </w:rPr>
              <w:t>- Em</w:t>
            </w:r>
            <w:r w:rsidRPr="00A31D40">
              <w:rPr>
                <w:sz w:val="26"/>
                <w:szCs w:val="26"/>
                <w:lang w:val="vi-VN"/>
              </w:rPr>
              <w:t xml:space="preserve"> biết con cái cần yêu quý, hiếu thảo và quan tâm tới bố mẹ và những người thân trong gia đình</w:t>
            </w:r>
            <w:r w:rsidRPr="00A31D40">
              <w:rPr>
                <w:sz w:val="26"/>
                <w:szCs w:val="26"/>
              </w:rPr>
              <w:t>.</w:t>
            </w:r>
          </w:p>
          <w:p w14:paraId="172C772A" w14:textId="77777777" w:rsidR="006D6E04" w:rsidRPr="00A31D40" w:rsidRDefault="006D6E04" w:rsidP="006D6E04">
            <w:pPr>
              <w:tabs>
                <w:tab w:val="center" w:pos="1910"/>
              </w:tabs>
              <w:rPr>
                <w:rFonts w:eastAsia="Calibri"/>
                <w:color w:val="000000"/>
                <w:sz w:val="26"/>
                <w:szCs w:val="26"/>
                <w:lang w:val="en-US"/>
              </w:rPr>
            </w:pPr>
            <w:r w:rsidRPr="00A31D40">
              <w:rPr>
                <w:rFonts w:eastAsia="Calibri"/>
                <w:color w:val="000000"/>
                <w:sz w:val="26"/>
                <w:szCs w:val="26"/>
                <w:lang w:val="en-US"/>
              </w:rPr>
              <w:t>- HS nghe</w:t>
            </w:r>
            <w:r w:rsidRPr="00A31D40">
              <w:rPr>
                <w:rFonts w:eastAsia="Calibri"/>
                <w:color w:val="000000"/>
                <w:sz w:val="26"/>
                <w:szCs w:val="26"/>
                <w:lang w:val="en-US"/>
              </w:rPr>
              <w:tab/>
            </w:r>
          </w:p>
          <w:p w14:paraId="1FE44F77" w14:textId="77777777" w:rsidR="006D6E04" w:rsidRPr="00A31D40" w:rsidRDefault="006D6E04" w:rsidP="006D6E04">
            <w:pPr>
              <w:tabs>
                <w:tab w:val="left" w:pos="7020"/>
              </w:tabs>
              <w:rPr>
                <w:rFonts w:eastAsia="Calibri"/>
                <w:color w:val="000000"/>
                <w:sz w:val="26"/>
                <w:szCs w:val="26"/>
                <w:lang w:val="en-US"/>
              </w:rPr>
            </w:pPr>
          </w:p>
          <w:p w14:paraId="14C94D78" w14:textId="77777777" w:rsidR="006D6E04" w:rsidRPr="00A31D40" w:rsidRDefault="006D6E04" w:rsidP="006D6E04">
            <w:pPr>
              <w:tabs>
                <w:tab w:val="left" w:pos="7020"/>
              </w:tabs>
              <w:rPr>
                <w:rFonts w:eastAsia="Calibri"/>
                <w:color w:val="000000"/>
                <w:sz w:val="26"/>
                <w:szCs w:val="26"/>
                <w:lang w:val="en-US"/>
              </w:rPr>
            </w:pPr>
          </w:p>
          <w:p w14:paraId="09ADA1C7" w14:textId="77777777" w:rsidR="006D6E04" w:rsidRPr="00A31D40" w:rsidRDefault="006D6E04" w:rsidP="006D6E04">
            <w:pPr>
              <w:tabs>
                <w:tab w:val="left" w:pos="7020"/>
              </w:tabs>
              <w:rPr>
                <w:rFonts w:eastAsia="Calibri"/>
                <w:color w:val="000000"/>
                <w:sz w:val="26"/>
                <w:szCs w:val="26"/>
                <w:lang w:val="en-US"/>
              </w:rPr>
            </w:pPr>
          </w:p>
          <w:p w14:paraId="65241713" w14:textId="77777777" w:rsidR="006D6E04" w:rsidRPr="00A31D40" w:rsidRDefault="006D6E04" w:rsidP="006D6E04">
            <w:pPr>
              <w:tabs>
                <w:tab w:val="left" w:pos="7020"/>
              </w:tabs>
              <w:rPr>
                <w:rFonts w:eastAsia="Calibri"/>
                <w:color w:val="000000"/>
                <w:sz w:val="26"/>
                <w:szCs w:val="26"/>
                <w:lang w:val="en-US"/>
              </w:rPr>
            </w:pPr>
          </w:p>
        </w:tc>
      </w:tr>
    </w:tbl>
    <w:p w14:paraId="7BAB42EA" w14:textId="77777777" w:rsidR="006D6E04" w:rsidRDefault="006D6E04" w:rsidP="006D6E04">
      <w:pPr>
        <w:tabs>
          <w:tab w:val="left" w:pos="6096"/>
        </w:tabs>
        <w:rPr>
          <w:rFonts w:eastAsia="Calibri"/>
          <w:b/>
          <w:bCs/>
          <w:sz w:val="26"/>
          <w:szCs w:val="26"/>
        </w:rPr>
      </w:pPr>
    </w:p>
    <w:p w14:paraId="74331865" w14:textId="77777777" w:rsidR="006D6E04" w:rsidRPr="00225917" w:rsidRDefault="006D6E04" w:rsidP="006D6E04">
      <w:pPr>
        <w:tabs>
          <w:tab w:val="left" w:pos="6096"/>
        </w:tabs>
        <w:jc w:val="center"/>
        <w:rPr>
          <w:rFonts w:eastAsia="Calibri"/>
          <w:b/>
          <w:bCs/>
          <w:sz w:val="26"/>
          <w:szCs w:val="26"/>
        </w:rPr>
      </w:pPr>
      <w:r>
        <w:rPr>
          <w:rFonts w:eastAsia="Calibri"/>
          <w:b/>
          <w:bCs/>
          <w:sz w:val="26"/>
          <w:szCs w:val="26"/>
        </w:rPr>
        <w:t>TIẾNG VIỆT</w:t>
      </w:r>
    </w:p>
    <w:p w14:paraId="673BD19A" w14:textId="77777777" w:rsidR="006D6E04" w:rsidRPr="00A31D40" w:rsidRDefault="006D6E04" w:rsidP="006D6E04">
      <w:pPr>
        <w:spacing w:line="288" w:lineRule="auto"/>
        <w:ind w:left="720" w:hanging="720"/>
        <w:jc w:val="center"/>
        <w:rPr>
          <w:b/>
          <w:bCs/>
          <w:sz w:val="26"/>
          <w:szCs w:val="26"/>
        </w:rPr>
      </w:pPr>
      <w:r w:rsidRPr="00A31D40">
        <w:rPr>
          <w:b/>
          <w:bCs/>
          <w:sz w:val="26"/>
          <w:szCs w:val="26"/>
        </w:rPr>
        <w:t>ÔN LUYỆN: MÓN</w:t>
      </w:r>
      <w:r w:rsidRPr="00A31D40">
        <w:rPr>
          <w:b/>
          <w:bCs/>
          <w:sz w:val="26"/>
          <w:szCs w:val="26"/>
          <w:lang w:val="vi-VN"/>
        </w:rPr>
        <w:t xml:space="preserve"> QUÀ ĐẶC BIỆT</w:t>
      </w:r>
      <w:r w:rsidRPr="00A31D40">
        <w:rPr>
          <w:b/>
          <w:bCs/>
          <w:sz w:val="26"/>
          <w:szCs w:val="26"/>
        </w:rPr>
        <w:t xml:space="preserve"> (Tiết 2)</w:t>
      </w:r>
    </w:p>
    <w:p w14:paraId="7CE4E4F9" w14:textId="77777777" w:rsidR="006D6E04" w:rsidRPr="00A31D40" w:rsidRDefault="006D6E04" w:rsidP="006D6E04">
      <w:pPr>
        <w:jc w:val="both"/>
        <w:rPr>
          <w:rFonts w:eastAsia="Calibri"/>
          <w:b/>
          <w:bCs/>
          <w:sz w:val="26"/>
          <w:szCs w:val="26"/>
        </w:rPr>
      </w:pPr>
      <w:r w:rsidRPr="00A31D40">
        <w:rPr>
          <w:rFonts w:eastAsia="Calibri"/>
          <w:b/>
          <w:bCs/>
          <w:sz w:val="26"/>
          <w:szCs w:val="26"/>
        </w:rPr>
        <w:t>I. YÊU CẦU CẦN ĐẠT:</w:t>
      </w:r>
    </w:p>
    <w:p w14:paraId="7431111A" w14:textId="77777777" w:rsidR="006D6E04" w:rsidRPr="00A31D40" w:rsidRDefault="006D6E04" w:rsidP="006D6E04">
      <w:pPr>
        <w:jc w:val="both"/>
        <w:rPr>
          <w:rFonts w:eastAsia="Calibri"/>
          <w:b/>
          <w:i/>
          <w:sz w:val="26"/>
          <w:szCs w:val="26"/>
        </w:rPr>
      </w:pPr>
      <w:r w:rsidRPr="00A31D40">
        <w:rPr>
          <w:rFonts w:eastAsia="Calibri"/>
          <w:b/>
          <w:i/>
          <w:sz w:val="26"/>
          <w:szCs w:val="26"/>
        </w:rPr>
        <w:t>1. Kiến thức, kĩ năng:</w:t>
      </w:r>
    </w:p>
    <w:p w14:paraId="1969FAD3" w14:textId="77777777" w:rsidR="006D6E04" w:rsidRPr="00A31D40" w:rsidRDefault="006D6E04" w:rsidP="006D6E04">
      <w:pPr>
        <w:contextualSpacing/>
        <w:jc w:val="both"/>
        <w:rPr>
          <w:rFonts w:eastAsia="Calibri"/>
          <w:sz w:val="26"/>
          <w:szCs w:val="26"/>
        </w:rPr>
      </w:pPr>
      <w:r w:rsidRPr="00A31D40">
        <w:rPr>
          <w:rFonts w:eastAsia="Calibri"/>
          <w:sz w:val="26"/>
          <w:szCs w:val="26"/>
          <w:lang w:val="vi-VN"/>
        </w:rPr>
        <w:t>-</w:t>
      </w:r>
      <w:r w:rsidRPr="00A31D40">
        <w:rPr>
          <w:rFonts w:eastAsia="Calibri"/>
          <w:sz w:val="26"/>
          <w:szCs w:val="26"/>
        </w:rPr>
        <w:t xml:space="preserve"> Giúp học sinh củng cố kiến thức, kĩ năng:</w:t>
      </w:r>
    </w:p>
    <w:p w14:paraId="11C8252E" w14:textId="77777777" w:rsidR="006D6E04" w:rsidRPr="00A31D40" w:rsidRDefault="006D6E04" w:rsidP="006D6E04">
      <w:pPr>
        <w:rPr>
          <w:sz w:val="26"/>
          <w:szCs w:val="26"/>
        </w:rPr>
      </w:pPr>
      <w:r w:rsidRPr="00A31D40">
        <w:rPr>
          <w:rFonts w:eastAsia="Calibri"/>
          <w:sz w:val="26"/>
          <w:szCs w:val="26"/>
        </w:rPr>
        <w:t>+ V</w:t>
      </w:r>
      <w:r w:rsidRPr="00A31D40">
        <w:rPr>
          <w:sz w:val="26"/>
          <w:szCs w:val="26"/>
        </w:rPr>
        <w:t>iết được</w:t>
      </w:r>
      <w:r w:rsidRPr="00A31D40">
        <w:rPr>
          <w:sz w:val="26"/>
          <w:szCs w:val="26"/>
          <w:lang w:val="vi-VN"/>
        </w:rPr>
        <w:t xml:space="preserve"> 3-4 câu tả đồ vật trong nhà hoặc trong lớp </w:t>
      </w:r>
      <w:r w:rsidRPr="00A31D40">
        <w:rPr>
          <w:sz w:val="26"/>
          <w:szCs w:val="26"/>
        </w:rPr>
        <w:t>và kĩ năng trình bày bài sạch đẹp.</w:t>
      </w:r>
    </w:p>
    <w:p w14:paraId="464715D9" w14:textId="77777777" w:rsidR="006D6E04" w:rsidRPr="00A31D40" w:rsidRDefault="006D6E04" w:rsidP="006D6E04">
      <w:pPr>
        <w:contextualSpacing/>
        <w:jc w:val="both"/>
        <w:rPr>
          <w:rFonts w:eastAsia="Calibri"/>
          <w:sz w:val="26"/>
          <w:szCs w:val="26"/>
          <w:lang w:val="vi-VN"/>
        </w:rPr>
      </w:pPr>
      <w:r w:rsidRPr="00A31D40">
        <w:rPr>
          <w:rFonts w:eastAsia="Calibri"/>
          <w:sz w:val="26"/>
          <w:szCs w:val="26"/>
        </w:rPr>
        <w:t>+ Viết được</w:t>
      </w:r>
      <w:r w:rsidRPr="00A31D40">
        <w:rPr>
          <w:rFonts w:eastAsia="Calibri"/>
          <w:sz w:val="26"/>
          <w:szCs w:val="26"/>
          <w:lang w:val="vi-VN"/>
        </w:rPr>
        <w:t xml:space="preserve"> câu khiến với các từ </w:t>
      </w:r>
      <w:r w:rsidRPr="00A31D40">
        <w:rPr>
          <w:rFonts w:eastAsia="Calibri"/>
          <w:i/>
          <w:iCs/>
          <w:sz w:val="26"/>
          <w:szCs w:val="26"/>
          <w:lang w:val="vi-VN"/>
        </w:rPr>
        <w:t xml:space="preserve">Hãy, đừng, chớ, đi, thôi, nào, nhé. </w:t>
      </w:r>
      <w:r w:rsidRPr="00A31D40">
        <w:rPr>
          <w:rFonts w:eastAsia="Calibri"/>
          <w:sz w:val="26"/>
          <w:szCs w:val="26"/>
          <w:lang w:val="vi-VN"/>
        </w:rPr>
        <w:t>Xác định đúng câu khiến.</w:t>
      </w:r>
    </w:p>
    <w:p w14:paraId="301E1241" w14:textId="77777777" w:rsidR="006D6E04" w:rsidRPr="00A31D40" w:rsidRDefault="006D6E04" w:rsidP="006D6E04">
      <w:pPr>
        <w:contextualSpacing/>
        <w:jc w:val="both"/>
        <w:rPr>
          <w:rFonts w:eastAsia="Calibri"/>
          <w:sz w:val="26"/>
          <w:szCs w:val="26"/>
          <w:lang w:val="vi-VN"/>
        </w:rPr>
      </w:pPr>
      <w:r w:rsidRPr="00A31D40">
        <w:rPr>
          <w:rFonts w:eastAsia="Calibri"/>
          <w:sz w:val="26"/>
          <w:szCs w:val="26"/>
        </w:rPr>
        <w:t>+ Viết được hoạt</w:t>
      </w:r>
      <w:r w:rsidRPr="00A31D40">
        <w:rPr>
          <w:rFonts w:eastAsia="Calibri"/>
          <w:sz w:val="26"/>
          <w:szCs w:val="26"/>
          <w:lang w:val="vi-VN"/>
        </w:rPr>
        <w:t xml:space="preserve"> động của người thân trong gia đình vào phiếu đọc sách.</w:t>
      </w:r>
    </w:p>
    <w:p w14:paraId="0CAF1B16" w14:textId="77777777" w:rsidR="006D6E04" w:rsidRPr="00A31D40" w:rsidRDefault="006D6E04" w:rsidP="006D6E04">
      <w:pPr>
        <w:jc w:val="both"/>
        <w:rPr>
          <w:rFonts w:eastAsia="Calibri"/>
          <w:b/>
          <w:i/>
          <w:sz w:val="26"/>
          <w:szCs w:val="26"/>
        </w:rPr>
      </w:pPr>
      <w:r w:rsidRPr="00A31D40">
        <w:rPr>
          <w:rFonts w:eastAsia="Calibri"/>
          <w:b/>
          <w:i/>
          <w:sz w:val="26"/>
          <w:szCs w:val="26"/>
        </w:rPr>
        <w:t>2. Năng lực chung:</w:t>
      </w:r>
    </w:p>
    <w:p w14:paraId="34AEDBCE" w14:textId="77777777" w:rsidR="006D6E04" w:rsidRPr="00A31D40" w:rsidRDefault="006D6E04" w:rsidP="006D6E04">
      <w:pPr>
        <w:jc w:val="both"/>
        <w:rPr>
          <w:rFonts w:eastAsia="Calibri"/>
          <w:sz w:val="26"/>
          <w:szCs w:val="26"/>
        </w:rPr>
      </w:pPr>
      <w:r w:rsidRPr="00A31D40">
        <w:rPr>
          <w:rFonts w:eastAsia="Calibri"/>
          <w:sz w:val="26"/>
          <w:szCs w:val="26"/>
        </w:rPr>
        <w:t>- Năng lực tự chủ, tự học: lắng nghe, trả lời câu hỏi, làm bài tập.</w:t>
      </w:r>
    </w:p>
    <w:p w14:paraId="33334C3F" w14:textId="77777777" w:rsidR="006D6E04" w:rsidRPr="00A31D40" w:rsidRDefault="006D6E04" w:rsidP="006D6E04">
      <w:pPr>
        <w:jc w:val="both"/>
        <w:rPr>
          <w:rFonts w:eastAsia="Calibri"/>
          <w:sz w:val="26"/>
          <w:szCs w:val="26"/>
        </w:rPr>
      </w:pPr>
      <w:r w:rsidRPr="00A31D40">
        <w:rPr>
          <w:rFonts w:eastAsia="Calibri"/>
          <w:sz w:val="26"/>
          <w:szCs w:val="26"/>
        </w:rPr>
        <w:t>- Năng lực giải quyết vấn đề và sáng tạo: giải quyết được vấn đề với các dạng bài tập Tiếng Việt.</w:t>
      </w:r>
    </w:p>
    <w:p w14:paraId="5200E1A1" w14:textId="77777777" w:rsidR="006D6E04" w:rsidRPr="00A31D40" w:rsidRDefault="006D6E04" w:rsidP="006D6E04">
      <w:pPr>
        <w:jc w:val="both"/>
        <w:rPr>
          <w:rFonts w:eastAsia="Calibri"/>
          <w:sz w:val="26"/>
          <w:szCs w:val="26"/>
        </w:rPr>
      </w:pPr>
      <w:r w:rsidRPr="00A31D40">
        <w:rPr>
          <w:rFonts w:eastAsia="Calibri"/>
          <w:sz w:val="26"/>
          <w:szCs w:val="26"/>
        </w:rPr>
        <w:t>- Năng lực giao tiếp và hợp tác: giao tiếp với thầy cô, bạn bè trong các hoạt động học tập.</w:t>
      </w:r>
    </w:p>
    <w:p w14:paraId="06DCC80A" w14:textId="77777777" w:rsidR="006D6E04" w:rsidRPr="00A31D40" w:rsidRDefault="006D6E04" w:rsidP="006D6E04">
      <w:pPr>
        <w:jc w:val="both"/>
        <w:rPr>
          <w:rFonts w:eastAsia="Calibri"/>
          <w:b/>
          <w:i/>
          <w:sz w:val="26"/>
          <w:szCs w:val="26"/>
        </w:rPr>
      </w:pPr>
      <w:r w:rsidRPr="00A31D40">
        <w:rPr>
          <w:rFonts w:eastAsia="Calibri"/>
          <w:b/>
          <w:i/>
          <w:sz w:val="26"/>
          <w:szCs w:val="26"/>
        </w:rPr>
        <w:t>3. Phẩm chất:</w:t>
      </w:r>
    </w:p>
    <w:p w14:paraId="5EF2E659" w14:textId="77777777" w:rsidR="006D6E04" w:rsidRPr="00A31D40" w:rsidRDefault="006D6E04" w:rsidP="006D6E04">
      <w:pPr>
        <w:jc w:val="both"/>
        <w:rPr>
          <w:rFonts w:eastAsia="Calibri"/>
          <w:sz w:val="26"/>
          <w:szCs w:val="26"/>
          <w:lang w:val="vi-VN"/>
        </w:rPr>
      </w:pPr>
      <w:r w:rsidRPr="00A31D40">
        <w:rPr>
          <w:rFonts w:eastAsia="Calibri"/>
          <w:sz w:val="26"/>
          <w:szCs w:val="26"/>
        </w:rPr>
        <w:t>- Phẩm chất nhân ái: Có ý thức quan</w:t>
      </w:r>
      <w:r w:rsidRPr="00A31D40">
        <w:rPr>
          <w:rFonts w:eastAsia="Calibri"/>
          <w:sz w:val="26"/>
          <w:szCs w:val="26"/>
          <w:lang w:val="vi-VN"/>
        </w:rPr>
        <w:t xml:space="preserve"> tâm, yêu thương các thành viên trong gia đình mình.</w:t>
      </w:r>
    </w:p>
    <w:p w14:paraId="277BBF72" w14:textId="77777777" w:rsidR="006D6E04" w:rsidRPr="00A31D40" w:rsidRDefault="006D6E04" w:rsidP="006D6E04">
      <w:pPr>
        <w:jc w:val="both"/>
        <w:rPr>
          <w:rFonts w:eastAsia="Calibri"/>
          <w:sz w:val="26"/>
          <w:szCs w:val="26"/>
        </w:rPr>
      </w:pPr>
      <w:r w:rsidRPr="00A31D40">
        <w:rPr>
          <w:rFonts w:eastAsia="Calibri"/>
          <w:sz w:val="26"/>
          <w:szCs w:val="26"/>
        </w:rPr>
        <w:t>- Phẩm chất chăm chỉ: Chăm chỉ suy nghĩ, trả lời câu hỏi; làm tốt các bài tập.</w:t>
      </w:r>
    </w:p>
    <w:p w14:paraId="516C4D75" w14:textId="77777777" w:rsidR="006D6E04" w:rsidRPr="00A31D40" w:rsidRDefault="006D6E04" w:rsidP="006D6E04">
      <w:pPr>
        <w:jc w:val="both"/>
        <w:rPr>
          <w:rFonts w:eastAsia="Calibri"/>
          <w:sz w:val="26"/>
          <w:szCs w:val="26"/>
        </w:rPr>
      </w:pPr>
      <w:r w:rsidRPr="00A31D40">
        <w:rPr>
          <w:rFonts w:eastAsia="Calibri"/>
          <w:sz w:val="26"/>
          <w:szCs w:val="26"/>
        </w:rPr>
        <w:t>- Phẩm chất trách nhiệm: Giữ trật tự, biết lắng nghe, học tập nghiêm túc.</w:t>
      </w:r>
    </w:p>
    <w:p w14:paraId="42E46190" w14:textId="77777777" w:rsidR="006D6E04" w:rsidRPr="00A31D40" w:rsidRDefault="006D6E04" w:rsidP="006D6E04">
      <w:pPr>
        <w:jc w:val="both"/>
        <w:rPr>
          <w:rFonts w:eastAsia="Calibri"/>
          <w:b/>
          <w:sz w:val="26"/>
          <w:szCs w:val="26"/>
        </w:rPr>
      </w:pPr>
      <w:r w:rsidRPr="00A31D40">
        <w:rPr>
          <w:rFonts w:eastAsia="Calibri"/>
          <w:b/>
          <w:sz w:val="26"/>
          <w:szCs w:val="26"/>
        </w:rPr>
        <w:t>II. ĐỒ DÙNG DẠY HỌC</w:t>
      </w:r>
    </w:p>
    <w:p w14:paraId="4E7FA5E8" w14:textId="77777777" w:rsidR="006D6E04" w:rsidRPr="00A31D40" w:rsidRDefault="006D6E04" w:rsidP="006D6E04">
      <w:pPr>
        <w:jc w:val="both"/>
        <w:rPr>
          <w:rFonts w:eastAsia="Calibri"/>
          <w:sz w:val="26"/>
          <w:szCs w:val="26"/>
          <w:lang w:val="vi-VN"/>
        </w:rPr>
      </w:pPr>
      <w:r w:rsidRPr="00A31D40">
        <w:rPr>
          <w:rFonts w:eastAsia="Calibri"/>
          <w:b/>
          <w:i/>
          <w:sz w:val="26"/>
          <w:szCs w:val="26"/>
        </w:rPr>
        <w:t>1. Giáo viên:</w:t>
      </w:r>
      <w:r w:rsidRPr="00A31D40">
        <w:rPr>
          <w:rFonts w:eastAsia="Calibri"/>
          <w:sz w:val="26"/>
          <w:szCs w:val="26"/>
        </w:rPr>
        <w:t xml:space="preserve"> Vở bài tập Tiếng Việt</w:t>
      </w:r>
      <w:r w:rsidRPr="00A31D40">
        <w:rPr>
          <w:rFonts w:eastAsia="Calibri"/>
          <w:sz w:val="26"/>
          <w:szCs w:val="26"/>
          <w:lang w:val="vi-VN"/>
        </w:rPr>
        <w:t>.</w:t>
      </w:r>
    </w:p>
    <w:p w14:paraId="120C91E5" w14:textId="77777777" w:rsidR="006D6E04" w:rsidRPr="00A31D40" w:rsidRDefault="006D6E04" w:rsidP="006D6E04">
      <w:pPr>
        <w:jc w:val="both"/>
        <w:rPr>
          <w:rFonts w:eastAsia="Calibri"/>
          <w:sz w:val="26"/>
          <w:szCs w:val="26"/>
        </w:rPr>
      </w:pPr>
      <w:r w:rsidRPr="00A31D40">
        <w:rPr>
          <w:rFonts w:eastAsia="Calibri"/>
          <w:b/>
          <w:i/>
          <w:sz w:val="26"/>
          <w:szCs w:val="26"/>
        </w:rPr>
        <w:t>2. Học sinh:</w:t>
      </w:r>
      <w:r w:rsidRPr="00A31D40">
        <w:rPr>
          <w:rFonts w:eastAsia="Calibri"/>
          <w:sz w:val="26"/>
          <w:szCs w:val="26"/>
        </w:rPr>
        <w:t xml:space="preserve"> Vở bài tập Tiếng Việt.</w:t>
      </w:r>
    </w:p>
    <w:p w14:paraId="0745C527" w14:textId="77777777" w:rsidR="006D6E04" w:rsidRPr="00A31D40" w:rsidRDefault="006D6E04" w:rsidP="006D6E04">
      <w:pPr>
        <w:jc w:val="both"/>
        <w:rPr>
          <w:rFonts w:eastAsia="Calibri"/>
          <w:b/>
          <w:sz w:val="26"/>
          <w:szCs w:val="26"/>
        </w:rPr>
      </w:pPr>
      <w:r w:rsidRPr="00A31D40">
        <w:rPr>
          <w:rFonts w:eastAsia="Calibri"/>
          <w:b/>
          <w:sz w:val="26"/>
          <w:szCs w:val="26"/>
        </w:rPr>
        <w:t>III. CÁC HOẠT ĐỘNG DẠY - HỌC CHỦ YẾU:</w:t>
      </w:r>
    </w:p>
    <w:p w14:paraId="1AA91D2C" w14:textId="77777777" w:rsidR="006D6E04" w:rsidRPr="00A31D40" w:rsidRDefault="006D6E04" w:rsidP="006D6E04">
      <w:pPr>
        <w:jc w:val="both"/>
        <w:rPr>
          <w:rFonts w:eastAsia="Calibri"/>
          <w:b/>
          <w:sz w:val="26"/>
          <w:szCs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D6E04" w:rsidRPr="00A31D40" w14:paraId="68F0E43D" w14:textId="77777777" w:rsidTr="006D6E04">
        <w:tc>
          <w:tcPr>
            <w:tcW w:w="5036" w:type="dxa"/>
            <w:tcBorders>
              <w:bottom w:val="single" w:sz="4" w:space="0" w:color="auto"/>
            </w:tcBorders>
          </w:tcPr>
          <w:p w14:paraId="64D0D6B5" w14:textId="77777777" w:rsidR="006D6E04" w:rsidRPr="00A31D40" w:rsidRDefault="006D6E04" w:rsidP="006D6E04">
            <w:pPr>
              <w:jc w:val="center"/>
              <w:rPr>
                <w:b/>
                <w:color w:val="000000"/>
                <w:sz w:val="26"/>
                <w:szCs w:val="26"/>
              </w:rPr>
            </w:pPr>
            <w:r w:rsidRPr="00A31D40">
              <w:rPr>
                <w:b/>
                <w:color w:val="000000"/>
                <w:sz w:val="26"/>
                <w:szCs w:val="26"/>
              </w:rPr>
              <w:t>Hoạt động của giáo viên</w:t>
            </w:r>
          </w:p>
        </w:tc>
        <w:tc>
          <w:tcPr>
            <w:tcW w:w="4036" w:type="dxa"/>
            <w:tcBorders>
              <w:bottom w:val="single" w:sz="4" w:space="0" w:color="auto"/>
            </w:tcBorders>
          </w:tcPr>
          <w:p w14:paraId="3AC9C0A9" w14:textId="77777777" w:rsidR="006D6E04" w:rsidRPr="00A31D40" w:rsidRDefault="006D6E04" w:rsidP="006D6E04">
            <w:pPr>
              <w:jc w:val="center"/>
              <w:rPr>
                <w:b/>
                <w:color w:val="000000"/>
                <w:sz w:val="26"/>
                <w:szCs w:val="26"/>
              </w:rPr>
            </w:pPr>
            <w:r w:rsidRPr="00A31D40">
              <w:rPr>
                <w:b/>
                <w:color w:val="000000"/>
                <w:sz w:val="26"/>
                <w:szCs w:val="26"/>
              </w:rPr>
              <w:t>Hoạt động của học sinh</w:t>
            </w:r>
          </w:p>
        </w:tc>
      </w:tr>
      <w:tr w:rsidR="006D6E04" w:rsidRPr="00A31D40" w14:paraId="434280A2" w14:textId="77777777" w:rsidTr="006D6E04">
        <w:trPr>
          <w:trHeight w:val="2338"/>
        </w:trPr>
        <w:tc>
          <w:tcPr>
            <w:tcW w:w="5036" w:type="dxa"/>
            <w:tcBorders>
              <w:top w:val="single" w:sz="4" w:space="0" w:color="auto"/>
              <w:bottom w:val="dashed" w:sz="4" w:space="0" w:color="auto"/>
            </w:tcBorders>
          </w:tcPr>
          <w:p w14:paraId="7C70F7FC" w14:textId="77777777" w:rsidR="006D6E04" w:rsidRPr="00A31D40" w:rsidRDefault="006D6E04" w:rsidP="006D6E04">
            <w:pPr>
              <w:rPr>
                <w:rFonts w:eastAsia="Calibri"/>
                <w:b/>
                <w:color w:val="000000"/>
                <w:sz w:val="26"/>
                <w:szCs w:val="26"/>
              </w:rPr>
            </w:pPr>
            <w:r w:rsidRPr="00A31D40">
              <w:rPr>
                <w:b/>
                <w:bCs/>
                <w:color w:val="000000"/>
                <w:sz w:val="26"/>
                <w:szCs w:val="26"/>
              </w:rPr>
              <w:t xml:space="preserve">1. </w:t>
            </w:r>
            <w:r w:rsidRPr="00A31D40">
              <w:rPr>
                <w:rFonts w:eastAsia="Calibri"/>
                <w:b/>
                <w:color w:val="000000"/>
                <w:sz w:val="26"/>
                <w:szCs w:val="26"/>
              </w:rPr>
              <w:t xml:space="preserve">HĐ Khởi động </w:t>
            </w:r>
          </w:p>
          <w:p w14:paraId="14E67A1B" w14:textId="77777777" w:rsidR="006D6E04" w:rsidRPr="00A31D40" w:rsidRDefault="006D6E04" w:rsidP="006D6E04">
            <w:pPr>
              <w:jc w:val="both"/>
              <w:outlineLvl w:val="0"/>
              <w:rPr>
                <w:rFonts w:eastAsia="Calibri"/>
                <w:bCs/>
                <w:sz w:val="26"/>
                <w:szCs w:val="26"/>
              </w:rPr>
            </w:pPr>
            <w:r w:rsidRPr="00A31D40">
              <w:rPr>
                <w:rFonts w:eastAsia="Calibri"/>
                <w:bCs/>
                <w:sz w:val="26"/>
                <w:szCs w:val="26"/>
              </w:rPr>
              <w:t>- GV tổ chức cho HS hát</w:t>
            </w:r>
          </w:p>
          <w:p w14:paraId="68E72583" w14:textId="77777777" w:rsidR="006D6E04" w:rsidRPr="00A31D40" w:rsidRDefault="006D6E04" w:rsidP="006D6E04">
            <w:pPr>
              <w:jc w:val="both"/>
              <w:outlineLvl w:val="0"/>
              <w:rPr>
                <w:rFonts w:eastAsia="Calibri"/>
                <w:bCs/>
                <w:sz w:val="26"/>
                <w:szCs w:val="26"/>
              </w:rPr>
            </w:pPr>
            <w:r w:rsidRPr="00A31D40">
              <w:rPr>
                <w:rFonts w:eastAsia="Calibri"/>
                <w:bCs/>
                <w:sz w:val="26"/>
                <w:szCs w:val="26"/>
              </w:rPr>
              <w:t>- GV dẫn dắt vào bài mới</w:t>
            </w:r>
          </w:p>
          <w:p w14:paraId="06970C47" w14:textId="77777777" w:rsidR="006D6E04" w:rsidRPr="00A31D40" w:rsidRDefault="006D6E04" w:rsidP="006D6E04">
            <w:pPr>
              <w:contextualSpacing/>
              <w:jc w:val="both"/>
              <w:rPr>
                <w:rFonts w:eastAsia="Calibri"/>
                <w:bCs/>
                <w:sz w:val="26"/>
                <w:szCs w:val="26"/>
              </w:rPr>
            </w:pPr>
            <w:r w:rsidRPr="00A31D40">
              <w:rPr>
                <w:rFonts w:eastAsia="Calibri"/>
                <w:bCs/>
                <w:sz w:val="26"/>
                <w:szCs w:val="26"/>
              </w:rPr>
              <w:t xml:space="preserve">- GV nêu yêu cầu cần đạt của tiết học: </w:t>
            </w:r>
          </w:p>
          <w:p w14:paraId="6BBEB2AB" w14:textId="77777777" w:rsidR="006D6E04" w:rsidRPr="00A31D40" w:rsidRDefault="006D6E04" w:rsidP="006D6E04">
            <w:pPr>
              <w:contextualSpacing/>
              <w:jc w:val="both"/>
              <w:rPr>
                <w:rFonts w:eastAsia="Calibri"/>
                <w:sz w:val="26"/>
                <w:szCs w:val="26"/>
              </w:rPr>
            </w:pPr>
            <w:r w:rsidRPr="00A31D40">
              <w:rPr>
                <w:rFonts w:eastAsia="Calibri"/>
                <w:sz w:val="26"/>
                <w:szCs w:val="26"/>
              </w:rPr>
              <w:t>+ Giúp học sinh củng cố kiến thức, rèn kĩ năng viết</w:t>
            </w:r>
            <w:r w:rsidRPr="00A31D40">
              <w:rPr>
                <w:sz w:val="26"/>
                <w:szCs w:val="26"/>
              </w:rPr>
              <w:t xml:space="preserve"> đoạn</w:t>
            </w:r>
            <w:r w:rsidRPr="00A31D40">
              <w:rPr>
                <w:sz w:val="26"/>
                <w:szCs w:val="26"/>
                <w:lang w:val="vi-VN"/>
              </w:rPr>
              <w:t xml:space="preserve"> văn</w:t>
            </w:r>
            <w:r w:rsidRPr="00A31D40">
              <w:rPr>
                <w:sz w:val="26"/>
                <w:szCs w:val="26"/>
              </w:rPr>
              <w:t>, làm được các bài tập trong vở bài tập</w:t>
            </w:r>
            <w:r w:rsidRPr="00A31D40">
              <w:rPr>
                <w:rFonts w:eastAsia="Calibri"/>
                <w:sz w:val="26"/>
                <w:szCs w:val="26"/>
              </w:rPr>
              <w:t>.</w:t>
            </w:r>
          </w:p>
        </w:tc>
        <w:tc>
          <w:tcPr>
            <w:tcW w:w="4036" w:type="dxa"/>
            <w:tcBorders>
              <w:top w:val="single" w:sz="4" w:space="0" w:color="auto"/>
              <w:bottom w:val="dashed" w:sz="4" w:space="0" w:color="auto"/>
            </w:tcBorders>
          </w:tcPr>
          <w:p w14:paraId="0DD930C7" w14:textId="77777777" w:rsidR="006D6E04" w:rsidRPr="00A31D40" w:rsidRDefault="006D6E04" w:rsidP="006D6E04">
            <w:pPr>
              <w:jc w:val="both"/>
              <w:rPr>
                <w:rFonts w:eastAsia="SimSun"/>
                <w:sz w:val="26"/>
                <w:szCs w:val="26"/>
              </w:rPr>
            </w:pPr>
          </w:p>
          <w:p w14:paraId="6030EFEC" w14:textId="77777777" w:rsidR="006D6E04" w:rsidRPr="00A31D40" w:rsidRDefault="006D6E04" w:rsidP="006D6E04">
            <w:pPr>
              <w:jc w:val="both"/>
              <w:rPr>
                <w:rFonts w:eastAsia="SimSun"/>
                <w:sz w:val="26"/>
                <w:szCs w:val="26"/>
              </w:rPr>
            </w:pPr>
            <w:r w:rsidRPr="00A31D40">
              <w:rPr>
                <w:rFonts w:eastAsia="SimSun"/>
                <w:sz w:val="26"/>
                <w:szCs w:val="26"/>
              </w:rPr>
              <w:t>- HS thực hiện</w:t>
            </w:r>
          </w:p>
          <w:p w14:paraId="50712253" w14:textId="77777777" w:rsidR="006D6E04" w:rsidRPr="00A31D40" w:rsidRDefault="006D6E04" w:rsidP="006D6E04">
            <w:pPr>
              <w:rPr>
                <w:rFonts w:eastAsia="Calibri"/>
                <w:color w:val="000000"/>
                <w:sz w:val="26"/>
                <w:szCs w:val="26"/>
              </w:rPr>
            </w:pPr>
            <w:r w:rsidRPr="00A31D40">
              <w:rPr>
                <w:rFonts w:eastAsia="Calibri"/>
                <w:color w:val="000000"/>
                <w:sz w:val="26"/>
                <w:szCs w:val="26"/>
              </w:rPr>
              <w:t xml:space="preserve">- </w:t>
            </w:r>
            <w:r w:rsidRPr="00A31D40">
              <w:rPr>
                <w:rFonts w:eastAsia="Calibri"/>
                <w:color w:val="000000"/>
                <w:sz w:val="26"/>
                <w:szCs w:val="26"/>
                <w:lang w:val="vi-VN"/>
              </w:rPr>
              <w:t>HS l</w:t>
            </w:r>
            <w:r w:rsidRPr="00A31D40">
              <w:rPr>
                <w:rFonts w:eastAsia="Calibri"/>
                <w:color w:val="000000"/>
                <w:sz w:val="26"/>
                <w:szCs w:val="26"/>
              </w:rPr>
              <w:t>ắng nghe</w:t>
            </w:r>
          </w:p>
          <w:p w14:paraId="1F3EB215" w14:textId="77777777" w:rsidR="006D6E04" w:rsidRPr="00A31D40" w:rsidRDefault="006D6E04" w:rsidP="006D6E04">
            <w:pPr>
              <w:rPr>
                <w:rFonts w:eastAsia="Calibri"/>
                <w:sz w:val="26"/>
                <w:szCs w:val="26"/>
              </w:rPr>
            </w:pPr>
          </w:p>
        </w:tc>
      </w:tr>
      <w:tr w:rsidR="006D6E04" w:rsidRPr="00A31D40" w14:paraId="4AF805A0" w14:textId="77777777" w:rsidTr="006D6E04">
        <w:trPr>
          <w:trHeight w:val="2240"/>
        </w:trPr>
        <w:tc>
          <w:tcPr>
            <w:tcW w:w="5036" w:type="dxa"/>
            <w:tcBorders>
              <w:top w:val="dashed" w:sz="4" w:space="0" w:color="auto"/>
              <w:bottom w:val="nil"/>
            </w:tcBorders>
          </w:tcPr>
          <w:p w14:paraId="694D98BF" w14:textId="77777777" w:rsidR="006D6E04" w:rsidRPr="00A31D40" w:rsidRDefault="006D6E04" w:rsidP="006D6E04">
            <w:pPr>
              <w:rPr>
                <w:rFonts w:eastAsia="Calibri"/>
                <w:b/>
                <w:color w:val="000000"/>
                <w:sz w:val="26"/>
                <w:szCs w:val="26"/>
                <w:lang w:val="vi-VN"/>
              </w:rPr>
            </w:pPr>
            <w:r w:rsidRPr="00A31D40">
              <w:rPr>
                <w:rFonts w:eastAsia="Calibri"/>
                <w:b/>
                <w:color w:val="000000"/>
                <w:sz w:val="26"/>
                <w:szCs w:val="26"/>
              </w:rPr>
              <w:lastRenderedPageBreak/>
              <w:t>2. HĐ</w:t>
            </w:r>
            <w:r w:rsidRPr="00A31D40">
              <w:rPr>
                <w:rFonts w:eastAsia="Calibri"/>
                <w:color w:val="000000"/>
                <w:sz w:val="26"/>
                <w:szCs w:val="26"/>
              </w:rPr>
              <w:t xml:space="preserve"> </w:t>
            </w:r>
            <w:r w:rsidRPr="00A31D40">
              <w:rPr>
                <w:rFonts w:eastAsia="Calibri"/>
                <w:b/>
                <w:color w:val="000000"/>
                <w:sz w:val="26"/>
                <w:szCs w:val="26"/>
              </w:rPr>
              <w:t>L</w:t>
            </w:r>
            <w:r w:rsidRPr="00A31D40">
              <w:rPr>
                <w:rFonts w:eastAsia="Calibri"/>
                <w:b/>
                <w:color w:val="000000"/>
                <w:sz w:val="26"/>
                <w:szCs w:val="26"/>
                <w:lang w:val="vi-VN"/>
              </w:rPr>
              <w:t>uyện tập</w:t>
            </w:r>
            <w:r w:rsidRPr="00A31D40">
              <w:rPr>
                <w:rFonts w:eastAsia="Calibri"/>
                <w:b/>
                <w:color w:val="000000"/>
                <w:sz w:val="26"/>
                <w:szCs w:val="26"/>
              </w:rPr>
              <w:t>, thực hành</w:t>
            </w:r>
            <w:r w:rsidRPr="00A31D40">
              <w:rPr>
                <w:rFonts w:eastAsia="Calibri"/>
                <w:b/>
                <w:color w:val="000000"/>
                <w:sz w:val="26"/>
                <w:szCs w:val="26"/>
                <w:lang w:val="vi-VN"/>
              </w:rPr>
              <w:t>.</w:t>
            </w:r>
          </w:p>
          <w:p w14:paraId="60E9C5AE" w14:textId="77777777" w:rsidR="006D6E04" w:rsidRPr="00A31D40" w:rsidRDefault="006D6E04" w:rsidP="006D6E04">
            <w:pPr>
              <w:rPr>
                <w:sz w:val="26"/>
                <w:szCs w:val="26"/>
                <w:lang w:val="vi-VN"/>
              </w:rPr>
            </w:pPr>
            <w:r w:rsidRPr="00A31D40">
              <w:rPr>
                <w:b/>
                <w:bCs/>
                <w:sz w:val="26"/>
                <w:szCs w:val="26"/>
                <w:lang w:val="pt-BR"/>
              </w:rPr>
              <w:t>Hoạt động 1:</w:t>
            </w:r>
            <w:r w:rsidRPr="00A31D40">
              <w:rPr>
                <w:sz w:val="26"/>
                <w:szCs w:val="26"/>
                <w:lang w:val="pt-BR"/>
              </w:rPr>
              <w:t xml:space="preserve">  Luyện viết</w:t>
            </w:r>
          </w:p>
          <w:p w14:paraId="03518C71" w14:textId="77777777" w:rsidR="006D6E04" w:rsidRPr="00A31D40" w:rsidRDefault="006D6E04" w:rsidP="006D6E04">
            <w:pPr>
              <w:rPr>
                <w:sz w:val="26"/>
                <w:szCs w:val="26"/>
                <w:lang w:val="vi-VN"/>
              </w:rPr>
            </w:pPr>
            <w:r w:rsidRPr="00A31D40">
              <w:rPr>
                <w:sz w:val="26"/>
                <w:szCs w:val="26"/>
                <w:lang w:val="vi-VN"/>
              </w:rPr>
              <w:t>- GV đọc yêu cầu quan sát đồ vật trong nhà hoặc trong lớp, sau đó HS viết đoạn văn 3-4 miêu tả đồ vật đó.</w:t>
            </w:r>
          </w:p>
          <w:p w14:paraId="6A857190" w14:textId="77777777" w:rsidR="006D6E04" w:rsidRPr="00A31D40" w:rsidRDefault="006D6E04" w:rsidP="006D6E04">
            <w:pPr>
              <w:tabs>
                <w:tab w:val="right" w:pos="4820"/>
              </w:tabs>
              <w:rPr>
                <w:sz w:val="26"/>
                <w:szCs w:val="26"/>
                <w:lang w:val="pt-BR"/>
              </w:rPr>
            </w:pPr>
            <w:r w:rsidRPr="00A31D40">
              <w:rPr>
                <w:sz w:val="26"/>
                <w:szCs w:val="26"/>
                <w:lang w:val="pt-BR"/>
              </w:rPr>
              <w:t>+ Gọi 2 HS đọc lại.</w:t>
            </w:r>
            <w:r w:rsidRPr="00A31D40">
              <w:rPr>
                <w:sz w:val="26"/>
                <w:szCs w:val="26"/>
                <w:lang w:val="pt-BR"/>
              </w:rPr>
              <w:tab/>
            </w:r>
          </w:p>
          <w:p w14:paraId="1C628918" w14:textId="77777777" w:rsidR="006D6E04" w:rsidRPr="00A31D40" w:rsidRDefault="006D6E04" w:rsidP="006D6E04">
            <w:pPr>
              <w:rPr>
                <w:sz w:val="26"/>
                <w:szCs w:val="26"/>
                <w:lang w:val="pt-BR"/>
              </w:rPr>
            </w:pPr>
            <w:r w:rsidRPr="00A31D40">
              <w:rPr>
                <w:sz w:val="26"/>
                <w:szCs w:val="26"/>
                <w:lang w:val="pt-BR"/>
              </w:rPr>
              <w:t>+ HD HS nhận xét:</w:t>
            </w:r>
          </w:p>
          <w:p w14:paraId="0B3217CB" w14:textId="77777777" w:rsidR="006D6E04" w:rsidRPr="00A31D40" w:rsidRDefault="006D6E04" w:rsidP="006D6E04">
            <w:pPr>
              <w:rPr>
                <w:sz w:val="26"/>
                <w:szCs w:val="26"/>
                <w:lang w:val="pt-BR"/>
              </w:rPr>
            </w:pPr>
            <w:r w:rsidRPr="00A31D40">
              <w:rPr>
                <w:sz w:val="26"/>
                <w:szCs w:val="26"/>
                <w:lang w:val="pt-BR"/>
              </w:rPr>
              <w:t>H: Đoạn</w:t>
            </w:r>
            <w:r w:rsidRPr="00A31D40">
              <w:rPr>
                <w:sz w:val="26"/>
                <w:szCs w:val="26"/>
                <w:lang w:val="vi-VN"/>
              </w:rPr>
              <w:t xml:space="preserve"> văn bạn viết có mấy câu</w:t>
            </w:r>
            <w:r w:rsidRPr="00A31D40">
              <w:rPr>
                <w:sz w:val="26"/>
                <w:szCs w:val="26"/>
                <w:lang w:val="pt-BR"/>
              </w:rPr>
              <w:t>? Cách</w:t>
            </w:r>
            <w:r w:rsidRPr="00A31D40">
              <w:rPr>
                <w:sz w:val="26"/>
                <w:szCs w:val="26"/>
                <w:lang w:val="vi-VN"/>
              </w:rPr>
              <w:t xml:space="preserve"> bạn miêu tả</w:t>
            </w:r>
            <w:r w:rsidRPr="00A31D40">
              <w:rPr>
                <w:sz w:val="26"/>
                <w:szCs w:val="26"/>
                <w:lang w:val="pt-BR"/>
              </w:rPr>
              <w:t xml:space="preserve"> như thế nào?</w:t>
            </w:r>
          </w:p>
          <w:p w14:paraId="1BC77175" w14:textId="77777777" w:rsidR="006D6E04" w:rsidRPr="00A31D40" w:rsidRDefault="006D6E04" w:rsidP="006D6E04">
            <w:pPr>
              <w:rPr>
                <w:sz w:val="26"/>
                <w:szCs w:val="26"/>
                <w:lang w:val="pt-BR"/>
              </w:rPr>
            </w:pPr>
            <w:r w:rsidRPr="00A31D40">
              <w:rPr>
                <w:sz w:val="26"/>
                <w:szCs w:val="26"/>
                <w:lang w:val="pt-BR"/>
              </w:rPr>
              <w:t>H: Em</w:t>
            </w:r>
            <w:r w:rsidRPr="00A31D40">
              <w:rPr>
                <w:sz w:val="26"/>
                <w:szCs w:val="26"/>
                <w:lang w:val="vi-VN"/>
              </w:rPr>
              <w:t xml:space="preserve"> thích hình ảnh miêu tả nào của bạn</w:t>
            </w:r>
            <w:r w:rsidRPr="00A31D40">
              <w:rPr>
                <w:sz w:val="26"/>
                <w:szCs w:val="26"/>
                <w:lang w:val="pt-BR"/>
              </w:rPr>
              <w:t>? Vì sao?</w:t>
            </w:r>
          </w:p>
          <w:p w14:paraId="4D585D82" w14:textId="77777777" w:rsidR="006D6E04" w:rsidRPr="00A31D40" w:rsidRDefault="006D6E04" w:rsidP="006D6E04">
            <w:pPr>
              <w:rPr>
                <w:sz w:val="26"/>
                <w:szCs w:val="26"/>
                <w:lang w:val="pt-BR"/>
              </w:rPr>
            </w:pPr>
            <w:r w:rsidRPr="00A31D40">
              <w:rPr>
                <w:sz w:val="26"/>
                <w:szCs w:val="26"/>
                <w:lang w:val="pt-BR"/>
              </w:rPr>
              <w:t>+ HD HS</w:t>
            </w:r>
            <w:r w:rsidRPr="00A31D40">
              <w:rPr>
                <w:sz w:val="26"/>
                <w:szCs w:val="26"/>
                <w:lang w:val="vi-VN"/>
              </w:rPr>
              <w:t xml:space="preserve"> sửa từ dùng chưa chính xác.</w:t>
            </w:r>
          </w:p>
          <w:p w14:paraId="5208336B" w14:textId="77777777" w:rsidR="006D6E04" w:rsidRPr="00A31D40" w:rsidRDefault="006D6E04" w:rsidP="006D6E04">
            <w:pPr>
              <w:rPr>
                <w:sz w:val="26"/>
                <w:szCs w:val="26"/>
                <w:lang w:val="vi-VN"/>
              </w:rPr>
            </w:pPr>
            <w:r w:rsidRPr="00A31D40">
              <w:rPr>
                <w:sz w:val="26"/>
                <w:szCs w:val="26"/>
                <w:lang w:val="pt-BR"/>
              </w:rPr>
              <w:t>- Cho</w:t>
            </w:r>
            <w:r w:rsidRPr="00A31D40">
              <w:rPr>
                <w:sz w:val="26"/>
                <w:szCs w:val="26"/>
                <w:lang w:val="vi-VN"/>
              </w:rPr>
              <w:t xml:space="preserve"> </w:t>
            </w:r>
            <w:r w:rsidRPr="00A31D40">
              <w:rPr>
                <w:sz w:val="26"/>
                <w:szCs w:val="26"/>
                <w:lang w:val="pt-BR"/>
              </w:rPr>
              <w:t>HS đọc thầm và viết ra lại</w:t>
            </w:r>
            <w:r w:rsidRPr="00A31D40">
              <w:rPr>
                <w:sz w:val="26"/>
                <w:szCs w:val="26"/>
                <w:lang w:val="vi-VN"/>
              </w:rPr>
              <w:t xml:space="preserve"> đoạn văn đã sửa từ, cách diễn đạt.</w:t>
            </w:r>
          </w:p>
          <w:p w14:paraId="1FA97EFE" w14:textId="77777777" w:rsidR="006D6E04" w:rsidRPr="00A31D40" w:rsidRDefault="006D6E04" w:rsidP="006D6E04">
            <w:pPr>
              <w:rPr>
                <w:sz w:val="26"/>
                <w:szCs w:val="26"/>
                <w:lang w:val="pt-BR"/>
              </w:rPr>
            </w:pPr>
            <w:r w:rsidRPr="00A31D40">
              <w:rPr>
                <w:sz w:val="26"/>
                <w:szCs w:val="26"/>
                <w:lang w:val="pt-BR"/>
              </w:rPr>
              <w:t>+ Chấm, chữa bài.</w:t>
            </w:r>
          </w:p>
          <w:p w14:paraId="4479980F" w14:textId="77777777" w:rsidR="006D6E04" w:rsidRPr="00A31D40" w:rsidRDefault="006D6E04" w:rsidP="006D6E04">
            <w:pPr>
              <w:rPr>
                <w:sz w:val="26"/>
                <w:szCs w:val="26"/>
                <w:lang w:val="pt-BR"/>
              </w:rPr>
            </w:pPr>
            <w:r w:rsidRPr="00A31D40">
              <w:rPr>
                <w:sz w:val="26"/>
                <w:szCs w:val="26"/>
                <w:lang w:val="pt-BR"/>
              </w:rPr>
              <w:t>- GV thu chấm 5 - 7  bài nhận</w:t>
            </w:r>
            <w:r w:rsidRPr="00A31D40">
              <w:rPr>
                <w:sz w:val="26"/>
                <w:szCs w:val="26"/>
                <w:lang w:val="vi-VN"/>
              </w:rPr>
              <w:t xml:space="preserve"> xét</w:t>
            </w:r>
            <w:r w:rsidRPr="00A31D40">
              <w:rPr>
                <w:sz w:val="26"/>
                <w:szCs w:val="26"/>
                <w:lang w:val="pt-BR"/>
              </w:rPr>
              <w:t>, rút kinh nghiệm.</w:t>
            </w:r>
          </w:p>
        </w:tc>
        <w:tc>
          <w:tcPr>
            <w:tcW w:w="4036" w:type="dxa"/>
            <w:tcBorders>
              <w:top w:val="dashed" w:sz="4" w:space="0" w:color="auto"/>
              <w:bottom w:val="nil"/>
            </w:tcBorders>
          </w:tcPr>
          <w:p w14:paraId="07CB63B9" w14:textId="77777777" w:rsidR="006D6E04" w:rsidRPr="00A31D40" w:rsidRDefault="006D6E04" w:rsidP="006D6E04">
            <w:pPr>
              <w:rPr>
                <w:rFonts w:eastAsia="Calibri"/>
                <w:sz w:val="26"/>
                <w:szCs w:val="26"/>
                <w:lang w:val="pt-BR"/>
              </w:rPr>
            </w:pPr>
          </w:p>
          <w:p w14:paraId="20BD75BE" w14:textId="77777777" w:rsidR="006D6E04" w:rsidRPr="00A31D40" w:rsidRDefault="006D6E04" w:rsidP="006D6E04">
            <w:pPr>
              <w:rPr>
                <w:rFonts w:eastAsia="Calibri"/>
                <w:sz w:val="26"/>
                <w:szCs w:val="26"/>
                <w:lang w:val="pt-BR"/>
              </w:rPr>
            </w:pPr>
          </w:p>
          <w:p w14:paraId="1F5AC315" w14:textId="77777777" w:rsidR="006D6E04" w:rsidRPr="00A31D40" w:rsidRDefault="006D6E04" w:rsidP="006D6E04">
            <w:pPr>
              <w:rPr>
                <w:sz w:val="26"/>
                <w:szCs w:val="26"/>
                <w:lang w:val="vi-VN"/>
              </w:rPr>
            </w:pPr>
            <w:r w:rsidRPr="00A31D40">
              <w:rPr>
                <w:rFonts w:eastAsia="Calibri"/>
                <w:sz w:val="26"/>
                <w:szCs w:val="26"/>
                <w:lang w:val="pt-BR"/>
              </w:rPr>
              <w:t>-</w:t>
            </w:r>
            <w:r w:rsidRPr="00A31D40">
              <w:rPr>
                <w:sz w:val="26"/>
                <w:szCs w:val="26"/>
                <w:lang w:val="pt-BR"/>
              </w:rPr>
              <w:t xml:space="preserve"> HS nghe</w:t>
            </w:r>
            <w:r w:rsidRPr="00A31D40">
              <w:rPr>
                <w:sz w:val="26"/>
                <w:szCs w:val="26"/>
                <w:lang w:val="vi-VN"/>
              </w:rPr>
              <w:t>, quan sát, viết bài ra vở luyện viết.</w:t>
            </w:r>
          </w:p>
          <w:p w14:paraId="77FAB3EC" w14:textId="77777777" w:rsidR="006D6E04" w:rsidRPr="00A31D40" w:rsidRDefault="006D6E04" w:rsidP="006D6E04">
            <w:pPr>
              <w:rPr>
                <w:sz w:val="26"/>
                <w:szCs w:val="26"/>
                <w:lang w:val="pt-BR"/>
              </w:rPr>
            </w:pPr>
          </w:p>
          <w:p w14:paraId="67D566E2" w14:textId="77777777" w:rsidR="006D6E04" w:rsidRPr="00A31D40" w:rsidRDefault="006D6E04" w:rsidP="006D6E04">
            <w:pPr>
              <w:rPr>
                <w:sz w:val="26"/>
                <w:szCs w:val="26"/>
                <w:lang w:val="pt-BR"/>
              </w:rPr>
            </w:pPr>
            <w:r w:rsidRPr="00A31D40">
              <w:rPr>
                <w:rFonts w:eastAsia="Calibri"/>
                <w:sz w:val="26"/>
                <w:szCs w:val="26"/>
                <w:lang w:val="pt-BR"/>
              </w:rPr>
              <w:t>-</w:t>
            </w:r>
            <w:r w:rsidRPr="00A31D40">
              <w:rPr>
                <w:sz w:val="26"/>
                <w:szCs w:val="26"/>
                <w:lang w:val="pt-BR"/>
              </w:rPr>
              <w:t xml:space="preserve"> HS đọc bài. </w:t>
            </w:r>
          </w:p>
          <w:p w14:paraId="00D8D993" w14:textId="77777777" w:rsidR="006D6E04" w:rsidRPr="00A31D40" w:rsidRDefault="006D6E04" w:rsidP="006D6E04">
            <w:pPr>
              <w:jc w:val="both"/>
              <w:rPr>
                <w:rFonts w:eastAsia="Calibri"/>
                <w:sz w:val="26"/>
                <w:szCs w:val="26"/>
                <w:lang w:val="pt-BR"/>
              </w:rPr>
            </w:pPr>
          </w:p>
          <w:p w14:paraId="1A1F9E58" w14:textId="77777777" w:rsidR="006D6E04" w:rsidRPr="00A31D40" w:rsidRDefault="006D6E04" w:rsidP="006D6E04">
            <w:pPr>
              <w:jc w:val="both"/>
              <w:rPr>
                <w:sz w:val="26"/>
                <w:szCs w:val="26"/>
                <w:lang w:val="vi-VN"/>
              </w:rPr>
            </w:pPr>
            <w:r w:rsidRPr="00A31D40">
              <w:rPr>
                <w:rFonts w:eastAsia="Calibri"/>
                <w:sz w:val="26"/>
                <w:szCs w:val="26"/>
                <w:lang w:val="pt-BR"/>
              </w:rPr>
              <w:t>-</w:t>
            </w:r>
            <w:r w:rsidRPr="00A31D40">
              <w:rPr>
                <w:sz w:val="26"/>
                <w:szCs w:val="26"/>
                <w:lang w:val="pt-BR"/>
              </w:rPr>
              <w:t xml:space="preserve"> HS</w:t>
            </w:r>
            <w:r w:rsidRPr="00A31D40">
              <w:rPr>
                <w:sz w:val="26"/>
                <w:szCs w:val="26"/>
                <w:lang w:val="vi-VN"/>
              </w:rPr>
              <w:t xml:space="preserve"> nhận xét.</w:t>
            </w:r>
          </w:p>
          <w:p w14:paraId="4A0A4373" w14:textId="77777777" w:rsidR="006D6E04" w:rsidRPr="00A31D40" w:rsidRDefault="006D6E04" w:rsidP="006D6E04">
            <w:pPr>
              <w:jc w:val="both"/>
              <w:rPr>
                <w:sz w:val="26"/>
                <w:szCs w:val="26"/>
                <w:lang w:val="vi-VN"/>
              </w:rPr>
            </w:pPr>
          </w:p>
          <w:p w14:paraId="06CA81F0" w14:textId="77777777" w:rsidR="006D6E04" w:rsidRPr="00A31D40" w:rsidRDefault="006D6E04" w:rsidP="006D6E04">
            <w:pPr>
              <w:jc w:val="both"/>
              <w:rPr>
                <w:sz w:val="26"/>
                <w:szCs w:val="26"/>
                <w:lang w:val="vi-VN"/>
              </w:rPr>
            </w:pPr>
            <w:r w:rsidRPr="00A31D40">
              <w:rPr>
                <w:sz w:val="26"/>
                <w:szCs w:val="26"/>
                <w:lang w:val="vi-VN"/>
              </w:rPr>
              <w:t>- HS nêu và giải thích.</w:t>
            </w:r>
          </w:p>
          <w:p w14:paraId="21E78651" w14:textId="77777777" w:rsidR="006D6E04" w:rsidRPr="00A31D40" w:rsidRDefault="006D6E04" w:rsidP="006D6E04">
            <w:pPr>
              <w:rPr>
                <w:sz w:val="26"/>
                <w:szCs w:val="26"/>
                <w:lang w:val="vi-VN"/>
              </w:rPr>
            </w:pPr>
          </w:p>
          <w:p w14:paraId="4A1898C2" w14:textId="77777777" w:rsidR="006D6E04" w:rsidRPr="00A31D40" w:rsidRDefault="006D6E04" w:rsidP="006D6E04">
            <w:pPr>
              <w:rPr>
                <w:sz w:val="26"/>
                <w:szCs w:val="26"/>
                <w:lang w:val="vi-VN"/>
              </w:rPr>
            </w:pPr>
            <w:r w:rsidRPr="00A31D40">
              <w:rPr>
                <w:sz w:val="26"/>
                <w:szCs w:val="26"/>
                <w:lang w:val="vi-VN"/>
              </w:rPr>
              <w:t>- Lắng nghe, sửa lại.</w:t>
            </w:r>
          </w:p>
          <w:p w14:paraId="2CA92152" w14:textId="77777777" w:rsidR="006D6E04" w:rsidRPr="00A31D40" w:rsidRDefault="006D6E04" w:rsidP="006D6E04">
            <w:pPr>
              <w:rPr>
                <w:sz w:val="26"/>
                <w:szCs w:val="26"/>
                <w:lang w:val="vi-VN"/>
              </w:rPr>
            </w:pPr>
            <w:r w:rsidRPr="00A31D40">
              <w:rPr>
                <w:sz w:val="26"/>
                <w:szCs w:val="26"/>
                <w:lang w:val="vi-VN"/>
              </w:rPr>
              <w:t>- Học sinh làm việc cá nhân</w:t>
            </w:r>
          </w:p>
          <w:p w14:paraId="6F700E45" w14:textId="77777777" w:rsidR="006D6E04" w:rsidRPr="00A31D40" w:rsidRDefault="006D6E04" w:rsidP="006D6E04">
            <w:pPr>
              <w:rPr>
                <w:rFonts w:eastAsia="Calibri"/>
                <w:sz w:val="26"/>
                <w:szCs w:val="26"/>
                <w:lang w:val="vi-VN"/>
              </w:rPr>
            </w:pPr>
            <w:r w:rsidRPr="00A31D40">
              <w:rPr>
                <w:rFonts w:eastAsia="Calibri"/>
                <w:sz w:val="26"/>
                <w:szCs w:val="26"/>
                <w:lang w:val="vi-VN"/>
              </w:rPr>
              <w:t xml:space="preserve"> </w:t>
            </w:r>
          </w:p>
          <w:p w14:paraId="38E051D9" w14:textId="77777777" w:rsidR="006D6E04" w:rsidRPr="00A31D40" w:rsidRDefault="006D6E04" w:rsidP="006D6E04">
            <w:pPr>
              <w:rPr>
                <w:rFonts w:eastAsia="Calibri"/>
                <w:sz w:val="26"/>
                <w:szCs w:val="26"/>
                <w:lang w:val="vi-VN"/>
              </w:rPr>
            </w:pPr>
          </w:p>
          <w:p w14:paraId="10B0B126" w14:textId="77777777" w:rsidR="006D6E04" w:rsidRPr="00A31D40" w:rsidRDefault="006D6E04" w:rsidP="006D6E04">
            <w:pPr>
              <w:rPr>
                <w:rFonts w:eastAsia="Calibri"/>
                <w:sz w:val="26"/>
                <w:szCs w:val="26"/>
                <w:lang w:val="vi-VN"/>
              </w:rPr>
            </w:pPr>
            <w:r w:rsidRPr="00A31D40">
              <w:rPr>
                <w:rFonts w:eastAsia="Calibri"/>
                <w:sz w:val="26"/>
                <w:szCs w:val="26"/>
                <w:lang w:val="vi-VN"/>
              </w:rPr>
              <w:t xml:space="preserve">- </w:t>
            </w:r>
            <w:r w:rsidRPr="00A31D40">
              <w:rPr>
                <w:rFonts w:eastAsia="Calibri"/>
                <w:sz w:val="26"/>
                <w:szCs w:val="26"/>
                <w:lang w:val="en-US"/>
              </w:rPr>
              <w:t>HS theo</w:t>
            </w:r>
            <w:r w:rsidRPr="00A31D40">
              <w:rPr>
                <w:rFonts w:eastAsia="Calibri"/>
                <w:sz w:val="26"/>
                <w:szCs w:val="26"/>
                <w:lang w:val="vi-VN"/>
              </w:rPr>
              <w:t xml:space="preserve"> dõi.</w:t>
            </w:r>
          </w:p>
          <w:p w14:paraId="6588C4F0" w14:textId="77777777" w:rsidR="006D6E04" w:rsidRPr="00A31D40" w:rsidRDefault="006D6E04" w:rsidP="006D6E04">
            <w:pPr>
              <w:rPr>
                <w:rFonts w:eastAsia="Calibri"/>
                <w:sz w:val="26"/>
                <w:szCs w:val="26"/>
                <w:lang w:val="en-US"/>
              </w:rPr>
            </w:pPr>
          </w:p>
        </w:tc>
      </w:tr>
      <w:tr w:rsidR="006D6E04" w:rsidRPr="00A31D40" w14:paraId="7314684B" w14:textId="77777777" w:rsidTr="006D6E04">
        <w:trPr>
          <w:trHeight w:val="2917"/>
        </w:trPr>
        <w:tc>
          <w:tcPr>
            <w:tcW w:w="5036" w:type="dxa"/>
            <w:tcBorders>
              <w:top w:val="nil"/>
              <w:bottom w:val="nil"/>
            </w:tcBorders>
          </w:tcPr>
          <w:p w14:paraId="27FCAE2F" w14:textId="77777777" w:rsidR="006D6E04" w:rsidRPr="00A31D40" w:rsidRDefault="006D6E04" w:rsidP="006D6E04">
            <w:pPr>
              <w:tabs>
                <w:tab w:val="left" w:pos="3405"/>
                <w:tab w:val="center" w:pos="4536"/>
              </w:tabs>
              <w:jc w:val="both"/>
              <w:rPr>
                <w:sz w:val="26"/>
                <w:szCs w:val="26"/>
              </w:rPr>
            </w:pPr>
            <w:r w:rsidRPr="00A31D40">
              <w:rPr>
                <w:b/>
                <w:bCs/>
                <w:sz w:val="26"/>
                <w:szCs w:val="26"/>
              </w:rPr>
              <w:t xml:space="preserve">Hoạt động 2: </w:t>
            </w:r>
            <w:r w:rsidRPr="00A31D40">
              <w:rPr>
                <w:sz w:val="26"/>
                <w:szCs w:val="26"/>
              </w:rPr>
              <w:t>HDHS làm bài tập</w:t>
            </w:r>
          </w:p>
          <w:p w14:paraId="23B2F97F" w14:textId="77777777" w:rsidR="006D6E04" w:rsidRPr="00A31D40" w:rsidRDefault="006D6E04" w:rsidP="006D6E04">
            <w:pPr>
              <w:jc w:val="both"/>
              <w:rPr>
                <w:sz w:val="26"/>
                <w:szCs w:val="26"/>
              </w:rPr>
            </w:pPr>
            <w:r w:rsidRPr="00A31D40">
              <w:rPr>
                <w:sz w:val="26"/>
                <w:szCs w:val="26"/>
              </w:rPr>
              <w:t>- GV giao bài tập HS làm bài.</w:t>
            </w:r>
          </w:p>
          <w:p w14:paraId="241A4E5C" w14:textId="77777777" w:rsidR="006D6E04" w:rsidRPr="00A31D40" w:rsidRDefault="006D6E04" w:rsidP="006D6E04">
            <w:pPr>
              <w:jc w:val="both"/>
              <w:rPr>
                <w:sz w:val="26"/>
                <w:szCs w:val="26"/>
              </w:rPr>
            </w:pPr>
            <w:r w:rsidRPr="00A31D40">
              <w:rPr>
                <w:sz w:val="26"/>
                <w:szCs w:val="26"/>
              </w:rPr>
              <w:t>- GV lệnh HS làm bài tập 4,5</w:t>
            </w:r>
            <w:r w:rsidRPr="00A31D40">
              <w:rPr>
                <w:sz w:val="26"/>
                <w:szCs w:val="26"/>
                <w:lang w:val="vi-VN"/>
              </w:rPr>
              <w:t>,6</w:t>
            </w:r>
            <w:r w:rsidRPr="00A31D40">
              <w:rPr>
                <w:sz w:val="26"/>
                <w:szCs w:val="26"/>
              </w:rPr>
              <w:t>/43</w:t>
            </w:r>
            <w:r w:rsidRPr="00A31D40">
              <w:rPr>
                <w:sz w:val="26"/>
                <w:szCs w:val="26"/>
                <w:lang w:val="vi-VN"/>
              </w:rPr>
              <w:t xml:space="preserve"> </w:t>
            </w:r>
            <w:r w:rsidRPr="00A31D40">
              <w:rPr>
                <w:sz w:val="26"/>
                <w:szCs w:val="26"/>
              </w:rPr>
              <w:t xml:space="preserve">Vở Bài tập Tiếng Việt. </w:t>
            </w:r>
          </w:p>
          <w:p w14:paraId="203CF55E" w14:textId="77777777" w:rsidR="006D6E04" w:rsidRPr="00A31D40" w:rsidRDefault="006D6E04" w:rsidP="006D6E04">
            <w:pPr>
              <w:rPr>
                <w:sz w:val="26"/>
                <w:szCs w:val="26"/>
                <w:lang w:val="pt-BR"/>
              </w:rPr>
            </w:pPr>
            <w:r w:rsidRPr="00A31D40">
              <w:rPr>
                <w:sz w:val="26"/>
                <w:szCs w:val="26"/>
                <w:lang w:val="pt-BR"/>
              </w:rPr>
              <w:t xml:space="preserve">- GV cho Hs làm bài trong vòng 12 phút. </w:t>
            </w:r>
          </w:p>
          <w:p w14:paraId="5D9DD7BC" w14:textId="77777777" w:rsidR="006D6E04" w:rsidRPr="00A31D40" w:rsidRDefault="006D6E04" w:rsidP="006D6E04">
            <w:pPr>
              <w:jc w:val="both"/>
              <w:rPr>
                <w:sz w:val="26"/>
                <w:szCs w:val="26"/>
                <w:lang w:val="pt-BR"/>
              </w:rPr>
            </w:pPr>
            <w:r w:rsidRPr="00A31D40">
              <w:rPr>
                <w:sz w:val="26"/>
                <w:szCs w:val="26"/>
                <w:lang w:val="pt-BR"/>
              </w:rPr>
              <w:t>- GV quan sát, giúp đỡ, nhắc nhở tư thế ngồi học cho HS; chấm chữa bài.</w:t>
            </w:r>
          </w:p>
          <w:p w14:paraId="0B6A372B" w14:textId="77777777" w:rsidR="006D6E04" w:rsidRPr="00A31D40" w:rsidRDefault="006D6E04" w:rsidP="006D6E04">
            <w:pPr>
              <w:jc w:val="both"/>
              <w:rPr>
                <w:sz w:val="26"/>
                <w:szCs w:val="26"/>
                <w:lang w:val="pt-BR"/>
              </w:rPr>
            </w:pPr>
            <w:r w:rsidRPr="00A31D40">
              <w:rPr>
                <w:sz w:val="26"/>
                <w:szCs w:val="26"/>
                <w:lang w:val="pt-BR"/>
              </w:rPr>
              <w:t>- HS làm xong bài GV cho HS đổi vở kiểm tra bài cho nhau.</w:t>
            </w:r>
          </w:p>
        </w:tc>
        <w:tc>
          <w:tcPr>
            <w:tcW w:w="4036" w:type="dxa"/>
            <w:tcBorders>
              <w:top w:val="nil"/>
              <w:bottom w:val="nil"/>
            </w:tcBorders>
          </w:tcPr>
          <w:p w14:paraId="04D3275E" w14:textId="77777777" w:rsidR="006D6E04" w:rsidRPr="00A31D40" w:rsidRDefault="006D6E04" w:rsidP="006D6E04">
            <w:pPr>
              <w:jc w:val="both"/>
              <w:rPr>
                <w:rFonts w:eastAsia="Calibri"/>
                <w:color w:val="000000"/>
                <w:sz w:val="26"/>
                <w:szCs w:val="26"/>
              </w:rPr>
            </w:pPr>
          </w:p>
          <w:p w14:paraId="339A0436" w14:textId="77777777" w:rsidR="006D6E04" w:rsidRPr="00A31D40" w:rsidRDefault="006D6E04" w:rsidP="006D6E04">
            <w:pPr>
              <w:jc w:val="both"/>
              <w:rPr>
                <w:rFonts w:eastAsia="Calibri"/>
                <w:color w:val="000000"/>
                <w:sz w:val="26"/>
                <w:szCs w:val="26"/>
              </w:rPr>
            </w:pPr>
          </w:p>
          <w:p w14:paraId="36A054E6" w14:textId="77777777" w:rsidR="006D6E04" w:rsidRPr="00A31D40" w:rsidRDefault="006D6E04" w:rsidP="006D6E04">
            <w:pPr>
              <w:rPr>
                <w:sz w:val="26"/>
                <w:szCs w:val="26"/>
              </w:rPr>
            </w:pPr>
            <w:r w:rsidRPr="00A31D40">
              <w:rPr>
                <w:rFonts w:eastAsia="Calibri"/>
                <w:sz w:val="26"/>
                <w:szCs w:val="26"/>
              </w:rPr>
              <w:t>-</w:t>
            </w:r>
            <w:r w:rsidRPr="00A31D40">
              <w:rPr>
                <w:sz w:val="26"/>
                <w:szCs w:val="26"/>
              </w:rPr>
              <w:t xml:space="preserve"> HS đánh dấu bài tập cần làm  vào vở. </w:t>
            </w:r>
          </w:p>
          <w:p w14:paraId="3FE5C7C2" w14:textId="77777777" w:rsidR="006D6E04" w:rsidRPr="00A31D40" w:rsidRDefault="006D6E04" w:rsidP="006D6E04">
            <w:pPr>
              <w:rPr>
                <w:rFonts w:eastAsia="Calibri"/>
                <w:sz w:val="26"/>
                <w:szCs w:val="26"/>
                <w:lang w:val="en-US"/>
              </w:rPr>
            </w:pPr>
            <w:r w:rsidRPr="00A31D40">
              <w:rPr>
                <w:rFonts w:eastAsia="Calibri"/>
                <w:sz w:val="26"/>
                <w:szCs w:val="26"/>
                <w:lang w:val="en-US"/>
              </w:rPr>
              <w:t>-</w:t>
            </w:r>
            <w:r w:rsidRPr="00A31D40">
              <w:rPr>
                <w:rFonts w:eastAsia="Calibri"/>
                <w:sz w:val="26"/>
                <w:szCs w:val="26"/>
                <w:lang w:val="vi-VN"/>
              </w:rPr>
              <w:t xml:space="preserve"> </w:t>
            </w:r>
            <w:r w:rsidRPr="00A31D40">
              <w:rPr>
                <w:rFonts w:eastAsia="Calibri"/>
                <w:sz w:val="26"/>
                <w:szCs w:val="26"/>
                <w:lang w:val="en-US"/>
              </w:rPr>
              <w:t>Hs làm bài</w:t>
            </w:r>
          </w:p>
          <w:p w14:paraId="6D2D2CE6" w14:textId="77777777" w:rsidR="006D6E04" w:rsidRPr="00A31D40" w:rsidRDefault="006D6E04" w:rsidP="006D6E04">
            <w:pPr>
              <w:jc w:val="both"/>
              <w:rPr>
                <w:rFonts w:eastAsia="Calibri"/>
                <w:color w:val="000000"/>
                <w:sz w:val="26"/>
                <w:szCs w:val="26"/>
              </w:rPr>
            </w:pPr>
          </w:p>
          <w:p w14:paraId="79206212" w14:textId="77777777" w:rsidR="006D6E04" w:rsidRPr="00A31D40" w:rsidRDefault="006D6E04" w:rsidP="006D6E04">
            <w:pPr>
              <w:rPr>
                <w:rFonts w:eastAsia="Calibri"/>
                <w:sz w:val="26"/>
                <w:szCs w:val="26"/>
                <w:lang w:val="en-US"/>
              </w:rPr>
            </w:pPr>
          </w:p>
          <w:p w14:paraId="6A5F49BE" w14:textId="77777777" w:rsidR="006D6E04" w:rsidRPr="00A31D40" w:rsidRDefault="006D6E04" w:rsidP="006D6E04">
            <w:pPr>
              <w:rPr>
                <w:rFonts w:eastAsia="Calibri"/>
                <w:sz w:val="26"/>
                <w:szCs w:val="26"/>
                <w:lang w:val="en-US"/>
              </w:rPr>
            </w:pPr>
          </w:p>
          <w:p w14:paraId="649CEBF1" w14:textId="77777777" w:rsidR="006D6E04" w:rsidRPr="00A31D40" w:rsidRDefault="006D6E04" w:rsidP="006D6E04">
            <w:pPr>
              <w:jc w:val="both"/>
              <w:rPr>
                <w:rFonts w:eastAsia="Calibri"/>
                <w:sz w:val="26"/>
                <w:szCs w:val="26"/>
                <w:lang w:val="en-US"/>
              </w:rPr>
            </w:pPr>
          </w:p>
        </w:tc>
      </w:tr>
      <w:tr w:rsidR="006D6E04" w:rsidRPr="00A31D40" w14:paraId="12097F8D" w14:textId="77777777" w:rsidTr="006D6E04">
        <w:tc>
          <w:tcPr>
            <w:tcW w:w="5036" w:type="dxa"/>
            <w:tcBorders>
              <w:top w:val="nil"/>
              <w:bottom w:val="nil"/>
            </w:tcBorders>
          </w:tcPr>
          <w:p w14:paraId="70F20D17" w14:textId="77777777" w:rsidR="006D6E04" w:rsidRPr="00A31D40" w:rsidRDefault="006D6E04" w:rsidP="006D6E04">
            <w:pPr>
              <w:tabs>
                <w:tab w:val="left" w:pos="3405"/>
                <w:tab w:val="center" w:pos="4536"/>
              </w:tabs>
              <w:jc w:val="both"/>
              <w:rPr>
                <w:sz w:val="26"/>
                <w:szCs w:val="26"/>
              </w:rPr>
            </w:pPr>
            <w:r w:rsidRPr="00A31D40">
              <w:rPr>
                <w:b/>
                <w:bCs/>
                <w:sz w:val="26"/>
                <w:szCs w:val="26"/>
              </w:rPr>
              <w:t xml:space="preserve">Hoạt động 3: </w:t>
            </w:r>
            <w:r w:rsidRPr="00A31D40">
              <w:rPr>
                <w:sz w:val="26"/>
                <w:szCs w:val="26"/>
              </w:rPr>
              <w:t>Chữa bài</w:t>
            </w:r>
          </w:p>
          <w:p w14:paraId="10ED1156" w14:textId="77777777" w:rsidR="006D6E04" w:rsidRPr="00A31D40" w:rsidRDefault="006D6E04" w:rsidP="006D6E04">
            <w:pPr>
              <w:tabs>
                <w:tab w:val="left" w:pos="3405"/>
                <w:tab w:val="center" w:pos="4536"/>
              </w:tabs>
              <w:jc w:val="both"/>
              <w:rPr>
                <w:sz w:val="26"/>
                <w:szCs w:val="26"/>
              </w:rPr>
            </w:pPr>
            <w:r w:rsidRPr="00A31D40">
              <w:rPr>
                <w:sz w:val="26"/>
                <w:szCs w:val="26"/>
              </w:rPr>
              <w:t>- GV Gọi 1 HV lên điều hành phần chia sẻ trước lớp.</w:t>
            </w:r>
          </w:p>
          <w:p w14:paraId="71BECBF5" w14:textId="77777777" w:rsidR="006D6E04" w:rsidRPr="00A31D40" w:rsidRDefault="006D6E04" w:rsidP="006D6E04">
            <w:pPr>
              <w:jc w:val="both"/>
              <w:rPr>
                <w:b/>
                <w:sz w:val="26"/>
                <w:szCs w:val="26"/>
              </w:rPr>
            </w:pPr>
            <w:r w:rsidRPr="00A31D40">
              <w:rPr>
                <w:b/>
                <w:sz w:val="26"/>
                <w:szCs w:val="26"/>
              </w:rPr>
              <w:t>* Bài 4/43</w:t>
            </w:r>
          </w:p>
          <w:p w14:paraId="3FA36D4A" w14:textId="77777777" w:rsidR="006D6E04" w:rsidRPr="00A31D40" w:rsidRDefault="006D6E04" w:rsidP="006D6E04">
            <w:pPr>
              <w:jc w:val="both"/>
              <w:rPr>
                <w:sz w:val="26"/>
                <w:szCs w:val="26"/>
              </w:rPr>
            </w:pPr>
            <w:r w:rsidRPr="00A31D40">
              <w:rPr>
                <w:sz w:val="26"/>
                <w:szCs w:val="26"/>
              </w:rPr>
              <w:t>- Gọi Hs nêu nối tiếp bài làm</w:t>
            </w:r>
          </w:p>
          <w:p w14:paraId="7BA49050" w14:textId="77777777" w:rsidR="006D6E04" w:rsidRPr="00A31D40" w:rsidRDefault="006D6E04" w:rsidP="006D6E04">
            <w:pPr>
              <w:jc w:val="both"/>
              <w:rPr>
                <w:sz w:val="26"/>
                <w:szCs w:val="26"/>
              </w:rPr>
            </w:pPr>
            <w:r w:rsidRPr="00A31D40">
              <w:rPr>
                <w:sz w:val="26"/>
                <w:szCs w:val="26"/>
              </w:rPr>
              <w:t>- Gv, Hs nhận xét chốt bài làm đúng</w:t>
            </w:r>
          </w:p>
          <w:p w14:paraId="7341447F" w14:textId="77777777" w:rsidR="006D6E04" w:rsidRPr="00A31D40" w:rsidRDefault="006D6E04" w:rsidP="006D6E04">
            <w:pPr>
              <w:jc w:val="both"/>
              <w:rPr>
                <w:sz w:val="26"/>
                <w:szCs w:val="26"/>
                <w:lang w:val="vi-VN"/>
              </w:rPr>
            </w:pPr>
            <w:r w:rsidRPr="00A31D40">
              <w:rPr>
                <w:sz w:val="26"/>
                <w:szCs w:val="26"/>
              </w:rPr>
              <w:t xml:space="preserve"> </w:t>
            </w:r>
            <w:r w:rsidRPr="00A31D40">
              <w:rPr>
                <w:i/>
                <w:color w:val="FF0000"/>
                <w:sz w:val="26"/>
                <w:szCs w:val="26"/>
              </w:rPr>
              <w:sym w:font="Wingdings" w:char="F0E8"/>
            </w:r>
            <w:r w:rsidRPr="00A31D40">
              <w:rPr>
                <w:sz w:val="26"/>
                <w:szCs w:val="26"/>
                <w:lang w:val="en-US"/>
              </w:rPr>
              <w:t xml:space="preserve">   GV chốt: </w:t>
            </w:r>
            <w:r w:rsidRPr="00A31D40">
              <w:rPr>
                <w:sz w:val="26"/>
                <w:szCs w:val="26"/>
                <w:lang w:val="vi-VN"/>
              </w:rPr>
              <w:t>....</w:t>
            </w:r>
          </w:p>
        </w:tc>
        <w:tc>
          <w:tcPr>
            <w:tcW w:w="4036" w:type="dxa"/>
            <w:tcBorders>
              <w:top w:val="nil"/>
              <w:bottom w:val="nil"/>
            </w:tcBorders>
          </w:tcPr>
          <w:p w14:paraId="29EDAA82" w14:textId="77777777" w:rsidR="006D6E04" w:rsidRPr="00A31D40" w:rsidRDefault="006D6E04" w:rsidP="006D6E04">
            <w:pPr>
              <w:rPr>
                <w:rFonts w:eastAsia="Calibri"/>
                <w:sz w:val="26"/>
                <w:szCs w:val="26"/>
                <w:lang w:val="vi-VN"/>
              </w:rPr>
            </w:pPr>
          </w:p>
          <w:p w14:paraId="1DB30622" w14:textId="77777777" w:rsidR="006D6E04" w:rsidRPr="00A31D40" w:rsidRDefault="006D6E04" w:rsidP="006D6E04">
            <w:pPr>
              <w:rPr>
                <w:rFonts w:eastAsia="Calibri"/>
                <w:sz w:val="26"/>
                <w:szCs w:val="26"/>
                <w:lang w:val="vi-VN"/>
              </w:rPr>
            </w:pPr>
            <w:r w:rsidRPr="00A31D40">
              <w:rPr>
                <w:rFonts w:eastAsia="Calibri"/>
                <w:sz w:val="26"/>
                <w:szCs w:val="26"/>
                <w:lang w:val="vi-VN"/>
              </w:rPr>
              <w:t>- 1 Hs lên chia sẻ.</w:t>
            </w:r>
          </w:p>
          <w:p w14:paraId="77FF1612" w14:textId="77777777" w:rsidR="006D6E04" w:rsidRPr="00A31D40" w:rsidRDefault="006D6E04" w:rsidP="006D6E04">
            <w:pPr>
              <w:rPr>
                <w:rFonts w:eastAsia="Calibri"/>
                <w:sz w:val="26"/>
                <w:szCs w:val="26"/>
                <w:lang w:val="vi-VN"/>
              </w:rPr>
            </w:pPr>
          </w:p>
          <w:p w14:paraId="0FFEBAEF" w14:textId="77777777" w:rsidR="006D6E04" w:rsidRPr="00A31D40" w:rsidRDefault="006D6E04" w:rsidP="006D6E04">
            <w:pPr>
              <w:rPr>
                <w:rFonts w:eastAsia="Calibri"/>
                <w:sz w:val="26"/>
                <w:szCs w:val="26"/>
                <w:lang w:val="vi-VN"/>
              </w:rPr>
            </w:pPr>
          </w:p>
          <w:p w14:paraId="3A56292F" w14:textId="77777777" w:rsidR="006D6E04" w:rsidRPr="00A31D40" w:rsidRDefault="006D6E04" w:rsidP="006D6E04">
            <w:pPr>
              <w:rPr>
                <w:rFonts w:eastAsia="Calibri"/>
                <w:sz w:val="26"/>
                <w:szCs w:val="26"/>
                <w:lang w:val="vi-VN"/>
              </w:rPr>
            </w:pPr>
            <w:r w:rsidRPr="00A31D40">
              <w:rPr>
                <w:rFonts w:eastAsia="Calibri"/>
                <w:sz w:val="26"/>
                <w:szCs w:val="26"/>
                <w:lang w:val="vi-VN"/>
              </w:rPr>
              <w:t>a. Chị hướng dẫn em làm bưu thiếp đi!</w:t>
            </w:r>
          </w:p>
          <w:p w14:paraId="1676B90F" w14:textId="77777777" w:rsidR="006D6E04" w:rsidRPr="00A31D40" w:rsidRDefault="006D6E04" w:rsidP="006D6E04">
            <w:pPr>
              <w:rPr>
                <w:rFonts w:eastAsia="Calibri"/>
                <w:sz w:val="26"/>
                <w:szCs w:val="26"/>
                <w:lang w:val="vi-VN"/>
              </w:rPr>
            </w:pPr>
            <w:r w:rsidRPr="00A31D40">
              <w:rPr>
                <w:rFonts w:eastAsia="Calibri"/>
                <w:sz w:val="26"/>
                <w:szCs w:val="26"/>
                <w:lang w:val="vi-VN"/>
              </w:rPr>
              <w:t>b. Các em trật tự đi!</w:t>
            </w:r>
          </w:p>
          <w:p w14:paraId="63A624C7" w14:textId="77777777" w:rsidR="006D6E04" w:rsidRPr="00A31D40" w:rsidRDefault="006D6E04" w:rsidP="006D6E04">
            <w:pPr>
              <w:rPr>
                <w:rFonts w:eastAsia="Calibri"/>
                <w:sz w:val="26"/>
                <w:szCs w:val="26"/>
                <w:lang w:val="vi-VN"/>
              </w:rPr>
            </w:pPr>
            <w:r w:rsidRPr="00A31D40">
              <w:rPr>
                <w:rFonts w:eastAsia="Calibri"/>
                <w:sz w:val="26"/>
                <w:szCs w:val="26"/>
                <w:lang w:val="vi-VN"/>
              </w:rPr>
              <w:t>c. Bố ơi, bố cho con cùng về quê nhé!</w:t>
            </w:r>
          </w:p>
          <w:p w14:paraId="77DDC633" w14:textId="77777777" w:rsidR="006D6E04" w:rsidRPr="00A31D40" w:rsidRDefault="006D6E04" w:rsidP="006D6E04">
            <w:pPr>
              <w:rPr>
                <w:rFonts w:eastAsia="Calibri"/>
                <w:sz w:val="26"/>
                <w:szCs w:val="26"/>
                <w:lang w:val="vi-VN"/>
              </w:rPr>
            </w:pPr>
            <w:r w:rsidRPr="00A31D40">
              <w:rPr>
                <w:rFonts w:eastAsia="Calibri"/>
                <w:sz w:val="26"/>
                <w:szCs w:val="26"/>
                <w:lang w:val="vi-VN"/>
              </w:rPr>
              <w:t>d. Bố mua cho con quyển Conan đi!</w:t>
            </w:r>
          </w:p>
        </w:tc>
      </w:tr>
      <w:tr w:rsidR="006D6E04" w:rsidRPr="00A31D40" w14:paraId="01195142" w14:textId="77777777" w:rsidTr="006D6E04">
        <w:tc>
          <w:tcPr>
            <w:tcW w:w="5036" w:type="dxa"/>
            <w:tcBorders>
              <w:top w:val="nil"/>
              <w:bottom w:val="nil"/>
            </w:tcBorders>
          </w:tcPr>
          <w:p w14:paraId="116F02CA" w14:textId="77777777" w:rsidR="006D6E04" w:rsidRPr="00A31D40" w:rsidRDefault="006D6E04" w:rsidP="006D6E04">
            <w:pPr>
              <w:contextualSpacing/>
              <w:jc w:val="both"/>
              <w:rPr>
                <w:rFonts w:eastAsia="Calibri"/>
                <w:sz w:val="26"/>
                <w:szCs w:val="26"/>
                <w:lang w:val="vi-VN"/>
              </w:rPr>
            </w:pPr>
            <w:r w:rsidRPr="00A31D40">
              <w:rPr>
                <w:rFonts w:eastAsia="Calibri"/>
                <w:b/>
                <w:color w:val="000000"/>
                <w:sz w:val="26"/>
                <w:szCs w:val="26"/>
                <w:lang w:val="vi-VN"/>
              </w:rPr>
              <w:t xml:space="preserve">* Bài 5/43: </w:t>
            </w:r>
            <w:r w:rsidRPr="00A31D40">
              <w:rPr>
                <w:rFonts w:eastAsia="Calibri"/>
                <w:b/>
                <w:bCs/>
                <w:sz w:val="26"/>
                <w:szCs w:val="26"/>
              </w:rPr>
              <w:t>Khoanh</w:t>
            </w:r>
            <w:r w:rsidRPr="00A31D40">
              <w:rPr>
                <w:rFonts w:eastAsia="Calibri"/>
                <w:b/>
                <w:bCs/>
                <w:sz w:val="26"/>
                <w:szCs w:val="26"/>
                <w:lang w:val="vi-VN"/>
              </w:rPr>
              <w:t xml:space="preserve"> vào chữ cái trước câu khiến.</w:t>
            </w:r>
          </w:p>
          <w:p w14:paraId="6ACACC8F"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lang w:val="vi-VN"/>
              </w:rPr>
              <w:t>- GV gọi 1 HS nêu yêu cầu.</w:t>
            </w:r>
          </w:p>
          <w:p w14:paraId="0116673D"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lang w:val="vi-VN"/>
              </w:rPr>
              <w:t>- Yêu cầu HS làm cá nhân ra vở.</w:t>
            </w:r>
          </w:p>
          <w:p w14:paraId="5383482E" w14:textId="77777777" w:rsidR="006D6E04" w:rsidRPr="00A31D40" w:rsidRDefault="006D6E04" w:rsidP="006D6E04">
            <w:pPr>
              <w:jc w:val="both"/>
              <w:rPr>
                <w:rFonts w:eastAsia="Calibri"/>
                <w:color w:val="000000"/>
                <w:sz w:val="26"/>
                <w:szCs w:val="26"/>
                <w:lang w:val="en-US"/>
              </w:rPr>
            </w:pPr>
            <w:r w:rsidRPr="00A31D40">
              <w:rPr>
                <w:rFonts w:eastAsia="Calibri"/>
                <w:color w:val="000000"/>
                <w:sz w:val="26"/>
                <w:szCs w:val="26"/>
                <w:lang w:val="en-US"/>
              </w:rPr>
              <w:t>- GV cho HS chia sẻ trong nhóm đôi.</w:t>
            </w:r>
          </w:p>
          <w:p w14:paraId="6E74EF51" w14:textId="77777777" w:rsidR="006D6E04" w:rsidRPr="00A31D40" w:rsidRDefault="006D6E04" w:rsidP="006D6E04">
            <w:pPr>
              <w:jc w:val="both"/>
              <w:rPr>
                <w:rFonts w:eastAsia="Calibri"/>
                <w:color w:val="000000"/>
                <w:sz w:val="26"/>
                <w:szCs w:val="26"/>
                <w:lang w:val="en-US"/>
              </w:rPr>
            </w:pPr>
            <w:r w:rsidRPr="00A31D40">
              <w:rPr>
                <w:rFonts w:eastAsia="Calibri"/>
                <w:color w:val="000000"/>
                <w:sz w:val="26"/>
                <w:szCs w:val="26"/>
                <w:lang w:val="en-US"/>
              </w:rPr>
              <w:t>- GV cho HS chia sẻ trước lớp.</w:t>
            </w:r>
          </w:p>
          <w:p w14:paraId="170DDD3B" w14:textId="77777777" w:rsidR="006D6E04" w:rsidRPr="00A31D40" w:rsidRDefault="006D6E04" w:rsidP="006D6E04">
            <w:pPr>
              <w:jc w:val="both"/>
              <w:rPr>
                <w:rFonts w:eastAsia="Calibri"/>
                <w:color w:val="000000"/>
                <w:sz w:val="26"/>
                <w:szCs w:val="26"/>
                <w:lang w:val="en-US"/>
              </w:rPr>
            </w:pPr>
            <w:r w:rsidRPr="00A31D40">
              <w:rPr>
                <w:rFonts w:eastAsia="Calibri"/>
                <w:color w:val="000000"/>
                <w:sz w:val="26"/>
                <w:szCs w:val="26"/>
                <w:lang w:val="en-US"/>
              </w:rPr>
              <w:t>- G</w:t>
            </w:r>
            <w:r w:rsidRPr="00A31D40">
              <w:rPr>
                <w:rFonts w:eastAsia="Calibri"/>
                <w:color w:val="000000"/>
                <w:sz w:val="26"/>
                <w:szCs w:val="26"/>
                <w:lang w:val="vi-VN"/>
              </w:rPr>
              <w:t xml:space="preserve">V </w:t>
            </w:r>
            <w:r w:rsidRPr="00A31D40">
              <w:rPr>
                <w:rFonts w:eastAsia="Calibri"/>
                <w:color w:val="000000"/>
                <w:sz w:val="26"/>
                <w:szCs w:val="26"/>
                <w:lang w:val="en-US"/>
              </w:rPr>
              <w:t>nhận xét, tuyên dương HS.</w:t>
            </w:r>
          </w:p>
          <w:p w14:paraId="09ECDC01" w14:textId="77777777" w:rsidR="006D6E04" w:rsidRPr="00B116C6" w:rsidRDefault="006D6E04" w:rsidP="006D6E04">
            <w:pPr>
              <w:tabs>
                <w:tab w:val="left" w:pos="3405"/>
                <w:tab w:val="center" w:pos="4536"/>
              </w:tabs>
              <w:jc w:val="both"/>
              <w:rPr>
                <w:i/>
                <w:sz w:val="26"/>
                <w:szCs w:val="26"/>
                <w:lang w:val="vi-VN"/>
              </w:rPr>
            </w:pPr>
            <w:r w:rsidRPr="00B116C6">
              <w:rPr>
                <w:i/>
                <w:sz w:val="26"/>
                <w:szCs w:val="26"/>
              </w:rPr>
              <w:sym w:font="Wingdings" w:char="F0E8"/>
            </w:r>
            <w:r w:rsidRPr="00B116C6">
              <w:rPr>
                <w:i/>
                <w:sz w:val="26"/>
                <w:szCs w:val="26"/>
              </w:rPr>
              <w:t xml:space="preserve"> GV nhắc</w:t>
            </w:r>
            <w:r w:rsidRPr="00B116C6">
              <w:rPr>
                <w:i/>
                <w:sz w:val="26"/>
                <w:szCs w:val="26"/>
                <w:lang w:val="vi-VN"/>
              </w:rPr>
              <w:t xml:space="preserve"> lại dấu hiệu của câu khiến, chốt cách xác định đúng câu khiến...</w:t>
            </w:r>
          </w:p>
          <w:p w14:paraId="5EC0D559" w14:textId="77777777" w:rsidR="006D6E04" w:rsidRPr="00A31D40" w:rsidRDefault="006D6E04" w:rsidP="006D6E04">
            <w:pPr>
              <w:contextualSpacing/>
              <w:jc w:val="both"/>
              <w:rPr>
                <w:rFonts w:eastAsia="Calibri"/>
                <w:sz w:val="26"/>
                <w:szCs w:val="26"/>
                <w:lang w:val="vi-VN"/>
              </w:rPr>
            </w:pPr>
            <w:r w:rsidRPr="00A31D40">
              <w:rPr>
                <w:rFonts w:eastAsia="Calibri"/>
                <w:b/>
                <w:color w:val="000000"/>
                <w:sz w:val="26"/>
                <w:szCs w:val="26"/>
                <w:lang w:val="vi-VN"/>
              </w:rPr>
              <w:t xml:space="preserve">* Bài 6/43: </w:t>
            </w:r>
            <w:r w:rsidRPr="00A31D40">
              <w:rPr>
                <w:rFonts w:eastAsia="Calibri"/>
                <w:sz w:val="26"/>
                <w:szCs w:val="26"/>
              </w:rPr>
              <w:t>Đọc</w:t>
            </w:r>
            <w:r w:rsidRPr="00A31D40">
              <w:rPr>
                <w:rFonts w:eastAsia="Calibri"/>
                <w:sz w:val="26"/>
                <w:szCs w:val="26"/>
                <w:lang w:val="vi-VN"/>
              </w:rPr>
              <w:t xml:space="preserve"> bài thơ </w:t>
            </w:r>
            <w:r w:rsidRPr="00A31D40">
              <w:rPr>
                <w:rFonts w:eastAsia="Calibri"/>
                <w:i/>
                <w:iCs/>
                <w:sz w:val="26"/>
                <w:szCs w:val="26"/>
                <w:lang w:val="vi-VN"/>
              </w:rPr>
              <w:t>Bà em</w:t>
            </w:r>
            <w:r w:rsidRPr="00A31D40">
              <w:rPr>
                <w:rFonts w:eastAsia="Calibri"/>
                <w:sz w:val="26"/>
                <w:szCs w:val="26"/>
                <w:lang w:val="vi-VN"/>
              </w:rPr>
              <w:t xml:space="preserve"> hoặc tìm đọc </w:t>
            </w:r>
            <w:r w:rsidRPr="00A31D40">
              <w:rPr>
                <w:rFonts w:eastAsia="Calibri"/>
                <w:sz w:val="26"/>
                <w:szCs w:val="26"/>
                <w:lang w:val="vi-VN"/>
              </w:rPr>
              <w:lastRenderedPageBreak/>
              <w:t>câu chuyện, bài văn, bài thơ... về hoạt động của người thân trong gia đình và viết thông tin vào phiếu đọc sách.</w:t>
            </w:r>
          </w:p>
          <w:p w14:paraId="26C5A002"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lang w:val="vi-VN"/>
              </w:rPr>
              <w:t>- GV gọi 1 HS nêu yêu cầu.</w:t>
            </w:r>
          </w:p>
          <w:p w14:paraId="06983D0E"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lang w:val="vi-VN"/>
              </w:rPr>
              <w:t xml:space="preserve">- Yêu cầu HS nêu câu chuyện, bài văn, bài thơ đã chuẩn bị. (có thể chọn bài </w:t>
            </w:r>
            <w:r w:rsidRPr="00A31D40">
              <w:rPr>
                <w:rFonts w:eastAsia="Calibri"/>
                <w:i/>
                <w:iCs/>
                <w:color w:val="000000"/>
                <w:sz w:val="26"/>
                <w:szCs w:val="26"/>
                <w:lang w:val="vi-VN"/>
              </w:rPr>
              <w:t>Bà em</w:t>
            </w:r>
            <w:r w:rsidRPr="00A31D40">
              <w:rPr>
                <w:rFonts w:eastAsia="Calibri"/>
                <w:color w:val="000000"/>
                <w:sz w:val="26"/>
                <w:szCs w:val="26"/>
                <w:lang w:val="vi-VN"/>
              </w:rPr>
              <w:t>)</w:t>
            </w:r>
          </w:p>
          <w:p w14:paraId="196AEAC6" w14:textId="77777777" w:rsidR="006D6E04" w:rsidRPr="00A31D40" w:rsidRDefault="006D6E04" w:rsidP="006D6E04">
            <w:pPr>
              <w:jc w:val="both"/>
              <w:rPr>
                <w:rFonts w:eastAsia="Calibri"/>
                <w:color w:val="000000"/>
                <w:sz w:val="26"/>
                <w:szCs w:val="26"/>
                <w:lang w:val="en-US"/>
              </w:rPr>
            </w:pPr>
            <w:r w:rsidRPr="00A31D40">
              <w:rPr>
                <w:rFonts w:eastAsia="Calibri"/>
                <w:color w:val="000000"/>
                <w:sz w:val="26"/>
                <w:szCs w:val="26"/>
                <w:lang w:val="en-US"/>
              </w:rPr>
              <w:t>- GV cho HS chia sẻ trong nhóm đôi.</w:t>
            </w:r>
          </w:p>
          <w:p w14:paraId="35BD799C" w14:textId="77777777" w:rsidR="006D6E04" w:rsidRPr="00A31D40" w:rsidRDefault="006D6E04" w:rsidP="006D6E04">
            <w:pPr>
              <w:jc w:val="both"/>
              <w:rPr>
                <w:rFonts w:eastAsia="Calibri"/>
                <w:color w:val="000000"/>
                <w:sz w:val="26"/>
                <w:szCs w:val="26"/>
                <w:lang w:val="en-US"/>
              </w:rPr>
            </w:pPr>
            <w:r w:rsidRPr="00A31D40">
              <w:rPr>
                <w:rFonts w:eastAsia="Calibri"/>
                <w:color w:val="000000"/>
                <w:sz w:val="26"/>
                <w:szCs w:val="26"/>
                <w:lang w:val="en-US"/>
              </w:rPr>
              <w:t>- GV cho HS chia sẻ trước lớp.</w:t>
            </w:r>
          </w:p>
          <w:p w14:paraId="40EF1AAE" w14:textId="77777777" w:rsidR="006D6E04" w:rsidRPr="00A31D40" w:rsidRDefault="006D6E04" w:rsidP="006D6E04">
            <w:pPr>
              <w:jc w:val="both"/>
              <w:rPr>
                <w:rFonts w:eastAsia="Calibri"/>
                <w:color w:val="000000"/>
                <w:sz w:val="26"/>
                <w:szCs w:val="26"/>
                <w:lang w:val="en-US"/>
              </w:rPr>
            </w:pPr>
            <w:r w:rsidRPr="00A31D40">
              <w:rPr>
                <w:rFonts w:eastAsia="Calibri"/>
                <w:color w:val="000000"/>
                <w:sz w:val="26"/>
                <w:szCs w:val="26"/>
                <w:lang w:val="en-US"/>
              </w:rPr>
              <w:t>- G</w:t>
            </w:r>
            <w:r w:rsidRPr="00A31D40">
              <w:rPr>
                <w:rFonts w:eastAsia="Calibri"/>
                <w:color w:val="000000"/>
                <w:sz w:val="26"/>
                <w:szCs w:val="26"/>
                <w:lang w:val="vi-VN"/>
              </w:rPr>
              <w:t xml:space="preserve">V </w:t>
            </w:r>
            <w:r w:rsidRPr="00A31D40">
              <w:rPr>
                <w:rFonts w:eastAsia="Calibri"/>
                <w:color w:val="000000"/>
                <w:sz w:val="26"/>
                <w:szCs w:val="26"/>
                <w:lang w:val="en-US"/>
              </w:rPr>
              <w:t>nhận xét, tuyên dương HS.</w:t>
            </w:r>
          </w:p>
        </w:tc>
        <w:tc>
          <w:tcPr>
            <w:tcW w:w="4036" w:type="dxa"/>
            <w:tcBorders>
              <w:top w:val="nil"/>
              <w:bottom w:val="nil"/>
            </w:tcBorders>
          </w:tcPr>
          <w:p w14:paraId="2FDF6A37" w14:textId="77777777" w:rsidR="006D6E04" w:rsidRPr="00A31D40" w:rsidRDefault="006D6E04" w:rsidP="006D6E04">
            <w:pPr>
              <w:jc w:val="both"/>
              <w:rPr>
                <w:color w:val="000000"/>
                <w:sz w:val="26"/>
                <w:szCs w:val="26"/>
              </w:rPr>
            </w:pPr>
          </w:p>
          <w:p w14:paraId="28FA9420" w14:textId="77777777" w:rsidR="006D6E04" w:rsidRPr="00A31D40" w:rsidRDefault="006D6E04" w:rsidP="006D6E04">
            <w:pPr>
              <w:jc w:val="both"/>
              <w:rPr>
                <w:color w:val="000000"/>
                <w:sz w:val="26"/>
                <w:szCs w:val="26"/>
              </w:rPr>
            </w:pPr>
          </w:p>
          <w:p w14:paraId="301168CA" w14:textId="77777777" w:rsidR="006D6E04" w:rsidRPr="00A31D40" w:rsidRDefault="006D6E04" w:rsidP="006D6E04">
            <w:pPr>
              <w:jc w:val="both"/>
              <w:rPr>
                <w:rFonts w:eastAsia="Calibri"/>
                <w:i/>
                <w:color w:val="000000"/>
                <w:sz w:val="26"/>
                <w:szCs w:val="26"/>
              </w:rPr>
            </w:pPr>
            <w:r w:rsidRPr="00A31D40">
              <w:rPr>
                <w:color w:val="000000"/>
                <w:sz w:val="26"/>
                <w:szCs w:val="26"/>
              </w:rPr>
              <w:t>- Hs nêu</w:t>
            </w:r>
            <w:r w:rsidRPr="00A31D40">
              <w:rPr>
                <w:rFonts w:eastAsia="Calibri"/>
                <w:i/>
                <w:color w:val="000000"/>
                <w:sz w:val="26"/>
                <w:szCs w:val="26"/>
              </w:rPr>
              <w:t>.</w:t>
            </w:r>
          </w:p>
          <w:p w14:paraId="26EDED11" w14:textId="77777777" w:rsidR="006D6E04" w:rsidRPr="00A31D40" w:rsidRDefault="006D6E04" w:rsidP="006D6E04">
            <w:pPr>
              <w:jc w:val="both"/>
              <w:rPr>
                <w:rFonts w:eastAsia="Calibri"/>
                <w:iCs/>
                <w:color w:val="000000"/>
                <w:sz w:val="26"/>
                <w:szCs w:val="26"/>
                <w:lang w:val="vi-VN"/>
              </w:rPr>
            </w:pPr>
            <w:r w:rsidRPr="00A31D40">
              <w:rPr>
                <w:rFonts w:eastAsia="Calibri"/>
                <w:iCs/>
                <w:color w:val="000000"/>
                <w:sz w:val="26"/>
                <w:szCs w:val="26"/>
                <w:lang w:val="vi-VN"/>
              </w:rPr>
              <w:t>- HS tự làm câu vào vở.</w:t>
            </w:r>
          </w:p>
          <w:p w14:paraId="10AC7D4B" w14:textId="77777777" w:rsidR="006D6E04" w:rsidRPr="00A31D40" w:rsidRDefault="006D6E04" w:rsidP="006D6E04">
            <w:pPr>
              <w:rPr>
                <w:color w:val="000000"/>
                <w:sz w:val="26"/>
                <w:szCs w:val="26"/>
              </w:rPr>
            </w:pPr>
            <w:r w:rsidRPr="00A31D40">
              <w:rPr>
                <w:color w:val="000000"/>
                <w:sz w:val="26"/>
                <w:szCs w:val="26"/>
              </w:rPr>
              <w:t>- HS chia sẻ trong nhóm đôi.</w:t>
            </w:r>
          </w:p>
          <w:p w14:paraId="444F7119" w14:textId="77777777" w:rsidR="006D6E04" w:rsidRPr="00A31D40" w:rsidRDefault="006D6E04" w:rsidP="006D6E04">
            <w:pPr>
              <w:rPr>
                <w:color w:val="000000"/>
                <w:sz w:val="26"/>
                <w:szCs w:val="26"/>
                <w:lang w:val="vi-VN"/>
              </w:rPr>
            </w:pPr>
            <w:r w:rsidRPr="00A31D40">
              <w:rPr>
                <w:color w:val="000000"/>
                <w:sz w:val="26"/>
                <w:szCs w:val="26"/>
              </w:rPr>
              <w:t>- 4,5</w:t>
            </w:r>
            <w:r w:rsidRPr="00A31D40">
              <w:rPr>
                <w:color w:val="000000"/>
                <w:sz w:val="26"/>
                <w:szCs w:val="26"/>
                <w:lang w:val="vi-VN"/>
              </w:rPr>
              <w:t xml:space="preserve"> </w:t>
            </w:r>
            <w:r w:rsidRPr="00A31D40">
              <w:rPr>
                <w:color w:val="000000"/>
                <w:sz w:val="26"/>
                <w:szCs w:val="26"/>
              </w:rPr>
              <w:t>HS chia sẻ</w:t>
            </w:r>
            <w:r w:rsidRPr="00A31D40">
              <w:rPr>
                <w:color w:val="000000"/>
                <w:sz w:val="26"/>
                <w:szCs w:val="26"/>
                <w:lang w:val="vi-VN"/>
              </w:rPr>
              <w:t>: Câu khiến: b, c, d.</w:t>
            </w:r>
          </w:p>
          <w:p w14:paraId="36B2B788" w14:textId="77777777" w:rsidR="006D6E04" w:rsidRPr="00A31D40" w:rsidRDefault="006D6E04" w:rsidP="006D6E04">
            <w:pPr>
              <w:rPr>
                <w:rFonts w:eastAsia="Calibri"/>
                <w:sz w:val="26"/>
                <w:szCs w:val="26"/>
                <w:lang w:val="en-US"/>
              </w:rPr>
            </w:pPr>
          </w:p>
          <w:p w14:paraId="0137A205" w14:textId="77777777" w:rsidR="006D6E04" w:rsidRPr="00A31D40" w:rsidRDefault="006D6E04" w:rsidP="006D6E04">
            <w:pPr>
              <w:rPr>
                <w:rFonts w:eastAsia="Calibri"/>
                <w:sz w:val="26"/>
                <w:szCs w:val="26"/>
                <w:lang w:val="en-US"/>
              </w:rPr>
            </w:pPr>
          </w:p>
          <w:p w14:paraId="4E4F437A" w14:textId="77777777" w:rsidR="006D6E04" w:rsidRPr="00A31D40" w:rsidRDefault="006D6E04" w:rsidP="006D6E04">
            <w:pPr>
              <w:rPr>
                <w:rFonts w:eastAsia="Calibri"/>
                <w:sz w:val="26"/>
                <w:szCs w:val="26"/>
                <w:lang w:val="en-US"/>
              </w:rPr>
            </w:pPr>
          </w:p>
          <w:p w14:paraId="51DC78DC" w14:textId="77777777" w:rsidR="006D6E04" w:rsidRPr="00A31D40" w:rsidRDefault="006D6E04" w:rsidP="006D6E04">
            <w:pPr>
              <w:rPr>
                <w:rFonts w:eastAsia="Calibri"/>
                <w:sz w:val="26"/>
                <w:szCs w:val="26"/>
                <w:lang w:val="en-US"/>
              </w:rPr>
            </w:pPr>
          </w:p>
          <w:p w14:paraId="1215778D" w14:textId="77777777" w:rsidR="006D6E04" w:rsidRPr="00A31D40" w:rsidRDefault="006D6E04" w:rsidP="006D6E04">
            <w:pPr>
              <w:rPr>
                <w:rFonts w:eastAsia="Calibri"/>
                <w:sz w:val="26"/>
                <w:szCs w:val="26"/>
                <w:lang w:val="en-US"/>
              </w:rPr>
            </w:pPr>
          </w:p>
          <w:p w14:paraId="5C9817B7" w14:textId="77777777" w:rsidR="006D6E04" w:rsidRPr="00A31D40" w:rsidRDefault="006D6E04" w:rsidP="006D6E04">
            <w:pPr>
              <w:jc w:val="both"/>
              <w:rPr>
                <w:color w:val="000000"/>
                <w:sz w:val="26"/>
                <w:szCs w:val="26"/>
              </w:rPr>
            </w:pPr>
          </w:p>
          <w:p w14:paraId="51D2A9DC" w14:textId="77777777" w:rsidR="006D6E04" w:rsidRPr="00A31D40" w:rsidRDefault="006D6E04" w:rsidP="006D6E04">
            <w:pPr>
              <w:jc w:val="both"/>
              <w:rPr>
                <w:rFonts w:eastAsia="Calibri"/>
                <w:i/>
                <w:color w:val="000000"/>
                <w:sz w:val="26"/>
                <w:szCs w:val="26"/>
              </w:rPr>
            </w:pPr>
            <w:r w:rsidRPr="00A31D40">
              <w:rPr>
                <w:color w:val="000000"/>
                <w:sz w:val="26"/>
                <w:szCs w:val="26"/>
              </w:rPr>
              <w:t>- Hs nêu</w:t>
            </w:r>
            <w:r w:rsidRPr="00A31D40">
              <w:rPr>
                <w:rFonts w:eastAsia="Calibri"/>
                <w:i/>
                <w:color w:val="000000"/>
                <w:sz w:val="26"/>
                <w:szCs w:val="26"/>
              </w:rPr>
              <w:t>.</w:t>
            </w:r>
          </w:p>
          <w:p w14:paraId="19CB49B8" w14:textId="77777777" w:rsidR="006D6E04" w:rsidRPr="00A31D40" w:rsidRDefault="006D6E04" w:rsidP="006D6E04">
            <w:pPr>
              <w:jc w:val="both"/>
              <w:rPr>
                <w:rFonts w:eastAsia="Calibri"/>
                <w:iCs/>
                <w:color w:val="000000"/>
                <w:sz w:val="26"/>
                <w:szCs w:val="26"/>
                <w:lang w:val="vi-VN"/>
              </w:rPr>
            </w:pPr>
            <w:r w:rsidRPr="00A31D40">
              <w:rPr>
                <w:rFonts w:eastAsia="Calibri"/>
                <w:iCs/>
                <w:color w:val="000000"/>
                <w:sz w:val="26"/>
                <w:szCs w:val="26"/>
                <w:lang w:val="vi-VN"/>
              </w:rPr>
              <w:t>- HS nêu bài mình chọn.</w:t>
            </w:r>
          </w:p>
          <w:p w14:paraId="26D7E7CB" w14:textId="77777777" w:rsidR="006D6E04" w:rsidRPr="00A31D40" w:rsidRDefault="006D6E04" w:rsidP="006D6E04">
            <w:pPr>
              <w:jc w:val="both"/>
              <w:rPr>
                <w:rFonts w:eastAsia="Calibri"/>
                <w:iCs/>
                <w:color w:val="000000"/>
                <w:sz w:val="26"/>
                <w:szCs w:val="26"/>
                <w:lang w:val="vi-VN"/>
              </w:rPr>
            </w:pPr>
          </w:p>
          <w:p w14:paraId="43E42951" w14:textId="77777777" w:rsidR="006D6E04" w:rsidRPr="00A31D40" w:rsidRDefault="006D6E04" w:rsidP="006D6E04">
            <w:pPr>
              <w:rPr>
                <w:color w:val="000000"/>
                <w:sz w:val="26"/>
                <w:szCs w:val="26"/>
              </w:rPr>
            </w:pPr>
            <w:r w:rsidRPr="00A31D40">
              <w:rPr>
                <w:color w:val="000000"/>
                <w:sz w:val="26"/>
                <w:szCs w:val="26"/>
              </w:rPr>
              <w:t>- HS chia sẻ trong nhóm đôi.</w:t>
            </w:r>
          </w:p>
          <w:p w14:paraId="2311E8B6" w14:textId="77777777" w:rsidR="006D6E04" w:rsidRPr="00A31D40" w:rsidRDefault="006D6E04" w:rsidP="006D6E04">
            <w:pPr>
              <w:rPr>
                <w:rFonts w:eastAsia="Calibri"/>
                <w:sz w:val="26"/>
                <w:szCs w:val="26"/>
                <w:lang w:val="vi-VN"/>
              </w:rPr>
            </w:pPr>
            <w:r w:rsidRPr="00A31D40">
              <w:rPr>
                <w:color w:val="000000"/>
                <w:sz w:val="26"/>
                <w:szCs w:val="26"/>
              </w:rPr>
              <w:t>- 4,5</w:t>
            </w:r>
            <w:r w:rsidRPr="00A31D40">
              <w:rPr>
                <w:color w:val="000000"/>
                <w:sz w:val="26"/>
                <w:szCs w:val="26"/>
                <w:lang w:val="vi-VN"/>
              </w:rPr>
              <w:t xml:space="preserve"> </w:t>
            </w:r>
            <w:r w:rsidRPr="00A31D40">
              <w:rPr>
                <w:color w:val="000000"/>
                <w:sz w:val="26"/>
                <w:szCs w:val="26"/>
              </w:rPr>
              <w:t>HS chia sẻ</w:t>
            </w:r>
            <w:r w:rsidRPr="00A31D40">
              <w:rPr>
                <w:color w:val="000000"/>
                <w:sz w:val="26"/>
                <w:szCs w:val="26"/>
                <w:lang w:val="vi-VN"/>
              </w:rPr>
              <w:t>. Lớp điền phiếu đọc sách.</w:t>
            </w:r>
          </w:p>
        </w:tc>
      </w:tr>
      <w:tr w:rsidR="006D6E04" w:rsidRPr="00A31D40" w14:paraId="7E602120" w14:textId="77777777" w:rsidTr="006D6E04">
        <w:tc>
          <w:tcPr>
            <w:tcW w:w="5036" w:type="dxa"/>
            <w:tcBorders>
              <w:top w:val="nil"/>
              <w:bottom w:val="dashed" w:sz="4" w:space="0" w:color="auto"/>
            </w:tcBorders>
          </w:tcPr>
          <w:p w14:paraId="434EFADD" w14:textId="77777777" w:rsidR="006D6E04" w:rsidRPr="00A31D40" w:rsidRDefault="006D6E04" w:rsidP="006D6E04">
            <w:pPr>
              <w:jc w:val="both"/>
              <w:rPr>
                <w:rFonts w:eastAsia="Calibri"/>
                <w:b/>
                <w:color w:val="000000"/>
                <w:sz w:val="26"/>
                <w:szCs w:val="26"/>
              </w:rPr>
            </w:pPr>
            <w:r w:rsidRPr="00A31D40">
              <w:rPr>
                <w:rFonts w:eastAsia="Calibri"/>
                <w:b/>
                <w:color w:val="000000"/>
                <w:sz w:val="26"/>
                <w:szCs w:val="26"/>
              </w:rPr>
              <w:lastRenderedPageBreak/>
              <w:t>3. HĐ Vận dụng</w:t>
            </w:r>
          </w:p>
          <w:p w14:paraId="47FAB85E"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rPr>
              <w:t>- Em</w:t>
            </w:r>
            <w:r w:rsidRPr="00A31D40">
              <w:rPr>
                <w:rFonts w:eastAsia="Calibri"/>
                <w:color w:val="000000"/>
                <w:sz w:val="26"/>
                <w:szCs w:val="26"/>
                <w:lang w:val="vi-VN"/>
              </w:rPr>
              <w:t xml:space="preserve"> hãy kể về gia đình của mình? Những người thân trong gia đình em thường ngày hay làm gì?</w:t>
            </w:r>
          </w:p>
          <w:p w14:paraId="787FC968" w14:textId="77777777" w:rsidR="006D6E04" w:rsidRPr="00A31D40" w:rsidRDefault="006D6E04" w:rsidP="006D6E04">
            <w:pPr>
              <w:jc w:val="both"/>
              <w:rPr>
                <w:rFonts w:eastAsia="Calibri"/>
                <w:color w:val="000000"/>
                <w:sz w:val="26"/>
                <w:szCs w:val="26"/>
                <w:lang w:val="vi-VN"/>
              </w:rPr>
            </w:pPr>
            <w:r w:rsidRPr="00A31D40">
              <w:rPr>
                <w:rFonts w:eastAsia="Calibri"/>
                <w:color w:val="000000"/>
                <w:sz w:val="26"/>
                <w:szCs w:val="26"/>
                <w:lang w:val="vi-VN"/>
              </w:rPr>
              <w:t>- GV nhận xét, bổ sung, tuyên dương HS.</w:t>
            </w:r>
          </w:p>
          <w:p w14:paraId="595EA420" w14:textId="77777777" w:rsidR="006D6E04" w:rsidRPr="00A31D40" w:rsidRDefault="006D6E04" w:rsidP="006D6E04">
            <w:pPr>
              <w:jc w:val="both"/>
              <w:rPr>
                <w:sz w:val="26"/>
                <w:szCs w:val="26"/>
                <w:lang w:val="vi-VN"/>
              </w:rPr>
            </w:pPr>
            <w:r w:rsidRPr="00A31D40">
              <w:rPr>
                <w:sz w:val="26"/>
                <w:szCs w:val="26"/>
                <w:lang w:val="vi-VN"/>
              </w:rPr>
              <w:t>- Nhận xét giờ học.</w:t>
            </w:r>
          </w:p>
          <w:p w14:paraId="1ECB3785" w14:textId="77777777" w:rsidR="006D6E04" w:rsidRPr="00A31D40" w:rsidRDefault="006D6E04" w:rsidP="006D6E04">
            <w:pPr>
              <w:jc w:val="both"/>
              <w:rPr>
                <w:sz w:val="26"/>
                <w:szCs w:val="26"/>
                <w:lang w:val="vi-VN"/>
              </w:rPr>
            </w:pPr>
            <w:r w:rsidRPr="00A31D40">
              <w:rPr>
                <w:sz w:val="26"/>
                <w:szCs w:val="26"/>
                <w:lang w:val="vi-VN"/>
              </w:rPr>
              <w:t>- Dặn chuẩn bị bài sau.</w:t>
            </w:r>
          </w:p>
        </w:tc>
        <w:tc>
          <w:tcPr>
            <w:tcW w:w="4036" w:type="dxa"/>
            <w:tcBorders>
              <w:top w:val="nil"/>
              <w:bottom w:val="dashed" w:sz="4" w:space="0" w:color="auto"/>
            </w:tcBorders>
          </w:tcPr>
          <w:p w14:paraId="751D9F43" w14:textId="77777777" w:rsidR="006D6E04" w:rsidRPr="00A31D40" w:rsidRDefault="006D6E04" w:rsidP="006D6E04">
            <w:pPr>
              <w:tabs>
                <w:tab w:val="left" w:pos="7020"/>
              </w:tabs>
              <w:rPr>
                <w:rFonts w:eastAsia="Calibri"/>
                <w:color w:val="000000"/>
                <w:sz w:val="26"/>
                <w:szCs w:val="26"/>
                <w:lang w:val="vi-VN"/>
              </w:rPr>
            </w:pPr>
          </w:p>
          <w:p w14:paraId="0C73C527" w14:textId="77777777" w:rsidR="006D6E04" w:rsidRPr="00A31D40" w:rsidRDefault="006D6E04" w:rsidP="006D6E04">
            <w:pPr>
              <w:tabs>
                <w:tab w:val="left" w:pos="7020"/>
              </w:tabs>
              <w:rPr>
                <w:rFonts w:eastAsia="Calibri"/>
                <w:color w:val="000000"/>
                <w:sz w:val="26"/>
                <w:szCs w:val="26"/>
                <w:lang w:val="en-US"/>
              </w:rPr>
            </w:pPr>
            <w:r w:rsidRPr="00A31D40">
              <w:rPr>
                <w:rFonts w:eastAsia="Calibri"/>
                <w:color w:val="000000"/>
                <w:sz w:val="26"/>
                <w:szCs w:val="26"/>
                <w:lang w:val="en-US"/>
              </w:rPr>
              <w:t>- HS chia sẻ.</w:t>
            </w:r>
          </w:p>
          <w:p w14:paraId="505F2DBA" w14:textId="77777777" w:rsidR="006D6E04" w:rsidRPr="00A31D40" w:rsidRDefault="006D6E04" w:rsidP="006D6E04">
            <w:pPr>
              <w:tabs>
                <w:tab w:val="left" w:pos="7020"/>
              </w:tabs>
              <w:rPr>
                <w:rFonts w:eastAsia="Calibri"/>
                <w:color w:val="000000"/>
                <w:sz w:val="26"/>
                <w:szCs w:val="26"/>
                <w:lang w:val="en-US"/>
              </w:rPr>
            </w:pPr>
          </w:p>
          <w:p w14:paraId="6E6A1A20" w14:textId="77777777" w:rsidR="006D6E04" w:rsidRPr="00A31D40" w:rsidRDefault="006D6E04" w:rsidP="006D6E04">
            <w:pPr>
              <w:tabs>
                <w:tab w:val="left" w:pos="7020"/>
              </w:tabs>
              <w:rPr>
                <w:rFonts w:eastAsia="Calibri"/>
                <w:color w:val="000000"/>
                <w:sz w:val="26"/>
                <w:szCs w:val="26"/>
                <w:lang w:val="en-US"/>
              </w:rPr>
            </w:pPr>
          </w:p>
          <w:p w14:paraId="77792A7E" w14:textId="77777777" w:rsidR="006D6E04" w:rsidRPr="00A31D40" w:rsidRDefault="006D6E04" w:rsidP="006D6E04">
            <w:pPr>
              <w:tabs>
                <w:tab w:val="left" w:pos="7020"/>
              </w:tabs>
              <w:rPr>
                <w:rFonts w:eastAsia="Calibri"/>
                <w:color w:val="000000"/>
                <w:sz w:val="26"/>
                <w:szCs w:val="26"/>
                <w:lang w:val="vi-VN"/>
              </w:rPr>
            </w:pPr>
            <w:r w:rsidRPr="00A31D40">
              <w:rPr>
                <w:rFonts w:eastAsia="Calibri"/>
                <w:color w:val="000000"/>
                <w:sz w:val="26"/>
                <w:szCs w:val="26"/>
                <w:lang w:val="vi-VN"/>
              </w:rPr>
              <w:t>- HS lắng nghe, theo dõi</w:t>
            </w:r>
          </w:p>
        </w:tc>
      </w:tr>
    </w:tbl>
    <w:p w14:paraId="48E3C47B" w14:textId="77777777" w:rsidR="006D6E04" w:rsidRDefault="006D6E04" w:rsidP="006D6E04">
      <w:pPr>
        <w:tabs>
          <w:tab w:val="left" w:pos="6096"/>
        </w:tabs>
        <w:jc w:val="center"/>
        <w:rPr>
          <w:rFonts w:eastAsia="Calibri"/>
          <w:b/>
          <w:bCs/>
          <w:sz w:val="26"/>
          <w:szCs w:val="26"/>
          <w:u w:val="single"/>
        </w:rPr>
      </w:pPr>
    </w:p>
    <w:p w14:paraId="73147595" w14:textId="77777777" w:rsidR="002F3065" w:rsidRPr="00225917" w:rsidRDefault="002F3065" w:rsidP="002F3065">
      <w:pPr>
        <w:rPr>
          <w:sz w:val="26"/>
          <w:szCs w:val="26"/>
        </w:rPr>
      </w:pPr>
    </w:p>
    <w:p w14:paraId="72EFCA50" w14:textId="06568581" w:rsidR="00BA5F10" w:rsidRPr="00A31D40" w:rsidRDefault="002F77BF" w:rsidP="00B116C6">
      <w:pPr>
        <w:spacing w:line="288" w:lineRule="auto"/>
        <w:ind w:left="720" w:hanging="720"/>
        <w:jc w:val="right"/>
        <w:rPr>
          <w:b/>
          <w:bCs/>
          <w:sz w:val="26"/>
          <w:szCs w:val="26"/>
        </w:rPr>
      </w:pPr>
      <w:r w:rsidRPr="00A31D40">
        <w:rPr>
          <w:b/>
          <w:bCs/>
          <w:sz w:val="26"/>
          <w:szCs w:val="26"/>
        </w:rPr>
        <w:t xml:space="preserve">Thứ </w:t>
      </w:r>
      <w:r w:rsidR="00353406" w:rsidRPr="00A31D40">
        <w:rPr>
          <w:b/>
          <w:bCs/>
          <w:sz w:val="26"/>
          <w:szCs w:val="26"/>
        </w:rPr>
        <w:t xml:space="preserve">năm </w:t>
      </w:r>
      <w:r w:rsidR="00225917">
        <w:rPr>
          <w:b/>
          <w:bCs/>
          <w:sz w:val="26"/>
          <w:szCs w:val="26"/>
        </w:rPr>
        <w:t xml:space="preserve">ngày </w:t>
      </w:r>
      <w:r w:rsidR="006D6E04">
        <w:rPr>
          <w:b/>
          <w:bCs/>
          <w:sz w:val="26"/>
          <w:szCs w:val="26"/>
        </w:rPr>
        <w:t>14</w:t>
      </w:r>
      <w:r w:rsidR="0042247E">
        <w:rPr>
          <w:b/>
          <w:bCs/>
          <w:sz w:val="26"/>
          <w:szCs w:val="26"/>
        </w:rPr>
        <w:t xml:space="preserve"> </w:t>
      </w:r>
      <w:r w:rsidRPr="00A31D40">
        <w:rPr>
          <w:b/>
          <w:bCs/>
          <w:sz w:val="26"/>
          <w:szCs w:val="26"/>
        </w:rPr>
        <w:t xml:space="preserve">tháng </w:t>
      </w:r>
      <w:r w:rsidR="0042247E">
        <w:rPr>
          <w:b/>
          <w:bCs/>
          <w:sz w:val="26"/>
          <w:szCs w:val="26"/>
        </w:rPr>
        <w:t xml:space="preserve">11 </w:t>
      </w:r>
      <w:r w:rsidRPr="00A31D40">
        <w:rPr>
          <w:b/>
          <w:bCs/>
          <w:sz w:val="26"/>
          <w:szCs w:val="26"/>
        </w:rPr>
        <w:t xml:space="preserve">năm </w:t>
      </w:r>
      <w:r w:rsidR="00225917">
        <w:rPr>
          <w:b/>
          <w:bCs/>
          <w:sz w:val="26"/>
          <w:szCs w:val="26"/>
        </w:rPr>
        <w:t>202</w:t>
      </w:r>
      <w:r w:rsidR="006D6E04">
        <w:rPr>
          <w:b/>
          <w:bCs/>
          <w:sz w:val="26"/>
          <w:szCs w:val="26"/>
        </w:rPr>
        <w:t>4</w:t>
      </w:r>
    </w:p>
    <w:p w14:paraId="5D3E05DF" w14:textId="2F741494" w:rsidR="00F43A2C" w:rsidRDefault="00F43A2C" w:rsidP="00F43A2C">
      <w:pPr>
        <w:spacing w:line="288" w:lineRule="auto"/>
        <w:ind w:left="720" w:hanging="720"/>
        <w:rPr>
          <w:b/>
          <w:bCs/>
          <w:sz w:val="26"/>
          <w:szCs w:val="26"/>
          <w:u w:val="single"/>
        </w:rPr>
      </w:pPr>
      <w:r>
        <w:rPr>
          <w:b/>
          <w:bCs/>
          <w:sz w:val="26"/>
          <w:szCs w:val="26"/>
          <w:u w:val="single"/>
        </w:rPr>
        <w:t>Sáng</w:t>
      </w:r>
    </w:p>
    <w:p w14:paraId="251D1B1D" w14:textId="77777777" w:rsidR="003B712B" w:rsidRPr="00A31D40" w:rsidRDefault="003B712B" w:rsidP="003B712B">
      <w:pPr>
        <w:spacing w:line="288" w:lineRule="auto"/>
        <w:jc w:val="center"/>
        <w:rPr>
          <w:b/>
          <w:bCs/>
          <w:sz w:val="26"/>
          <w:szCs w:val="26"/>
          <w:u w:val="single"/>
        </w:rPr>
      </w:pPr>
      <w:r w:rsidRPr="00A31D40">
        <w:rPr>
          <w:b/>
          <w:bCs/>
          <w:sz w:val="26"/>
          <w:szCs w:val="26"/>
          <w:u w:val="single"/>
        </w:rPr>
        <w:t>TOÁN</w:t>
      </w:r>
    </w:p>
    <w:p w14:paraId="68A5DB62" w14:textId="77777777" w:rsidR="003B712B" w:rsidRPr="00A31D40" w:rsidRDefault="003B712B" w:rsidP="003B712B">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3DDE331E" w14:textId="77777777" w:rsidR="003B712B" w:rsidRPr="00A31D40" w:rsidRDefault="003B712B" w:rsidP="003B712B">
      <w:pPr>
        <w:spacing w:line="288" w:lineRule="auto"/>
        <w:ind w:left="720" w:hanging="720"/>
        <w:jc w:val="center"/>
        <w:rPr>
          <w:b/>
          <w:bCs/>
          <w:sz w:val="26"/>
          <w:szCs w:val="26"/>
        </w:rPr>
      </w:pPr>
      <w:r w:rsidRPr="00A31D40">
        <w:rPr>
          <w:b/>
          <w:bCs/>
          <w:sz w:val="26"/>
          <w:szCs w:val="26"/>
        </w:rPr>
        <w:t xml:space="preserve">Bài 24: GẤP MỘT SỐ LÊN MỘT SỐ LẦN (T2) </w:t>
      </w:r>
    </w:p>
    <w:p w14:paraId="105BCAB0" w14:textId="77777777" w:rsidR="003B712B" w:rsidRPr="00A31D40" w:rsidRDefault="003B712B" w:rsidP="003B712B">
      <w:pPr>
        <w:spacing w:line="288" w:lineRule="auto"/>
        <w:ind w:left="720" w:hanging="720"/>
        <w:jc w:val="center"/>
        <w:rPr>
          <w:b/>
          <w:bCs/>
          <w:sz w:val="26"/>
          <w:szCs w:val="26"/>
        </w:rPr>
      </w:pPr>
      <w:r w:rsidRPr="00A31D40">
        <w:rPr>
          <w:b/>
          <w:bCs/>
          <w:sz w:val="26"/>
          <w:szCs w:val="26"/>
        </w:rPr>
        <w:t>Trang 71</w:t>
      </w:r>
    </w:p>
    <w:p w14:paraId="2C7B6BAD" w14:textId="77777777" w:rsidR="003B712B" w:rsidRPr="00A31D40" w:rsidRDefault="003B712B" w:rsidP="003B712B">
      <w:pPr>
        <w:spacing w:line="288" w:lineRule="auto"/>
        <w:ind w:left="720" w:hanging="720"/>
        <w:jc w:val="both"/>
        <w:rPr>
          <w:b/>
          <w:bCs/>
          <w:sz w:val="26"/>
          <w:szCs w:val="26"/>
        </w:rPr>
      </w:pPr>
    </w:p>
    <w:p w14:paraId="15DE85FF" w14:textId="77777777" w:rsidR="003B712B" w:rsidRPr="00A31D40" w:rsidRDefault="003B712B" w:rsidP="003B712B">
      <w:pPr>
        <w:spacing w:line="288" w:lineRule="auto"/>
        <w:ind w:firstLine="360"/>
        <w:rPr>
          <w:b/>
          <w:bCs/>
          <w:sz w:val="26"/>
          <w:szCs w:val="26"/>
          <w:u w:val="single"/>
        </w:rPr>
      </w:pPr>
      <w:r w:rsidRPr="00A31D40">
        <w:rPr>
          <w:b/>
          <w:bCs/>
          <w:sz w:val="26"/>
          <w:szCs w:val="26"/>
          <w:u w:val="single"/>
        </w:rPr>
        <w:t>I. YÊU CẦU CẦN ĐẠT:</w:t>
      </w:r>
    </w:p>
    <w:p w14:paraId="14C73951" w14:textId="77777777" w:rsidR="003B712B" w:rsidRPr="00A31D40" w:rsidRDefault="003B712B" w:rsidP="003B712B">
      <w:pPr>
        <w:spacing w:line="288" w:lineRule="auto"/>
        <w:ind w:firstLine="360"/>
        <w:jc w:val="both"/>
        <w:rPr>
          <w:b/>
          <w:sz w:val="26"/>
          <w:szCs w:val="26"/>
        </w:rPr>
      </w:pPr>
      <w:r w:rsidRPr="00A31D40">
        <w:rPr>
          <w:b/>
          <w:sz w:val="26"/>
          <w:szCs w:val="26"/>
        </w:rPr>
        <w:t>1. Năng lực đặc thù:</w:t>
      </w:r>
    </w:p>
    <w:p w14:paraId="39EE9C50" w14:textId="77777777" w:rsidR="003B712B" w:rsidRPr="00A31D40" w:rsidRDefault="003B712B" w:rsidP="003B712B">
      <w:pPr>
        <w:widowControl w:val="0"/>
        <w:spacing w:line="288" w:lineRule="auto"/>
        <w:ind w:firstLine="360"/>
        <w:jc w:val="both"/>
        <w:rPr>
          <w:sz w:val="26"/>
          <w:szCs w:val="26"/>
        </w:rPr>
      </w:pPr>
      <w:r w:rsidRPr="00A31D40">
        <w:rPr>
          <w:sz w:val="26"/>
          <w:szCs w:val="26"/>
        </w:rPr>
        <w:t>- Luyện tập, thực hành các bài toán về gấp một số lên một số lần, phân biệt với thêm đơn vị vào một số.</w:t>
      </w:r>
    </w:p>
    <w:p w14:paraId="11EF7245" w14:textId="77777777" w:rsidR="003B712B" w:rsidRPr="00A31D40" w:rsidRDefault="00F451B3" w:rsidP="003B712B">
      <w:pPr>
        <w:widowControl w:val="0"/>
        <w:spacing w:after="106" w:line="288" w:lineRule="auto"/>
        <w:ind w:firstLine="360"/>
        <w:jc w:val="both"/>
        <w:rPr>
          <w:sz w:val="26"/>
          <w:szCs w:val="26"/>
        </w:rPr>
      </w:pPr>
      <w:hyperlink r:id="rId40" w:history="1">
        <w:r w:rsidR="003B712B" w:rsidRPr="00A31D40">
          <w:rPr>
            <w:sz w:val="26"/>
            <w:szCs w:val="26"/>
          </w:rPr>
          <w:t>- Vận dụng giải các bà</w:t>
        </w:r>
      </w:hyperlink>
      <w:r w:rsidR="003B712B" w:rsidRPr="00A31D40">
        <w:rPr>
          <w:sz w:val="26"/>
          <w:szCs w:val="26"/>
          <w:lang w:val="vi-VN" w:eastAsia="vi-VN" w:bidi="vi-VN"/>
        </w:rPr>
        <w:t xml:space="preserve">i toán thực tế liên quan đến </w:t>
      </w:r>
      <w:r w:rsidR="003B712B" w:rsidRPr="00A31D40">
        <w:rPr>
          <w:sz w:val="26"/>
          <w:szCs w:val="26"/>
          <w:lang w:eastAsia="vi-VN" w:bidi="vi-VN"/>
        </w:rPr>
        <w:t>gấp lên một số lần (một bước tính).</w:t>
      </w:r>
    </w:p>
    <w:p w14:paraId="29FF864D" w14:textId="77777777" w:rsidR="003B712B" w:rsidRPr="00A31D40" w:rsidRDefault="003B712B" w:rsidP="003B712B">
      <w:pPr>
        <w:rPr>
          <w:b/>
          <w:sz w:val="26"/>
          <w:szCs w:val="26"/>
        </w:rPr>
      </w:pPr>
      <w:r>
        <w:rPr>
          <w:b/>
          <w:sz w:val="26"/>
          <w:szCs w:val="26"/>
        </w:rPr>
        <w:t xml:space="preserve">    </w:t>
      </w:r>
      <w:r w:rsidRPr="00A31D40">
        <w:rPr>
          <w:b/>
          <w:sz w:val="26"/>
          <w:szCs w:val="26"/>
        </w:rPr>
        <w:t>2. Năng lực chung.</w:t>
      </w:r>
    </w:p>
    <w:p w14:paraId="4AD00B84" w14:textId="77777777" w:rsidR="003B712B" w:rsidRPr="00A31D40" w:rsidRDefault="00F451B3" w:rsidP="003B712B">
      <w:pPr>
        <w:spacing w:after="98" w:line="288" w:lineRule="auto"/>
        <w:ind w:left="280" w:firstLine="80"/>
        <w:jc w:val="both"/>
        <w:rPr>
          <w:sz w:val="26"/>
          <w:szCs w:val="26"/>
        </w:rPr>
      </w:pPr>
      <w:hyperlink r:id="rId41" w:history="1">
        <w:r w:rsidR="003B712B" w:rsidRPr="00A31D40">
          <w:rPr>
            <w:sz w:val="26"/>
            <w:szCs w:val="26"/>
          </w:rPr>
          <w:t>- Năng l</w:t>
        </w:r>
      </w:hyperlink>
      <w:r w:rsidR="003B712B" w:rsidRPr="00A31D40">
        <w:rPr>
          <w:sz w:val="26"/>
          <w:szCs w:val="26"/>
          <w:lang w:val="vi-VN" w:eastAsia="vi-VN" w:bidi="vi-VN"/>
        </w:rPr>
        <w:t>ực giải quyết v</w:t>
      </w:r>
      <w:r w:rsidR="003B712B" w:rsidRPr="00A31D40">
        <w:rPr>
          <w:sz w:val="26"/>
          <w:szCs w:val="26"/>
          <w:lang w:eastAsia="vi-VN" w:bidi="vi-VN"/>
        </w:rPr>
        <w:t>ấ</w:t>
      </w:r>
      <w:r w:rsidR="003B712B" w:rsidRPr="00A31D40">
        <w:rPr>
          <w:sz w:val="26"/>
          <w:szCs w:val="26"/>
          <w:lang w:val="vi-VN" w:eastAsia="vi-VN" w:bidi="vi-VN"/>
        </w:rPr>
        <w:t>n đ</w:t>
      </w:r>
      <w:r w:rsidR="003B712B" w:rsidRPr="00A31D40">
        <w:rPr>
          <w:sz w:val="26"/>
          <w:szCs w:val="26"/>
          <w:lang w:eastAsia="vi-VN" w:bidi="vi-VN"/>
        </w:rPr>
        <w:t>ề</w:t>
      </w:r>
      <w:r w:rsidR="003B712B" w:rsidRPr="00A31D40">
        <w:rPr>
          <w:sz w:val="26"/>
          <w:szCs w:val="26"/>
          <w:lang w:val="vi-VN" w:eastAsia="vi-VN" w:bidi="vi-VN"/>
        </w:rPr>
        <w:t xml:space="preserve">, năng lực tư </w:t>
      </w:r>
      <w:r w:rsidR="003B712B" w:rsidRPr="00A31D40">
        <w:rPr>
          <w:sz w:val="26"/>
          <w:szCs w:val="26"/>
          <w:lang w:eastAsia="vi-VN" w:bidi="vi-VN"/>
        </w:rPr>
        <w:t>duy</w:t>
      </w:r>
      <w:r w:rsidR="003B712B" w:rsidRPr="00A31D40">
        <w:rPr>
          <w:sz w:val="26"/>
          <w:szCs w:val="26"/>
        </w:rPr>
        <w:t xml:space="preserve"> và lập luận toán học.</w:t>
      </w:r>
    </w:p>
    <w:p w14:paraId="2A56B519" w14:textId="77777777" w:rsidR="003B712B" w:rsidRPr="00A31D40" w:rsidRDefault="003B712B" w:rsidP="003B712B">
      <w:pPr>
        <w:spacing w:after="98" w:line="288" w:lineRule="auto"/>
        <w:ind w:left="280" w:firstLine="80"/>
        <w:jc w:val="both"/>
        <w:rPr>
          <w:sz w:val="26"/>
          <w:szCs w:val="26"/>
        </w:rPr>
      </w:pPr>
      <w:r w:rsidRPr="00A31D40">
        <w:rPr>
          <w:sz w:val="26"/>
          <w:szCs w:val="26"/>
        </w:rPr>
        <w:t xml:space="preserve">- Năng </w:t>
      </w:r>
      <w:hyperlink r:id="rId42" w:history="1">
        <w:r w:rsidRPr="00A31D40">
          <w:rPr>
            <w:sz w:val="26"/>
            <w:szCs w:val="26"/>
          </w:rPr>
          <w:t>lực giao tiếp toán họ</w:t>
        </w:r>
      </w:hyperlink>
      <w:r w:rsidRPr="00A31D40">
        <w:rPr>
          <w:sz w:val="26"/>
          <w:szCs w:val="26"/>
          <w:lang w:val="vi-VN" w:eastAsia="vi-VN" w:bidi="vi-VN"/>
        </w:rPr>
        <w:t>c thông qua hoạt động khám phá ki</w:t>
      </w:r>
      <w:hyperlink r:id="rId43" w:history="1">
        <w:r w:rsidRPr="00A31D40">
          <w:rPr>
            <w:sz w:val="26"/>
            <w:szCs w:val="26"/>
          </w:rPr>
          <w:t>ến thức mới và hoạt động</w:t>
        </w:r>
      </w:hyperlink>
      <w:r w:rsidRPr="00A31D40">
        <w:rPr>
          <w:sz w:val="26"/>
          <w:szCs w:val="26"/>
          <w:lang w:val="vi-VN" w:eastAsia="vi-VN" w:bidi="vi-VN"/>
        </w:rPr>
        <w:t xml:space="preserve"> </w:t>
      </w:r>
      <w:hyperlink r:id="rId44" w:history="1">
        <w:r w:rsidRPr="00A31D40">
          <w:rPr>
            <w:sz w:val="26"/>
            <w:szCs w:val="26"/>
          </w:rPr>
          <w:t>giải quyết các bài toá</w:t>
        </w:r>
      </w:hyperlink>
      <w:r w:rsidRPr="00A31D40">
        <w:rPr>
          <w:sz w:val="26"/>
          <w:szCs w:val="26"/>
          <w:lang w:val="vi-VN" w:eastAsia="vi-VN" w:bidi="vi-VN"/>
        </w:rPr>
        <w:t>n.</w:t>
      </w:r>
    </w:p>
    <w:p w14:paraId="5B6E5A5F" w14:textId="77777777" w:rsidR="003B712B" w:rsidRPr="00A31D40" w:rsidRDefault="003B712B" w:rsidP="003B712B">
      <w:pPr>
        <w:spacing w:line="288" w:lineRule="auto"/>
        <w:ind w:firstLine="360"/>
        <w:jc w:val="both"/>
        <w:rPr>
          <w:sz w:val="26"/>
          <w:szCs w:val="26"/>
        </w:rPr>
      </w:pPr>
      <w:r w:rsidRPr="00A31D40">
        <w:rPr>
          <w:sz w:val="26"/>
          <w:szCs w:val="26"/>
        </w:rPr>
        <w:t>- Năng lực giao tiếp và hợp tác: hoạt động nhóm.</w:t>
      </w:r>
    </w:p>
    <w:p w14:paraId="338DC3A2" w14:textId="77777777" w:rsidR="003B712B" w:rsidRPr="00A31D40" w:rsidRDefault="003B712B" w:rsidP="003B712B">
      <w:pPr>
        <w:spacing w:before="120" w:line="288" w:lineRule="auto"/>
        <w:ind w:firstLine="360"/>
        <w:jc w:val="both"/>
        <w:rPr>
          <w:b/>
          <w:sz w:val="26"/>
          <w:szCs w:val="26"/>
        </w:rPr>
      </w:pPr>
      <w:r w:rsidRPr="00A31D40">
        <w:rPr>
          <w:b/>
          <w:sz w:val="26"/>
          <w:szCs w:val="26"/>
        </w:rPr>
        <w:t>3. Phẩm chất.</w:t>
      </w:r>
    </w:p>
    <w:p w14:paraId="6096DE83" w14:textId="77777777" w:rsidR="003B712B" w:rsidRPr="00A31D40" w:rsidRDefault="003B712B" w:rsidP="003B712B">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16E33E6E" w14:textId="77777777" w:rsidR="003B712B" w:rsidRPr="00A31D40" w:rsidRDefault="003B712B" w:rsidP="003B712B">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26DEB896" w14:textId="77777777" w:rsidR="003B712B" w:rsidRPr="00A31D40" w:rsidRDefault="003B712B" w:rsidP="003B712B">
      <w:pPr>
        <w:spacing w:line="288" w:lineRule="auto"/>
        <w:ind w:firstLine="360"/>
        <w:jc w:val="both"/>
        <w:rPr>
          <w:sz w:val="26"/>
          <w:szCs w:val="26"/>
        </w:rPr>
      </w:pPr>
      <w:r w:rsidRPr="00A31D40">
        <w:rPr>
          <w:sz w:val="26"/>
          <w:szCs w:val="26"/>
        </w:rPr>
        <w:t>- Phẩm chất trách nhiệm: Giữ trật tự, biết lắng nghe, học tập nghiêm túc.</w:t>
      </w:r>
    </w:p>
    <w:p w14:paraId="495C15ED" w14:textId="77777777" w:rsidR="003B712B" w:rsidRPr="00A31D40" w:rsidRDefault="003B712B" w:rsidP="003B712B">
      <w:pPr>
        <w:spacing w:before="120" w:line="288" w:lineRule="auto"/>
        <w:ind w:firstLine="360"/>
        <w:jc w:val="both"/>
        <w:rPr>
          <w:b/>
          <w:sz w:val="26"/>
          <w:szCs w:val="26"/>
        </w:rPr>
      </w:pPr>
      <w:r w:rsidRPr="00A31D40">
        <w:rPr>
          <w:b/>
          <w:sz w:val="26"/>
          <w:szCs w:val="26"/>
        </w:rPr>
        <w:t xml:space="preserve">II. ĐỒ DÙNG DẠY HỌC </w:t>
      </w:r>
    </w:p>
    <w:p w14:paraId="6CC21137" w14:textId="77777777" w:rsidR="003B712B" w:rsidRPr="00A31D40" w:rsidRDefault="003B712B" w:rsidP="003B712B">
      <w:pPr>
        <w:spacing w:line="288" w:lineRule="auto"/>
        <w:ind w:firstLine="360"/>
        <w:jc w:val="both"/>
        <w:rPr>
          <w:sz w:val="26"/>
          <w:szCs w:val="26"/>
        </w:rPr>
      </w:pPr>
      <w:r w:rsidRPr="00A31D40">
        <w:rPr>
          <w:sz w:val="26"/>
          <w:szCs w:val="26"/>
        </w:rPr>
        <w:lastRenderedPageBreak/>
        <w:t>- Kế hoạch bài dạy, bài giảng Power point.</w:t>
      </w:r>
    </w:p>
    <w:p w14:paraId="6C1B6F4D" w14:textId="77777777" w:rsidR="003B712B" w:rsidRPr="00A31D40" w:rsidRDefault="003B712B" w:rsidP="003B712B">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3B712B" w:rsidRPr="00A31D40" w14:paraId="7C24FA65" w14:textId="77777777" w:rsidTr="00225917">
        <w:tc>
          <w:tcPr>
            <w:tcW w:w="5863" w:type="dxa"/>
            <w:tcBorders>
              <w:bottom w:val="dashed" w:sz="4" w:space="0" w:color="auto"/>
            </w:tcBorders>
          </w:tcPr>
          <w:p w14:paraId="7389D4C8" w14:textId="77777777" w:rsidR="003B712B" w:rsidRPr="00A31D40" w:rsidRDefault="003B712B" w:rsidP="00225917">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09B4E795" w14:textId="77777777" w:rsidR="003B712B" w:rsidRPr="00A31D40" w:rsidRDefault="003B712B" w:rsidP="00225917">
            <w:pPr>
              <w:spacing w:line="288" w:lineRule="auto"/>
              <w:jc w:val="center"/>
              <w:rPr>
                <w:b/>
                <w:sz w:val="26"/>
                <w:szCs w:val="26"/>
              </w:rPr>
            </w:pPr>
            <w:r w:rsidRPr="00A31D40">
              <w:rPr>
                <w:b/>
                <w:sz w:val="26"/>
                <w:szCs w:val="26"/>
              </w:rPr>
              <w:t>Hoạt động của học sinh</w:t>
            </w:r>
          </w:p>
        </w:tc>
      </w:tr>
      <w:tr w:rsidR="003B712B" w:rsidRPr="00A31D40" w14:paraId="0EDF0E8D" w14:textId="77777777" w:rsidTr="00225917">
        <w:tc>
          <w:tcPr>
            <w:tcW w:w="9738" w:type="dxa"/>
            <w:gridSpan w:val="2"/>
            <w:tcBorders>
              <w:bottom w:val="dashed" w:sz="4" w:space="0" w:color="auto"/>
            </w:tcBorders>
          </w:tcPr>
          <w:p w14:paraId="31A6E888" w14:textId="77777777" w:rsidR="003B712B" w:rsidRPr="00A31D40" w:rsidRDefault="003B712B" w:rsidP="00225917">
            <w:pPr>
              <w:spacing w:line="288" w:lineRule="auto"/>
              <w:jc w:val="both"/>
              <w:rPr>
                <w:bCs/>
                <w:i/>
                <w:sz w:val="26"/>
                <w:szCs w:val="26"/>
              </w:rPr>
            </w:pPr>
            <w:r w:rsidRPr="00A31D40">
              <w:rPr>
                <w:b/>
                <w:bCs/>
                <w:sz w:val="26"/>
                <w:szCs w:val="26"/>
              </w:rPr>
              <w:t>1. Khởi động:</w:t>
            </w:r>
          </w:p>
          <w:p w14:paraId="6B337C59" w14:textId="77777777" w:rsidR="003B712B" w:rsidRPr="00A31D40" w:rsidRDefault="003B712B" w:rsidP="00225917">
            <w:pPr>
              <w:spacing w:line="288" w:lineRule="auto"/>
              <w:jc w:val="both"/>
              <w:rPr>
                <w:sz w:val="26"/>
                <w:szCs w:val="26"/>
              </w:rPr>
            </w:pPr>
            <w:r w:rsidRPr="00A31D40">
              <w:rPr>
                <w:sz w:val="26"/>
                <w:szCs w:val="26"/>
              </w:rPr>
              <w:t>- Mục tiêu: + Tạo không khí vui vẻ, khấn khởi trước giờ học.</w:t>
            </w:r>
          </w:p>
          <w:p w14:paraId="31366575" w14:textId="77777777" w:rsidR="003B712B" w:rsidRPr="00A31D40" w:rsidRDefault="003B712B" w:rsidP="00225917">
            <w:pPr>
              <w:spacing w:line="288" w:lineRule="auto"/>
              <w:jc w:val="both"/>
              <w:rPr>
                <w:sz w:val="26"/>
                <w:szCs w:val="26"/>
              </w:rPr>
            </w:pPr>
            <w:r w:rsidRPr="00A31D40">
              <w:rPr>
                <w:sz w:val="26"/>
                <w:szCs w:val="26"/>
              </w:rPr>
              <w:t>- Cách tiến hành:</w:t>
            </w:r>
          </w:p>
        </w:tc>
      </w:tr>
      <w:tr w:rsidR="003B712B" w:rsidRPr="00A31D40" w14:paraId="7FCE25F1" w14:textId="77777777" w:rsidTr="00225917">
        <w:tc>
          <w:tcPr>
            <w:tcW w:w="5863" w:type="dxa"/>
            <w:tcBorders>
              <w:bottom w:val="dashed" w:sz="4" w:space="0" w:color="auto"/>
            </w:tcBorders>
          </w:tcPr>
          <w:p w14:paraId="1E3DF0EB" w14:textId="77777777" w:rsidR="003B712B" w:rsidRPr="00A31D40" w:rsidRDefault="003B712B" w:rsidP="00225917">
            <w:pPr>
              <w:spacing w:line="288" w:lineRule="auto"/>
              <w:jc w:val="both"/>
              <w:outlineLvl w:val="0"/>
              <w:rPr>
                <w:bCs/>
                <w:sz w:val="26"/>
                <w:szCs w:val="26"/>
              </w:rPr>
            </w:pPr>
            <w:r w:rsidRPr="00A31D40">
              <w:rPr>
                <w:bCs/>
                <w:sz w:val="26"/>
                <w:szCs w:val="26"/>
              </w:rPr>
              <w:t>- GV tổ chức trò chơi để khởi động bài học.</w:t>
            </w:r>
          </w:p>
          <w:p w14:paraId="49503BF7" w14:textId="77777777" w:rsidR="003B712B" w:rsidRPr="00A31D40" w:rsidRDefault="003B712B" w:rsidP="00225917">
            <w:pPr>
              <w:spacing w:line="288" w:lineRule="auto"/>
              <w:jc w:val="both"/>
              <w:outlineLvl w:val="0"/>
              <w:rPr>
                <w:bCs/>
                <w:sz w:val="26"/>
                <w:szCs w:val="26"/>
              </w:rPr>
            </w:pPr>
            <w:r w:rsidRPr="00A31D40">
              <w:rPr>
                <w:bCs/>
                <w:sz w:val="26"/>
                <w:szCs w:val="26"/>
              </w:rPr>
              <w:t xml:space="preserve">Câu 1: Số đã cho là số lẻ bé nhất có hai chữ số. </w:t>
            </w:r>
          </w:p>
          <w:p w14:paraId="26194F58" w14:textId="77777777" w:rsidR="003B712B" w:rsidRPr="00A31D40" w:rsidRDefault="003B712B" w:rsidP="00225917">
            <w:pPr>
              <w:spacing w:line="288" w:lineRule="auto"/>
              <w:jc w:val="both"/>
              <w:outlineLvl w:val="0"/>
              <w:rPr>
                <w:bCs/>
                <w:sz w:val="26"/>
                <w:szCs w:val="26"/>
              </w:rPr>
            </w:pPr>
            <w:r w:rsidRPr="00A31D40">
              <w:rPr>
                <w:bCs/>
                <w:sz w:val="26"/>
                <w:szCs w:val="26"/>
              </w:rPr>
              <w:t>a. Gấp 8 lần số đã cho.</w:t>
            </w:r>
          </w:p>
          <w:p w14:paraId="3405A9ED" w14:textId="77777777" w:rsidR="003B712B" w:rsidRPr="00A31D40" w:rsidRDefault="003B712B" w:rsidP="00225917">
            <w:pPr>
              <w:spacing w:line="288" w:lineRule="auto"/>
              <w:jc w:val="both"/>
              <w:outlineLvl w:val="0"/>
              <w:rPr>
                <w:bCs/>
                <w:sz w:val="26"/>
                <w:szCs w:val="26"/>
              </w:rPr>
            </w:pPr>
            <w:r w:rsidRPr="00A31D40">
              <w:rPr>
                <w:bCs/>
                <w:sz w:val="26"/>
                <w:szCs w:val="26"/>
              </w:rPr>
              <w:t>b. Thêm vào số đã cho 8 đơn vị.</w:t>
            </w:r>
          </w:p>
          <w:p w14:paraId="5854C376" w14:textId="77777777" w:rsidR="003B712B" w:rsidRPr="00A31D40" w:rsidRDefault="003B712B" w:rsidP="00225917">
            <w:pPr>
              <w:spacing w:line="288" w:lineRule="auto"/>
              <w:jc w:val="both"/>
              <w:outlineLvl w:val="0"/>
              <w:rPr>
                <w:bCs/>
                <w:sz w:val="26"/>
                <w:szCs w:val="26"/>
              </w:rPr>
            </w:pPr>
            <w:r w:rsidRPr="00A31D40">
              <w:rPr>
                <w:bCs/>
                <w:sz w:val="26"/>
                <w:szCs w:val="26"/>
              </w:rPr>
              <w:t>- GV Nhận xét, tuyên dương.</w:t>
            </w:r>
          </w:p>
          <w:p w14:paraId="46DB61F4" w14:textId="77777777" w:rsidR="003B712B" w:rsidRPr="00A31D40" w:rsidRDefault="003B712B" w:rsidP="00225917">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6949B08B" w14:textId="77777777" w:rsidR="003B712B" w:rsidRPr="00A31D40" w:rsidRDefault="003B712B" w:rsidP="00225917">
            <w:pPr>
              <w:spacing w:line="288" w:lineRule="auto"/>
              <w:jc w:val="both"/>
              <w:rPr>
                <w:sz w:val="26"/>
                <w:szCs w:val="26"/>
              </w:rPr>
            </w:pPr>
            <w:r w:rsidRPr="00A31D40">
              <w:rPr>
                <w:sz w:val="26"/>
                <w:szCs w:val="26"/>
              </w:rPr>
              <w:t>- HS tham gia trò chơi</w:t>
            </w:r>
          </w:p>
          <w:p w14:paraId="4B06BBB5" w14:textId="77777777" w:rsidR="003B712B" w:rsidRPr="00A31D40" w:rsidRDefault="003B712B" w:rsidP="00225917">
            <w:pPr>
              <w:spacing w:line="288" w:lineRule="auto"/>
              <w:jc w:val="both"/>
              <w:rPr>
                <w:bCs/>
                <w:sz w:val="26"/>
                <w:szCs w:val="26"/>
              </w:rPr>
            </w:pPr>
            <w:r w:rsidRPr="00A31D40">
              <w:rPr>
                <w:sz w:val="26"/>
                <w:szCs w:val="26"/>
              </w:rPr>
              <w:t xml:space="preserve">+ Trả lời: </w:t>
            </w:r>
            <w:r w:rsidRPr="00A31D40">
              <w:rPr>
                <w:bCs/>
                <w:sz w:val="26"/>
                <w:szCs w:val="26"/>
              </w:rPr>
              <w:t>a. 88</w:t>
            </w:r>
          </w:p>
          <w:p w14:paraId="5C5BE838" w14:textId="77777777" w:rsidR="003B712B" w:rsidRPr="00A31D40" w:rsidRDefault="003B712B" w:rsidP="00225917">
            <w:pPr>
              <w:spacing w:line="288" w:lineRule="auto"/>
              <w:jc w:val="both"/>
              <w:rPr>
                <w:sz w:val="26"/>
                <w:szCs w:val="26"/>
              </w:rPr>
            </w:pPr>
            <w:r w:rsidRPr="00A31D40">
              <w:rPr>
                <w:bCs/>
                <w:sz w:val="26"/>
                <w:szCs w:val="26"/>
              </w:rPr>
              <w:t xml:space="preserve">                b. 19</w:t>
            </w:r>
          </w:p>
          <w:p w14:paraId="4CE88189" w14:textId="77777777" w:rsidR="003B712B" w:rsidRPr="00A31D40" w:rsidRDefault="003B712B" w:rsidP="00225917">
            <w:pPr>
              <w:spacing w:line="288" w:lineRule="auto"/>
              <w:jc w:val="both"/>
              <w:rPr>
                <w:sz w:val="26"/>
                <w:szCs w:val="26"/>
              </w:rPr>
            </w:pPr>
          </w:p>
          <w:p w14:paraId="0EBE52C5" w14:textId="77777777" w:rsidR="003B712B" w:rsidRPr="00A31D40" w:rsidRDefault="003B712B" w:rsidP="00225917">
            <w:pPr>
              <w:spacing w:line="288" w:lineRule="auto"/>
              <w:jc w:val="both"/>
              <w:rPr>
                <w:sz w:val="26"/>
                <w:szCs w:val="26"/>
              </w:rPr>
            </w:pPr>
          </w:p>
          <w:p w14:paraId="3679F58E" w14:textId="77777777" w:rsidR="003B712B" w:rsidRPr="00A31D40" w:rsidRDefault="003B712B" w:rsidP="00225917">
            <w:pPr>
              <w:spacing w:line="288" w:lineRule="auto"/>
              <w:jc w:val="both"/>
              <w:rPr>
                <w:sz w:val="26"/>
                <w:szCs w:val="26"/>
              </w:rPr>
            </w:pPr>
            <w:r w:rsidRPr="00A31D40">
              <w:rPr>
                <w:sz w:val="26"/>
                <w:szCs w:val="26"/>
              </w:rPr>
              <w:t>- HS lắng nghe.</w:t>
            </w:r>
          </w:p>
        </w:tc>
      </w:tr>
      <w:tr w:rsidR="003B712B" w:rsidRPr="00A31D40" w14:paraId="0100F365" w14:textId="77777777" w:rsidTr="00225917">
        <w:tc>
          <w:tcPr>
            <w:tcW w:w="9738" w:type="dxa"/>
            <w:gridSpan w:val="2"/>
            <w:tcBorders>
              <w:top w:val="dashed" w:sz="4" w:space="0" w:color="auto"/>
              <w:bottom w:val="dashed" w:sz="4" w:space="0" w:color="auto"/>
            </w:tcBorders>
          </w:tcPr>
          <w:p w14:paraId="22929B31" w14:textId="77777777" w:rsidR="003B712B" w:rsidRPr="00A31D40" w:rsidRDefault="003B712B" w:rsidP="00225917">
            <w:pPr>
              <w:spacing w:line="288" w:lineRule="auto"/>
              <w:jc w:val="both"/>
              <w:rPr>
                <w:b/>
                <w:sz w:val="26"/>
                <w:szCs w:val="26"/>
              </w:rPr>
            </w:pPr>
            <w:r w:rsidRPr="00A31D40">
              <w:rPr>
                <w:b/>
                <w:sz w:val="26"/>
                <w:szCs w:val="26"/>
              </w:rPr>
              <w:t>2. Luyện tập.</w:t>
            </w:r>
          </w:p>
          <w:p w14:paraId="6D587E64" w14:textId="77777777" w:rsidR="003B712B" w:rsidRPr="00A31D40" w:rsidRDefault="003B712B" w:rsidP="00225917">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76F5A920" w14:textId="77777777" w:rsidR="003B712B" w:rsidRPr="00A31D40" w:rsidRDefault="003B712B" w:rsidP="00225917">
            <w:pPr>
              <w:spacing w:line="288" w:lineRule="auto"/>
              <w:jc w:val="both"/>
              <w:rPr>
                <w:sz w:val="26"/>
                <w:szCs w:val="26"/>
              </w:rPr>
            </w:pPr>
            <w:r w:rsidRPr="00A31D40">
              <w:rPr>
                <w:sz w:val="26"/>
                <w:szCs w:val="26"/>
              </w:rPr>
              <w:t>+ Luyện tập, thực hành các bài toán về gấp một số lên một số lần, phân biệt với thêm đơn vị vào một số.</w:t>
            </w:r>
          </w:p>
          <w:p w14:paraId="496638EB" w14:textId="77777777" w:rsidR="003B712B" w:rsidRPr="00A31D40" w:rsidRDefault="003B712B" w:rsidP="00225917">
            <w:pPr>
              <w:widowControl w:val="0"/>
              <w:spacing w:after="106" w:line="288" w:lineRule="auto"/>
              <w:jc w:val="both"/>
              <w:rPr>
                <w:sz w:val="26"/>
                <w:szCs w:val="26"/>
              </w:rPr>
            </w:pPr>
            <w:r w:rsidRPr="00A31D40">
              <w:rPr>
                <w:sz w:val="26"/>
                <w:szCs w:val="26"/>
              </w:rPr>
              <w:t xml:space="preserve">+ </w:t>
            </w:r>
            <w:hyperlink r:id="rId45"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 (một bước tính).</w:t>
            </w:r>
          </w:p>
          <w:p w14:paraId="71A278CB" w14:textId="77777777" w:rsidR="003B712B" w:rsidRPr="00A31D40" w:rsidRDefault="003B712B" w:rsidP="00225917">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3B712B" w:rsidRPr="00A31D40" w14:paraId="1AD4D8DB" w14:textId="77777777" w:rsidTr="00225917">
        <w:tc>
          <w:tcPr>
            <w:tcW w:w="5863" w:type="dxa"/>
            <w:tcBorders>
              <w:top w:val="dashed" w:sz="4" w:space="0" w:color="auto"/>
              <w:bottom w:val="dashed" w:sz="4" w:space="0" w:color="auto"/>
            </w:tcBorders>
          </w:tcPr>
          <w:p w14:paraId="1C860FAF" w14:textId="77777777" w:rsidR="003B712B" w:rsidRPr="00A31D40" w:rsidRDefault="003B712B" w:rsidP="00225917">
            <w:pPr>
              <w:spacing w:line="288" w:lineRule="auto"/>
              <w:jc w:val="both"/>
              <w:rPr>
                <w:b/>
                <w:sz w:val="26"/>
                <w:szCs w:val="26"/>
              </w:rPr>
            </w:pPr>
            <w:r w:rsidRPr="00A31D40">
              <w:rPr>
                <w:b/>
                <w:sz w:val="26"/>
                <w:szCs w:val="26"/>
              </w:rPr>
              <w:t>Bài 1: (Làm việc cá nhân)Số?</w:t>
            </w:r>
          </w:p>
          <w:p w14:paraId="5E146392" w14:textId="77777777" w:rsidR="003B712B" w:rsidRPr="00A31D40" w:rsidRDefault="003B712B" w:rsidP="00225917">
            <w:pPr>
              <w:spacing w:line="288" w:lineRule="auto"/>
              <w:jc w:val="both"/>
              <w:rPr>
                <w:sz w:val="26"/>
                <w:szCs w:val="26"/>
              </w:rPr>
            </w:pPr>
            <w:r w:rsidRPr="00A31D40">
              <w:rPr>
                <w:sz w:val="26"/>
                <w:szCs w:val="26"/>
              </w:rPr>
              <w:t>- Yêu cầu HS phân biệt: thêm một số đơn vị và gấp lên một số lần.</w:t>
            </w:r>
          </w:p>
          <w:p w14:paraId="4F3CC9D1"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yêu cầu HS làm bài cá nhân</w:t>
            </w:r>
          </w:p>
          <w:p w14:paraId="6A173D20"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1890EB8A" w14:textId="77777777" w:rsidR="003B712B" w:rsidRPr="00A31D40" w:rsidRDefault="003B712B" w:rsidP="00225917">
            <w:pPr>
              <w:spacing w:line="288" w:lineRule="auto"/>
              <w:jc w:val="both"/>
              <w:rPr>
                <w:b/>
                <w:sz w:val="26"/>
                <w:szCs w:val="26"/>
              </w:rPr>
            </w:pPr>
            <w:r w:rsidRPr="00A31D40">
              <w:rPr>
                <w:b/>
                <w:sz w:val="26"/>
                <w:szCs w:val="26"/>
              </w:rPr>
              <w:t>Bài 2: (Làm việc nhóm 2) Điền Đ/S?</w:t>
            </w:r>
          </w:p>
          <w:p w14:paraId="0AA8CABA" w14:textId="77777777" w:rsidR="003B712B" w:rsidRPr="00A31D40" w:rsidRDefault="003B712B" w:rsidP="00225917">
            <w:pPr>
              <w:spacing w:line="288" w:lineRule="auto"/>
              <w:jc w:val="both"/>
              <w:rPr>
                <w:sz w:val="26"/>
                <w:szCs w:val="26"/>
              </w:rPr>
            </w:pPr>
            <w:r w:rsidRPr="00A31D40">
              <w:rPr>
                <w:sz w:val="26"/>
                <w:szCs w:val="26"/>
              </w:rPr>
              <w:t>- GV hướng dẫn HS thực hiện mẫu phần a.</w:t>
            </w:r>
          </w:p>
          <w:p w14:paraId="087600E3" w14:textId="77777777" w:rsidR="003B712B" w:rsidRPr="00A31D40" w:rsidRDefault="003B712B" w:rsidP="00225917">
            <w:pPr>
              <w:spacing w:line="288" w:lineRule="auto"/>
              <w:jc w:val="both"/>
              <w:rPr>
                <w:sz w:val="26"/>
                <w:szCs w:val="26"/>
              </w:rPr>
            </w:pPr>
            <w:r w:rsidRPr="00A31D40">
              <w:rPr>
                <w:sz w:val="26"/>
                <w:szCs w:val="26"/>
              </w:rPr>
              <w:t>+ 7 gấp lên 9 lần được 63 Đ</w:t>
            </w:r>
          </w:p>
          <w:p w14:paraId="320CCA99" w14:textId="77777777" w:rsidR="003B712B" w:rsidRPr="00A31D40" w:rsidRDefault="003B712B" w:rsidP="00225917">
            <w:pPr>
              <w:spacing w:line="288" w:lineRule="auto"/>
              <w:jc w:val="both"/>
              <w:rPr>
                <w:sz w:val="26"/>
                <w:szCs w:val="26"/>
              </w:rPr>
            </w:pPr>
            <w:r w:rsidRPr="00A31D40">
              <w:rPr>
                <w:sz w:val="26"/>
                <w:szCs w:val="26"/>
              </w:rPr>
              <w:t>+ 7 thêm 9 đơn vị được 63 là S</w:t>
            </w:r>
          </w:p>
          <w:p w14:paraId="2FC52A06"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yêu cầu HS làm bài nhóm 2</w:t>
            </w:r>
          </w:p>
          <w:p w14:paraId="39E9E4DF"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nhận xét, tuyên dương.</w:t>
            </w:r>
          </w:p>
          <w:p w14:paraId="5CFE1DCB" w14:textId="77777777" w:rsidR="003B712B" w:rsidRPr="00A31D40" w:rsidRDefault="003B712B" w:rsidP="00225917">
            <w:pPr>
              <w:spacing w:line="288" w:lineRule="auto"/>
              <w:jc w:val="both"/>
              <w:rPr>
                <w:b/>
                <w:sz w:val="26"/>
                <w:szCs w:val="26"/>
              </w:rPr>
            </w:pPr>
            <w:r w:rsidRPr="00A31D40">
              <w:rPr>
                <w:b/>
                <w:sz w:val="26"/>
                <w:szCs w:val="26"/>
              </w:rPr>
              <w:t>Bài 3: (Làm việc cá nhân) Giải toán lời văn?</w:t>
            </w:r>
          </w:p>
          <w:p w14:paraId="1BC9EC56" w14:textId="77777777" w:rsidR="003B712B" w:rsidRPr="00A31D40" w:rsidRDefault="003B712B" w:rsidP="00225917">
            <w:pPr>
              <w:spacing w:line="288" w:lineRule="auto"/>
              <w:jc w:val="both"/>
              <w:rPr>
                <w:sz w:val="26"/>
                <w:szCs w:val="26"/>
              </w:rPr>
            </w:pPr>
            <w:r w:rsidRPr="00A31D40">
              <w:rPr>
                <w:sz w:val="26"/>
                <w:szCs w:val="26"/>
              </w:rPr>
              <w:t>- GV đọc đề bài</w:t>
            </w:r>
          </w:p>
          <w:p w14:paraId="2C7C4ED3" w14:textId="77777777" w:rsidR="003B712B" w:rsidRPr="00A31D40" w:rsidRDefault="003B712B" w:rsidP="00225917">
            <w:pPr>
              <w:spacing w:line="288" w:lineRule="auto"/>
              <w:jc w:val="both"/>
              <w:rPr>
                <w:sz w:val="26"/>
                <w:szCs w:val="26"/>
              </w:rPr>
            </w:pPr>
            <w:r w:rsidRPr="00A31D40">
              <w:rPr>
                <w:sz w:val="26"/>
                <w:szCs w:val="26"/>
              </w:rPr>
              <w:t xml:space="preserve">- Bài toán cho biết gì? </w:t>
            </w:r>
          </w:p>
          <w:p w14:paraId="37E8B53E" w14:textId="77777777" w:rsidR="003B712B" w:rsidRPr="00A31D40" w:rsidRDefault="003B712B" w:rsidP="00225917">
            <w:pPr>
              <w:spacing w:line="288" w:lineRule="auto"/>
              <w:jc w:val="both"/>
              <w:rPr>
                <w:sz w:val="26"/>
                <w:szCs w:val="26"/>
              </w:rPr>
            </w:pPr>
            <w:r w:rsidRPr="00A31D40">
              <w:rPr>
                <w:sz w:val="26"/>
                <w:szCs w:val="26"/>
              </w:rPr>
              <w:t>- Bài toán hỏi gì?</w:t>
            </w:r>
          </w:p>
          <w:p w14:paraId="757DD506" w14:textId="77777777" w:rsidR="003B712B" w:rsidRPr="00A31D40" w:rsidRDefault="003B712B" w:rsidP="00225917">
            <w:pPr>
              <w:spacing w:line="288" w:lineRule="auto"/>
              <w:jc w:val="both"/>
              <w:rPr>
                <w:sz w:val="26"/>
                <w:szCs w:val="26"/>
              </w:rPr>
            </w:pPr>
            <w:r w:rsidRPr="00A31D40">
              <w:rPr>
                <w:sz w:val="26"/>
                <w:szCs w:val="26"/>
              </w:rPr>
              <w:t>- Đây là dạng toán nào mà em đã được học?</w:t>
            </w:r>
          </w:p>
          <w:p w14:paraId="77624EA6" w14:textId="77777777" w:rsidR="003B712B" w:rsidRPr="00A31D40" w:rsidRDefault="003B712B" w:rsidP="00225917">
            <w:pPr>
              <w:spacing w:line="288" w:lineRule="auto"/>
              <w:jc w:val="both"/>
              <w:rPr>
                <w:sz w:val="26"/>
                <w:szCs w:val="26"/>
              </w:rPr>
            </w:pPr>
            <w:r w:rsidRPr="00A31D40">
              <w:rPr>
                <w:sz w:val="26"/>
                <w:szCs w:val="26"/>
              </w:rPr>
              <w:t>- Muốn gấp một số lên một số lần ta làm thế nào?</w:t>
            </w:r>
          </w:p>
          <w:p w14:paraId="11701FBB" w14:textId="77777777" w:rsidR="003B712B" w:rsidRPr="00A31D40" w:rsidRDefault="003B712B" w:rsidP="00225917">
            <w:pPr>
              <w:spacing w:line="288" w:lineRule="auto"/>
              <w:jc w:val="both"/>
              <w:rPr>
                <w:sz w:val="26"/>
                <w:szCs w:val="26"/>
              </w:rPr>
            </w:pPr>
            <w:r w:rsidRPr="00A31D40">
              <w:rPr>
                <w:sz w:val="26"/>
                <w:szCs w:val="26"/>
              </w:rPr>
              <w:t>- Yêu cầu HS giải bài toán vào vở</w:t>
            </w:r>
          </w:p>
          <w:p w14:paraId="157E124B" w14:textId="77777777" w:rsidR="003B712B" w:rsidRPr="00A31D40" w:rsidRDefault="003B712B" w:rsidP="00225917">
            <w:pPr>
              <w:spacing w:line="288" w:lineRule="auto"/>
              <w:jc w:val="both"/>
              <w:rPr>
                <w:sz w:val="26"/>
                <w:szCs w:val="26"/>
              </w:rPr>
            </w:pPr>
          </w:p>
          <w:p w14:paraId="2090740E" w14:textId="77777777" w:rsidR="003B712B" w:rsidRPr="00A31D40" w:rsidRDefault="003B712B" w:rsidP="00225917">
            <w:pPr>
              <w:spacing w:line="288" w:lineRule="auto"/>
              <w:jc w:val="both"/>
              <w:rPr>
                <w:sz w:val="26"/>
                <w:szCs w:val="26"/>
              </w:rPr>
            </w:pPr>
          </w:p>
          <w:p w14:paraId="60C10863" w14:textId="77777777" w:rsidR="003B712B" w:rsidRPr="00A31D40" w:rsidRDefault="003B712B" w:rsidP="00225917">
            <w:pPr>
              <w:spacing w:line="288" w:lineRule="auto"/>
              <w:jc w:val="both"/>
              <w:rPr>
                <w:sz w:val="26"/>
                <w:szCs w:val="26"/>
              </w:rPr>
            </w:pPr>
          </w:p>
          <w:p w14:paraId="686BACDB" w14:textId="77777777" w:rsidR="003B712B" w:rsidRPr="00A31D40" w:rsidRDefault="003B712B" w:rsidP="00225917">
            <w:pPr>
              <w:spacing w:line="288" w:lineRule="auto"/>
              <w:jc w:val="both"/>
              <w:rPr>
                <w:sz w:val="26"/>
                <w:szCs w:val="26"/>
              </w:rPr>
            </w:pPr>
          </w:p>
          <w:p w14:paraId="05D3472C" w14:textId="77777777" w:rsidR="003B712B" w:rsidRPr="00A31D40" w:rsidRDefault="003B712B" w:rsidP="00225917">
            <w:pPr>
              <w:spacing w:line="288" w:lineRule="auto"/>
              <w:jc w:val="both"/>
              <w:rPr>
                <w:sz w:val="26"/>
                <w:szCs w:val="26"/>
              </w:rPr>
            </w:pPr>
          </w:p>
          <w:p w14:paraId="155E0EE5" w14:textId="77777777" w:rsidR="003B712B" w:rsidRPr="00A31D40" w:rsidRDefault="003B712B" w:rsidP="00225917">
            <w:pPr>
              <w:spacing w:line="288" w:lineRule="auto"/>
              <w:jc w:val="both"/>
              <w:rPr>
                <w:sz w:val="26"/>
                <w:szCs w:val="26"/>
              </w:rPr>
            </w:pPr>
          </w:p>
          <w:p w14:paraId="546E2B9A" w14:textId="77777777" w:rsidR="003B712B" w:rsidRPr="00A31D40" w:rsidRDefault="003B712B" w:rsidP="00225917">
            <w:pPr>
              <w:spacing w:line="288" w:lineRule="auto"/>
              <w:jc w:val="both"/>
              <w:rPr>
                <w:sz w:val="26"/>
                <w:szCs w:val="26"/>
              </w:rPr>
            </w:pPr>
            <w:r w:rsidRPr="00A31D40">
              <w:rPr>
                <w:sz w:val="26"/>
                <w:szCs w:val="26"/>
              </w:rPr>
              <w:t>- GV nhận xét, tuyên dương.</w:t>
            </w:r>
          </w:p>
          <w:p w14:paraId="218B8691" w14:textId="77777777" w:rsidR="003B712B" w:rsidRPr="00A31D40" w:rsidRDefault="003B712B" w:rsidP="00225917">
            <w:pPr>
              <w:spacing w:line="288" w:lineRule="auto"/>
              <w:jc w:val="both"/>
              <w:rPr>
                <w:b/>
                <w:sz w:val="26"/>
                <w:szCs w:val="26"/>
              </w:rPr>
            </w:pPr>
            <w:r w:rsidRPr="00A31D40">
              <w:rPr>
                <w:b/>
                <w:sz w:val="26"/>
                <w:szCs w:val="26"/>
              </w:rPr>
              <w:t>Bài 4: (Làm việc nhóm 4) Tìm các phép tính có kết quả bằng 45</w:t>
            </w:r>
          </w:p>
          <w:p w14:paraId="00B6376E" w14:textId="77777777" w:rsidR="003B712B" w:rsidRPr="00A31D40" w:rsidRDefault="003B712B" w:rsidP="00225917">
            <w:pPr>
              <w:spacing w:line="288" w:lineRule="auto"/>
              <w:jc w:val="both"/>
              <w:rPr>
                <w:b/>
                <w:sz w:val="26"/>
                <w:szCs w:val="26"/>
              </w:rPr>
            </w:pPr>
          </w:p>
          <w:p w14:paraId="697926C3" w14:textId="77777777" w:rsidR="003B712B" w:rsidRPr="00A31D40" w:rsidRDefault="003B712B" w:rsidP="00225917">
            <w:pPr>
              <w:spacing w:line="288" w:lineRule="auto"/>
              <w:jc w:val="both"/>
              <w:rPr>
                <w:sz w:val="26"/>
                <w:szCs w:val="26"/>
              </w:rPr>
            </w:pPr>
            <w:r w:rsidRPr="00A31D40">
              <w:rPr>
                <w:sz w:val="26"/>
                <w:szCs w:val="26"/>
              </w:rPr>
              <w:t>- GV hướng dẫn HS</w:t>
            </w:r>
          </w:p>
          <w:p w14:paraId="67D102B2" w14:textId="77777777" w:rsidR="003B712B" w:rsidRPr="00A31D40" w:rsidRDefault="003B712B" w:rsidP="00225917">
            <w:pPr>
              <w:spacing w:line="288" w:lineRule="auto"/>
              <w:jc w:val="both"/>
              <w:rPr>
                <w:sz w:val="26"/>
                <w:szCs w:val="26"/>
              </w:rPr>
            </w:pPr>
            <w:r w:rsidRPr="00A31D40">
              <w:rPr>
                <w:sz w:val="26"/>
                <w:szCs w:val="26"/>
              </w:rPr>
              <w:t>- Tính kết quả tất cả các phép tính. Dựa vào kết quả phép tính để tìm được đường tới tòa thành.</w:t>
            </w:r>
          </w:p>
          <w:p w14:paraId="586155A2" w14:textId="77777777" w:rsidR="003B712B" w:rsidRPr="00A31D40" w:rsidRDefault="003B712B" w:rsidP="00225917">
            <w:pPr>
              <w:spacing w:line="288" w:lineRule="auto"/>
              <w:jc w:val="both"/>
              <w:rPr>
                <w:sz w:val="26"/>
                <w:szCs w:val="26"/>
              </w:rPr>
            </w:pPr>
            <w:r w:rsidRPr="00A31D40">
              <w:rPr>
                <w:sz w:val="26"/>
                <w:szCs w:val="26"/>
              </w:rPr>
              <w:t xml:space="preserve">- HS chỉ đường bằng cách nêu các phép tính: </w:t>
            </w:r>
          </w:p>
          <w:p w14:paraId="291F0211" w14:textId="77777777" w:rsidR="003B712B" w:rsidRPr="00A31D40" w:rsidRDefault="003B712B" w:rsidP="00225917">
            <w:pPr>
              <w:spacing w:line="288" w:lineRule="auto"/>
              <w:jc w:val="both"/>
              <w:rPr>
                <w:sz w:val="26"/>
                <w:szCs w:val="26"/>
              </w:rPr>
            </w:pPr>
            <w:r w:rsidRPr="00A31D40">
              <w:rPr>
                <w:sz w:val="26"/>
                <w:szCs w:val="26"/>
              </w:rPr>
              <w:t>- GV nhận xét, chốt kết quả đúng</w:t>
            </w:r>
          </w:p>
          <w:p w14:paraId="259F1454" w14:textId="77777777" w:rsidR="003B712B" w:rsidRPr="00A31D40" w:rsidRDefault="003B712B" w:rsidP="00225917">
            <w:pPr>
              <w:spacing w:line="288" w:lineRule="auto"/>
              <w:jc w:val="both"/>
              <w:rPr>
                <w:sz w:val="26"/>
                <w:szCs w:val="26"/>
              </w:rPr>
            </w:pPr>
            <w:r w:rsidRPr="00A31D40">
              <w:rPr>
                <w:sz w:val="26"/>
                <w:szCs w:val="26"/>
              </w:rPr>
              <w:t>- GV giới thiệu một chút về thành Cổ Loa</w:t>
            </w:r>
          </w:p>
        </w:tc>
        <w:tc>
          <w:tcPr>
            <w:tcW w:w="3875" w:type="dxa"/>
            <w:tcBorders>
              <w:top w:val="dashed" w:sz="4" w:space="0" w:color="auto"/>
              <w:bottom w:val="dashed" w:sz="4" w:space="0" w:color="auto"/>
            </w:tcBorders>
          </w:tcPr>
          <w:p w14:paraId="62DB9F4C" w14:textId="77777777" w:rsidR="003B712B" w:rsidRPr="00A31D40" w:rsidRDefault="003B712B" w:rsidP="00225917">
            <w:pPr>
              <w:spacing w:line="288" w:lineRule="auto"/>
              <w:rPr>
                <w:sz w:val="26"/>
                <w:szCs w:val="26"/>
              </w:rPr>
            </w:pPr>
          </w:p>
          <w:p w14:paraId="1E7B1D13" w14:textId="77777777" w:rsidR="003B712B" w:rsidRPr="00A31D40" w:rsidRDefault="003B712B" w:rsidP="00225917">
            <w:pPr>
              <w:spacing w:line="288" w:lineRule="auto"/>
              <w:jc w:val="both"/>
              <w:rPr>
                <w:sz w:val="26"/>
                <w:szCs w:val="26"/>
              </w:rPr>
            </w:pPr>
            <w:r w:rsidRPr="00A31D40">
              <w:rPr>
                <w:sz w:val="26"/>
                <w:szCs w:val="26"/>
              </w:rPr>
              <w:t>- HS phân biệt thêm một số đơn vị và gấp lên một số lần.</w:t>
            </w:r>
          </w:p>
          <w:p w14:paraId="74171C0B" w14:textId="77777777" w:rsidR="003B712B" w:rsidRPr="00A31D40" w:rsidRDefault="003B712B" w:rsidP="00225917">
            <w:pPr>
              <w:spacing w:line="288" w:lineRule="auto"/>
              <w:rPr>
                <w:sz w:val="26"/>
                <w:szCs w:val="26"/>
              </w:rPr>
            </w:pPr>
            <w:r w:rsidRPr="00A31D40">
              <w:rPr>
                <w:sz w:val="26"/>
                <w:szCs w:val="26"/>
              </w:rPr>
              <w:t>- HS làm bài vào vở.</w:t>
            </w:r>
          </w:p>
          <w:p w14:paraId="359BD067" w14:textId="77777777" w:rsidR="003B712B" w:rsidRPr="00A31D40" w:rsidRDefault="003B712B" w:rsidP="00225917">
            <w:pPr>
              <w:spacing w:line="288" w:lineRule="auto"/>
              <w:rPr>
                <w:sz w:val="26"/>
                <w:szCs w:val="26"/>
              </w:rPr>
            </w:pPr>
            <w:r w:rsidRPr="00A31D40">
              <w:rPr>
                <w:sz w:val="26"/>
                <w:szCs w:val="26"/>
              </w:rPr>
              <w:t>- Đại diện HS trình bày</w:t>
            </w:r>
          </w:p>
          <w:p w14:paraId="3596C361" w14:textId="77777777" w:rsidR="003B712B" w:rsidRPr="00A31D40" w:rsidRDefault="003B712B" w:rsidP="00225917">
            <w:pPr>
              <w:spacing w:line="288" w:lineRule="auto"/>
              <w:rPr>
                <w:sz w:val="26"/>
                <w:szCs w:val="26"/>
              </w:rPr>
            </w:pPr>
            <w:r w:rsidRPr="00A31D40">
              <w:rPr>
                <w:sz w:val="26"/>
                <w:szCs w:val="26"/>
              </w:rPr>
              <w:t xml:space="preserve">  </w:t>
            </w:r>
          </w:p>
          <w:p w14:paraId="73D23069" w14:textId="77777777" w:rsidR="003B712B" w:rsidRPr="00A31D40" w:rsidRDefault="003B712B" w:rsidP="00225917">
            <w:pPr>
              <w:spacing w:line="288" w:lineRule="auto"/>
              <w:rPr>
                <w:sz w:val="26"/>
                <w:szCs w:val="26"/>
              </w:rPr>
            </w:pPr>
          </w:p>
          <w:p w14:paraId="6198139E" w14:textId="77777777" w:rsidR="003B712B" w:rsidRPr="00A31D40" w:rsidRDefault="003B712B" w:rsidP="00225917">
            <w:pPr>
              <w:spacing w:line="288" w:lineRule="auto"/>
              <w:rPr>
                <w:sz w:val="26"/>
                <w:szCs w:val="26"/>
              </w:rPr>
            </w:pPr>
            <w:r w:rsidRPr="00A31D40">
              <w:rPr>
                <w:sz w:val="26"/>
                <w:szCs w:val="26"/>
              </w:rPr>
              <w:t xml:space="preserve">- HS đọc đề bài, nêu cách làm </w:t>
            </w:r>
          </w:p>
          <w:p w14:paraId="22358EC2" w14:textId="77777777" w:rsidR="003B712B" w:rsidRPr="00A31D40" w:rsidRDefault="003B712B" w:rsidP="00225917">
            <w:pPr>
              <w:spacing w:line="288" w:lineRule="auto"/>
              <w:rPr>
                <w:sz w:val="26"/>
                <w:szCs w:val="26"/>
              </w:rPr>
            </w:pPr>
            <w:r w:rsidRPr="00A31D40">
              <w:rPr>
                <w:sz w:val="26"/>
                <w:szCs w:val="26"/>
              </w:rPr>
              <w:t>- HS làm bài nhóm 2</w:t>
            </w:r>
          </w:p>
          <w:p w14:paraId="7BB273B4" w14:textId="77777777" w:rsidR="003B712B" w:rsidRPr="00A31D40" w:rsidRDefault="003B712B" w:rsidP="00225917">
            <w:pPr>
              <w:spacing w:line="288" w:lineRule="auto"/>
              <w:rPr>
                <w:sz w:val="26"/>
                <w:szCs w:val="26"/>
              </w:rPr>
            </w:pPr>
            <w:r w:rsidRPr="00A31D40">
              <w:rPr>
                <w:sz w:val="26"/>
                <w:szCs w:val="26"/>
              </w:rPr>
              <w:t>- Đại diện các nhóm trình bày</w:t>
            </w:r>
          </w:p>
          <w:p w14:paraId="080DA852" w14:textId="77777777" w:rsidR="003B712B" w:rsidRPr="00A31D40" w:rsidRDefault="003B712B" w:rsidP="00225917">
            <w:pPr>
              <w:spacing w:line="288" w:lineRule="auto"/>
              <w:rPr>
                <w:sz w:val="26"/>
                <w:szCs w:val="26"/>
              </w:rPr>
            </w:pPr>
          </w:p>
          <w:p w14:paraId="0EFF02DF" w14:textId="77777777" w:rsidR="003B712B" w:rsidRPr="00A31D40" w:rsidRDefault="003B712B" w:rsidP="00225917">
            <w:pPr>
              <w:spacing w:line="288" w:lineRule="auto"/>
              <w:rPr>
                <w:sz w:val="26"/>
                <w:szCs w:val="26"/>
              </w:rPr>
            </w:pPr>
          </w:p>
          <w:p w14:paraId="681DD783" w14:textId="77777777" w:rsidR="003B712B" w:rsidRPr="00A31D40" w:rsidRDefault="003B712B" w:rsidP="00225917">
            <w:pPr>
              <w:spacing w:line="288" w:lineRule="auto"/>
              <w:rPr>
                <w:sz w:val="26"/>
                <w:szCs w:val="26"/>
              </w:rPr>
            </w:pPr>
            <w:r w:rsidRPr="00A31D40">
              <w:rPr>
                <w:sz w:val="26"/>
                <w:szCs w:val="26"/>
              </w:rPr>
              <w:t>- HS đọc bài toán</w:t>
            </w:r>
          </w:p>
          <w:p w14:paraId="5BE1A6C3" w14:textId="77777777" w:rsidR="003B712B" w:rsidRPr="00A31D40" w:rsidRDefault="003B712B" w:rsidP="00225917">
            <w:pPr>
              <w:spacing w:line="288" w:lineRule="auto"/>
              <w:rPr>
                <w:sz w:val="26"/>
                <w:szCs w:val="26"/>
              </w:rPr>
            </w:pPr>
            <w:r w:rsidRPr="00A31D40">
              <w:rPr>
                <w:sz w:val="26"/>
                <w:szCs w:val="26"/>
              </w:rPr>
              <w:t xml:space="preserve">- 1 cái bàn: 2 cái ghế </w:t>
            </w:r>
          </w:p>
          <w:p w14:paraId="7AC76F70" w14:textId="77777777" w:rsidR="003B712B" w:rsidRPr="00A31D40" w:rsidRDefault="003B712B" w:rsidP="00225917">
            <w:pPr>
              <w:spacing w:line="288" w:lineRule="auto"/>
              <w:rPr>
                <w:sz w:val="26"/>
                <w:szCs w:val="26"/>
              </w:rPr>
            </w:pPr>
            <w:r w:rsidRPr="00A31D40">
              <w:rPr>
                <w:sz w:val="26"/>
                <w:szCs w:val="26"/>
              </w:rPr>
              <w:t>- 9 cái bàn: ? cái ghế</w:t>
            </w:r>
          </w:p>
          <w:p w14:paraId="500B0B68" w14:textId="77777777" w:rsidR="003B712B" w:rsidRPr="00A31D40" w:rsidRDefault="003B712B" w:rsidP="00225917">
            <w:pPr>
              <w:spacing w:line="288" w:lineRule="auto"/>
              <w:rPr>
                <w:sz w:val="26"/>
                <w:szCs w:val="26"/>
              </w:rPr>
            </w:pPr>
            <w:r w:rsidRPr="00A31D40">
              <w:rPr>
                <w:sz w:val="26"/>
                <w:szCs w:val="26"/>
              </w:rPr>
              <w:t>- Gấp một số lên một số lần</w:t>
            </w:r>
          </w:p>
          <w:p w14:paraId="52C16807" w14:textId="77777777" w:rsidR="003B712B" w:rsidRPr="00A31D40" w:rsidRDefault="003B712B" w:rsidP="00225917">
            <w:pPr>
              <w:spacing w:line="288" w:lineRule="auto"/>
              <w:rPr>
                <w:sz w:val="26"/>
                <w:szCs w:val="26"/>
              </w:rPr>
            </w:pPr>
            <w:r w:rsidRPr="00A31D40">
              <w:rPr>
                <w:sz w:val="26"/>
                <w:szCs w:val="26"/>
              </w:rPr>
              <w:t>- Ta lấy số đó nhân với số lần</w:t>
            </w:r>
          </w:p>
          <w:p w14:paraId="60C0A6D0" w14:textId="77777777" w:rsidR="003B712B" w:rsidRPr="00A31D40" w:rsidRDefault="003B712B" w:rsidP="00225917">
            <w:pPr>
              <w:spacing w:line="288" w:lineRule="auto"/>
              <w:rPr>
                <w:sz w:val="26"/>
                <w:szCs w:val="26"/>
              </w:rPr>
            </w:pPr>
            <w:r w:rsidRPr="00A31D40">
              <w:rPr>
                <w:sz w:val="26"/>
                <w:szCs w:val="26"/>
              </w:rPr>
              <w:t>- HS làm bài cá nhân</w:t>
            </w:r>
          </w:p>
          <w:p w14:paraId="59CC6456" w14:textId="77777777" w:rsidR="003B712B" w:rsidRPr="00A31D40" w:rsidRDefault="003B712B" w:rsidP="00225917">
            <w:pPr>
              <w:spacing w:line="288" w:lineRule="auto"/>
              <w:rPr>
                <w:sz w:val="26"/>
                <w:szCs w:val="26"/>
              </w:rPr>
            </w:pPr>
            <w:r w:rsidRPr="00A31D40">
              <w:rPr>
                <w:sz w:val="26"/>
                <w:szCs w:val="26"/>
              </w:rPr>
              <w:t xml:space="preserve">                      Giải:</w:t>
            </w:r>
          </w:p>
          <w:p w14:paraId="11320ADE" w14:textId="77777777" w:rsidR="003B712B" w:rsidRPr="00A31D40" w:rsidRDefault="003B712B" w:rsidP="00225917">
            <w:pPr>
              <w:spacing w:line="288" w:lineRule="auto"/>
              <w:rPr>
                <w:sz w:val="26"/>
                <w:szCs w:val="26"/>
              </w:rPr>
            </w:pPr>
            <w:r w:rsidRPr="00A31D40">
              <w:rPr>
                <w:sz w:val="26"/>
                <w:szCs w:val="26"/>
              </w:rPr>
              <w:t xml:space="preserve">   Nam cần số cái ghế là:</w:t>
            </w:r>
          </w:p>
          <w:p w14:paraId="47D78F09" w14:textId="77777777" w:rsidR="003B712B" w:rsidRPr="00A31D40" w:rsidRDefault="003B712B" w:rsidP="00225917">
            <w:pPr>
              <w:spacing w:line="288" w:lineRule="auto"/>
              <w:rPr>
                <w:sz w:val="26"/>
                <w:szCs w:val="26"/>
              </w:rPr>
            </w:pPr>
            <w:r w:rsidRPr="00A31D40">
              <w:rPr>
                <w:sz w:val="26"/>
                <w:szCs w:val="26"/>
              </w:rPr>
              <w:t xml:space="preserve">              2 x 9 = 18 (cái)</w:t>
            </w:r>
          </w:p>
          <w:p w14:paraId="33972270" w14:textId="77777777" w:rsidR="003B712B" w:rsidRPr="00A31D40" w:rsidRDefault="003B712B" w:rsidP="00225917">
            <w:pPr>
              <w:spacing w:line="288" w:lineRule="auto"/>
              <w:rPr>
                <w:sz w:val="26"/>
                <w:szCs w:val="26"/>
              </w:rPr>
            </w:pPr>
            <w:r w:rsidRPr="00A31D40">
              <w:rPr>
                <w:sz w:val="26"/>
                <w:szCs w:val="26"/>
              </w:rPr>
              <w:lastRenderedPageBreak/>
              <w:t xml:space="preserve">                      Đáp số: 18 cái ghế</w:t>
            </w:r>
          </w:p>
          <w:p w14:paraId="4810F82E" w14:textId="77777777" w:rsidR="003B712B" w:rsidRPr="00A31D40" w:rsidRDefault="003B712B" w:rsidP="00225917">
            <w:pPr>
              <w:spacing w:line="288" w:lineRule="auto"/>
              <w:rPr>
                <w:sz w:val="26"/>
                <w:szCs w:val="26"/>
              </w:rPr>
            </w:pPr>
            <w:r w:rsidRPr="00A31D40">
              <w:rPr>
                <w:sz w:val="26"/>
                <w:szCs w:val="26"/>
              </w:rPr>
              <w:t>- Đại diện HS trình bày bảng lớp.</w:t>
            </w:r>
          </w:p>
          <w:p w14:paraId="4E0DE037" w14:textId="77777777" w:rsidR="003B712B" w:rsidRPr="00A31D40" w:rsidRDefault="003B712B" w:rsidP="00225917">
            <w:pPr>
              <w:spacing w:line="288" w:lineRule="auto"/>
              <w:rPr>
                <w:sz w:val="26"/>
                <w:szCs w:val="26"/>
              </w:rPr>
            </w:pPr>
            <w:r w:rsidRPr="00A31D40">
              <w:rPr>
                <w:sz w:val="26"/>
                <w:szCs w:val="26"/>
              </w:rPr>
              <w:t>- Cả lớp chữa bài, nhận xét</w:t>
            </w:r>
          </w:p>
          <w:p w14:paraId="055F8037" w14:textId="77777777" w:rsidR="003B712B" w:rsidRPr="00A31D40" w:rsidRDefault="003B712B" w:rsidP="00225917">
            <w:pPr>
              <w:spacing w:line="288" w:lineRule="auto"/>
              <w:rPr>
                <w:sz w:val="26"/>
                <w:szCs w:val="26"/>
              </w:rPr>
            </w:pPr>
          </w:p>
          <w:p w14:paraId="3BC6767A" w14:textId="77777777" w:rsidR="003B712B" w:rsidRPr="00A31D40" w:rsidRDefault="003B712B" w:rsidP="00225917">
            <w:pPr>
              <w:spacing w:line="288" w:lineRule="auto"/>
              <w:rPr>
                <w:sz w:val="26"/>
                <w:szCs w:val="26"/>
              </w:rPr>
            </w:pPr>
            <w:r w:rsidRPr="00A31D40">
              <w:rPr>
                <w:sz w:val="26"/>
                <w:szCs w:val="26"/>
              </w:rPr>
              <w:t>- HS đọc bài toán</w:t>
            </w:r>
          </w:p>
          <w:p w14:paraId="47BBFE83" w14:textId="77777777" w:rsidR="003B712B" w:rsidRPr="00A31D40" w:rsidRDefault="003B712B" w:rsidP="00225917">
            <w:pPr>
              <w:spacing w:line="288" w:lineRule="auto"/>
              <w:rPr>
                <w:sz w:val="26"/>
                <w:szCs w:val="26"/>
              </w:rPr>
            </w:pPr>
            <w:r w:rsidRPr="00A31D40">
              <w:rPr>
                <w:sz w:val="26"/>
                <w:szCs w:val="26"/>
              </w:rPr>
              <w:t>- HS nêu cách làm</w:t>
            </w:r>
          </w:p>
          <w:p w14:paraId="121FB96A" w14:textId="77777777" w:rsidR="003B712B" w:rsidRPr="00A31D40" w:rsidRDefault="003B712B" w:rsidP="00225917">
            <w:pPr>
              <w:spacing w:line="288" w:lineRule="auto"/>
              <w:rPr>
                <w:sz w:val="26"/>
                <w:szCs w:val="26"/>
              </w:rPr>
            </w:pPr>
            <w:r w:rsidRPr="00A31D40">
              <w:rPr>
                <w:sz w:val="26"/>
                <w:szCs w:val="26"/>
              </w:rPr>
              <w:t>- HS làm việc nhóm</w:t>
            </w:r>
          </w:p>
          <w:p w14:paraId="6618D878" w14:textId="77777777" w:rsidR="003B712B" w:rsidRPr="00A31D40" w:rsidRDefault="003B712B" w:rsidP="00225917">
            <w:pPr>
              <w:spacing w:line="288" w:lineRule="auto"/>
              <w:rPr>
                <w:sz w:val="26"/>
                <w:szCs w:val="26"/>
              </w:rPr>
            </w:pPr>
            <w:r w:rsidRPr="00A31D40">
              <w:rPr>
                <w:sz w:val="26"/>
                <w:szCs w:val="26"/>
              </w:rPr>
              <w:t>- Các nhóm báo cáo</w:t>
            </w:r>
          </w:p>
          <w:p w14:paraId="62355FF0" w14:textId="77777777" w:rsidR="003B712B" w:rsidRPr="00A31D40" w:rsidRDefault="003B712B" w:rsidP="00225917">
            <w:pPr>
              <w:spacing w:line="288" w:lineRule="auto"/>
              <w:rPr>
                <w:sz w:val="26"/>
                <w:szCs w:val="26"/>
              </w:rPr>
            </w:pPr>
            <w:r w:rsidRPr="00A31D40">
              <w:rPr>
                <w:sz w:val="26"/>
                <w:szCs w:val="26"/>
              </w:rPr>
              <w:t xml:space="preserve">- Đường tới tòa thành đi qua các phép tính: 15 x 3= 45; </w:t>
            </w:r>
          </w:p>
          <w:p w14:paraId="34AE6D0E" w14:textId="77777777" w:rsidR="003B712B" w:rsidRPr="00A31D40" w:rsidRDefault="003B712B" w:rsidP="00225917">
            <w:pPr>
              <w:spacing w:line="288" w:lineRule="auto"/>
              <w:rPr>
                <w:sz w:val="26"/>
                <w:szCs w:val="26"/>
              </w:rPr>
            </w:pPr>
            <w:r w:rsidRPr="00A31D40">
              <w:rPr>
                <w:sz w:val="26"/>
                <w:szCs w:val="26"/>
              </w:rPr>
              <w:t>9 x 5 = 45; 75 – 30 = 45</w:t>
            </w:r>
          </w:p>
          <w:p w14:paraId="229A7706" w14:textId="77777777" w:rsidR="003B712B" w:rsidRPr="00A31D40" w:rsidRDefault="003B712B" w:rsidP="00225917">
            <w:pPr>
              <w:spacing w:line="288" w:lineRule="auto"/>
              <w:rPr>
                <w:sz w:val="26"/>
                <w:szCs w:val="26"/>
              </w:rPr>
            </w:pPr>
          </w:p>
        </w:tc>
      </w:tr>
      <w:tr w:rsidR="003B712B" w:rsidRPr="00A31D40" w14:paraId="0282B0F9" w14:textId="77777777" w:rsidTr="00225917">
        <w:tc>
          <w:tcPr>
            <w:tcW w:w="9738" w:type="dxa"/>
            <w:gridSpan w:val="2"/>
            <w:tcBorders>
              <w:top w:val="dashed" w:sz="4" w:space="0" w:color="auto"/>
              <w:bottom w:val="dashed" w:sz="4" w:space="0" w:color="auto"/>
            </w:tcBorders>
          </w:tcPr>
          <w:p w14:paraId="728FFB75" w14:textId="77777777" w:rsidR="003B712B" w:rsidRPr="00A31D40" w:rsidRDefault="003B712B" w:rsidP="00225917">
            <w:pPr>
              <w:spacing w:line="288" w:lineRule="auto"/>
              <w:jc w:val="both"/>
              <w:rPr>
                <w:b/>
                <w:sz w:val="26"/>
                <w:szCs w:val="26"/>
              </w:rPr>
            </w:pPr>
            <w:r w:rsidRPr="00A31D40">
              <w:rPr>
                <w:b/>
                <w:sz w:val="26"/>
                <w:szCs w:val="26"/>
              </w:rPr>
              <w:lastRenderedPageBreak/>
              <w:t>4. Vận dụng.</w:t>
            </w:r>
          </w:p>
          <w:p w14:paraId="18AEB6A9" w14:textId="77777777" w:rsidR="003B712B" w:rsidRPr="00A31D40" w:rsidRDefault="003B712B" w:rsidP="00225917">
            <w:pPr>
              <w:spacing w:line="288" w:lineRule="auto"/>
              <w:rPr>
                <w:sz w:val="26"/>
                <w:szCs w:val="26"/>
              </w:rPr>
            </w:pPr>
            <w:r w:rsidRPr="00A31D40">
              <w:rPr>
                <w:sz w:val="26"/>
                <w:szCs w:val="26"/>
              </w:rPr>
              <w:t>- Mục tiêu:</w:t>
            </w:r>
          </w:p>
          <w:p w14:paraId="01A22E51" w14:textId="77777777" w:rsidR="003B712B" w:rsidRPr="00A31D40" w:rsidRDefault="003B712B" w:rsidP="00225917">
            <w:pPr>
              <w:widowControl w:val="0"/>
              <w:spacing w:after="106" w:line="288" w:lineRule="auto"/>
              <w:jc w:val="both"/>
              <w:rPr>
                <w:sz w:val="26"/>
                <w:szCs w:val="26"/>
              </w:rPr>
            </w:pPr>
            <w:r w:rsidRPr="00A31D40">
              <w:rPr>
                <w:sz w:val="26"/>
                <w:szCs w:val="26"/>
              </w:rPr>
              <w:t xml:space="preserve">+ </w:t>
            </w:r>
            <w:hyperlink r:id="rId46" w:history="1">
              <w:r w:rsidRPr="00A31D40">
                <w:rPr>
                  <w:sz w:val="26"/>
                  <w:szCs w:val="26"/>
                </w:rPr>
                <w:t>Vận dụng giải các bà</w:t>
              </w:r>
            </w:hyperlink>
            <w:r w:rsidRPr="00A31D40">
              <w:rPr>
                <w:sz w:val="26"/>
                <w:szCs w:val="26"/>
                <w:lang w:val="vi-VN" w:eastAsia="vi-VN" w:bidi="vi-VN"/>
              </w:rPr>
              <w:t xml:space="preserve">i toán thực tế liên quan đến </w:t>
            </w:r>
            <w:r w:rsidRPr="00A31D40">
              <w:rPr>
                <w:sz w:val="26"/>
                <w:szCs w:val="26"/>
                <w:lang w:eastAsia="vi-VN" w:bidi="vi-VN"/>
              </w:rPr>
              <w:t>gấp lên một số lần.</w:t>
            </w:r>
          </w:p>
          <w:p w14:paraId="45D78063" w14:textId="77777777" w:rsidR="003B712B" w:rsidRPr="00A31D40" w:rsidRDefault="003B712B" w:rsidP="00225917">
            <w:pPr>
              <w:spacing w:line="288" w:lineRule="auto"/>
              <w:jc w:val="both"/>
              <w:rPr>
                <w:sz w:val="26"/>
                <w:szCs w:val="26"/>
              </w:rPr>
            </w:pPr>
            <w:r w:rsidRPr="00A31D40">
              <w:rPr>
                <w:sz w:val="26"/>
                <w:szCs w:val="26"/>
              </w:rPr>
              <w:t>+ Tạo không khí vui vẻ, hào hứng, lưu luyến sau khi học sinh bài học.</w:t>
            </w:r>
          </w:p>
          <w:p w14:paraId="7765412F" w14:textId="77777777" w:rsidR="003B712B" w:rsidRPr="00A31D40" w:rsidRDefault="003B712B" w:rsidP="00225917">
            <w:pPr>
              <w:spacing w:line="288" w:lineRule="auto"/>
              <w:rPr>
                <w:sz w:val="26"/>
                <w:szCs w:val="26"/>
              </w:rPr>
            </w:pPr>
            <w:r w:rsidRPr="00A31D40">
              <w:rPr>
                <w:sz w:val="26"/>
                <w:szCs w:val="26"/>
                <w:lang w:val="en-US"/>
              </w:rPr>
              <w:t>- Cách tiến hành:</w:t>
            </w:r>
          </w:p>
        </w:tc>
      </w:tr>
      <w:tr w:rsidR="003B712B" w:rsidRPr="00A31D40" w14:paraId="5AC81D1D" w14:textId="77777777" w:rsidTr="00225917">
        <w:tc>
          <w:tcPr>
            <w:tcW w:w="5863" w:type="dxa"/>
            <w:tcBorders>
              <w:top w:val="dashed" w:sz="4" w:space="0" w:color="auto"/>
              <w:bottom w:val="dashed" w:sz="4" w:space="0" w:color="auto"/>
            </w:tcBorders>
          </w:tcPr>
          <w:p w14:paraId="6ACBEE89" w14:textId="77777777" w:rsidR="003B712B" w:rsidRPr="00A31D40" w:rsidRDefault="003B712B" w:rsidP="00225917">
            <w:pPr>
              <w:spacing w:line="288" w:lineRule="auto"/>
              <w:jc w:val="both"/>
              <w:rPr>
                <w:sz w:val="26"/>
                <w:szCs w:val="26"/>
              </w:rPr>
            </w:pPr>
            <w:r w:rsidRPr="00A31D40">
              <w:rPr>
                <w:b/>
                <w:sz w:val="26"/>
                <w:szCs w:val="26"/>
              </w:rPr>
              <w:t xml:space="preserve">- </w:t>
            </w:r>
            <w:r w:rsidRPr="00A31D40">
              <w:rPr>
                <w:sz w:val="26"/>
                <w:szCs w:val="26"/>
              </w:rPr>
              <w:t>GV tổ chức cho HS thi giải nhanh tính đúng bài toán sau:</w:t>
            </w:r>
          </w:p>
          <w:p w14:paraId="2C8AF2D0" w14:textId="77777777" w:rsidR="003B712B" w:rsidRPr="00A31D40" w:rsidRDefault="003B712B" w:rsidP="00225917">
            <w:pPr>
              <w:spacing w:line="288" w:lineRule="auto"/>
              <w:jc w:val="both"/>
              <w:rPr>
                <w:sz w:val="26"/>
                <w:szCs w:val="26"/>
              </w:rPr>
            </w:pPr>
            <w:r w:rsidRPr="00A31D40">
              <w:rPr>
                <w:sz w:val="26"/>
                <w:szCs w:val="26"/>
              </w:rPr>
              <w:t>+ Bài toán: Lan hái được 18 bông hao. Lan hái được số hoa gấp 3 lần số hoa của Huệ. Hỏi Huệ hái được bao nhiêu bông hoa?</w:t>
            </w:r>
          </w:p>
          <w:p w14:paraId="6991D579" w14:textId="77777777" w:rsidR="003B712B" w:rsidRPr="00A31D40" w:rsidRDefault="003B712B" w:rsidP="00225917">
            <w:pPr>
              <w:spacing w:line="288" w:lineRule="auto"/>
              <w:jc w:val="both"/>
              <w:rPr>
                <w:b/>
                <w:sz w:val="26"/>
                <w:szCs w:val="26"/>
              </w:rPr>
            </w:pPr>
            <w:r w:rsidRPr="00A31D40">
              <w:rPr>
                <w:sz w:val="26"/>
                <w:szCs w:val="26"/>
              </w:rPr>
              <w:t>- Nhận xét, tuyên dương</w:t>
            </w:r>
          </w:p>
        </w:tc>
        <w:tc>
          <w:tcPr>
            <w:tcW w:w="3875" w:type="dxa"/>
            <w:tcBorders>
              <w:top w:val="dashed" w:sz="4" w:space="0" w:color="auto"/>
              <w:bottom w:val="dashed" w:sz="4" w:space="0" w:color="auto"/>
            </w:tcBorders>
          </w:tcPr>
          <w:p w14:paraId="1AB780D7" w14:textId="77777777" w:rsidR="003B712B" w:rsidRPr="00A31D40" w:rsidRDefault="003B712B" w:rsidP="00225917">
            <w:pPr>
              <w:spacing w:line="288" w:lineRule="auto"/>
              <w:rPr>
                <w:sz w:val="26"/>
                <w:szCs w:val="26"/>
              </w:rPr>
            </w:pPr>
            <w:r w:rsidRPr="00A31D40">
              <w:rPr>
                <w:sz w:val="26"/>
                <w:szCs w:val="26"/>
              </w:rPr>
              <w:t>- HS thi đua giải nhanh, tính đúng bài toán.</w:t>
            </w:r>
          </w:p>
          <w:p w14:paraId="0CD67194" w14:textId="77777777" w:rsidR="003B712B" w:rsidRPr="00A31D40" w:rsidRDefault="003B712B" w:rsidP="00225917">
            <w:pPr>
              <w:spacing w:line="288" w:lineRule="auto"/>
              <w:rPr>
                <w:sz w:val="26"/>
                <w:szCs w:val="26"/>
              </w:rPr>
            </w:pPr>
            <w:r w:rsidRPr="00A31D40">
              <w:rPr>
                <w:sz w:val="26"/>
                <w:szCs w:val="26"/>
              </w:rPr>
              <w:t>- HS trình bày.</w:t>
            </w:r>
          </w:p>
          <w:p w14:paraId="19CFFA75" w14:textId="77777777" w:rsidR="003B712B" w:rsidRPr="00A31D40" w:rsidRDefault="003B712B" w:rsidP="00225917">
            <w:pPr>
              <w:spacing w:line="288" w:lineRule="auto"/>
              <w:rPr>
                <w:sz w:val="26"/>
                <w:szCs w:val="26"/>
              </w:rPr>
            </w:pPr>
            <w:r w:rsidRPr="00A31D40">
              <w:rPr>
                <w:sz w:val="26"/>
                <w:szCs w:val="26"/>
              </w:rPr>
              <w:t>- Cả lớp nhận xét.</w:t>
            </w:r>
          </w:p>
        </w:tc>
      </w:tr>
    </w:tbl>
    <w:p w14:paraId="0F395275" w14:textId="77777777" w:rsidR="003B712B" w:rsidRDefault="003B712B" w:rsidP="002D7BB7">
      <w:pPr>
        <w:tabs>
          <w:tab w:val="left" w:pos="6096"/>
        </w:tabs>
        <w:rPr>
          <w:rFonts w:eastAsia="Calibri"/>
          <w:b/>
          <w:bCs/>
          <w:sz w:val="26"/>
          <w:szCs w:val="26"/>
        </w:rPr>
      </w:pPr>
    </w:p>
    <w:p w14:paraId="4174C99A" w14:textId="77777777" w:rsidR="00F43A2C" w:rsidRPr="00A31D40" w:rsidRDefault="00F43A2C" w:rsidP="00F43A2C">
      <w:pPr>
        <w:jc w:val="center"/>
        <w:rPr>
          <w:sz w:val="26"/>
          <w:szCs w:val="26"/>
        </w:rPr>
      </w:pPr>
      <w:r w:rsidRPr="00A31D40">
        <w:rPr>
          <w:b/>
          <w:bCs/>
          <w:sz w:val="26"/>
          <w:szCs w:val="26"/>
          <w:u w:val="single"/>
        </w:rPr>
        <w:t>HOẠT ĐỘNG TRẢI NGHIỆM</w:t>
      </w:r>
    </w:p>
    <w:p w14:paraId="3866DD35" w14:textId="77777777" w:rsidR="00F43A2C" w:rsidRPr="00A31D40" w:rsidRDefault="00F43A2C" w:rsidP="00F43A2C">
      <w:pPr>
        <w:spacing w:line="288" w:lineRule="auto"/>
        <w:ind w:left="720" w:hanging="720"/>
        <w:jc w:val="center"/>
        <w:rPr>
          <w:b/>
          <w:bCs/>
          <w:sz w:val="26"/>
          <w:szCs w:val="26"/>
          <w:u w:val="single"/>
        </w:rPr>
      </w:pPr>
      <w:r w:rsidRPr="00A31D40">
        <w:rPr>
          <w:b/>
          <w:bCs/>
          <w:sz w:val="26"/>
          <w:szCs w:val="26"/>
          <w:u w:val="single"/>
        </w:rPr>
        <w:t>CHỦ ĐỀ</w:t>
      </w:r>
      <w:r w:rsidRPr="00A31D40">
        <w:rPr>
          <w:b/>
          <w:bCs/>
          <w:sz w:val="26"/>
          <w:szCs w:val="26"/>
        </w:rPr>
        <w:t xml:space="preserve">: </w:t>
      </w:r>
      <w:r w:rsidRPr="00A31D40">
        <w:rPr>
          <w:b/>
          <w:bCs/>
          <w:color w:val="000000"/>
          <w:sz w:val="26"/>
          <w:szCs w:val="26"/>
        </w:rPr>
        <w:t>EM YÊU LAO ĐỘNG</w:t>
      </w:r>
    </w:p>
    <w:p w14:paraId="5D40FFF0" w14:textId="77777777" w:rsidR="00F43A2C" w:rsidRPr="00A31D40" w:rsidRDefault="00F43A2C" w:rsidP="00F43A2C">
      <w:pPr>
        <w:spacing w:line="288" w:lineRule="auto"/>
        <w:ind w:left="720" w:hanging="720"/>
        <w:jc w:val="center"/>
        <w:rPr>
          <w:b/>
          <w:bCs/>
          <w:sz w:val="26"/>
          <w:szCs w:val="26"/>
        </w:rPr>
      </w:pPr>
      <w:r w:rsidRPr="00A31D40">
        <w:rPr>
          <w:b/>
          <w:bCs/>
          <w:sz w:val="26"/>
          <w:szCs w:val="26"/>
        </w:rPr>
        <w:t>Sinh hoạt cuối tuần: TRÒ CHƠI MẢNH GHÉP NGÔI  NHÀ</w:t>
      </w:r>
    </w:p>
    <w:p w14:paraId="21A7712E" w14:textId="77777777" w:rsidR="00F43A2C" w:rsidRPr="00A31D40" w:rsidRDefault="00F43A2C" w:rsidP="00F43A2C">
      <w:pPr>
        <w:spacing w:line="288" w:lineRule="auto"/>
        <w:ind w:left="720" w:hanging="720"/>
        <w:jc w:val="center"/>
        <w:rPr>
          <w:b/>
          <w:bCs/>
          <w:sz w:val="26"/>
          <w:szCs w:val="26"/>
        </w:rPr>
      </w:pPr>
    </w:p>
    <w:p w14:paraId="2FADC721" w14:textId="77777777" w:rsidR="00F43A2C" w:rsidRPr="00A31D40" w:rsidRDefault="00F43A2C" w:rsidP="00F43A2C">
      <w:pPr>
        <w:spacing w:line="288" w:lineRule="auto"/>
        <w:ind w:firstLine="360"/>
        <w:rPr>
          <w:b/>
          <w:bCs/>
          <w:sz w:val="26"/>
          <w:szCs w:val="26"/>
          <w:u w:val="single"/>
        </w:rPr>
      </w:pPr>
      <w:r w:rsidRPr="00A31D40">
        <w:rPr>
          <w:b/>
          <w:bCs/>
          <w:sz w:val="26"/>
          <w:szCs w:val="26"/>
          <w:u w:val="single"/>
        </w:rPr>
        <w:t>I. YÊU CẦU CẦN ĐẠT:</w:t>
      </w:r>
    </w:p>
    <w:p w14:paraId="38BD1987" w14:textId="77777777" w:rsidR="00F43A2C" w:rsidRPr="00A31D40" w:rsidRDefault="00F43A2C" w:rsidP="00F43A2C">
      <w:pPr>
        <w:spacing w:line="288" w:lineRule="auto"/>
        <w:ind w:firstLine="360"/>
        <w:jc w:val="both"/>
        <w:rPr>
          <w:b/>
          <w:sz w:val="26"/>
          <w:szCs w:val="26"/>
        </w:rPr>
      </w:pPr>
      <w:r w:rsidRPr="00A31D40">
        <w:rPr>
          <w:b/>
          <w:sz w:val="26"/>
          <w:szCs w:val="26"/>
        </w:rPr>
        <w:t xml:space="preserve">1. Năng lực đặc thù: </w:t>
      </w:r>
    </w:p>
    <w:p w14:paraId="49891008" w14:textId="77777777" w:rsidR="00F43A2C" w:rsidRPr="00A31D40" w:rsidRDefault="00F43A2C" w:rsidP="00F43A2C">
      <w:pPr>
        <w:spacing w:line="288" w:lineRule="auto"/>
        <w:ind w:firstLine="360"/>
        <w:jc w:val="both"/>
        <w:rPr>
          <w:sz w:val="26"/>
          <w:szCs w:val="26"/>
        </w:rPr>
      </w:pPr>
      <w:r w:rsidRPr="00A31D40">
        <w:rPr>
          <w:sz w:val="26"/>
          <w:szCs w:val="26"/>
        </w:rPr>
        <w:t>- Phát triển được khả năng tư duy thiết kế về không gian.</w:t>
      </w:r>
    </w:p>
    <w:p w14:paraId="2A38E164" w14:textId="77777777" w:rsidR="00F43A2C" w:rsidRPr="00A31D40" w:rsidRDefault="00F43A2C" w:rsidP="00F43A2C">
      <w:pPr>
        <w:spacing w:line="288" w:lineRule="auto"/>
        <w:ind w:firstLine="360"/>
        <w:jc w:val="both"/>
        <w:rPr>
          <w:sz w:val="26"/>
          <w:szCs w:val="26"/>
        </w:rPr>
      </w:pPr>
      <w:r w:rsidRPr="00A31D40">
        <w:rPr>
          <w:sz w:val="26"/>
          <w:szCs w:val="26"/>
        </w:rPr>
        <w:t>- Vui vẻ, gắn kết cùng các bạn trong lớp.</w:t>
      </w:r>
    </w:p>
    <w:p w14:paraId="632B950A" w14:textId="77777777" w:rsidR="00F43A2C" w:rsidRPr="00A31D40" w:rsidRDefault="00F43A2C" w:rsidP="00F43A2C">
      <w:pPr>
        <w:spacing w:before="120" w:line="288" w:lineRule="auto"/>
        <w:ind w:firstLine="360"/>
        <w:jc w:val="both"/>
        <w:rPr>
          <w:b/>
          <w:sz w:val="26"/>
          <w:szCs w:val="26"/>
        </w:rPr>
      </w:pPr>
      <w:r w:rsidRPr="00A31D40">
        <w:rPr>
          <w:b/>
          <w:sz w:val="26"/>
          <w:szCs w:val="26"/>
        </w:rPr>
        <w:t>2. Năng lực chung.</w:t>
      </w:r>
    </w:p>
    <w:p w14:paraId="1A018710" w14:textId="77777777" w:rsidR="00F43A2C" w:rsidRPr="00A31D40" w:rsidRDefault="00F43A2C" w:rsidP="00F43A2C">
      <w:pPr>
        <w:spacing w:line="288" w:lineRule="auto"/>
        <w:ind w:firstLine="360"/>
        <w:jc w:val="both"/>
        <w:rPr>
          <w:sz w:val="26"/>
          <w:szCs w:val="26"/>
        </w:rPr>
      </w:pPr>
      <w:r w:rsidRPr="00A31D40">
        <w:rPr>
          <w:sz w:val="26"/>
          <w:szCs w:val="26"/>
        </w:rPr>
        <w:t>- Năng lực tự chủ, tự học: Biết chuẩn bị các đồ dùng, vật dụng để tham gia trò chơi cùng các bạn.</w:t>
      </w:r>
    </w:p>
    <w:p w14:paraId="47A72FE7" w14:textId="77777777" w:rsidR="00F43A2C" w:rsidRPr="00A31D40" w:rsidRDefault="00F43A2C" w:rsidP="00F43A2C">
      <w:pPr>
        <w:spacing w:line="288" w:lineRule="auto"/>
        <w:ind w:firstLine="360"/>
        <w:jc w:val="both"/>
        <w:rPr>
          <w:sz w:val="26"/>
          <w:szCs w:val="26"/>
        </w:rPr>
      </w:pPr>
      <w:r w:rsidRPr="00A31D40">
        <w:rPr>
          <w:sz w:val="26"/>
          <w:szCs w:val="26"/>
        </w:rPr>
        <w:t>- Năng lực giải quyết vấn đề và sáng tạo: Biết sắp xếp các đồ dùng, vật dụng vào vị trí phù hợp trong bức tranh ngôi nhà.</w:t>
      </w:r>
    </w:p>
    <w:p w14:paraId="73E58882" w14:textId="77777777" w:rsidR="00F43A2C" w:rsidRPr="00A31D40" w:rsidRDefault="00F43A2C" w:rsidP="00F43A2C">
      <w:pPr>
        <w:spacing w:line="288" w:lineRule="auto"/>
        <w:ind w:firstLine="360"/>
        <w:jc w:val="both"/>
        <w:rPr>
          <w:sz w:val="26"/>
          <w:szCs w:val="26"/>
        </w:rPr>
      </w:pPr>
      <w:r w:rsidRPr="00A31D40">
        <w:rPr>
          <w:sz w:val="26"/>
          <w:szCs w:val="26"/>
        </w:rPr>
        <w:lastRenderedPageBreak/>
        <w:t>- Năng lực giao tiếp và hợp tác: Biết chia sẻ với bạn về hiểu biết của mình về cách trang trí lớp học.</w:t>
      </w:r>
    </w:p>
    <w:p w14:paraId="47B2CA07" w14:textId="77777777" w:rsidR="00F43A2C" w:rsidRPr="00A31D40" w:rsidRDefault="00F43A2C" w:rsidP="00F43A2C">
      <w:pPr>
        <w:spacing w:before="120" w:line="288" w:lineRule="auto"/>
        <w:ind w:firstLine="360"/>
        <w:jc w:val="both"/>
        <w:rPr>
          <w:b/>
          <w:sz w:val="26"/>
          <w:szCs w:val="26"/>
        </w:rPr>
      </w:pPr>
      <w:r w:rsidRPr="00A31D40">
        <w:rPr>
          <w:b/>
          <w:sz w:val="26"/>
          <w:szCs w:val="26"/>
        </w:rPr>
        <w:t>3. Phẩm chất.</w:t>
      </w:r>
    </w:p>
    <w:p w14:paraId="30FD507A" w14:textId="77777777" w:rsidR="00F43A2C" w:rsidRPr="00A31D40" w:rsidRDefault="00F43A2C" w:rsidP="00F43A2C">
      <w:pPr>
        <w:spacing w:line="288" w:lineRule="auto"/>
        <w:ind w:firstLine="360"/>
        <w:jc w:val="both"/>
        <w:rPr>
          <w:sz w:val="26"/>
          <w:szCs w:val="26"/>
        </w:rPr>
      </w:pPr>
      <w:r w:rsidRPr="00A31D40">
        <w:rPr>
          <w:sz w:val="26"/>
          <w:szCs w:val="26"/>
        </w:rPr>
        <w:t>- Phẩm chất nhân ái: tôn trọng bạn, biết lắng nghe những chia sẻ mà bạn đưa ra.</w:t>
      </w:r>
    </w:p>
    <w:p w14:paraId="01051B4F" w14:textId="77777777" w:rsidR="00F43A2C" w:rsidRPr="00A31D40" w:rsidRDefault="00F43A2C" w:rsidP="00F43A2C">
      <w:pPr>
        <w:spacing w:line="288" w:lineRule="auto"/>
        <w:ind w:firstLine="360"/>
        <w:jc w:val="both"/>
        <w:rPr>
          <w:sz w:val="26"/>
          <w:szCs w:val="26"/>
        </w:rPr>
      </w:pPr>
      <w:r w:rsidRPr="00A31D40">
        <w:rPr>
          <w:sz w:val="26"/>
          <w:szCs w:val="26"/>
        </w:rPr>
        <w:t>- Phẩm chất chăm chỉ: Chịu khó sắp xếp các đò dùng, vật dụng  để giới thiệu với các bạn những ý tưởng phù hợp, sáng tạo.</w:t>
      </w:r>
    </w:p>
    <w:p w14:paraId="3BF56803" w14:textId="77777777" w:rsidR="00F43A2C" w:rsidRPr="00A31D40" w:rsidRDefault="00F43A2C" w:rsidP="00F43A2C">
      <w:pPr>
        <w:spacing w:line="288" w:lineRule="auto"/>
        <w:ind w:firstLine="360"/>
        <w:jc w:val="both"/>
        <w:rPr>
          <w:sz w:val="26"/>
          <w:szCs w:val="26"/>
        </w:rPr>
      </w:pPr>
      <w:r w:rsidRPr="00A31D40">
        <w:rPr>
          <w:sz w:val="26"/>
          <w:szCs w:val="26"/>
        </w:rPr>
        <w:t>- Phẩm chất trách nhiệm: làm việc tập trung, nghiêm túc, có trách nhiệm trước tập thể lớp.</w:t>
      </w:r>
    </w:p>
    <w:p w14:paraId="50A40B6A" w14:textId="77777777" w:rsidR="00F43A2C" w:rsidRPr="00A31D40" w:rsidRDefault="00F43A2C" w:rsidP="00F43A2C">
      <w:pPr>
        <w:spacing w:before="120" w:line="288" w:lineRule="auto"/>
        <w:ind w:firstLine="360"/>
        <w:jc w:val="both"/>
        <w:rPr>
          <w:b/>
          <w:sz w:val="26"/>
          <w:szCs w:val="26"/>
        </w:rPr>
      </w:pPr>
      <w:r w:rsidRPr="00A31D40">
        <w:rPr>
          <w:b/>
          <w:sz w:val="26"/>
          <w:szCs w:val="26"/>
        </w:rPr>
        <w:t xml:space="preserve">II. ĐỒ DÙNG DẠY HỌC </w:t>
      </w:r>
    </w:p>
    <w:p w14:paraId="4056BC06" w14:textId="77777777" w:rsidR="00F43A2C" w:rsidRPr="00A31D40" w:rsidRDefault="00F43A2C" w:rsidP="00F43A2C">
      <w:pPr>
        <w:spacing w:line="288" w:lineRule="auto"/>
        <w:ind w:firstLine="360"/>
        <w:jc w:val="both"/>
        <w:rPr>
          <w:sz w:val="26"/>
          <w:szCs w:val="26"/>
        </w:rPr>
      </w:pPr>
      <w:r w:rsidRPr="00A31D40">
        <w:rPr>
          <w:sz w:val="26"/>
          <w:szCs w:val="26"/>
        </w:rPr>
        <w:t>- Kế hoạch bài dạy, bài giảng Power point.</w:t>
      </w:r>
    </w:p>
    <w:p w14:paraId="5A77F5D7" w14:textId="77777777" w:rsidR="00F43A2C" w:rsidRPr="00A31D40" w:rsidRDefault="00F43A2C" w:rsidP="00F43A2C">
      <w:pPr>
        <w:spacing w:line="288" w:lineRule="auto"/>
        <w:ind w:firstLine="360"/>
        <w:jc w:val="both"/>
        <w:rPr>
          <w:sz w:val="26"/>
          <w:szCs w:val="26"/>
        </w:rPr>
      </w:pPr>
      <w:r w:rsidRPr="00A31D40">
        <w:rPr>
          <w:sz w:val="26"/>
          <w:szCs w:val="26"/>
        </w:rPr>
        <w:t>- SGK và các thiết bị, học liệu phụ vụ cho tiết dạy.</w:t>
      </w:r>
    </w:p>
    <w:p w14:paraId="471F13C5" w14:textId="77777777" w:rsidR="00F43A2C" w:rsidRPr="00A31D40" w:rsidRDefault="00F43A2C" w:rsidP="00F43A2C">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43A2C" w:rsidRPr="00A31D40" w14:paraId="1A531C8F" w14:textId="77777777" w:rsidTr="00CD086E">
        <w:tc>
          <w:tcPr>
            <w:tcW w:w="5862" w:type="dxa"/>
            <w:tcBorders>
              <w:bottom w:val="dashed" w:sz="4" w:space="0" w:color="auto"/>
            </w:tcBorders>
          </w:tcPr>
          <w:p w14:paraId="0E463E2B" w14:textId="77777777" w:rsidR="00F43A2C" w:rsidRPr="00A31D40" w:rsidRDefault="00F43A2C" w:rsidP="00CD086E">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37CBA3AE" w14:textId="77777777" w:rsidR="00F43A2C" w:rsidRPr="00A31D40" w:rsidRDefault="00F43A2C" w:rsidP="00CD086E">
            <w:pPr>
              <w:spacing w:line="288" w:lineRule="auto"/>
              <w:jc w:val="center"/>
              <w:rPr>
                <w:b/>
                <w:sz w:val="26"/>
                <w:szCs w:val="26"/>
              </w:rPr>
            </w:pPr>
            <w:r w:rsidRPr="00A31D40">
              <w:rPr>
                <w:b/>
                <w:sz w:val="26"/>
                <w:szCs w:val="26"/>
              </w:rPr>
              <w:t>Hoạt động của học sinh</w:t>
            </w:r>
          </w:p>
        </w:tc>
      </w:tr>
      <w:tr w:rsidR="00F43A2C" w:rsidRPr="00A31D40" w14:paraId="243DC13C" w14:textId="77777777" w:rsidTr="00CD086E">
        <w:tc>
          <w:tcPr>
            <w:tcW w:w="9738" w:type="dxa"/>
            <w:gridSpan w:val="2"/>
            <w:tcBorders>
              <w:bottom w:val="dashed" w:sz="4" w:space="0" w:color="auto"/>
            </w:tcBorders>
          </w:tcPr>
          <w:p w14:paraId="017B6555" w14:textId="77777777" w:rsidR="00F43A2C" w:rsidRPr="00A31D40" w:rsidRDefault="00F43A2C" w:rsidP="00CD086E">
            <w:pPr>
              <w:spacing w:line="288" w:lineRule="auto"/>
              <w:jc w:val="both"/>
              <w:rPr>
                <w:bCs/>
                <w:i/>
                <w:sz w:val="26"/>
                <w:szCs w:val="26"/>
              </w:rPr>
            </w:pPr>
            <w:r w:rsidRPr="00A31D40">
              <w:rPr>
                <w:b/>
                <w:bCs/>
                <w:sz w:val="26"/>
                <w:szCs w:val="26"/>
              </w:rPr>
              <w:t>1. Khởi động:</w:t>
            </w:r>
          </w:p>
          <w:p w14:paraId="75EB1703" w14:textId="77777777" w:rsidR="00F43A2C" w:rsidRPr="00A31D40" w:rsidRDefault="00F43A2C" w:rsidP="00CD086E">
            <w:pPr>
              <w:spacing w:line="288" w:lineRule="auto"/>
              <w:jc w:val="both"/>
              <w:rPr>
                <w:sz w:val="26"/>
                <w:szCs w:val="26"/>
              </w:rPr>
            </w:pPr>
            <w:r w:rsidRPr="00A31D40">
              <w:rPr>
                <w:sz w:val="26"/>
                <w:szCs w:val="26"/>
              </w:rPr>
              <w:t xml:space="preserve">- Mục tiêu: </w:t>
            </w:r>
          </w:p>
          <w:p w14:paraId="56DEC394" w14:textId="77777777" w:rsidR="00F43A2C" w:rsidRPr="00A31D40" w:rsidRDefault="00F43A2C" w:rsidP="00CD086E">
            <w:pPr>
              <w:spacing w:line="288" w:lineRule="auto"/>
              <w:jc w:val="both"/>
              <w:rPr>
                <w:sz w:val="26"/>
                <w:szCs w:val="26"/>
              </w:rPr>
            </w:pPr>
            <w:r w:rsidRPr="00A31D40">
              <w:rPr>
                <w:sz w:val="26"/>
                <w:szCs w:val="26"/>
              </w:rPr>
              <w:t>+ Tạo không khí vui vẻ, khấn khởi trước giờ học.</w:t>
            </w:r>
          </w:p>
          <w:p w14:paraId="3B01E2F3" w14:textId="77777777" w:rsidR="00F43A2C" w:rsidRPr="00A31D40" w:rsidRDefault="00F43A2C" w:rsidP="00CD086E">
            <w:pPr>
              <w:spacing w:line="288" w:lineRule="auto"/>
              <w:jc w:val="both"/>
              <w:rPr>
                <w:sz w:val="26"/>
                <w:szCs w:val="26"/>
              </w:rPr>
            </w:pPr>
            <w:r w:rsidRPr="00A31D40">
              <w:rPr>
                <w:sz w:val="26"/>
                <w:szCs w:val="26"/>
              </w:rPr>
              <w:t>+ Xây dựng kĩ năng quan sát để nhận ra đặc điểm khác biệt trong ngoại hình, trang phục của mọi người xung quanh.</w:t>
            </w:r>
          </w:p>
          <w:p w14:paraId="526C6A7B" w14:textId="77777777" w:rsidR="00F43A2C" w:rsidRPr="00A31D40" w:rsidRDefault="00F43A2C" w:rsidP="00CD086E">
            <w:pPr>
              <w:spacing w:line="288" w:lineRule="auto"/>
              <w:jc w:val="both"/>
              <w:rPr>
                <w:sz w:val="26"/>
                <w:szCs w:val="26"/>
              </w:rPr>
            </w:pPr>
            <w:r w:rsidRPr="00A31D40">
              <w:rPr>
                <w:sz w:val="26"/>
                <w:szCs w:val="26"/>
              </w:rPr>
              <w:t>- Cách tiến hành:</w:t>
            </w:r>
          </w:p>
        </w:tc>
      </w:tr>
      <w:tr w:rsidR="00F43A2C" w:rsidRPr="00A31D40" w14:paraId="31950CFC" w14:textId="77777777" w:rsidTr="00CD086E">
        <w:tc>
          <w:tcPr>
            <w:tcW w:w="5862" w:type="dxa"/>
            <w:tcBorders>
              <w:bottom w:val="dashed" w:sz="4" w:space="0" w:color="auto"/>
            </w:tcBorders>
          </w:tcPr>
          <w:p w14:paraId="702AD863" w14:textId="77777777" w:rsidR="00F43A2C" w:rsidRPr="00A31D40" w:rsidRDefault="00F43A2C" w:rsidP="00CD086E">
            <w:pPr>
              <w:spacing w:line="288" w:lineRule="auto"/>
              <w:jc w:val="both"/>
              <w:outlineLvl w:val="0"/>
              <w:rPr>
                <w:bCs/>
                <w:sz w:val="26"/>
                <w:szCs w:val="26"/>
              </w:rPr>
            </w:pPr>
            <w:r w:rsidRPr="00A31D40">
              <w:rPr>
                <w:bCs/>
                <w:sz w:val="26"/>
                <w:szCs w:val="26"/>
              </w:rPr>
              <w:t xml:space="preserve">- GV mở bài hát “Nhà của tôi” để khởi động bài học. </w:t>
            </w:r>
          </w:p>
          <w:p w14:paraId="36BC33A5" w14:textId="77777777" w:rsidR="00F43A2C" w:rsidRPr="00A31D40" w:rsidRDefault="00F43A2C" w:rsidP="00CD086E">
            <w:pPr>
              <w:spacing w:line="288" w:lineRule="auto"/>
              <w:jc w:val="both"/>
              <w:outlineLvl w:val="0"/>
              <w:rPr>
                <w:bCs/>
                <w:sz w:val="26"/>
                <w:szCs w:val="26"/>
              </w:rPr>
            </w:pPr>
            <w:r w:rsidRPr="00A31D40">
              <w:rPr>
                <w:bCs/>
                <w:sz w:val="26"/>
                <w:szCs w:val="26"/>
              </w:rPr>
              <w:t>+ GV cùng trao đổi với HS về nội dung bài hát.</w:t>
            </w:r>
          </w:p>
          <w:p w14:paraId="6D160726" w14:textId="77777777" w:rsidR="00F43A2C" w:rsidRPr="00A31D40" w:rsidRDefault="00F43A2C" w:rsidP="00CD086E">
            <w:pPr>
              <w:spacing w:line="288" w:lineRule="auto"/>
              <w:jc w:val="both"/>
              <w:outlineLvl w:val="0"/>
              <w:rPr>
                <w:bCs/>
                <w:sz w:val="26"/>
                <w:szCs w:val="26"/>
              </w:rPr>
            </w:pPr>
            <w:r w:rsidRPr="00A31D40">
              <w:rPr>
                <w:bCs/>
                <w:sz w:val="26"/>
                <w:szCs w:val="26"/>
              </w:rPr>
              <w:t>- GV Nhận xét, tuyên dương.</w:t>
            </w:r>
          </w:p>
          <w:p w14:paraId="011D1E37" w14:textId="77777777" w:rsidR="00F43A2C" w:rsidRPr="00A31D40" w:rsidRDefault="00F43A2C" w:rsidP="00CD086E">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551CDC8D" w14:textId="77777777" w:rsidR="00F43A2C" w:rsidRPr="00A31D40" w:rsidRDefault="00F43A2C" w:rsidP="00CD086E">
            <w:pPr>
              <w:spacing w:line="288" w:lineRule="auto"/>
              <w:jc w:val="both"/>
              <w:rPr>
                <w:sz w:val="26"/>
                <w:szCs w:val="26"/>
              </w:rPr>
            </w:pPr>
            <w:r w:rsidRPr="00A31D40">
              <w:rPr>
                <w:sz w:val="26"/>
                <w:szCs w:val="26"/>
              </w:rPr>
              <w:t>- HS lắng nghe.</w:t>
            </w:r>
          </w:p>
          <w:p w14:paraId="4F45EC62" w14:textId="77777777" w:rsidR="00F43A2C" w:rsidRPr="00A31D40" w:rsidRDefault="00F43A2C" w:rsidP="00CD086E">
            <w:pPr>
              <w:spacing w:line="288" w:lineRule="auto"/>
              <w:jc w:val="both"/>
              <w:rPr>
                <w:sz w:val="26"/>
                <w:szCs w:val="26"/>
              </w:rPr>
            </w:pPr>
          </w:p>
          <w:p w14:paraId="488A44C4" w14:textId="77777777" w:rsidR="00F43A2C" w:rsidRPr="00A31D40" w:rsidRDefault="00F43A2C" w:rsidP="00CD086E">
            <w:pPr>
              <w:spacing w:line="288" w:lineRule="auto"/>
              <w:jc w:val="both"/>
              <w:rPr>
                <w:sz w:val="26"/>
                <w:szCs w:val="26"/>
              </w:rPr>
            </w:pPr>
            <w:r w:rsidRPr="00A31D40">
              <w:rPr>
                <w:sz w:val="26"/>
                <w:szCs w:val="26"/>
              </w:rPr>
              <w:t>- HS trả lời về nội dung bài hát.</w:t>
            </w:r>
          </w:p>
          <w:p w14:paraId="7B7CF2E2" w14:textId="77777777" w:rsidR="00F43A2C" w:rsidRPr="00A31D40" w:rsidRDefault="00F43A2C" w:rsidP="00CD086E">
            <w:pPr>
              <w:spacing w:line="288" w:lineRule="auto"/>
              <w:jc w:val="both"/>
              <w:rPr>
                <w:sz w:val="26"/>
                <w:szCs w:val="26"/>
              </w:rPr>
            </w:pPr>
          </w:p>
          <w:p w14:paraId="037EC696" w14:textId="77777777" w:rsidR="00F43A2C" w:rsidRPr="00A31D40" w:rsidRDefault="00F43A2C" w:rsidP="00CD086E">
            <w:pPr>
              <w:spacing w:line="288" w:lineRule="auto"/>
              <w:jc w:val="both"/>
              <w:rPr>
                <w:sz w:val="26"/>
                <w:szCs w:val="26"/>
              </w:rPr>
            </w:pPr>
            <w:r w:rsidRPr="00A31D40">
              <w:rPr>
                <w:sz w:val="26"/>
                <w:szCs w:val="26"/>
              </w:rPr>
              <w:t>- HS lắng nghe.</w:t>
            </w:r>
          </w:p>
        </w:tc>
      </w:tr>
      <w:tr w:rsidR="00F43A2C" w:rsidRPr="00A31D40" w14:paraId="26A8AA5F" w14:textId="77777777" w:rsidTr="00CD086E">
        <w:tc>
          <w:tcPr>
            <w:tcW w:w="9738" w:type="dxa"/>
            <w:gridSpan w:val="2"/>
            <w:tcBorders>
              <w:top w:val="dashed" w:sz="4" w:space="0" w:color="auto"/>
              <w:bottom w:val="dashed" w:sz="4" w:space="0" w:color="auto"/>
            </w:tcBorders>
          </w:tcPr>
          <w:p w14:paraId="3E1FE4A2" w14:textId="77777777" w:rsidR="00F43A2C" w:rsidRPr="00A31D40" w:rsidRDefault="00F43A2C" w:rsidP="00CD086E">
            <w:pPr>
              <w:spacing w:line="288" w:lineRule="auto"/>
              <w:jc w:val="both"/>
              <w:rPr>
                <w:b/>
                <w:bCs/>
                <w:iCs/>
                <w:sz w:val="26"/>
                <w:szCs w:val="26"/>
              </w:rPr>
            </w:pPr>
            <w:r w:rsidRPr="00A31D40">
              <w:rPr>
                <w:b/>
                <w:bCs/>
                <w:iCs/>
                <w:sz w:val="26"/>
                <w:szCs w:val="26"/>
              </w:rPr>
              <w:t>2. Sinh hoạt cuối tuần</w:t>
            </w:r>
            <w:r w:rsidRPr="00A31D40">
              <w:rPr>
                <w:bCs/>
                <w:i/>
                <w:iCs/>
                <w:sz w:val="26"/>
                <w:szCs w:val="26"/>
              </w:rPr>
              <w:t>:</w:t>
            </w:r>
          </w:p>
          <w:p w14:paraId="6892E075" w14:textId="77777777" w:rsidR="00F43A2C" w:rsidRPr="00A31D40" w:rsidRDefault="00F43A2C" w:rsidP="00CD086E">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Đánh giá kết quả hoạt động trong tuần, đề ra kế hoạch hoạt động tuần tới..</w:t>
            </w:r>
          </w:p>
          <w:p w14:paraId="65B9DEE3" w14:textId="77777777" w:rsidR="00F43A2C" w:rsidRPr="00A31D40" w:rsidRDefault="00F43A2C" w:rsidP="00CD086E">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F43A2C" w:rsidRPr="00A31D40" w14:paraId="56E9C95F" w14:textId="77777777" w:rsidTr="00CD086E">
        <w:tc>
          <w:tcPr>
            <w:tcW w:w="5862" w:type="dxa"/>
            <w:tcBorders>
              <w:top w:val="dashed" w:sz="4" w:space="0" w:color="auto"/>
              <w:bottom w:val="dashed" w:sz="4" w:space="0" w:color="auto"/>
            </w:tcBorders>
          </w:tcPr>
          <w:p w14:paraId="2F9CB450" w14:textId="77777777" w:rsidR="00F43A2C" w:rsidRPr="00A31D40" w:rsidRDefault="00F43A2C" w:rsidP="00CD086E">
            <w:pPr>
              <w:spacing w:line="288" w:lineRule="auto"/>
              <w:jc w:val="both"/>
              <w:rPr>
                <w:b/>
                <w:sz w:val="26"/>
                <w:szCs w:val="26"/>
              </w:rPr>
            </w:pPr>
            <w:r w:rsidRPr="00A31D40">
              <w:rPr>
                <w:b/>
                <w:sz w:val="26"/>
                <w:szCs w:val="26"/>
              </w:rPr>
              <w:t>* Hoạt động 1: Đánh giá kết quả cuối tuần. (Làm việc nhóm 2)</w:t>
            </w:r>
          </w:p>
          <w:p w14:paraId="29BE2493" w14:textId="77777777" w:rsidR="00F43A2C" w:rsidRPr="00A31D40" w:rsidRDefault="00F43A2C" w:rsidP="00CD086E">
            <w:pPr>
              <w:spacing w:line="288" w:lineRule="auto"/>
              <w:jc w:val="both"/>
              <w:rPr>
                <w:sz w:val="26"/>
                <w:szCs w:val="26"/>
              </w:rPr>
            </w:pPr>
            <w:r w:rsidRPr="00A31D40">
              <w:rPr>
                <w:b/>
                <w:sz w:val="26"/>
                <w:szCs w:val="26"/>
              </w:rPr>
              <w:t xml:space="preserve">- </w:t>
            </w:r>
            <w:r w:rsidRPr="00A31D40">
              <w:rPr>
                <w:sz w:val="26"/>
                <w:szCs w:val="26"/>
              </w:rPr>
              <w:t>GV yêu cầu lớp Trưởng (hoặc lớp phó học tập) đánh giá kết quả hoạt động cuối tuần. Yêu cầu các nhóm thảo luận, nhận xét, bổ sung các nội dung trong tuần.</w:t>
            </w:r>
          </w:p>
          <w:p w14:paraId="7E8DE820" w14:textId="77777777" w:rsidR="00F43A2C" w:rsidRPr="00A31D40" w:rsidRDefault="00F43A2C" w:rsidP="00CD086E">
            <w:pPr>
              <w:spacing w:line="288" w:lineRule="auto"/>
              <w:jc w:val="both"/>
              <w:rPr>
                <w:sz w:val="26"/>
                <w:szCs w:val="26"/>
              </w:rPr>
            </w:pPr>
            <w:r w:rsidRPr="00A31D40">
              <w:rPr>
                <w:sz w:val="26"/>
                <w:szCs w:val="26"/>
              </w:rPr>
              <w:t>+ Kết quả sinh hoạt nền nếp.</w:t>
            </w:r>
          </w:p>
          <w:p w14:paraId="250F13D4" w14:textId="77777777" w:rsidR="00F43A2C" w:rsidRPr="00A31D40" w:rsidRDefault="00F43A2C" w:rsidP="00CD086E">
            <w:pPr>
              <w:spacing w:line="288" w:lineRule="auto"/>
              <w:jc w:val="both"/>
              <w:rPr>
                <w:sz w:val="26"/>
                <w:szCs w:val="26"/>
              </w:rPr>
            </w:pPr>
            <w:r w:rsidRPr="00A31D40">
              <w:rPr>
                <w:sz w:val="26"/>
                <w:szCs w:val="26"/>
              </w:rPr>
              <w:t>+ Kết quả học tập.</w:t>
            </w:r>
          </w:p>
          <w:p w14:paraId="4E787DC3" w14:textId="77777777" w:rsidR="00F43A2C" w:rsidRPr="00A31D40" w:rsidRDefault="00F43A2C" w:rsidP="00CD086E">
            <w:pPr>
              <w:spacing w:line="288" w:lineRule="auto"/>
              <w:jc w:val="both"/>
              <w:rPr>
                <w:sz w:val="26"/>
                <w:szCs w:val="26"/>
              </w:rPr>
            </w:pPr>
            <w:r w:rsidRPr="00A31D40">
              <w:rPr>
                <w:sz w:val="26"/>
                <w:szCs w:val="26"/>
              </w:rPr>
              <w:t>+ Kết quả hoạt động các phong trào.</w:t>
            </w:r>
          </w:p>
          <w:p w14:paraId="7F7D8232" w14:textId="77777777" w:rsidR="00F43A2C" w:rsidRPr="00A31D40" w:rsidRDefault="00F43A2C" w:rsidP="00CD086E">
            <w:pPr>
              <w:spacing w:line="288" w:lineRule="auto"/>
              <w:jc w:val="both"/>
              <w:rPr>
                <w:sz w:val="26"/>
                <w:szCs w:val="26"/>
              </w:rPr>
            </w:pPr>
            <w:r w:rsidRPr="00A31D40">
              <w:rPr>
                <w:sz w:val="26"/>
                <w:szCs w:val="26"/>
              </w:rPr>
              <w:t>- GV mời các nhóm nhận xét, bổ sung.</w:t>
            </w:r>
          </w:p>
          <w:p w14:paraId="0CF8A8A3" w14:textId="77777777" w:rsidR="00F43A2C" w:rsidRPr="00A31D40" w:rsidRDefault="00F43A2C" w:rsidP="00CD086E">
            <w:pPr>
              <w:spacing w:line="288" w:lineRule="auto"/>
              <w:jc w:val="both"/>
              <w:rPr>
                <w:sz w:val="26"/>
                <w:szCs w:val="26"/>
              </w:rPr>
            </w:pPr>
          </w:p>
          <w:p w14:paraId="3A6A1B0E" w14:textId="77777777" w:rsidR="00F43A2C" w:rsidRPr="00A31D40" w:rsidRDefault="00F43A2C" w:rsidP="00CD086E">
            <w:pPr>
              <w:spacing w:line="288" w:lineRule="auto"/>
              <w:jc w:val="both"/>
              <w:rPr>
                <w:sz w:val="26"/>
                <w:szCs w:val="26"/>
              </w:rPr>
            </w:pPr>
            <w:r w:rsidRPr="00A31D40">
              <w:rPr>
                <w:sz w:val="26"/>
                <w:szCs w:val="26"/>
              </w:rPr>
              <w:t xml:space="preserve">- GV nhận xét chung, tuyên dương. (Có thể khen, </w:t>
            </w:r>
            <w:r w:rsidRPr="00A31D40">
              <w:rPr>
                <w:sz w:val="26"/>
                <w:szCs w:val="26"/>
              </w:rPr>
              <w:lastRenderedPageBreak/>
              <w:t>thưởng,...tuỳ vào kết quả trong tuần)</w:t>
            </w:r>
          </w:p>
          <w:p w14:paraId="139CB783" w14:textId="77777777" w:rsidR="00F43A2C" w:rsidRPr="00A31D40" w:rsidRDefault="00F43A2C" w:rsidP="00CD086E">
            <w:pPr>
              <w:spacing w:line="288" w:lineRule="auto"/>
              <w:jc w:val="both"/>
              <w:rPr>
                <w:b/>
                <w:sz w:val="26"/>
                <w:szCs w:val="26"/>
              </w:rPr>
            </w:pPr>
            <w:r w:rsidRPr="00A31D40">
              <w:rPr>
                <w:b/>
                <w:sz w:val="26"/>
                <w:szCs w:val="26"/>
              </w:rPr>
              <w:t>* Hoạt động 2: Kế hoạch tuần tới. (Làm việc nhóm 4)</w:t>
            </w:r>
          </w:p>
          <w:p w14:paraId="7E38E4BE" w14:textId="77777777" w:rsidR="00F43A2C" w:rsidRPr="00A31D40" w:rsidRDefault="00F43A2C" w:rsidP="00CD086E">
            <w:pPr>
              <w:spacing w:line="288" w:lineRule="auto"/>
              <w:jc w:val="both"/>
              <w:rPr>
                <w:sz w:val="26"/>
                <w:szCs w:val="26"/>
              </w:rPr>
            </w:pPr>
            <w:r w:rsidRPr="00A31D40">
              <w:rPr>
                <w:sz w:val="26"/>
                <w:szCs w:val="26"/>
              </w:rPr>
              <w:t xml:space="preserve"> </w:t>
            </w:r>
            <w:r w:rsidRPr="00A31D40">
              <w:rPr>
                <w:b/>
                <w:sz w:val="26"/>
                <w:szCs w:val="26"/>
              </w:rPr>
              <w:t xml:space="preserve">- </w:t>
            </w:r>
            <w:r w:rsidRPr="00A31D40">
              <w:rPr>
                <w:sz w:val="26"/>
                <w:szCs w:val="26"/>
              </w:rPr>
              <w:t>GV yêu cầu lớp Trưởng (hoặc lớp phó học tập) triển khai kế hoạch hoạt động tuần tới. Yêu cầu các nhóm thảo luận, nhận xét, bổ sung các nội dung trong kế hoạch.</w:t>
            </w:r>
          </w:p>
          <w:p w14:paraId="67AC4A27" w14:textId="77777777" w:rsidR="00F43A2C" w:rsidRPr="00A31D40" w:rsidRDefault="00F43A2C" w:rsidP="00CD086E">
            <w:pPr>
              <w:spacing w:line="288" w:lineRule="auto"/>
              <w:jc w:val="both"/>
              <w:rPr>
                <w:sz w:val="26"/>
                <w:szCs w:val="26"/>
              </w:rPr>
            </w:pPr>
            <w:r w:rsidRPr="00A31D40">
              <w:rPr>
                <w:sz w:val="26"/>
                <w:szCs w:val="26"/>
              </w:rPr>
              <w:t>+ Thực hiện nền nếp trong tuần.</w:t>
            </w:r>
          </w:p>
          <w:p w14:paraId="57A5A10B" w14:textId="77777777" w:rsidR="00F43A2C" w:rsidRPr="00A31D40" w:rsidRDefault="00F43A2C" w:rsidP="00CD086E">
            <w:pPr>
              <w:spacing w:line="288" w:lineRule="auto"/>
              <w:jc w:val="both"/>
              <w:rPr>
                <w:sz w:val="26"/>
                <w:szCs w:val="26"/>
              </w:rPr>
            </w:pPr>
            <w:r w:rsidRPr="00A31D40">
              <w:rPr>
                <w:sz w:val="26"/>
                <w:szCs w:val="26"/>
              </w:rPr>
              <w:t>+ Thi đua học tập tốt.</w:t>
            </w:r>
          </w:p>
          <w:p w14:paraId="08200BE6" w14:textId="77777777" w:rsidR="00F43A2C" w:rsidRPr="00A31D40" w:rsidRDefault="00F43A2C" w:rsidP="00CD086E">
            <w:pPr>
              <w:spacing w:line="288" w:lineRule="auto"/>
              <w:jc w:val="both"/>
              <w:rPr>
                <w:sz w:val="26"/>
                <w:szCs w:val="26"/>
              </w:rPr>
            </w:pPr>
            <w:r w:rsidRPr="00A31D40">
              <w:rPr>
                <w:sz w:val="26"/>
                <w:szCs w:val="26"/>
              </w:rPr>
              <w:t>+ Thực hiện các hoạt động các phong trào.</w:t>
            </w:r>
          </w:p>
          <w:p w14:paraId="5075356B" w14:textId="77777777" w:rsidR="00F43A2C" w:rsidRPr="00A31D40" w:rsidRDefault="00F43A2C" w:rsidP="00CD086E">
            <w:pPr>
              <w:spacing w:line="288" w:lineRule="auto"/>
              <w:jc w:val="both"/>
              <w:rPr>
                <w:sz w:val="26"/>
                <w:szCs w:val="26"/>
              </w:rPr>
            </w:pPr>
            <w:r w:rsidRPr="00A31D40">
              <w:rPr>
                <w:sz w:val="26"/>
                <w:szCs w:val="26"/>
              </w:rPr>
              <w:t>- GV mời các nhóm nhận xét, bổ sung.</w:t>
            </w:r>
          </w:p>
          <w:p w14:paraId="3B8F32EC" w14:textId="77777777" w:rsidR="00F43A2C" w:rsidRPr="00A31D40" w:rsidRDefault="00F43A2C" w:rsidP="00CD086E">
            <w:pPr>
              <w:spacing w:line="288" w:lineRule="auto"/>
              <w:jc w:val="both"/>
              <w:rPr>
                <w:sz w:val="26"/>
                <w:szCs w:val="26"/>
              </w:rPr>
            </w:pPr>
          </w:p>
          <w:p w14:paraId="7FA15488" w14:textId="77777777" w:rsidR="00F43A2C" w:rsidRPr="00A31D40" w:rsidRDefault="00F43A2C" w:rsidP="00CD086E">
            <w:pPr>
              <w:spacing w:line="288" w:lineRule="auto"/>
              <w:jc w:val="both"/>
              <w:rPr>
                <w:sz w:val="26"/>
                <w:szCs w:val="26"/>
              </w:rPr>
            </w:pPr>
            <w:r w:rsidRPr="00A31D40">
              <w:rPr>
                <w:sz w:val="26"/>
                <w:szCs w:val="26"/>
              </w:rPr>
              <w:t>- GV nhận xét chung, thống nhất, và biểu quyết hành động.</w:t>
            </w:r>
          </w:p>
        </w:tc>
        <w:tc>
          <w:tcPr>
            <w:tcW w:w="3876" w:type="dxa"/>
            <w:tcBorders>
              <w:top w:val="dashed" w:sz="4" w:space="0" w:color="auto"/>
              <w:bottom w:val="dashed" w:sz="4" w:space="0" w:color="auto"/>
            </w:tcBorders>
          </w:tcPr>
          <w:p w14:paraId="6B34EC93" w14:textId="77777777" w:rsidR="00F43A2C" w:rsidRPr="00A31D40" w:rsidRDefault="00F43A2C" w:rsidP="00CD086E">
            <w:pPr>
              <w:spacing w:line="288" w:lineRule="auto"/>
              <w:rPr>
                <w:sz w:val="26"/>
                <w:szCs w:val="26"/>
              </w:rPr>
            </w:pPr>
          </w:p>
          <w:p w14:paraId="6864B750" w14:textId="77777777" w:rsidR="00F43A2C" w:rsidRPr="00A31D40" w:rsidRDefault="00F43A2C" w:rsidP="00CD086E">
            <w:pPr>
              <w:spacing w:line="288" w:lineRule="auto"/>
              <w:rPr>
                <w:sz w:val="26"/>
                <w:szCs w:val="26"/>
              </w:rPr>
            </w:pPr>
          </w:p>
          <w:p w14:paraId="7AD97843" w14:textId="77777777" w:rsidR="00F43A2C" w:rsidRPr="00A31D40" w:rsidRDefault="00F43A2C" w:rsidP="00CD086E">
            <w:pPr>
              <w:spacing w:line="288" w:lineRule="auto"/>
              <w:jc w:val="both"/>
              <w:rPr>
                <w:sz w:val="26"/>
                <w:szCs w:val="26"/>
              </w:rPr>
            </w:pPr>
            <w:r w:rsidRPr="00A31D40">
              <w:rPr>
                <w:sz w:val="26"/>
                <w:szCs w:val="26"/>
              </w:rPr>
              <w:t>- Lớp Trưởng (hoặc lớp phó học tập) đánh giá kết quả hoạt động cuối tuần.</w:t>
            </w:r>
          </w:p>
          <w:p w14:paraId="03E79A61" w14:textId="77777777" w:rsidR="00F43A2C" w:rsidRPr="00A31D40" w:rsidRDefault="00F43A2C" w:rsidP="00CD086E">
            <w:pPr>
              <w:spacing w:line="288" w:lineRule="auto"/>
              <w:jc w:val="both"/>
              <w:rPr>
                <w:sz w:val="26"/>
                <w:szCs w:val="26"/>
              </w:rPr>
            </w:pPr>
            <w:r w:rsidRPr="00A31D40">
              <w:rPr>
                <w:sz w:val="26"/>
                <w:szCs w:val="26"/>
              </w:rPr>
              <w:t>- HS thảo luận nhóm 2: nhận xét, bổ sung các nội dung trong tuần.</w:t>
            </w:r>
          </w:p>
          <w:p w14:paraId="671A2E43" w14:textId="77777777" w:rsidR="00F43A2C" w:rsidRPr="00A31D40" w:rsidRDefault="00F43A2C" w:rsidP="00CD086E">
            <w:pPr>
              <w:spacing w:line="288" w:lineRule="auto"/>
              <w:jc w:val="both"/>
              <w:rPr>
                <w:sz w:val="26"/>
                <w:szCs w:val="26"/>
              </w:rPr>
            </w:pPr>
          </w:p>
          <w:p w14:paraId="726DB4ED" w14:textId="77777777" w:rsidR="00F43A2C" w:rsidRPr="00A31D40" w:rsidRDefault="00F43A2C" w:rsidP="00CD086E">
            <w:pPr>
              <w:spacing w:line="288" w:lineRule="auto"/>
              <w:jc w:val="both"/>
              <w:rPr>
                <w:sz w:val="26"/>
                <w:szCs w:val="26"/>
              </w:rPr>
            </w:pPr>
            <w:r w:rsidRPr="00A31D40">
              <w:rPr>
                <w:sz w:val="26"/>
                <w:szCs w:val="26"/>
              </w:rPr>
              <w:t>- Một số nhóm nhận xét, bổ sung.</w:t>
            </w:r>
          </w:p>
          <w:p w14:paraId="75C2DA36" w14:textId="77777777" w:rsidR="00F43A2C" w:rsidRPr="00A31D40" w:rsidRDefault="00F43A2C" w:rsidP="00CD086E">
            <w:pPr>
              <w:spacing w:line="288" w:lineRule="auto"/>
              <w:jc w:val="both"/>
              <w:rPr>
                <w:sz w:val="26"/>
                <w:szCs w:val="26"/>
              </w:rPr>
            </w:pPr>
            <w:r w:rsidRPr="00A31D40">
              <w:rPr>
                <w:sz w:val="26"/>
                <w:szCs w:val="26"/>
              </w:rPr>
              <w:t>- Lắng nghe rút kinh nghiệm.</w:t>
            </w:r>
          </w:p>
          <w:p w14:paraId="4F3A3C08" w14:textId="77777777" w:rsidR="00F43A2C" w:rsidRPr="00A31D40" w:rsidRDefault="00F43A2C" w:rsidP="00CD086E">
            <w:pPr>
              <w:spacing w:line="288" w:lineRule="auto"/>
              <w:jc w:val="both"/>
              <w:rPr>
                <w:sz w:val="26"/>
                <w:szCs w:val="26"/>
              </w:rPr>
            </w:pPr>
            <w:r w:rsidRPr="00A31D40">
              <w:rPr>
                <w:sz w:val="26"/>
                <w:szCs w:val="26"/>
              </w:rPr>
              <w:t>- 1 HS nêu lại  nội dung.</w:t>
            </w:r>
          </w:p>
          <w:p w14:paraId="081DE6D6" w14:textId="77777777" w:rsidR="00F43A2C" w:rsidRPr="00A31D40" w:rsidRDefault="00F43A2C" w:rsidP="00CD086E">
            <w:pPr>
              <w:spacing w:line="288" w:lineRule="auto"/>
              <w:jc w:val="both"/>
              <w:rPr>
                <w:sz w:val="26"/>
                <w:szCs w:val="26"/>
              </w:rPr>
            </w:pPr>
          </w:p>
          <w:p w14:paraId="7E2D50BE" w14:textId="77777777" w:rsidR="00F43A2C" w:rsidRPr="00A31D40" w:rsidRDefault="00F43A2C" w:rsidP="00CD086E">
            <w:pPr>
              <w:spacing w:line="288" w:lineRule="auto"/>
              <w:jc w:val="both"/>
              <w:rPr>
                <w:sz w:val="26"/>
                <w:szCs w:val="26"/>
              </w:rPr>
            </w:pPr>
          </w:p>
          <w:p w14:paraId="2B7F8149" w14:textId="77777777" w:rsidR="00F43A2C" w:rsidRPr="00A31D40" w:rsidRDefault="00F43A2C" w:rsidP="00CD086E">
            <w:pPr>
              <w:spacing w:line="288" w:lineRule="auto"/>
              <w:jc w:val="both"/>
              <w:rPr>
                <w:sz w:val="26"/>
                <w:szCs w:val="26"/>
              </w:rPr>
            </w:pPr>
            <w:r w:rsidRPr="00A31D40">
              <w:rPr>
                <w:sz w:val="26"/>
                <w:szCs w:val="26"/>
              </w:rPr>
              <w:t>- Lớp Trưởng (hoặc lớp phó học tập) triển khai kế hoạt động tuần tới.</w:t>
            </w:r>
          </w:p>
          <w:p w14:paraId="558F9586" w14:textId="77777777" w:rsidR="00F43A2C" w:rsidRPr="00A31D40" w:rsidRDefault="00F43A2C" w:rsidP="00CD086E">
            <w:pPr>
              <w:spacing w:line="288" w:lineRule="auto"/>
              <w:jc w:val="both"/>
              <w:rPr>
                <w:sz w:val="26"/>
                <w:szCs w:val="26"/>
              </w:rPr>
            </w:pPr>
            <w:r w:rsidRPr="00A31D40">
              <w:rPr>
                <w:sz w:val="26"/>
                <w:szCs w:val="26"/>
              </w:rPr>
              <w:t>- HS thảo luận nhóm 4: Xem xét các nội dung trong tuần tới, bổ sung nếu cần.</w:t>
            </w:r>
          </w:p>
          <w:p w14:paraId="006824E1" w14:textId="77777777" w:rsidR="00F43A2C" w:rsidRPr="00A31D40" w:rsidRDefault="00F43A2C" w:rsidP="00CD086E">
            <w:pPr>
              <w:spacing w:line="288" w:lineRule="auto"/>
              <w:jc w:val="both"/>
              <w:rPr>
                <w:sz w:val="26"/>
                <w:szCs w:val="26"/>
              </w:rPr>
            </w:pPr>
          </w:p>
          <w:p w14:paraId="365B6E22" w14:textId="77777777" w:rsidR="00F43A2C" w:rsidRPr="00A31D40" w:rsidRDefault="00F43A2C" w:rsidP="00CD086E">
            <w:pPr>
              <w:spacing w:line="288" w:lineRule="auto"/>
              <w:jc w:val="both"/>
              <w:rPr>
                <w:sz w:val="26"/>
                <w:szCs w:val="26"/>
              </w:rPr>
            </w:pPr>
            <w:r w:rsidRPr="00A31D40">
              <w:rPr>
                <w:sz w:val="26"/>
                <w:szCs w:val="26"/>
              </w:rPr>
              <w:t>- Một số nhóm nhận xét, bổ sung.</w:t>
            </w:r>
          </w:p>
          <w:p w14:paraId="6C9CD023" w14:textId="77777777" w:rsidR="00F43A2C" w:rsidRPr="00A31D40" w:rsidRDefault="00F43A2C" w:rsidP="00CD086E">
            <w:pPr>
              <w:spacing w:line="288" w:lineRule="auto"/>
              <w:jc w:val="both"/>
              <w:rPr>
                <w:sz w:val="26"/>
                <w:szCs w:val="26"/>
              </w:rPr>
            </w:pPr>
            <w:r w:rsidRPr="00A31D40">
              <w:rPr>
                <w:sz w:val="26"/>
                <w:szCs w:val="26"/>
              </w:rPr>
              <w:t>- Cả lớp biểu quyết hành động bằng giơ tay.</w:t>
            </w:r>
          </w:p>
        </w:tc>
      </w:tr>
      <w:tr w:rsidR="00F43A2C" w:rsidRPr="00A31D40" w14:paraId="1944E4AD" w14:textId="77777777" w:rsidTr="00CD086E">
        <w:tc>
          <w:tcPr>
            <w:tcW w:w="9738" w:type="dxa"/>
            <w:gridSpan w:val="2"/>
            <w:tcBorders>
              <w:top w:val="dashed" w:sz="4" w:space="0" w:color="auto"/>
              <w:bottom w:val="dashed" w:sz="4" w:space="0" w:color="auto"/>
            </w:tcBorders>
          </w:tcPr>
          <w:p w14:paraId="61DF28B0" w14:textId="77777777" w:rsidR="00F43A2C" w:rsidRPr="00A31D40" w:rsidRDefault="00F43A2C" w:rsidP="00CD086E">
            <w:pPr>
              <w:spacing w:line="288" w:lineRule="auto"/>
              <w:jc w:val="both"/>
              <w:rPr>
                <w:b/>
                <w:bCs/>
                <w:iCs/>
                <w:sz w:val="26"/>
                <w:szCs w:val="26"/>
              </w:rPr>
            </w:pPr>
            <w:r w:rsidRPr="00A31D40">
              <w:rPr>
                <w:b/>
                <w:bCs/>
                <w:iCs/>
                <w:sz w:val="26"/>
                <w:szCs w:val="26"/>
              </w:rPr>
              <w:lastRenderedPageBreak/>
              <w:t>3. Sinh hoạt chủ đề.</w:t>
            </w:r>
          </w:p>
          <w:p w14:paraId="4928C659" w14:textId="77777777" w:rsidR="00F43A2C" w:rsidRPr="00A31D40" w:rsidRDefault="00F43A2C" w:rsidP="00CD086E">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3C4E1914" w14:textId="77777777" w:rsidR="00F43A2C" w:rsidRPr="00A31D40" w:rsidRDefault="00F43A2C" w:rsidP="00CD086E">
            <w:pPr>
              <w:spacing w:line="288" w:lineRule="auto"/>
              <w:jc w:val="both"/>
              <w:rPr>
                <w:sz w:val="26"/>
                <w:szCs w:val="26"/>
              </w:rPr>
            </w:pPr>
            <w:r w:rsidRPr="00A31D40">
              <w:rPr>
                <w:sz w:val="26"/>
                <w:szCs w:val="26"/>
              </w:rPr>
              <w:t>+ Học sinh Phát triển được khả năng tư duy thiết kế về không gian.</w:t>
            </w:r>
          </w:p>
          <w:p w14:paraId="1B24D874" w14:textId="77777777" w:rsidR="00F43A2C" w:rsidRPr="00A31D40" w:rsidRDefault="00F43A2C" w:rsidP="00CD086E">
            <w:pPr>
              <w:spacing w:line="288" w:lineRule="auto"/>
              <w:jc w:val="both"/>
              <w:rPr>
                <w:sz w:val="26"/>
                <w:szCs w:val="26"/>
              </w:rPr>
            </w:pPr>
            <w:r w:rsidRPr="00A31D40">
              <w:rPr>
                <w:sz w:val="26"/>
                <w:szCs w:val="26"/>
              </w:rPr>
              <w:t>+ Vui vẻ, gắn kết cùng các bạn trong lớp.</w:t>
            </w:r>
          </w:p>
          <w:p w14:paraId="6F9098DA" w14:textId="77777777" w:rsidR="00F43A2C" w:rsidRPr="00A31D40" w:rsidRDefault="00F43A2C" w:rsidP="00CD086E">
            <w:pPr>
              <w:spacing w:line="288" w:lineRule="auto"/>
              <w:rPr>
                <w:sz w:val="26"/>
                <w:szCs w:val="26"/>
              </w:rPr>
            </w:pPr>
            <w:r w:rsidRPr="00A31D40">
              <w:rPr>
                <w:b/>
                <w:bCs/>
                <w:iCs/>
                <w:sz w:val="26"/>
                <w:szCs w:val="26"/>
              </w:rPr>
              <w:t xml:space="preserve">- </w:t>
            </w:r>
            <w:r w:rsidRPr="00A31D40">
              <w:rPr>
                <w:bCs/>
                <w:iCs/>
                <w:sz w:val="26"/>
                <w:szCs w:val="26"/>
              </w:rPr>
              <w:t>Cách tiến hành:</w:t>
            </w:r>
          </w:p>
        </w:tc>
      </w:tr>
      <w:tr w:rsidR="00F43A2C" w:rsidRPr="00A31D40" w14:paraId="64A9E172" w14:textId="77777777" w:rsidTr="00CD086E">
        <w:tc>
          <w:tcPr>
            <w:tcW w:w="5862" w:type="dxa"/>
            <w:tcBorders>
              <w:top w:val="dashed" w:sz="4" w:space="0" w:color="auto"/>
              <w:bottom w:val="dashed" w:sz="4" w:space="0" w:color="auto"/>
            </w:tcBorders>
          </w:tcPr>
          <w:p w14:paraId="03056F88" w14:textId="77777777" w:rsidR="00F43A2C" w:rsidRPr="00A31D40" w:rsidRDefault="00F43A2C" w:rsidP="00CD086E">
            <w:pPr>
              <w:spacing w:line="288" w:lineRule="auto"/>
              <w:jc w:val="both"/>
              <w:rPr>
                <w:b/>
                <w:sz w:val="26"/>
                <w:szCs w:val="26"/>
              </w:rPr>
            </w:pPr>
            <w:r w:rsidRPr="00A31D40">
              <w:rPr>
                <w:b/>
                <w:sz w:val="26"/>
                <w:szCs w:val="26"/>
              </w:rPr>
              <w:t>Hoạt động 3. Trò chơi “Mảnh ghép ngôi nhà”. (Làm việc theo nhóm)</w:t>
            </w:r>
          </w:p>
          <w:p w14:paraId="02946E1B" w14:textId="77777777" w:rsidR="00F43A2C" w:rsidRPr="00A31D40" w:rsidRDefault="00F43A2C" w:rsidP="00CD086E">
            <w:pPr>
              <w:spacing w:line="288" w:lineRule="auto"/>
              <w:jc w:val="both"/>
              <w:rPr>
                <w:sz w:val="26"/>
                <w:szCs w:val="26"/>
              </w:rPr>
            </w:pPr>
            <w:r w:rsidRPr="00A31D40">
              <w:rPr>
                <w:sz w:val="26"/>
                <w:szCs w:val="26"/>
              </w:rPr>
              <w:t>- GV tổ chức cho HS tham gia trò chơi: Thảo luận để sắp xếp các đồ dùng, vật dụng vào vị trí phù hợp trong bức tranh ngôi nhà. Đội nào hoàn thành đúng và nhanh nhất là người chiến thắng.</w:t>
            </w:r>
          </w:p>
          <w:p w14:paraId="1350B00B" w14:textId="77777777" w:rsidR="00F43A2C" w:rsidRPr="00A31D40" w:rsidRDefault="00F43A2C" w:rsidP="00CD086E">
            <w:pPr>
              <w:spacing w:line="288" w:lineRule="auto"/>
              <w:jc w:val="both"/>
              <w:rPr>
                <w:sz w:val="26"/>
                <w:szCs w:val="26"/>
              </w:rPr>
            </w:pPr>
            <w:r w:rsidRPr="00A31D40">
              <w:rPr>
                <w:sz w:val="26"/>
                <w:szCs w:val="26"/>
              </w:rPr>
              <w:t>- GV mời các nhóm giới thiệu sản phẩm.</w:t>
            </w:r>
          </w:p>
          <w:p w14:paraId="197E633F" w14:textId="77777777" w:rsidR="00F43A2C" w:rsidRPr="00A31D40" w:rsidRDefault="00F43A2C" w:rsidP="00CD086E">
            <w:pPr>
              <w:spacing w:line="288" w:lineRule="auto"/>
              <w:jc w:val="both"/>
              <w:rPr>
                <w:sz w:val="26"/>
                <w:szCs w:val="26"/>
              </w:rPr>
            </w:pPr>
            <w:r w:rsidRPr="00A31D40">
              <w:rPr>
                <w:sz w:val="26"/>
                <w:szCs w:val="26"/>
              </w:rPr>
              <w:t>- Gọi HS nhận xét</w:t>
            </w:r>
          </w:p>
          <w:p w14:paraId="20B21E28" w14:textId="77777777" w:rsidR="00F43A2C" w:rsidRPr="00A31D40" w:rsidRDefault="00F43A2C" w:rsidP="00CD086E">
            <w:pPr>
              <w:spacing w:line="288" w:lineRule="auto"/>
              <w:jc w:val="both"/>
              <w:rPr>
                <w:sz w:val="26"/>
                <w:szCs w:val="26"/>
              </w:rPr>
            </w:pPr>
            <w:r w:rsidRPr="00A31D40">
              <w:rPr>
                <w:sz w:val="26"/>
                <w:szCs w:val="26"/>
              </w:rPr>
              <w:t>- GV nhận xét chung, tuyên dương.</w:t>
            </w:r>
          </w:p>
        </w:tc>
        <w:tc>
          <w:tcPr>
            <w:tcW w:w="3876" w:type="dxa"/>
            <w:tcBorders>
              <w:top w:val="dashed" w:sz="4" w:space="0" w:color="auto"/>
              <w:bottom w:val="dashed" w:sz="4" w:space="0" w:color="auto"/>
            </w:tcBorders>
          </w:tcPr>
          <w:p w14:paraId="6C3BA3A3" w14:textId="77777777" w:rsidR="00F43A2C" w:rsidRPr="00A31D40" w:rsidRDefault="00F43A2C" w:rsidP="00CD086E">
            <w:pPr>
              <w:spacing w:line="288" w:lineRule="auto"/>
              <w:jc w:val="both"/>
              <w:rPr>
                <w:sz w:val="26"/>
                <w:szCs w:val="26"/>
              </w:rPr>
            </w:pPr>
          </w:p>
          <w:p w14:paraId="47019A57" w14:textId="77777777" w:rsidR="00F43A2C" w:rsidRPr="00A31D40" w:rsidRDefault="00F43A2C" w:rsidP="00CD086E">
            <w:pPr>
              <w:spacing w:line="288" w:lineRule="auto"/>
              <w:jc w:val="both"/>
              <w:rPr>
                <w:sz w:val="26"/>
                <w:szCs w:val="26"/>
              </w:rPr>
            </w:pPr>
          </w:p>
          <w:p w14:paraId="238ACFE7" w14:textId="77777777" w:rsidR="00F43A2C" w:rsidRPr="00A31D40" w:rsidRDefault="00F43A2C" w:rsidP="00CD086E">
            <w:pPr>
              <w:spacing w:line="288" w:lineRule="auto"/>
              <w:jc w:val="both"/>
              <w:rPr>
                <w:sz w:val="26"/>
                <w:szCs w:val="26"/>
              </w:rPr>
            </w:pPr>
            <w:r w:rsidRPr="00A31D40">
              <w:rPr>
                <w:sz w:val="26"/>
                <w:szCs w:val="26"/>
              </w:rPr>
              <w:t>HS thực hiện theo hướng dẫn</w:t>
            </w:r>
          </w:p>
          <w:p w14:paraId="1F5691A9" w14:textId="77777777" w:rsidR="00F43A2C" w:rsidRPr="00A31D40" w:rsidRDefault="00F43A2C" w:rsidP="00CD086E">
            <w:pPr>
              <w:spacing w:line="288" w:lineRule="auto"/>
              <w:jc w:val="both"/>
              <w:rPr>
                <w:sz w:val="26"/>
                <w:szCs w:val="26"/>
              </w:rPr>
            </w:pPr>
          </w:p>
          <w:p w14:paraId="571EB179" w14:textId="77777777" w:rsidR="00F43A2C" w:rsidRPr="00A31D40" w:rsidRDefault="00F43A2C" w:rsidP="00CD086E">
            <w:pPr>
              <w:spacing w:line="288" w:lineRule="auto"/>
              <w:jc w:val="both"/>
              <w:rPr>
                <w:sz w:val="26"/>
                <w:szCs w:val="26"/>
              </w:rPr>
            </w:pPr>
          </w:p>
          <w:p w14:paraId="4F8B47D2" w14:textId="77777777" w:rsidR="00F43A2C" w:rsidRPr="00A31D40" w:rsidRDefault="00F43A2C" w:rsidP="00CD086E">
            <w:pPr>
              <w:spacing w:line="288" w:lineRule="auto"/>
              <w:jc w:val="both"/>
              <w:rPr>
                <w:sz w:val="26"/>
                <w:szCs w:val="26"/>
              </w:rPr>
            </w:pPr>
          </w:p>
          <w:p w14:paraId="2D4F2D77" w14:textId="77777777" w:rsidR="00F43A2C" w:rsidRPr="00A31D40" w:rsidRDefault="00F43A2C" w:rsidP="00CD086E">
            <w:pPr>
              <w:spacing w:line="288" w:lineRule="auto"/>
              <w:jc w:val="both"/>
              <w:rPr>
                <w:sz w:val="26"/>
                <w:szCs w:val="26"/>
              </w:rPr>
            </w:pPr>
            <w:r w:rsidRPr="00A31D40">
              <w:rPr>
                <w:sz w:val="26"/>
                <w:szCs w:val="26"/>
              </w:rPr>
              <w:t>2-3 nhóm giới thiệu sản phẩm.</w:t>
            </w:r>
          </w:p>
          <w:p w14:paraId="518FF077" w14:textId="77777777" w:rsidR="00F43A2C" w:rsidRPr="00A31D40" w:rsidRDefault="00F43A2C" w:rsidP="00CD086E">
            <w:pPr>
              <w:spacing w:line="288" w:lineRule="auto"/>
              <w:jc w:val="both"/>
              <w:rPr>
                <w:sz w:val="26"/>
                <w:szCs w:val="26"/>
              </w:rPr>
            </w:pPr>
            <w:r w:rsidRPr="00A31D40">
              <w:rPr>
                <w:sz w:val="26"/>
                <w:szCs w:val="26"/>
              </w:rPr>
              <w:t>Nhận xét nhóm bạn</w:t>
            </w:r>
          </w:p>
          <w:p w14:paraId="1A08F4F4" w14:textId="77777777" w:rsidR="00F43A2C" w:rsidRPr="00A31D40" w:rsidRDefault="00F43A2C" w:rsidP="00CD086E">
            <w:pPr>
              <w:spacing w:line="288" w:lineRule="auto"/>
              <w:jc w:val="both"/>
              <w:rPr>
                <w:sz w:val="26"/>
                <w:szCs w:val="26"/>
              </w:rPr>
            </w:pPr>
            <w:r w:rsidRPr="00A31D40">
              <w:rPr>
                <w:sz w:val="26"/>
                <w:szCs w:val="26"/>
              </w:rPr>
              <w:t>- Lắng nghe, rút kinh nghiệm.</w:t>
            </w:r>
          </w:p>
        </w:tc>
      </w:tr>
      <w:tr w:rsidR="00F43A2C" w:rsidRPr="00A31D40" w14:paraId="4F0E5BB6" w14:textId="77777777" w:rsidTr="00CD086E">
        <w:tc>
          <w:tcPr>
            <w:tcW w:w="9738" w:type="dxa"/>
            <w:gridSpan w:val="2"/>
            <w:tcBorders>
              <w:top w:val="dashed" w:sz="4" w:space="0" w:color="auto"/>
              <w:bottom w:val="dashed" w:sz="4" w:space="0" w:color="auto"/>
            </w:tcBorders>
          </w:tcPr>
          <w:p w14:paraId="643AC414" w14:textId="77777777" w:rsidR="00F43A2C" w:rsidRPr="00A31D40" w:rsidRDefault="00F43A2C" w:rsidP="00CD086E">
            <w:pPr>
              <w:spacing w:line="288" w:lineRule="auto"/>
              <w:jc w:val="both"/>
              <w:rPr>
                <w:b/>
                <w:sz w:val="26"/>
                <w:szCs w:val="26"/>
              </w:rPr>
            </w:pPr>
            <w:r w:rsidRPr="00A31D40">
              <w:rPr>
                <w:b/>
                <w:sz w:val="26"/>
                <w:szCs w:val="26"/>
              </w:rPr>
              <w:t>4. Vận dụng.</w:t>
            </w:r>
          </w:p>
          <w:p w14:paraId="3D812229" w14:textId="77777777" w:rsidR="00F43A2C" w:rsidRPr="00A31D40" w:rsidRDefault="00F43A2C" w:rsidP="00CD086E">
            <w:pPr>
              <w:spacing w:line="288" w:lineRule="auto"/>
              <w:rPr>
                <w:sz w:val="26"/>
                <w:szCs w:val="26"/>
              </w:rPr>
            </w:pPr>
            <w:r w:rsidRPr="00A31D40">
              <w:rPr>
                <w:sz w:val="26"/>
                <w:szCs w:val="26"/>
              </w:rPr>
              <w:t>- Mục tiêu:</w:t>
            </w:r>
          </w:p>
          <w:p w14:paraId="1E085224" w14:textId="77777777" w:rsidR="00F43A2C" w:rsidRPr="00A31D40" w:rsidRDefault="00F43A2C" w:rsidP="00CD086E">
            <w:pPr>
              <w:spacing w:line="264" w:lineRule="auto"/>
              <w:jc w:val="both"/>
              <w:rPr>
                <w:sz w:val="26"/>
                <w:szCs w:val="26"/>
              </w:rPr>
            </w:pPr>
            <w:r w:rsidRPr="00A31D40">
              <w:rPr>
                <w:sz w:val="26"/>
                <w:szCs w:val="26"/>
              </w:rPr>
              <w:t>+ Củng cố những kiến thức đã học trong tiết học để học sinh khắc sâu nội dung.</w:t>
            </w:r>
          </w:p>
          <w:p w14:paraId="4044015A" w14:textId="77777777" w:rsidR="00F43A2C" w:rsidRPr="00A31D40" w:rsidRDefault="00F43A2C" w:rsidP="00CD086E">
            <w:pPr>
              <w:spacing w:line="264" w:lineRule="auto"/>
              <w:jc w:val="both"/>
              <w:rPr>
                <w:sz w:val="26"/>
                <w:szCs w:val="26"/>
              </w:rPr>
            </w:pPr>
            <w:r w:rsidRPr="00A31D40">
              <w:rPr>
                <w:sz w:val="26"/>
                <w:szCs w:val="26"/>
              </w:rPr>
              <w:t>+ Vận dụng kiến thức đã học vào thực tiễn.</w:t>
            </w:r>
          </w:p>
          <w:p w14:paraId="0BF49E1C" w14:textId="77777777" w:rsidR="00F43A2C" w:rsidRPr="00A31D40" w:rsidRDefault="00F43A2C" w:rsidP="00CD086E">
            <w:pPr>
              <w:spacing w:line="264" w:lineRule="auto"/>
              <w:jc w:val="both"/>
              <w:rPr>
                <w:sz w:val="26"/>
                <w:szCs w:val="26"/>
              </w:rPr>
            </w:pPr>
            <w:r w:rsidRPr="00A31D40">
              <w:rPr>
                <w:sz w:val="26"/>
                <w:szCs w:val="26"/>
              </w:rPr>
              <w:t>+ Tạo không khí vui vẻ, hào hứng, lưu luyến sau khi học sinh bài học.</w:t>
            </w:r>
          </w:p>
          <w:p w14:paraId="4262456E" w14:textId="77777777" w:rsidR="00F43A2C" w:rsidRPr="00A31D40" w:rsidRDefault="00F43A2C" w:rsidP="00CD086E">
            <w:pPr>
              <w:spacing w:line="288" w:lineRule="auto"/>
              <w:rPr>
                <w:sz w:val="26"/>
                <w:szCs w:val="26"/>
              </w:rPr>
            </w:pPr>
            <w:r w:rsidRPr="00A31D40">
              <w:rPr>
                <w:sz w:val="26"/>
                <w:szCs w:val="26"/>
                <w:lang w:val="en-US"/>
              </w:rPr>
              <w:t>- Cách tiến hành:</w:t>
            </w:r>
          </w:p>
        </w:tc>
      </w:tr>
      <w:tr w:rsidR="00F43A2C" w:rsidRPr="00A31D40" w14:paraId="20B04866" w14:textId="77777777" w:rsidTr="00CD086E">
        <w:tc>
          <w:tcPr>
            <w:tcW w:w="5862" w:type="dxa"/>
            <w:tcBorders>
              <w:top w:val="dashed" w:sz="4" w:space="0" w:color="auto"/>
              <w:bottom w:val="dashed" w:sz="4" w:space="0" w:color="auto"/>
            </w:tcBorders>
          </w:tcPr>
          <w:p w14:paraId="74E12B48" w14:textId="77777777" w:rsidR="00F43A2C" w:rsidRPr="00A31D40" w:rsidRDefault="00F43A2C" w:rsidP="00CD086E">
            <w:pPr>
              <w:spacing w:line="288" w:lineRule="auto"/>
              <w:jc w:val="both"/>
              <w:rPr>
                <w:sz w:val="26"/>
                <w:szCs w:val="26"/>
              </w:rPr>
            </w:pPr>
            <w:r w:rsidRPr="00A31D40">
              <w:rPr>
                <w:sz w:val="26"/>
                <w:szCs w:val="26"/>
              </w:rPr>
              <w:t>- GV nêu yêu cầu và hướng dẫn học sinh về nhà sưu tầm những bài văn, bài thơ hoặc vẽ tranh, viết bài về thầy cô để chuẩn bị làm báo tường.</w:t>
            </w:r>
          </w:p>
          <w:p w14:paraId="7D466502" w14:textId="77777777" w:rsidR="00F43A2C" w:rsidRPr="00A31D40" w:rsidRDefault="00F43A2C" w:rsidP="00CD086E">
            <w:pPr>
              <w:spacing w:line="288" w:lineRule="auto"/>
              <w:jc w:val="both"/>
              <w:rPr>
                <w:sz w:val="26"/>
                <w:szCs w:val="26"/>
              </w:rPr>
            </w:pPr>
            <w:r w:rsidRPr="00A31D40">
              <w:rPr>
                <w:sz w:val="26"/>
                <w:szCs w:val="26"/>
              </w:rPr>
              <w:t>- Nhận xét sau tiết dạy, dặn dò về nhà.</w:t>
            </w:r>
          </w:p>
        </w:tc>
        <w:tc>
          <w:tcPr>
            <w:tcW w:w="3876" w:type="dxa"/>
            <w:tcBorders>
              <w:top w:val="dashed" w:sz="4" w:space="0" w:color="auto"/>
              <w:bottom w:val="dashed" w:sz="4" w:space="0" w:color="auto"/>
            </w:tcBorders>
          </w:tcPr>
          <w:p w14:paraId="109E07AC" w14:textId="77777777" w:rsidR="00F43A2C" w:rsidRPr="00A31D40" w:rsidRDefault="00F43A2C" w:rsidP="00CD086E">
            <w:pPr>
              <w:spacing w:line="288" w:lineRule="auto"/>
              <w:jc w:val="both"/>
              <w:rPr>
                <w:sz w:val="26"/>
                <w:szCs w:val="26"/>
              </w:rPr>
            </w:pPr>
            <w:r w:rsidRPr="00A31D40">
              <w:rPr>
                <w:sz w:val="26"/>
                <w:szCs w:val="26"/>
              </w:rPr>
              <w:t>- Học sinh tiếp nhận thông tin và yêu cầu để về nhà chuẩn bị nội dung bài sau.</w:t>
            </w:r>
          </w:p>
          <w:p w14:paraId="19991466" w14:textId="77777777" w:rsidR="00F43A2C" w:rsidRPr="00A31D40" w:rsidRDefault="00F43A2C" w:rsidP="00CD086E">
            <w:pPr>
              <w:spacing w:line="288" w:lineRule="auto"/>
              <w:rPr>
                <w:sz w:val="26"/>
                <w:szCs w:val="26"/>
              </w:rPr>
            </w:pPr>
            <w:r w:rsidRPr="00A31D40">
              <w:rPr>
                <w:sz w:val="26"/>
                <w:szCs w:val="26"/>
              </w:rPr>
              <w:t>- HS lắng nghe, rút kinh nghiệm</w:t>
            </w:r>
          </w:p>
        </w:tc>
      </w:tr>
    </w:tbl>
    <w:p w14:paraId="25D64580" w14:textId="77777777" w:rsidR="00F43A2C" w:rsidRDefault="00F43A2C" w:rsidP="00F43A2C">
      <w:pPr>
        <w:jc w:val="center"/>
        <w:rPr>
          <w:b/>
          <w:bCs/>
          <w:sz w:val="26"/>
          <w:szCs w:val="26"/>
          <w:u w:val="single"/>
          <w:lang w:val="pt-BR"/>
        </w:rPr>
      </w:pPr>
    </w:p>
    <w:p w14:paraId="28350E2D" w14:textId="77777777" w:rsidR="00F43A2C" w:rsidRDefault="00F43A2C" w:rsidP="00F43A2C">
      <w:pPr>
        <w:jc w:val="center"/>
        <w:rPr>
          <w:b/>
          <w:bCs/>
          <w:sz w:val="26"/>
          <w:szCs w:val="26"/>
          <w:u w:val="single"/>
          <w:lang w:val="pt-BR"/>
        </w:rPr>
      </w:pPr>
      <w:r>
        <w:rPr>
          <w:b/>
          <w:bCs/>
          <w:sz w:val="26"/>
          <w:szCs w:val="26"/>
          <w:u w:val="single"/>
          <w:lang w:val="pt-BR"/>
        </w:rPr>
        <w:t>QUYỀN VÀ BỔN PHẠN TRẺ EM</w:t>
      </w:r>
    </w:p>
    <w:p w14:paraId="166DA38D" w14:textId="77777777" w:rsidR="00F43A2C" w:rsidRPr="00AF78B4" w:rsidRDefault="00F43A2C" w:rsidP="00F43A2C">
      <w:pPr>
        <w:jc w:val="center"/>
        <w:rPr>
          <w:b/>
          <w:bCs/>
          <w:sz w:val="26"/>
          <w:szCs w:val="26"/>
          <w:lang w:val="pt-BR"/>
        </w:rPr>
      </w:pPr>
      <w:r w:rsidRPr="000E27E0">
        <w:rPr>
          <w:b/>
          <w:bCs/>
          <w:sz w:val="26"/>
          <w:szCs w:val="26"/>
          <w:u w:val="single"/>
          <w:lang w:val="pt-BR"/>
        </w:rPr>
        <w:lastRenderedPageBreak/>
        <w:t>CHỦ ĐỀ 5</w:t>
      </w:r>
      <w:r w:rsidRPr="000E27E0">
        <w:rPr>
          <w:b/>
          <w:bCs/>
          <w:sz w:val="26"/>
          <w:szCs w:val="26"/>
          <w:lang w:val="pt-BR"/>
        </w:rPr>
        <w:t>: Ý KIẾN CỦA EM</w:t>
      </w:r>
    </w:p>
    <w:p w14:paraId="07280B7A" w14:textId="77777777" w:rsidR="00F43A2C" w:rsidRPr="00AF5750" w:rsidRDefault="00F43A2C" w:rsidP="00F43A2C">
      <w:pPr>
        <w:jc w:val="center"/>
        <w:rPr>
          <w:b/>
          <w:bCs/>
          <w:sz w:val="26"/>
          <w:szCs w:val="26"/>
          <w:lang w:val="pt-BR"/>
        </w:rPr>
      </w:pPr>
      <w:r w:rsidRPr="00AF5750">
        <w:rPr>
          <w:b/>
          <w:bCs/>
          <w:sz w:val="26"/>
          <w:szCs w:val="26"/>
          <w:lang w:val="pt-BR"/>
        </w:rPr>
        <w:t>Ý kiến của em cũng quan trọng cần được mọi người tôn trọng.</w:t>
      </w:r>
    </w:p>
    <w:p w14:paraId="264D0417" w14:textId="77777777" w:rsidR="00F43A2C" w:rsidRPr="00AF5750" w:rsidRDefault="00F43A2C" w:rsidP="00F43A2C">
      <w:pPr>
        <w:jc w:val="center"/>
        <w:rPr>
          <w:b/>
          <w:bCs/>
          <w:sz w:val="26"/>
          <w:szCs w:val="26"/>
          <w:lang w:val="pt-BR"/>
        </w:rPr>
      </w:pPr>
      <w:r w:rsidRPr="00AF5750">
        <w:rPr>
          <w:b/>
          <w:bCs/>
          <w:sz w:val="26"/>
          <w:szCs w:val="26"/>
          <w:lang w:val="pt-BR"/>
        </w:rPr>
        <w:t>Em cần biết tôn trọng ý kiến của người khác.</w:t>
      </w:r>
    </w:p>
    <w:p w14:paraId="73A2A5BE" w14:textId="77777777" w:rsidR="00F43A2C" w:rsidRPr="004457E9" w:rsidRDefault="00F43A2C" w:rsidP="00F43A2C">
      <w:pPr>
        <w:shd w:val="clear" w:color="auto" w:fill="FFFFFF"/>
        <w:jc w:val="both"/>
        <w:rPr>
          <w:b/>
          <w:bCs/>
          <w:sz w:val="28"/>
          <w:szCs w:val="28"/>
          <w:bdr w:val="none" w:sz="0" w:space="0" w:color="auto" w:frame="1"/>
          <w:lang w:val="vi-VN"/>
        </w:rPr>
      </w:pPr>
      <w:r w:rsidRPr="004457E9">
        <w:rPr>
          <w:b/>
          <w:bCs/>
          <w:sz w:val="28"/>
          <w:szCs w:val="28"/>
          <w:bdr w:val="none" w:sz="0" w:space="0" w:color="auto" w:frame="1"/>
          <w:lang w:val="vi-VN"/>
        </w:rPr>
        <w:t>I. YÊU CẦU CẦN ĐẠT</w:t>
      </w:r>
    </w:p>
    <w:p w14:paraId="41BD5D7D" w14:textId="77777777" w:rsidR="00F43A2C" w:rsidRPr="00734C45" w:rsidRDefault="00F43A2C" w:rsidP="00F43A2C">
      <w:pPr>
        <w:widowControl w:val="0"/>
        <w:autoSpaceDE w:val="0"/>
        <w:autoSpaceDN w:val="0"/>
        <w:rPr>
          <w:b/>
          <w:sz w:val="28"/>
          <w:szCs w:val="28"/>
          <w:lang w:val="pt-BR"/>
        </w:rPr>
      </w:pPr>
      <w:r w:rsidRPr="00734C45">
        <w:rPr>
          <w:b/>
          <w:sz w:val="28"/>
          <w:szCs w:val="28"/>
          <w:lang w:val="pt-BR"/>
        </w:rPr>
        <w:t xml:space="preserve"> 1. Về năng lực:</w:t>
      </w:r>
    </w:p>
    <w:p w14:paraId="18B85ACE" w14:textId="77777777" w:rsidR="00F43A2C" w:rsidRPr="00734C45" w:rsidRDefault="00F43A2C" w:rsidP="00F43A2C">
      <w:pPr>
        <w:widowControl w:val="0"/>
        <w:autoSpaceDE w:val="0"/>
        <w:autoSpaceDN w:val="0"/>
        <w:rPr>
          <w:sz w:val="28"/>
          <w:szCs w:val="28"/>
          <w:lang w:val="pt-BR"/>
        </w:rPr>
      </w:pPr>
      <w:r w:rsidRPr="00734C45">
        <w:rPr>
          <w:b/>
          <w:i/>
          <w:sz w:val="28"/>
          <w:szCs w:val="28"/>
          <w:lang w:val="pt-BR"/>
        </w:rPr>
        <w:t xml:space="preserve">  1.1Năng lực chung</w:t>
      </w:r>
      <w:r w:rsidRPr="00734C45">
        <w:rPr>
          <w:b/>
          <w:sz w:val="28"/>
          <w:szCs w:val="28"/>
          <w:lang w:val="pt-BR"/>
        </w:rPr>
        <w:t>:</w:t>
      </w:r>
      <w:r w:rsidRPr="00734C45">
        <w:rPr>
          <w:sz w:val="28"/>
          <w:szCs w:val="28"/>
          <w:lang w:val="pt-BR"/>
        </w:rPr>
        <w:t xml:space="preserve"> </w:t>
      </w:r>
    </w:p>
    <w:p w14:paraId="738054DE" w14:textId="77777777" w:rsidR="00F43A2C" w:rsidRPr="00734C45" w:rsidRDefault="00F43A2C" w:rsidP="00F43A2C">
      <w:pPr>
        <w:widowControl w:val="0"/>
        <w:autoSpaceDE w:val="0"/>
        <w:autoSpaceDN w:val="0"/>
        <w:rPr>
          <w:sz w:val="28"/>
          <w:szCs w:val="28"/>
          <w:lang w:val="pt-BR"/>
        </w:rPr>
      </w:pPr>
      <w:r w:rsidRPr="00734C45">
        <w:rPr>
          <w:sz w:val="28"/>
          <w:szCs w:val="28"/>
          <w:lang w:val="pt-BR"/>
        </w:rPr>
        <w:t xml:space="preserve">   Biết tự học và giao tiếp, hợp tác với bạn</w:t>
      </w:r>
    </w:p>
    <w:p w14:paraId="1D44C628" w14:textId="77777777" w:rsidR="00F43A2C" w:rsidRPr="00734C45" w:rsidRDefault="00F43A2C" w:rsidP="00F43A2C">
      <w:pPr>
        <w:widowControl w:val="0"/>
        <w:tabs>
          <w:tab w:val="left" w:pos="755"/>
        </w:tabs>
        <w:rPr>
          <w:sz w:val="28"/>
          <w:szCs w:val="28"/>
          <w:lang w:val="pt-BR"/>
        </w:rPr>
      </w:pPr>
      <w:r w:rsidRPr="00734C45">
        <w:rPr>
          <w:b/>
          <w:i/>
          <w:sz w:val="28"/>
          <w:szCs w:val="28"/>
          <w:lang w:val="pt-BR"/>
        </w:rPr>
        <w:t xml:space="preserve">  1.2 Năng lực đặc thù</w:t>
      </w:r>
      <w:r w:rsidRPr="00734C45">
        <w:rPr>
          <w:i/>
          <w:sz w:val="28"/>
          <w:szCs w:val="28"/>
          <w:lang w:val="pt-BR"/>
        </w:rPr>
        <w:t>:</w:t>
      </w:r>
      <w:r w:rsidRPr="00734C45">
        <w:rPr>
          <w:sz w:val="28"/>
          <w:szCs w:val="28"/>
          <w:lang w:val="pt-BR"/>
        </w:rPr>
        <w:t xml:space="preserve"> </w:t>
      </w:r>
    </w:p>
    <w:p w14:paraId="7272A998" w14:textId="77777777" w:rsidR="00F43A2C" w:rsidRPr="00C70380" w:rsidRDefault="00F43A2C" w:rsidP="00F43A2C">
      <w:pPr>
        <w:rPr>
          <w:sz w:val="26"/>
          <w:szCs w:val="26"/>
          <w:lang w:val="pt-BR"/>
        </w:rPr>
      </w:pPr>
      <w:r w:rsidRPr="00734C45">
        <w:rPr>
          <w:sz w:val="26"/>
          <w:szCs w:val="26"/>
          <w:lang w:val="pt-BR"/>
        </w:rPr>
        <w:t xml:space="preserve">  Các em có quyền mong muốn riêng, có quyền nói ra những mong muốn đó.</w:t>
      </w:r>
      <w:r w:rsidRPr="00734C45">
        <w:rPr>
          <w:sz w:val="28"/>
          <w:szCs w:val="28"/>
          <w:lang w:val="pt-BR"/>
        </w:rPr>
        <w:t xml:space="preserve"> </w:t>
      </w:r>
    </w:p>
    <w:p w14:paraId="33E12DD9" w14:textId="77777777" w:rsidR="00F43A2C" w:rsidRDefault="00F43A2C" w:rsidP="00F43A2C">
      <w:pPr>
        <w:rPr>
          <w:sz w:val="26"/>
          <w:szCs w:val="26"/>
        </w:rPr>
      </w:pPr>
      <w:r w:rsidRPr="00734C45">
        <w:rPr>
          <w:sz w:val="26"/>
          <w:szCs w:val="26"/>
          <w:lang w:val="pt-BR"/>
        </w:rPr>
        <w:t xml:space="preserve">  Em cần bày tỏ những mong muốn của mình với cha mẹ, thầy cô, bạn bè. </w:t>
      </w:r>
      <w:r w:rsidRPr="000E27E0">
        <w:rPr>
          <w:sz w:val="26"/>
          <w:szCs w:val="26"/>
        </w:rPr>
        <w:t>Ý kiến của em được mọi người tôn trọng . Em cần tôn trọng ý ki</w:t>
      </w:r>
      <w:r>
        <w:rPr>
          <w:sz w:val="26"/>
          <w:szCs w:val="26"/>
        </w:rPr>
        <w:t>ến bạn bè và mọi người</w:t>
      </w:r>
      <w:r w:rsidRPr="000E27E0">
        <w:rPr>
          <w:sz w:val="26"/>
          <w:szCs w:val="26"/>
        </w:rPr>
        <w:t>.</w:t>
      </w:r>
    </w:p>
    <w:p w14:paraId="60A89A73" w14:textId="77777777" w:rsidR="00F43A2C" w:rsidRPr="00AF78B4" w:rsidRDefault="00F43A2C" w:rsidP="00F43A2C">
      <w:pPr>
        <w:tabs>
          <w:tab w:val="left" w:pos="1530"/>
        </w:tabs>
        <w:rPr>
          <w:sz w:val="26"/>
          <w:szCs w:val="26"/>
        </w:rPr>
      </w:pPr>
      <w:r w:rsidRPr="00EC4F50">
        <w:rPr>
          <w:rFonts w:eastAsia="SimSun"/>
          <w:b/>
          <w:sz w:val="28"/>
          <w:szCs w:val="28"/>
        </w:rPr>
        <w:t xml:space="preserve">2. </w:t>
      </w:r>
      <w:r w:rsidRPr="00EC4F50">
        <w:rPr>
          <w:b/>
          <w:sz w:val="28"/>
          <w:szCs w:val="28"/>
        </w:rPr>
        <w:t xml:space="preserve">Về phẩm chất: </w:t>
      </w:r>
    </w:p>
    <w:p w14:paraId="3F3A0598" w14:textId="77777777" w:rsidR="00F43A2C" w:rsidRPr="000E27E0" w:rsidRDefault="00F43A2C" w:rsidP="00F43A2C">
      <w:pPr>
        <w:rPr>
          <w:sz w:val="26"/>
          <w:szCs w:val="26"/>
        </w:rPr>
      </w:pPr>
      <w:r>
        <w:rPr>
          <w:sz w:val="26"/>
          <w:szCs w:val="26"/>
        </w:rPr>
        <w:t xml:space="preserve">  </w:t>
      </w:r>
      <w:r w:rsidRPr="000E27E0">
        <w:rPr>
          <w:sz w:val="26"/>
          <w:szCs w:val="26"/>
        </w:rPr>
        <w:t>Có thái độ bạo dạn, tự tin, mạnh dạn phát biểu ý kiến trong lớp học, biết lắng nghe, không ngắt lời người khác. Biết thu nhận các thông tin, ý kiến của bạn bè .</w:t>
      </w:r>
    </w:p>
    <w:p w14:paraId="2FF56D90" w14:textId="77777777" w:rsidR="00F43A2C" w:rsidRPr="00B90AB2" w:rsidRDefault="00F43A2C" w:rsidP="00F43A2C">
      <w:pPr>
        <w:shd w:val="clear" w:color="auto" w:fill="FFFFFF"/>
        <w:jc w:val="both"/>
        <w:rPr>
          <w:rFonts w:eastAsia="Calibri"/>
          <w:b/>
          <w:bCs/>
          <w:sz w:val="28"/>
          <w:szCs w:val="28"/>
          <w:bdr w:val="none" w:sz="0" w:space="0" w:color="auto" w:frame="1"/>
          <w:lang w:val="vi-VN"/>
        </w:rPr>
      </w:pPr>
      <w:r w:rsidRPr="00B90AB2">
        <w:rPr>
          <w:rFonts w:eastAsia="Calibri"/>
          <w:b/>
          <w:bCs/>
          <w:sz w:val="28"/>
          <w:szCs w:val="28"/>
          <w:bdr w:val="none" w:sz="0" w:space="0" w:color="auto" w:frame="1"/>
        </w:rPr>
        <w:t>II. ĐỒ DÙNG DẠY HỌC:</w:t>
      </w:r>
    </w:p>
    <w:p w14:paraId="757902E1" w14:textId="77777777" w:rsidR="00F43A2C" w:rsidRPr="000E27E0" w:rsidRDefault="00F43A2C" w:rsidP="00F43A2C">
      <w:pPr>
        <w:rPr>
          <w:b/>
          <w:bCs/>
          <w:sz w:val="26"/>
          <w:szCs w:val="26"/>
        </w:rPr>
      </w:pPr>
      <w:r>
        <w:rPr>
          <w:b/>
          <w:bCs/>
          <w:sz w:val="26"/>
          <w:szCs w:val="26"/>
        </w:rPr>
        <w:t xml:space="preserve">  </w:t>
      </w:r>
      <w:r w:rsidRPr="000E27E0">
        <w:rPr>
          <w:sz w:val="26"/>
          <w:szCs w:val="26"/>
        </w:rPr>
        <w:t>Đồ dùng đóng vai phóng viên</w:t>
      </w:r>
    </w:p>
    <w:p w14:paraId="3E705C36" w14:textId="77777777" w:rsidR="00F43A2C" w:rsidRPr="00B90AB2" w:rsidRDefault="00F43A2C" w:rsidP="00F43A2C">
      <w:pPr>
        <w:widowControl w:val="0"/>
        <w:tabs>
          <w:tab w:val="left" w:pos="1118"/>
        </w:tabs>
        <w:rPr>
          <w:sz w:val="28"/>
          <w:szCs w:val="28"/>
        </w:rPr>
      </w:pPr>
      <w:r w:rsidRPr="00B90AB2">
        <w:rPr>
          <w:b/>
          <w:bCs/>
          <w:sz w:val="28"/>
          <w:szCs w:val="28"/>
          <w:lang w:val="vi-VN"/>
        </w:rPr>
        <w:t>III.</w:t>
      </w:r>
      <w:r w:rsidRPr="00B90AB2">
        <w:rPr>
          <w:b/>
          <w:bCs/>
          <w:sz w:val="28"/>
          <w:szCs w:val="28"/>
        </w:rPr>
        <w:t>CÁC HOẠT ĐỘNG DẠY VÀ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F43A2C" w:rsidRPr="00464C3E" w14:paraId="4EDA4C65" w14:textId="77777777" w:rsidTr="00CD086E">
        <w:tc>
          <w:tcPr>
            <w:tcW w:w="4962" w:type="dxa"/>
            <w:shd w:val="clear" w:color="auto" w:fill="auto"/>
          </w:tcPr>
          <w:p w14:paraId="778E61CD" w14:textId="77777777" w:rsidR="00F43A2C" w:rsidRPr="00C70380" w:rsidRDefault="00F43A2C" w:rsidP="00CD086E">
            <w:pPr>
              <w:pStyle w:val="Index1"/>
              <w:rPr>
                <w:sz w:val="26"/>
                <w:szCs w:val="26"/>
                <w:lang w:val="nl-NL"/>
              </w:rPr>
            </w:pPr>
            <w:r w:rsidRPr="00C70380">
              <w:rPr>
                <w:sz w:val="26"/>
                <w:szCs w:val="26"/>
                <w:lang w:val="nl-NL"/>
              </w:rPr>
              <w:t xml:space="preserve">Hoạt động của giáo viên </w:t>
            </w:r>
          </w:p>
        </w:tc>
        <w:tc>
          <w:tcPr>
            <w:tcW w:w="4394" w:type="dxa"/>
            <w:shd w:val="clear" w:color="auto" w:fill="auto"/>
          </w:tcPr>
          <w:p w14:paraId="2C4ADBAD" w14:textId="77777777" w:rsidR="00F43A2C" w:rsidRPr="00C70380" w:rsidRDefault="00F43A2C" w:rsidP="00CD086E">
            <w:pPr>
              <w:pStyle w:val="Index1"/>
              <w:rPr>
                <w:sz w:val="26"/>
                <w:szCs w:val="26"/>
                <w:lang w:val="nl-NL"/>
              </w:rPr>
            </w:pPr>
            <w:r w:rsidRPr="00C70380">
              <w:rPr>
                <w:sz w:val="26"/>
                <w:szCs w:val="26"/>
                <w:lang w:val="nl-NL"/>
              </w:rPr>
              <w:t>Hoạt động của học sinh</w:t>
            </w:r>
          </w:p>
        </w:tc>
      </w:tr>
      <w:tr w:rsidR="00F43A2C" w:rsidRPr="00464C3E" w14:paraId="5C758B1C" w14:textId="77777777" w:rsidTr="00CD086E">
        <w:tc>
          <w:tcPr>
            <w:tcW w:w="4962" w:type="dxa"/>
            <w:shd w:val="clear" w:color="auto" w:fill="auto"/>
          </w:tcPr>
          <w:p w14:paraId="27B1A2A6" w14:textId="77777777" w:rsidR="00F43A2C" w:rsidRPr="00464C3E" w:rsidRDefault="00F43A2C" w:rsidP="00CD086E">
            <w:pPr>
              <w:rPr>
                <w:sz w:val="26"/>
                <w:szCs w:val="26"/>
              </w:rPr>
            </w:pPr>
            <w:r w:rsidRPr="00464C3E">
              <w:rPr>
                <w:sz w:val="26"/>
                <w:szCs w:val="26"/>
              </w:rPr>
              <w:t xml:space="preserve">1; </w:t>
            </w:r>
            <w:r w:rsidRPr="00464C3E">
              <w:rPr>
                <w:b/>
                <w:bCs/>
                <w:sz w:val="26"/>
                <w:szCs w:val="26"/>
              </w:rPr>
              <w:t>Khởi động</w:t>
            </w:r>
            <w:r>
              <w:rPr>
                <w:sz w:val="26"/>
                <w:szCs w:val="26"/>
              </w:rPr>
              <w:t>(5’)</w:t>
            </w:r>
            <w:r w:rsidRPr="00464C3E">
              <w:rPr>
                <w:sz w:val="26"/>
                <w:szCs w:val="26"/>
              </w:rPr>
              <w:t>:</w:t>
            </w:r>
          </w:p>
          <w:p w14:paraId="64B9799E" w14:textId="77777777" w:rsidR="00F43A2C" w:rsidRPr="00464C3E" w:rsidRDefault="00F43A2C" w:rsidP="00CD086E">
            <w:pPr>
              <w:rPr>
                <w:sz w:val="26"/>
                <w:szCs w:val="26"/>
              </w:rPr>
            </w:pPr>
            <w:r w:rsidRPr="00464C3E">
              <w:rPr>
                <w:sz w:val="26"/>
                <w:szCs w:val="26"/>
              </w:rPr>
              <w:t>Trò chơi đoán xem ai ?</w:t>
            </w:r>
          </w:p>
          <w:p w14:paraId="3A7B8EE5" w14:textId="77777777" w:rsidR="00F43A2C" w:rsidRPr="00464C3E" w:rsidRDefault="00F43A2C" w:rsidP="00CD086E">
            <w:pPr>
              <w:rPr>
                <w:b/>
                <w:bCs/>
                <w:sz w:val="26"/>
                <w:szCs w:val="26"/>
              </w:rPr>
            </w:pPr>
            <w:r w:rsidRPr="00464C3E">
              <w:rPr>
                <w:sz w:val="26"/>
                <w:szCs w:val="26"/>
              </w:rPr>
              <w:t xml:space="preserve">2; </w:t>
            </w:r>
            <w:r w:rsidRPr="00464C3E">
              <w:rPr>
                <w:b/>
                <w:bCs/>
                <w:sz w:val="26"/>
                <w:szCs w:val="26"/>
              </w:rPr>
              <w:t>Hoạt động 1</w:t>
            </w:r>
            <w:r>
              <w:rPr>
                <w:b/>
                <w:bCs/>
                <w:sz w:val="26"/>
                <w:szCs w:val="26"/>
              </w:rPr>
              <w:t>(15’)</w:t>
            </w:r>
            <w:r w:rsidRPr="00464C3E">
              <w:rPr>
                <w:b/>
                <w:bCs/>
                <w:sz w:val="26"/>
                <w:szCs w:val="26"/>
              </w:rPr>
              <w:t>:</w:t>
            </w:r>
          </w:p>
          <w:p w14:paraId="3125C1A2" w14:textId="77777777" w:rsidR="00F43A2C" w:rsidRPr="00464C3E" w:rsidRDefault="00F43A2C" w:rsidP="00CD086E">
            <w:pPr>
              <w:rPr>
                <w:sz w:val="26"/>
                <w:szCs w:val="26"/>
              </w:rPr>
            </w:pPr>
            <w:r w:rsidRPr="00464C3E">
              <w:rPr>
                <w:sz w:val="26"/>
                <w:szCs w:val="26"/>
              </w:rPr>
              <w:t xml:space="preserve">  - Em thích gì nhất ?</w:t>
            </w:r>
          </w:p>
          <w:p w14:paraId="1082208C" w14:textId="77777777" w:rsidR="00F43A2C" w:rsidRPr="00464C3E" w:rsidRDefault="00F43A2C" w:rsidP="00CD086E">
            <w:pPr>
              <w:rPr>
                <w:sz w:val="26"/>
                <w:szCs w:val="26"/>
              </w:rPr>
            </w:pPr>
            <w:r w:rsidRPr="00464C3E">
              <w:rPr>
                <w:sz w:val="26"/>
                <w:szCs w:val="26"/>
              </w:rPr>
              <w:t xml:space="preserve">  - Người mà em yêu thích nhất là ai ?</w:t>
            </w:r>
          </w:p>
          <w:p w14:paraId="6B275347" w14:textId="77777777" w:rsidR="00F43A2C" w:rsidRPr="00464C3E" w:rsidRDefault="00F43A2C" w:rsidP="00CD086E">
            <w:pPr>
              <w:rPr>
                <w:sz w:val="26"/>
                <w:szCs w:val="26"/>
              </w:rPr>
            </w:pPr>
            <w:r w:rsidRPr="00464C3E">
              <w:rPr>
                <w:sz w:val="26"/>
                <w:szCs w:val="26"/>
              </w:rPr>
              <w:t xml:space="preserve">  - Con vật mà em yêu thích nhất là con gì ?</w:t>
            </w:r>
          </w:p>
          <w:p w14:paraId="5EB2C261" w14:textId="77777777" w:rsidR="00F43A2C" w:rsidRPr="00464C3E" w:rsidRDefault="00F43A2C" w:rsidP="00CD086E">
            <w:pPr>
              <w:rPr>
                <w:sz w:val="26"/>
                <w:szCs w:val="26"/>
              </w:rPr>
            </w:pPr>
            <w:r w:rsidRPr="00464C3E">
              <w:rPr>
                <w:sz w:val="26"/>
                <w:szCs w:val="26"/>
              </w:rPr>
              <w:t xml:space="preserve">  - Em mong muốn lớn lên sẽ làm gì ?</w:t>
            </w:r>
          </w:p>
          <w:p w14:paraId="0AD7D92F" w14:textId="77777777" w:rsidR="00F43A2C" w:rsidRPr="00464C3E" w:rsidRDefault="00F43A2C" w:rsidP="00CD086E">
            <w:pPr>
              <w:rPr>
                <w:sz w:val="26"/>
                <w:szCs w:val="26"/>
              </w:rPr>
            </w:pPr>
            <w:r w:rsidRPr="00464C3E">
              <w:rPr>
                <w:sz w:val="26"/>
                <w:szCs w:val="26"/>
              </w:rPr>
              <w:t xml:space="preserve">  - GV yêu cầu HS nêu ý kiến .</w:t>
            </w:r>
          </w:p>
          <w:p w14:paraId="15B3A0AA" w14:textId="77777777" w:rsidR="00F43A2C" w:rsidRPr="00464C3E" w:rsidRDefault="00F43A2C" w:rsidP="00CD086E">
            <w:pPr>
              <w:rPr>
                <w:sz w:val="26"/>
                <w:szCs w:val="26"/>
              </w:rPr>
            </w:pPr>
            <w:r w:rsidRPr="00464C3E">
              <w:rPr>
                <w:sz w:val="26"/>
                <w:szCs w:val="26"/>
              </w:rPr>
              <w:t xml:space="preserve">  - Trình bày ý kiến trước tổ, lớp .</w:t>
            </w:r>
          </w:p>
          <w:p w14:paraId="27276344" w14:textId="77777777" w:rsidR="00F43A2C" w:rsidRPr="00464C3E" w:rsidRDefault="00F43A2C" w:rsidP="00CD086E">
            <w:pPr>
              <w:rPr>
                <w:sz w:val="26"/>
                <w:szCs w:val="26"/>
              </w:rPr>
            </w:pPr>
            <w:r w:rsidRPr="00464C3E">
              <w:rPr>
                <w:sz w:val="26"/>
                <w:szCs w:val="26"/>
              </w:rPr>
              <w:t xml:space="preserve">  - Em có đồng ý với bạn không ?</w:t>
            </w:r>
          </w:p>
          <w:p w14:paraId="2D17E273" w14:textId="77777777" w:rsidR="00F43A2C" w:rsidRPr="00464C3E" w:rsidRDefault="00F43A2C" w:rsidP="00CD086E">
            <w:pPr>
              <w:rPr>
                <w:sz w:val="26"/>
                <w:szCs w:val="26"/>
              </w:rPr>
            </w:pPr>
            <w:r w:rsidRPr="00464C3E">
              <w:rPr>
                <w:sz w:val="26"/>
                <w:szCs w:val="26"/>
              </w:rPr>
              <w:t xml:space="preserve">  - Các em có quyền có sở thích riêng, ý kiến riêng . Các em có quyền chia sẽ với bạn bè, công việc, cha mẹ về những điều mình nghĩ. Em nêu ý kiến, mọi người sẽ lắng nghe và tôn trọng .</w:t>
            </w:r>
          </w:p>
          <w:p w14:paraId="085718D8" w14:textId="77777777" w:rsidR="00F43A2C" w:rsidRDefault="00F43A2C" w:rsidP="00CD086E">
            <w:pPr>
              <w:rPr>
                <w:b/>
                <w:bCs/>
                <w:sz w:val="26"/>
                <w:szCs w:val="26"/>
              </w:rPr>
            </w:pPr>
            <w:r w:rsidRPr="00464C3E">
              <w:rPr>
                <w:sz w:val="26"/>
                <w:szCs w:val="26"/>
              </w:rPr>
              <w:t xml:space="preserve">  </w:t>
            </w:r>
            <w:r w:rsidRPr="00D16DFA">
              <w:rPr>
                <w:b/>
                <w:sz w:val="26"/>
                <w:szCs w:val="26"/>
              </w:rPr>
              <w:t>3</w:t>
            </w:r>
            <w:r>
              <w:rPr>
                <w:b/>
                <w:bCs/>
                <w:sz w:val="26"/>
                <w:szCs w:val="26"/>
              </w:rPr>
              <w:t>.</w:t>
            </w:r>
            <w:r w:rsidRPr="00D16DFA">
              <w:rPr>
                <w:b/>
                <w:bCs/>
                <w:sz w:val="26"/>
                <w:szCs w:val="26"/>
              </w:rPr>
              <w:t xml:space="preserve"> </w:t>
            </w:r>
            <w:r w:rsidRPr="00464C3E">
              <w:rPr>
                <w:b/>
                <w:bCs/>
                <w:sz w:val="26"/>
                <w:szCs w:val="26"/>
              </w:rPr>
              <w:t>Hoạt động 2</w:t>
            </w:r>
            <w:r>
              <w:rPr>
                <w:b/>
                <w:bCs/>
                <w:sz w:val="26"/>
                <w:szCs w:val="26"/>
              </w:rPr>
              <w:t>(15’)</w:t>
            </w:r>
            <w:r w:rsidRPr="00464C3E">
              <w:rPr>
                <w:b/>
                <w:bCs/>
                <w:sz w:val="26"/>
                <w:szCs w:val="26"/>
              </w:rPr>
              <w:t>:</w:t>
            </w:r>
          </w:p>
          <w:p w14:paraId="1060B963" w14:textId="77777777" w:rsidR="00F43A2C" w:rsidRPr="00D16DFA" w:rsidRDefault="00F43A2C" w:rsidP="00CD086E">
            <w:pPr>
              <w:rPr>
                <w:i/>
                <w:sz w:val="26"/>
                <w:szCs w:val="26"/>
              </w:rPr>
            </w:pPr>
            <w:r w:rsidRPr="00D16DFA">
              <w:rPr>
                <w:i/>
                <w:sz w:val="26"/>
                <w:szCs w:val="26"/>
              </w:rPr>
              <w:t>Trò chơi đóng vai .</w:t>
            </w:r>
          </w:p>
          <w:p w14:paraId="69B4D72A" w14:textId="77777777" w:rsidR="00F43A2C" w:rsidRPr="00464C3E" w:rsidRDefault="00F43A2C" w:rsidP="00CD086E">
            <w:pPr>
              <w:rPr>
                <w:sz w:val="26"/>
                <w:szCs w:val="26"/>
              </w:rPr>
            </w:pPr>
            <w:r w:rsidRPr="00464C3E">
              <w:rPr>
                <w:sz w:val="26"/>
                <w:szCs w:val="26"/>
              </w:rPr>
              <w:t>- Các em có quyền có ý kiến riêng.</w:t>
            </w:r>
          </w:p>
          <w:p w14:paraId="59AF5C0B" w14:textId="77777777" w:rsidR="00F43A2C" w:rsidRDefault="00F43A2C" w:rsidP="00CD086E">
            <w:pPr>
              <w:rPr>
                <w:sz w:val="26"/>
                <w:szCs w:val="26"/>
              </w:rPr>
            </w:pPr>
            <w:r w:rsidRPr="00464C3E">
              <w:rPr>
                <w:sz w:val="26"/>
                <w:szCs w:val="26"/>
              </w:rPr>
              <w:t xml:space="preserve">  </w:t>
            </w:r>
          </w:p>
          <w:p w14:paraId="376B0084" w14:textId="77777777" w:rsidR="00F43A2C" w:rsidRDefault="00F43A2C" w:rsidP="00CD086E">
            <w:pPr>
              <w:rPr>
                <w:sz w:val="26"/>
                <w:szCs w:val="26"/>
              </w:rPr>
            </w:pPr>
          </w:p>
          <w:p w14:paraId="1EFF9EB9" w14:textId="77777777" w:rsidR="00F43A2C" w:rsidRPr="00464C3E" w:rsidRDefault="00F43A2C" w:rsidP="00CD086E">
            <w:pPr>
              <w:rPr>
                <w:sz w:val="26"/>
                <w:szCs w:val="26"/>
              </w:rPr>
            </w:pPr>
            <w:r w:rsidRPr="00464C3E">
              <w:rPr>
                <w:sz w:val="26"/>
                <w:szCs w:val="26"/>
              </w:rPr>
              <w:t xml:space="preserve">- Các em cần mạnh dạn chia sẻ với bạn bè, </w:t>
            </w:r>
            <w:r>
              <w:rPr>
                <w:sz w:val="26"/>
                <w:szCs w:val="26"/>
              </w:rPr>
              <w:t>mọi người</w:t>
            </w:r>
            <w:r w:rsidRPr="00464C3E">
              <w:rPr>
                <w:sz w:val="26"/>
                <w:szCs w:val="26"/>
              </w:rPr>
              <w:t xml:space="preserve"> những ý kiến vủa mình. Ý kiến của các em sẽ được lắng nghe và tôn trọng .</w:t>
            </w:r>
          </w:p>
          <w:p w14:paraId="4F78DFB8" w14:textId="77777777" w:rsidR="00F43A2C" w:rsidRPr="00464C3E" w:rsidRDefault="00F43A2C" w:rsidP="00CD086E">
            <w:pPr>
              <w:rPr>
                <w:sz w:val="26"/>
                <w:szCs w:val="26"/>
              </w:rPr>
            </w:pPr>
            <w:r>
              <w:rPr>
                <w:sz w:val="26"/>
                <w:szCs w:val="26"/>
              </w:rPr>
              <w:t xml:space="preserve"> </w:t>
            </w:r>
            <w:r w:rsidRPr="00464C3E">
              <w:rPr>
                <w:sz w:val="26"/>
                <w:szCs w:val="26"/>
              </w:rPr>
              <w:t>- Em cũng cần tôn trọng ý kiến của người khác .</w:t>
            </w:r>
          </w:p>
        </w:tc>
        <w:tc>
          <w:tcPr>
            <w:tcW w:w="4394" w:type="dxa"/>
            <w:shd w:val="clear" w:color="auto" w:fill="auto"/>
          </w:tcPr>
          <w:p w14:paraId="6B2B7EBE" w14:textId="77777777" w:rsidR="00F43A2C" w:rsidRPr="00464C3E" w:rsidRDefault="00F43A2C" w:rsidP="00CD086E">
            <w:pPr>
              <w:rPr>
                <w:sz w:val="26"/>
                <w:szCs w:val="26"/>
              </w:rPr>
            </w:pPr>
          </w:p>
          <w:p w14:paraId="7EAA2440" w14:textId="77777777" w:rsidR="00F43A2C" w:rsidRPr="00464C3E" w:rsidRDefault="00F43A2C" w:rsidP="00CD086E">
            <w:pPr>
              <w:rPr>
                <w:sz w:val="26"/>
                <w:szCs w:val="26"/>
              </w:rPr>
            </w:pPr>
            <w:r w:rsidRPr="00464C3E">
              <w:rPr>
                <w:sz w:val="26"/>
                <w:szCs w:val="26"/>
              </w:rPr>
              <w:t>+ Nhóm 2 người .</w:t>
            </w:r>
          </w:p>
          <w:p w14:paraId="603D945F" w14:textId="77777777" w:rsidR="00F43A2C" w:rsidRDefault="00F43A2C" w:rsidP="00CD086E">
            <w:pPr>
              <w:rPr>
                <w:sz w:val="26"/>
                <w:szCs w:val="26"/>
              </w:rPr>
            </w:pPr>
            <w:r w:rsidRPr="00464C3E">
              <w:rPr>
                <w:sz w:val="26"/>
                <w:szCs w:val="26"/>
              </w:rPr>
              <w:t xml:space="preserve">                  </w:t>
            </w:r>
          </w:p>
          <w:p w14:paraId="3571FAB9" w14:textId="77777777" w:rsidR="00F43A2C" w:rsidRPr="00B116C6" w:rsidRDefault="00F43A2C" w:rsidP="00CD086E">
            <w:pPr>
              <w:rPr>
                <w:sz w:val="26"/>
                <w:szCs w:val="26"/>
              </w:rPr>
            </w:pPr>
            <w:r>
              <w:rPr>
                <w:sz w:val="26"/>
                <w:szCs w:val="26"/>
              </w:rPr>
              <w:t>-Thảo luận N2</w:t>
            </w:r>
          </w:p>
          <w:p w14:paraId="70AC487F" w14:textId="77777777" w:rsidR="00F43A2C" w:rsidRPr="00464C3E" w:rsidRDefault="00F43A2C" w:rsidP="00CD086E">
            <w:pPr>
              <w:rPr>
                <w:sz w:val="26"/>
                <w:szCs w:val="26"/>
              </w:rPr>
            </w:pPr>
          </w:p>
          <w:p w14:paraId="1C66204F" w14:textId="77777777" w:rsidR="00F43A2C" w:rsidRPr="00464C3E" w:rsidRDefault="00F43A2C" w:rsidP="00CD086E">
            <w:pPr>
              <w:rPr>
                <w:sz w:val="26"/>
                <w:szCs w:val="26"/>
              </w:rPr>
            </w:pPr>
            <w:r>
              <w:rPr>
                <w:sz w:val="26"/>
                <w:szCs w:val="26"/>
              </w:rPr>
              <w:t xml:space="preserve"> </w:t>
            </w:r>
          </w:p>
          <w:p w14:paraId="14F22708" w14:textId="77777777" w:rsidR="00F43A2C" w:rsidRPr="00464C3E" w:rsidRDefault="00F43A2C" w:rsidP="00CD086E">
            <w:pPr>
              <w:rPr>
                <w:sz w:val="26"/>
                <w:szCs w:val="26"/>
              </w:rPr>
            </w:pPr>
          </w:p>
          <w:p w14:paraId="28D01774" w14:textId="77777777" w:rsidR="00F43A2C" w:rsidRPr="00464C3E" w:rsidRDefault="00F43A2C" w:rsidP="00CD086E">
            <w:pPr>
              <w:rPr>
                <w:sz w:val="26"/>
                <w:szCs w:val="26"/>
              </w:rPr>
            </w:pPr>
          </w:p>
          <w:p w14:paraId="522083CC" w14:textId="77777777" w:rsidR="00F43A2C" w:rsidRPr="00464C3E" w:rsidRDefault="00F43A2C" w:rsidP="00CD086E">
            <w:pPr>
              <w:rPr>
                <w:sz w:val="26"/>
                <w:szCs w:val="26"/>
              </w:rPr>
            </w:pPr>
            <w:r w:rsidRPr="00464C3E">
              <w:rPr>
                <w:sz w:val="26"/>
                <w:szCs w:val="26"/>
              </w:rPr>
              <w:t>- Học sinh trình bày .</w:t>
            </w:r>
          </w:p>
          <w:p w14:paraId="446D0DF7" w14:textId="77777777" w:rsidR="00F43A2C" w:rsidRPr="00464C3E" w:rsidRDefault="00F43A2C" w:rsidP="00CD086E">
            <w:pPr>
              <w:rPr>
                <w:sz w:val="26"/>
                <w:szCs w:val="26"/>
              </w:rPr>
            </w:pPr>
          </w:p>
          <w:p w14:paraId="26BD82F1" w14:textId="77777777" w:rsidR="00F43A2C" w:rsidRPr="00464C3E" w:rsidRDefault="00F43A2C" w:rsidP="00CD086E">
            <w:pPr>
              <w:rPr>
                <w:sz w:val="26"/>
                <w:szCs w:val="26"/>
              </w:rPr>
            </w:pPr>
          </w:p>
          <w:p w14:paraId="4F551298" w14:textId="77777777" w:rsidR="00F43A2C" w:rsidRPr="00464C3E" w:rsidRDefault="00F43A2C" w:rsidP="00CD086E">
            <w:pPr>
              <w:rPr>
                <w:sz w:val="26"/>
                <w:szCs w:val="26"/>
              </w:rPr>
            </w:pPr>
          </w:p>
          <w:p w14:paraId="0DB73028" w14:textId="77777777" w:rsidR="00F43A2C" w:rsidRPr="00464C3E" w:rsidRDefault="00F43A2C" w:rsidP="00CD086E">
            <w:pPr>
              <w:rPr>
                <w:sz w:val="26"/>
                <w:szCs w:val="26"/>
              </w:rPr>
            </w:pPr>
          </w:p>
          <w:p w14:paraId="47BF2754" w14:textId="77777777" w:rsidR="00F43A2C" w:rsidRPr="00464C3E" w:rsidRDefault="00F43A2C" w:rsidP="00CD086E">
            <w:pPr>
              <w:rPr>
                <w:sz w:val="26"/>
                <w:szCs w:val="26"/>
              </w:rPr>
            </w:pPr>
          </w:p>
          <w:p w14:paraId="0B548F38" w14:textId="77777777" w:rsidR="00F43A2C" w:rsidRPr="00464C3E" w:rsidRDefault="00F43A2C" w:rsidP="00CD086E">
            <w:pPr>
              <w:rPr>
                <w:sz w:val="26"/>
                <w:szCs w:val="26"/>
              </w:rPr>
            </w:pPr>
          </w:p>
          <w:p w14:paraId="460718AE" w14:textId="77777777" w:rsidR="00F43A2C" w:rsidRDefault="00F43A2C" w:rsidP="00CD086E">
            <w:pPr>
              <w:rPr>
                <w:sz w:val="26"/>
                <w:szCs w:val="26"/>
              </w:rPr>
            </w:pPr>
            <w:r w:rsidRPr="00464C3E">
              <w:rPr>
                <w:sz w:val="26"/>
                <w:szCs w:val="26"/>
              </w:rPr>
              <w:t xml:space="preserve">  </w:t>
            </w:r>
          </w:p>
          <w:p w14:paraId="194AB40A" w14:textId="77777777" w:rsidR="00F43A2C" w:rsidRPr="00464C3E" w:rsidRDefault="00F43A2C" w:rsidP="00CD086E">
            <w:pPr>
              <w:rPr>
                <w:sz w:val="26"/>
                <w:szCs w:val="26"/>
              </w:rPr>
            </w:pPr>
            <w:r w:rsidRPr="00464C3E">
              <w:rPr>
                <w:sz w:val="26"/>
                <w:szCs w:val="26"/>
              </w:rPr>
              <w:t>- Đóng vai phóng viên báo nhi đồng, phỏng vấn các bạn trong lớp .</w:t>
            </w:r>
          </w:p>
          <w:p w14:paraId="61E99B87" w14:textId="77777777" w:rsidR="00F43A2C" w:rsidRPr="00464C3E" w:rsidRDefault="00F43A2C" w:rsidP="00CD086E">
            <w:pPr>
              <w:rPr>
                <w:sz w:val="26"/>
                <w:szCs w:val="26"/>
              </w:rPr>
            </w:pPr>
            <w:r w:rsidRPr="00464C3E">
              <w:rPr>
                <w:sz w:val="26"/>
                <w:szCs w:val="26"/>
              </w:rPr>
              <w:t xml:space="preserve">  - Chào bạn . Tôi là phóng viên báo nhi đồng, còn bạn tên gì . Bạn học lớp mấy . Bạn có yêu trường, yêu lớp bạn không ?</w:t>
            </w:r>
          </w:p>
          <w:p w14:paraId="5A007736" w14:textId="77777777" w:rsidR="00F43A2C" w:rsidRPr="00464C3E" w:rsidRDefault="00F43A2C" w:rsidP="00CD086E">
            <w:pPr>
              <w:rPr>
                <w:sz w:val="26"/>
                <w:szCs w:val="26"/>
              </w:rPr>
            </w:pPr>
            <w:r w:rsidRPr="00464C3E">
              <w:rPr>
                <w:sz w:val="26"/>
                <w:szCs w:val="26"/>
              </w:rPr>
              <w:t xml:space="preserve">  - Đi học bạn có thấy vui không ? Bạn thích sinh hoạt sao nhi đồng không ?</w:t>
            </w:r>
          </w:p>
          <w:p w14:paraId="5EEA4568" w14:textId="77777777" w:rsidR="00F43A2C" w:rsidRPr="00464C3E" w:rsidRDefault="00F43A2C" w:rsidP="00CD086E">
            <w:pPr>
              <w:rPr>
                <w:sz w:val="26"/>
                <w:szCs w:val="26"/>
              </w:rPr>
            </w:pPr>
            <w:r w:rsidRPr="00464C3E">
              <w:rPr>
                <w:sz w:val="26"/>
                <w:szCs w:val="26"/>
              </w:rPr>
              <w:t xml:space="preserve">  - Bạn thích chơi trò gì ?</w:t>
            </w:r>
          </w:p>
        </w:tc>
      </w:tr>
    </w:tbl>
    <w:p w14:paraId="24669354" w14:textId="77777777" w:rsidR="00F43A2C" w:rsidRDefault="00F43A2C" w:rsidP="00F43A2C">
      <w:pPr>
        <w:tabs>
          <w:tab w:val="left" w:pos="6096"/>
        </w:tabs>
        <w:rPr>
          <w:rFonts w:eastAsia="Calibri"/>
          <w:b/>
          <w:bCs/>
          <w:sz w:val="26"/>
          <w:szCs w:val="26"/>
          <w:u w:val="single"/>
        </w:rPr>
      </w:pPr>
    </w:p>
    <w:p w14:paraId="4F7558D8" w14:textId="4B23786B" w:rsidR="00F43A2C" w:rsidRDefault="00F43A2C" w:rsidP="00F43A2C">
      <w:pPr>
        <w:tabs>
          <w:tab w:val="left" w:pos="6096"/>
        </w:tabs>
        <w:rPr>
          <w:rFonts w:eastAsia="Calibri"/>
          <w:b/>
          <w:bCs/>
          <w:sz w:val="26"/>
          <w:szCs w:val="26"/>
          <w:u w:val="single"/>
        </w:rPr>
      </w:pPr>
      <w:r>
        <w:rPr>
          <w:rFonts w:eastAsia="Calibri"/>
          <w:b/>
          <w:bCs/>
          <w:sz w:val="26"/>
          <w:szCs w:val="26"/>
          <w:u w:val="single"/>
        </w:rPr>
        <w:t>Chiều</w:t>
      </w:r>
    </w:p>
    <w:p w14:paraId="0AA9505A" w14:textId="77777777" w:rsidR="00F43A2C" w:rsidRPr="00A31D40" w:rsidRDefault="00F43A2C" w:rsidP="00F43A2C">
      <w:pPr>
        <w:spacing w:line="288" w:lineRule="auto"/>
        <w:ind w:left="720" w:hanging="720"/>
        <w:jc w:val="center"/>
        <w:rPr>
          <w:b/>
          <w:bCs/>
          <w:sz w:val="26"/>
          <w:szCs w:val="26"/>
          <w:u w:val="single"/>
        </w:rPr>
      </w:pPr>
      <w:r w:rsidRPr="00A31D40">
        <w:rPr>
          <w:b/>
          <w:bCs/>
          <w:sz w:val="26"/>
          <w:szCs w:val="26"/>
          <w:u w:val="single"/>
        </w:rPr>
        <w:t>TIẾNG VIỆT</w:t>
      </w:r>
    </w:p>
    <w:p w14:paraId="1C7C3742" w14:textId="77777777" w:rsidR="00F43A2C" w:rsidRPr="00A31D40" w:rsidRDefault="00F43A2C" w:rsidP="00F43A2C">
      <w:pPr>
        <w:spacing w:line="288" w:lineRule="auto"/>
        <w:ind w:left="720" w:hanging="720"/>
        <w:jc w:val="center"/>
        <w:rPr>
          <w:b/>
          <w:bCs/>
          <w:sz w:val="26"/>
          <w:szCs w:val="26"/>
        </w:rPr>
      </w:pPr>
      <w:r w:rsidRPr="00A31D40">
        <w:rPr>
          <w:b/>
          <w:bCs/>
          <w:sz w:val="26"/>
          <w:szCs w:val="26"/>
        </w:rPr>
        <w:lastRenderedPageBreak/>
        <w:t>CHỦ ĐIỂM: MÁI NHÀ YÊU THƯƠNG</w:t>
      </w:r>
    </w:p>
    <w:p w14:paraId="6460990B" w14:textId="77777777" w:rsidR="00F43A2C" w:rsidRPr="00A31D40" w:rsidRDefault="00F43A2C" w:rsidP="00F43A2C">
      <w:pPr>
        <w:spacing w:line="288" w:lineRule="auto"/>
        <w:ind w:left="720" w:hanging="720"/>
        <w:jc w:val="center"/>
        <w:rPr>
          <w:b/>
          <w:bCs/>
          <w:sz w:val="26"/>
          <w:szCs w:val="26"/>
        </w:rPr>
      </w:pPr>
      <w:r w:rsidRPr="00A31D40">
        <w:rPr>
          <w:b/>
          <w:bCs/>
          <w:sz w:val="26"/>
          <w:szCs w:val="26"/>
        </w:rPr>
        <w:t>Bài 18: MÓN QUÀ ĐẶC BIỆT (T1+2)</w:t>
      </w:r>
    </w:p>
    <w:p w14:paraId="68DC326E" w14:textId="77777777" w:rsidR="00F43A2C" w:rsidRPr="00A31D40" w:rsidRDefault="00F43A2C" w:rsidP="00F43A2C">
      <w:pPr>
        <w:spacing w:line="288" w:lineRule="auto"/>
        <w:ind w:left="720" w:hanging="720"/>
        <w:jc w:val="both"/>
        <w:rPr>
          <w:b/>
          <w:bCs/>
          <w:sz w:val="26"/>
          <w:szCs w:val="26"/>
        </w:rPr>
      </w:pPr>
    </w:p>
    <w:p w14:paraId="62879454" w14:textId="77777777" w:rsidR="00F43A2C" w:rsidRPr="00A31D40" w:rsidRDefault="00F43A2C" w:rsidP="00F43A2C">
      <w:pPr>
        <w:spacing w:line="288" w:lineRule="auto"/>
        <w:ind w:firstLine="360"/>
        <w:rPr>
          <w:b/>
          <w:bCs/>
          <w:sz w:val="26"/>
          <w:szCs w:val="26"/>
          <w:u w:val="single"/>
        </w:rPr>
      </w:pPr>
      <w:r w:rsidRPr="00A31D40">
        <w:rPr>
          <w:b/>
          <w:bCs/>
          <w:sz w:val="26"/>
          <w:szCs w:val="26"/>
          <w:u w:val="single"/>
        </w:rPr>
        <w:t>I. YÊU CẦU CẦN ĐẠT:</w:t>
      </w:r>
    </w:p>
    <w:p w14:paraId="065249B7" w14:textId="77777777" w:rsidR="00F43A2C" w:rsidRPr="00A31D40" w:rsidRDefault="00F43A2C" w:rsidP="00F43A2C">
      <w:pPr>
        <w:spacing w:line="288" w:lineRule="auto"/>
        <w:ind w:firstLine="360"/>
        <w:jc w:val="both"/>
        <w:rPr>
          <w:b/>
          <w:sz w:val="26"/>
          <w:szCs w:val="26"/>
        </w:rPr>
      </w:pPr>
      <w:r w:rsidRPr="00A31D40">
        <w:rPr>
          <w:b/>
          <w:sz w:val="26"/>
          <w:szCs w:val="26"/>
        </w:rPr>
        <w:t>1. Năng lực đặc thù:</w:t>
      </w:r>
    </w:p>
    <w:p w14:paraId="1DE293E0" w14:textId="77777777" w:rsidR="00F43A2C" w:rsidRPr="00A31D40" w:rsidRDefault="00F43A2C" w:rsidP="00F43A2C">
      <w:pPr>
        <w:spacing w:line="288" w:lineRule="auto"/>
        <w:ind w:firstLine="360"/>
        <w:jc w:val="both"/>
        <w:rPr>
          <w:sz w:val="26"/>
          <w:szCs w:val="26"/>
        </w:rPr>
      </w:pPr>
      <w:r w:rsidRPr="00A31D40">
        <w:rPr>
          <w:sz w:val="26"/>
          <w:szCs w:val="26"/>
        </w:rPr>
        <w:t xml:space="preserve">- Đọc đúng, rõ ràng văn bản truyện Món quà đặc biệt. Bước đầu làm quen với văn bản đa phương thức, biết đọc phân biệt nội dung của câu chuyện và nội dung trong tấm thiệp; đọc diễn cảm đạon văn bộc lộ cảm xúc, biết nhấn vào từ ngữ thể hiện cảm xúc của nhận vật như băn khoăn, đăm chiêu, hồi hộp, ngạc nhiên...; đọc lời của nhân vật trong câu chuyện với ngữ điệu phù hợp. </w:t>
      </w:r>
    </w:p>
    <w:p w14:paraId="184FBA2A" w14:textId="77777777" w:rsidR="00F43A2C" w:rsidRPr="00A31D40" w:rsidRDefault="00F43A2C" w:rsidP="00F43A2C">
      <w:pPr>
        <w:spacing w:line="288" w:lineRule="auto"/>
        <w:ind w:firstLine="360"/>
        <w:jc w:val="both"/>
        <w:rPr>
          <w:sz w:val="26"/>
          <w:szCs w:val="26"/>
        </w:rPr>
      </w:pPr>
      <w:r w:rsidRPr="00A31D40">
        <w:rPr>
          <w:sz w:val="26"/>
          <w:szCs w:val="26"/>
        </w:rPr>
        <w:t>- Hiểu nội dung câu chuyện: nhận biết được tình cảm của con cái dành cho cha mẹ và ngược lại. Hiểu được điều tác giả muốn nói qua câu chuyện: Tình cảm yêu thương của những người than trong gia đình là rất quý giá.</w:t>
      </w:r>
    </w:p>
    <w:p w14:paraId="45A5A32A" w14:textId="77777777" w:rsidR="00F43A2C" w:rsidRPr="00A31D40" w:rsidRDefault="00F43A2C" w:rsidP="00F43A2C">
      <w:pPr>
        <w:spacing w:line="288" w:lineRule="auto"/>
        <w:ind w:firstLine="360"/>
        <w:jc w:val="both"/>
        <w:rPr>
          <w:sz w:val="26"/>
          <w:szCs w:val="26"/>
        </w:rPr>
      </w:pPr>
      <w:r w:rsidRPr="00A31D40">
        <w:rPr>
          <w:sz w:val="26"/>
          <w:szCs w:val="26"/>
        </w:rPr>
        <w:t>- Tìm được từ chỉ đặc điểm trong đoan thơ. Nhận biết được câu khiến ( nêu được dấu hiệu nhận biết); đặt được câu khiến trong cá tình huống khác nhau.</w:t>
      </w:r>
    </w:p>
    <w:p w14:paraId="7E716E27" w14:textId="77777777" w:rsidR="00F43A2C" w:rsidRPr="00A31D40" w:rsidRDefault="00F43A2C" w:rsidP="00F43A2C">
      <w:pPr>
        <w:spacing w:line="288" w:lineRule="auto"/>
        <w:ind w:firstLine="360"/>
        <w:jc w:val="both"/>
        <w:rPr>
          <w:sz w:val="26"/>
          <w:szCs w:val="26"/>
        </w:rPr>
      </w:pPr>
      <w:r w:rsidRPr="00A31D40">
        <w:rPr>
          <w:sz w:val="26"/>
          <w:szCs w:val="26"/>
        </w:rPr>
        <w:t>- Phát triển năng lực ngôn ngữ.</w:t>
      </w:r>
    </w:p>
    <w:p w14:paraId="609BBD96" w14:textId="77777777" w:rsidR="00F43A2C" w:rsidRPr="00A31D40" w:rsidRDefault="00F43A2C" w:rsidP="00F43A2C">
      <w:pPr>
        <w:spacing w:before="120" w:line="288" w:lineRule="auto"/>
        <w:ind w:firstLine="360"/>
        <w:jc w:val="both"/>
        <w:rPr>
          <w:b/>
          <w:sz w:val="26"/>
          <w:szCs w:val="26"/>
        </w:rPr>
      </w:pPr>
      <w:r w:rsidRPr="00A31D40">
        <w:rPr>
          <w:b/>
          <w:sz w:val="26"/>
          <w:szCs w:val="26"/>
        </w:rPr>
        <w:t>2. Năng lực chung.</w:t>
      </w:r>
    </w:p>
    <w:p w14:paraId="51C5013A" w14:textId="77777777" w:rsidR="00F43A2C" w:rsidRPr="00A31D40" w:rsidRDefault="00F43A2C" w:rsidP="00F43A2C">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0DCCF0D4" w14:textId="77777777" w:rsidR="00F43A2C" w:rsidRPr="00A31D40" w:rsidRDefault="00F43A2C" w:rsidP="00F43A2C">
      <w:pPr>
        <w:spacing w:line="288" w:lineRule="auto"/>
        <w:ind w:firstLine="360"/>
        <w:jc w:val="both"/>
        <w:rPr>
          <w:sz w:val="26"/>
          <w:szCs w:val="26"/>
        </w:rPr>
      </w:pPr>
      <w:r w:rsidRPr="00A31D40">
        <w:rPr>
          <w:sz w:val="26"/>
          <w:szCs w:val="26"/>
        </w:rPr>
        <w:t>- Năng lực giải quyết vấn đề và sáng tạo: tham gia trò chơi, vận dụng.</w:t>
      </w:r>
    </w:p>
    <w:p w14:paraId="0A3FB7EE" w14:textId="77777777" w:rsidR="00F43A2C" w:rsidRPr="00A31D40" w:rsidRDefault="00F43A2C" w:rsidP="00F43A2C">
      <w:pPr>
        <w:spacing w:line="288" w:lineRule="auto"/>
        <w:ind w:firstLine="360"/>
        <w:jc w:val="both"/>
        <w:rPr>
          <w:sz w:val="26"/>
          <w:szCs w:val="26"/>
        </w:rPr>
      </w:pPr>
      <w:r w:rsidRPr="00A31D40">
        <w:rPr>
          <w:sz w:val="26"/>
          <w:szCs w:val="26"/>
        </w:rPr>
        <w:t>- Năng lực giao tiếp và hợp tác: tham gia đọc trong nhóm.</w:t>
      </w:r>
    </w:p>
    <w:p w14:paraId="497FE0CE" w14:textId="77777777" w:rsidR="00F43A2C" w:rsidRPr="00A31D40" w:rsidRDefault="00F43A2C" w:rsidP="00F43A2C">
      <w:pPr>
        <w:spacing w:before="120" w:line="288" w:lineRule="auto"/>
        <w:ind w:firstLine="360"/>
        <w:jc w:val="both"/>
        <w:rPr>
          <w:b/>
          <w:sz w:val="26"/>
          <w:szCs w:val="26"/>
        </w:rPr>
      </w:pPr>
      <w:r w:rsidRPr="00A31D40">
        <w:rPr>
          <w:b/>
          <w:sz w:val="26"/>
          <w:szCs w:val="26"/>
        </w:rPr>
        <w:t>3. Phẩm chất.</w:t>
      </w:r>
    </w:p>
    <w:p w14:paraId="49E01348" w14:textId="77777777" w:rsidR="00F43A2C" w:rsidRPr="00A31D40" w:rsidRDefault="00F43A2C" w:rsidP="00F43A2C">
      <w:pPr>
        <w:spacing w:line="288" w:lineRule="auto"/>
        <w:ind w:firstLine="360"/>
        <w:jc w:val="both"/>
        <w:rPr>
          <w:sz w:val="26"/>
          <w:szCs w:val="26"/>
        </w:rPr>
      </w:pPr>
      <w:r w:rsidRPr="00A31D40">
        <w:rPr>
          <w:sz w:val="26"/>
          <w:szCs w:val="26"/>
        </w:rPr>
        <w:t>- Phẩm chất yêu nước: Biết yêu quê hương, đất nước qua bài thơ.</w:t>
      </w:r>
    </w:p>
    <w:p w14:paraId="34507FD5" w14:textId="77777777" w:rsidR="00F43A2C" w:rsidRPr="00A31D40" w:rsidRDefault="00F43A2C" w:rsidP="00F43A2C">
      <w:pPr>
        <w:spacing w:line="288" w:lineRule="auto"/>
        <w:ind w:firstLine="360"/>
        <w:jc w:val="both"/>
        <w:rPr>
          <w:sz w:val="26"/>
          <w:szCs w:val="26"/>
        </w:rPr>
      </w:pPr>
      <w:r w:rsidRPr="00A31D40">
        <w:rPr>
          <w:sz w:val="26"/>
          <w:szCs w:val="26"/>
        </w:rPr>
        <w:t>- Phẩm chất nhân ái: Biết yêu quý bà và những người thân qua bài thơ.</w:t>
      </w:r>
    </w:p>
    <w:p w14:paraId="0F44DD95" w14:textId="77777777" w:rsidR="00F43A2C" w:rsidRPr="00A31D40" w:rsidRDefault="00F43A2C" w:rsidP="00F43A2C">
      <w:pPr>
        <w:spacing w:line="288" w:lineRule="auto"/>
        <w:ind w:firstLine="360"/>
        <w:jc w:val="both"/>
        <w:rPr>
          <w:sz w:val="26"/>
          <w:szCs w:val="26"/>
        </w:rPr>
      </w:pPr>
      <w:r w:rsidRPr="00A31D40">
        <w:rPr>
          <w:sz w:val="26"/>
          <w:szCs w:val="26"/>
        </w:rPr>
        <w:t>- Phẩm chất chăm chỉ: Chăm chỉ đọc bài, trả lời câu hỏi.</w:t>
      </w:r>
    </w:p>
    <w:p w14:paraId="5FF55061" w14:textId="77777777" w:rsidR="00F43A2C" w:rsidRPr="00A31D40" w:rsidRDefault="00F43A2C" w:rsidP="00F43A2C">
      <w:pPr>
        <w:spacing w:line="288" w:lineRule="auto"/>
        <w:ind w:firstLine="360"/>
        <w:jc w:val="both"/>
        <w:rPr>
          <w:sz w:val="26"/>
          <w:szCs w:val="26"/>
        </w:rPr>
      </w:pPr>
      <w:r w:rsidRPr="00A31D40">
        <w:rPr>
          <w:sz w:val="26"/>
          <w:szCs w:val="26"/>
        </w:rPr>
        <w:t>- Phẩm chất trách nhiệm: Giữ trật tự, học tập nghiêm túc.</w:t>
      </w:r>
    </w:p>
    <w:p w14:paraId="61197C5E" w14:textId="77777777" w:rsidR="00F43A2C" w:rsidRPr="00A31D40" w:rsidRDefault="00F43A2C" w:rsidP="00F43A2C">
      <w:pPr>
        <w:spacing w:before="120" w:line="288" w:lineRule="auto"/>
        <w:ind w:firstLine="360"/>
        <w:jc w:val="both"/>
        <w:rPr>
          <w:b/>
          <w:sz w:val="26"/>
          <w:szCs w:val="26"/>
        </w:rPr>
      </w:pPr>
      <w:r w:rsidRPr="00A31D40">
        <w:rPr>
          <w:b/>
          <w:sz w:val="26"/>
          <w:szCs w:val="26"/>
        </w:rPr>
        <w:t xml:space="preserve">II. ĐỒ DÙNG DẠY HỌC. </w:t>
      </w:r>
    </w:p>
    <w:p w14:paraId="29C507E7" w14:textId="77777777" w:rsidR="00F43A2C" w:rsidRPr="00A31D40" w:rsidRDefault="00F43A2C" w:rsidP="00F43A2C">
      <w:pPr>
        <w:spacing w:line="288" w:lineRule="auto"/>
        <w:ind w:firstLine="360"/>
        <w:jc w:val="both"/>
        <w:rPr>
          <w:sz w:val="26"/>
          <w:szCs w:val="26"/>
          <w:lang w:val="en-US"/>
        </w:rPr>
      </w:pPr>
      <w:r w:rsidRPr="00A31D40">
        <w:rPr>
          <w:sz w:val="26"/>
          <w:szCs w:val="26"/>
          <w:lang w:val="en-US"/>
        </w:rPr>
        <w:t>- Kế hoạch bài dạy, bài giảng Power point.</w:t>
      </w:r>
    </w:p>
    <w:p w14:paraId="06CCF606" w14:textId="77777777" w:rsidR="00F43A2C" w:rsidRPr="00A31D40" w:rsidRDefault="00F43A2C" w:rsidP="00F43A2C">
      <w:pPr>
        <w:spacing w:line="288" w:lineRule="auto"/>
        <w:ind w:firstLine="360"/>
        <w:jc w:val="both"/>
        <w:rPr>
          <w:sz w:val="26"/>
          <w:szCs w:val="26"/>
          <w:lang w:val="en-US"/>
        </w:rPr>
      </w:pPr>
      <w:r w:rsidRPr="00A31D40">
        <w:rPr>
          <w:sz w:val="26"/>
          <w:szCs w:val="26"/>
          <w:lang w:val="en-US"/>
        </w:rPr>
        <w:t>- SGK và các thiết bị, học liệu phụ vụ cho tiết dạy.</w:t>
      </w:r>
    </w:p>
    <w:p w14:paraId="0006F423" w14:textId="77777777" w:rsidR="00F43A2C" w:rsidRPr="00A31D40" w:rsidRDefault="00F43A2C" w:rsidP="00F43A2C">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43A2C" w:rsidRPr="00A31D40" w14:paraId="2C40A5FD" w14:textId="77777777" w:rsidTr="00CD086E">
        <w:tc>
          <w:tcPr>
            <w:tcW w:w="5862" w:type="dxa"/>
            <w:tcBorders>
              <w:bottom w:val="dashed" w:sz="4" w:space="0" w:color="auto"/>
            </w:tcBorders>
          </w:tcPr>
          <w:p w14:paraId="25D09FC9" w14:textId="77777777" w:rsidR="00F43A2C" w:rsidRPr="00A31D40" w:rsidRDefault="00F43A2C" w:rsidP="00CD086E">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4F8E96EB" w14:textId="77777777" w:rsidR="00F43A2C" w:rsidRPr="00A31D40" w:rsidRDefault="00F43A2C" w:rsidP="00CD086E">
            <w:pPr>
              <w:spacing w:line="288" w:lineRule="auto"/>
              <w:jc w:val="center"/>
              <w:rPr>
                <w:b/>
                <w:sz w:val="26"/>
                <w:szCs w:val="26"/>
              </w:rPr>
            </w:pPr>
            <w:r w:rsidRPr="00A31D40">
              <w:rPr>
                <w:b/>
                <w:sz w:val="26"/>
                <w:szCs w:val="26"/>
              </w:rPr>
              <w:t>Hoạt động của học sinh</w:t>
            </w:r>
          </w:p>
        </w:tc>
      </w:tr>
      <w:tr w:rsidR="00F43A2C" w:rsidRPr="00A31D40" w14:paraId="446FA58E" w14:textId="77777777" w:rsidTr="00CD086E">
        <w:tc>
          <w:tcPr>
            <w:tcW w:w="9738" w:type="dxa"/>
            <w:gridSpan w:val="2"/>
            <w:tcBorders>
              <w:bottom w:val="dashed" w:sz="4" w:space="0" w:color="auto"/>
            </w:tcBorders>
          </w:tcPr>
          <w:p w14:paraId="472CB4F9" w14:textId="77777777" w:rsidR="00F43A2C" w:rsidRPr="00A31D40" w:rsidRDefault="00F43A2C" w:rsidP="00CD086E">
            <w:pPr>
              <w:spacing w:line="288" w:lineRule="auto"/>
              <w:jc w:val="both"/>
              <w:rPr>
                <w:bCs/>
                <w:i/>
                <w:sz w:val="26"/>
                <w:szCs w:val="26"/>
              </w:rPr>
            </w:pPr>
            <w:r w:rsidRPr="00A31D40">
              <w:rPr>
                <w:b/>
                <w:bCs/>
                <w:sz w:val="26"/>
                <w:szCs w:val="26"/>
              </w:rPr>
              <w:t>1. Khởi động:</w:t>
            </w:r>
          </w:p>
          <w:p w14:paraId="19279B09" w14:textId="77777777" w:rsidR="00F43A2C" w:rsidRPr="00A31D40" w:rsidRDefault="00F43A2C" w:rsidP="00CD086E">
            <w:pPr>
              <w:spacing w:line="288" w:lineRule="auto"/>
              <w:jc w:val="both"/>
              <w:rPr>
                <w:sz w:val="26"/>
                <w:szCs w:val="26"/>
              </w:rPr>
            </w:pPr>
            <w:r w:rsidRPr="00A31D40">
              <w:rPr>
                <w:sz w:val="26"/>
                <w:szCs w:val="26"/>
              </w:rPr>
              <w:t>- Mục tiêu: + Tạo không khí vui vẻ, khấn khởi trước giờ học.</w:t>
            </w:r>
          </w:p>
          <w:p w14:paraId="1F73754C" w14:textId="77777777" w:rsidR="00F43A2C" w:rsidRPr="00A31D40" w:rsidRDefault="00F43A2C" w:rsidP="00CD086E">
            <w:pPr>
              <w:spacing w:line="288" w:lineRule="auto"/>
              <w:jc w:val="both"/>
              <w:rPr>
                <w:sz w:val="26"/>
                <w:szCs w:val="26"/>
              </w:rPr>
            </w:pPr>
            <w:r w:rsidRPr="00A31D40">
              <w:rPr>
                <w:sz w:val="26"/>
                <w:szCs w:val="26"/>
              </w:rPr>
              <w:t xml:space="preserve">                  + Kiểm tra kiến thức đã học của học sinh ở bài trước.</w:t>
            </w:r>
          </w:p>
          <w:p w14:paraId="2B67B3F6" w14:textId="77777777" w:rsidR="00F43A2C" w:rsidRPr="00A31D40" w:rsidRDefault="00F43A2C" w:rsidP="00CD086E">
            <w:pPr>
              <w:spacing w:line="288" w:lineRule="auto"/>
              <w:jc w:val="both"/>
              <w:rPr>
                <w:sz w:val="26"/>
                <w:szCs w:val="26"/>
              </w:rPr>
            </w:pPr>
            <w:r w:rsidRPr="00A31D40">
              <w:rPr>
                <w:sz w:val="26"/>
                <w:szCs w:val="26"/>
              </w:rPr>
              <w:t>- Cách tiến hành:</w:t>
            </w:r>
          </w:p>
        </w:tc>
      </w:tr>
      <w:tr w:rsidR="00F43A2C" w:rsidRPr="00A31D40" w14:paraId="7CD7C844" w14:textId="77777777" w:rsidTr="00CD086E">
        <w:tc>
          <w:tcPr>
            <w:tcW w:w="5862" w:type="dxa"/>
            <w:tcBorders>
              <w:bottom w:val="dashed" w:sz="4" w:space="0" w:color="auto"/>
            </w:tcBorders>
          </w:tcPr>
          <w:p w14:paraId="0A2F137A" w14:textId="77777777" w:rsidR="00F43A2C" w:rsidRPr="00A31D40" w:rsidRDefault="00F43A2C" w:rsidP="00CD086E">
            <w:pPr>
              <w:spacing w:line="288" w:lineRule="auto"/>
              <w:jc w:val="both"/>
              <w:outlineLvl w:val="0"/>
              <w:rPr>
                <w:bCs/>
                <w:sz w:val="26"/>
                <w:szCs w:val="26"/>
              </w:rPr>
            </w:pPr>
            <w:r w:rsidRPr="00A31D40">
              <w:rPr>
                <w:bCs/>
                <w:sz w:val="26"/>
                <w:szCs w:val="26"/>
              </w:rPr>
              <w:t>- GV tổ chức trò chơi để khởi động bài học.</w:t>
            </w:r>
          </w:p>
          <w:p w14:paraId="4B0AEF75" w14:textId="77777777" w:rsidR="00F43A2C" w:rsidRPr="00A31D40" w:rsidRDefault="00F43A2C" w:rsidP="00CD086E">
            <w:pPr>
              <w:spacing w:line="288" w:lineRule="auto"/>
              <w:jc w:val="both"/>
              <w:outlineLvl w:val="0"/>
              <w:rPr>
                <w:sz w:val="26"/>
                <w:szCs w:val="26"/>
              </w:rPr>
            </w:pPr>
            <w:r w:rsidRPr="00A31D40">
              <w:rPr>
                <w:bCs/>
                <w:sz w:val="26"/>
                <w:szCs w:val="26"/>
              </w:rPr>
              <w:t>+ Em đã làm những việc gì để thể hiện tình cảm yêu thương đối với người thân của em</w:t>
            </w:r>
            <w:r w:rsidRPr="00A31D40">
              <w:rPr>
                <w:sz w:val="26"/>
                <w:szCs w:val="26"/>
              </w:rPr>
              <w:t>?</w:t>
            </w:r>
          </w:p>
          <w:p w14:paraId="7D9147EC" w14:textId="77777777" w:rsidR="00F43A2C" w:rsidRPr="00A31D40" w:rsidRDefault="00F43A2C" w:rsidP="00CD086E">
            <w:pPr>
              <w:spacing w:line="288" w:lineRule="auto"/>
              <w:jc w:val="both"/>
              <w:outlineLvl w:val="0"/>
              <w:rPr>
                <w:bCs/>
                <w:sz w:val="26"/>
                <w:szCs w:val="26"/>
              </w:rPr>
            </w:pPr>
            <w:r w:rsidRPr="00A31D40">
              <w:rPr>
                <w:bCs/>
                <w:sz w:val="26"/>
                <w:szCs w:val="26"/>
              </w:rPr>
              <w:lastRenderedPageBreak/>
              <w:t>- GV Nhận xét, tuyên dương.</w:t>
            </w:r>
          </w:p>
          <w:p w14:paraId="49812291" w14:textId="77777777" w:rsidR="00F43A2C" w:rsidRPr="00A31D40" w:rsidRDefault="00F43A2C" w:rsidP="00CD086E">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7A17FBD9" w14:textId="77777777" w:rsidR="00F43A2C" w:rsidRPr="00A31D40" w:rsidRDefault="00F43A2C" w:rsidP="00CD086E">
            <w:pPr>
              <w:spacing w:line="288" w:lineRule="auto"/>
              <w:jc w:val="both"/>
              <w:rPr>
                <w:sz w:val="26"/>
                <w:szCs w:val="26"/>
              </w:rPr>
            </w:pPr>
          </w:p>
          <w:p w14:paraId="0525B89C" w14:textId="77777777" w:rsidR="00F43A2C" w:rsidRPr="00A31D40" w:rsidRDefault="00F43A2C" w:rsidP="00CD086E">
            <w:pPr>
              <w:spacing w:line="288" w:lineRule="auto"/>
              <w:jc w:val="both"/>
              <w:rPr>
                <w:sz w:val="26"/>
                <w:szCs w:val="26"/>
              </w:rPr>
            </w:pPr>
            <w:r w:rsidRPr="00A31D40">
              <w:rPr>
                <w:sz w:val="26"/>
                <w:szCs w:val="26"/>
              </w:rPr>
              <w:t>- HS tham gia trò chơi.</w:t>
            </w:r>
          </w:p>
          <w:p w14:paraId="1327E70E" w14:textId="77777777" w:rsidR="00F43A2C" w:rsidRPr="00A31D40" w:rsidRDefault="00F43A2C" w:rsidP="00CD086E">
            <w:pPr>
              <w:spacing w:line="288" w:lineRule="auto"/>
              <w:jc w:val="both"/>
              <w:rPr>
                <w:sz w:val="26"/>
                <w:szCs w:val="26"/>
              </w:rPr>
            </w:pPr>
            <w:r w:rsidRPr="00A31D40">
              <w:rPr>
                <w:sz w:val="26"/>
                <w:szCs w:val="26"/>
              </w:rPr>
              <w:t>- HS lắng nghe.</w:t>
            </w:r>
          </w:p>
        </w:tc>
      </w:tr>
      <w:tr w:rsidR="00F43A2C" w:rsidRPr="00A31D40" w14:paraId="22A243FE" w14:textId="77777777" w:rsidTr="00CD086E">
        <w:tc>
          <w:tcPr>
            <w:tcW w:w="9738" w:type="dxa"/>
            <w:gridSpan w:val="2"/>
            <w:tcBorders>
              <w:top w:val="dashed" w:sz="4" w:space="0" w:color="auto"/>
              <w:bottom w:val="dashed" w:sz="4" w:space="0" w:color="auto"/>
            </w:tcBorders>
          </w:tcPr>
          <w:p w14:paraId="7D2AE424" w14:textId="77777777" w:rsidR="00F43A2C" w:rsidRPr="00A31D40" w:rsidRDefault="00F43A2C" w:rsidP="00CD086E">
            <w:pPr>
              <w:spacing w:line="288" w:lineRule="auto"/>
              <w:jc w:val="both"/>
              <w:rPr>
                <w:b/>
                <w:bCs/>
                <w:iCs/>
                <w:sz w:val="26"/>
                <w:szCs w:val="26"/>
              </w:rPr>
            </w:pPr>
            <w:r w:rsidRPr="00A31D40">
              <w:rPr>
                <w:b/>
                <w:bCs/>
                <w:iCs/>
                <w:sz w:val="26"/>
                <w:szCs w:val="26"/>
              </w:rPr>
              <w:lastRenderedPageBreak/>
              <w:t>2. Khám phá</w:t>
            </w:r>
            <w:r w:rsidRPr="00A31D40">
              <w:rPr>
                <w:bCs/>
                <w:i/>
                <w:iCs/>
                <w:sz w:val="26"/>
                <w:szCs w:val="26"/>
              </w:rPr>
              <w:t>.</w:t>
            </w:r>
          </w:p>
          <w:p w14:paraId="717F3AA0" w14:textId="77777777" w:rsidR="00F43A2C" w:rsidRPr="00A31D40" w:rsidRDefault="00F43A2C" w:rsidP="00CD086E">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38F90E93" w14:textId="77777777" w:rsidR="00F43A2C" w:rsidRPr="00A31D40" w:rsidRDefault="00F43A2C" w:rsidP="00CD086E">
            <w:pPr>
              <w:spacing w:line="288" w:lineRule="auto"/>
              <w:jc w:val="both"/>
              <w:rPr>
                <w:sz w:val="26"/>
                <w:szCs w:val="26"/>
              </w:rPr>
            </w:pPr>
            <w:r w:rsidRPr="00A31D40">
              <w:rPr>
                <w:sz w:val="26"/>
                <w:szCs w:val="26"/>
              </w:rPr>
              <w:t>+ Học sinh đọc đúng rõ ràng bài thơ “Món quà đặc biệt”.</w:t>
            </w:r>
          </w:p>
          <w:p w14:paraId="45B10062" w14:textId="77777777" w:rsidR="00F43A2C" w:rsidRPr="00A31D40" w:rsidRDefault="00F43A2C" w:rsidP="00CD086E">
            <w:pPr>
              <w:spacing w:line="288" w:lineRule="auto"/>
              <w:jc w:val="both"/>
              <w:rPr>
                <w:sz w:val="26"/>
                <w:szCs w:val="26"/>
              </w:rPr>
            </w:pPr>
            <w:r w:rsidRPr="00A31D40">
              <w:rPr>
                <w:sz w:val="26"/>
                <w:szCs w:val="26"/>
              </w:rPr>
              <w:t xml:space="preserve">+ Biết nghỉ hơi ở chỗ ngắt nhịp thơ và giữa các dòng thơ. </w:t>
            </w:r>
          </w:p>
          <w:p w14:paraId="3268876B" w14:textId="77777777" w:rsidR="00F43A2C" w:rsidRPr="00A31D40" w:rsidRDefault="00F43A2C" w:rsidP="00CD086E">
            <w:pPr>
              <w:spacing w:line="288" w:lineRule="auto"/>
              <w:jc w:val="both"/>
              <w:rPr>
                <w:sz w:val="26"/>
                <w:szCs w:val="26"/>
              </w:rPr>
            </w:pPr>
            <w:r w:rsidRPr="00A31D40">
              <w:rPr>
                <w:sz w:val="26"/>
                <w:szCs w:val="26"/>
              </w:rPr>
              <w:t>+ Bước đầu thể hiện cảm xúc qua giọng đọc.</w:t>
            </w:r>
          </w:p>
          <w:p w14:paraId="6F1FE936" w14:textId="77777777" w:rsidR="00F43A2C" w:rsidRPr="00A31D40" w:rsidRDefault="00F43A2C" w:rsidP="00CD086E">
            <w:pPr>
              <w:spacing w:line="288" w:lineRule="auto"/>
              <w:jc w:val="both"/>
              <w:rPr>
                <w:sz w:val="26"/>
                <w:szCs w:val="26"/>
              </w:rPr>
            </w:pPr>
            <w:r w:rsidRPr="00A31D40">
              <w:rPr>
                <w:sz w:val="26"/>
                <w:szCs w:val="26"/>
              </w:rPr>
              <w:t>+ Nhận biết được tình cảm, suy nghĩ của bạn nhỏ khi nghỉ hè được về quê thăm bà, nhận biết được những tình cảm của bà - cháu thông qua từ ngữ, hình ảnh miêu tả cử chỉ, hành động, lời nói của nhân vật.</w:t>
            </w:r>
          </w:p>
          <w:p w14:paraId="3642B88D" w14:textId="77777777" w:rsidR="00F43A2C" w:rsidRPr="00A31D40" w:rsidRDefault="00F43A2C" w:rsidP="00CD086E">
            <w:pPr>
              <w:spacing w:line="288" w:lineRule="auto"/>
              <w:jc w:val="both"/>
              <w:rPr>
                <w:sz w:val="26"/>
                <w:szCs w:val="26"/>
              </w:rPr>
            </w:pPr>
            <w:r w:rsidRPr="00A31D40">
              <w:rPr>
                <w:sz w:val="26"/>
                <w:szCs w:val="26"/>
              </w:rPr>
              <w:t>+ Phát triển năng lực ngôn ngữ.</w:t>
            </w:r>
          </w:p>
          <w:p w14:paraId="38AEBD55" w14:textId="77777777" w:rsidR="00F43A2C" w:rsidRPr="00A31D40" w:rsidRDefault="00F43A2C" w:rsidP="00CD086E">
            <w:pPr>
              <w:spacing w:line="288" w:lineRule="auto"/>
              <w:jc w:val="both"/>
              <w:rPr>
                <w:bCs/>
                <w:iCs/>
                <w:sz w:val="26"/>
                <w:szCs w:val="26"/>
              </w:rPr>
            </w:pPr>
            <w:r w:rsidRPr="00A31D40">
              <w:rPr>
                <w:b/>
                <w:bCs/>
                <w:iCs/>
                <w:sz w:val="26"/>
                <w:szCs w:val="26"/>
              </w:rPr>
              <w:t xml:space="preserve">- </w:t>
            </w:r>
            <w:r w:rsidRPr="00A31D40">
              <w:rPr>
                <w:bCs/>
                <w:iCs/>
                <w:sz w:val="26"/>
                <w:szCs w:val="26"/>
              </w:rPr>
              <w:t>Cách tiến hành:</w:t>
            </w:r>
          </w:p>
        </w:tc>
      </w:tr>
      <w:tr w:rsidR="00F43A2C" w:rsidRPr="00A31D40" w14:paraId="3CF52DED" w14:textId="77777777" w:rsidTr="00CD086E">
        <w:tc>
          <w:tcPr>
            <w:tcW w:w="5862" w:type="dxa"/>
            <w:tcBorders>
              <w:top w:val="dashed" w:sz="4" w:space="0" w:color="auto"/>
              <w:bottom w:val="dashed" w:sz="4" w:space="0" w:color="auto"/>
            </w:tcBorders>
          </w:tcPr>
          <w:p w14:paraId="46172025" w14:textId="77777777" w:rsidR="00F43A2C" w:rsidRPr="00A31D40" w:rsidRDefault="00F43A2C" w:rsidP="00CD086E">
            <w:pPr>
              <w:jc w:val="both"/>
              <w:rPr>
                <w:b/>
                <w:bCs/>
                <w:sz w:val="26"/>
                <w:szCs w:val="26"/>
              </w:rPr>
            </w:pPr>
            <w:r w:rsidRPr="00A31D40">
              <w:rPr>
                <w:b/>
                <w:bCs/>
                <w:sz w:val="26"/>
                <w:szCs w:val="26"/>
              </w:rPr>
              <w:t>2.1. Hoạt động 1: Đọc văn bản.</w:t>
            </w:r>
          </w:p>
          <w:p w14:paraId="0039001D" w14:textId="77777777" w:rsidR="00F43A2C" w:rsidRPr="00A31D40" w:rsidRDefault="00F43A2C" w:rsidP="00CD086E">
            <w:pPr>
              <w:jc w:val="both"/>
              <w:rPr>
                <w:sz w:val="26"/>
                <w:szCs w:val="26"/>
              </w:rPr>
            </w:pPr>
            <w:r w:rsidRPr="00A31D40">
              <w:rPr>
                <w:sz w:val="26"/>
                <w:szCs w:val="26"/>
              </w:rPr>
              <w:t>- GV đọc mẫu: Đọc diễn cảm, nhấn giọng ở những từ ngữ giàu sức gợi tả, gợi cảm. Phân biệt nội dung trong văn bản và nội dung trong tấm thiệp.</w:t>
            </w:r>
          </w:p>
          <w:p w14:paraId="25C615C1" w14:textId="77777777" w:rsidR="00F43A2C" w:rsidRPr="00A31D40" w:rsidRDefault="00F43A2C" w:rsidP="00CD086E">
            <w:pPr>
              <w:jc w:val="both"/>
              <w:rPr>
                <w:sz w:val="26"/>
                <w:szCs w:val="26"/>
              </w:rPr>
            </w:pPr>
            <w:r w:rsidRPr="00A31D40">
              <w:rPr>
                <w:sz w:val="26"/>
                <w:szCs w:val="26"/>
              </w:rPr>
              <w:t>- GV HD đọc: Đọc trôi chảy toàn bài, nghỉ hơi ở chỗ ngắt nhịp thơ.</w:t>
            </w:r>
          </w:p>
          <w:p w14:paraId="3B3D4FF4" w14:textId="77777777" w:rsidR="00F43A2C" w:rsidRPr="00A31D40" w:rsidRDefault="00F43A2C" w:rsidP="00CD086E">
            <w:pPr>
              <w:jc w:val="both"/>
              <w:rPr>
                <w:sz w:val="26"/>
                <w:szCs w:val="26"/>
              </w:rPr>
            </w:pPr>
            <w:r w:rsidRPr="00A31D40">
              <w:rPr>
                <w:sz w:val="26"/>
                <w:szCs w:val="26"/>
              </w:rPr>
              <w:t>- Gọi HS đọc toàn bài.</w:t>
            </w:r>
          </w:p>
          <w:p w14:paraId="3A310667" w14:textId="77777777" w:rsidR="00F43A2C" w:rsidRPr="00A31D40" w:rsidRDefault="00F43A2C" w:rsidP="00CD086E">
            <w:pPr>
              <w:jc w:val="both"/>
              <w:rPr>
                <w:sz w:val="26"/>
                <w:szCs w:val="26"/>
              </w:rPr>
            </w:pPr>
          </w:p>
          <w:p w14:paraId="05CF7131" w14:textId="77777777" w:rsidR="00F43A2C" w:rsidRPr="00A31D40" w:rsidRDefault="00F43A2C" w:rsidP="00CD086E">
            <w:pPr>
              <w:jc w:val="both"/>
              <w:rPr>
                <w:sz w:val="26"/>
                <w:szCs w:val="26"/>
              </w:rPr>
            </w:pPr>
          </w:p>
          <w:p w14:paraId="02361B21" w14:textId="77777777" w:rsidR="00F43A2C" w:rsidRPr="00A31D40" w:rsidRDefault="00F43A2C" w:rsidP="00CD086E">
            <w:pPr>
              <w:jc w:val="both"/>
              <w:rPr>
                <w:sz w:val="26"/>
                <w:szCs w:val="26"/>
              </w:rPr>
            </w:pPr>
          </w:p>
          <w:p w14:paraId="70BB688C" w14:textId="77777777" w:rsidR="00F43A2C" w:rsidRPr="00A31D40" w:rsidRDefault="00F43A2C" w:rsidP="00CD086E">
            <w:pPr>
              <w:jc w:val="both"/>
              <w:rPr>
                <w:sz w:val="26"/>
                <w:szCs w:val="26"/>
              </w:rPr>
            </w:pPr>
            <w:r w:rsidRPr="00A31D40">
              <w:rPr>
                <w:sz w:val="26"/>
                <w:szCs w:val="26"/>
              </w:rPr>
              <w:t>- HS đọc trước lớp.</w:t>
            </w:r>
          </w:p>
          <w:p w14:paraId="60A6BF77" w14:textId="77777777" w:rsidR="00F43A2C" w:rsidRPr="00A31D40" w:rsidRDefault="00F43A2C" w:rsidP="00CD086E">
            <w:pPr>
              <w:jc w:val="both"/>
              <w:rPr>
                <w:sz w:val="26"/>
                <w:szCs w:val="26"/>
              </w:rPr>
            </w:pPr>
            <w:r w:rsidRPr="00A31D40">
              <w:rPr>
                <w:sz w:val="26"/>
                <w:szCs w:val="26"/>
              </w:rPr>
              <w:t xml:space="preserve">- GV nhận xét việc luyện đọc của lớp. </w:t>
            </w:r>
          </w:p>
          <w:p w14:paraId="780C2BB1" w14:textId="77777777" w:rsidR="00F43A2C" w:rsidRPr="00A31D40" w:rsidRDefault="00F43A2C" w:rsidP="00CD086E">
            <w:pPr>
              <w:jc w:val="both"/>
              <w:rPr>
                <w:b/>
                <w:bCs/>
                <w:sz w:val="26"/>
                <w:szCs w:val="26"/>
              </w:rPr>
            </w:pPr>
            <w:r w:rsidRPr="00A31D40">
              <w:rPr>
                <w:b/>
                <w:bCs/>
                <w:sz w:val="26"/>
                <w:szCs w:val="26"/>
              </w:rPr>
              <w:t>2.2. Hoạt động 2: Trả lời câu hỏi.</w:t>
            </w:r>
          </w:p>
          <w:p w14:paraId="05F521FC" w14:textId="77777777" w:rsidR="00F43A2C" w:rsidRPr="00A31D40" w:rsidRDefault="00F43A2C" w:rsidP="00CD086E">
            <w:pPr>
              <w:jc w:val="both"/>
              <w:rPr>
                <w:sz w:val="26"/>
                <w:szCs w:val="26"/>
              </w:rPr>
            </w:pPr>
          </w:p>
          <w:p w14:paraId="28257D9D" w14:textId="77777777" w:rsidR="00F43A2C" w:rsidRPr="00A31D40" w:rsidRDefault="00F43A2C" w:rsidP="00CD086E">
            <w:pPr>
              <w:jc w:val="both"/>
              <w:rPr>
                <w:sz w:val="26"/>
                <w:szCs w:val="26"/>
              </w:rPr>
            </w:pPr>
            <w:r w:rsidRPr="00A31D40">
              <w:rPr>
                <w:sz w:val="26"/>
                <w:szCs w:val="26"/>
              </w:rPr>
              <w:t xml:space="preserve">- GV gọi HS đọc và trả lời lần lượt 5 câu hỏi trong SGK. GV nhận xét, tuyên dương. </w:t>
            </w:r>
          </w:p>
          <w:p w14:paraId="4150CB4C" w14:textId="77777777" w:rsidR="00F43A2C" w:rsidRPr="00A31D40" w:rsidRDefault="00F43A2C" w:rsidP="00CD086E">
            <w:pPr>
              <w:jc w:val="both"/>
              <w:rPr>
                <w:sz w:val="26"/>
                <w:szCs w:val="26"/>
              </w:rPr>
            </w:pPr>
            <w:r w:rsidRPr="00A31D40">
              <w:rPr>
                <w:sz w:val="26"/>
                <w:szCs w:val="26"/>
              </w:rPr>
              <w:t>- GV hỗ trợ HS gặp khó khăn, lưu ý rèn cách trả lời đầy đủ câu.</w:t>
            </w:r>
          </w:p>
          <w:p w14:paraId="53940597" w14:textId="77777777" w:rsidR="00F43A2C" w:rsidRPr="00A31D40" w:rsidRDefault="00F43A2C" w:rsidP="00CD086E">
            <w:pPr>
              <w:jc w:val="both"/>
              <w:rPr>
                <w:sz w:val="26"/>
                <w:szCs w:val="26"/>
              </w:rPr>
            </w:pPr>
            <w:r w:rsidRPr="00A31D40">
              <w:rPr>
                <w:sz w:val="26"/>
                <w:szCs w:val="26"/>
              </w:rPr>
              <w:t>- Câu 1: Hai chị em đã viết gì trong tấm thiệp tặng bố?</w:t>
            </w:r>
          </w:p>
          <w:p w14:paraId="70A749AB" w14:textId="77777777" w:rsidR="00F43A2C" w:rsidRPr="00A31D40" w:rsidRDefault="00F43A2C" w:rsidP="00CD086E">
            <w:pPr>
              <w:jc w:val="both"/>
              <w:rPr>
                <w:sz w:val="26"/>
                <w:szCs w:val="26"/>
              </w:rPr>
            </w:pPr>
            <w:r w:rsidRPr="00A31D40">
              <w:rPr>
                <w:sz w:val="26"/>
                <w:szCs w:val="26"/>
              </w:rPr>
              <w:t xml:space="preserve">( </w:t>
            </w:r>
            <w:r w:rsidRPr="00A31D40">
              <w:rPr>
                <w:i/>
                <w:sz w:val="26"/>
                <w:szCs w:val="26"/>
              </w:rPr>
              <w:t>Tính rất hiền, nói rất to, ngủ rất nhanh, ghét nói dối,nấu ăn không ngon, yêu mẹ</w:t>
            </w:r>
            <w:r w:rsidRPr="00A31D40">
              <w:rPr>
                <w:sz w:val="26"/>
                <w:szCs w:val="26"/>
              </w:rPr>
              <w:t>)</w:t>
            </w:r>
          </w:p>
          <w:p w14:paraId="5CC220D4" w14:textId="77777777" w:rsidR="00F43A2C" w:rsidRPr="00A31D40" w:rsidRDefault="00F43A2C" w:rsidP="00CD086E">
            <w:pPr>
              <w:jc w:val="both"/>
              <w:rPr>
                <w:sz w:val="26"/>
                <w:szCs w:val="26"/>
              </w:rPr>
            </w:pPr>
            <w:r w:rsidRPr="00A31D40">
              <w:rPr>
                <w:sz w:val="26"/>
                <w:szCs w:val="26"/>
              </w:rPr>
              <w:t>- Câu 2: Từ nào dưới đây thể hiện cảm xúc của bố khi nhận quà của hai chị em?</w:t>
            </w:r>
          </w:p>
          <w:p w14:paraId="1E723AA9" w14:textId="77777777" w:rsidR="00F43A2C" w:rsidRPr="00A31D40" w:rsidRDefault="00F43A2C" w:rsidP="00CD086E">
            <w:pPr>
              <w:jc w:val="both"/>
              <w:rPr>
                <w:i/>
                <w:sz w:val="26"/>
                <w:szCs w:val="26"/>
              </w:rPr>
            </w:pPr>
            <w:r w:rsidRPr="00A31D40">
              <w:rPr>
                <w:i/>
                <w:sz w:val="26"/>
                <w:szCs w:val="26"/>
              </w:rPr>
              <w:t>a.băn khoăn            b. đăm chiêu</w:t>
            </w:r>
          </w:p>
          <w:p w14:paraId="1F41307A" w14:textId="77777777" w:rsidR="00F43A2C" w:rsidRPr="00A31D40" w:rsidRDefault="00F43A2C" w:rsidP="00CD086E">
            <w:pPr>
              <w:jc w:val="both"/>
              <w:rPr>
                <w:b/>
                <w:i/>
                <w:sz w:val="26"/>
                <w:szCs w:val="26"/>
              </w:rPr>
            </w:pPr>
            <w:r w:rsidRPr="00A31D40">
              <w:rPr>
                <w:i/>
                <w:sz w:val="26"/>
                <w:szCs w:val="26"/>
              </w:rPr>
              <w:t xml:space="preserve">c. hồi hộp               </w:t>
            </w:r>
            <w:r w:rsidRPr="00A31D40">
              <w:rPr>
                <w:b/>
                <w:i/>
                <w:sz w:val="26"/>
                <w:szCs w:val="26"/>
              </w:rPr>
              <w:t>d. ngạc nhiên</w:t>
            </w:r>
          </w:p>
          <w:p w14:paraId="22ED6BF3" w14:textId="77777777" w:rsidR="00F43A2C" w:rsidRPr="00A31D40" w:rsidRDefault="00F43A2C" w:rsidP="00CD086E">
            <w:pPr>
              <w:jc w:val="both"/>
              <w:rPr>
                <w:i/>
                <w:sz w:val="26"/>
                <w:szCs w:val="26"/>
              </w:rPr>
            </w:pPr>
          </w:p>
          <w:p w14:paraId="09530287" w14:textId="77777777" w:rsidR="00F43A2C" w:rsidRPr="00A31D40" w:rsidRDefault="00F43A2C" w:rsidP="00CD086E">
            <w:pPr>
              <w:jc w:val="both"/>
              <w:rPr>
                <w:sz w:val="26"/>
                <w:szCs w:val="26"/>
              </w:rPr>
            </w:pPr>
            <w:r w:rsidRPr="00A31D40">
              <w:rPr>
                <w:sz w:val="26"/>
                <w:szCs w:val="26"/>
              </w:rPr>
              <w:t xml:space="preserve">- Câu 3: Vì sao bố rất vui khi nhận quà mà người chị lại rơm rớm nước mắt? </w:t>
            </w:r>
          </w:p>
          <w:p w14:paraId="50949FD4" w14:textId="77777777" w:rsidR="00F43A2C" w:rsidRPr="00A31D40" w:rsidRDefault="00F43A2C" w:rsidP="00CD086E">
            <w:pPr>
              <w:jc w:val="both"/>
              <w:rPr>
                <w:sz w:val="26"/>
                <w:szCs w:val="26"/>
              </w:rPr>
            </w:pPr>
          </w:p>
          <w:p w14:paraId="70C456FD" w14:textId="77777777" w:rsidR="00F43A2C" w:rsidRPr="00A31D40" w:rsidRDefault="00F43A2C" w:rsidP="00CD086E">
            <w:pPr>
              <w:jc w:val="both"/>
              <w:rPr>
                <w:sz w:val="26"/>
                <w:szCs w:val="26"/>
              </w:rPr>
            </w:pPr>
            <w:r w:rsidRPr="00A31D40">
              <w:rPr>
                <w:sz w:val="26"/>
                <w:szCs w:val="26"/>
              </w:rPr>
              <w:t xml:space="preserve">( </w:t>
            </w:r>
            <w:r w:rsidRPr="00A31D40">
              <w:rPr>
                <w:i/>
                <w:sz w:val="26"/>
                <w:szCs w:val="26"/>
              </w:rPr>
              <w:t>Hai chị em muốn xóa dòng Bố nấu ăn không ngon, nhưng lại quên xóa)</w:t>
            </w:r>
          </w:p>
          <w:p w14:paraId="374A12FC" w14:textId="77777777" w:rsidR="00F43A2C" w:rsidRPr="00A31D40" w:rsidRDefault="00F43A2C" w:rsidP="00CD086E">
            <w:pPr>
              <w:jc w:val="both"/>
              <w:rPr>
                <w:sz w:val="26"/>
                <w:szCs w:val="26"/>
              </w:rPr>
            </w:pPr>
            <w:r w:rsidRPr="00A31D40">
              <w:rPr>
                <w:sz w:val="26"/>
                <w:szCs w:val="26"/>
              </w:rPr>
              <w:t>- Câu 4: Bố đã làm gì để hai chị em cảm thấy rất vui?</w:t>
            </w:r>
          </w:p>
          <w:p w14:paraId="2FC716C1" w14:textId="77777777" w:rsidR="00F43A2C" w:rsidRPr="00A31D40" w:rsidRDefault="00F43A2C" w:rsidP="00CD086E">
            <w:pPr>
              <w:jc w:val="both"/>
              <w:rPr>
                <w:i/>
                <w:sz w:val="26"/>
                <w:szCs w:val="26"/>
              </w:rPr>
            </w:pPr>
            <w:r w:rsidRPr="00A31D40">
              <w:rPr>
                <w:sz w:val="26"/>
                <w:szCs w:val="26"/>
              </w:rPr>
              <w:lastRenderedPageBreak/>
              <w:t xml:space="preserve">+ GV và HS chốt câu trả lời đúng: </w:t>
            </w:r>
            <w:r w:rsidRPr="00A31D40">
              <w:rPr>
                <w:i/>
                <w:sz w:val="26"/>
                <w:szCs w:val="26"/>
              </w:rPr>
              <w:t>Bố đã cảm ơn hai chị em vì món quà với bố là đặc biệt. Bố rất yêu hai chị em.</w:t>
            </w:r>
          </w:p>
          <w:p w14:paraId="03C0AF5A" w14:textId="77777777" w:rsidR="00F43A2C" w:rsidRPr="00A31D40" w:rsidRDefault="00F43A2C" w:rsidP="00CD086E">
            <w:pPr>
              <w:jc w:val="both"/>
              <w:rPr>
                <w:sz w:val="26"/>
                <w:szCs w:val="26"/>
              </w:rPr>
            </w:pPr>
          </w:p>
          <w:p w14:paraId="1213BCE1" w14:textId="77777777" w:rsidR="00F43A2C" w:rsidRPr="00A31D40" w:rsidRDefault="00F43A2C" w:rsidP="00CD086E">
            <w:pPr>
              <w:jc w:val="both"/>
              <w:rPr>
                <w:sz w:val="26"/>
                <w:szCs w:val="26"/>
              </w:rPr>
            </w:pPr>
            <w:r w:rsidRPr="00A31D40">
              <w:rPr>
                <w:sz w:val="26"/>
                <w:szCs w:val="26"/>
              </w:rPr>
              <w:t>- Câu 5: Em thích nhất chi tiết nào trong câu chuyện trên? Vì sao?</w:t>
            </w:r>
          </w:p>
          <w:p w14:paraId="1A41CB86" w14:textId="77777777" w:rsidR="00F43A2C" w:rsidRPr="00A31D40" w:rsidRDefault="00F43A2C" w:rsidP="00CD086E">
            <w:pPr>
              <w:jc w:val="both"/>
              <w:rPr>
                <w:sz w:val="26"/>
                <w:szCs w:val="26"/>
              </w:rPr>
            </w:pPr>
            <w:r w:rsidRPr="00A31D40">
              <w:rPr>
                <w:sz w:val="26"/>
                <w:szCs w:val="26"/>
              </w:rPr>
              <w:t>- GV nhận xét tuyên dương cá ý kiến hay</w:t>
            </w:r>
          </w:p>
          <w:p w14:paraId="6929879A" w14:textId="77777777" w:rsidR="00F43A2C" w:rsidRPr="00A31D40" w:rsidRDefault="00F43A2C" w:rsidP="00CD086E">
            <w:pPr>
              <w:jc w:val="both"/>
              <w:rPr>
                <w:b/>
                <w:bCs/>
                <w:sz w:val="26"/>
                <w:szCs w:val="26"/>
              </w:rPr>
            </w:pPr>
            <w:r w:rsidRPr="00A31D40">
              <w:rPr>
                <w:b/>
                <w:bCs/>
                <w:sz w:val="26"/>
                <w:szCs w:val="26"/>
              </w:rPr>
              <w:t>2.3. Hoạt động 3: Luyện đọc lại.</w:t>
            </w:r>
          </w:p>
          <w:p w14:paraId="79441A6D" w14:textId="77777777" w:rsidR="00F43A2C" w:rsidRPr="00A31D40" w:rsidRDefault="00F43A2C" w:rsidP="00CD086E">
            <w:pPr>
              <w:jc w:val="both"/>
              <w:rPr>
                <w:sz w:val="26"/>
                <w:szCs w:val="26"/>
              </w:rPr>
            </w:pPr>
            <w:r w:rsidRPr="00A31D40">
              <w:rPr>
                <w:sz w:val="26"/>
                <w:szCs w:val="26"/>
              </w:rPr>
              <w:t>- Gv đọc diễn cảm toàn bài.</w:t>
            </w:r>
          </w:p>
          <w:p w14:paraId="44B6AEA0" w14:textId="77777777" w:rsidR="00F43A2C" w:rsidRPr="00A31D40" w:rsidRDefault="00F43A2C" w:rsidP="00CD086E">
            <w:pPr>
              <w:jc w:val="both"/>
              <w:rPr>
                <w:sz w:val="26"/>
                <w:szCs w:val="26"/>
              </w:rPr>
            </w:pPr>
          </w:p>
        </w:tc>
        <w:tc>
          <w:tcPr>
            <w:tcW w:w="3876" w:type="dxa"/>
            <w:tcBorders>
              <w:top w:val="dashed" w:sz="4" w:space="0" w:color="auto"/>
              <w:bottom w:val="dashed" w:sz="4" w:space="0" w:color="auto"/>
            </w:tcBorders>
          </w:tcPr>
          <w:p w14:paraId="2F5600AD" w14:textId="77777777" w:rsidR="00F43A2C" w:rsidRPr="00A31D40" w:rsidRDefault="00F43A2C" w:rsidP="00CD086E">
            <w:pPr>
              <w:jc w:val="both"/>
              <w:rPr>
                <w:sz w:val="26"/>
                <w:szCs w:val="26"/>
              </w:rPr>
            </w:pPr>
          </w:p>
          <w:p w14:paraId="1164AA71" w14:textId="77777777" w:rsidR="00F43A2C" w:rsidRPr="00A31D40" w:rsidRDefault="00F43A2C" w:rsidP="00CD086E">
            <w:pPr>
              <w:jc w:val="both"/>
              <w:rPr>
                <w:sz w:val="26"/>
                <w:szCs w:val="26"/>
              </w:rPr>
            </w:pPr>
            <w:r w:rsidRPr="00A31D40">
              <w:rPr>
                <w:sz w:val="26"/>
                <w:szCs w:val="26"/>
              </w:rPr>
              <w:t>- Hs lắng nghe.</w:t>
            </w:r>
          </w:p>
          <w:p w14:paraId="5DEB705D" w14:textId="77777777" w:rsidR="00F43A2C" w:rsidRPr="00A31D40" w:rsidRDefault="00F43A2C" w:rsidP="00CD086E">
            <w:pPr>
              <w:jc w:val="both"/>
              <w:rPr>
                <w:sz w:val="26"/>
                <w:szCs w:val="26"/>
              </w:rPr>
            </w:pPr>
          </w:p>
          <w:p w14:paraId="2C428C48" w14:textId="77777777" w:rsidR="00F43A2C" w:rsidRPr="00A31D40" w:rsidRDefault="00F43A2C" w:rsidP="00CD086E">
            <w:pPr>
              <w:jc w:val="both"/>
              <w:rPr>
                <w:sz w:val="26"/>
                <w:szCs w:val="26"/>
              </w:rPr>
            </w:pPr>
            <w:r w:rsidRPr="00A31D40">
              <w:rPr>
                <w:sz w:val="26"/>
                <w:szCs w:val="26"/>
              </w:rPr>
              <w:t>- HS lắng nghe cách đọc.</w:t>
            </w:r>
          </w:p>
          <w:p w14:paraId="100C8099" w14:textId="77777777" w:rsidR="00F43A2C" w:rsidRPr="00A31D40" w:rsidRDefault="00F43A2C" w:rsidP="00CD086E">
            <w:pPr>
              <w:jc w:val="both"/>
              <w:rPr>
                <w:sz w:val="26"/>
                <w:szCs w:val="26"/>
              </w:rPr>
            </w:pPr>
          </w:p>
          <w:p w14:paraId="4AAE2A46" w14:textId="77777777" w:rsidR="00F43A2C" w:rsidRPr="00A31D40" w:rsidRDefault="00F43A2C" w:rsidP="00CD086E">
            <w:pPr>
              <w:jc w:val="both"/>
              <w:rPr>
                <w:sz w:val="26"/>
                <w:szCs w:val="26"/>
              </w:rPr>
            </w:pPr>
          </w:p>
          <w:p w14:paraId="16989E38" w14:textId="77777777" w:rsidR="00F43A2C" w:rsidRPr="00A31D40" w:rsidRDefault="00F43A2C" w:rsidP="00CD086E">
            <w:pPr>
              <w:jc w:val="both"/>
              <w:rPr>
                <w:sz w:val="26"/>
                <w:szCs w:val="26"/>
              </w:rPr>
            </w:pPr>
            <w:r w:rsidRPr="00A31D40">
              <w:rPr>
                <w:sz w:val="26"/>
                <w:szCs w:val="26"/>
              </w:rPr>
              <w:t>- 2 HS đọc nối tiếp toàn bài.</w:t>
            </w:r>
          </w:p>
          <w:p w14:paraId="77FA7533" w14:textId="77777777" w:rsidR="00F43A2C" w:rsidRPr="00A31D40" w:rsidRDefault="00F43A2C" w:rsidP="00CD086E">
            <w:pPr>
              <w:jc w:val="both"/>
              <w:rPr>
                <w:sz w:val="26"/>
                <w:szCs w:val="26"/>
              </w:rPr>
            </w:pPr>
            <w:r w:rsidRPr="00A31D40">
              <w:rPr>
                <w:sz w:val="26"/>
                <w:szCs w:val="26"/>
              </w:rPr>
              <w:t>- Nhóm đôi đọc nối tiếp từng đọan.</w:t>
            </w:r>
          </w:p>
          <w:p w14:paraId="5E6F21D5" w14:textId="77777777" w:rsidR="00F43A2C" w:rsidRPr="00A31D40" w:rsidRDefault="00F43A2C" w:rsidP="00CD086E">
            <w:pPr>
              <w:jc w:val="both"/>
              <w:rPr>
                <w:sz w:val="26"/>
                <w:szCs w:val="26"/>
              </w:rPr>
            </w:pPr>
            <w:r w:rsidRPr="00A31D40">
              <w:rPr>
                <w:sz w:val="26"/>
                <w:szCs w:val="26"/>
              </w:rPr>
              <w:t>- Cá nhân đọc nhẩm toàn bài</w:t>
            </w:r>
          </w:p>
          <w:p w14:paraId="6871CF67" w14:textId="77777777" w:rsidR="00F43A2C" w:rsidRPr="00A31D40" w:rsidRDefault="00F43A2C" w:rsidP="00CD086E">
            <w:pPr>
              <w:jc w:val="both"/>
              <w:rPr>
                <w:sz w:val="26"/>
                <w:szCs w:val="26"/>
              </w:rPr>
            </w:pPr>
          </w:p>
          <w:p w14:paraId="712E9940" w14:textId="77777777" w:rsidR="00F43A2C" w:rsidRPr="00A31D40" w:rsidRDefault="00F43A2C" w:rsidP="00CD086E">
            <w:pPr>
              <w:jc w:val="both"/>
              <w:rPr>
                <w:sz w:val="26"/>
                <w:szCs w:val="26"/>
              </w:rPr>
            </w:pPr>
          </w:p>
          <w:p w14:paraId="23BA2F9A" w14:textId="77777777" w:rsidR="00F43A2C" w:rsidRPr="00A31D40" w:rsidRDefault="00F43A2C" w:rsidP="00CD086E">
            <w:pPr>
              <w:jc w:val="both"/>
              <w:rPr>
                <w:sz w:val="26"/>
                <w:szCs w:val="26"/>
              </w:rPr>
            </w:pPr>
          </w:p>
          <w:p w14:paraId="38C0EA75" w14:textId="77777777" w:rsidR="00F43A2C" w:rsidRPr="00A31D40" w:rsidRDefault="00F43A2C" w:rsidP="00CD086E">
            <w:pPr>
              <w:numPr>
                <w:ilvl w:val="0"/>
                <w:numId w:val="22"/>
              </w:numPr>
              <w:ind w:left="121" w:hanging="142"/>
              <w:contextualSpacing/>
              <w:jc w:val="both"/>
              <w:rPr>
                <w:sz w:val="26"/>
                <w:szCs w:val="26"/>
              </w:rPr>
            </w:pPr>
            <w:r w:rsidRPr="00A31D40">
              <w:rPr>
                <w:sz w:val="26"/>
                <w:szCs w:val="26"/>
              </w:rPr>
              <w:t>HS đọc mục từ ngữ</w:t>
            </w:r>
          </w:p>
          <w:p w14:paraId="5BEF573B" w14:textId="77777777" w:rsidR="00F43A2C" w:rsidRPr="00A31D40" w:rsidRDefault="00F43A2C" w:rsidP="00CD086E">
            <w:pPr>
              <w:jc w:val="both"/>
              <w:rPr>
                <w:sz w:val="26"/>
                <w:szCs w:val="26"/>
              </w:rPr>
            </w:pPr>
          </w:p>
          <w:p w14:paraId="07F24C47" w14:textId="77777777" w:rsidR="00F43A2C" w:rsidRPr="00A31D40" w:rsidRDefault="00F43A2C" w:rsidP="00CD086E">
            <w:pPr>
              <w:jc w:val="both"/>
              <w:rPr>
                <w:sz w:val="26"/>
                <w:szCs w:val="26"/>
              </w:rPr>
            </w:pPr>
            <w:r w:rsidRPr="00A31D40">
              <w:rPr>
                <w:sz w:val="26"/>
                <w:szCs w:val="26"/>
              </w:rPr>
              <w:t>- HS trả lời lần lượt các câu hỏi:</w:t>
            </w:r>
          </w:p>
          <w:p w14:paraId="7564EB19" w14:textId="77777777" w:rsidR="00F43A2C" w:rsidRPr="00A31D40" w:rsidRDefault="00F43A2C" w:rsidP="00CD086E">
            <w:pPr>
              <w:jc w:val="both"/>
              <w:rPr>
                <w:sz w:val="26"/>
                <w:szCs w:val="26"/>
              </w:rPr>
            </w:pPr>
          </w:p>
          <w:p w14:paraId="3B9C1DD6" w14:textId="77777777" w:rsidR="00F43A2C" w:rsidRPr="00A31D40" w:rsidRDefault="00F43A2C" w:rsidP="00CD086E">
            <w:pPr>
              <w:jc w:val="both"/>
              <w:rPr>
                <w:sz w:val="26"/>
                <w:szCs w:val="26"/>
              </w:rPr>
            </w:pPr>
          </w:p>
          <w:p w14:paraId="6F31690A"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Cá nhân tìm câu trả lời</w:t>
            </w:r>
          </w:p>
          <w:p w14:paraId="55979DB7"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Nhóm đôi cùng trao đổi</w:t>
            </w:r>
          </w:p>
          <w:p w14:paraId="348A63B3"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HS trả lời trước lớp</w:t>
            </w:r>
          </w:p>
          <w:p w14:paraId="3C1FAB49" w14:textId="77777777" w:rsidR="00F43A2C" w:rsidRPr="00A31D40" w:rsidRDefault="00F43A2C" w:rsidP="00CD086E">
            <w:pPr>
              <w:jc w:val="both"/>
              <w:rPr>
                <w:sz w:val="26"/>
                <w:szCs w:val="26"/>
              </w:rPr>
            </w:pPr>
          </w:p>
          <w:p w14:paraId="25FAE085" w14:textId="77777777" w:rsidR="00F43A2C" w:rsidRPr="00A31D40" w:rsidRDefault="00F43A2C" w:rsidP="00CD086E">
            <w:pPr>
              <w:jc w:val="both"/>
              <w:rPr>
                <w:sz w:val="26"/>
                <w:szCs w:val="26"/>
              </w:rPr>
            </w:pPr>
            <w:r w:rsidRPr="00A31D40">
              <w:rPr>
                <w:sz w:val="26"/>
                <w:szCs w:val="26"/>
              </w:rPr>
              <w:t>- HS đọc câu hỏi</w:t>
            </w:r>
          </w:p>
          <w:p w14:paraId="24840F5B" w14:textId="77777777" w:rsidR="00F43A2C" w:rsidRPr="00A31D40" w:rsidRDefault="00F43A2C" w:rsidP="00CD086E">
            <w:pPr>
              <w:jc w:val="both"/>
              <w:rPr>
                <w:sz w:val="26"/>
                <w:szCs w:val="26"/>
              </w:rPr>
            </w:pPr>
            <w:r w:rsidRPr="00A31D40">
              <w:rPr>
                <w:sz w:val="26"/>
                <w:szCs w:val="26"/>
              </w:rPr>
              <w:t>- HS tìm câu trả lời</w:t>
            </w:r>
          </w:p>
          <w:p w14:paraId="794DE302"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 xml:space="preserve"> Nhóm đôi cùng trao đổi</w:t>
            </w:r>
          </w:p>
          <w:p w14:paraId="3C0AB279"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HS trả lời trước lớp</w:t>
            </w:r>
          </w:p>
          <w:p w14:paraId="016D9145" w14:textId="77777777" w:rsidR="00F43A2C" w:rsidRPr="00A31D40" w:rsidRDefault="00F43A2C" w:rsidP="00CD086E">
            <w:pPr>
              <w:ind w:left="121"/>
              <w:contextualSpacing/>
              <w:jc w:val="both"/>
              <w:rPr>
                <w:sz w:val="26"/>
                <w:szCs w:val="26"/>
              </w:rPr>
            </w:pPr>
            <w:r w:rsidRPr="00A31D40">
              <w:rPr>
                <w:sz w:val="26"/>
                <w:szCs w:val="26"/>
              </w:rPr>
              <w:t>Đáp án d</w:t>
            </w:r>
          </w:p>
          <w:p w14:paraId="636AB837" w14:textId="77777777" w:rsidR="00F43A2C" w:rsidRPr="00A31D40" w:rsidRDefault="00F43A2C" w:rsidP="00CD086E">
            <w:pPr>
              <w:jc w:val="both"/>
              <w:rPr>
                <w:sz w:val="26"/>
                <w:szCs w:val="26"/>
              </w:rPr>
            </w:pPr>
            <w:r w:rsidRPr="00A31D40">
              <w:rPr>
                <w:sz w:val="26"/>
                <w:szCs w:val="26"/>
              </w:rPr>
              <w:t>- HS đọc câu hỏi</w:t>
            </w:r>
          </w:p>
          <w:p w14:paraId="102A0002" w14:textId="77777777" w:rsidR="00F43A2C" w:rsidRPr="00A31D40" w:rsidRDefault="00F43A2C" w:rsidP="00CD086E">
            <w:pPr>
              <w:jc w:val="both"/>
              <w:rPr>
                <w:sz w:val="26"/>
                <w:szCs w:val="26"/>
              </w:rPr>
            </w:pPr>
            <w:r w:rsidRPr="00A31D40">
              <w:rPr>
                <w:sz w:val="26"/>
                <w:szCs w:val="26"/>
              </w:rPr>
              <w:t>- HS tìm câu trả lời</w:t>
            </w:r>
          </w:p>
          <w:p w14:paraId="364F0C7E"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 xml:space="preserve"> Nhóm đôi cùng trao đổi</w:t>
            </w:r>
          </w:p>
          <w:p w14:paraId="119F075B"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HS trả lời trước lớp</w:t>
            </w:r>
          </w:p>
          <w:p w14:paraId="1CE9EFC6" w14:textId="77777777" w:rsidR="00F43A2C" w:rsidRPr="00A31D40" w:rsidRDefault="00F43A2C" w:rsidP="00CD086E">
            <w:pPr>
              <w:jc w:val="both"/>
              <w:rPr>
                <w:sz w:val="26"/>
                <w:szCs w:val="26"/>
              </w:rPr>
            </w:pPr>
          </w:p>
          <w:p w14:paraId="55A03DDE" w14:textId="77777777" w:rsidR="00F43A2C" w:rsidRPr="00A31D40" w:rsidRDefault="00F43A2C" w:rsidP="00CD086E">
            <w:pPr>
              <w:jc w:val="both"/>
              <w:rPr>
                <w:sz w:val="26"/>
                <w:szCs w:val="26"/>
              </w:rPr>
            </w:pPr>
            <w:r w:rsidRPr="00A31D40">
              <w:rPr>
                <w:sz w:val="26"/>
                <w:szCs w:val="26"/>
              </w:rPr>
              <w:t xml:space="preserve">- HS đọc câu hỏi và đọc thầm đoạn </w:t>
            </w:r>
            <w:r w:rsidRPr="00A31D40">
              <w:rPr>
                <w:sz w:val="26"/>
                <w:szCs w:val="26"/>
              </w:rPr>
              <w:lastRenderedPageBreak/>
              <w:t xml:space="preserve">cuối để tìm câu trả lời. </w:t>
            </w:r>
          </w:p>
          <w:p w14:paraId="7F725DAA" w14:textId="77777777" w:rsidR="00F43A2C" w:rsidRPr="00A31D40" w:rsidRDefault="00F43A2C" w:rsidP="00CD086E">
            <w:pPr>
              <w:jc w:val="both"/>
              <w:rPr>
                <w:sz w:val="26"/>
                <w:szCs w:val="26"/>
              </w:rPr>
            </w:pPr>
            <w:r w:rsidRPr="00A31D40">
              <w:rPr>
                <w:sz w:val="26"/>
                <w:szCs w:val="26"/>
              </w:rPr>
              <w:t>- HS trả lời trước lớp.</w:t>
            </w:r>
          </w:p>
          <w:p w14:paraId="618031CD" w14:textId="77777777" w:rsidR="00F43A2C" w:rsidRPr="00A31D40" w:rsidRDefault="00F43A2C" w:rsidP="00CD086E">
            <w:pPr>
              <w:jc w:val="both"/>
              <w:rPr>
                <w:sz w:val="26"/>
                <w:szCs w:val="26"/>
              </w:rPr>
            </w:pPr>
          </w:p>
          <w:p w14:paraId="0E0366A8" w14:textId="77777777" w:rsidR="00F43A2C" w:rsidRPr="00A31D40" w:rsidRDefault="00F43A2C" w:rsidP="00CD086E">
            <w:pPr>
              <w:jc w:val="both"/>
              <w:rPr>
                <w:sz w:val="26"/>
                <w:szCs w:val="26"/>
              </w:rPr>
            </w:pPr>
          </w:p>
          <w:p w14:paraId="33860510" w14:textId="77777777" w:rsidR="00F43A2C" w:rsidRPr="00A31D40" w:rsidRDefault="00F43A2C" w:rsidP="00CD086E">
            <w:pPr>
              <w:jc w:val="both"/>
              <w:rPr>
                <w:sz w:val="26"/>
                <w:szCs w:val="26"/>
              </w:rPr>
            </w:pPr>
          </w:p>
          <w:p w14:paraId="377CFBF9" w14:textId="77777777" w:rsidR="00F43A2C" w:rsidRPr="00A31D40" w:rsidRDefault="00F43A2C" w:rsidP="00CD086E">
            <w:pPr>
              <w:jc w:val="both"/>
              <w:rPr>
                <w:sz w:val="26"/>
                <w:szCs w:val="26"/>
              </w:rPr>
            </w:pPr>
          </w:p>
          <w:p w14:paraId="50DB4C08"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HS tự suy nghĩ trả lời.</w:t>
            </w:r>
          </w:p>
          <w:p w14:paraId="0800C12D" w14:textId="77777777" w:rsidR="00F43A2C" w:rsidRPr="00A31D40" w:rsidRDefault="00F43A2C" w:rsidP="00CD086E">
            <w:pPr>
              <w:jc w:val="both"/>
              <w:rPr>
                <w:sz w:val="26"/>
                <w:szCs w:val="26"/>
              </w:rPr>
            </w:pPr>
          </w:p>
          <w:p w14:paraId="1FFF8EE7" w14:textId="77777777" w:rsidR="00F43A2C" w:rsidRPr="00A31D40" w:rsidRDefault="00F43A2C" w:rsidP="00CD086E">
            <w:pPr>
              <w:jc w:val="both"/>
              <w:rPr>
                <w:sz w:val="26"/>
                <w:szCs w:val="26"/>
              </w:rPr>
            </w:pPr>
          </w:p>
          <w:p w14:paraId="2A19E632" w14:textId="77777777" w:rsidR="00F43A2C" w:rsidRPr="00A31D40" w:rsidRDefault="00F43A2C" w:rsidP="00CD086E">
            <w:pPr>
              <w:jc w:val="both"/>
              <w:rPr>
                <w:sz w:val="26"/>
                <w:szCs w:val="26"/>
              </w:rPr>
            </w:pPr>
          </w:p>
          <w:p w14:paraId="3EA0E16F" w14:textId="77777777" w:rsidR="00F43A2C" w:rsidRPr="00A31D40" w:rsidRDefault="00F43A2C" w:rsidP="00CD086E">
            <w:pPr>
              <w:numPr>
                <w:ilvl w:val="0"/>
                <w:numId w:val="22"/>
              </w:numPr>
              <w:ind w:left="121" w:hanging="121"/>
              <w:contextualSpacing/>
              <w:jc w:val="both"/>
              <w:rPr>
                <w:sz w:val="26"/>
                <w:szCs w:val="26"/>
              </w:rPr>
            </w:pPr>
            <w:r w:rsidRPr="00A31D40">
              <w:rPr>
                <w:sz w:val="26"/>
                <w:szCs w:val="26"/>
              </w:rPr>
              <w:t>HS luyện đọc diễn cảm theo GV</w:t>
            </w:r>
          </w:p>
        </w:tc>
      </w:tr>
      <w:tr w:rsidR="00F43A2C" w:rsidRPr="00A31D40" w14:paraId="6AE1262D" w14:textId="77777777" w:rsidTr="00CD086E">
        <w:tc>
          <w:tcPr>
            <w:tcW w:w="9738" w:type="dxa"/>
            <w:gridSpan w:val="2"/>
            <w:tcBorders>
              <w:top w:val="dashed" w:sz="4" w:space="0" w:color="auto"/>
              <w:bottom w:val="dashed" w:sz="4" w:space="0" w:color="auto"/>
            </w:tcBorders>
          </w:tcPr>
          <w:p w14:paraId="24EFA555" w14:textId="77777777" w:rsidR="00F43A2C" w:rsidRPr="00A31D40" w:rsidRDefault="00F43A2C" w:rsidP="00CD086E">
            <w:pPr>
              <w:spacing w:line="288" w:lineRule="auto"/>
              <w:jc w:val="both"/>
              <w:rPr>
                <w:b/>
                <w:bCs/>
                <w:iCs/>
                <w:sz w:val="26"/>
                <w:szCs w:val="26"/>
              </w:rPr>
            </w:pPr>
            <w:r w:rsidRPr="00A31D40">
              <w:rPr>
                <w:b/>
                <w:bCs/>
                <w:iCs/>
                <w:sz w:val="26"/>
                <w:szCs w:val="26"/>
              </w:rPr>
              <w:lastRenderedPageBreak/>
              <w:t>3. Luyện viết</w:t>
            </w:r>
            <w:r w:rsidRPr="00A31D40">
              <w:rPr>
                <w:bCs/>
                <w:i/>
                <w:iCs/>
                <w:sz w:val="26"/>
                <w:szCs w:val="26"/>
              </w:rPr>
              <w:t>.</w:t>
            </w:r>
          </w:p>
          <w:p w14:paraId="18A66541" w14:textId="77777777" w:rsidR="00F43A2C" w:rsidRPr="00A31D40" w:rsidRDefault="00F43A2C" w:rsidP="00CD086E">
            <w:pPr>
              <w:spacing w:line="288" w:lineRule="auto"/>
              <w:jc w:val="both"/>
              <w:rPr>
                <w:sz w:val="26"/>
                <w:szCs w:val="26"/>
              </w:rPr>
            </w:pPr>
            <w:r w:rsidRPr="00A31D40">
              <w:rPr>
                <w:b/>
                <w:bCs/>
                <w:iCs/>
                <w:sz w:val="26"/>
                <w:szCs w:val="26"/>
              </w:rPr>
              <w:t xml:space="preserve">- </w:t>
            </w:r>
            <w:r w:rsidRPr="00A31D40">
              <w:rPr>
                <w:bCs/>
                <w:sz w:val="26"/>
                <w:szCs w:val="26"/>
              </w:rPr>
              <w:t>Mục tiêu:</w:t>
            </w:r>
            <w:r w:rsidRPr="00A31D40">
              <w:rPr>
                <w:sz w:val="26"/>
                <w:szCs w:val="26"/>
              </w:rPr>
              <w:t xml:space="preserve"> </w:t>
            </w:r>
          </w:p>
          <w:p w14:paraId="42872B01" w14:textId="77777777" w:rsidR="00F43A2C" w:rsidRPr="00A31D40" w:rsidRDefault="00F43A2C" w:rsidP="00CD086E">
            <w:pPr>
              <w:spacing w:line="288" w:lineRule="auto"/>
              <w:jc w:val="both"/>
              <w:rPr>
                <w:sz w:val="26"/>
                <w:szCs w:val="26"/>
              </w:rPr>
            </w:pPr>
            <w:r w:rsidRPr="00A31D40">
              <w:rPr>
                <w:sz w:val="26"/>
                <w:szCs w:val="26"/>
              </w:rPr>
              <w:t>+ Viết đúng chữ viết hoa G,H cỡ nhỏ, viết đúng từ ngữ và câu ứng dụng có chữ viết hoa G,H.</w:t>
            </w:r>
          </w:p>
          <w:p w14:paraId="5689AEA3" w14:textId="77777777" w:rsidR="00F43A2C" w:rsidRPr="00A31D40" w:rsidRDefault="00F43A2C" w:rsidP="00CD086E">
            <w:pPr>
              <w:spacing w:line="288" w:lineRule="auto"/>
              <w:jc w:val="both"/>
              <w:rPr>
                <w:sz w:val="26"/>
                <w:szCs w:val="26"/>
              </w:rPr>
            </w:pPr>
            <w:r w:rsidRPr="00A31D40">
              <w:rPr>
                <w:sz w:val="26"/>
                <w:szCs w:val="26"/>
              </w:rPr>
              <w:t>+ Phát triển năng lực ngôn ngữ.</w:t>
            </w:r>
          </w:p>
          <w:p w14:paraId="7AFD84EB" w14:textId="77777777" w:rsidR="00F43A2C" w:rsidRPr="00A31D40" w:rsidRDefault="00F43A2C" w:rsidP="00CD086E">
            <w:pPr>
              <w:spacing w:line="288" w:lineRule="auto"/>
              <w:jc w:val="both"/>
              <w:rPr>
                <w:sz w:val="26"/>
                <w:szCs w:val="26"/>
              </w:rPr>
            </w:pPr>
            <w:r w:rsidRPr="00A31D40">
              <w:rPr>
                <w:b/>
                <w:bCs/>
                <w:iCs/>
                <w:sz w:val="26"/>
                <w:szCs w:val="26"/>
              </w:rPr>
              <w:t xml:space="preserve">- </w:t>
            </w:r>
            <w:r w:rsidRPr="00A31D40">
              <w:rPr>
                <w:bCs/>
                <w:iCs/>
                <w:sz w:val="26"/>
                <w:szCs w:val="26"/>
              </w:rPr>
              <w:t>Cách tiến hành:</w:t>
            </w:r>
          </w:p>
        </w:tc>
      </w:tr>
      <w:tr w:rsidR="00F43A2C" w:rsidRPr="00A31D40" w14:paraId="20D94B1E" w14:textId="77777777" w:rsidTr="00CD086E">
        <w:tc>
          <w:tcPr>
            <w:tcW w:w="5862" w:type="dxa"/>
            <w:tcBorders>
              <w:top w:val="dashed" w:sz="4" w:space="0" w:color="auto"/>
              <w:bottom w:val="dashed" w:sz="4" w:space="0" w:color="auto"/>
            </w:tcBorders>
          </w:tcPr>
          <w:p w14:paraId="5A828176" w14:textId="77777777" w:rsidR="00F43A2C" w:rsidRPr="00A31D40" w:rsidRDefault="00F43A2C" w:rsidP="00CD086E">
            <w:pPr>
              <w:spacing w:line="288" w:lineRule="auto"/>
              <w:jc w:val="both"/>
              <w:rPr>
                <w:b/>
                <w:sz w:val="26"/>
                <w:szCs w:val="26"/>
              </w:rPr>
            </w:pPr>
            <w:r w:rsidRPr="00A31D40">
              <w:rPr>
                <w:b/>
                <w:sz w:val="26"/>
                <w:szCs w:val="26"/>
              </w:rPr>
              <w:t>3.1. Hoạt động 1: Ôn chữ viết hoa (làm việc cá nhân, nhóm 2)</w:t>
            </w:r>
          </w:p>
          <w:p w14:paraId="5BAD621C" w14:textId="77777777" w:rsidR="00F43A2C" w:rsidRPr="00A31D40" w:rsidRDefault="00F43A2C" w:rsidP="00CD086E">
            <w:pPr>
              <w:spacing w:line="288" w:lineRule="auto"/>
              <w:jc w:val="both"/>
              <w:rPr>
                <w:sz w:val="26"/>
                <w:szCs w:val="26"/>
              </w:rPr>
            </w:pPr>
            <w:r w:rsidRPr="00A31D40">
              <w:rPr>
                <w:sz w:val="26"/>
                <w:szCs w:val="26"/>
              </w:rPr>
              <w:t>- GV dùng video giới thiệu lại cách viết chữ hoa G, H.</w:t>
            </w:r>
          </w:p>
          <w:p w14:paraId="2599A8A3" w14:textId="77777777" w:rsidR="00F43A2C" w:rsidRPr="00A31D40" w:rsidRDefault="00F43A2C" w:rsidP="00CD086E">
            <w:pPr>
              <w:spacing w:line="288" w:lineRule="auto"/>
              <w:jc w:val="both"/>
              <w:rPr>
                <w:sz w:val="26"/>
                <w:szCs w:val="26"/>
              </w:rPr>
            </w:pPr>
            <w:r w:rsidRPr="00A31D40">
              <w:rPr>
                <w:sz w:val="26"/>
                <w:szCs w:val="26"/>
              </w:rPr>
              <w:t>- GV viết mẫu lên bảng.</w:t>
            </w:r>
          </w:p>
          <w:p w14:paraId="12E72E3D" w14:textId="77777777" w:rsidR="00F43A2C" w:rsidRPr="00A31D40" w:rsidRDefault="00F43A2C" w:rsidP="00CD086E">
            <w:pPr>
              <w:spacing w:line="288" w:lineRule="auto"/>
              <w:jc w:val="both"/>
              <w:rPr>
                <w:sz w:val="26"/>
                <w:szCs w:val="26"/>
              </w:rPr>
            </w:pPr>
            <w:r w:rsidRPr="00A31D40">
              <w:rPr>
                <w:sz w:val="26"/>
                <w:szCs w:val="26"/>
              </w:rPr>
              <w:t>- GV cho HS viết bảng con (hoặc vở nháp).</w:t>
            </w:r>
          </w:p>
          <w:p w14:paraId="49E59667" w14:textId="77777777" w:rsidR="00F43A2C" w:rsidRPr="00A31D40" w:rsidRDefault="00F43A2C" w:rsidP="00CD086E">
            <w:pPr>
              <w:spacing w:line="288" w:lineRule="auto"/>
              <w:jc w:val="both"/>
              <w:rPr>
                <w:sz w:val="26"/>
                <w:szCs w:val="26"/>
              </w:rPr>
            </w:pPr>
            <w:r w:rsidRPr="00A31D40">
              <w:rPr>
                <w:sz w:val="26"/>
                <w:szCs w:val="26"/>
              </w:rPr>
              <w:t>- Nhận xét, sửa sai.</w:t>
            </w:r>
          </w:p>
          <w:p w14:paraId="07C7C8C2" w14:textId="77777777" w:rsidR="00F43A2C" w:rsidRPr="00A31D40" w:rsidRDefault="00F43A2C" w:rsidP="00CD086E">
            <w:pPr>
              <w:spacing w:line="288" w:lineRule="auto"/>
              <w:jc w:val="both"/>
              <w:rPr>
                <w:sz w:val="26"/>
                <w:szCs w:val="26"/>
              </w:rPr>
            </w:pPr>
            <w:r w:rsidRPr="00A31D40">
              <w:rPr>
                <w:sz w:val="26"/>
                <w:szCs w:val="26"/>
              </w:rPr>
              <w:t>- GV cho HS viết vào vở.</w:t>
            </w:r>
          </w:p>
          <w:p w14:paraId="166D7E11" w14:textId="77777777" w:rsidR="00F43A2C" w:rsidRPr="00A31D40" w:rsidRDefault="00F43A2C" w:rsidP="00CD086E">
            <w:pPr>
              <w:spacing w:line="288" w:lineRule="auto"/>
              <w:jc w:val="both"/>
              <w:rPr>
                <w:sz w:val="26"/>
                <w:szCs w:val="26"/>
              </w:rPr>
            </w:pPr>
            <w:r w:rsidRPr="00A31D40">
              <w:rPr>
                <w:sz w:val="26"/>
                <w:szCs w:val="26"/>
              </w:rPr>
              <w:t>- GV chấm một số bài, nhận xét tuyên dương.</w:t>
            </w:r>
          </w:p>
          <w:p w14:paraId="0189FF83" w14:textId="77777777" w:rsidR="00F43A2C" w:rsidRPr="00A31D40" w:rsidRDefault="00F43A2C" w:rsidP="00CD086E">
            <w:pPr>
              <w:spacing w:line="288" w:lineRule="auto"/>
              <w:jc w:val="both"/>
              <w:rPr>
                <w:b/>
                <w:sz w:val="26"/>
                <w:szCs w:val="26"/>
              </w:rPr>
            </w:pPr>
            <w:r w:rsidRPr="00A31D40">
              <w:rPr>
                <w:b/>
                <w:sz w:val="26"/>
                <w:szCs w:val="26"/>
              </w:rPr>
              <w:t>3.2. Hoạt động 2: Viết ứng dụng (làm việc cá nhân, nhóm 2).</w:t>
            </w:r>
          </w:p>
          <w:p w14:paraId="261BF3F2" w14:textId="77777777" w:rsidR="00F43A2C" w:rsidRPr="00A31D40" w:rsidRDefault="00F43A2C" w:rsidP="00CD086E">
            <w:pPr>
              <w:spacing w:line="288" w:lineRule="auto"/>
              <w:jc w:val="both"/>
              <w:rPr>
                <w:b/>
                <w:sz w:val="26"/>
                <w:szCs w:val="26"/>
              </w:rPr>
            </w:pPr>
            <w:r w:rsidRPr="00A31D40">
              <w:rPr>
                <w:b/>
                <w:sz w:val="26"/>
                <w:szCs w:val="26"/>
              </w:rPr>
              <w:t>a. Viết tên riêng.</w:t>
            </w:r>
          </w:p>
          <w:p w14:paraId="196A5CF7" w14:textId="77777777" w:rsidR="00F43A2C" w:rsidRPr="00A31D40" w:rsidRDefault="00F43A2C" w:rsidP="00CD086E">
            <w:pPr>
              <w:spacing w:line="288" w:lineRule="auto"/>
              <w:jc w:val="both"/>
              <w:rPr>
                <w:sz w:val="26"/>
                <w:szCs w:val="26"/>
              </w:rPr>
            </w:pPr>
            <w:r w:rsidRPr="00A31D40">
              <w:rPr>
                <w:sz w:val="26"/>
                <w:szCs w:val="26"/>
              </w:rPr>
              <w:t>- GV mời HS đọc tên riêng.</w:t>
            </w:r>
          </w:p>
          <w:p w14:paraId="207D2ABD" w14:textId="77777777" w:rsidR="00F43A2C" w:rsidRPr="00A31D40" w:rsidRDefault="00F43A2C" w:rsidP="00CD086E">
            <w:pPr>
              <w:spacing w:line="288" w:lineRule="auto"/>
              <w:jc w:val="both"/>
              <w:rPr>
                <w:sz w:val="26"/>
                <w:szCs w:val="26"/>
              </w:rPr>
            </w:pPr>
            <w:r w:rsidRPr="00A31D40">
              <w:rPr>
                <w:sz w:val="26"/>
                <w:szCs w:val="26"/>
              </w:rPr>
              <w:t>- GV giới thiệu: Hà Giang là một tỉnh miền núi nằm ở cực bắc của Tổ quốc. Nơi đây có nhiều địa điểm du lịch nổi tiếng như Cao nguyên Đồng Văn, cột cờ Lũng Cú.</w:t>
            </w:r>
          </w:p>
          <w:p w14:paraId="7CDD5CED" w14:textId="77777777" w:rsidR="00F43A2C" w:rsidRPr="00A31D40" w:rsidRDefault="00F43A2C" w:rsidP="00CD086E">
            <w:pPr>
              <w:spacing w:line="288" w:lineRule="auto"/>
              <w:jc w:val="both"/>
              <w:rPr>
                <w:sz w:val="26"/>
                <w:szCs w:val="26"/>
              </w:rPr>
            </w:pPr>
            <w:r w:rsidRPr="00A31D40">
              <w:rPr>
                <w:sz w:val="26"/>
                <w:szCs w:val="26"/>
              </w:rPr>
              <w:t>- GV yêu cầu HS viết tên riêng vào vở.</w:t>
            </w:r>
          </w:p>
          <w:p w14:paraId="5342E47F" w14:textId="77777777" w:rsidR="00F43A2C" w:rsidRPr="00A31D40" w:rsidRDefault="00F43A2C" w:rsidP="00CD086E">
            <w:pPr>
              <w:spacing w:line="288" w:lineRule="auto"/>
              <w:jc w:val="both"/>
              <w:rPr>
                <w:sz w:val="26"/>
                <w:szCs w:val="26"/>
              </w:rPr>
            </w:pPr>
            <w:r w:rsidRPr="00A31D40">
              <w:rPr>
                <w:sz w:val="26"/>
                <w:szCs w:val="26"/>
              </w:rPr>
              <w:t>- GV nhận xét, tuyên dương, bổ sung.</w:t>
            </w:r>
          </w:p>
          <w:p w14:paraId="4844D00D" w14:textId="77777777" w:rsidR="00F43A2C" w:rsidRPr="00A31D40" w:rsidRDefault="00F43A2C" w:rsidP="00CD086E">
            <w:pPr>
              <w:spacing w:line="288" w:lineRule="auto"/>
              <w:jc w:val="both"/>
              <w:rPr>
                <w:b/>
                <w:sz w:val="26"/>
                <w:szCs w:val="26"/>
              </w:rPr>
            </w:pPr>
            <w:r w:rsidRPr="00A31D40">
              <w:rPr>
                <w:b/>
                <w:sz w:val="26"/>
                <w:szCs w:val="26"/>
              </w:rPr>
              <w:t>b. Viết câu.</w:t>
            </w:r>
          </w:p>
          <w:p w14:paraId="12EE5C7D" w14:textId="77777777" w:rsidR="00F43A2C" w:rsidRPr="00A31D40" w:rsidRDefault="00F43A2C" w:rsidP="00CD086E">
            <w:pPr>
              <w:spacing w:line="288" w:lineRule="auto"/>
              <w:jc w:val="both"/>
              <w:rPr>
                <w:sz w:val="26"/>
                <w:szCs w:val="26"/>
              </w:rPr>
            </w:pPr>
            <w:r w:rsidRPr="00A31D40">
              <w:rPr>
                <w:sz w:val="26"/>
                <w:szCs w:val="26"/>
              </w:rPr>
              <w:t>- GV yêu cầu HS đọc câu.</w:t>
            </w:r>
          </w:p>
          <w:p w14:paraId="5D5EF21D" w14:textId="77777777" w:rsidR="00F43A2C" w:rsidRPr="00A31D40" w:rsidRDefault="00F43A2C" w:rsidP="00CD086E">
            <w:pPr>
              <w:spacing w:line="288" w:lineRule="auto"/>
              <w:jc w:val="both"/>
              <w:rPr>
                <w:sz w:val="26"/>
                <w:szCs w:val="26"/>
              </w:rPr>
            </w:pPr>
            <w:r w:rsidRPr="00A31D40">
              <w:rPr>
                <w:sz w:val="26"/>
                <w:szCs w:val="26"/>
              </w:rPr>
              <w:t xml:space="preserve">- GV giới thiệu câu ứng dụng: Đây la hai câu thơ nói về vẻ đẹp của Hà Giang, một tỉnh miền nói phía Bắc với những đỉnh núi sương mù bao phủ, sông cháy </w:t>
            </w:r>
            <w:r w:rsidRPr="00A31D40">
              <w:rPr>
                <w:sz w:val="26"/>
                <w:szCs w:val="26"/>
              </w:rPr>
              <w:lastRenderedPageBreak/>
              <w:t>quanh co, hoa gạo nở đỏ bên bờ sông...</w:t>
            </w:r>
          </w:p>
          <w:p w14:paraId="1E7B200C" w14:textId="77777777" w:rsidR="00F43A2C" w:rsidRPr="00A31D40" w:rsidRDefault="00F43A2C" w:rsidP="00CD086E">
            <w:pPr>
              <w:spacing w:line="288" w:lineRule="auto"/>
              <w:jc w:val="both"/>
              <w:rPr>
                <w:sz w:val="26"/>
                <w:szCs w:val="26"/>
              </w:rPr>
            </w:pPr>
            <w:r w:rsidRPr="00A31D40">
              <w:rPr>
                <w:sz w:val="26"/>
                <w:szCs w:val="26"/>
              </w:rPr>
              <w:t>- GV nhắc HS viết hoa các chữ trong câu thơ: K,H,G. Lưu ý cách trình bày câu thơ, viết đúng chính tả: sương, giăng, trắng</w:t>
            </w:r>
          </w:p>
          <w:p w14:paraId="74893A35" w14:textId="77777777" w:rsidR="00F43A2C" w:rsidRPr="00A31D40" w:rsidRDefault="00F43A2C" w:rsidP="00CD086E">
            <w:pPr>
              <w:spacing w:line="288" w:lineRule="auto"/>
              <w:jc w:val="both"/>
              <w:rPr>
                <w:sz w:val="26"/>
                <w:szCs w:val="26"/>
              </w:rPr>
            </w:pPr>
            <w:r w:rsidRPr="00A31D40">
              <w:rPr>
                <w:sz w:val="26"/>
                <w:szCs w:val="26"/>
              </w:rPr>
              <w:t>- GV cho HS viết vào vở.</w:t>
            </w:r>
          </w:p>
          <w:p w14:paraId="4F8AF8E4" w14:textId="77777777" w:rsidR="00F43A2C" w:rsidRPr="00A31D40" w:rsidRDefault="00F43A2C" w:rsidP="00CD086E">
            <w:pPr>
              <w:spacing w:line="288" w:lineRule="auto"/>
              <w:jc w:val="both"/>
              <w:rPr>
                <w:sz w:val="26"/>
                <w:szCs w:val="26"/>
              </w:rPr>
            </w:pPr>
            <w:r w:rsidRPr="00A31D40">
              <w:rPr>
                <w:sz w:val="26"/>
                <w:szCs w:val="26"/>
              </w:rPr>
              <w:t>- GV yêu cầu nhận xét chéo nhau trong bàn.</w:t>
            </w:r>
          </w:p>
          <w:p w14:paraId="217B236A" w14:textId="77777777" w:rsidR="00F43A2C" w:rsidRPr="00A31D40" w:rsidRDefault="00F43A2C" w:rsidP="00CD086E">
            <w:pPr>
              <w:spacing w:line="288" w:lineRule="auto"/>
              <w:jc w:val="both"/>
              <w:rPr>
                <w:b/>
                <w:sz w:val="26"/>
                <w:szCs w:val="26"/>
              </w:rPr>
            </w:pPr>
            <w:r w:rsidRPr="00A31D40">
              <w:rPr>
                <w:sz w:val="26"/>
                <w:szCs w:val="26"/>
              </w:rPr>
              <w:t>- GV chấm một số bài, nhận xét, tuyên dương.</w:t>
            </w:r>
          </w:p>
        </w:tc>
        <w:tc>
          <w:tcPr>
            <w:tcW w:w="3876" w:type="dxa"/>
            <w:tcBorders>
              <w:top w:val="dashed" w:sz="4" w:space="0" w:color="auto"/>
              <w:bottom w:val="dashed" w:sz="4" w:space="0" w:color="auto"/>
            </w:tcBorders>
          </w:tcPr>
          <w:p w14:paraId="0C0A5228" w14:textId="77777777" w:rsidR="00F43A2C" w:rsidRPr="00A31D40" w:rsidRDefault="00F43A2C" w:rsidP="00CD086E">
            <w:pPr>
              <w:spacing w:line="288" w:lineRule="auto"/>
              <w:jc w:val="both"/>
              <w:rPr>
                <w:sz w:val="26"/>
                <w:szCs w:val="26"/>
              </w:rPr>
            </w:pPr>
          </w:p>
          <w:p w14:paraId="02FE884D" w14:textId="77777777" w:rsidR="00F43A2C" w:rsidRPr="00A31D40" w:rsidRDefault="00F43A2C" w:rsidP="00CD086E">
            <w:pPr>
              <w:spacing w:line="288" w:lineRule="auto"/>
              <w:jc w:val="both"/>
              <w:rPr>
                <w:sz w:val="26"/>
                <w:szCs w:val="26"/>
              </w:rPr>
            </w:pPr>
          </w:p>
          <w:p w14:paraId="79BF9530" w14:textId="77777777" w:rsidR="00F43A2C" w:rsidRPr="00A31D40" w:rsidRDefault="00F43A2C" w:rsidP="00CD086E">
            <w:pPr>
              <w:spacing w:line="288" w:lineRule="auto"/>
              <w:jc w:val="both"/>
              <w:rPr>
                <w:sz w:val="26"/>
                <w:szCs w:val="26"/>
              </w:rPr>
            </w:pPr>
            <w:r w:rsidRPr="00A31D40">
              <w:rPr>
                <w:sz w:val="26"/>
                <w:szCs w:val="26"/>
              </w:rPr>
              <w:t>- HS quan sát video.</w:t>
            </w:r>
          </w:p>
          <w:p w14:paraId="45CB3A84" w14:textId="77777777" w:rsidR="00F43A2C" w:rsidRPr="00A31D40" w:rsidRDefault="00F43A2C" w:rsidP="00CD086E">
            <w:pPr>
              <w:spacing w:line="288" w:lineRule="auto"/>
              <w:jc w:val="both"/>
              <w:rPr>
                <w:sz w:val="26"/>
                <w:szCs w:val="26"/>
              </w:rPr>
            </w:pPr>
          </w:p>
          <w:p w14:paraId="2090AFE6" w14:textId="77777777" w:rsidR="00F43A2C" w:rsidRPr="00A31D40" w:rsidRDefault="00F43A2C" w:rsidP="00CD086E">
            <w:pPr>
              <w:spacing w:line="288" w:lineRule="auto"/>
              <w:jc w:val="both"/>
              <w:rPr>
                <w:sz w:val="26"/>
                <w:szCs w:val="26"/>
              </w:rPr>
            </w:pPr>
            <w:r w:rsidRPr="00A31D40">
              <w:rPr>
                <w:sz w:val="26"/>
                <w:szCs w:val="26"/>
              </w:rPr>
              <w:t>- HS quan sát.</w:t>
            </w:r>
          </w:p>
          <w:p w14:paraId="69B8CB24" w14:textId="77777777" w:rsidR="00F43A2C" w:rsidRPr="00A31D40" w:rsidRDefault="00F43A2C" w:rsidP="00CD086E">
            <w:pPr>
              <w:spacing w:line="288" w:lineRule="auto"/>
              <w:jc w:val="both"/>
              <w:rPr>
                <w:sz w:val="26"/>
                <w:szCs w:val="26"/>
              </w:rPr>
            </w:pPr>
            <w:r w:rsidRPr="00A31D40">
              <w:rPr>
                <w:sz w:val="26"/>
                <w:szCs w:val="26"/>
              </w:rPr>
              <w:t>- HS viết bảng con.</w:t>
            </w:r>
          </w:p>
          <w:p w14:paraId="715613F2" w14:textId="77777777" w:rsidR="00F43A2C" w:rsidRPr="00A31D40" w:rsidRDefault="00F43A2C" w:rsidP="00CD086E">
            <w:pPr>
              <w:spacing w:line="288" w:lineRule="auto"/>
              <w:jc w:val="both"/>
              <w:rPr>
                <w:sz w:val="26"/>
                <w:szCs w:val="26"/>
              </w:rPr>
            </w:pPr>
          </w:p>
          <w:p w14:paraId="0E480C06" w14:textId="77777777" w:rsidR="00F43A2C" w:rsidRPr="00A31D40" w:rsidRDefault="00F43A2C" w:rsidP="00CD086E">
            <w:pPr>
              <w:spacing w:line="288" w:lineRule="auto"/>
              <w:jc w:val="both"/>
              <w:rPr>
                <w:sz w:val="26"/>
                <w:szCs w:val="26"/>
              </w:rPr>
            </w:pPr>
            <w:r w:rsidRPr="00A31D40">
              <w:rPr>
                <w:sz w:val="26"/>
                <w:szCs w:val="26"/>
              </w:rPr>
              <w:t>- HS viết vào vở chữ hoa G,H.</w:t>
            </w:r>
          </w:p>
          <w:p w14:paraId="7D02053D" w14:textId="77777777" w:rsidR="00F43A2C" w:rsidRPr="00A31D40" w:rsidRDefault="00F43A2C" w:rsidP="00CD086E">
            <w:pPr>
              <w:spacing w:line="288" w:lineRule="auto"/>
              <w:jc w:val="both"/>
              <w:rPr>
                <w:sz w:val="26"/>
                <w:szCs w:val="26"/>
              </w:rPr>
            </w:pPr>
          </w:p>
          <w:p w14:paraId="518FE4CD" w14:textId="77777777" w:rsidR="00F43A2C" w:rsidRPr="00A31D40" w:rsidRDefault="00F43A2C" w:rsidP="00CD086E">
            <w:pPr>
              <w:spacing w:line="288" w:lineRule="auto"/>
              <w:jc w:val="both"/>
              <w:rPr>
                <w:sz w:val="26"/>
                <w:szCs w:val="26"/>
              </w:rPr>
            </w:pPr>
          </w:p>
          <w:p w14:paraId="18497F0A" w14:textId="77777777" w:rsidR="00F43A2C" w:rsidRPr="00A31D40" w:rsidRDefault="00F43A2C" w:rsidP="00CD086E">
            <w:pPr>
              <w:spacing w:line="288" w:lineRule="auto"/>
              <w:jc w:val="both"/>
              <w:rPr>
                <w:sz w:val="26"/>
                <w:szCs w:val="26"/>
              </w:rPr>
            </w:pPr>
          </w:p>
          <w:p w14:paraId="569B720E" w14:textId="77777777" w:rsidR="00F43A2C" w:rsidRPr="00A31D40" w:rsidRDefault="00F43A2C" w:rsidP="00CD086E">
            <w:pPr>
              <w:spacing w:line="288" w:lineRule="auto"/>
              <w:jc w:val="both"/>
              <w:rPr>
                <w:sz w:val="26"/>
                <w:szCs w:val="26"/>
              </w:rPr>
            </w:pPr>
          </w:p>
          <w:p w14:paraId="2473719B" w14:textId="77777777" w:rsidR="00F43A2C" w:rsidRPr="00A31D40" w:rsidRDefault="00F43A2C" w:rsidP="00CD086E">
            <w:pPr>
              <w:spacing w:line="288" w:lineRule="auto"/>
              <w:jc w:val="both"/>
              <w:rPr>
                <w:sz w:val="26"/>
                <w:szCs w:val="26"/>
              </w:rPr>
            </w:pPr>
            <w:r w:rsidRPr="00A31D40">
              <w:rPr>
                <w:sz w:val="26"/>
                <w:szCs w:val="26"/>
              </w:rPr>
              <w:t>- HS đọc tên riêng: Hà Giang.</w:t>
            </w:r>
          </w:p>
          <w:p w14:paraId="7BDA1E12" w14:textId="77777777" w:rsidR="00F43A2C" w:rsidRPr="00A31D40" w:rsidRDefault="00F43A2C" w:rsidP="00CD086E">
            <w:pPr>
              <w:spacing w:line="288" w:lineRule="auto"/>
              <w:jc w:val="both"/>
              <w:rPr>
                <w:sz w:val="26"/>
                <w:szCs w:val="26"/>
              </w:rPr>
            </w:pPr>
            <w:r w:rsidRPr="00A31D40">
              <w:rPr>
                <w:sz w:val="26"/>
                <w:szCs w:val="26"/>
              </w:rPr>
              <w:t>- HS lắng nghe.</w:t>
            </w:r>
          </w:p>
          <w:p w14:paraId="79C0A5C7" w14:textId="77777777" w:rsidR="00F43A2C" w:rsidRPr="00A31D40" w:rsidRDefault="00F43A2C" w:rsidP="00CD086E">
            <w:pPr>
              <w:spacing w:line="288" w:lineRule="auto"/>
              <w:jc w:val="both"/>
              <w:rPr>
                <w:sz w:val="26"/>
                <w:szCs w:val="26"/>
              </w:rPr>
            </w:pPr>
          </w:p>
          <w:p w14:paraId="6EA4AC44" w14:textId="77777777" w:rsidR="00F43A2C" w:rsidRPr="00A31D40" w:rsidRDefault="00F43A2C" w:rsidP="00CD086E">
            <w:pPr>
              <w:spacing w:line="288" w:lineRule="auto"/>
              <w:jc w:val="both"/>
              <w:rPr>
                <w:sz w:val="26"/>
                <w:szCs w:val="26"/>
              </w:rPr>
            </w:pPr>
          </w:p>
          <w:p w14:paraId="3E7198FA" w14:textId="77777777" w:rsidR="00F43A2C" w:rsidRPr="00A31D40" w:rsidRDefault="00F43A2C" w:rsidP="00CD086E">
            <w:pPr>
              <w:spacing w:line="288" w:lineRule="auto"/>
              <w:jc w:val="both"/>
              <w:rPr>
                <w:sz w:val="26"/>
                <w:szCs w:val="26"/>
              </w:rPr>
            </w:pPr>
          </w:p>
          <w:p w14:paraId="2706746E" w14:textId="77777777" w:rsidR="00F43A2C" w:rsidRPr="00A31D40" w:rsidRDefault="00F43A2C" w:rsidP="00CD086E">
            <w:pPr>
              <w:spacing w:line="288" w:lineRule="auto"/>
              <w:jc w:val="both"/>
              <w:rPr>
                <w:sz w:val="26"/>
                <w:szCs w:val="26"/>
              </w:rPr>
            </w:pPr>
            <w:r w:rsidRPr="00A31D40">
              <w:rPr>
                <w:sz w:val="26"/>
                <w:szCs w:val="26"/>
              </w:rPr>
              <w:t>- HS viết tên riêng Hà Giang vào vở.</w:t>
            </w:r>
          </w:p>
          <w:p w14:paraId="3DAD6FFC" w14:textId="77777777" w:rsidR="00F43A2C" w:rsidRPr="00A31D40" w:rsidRDefault="00F43A2C" w:rsidP="00CD086E">
            <w:pPr>
              <w:spacing w:line="288" w:lineRule="auto"/>
              <w:jc w:val="both"/>
              <w:rPr>
                <w:sz w:val="26"/>
                <w:szCs w:val="26"/>
              </w:rPr>
            </w:pPr>
            <w:r w:rsidRPr="00A31D40">
              <w:rPr>
                <w:sz w:val="26"/>
                <w:szCs w:val="26"/>
              </w:rPr>
              <w:t>- 1 HS đọc yêu câu:</w:t>
            </w:r>
          </w:p>
          <w:p w14:paraId="41ADF016" w14:textId="77777777" w:rsidR="00F43A2C" w:rsidRPr="00A31D40" w:rsidRDefault="00F43A2C" w:rsidP="00CD086E">
            <w:pPr>
              <w:spacing w:line="288" w:lineRule="auto"/>
              <w:rPr>
                <w:sz w:val="26"/>
                <w:szCs w:val="26"/>
              </w:rPr>
            </w:pPr>
            <w:r w:rsidRPr="00A31D40">
              <w:rPr>
                <w:sz w:val="26"/>
                <w:szCs w:val="26"/>
              </w:rPr>
              <w:t>Kìa Hà Giang đó sương giăng trắng</w:t>
            </w:r>
          </w:p>
          <w:p w14:paraId="48E05827" w14:textId="77777777" w:rsidR="00F43A2C" w:rsidRPr="00A31D40" w:rsidRDefault="00F43A2C" w:rsidP="00CD086E">
            <w:pPr>
              <w:spacing w:line="288" w:lineRule="auto"/>
              <w:rPr>
                <w:sz w:val="26"/>
                <w:szCs w:val="26"/>
              </w:rPr>
            </w:pPr>
            <w:r w:rsidRPr="00A31D40">
              <w:rPr>
                <w:sz w:val="26"/>
                <w:szCs w:val="26"/>
              </w:rPr>
              <w:t>Hoa gạo bừng lên, sông hiện ra</w:t>
            </w:r>
          </w:p>
          <w:p w14:paraId="61A2BA0A" w14:textId="77777777" w:rsidR="00F43A2C" w:rsidRPr="00A31D40" w:rsidRDefault="00F43A2C" w:rsidP="00CD086E">
            <w:pPr>
              <w:spacing w:line="288" w:lineRule="auto"/>
              <w:jc w:val="both"/>
              <w:rPr>
                <w:sz w:val="26"/>
                <w:szCs w:val="26"/>
              </w:rPr>
            </w:pPr>
          </w:p>
          <w:p w14:paraId="3AC804B9" w14:textId="77777777" w:rsidR="00F43A2C" w:rsidRPr="00A31D40" w:rsidRDefault="00F43A2C" w:rsidP="00CD086E">
            <w:pPr>
              <w:spacing w:line="288" w:lineRule="auto"/>
              <w:jc w:val="both"/>
              <w:rPr>
                <w:sz w:val="26"/>
                <w:szCs w:val="26"/>
              </w:rPr>
            </w:pPr>
          </w:p>
          <w:p w14:paraId="266A070C" w14:textId="77777777" w:rsidR="00F43A2C" w:rsidRPr="00A31D40" w:rsidRDefault="00F43A2C" w:rsidP="00CD086E">
            <w:pPr>
              <w:spacing w:line="288" w:lineRule="auto"/>
              <w:jc w:val="both"/>
              <w:rPr>
                <w:sz w:val="26"/>
                <w:szCs w:val="26"/>
              </w:rPr>
            </w:pPr>
          </w:p>
          <w:p w14:paraId="4C9D2908" w14:textId="77777777" w:rsidR="00F43A2C" w:rsidRPr="00A31D40" w:rsidRDefault="00F43A2C" w:rsidP="00CD086E">
            <w:pPr>
              <w:spacing w:line="288" w:lineRule="auto"/>
              <w:jc w:val="both"/>
              <w:rPr>
                <w:sz w:val="26"/>
                <w:szCs w:val="26"/>
              </w:rPr>
            </w:pPr>
          </w:p>
          <w:p w14:paraId="443BF14C" w14:textId="77777777" w:rsidR="00F43A2C" w:rsidRPr="00A31D40" w:rsidRDefault="00F43A2C" w:rsidP="00CD086E">
            <w:pPr>
              <w:spacing w:line="288" w:lineRule="auto"/>
              <w:jc w:val="both"/>
              <w:rPr>
                <w:sz w:val="26"/>
                <w:szCs w:val="26"/>
              </w:rPr>
            </w:pPr>
          </w:p>
          <w:p w14:paraId="4AA4BED6" w14:textId="77777777" w:rsidR="00F43A2C" w:rsidRPr="00A31D40" w:rsidRDefault="00F43A2C" w:rsidP="00CD086E">
            <w:pPr>
              <w:spacing w:line="288" w:lineRule="auto"/>
              <w:jc w:val="both"/>
              <w:rPr>
                <w:sz w:val="26"/>
                <w:szCs w:val="26"/>
              </w:rPr>
            </w:pPr>
            <w:r w:rsidRPr="00A31D40">
              <w:rPr>
                <w:sz w:val="26"/>
                <w:szCs w:val="26"/>
              </w:rPr>
              <w:t xml:space="preserve">- HS viết câu thơ vào vở. </w:t>
            </w:r>
          </w:p>
          <w:p w14:paraId="2D39E37F" w14:textId="77777777" w:rsidR="00F43A2C" w:rsidRPr="00A31D40" w:rsidRDefault="00F43A2C" w:rsidP="00CD086E">
            <w:pPr>
              <w:spacing w:line="288" w:lineRule="auto"/>
              <w:jc w:val="both"/>
              <w:rPr>
                <w:sz w:val="26"/>
                <w:szCs w:val="26"/>
              </w:rPr>
            </w:pPr>
            <w:r w:rsidRPr="00A31D40">
              <w:rPr>
                <w:sz w:val="26"/>
                <w:szCs w:val="26"/>
              </w:rPr>
              <w:t>- HS nhận xét chéo nhau.</w:t>
            </w:r>
          </w:p>
        </w:tc>
      </w:tr>
    </w:tbl>
    <w:p w14:paraId="63DE443D" w14:textId="77777777" w:rsidR="00F43A2C" w:rsidRDefault="00F43A2C" w:rsidP="00225917">
      <w:pPr>
        <w:tabs>
          <w:tab w:val="left" w:pos="6096"/>
        </w:tabs>
        <w:jc w:val="center"/>
        <w:rPr>
          <w:rFonts w:eastAsia="Calibri"/>
          <w:b/>
          <w:bCs/>
          <w:sz w:val="26"/>
          <w:szCs w:val="26"/>
          <w:u w:val="single"/>
        </w:rPr>
      </w:pPr>
    </w:p>
    <w:p w14:paraId="60ECB5F8" w14:textId="77777777" w:rsidR="00F43A2C" w:rsidRDefault="00F43A2C" w:rsidP="00225917">
      <w:pPr>
        <w:tabs>
          <w:tab w:val="left" w:pos="6096"/>
        </w:tabs>
        <w:jc w:val="center"/>
        <w:rPr>
          <w:rFonts w:eastAsia="Calibri"/>
          <w:b/>
          <w:bCs/>
          <w:sz w:val="26"/>
          <w:szCs w:val="26"/>
          <w:u w:val="single"/>
        </w:rPr>
      </w:pPr>
    </w:p>
    <w:p w14:paraId="2D7C9961" w14:textId="2DF1C523" w:rsidR="002D7BB7" w:rsidRPr="00225917" w:rsidRDefault="002D7BB7" w:rsidP="00225917">
      <w:pPr>
        <w:tabs>
          <w:tab w:val="left" w:pos="6096"/>
        </w:tabs>
        <w:jc w:val="center"/>
        <w:rPr>
          <w:rFonts w:eastAsia="Calibri"/>
          <w:b/>
          <w:bCs/>
          <w:sz w:val="26"/>
          <w:szCs w:val="26"/>
          <w:u w:val="single"/>
        </w:rPr>
      </w:pPr>
      <w:r w:rsidRPr="006D2D76">
        <w:rPr>
          <w:rFonts w:eastAsia="Calibri"/>
          <w:b/>
          <w:bCs/>
          <w:sz w:val="26"/>
          <w:szCs w:val="26"/>
          <w:u w:val="single"/>
        </w:rPr>
        <w:t>TOÁN</w:t>
      </w:r>
    </w:p>
    <w:p w14:paraId="2014ED5D" w14:textId="77777777" w:rsidR="002D7BB7" w:rsidRPr="00A31D40" w:rsidRDefault="002D7BB7" w:rsidP="002D7BB7">
      <w:pPr>
        <w:jc w:val="center"/>
        <w:rPr>
          <w:b/>
          <w:bCs/>
          <w:sz w:val="26"/>
          <w:szCs w:val="26"/>
        </w:rPr>
      </w:pPr>
      <w:r w:rsidRPr="00A31D40">
        <w:rPr>
          <w:b/>
          <w:bCs/>
          <w:sz w:val="26"/>
          <w:szCs w:val="26"/>
        </w:rPr>
        <w:t xml:space="preserve">ÔN LUYỆN: NHÂN SỐ CÓ HAI CHỮ SỐ VỚI SỐ CÓ MỘT CHỮ SỐ (T2) </w:t>
      </w:r>
    </w:p>
    <w:p w14:paraId="5DE2DB6E" w14:textId="77777777" w:rsidR="002D7BB7" w:rsidRPr="00A31D40" w:rsidRDefault="002D7BB7" w:rsidP="002D7BB7">
      <w:pPr>
        <w:jc w:val="center"/>
        <w:rPr>
          <w:rFonts w:eastAsia="Calibri"/>
          <w:b/>
          <w:sz w:val="26"/>
          <w:szCs w:val="26"/>
        </w:rPr>
      </w:pPr>
    </w:p>
    <w:p w14:paraId="6308F236" w14:textId="77777777" w:rsidR="002D7BB7" w:rsidRPr="00A31D40" w:rsidRDefault="002D7BB7" w:rsidP="002D7BB7">
      <w:pPr>
        <w:rPr>
          <w:b/>
          <w:bCs/>
          <w:sz w:val="26"/>
          <w:szCs w:val="26"/>
        </w:rPr>
      </w:pPr>
      <w:r w:rsidRPr="00A31D40">
        <w:rPr>
          <w:b/>
          <w:bCs/>
          <w:sz w:val="26"/>
          <w:szCs w:val="26"/>
        </w:rPr>
        <w:t>I. YÊU CẦU CẦN ĐẠT:</w:t>
      </w:r>
    </w:p>
    <w:p w14:paraId="6940E6FE" w14:textId="77777777" w:rsidR="002D7BB7" w:rsidRPr="00A31D40" w:rsidRDefault="002D7BB7" w:rsidP="002D7BB7">
      <w:pPr>
        <w:jc w:val="both"/>
        <w:rPr>
          <w:b/>
          <w:sz w:val="26"/>
          <w:szCs w:val="26"/>
        </w:rPr>
      </w:pPr>
      <w:r w:rsidRPr="00A31D40">
        <w:rPr>
          <w:b/>
          <w:sz w:val="26"/>
          <w:szCs w:val="26"/>
        </w:rPr>
        <w:t>1. Năng lực đặc thù:</w:t>
      </w:r>
    </w:p>
    <w:p w14:paraId="79EA9542" w14:textId="77777777" w:rsidR="002D7BB7" w:rsidRPr="00A31D40" w:rsidRDefault="002D7BB7" w:rsidP="002D7BB7">
      <w:pPr>
        <w:contextualSpacing/>
        <w:jc w:val="both"/>
        <w:rPr>
          <w:rFonts w:eastAsia="Calibri"/>
          <w:sz w:val="26"/>
          <w:szCs w:val="26"/>
        </w:rPr>
      </w:pPr>
      <w:r w:rsidRPr="00A31D40">
        <w:rPr>
          <w:rFonts w:eastAsia="Calibri"/>
          <w:sz w:val="26"/>
          <w:szCs w:val="26"/>
          <w:lang w:val="vi-VN"/>
        </w:rPr>
        <w:t>-</w:t>
      </w:r>
      <w:r w:rsidRPr="00A31D40">
        <w:rPr>
          <w:rFonts w:eastAsia="Calibri"/>
          <w:sz w:val="26"/>
          <w:szCs w:val="26"/>
        </w:rPr>
        <w:t xml:space="preserve"> Giúp học sinh củng cố kiến thức, kĩ năng:</w:t>
      </w:r>
    </w:p>
    <w:p w14:paraId="376CEFE6" w14:textId="77777777" w:rsidR="002D7BB7" w:rsidRPr="00A31D40" w:rsidRDefault="002D7BB7" w:rsidP="002D7BB7">
      <w:pPr>
        <w:widowControl w:val="0"/>
        <w:jc w:val="both"/>
        <w:rPr>
          <w:sz w:val="26"/>
          <w:szCs w:val="26"/>
        </w:rPr>
      </w:pPr>
      <w:r w:rsidRPr="00A31D40">
        <w:rPr>
          <w:b/>
          <w:sz w:val="26"/>
          <w:szCs w:val="26"/>
        </w:rPr>
        <w:t>+</w:t>
      </w:r>
      <w:r w:rsidRPr="00A31D40">
        <w:rPr>
          <w:sz w:val="26"/>
          <w:szCs w:val="26"/>
        </w:rPr>
        <w:t xml:space="preserve"> </w:t>
      </w:r>
      <w:hyperlink r:id="rId47" w:history="1">
        <w:r w:rsidRPr="00A31D40">
          <w:rPr>
            <w:sz w:val="26"/>
            <w:szCs w:val="26"/>
          </w:rPr>
          <w:t>Thực hiện được phé</w:t>
        </w:r>
      </w:hyperlink>
      <w:r w:rsidRPr="00A31D40">
        <w:rPr>
          <w:sz w:val="26"/>
          <w:szCs w:val="26"/>
          <w:lang w:val="vi-VN" w:eastAsia="vi-VN" w:bidi="vi-VN"/>
        </w:rPr>
        <w:t>p nhân số có hai chữ số với số có mộ</w:t>
      </w:r>
      <w:hyperlink r:id="rId48" w:history="1">
        <w:r w:rsidRPr="00A31D40">
          <w:rPr>
            <w:sz w:val="26"/>
            <w:szCs w:val="26"/>
          </w:rPr>
          <w:t>t chữ số (có nhớ).</w:t>
        </w:r>
      </w:hyperlink>
    </w:p>
    <w:p w14:paraId="693C2C2F" w14:textId="77777777" w:rsidR="002D7BB7" w:rsidRPr="00A31D40" w:rsidRDefault="002D7BB7" w:rsidP="002D7BB7">
      <w:pPr>
        <w:widowControl w:val="0"/>
        <w:jc w:val="both"/>
        <w:rPr>
          <w:sz w:val="26"/>
          <w:szCs w:val="26"/>
        </w:rPr>
      </w:pPr>
      <w:r w:rsidRPr="00A31D40">
        <w:rPr>
          <w:sz w:val="26"/>
          <w:szCs w:val="26"/>
        </w:rPr>
        <w:t xml:space="preserve">+ </w:t>
      </w:r>
      <w:hyperlink r:id="rId49" w:history="1">
        <w:r w:rsidRPr="00A31D40">
          <w:rPr>
            <w:sz w:val="26"/>
            <w:szCs w:val="26"/>
          </w:rPr>
          <w:t>Thực hiện được nhâ</w:t>
        </w:r>
      </w:hyperlink>
      <w:r w:rsidRPr="00A31D40">
        <w:rPr>
          <w:sz w:val="26"/>
          <w:szCs w:val="26"/>
          <w:lang w:val="vi-VN" w:eastAsia="vi-VN" w:bidi="vi-VN"/>
        </w:rPr>
        <w:t>n nhẩm trong những trường hợp đơ</w:t>
      </w:r>
      <w:hyperlink r:id="rId50" w:history="1">
        <w:r w:rsidRPr="00A31D40">
          <w:rPr>
            <w:sz w:val="26"/>
            <w:szCs w:val="26"/>
          </w:rPr>
          <w:t>n giàn.</w:t>
        </w:r>
      </w:hyperlink>
    </w:p>
    <w:p w14:paraId="4477FAEA" w14:textId="77777777" w:rsidR="002D7BB7" w:rsidRPr="00A31D40" w:rsidRDefault="002D7BB7" w:rsidP="002D7BB7">
      <w:pPr>
        <w:widowControl w:val="0"/>
        <w:jc w:val="both"/>
        <w:rPr>
          <w:sz w:val="26"/>
          <w:szCs w:val="26"/>
        </w:rPr>
      </w:pPr>
      <w:r w:rsidRPr="00A31D40">
        <w:rPr>
          <w:sz w:val="26"/>
          <w:szCs w:val="26"/>
        </w:rPr>
        <w:t xml:space="preserve"> </w:t>
      </w:r>
      <w:hyperlink r:id="rId51" w:history="1">
        <w:r w:rsidRPr="00A31D40">
          <w:rPr>
            <w:sz w:val="26"/>
            <w:szCs w:val="26"/>
          </w:rPr>
          <w:t>+ Vận dụng giải các bà</w:t>
        </w:r>
      </w:hyperlink>
      <w:r w:rsidRPr="00A31D40">
        <w:rPr>
          <w:sz w:val="26"/>
          <w:szCs w:val="26"/>
          <w:lang w:val="vi-VN" w:eastAsia="vi-VN" w:bidi="vi-VN"/>
        </w:rPr>
        <w:t>i toán thực tế liên quan đến phép nh</w:t>
      </w:r>
      <w:hyperlink r:id="rId52" w:history="1">
        <w:r w:rsidRPr="00A31D40">
          <w:rPr>
            <w:sz w:val="26"/>
            <w:szCs w:val="26"/>
          </w:rPr>
          <w:t xml:space="preserve">ân số có hai chữ </w:t>
        </w:r>
        <w:r w:rsidRPr="00A31D40">
          <w:rPr>
            <w:sz w:val="26"/>
            <w:szCs w:val="26"/>
            <w:lang w:val="vi-VN" w:eastAsia="vi-VN" w:bidi="vi-VN"/>
          </w:rPr>
          <w:t>số</w:t>
        </w:r>
        <w:r w:rsidRPr="00A31D40">
          <w:rPr>
            <w:sz w:val="26"/>
            <w:szCs w:val="26"/>
          </w:rPr>
          <w:t xml:space="preserve"> với </w:t>
        </w:r>
        <w:r w:rsidRPr="00A31D40">
          <w:rPr>
            <w:sz w:val="26"/>
            <w:szCs w:val="26"/>
            <w:lang w:val="vi-VN" w:eastAsia="vi-VN" w:bidi="vi-VN"/>
          </w:rPr>
          <w:t>số</w:t>
        </w:r>
        <w:r w:rsidRPr="00A31D40">
          <w:rPr>
            <w:sz w:val="26"/>
            <w:szCs w:val="26"/>
          </w:rPr>
          <w:t xml:space="preserve"> </w:t>
        </w:r>
      </w:hyperlink>
      <w:hyperlink r:id="rId53" w:history="1">
        <w:r w:rsidRPr="00A31D40">
          <w:rPr>
            <w:sz w:val="26"/>
            <w:szCs w:val="26"/>
          </w:rPr>
          <w:t>có một chữ số.</w:t>
        </w:r>
      </w:hyperlink>
    </w:p>
    <w:p w14:paraId="49E1B5CE" w14:textId="77777777" w:rsidR="002D7BB7" w:rsidRPr="00A31D40" w:rsidRDefault="002D7BB7" w:rsidP="002D7BB7">
      <w:pPr>
        <w:jc w:val="both"/>
        <w:rPr>
          <w:b/>
          <w:sz w:val="26"/>
          <w:szCs w:val="26"/>
        </w:rPr>
      </w:pPr>
      <w:r w:rsidRPr="00A31D40">
        <w:rPr>
          <w:b/>
          <w:sz w:val="26"/>
          <w:szCs w:val="26"/>
        </w:rPr>
        <w:t>2. Năng lực chung.</w:t>
      </w:r>
    </w:p>
    <w:p w14:paraId="73086EA8" w14:textId="77777777" w:rsidR="002D7BB7" w:rsidRPr="00A31D40" w:rsidRDefault="00F451B3" w:rsidP="002D7BB7">
      <w:pPr>
        <w:jc w:val="both"/>
        <w:rPr>
          <w:sz w:val="26"/>
          <w:szCs w:val="26"/>
        </w:rPr>
      </w:pPr>
      <w:hyperlink r:id="rId54" w:history="1">
        <w:r w:rsidR="002D7BB7" w:rsidRPr="00A31D40">
          <w:rPr>
            <w:sz w:val="26"/>
            <w:szCs w:val="26"/>
          </w:rPr>
          <w:t>- Năng l</w:t>
        </w:r>
      </w:hyperlink>
      <w:r w:rsidR="002D7BB7" w:rsidRPr="00A31D40">
        <w:rPr>
          <w:sz w:val="26"/>
          <w:szCs w:val="26"/>
          <w:lang w:val="vi-VN" w:eastAsia="vi-VN" w:bidi="vi-VN"/>
        </w:rPr>
        <w:t>ực giải quyết vấn đề, năng lực tư duy</w:t>
      </w:r>
      <w:r w:rsidR="002D7BB7" w:rsidRPr="00A31D40">
        <w:rPr>
          <w:sz w:val="26"/>
          <w:szCs w:val="26"/>
        </w:rPr>
        <w:t xml:space="preserve"> và lập luận toán học.</w:t>
      </w:r>
    </w:p>
    <w:p w14:paraId="258A2688" w14:textId="77777777" w:rsidR="002D7BB7" w:rsidRPr="00A31D40" w:rsidRDefault="002D7BB7" w:rsidP="002D7BB7">
      <w:pPr>
        <w:jc w:val="both"/>
        <w:rPr>
          <w:sz w:val="26"/>
          <w:szCs w:val="26"/>
        </w:rPr>
      </w:pPr>
      <w:r w:rsidRPr="00A31D40">
        <w:rPr>
          <w:sz w:val="26"/>
          <w:szCs w:val="26"/>
        </w:rPr>
        <w:t xml:space="preserve">- Năng </w:t>
      </w:r>
      <w:hyperlink r:id="rId55" w:history="1">
        <w:r w:rsidRPr="00A31D40">
          <w:rPr>
            <w:sz w:val="26"/>
            <w:szCs w:val="26"/>
          </w:rPr>
          <w:t>lực giao tiếp toán họ</w:t>
        </w:r>
      </w:hyperlink>
      <w:r w:rsidRPr="00A31D40">
        <w:rPr>
          <w:sz w:val="26"/>
          <w:szCs w:val="26"/>
          <w:lang w:val="vi-VN" w:eastAsia="vi-VN" w:bidi="vi-VN"/>
        </w:rPr>
        <w:t>c thông qua hoạt động khám phá ki</w:t>
      </w:r>
      <w:hyperlink r:id="rId56" w:history="1">
        <w:r w:rsidRPr="00A31D40">
          <w:rPr>
            <w:sz w:val="26"/>
            <w:szCs w:val="26"/>
          </w:rPr>
          <w:t>ến thức mới và hoạt động</w:t>
        </w:r>
      </w:hyperlink>
      <w:r w:rsidRPr="00A31D40">
        <w:rPr>
          <w:sz w:val="26"/>
          <w:szCs w:val="26"/>
          <w:lang w:val="vi-VN" w:eastAsia="vi-VN" w:bidi="vi-VN"/>
        </w:rPr>
        <w:t xml:space="preserve"> </w:t>
      </w:r>
      <w:hyperlink r:id="rId57" w:history="1">
        <w:r w:rsidRPr="00A31D40">
          <w:rPr>
            <w:sz w:val="26"/>
            <w:szCs w:val="26"/>
          </w:rPr>
          <w:t>giải quyết các bài toá</w:t>
        </w:r>
      </w:hyperlink>
      <w:r w:rsidRPr="00A31D40">
        <w:rPr>
          <w:sz w:val="26"/>
          <w:szCs w:val="26"/>
          <w:lang w:val="vi-VN" w:eastAsia="vi-VN" w:bidi="vi-VN"/>
        </w:rPr>
        <w:t>n.</w:t>
      </w:r>
    </w:p>
    <w:p w14:paraId="3FF500DB" w14:textId="77777777" w:rsidR="002D7BB7" w:rsidRPr="00A31D40" w:rsidRDefault="002D7BB7" w:rsidP="002D7BB7">
      <w:pPr>
        <w:jc w:val="both"/>
        <w:rPr>
          <w:sz w:val="26"/>
          <w:szCs w:val="26"/>
        </w:rPr>
      </w:pPr>
      <w:r w:rsidRPr="00A31D40">
        <w:rPr>
          <w:sz w:val="26"/>
          <w:szCs w:val="26"/>
        </w:rPr>
        <w:t>- Năng lực giao tiếp và hợp tác: hoạt động nhóm.</w:t>
      </w:r>
    </w:p>
    <w:p w14:paraId="352E960B" w14:textId="77777777" w:rsidR="002D7BB7" w:rsidRPr="00A31D40" w:rsidRDefault="002D7BB7" w:rsidP="002D7BB7">
      <w:pPr>
        <w:jc w:val="both"/>
        <w:rPr>
          <w:b/>
          <w:sz w:val="26"/>
          <w:szCs w:val="26"/>
        </w:rPr>
      </w:pPr>
      <w:r w:rsidRPr="00A31D40">
        <w:rPr>
          <w:b/>
          <w:sz w:val="26"/>
          <w:szCs w:val="26"/>
        </w:rPr>
        <w:t>3. Phẩm chất.</w:t>
      </w:r>
    </w:p>
    <w:p w14:paraId="573EFE95" w14:textId="77777777" w:rsidR="002D7BB7" w:rsidRPr="00A31D40" w:rsidRDefault="002D7BB7" w:rsidP="002D7BB7">
      <w:pPr>
        <w:jc w:val="both"/>
        <w:rPr>
          <w:sz w:val="26"/>
          <w:szCs w:val="26"/>
        </w:rPr>
      </w:pPr>
      <w:r w:rsidRPr="00A31D40">
        <w:rPr>
          <w:sz w:val="26"/>
          <w:szCs w:val="26"/>
        </w:rPr>
        <w:t>- Phẩm chất nhân ái: Có ý thức giúp đỡ lẫn nhau trong hoạt động nhóm để hoàn thành nhiệm vụ.</w:t>
      </w:r>
    </w:p>
    <w:p w14:paraId="26B98B1F" w14:textId="77777777" w:rsidR="002D7BB7" w:rsidRPr="00A31D40" w:rsidRDefault="002D7BB7" w:rsidP="002D7BB7">
      <w:pPr>
        <w:jc w:val="both"/>
        <w:rPr>
          <w:sz w:val="26"/>
          <w:szCs w:val="26"/>
        </w:rPr>
      </w:pPr>
      <w:r w:rsidRPr="00A31D40">
        <w:rPr>
          <w:sz w:val="26"/>
          <w:szCs w:val="26"/>
        </w:rPr>
        <w:t>- Phẩm chất chăm chỉ: Chăm chỉ suy nghĩ, trả lời câu hỏi; làm tốt các bài tập.</w:t>
      </w:r>
    </w:p>
    <w:p w14:paraId="371AFACE" w14:textId="77777777" w:rsidR="002D7BB7" w:rsidRPr="00A31D40" w:rsidRDefault="002D7BB7" w:rsidP="002D7BB7">
      <w:pPr>
        <w:jc w:val="both"/>
        <w:rPr>
          <w:sz w:val="26"/>
          <w:szCs w:val="26"/>
        </w:rPr>
      </w:pPr>
      <w:r w:rsidRPr="00A31D40">
        <w:rPr>
          <w:sz w:val="26"/>
          <w:szCs w:val="26"/>
        </w:rPr>
        <w:t>- Phẩm chất trách nhiệm: Giữ trật tự, biết lắng nghe, học tập nghiêm túc.</w:t>
      </w:r>
    </w:p>
    <w:p w14:paraId="211482CF" w14:textId="77777777" w:rsidR="002D7BB7" w:rsidRPr="00A31D40" w:rsidRDefault="002D7BB7" w:rsidP="002D7BB7">
      <w:pPr>
        <w:jc w:val="both"/>
        <w:rPr>
          <w:b/>
          <w:sz w:val="26"/>
          <w:szCs w:val="26"/>
        </w:rPr>
      </w:pPr>
      <w:r w:rsidRPr="00A31D40">
        <w:rPr>
          <w:b/>
          <w:sz w:val="26"/>
          <w:szCs w:val="26"/>
        </w:rPr>
        <w:t xml:space="preserve">II. ĐỒ DÙNG DẠY HỌC </w:t>
      </w:r>
    </w:p>
    <w:p w14:paraId="2AEB0E1A" w14:textId="77777777" w:rsidR="002D7BB7" w:rsidRPr="00A31D40" w:rsidRDefault="002D7BB7" w:rsidP="002D7BB7">
      <w:pPr>
        <w:jc w:val="both"/>
        <w:rPr>
          <w:rFonts w:eastAsia="Calibri"/>
          <w:sz w:val="26"/>
          <w:szCs w:val="26"/>
        </w:rPr>
      </w:pPr>
      <w:r w:rsidRPr="00A31D40">
        <w:rPr>
          <w:rFonts w:eastAsia="Calibri"/>
          <w:b/>
          <w:i/>
          <w:sz w:val="26"/>
          <w:szCs w:val="26"/>
        </w:rPr>
        <w:t>1. Giáo viên:</w:t>
      </w:r>
      <w:r w:rsidRPr="00A31D40">
        <w:rPr>
          <w:rFonts w:eastAsia="Calibri"/>
          <w:sz w:val="26"/>
          <w:szCs w:val="26"/>
        </w:rPr>
        <w:t xml:space="preserve"> Vở bài tập Toán; các hình ảnh trong SGK</w:t>
      </w:r>
    </w:p>
    <w:p w14:paraId="1688B930" w14:textId="77777777" w:rsidR="002D7BB7" w:rsidRPr="00A31D40" w:rsidRDefault="002D7BB7" w:rsidP="002D7BB7">
      <w:pPr>
        <w:jc w:val="both"/>
        <w:rPr>
          <w:rFonts w:eastAsia="Calibri"/>
          <w:sz w:val="26"/>
          <w:szCs w:val="26"/>
        </w:rPr>
      </w:pPr>
      <w:r w:rsidRPr="00A31D40">
        <w:rPr>
          <w:rFonts w:eastAsia="Calibri"/>
          <w:b/>
          <w:i/>
          <w:sz w:val="26"/>
          <w:szCs w:val="26"/>
        </w:rPr>
        <w:t>2. Học sinh:</w:t>
      </w:r>
      <w:r w:rsidRPr="00A31D40">
        <w:rPr>
          <w:rFonts w:eastAsia="Calibri"/>
          <w:sz w:val="26"/>
          <w:szCs w:val="26"/>
        </w:rPr>
        <w:t xml:space="preserve"> Vở bài tập toán, bút, thước</w:t>
      </w:r>
    </w:p>
    <w:p w14:paraId="163533B1" w14:textId="77777777" w:rsidR="002D7BB7" w:rsidRPr="00A31D40" w:rsidRDefault="002D7BB7" w:rsidP="002D7BB7">
      <w:pPr>
        <w:jc w:val="both"/>
        <w:outlineLvl w:val="0"/>
        <w:rPr>
          <w:b/>
          <w:bCs/>
          <w:sz w:val="26"/>
          <w:szCs w:val="26"/>
        </w:rPr>
      </w:pPr>
      <w:r w:rsidRPr="00A31D40">
        <w:rPr>
          <w:b/>
          <w:sz w:val="26"/>
          <w:szCs w:val="26"/>
          <w:lang w:val="en-US"/>
        </w:rPr>
        <w:t>III. HOẠT ĐỘNG DẠY HỌC</w:t>
      </w: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045"/>
      </w:tblGrid>
      <w:tr w:rsidR="002D7BB7" w:rsidRPr="00A31D40" w14:paraId="03DF52ED" w14:textId="77777777" w:rsidTr="00225917">
        <w:tc>
          <w:tcPr>
            <w:tcW w:w="5245" w:type="dxa"/>
            <w:tcBorders>
              <w:bottom w:val="single" w:sz="4" w:space="0" w:color="auto"/>
            </w:tcBorders>
          </w:tcPr>
          <w:p w14:paraId="120CCB32" w14:textId="77777777" w:rsidR="002D7BB7" w:rsidRPr="00A31D40" w:rsidRDefault="002D7BB7" w:rsidP="00225917">
            <w:pPr>
              <w:jc w:val="center"/>
              <w:rPr>
                <w:b/>
                <w:sz w:val="26"/>
                <w:szCs w:val="26"/>
              </w:rPr>
            </w:pPr>
            <w:r w:rsidRPr="00A31D40">
              <w:rPr>
                <w:b/>
                <w:sz w:val="26"/>
                <w:szCs w:val="26"/>
              </w:rPr>
              <w:t>Hoạt động của giáo viên</w:t>
            </w:r>
          </w:p>
        </w:tc>
        <w:tc>
          <w:tcPr>
            <w:tcW w:w="4045" w:type="dxa"/>
            <w:tcBorders>
              <w:bottom w:val="single" w:sz="4" w:space="0" w:color="auto"/>
            </w:tcBorders>
          </w:tcPr>
          <w:p w14:paraId="0FDBF1FE" w14:textId="77777777" w:rsidR="002D7BB7" w:rsidRPr="00A31D40" w:rsidRDefault="002D7BB7" w:rsidP="00225917">
            <w:pPr>
              <w:jc w:val="center"/>
              <w:rPr>
                <w:b/>
                <w:sz w:val="26"/>
                <w:szCs w:val="26"/>
              </w:rPr>
            </w:pPr>
            <w:r w:rsidRPr="00A31D40">
              <w:rPr>
                <w:b/>
                <w:sz w:val="26"/>
                <w:szCs w:val="26"/>
              </w:rPr>
              <w:t>Hoạt động của học sinh</w:t>
            </w:r>
          </w:p>
        </w:tc>
      </w:tr>
      <w:tr w:rsidR="002D7BB7" w:rsidRPr="00A31D40" w14:paraId="2CEBDE06" w14:textId="77777777" w:rsidTr="00225917">
        <w:tc>
          <w:tcPr>
            <w:tcW w:w="5245" w:type="dxa"/>
            <w:tcBorders>
              <w:top w:val="single" w:sz="4" w:space="0" w:color="auto"/>
              <w:bottom w:val="dashed" w:sz="4" w:space="0" w:color="auto"/>
            </w:tcBorders>
          </w:tcPr>
          <w:p w14:paraId="297D03AC" w14:textId="77777777" w:rsidR="002D7BB7" w:rsidRPr="00A31D40" w:rsidRDefault="002D7BB7" w:rsidP="00225917">
            <w:pPr>
              <w:rPr>
                <w:rFonts w:eastAsia="Calibri"/>
                <w:b/>
                <w:sz w:val="26"/>
                <w:szCs w:val="26"/>
              </w:rPr>
            </w:pPr>
            <w:r w:rsidRPr="00A31D40">
              <w:rPr>
                <w:b/>
                <w:bCs/>
                <w:sz w:val="26"/>
                <w:szCs w:val="26"/>
              </w:rPr>
              <w:t xml:space="preserve">1. Khởi động </w:t>
            </w:r>
          </w:p>
          <w:p w14:paraId="3C02B274" w14:textId="77777777" w:rsidR="002D7BB7" w:rsidRPr="00A31D40" w:rsidRDefault="002D7BB7" w:rsidP="00225917">
            <w:pPr>
              <w:jc w:val="both"/>
              <w:outlineLvl w:val="0"/>
              <w:rPr>
                <w:bCs/>
                <w:sz w:val="26"/>
                <w:szCs w:val="26"/>
              </w:rPr>
            </w:pPr>
            <w:r w:rsidRPr="00A31D40">
              <w:rPr>
                <w:bCs/>
                <w:sz w:val="26"/>
                <w:szCs w:val="26"/>
              </w:rPr>
              <w:t>- GV tổ chức trò chơi để khởi động bài học.</w:t>
            </w:r>
          </w:p>
          <w:p w14:paraId="4E84E53B" w14:textId="77777777" w:rsidR="002D7BB7" w:rsidRPr="00A31D40" w:rsidRDefault="002D7BB7" w:rsidP="00225917">
            <w:pPr>
              <w:jc w:val="both"/>
              <w:outlineLvl w:val="0"/>
              <w:rPr>
                <w:bCs/>
                <w:sz w:val="26"/>
                <w:szCs w:val="26"/>
              </w:rPr>
            </w:pPr>
            <w:r w:rsidRPr="00A31D40">
              <w:rPr>
                <w:bCs/>
                <w:sz w:val="26"/>
                <w:szCs w:val="26"/>
              </w:rPr>
              <w:t>+ Câu 1: Tính nhẩm: 30 x 2 = ?</w:t>
            </w:r>
          </w:p>
          <w:p w14:paraId="5B5AE126" w14:textId="77777777" w:rsidR="002D7BB7" w:rsidRPr="00A31D40" w:rsidRDefault="002D7BB7" w:rsidP="00225917">
            <w:pPr>
              <w:jc w:val="both"/>
              <w:outlineLvl w:val="0"/>
              <w:rPr>
                <w:bCs/>
                <w:sz w:val="26"/>
                <w:szCs w:val="26"/>
              </w:rPr>
            </w:pPr>
            <w:r w:rsidRPr="00A31D40">
              <w:rPr>
                <w:bCs/>
                <w:sz w:val="26"/>
                <w:szCs w:val="26"/>
              </w:rPr>
              <w:t xml:space="preserve">                                  40 x 5 = ?</w:t>
            </w:r>
          </w:p>
          <w:p w14:paraId="487C4B0B" w14:textId="77777777" w:rsidR="002D7BB7" w:rsidRPr="00A31D40" w:rsidRDefault="002D7BB7" w:rsidP="00225917">
            <w:pPr>
              <w:jc w:val="both"/>
              <w:outlineLvl w:val="0"/>
              <w:rPr>
                <w:bCs/>
                <w:sz w:val="26"/>
                <w:szCs w:val="26"/>
              </w:rPr>
            </w:pPr>
            <w:r w:rsidRPr="00A31D40">
              <w:rPr>
                <w:bCs/>
                <w:sz w:val="26"/>
                <w:szCs w:val="26"/>
              </w:rPr>
              <w:t>- GV Nhận xét, tuyên dương.</w:t>
            </w:r>
          </w:p>
          <w:p w14:paraId="6357AF79" w14:textId="77777777" w:rsidR="002D7BB7" w:rsidRPr="00A31D40" w:rsidRDefault="002D7BB7" w:rsidP="00225917">
            <w:pPr>
              <w:jc w:val="both"/>
              <w:rPr>
                <w:rFonts w:eastAsia="Calibri"/>
                <w:b/>
                <w:sz w:val="26"/>
                <w:szCs w:val="26"/>
              </w:rPr>
            </w:pPr>
            <w:r w:rsidRPr="00A31D40">
              <w:rPr>
                <w:bCs/>
                <w:sz w:val="26"/>
                <w:szCs w:val="26"/>
              </w:rPr>
              <w:t>- GV dẫn dắt vào bài mới</w:t>
            </w:r>
          </w:p>
        </w:tc>
        <w:tc>
          <w:tcPr>
            <w:tcW w:w="4045" w:type="dxa"/>
            <w:tcBorders>
              <w:top w:val="single" w:sz="4" w:space="0" w:color="auto"/>
              <w:bottom w:val="dashed" w:sz="4" w:space="0" w:color="auto"/>
            </w:tcBorders>
          </w:tcPr>
          <w:p w14:paraId="35F3A3ED" w14:textId="77777777" w:rsidR="002D7BB7" w:rsidRPr="00A31D40" w:rsidRDefault="002D7BB7" w:rsidP="00225917">
            <w:pPr>
              <w:jc w:val="both"/>
              <w:rPr>
                <w:rFonts w:eastAsia="SimSun"/>
                <w:sz w:val="26"/>
                <w:szCs w:val="26"/>
              </w:rPr>
            </w:pPr>
          </w:p>
          <w:p w14:paraId="5EE4954F" w14:textId="77777777" w:rsidR="002D7BB7" w:rsidRPr="00A31D40" w:rsidRDefault="002D7BB7" w:rsidP="00225917">
            <w:pPr>
              <w:jc w:val="both"/>
              <w:rPr>
                <w:sz w:val="26"/>
                <w:szCs w:val="26"/>
              </w:rPr>
            </w:pPr>
          </w:p>
          <w:p w14:paraId="0240EC38" w14:textId="77777777" w:rsidR="002D7BB7" w:rsidRPr="00A31D40" w:rsidRDefault="002D7BB7" w:rsidP="00225917">
            <w:pPr>
              <w:jc w:val="both"/>
              <w:rPr>
                <w:sz w:val="26"/>
                <w:szCs w:val="26"/>
              </w:rPr>
            </w:pPr>
            <w:r w:rsidRPr="00A31D40">
              <w:rPr>
                <w:sz w:val="26"/>
                <w:szCs w:val="26"/>
              </w:rPr>
              <w:t>- HS tham gia trò chơi</w:t>
            </w:r>
          </w:p>
          <w:p w14:paraId="0FB2BEC5" w14:textId="77777777" w:rsidR="002D7BB7" w:rsidRPr="00A31D40" w:rsidRDefault="002D7BB7" w:rsidP="00225917">
            <w:pPr>
              <w:jc w:val="both"/>
              <w:rPr>
                <w:sz w:val="26"/>
                <w:szCs w:val="26"/>
              </w:rPr>
            </w:pPr>
            <w:r w:rsidRPr="00A31D40">
              <w:rPr>
                <w:sz w:val="26"/>
                <w:szCs w:val="26"/>
              </w:rPr>
              <w:t xml:space="preserve">+ Trả lời: </w:t>
            </w:r>
            <w:r w:rsidRPr="00A31D40">
              <w:rPr>
                <w:bCs/>
                <w:sz w:val="26"/>
                <w:szCs w:val="26"/>
              </w:rPr>
              <w:t>30 x 2 = 60</w:t>
            </w:r>
          </w:p>
          <w:p w14:paraId="574D354D" w14:textId="77777777" w:rsidR="002D7BB7" w:rsidRPr="00A31D40" w:rsidRDefault="002D7BB7" w:rsidP="00225917">
            <w:pPr>
              <w:jc w:val="both"/>
              <w:rPr>
                <w:sz w:val="26"/>
                <w:szCs w:val="26"/>
              </w:rPr>
            </w:pPr>
            <w:r w:rsidRPr="00A31D40">
              <w:rPr>
                <w:sz w:val="26"/>
                <w:szCs w:val="26"/>
              </w:rPr>
              <w:t>+ Trả lời:</w:t>
            </w:r>
            <w:r w:rsidRPr="00A31D40">
              <w:rPr>
                <w:bCs/>
                <w:sz w:val="26"/>
                <w:szCs w:val="26"/>
              </w:rPr>
              <w:t xml:space="preserve"> 40 x 5 = 200</w:t>
            </w:r>
          </w:p>
          <w:p w14:paraId="4802C27C" w14:textId="77777777" w:rsidR="002D7BB7" w:rsidRPr="00A31D40" w:rsidRDefault="002D7BB7" w:rsidP="00225917">
            <w:pPr>
              <w:rPr>
                <w:rFonts w:eastAsia="Calibri"/>
                <w:sz w:val="26"/>
                <w:szCs w:val="26"/>
              </w:rPr>
            </w:pPr>
            <w:r w:rsidRPr="00A31D40">
              <w:rPr>
                <w:sz w:val="26"/>
                <w:szCs w:val="26"/>
              </w:rPr>
              <w:t>- HS lắng nghe.</w:t>
            </w:r>
          </w:p>
        </w:tc>
      </w:tr>
      <w:tr w:rsidR="002D7BB7" w:rsidRPr="00A31D40" w14:paraId="748E71FA" w14:textId="77777777" w:rsidTr="00225917">
        <w:tc>
          <w:tcPr>
            <w:tcW w:w="5245" w:type="dxa"/>
            <w:tcBorders>
              <w:top w:val="dashed" w:sz="4" w:space="0" w:color="auto"/>
              <w:bottom w:val="dashed" w:sz="4" w:space="0" w:color="auto"/>
            </w:tcBorders>
          </w:tcPr>
          <w:p w14:paraId="6FB150E3" w14:textId="77777777" w:rsidR="002D7BB7" w:rsidRPr="00A31D40" w:rsidRDefault="002D7BB7" w:rsidP="00225917">
            <w:pPr>
              <w:rPr>
                <w:rFonts w:eastAsia="Calibri"/>
                <w:b/>
                <w:sz w:val="26"/>
                <w:szCs w:val="26"/>
                <w:lang w:val="vi-VN"/>
              </w:rPr>
            </w:pPr>
            <w:r w:rsidRPr="00A31D40">
              <w:rPr>
                <w:rFonts w:eastAsia="Calibri"/>
                <w:b/>
                <w:sz w:val="26"/>
                <w:szCs w:val="26"/>
              </w:rPr>
              <w:t>2.</w:t>
            </w:r>
            <w:r w:rsidRPr="00A31D40">
              <w:rPr>
                <w:rFonts w:eastAsia="Calibri"/>
                <w:sz w:val="26"/>
                <w:szCs w:val="26"/>
              </w:rPr>
              <w:t xml:space="preserve"> </w:t>
            </w:r>
            <w:r w:rsidRPr="00A31D40">
              <w:rPr>
                <w:rFonts w:eastAsia="Calibri"/>
                <w:b/>
                <w:sz w:val="26"/>
                <w:szCs w:val="26"/>
              </w:rPr>
              <w:t>L</w:t>
            </w:r>
            <w:r w:rsidRPr="00A31D40">
              <w:rPr>
                <w:rFonts w:eastAsia="Calibri"/>
                <w:b/>
                <w:sz w:val="26"/>
                <w:szCs w:val="26"/>
                <w:lang w:val="vi-VN"/>
              </w:rPr>
              <w:t>uyện tập</w:t>
            </w:r>
          </w:p>
          <w:p w14:paraId="007903F6" w14:textId="77777777" w:rsidR="002D7BB7" w:rsidRPr="00A31D40" w:rsidRDefault="002D7BB7" w:rsidP="00225917">
            <w:pPr>
              <w:rPr>
                <w:sz w:val="26"/>
                <w:szCs w:val="26"/>
              </w:rPr>
            </w:pPr>
            <w:r w:rsidRPr="00A31D40">
              <w:rPr>
                <w:b/>
                <w:bCs/>
                <w:sz w:val="26"/>
                <w:szCs w:val="26"/>
                <w:lang w:val="pt-BR"/>
              </w:rPr>
              <w:t>Hoạt động 1:</w:t>
            </w:r>
            <w:r w:rsidRPr="00A31D40">
              <w:rPr>
                <w:sz w:val="26"/>
                <w:szCs w:val="26"/>
                <w:lang w:val="pt-BR"/>
              </w:rPr>
              <w:t xml:space="preserve">  GV giao BT cho HS làm b</w:t>
            </w:r>
            <w:r w:rsidRPr="00A31D40">
              <w:rPr>
                <w:sz w:val="26"/>
                <w:szCs w:val="26"/>
              </w:rPr>
              <w:t>ài.</w:t>
            </w:r>
          </w:p>
          <w:p w14:paraId="3D99B2A2" w14:textId="77777777" w:rsidR="002D7BB7" w:rsidRPr="00A31D40" w:rsidRDefault="002D7BB7" w:rsidP="00225917">
            <w:pPr>
              <w:rPr>
                <w:sz w:val="26"/>
                <w:szCs w:val="26"/>
                <w:lang w:val="pt-BR"/>
              </w:rPr>
            </w:pPr>
            <w:r w:rsidRPr="00A31D40">
              <w:rPr>
                <w:sz w:val="26"/>
                <w:szCs w:val="26"/>
                <w:lang w:val="pt-BR"/>
              </w:rPr>
              <w:t xml:space="preserve">- Gv lệnh: HS chưa đạt chuẩn làm bài 1, 2,4/ Trang 61 Vở Bài tập Toán.  </w:t>
            </w:r>
          </w:p>
          <w:p w14:paraId="4C66C885" w14:textId="77777777" w:rsidR="002D7BB7" w:rsidRPr="00A31D40" w:rsidRDefault="002D7BB7" w:rsidP="00225917">
            <w:pPr>
              <w:rPr>
                <w:sz w:val="26"/>
                <w:szCs w:val="26"/>
                <w:lang w:val="pt-BR"/>
              </w:rPr>
            </w:pPr>
            <w:r w:rsidRPr="00A31D40">
              <w:rPr>
                <w:sz w:val="26"/>
                <w:szCs w:val="26"/>
                <w:lang w:val="pt-BR"/>
              </w:rPr>
              <w:t xml:space="preserve">- Gv lệnh: HS đạt chuẩn làm bài 1, 2, 3, 4/ Trang 61 Vở Bài tập Toán.  </w:t>
            </w:r>
          </w:p>
          <w:p w14:paraId="1E276931" w14:textId="77777777" w:rsidR="002D7BB7" w:rsidRPr="00A31D40" w:rsidRDefault="002D7BB7" w:rsidP="00225917">
            <w:pPr>
              <w:rPr>
                <w:sz w:val="26"/>
                <w:szCs w:val="26"/>
                <w:lang w:val="pt-BR"/>
              </w:rPr>
            </w:pPr>
            <w:r w:rsidRPr="00A31D40">
              <w:rPr>
                <w:sz w:val="26"/>
                <w:szCs w:val="26"/>
                <w:lang w:val="pt-BR"/>
              </w:rPr>
              <w:lastRenderedPageBreak/>
              <w:t xml:space="preserve">- GV cho Hs làm bài trong vòng 15 phút. </w:t>
            </w:r>
          </w:p>
          <w:p w14:paraId="68FB2C3A" w14:textId="77777777" w:rsidR="002D7BB7" w:rsidRPr="00A31D40" w:rsidRDefault="002D7BB7" w:rsidP="00225917">
            <w:pPr>
              <w:rPr>
                <w:sz w:val="26"/>
                <w:szCs w:val="26"/>
                <w:lang w:val="pt-BR"/>
              </w:rPr>
            </w:pPr>
            <w:r w:rsidRPr="00A31D40">
              <w:rPr>
                <w:sz w:val="26"/>
                <w:szCs w:val="26"/>
                <w:lang w:val="pt-BR"/>
              </w:rPr>
              <w:t>- Gv quan sát, giúp đỡ, nhắc nhở tư thế ngồi học cho Hs; chấm chữa bài và gọi Hs đã được cô chấm chữa lên làm bài.</w:t>
            </w:r>
          </w:p>
          <w:p w14:paraId="06DCAC74" w14:textId="77777777" w:rsidR="002D7BB7" w:rsidRPr="00A31D40" w:rsidRDefault="002D7BB7" w:rsidP="00225917">
            <w:pPr>
              <w:jc w:val="both"/>
              <w:rPr>
                <w:rFonts w:eastAsia="Calibri"/>
                <w:b/>
                <w:sz w:val="26"/>
                <w:szCs w:val="26"/>
                <w:lang w:val="pt-BR"/>
              </w:rPr>
            </w:pPr>
            <w:r w:rsidRPr="00A31D40">
              <w:rPr>
                <w:sz w:val="26"/>
                <w:szCs w:val="26"/>
                <w:lang w:val="pt-BR"/>
              </w:rPr>
              <w:t>- HS làm xong bài GV cho HS đổi vở kiểm tra bài cho nhau.</w:t>
            </w:r>
          </w:p>
        </w:tc>
        <w:tc>
          <w:tcPr>
            <w:tcW w:w="4045" w:type="dxa"/>
            <w:tcBorders>
              <w:top w:val="dashed" w:sz="4" w:space="0" w:color="auto"/>
              <w:bottom w:val="dashed" w:sz="4" w:space="0" w:color="auto"/>
            </w:tcBorders>
          </w:tcPr>
          <w:p w14:paraId="5AD08986" w14:textId="77777777" w:rsidR="002D7BB7" w:rsidRPr="00A31D40" w:rsidRDefault="002D7BB7" w:rsidP="00225917">
            <w:pPr>
              <w:rPr>
                <w:rFonts w:eastAsia="Calibri"/>
                <w:sz w:val="26"/>
                <w:szCs w:val="26"/>
                <w:lang w:val="pt-BR"/>
              </w:rPr>
            </w:pPr>
          </w:p>
          <w:p w14:paraId="0D38BA0A" w14:textId="77777777" w:rsidR="002D7BB7" w:rsidRPr="00A31D40" w:rsidRDefault="002D7BB7" w:rsidP="00225917">
            <w:pPr>
              <w:rPr>
                <w:rFonts w:eastAsia="Calibri"/>
                <w:sz w:val="26"/>
                <w:szCs w:val="26"/>
                <w:lang w:val="pt-BR"/>
              </w:rPr>
            </w:pPr>
          </w:p>
          <w:p w14:paraId="5445DBBC" w14:textId="77777777" w:rsidR="002D7BB7" w:rsidRPr="00A31D40" w:rsidRDefault="002D7BB7" w:rsidP="00225917">
            <w:pPr>
              <w:rPr>
                <w:rFonts w:eastAsia="Calibri"/>
                <w:sz w:val="26"/>
                <w:szCs w:val="26"/>
                <w:lang w:val="pt-BR"/>
              </w:rPr>
            </w:pPr>
          </w:p>
          <w:p w14:paraId="170BADCA" w14:textId="77777777" w:rsidR="002D7BB7" w:rsidRPr="00A31D40" w:rsidRDefault="002D7BB7" w:rsidP="00225917">
            <w:pPr>
              <w:rPr>
                <w:sz w:val="26"/>
                <w:szCs w:val="26"/>
                <w:lang w:val="pt-BR"/>
              </w:rPr>
            </w:pPr>
            <w:r w:rsidRPr="00A31D40">
              <w:rPr>
                <w:rFonts w:eastAsia="Calibri"/>
                <w:sz w:val="26"/>
                <w:szCs w:val="26"/>
                <w:lang w:val="pt-BR"/>
              </w:rPr>
              <w:t>-</w:t>
            </w:r>
            <w:r w:rsidRPr="00A31D40">
              <w:rPr>
                <w:sz w:val="26"/>
                <w:szCs w:val="26"/>
                <w:lang w:val="pt-BR"/>
              </w:rPr>
              <w:t xml:space="preserve"> HS đánh dấu bài tập cần làm  vào vở. </w:t>
            </w:r>
          </w:p>
          <w:p w14:paraId="3616E6D7" w14:textId="77777777" w:rsidR="002D7BB7" w:rsidRPr="00A31D40" w:rsidRDefault="002D7BB7" w:rsidP="00225917">
            <w:pPr>
              <w:rPr>
                <w:sz w:val="26"/>
                <w:szCs w:val="26"/>
                <w:lang w:val="pt-BR"/>
              </w:rPr>
            </w:pPr>
            <w:r w:rsidRPr="00A31D40">
              <w:rPr>
                <w:rFonts w:eastAsia="Calibri"/>
                <w:sz w:val="26"/>
                <w:szCs w:val="26"/>
                <w:lang w:val="pt-BR"/>
              </w:rPr>
              <w:t>-</w:t>
            </w:r>
            <w:r w:rsidRPr="00A31D40">
              <w:rPr>
                <w:sz w:val="26"/>
                <w:szCs w:val="26"/>
                <w:lang w:val="pt-BR"/>
              </w:rPr>
              <w:t xml:space="preserve"> HS đánh dấu bài tập cần làm  vào </w:t>
            </w:r>
            <w:r w:rsidRPr="00A31D40">
              <w:rPr>
                <w:sz w:val="26"/>
                <w:szCs w:val="26"/>
                <w:lang w:val="pt-BR"/>
              </w:rPr>
              <w:lastRenderedPageBreak/>
              <w:t>vở.</w:t>
            </w:r>
          </w:p>
          <w:p w14:paraId="27A29262" w14:textId="77777777" w:rsidR="002D7BB7" w:rsidRPr="00A31D40" w:rsidRDefault="002D7BB7" w:rsidP="00225917">
            <w:pPr>
              <w:rPr>
                <w:rFonts w:eastAsia="Calibri"/>
                <w:sz w:val="26"/>
                <w:szCs w:val="26"/>
                <w:lang w:val="pt-BR"/>
              </w:rPr>
            </w:pPr>
            <w:r w:rsidRPr="00A31D40">
              <w:rPr>
                <w:rFonts w:eastAsia="Calibri"/>
                <w:sz w:val="26"/>
                <w:szCs w:val="26"/>
                <w:lang w:val="pt-BR"/>
              </w:rPr>
              <w:t>-Hs làm bài</w:t>
            </w:r>
          </w:p>
          <w:p w14:paraId="22D68FFF" w14:textId="77777777" w:rsidR="002D7BB7" w:rsidRPr="00A31D40" w:rsidRDefault="002D7BB7" w:rsidP="00225917">
            <w:pPr>
              <w:rPr>
                <w:rFonts w:eastAsia="Calibri"/>
                <w:sz w:val="26"/>
                <w:szCs w:val="26"/>
                <w:lang w:val="pt-BR"/>
              </w:rPr>
            </w:pPr>
          </w:p>
          <w:p w14:paraId="1C5EEDAD" w14:textId="77777777" w:rsidR="002D7BB7" w:rsidRPr="00A31D40" w:rsidRDefault="002D7BB7" w:rsidP="00225917">
            <w:pPr>
              <w:rPr>
                <w:rFonts w:eastAsia="Calibri"/>
                <w:sz w:val="26"/>
                <w:szCs w:val="26"/>
                <w:lang w:val="pt-BR"/>
              </w:rPr>
            </w:pPr>
          </w:p>
          <w:p w14:paraId="00D0B6A1" w14:textId="77777777" w:rsidR="002D7BB7" w:rsidRPr="00A31D40" w:rsidRDefault="002D7BB7" w:rsidP="00225917">
            <w:pPr>
              <w:rPr>
                <w:rFonts w:eastAsia="Calibri"/>
                <w:sz w:val="26"/>
                <w:szCs w:val="26"/>
                <w:lang w:val="pt-BR"/>
              </w:rPr>
            </w:pPr>
          </w:p>
          <w:p w14:paraId="61FAFB7A" w14:textId="77777777" w:rsidR="002D7BB7" w:rsidRPr="00A31D40" w:rsidRDefault="002D7BB7" w:rsidP="00225917">
            <w:pPr>
              <w:rPr>
                <w:rFonts w:eastAsia="Calibri"/>
                <w:sz w:val="26"/>
                <w:szCs w:val="26"/>
                <w:lang w:val="pt-BR"/>
              </w:rPr>
            </w:pPr>
            <w:r w:rsidRPr="00A31D40">
              <w:rPr>
                <w:rFonts w:eastAsia="Calibri"/>
                <w:sz w:val="26"/>
                <w:szCs w:val="26"/>
                <w:lang w:val="pt-BR"/>
              </w:rPr>
              <w:t>- HS cùng bàn đổi vở kiểm tra bài.</w:t>
            </w:r>
          </w:p>
        </w:tc>
      </w:tr>
      <w:tr w:rsidR="002D7BB7" w:rsidRPr="00A31D40" w14:paraId="116FFE5F" w14:textId="77777777" w:rsidTr="00225917">
        <w:tc>
          <w:tcPr>
            <w:tcW w:w="5245" w:type="dxa"/>
            <w:tcBorders>
              <w:top w:val="dashed" w:sz="4" w:space="0" w:color="auto"/>
              <w:bottom w:val="dashed" w:sz="4" w:space="0" w:color="auto"/>
            </w:tcBorders>
          </w:tcPr>
          <w:p w14:paraId="17B77663" w14:textId="77777777" w:rsidR="002D7BB7" w:rsidRPr="00A31D40" w:rsidRDefault="002D7BB7" w:rsidP="00225917">
            <w:pPr>
              <w:rPr>
                <w:sz w:val="26"/>
                <w:szCs w:val="26"/>
                <w:lang w:val="pt-BR"/>
              </w:rPr>
            </w:pPr>
            <w:r w:rsidRPr="00A31D40">
              <w:rPr>
                <w:b/>
                <w:bCs/>
                <w:sz w:val="26"/>
                <w:szCs w:val="26"/>
                <w:lang w:val="pt-BR"/>
              </w:rPr>
              <w:lastRenderedPageBreak/>
              <w:t>Hoạt động 2:</w:t>
            </w:r>
            <w:r w:rsidRPr="00A31D40">
              <w:rPr>
                <w:sz w:val="26"/>
                <w:szCs w:val="26"/>
                <w:lang w:val="pt-BR"/>
              </w:rPr>
              <w:t xml:space="preserve"> Chữa bài:</w:t>
            </w:r>
          </w:p>
          <w:p w14:paraId="74458376" w14:textId="77777777" w:rsidR="002D7BB7" w:rsidRPr="00A31D40" w:rsidRDefault="002D7BB7" w:rsidP="00225917">
            <w:pPr>
              <w:rPr>
                <w:sz w:val="26"/>
                <w:szCs w:val="26"/>
                <w:lang w:val="pt-BR"/>
              </w:rPr>
            </w:pPr>
            <w:r w:rsidRPr="00A31D40">
              <w:rPr>
                <w:sz w:val="26"/>
                <w:szCs w:val="26"/>
                <w:lang w:val="pt-BR"/>
              </w:rPr>
              <w:t>- GV gọi HS chữa lần lượt các bài:</w:t>
            </w:r>
          </w:p>
          <w:p w14:paraId="29D13B5B" w14:textId="77777777" w:rsidR="002D7BB7" w:rsidRPr="00A31D40" w:rsidRDefault="002D7BB7" w:rsidP="00225917">
            <w:pPr>
              <w:jc w:val="both"/>
              <w:rPr>
                <w:rFonts w:eastAsia="Calibri"/>
                <w:b/>
                <w:sz w:val="26"/>
                <w:szCs w:val="26"/>
                <w:lang w:val="pt-BR"/>
              </w:rPr>
            </w:pPr>
            <w:r w:rsidRPr="00A31D40">
              <w:rPr>
                <w:rFonts w:eastAsia="Calibri"/>
                <w:b/>
                <w:sz w:val="26"/>
                <w:szCs w:val="26"/>
                <w:lang w:val="pt-BR"/>
              </w:rPr>
              <w:t>* Bài 1: Tính/VBT tr.61</w:t>
            </w:r>
          </w:p>
          <w:p w14:paraId="5ADEE4B4" w14:textId="77777777" w:rsidR="002D7BB7" w:rsidRPr="00A31D40" w:rsidRDefault="002D7BB7" w:rsidP="00225917">
            <w:pPr>
              <w:jc w:val="both"/>
              <w:rPr>
                <w:rFonts w:eastAsia="Calibri"/>
                <w:sz w:val="26"/>
                <w:szCs w:val="26"/>
                <w:lang w:val="pt-BR"/>
              </w:rPr>
            </w:pPr>
            <w:r w:rsidRPr="00A31D40">
              <w:rPr>
                <w:rFonts w:eastAsia="Calibri"/>
                <w:sz w:val="26"/>
                <w:szCs w:val="26"/>
                <w:lang w:val="pt-BR"/>
              </w:rPr>
              <w:t>-</w:t>
            </w:r>
            <w:r w:rsidRPr="00A31D40">
              <w:rPr>
                <w:rFonts w:eastAsia="Calibri"/>
                <w:sz w:val="26"/>
                <w:szCs w:val="26"/>
                <w:lang w:val="vi-VN"/>
              </w:rPr>
              <w:t xml:space="preserve"> </w:t>
            </w:r>
            <w:r w:rsidRPr="00A31D40">
              <w:rPr>
                <w:rFonts w:eastAsia="Calibri"/>
                <w:sz w:val="26"/>
                <w:szCs w:val="26"/>
                <w:lang w:val="pt-BR"/>
              </w:rPr>
              <w:t>Cho HS thực hiện phép tính:</w:t>
            </w:r>
          </w:p>
          <w:p w14:paraId="33F8B4A5" w14:textId="77777777" w:rsidR="002D7BB7" w:rsidRPr="00A31D40" w:rsidRDefault="002D7BB7" w:rsidP="00225917">
            <w:pPr>
              <w:jc w:val="both"/>
              <w:rPr>
                <w:rFonts w:eastAsia="Calibri"/>
                <w:sz w:val="26"/>
                <w:szCs w:val="26"/>
                <w:lang w:val="vi-VN"/>
              </w:rPr>
            </w:pPr>
            <w:r w:rsidRPr="00A31D40">
              <w:rPr>
                <w:rFonts w:eastAsia="Calibri"/>
                <w:bCs/>
                <w:sz w:val="26"/>
                <w:szCs w:val="26"/>
                <w:lang w:val="pt-BR"/>
              </w:rPr>
              <w:t>+ Thực hiện Đặt tính rồi tính như thế nào?</w:t>
            </w:r>
          </w:p>
          <w:p w14:paraId="6736DCF4" w14:textId="77777777" w:rsidR="002D7BB7" w:rsidRPr="00A31D40" w:rsidRDefault="002D7BB7" w:rsidP="00225917">
            <w:pPr>
              <w:jc w:val="both"/>
              <w:rPr>
                <w:rFonts w:eastAsia="Calibri"/>
                <w:sz w:val="26"/>
                <w:szCs w:val="26"/>
                <w:lang w:val="pt-BR"/>
              </w:rPr>
            </w:pPr>
          </w:p>
          <w:p w14:paraId="3EC773A1" w14:textId="77777777" w:rsidR="002D7BB7" w:rsidRPr="00A31D40" w:rsidRDefault="002D7BB7" w:rsidP="00225917">
            <w:pPr>
              <w:jc w:val="both"/>
              <w:rPr>
                <w:rFonts w:eastAsia="Calibri"/>
                <w:sz w:val="26"/>
                <w:szCs w:val="26"/>
                <w:lang w:val="pt-BR"/>
              </w:rPr>
            </w:pPr>
          </w:p>
          <w:p w14:paraId="04ABAC0D" w14:textId="77777777" w:rsidR="002D7BB7" w:rsidRPr="00A31D40" w:rsidRDefault="002D7BB7" w:rsidP="00225917">
            <w:pPr>
              <w:jc w:val="both"/>
              <w:rPr>
                <w:rFonts w:eastAsia="Calibri"/>
                <w:sz w:val="26"/>
                <w:szCs w:val="26"/>
                <w:lang w:val="pt-BR"/>
              </w:rPr>
            </w:pPr>
            <w:r w:rsidRPr="00A31D40">
              <w:rPr>
                <w:rFonts w:eastAsia="Calibri"/>
                <w:sz w:val="26"/>
                <w:szCs w:val="26"/>
                <w:lang w:val="pt-BR"/>
              </w:rPr>
              <w:t>- GV cho học sinh nối tiếp nêu câu trả lời</w:t>
            </w:r>
          </w:p>
          <w:p w14:paraId="48F429EA" w14:textId="77777777" w:rsidR="002D7BB7" w:rsidRPr="00A31D40" w:rsidRDefault="002D7BB7" w:rsidP="00225917">
            <w:pPr>
              <w:jc w:val="both"/>
              <w:rPr>
                <w:rFonts w:eastAsia="Calibri"/>
                <w:sz w:val="26"/>
                <w:szCs w:val="26"/>
                <w:lang w:val="pt-BR"/>
              </w:rPr>
            </w:pPr>
          </w:p>
          <w:p w14:paraId="59F8E2E1" w14:textId="77777777" w:rsidR="002D7BB7" w:rsidRPr="00A31D40" w:rsidRDefault="002D7BB7" w:rsidP="00225917">
            <w:pPr>
              <w:jc w:val="both"/>
              <w:rPr>
                <w:rFonts w:eastAsia="Calibri"/>
                <w:sz w:val="26"/>
                <w:szCs w:val="26"/>
                <w:lang w:val="pt-BR"/>
              </w:rPr>
            </w:pPr>
          </w:p>
          <w:p w14:paraId="3C24A8A8" w14:textId="77777777" w:rsidR="002D7BB7" w:rsidRPr="00A31D40" w:rsidRDefault="002D7BB7" w:rsidP="00225917">
            <w:pPr>
              <w:jc w:val="both"/>
              <w:rPr>
                <w:rFonts w:eastAsia="Calibri"/>
                <w:sz w:val="26"/>
                <w:szCs w:val="26"/>
                <w:lang w:val="pt-BR"/>
              </w:rPr>
            </w:pPr>
          </w:p>
          <w:p w14:paraId="6567037B" w14:textId="77777777" w:rsidR="002D7BB7" w:rsidRPr="00A31D40" w:rsidRDefault="002D7BB7" w:rsidP="00225917">
            <w:pPr>
              <w:jc w:val="both"/>
              <w:rPr>
                <w:rFonts w:eastAsia="Calibri"/>
                <w:sz w:val="26"/>
                <w:szCs w:val="26"/>
                <w:lang w:val="pt-BR"/>
              </w:rPr>
            </w:pPr>
          </w:p>
          <w:p w14:paraId="3BFD6657" w14:textId="77777777" w:rsidR="002D7BB7" w:rsidRPr="00A31D40" w:rsidRDefault="002D7BB7" w:rsidP="00225917">
            <w:pPr>
              <w:jc w:val="both"/>
              <w:rPr>
                <w:rFonts w:eastAsia="Calibri"/>
                <w:sz w:val="26"/>
                <w:szCs w:val="26"/>
                <w:lang w:val="pt-BR"/>
              </w:rPr>
            </w:pPr>
          </w:p>
          <w:p w14:paraId="034BFD96" w14:textId="77777777" w:rsidR="002D7BB7" w:rsidRPr="00A31D40" w:rsidRDefault="002D7BB7" w:rsidP="00225917">
            <w:pPr>
              <w:jc w:val="both"/>
              <w:rPr>
                <w:rFonts w:eastAsia="Calibri"/>
                <w:sz w:val="26"/>
                <w:szCs w:val="26"/>
                <w:lang w:val="pt-BR"/>
              </w:rPr>
            </w:pPr>
          </w:p>
          <w:p w14:paraId="154C1F23" w14:textId="77777777" w:rsidR="002D7BB7" w:rsidRPr="00A31D40" w:rsidRDefault="002D7BB7" w:rsidP="00225917">
            <w:pPr>
              <w:jc w:val="both"/>
              <w:rPr>
                <w:rFonts w:eastAsia="Calibri"/>
                <w:sz w:val="26"/>
                <w:szCs w:val="26"/>
                <w:lang w:val="pt-BR"/>
              </w:rPr>
            </w:pPr>
          </w:p>
          <w:p w14:paraId="24534BAC" w14:textId="77777777" w:rsidR="002D7BB7" w:rsidRPr="00A31D40" w:rsidRDefault="002D7BB7" w:rsidP="00225917">
            <w:pPr>
              <w:jc w:val="both"/>
              <w:rPr>
                <w:rFonts w:eastAsia="Calibri"/>
                <w:sz w:val="26"/>
                <w:szCs w:val="26"/>
                <w:lang w:val="pt-BR"/>
              </w:rPr>
            </w:pPr>
            <w:r w:rsidRPr="00A31D40">
              <w:rPr>
                <w:rFonts w:eastAsia="Calibri"/>
                <w:sz w:val="26"/>
                <w:szCs w:val="26"/>
                <w:lang w:val="pt-BR"/>
              </w:rPr>
              <w:t>- GV nhận xét bài làm trên bảng, khen học sinh thực hiện tốt.</w:t>
            </w:r>
          </w:p>
          <w:p w14:paraId="2A8ADAAE" w14:textId="77777777" w:rsidR="002D7BB7" w:rsidRPr="00A31D40" w:rsidRDefault="002D7BB7" w:rsidP="00225917">
            <w:pPr>
              <w:jc w:val="both"/>
              <w:rPr>
                <w:rFonts w:eastAsia="Calibri"/>
                <w:b/>
                <w:sz w:val="26"/>
                <w:szCs w:val="26"/>
              </w:rPr>
            </w:pPr>
            <w:r w:rsidRPr="00A31D40">
              <w:rPr>
                <w:i/>
                <w:sz w:val="26"/>
                <w:szCs w:val="26"/>
              </w:rPr>
              <w:t xml:space="preserve"> =&gt;Gv chốt cách Thực hiện phép nhân số có hai chữ số với số có một chữ số.</w:t>
            </w:r>
          </w:p>
        </w:tc>
        <w:tc>
          <w:tcPr>
            <w:tcW w:w="4045" w:type="dxa"/>
            <w:tcBorders>
              <w:top w:val="dashed" w:sz="4" w:space="0" w:color="auto"/>
              <w:bottom w:val="dashed" w:sz="4" w:space="0" w:color="auto"/>
            </w:tcBorders>
          </w:tcPr>
          <w:p w14:paraId="2BF40CD8" w14:textId="77777777" w:rsidR="002D7BB7" w:rsidRPr="00A31D40" w:rsidRDefault="002D7BB7" w:rsidP="00225917">
            <w:pPr>
              <w:jc w:val="both"/>
              <w:rPr>
                <w:rFonts w:eastAsia="Calibri"/>
                <w:sz w:val="26"/>
                <w:szCs w:val="26"/>
              </w:rPr>
            </w:pPr>
          </w:p>
          <w:p w14:paraId="4C9D86D2" w14:textId="77777777" w:rsidR="002D7BB7" w:rsidRPr="00A31D40" w:rsidRDefault="002D7BB7" w:rsidP="00225917">
            <w:pPr>
              <w:jc w:val="both"/>
              <w:rPr>
                <w:rFonts w:eastAsia="Calibri"/>
                <w:sz w:val="26"/>
                <w:szCs w:val="26"/>
              </w:rPr>
            </w:pPr>
          </w:p>
          <w:p w14:paraId="524A03A6" w14:textId="77777777" w:rsidR="002D7BB7" w:rsidRPr="00A31D40" w:rsidRDefault="002D7BB7" w:rsidP="00225917">
            <w:pPr>
              <w:jc w:val="both"/>
              <w:rPr>
                <w:rFonts w:eastAsia="Calibri"/>
                <w:sz w:val="26"/>
                <w:szCs w:val="26"/>
              </w:rPr>
            </w:pPr>
          </w:p>
          <w:p w14:paraId="7C7ADD94" w14:textId="77777777" w:rsidR="002D7BB7" w:rsidRPr="00A31D40" w:rsidRDefault="002D7BB7" w:rsidP="00225917">
            <w:pPr>
              <w:jc w:val="both"/>
              <w:rPr>
                <w:rFonts w:eastAsia="Calibri"/>
                <w:sz w:val="26"/>
                <w:szCs w:val="26"/>
              </w:rPr>
            </w:pPr>
          </w:p>
          <w:p w14:paraId="109374A6" w14:textId="77777777" w:rsidR="002D7BB7" w:rsidRPr="00A31D40" w:rsidRDefault="002D7BB7" w:rsidP="00225917">
            <w:pPr>
              <w:jc w:val="both"/>
              <w:rPr>
                <w:rFonts w:eastAsia="Calibri"/>
                <w:sz w:val="26"/>
                <w:szCs w:val="26"/>
              </w:rPr>
            </w:pPr>
            <w:r w:rsidRPr="00A31D40">
              <w:rPr>
                <w:rFonts w:eastAsia="Calibri"/>
                <w:sz w:val="26"/>
                <w:szCs w:val="26"/>
              </w:rPr>
              <w:t xml:space="preserve">- </w:t>
            </w:r>
            <w:r w:rsidRPr="00A31D40">
              <w:rPr>
                <w:sz w:val="26"/>
                <w:szCs w:val="26"/>
                <w:shd w:val="clear" w:color="auto" w:fill="FFFFFF"/>
              </w:rPr>
              <w:t>Nhân thừa số thứ hai với từng chữ số của thừa số thứ nhất lần lượt từ phải sang trái.</w:t>
            </w:r>
            <w:r w:rsidRPr="00A31D40">
              <w:rPr>
                <w:sz w:val="26"/>
                <w:szCs w:val="26"/>
              </w:rPr>
              <w:br/>
            </w:r>
            <w:r w:rsidRPr="00A31D40">
              <w:rPr>
                <w:rFonts w:eastAsia="Calibri"/>
                <w:sz w:val="26"/>
                <w:szCs w:val="26"/>
              </w:rPr>
              <w:t>- 2HS thực hiện vào bảng con, cả lớp làm vào vở BT</w:t>
            </w:r>
          </w:p>
          <w:p w14:paraId="03EEBDC7" w14:textId="77777777" w:rsidR="002D7BB7" w:rsidRPr="00A31D40" w:rsidRDefault="002D7BB7" w:rsidP="00225917">
            <w:pPr>
              <w:jc w:val="both"/>
              <w:rPr>
                <w:rFonts w:eastAsia="Calibri"/>
                <w:sz w:val="26"/>
                <w:szCs w:val="26"/>
              </w:rPr>
            </w:pPr>
            <w:r w:rsidRPr="00A31D40">
              <w:rPr>
                <w:rFonts w:eastAsia="Calibri"/>
                <w:sz w:val="26"/>
                <w:szCs w:val="26"/>
              </w:rPr>
              <w:t xml:space="preserve">- Kết quả: </w:t>
            </w:r>
          </w:p>
          <w:p w14:paraId="78F33AFB" w14:textId="77777777" w:rsidR="002D7BB7" w:rsidRPr="00A31D40" w:rsidRDefault="002D7BB7" w:rsidP="00225917">
            <w:pPr>
              <w:jc w:val="both"/>
              <w:rPr>
                <w:rFonts w:eastAsia="Calibri"/>
                <w:sz w:val="26"/>
                <w:szCs w:val="26"/>
              </w:rPr>
            </w:pPr>
            <w:r w:rsidRPr="00A31D40">
              <w:rPr>
                <w:sz w:val="26"/>
                <w:szCs w:val="26"/>
                <w:lang w:val="en-US"/>
              </w:rPr>
              <w:object w:dxaOrig="5240" w:dyaOrig="1620" w14:anchorId="0AB97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59.25pt" o:ole="">
                  <v:imagedata r:id="rId58" o:title=""/>
                </v:shape>
                <o:OLEObject Type="Embed" ProgID="PBrush" ShapeID="_x0000_i1025" DrawAspect="Content" ObjectID="_1790557609" r:id="rId59"/>
              </w:object>
            </w:r>
          </w:p>
          <w:p w14:paraId="262A9829" w14:textId="77777777" w:rsidR="002D7BB7" w:rsidRPr="00A31D40" w:rsidRDefault="002D7BB7" w:rsidP="00225917">
            <w:pPr>
              <w:jc w:val="both"/>
              <w:rPr>
                <w:rFonts w:eastAsia="Calibri"/>
                <w:sz w:val="26"/>
                <w:szCs w:val="26"/>
              </w:rPr>
            </w:pPr>
            <w:r w:rsidRPr="00A31D40">
              <w:rPr>
                <w:rFonts w:eastAsia="Calibri"/>
                <w:sz w:val="26"/>
                <w:szCs w:val="26"/>
              </w:rPr>
              <w:t>- HS nối tiếp trả lời</w:t>
            </w:r>
          </w:p>
          <w:p w14:paraId="4B1C22CD" w14:textId="77777777" w:rsidR="002D7BB7" w:rsidRPr="00A31D40" w:rsidRDefault="002D7BB7" w:rsidP="00225917">
            <w:pPr>
              <w:jc w:val="both"/>
              <w:rPr>
                <w:rFonts w:eastAsia="Calibri"/>
                <w:sz w:val="26"/>
                <w:szCs w:val="26"/>
              </w:rPr>
            </w:pPr>
            <w:r w:rsidRPr="00A31D40">
              <w:rPr>
                <w:rFonts w:eastAsia="Calibri"/>
                <w:sz w:val="26"/>
                <w:szCs w:val="26"/>
              </w:rPr>
              <w:t>- Học sinh nhận xét</w:t>
            </w:r>
          </w:p>
        </w:tc>
      </w:tr>
      <w:tr w:rsidR="002D7BB7" w:rsidRPr="00A31D40" w14:paraId="2CD483E1" w14:textId="77777777" w:rsidTr="00225917">
        <w:tc>
          <w:tcPr>
            <w:tcW w:w="5245" w:type="dxa"/>
            <w:tcBorders>
              <w:top w:val="dashed" w:sz="4" w:space="0" w:color="auto"/>
              <w:bottom w:val="dashed" w:sz="4" w:space="0" w:color="auto"/>
            </w:tcBorders>
          </w:tcPr>
          <w:p w14:paraId="107E4B92" w14:textId="77777777" w:rsidR="002D7BB7" w:rsidRPr="00A31D40" w:rsidRDefault="002D7BB7" w:rsidP="00225917">
            <w:pPr>
              <w:rPr>
                <w:rFonts w:eastAsia="Calibri"/>
                <w:b/>
                <w:sz w:val="26"/>
                <w:szCs w:val="26"/>
              </w:rPr>
            </w:pPr>
            <w:r w:rsidRPr="00A31D40">
              <w:rPr>
                <w:rFonts w:eastAsia="Calibri"/>
                <w:b/>
                <w:sz w:val="26"/>
                <w:szCs w:val="26"/>
              </w:rPr>
              <w:t>* Bài 2: Kết quả của mỗi phép tính được gắn với một chữ như sau: (VBT/61)</w:t>
            </w:r>
          </w:p>
          <w:p w14:paraId="5825D756" w14:textId="77777777" w:rsidR="002D7BB7" w:rsidRPr="00A31D40" w:rsidRDefault="002D7BB7" w:rsidP="00225917">
            <w:pPr>
              <w:jc w:val="both"/>
              <w:rPr>
                <w:rFonts w:eastAsia="Calibri"/>
                <w:sz w:val="26"/>
                <w:szCs w:val="26"/>
              </w:rPr>
            </w:pPr>
            <w:r w:rsidRPr="00A31D40">
              <w:rPr>
                <w:rFonts w:eastAsia="Calibri"/>
                <w:sz w:val="26"/>
                <w:szCs w:val="26"/>
              </w:rPr>
              <w:t>- GV hướng dẫn:</w:t>
            </w:r>
          </w:p>
          <w:p w14:paraId="3EC2DA08" w14:textId="77777777" w:rsidR="002D7BB7" w:rsidRPr="00A31D40" w:rsidRDefault="002D7BB7" w:rsidP="00225917">
            <w:pPr>
              <w:rPr>
                <w:sz w:val="26"/>
                <w:szCs w:val="26"/>
              </w:rPr>
            </w:pPr>
            <w:r w:rsidRPr="00A31D40">
              <w:rPr>
                <w:sz w:val="26"/>
                <w:szCs w:val="26"/>
              </w:rPr>
              <w:t>Bước 1: Thực hiện tính kết quả các phép nhân.</w:t>
            </w:r>
          </w:p>
          <w:p w14:paraId="54332BF0" w14:textId="77777777" w:rsidR="002D7BB7" w:rsidRPr="00A31D40" w:rsidRDefault="002D7BB7" w:rsidP="00225917">
            <w:pPr>
              <w:rPr>
                <w:sz w:val="26"/>
                <w:szCs w:val="26"/>
              </w:rPr>
            </w:pPr>
            <w:r w:rsidRPr="00A31D40">
              <w:rPr>
                <w:sz w:val="26"/>
                <w:szCs w:val="26"/>
              </w:rPr>
              <w:t>Bước 2: Ghép các chữ cái vào các ô tương ứng với kết quả vừa tìm được</w:t>
            </w:r>
          </w:p>
          <w:p w14:paraId="4A297785" w14:textId="77777777" w:rsidR="002D7BB7" w:rsidRPr="00A31D40" w:rsidRDefault="002D7BB7" w:rsidP="00225917">
            <w:pPr>
              <w:jc w:val="both"/>
              <w:rPr>
                <w:rFonts w:eastAsia="Calibri"/>
                <w:sz w:val="26"/>
                <w:szCs w:val="26"/>
              </w:rPr>
            </w:pPr>
            <w:r w:rsidRPr="00A31D40">
              <w:rPr>
                <w:rFonts w:eastAsia="Calibri"/>
                <w:sz w:val="26"/>
                <w:szCs w:val="26"/>
              </w:rPr>
              <w:t>- Cho học sinh nhận xét</w:t>
            </w:r>
          </w:p>
          <w:p w14:paraId="33DB0149" w14:textId="77777777" w:rsidR="002D7BB7" w:rsidRPr="00A31D40" w:rsidRDefault="002D7BB7" w:rsidP="00225917">
            <w:pPr>
              <w:jc w:val="both"/>
              <w:rPr>
                <w:rFonts w:eastAsia="Calibri"/>
                <w:i/>
                <w:sz w:val="26"/>
                <w:szCs w:val="26"/>
              </w:rPr>
            </w:pPr>
            <w:r w:rsidRPr="00A31D40">
              <w:rPr>
                <w:rFonts w:eastAsia="Calibri"/>
                <w:sz w:val="26"/>
                <w:szCs w:val="26"/>
              </w:rPr>
              <w:t>- G</w:t>
            </w:r>
            <w:r w:rsidRPr="00A31D40">
              <w:rPr>
                <w:rFonts w:eastAsia="Calibri"/>
                <w:sz w:val="26"/>
                <w:szCs w:val="26"/>
                <w:lang w:val="vi-VN"/>
              </w:rPr>
              <w:t>V</w:t>
            </w:r>
            <w:r w:rsidRPr="00A31D40">
              <w:rPr>
                <w:rFonts w:eastAsia="Calibri"/>
                <w:sz w:val="26"/>
                <w:szCs w:val="26"/>
              </w:rPr>
              <w:t xml:space="preserve"> nhận xét, khen học sinh nhanh – đúng và chốt đáp án.</w:t>
            </w:r>
          </w:p>
        </w:tc>
        <w:tc>
          <w:tcPr>
            <w:tcW w:w="4045" w:type="dxa"/>
            <w:tcBorders>
              <w:top w:val="dashed" w:sz="4" w:space="0" w:color="auto"/>
              <w:bottom w:val="dashed" w:sz="4" w:space="0" w:color="auto"/>
            </w:tcBorders>
          </w:tcPr>
          <w:p w14:paraId="73CD0A6F" w14:textId="77777777" w:rsidR="002D7BB7" w:rsidRPr="00A31D40" w:rsidRDefault="002D7BB7" w:rsidP="00225917">
            <w:pPr>
              <w:rPr>
                <w:rFonts w:eastAsia="Calibri"/>
                <w:sz w:val="26"/>
                <w:szCs w:val="26"/>
              </w:rPr>
            </w:pPr>
          </w:p>
          <w:p w14:paraId="1C163804" w14:textId="77777777" w:rsidR="002D7BB7" w:rsidRPr="00A31D40" w:rsidRDefault="002D7BB7" w:rsidP="00225917">
            <w:pPr>
              <w:jc w:val="both"/>
              <w:rPr>
                <w:rFonts w:eastAsia="Calibri"/>
                <w:sz w:val="26"/>
                <w:szCs w:val="26"/>
              </w:rPr>
            </w:pPr>
          </w:p>
          <w:p w14:paraId="1B6FB651" w14:textId="77777777" w:rsidR="002D7BB7" w:rsidRPr="00A31D40" w:rsidRDefault="002D7BB7" w:rsidP="00225917">
            <w:pPr>
              <w:jc w:val="both"/>
              <w:rPr>
                <w:rFonts w:eastAsia="Calibri"/>
                <w:sz w:val="26"/>
                <w:szCs w:val="26"/>
              </w:rPr>
            </w:pPr>
          </w:p>
          <w:p w14:paraId="27B1F222" w14:textId="77777777" w:rsidR="002D7BB7" w:rsidRPr="00A31D40" w:rsidRDefault="002D7BB7" w:rsidP="00225917">
            <w:pPr>
              <w:jc w:val="both"/>
              <w:rPr>
                <w:rFonts w:eastAsia="Calibri"/>
                <w:sz w:val="26"/>
                <w:szCs w:val="26"/>
                <w:lang w:val="en-US"/>
              </w:rPr>
            </w:pPr>
            <w:r w:rsidRPr="00A31D40">
              <w:rPr>
                <w:rFonts w:eastAsia="Calibri"/>
                <w:sz w:val="26"/>
                <w:szCs w:val="26"/>
                <w:lang w:val="en-US"/>
              </w:rPr>
              <w:t>- HS lắng nghe cách thực hiện</w:t>
            </w:r>
          </w:p>
          <w:p w14:paraId="70A2B85F" w14:textId="77777777" w:rsidR="002D7BB7" w:rsidRPr="00A31D40" w:rsidRDefault="002D7BB7" w:rsidP="00225917">
            <w:pPr>
              <w:jc w:val="both"/>
              <w:rPr>
                <w:rFonts w:eastAsia="Calibri"/>
                <w:sz w:val="26"/>
                <w:szCs w:val="26"/>
                <w:lang w:val="en-US"/>
              </w:rPr>
            </w:pPr>
            <w:r w:rsidRPr="00A31D40">
              <w:rPr>
                <w:rFonts w:eastAsia="Calibri"/>
                <w:sz w:val="26"/>
                <w:szCs w:val="26"/>
              </w:rPr>
              <w:t xml:space="preserve">- </w:t>
            </w:r>
            <w:r w:rsidRPr="00A31D40">
              <w:rPr>
                <w:rFonts w:eastAsia="Calibri"/>
                <w:sz w:val="26"/>
                <w:szCs w:val="26"/>
                <w:lang w:val="en-US"/>
              </w:rPr>
              <w:t>HS thực hiện làm bài</w:t>
            </w:r>
          </w:p>
          <w:p w14:paraId="2D88134B" w14:textId="77777777" w:rsidR="002D7BB7" w:rsidRPr="00A31D40" w:rsidRDefault="002D7BB7" w:rsidP="00225917">
            <w:pPr>
              <w:jc w:val="both"/>
              <w:rPr>
                <w:noProof/>
                <w:sz w:val="26"/>
                <w:szCs w:val="26"/>
                <w:lang w:val="en-US"/>
              </w:rPr>
            </w:pPr>
          </w:p>
          <w:p w14:paraId="5858E49C" w14:textId="77777777" w:rsidR="002D7BB7" w:rsidRPr="00A31D40" w:rsidRDefault="002D7BB7" w:rsidP="00225917">
            <w:pPr>
              <w:jc w:val="both"/>
              <w:rPr>
                <w:noProof/>
                <w:sz w:val="26"/>
                <w:szCs w:val="26"/>
                <w:lang w:val="en-US"/>
              </w:rPr>
            </w:pPr>
          </w:p>
          <w:p w14:paraId="65470FA2" w14:textId="77777777" w:rsidR="002D7BB7" w:rsidRPr="00A31D40" w:rsidRDefault="002D7BB7" w:rsidP="00225917">
            <w:pPr>
              <w:jc w:val="both"/>
              <w:rPr>
                <w:rFonts w:eastAsia="Calibri"/>
                <w:sz w:val="26"/>
                <w:szCs w:val="26"/>
                <w:lang w:val="en-US"/>
              </w:rPr>
            </w:pPr>
          </w:p>
          <w:p w14:paraId="722FA752" w14:textId="77777777" w:rsidR="002D7BB7" w:rsidRPr="00A31D40" w:rsidRDefault="002D7BB7" w:rsidP="00225917">
            <w:pPr>
              <w:jc w:val="both"/>
              <w:rPr>
                <w:rFonts w:eastAsia="Calibri"/>
                <w:sz w:val="26"/>
                <w:szCs w:val="26"/>
                <w:lang w:val="en-US"/>
              </w:rPr>
            </w:pPr>
            <w:r w:rsidRPr="00A31D40">
              <w:rPr>
                <w:rFonts w:eastAsia="Calibri"/>
                <w:sz w:val="26"/>
                <w:szCs w:val="26"/>
                <w:lang w:val="en-US"/>
              </w:rPr>
              <w:t>- HS nhận xét</w:t>
            </w:r>
          </w:p>
          <w:p w14:paraId="2932DD17" w14:textId="77777777" w:rsidR="002D7BB7" w:rsidRPr="00A31D40" w:rsidRDefault="002D7BB7" w:rsidP="00225917">
            <w:pPr>
              <w:jc w:val="both"/>
              <w:rPr>
                <w:rFonts w:eastAsia="Calibri"/>
                <w:sz w:val="26"/>
                <w:szCs w:val="26"/>
                <w:lang w:val="en-US"/>
              </w:rPr>
            </w:pPr>
            <w:r w:rsidRPr="00A31D40">
              <w:rPr>
                <w:rFonts w:eastAsia="Calibri"/>
                <w:sz w:val="26"/>
                <w:szCs w:val="26"/>
                <w:lang w:val="en-US"/>
              </w:rPr>
              <w:t>- HS lắng nghe, quan sát</w:t>
            </w:r>
          </w:p>
          <w:p w14:paraId="1F588F34" w14:textId="77777777" w:rsidR="002D7BB7" w:rsidRPr="00A31D40" w:rsidRDefault="002D7BB7" w:rsidP="00225917">
            <w:pPr>
              <w:jc w:val="both"/>
              <w:rPr>
                <w:rFonts w:eastAsia="Calibri"/>
                <w:sz w:val="26"/>
                <w:szCs w:val="26"/>
                <w:lang w:val="en-US"/>
              </w:rPr>
            </w:pPr>
          </w:p>
          <w:p w14:paraId="237A7B2F" w14:textId="77777777" w:rsidR="002D7BB7" w:rsidRPr="00A31D40" w:rsidRDefault="002D7BB7" w:rsidP="00225917">
            <w:pPr>
              <w:rPr>
                <w:rFonts w:eastAsia="Calibri"/>
                <w:sz w:val="26"/>
                <w:szCs w:val="26"/>
                <w:lang w:val="en-US"/>
              </w:rPr>
            </w:pPr>
          </w:p>
        </w:tc>
      </w:tr>
      <w:tr w:rsidR="002D7BB7" w:rsidRPr="00A31D40" w14:paraId="274E596C" w14:textId="77777777" w:rsidTr="00225917">
        <w:tc>
          <w:tcPr>
            <w:tcW w:w="5245" w:type="dxa"/>
            <w:tcBorders>
              <w:top w:val="dashed" w:sz="4" w:space="0" w:color="auto"/>
              <w:bottom w:val="dashed" w:sz="4" w:space="0" w:color="auto"/>
            </w:tcBorders>
          </w:tcPr>
          <w:p w14:paraId="6FD4255A" w14:textId="77777777" w:rsidR="002D7BB7" w:rsidRPr="00A31D40" w:rsidRDefault="002D7BB7" w:rsidP="00225917">
            <w:pPr>
              <w:jc w:val="both"/>
              <w:rPr>
                <w:rFonts w:eastAsia="Calibri"/>
                <w:b/>
                <w:sz w:val="26"/>
                <w:szCs w:val="26"/>
              </w:rPr>
            </w:pPr>
            <w:r w:rsidRPr="00A31D40">
              <w:rPr>
                <w:rFonts w:eastAsia="Calibri"/>
                <w:b/>
                <w:sz w:val="26"/>
                <w:szCs w:val="26"/>
              </w:rPr>
              <w:t>* Bài 3: VBT/61</w:t>
            </w:r>
          </w:p>
          <w:p w14:paraId="38A9ED00" w14:textId="77777777" w:rsidR="002D7BB7" w:rsidRPr="00A31D40" w:rsidRDefault="002D7BB7" w:rsidP="00225917">
            <w:pPr>
              <w:jc w:val="both"/>
              <w:rPr>
                <w:rFonts w:eastAsia="Calibri"/>
                <w:sz w:val="26"/>
                <w:szCs w:val="26"/>
              </w:rPr>
            </w:pPr>
            <w:r w:rsidRPr="00A31D40">
              <w:rPr>
                <w:rFonts w:eastAsia="Calibri"/>
                <w:sz w:val="26"/>
                <w:szCs w:val="26"/>
              </w:rPr>
              <w:t>- GV hướng dẫn HS cách thực hiện:</w:t>
            </w:r>
          </w:p>
          <w:p w14:paraId="69F5E3DA" w14:textId="77777777" w:rsidR="002D7BB7" w:rsidRPr="00A31D40" w:rsidRDefault="002D7BB7" w:rsidP="00225917">
            <w:pPr>
              <w:jc w:val="both"/>
              <w:rPr>
                <w:rFonts w:eastAsia="Calibri"/>
                <w:sz w:val="26"/>
                <w:szCs w:val="26"/>
              </w:rPr>
            </w:pPr>
            <w:r w:rsidRPr="00A31D40">
              <w:rPr>
                <w:rFonts w:eastAsia="Calibri"/>
                <w:sz w:val="26"/>
                <w:szCs w:val="26"/>
              </w:rPr>
              <w:t xml:space="preserve">+ Tìm số đơn vị dựa vào thừa số 3 và tích = 6 </w:t>
            </w:r>
          </w:p>
          <w:p w14:paraId="19330DA5" w14:textId="77777777" w:rsidR="002D7BB7" w:rsidRPr="00A31D40" w:rsidRDefault="002D7BB7" w:rsidP="00225917">
            <w:pPr>
              <w:jc w:val="both"/>
              <w:rPr>
                <w:rFonts w:eastAsia="Calibri"/>
                <w:sz w:val="26"/>
                <w:szCs w:val="26"/>
              </w:rPr>
            </w:pPr>
            <w:r w:rsidRPr="00A31D40">
              <w:rPr>
                <w:rFonts w:eastAsia="Calibri"/>
                <w:sz w:val="26"/>
                <w:szCs w:val="26"/>
              </w:rPr>
              <w:t>+ Còn dư số nào, ghép vào 2 ô trống còn lại cho cho phù hợp.</w:t>
            </w:r>
          </w:p>
          <w:p w14:paraId="569F388C" w14:textId="77777777" w:rsidR="002D7BB7" w:rsidRPr="00A31D40" w:rsidRDefault="002D7BB7" w:rsidP="00225917">
            <w:pPr>
              <w:jc w:val="both"/>
              <w:rPr>
                <w:rFonts w:eastAsia="Calibri"/>
                <w:sz w:val="26"/>
                <w:szCs w:val="26"/>
              </w:rPr>
            </w:pPr>
            <w:r w:rsidRPr="00A31D40">
              <w:rPr>
                <w:rFonts w:eastAsia="Calibri"/>
                <w:sz w:val="26"/>
                <w:szCs w:val="26"/>
              </w:rPr>
              <w:t>- GV nhận xét, khen, chốt kiến thức</w:t>
            </w:r>
          </w:p>
          <w:p w14:paraId="3549493F" w14:textId="77777777" w:rsidR="002D7BB7" w:rsidRPr="00A31D40" w:rsidRDefault="002D7BB7" w:rsidP="00225917">
            <w:pPr>
              <w:jc w:val="both"/>
              <w:rPr>
                <w:b/>
                <w:sz w:val="26"/>
                <w:szCs w:val="26"/>
              </w:rPr>
            </w:pPr>
            <w:r w:rsidRPr="00A31D40">
              <w:rPr>
                <w:i/>
                <w:sz w:val="26"/>
                <w:szCs w:val="26"/>
              </w:rPr>
              <w:t xml:space="preserve">  =&gt;Gv chốt </w:t>
            </w:r>
          </w:p>
        </w:tc>
        <w:tc>
          <w:tcPr>
            <w:tcW w:w="4045" w:type="dxa"/>
            <w:tcBorders>
              <w:top w:val="dashed" w:sz="4" w:space="0" w:color="auto"/>
              <w:bottom w:val="dashed" w:sz="4" w:space="0" w:color="auto"/>
            </w:tcBorders>
          </w:tcPr>
          <w:p w14:paraId="578BCF6D" w14:textId="77777777" w:rsidR="002D7BB7" w:rsidRPr="00A31D40" w:rsidRDefault="002D7BB7" w:rsidP="00225917">
            <w:pPr>
              <w:rPr>
                <w:sz w:val="26"/>
                <w:szCs w:val="26"/>
              </w:rPr>
            </w:pPr>
          </w:p>
          <w:p w14:paraId="29A164C3" w14:textId="77777777" w:rsidR="002D7BB7" w:rsidRPr="00A31D40" w:rsidRDefault="002D7BB7" w:rsidP="00225917">
            <w:pPr>
              <w:rPr>
                <w:sz w:val="26"/>
                <w:szCs w:val="26"/>
              </w:rPr>
            </w:pPr>
            <w:r w:rsidRPr="00A31D40">
              <w:rPr>
                <w:sz w:val="26"/>
                <w:szCs w:val="26"/>
              </w:rPr>
              <w:t>- HS thực hiện</w:t>
            </w:r>
          </w:p>
          <w:p w14:paraId="2FA3505A" w14:textId="77777777" w:rsidR="002D7BB7" w:rsidRPr="00A31D40" w:rsidRDefault="002D7BB7" w:rsidP="00225917">
            <w:pPr>
              <w:rPr>
                <w:rFonts w:eastAsia="Calibri"/>
                <w:i/>
                <w:sz w:val="26"/>
                <w:szCs w:val="26"/>
                <w:lang w:val="en-US"/>
              </w:rPr>
            </w:pPr>
          </w:p>
        </w:tc>
      </w:tr>
      <w:tr w:rsidR="002D7BB7" w:rsidRPr="00A31D40" w14:paraId="6B5D8BF3" w14:textId="77777777" w:rsidTr="00225917">
        <w:tc>
          <w:tcPr>
            <w:tcW w:w="5245" w:type="dxa"/>
            <w:tcBorders>
              <w:top w:val="dashed" w:sz="4" w:space="0" w:color="auto"/>
              <w:bottom w:val="dashed" w:sz="4" w:space="0" w:color="auto"/>
            </w:tcBorders>
          </w:tcPr>
          <w:p w14:paraId="03C95E14" w14:textId="77777777" w:rsidR="002D7BB7" w:rsidRPr="00A31D40" w:rsidRDefault="002D7BB7" w:rsidP="00225917">
            <w:pPr>
              <w:jc w:val="both"/>
              <w:rPr>
                <w:rFonts w:eastAsia="Calibri"/>
                <w:b/>
                <w:sz w:val="26"/>
                <w:szCs w:val="26"/>
              </w:rPr>
            </w:pPr>
            <w:r w:rsidRPr="00A31D40">
              <w:rPr>
                <w:rFonts w:eastAsia="Calibri"/>
                <w:b/>
                <w:sz w:val="26"/>
                <w:szCs w:val="26"/>
              </w:rPr>
              <w:t xml:space="preserve">* Bài 4: VBT/61. </w:t>
            </w:r>
          </w:p>
          <w:p w14:paraId="5F2AD093" w14:textId="77777777" w:rsidR="002D7BB7" w:rsidRPr="00A31D40" w:rsidRDefault="002D7BB7" w:rsidP="00225917">
            <w:pPr>
              <w:jc w:val="both"/>
              <w:rPr>
                <w:rFonts w:eastAsia="Calibri"/>
                <w:sz w:val="26"/>
                <w:szCs w:val="26"/>
              </w:rPr>
            </w:pPr>
            <w:r w:rsidRPr="00A31D40">
              <w:rPr>
                <w:rFonts w:eastAsia="Calibri"/>
                <w:sz w:val="26"/>
                <w:szCs w:val="26"/>
              </w:rPr>
              <w:t>- GV gọi 1 hs nêu</w:t>
            </w:r>
          </w:p>
          <w:p w14:paraId="089070CC" w14:textId="77777777" w:rsidR="002D7BB7" w:rsidRPr="00A31D40" w:rsidRDefault="002D7BB7" w:rsidP="00225917">
            <w:pPr>
              <w:jc w:val="both"/>
              <w:rPr>
                <w:rFonts w:eastAsia="Calibri"/>
                <w:sz w:val="26"/>
                <w:szCs w:val="26"/>
              </w:rPr>
            </w:pPr>
            <w:r w:rsidRPr="00A31D40">
              <w:rPr>
                <w:rFonts w:eastAsia="Calibri"/>
                <w:sz w:val="26"/>
                <w:szCs w:val="26"/>
              </w:rPr>
              <w:t>- G</w:t>
            </w:r>
            <w:r w:rsidRPr="00A31D40">
              <w:rPr>
                <w:rFonts w:eastAsia="Calibri"/>
                <w:sz w:val="26"/>
                <w:szCs w:val="26"/>
                <w:lang w:val="vi-VN"/>
              </w:rPr>
              <w:t xml:space="preserve">V </w:t>
            </w:r>
            <w:r w:rsidRPr="00A31D40">
              <w:rPr>
                <w:rFonts w:eastAsia="Calibri"/>
                <w:sz w:val="26"/>
                <w:szCs w:val="26"/>
              </w:rPr>
              <w:t>nhận xét, chốt kết quả:</w:t>
            </w:r>
          </w:p>
          <w:p w14:paraId="2843E9F9" w14:textId="77777777" w:rsidR="002D7BB7" w:rsidRPr="00A31D40" w:rsidRDefault="002D7BB7" w:rsidP="00225917">
            <w:pPr>
              <w:jc w:val="both"/>
              <w:rPr>
                <w:sz w:val="26"/>
                <w:szCs w:val="26"/>
              </w:rPr>
            </w:pPr>
            <w:r w:rsidRPr="00A31D40">
              <w:rPr>
                <w:i/>
                <w:sz w:val="26"/>
                <w:szCs w:val="26"/>
              </w:rPr>
              <w:lastRenderedPageBreak/>
              <w:t xml:space="preserve"> =&gt; Gv chốt </w:t>
            </w:r>
          </w:p>
        </w:tc>
        <w:tc>
          <w:tcPr>
            <w:tcW w:w="4045" w:type="dxa"/>
            <w:tcBorders>
              <w:top w:val="dashed" w:sz="4" w:space="0" w:color="auto"/>
              <w:bottom w:val="dashed" w:sz="4" w:space="0" w:color="auto"/>
            </w:tcBorders>
          </w:tcPr>
          <w:p w14:paraId="5073C135" w14:textId="77777777" w:rsidR="002D7BB7" w:rsidRPr="00A31D40" w:rsidRDefault="002D7BB7" w:rsidP="00225917">
            <w:pPr>
              <w:rPr>
                <w:sz w:val="26"/>
                <w:szCs w:val="26"/>
              </w:rPr>
            </w:pPr>
          </w:p>
          <w:p w14:paraId="03C80099" w14:textId="77777777" w:rsidR="002D7BB7" w:rsidRPr="00A31D40" w:rsidRDefault="002D7BB7" w:rsidP="00225917">
            <w:pPr>
              <w:jc w:val="both"/>
              <w:rPr>
                <w:rFonts w:eastAsia="Calibri"/>
                <w:i/>
                <w:sz w:val="26"/>
                <w:szCs w:val="26"/>
              </w:rPr>
            </w:pPr>
            <w:r w:rsidRPr="00A31D40">
              <w:rPr>
                <w:sz w:val="26"/>
                <w:szCs w:val="26"/>
              </w:rPr>
              <w:t xml:space="preserve">- Hs nêu kết quả: </w:t>
            </w:r>
          </w:p>
          <w:p w14:paraId="2ACBA81A" w14:textId="77777777" w:rsidR="002D7BB7" w:rsidRPr="00A31D40" w:rsidRDefault="002D7BB7" w:rsidP="00225917">
            <w:pPr>
              <w:jc w:val="both"/>
              <w:rPr>
                <w:rFonts w:eastAsia="Calibri"/>
                <w:i/>
                <w:sz w:val="26"/>
                <w:szCs w:val="26"/>
              </w:rPr>
            </w:pPr>
            <w:r w:rsidRPr="00A31D40">
              <w:rPr>
                <w:rFonts w:eastAsia="Calibri"/>
                <w:i/>
                <w:sz w:val="26"/>
                <w:szCs w:val="26"/>
              </w:rPr>
              <w:t xml:space="preserve">Sau 3 ngày, Nam đọc được số số </w:t>
            </w:r>
            <w:r w:rsidRPr="00A31D40">
              <w:rPr>
                <w:rFonts w:eastAsia="Calibri"/>
                <w:i/>
                <w:sz w:val="26"/>
                <w:szCs w:val="26"/>
              </w:rPr>
              <w:lastRenderedPageBreak/>
              <w:t>trang truyện là:</w:t>
            </w:r>
          </w:p>
          <w:p w14:paraId="61FCC1F6" w14:textId="77777777" w:rsidR="002D7BB7" w:rsidRPr="00A31D40" w:rsidRDefault="002D7BB7" w:rsidP="00225917">
            <w:pPr>
              <w:jc w:val="both"/>
              <w:rPr>
                <w:rFonts w:eastAsia="Calibri"/>
                <w:i/>
                <w:sz w:val="26"/>
                <w:szCs w:val="26"/>
                <w:lang w:val="fr-FR"/>
              </w:rPr>
            </w:pPr>
            <w:r w:rsidRPr="00A31D40">
              <w:rPr>
                <w:rFonts w:eastAsia="Calibri"/>
                <w:i/>
                <w:sz w:val="26"/>
                <w:szCs w:val="26"/>
              </w:rPr>
              <w:t xml:space="preserve">       </w:t>
            </w:r>
            <w:r w:rsidRPr="00A31D40">
              <w:rPr>
                <w:rFonts w:eastAsia="Calibri"/>
                <w:i/>
                <w:sz w:val="26"/>
                <w:szCs w:val="26"/>
                <w:lang w:val="fr-FR"/>
              </w:rPr>
              <w:t>24 x 3 = 72 (trang)</w:t>
            </w:r>
          </w:p>
          <w:p w14:paraId="38A9F660" w14:textId="77777777" w:rsidR="002D7BB7" w:rsidRPr="00A31D40" w:rsidRDefault="002D7BB7" w:rsidP="00225917">
            <w:pPr>
              <w:jc w:val="both"/>
              <w:rPr>
                <w:sz w:val="26"/>
                <w:szCs w:val="26"/>
              </w:rPr>
            </w:pPr>
            <w:r w:rsidRPr="00A31D40">
              <w:rPr>
                <w:rFonts w:eastAsia="Calibri"/>
                <w:i/>
                <w:sz w:val="26"/>
                <w:szCs w:val="26"/>
                <w:lang w:val="fr-FR"/>
              </w:rPr>
              <w:t xml:space="preserve">           Đáp số: 72 trang</w:t>
            </w:r>
          </w:p>
        </w:tc>
      </w:tr>
      <w:tr w:rsidR="002D7BB7" w:rsidRPr="00A31D40" w14:paraId="5FC83392" w14:textId="77777777" w:rsidTr="00225917">
        <w:tc>
          <w:tcPr>
            <w:tcW w:w="5245" w:type="dxa"/>
            <w:tcBorders>
              <w:top w:val="dashed" w:sz="4" w:space="0" w:color="auto"/>
              <w:bottom w:val="dashed" w:sz="4" w:space="0" w:color="auto"/>
            </w:tcBorders>
          </w:tcPr>
          <w:p w14:paraId="7ECEE9A0" w14:textId="77777777" w:rsidR="002D7BB7" w:rsidRPr="00A31D40" w:rsidRDefault="002D7BB7" w:rsidP="00225917">
            <w:pPr>
              <w:jc w:val="both"/>
              <w:rPr>
                <w:rFonts w:eastAsia="Calibri"/>
                <w:b/>
                <w:sz w:val="26"/>
                <w:szCs w:val="26"/>
              </w:rPr>
            </w:pPr>
            <w:r w:rsidRPr="00A31D40">
              <w:rPr>
                <w:rFonts w:eastAsia="Calibri"/>
                <w:b/>
                <w:sz w:val="26"/>
                <w:szCs w:val="26"/>
              </w:rPr>
              <w:lastRenderedPageBreak/>
              <w:t>3. Vận dụng</w:t>
            </w:r>
          </w:p>
          <w:p w14:paraId="62E5A52B" w14:textId="77777777" w:rsidR="002D7BB7" w:rsidRPr="00A31D40" w:rsidRDefault="002D7BB7" w:rsidP="00225917">
            <w:pPr>
              <w:jc w:val="both"/>
              <w:rPr>
                <w:sz w:val="26"/>
                <w:szCs w:val="26"/>
              </w:rPr>
            </w:pPr>
            <w:r w:rsidRPr="00A31D40">
              <w:rPr>
                <w:b/>
                <w:sz w:val="26"/>
                <w:szCs w:val="26"/>
              </w:rPr>
              <w:t xml:space="preserve">- </w:t>
            </w:r>
            <w:r w:rsidRPr="00A31D40">
              <w:rPr>
                <w:sz w:val="26"/>
                <w:szCs w:val="26"/>
              </w:rPr>
              <w:t>GV tổ chức cho HS thi giải nhanh tính đúng bài toán sau:</w:t>
            </w:r>
          </w:p>
          <w:p w14:paraId="1EFE612D" w14:textId="77777777" w:rsidR="002D7BB7" w:rsidRPr="00A31D40" w:rsidRDefault="002D7BB7" w:rsidP="00225917">
            <w:pPr>
              <w:jc w:val="both"/>
              <w:rPr>
                <w:sz w:val="26"/>
                <w:szCs w:val="26"/>
              </w:rPr>
            </w:pPr>
            <w:r w:rsidRPr="00A31D40">
              <w:rPr>
                <w:sz w:val="26"/>
                <w:szCs w:val="26"/>
              </w:rPr>
              <w:t>+ Bài toán: Bốn anh em sinh tư năm nay 19 tuổi. Hỏi tổng số tuổi của bốn anh em hiện nay là bao nhiêu tuổi?</w:t>
            </w:r>
          </w:p>
          <w:p w14:paraId="1FE2CD2C" w14:textId="77777777" w:rsidR="002D7BB7" w:rsidRPr="00A31D40" w:rsidRDefault="002D7BB7" w:rsidP="00225917">
            <w:pPr>
              <w:jc w:val="both"/>
              <w:rPr>
                <w:rFonts w:eastAsia="Calibri"/>
                <w:i/>
                <w:sz w:val="26"/>
                <w:szCs w:val="26"/>
              </w:rPr>
            </w:pPr>
            <w:r w:rsidRPr="00A31D40">
              <w:rPr>
                <w:sz w:val="26"/>
                <w:szCs w:val="26"/>
              </w:rPr>
              <w:t>- Nhận xét, tuyên dương</w:t>
            </w:r>
          </w:p>
          <w:p w14:paraId="5AE5D1F2" w14:textId="77777777" w:rsidR="002D7BB7" w:rsidRPr="00A31D40" w:rsidRDefault="002D7BB7" w:rsidP="00225917">
            <w:pPr>
              <w:jc w:val="both"/>
              <w:rPr>
                <w:rFonts w:eastAsia="Calibri"/>
                <w:sz w:val="26"/>
                <w:szCs w:val="26"/>
                <w:lang w:val="vi-VN"/>
              </w:rPr>
            </w:pPr>
            <w:r w:rsidRPr="00A31D40">
              <w:rPr>
                <w:rFonts w:eastAsia="Calibri"/>
                <w:sz w:val="26"/>
                <w:szCs w:val="26"/>
              </w:rPr>
              <w:t xml:space="preserve">- </w:t>
            </w:r>
            <w:r w:rsidRPr="00A31D40">
              <w:rPr>
                <w:rFonts w:eastAsia="Calibri"/>
                <w:sz w:val="26"/>
                <w:szCs w:val="26"/>
                <w:lang w:val="vi-VN"/>
              </w:rPr>
              <w:t xml:space="preserve">GV nhận xét giờ học. </w:t>
            </w:r>
          </w:p>
          <w:p w14:paraId="3DB41D43" w14:textId="77777777" w:rsidR="002D7BB7" w:rsidRPr="00A31D40" w:rsidRDefault="002D7BB7" w:rsidP="00225917">
            <w:pPr>
              <w:jc w:val="both"/>
              <w:rPr>
                <w:rFonts w:eastAsia="Calibri"/>
                <w:i/>
                <w:sz w:val="26"/>
                <w:szCs w:val="26"/>
                <w:lang w:val="vi-VN"/>
              </w:rPr>
            </w:pPr>
            <w:r w:rsidRPr="00A31D40">
              <w:rPr>
                <w:rFonts w:eastAsia="Calibri"/>
                <w:sz w:val="26"/>
                <w:szCs w:val="26"/>
                <w:lang w:val="vi-VN"/>
              </w:rPr>
              <w:t>- GV dặn HS về xem lại bài và chuẩn bị bài sau.</w:t>
            </w:r>
          </w:p>
        </w:tc>
        <w:tc>
          <w:tcPr>
            <w:tcW w:w="4045" w:type="dxa"/>
            <w:tcBorders>
              <w:top w:val="dashed" w:sz="4" w:space="0" w:color="auto"/>
              <w:bottom w:val="dashed" w:sz="4" w:space="0" w:color="auto"/>
            </w:tcBorders>
          </w:tcPr>
          <w:p w14:paraId="41D35FD8" w14:textId="77777777" w:rsidR="002D7BB7" w:rsidRPr="00A31D40" w:rsidRDefault="002D7BB7" w:rsidP="00225917">
            <w:pPr>
              <w:rPr>
                <w:sz w:val="26"/>
                <w:szCs w:val="26"/>
              </w:rPr>
            </w:pPr>
          </w:p>
          <w:p w14:paraId="6510A667" w14:textId="77777777" w:rsidR="002D7BB7" w:rsidRPr="00A31D40" w:rsidRDefault="002D7BB7" w:rsidP="00225917">
            <w:pPr>
              <w:rPr>
                <w:sz w:val="26"/>
                <w:szCs w:val="26"/>
              </w:rPr>
            </w:pPr>
            <w:r w:rsidRPr="00A31D40">
              <w:rPr>
                <w:sz w:val="26"/>
                <w:szCs w:val="26"/>
              </w:rPr>
              <w:t>- HS thi đua giải nhanh, tính đúng bài toán.</w:t>
            </w:r>
          </w:p>
          <w:p w14:paraId="4ACC9B74" w14:textId="77777777" w:rsidR="002D7BB7" w:rsidRPr="00A31D40" w:rsidRDefault="002D7BB7" w:rsidP="00225917">
            <w:pPr>
              <w:rPr>
                <w:sz w:val="26"/>
                <w:szCs w:val="26"/>
              </w:rPr>
            </w:pPr>
            <w:r w:rsidRPr="00A31D40">
              <w:rPr>
                <w:sz w:val="26"/>
                <w:szCs w:val="26"/>
              </w:rPr>
              <w:t>- HS trình bày.</w:t>
            </w:r>
          </w:p>
          <w:p w14:paraId="26748968" w14:textId="77777777" w:rsidR="002D7BB7" w:rsidRPr="00A31D40" w:rsidRDefault="002D7BB7" w:rsidP="00225917">
            <w:pPr>
              <w:tabs>
                <w:tab w:val="left" w:pos="7020"/>
              </w:tabs>
              <w:rPr>
                <w:rFonts w:eastAsia="Calibri"/>
                <w:sz w:val="26"/>
                <w:szCs w:val="26"/>
              </w:rPr>
            </w:pPr>
            <w:r w:rsidRPr="00A31D40">
              <w:rPr>
                <w:sz w:val="26"/>
                <w:szCs w:val="26"/>
              </w:rPr>
              <w:t>- Cả lớp nhận xét</w:t>
            </w:r>
          </w:p>
        </w:tc>
      </w:tr>
    </w:tbl>
    <w:p w14:paraId="28D24980" w14:textId="77777777" w:rsidR="00B1469F" w:rsidRPr="00A31D40" w:rsidRDefault="00B1469F" w:rsidP="00353406">
      <w:pPr>
        <w:rPr>
          <w:sz w:val="26"/>
          <w:szCs w:val="26"/>
          <w:lang w:val="en-US"/>
        </w:rPr>
      </w:pPr>
    </w:p>
    <w:p w14:paraId="7DD114F7" w14:textId="77777777" w:rsidR="00F43A2C" w:rsidRPr="00A31D40" w:rsidRDefault="00F43A2C" w:rsidP="00F43A2C">
      <w:pPr>
        <w:spacing w:line="288" w:lineRule="auto"/>
        <w:ind w:left="720" w:hanging="720"/>
        <w:jc w:val="center"/>
        <w:rPr>
          <w:b/>
          <w:bCs/>
          <w:sz w:val="26"/>
          <w:szCs w:val="26"/>
          <w:u w:val="single"/>
        </w:rPr>
      </w:pPr>
      <w:r w:rsidRPr="00A31D40">
        <w:rPr>
          <w:b/>
          <w:bCs/>
          <w:sz w:val="26"/>
          <w:szCs w:val="26"/>
          <w:u w:val="single"/>
        </w:rPr>
        <w:t>TỰ NHIÊN VÀ XÃ HỘI</w:t>
      </w:r>
    </w:p>
    <w:p w14:paraId="591E49BB" w14:textId="77777777" w:rsidR="00F43A2C" w:rsidRPr="00A31D40" w:rsidRDefault="00F43A2C" w:rsidP="00F43A2C">
      <w:pPr>
        <w:spacing w:line="288" w:lineRule="auto"/>
        <w:ind w:left="720" w:hanging="720"/>
        <w:jc w:val="center"/>
        <w:rPr>
          <w:b/>
          <w:bCs/>
          <w:sz w:val="26"/>
          <w:szCs w:val="26"/>
          <w:u w:val="single"/>
        </w:rPr>
      </w:pPr>
      <w:r w:rsidRPr="00A31D40">
        <w:rPr>
          <w:b/>
          <w:bCs/>
          <w:sz w:val="26"/>
          <w:szCs w:val="26"/>
          <w:u w:val="single"/>
        </w:rPr>
        <w:t>CHỦ ĐỀ 2</w:t>
      </w:r>
      <w:r w:rsidRPr="00A31D40">
        <w:rPr>
          <w:b/>
          <w:bCs/>
          <w:sz w:val="26"/>
          <w:szCs w:val="26"/>
        </w:rPr>
        <w:t>: TRƯỜNG HỌC</w:t>
      </w:r>
    </w:p>
    <w:p w14:paraId="79FF6A77" w14:textId="77777777" w:rsidR="00F43A2C" w:rsidRPr="00A31D40" w:rsidRDefault="00F43A2C" w:rsidP="00F43A2C">
      <w:pPr>
        <w:spacing w:line="288" w:lineRule="auto"/>
        <w:ind w:left="720" w:hanging="720"/>
        <w:jc w:val="center"/>
        <w:rPr>
          <w:b/>
          <w:bCs/>
          <w:sz w:val="26"/>
          <w:szCs w:val="26"/>
        </w:rPr>
      </w:pPr>
      <w:r w:rsidRPr="00A31D40">
        <w:rPr>
          <w:b/>
          <w:bCs/>
          <w:sz w:val="26"/>
          <w:szCs w:val="26"/>
        </w:rPr>
        <w:t xml:space="preserve">Bài 09: ÔN TẬP CHỦ ĐỀ TRƯỜNG HỌC(T2) </w:t>
      </w:r>
    </w:p>
    <w:p w14:paraId="56A447C6" w14:textId="77777777" w:rsidR="00F43A2C" w:rsidRPr="00A31D40" w:rsidRDefault="00F43A2C" w:rsidP="00F43A2C">
      <w:pPr>
        <w:spacing w:line="288" w:lineRule="auto"/>
        <w:ind w:firstLine="360"/>
        <w:rPr>
          <w:b/>
          <w:bCs/>
          <w:sz w:val="26"/>
          <w:szCs w:val="26"/>
          <w:u w:val="single"/>
        </w:rPr>
      </w:pPr>
    </w:p>
    <w:p w14:paraId="77624A06" w14:textId="77777777" w:rsidR="00F43A2C" w:rsidRPr="00A31D40" w:rsidRDefault="00F43A2C" w:rsidP="00F43A2C">
      <w:pPr>
        <w:spacing w:line="288" w:lineRule="auto"/>
        <w:ind w:firstLine="360"/>
        <w:rPr>
          <w:b/>
          <w:bCs/>
          <w:sz w:val="26"/>
          <w:szCs w:val="26"/>
          <w:u w:val="single"/>
        </w:rPr>
      </w:pPr>
      <w:r w:rsidRPr="00A31D40">
        <w:rPr>
          <w:b/>
          <w:bCs/>
          <w:sz w:val="26"/>
          <w:szCs w:val="26"/>
          <w:u w:val="single"/>
        </w:rPr>
        <w:t>I. YÊU CẦU CẦN ĐẠT:</w:t>
      </w:r>
    </w:p>
    <w:p w14:paraId="10BEB2E1" w14:textId="77777777" w:rsidR="00F43A2C" w:rsidRPr="00A31D40" w:rsidRDefault="00F43A2C" w:rsidP="00F43A2C">
      <w:pPr>
        <w:spacing w:line="288" w:lineRule="auto"/>
        <w:ind w:firstLine="360"/>
        <w:jc w:val="both"/>
        <w:rPr>
          <w:b/>
          <w:sz w:val="26"/>
          <w:szCs w:val="26"/>
        </w:rPr>
      </w:pPr>
      <w:r w:rsidRPr="00A31D40">
        <w:rPr>
          <w:b/>
          <w:sz w:val="26"/>
          <w:szCs w:val="26"/>
        </w:rPr>
        <w:t>1. Năng lực đặc thù: Sau khi học, học sinh sẽ:</w:t>
      </w:r>
    </w:p>
    <w:p w14:paraId="7EE12E63" w14:textId="77777777" w:rsidR="00F43A2C" w:rsidRPr="00A31D40" w:rsidRDefault="00F43A2C" w:rsidP="00F43A2C">
      <w:pPr>
        <w:spacing w:line="288" w:lineRule="auto"/>
        <w:ind w:firstLine="360"/>
        <w:jc w:val="both"/>
        <w:rPr>
          <w:sz w:val="26"/>
          <w:szCs w:val="26"/>
        </w:rPr>
      </w:pPr>
      <w:r w:rsidRPr="00A31D40">
        <w:rPr>
          <w:sz w:val="26"/>
          <w:szCs w:val="26"/>
        </w:rPr>
        <w:t>- Hệ thống được nội dung đã học về chủ đề Trường học: một số hoạt động kết nối với xã hội; truyền thống nhà trường; khảo sát về sự an toàn của trường học; giữ vệ sinh trường học.</w:t>
      </w:r>
    </w:p>
    <w:p w14:paraId="1FBD8533" w14:textId="77777777" w:rsidR="00F43A2C" w:rsidRPr="00A31D40" w:rsidRDefault="00F43A2C" w:rsidP="00F43A2C">
      <w:pPr>
        <w:spacing w:line="288" w:lineRule="auto"/>
        <w:ind w:firstLine="360"/>
        <w:jc w:val="both"/>
        <w:rPr>
          <w:sz w:val="26"/>
          <w:szCs w:val="26"/>
        </w:rPr>
      </w:pPr>
      <w:r w:rsidRPr="00A31D40">
        <w:rPr>
          <w:sz w:val="26"/>
          <w:szCs w:val="26"/>
        </w:rPr>
        <w:t>- Củng cố kĩ năng trình bày, chia sẻ thông tin.</w:t>
      </w:r>
    </w:p>
    <w:p w14:paraId="44ABCB52" w14:textId="77777777" w:rsidR="00F43A2C" w:rsidRPr="00A31D40" w:rsidRDefault="00F43A2C" w:rsidP="00F43A2C">
      <w:pPr>
        <w:spacing w:before="120" w:line="288" w:lineRule="auto"/>
        <w:ind w:firstLine="360"/>
        <w:jc w:val="both"/>
        <w:rPr>
          <w:b/>
          <w:sz w:val="26"/>
          <w:szCs w:val="26"/>
        </w:rPr>
      </w:pPr>
      <w:r w:rsidRPr="00A31D40">
        <w:rPr>
          <w:b/>
          <w:sz w:val="26"/>
          <w:szCs w:val="26"/>
        </w:rPr>
        <w:t>2. Năng lực chung.</w:t>
      </w:r>
    </w:p>
    <w:p w14:paraId="0DA3E1CF" w14:textId="77777777" w:rsidR="00F43A2C" w:rsidRPr="00A31D40" w:rsidRDefault="00F43A2C" w:rsidP="00F43A2C">
      <w:pPr>
        <w:spacing w:line="288" w:lineRule="auto"/>
        <w:ind w:firstLine="360"/>
        <w:jc w:val="both"/>
        <w:rPr>
          <w:sz w:val="26"/>
          <w:szCs w:val="26"/>
        </w:rPr>
      </w:pPr>
      <w:r w:rsidRPr="00A31D40">
        <w:rPr>
          <w:sz w:val="26"/>
          <w:szCs w:val="26"/>
        </w:rPr>
        <w:t>- Năng lực tự chủ, tự học: Có biểu hiện chú ý học tập, tự giác tìm hiểu bài để hoàn thành tốt nội dung tiết học.</w:t>
      </w:r>
    </w:p>
    <w:p w14:paraId="631A6D95" w14:textId="77777777" w:rsidR="00F43A2C" w:rsidRPr="00A31D40" w:rsidRDefault="00F43A2C" w:rsidP="00F43A2C">
      <w:pPr>
        <w:spacing w:line="288" w:lineRule="auto"/>
        <w:ind w:firstLine="360"/>
        <w:jc w:val="both"/>
        <w:rPr>
          <w:sz w:val="26"/>
          <w:szCs w:val="26"/>
        </w:rPr>
      </w:pPr>
      <w:r w:rsidRPr="00A31D40">
        <w:rPr>
          <w:sz w:val="26"/>
          <w:szCs w:val="26"/>
        </w:rPr>
        <w:t>- Năng lực giải quyết vấn đề và sáng tạo: Có biểu hiện tích cực, sáng tạo trong các hoạt động học tập, trò chơi, vận dụng.</w:t>
      </w:r>
    </w:p>
    <w:p w14:paraId="07EACD7E" w14:textId="77777777" w:rsidR="00F43A2C" w:rsidRPr="00A31D40" w:rsidRDefault="00F43A2C" w:rsidP="00F43A2C">
      <w:pPr>
        <w:spacing w:line="288" w:lineRule="auto"/>
        <w:ind w:firstLine="360"/>
        <w:jc w:val="both"/>
        <w:rPr>
          <w:sz w:val="26"/>
          <w:szCs w:val="26"/>
        </w:rPr>
      </w:pPr>
      <w:r w:rsidRPr="00A31D40">
        <w:rPr>
          <w:sz w:val="26"/>
          <w:szCs w:val="26"/>
        </w:rPr>
        <w:t>- Năng lực giao tiếp và hợp tác: Có biểu hiện tích cực, sôi nổi và nhiệt tình trong hoạt động nhóm. Có khả năng trình bày, thuyết trình… trong các hoạt động học tập.</w:t>
      </w:r>
    </w:p>
    <w:p w14:paraId="55D9FE83" w14:textId="77777777" w:rsidR="00F43A2C" w:rsidRPr="00A31D40" w:rsidRDefault="00F43A2C" w:rsidP="00F43A2C">
      <w:pPr>
        <w:spacing w:before="120" w:line="288" w:lineRule="auto"/>
        <w:ind w:firstLine="360"/>
        <w:jc w:val="both"/>
        <w:rPr>
          <w:b/>
          <w:sz w:val="26"/>
          <w:szCs w:val="26"/>
        </w:rPr>
      </w:pPr>
      <w:r w:rsidRPr="00A31D40">
        <w:rPr>
          <w:b/>
          <w:sz w:val="26"/>
          <w:szCs w:val="26"/>
        </w:rPr>
        <w:t>3. Phẩm chất.</w:t>
      </w:r>
    </w:p>
    <w:p w14:paraId="2705DA15" w14:textId="77777777" w:rsidR="00F43A2C" w:rsidRPr="00A31D40" w:rsidRDefault="00F43A2C" w:rsidP="00F43A2C">
      <w:pPr>
        <w:spacing w:line="288" w:lineRule="auto"/>
        <w:ind w:firstLine="360"/>
        <w:jc w:val="both"/>
        <w:rPr>
          <w:sz w:val="26"/>
          <w:szCs w:val="26"/>
        </w:rPr>
      </w:pPr>
      <w:r w:rsidRPr="00A31D40">
        <w:rPr>
          <w:sz w:val="26"/>
          <w:szCs w:val="26"/>
        </w:rPr>
        <w:t>- Phẩm chất nhân ái: Biết phân tích vấn đề và xử lí tình huống liên quan tới việc quan sát phát hiện những gì chưa an toàn, chưa vệ sinh ở trường học.</w:t>
      </w:r>
    </w:p>
    <w:p w14:paraId="268C2016" w14:textId="77777777" w:rsidR="00F43A2C" w:rsidRPr="00A31D40" w:rsidRDefault="00F43A2C" w:rsidP="00F43A2C">
      <w:pPr>
        <w:spacing w:line="288" w:lineRule="auto"/>
        <w:ind w:firstLine="360"/>
        <w:jc w:val="both"/>
        <w:rPr>
          <w:sz w:val="26"/>
          <w:szCs w:val="26"/>
        </w:rPr>
      </w:pPr>
      <w:r w:rsidRPr="00A31D40">
        <w:rPr>
          <w:sz w:val="26"/>
          <w:szCs w:val="26"/>
        </w:rPr>
        <w:t>- Phẩm chất chăm chỉ: Có tinh thần chăm chỉ học tập, luôn tự giác tìm hiểu bài.</w:t>
      </w:r>
    </w:p>
    <w:p w14:paraId="68B7B844" w14:textId="77777777" w:rsidR="00F43A2C" w:rsidRPr="00A31D40" w:rsidRDefault="00F43A2C" w:rsidP="00F43A2C">
      <w:pPr>
        <w:spacing w:line="288" w:lineRule="auto"/>
        <w:ind w:firstLine="360"/>
        <w:jc w:val="both"/>
        <w:rPr>
          <w:sz w:val="26"/>
          <w:szCs w:val="26"/>
        </w:rPr>
      </w:pPr>
      <w:r w:rsidRPr="00A31D40">
        <w:rPr>
          <w:sz w:val="26"/>
          <w:szCs w:val="26"/>
        </w:rPr>
        <w:t xml:space="preserve">- Phẩm chất trách nhiệm: Giữ trật tự, biết lắng nghe, học tập nghiêm túc. </w:t>
      </w:r>
    </w:p>
    <w:p w14:paraId="6B250575" w14:textId="77777777" w:rsidR="00F43A2C" w:rsidRPr="00A31D40" w:rsidRDefault="00F43A2C" w:rsidP="00F43A2C">
      <w:pPr>
        <w:spacing w:line="288" w:lineRule="auto"/>
        <w:ind w:firstLine="360"/>
        <w:jc w:val="both"/>
        <w:rPr>
          <w:b/>
          <w:sz w:val="26"/>
          <w:szCs w:val="26"/>
        </w:rPr>
      </w:pPr>
      <w:r w:rsidRPr="00A31D40">
        <w:rPr>
          <w:b/>
          <w:sz w:val="26"/>
          <w:szCs w:val="26"/>
        </w:rPr>
        <w:t xml:space="preserve">II. ĐỒ DÙNG DẠY HỌC </w:t>
      </w:r>
    </w:p>
    <w:p w14:paraId="064F43E8" w14:textId="77777777" w:rsidR="00F43A2C" w:rsidRPr="00A31D40" w:rsidRDefault="00F43A2C" w:rsidP="00F43A2C">
      <w:pPr>
        <w:spacing w:line="288" w:lineRule="auto"/>
        <w:ind w:firstLine="360"/>
        <w:jc w:val="both"/>
        <w:rPr>
          <w:sz w:val="26"/>
          <w:szCs w:val="26"/>
        </w:rPr>
      </w:pPr>
      <w:r w:rsidRPr="00A31D40">
        <w:rPr>
          <w:sz w:val="26"/>
          <w:szCs w:val="26"/>
        </w:rPr>
        <w:t>- Kế hoạch bài dạy, bài giảng Power point.</w:t>
      </w:r>
    </w:p>
    <w:p w14:paraId="29ECCC10" w14:textId="77777777" w:rsidR="00F43A2C" w:rsidRPr="00A31D40" w:rsidRDefault="00F43A2C" w:rsidP="00F43A2C">
      <w:pPr>
        <w:spacing w:line="288" w:lineRule="auto"/>
        <w:ind w:firstLine="360"/>
        <w:jc w:val="both"/>
        <w:rPr>
          <w:sz w:val="26"/>
          <w:szCs w:val="26"/>
        </w:rPr>
      </w:pPr>
      <w:r w:rsidRPr="00A31D40">
        <w:rPr>
          <w:sz w:val="26"/>
          <w:szCs w:val="26"/>
        </w:rPr>
        <w:t>- SGK và các thiết bị, học liệu phụ vụ cho tiết dạy.</w:t>
      </w:r>
    </w:p>
    <w:tbl>
      <w:tblPr>
        <w:tblStyle w:val="TableGrid18"/>
        <w:tblW w:w="0" w:type="auto"/>
        <w:tblBorders>
          <w:insideH w:val="dashed" w:sz="4" w:space="0" w:color="auto"/>
        </w:tblBorders>
        <w:tblLook w:val="04A0" w:firstRow="1" w:lastRow="0" w:firstColumn="1" w:lastColumn="0" w:noHBand="0" w:noVBand="1"/>
      </w:tblPr>
      <w:tblGrid>
        <w:gridCol w:w="5586"/>
        <w:gridCol w:w="360"/>
        <w:gridCol w:w="663"/>
        <w:gridCol w:w="90"/>
        <w:gridCol w:w="2822"/>
      </w:tblGrid>
      <w:tr w:rsidR="00F43A2C" w:rsidRPr="00A31D40" w14:paraId="347F8E2A" w14:textId="77777777" w:rsidTr="00CD086E">
        <w:tc>
          <w:tcPr>
            <w:tcW w:w="6609" w:type="dxa"/>
            <w:gridSpan w:val="3"/>
          </w:tcPr>
          <w:p w14:paraId="7C5D3ECD"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giáo viên</w:t>
            </w:r>
          </w:p>
        </w:tc>
        <w:tc>
          <w:tcPr>
            <w:tcW w:w="2912" w:type="dxa"/>
            <w:gridSpan w:val="2"/>
          </w:tcPr>
          <w:p w14:paraId="203F3922"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b/>
                <w:sz w:val="26"/>
                <w:szCs w:val="26"/>
                <w:lang w:val="nl-NL"/>
              </w:rPr>
              <w:t>Hoạt động của học sinh</w:t>
            </w:r>
          </w:p>
        </w:tc>
      </w:tr>
      <w:tr w:rsidR="00F43A2C" w:rsidRPr="00A31D40" w14:paraId="57847871" w14:textId="77777777" w:rsidTr="00CD086E">
        <w:tc>
          <w:tcPr>
            <w:tcW w:w="9521" w:type="dxa"/>
            <w:gridSpan w:val="5"/>
          </w:tcPr>
          <w:p w14:paraId="1C7DBFAC" w14:textId="77777777" w:rsidR="00F43A2C" w:rsidRPr="00A31D40" w:rsidRDefault="00F43A2C" w:rsidP="00CD086E">
            <w:pPr>
              <w:spacing w:line="288" w:lineRule="auto"/>
              <w:jc w:val="both"/>
              <w:rPr>
                <w:rFonts w:ascii="Times New Roman" w:hAnsi="Times New Roman"/>
                <w:bCs/>
                <w:i/>
                <w:sz w:val="26"/>
                <w:szCs w:val="26"/>
                <w:lang w:val="nl-NL"/>
              </w:rPr>
            </w:pPr>
            <w:r w:rsidRPr="00A31D40">
              <w:rPr>
                <w:rFonts w:ascii="Times New Roman" w:hAnsi="Times New Roman"/>
                <w:b/>
                <w:bCs/>
                <w:sz w:val="26"/>
                <w:szCs w:val="26"/>
                <w:lang w:val="nl-NL"/>
              </w:rPr>
              <w:t>1. Khởi động:</w:t>
            </w:r>
          </w:p>
          <w:p w14:paraId="1F2ED7DE"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xml:space="preserve">- Mục tiêu: </w:t>
            </w:r>
          </w:p>
          <w:p w14:paraId="631C23D5"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sz w:val="26"/>
                <w:szCs w:val="26"/>
                <w:lang w:val="nl-NL"/>
              </w:rPr>
              <w:lastRenderedPageBreak/>
              <w:t>+ Tạo không khí vui vẻ, khấn khởi trước giờ học.</w:t>
            </w:r>
          </w:p>
          <w:p w14:paraId="49978775"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Kiểm tra kiến thức đã học của học sinh ở bài trước.</w:t>
            </w:r>
          </w:p>
          <w:p w14:paraId="55346E9E" w14:textId="77777777" w:rsidR="00F43A2C" w:rsidRPr="00A31D40" w:rsidRDefault="00F43A2C" w:rsidP="00CD086E">
            <w:pPr>
              <w:tabs>
                <w:tab w:val="left" w:pos="4005"/>
              </w:tabs>
              <w:rPr>
                <w:rFonts w:ascii="Times New Roman" w:hAnsi="Times New Roman"/>
                <w:sz w:val="26"/>
                <w:szCs w:val="26"/>
              </w:rPr>
            </w:pPr>
            <w:r w:rsidRPr="00A31D40">
              <w:rPr>
                <w:rFonts w:ascii="Times New Roman" w:hAnsi="Times New Roman"/>
                <w:sz w:val="26"/>
                <w:szCs w:val="26"/>
              </w:rPr>
              <w:t>- Cách tiến hành:</w:t>
            </w:r>
          </w:p>
        </w:tc>
      </w:tr>
      <w:tr w:rsidR="00F43A2C" w:rsidRPr="00A31D40" w14:paraId="04678FC4" w14:textId="77777777" w:rsidTr="00CD086E">
        <w:tc>
          <w:tcPr>
            <w:tcW w:w="6609" w:type="dxa"/>
            <w:gridSpan w:val="3"/>
          </w:tcPr>
          <w:p w14:paraId="100D671D" w14:textId="77777777" w:rsidR="00F43A2C" w:rsidRPr="00A31D40" w:rsidRDefault="00F43A2C" w:rsidP="00CD086E">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lastRenderedPageBreak/>
              <w:t xml:space="preserve">- GV mở bài hát “Giữ gìn vệ sinh trường lớp” để khởi động bài học. </w:t>
            </w:r>
          </w:p>
          <w:p w14:paraId="6D3971C3" w14:textId="77777777" w:rsidR="00F43A2C" w:rsidRPr="00A31D40" w:rsidRDefault="00F43A2C" w:rsidP="00CD086E">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nêu câu hỏi: trong bài hát nói về những ai?</w:t>
            </w:r>
          </w:p>
          <w:p w14:paraId="4FCE48D0" w14:textId="77777777" w:rsidR="00F43A2C" w:rsidRPr="00A31D40" w:rsidRDefault="00F43A2C" w:rsidP="00CD086E">
            <w:pPr>
              <w:spacing w:line="288" w:lineRule="auto"/>
              <w:jc w:val="both"/>
              <w:outlineLvl w:val="0"/>
              <w:rPr>
                <w:rFonts w:ascii="Times New Roman" w:hAnsi="Times New Roman"/>
                <w:bCs/>
                <w:sz w:val="26"/>
                <w:szCs w:val="26"/>
                <w:lang w:val="nl-NL"/>
              </w:rPr>
            </w:pPr>
          </w:p>
          <w:p w14:paraId="37CC40E2"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bCs/>
                <w:sz w:val="26"/>
                <w:szCs w:val="26"/>
                <w:lang w:val="nl-NL"/>
              </w:rPr>
              <w:t>+</w:t>
            </w:r>
            <w:r w:rsidRPr="00A31D40">
              <w:rPr>
                <w:rFonts w:ascii="Times New Roman" w:hAnsi="Times New Roman"/>
                <w:sz w:val="26"/>
                <w:szCs w:val="26"/>
                <w:lang w:val="nl-NL"/>
              </w:rPr>
              <w:t xml:space="preserve"> Những bạn học sinh trong bài hát đang làm gì?</w:t>
            </w:r>
          </w:p>
          <w:p w14:paraId="31E1F877" w14:textId="77777777" w:rsidR="00F43A2C" w:rsidRPr="00A31D40" w:rsidRDefault="00F43A2C" w:rsidP="00CD086E">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Nhận xét, tuyên dương.</w:t>
            </w:r>
          </w:p>
          <w:p w14:paraId="4505C951" w14:textId="77777777" w:rsidR="00F43A2C" w:rsidRPr="00A31D40" w:rsidRDefault="00F43A2C" w:rsidP="00CD086E">
            <w:pPr>
              <w:spacing w:line="288" w:lineRule="auto"/>
              <w:jc w:val="both"/>
              <w:outlineLvl w:val="0"/>
              <w:rPr>
                <w:rFonts w:ascii="Times New Roman" w:hAnsi="Times New Roman"/>
                <w:bCs/>
                <w:sz w:val="26"/>
                <w:szCs w:val="26"/>
                <w:lang w:val="nl-NL"/>
              </w:rPr>
            </w:pPr>
            <w:r w:rsidRPr="00A31D40">
              <w:rPr>
                <w:rFonts w:ascii="Times New Roman" w:hAnsi="Times New Roman"/>
                <w:bCs/>
                <w:sz w:val="26"/>
                <w:szCs w:val="26"/>
                <w:lang w:val="nl-NL"/>
              </w:rPr>
              <w:t>- GV dẫn dắt vào bài mới</w:t>
            </w:r>
          </w:p>
        </w:tc>
        <w:tc>
          <w:tcPr>
            <w:tcW w:w="2912" w:type="dxa"/>
            <w:gridSpan w:val="2"/>
          </w:tcPr>
          <w:p w14:paraId="0A090B56"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HS lắng nghe bài hát.</w:t>
            </w:r>
          </w:p>
          <w:p w14:paraId="18048CBB" w14:textId="77777777" w:rsidR="00F43A2C" w:rsidRPr="00A31D40" w:rsidRDefault="00F43A2C" w:rsidP="00CD086E">
            <w:pPr>
              <w:spacing w:line="288" w:lineRule="auto"/>
              <w:jc w:val="both"/>
              <w:rPr>
                <w:rFonts w:ascii="Times New Roman" w:hAnsi="Times New Roman"/>
                <w:sz w:val="26"/>
                <w:szCs w:val="26"/>
              </w:rPr>
            </w:pPr>
          </w:p>
          <w:p w14:paraId="0197950A"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Trả lời: Bài hát nói về những bạn học sinh.</w:t>
            </w:r>
          </w:p>
          <w:p w14:paraId="2F3D4F77"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Trả lời: Dọn vệ sinh trường lớp.</w:t>
            </w:r>
          </w:p>
          <w:p w14:paraId="5E1E4FDD" w14:textId="77777777" w:rsidR="00F43A2C" w:rsidRPr="00A31D40" w:rsidRDefault="00F43A2C" w:rsidP="00CD086E">
            <w:pPr>
              <w:spacing w:line="288" w:lineRule="auto"/>
              <w:jc w:val="both"/>
              <w:rPr>
                <w:rFonts w:ascii="Times New Roman" w:hAnsi="Times New Roman"/>
                <w:sz w:val="26"/>
                <w:szCs w:val="26"/>
              </w:rPr>
            </w:pPr>
          </w:p>
          <w:p w14:paraId="4BEAA923" w14:textId="77777777" w:rsidR="00F43A2C" w:rsidRPr="00A31D40" w:rsidRDefault="00F43A2C" w:rsidP="00CD086E">
            <w:pPr>
              <w:tabs>
                <w:tab w:val="left" w:pos="4005"/>
              </w:tabs>
              <w:rPr>
                <w:rFonts w:ascii="Times New Roman" w:hAnsi="Times New Roman"/>
                <w:sz w:val="26"/>
                <w:szCs w:val="26"/>
              </w:rPr>
            </w:pPr>
            <w:r w:rsidRPr="00A31D40">
              <w:rPr>
                <w:rFonts w:ascii="Times New Roman" w:hAnsi="Times New Roman"/>
                <w:sz w:val="26"/>
                <w:szCs w:val="26"/>
              </w:rPr>
              <w:t>- HS lắng nghe.</w:t>
            </w:r>
          </w:p>
        </w:tc>
      </w:tr>
      <w:tr w:rsidR="00F43A2C" w:rsidRPr="00A31D40" w14:paraId="676A10B8" w14:textId="77777777" w:rsidTr="00CD086E">
        <w:tc>
          <w:tcPr>
            <w:tcW w:w="9521" w:type="dxa"/>
            <w:gridSpan w:val="5"/>
          </w:tcPr>
          <w:p w14:paraId="140302D6" w14:textId="77777777" w:rsidR="00F43A2C" w:rsidRPr="00A31D40" w:rsidRDefault="00F43A2C" w:rsidP="00CD086E">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t>2. Thực hành</w:t>
            </w:r>
            <w:r w:rsidRPr="00A31D40">
              <w:rPr>
                <w:rFonts w:ascii="Times New Roman" w:hAnsi="Times New Roman"/>
                <w:bCs/>
                <w:i/>
                <w:iCs/>
                <w:sz w:val="26"/>
                <w:szCs w:val="26"/>
                <w:lang w:val="nl-NL"/>
              </w:rPr>
              <w:t>:</w:t>
            </w:r>
          </w:p>
          <w:p w14:paraId="52907ACC"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0BC3C0A6"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sz w:val="26"/>
                <w:szCs w:val="26"/>
                <w:lang w:val="nl-NL"/>
              </w:rPr>
              <w:t>+ Nhắc nhở và hình thành thói quen giữ vệ sinh trường học cho HS</w:t>
            </w:r>
          </w:p>
          <w:p w14:paraId="6FC2604A"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sz w:val="26"/>
                <w:szCs w:val="26"/>
                <w:lang w:val="nl-NL"/>
              </w:rPr>
              <w:t>+ Phát hiện chỗ chưa an toàn của cơ sở vật chất của nhà trường và nói với người có trách nhiệm để xử lí.</w:t>
            </w:r>
          </w:p>
          <w:p w14:paraId="0EF4FBBC" w14:textId="77777777" w:rsidR="00F43A2C" w:rsidRPr="00A31D40" w:rsidRDefault="00F43A2C" w:rsidP="00CD086E">
            <w:pPr>
              <w:tabs>
                <w:tab w:val="left" w:pos="4005"/>
              </w:tabs>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F43A2C" w:rsidRPr="00A31D40" w14:paraId="4D78FD05" w14:textId="77777777" w:rsidTr="00CD086E">
        <w:tc>
          <w:tcPr>
            <w:tcW w:w="5946" w:type="dxa"/>
            <w:gridSpan w:val="2"/>
          </w:tcPr>
          <w:p w14:paraId="6B10503D" w14:textId="77777777" w:rsidR="00F43A2C" w:rsidRPr="00A31D40" w:rsidRDefault="00F43A2C" w:rsidP="00CD086E">
            <w:pPr>
              <w:tabs>
                <w:tab w:val="left" w:pos="4005"/>
              </w:tabs>
              <w:rPr>
                <w:rFonts w:ascii="Times New Roman" w:hAnsi="Times New Roman"/>
                <w:b/>
                <w:sz w:val="26"/>
                <w:szCs w:val="26"/>
              </w:rPr>
            </w:pPr>
            <w:r w:rsidRPr="00A31D40">
              <w:rPr>
                <w:rFonts w:ascii="Times New Roman" w:hAnsi="Times New Roman"/>
                <w:b/>
                <w:sz w:val="26"/>
                <w:szCs w:val="26"/>
                <w:lang w:val="nl-NL"/>
              </w:rPr>
              <w:t xml:space="preserve">Hoạt động 1.Xây dựng cam kết giữ vệ sinh trường hoc. </w:t>
            </w:r>
            <w:r w:rsidRPr="00A31D40">
              <w:rPr>
                <w:rFonts w:ascii="Times New Roman" w:hAnsi="Times New Roman"/>
                <w:b/>
                <w:sz w:val="26"/>
                <w:szCs w:val="26"/>
              </w:rPr>
              <w:t>(làm việc chung cả lớp)</w:t>
            </w:r>
          </w:p>
          <w:p w14:paraId="6BE3157D"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GV mời HS đọc yêu cầu đề bài.</w:t>
            </w:r>
          </w:p>
          <w:p w14:paraId="01BC5AD1"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b/>
                <w:sz w:val="26"/>
                <w:szCs w:val="26"/>
              </w:rPr>
              <w:t xml:space="preserve">- </w:t>
            </w:r>
            <w:r w:rsidRPr="00A31D40">
              <w:rPr>
                <w:rFonts w:ascii="Times New Roman" w:hAnsi="Times New Roman"/>
                <w:sz w:val="26"/>
                <w:szCs w:val="26"/>
              </w:rPr>
              <w:t>GV chia sẻ gợi ý và nêu câu hỏi. Sau đó mời học sinh quan sát và trình bày kết quả.</w:t>
            </w:r>
          </w:p>
          <w:p w14:paraId="31F4C7E3"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b/>
                <w:sz w:val="26"/>
                <w:szCs w:val="26"/>
              </w:rPr>
              <w:t xml:space="preserve">- </w:t>
            </w:r>
            <w:r w:rsidRPr="00A31D40">
              <w:rPr>
                <w:rFonts w:ascii="Times New Roman" w:hAnsi="Times New Roman"/>
                <w:sz w:val="26"/>
                <w:szCs w:val="26"/>
              </w:rPr>
              <w:t>GV yêu cầu HS thực hiện bài tập vào VBT.</w:t>
            </w:r>
          </w:p>
          <w:p w14:paraId="16A51FA5"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Xây dựng cam kết giữ vệ sinh trường hoc.</w:t>
            </w:r>
          </w:p>
          <w:p w14:paraId="57BBAEB1" w14:textId="77777777" w:rsidR="00F43A2C" w:rsidRPr="00A31D40" w:rsidRDefault="00F43A2C" w:rsidP="00CD086E">
            <w:pPr>
              <w:spacing w:line="288" w:lineRule="auto"/>
              <w:jc w:val="both"/>
              <w:rPr>
                <w:rFonts w:ascii="Times New Roman" w:hAnsi="Times New Roman"/>
                <w:sz w:val="26"/>
                <w:szCs w:val="26"/>
              </w:rPr>
            </w:pPr>
            <w:r w:rsidRPr="00A31D40">
              <w:rPr>
                <w:noProof/>
                <w:sz w:val="26"/>
                <w:szCs w:val="26"/>
              </w:rPr>
              <w:drawing>
                <wp:inline distT="0" distB="0" distL="0" distR="0" wp14:anchorId="447CF26F" wp14:editId="086D5EF9">
                  <wp:extent cx="358140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60">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14:paraId="5629AD84"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GV mời các HS khác nhận xét.</w:t>
            </w:r>
          </w:p>
          <w:p w14:paraId="17F28C67"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GV nhận xét chung, tuyên dương.</w:t>
            </w:r>
          </w:p>
        </w:tc>
        <w:tc>
          <w:tcPr>
            <w:tcW w:w="3575" w:type="dxa"/>
            <w:gridSpan w:val="3"/>
          </w:tcPr>
          <w:p w14:paraId="4F011107" w14:textId="77777777" w:rsidR="00F43A2C" w:rsidRPr="00A31D40" w:rsidRDefault="00F43A2C" w:rsidP="00CD086E">
            <w:pPr>
              <w:tabs>
                <w:tab w:val="left" w:pos="4005"/>
              </w:tabs>
              <w:rPr>
                <w:rFonts w:ascii="Times New Roman" w:hAnsi="Times New Roman"/>
                <w:sz w:val="26"/>
                <w:szCs w:val="26"/>
              </w:rPr>
            </w:pPr>
          </w:p>
          <w:p w14:paraId="76F70990" w14:textId="77777777" w:rsidR="00F43A2C" w:rsidRPr="00A31D40" w:rsidRDefault="00F43A2C" w:rsidP="00CD086E">
            <w:pPr>
              <w:tabs>
                <w:tab w:val="left" w:pos="4005"/>
              </w:tabs>
              <w:rPr>
                <w:rFonts w:ascii="Times New Roman" w:hAnsi="Times New Roman"/>
                <w:sz w:val="26"/>
                <w:szCs w:val="26"/>
              </w:rPr>
            </w:pPr>
          </w:p>
          <w:p w14:paraId="7E36D936"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xml:space="preserve">- 1 Học sinh đọc yêu cầu bài </w:t>
            </w:r>
          </w:p>
          <w:p w14:paraId="1937EF38" w14:textId="77777777" w:rsidR="00F43A2C" w:rsidRPr="00A31D40" w:rsidRDefault="00F43A2C" w:rsidP="00CD086E">
            <w:pPr>
              <w:spacing w:line="288" w:lineRule="auto"/>
              <w:jc w:val="both"/>
              <w:rPr>
                <w:rFonts w:ascii="Times New Roman" w:hAnsi="Times New Roman"/>
                <w:sz w:val="26"/>
                <w:szCs w:val="26"/>
              </w:rPr>
            </w:pPr>
          </w:p>
          <w:p w14:paraId="11E101E7" w14:textId="77777777" w:rsidR="00F43A2C" w:rsidRPr="00A31D40" w:rsidRDefault="00F43A2C" w:rsidP="00CD086E">
            <w:pPr>
              <w:spacing w:line="288" w:lineRule="auto"/>
              <w:jc w:val="both"/>
              <w:rPr>
                <w:rFonts w:ascii="Times New Roman" w:hAnsi="Times New Roman"/>
                <w:sz w:val="26"/>
                <w:szCs w:val="26"/>
              </w:rPr>
            </w:pPr>
          </w:p>
          <w:p w14:paraId="0012A422"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Học sinh thực hiện làm trong VBT</w:t>
            </w:r>
          </w:p>
          <w:p w14:paraId="662F5C14"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Cả lớp quan sát và trả lời câu hỏi:</w:t>
            </w:r>
          </w:p>
          <w:p w14:paraId="41EC6028"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Những việc làm để giữ vệ sinh trường học:</w:t>
            </w:r>
          </w:p>
          <w:p w14:paraId="2431AD6F"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Vứt rác đúng nơi quy định.</w:t>
            </w:r>
          </w:p>
          <w:p w14:paraId="20D73911"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Quét dọn sân trường.</w:t>
            </w:r>
          </w:p>
          <w:p w14:paraId="7BB50E6C"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Lau bàn ghế và bảng học trước mỗi buổi học.</w:t>
            </w:r>
          </w:p>
          <w:p w14:paraId="6BF74FD9"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Những việc không nên làm để giữ vệ sinh trường học:</w:t>
            </w:r>
          </w:p>
          <w:p w14:paraId="09BF3963"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Vứt rác vào gốc cây.</w:t>
            </w:r>
          </w:p>
          <w:p w14:paraId="080940B1"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Khắc tên lên thân cây.</w:t>
            </w:r>
          </w:p>
          <w:p w14:paraId="660382D7"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Vẽ viết ra bàn học.</w:t>
            </w:r>
          </w:p>
          <w:p w14:paraId="2FBF6951"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HS nhận xét ý kiến của bạn.</w:t>
            </w:r>
          </w:p>
          <w:p w14:paraId="5D3821E4"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Lắng nghe rút kinh nghiệm.</w:t>
            </w:r>
          </w:p>
        </w:tc>
      </w:tr>
      <w:tr w:rsidR="00F43A2C" w:rsidRPr="00A31D40" w14:paraId="7FB6991B" w14:textId="77777777" w:rsidTr="00CD086E">
        <w:tc>
          <w:tcPr>
            <w:tcW w:w="5586" w:type="dxa"/>
          </w:tcPr>
          <w:p w14:paraId="358F96D0" w14:textId="77777777" w:rsidR="00F43A2C" w:rsidRPr="00A31D40" w:rsidRDefault="00F43A2C" w:rsidP="00CD086E">
            <w:pPr>
              <w:tabs>
                <w:tab w:val="left" w:pos="4005"/>
              </w:tabs>
              <w:rPr>
                <w:rFonts w:ascii="Times New Roman" w:hAnsi="Times New Roman"/>
                <w:b/>
                <w:sz w:val="26"/>
                <w:szCs w:val="26"/>
                <w:lang w:val="nl-NL"/>
              </w:rPr>
            </w:pPr>
            <w:r w:rsidRPr="00A31D40">
              <w:rPr>
                <w:rFonts w:ascii="Times New Roman" w:hAnsi="Times New Roman"/>
                <w:b/>
                <w:sz w:val="26"/>
                <w:szCs w:val="26"/>
                <w:lang w:val="nl-NL"/>
              </w:rPr>
              <w:t>Hoạt động 2.Đóng vai.(làm việc nhóm 2)</w:t>
            </w:r>
          </w:p>
          <w:p w14:paraId="609975EA"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sz w:val="26"/>
                <w:szCs w:val="26"/>
                <w:lang w:val="nl-NL"/>
              </w:rPr>
              <w:lastRenderedPageBreak/>
              <w:t>- GV mời HS đọc yêu cầu đề bài.</w:t>
            </w:r>
          </w:p>
          <w:p w14:paraId="7A4D6F5D"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b/>
                <w:sz w:val="26"/>
                <w:szCs w:val="26"/>
                <w:lang w:val="nl-NL"/>
              </w:rPr>
              <w:t xml:space="preserve">- </w:t>
            </w:r>
            <w:r w:rsidRPr="00A31D40">
              <w:rPr>
                <w:rFonts w:ascii="Times New Roman" w:hAnsi="Times New Roman"/>
                <w:sz w:val="26"/>
                <w:szCs w:val="26"/>
                <w:lang w:val="nl-NL"/>
              </w:rPr>
              <w:t>GV chia sẻ bức tranh và nêu câu hỏi. Sau đó mời học sinh thảo luận nhóm 2, quan sát và trình bày kết quả.</w:t>
            </w:r>
          </w:p>
          <w:p w14:paraId="07B64F6E"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Em sẽ làm gì khi gặp các tình huống dưới đây?Vì sao?</w:t>
            </w:r>
          </w:p>
          <w:p w14:paraId="7811E030"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sz w:val="26"/>
                <w:szCs w:val="26"/>
                <w:lang w:val="nl-NL"/>
              </w:rPr>
              <w:t>+ Hãy cùng bạn đóng vai xử lí các tình huống đã chọn.</w:t>
            </w:r>
          </w:p>
          <w:p w14:paraId="60D2783D" w14:textId="77777777" w:rsidR="00F43A2C" w:rsidRPr="00A31D40" w:rsidRDefault="00F43A2C" w:rsidP="00CD086E">
            <w:pPr>
              <w:spacing w:line="288" w:lineRule="auto"/>
              <w:jc w:val="both"/>
              <w:rPr>
                <w:rFonts w:ascii="Times New Roman" w:hAnsi="Times New Roman"/>
                <w:sz w:val="26"/>
                <w:szCs w:val="26"/>
              </w:rPr>
            </w:pPr>
            <w:r w:rsidRPr="00A31D40">
              <w:rPr>
                <w:noProof/>
                <w:sz w:val="26"/>
                <w:szCs w:val="26"/>
              </w:rPr>
              <w:drawing>
                <wp:inline distT="0" distB="0" distL="0" distR="0" wp14:anchorId="66E13758" wp14:editId="69151058">
                  <wp:extent cx="34099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61">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14:paraId="055B9E18" w14:textId="77777777" w:rsidR="00F43A2C" w:rsidRPr="00A31D40" w:rsidRDefault="00F43A2C" w:rsidP="00CD086E">
            <w:pPr>
              <w:tabs>
                <w:tab w:val="left" w:pos="4005"/>
              </w:tabs>
              <w:rPr>
                <w:rFonts w:ascii="Times New Roman" w:hAnsi="Times New Roman"/>
                <w:sz w:val="26"/>
                <w:szCs w:val="26"/>
              </w:rPr>
            </w:pPr>
          </w:p>
          <w:p w14:paraId="26CCC1B5" w14:textId="77777777" w:rsidR="00F43A2C" w:rsidRPr="00A31D40" w:rsidRDefault="00F43A2C" w:rsidP="00CD086E">
            <w:pPr>
              <w:rPr>
                <w:rFonts w:ascii="Times New Roman" w:hAnsi="Times New Roman"/>
                <w:sz w:val="26"/>
                <w:szCs w:val="26"/>
              </w:rPr>
            </w:pPr>
          </w:p>
          <w:p w14:paraId="182FFF11" w14:textId="77777777" w:rsidR="00F43A2C" w:rsidRPr="00A31D40" w:rsidRDefault="00F43A2C" w:rsidP="00CD086E">
            <w:pPr>
              <w:rPr>
                <w:rFonts w:ascii="Times New Roman" w:hAnsi="Times New Roman"/>
                <w:sz w:val="26"/>
                <w:szCs w:val="26"/>
              </w:rPr>
            </w:pPr>
          </w:p>
          <w:p w14:paraId="0458FF81" w14:textId="77777777" w:rsidR="00F43A2C" w:rsidRPr="00A31D40" w:rsidRDefault="00F43A2C" w:rsidP="00CD086E">
            <w:pPr>
              <w:rPr>
                <w:rFonts w:ascii="Times New Roman" w:hAnsi="Times New Roman"/>
                <w:sz w:val="26"/>
                <w:szCs w:val="26"/>
              </w:rPr>
            </w:pPr>
          </w:p>
          <w:p w14:paraId="654EA08C" w14:textId="77777777" w:rsidR="00F43A2C" w:rsidRPr="00A31D40" w:rsidRDefault="00F43A2C" w:rsidP="00CD086E">
            <w:pPr>
              <w:rPr>
                <w:rFonts w:ascii="Times New Roman" w:hAnsi="Times New Roman"/>
                <w:sz w:val="26"/>
                <w:szCs w:val="26"/>
              </w:rPr>
            </w:pPr>
          </w:p>
          <w:p w14:paraId="14720CE7"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GV mời các nhóm khác nhận xét.</w:t>
            </w:r>
          </w:p>
          <w:p w14:paraId="7665BEED" w14:textId="77777777" w:rsidR="00F43A2C" w:rsidRPr="00A31D40" w:rsidRDefault="00F43A2C" w:rsidP="00CD086E">
            <w:pPr>
              <w:rPr>
                <w:rFonts w:ascii="Times New Roman" w:hAnsi="Times New Roman"/>
                <w:sz w:val="26"/>
                <w:szCs w:val="26"/>
              </w:rPr>
            </w:pPr>
            <w:r w:rsidRPr="00A31D40">
              <w:rPr>
                <w:rFonts w:ascii="Times New Roman" w:hAnsi="Times New Roman"/>
                <w:sz w:val="26"/>
                <w:szCs w:val="26"/>
              </w:rPr>
              <w:t>- GV nhận xét chung, tuyên dương.</w:t>
            </w:r>
          </w:p>
          <w:p w14:paraId="385A6F1A" w14:textId="77777777" w:rsidR="00F43A2C" w:rsidRPr="00A31D40" w:rsidRDefault="00F43A2C" w:rsidP="00CD086E">
            <w:pPr>
              <w:rPr>
                <w:rFonts w:ascii="Times New Roman" w:hAnsi="Times New Roman"/>
                <w:color w:val="000000"/>
                <w:sz w:val="26"/>
                <w:szCs w:val="26"/>
                <w:shd w:val="clear" w:color="auto" w:fill="FFFFFF"/>
              </w:rPr>
            </w:pPr>
            <w:r w:rsidRPr="00A31D40">
              <w:rPr>
                <w:rFonts w:ascii="Times New Roman" w:hAnsi="Times New Roman"/>
                <w:sz w:val="26"/>
                <w:szCs w:val="26"/>
              </w:rPr>
              <w:t xml:space="preserve">- GV tổ chức cho các nhóm </w:t>
            </w:r>
            <w:r w:rsidRPr="00A31D40">
              <w:rPr>
                <w:rFonts w:ascii="Times New Roman" w:hAnsi="Times New Roman"/>
                <w:color w:val="000000"/>
                <w:sz w:val="26"/>
                <w:szCs w:val="26"/>
                <w:shd w:val="clear" w:color="auto" w:fill="FFFFFF"/>
              </w:rPr>
              <w:t>đóng vai xử lí tình huống trên lớp.</w:t>
            </w:r>
          </w:p>
          <w:p w14:paraId="00650C98"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GV mời các nhóm khác nhận xét.</w:t>
            </w:r>
          </w:p>
          <w:p w14:paraId="3FA0D605" w14:textId="77777777" w:rsidR="00F43A2C" w:rsidRPr="00A31D40" w:rsidRDefault="00F43A2C" w:rsidP="00CD086E">
            <w:pPr>
              <w:rPr>
                <w:rFonts w:ascii="Times New Roman" w:hAnsi="Times New Roman"/>
                <w:sz w:val="26"/>
                <w:szCs w:val="26"/>
              </w:rPr>
            </w:pPr>
            <w:r w:rsidRPr="00A31D40">
              <w:rPr>
                <w:rFonts w:ascii="Times New Roman" w:hAnsi="Times New Roman"/>
                <w:sz w:val="26"/>
                <w:szCs w:val="26"/>
              </w:rPr>
              <w:t>- GV nhận xét từng nhóm, tuyên dương nhóm đóng vai tốt.</w:t>
            </w:r>
          </w:p>
        </w:tc>
        <w:tc>
          <w:tcPr>
            <w:tcW w:w="3935" w:type="dxa"/>
            <w:gridSpan w:val="4"/>
          </w:tcPr>
          <w:p w14:paraId="183F5D81" w14:textId="77777777" w:rsidR="00F43A2C" w:rsidRPr="00A31D40" w:rsidRDefault="00F43A2C" w:rsidP="00CD086E">
            <w:pPr>
              <w:tabs>
                <w:tab w:val="left" w:pos="4005"/>
              </w:tabs>
              <w:rPr>
                <w:rFonts w:ascii="Times New Roman" w:hAnsi="Times New Roman"/>
                <w:sz w:val="26"/>
                <w:szCs w:val="26"/>
              </w:rPr>
            </w:pPr>
          </w:p>
          <w:p w14:paraId="51F2DE00"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lastRenderedPageBreak/>
              <w:t xml:space="preserve">- 1 Học sinh đọc yêu cầu bài </w:t>
            </w:r>
          </w:p>
          <w:p w14:paraId="6D3B926B" w14:textId="77777777" w:rsidR="00F43A2C" w:rsidRPr="00A31D40" w:rsidRDefault="00F43A2C" w:rsidP="00CD086E">
            <w:pPr>
              <w:spacing w:line="288" w:lineRule="auto"/>
              <w:rPr>
                <w:rFonts w:ascii="Times New Roman" w:hAnsi="Times New Roman"/>
                <w:sz w:val="26"/>
                <w:szCs w:val="26"/>
              </w:rPr>
            </w:pPr>
            <w:r w:rsidRPr="00A31D40">
              <w:rPr>
                <w:rFonts w:ascii="Times New Roman" w:hAnsi="Times New Roman"/>
                <w:sz w:val="26"/>
                <w:szCs w:val="26"/>
              </w:rPr>
              <w:t>- Học sinh chia nhóm 2, đọc yêu cầu bài và tiến hành thảo luận.</w:t>
            </w:r>
          </w:p>
          <w:p w14:paraId="216D0CB5" w14:textId="77777777" w:rsidR="00F43A2C" w:rsidRPr="00A31D40" w:rsidRDefault="00F43A2C" w:rsidP="00CD086E">
            <w:pPr>
              <w:spacing w:line="288" w:lineRule="auto"/>
              <w:rPr>
                <w:rFonts w:ascii="Times New Roman" w:hAnsi="Times New Roman"/>
                <w:sz w:val="26"/>
                <w:szCs w:val="26"/>
              </w:rPr>
            </w:pPr>
            <w:r w:rsidRPr="00A31D40">
              <w:rPr>
                <w:rFonts w:ascii="Times New Roman" w:hAnsi="Times New Roman"/>
                <w:sz w:val="26"/>
                <w:szCs w:val="26"/>
              </w:rPr>
              <w:t>- Đại diện các nhóm trình bày:</w:t>
            </w:r>
          </w:p>
          <w:p w14:paraId="6F8D3C90" w14:textId="77777777" w:rsidR="00F43A2C" w:rsidRPr="00A31D40" w:rsidRDefault="00F43A2C" w:rsidP="00CD086E">
            <w:pPr>
              <w:spacing w:line="288" w:lineRule="auto"/>
              <w:rPr>
                <w:rFonts w:ascii="Times New Roman" w:hAnsi="Times New Roman"/>
                <w:sz w:val="26"/>
                <w:szCs w:val="26"/>
              </w:rPr>
            </w:pPr>
          </w:p>
          <w:p w14:paraId="18596517"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Nếu gặp các tình huống, em sẽ:</w:t>
            </w:r>
          </w:p>
          <w:p w14:paraId="3887D1BD"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không được sửa chữa kịp thời.</w:t>
            </w:r>
          </w:p>
          <w:p w14:paraId="4D8603D8"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14:paraId="294E5A8C"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Đại diện các nhóm nhận xét.</w:t>
            </w:r>
          </w:p>
          <w:p w14:paraId="3DF487F9" w14:textId="77777777" w:rsidR="00F43A2C" w:rsidRPr="00A31D40" w:rsidRDefault="00F43A2C" w:rsidP="00CD086E">
            <w:pPr>
              <w:spacing w:line="288" w:lineRule="auto"/>
              <w:rPr>
                <w:rFonts w:ascii="Times New Roman" w:hAnsi="Times New Roman"/>
                <w:sz w:val="26"/>
                <w:szCs w:val="26"/>
              </w:rPr>
            </w:pPr>
            <w:r w:rsidRPr="00A31D40">
              <w:rPr>
                <w:rFonts w:ascii="Times New Roman" w:hAnsi="Times New Roman"/>
                <w:sz w:val="26"/>
                <w:szCs w:val="26"/>
              </w:rPr>
              <w:t>- Lắng nghe rút kinh nghiệm.</w:t>
            </w:r>
          </w:p>
          <w:p w14:paraId="69113080" w14:textId="77777777" w:rsidR="00F43A2C" w:rsidRPr="00A31D40" w:rsidRDefault="00F43A2C" w:rsidP="00CD086E">
            <w:pPr>
              <w:tabs>
                <w:tab w:val="left" w:pos="4005"/>
              </w:tabs>
              <w:rPr>
                <w:rFonts w:ascii="Times New Roman" w:hAnsi="Times New Roman"/>
                <w:sz w:val="26"/>
                <w:szCs w:val="26"/>
              </w:rPr>
            </w:pPr>
            <w:r w:rsidRPr="00A31D40">
              <w:rPr>
                <w:rFonts w:ascii="Times New Roman" w:hAnsi="Times New Roman"/>
                <w:sz w:val="26"/>
                <w:szCs w:val="26"/>
              </w:rPr>
              <w:t>+ Các nhóm lên đóng vai xử lí các tình huống.</w:t>
            </w:r>
          </w:p>
          <w:p w14:paraId="537E7E8F" w14:textId="77777777" w:rsidR="00F43A2C" w:rsidRPr="00A31D40" w:rsidRDefault="00F43A2C" w:rsidP="00CD086E">
            <w:pPr>
              <w:spacing w:line="288" w:lineRule="auto"/>
              <w:jc w:val="both"/>
              <w:rPr>
                <w:rFonts w:ascii="Times New Roman" w:hAnsi="Times New Roman"/>
                <w:sz w:val="26"/>
                <w:szCs w:val="26"/>
              </w:rPr>
            </w:pPr>
            <w:r w:rsidRPr="00A31D40">
              <w:rPr>
                <w:rFonts w:ascii="Times New Roman" w:hAnsi="Times New Roman"/>
                <w:sz w:val="26"/>
                <w:szCs w:val="26"/>
              </w:rPr>
              <w:t>- Đại diện các nhóm nhận xét.</w:t>
            </w:r>
          </w:p>
          <w:p w14:paraId="36CA088B" w14:textId="77777777" w:rsidR="00F43A2C" w:rsidRPr="00A31D40" w:rsidRDefault="00F43A2C" w:rsidP="00CD086E">
            <w:pPr>
              <w:spacing w:line="288" w:lineRule="auto"/>
              <w:rPr>
                <w:rFonts w:ascii="Times New Roman" w:hAnsi="Times New Roman"/>
                <w:sz w:val="26"/>
                <w:szCs w:val="26"/>
              </w:rPr>
            </w:pPr>
            <w:r w:rsidRPr="00A31D40">
              <w:rPr>
                <w:rFonts w:ascii="Times New Roman" w:hAnsi="Times New Roman"/>
                <w:sz w:val="26"/>
                <w:szCs w:val="26"/>
              </w:rPr>
              <w:t>- Lắng nghe rút kinh nghiệm.</w:t>
            </w:r>
          </w:p>
        </w:tc>
      </w:tr>
      <w:tr w:rsidR="00F43A2C" w:rsidRPr="00A31D40" w14:paraId="3EF94D86" w14:textId="77777777" w:rsidTr="00CD086E">
        <w:tc>
          <w:tcPr>
            <w:tcW w:w="9521" w:type="dxa"/>
            <w:gridSpan w:val="5"/>
          </w:tcPr>
          <w:p w14:paraId="1B1C8E22" w14:textId="77777777" w:rsidR="00F43A2C" w:rsidRPr="00A31D40" w:rsidRDefault="00F43A2C" w:rsidP="00CD086E">
            <w:pPr>
              <w:spacing w:line="288" w:lineRule="auto"/>
              <w:jc w:val="both"/>
              <w:rPr>
                <w:rFonts w:ascii="Times New Roman" w:hAnsi="Times New Roman"/>
                <w:b/>
                <w:bCs/>
                <w:iCs/>
                <w:sz w:val="26"/>
                <w:szCs w:val="26"/>
                <w:lang w:val="nl-NL"/>
              </w:rPr>
            </w:pPr>
            <w:r w:rsidRPr="00A31D40">
              <w:rPr>
                <w:rFonts w:ascii="Times New Roman" w:hAnsi="Times New Roman"/>
                <w:b/>
                <w:bCs/>
                <w:iCs/>
                <w:sz w:val="26"/>
                <w:szCs w:val="26"/>
                <w:lang w:val="nl-NL"/>
              </w:rPr>
              <w:lastRenderedPageBreak/>
              <w:t>3. Vận dụng.</w:t>
            </w:r>
          </w:p>
          <w:p w14:paraId="3185626E" w14:textId="77777777" w:rsidR="00F43A2C" w:rsidRPr="00A31D40" w:rsidRDefault="00F43A2C" w:rsidP="00CD086E">
            <w:pPr>
              <w:spacing w:line="288" w:lineRule="auto"/>
              <w:jc w:val="both"/>
              <w:rPr>
                <w:rFonts w:ascii="Times New Roman" w:hAnsi="Times New Roman"/>
                <w:sz w:val="26"/>
                <w:szCs w:val="26"/>
                <w:lang w:val="nl-NL"/>
              </w:rPr>
            </w:pPr>
            <w:r w:rsidRPr="00A31D40">
              <w:rPr>
                <w:rFonts w:ascii="Times New Roman" w:hAnsi="Times New Roman"/>
                <w:b/>
                <w:bCs/>
                <w:iCs/>
                <w:sz w:val="26"/>
                <w:szCs w:val="26"/>
                <w:lang w:val="nl-NL"/>
              </w:rPr>
              <w:t xml:space="preserve">- </w:t>
            </w:r>
            <w:r w:rsidRPr="00A31D40">
              <w:rPr>
                <w:rFonts w:ascii="Times New Roman" w:hAnsi="Times New Roman"/>
                <w:bCs/>
                <w:sz w:val="26"/>
                <w:szCs w:val="26"/>
                <w:lang w:val="nl-NL"/>
              </w:rPr>
              <w:t>Mục tiêu:</w:t>
            </w:r>
            <w:r w:rsidRPr="00A31D40">
              <w:rPr>
                <w:rFonts w:ascii="Times New Roman" w:hAnsi="Times New Roman"/>
                <w:sz w:val="26"/>
                <w:szCs w:val="26"/>
                <w:lang w:val="nl-NL"/>
              </w:rPr>
              <w:t xml:space="preserve"> </w:t>
            </w:r>
          </w:p>
          <w:p w14:paraId="651DD2A7" w14:textId="77777777" w:rsidR="00F43A2C" w:rsidRPr="00A31D40" w:rsidRDefault="00F43A2C" w:rsidP="00CD086E">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Củng cố những kiến thức đã học trong tiết học để học sinh khắc sâu nội dung.</w:t>
            </w:r>
          </w:p>
          <w:p w14:paraId="44272F74" w14:textId="77777777" w:rsidR="00F43A2C" w:rsidRPr="00A31D40" w:rsidRDefault="00F43A2C" w:rsidP="00CD086E">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Vận dụng kiến thức đã học vào thực tiễn.</w:t>
            </w:r>
          </w:p>
          <w:p w14:paraId="2E54465D" w14:textId="77777777" w:rsidR="00F43A2C" w:rsidRPr="00A31D40" w:rsidRDefault="00F43A2C" w:rsidP="00CD086E">
            <w:pPr>
              <w:spacing w:line="264" w:lineRule="auto"/>
              <w:jc w:val="both"/>
              <w:rPr>
                <w:rFonts w:ascii="Times New Roman" w:hAnsi="Times New Roman"/>
                <w:sz w:val="26"/>
                <w:szCs w:val="26"/>
                <w:lang w:val="nl-NL"/>
              </w:rPr>
            </w:pPr>
            <w:r w:rsidRPr="00A31D40">
              <w:rPr>
                <w:rFonts w:ascii="Times New Roman" w:hAnsi="Times New Roman"/>
                <w:sz w:val="26"/>
                <w:szCs w:val="26"/>
                <w:lang w:val="nl-NL"/>
              </w:rPr>
              <w:t>+ Tạo không khí vui vẻ, hào hứng, lưu luyến sau khi học sinh bài học.</w:t>
            </w:r>
          </w:p>
          <w:p w14:paraId="721C33BA" w14:textId="77777777" w:rsidR="00F43A2C" w:rsidRPr="00A31D40" w:rsidRDefault="00F43A2C" w:rsidP="00CD086E">
            <w:pPr>
              <w:tabs>
                <w:tab w:val="left" w:pos="4005"/>
              </w:tabs>
              <w:rPr>
                <w:rFonts w:ascii="Times New Roman" w:hAnsi="Times New Roman"/>
                <w:sz w:val="26"/>
                <w:szCs w:val="26"/>
              </w:rPr>
            </w:pPr>
            <w:r w:rsidRPr="00A31D40">
              <w:rPr>
                <w:rFonts w:ascii="Times New Roman" w:hAnsi="Times New Roman"/>
                <w:b/>
                <w:bCs/>
                <w:iCs/>
                <w:sz w:val="26"/>
                <w:szCs w:val="26"/>
              </w:rPr>
              <w:t xml:space="preserve">- </w:t>
            </w:r>
            <w:r w:rsidRPr="00A31D40">
              <w:rPr>
                <w:rFonts w:ascii="Times New Roman" w:hAnsi="Times New Roman"/>
                <w:bCs/>
                <w:iCs/>
                <w:sz w:val="26"/>
                <w:szCs w:val="26"/>
              </w:rPr>
              <w:t>Cách tiến hành:</w:t>
            </w:r>
          </w:p>
        </w:tc>
      </w:tr>
      <w:tr w:rsidR="00F43A2C" w:rsidRPr="00A31D40" w14:paraId="1C3BFD9B" w14:textId="77777777" w:rsidTr="00CD086E">
        <w:tc>
          <w:tcPr>
            <w:tcW w:w="6699" w:type="dxa"/>
            <w:gridSpan w:val="4"/>
          </w:tcPr>
          <w:p w14:paraId="7D1FD72E"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sz w:val="26"/>
                <w:szCs w:val="26"/>
                <w:lang w:val="nl-NL"/>
              </w:rPr>
              <w:t>- GV cho HS nêu lại những bài đã học và nội dung của các bài đó trong Chủ đề: Trường học.</w:t>
            </w:r>
          </w:p>
          <w:p w14:paraId="498F072E"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sz w:val="26"/>
                <w:szCs w:val="26"/>
                <w:lang w:val="nl-NL"/>
              </w:rPr>
              <w:t>- Nhận xét sau tiết dạy, dặn dò về nhà.</w:t>
            </w:r>
          </w:p>
        </w:tc>
        <w:tc>
          <w:tcPr>
            <w:tcW w:w="2822" w:type="dxa"/>
          </w:tcPr>
          <w:p w14:paraId="0F135923"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sz w:val="26"/>
                <w:szCs w:val="26"/>
                <w:lang w:val="nl-NL"/>
              </w:rPr>
              <w:t>- Học sinh nhắc lại.</w:t>
            </w:r>
          </w:p>
          <w:p w14:paraId="744F5CFE" w14:textId="77777777" w:rsidR="00F43A2C" w:rsidRPr="00A31D40" w:rsidRDefault="00F43A2C" w:rsidP="00CD086E">
            <w:pPr>
              <w:tabs>
                <w:tab w:val="left" w:pos="4005"/>
              </w:tabs>
              <w:rPr>
                <w:rFonts w:ascii="Times New Roman" w:hAnsi="Times New Roman"/>
                <w:sz w:val="26"/>
                <w:szCs w:val="26"/>
                <w:lang w:val="nl-NL"/>
              </w:rPr>
            </w:pPr>
          </w:p>
          <w:p w14:paraId="23AF6ED7" w14:textId="77777777" w:rsidR="00F43A2C" w:rsidRPr="00A31D40" w:rsidRDefault="00F43A2C" w:rsidP="00CD086E">
            <w:pPr>
              <w:tabs>
                <w:tab w:val="left" w:pos="4005"/>
              </w:tabs>
              <w:rPr>
                <w:rFonts w:ascii="Times New Roman" w:hAnsi="Times New Roman"/>
                <w:sz w:val="26"/>
                <w:szCs w:val="26"/>
                <w:lang w:val="nl-NL"/>
              </w:rPr>
            </w:pPr>
            <w:r w:rsidRPr="00A31D40">
              <w:rPr>
                <w:rFonts w:ascii="Times New Roman" w:hAnsi="Times New Roman"/>
                <w:sz w:val="26"/>
                <w:szCs w:val="26"/>
                <w:lang w:val="nl-NL"/>
              </w:rPr>
              <w:t>- Học sinh lắng nghe</w:t>
            </w:r>
          </w:p>
        </w:tc>
      </w:tr>
    </w:tbl>
    <w:p w14:paraId="6820F6F4" w14:textId="77777777" w:rsidR="00F43A2C" w:rsidRDefault="00F43A2C" w:rsidP="00B116C6">
      <w:pPr>
        <w:spacing w:line="288" w:lineRule="auto"/>
        <w:ind w:left="720" w:hanging="720"/>
        <w:jc w:val="right"/>
        <w:rPr>
          <w:b/>
          <w:bCs/>
          <w:sz w:val="26"/>
          <w:szCs w:val="26"/>
        </w:rPr>
      </w:pPr>
    </w:p>
    <w:p w14:paraId="577D160A" w14:textId="768FAC4E" w:rsidR="000E6CB4" w:rsidRPr="002D7BB7" w:rsidRDefault="002D7BB7" w:rsidP="00B116C6">
      <w:pPr>
        <w:spacing w:line="288" w:lineRule="auto"/>
        <w:ind w:left="720" w:hanging="720"/>
        <w:jc w:val="right"/>
        <w:rPr>
          <w:b/>
          <w:bCs/>
          <w:sz w:val="26"/>
          <w:szCs w:val="26"/>
        </w:rPr>
      </w:pPr>
      <w:r w:rsidRPr="00A31D40">
        <w:rPr>
          <w:b/>
          <w:bCs/>
          <w:sz w:val="26"/>
          <w:szCs w:val="26"/>
        </w:rPr>
        <w:t>Thứ sáu ngày</w:t>
      </w:r>
      <w:r w:rsidR="00225917">
        <w:rPr>
          <w:b/>
          <w:bCs/>
          <w:sz w:val="26"/>
          <w:szCs w:val="26"/>
        </w:rPr>
        <w:t xml:space="preserve"> 1</w:t>
      </w:r>
      <w:r w:rsidR="00F43A2C">
        <w:rPr>
          <w:b/>
          <w:bCs/>
          <w:sz w:val="26"/>
          <w:szCs w:val="26"/>
        </w:rPr>
        <w:t>5</w:t>
      </w:r>
      <w:r w:rsidRPr="00A31D40">
        <w:rPr>
          <w:b/>
          <w:bCs/>
          <w:sz w:val="26"/>
          <w:szCs w:val="26"/>
        </w:rPr>
        <w:t xml:space="preserve"> tháng</w:t>
      </w:r>
      <w:r>
        <w:rPr>
          <w:b/>
          <w:bCs/>
          <w:sz w:val="26"/>
          <w:szCs w:val="26"/>
        </w:rPr>
        <w:t xml:space="preserve"> 11</w:t>
      </w:r>
      <w:r w:rsidRPr="00A31D40">
        <w:rPr>
          <w:b/>
          <w:bCs/>
          <w:sz w:val="26"/>
          <w:szCs w:val="26"/>
        </w:rPr>
        <w:t xml:space="preserve"> năm</w:t>
      </w:r>
      <w:r w:rsidR="00225917">
        <w:rPr>
          <w:b/>
          <w:bCs/>
          <w:sz w:val="26"/>
          <w:szCs w:val="26"/>
        </w:rPr>
        <w:t xml:space="preserve"> 202</w:t>
      </w:r>
      <w:r w:rsidR="00F43A2C">
        <w:rPr>
          <w:b/>
          <w:bCs/>
          <w:sz w:val="26"/>
          <w:szCs w:val="26"/>
        </w:rPr>
        <w:t>4</w:t>
      </w:r>
    </w:p>
    <w:p w14:paraId="3D6E5CE7" w14:textId="4042A808" w:rsidR="000E6CB4" w:rsidRPr="00A31D40" w:rsidRDefault="001776F7" w:rsidP="00353406">
      <w:pPr>
        <w:spacing w:line="288" w:lineRule="auto"/>
        <w:rPr>
          <w:b/>
          <w:bCs/>
          <w:sz w:val="26"/>
          <w:szCs w:val="26"/>
          <w:u w:val="single"/>
        </w:rPr>
      </w:pPr>
      <w:r>
        <w:rPr>
          <w:b/>
          <w:bCs/>
          <w:sz w:val="26"/>
          <w:szCs w:val="26"/>
          <w:u w:val="single"/>
        </w:rPr>
        <w:lastRenderedPageBreak/>
        <w:t>Sáng</w:t>
      </w:r>
      <w:bookmarkStart w:id="0" w:name="_GoBack"/>
      <w:bookmarkEnd w:id="0"/>
    </w:p>
    <w:p w14:paraId="5EB031A6" w14:textId="4189A1F5" w:rsidR="00B1469F" w:rsidRPr="00A31D40" w:rsidRDefault="00353406" w:rsidP="00353406">
      <w:pPr>
        <w:spacing w:line="288" w:lineRule="auto"/>
        <w:ind w:left="720" w:hanging="720"/>
        <w:rPr>
          <w:b/>
          <w:bCs/>
          <w:sz w:val="26"/>
          <w:szCs w:val="26"/>
          <w:u w:val="single"/>
        </w:rPr>
      </w:pPr>
      <w:r w:rsidRPr="00A31D40">
        <w:rPr>
          <w:b/>
          <w:bCs/>
          <w:sz w:val="26"/>
          <w:szCs w:val="26"/>
        </w:rPr>
        <w:t xml:space="preserve">                                                     </w:t>
      </w:r>
      <w:r w:rsidR="00B1469F" w:rsidRPr="00A31D40">
        <w:rPr>
          <w:b/>
          <w:bCs/>
          <w:sz w:val="26"/>
          <w:szCs w:val="26"/>
          <w:u w:val="single"/>
        </w:rPr>
        <w:t>TIẾNG VIỆT</w:t>
      </w:r>
    </w:p>
    <w:p w14:paraId="286DA138" w14:textId="77777777" w:rsidR="00B1469F" w:rsidRPr="00A31D40" w:rsidRDefault="00B1469F" w:rsidP="00B1469F">
      <w:pPr>
        <w:spacing w:line="288" w:lineRule="auto"/>
        <w:ind w:left="720" w:hanging="720"/>
        <w:jc w:val="center"/>
        <w:rPr>
          <w:b/>
          <w:bCs/>
          <w:sz w:val="26"/>
          <w:szCs w:val="26"/>
        </w:rPr>
      </w:pPr>
      <w:r w:rsidRPr="00A31D40">
        <w:rPr>
          <w:b/>
          <w:bCs/>
          <w:sz w:val="26"/>
          <w:szCs w:val="26"/>
        </w:rPr>
        <w:t>CHỦ ĐIỂM: MÁI NHÀ YÊU THƯƠNG</w:t>
      </w:r>
    </w:p>
    <w:p w14:paraId="10CEBB1C" w14:textId="77777777" w:rsidR="0053445E" w:rsidRPr="00A31D40" w:rsidRDefault="0053445E" w:rsidP="00B1469F">
      <w:pPr>
        <w:spacing w:line="288" w:lineRule="auto"/>
        <w:ind w:left="720" w:hanging="720"/>
        <w:jc w:val="center"/>
        <w:rPr>
          <w:b/>
          <w:bCs/>
          <w:sz w:val="26"/>
          <w:szCs w:val="26"/>
        </w:rPr>
      </w:pPr>
      <w:r w:rsidRPr="00A31D40">
        <w:rPr>
          <w:b/>
          <w:bCs/>
          <w:sz w:val="26"/>
          <w:szCs w:val="26"/>
        </w:rPr>
        <w:t>Bài 18: MÓN QUÀ ĐẶC BIỆT (T3)</w:t>
      </w:r>
    </w:p>
    <w:p w14:paraId="65ECEBE0" w14:textId="77777777" w:rsidR="00B1469F" w:rsidRPr="00A31D40" w:rsidRDefault="0075117E" w:rsidP="00B1469F">
      <w:pPr>
        <w:spacing w:line="288" w:lineRule="auto"/>
        <w:ind w:left="720" w:hanging="720"/>
        <w:jc w:val="center"/>
        <w:rPr>
          <w:b/>
          <w:bCs/>
          <w:sz w:val="26"/>
          <w:szCs w:val="26"/>
        </w:rPr>
      </w:pPr>
      <w:r w:rsidRPr="00A31D40">
        <w:rPr>
          <w:b/>
          <w:bCs/>
          <w:sz w:val="26"/>
          <w:szCs w:val="26"/>
        </w:rPr>
        <w:t>LUYỆN TẬP: TỪ</w:t>
      </w:r>
      <w:r w:rsidR="003A7271" w:rsidRPr="00A31D40">
        <w:rPr>
          <w:b/>
          <w:bCs/>
          <w:sz w:val="26"/>
          <w:szCs w:val="26"/>
        </w:rPr>
        <w:t xml:space="preserve"> NGỮ</w:t>
      </w:r>
      <w:r w:rsidRPr="00A31D40">
        <w:rPr>
          <w:b/>
          <w:bCs/>
          <w:sz w:val="26"/>
          <w:szCs w:val="26"/>
        </w:rPr>
        <w:t xml:space="preserve"> CHỈ ĐẶC ĐIỂM</w:t>
      </w:r>
      <w:r w:rsidR="001E648F" w:rsidRPr="00A31D40">
        <w:rPr>
          <w:b/>
          <w:bCs/>
          <w:sz w:val="26"/>
          <w:szCs w:val="26"/>
        </w:rPr>
        <w:t>. CÂU KHIẾN</w:t>
      </w:r>
      <w:r w:rsidR="00B1469F" w:rsidRPr="00A31D40">
        <w:rPr>
          <w:b/>
          <w:bCs/>
          <w:sz w:val="26"/>
          <w:szCs w:val="26"/>
        </w:rPr>
        <w:t xml:space="preserve"> </w:t>
      </w:r>
    </w:p>
    <w:p w14:paraId="4D21CDE3" w14:textId="77777777" w:rsidR="00B1469F" w:rsidRPr="00A31D40" w:rsidRDefault="00B1469F" w:rsidP="00B1469F">
      <w:pPr>
        <w:spacing w:line="288" w:lineRule="auto"/>
        <w:ind w:left="720" w:hanging="720"/>
        <w:jc w:val="both"/>
        <w:rPr>
          <w:b/>
          <w:bCs/>
          <w:sz w:val="26"/>
          <w:szCs w:val="26"/>
        </w:rPr>
      </w:pPr>
    </w:p>
    <w:p w14:paraId="24E44B51" w14:textId="77777777" w:rsidR="00B1469F" w:rsidRPr="00A31D40" w:rsidRDefault="00B1469F" w:rsidP="00B1469F">
      <w:pPr>
        <w:spacing w:line="288" w:lineRule="auto"/>
        <w:ind w:firstLine="360"/>
        <w:rPr>
          <w:b/>
          <w:bCs/>
          <w:sz w:val="26"/>
          <w:szCs w:val="26"/>
          <w:u w:val="single"/>
        </w:rPr>
      </w:pPr>
      <w:r w:rsidRPr="00A31D40">
        <w:rPr>
          <w:b/>
          <w:bCs/>
          <w:sz w:val="26"/>
          <w:szCs w:val="26"/>
          <w:u w:val="single"/>
        </w:rPr>
        <w:t>I. YÊU CẦU CẦN ĐẠT:</w:t>
      </w:r>
    </w:p>
    <w:p w14:paraId="652A31B3" w14:textId="77777777" w:rsidR="00B1469F" w:rsidRPr="00A31D40" w:rsidRDefault="00B1469F" w:rsidP="00B1469F">
      <w:pPr>
        <w:spacing w:line="288" w:lineRule="auto"/>
        <w:ind w:firstLine="360"/>
        <w:jc w:val="both"/>
        <w:rPr>
          <w:b/>
          <w:sz w:val="26"/>
          <w:szCs w:val="26"/>
        </w:rPr>
      </w:pPr>
      <w:r w:rsidRPr="00A31D40">
        <w:rPr>
          <w:b/>
          <w:sz w:val="26"/>
          <w:szCs w:val="26"/>
        </w:rPr>
        <w:t>1. Năng lực đặc thù:</w:t>
      </w:r>
    </w:p>
    <w:p w14:paraId="1EC1809D" w14:textId="77777777" w:rsidR="00B1469F" w:rsidRPr="00A31D40" w:rsidRDefault="00B1469F" w:rsidP="00B1469F">
      <w:pPr>
        <w:spacing w:line="288" w:lineRule="auto"/>
        <w:ind w:firstLine="360"/>
        <w:jc w:val="both"/>
        <w:rPr>
          <w:sz w:val="26"/>
          <w:szCs w:val="26"/>
        </w:rPr>
      </w:pPr>
      <w:r w:rsidRPr="00A31D40">
        <w:rPr>
          <w:sz w:val="26"/>
          <w:szCs w:val="26"/>
        </w:rPr>
        <w:t>- Tìm được từ chỉ đặc điểm trong đoạn thơ. Nhận biết được câu khiến ( nêu được dấu hiệu nhận biết); đặt được câu khiến trong cá tình huống khác nhau.</w:t>
      </w:r>
    </w:p>
    <w:p w14:paraId="006FBFAF" w14:textId="77777777" w:rsidR="00B1469F" w:rsidRPr="00A31D40" w:rsidRDefault="00B1469F" w:rsidP="00B1469F">
      <w:pPr>
        <w:spacing w:line="288" w:lineRule="auto"/>
        <w:ind w:firstLine="360"/>
        <w:jc w:val="both"/>
        <w:rPr>
          <w:sz w:val="26"/>
          <w:szCs w:val="26"/>
        </w:rPr>
      </w:pPr>
      <w:r w:rsidRPr="00A31D40">
        <w:rPr>
          <w:sz w:val="26"/>
          <w:szCs w:val="26"/>
        </w:rPr>
        <w:t>- Phát triển năng lực ngôn ngữ.</w:t>
      </w:r>
    </w:p>
    <w:p w14:paraId="5A195C56" w14:textId="77777777" w:rsidR="00B1469F" w:rsidRPr="00A31D40" w:rsidRDefault="00B1469F" w:rsidP="00B1469F">
      <w:pPr>
        <w:spacing w:before="120" w:line="288" w:lineRule="auto"/>
        <w:ind w:firstLine="360"/>
        <w:jc w:val="both"/>
        <w:rPr>
          <w:b/>
          <w:sz w:val="26"/>
          <w:szCs w:val="26"/>
        </w:rPr>
      </w:pPr>
      <w:r w:rsidRPr="00A31D40">
        <w:rPr>
          <w:b/>
          <w:sz w:val="26"/>
          <w:szCs w:val="26"/>
        </w:rPr>
        <w:t>2. Năng lực chung.</w:t>
      </w:r>
    </w:p>
    <w:p w14:paraId="19F83F30" w14:textId="77777777" w:rsidR="00B1469F" w:rsidRPr="00A31D40" w:rsidRDefault="00B1469F" w:rsidP="00B1469F">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639CE19D" w14:textId="77777777" w:rsidR="00B1469F" w:rsidRPr="00A31D40" w:rsidRDefault="00B1469F" w:rsidP="00B1469F">
      <w:pPr>
        <w:spacing w:line="288" w:lineRule="auto"/>
        <w:ind w:firstLine="360"/>
        <w:jc w:val="both"/>
        <w:rPr>
          <w:sz w:val="26"/>
          <w:szCs w:val="26"/>
        </w:rPr>
      </w:pPr>
      <w:r w:rsidRPr="00A31D40">
        <w:rPr>
          <w:sz w:val="26"/>
          <w:szCs w:val="26"/>
        </w:rPr>
        <w:t>- Năng lực giải quyết vấn đề và sáng tạo: tham gia trò chơi, vận dụng.</w:t>
      </w:r>
    </w:p>
    <w:p w14:paraId="14882153" w14:textId="77777777" w:rsidR="00B1469F" w:rsidRPr="00A31D40" w:rsidRDefault="00B1469F" w:rsidP="00B1469F">
      <w:pPr>
        <w:spacing w:line="288" w:lineRule="auto"/>
        <w:ind w:firstLine="360"/>
        <w:jc w:val="both"/>
        <w:rPr>
          <w:sz w:val="26"/>
          <w:szCs w:val="26"/>
        </w:rPr>
      </w:pPr>
      <w:r w:rsidRPr="00A31D40">
        <w:rPr>
          <w:sz w:val="26"/>
          <w:szCs w:val="26"/>
        </w:rPr>
        <w:t>- Năng lực giao tiếp và hợp tác: tham gia đọc trong nhóm.</w:t>
      </w:r>
    </w:p>
    <w:p w14:paraId="45732619" w14:textId="77777777" w:rsidR="00B1469F" w:rsidRPr="00A31D40" w:rsidRDefault="00B1469F" w:rsidP="00B1469F">
      <w:pPr>
        <w:spacing w:before="120" w:line="288" w:lineRule="auto"/>
        <w:ind w:firstLine="360"/>
        <w:jc w:val="both"/>
        <w:rPr>
          <w:b/>
          <w:sz w:val="26"/>
          <w:szCs w:val="26"/>
        </w:rPr>
      </w:pPr>
      <w:r w:rsidRPr="00A31D40">
        <w:rPr>
          <w:b/>
          <w:sz w:val="26"/>
          <w:szCs w:val="26"/>
        </w:rPr>
        <w:t>3. Phẩm chất.</w:t>
      </w:r>
    </w:p>
    <w:p w14:paraId="6D8968B8" w14:textId="77777777" w:rsidR="00B1469F" w:rsidRPr="00A31D40" w:rsidRDefault="00B1469F" w:rsidP="00B1469F">
      <w:pPr>
        <w:spacing w:line="288" w:lineRule="auto"/>
        <w:ind w:firstLine="360"/>
        <w:jc w:val="both"/>
        <w:rPr>
          <w:sz w:val="26"/>
          <w:szCs w:val="26"/>
        </w:rPr>
      </w:pPr>
      <w:r w:rsidRPr="00A31D40">
        <w:rPr>
          <w:sz w:val="26"/>
          <w:szCs w:val="26"/>
        </w:rPr>
        <w:t>- Phẩm chất yêu nước: Biết yêu quê hương, đất nước qua bài thơ.</w:t>
      </w:r>
    </w:p>
    <w:p w14:paraId="4B833A4D" w14:textId="77777777" w:rsidR="00B1469F" w:rsidRPr="00A31D40" w:rsidRDefault="00B1469F" w:rsidP="00B1469F">
      <w:pPr>
        <w:spacing w:line="288" w:lineRule="auto"/>
        <w:ind w:firstLine="360"/>
        <w:jc w:val="both"/>
        <w:rPr>
          <w:sz w:val="26"/>
          <w:szCs w:val="26"/>
        </w:rPr>
      </w:pPr>
      <w:r w:rsidRPr="00A31D40">
        <w:rPr>
          <w:sz w:val="26"/>
          <w:szCs w:val="26"/>
        </w:rPr>
        <w:t>- Phẩm chất nhân ái: Biết yêu quý bà và những người thân qua bài thơ.</w:t>
      </w:r>
    </w:p>
    <w:p w14:paraId="046085B3" w14:textId="77777777" w:rsidR="00B1469F" w:rsidRPr="00A31D40" w:rsidRDefault="00B1469F" w:rsidP="00B1469F">
      <w:pPr>
        <w:spacing w:line="288" w:lineRule="auto"/>
        <w:ind w:firstLine="360"/>
        <w:jc w:val="both"/>
        <w:rPr>
          <w:sz w:val="26"/>
          <w:szCs w:val="26"/>
        </w:rPr>
      </w:pPr>
      <w:r w:rsidRPr="00A31D40">
        <w:rPr>
          <w:sz w:val="26"/>
          <w:szCs w:val="26"/>
        </w:rPr>
        <w:t>- Phẩm chất chăm chỉ: Chăm chỉ đọc bài, trả lời câu hỏi.</w:t>
      </w:r>
    </w:p>
    <w:p w14:paraId="05F5E2D2" w14:textId="77777777" w:rsidR="00B1469F" w:rsidRPr="00A31D40" w:rsidRDefault="00B1469F" w:rsidP="00B1469F">
      <w:pPr>
        <w:spacing w:line="288" w:lineRule="auto"/>
        <w:ind w:firstLine="360"/>
        <w:jc w:val="both"/>
        <w:rPr>
          <w:sz w:val="26"/>
          <w:szCs w:val="26"/>
        </w:rPr>
      </w:pPr>
      <w:r w:rsidRPr="00A31D40">
        <w:rPr>
          <w:sz w:val="26"/>
          <w:szCs w:val="26"/>
        </w:rPr>
        <w:t>- Phẩm chất trách nhiệm: Giữ trật tự, học tập nghiêm túc.</w:t>
      </w:r>
    </w:p>
    <w:p w14:paraId="450B4E02" w14:textId="77777777" w:rsidR="00B1469F" w:rsidRPr="00A31D40" w:rsidRDefault="00B1469F" w:rsidP="00B1469F">
      <w:pPr>
        <w:spacing w:before="120" w:line="288" w:lineRule="auto"/>
        <w:ind w:firstLine="360"/>
        <w:jc w:val="both"/>
        <w:rPr>
          <w:b/>
          <w:sz w:val="26"/>
          <w:szCs w:val="26"/>
        </w:rPr>
      </w:pPr>
      <w:r w:rsidRPr="00A31D40">
        <w:rPr>
          <w:b/>
          <w:sz w:val="26"/>
          <w:szCs w:val="26"/>
        </w:rPr>
        <w:t xml:space="preserve">II. ĐỒ DÙNG DẠY HỌC. </w:t>
      </w:r>
    </w:p>
    <w:p w14:paraId="5DBC73A6" w14:textId="77777777" w:rsidR="00B1469F" w:rsidRPr="00A31D40" w:rsidRDefault="00B1469F" w:rsidP="00B1469F">
      <w:pPr>
        <w:spacing w:line="288" w:lineRule="auto"/>
        <w:ind w:firstLine="360"/>
        <w:jc w:val="both"/>
        <w:rPr>
          <w:sz w:val="26"/>
          <w:szCs w:val="26"/>
          <w:lang w:val="en-US"/>
        </w:rPr>
      </w:pPr>
      <w:r w:rsidRPr="00A31D40">
        <w:rPr>
          <w:sz w:val="26"/>
          <w:szCs w:val="26"/>
          <w:lang w:val="en-US"/>
        </w:rPr>
        <w:t>- Kế hoạch bài dạy, bài giảng Power point.</w:t>
      </w:r>
    </w:p>
    <w:p w14:paraId="21AD87BD" w14:textId="77777777" w:rsidR="00B1469F" w:rsidRPr="00A31D40" w:rsidRDefault="00B1469F" w:rsidP="00B1469F">
      <w:pPr>
        <w:spacing w:line="288" w:lineRule="auto"/>
        <w:ind w:firstLine="360"/>
        <w:jc w:val="both"/>
        <w:rPr>
          <w:sz w:val="26"/>
          <w:szCs w:val="26"/>
          <w:lang w:val="en-US"/>
        </w:rPr>
      </w:pPr>
      <w:r w:rsidRPr="00A31D40">
        <w:rPr>
          <w:sz w:val="26"/>
          <w:szCs w:val="26"/>
          <w:lang w:val="en-US"/>
        </w:rPr>
        <w:t>- SGK và các thiết bị, học liệu phụ vụ cho tiết dạy.</w:t>
      </w:r>
    </w:p>
    <w:p w14:paraId="193D2EBC" w14:textId="77777777" w:rsidR="00B1469F" w:rsidRPr="00A31D40" w:rsidRDefault="00B1469F" w:rsidP="00B1469F">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1469F" w:rsidRPr="00A31D40" w14:paraId="645AA960" w14:textId="77777777" w:rsidTr="00B1469F">
        <w:tc>
          <w:tcPr>
            <w:tcW w:w="5862" w:type="dxa"/>
            <w:tcBorders>
              <w:bottom w:val="dashed" w:sz="4" w:space="0" w:color="auto"/>
            </w:tcBorders>
          </w:tcPr>
          <w:p w14:paraId="5B36AA4D" w14:textId="77777777" w:rsidR="00B1469F" w:rsidRPr="00A31D40" w:rsidRDefault="00B1469F" w:rsidP="00B1469F">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5B303B2A" w14:textId="77777777" w:rsidR="00B1469F" w:rsidRPr="00A31D40" w:rsidRDefault="00B1469F" w:rsidP="00B1469F">
            <w:pPr>
              <w:spacing w:line="288" w:lineRule="auto"/>
              <w:jc w:val="center"/>
              <w:rPr>
                <w:b/>
                <w:sz w:val="26"/>
                <w:szCs w:val="26"/>
              </w:rPr>
            </w:pPr>
            <w:r w:rsidRPr="00A31D40">
              <w:rPr>
                <w:b/>
                <w:sz w:val="26"/>
                <w:szCs w:val="26"/>
              </w:rPr>
              <w:t>Hoạt động của học sinh</w:t>
            </w:r>
          </w:p>
        </w:tc>
      </w:tr>
      <w:tr w:rsidR="00B1469F" w:rsidRPr="00A31D40" w14:paraId="1D69A5A8" w14:textId="77777777" w:rsidTr="00B1469F">
        <w:tc>
          <w:tcPr>
            <w:tcW w:w="9738" w:type="dxa"/>
            <w:gridSpan w:val="2"/>
            <w:tcBorders>
              <w:bottom w:val="dashed" w:sz="4" w:space="0" w:color="auto"/>
            </w:tcBorders>
          </w:tcPr>
          <w:p w14:paraId="0520B007" w14:textId="77777777" w:rsidR="00B1469F" w:rsidRPr="00A31D40" w:rsidRDefault="00B1469F" w:rsidP="00B1469F">
            <w:pPr>
              <w:spacing w:line="288" w:lineRule="auto"/>
              <w:jc w:val="both"/>
              <w:rPr>
                <w:bCs/>
                <w:i/>
                <w:sz w:val="26"/>
                <w:szCs w:val="26"/>
              </w:rPr>
            </w:pPr>
            <w:r w:rsidRPr="00A31D40">
              <w:rPr>
                <w:b/>
                <w:bCs/>
                <w:sz w:val="26"/>
                <w:szCs w:val="26"/>
              </w:rPr>
              <w:t>1. Khởi động:</w:t>
            </w:r>
          </w:p>
          <w:p w14:paraId="520DC273" w14:textId="77777777" w:rsidR="00B1469F" w:rsidRPr="00A31D40" w:rsidRDefault="00B1469F" w:rsidP="00B1469F">
            <w:pPr>
              <w:spacing w:line="288" w:lineRule="auto"/>
              <w:jc w:val="both"/>
              <w:rPr>
                <w:sz w:val="26"/>
                <w:szCs w:val="26"/>
              </w:rPr>
            </w:pPr>
            <w:r w:rsidRPr="00A31D40">
              <w:rPr>
                <w:sz w:val="26"/>
                <w:szCs w:val="26"/>
              </w:rPr>
              <w:t>- Mục tiêu: + Tạo không khí vui vẻ, khấn khởi trước giờ học.</w:t>
            </w:r>
          </w:p>
          <w:p w14:paraId="74E9A1AC" w14:textId="77777777" w:rsidR="00B1469F" w:rsidRPr="00A31D40" w:rsidRDefault="00B1469F" w:rsidP="00B1469F">
            <w:pPr>
              <w:spacing w:line="288" w:lineRule="auto"/>
              <w:jc w:val="both"/>
              <w:rPr>
                <w:sz w:val="26"/>
                <w:szCs w:val="26"/>
              </w:rPr>
            </w:pPr>
            <w:r w:rsidRPr="00A31D40">
              <w:rPr>
                <w:sz w:val="26"/>
                <w:szCs w:val="26"/>
              </w:rPr>
              <w:t xml:space="preserve">                  + Kiểm tra kiến thức đã học của học sinh ở bài trước.</w:t>
            </w:r>
          </w:p>
          <w:p w14:paraId="41EC32E7" w14:textId="77777777" w:rsidR="00B1469F" w:rsidRPr="00A31D40" w:rsidRDefault="00B1469F" w:rsidP="00B1469F">
            <w:pPr>
              <w:spacing w:line="288" w:lineRule="auto"/>
              <w:jc w:val="both"/>
              <w:rPr>
                <w:sz w:val="26"/>
                <w:szCs w:val="26"/>
              </w:rPr>
            </w:pPr>
            <w:r w:rsidRPr="00A31D40">
              <w:rPr>
                <w:sz w:val="26"/>
                <w:szCs w:val="26"/>
              </w:rPr>
              <w:t>- Cách tiến hành:</w:t>
            </w:r>
          </w:p>
        </w:tc>
      </w:tr>
      <w:tr w:rsidR="00B1469F" w:rsidRPr="00A31D40" w14:paraId="03AC36D3" w14:textId="77777777" w:rsidTr="00B1469F">
        <w:tc>
          <w:tcPr>
            <w:tcW w:w="5862" w:type="dxa"/>
            <w:tcBorders>
              <w:bottom w:val="dashed" w:sz="4" w:space="0" w:color="auto"/>
            </w:tcBorders>
          </w:tcPr>
          <w:p w14:paraId="7904DA6C" w14:textId="77777777" w:rsidR="00B1469F" w:rsidRPr="00A31D40" w:rsidRDefault="00B1469F" w:rsidP="00B1469F">
            <w:pPr>
              <w:spacing w:line="288" w:lineRule="auto"/>
              <w:jc w:val="both"/>
              <w:outlineLvl w:val="0"/>
              <w:rPr>
                <w:bCs/>
                <w:sz w:val="26"/>
                <w:szCs w:val="26"/>
              </w:rPr>
            </w:pPr>
            <w:r w:rsidRPr="00A31D40">
              <w:rPr>
                <w:bCs/>
                <w:sz w:val="26"/>
                <w:szCs w:val="26"/>
              </w:rPr>
              <w:t>- GV tổ chức trò chơi để khởi động bài học.</w:t>
            </w:r>
          </w:p>
          <w:p w14:paraId="4A3C4A82" w14:textId="77777777" w:rsidR="00B1469F" w:rsidRPr="00A31D40" w:rsidRDefault="00B1469F" w:rsidP="00B1469F">
            <w:pPr>
              <w:spacing w:line="288" w:lineRule="auto"/>
              <w:jc w:val="both"/>
              <w:outlineLvl w:val="0"/>
              <w:rPr>
                <w:sz w:val="26"/>
                <w:szCs w:val="26"/>
              </w:rPr>
            </w:pPr>
            <w:r w:rsidRPr="00A31D40">
              <w:rPr>
                <w:bCs/>
                <w:sz w:val="26"/>
                <w:szCs w:val="26"/>
              </w:rPr>
              <w:t>+ Em đã làm những việc gì để thể hiện tình cảm yêu thương đối với người thân của em</w:t>
            </w:r>
            <w:r w:rsidRPr="00A31D40">
              <w:rPr>
                <w:sz w:val="26"/>
                <w:szCs w:val="26"/>
              </w:rPr>
              <w:t>?</w:t>
            </w:r>
          </w:p>
          <w:p w14:paraId="06033F03" w14:textId="77777777" w:rsidR="00B1469F" w:rsidRPr="00A31D40" w:rsidRDefault="00B1469F" w:rsidP="00B1469F">
            <w:pPr>
              <w:spacing w:line="288" w:lineRule="auto"/>
              <w:jc w:val="both"/>
              <w:outlineLvl w:val="0"/>
              <w:rPr>
                <w:bCs/>
                <w:sz w:val="26"/>
                <w:szCs w:val="26"/>
              </w:rPr>
            </w:pPr>
            <w:r w:rsidRPr="00A31D40">
              <w:rPr>
                <w:bCs/>
                <w:sz w:val="26"/>
                <w:szCs w:val="26"/>
              </w:rPr>
              <w:t>- GV Nhận xét, tuyên dương.</w:t>
            </w:r>
          </w:p>
          <w:p w14:paraId="45950B24" w14:textId="77777777" w:rsidR="00B1469F" w:rsidRPr="00A31D40" w:rsidRDefault="00B1469F" w:rsidP="00B1469F">
            <w:pPr>
              <w:spacing w:line="288" w:lineRule="auto"/>
              <w:jc w:val="both"/>
              <w:outlineLvl w:val="0"/>
              <w:rPr>
                <w:bCs/>
                <w:sz w:val="26"/>
                <w:szCs w:val="26"/>
              </w:rPr>
            </w:pPr>
            <w:r w:rsidRPr="00A31D40">
              <w:rPr>
                <w:bCs/>
                <w:sz w:val="26"/>
                <w:szCs w:val="26"/>
              </w:rPr>
              <w:t>- GV dẫn dắt vào bài mới</w:t>
            </w:r>
          </w:p>
        </w:tc>
        <w:tc>
          <w:tcPr>
            <w:tcW w:w="3876" w:type="dxa"/>
            <w:tcBorders>
              <w:bottom w:val="dashed" w:sz="4" w:space="0" w:color="auto"/>
            </w:tcBorders>
          </w:tcPr>
          <w:p w14:paraId="01D92EA3" w14:textId="77777777" w:rsidR="00B1469F" w:rsidRPr="00A31D40" w:rsidRDefault="00B1469F" w:rsidP="00B1469F">
            <w:pPr>
              <w:spacing w:line="288" w:lineRule="auto"/>
              <w:jc w:val="both"/>
              <w:rPr>
                <w:sz w:val="26"/>
                <w:szCs w:val="26"/>
              </w:rPr>
            </w:pPr>
          </w:p>
          <w:p w14:paraId="03DECC6E" w14:textId="77777777" w:rsidR="00B1469F" w:rsidRPr="00A31D40" w:rsidRDefault="00B1469F" w:rsidP="00B1469F">
            <w:pPr>
              <w:spacing w:line="288" w:lineRule="auto"/>
              <w:jc w:val="both"/>
              <w:rPr>
                <w:sz w:val="26"/>
                <w:szCs w:val="26"/>
              </w:rPr>
            </w:pPr>
            <w:r w:rsidRPr="00A31D40">
              <w:rPr>
                <w:sz w:val="26"/>
                <w:szCs w:val="26"/>
              </w:rPr>
              <w:t>- HS tham gia trò chơi.</w:t>
            </w:r>
          </w:p>
          <w:p w14:paraId="155547B2" w14:textId="77777777" w:rsidR="00B1469F" w:rsidRPr="00A31D40" w:rsidRDefault="00B1469F" w:rsidP="00B1469F">
            <w:pPr>
              <w:spacing w:line="288" w:lineRule="auto"/>
              <w:jc w:val="both"/>
              <w:rPr>
                <w:sz w:val="26"/>
                <w:szCs w:val="26"/>
              </w:rPr>
            </w:pPr>
            <w:r w:rsidRPr="00A31D40">
              <w:rPr>
                <w:sz w:val="26"/>
                <w:szCs w:val="26"/>
              </w:rPr>
              <w:t>- HS lắng nghe.</w:t>
            </w:r>
          </w:p>
        </w:tc>
      </w:tr>
      <w:tr w:rsidR="00B1469F" w:rsidRPr="00A31D40" w14:paraId="5CD815D4" w14:textId="77777777" w:rsidTr="00B1469F">
        <w:tc>
          <w:tcPr>
            <w:tcW w:w="9738" w:type="dxa"/>
            <w:gridSpan w:val="2"/>
            <w:tcBorders>
              <w:top w:val="dashed" w:sz="4" w:space="0" w:color="auto"/>
              <w:bottom w:val="dashed" w:sz="4" w:space="0" w:color="auto"/>
            </w:tcBorders>
          </w:tcPr>
          <w:p w14:paraId="00BFE59B" w14:textId="77777777" w:rsidR="00B1469F" w:rsidRPr="00A31D40" w:rsidRDefault="00B1469F" w:rsidP="00B1469F">
            <w:pPr>
              <w:spacing w:line="288" w:lineRule="auto"/>
              <w:jc w:val="both"/>
              <w:rPr>
                <w:bCs/>
                <w:iCs/>
                <w:sz w:val="26"/>
                <w:szCs w:val="26"/>
              </w:rPr>
            </w:pPr>
            <w:r w:rsidRPr="00A31D40">
              <w:rPr>
                <w:b/>
                <w:bCs/>
                <w:iCs/>
                <w:sz w:val="26"/>
                <w:szCs w:val="26"/>
              </w:rPr>
              <w:t>2. Luyện tập</w:t>
            </w:r>
          </w:p>
        </w:tc>
      </w:tr>
      <w:tr w:rsidR="00B1469F" w:rsidRPr="00A31D40" w14:paraId="1D40DBF0" w14:textId="77777777" w:rsidTr="00B1469F">
        <w:tc>
          <w:tcPr>
            <w:tcW w:w="5862" w:type="dxa"/>
            <w:tcBorders>
              <w:top w:val="dashed" w:sz="4" w:space="0" w:color="auto"/>
              <w:bottom w:val="dashed" w:sz="4" w:space="0" w:color="auto"/>
            </w:tcBorders>
          </w:tcPr>
          <w:p w14:paraId="68CA5625" w14:textId="77777777" w:rsidR="00B1469F" w:rsidRPr="00A31D40" w:rsidRDefault="00B1469F" w:rsidP="00B1469F">
            <w:pPr>
              <w:spacing w:line="288" w:lineRule="auto"/>
              <w:jc w:val="both"/>
              <w:rPr>
                <w:b/>
                <w:sz w:val="26"/>
                <w:szCs w:val="26"/>
              </w:rPr>
            </w:pPr>
            <w:r w:rsidRPr="00A31D40">
              <w:rPr>
                <w:b/>
                <w:sz w:val="26"/>
                <w:szCs w:val="26"/>
              </w:rPr>
              <w:t>Hoạt động 1: Tìm từ chỉ đặc điểm có trong đoạn thơ dưới đây:</w:t>
            </w:r>
          </w:p>
          <w:p w14:paraId="3557BB42" w14:textId="77777777" w:rsidR="00B1469F" w:rsidRPr="00A31D40" w:rsidRDefault="00B1469F" w:rsidP="00B1469F">
            <w:pPr>
              <w:spacing w:line="288" w:lineRule="auto"/>
              <w:jc w:val="both"/>
              <w:rPr>
                <w:b/>
                <w:sz w:val="26"/>
                <w:szCs w:val="26"/>
              </w:rPr>
            </w:pPr>
          </w:p>
          <w:p w14:paraId="01B7A973"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HS trình bày trước lớp.</w:t>
            </w:r>
          </w:p>
          <w:p w14:paraId="7DEC456A" w14:textId="77777777" w:rsidR="00B1469F" w:rsidRPr="00A31D40" w:rsidRDefault="00B1469F" w:rsidP="00B1469F">
            <w:pPr>
              <w:numPr>
                <w:ilvl w:val="0"/>
                <w:numId w:val="22"/>
              </w:numPr>
              <w:spacing w:line="288" w:lineRule="auto"/>
              <w:ind w:left="171" w:hanging="142"/>
              <w:contextualSpacing/>
              <w:jc w:val="both"/>
              <w:rPr>
                <w:b/>
                <w:sz w:val="26"/>
                <w:szCs w:val="26"/>
              </w:rPr>
            </w:pPr>
            <w:r w:rsidRPr="00A31D40">
              <w:rPr>
                <w:sz w:val="26"/>
                <w:szCs w:val="26"/>
              </w:rPr>
              <w:t>GV và HS nhận xét, chốt đáp án: dịu dàng, đảm đang, tần tảo, vụng về</w:t>
            </w:r>
          </w:p>
          <w:p w14:paraId="6C2FECE4" w14:textId="77777777" w:rsidR="00B1469F" w:rsidRPr="00A31D40" w:rsidRDefault="00B1469F" w:rsidP="00B1469F">
            <w:pPr>
              <w:numPr>
                <w:ilvl w:val="0"/>
                <w:numId w:val="22"/>
              </w:numPr>
              <w:spacing w:line="288" w:lineRule="auto"/>
              <w:ind w:left="171" w:hanging="142"/>
              <w:contextualSpacing/>
              <w:jc w:val="both"/>
              <w:rPr>
                <w:b/>
                <w:sz w:val="26"/>
                <w:szCs w:val="26"/>
              </w:rPr>
            </w:pPr>
            <w:r w:rsidRPr="00A31D40">
              <w:rPr>
                <w:sz w:val="26"/>
                <w:szCs w:val="26"/>
              </w:rPr>
              <w:t>GV giải nghĩa: đảm đang, tần tảo</w:t>
            </w:r>
          </w:p>
        </w:tc>
        <w:tc>
          <w:tcPr>
            <w:tcW w:w="3876" w:type="dxa"/>
            <w:tcBorders>
              <w:top w:val="dashed" w:sz="4" w:space="0" w:color="auto"/>
              <w:bottom w:val="dashed" w:sz="4" w:space="0" w:color="auto"/>
            </w:tcBorders>
          </w:tcPr>
          <w:p w14:paraId="059FE1A4"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lastRenderedPageBreak/>
              <w:t>HS đọc yêu cầu của bài</w:t>
            </w:r>
          </w:p>
          <w:p w14:paraId="619FF8F6"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đọc thầm đoạn thơ</w:t>
            </w:r>
          </w:p>
          <w:p w14:paraId="511EF1E6"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2 HS đọc trước lớp</w:t>
            </w:r>
          </w:p>
          <w:p w14:paraId="2B32DA0D"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lastRenderedPageBreak/>
              <w:t>Nhóm đôi trao đổi tìm từ chỉ đặc điểm có trong đoạn thơ</w:t>
            </w:r>
          </w:p>
          <w:p w14:paraId="58E3E1DD" w14:textId="77777777" w:rsidR="00B1469F" w:rsidRPr="00A31D40" w:rsidRDefault="00B1469F" w:rsidP="00B1469F">
            <w:pPr>
              <w:jc w:val="both"/>
              <w:rPr>
                <w:sz w:val="26"/>
                <w:szCs w:val="26"/>
              </w:rPr>
            </w:pPr>
          </w:p>
          <w:p w14:paraId="395CBD84" w14:textId="77777777" w:rsidR="00B1469F" w:rsidRPr="00A31D40" w:rsidRDefault="00B1469F" w:rsidP="00B1469F">
            <w:pPr>
              <w:jc w:val="both"/>
              <w:rPr>
                <w:sz w:val="26"/>
                <w:szCs w:val="26"/>
              </w:rPr>
            </w:pPr>
          </w:p>
          <w:p w14:paraId="35DF4FD0" w14:textId="77777777" w:rsidR="00B1469F" w:rsidRPr="00A31D40" w:rsidRDefault="00B1469F" w:rsidP="00B1469F">
            <w:pPr>
              <w:jc w:val="both"/>
              <w:rPr>
                <w:sz w:val="26"/>
                <w:szCs w:val="26"/>
              </w:rPr>
            </w:pPr>
          </w:p>
          <w:p w14:paraId="5305B6C1"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tìm thêm từ chỉ đặc điểm khác</w:t>
            </w:r>
          </w:p>
        </w:tc>
      </w:tr>
      <w:tr w:rsidR="00B1469F" w:rsidRPr="00A31D40" w14:paraId="53F92168" w14:textId="77777777" w:rsidTr="00B1469F">
        <w:tc>
          <w:tcPr>
            <w:tcW w:w="5862" w:type="dxa"/>
            <w:tcBorders>
              <w:top w:val="dashed" w:sz="4" w:space="0" w:color="auto"/>
              <w:bottom w:val="dashed" w:sz="4" w:space="0" w:color="auto"/>
            </w:tcBorders>
          </w:tcPr>
          <w:p w14:paraId="5C424726" w14:textId="77777777" w:rsidR="00B1469F" w:rsidRPr="00A31D40" w:rsidRDefault="00B1469F" w:rsidP="00B1469F">
            <w:pPr>
              <w:spacing w:line="288" w:lineRule="auto"/>
              <w:jc w:val="both"/>
              <w:rPr>
                <w:b/>
                <w:sz w:val="26"/>
                <w:szCs w:val="26"/>
              </w:rPr>
            </w:pPr>
            <w:r w:rsidRPr="00A31D40">
              <w:rPr>
                <w:b/>
                <w:sz w:val="26"/>
                <w:szCs w:val="26"/>
              </w:rPr>
              <w:lastRenderedPageBreak/>
              <w:t>Hoạt động 2: Ghép mỗi câu sau với kiểu câu thích hợp</w:t>
            </w:r>
          </w:p>
          <w:p w14:paraId="75B06926"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GV nhắc lại công dụng của câu kể, câu cảm, câu khiến.</w:t>
            </w:r>
          </w:p>
          <w:p w14:paraId="0BBEC9AC"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HS trả lời trước lớp</w:t>
            </w:r>
          </w:p>
          <w:p w14:paraId="314B907F"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Gv và HS chốt câu trả lời đúng:</w:t>
            </w:r>
          </w:p>
          <w:p w14:paraId="3AF316C7" w14:textId="77777777" w:rsidR="00B1469F" w:rsidRPr="00A31D40" w:rsidRDefault="00B1469F" w:rsidP="00B1469F">
            <w:pPr>
              <w:spacing w:line="288" w:lineRule="auto"/>
              <w:ind w:left="171"/>
              <w:contextualSpacing/>
              <w:jc w:val="both"/>
              <w:rPr>
                <w:i/>
                <w:sz w:val="26"/>
                <w:szCs w:val="26"/>
              </w:rPr>
            </w:pPr>
            <w:r w:rsidRPr="00A31D40">
              <w:rPr>
                <w:i/>
                <w:sz w:val="26"/>
                <w:szCs w:val="26"/>
              </w:rPr>
              <w:t>Chị xóa dòng...(câu khiến)</w:t>
            </w:r>
          </w:p>
          <w:p w14:paraId="1ABDA471" w14:textId="77777777" w:rsidR="00B1469F" w:rsidRPr="00A31D40" w:rsidRDefault="00B1469F" w:rsidP="00B1469F">
            <w:pPr>
              <w:spacing w:line="288" w:lineRule="auto"/>
              <w:ind w:left="171"/>
              <w:contextualSpacing/>
              <w:jc w:val="both"/>
              <w:rPr>
                <w:i/>
                <w:sz w:val="26"/>
                <w:szCs w:val="26"/>
              </w:rPr>
            </w:pPr>
            <w:r w:rsidRPr="00A31D40">
              <w:rPr>
                <w:i/>
                <w:sz w:val="26"/>
                <w:szCs w:val="26"/>
              </w:rPr>
              <w:t>A, bố rất đẹp...(câu cảm)</w:t>
            </w:r>
          </w:p>
          <w:p w14:paraId="785A35D9" w14:textId="77777777" w:rsidR="00B1469F" w:rsidRPr="00A31D40" w:rsidRDefault="00B1469F" w:rsidP="00B1469F">
            <w:pPr>
              <w:spacing w:line="288" w:lineRule="auto"/>
              <w:ind w:left="171"/>
              <w:contextualSpacing/>
              <w:jc w:val="both"/>
              <w:rPr>
                <w:sz w:val="26"/>
                <w:szCs w:val="26"/>
              </w:rPr>
            </w:pPr>
            <w:r w:rsidRPr="00A31D40">
              <w:rPr>
                <w:i/>
                <w:sz w:val="26"/>
                <w:szCs w:val="26"/>
              </w:rPr>
              <w:t>Chị cắm cúi viết.......(câu kể)</w:t>
            </w:r>
          </w:p>
        </w:tc>
        <w:tc>
          <w:tcPr>
            <w:tcW w:w="3876" w:type="dxa"/>
            <w:tcBorders>
              <w:top w:val="dashed" w:sz="4" w:space="0" w:color="auto"/>
              <w:bottom w:val="dashed" w:sz="4" w:space="0" w:color="auto"/>
            </w:tcBorders>
          </w:tcPr>
          <w:p w14:paraId="37D0CBE1"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đọc yêu cầu của bài</w:t>
            </w:r>
          </w:p>
          <w:p w14:paraId="602A4EED" w14:textId="77777777" w:rsidR="00B1469F" w:rsidRPr="00A31D40" w:rsidRDefault="00B1469F" w:rsidP="00B1469F">
            <w:pPr>
              <w:ind w:left="121"/>
              <w:contextualSpacing/>
              <w:jc w:val="both"/>
              <w:rPr>
                <w:sz w:val="26"/>
                <w:szCs w:val="26"/>
              </w:rPr>
            </w:pPr>
          </w:p>
          <w:p w14:paraId="5222D248" w14:textId="77777777" w:rsidR="00B1469F" w:rsidRPr="00A31D40" w:rsidRDefault="00B1469F" w:rsidP="00B1469F">
            <w:pPr>
              <w:ind w:left="121"/>
              <w:contextualSpacing/>
              <w:jc w:val="both"/>
              <w:rPr>
                <w:sz w:val="26"/>
                <w:szCs w:val="26"/>
              </w:rPr>
            </w:pPr>
          </w:p>
          <w:p w14:paraId="1CE9FB7C" w14:textId="77777777" w:rsidR="00B1469F" w:rsidRPr="00A31D40" w:rsidRDefault="00B1469F" w:rsidP="00B1469F">
            <w:pPr>
              <w:ind w:left="121"/>
              <w:contextualSpacing/>
              <w:jc w:val="both"/>
              <w:rPr>
                <w:sz w:val="26"/>
                <w:szCs w:val="26"/>
              </w:rPr>
            </w:pPr>
          </w:p>
          <w:p w14:paraId="57618A07"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đọc từng câu và đối chiếu với 3 kiểu câu để chọn câu phù hợp.</w:t>
            </w:r>
          </w:p>
        </w:tc>
      </w:tr>
      <w:tr w:rsidR="00B1469F" w:rsidRPr="00A31D40" w14:paraId="6867B7C2" w14:textId="77777777" w:rsidTr="00B1469F">
        <w:tc>
          <w:tcPr>
            <w:tcW w:w="5862" w:type="dxa"/>
            <w:tcBorders>
              <w:top w:val="dashed" w:sz="4" w:space="0" w:color="auto"/>
              <w:bottom w:val="dashed" w:sz="4" w:space="0" w:color="auto"/>
            </w:tcBorders>
          </w:tcPr>
          <w:p w14:paraId="17837E15" w14:textId="77777777" w:rsidR="00B1469F" w:rsidRPr="00A31D40" w:rsidRDefault="00B1469F" w:rsidP="00B1469F">
            <w:pPr>
              <w:spacing w:line="288" w:lineRule="auto"/>
              <w:jc w:val="both"/>
              <w:rPr>
                <w:b/>
                <w:sz w:val="26"/>
                <w:szCs w:val="26"/>
              </w:rPr>
            </w:pPr>
            <w:r w:rsidRPr="00A31D40">
              <w:rPr>
                <w:b/>
                <w:sz w:val="26"/>
                <w:szCs w:val="26"/>
              </w:rPr>
              <w:t>Hoạt động 3: Nêu dấu hiệu nhận biết câu khiến</w:t>
            </w:r>
          </w:p>
          <w:p w14:paraId="2A88A34D"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GV cho HS đọc, phân tích câu khiến ở bài tập 2.</w:t>
            </w:r>
          </w:p>
          <w:p w14:paraId="56ED993D"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HS trình bày trước lớp.</w:t>
            </w:r>
          </w:p>
          <w:p w14:paraId="741C91F3" w14:textId="77777777" w:rsidR="00B1469F" w:rsidRPr="00A31D40" w:rsidRDefault="00B1469F" w:rsidP="00B1469F">
            <w:pPr>
              <w:numPr>
                <w:ilvl w:val="0"/>
                <w:numId w:val="22"/>
              </w:numPr>
              <w:spacing w:line="288" w:lineRule="auto"/>
              <w:ind w:left="171" w:hanging="142"/>
              <w:contextualSpacing/>
              <w:jc w:val="both"/>
              <w:rPr>
                <w:b/>
                <w:sz w:val="26"/>
                <w:szCs w:val="26"/>
              </w:rPr>
            </w:pPr>
            <w:r w:rsidRPr="00A31D40">
              <w:rPr>
                <w:sz w:val="26"/>
                <w:szCs w:val="26"/>
              </w:rPr>
              <w:t>GV và HS chốt đáp án: Trong câu có dấu chấm than và có từ “đi”</w:t>
            </w:r>
          </w:p>
        </w:tc>
        <w:tc>
          <w:tcPr>
            <w:tcW w:w="3876" w:type="dxa"/>
            <w:tcBorders>
              <w:top w:val="dashed" w:sz="4" w:space="0" w:color="auto"/>
              <w:bottom w:val="dashed" w:sz="4" w:space="0" w:color="auto"/>
            </w:tcBorders>
          </w:tcPr>
          <w:p w14:paraId="0717FA7C"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đọc yêu cầu bài tập 3</w:t>
            </w:r>
          </w:p>
          <w:p w14:paraId="3DF12D68"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trao đổi theo nhóm: Tìm dấu hiệu nhận biết câu khiên trong câu trên.</w:t>
            </w:r>
          </w:p>
        </w:tc>
      </w:tr>
      <w:tr w:rsidR="00B1469F" w:rsidRPr="00A31D40" w14:paraId="2EFF30F3" w14:textId="77777777" w:rsidTr="00B1469F">
        <w:tc>
          <w:tcPr>
            <w:tcW w:w="5862" w:type="dxa"/>
            <w:tcBorders>
              <w:top w:val="dashed" w:sz="4" w:space="0" w:color="auto"/>
              <w:bottom w:val="dashed" w:sz="4" w:space="0" w:color="auto"/>
            </w:tcBorders>
          </w:tcPr>
          <w:p w14:paraId="6E018A88" w14:textId="77777777" w:rsidR="00B1469F" w:rsidRPr="00A31D40" w:rsidRDefault="00B1469F" w:rsidP="00B1469F">
            <w:pPr>
              <w:spacing w:line="288" w:lineRule="auto"/>
              <w:jc w:val="both"/>
              <w:rPr>
                <w:b/>
                <w:sz w:val="26"/>
                <w:szCs w:val="26"/>
              </w:rPr>
            </w:pPr>
            <w:r w:rsidRPr="00A31D40">
              <w:rPr>
                <w:b/>
                <w:sz w:val="26"/>
                <w:szCs w:val="26"/>
              </w:rPr>
              <w:t xml:space="preserve">Hoạt động 4: Sử dụng các từ </w:t>
            </w:r>
            <w:r w:rsidRPr="00A31D40">
              <w:rPr>
                <w:b/>
                <w:i/>
                <w:sz w:val="26"/>
                <w:szCs w:val="26"/>
              </w:rPr>
              <w:t xml:space="preserve">hãy, đứng, chớ, đi, thôi, nào, nhé </w:t>
            </w:r>
            <w:r w:rsidRPr="00A31D40">
              <w:rPr>
                <w:b/>
                <w:sz w:val="26"/>
                <w:szCs w:val="26"/>
              </w:rPr>
              <w:t xml:space="preserve"> để đặt câu khiến trong mỗi tình huống dưới đây:</w:t>
            </w:r>
          </w:p>
          <w:p w14:paraId="4C2C6350"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GV và HS cùng phân tích:</w:t>
            </w:r>
          </w:p>
          <w:p w14:paraId="5DEAE115" w14:textId="77777777" w:rsidR="00B1469F" w:rsidRPr="00A31D40" w:rsidRDefault="00B1469F" w:rsidP="00B1469F">
            <w:pPr>
              <w:spacing w:line="288" w:lineRule="auto"/>
              <w:ind w:left="171" w:hanging="142"/>
              <w:contextualSpacing/>
              <w:jc w:val="both"/>
              <w:rPr>
                <w:sz w:val="26"/>
                <w:szCs w:val="26"/>
              </w:rPr>
            </w:pPr>
            <w:r w:rsidRPr="00A31D40">
              <w:rPr>
                <w:sz w:val="26"/>
                <w:szCs w:val="26"/>
              </w:rPr>
              <w:t>+ 1 HS đọc tình huống</w:t>
            </w:r>
          </w:p>
          <w:p w14:paraId="16C9C77C" w14:textId="77777777" w:rsidR="00B1469F" w:rsidRPr="00A31D40" w:rsidRDefault="00B1469F" w:rsidP="00B1469F">
            <w:pPr>
              <w:spacing w:line="288" w:lineRule="auto"/>
              <w:ind w:left="171" w:hanging="142"/>
              <w:contextualSpacing/>
              <w:jc w:val="both"/>
              <w:rPr>
                <w:sz w:val="26"/>
                <w:szCs w:val="26"/>
              </w:rPr>
            </w:pPr>
            <w:r w:rsidRPr="00A31D40">
              <w:rPr>
                <w:sz w:val="26"/>
                <w:szCs w:val="26"/>
              </w:rPr>
              <w:t>+ 2 HS đọc câu mẫu</w:t>
            </w:r>
          </w:p>
          <w:p w14:paraId="55F6A641" w14:textId="77777777" w:rsidR="00B1469F" w:rsidRPr="00A31D40" w:rsidRDefault="00B1469F" w:rsidP="00B1469F">
            <w:pPr>
              <w:spacing w:line="288" w:lineRule="auto"/>
              <w:ind w:left="171" w:hanging="142"/>
              <w:contextualSpacing/>
              <w:jc w:val="both"/>
              <w:rPr>
                <w:sz w:val="26"/>
                <w:szCs w:val="26"/>
              </w:rPr>
            </w:pPr>
            <w:r w:rsidRPr="00A31D40">
              <w:rPr>
                <w:sz w:val="26"/>
                <w:szCs w:val="26"/>
              </w:rPr>
              <w:t>+ Gv nêu câu hỏi- HS trả lời mẫu</w:t>
            </w:r>
          </w:p>
          <w:p w14:paraId="7254ED04"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GV hướng dẫn Hs làm bài cá nhân</w:t>
            </w:r>
          </w:p>
          <w:p w14:paraId="3F15B7C0" w14:textId="77777777" w:rsidR="00B1469F" w:rsidRPr="00A31D40" w:rsidRDefault="00B1469F" w:rsidP="00B1469F">
            <w:pPr>
              <w:spacing w:line="288" w:lineRule="auto"/>
              <w:jc w:val="both"/>
              <w:rPr>
                <w:sz w:val="26"/>
                <w:szCs w:val="26"/>
              </w:rPr>
            </w:pPr>
          </w:p>
          <w:p w14:paraId="3F371FFC" w14:textId="77777777" w:rsidR="00B1469F" w:rsidRPr="00A31D40" w:rsidRDefault="00B1469F" w:rsidP="00B1469F">
            <w:pPr>
              <w:spacing w:line="288" w:lineRule="auto"/>
              <w:jc w:val="both"/>
              <w:rPr>
                <w:sz w:val="26"/>
                <w:szCs w:val="26"/>
              </w:rPr>
            </w:pPr>
          </w:p>
          <w:p w14:paraId="40D2DB37"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HS trả lời trước lớp.</w:t>
            </w:r>
          </w:p>
          <w:p w14:paraId="7430B08F"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Gv chữa bài trên bảng lớp. Khen ngợi HS làm bài đúng. Chốt lại nội dung cần nhớ trong bài học.</w:t>
            </w:r>
          </w:p>
        </w:tc>
        <w:tc>
          <w:tcPr>
            <w:tcW w:w="3876" w:type="dxa"/>
            <w:tcBorders>
              <w:top w:val="dashed" w:sz="4" w:space="0" w:color="auto"/>
              <w:bottom w:val="dashed" w:sz="4" w:space="0" w:color="auto"/>
            </w:tcBorders>
          </w:tcPr>
          <w:p w14:paraId="0AF24727"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đọc yêu cầu bài tập 2</w:t>
            </w:r>
          </w:p>
          <w:p w14:paraId="0BA0578C" w14:textId="77777777" w:rsidR="00B1469F" w:rsidRPr="00A31D40" w:rsidRDefault="00B1469F" w:rsidP="00B1469F">
            <w:pPr>
              <w:jc w:val="both"/>
              <w:rPr>
                <w:sz w:val="26"/>
                <w:szCs w:val="26"/>
              </w:rPr>
            </w:pPr>
          </w:p>
          <w:p w14:paraId="214B4810" w14:textId="77777777" w:rsidR="00B1469F" w:rsidRPr="00A31D40" w:rsidRDefault="00B1469F" w:rsidP="00B1469F">
            <w:pPr>
              <w:jc w:val="both"/>
              <w:rPr>
                <w:sz w:val="26"/>
                <w:szCs w:val="26"/>
              </w:rPr>
            </w:pPr>
          </w:p>
          <w:p w14:paraId="60185C1C" w14:textId="77777777" w:rsidR="00B1469F" w:rsidRPr="00A31D40" w:rsidRDefault="00B1469F" w:rsidP="00B1469F">
            <w:pPr>
              <w:jc w:val="both"/>
              <w:rPr>
                <w:sz w:val="26"/>
                <w:szCs w:val="26"/>
              </w:rPr>
            </w:pPr>
          </w:p>
          <w:p w14:paraId="21929742" w14:textId="77777777" w:rsidR="00B1469F" w:rsidRPr="00A31D40" w:rsidRDefault="00B1469F" w:rsidP="00B1469F">
            <w:pPr>
              <w:jc w:val="both"/>
              <w:rPr>
                <w:sz w:val="26"/>
                <w:szCs w:val="26"/>
              </w:rPr>
            </w:pPr>
          </w:p>
          <w:p w14:paraId="0FC186D6" w14:textId="77777777" w:rsidR="00B1469F" w:rsidRPr="00A31D40" w:rsidRDefault="00B1469F" w:rsidP="00B1469F">
            <w:pPr>
              <w:jc w:val="both"/>
              <w:rPr>
                <w:sz w:val="26"/>
                <w:szCs w:val="26"/>
              </w:rPr>
            </w:pPr>
          </w:p>
          <w:p w14:paraId="0E5E7AA4" w14:textId="77777777" w:rsidR="00B1469F" w:rsidRPr="00A31D40" w:rsidRDefault="00B1469F" w:rsidP="00B1469F">
            <w:pPr>
              <w:jc w:val="both"/>
              <w:rPr>
                <w:sz w:val="26"/>
                <w:szCs w:val="26"/>
              </w:rPr>
            </w:pPr>
          </w:p>
          <w:p w14:paraId="59939036" w14:textId="77777777" w:rsidR="00B1469F" w:rsidRPr="00A31D40" w:rsidRDefault="00B1469F" w:rsidP="00B1469F">
            <w:pPr>
              <w:jc w:val="both"/>
              <w:rPr>
                <w:sz w:val="26"/>
                <w:szCs w:val="26"/>
              </w:rPr>
            </w:pPr>
          </w:p>
          <w:p w14:paraId="0D104F06" w14:textId="77777777" w:rsidR="00B1469F" w:rsidRPr="00A31D40" w:rsidRDefault="00B1469F" w:rsidP="00B1469F">
            <w:pPr>
              <w:numPr>
                <w:ilvl w:val="0"/>
                <w:numId w:val="22"/>
              </w:numPr>
              <w:ind w:left="121" w:hanging="142"/>
              <w:contextualSpacing/>
              <w:jc w:val="both"/>
              <w:rPr>
                <w:sz w:val="26"/>
                <w:szCs w:val="26"/>
              </w:rPr>
            </w:pPr>
            <w:r w:rsidRPr="00A31D40">
              <w:rPr>
                <w:sz w:val="26"/>
                <w:szCs w:val="26"/>
              </w:rPr>
              <w:t>Hs đọc lại yêu cầu của bài và các tình huống, đặt câu với mỗi tình huống.</w:t>
            </w:r>
          </w:p>
          <w:p w14:paraId="45B43FC5" w14:textId="77777777" w:rsidR="00B1469F" w:rsidRPr="00A31D40" w:rsidRDefault="00B1469F" w:rsidP="00B1469F">
            <w:pPr>
              <w:numPr>
                <w:ilvl w:val="0"/>
                <w:numId w:val="22"/>
              </w:numPr>
              <w:ind w:left="121" w:hanging="142"/>
              <w:contextualSpacing/>
              <w:jc w:val="both"/>
              <w:rPr>
                <w:sz w:val="26"/>
                <w:szCs w:val="26"/>
              </w:rPr>
            </w:pPr>
            <w:r w:rsidRPr="00A31D40">
              <w:rPr>
                <w:sz w:val="26"/>
                <w:szCs w:val="26"/>
              </w:rPr>
              <w:t>Nhóm đôi trao đổi.</w:t>
            </w:r>
          </w:p>
        </w:tc>
      </w:tr>
    </w:tbl>
    <w:p w14:paraId="051D34CE" w14:textId="77777777" w:rsidR="00B1469F" w:rsidRPr="00A31D40" w:rsidRDefault="00B1469F" w:rsidP="00B1469F">
      <w:pPr>
        <w:jc w:val="center"/>
        <w:rPr>
          <w:sz w:val="26"/>
          <w:szCs w:val="26"/>
          <w:lang w:val="en-US"/>
        </w:rPr>
      </w:pPr>
    </w:p>
    <w:p w14:paraId="4C7F6AB3" w14:textId="77777777" w:rsidR="00B1469F" w:rsidRPr="00A31D40" w:rsidRDefault="00B1469F" w:rsidP="00B1469F">
      <w:pPr>
        <w:spacing w:line="288" w:lineRule="auto"/>
        <w:ind w:left="720" w:hanging="720"/>
        <w:jc w:val="center"/>
        <w:rPr>
          <w:b/>
          <w:bCs/>
          <w:sz w:val="26"/>
          <w:szCs w:val="26"/>
          <w:u w:val="single"/>
        </w:rPr>
      </w:pPr>
      <w:r w:rsidRPr="00A31D40">
        <w:rPr>
          <w:b/>
          <w:bCs/>
          <w:sz w:val="26"/>
          <w:szCs w:val="26"/>
          <w:u w:val="single"/>
        </w:rPr>
        <w:t>TIẾNG VIỆT</w:t>
      </w:r>
    </w:p>
    <w:p w14:paraId="4F2D37C6" w14:textId="77777777" w:rsidR="00B1469F" w:rsidRPr="00A31D40" w:rsidRDefault="00B1469F" w:rsidP="00B1469F">
      <w:pPr>
        <w:spacing w:line="288" w:lineRule="auto"/>
        <w:ind w:left="720" w:hanging="720"/>
        <w:jc w:val="center"/>
        <w:rPr>
          <w:b/>
          <w:bCs/>
          <w:sz w:val="26"/>
          <w:szCs w:val="26"/>
        </w:rPr>
      </w:pPr>
      <w:r w:rsidRPr="00A31D40">
        <w:rPr>
          <w:b/>
          <w:bCs/>
          <w:sz w:val="26"/>
          <w:szCs w:val="26"/>
        </w:rPr>
        <w:t>CHỦ ĐIỂM: MÁI NHÀ YÊU THƯƠNG</w:t>
      </w:r>
    </w:p>
    <w:p w14:paraId="14C180EC" w14:textId="77777777" w:rsidR="00B1469F" w:rsidRPr="00A31D40" w:rsidRDefault="00B1469F" w:rsidP="00B1469F">
      <w:pPr>
        <w:spacing w:line="288" w:lineRule="auto"/>
        <w:ind w:left="720" w:hanging="720"/>
        <w:jc w:val="center"/>
        <w:rPr>
          <w:b/>
          <w:bCs/>
          <w:sz w:val="26"/>
          <w:szCs w:val="26"/>
        </w:rPr>
      </w:pPr>
      <w:r w:rsidRPr="00A31D40">
        <w:rPr>
          <w:b/>
          <w:bCs/>
          <w:sz w:val="26"/>
          <w:szCs w:val="26"/>
        </w:rPr>
        <w:t>Bài 18: MÓN QUÀ ĐẶC BIỆT (T4)</w:t>
      </w:r>
    </w:p>
    <w:p w14:paraId="5E7B96FA" w14:textId="77777777" w:rsidR="00B1469F" w:rsidRPr="00A31D40" w:rsidRDefault="0053445E" w:rsidP="0053445E">
      <w:pPr>
        <w:spacing w:line="288" w:lineRule="auto"/>
        <w:ind w:left="720" w:hanging="720"/>
        <w:jc w:val="center"/>
        <w:rPr>
          <w:b/>
          <w:bCs/>
          <w:sz w:val="26"/>
          <w:szCs w:val="26"/>
        </w:rPr>
      </w:pPr>
      <w:r w:rsidRPr="00A31D40">
        <w:rPr>
          <w:b/>
          <w:bCs/>
          <w:sz w:val="26"/>
          <w:szCs w:val="26"/>
        </w:rPr>
        <w:t>LUYỆN TẬP: VIẾT ĐOẠN VĂN TẢ ĐỒ VẬT</w:t>
      </w:r>
    </w:p>
    <w:p w14:paraId="465BEC55" w14:textId="77777777" w:rsidR="00B1469F" w:rsidRPr="00A31D40" w:rsidRDefault="00B1469F" w:rsidP="00B1469F">
      <w:pPr>
        <w:spacing w:line="288" w:lineRule="auto"/>
        <w:ind w:firstLine="360"/>
        <w:rPr>
          <w:b/>
          <w:bCs/>
          <w:sz w:val="26"/>
          <w:szCs w:val="26"/>
          <w:u w:val="single"/>
        </w:rPr>
      </w:pPr>
      <w:r w:rsidRPr="00A31D40">
        <w:rPr>
          <w:b/>
          <w:bCs/>
          <w:sz w:val="26"/>
          <w:szCs w:val="26"/>
          <w:u w:val="single"/>
        </w:rPr>
        <w:t>I. YÊU CẦU CẦN ĐẠT:</w:t>
      </w:r>
    </w:p>
    <w:p w14:paraId="4F8647DA" w14:textId="77777777" w:rsidR="00B1469F" w:rsidRPr="00A31D40" w:rsidRDefault="00B1469F" w:rsidP="00B1469F">
      <w:pPr>
        <w:spacing w:line="288" w:lineRule="auto"/>
        <w:ind w:firstLine="360"/>
        <w:jc w:val="both"/>
        <w:rPr>
          <w:b/>
          <w:sz w:val="26"/>
          <w:szCs w:val="26"/>
        </w:rPr>
      </w:pPr>
      <w:r w:rsidRPr="00A31D40">
        <w:rPr>
          <w:b/>
          <w:sz w:val="26"/>
          <w:szCs w:val="26"/>
        </w:rPr>
        <w:t>1. Năng lực đặc thù:</w:t>
      </w:r>
    </w:p>
    <w:p w14:paraId="6D7F6144" w14:textId="77777777" w:rsidR="00B1469F" w:rsidRPr="00A31D40" w:rsidRDefault="00B1469F" w:rsidP="00B1469F">
      <w:pPr>
        <w:spacing w:line="288" w:lineRule="auto"/>
        <w:ind w:firstLine="360"/>
        <w:jc w:val="both"/>
        <w:rPr>
          <w:sz w:val="26"/>
          <w:szCs w:val="26"/>
        </w:rPr>
      </w:pPr>
      <w:r w:rsidRPr="00A31D40">
        <w:rPr>
          <w:sz w:val="26"/>
          <w:szCs w:val="26"/>
        </w:rPr>
        <w:lastRenderedPageBreak/>
        <w:t>- Biết cách quan sát đồ vật và viết đoạn văn khoảng 3-4 câu tả đồ vật theo gợi ý.</w:t>
      </w:r>
    </w:p>
    <w:p w14:paraId="4AC35D32" w14:textId="77777777" w:rsidR="00B1469F" w:rsidRPr="00A31D40" w:rsidRDefault="00B1469F" w:rsidP="00B1469F">
      <w:pPr>
        <w:spacing w:line="288" w:lineRule="auto"/>
        <w:ind w:firstLine="360"/>
        <w:jc w:val="both"/>
        <w:rPr>
          <w:sz w:val="26"/>
          <w:szCs w:val="26"/>
        </w:rPr>
      </w:pPr>
      <w:r w:rsidRPr="00A31D40">
        <w:rPr>
          <w:sz w:val="26"/>
          <w:szCs w:val="26"/>
        </w:rPr>
        <w:t>- Cảm nhận được tình yêu thương , sự quan tâm của các thành viên trong gia đình; biết thể hiện tình cảm của mình với người thân bằng những việc làm phù hợp.</w:t>
      </w:r>
    </w:p>
    <w:p w14:paraId="43DB2BCB" w14:textId="77777777" w:rsidR="00B1469F" w:rsidRPr="00A31D40" w:rsidRDefault="00B1469F" w:rsidP="00B1469F">
      <w:pPr>
        <w:spacing w:line="288" w:lineRule="auto"/>
        <w:ind w:firstLine="360"/>
        <w:jc w:val="both"/>
        <w:rPr>
          <w:sz w:val="26"/>
          <w:szCs w:val="26"/>
        </w:rPr>
      </w:pPr>
      <w:r w:rsidRPr="00A31D40">
        <w:rPr>
          <w:sz w:val="26"/>
          <w:szCs w:val="26"/>
        </w:rPr>
        <w:t>- Phát triển năng lực ngôn ngữ.</w:t>
      </w:r>
    </w:p>
    <w:p w14:paraId="4A2BE269" w14:textId="77777777" w:rsidR="00B1469F" w:rsidRPr="00A31D40" w:rsidRDefault="00B1469F" w:rsidP="00B1469F">
      <w:pPr>
        <w:spacing w:before="120" w:line="288" w:lineRule="auto"/>
        <w:ind w:firstLine="360"/>
        <w:jc w:val="both"/>
        <w:rPr>
          <w:b/>
          <w:sz w:val="26"/>
          <w:szCs w:val="26"/>
        </w:rPr>
      </w:pPr>
      <w:r w:rsidRPr="00A31D40">
        <w:rPr>
          <w:b/>
          <w:sz w:val="26"/>
          <w:szCs w:val="26"/>
        </w:rPr>
        <w:t>2. Năng lực chung.</w:t>
      </w:r>
    </w:p>
    <w:p w14:paraId="1099C3EB" w14:textId="77777777" w:rsidR="00B1469F" w:rsidRPr="00A31D40" w:rsidRDefault="00B1469F" w:rsidP="00B1469F">
      <w:pPr>
        <w:spacing w:line="288" w:lineRule="auto"/>
        <w:ind w:firstLine="360"/>
        <w:jc w:val="both"/>
        <w:rPr>
          <w:sz w:val="26"/>
          <w:szCs w:val="26"/>
        </w:rPr>
      </w:pPr>
      <w:r w:rsidRPr="00A31D40">
        <w:rPr>
          <w:sz w:val="26"/>
          <w:szCs w:val="26"/>
        </w:rPr>
        <w:t>- Năng lực tự chủ, tự học: lắng nghe, đọc bài và trả lời các câu hỏi. Nêu được nội dung bài.</w:t>
      </w:r>
    </w:p>
    <w:p w14:paraId="75FDC5D1" w14:textId="77777777" w:rsidR="00B1469F" w:rsidRPr="00A31D40" w:rsidRDefault="00B1469F" w:rsidP="00B1469F">
      <w:pPr>
        <w:spacing w:line="288" w:lineRule="auto"/>
        <w:ind w:firstLine="360"/>
        <w:jc w:val="both"/>
        <w:rPr>
          <w:sz w:val="26"/>
          <w:szCs w:val="26"/>
        </w:rPr>
      </w:pPr>
      <w:r w:rsidRPr="00A31D40">
        <w:rPr>
          <w:sz w:val="26"/>
          <w:szCs w:val="26"/>
        </w:rPr>
        <w:t>- Năng lực giải quyết vấn đề và sáng tạo: tham gia trò chơi, vận dụng.</w:t>
      </w:r>
    </w:p>
    <w:p w14:paraId="239ACCA7" w14:textId="77777777" w:rsidR="00B1469F" w:rsidRPr="00A31D40" w:rsidRDefault="00B1469F" w:rsidP="00B1469F">
      <w:pPr>
        <w:spacing w:line="288" w:lineRule="auto"/>
        <w:ind w:firstLine="360"/>
        <w:jc w:val="both"/>
        <w:rPr>
          <w:sz w:val="26"/>
          <w:szCs w:val="26"/>
        </w:rPr>
      </w:pPr>
      <w:r w:rsidRPr="00A31D40">
        <w:rPr>
          <w:sz w:val="26"/>
          <w:szCs w:val="26"/>
        </w:rPr>
        <w:t>- Năng lực giao tiếp và hợp tác: tham gia đọc trong nhóm.</w:t>
      </w:r>
    </w:p>
    <w:p w14:paraId="04A9E189" w14:textId="77777777" w:rsidR="00B1469F" w:rsidRPr="00A31D40" w:rsidRDefault="00B1469F" w:rsidP="00B1469F">
      <w:pPr>
        <w:spacing w:before="120" w:line="288" w:lineRule="auto"/>
        <w:ind w:firstLine="360"/>
        <w:jc w:val="both"/>
        <w:rPr>
          <w:b/>
          <w:sz w:val="26"/>
          <w:szCs w:val="26"/>
        </w:rPr>
      </w:pPr>
      <w:r w:rsidRPr="00A31D40">
        <w:rPr>
          <w:b/>
          <w:sz w:val="26"/>
          <w:szCs w:val="26"/>
        </w:rPr>
        <w:t>3. Phẩm chất.</w:t>
      </w:r>
    </w:p>
    <w:p w14:paraId="043E0776" w14:textId="77777777" w:rsidR="00B1469F" w:rsidRPr="00A31D40" w:rsidRDefault="00B1469F" w:rsidP="00B1469F">
      <w:pPr>
        <w:spacing w:line="288" w:lineRule="auto"/>
        <w:ind w:firstLine="360"/>
        <w:jc w:val="both"/>
        <w:rPr>
          <w:sz w:val="26"/>
          <w:szCs w:val="26"/>
        </w:rPr>
      </w:pPr>
      <w:r w:rsidRPr="00A31D40">
        <w:rPr>
          <w:sz w:val="26"/>
          <w:szCs w:val="26"/>
        </w:rPr>
        <w:t>- Phẩm chất yêu nước: Biết yêu quê hương, đất nước qua bài thơ.</w:t>
      </w:r>
    </w:p>
    <w:p w14:paraId="5AB0E04E" w14:textId="77777777" w:rsidR="00B1469F" w:rsidRPr="00A31D40" w:rsidRDefault="00B1469F" w:rsidP="00B1469F">
      <w:pPr>
        <w:spacing w:line="288" w:lineRule="auto"/>
        <w:ind w:firstLine="360"/>
        <w:jc w:val="both"/>
        <w:rPr>
          <w:sz w:val="26"/>
          <w:szCs w:val="26"/>
        </w:rPr>
      </w:pPr>
      <w:r w:rsidRPr="00A31D40">
        <w:rPr>
          <w:sz w:val="26"/>
          <w:szCs w:val="26"/>
        </w:rPr>
        <w:t>- Phẩm chất nhân ái: Biết yêu quý bà và những người thân qua bài thơ.</w:t>
      </w:r>
    </w:p>
    <w:p w14:paraId="4E99F125" w14:textId="77777777" w:rsidR="00B1469F" w:rsidRPr="00A31D40" w:rsidRDefault="00B1469F" w:rsidP="00B1469F">
      <w:pPr>
        <w:spacing w:line="288" w:lineRule="auto"/>
        <w:ind w:firstLine="360"/>
        <w:jc w:val="both"/>
        <w:rPr>
          <w:sz w:val="26"/>
          <w:szCs w:val="26"/>
        </w:rPr>
      </w:pPr>
      <w:r w:rsidRPr="00A31D40">
        <w:rPr>
          <w:sz w:val="26"/>
          <w:szCs w:val="26"/>
        </w:rPr>
        <w:t>- Phẩm chất chăm chỉ: Chăm chỉ đọc bài, trả lời câu hỏi.</w:t>
      </w:r>
    </w:p>
    <w:p w14:paraId="02C4E5FF" w14:textId="77777777" w:rsidR="00B1469F" w:rsidRPr="00A31D40" w:rsidRDefault="00B1469F" w:rsidP="00B1469F">
      <w:pPr>
        <w:spacing w:line="288" w:lineRule="auto"/>
        <w:ind w:firstLine="360"/>
        <w:jc w:val="both"/>
        <w:rPr>
          <w:sz w:val="26"/>
          <w:szCs w:val="26"/>
        </w:rPr>
      </w:pPr>
      <w:r w:rsidRPr="00A31D40">
        <w:rPr>
          <w:sz w:val="26"/>
          <w:szCs w:val="26"/>
        </w:rPr>
        <w:t>- Phẩm chất trách nhiệm: Giữ trật tự, học tập nghiêm túc.</w:t>
      </w:r>
    </w:p>
    <w:p w14:paraId="56B81B09" w14:textId="77777777" w:rsidR="00B1469F" w:rsidRPr="00A31D40" w:rsidRDefault="00B1469F" w:rsidP="00B1469F">
      <w:pPr>
        <w:spacing w:before="120" w:line="288" w:lineRule="auto"/>
        <w:ind w:firstLine="360"/>
        <w:jc w:val="both"/>
        <w:rPr>
          <w:b/>
          <w:sz w:val="26"/>
          <w:szCs w:val="26"/>
        </w:rPr>
      </w:pPr>
      <w:r w:rsidRPr="00A31D40">
        <w:rPr>
          <w:b/>
          <w:sz w:val="26"/>
          <w:szCs w:val="26"/>
        </w:rPr>
        <w:t xml:space="preserve">II. ĐỒ DÙNG DẠY HỌC. </w:t>
      </w:r>
    </w:p>
    <w:p w14:paraId="6FF21956" w14:textId="77777777" w:rsidR="00B1469F" w:rsidRPr="00A31D40" w:rsidRDefault="00B1469F" w:rsidP="00B1469F">
      <w:pPr>
        <w:spacing w:line="288" w:lineRule="auto"/>
        <w:ind w:firstLine="360"/>
        <w:jc w:val="both"/>
        <w:rPr>
          <w:sz w:val="26"/>
          <w:szCs w:val="26"/>
          <w:lang w:val="en-US"/>
        </w:rPr>
      </w:pPr>
      <w:r w:rsidRPr="00A31D40">
        <w:rPr>
          <w:sz w:val="26"/>
          <w:szCs w:val="26"/>
          <w:lang w:val="en-US"/>
        </w:rPr>
        <w:t>- Kế hoạch bài dạy, bài giảng Power point.</w:t>
      </w:r>
    </w:p>
    <w:p w14:paraId="35C2ECC2" w14:textId="77777777" w:rsidR="00B1469F" w:rsidRPr="00A31D40" w:rsidRDefault="00B1469F" w:rsidP="00B1469F">
      <w:pPr>
        <w:spacing w:line="288" w:lineRule="auto"/>
        <w:ind w:firstLine="360"/>
        <w:jc w:val="both"/>
        <w:rPr>
          <w:sz w:val="26"/>
          <w:szCs w:val="26"/>
          <w:lang w:val="en-US"/>
        </w:rPr>
      </w:pPr>
      <w:r w:rsidRPr="00A31D40">
        <w:rPr>
          <w:sz w:val="26"/>
          <w:szCs w:val="26"/>
          <w:lang w:val="en-US"/>
        </w:rPr>
        <w:t>- SGK và các thiết bị, học liệu phụ vụ cho tiết dạy.</w:t>
      </w:r>
    </w:p>
    <w:p w14:paraId="12019357" w14:textId="77777777" w:rsidR="00B1469F" w:rsidRPr="00A31D40" w:rsidRDefault="00B1469F" w:rsidP="00B1469F">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1469F" w:rsidRPr="00A31D40" w14:paraId="67001468" w14:textId="77777777" w:rsidTr="00B1469F">
        <w:tc>
          <w:tcPr>
            <w:tcW w:w="5862" w:type="dxa"/>
            <w:tcBorders>
              <w:bottom w:val="dashed" w:sz="4" w:space="0" w:color="auto"/>
            </w:tcBorders>
          </w:tcPr>
          <w:p w14:paraId="617E214F" w14:textId="77777777" w:rsidR="00B1469F" w:rsidRPr="00A31D40" w:rsidRDefault="00B1469F" w:rsidP="00B1469F">
            <w:pPr>
              <w:spacing w:line="288" w:lineRule="auto"/>
              <w:jc w:val="center"/>
              <w:rPr>
                <w:b/>
                <w:sz w:val="26"/>
                <w:szCs w:val="26"/>
              </w:rPr>
            </w:pPr>
            <w:r w:rsidRPr="00A31D40">
              <w:rPr>
                <w:b/>
                <w:sz w:val="26"/>
                <w:szCs w:val="26"/>
              </w:rPr>
              <w:t>Hoạt động của giáo viên</w:t>
            </w:r>
          </w:p>
        </w:tc>
        <w:tc>
          <w:tcPr>
            <w:tcW w:w="3876" w:type="dxa"/>
            <w:tcBorders>
              <w:bottom w:val="dashed" w:sz="4" w:space="0" w:color="auto"/>
            </w:tcBorders>
          </w:tcPr>
          <w:p w14:paraId="3ED0B016" w14:textId="77777777" w:rsidR="00B1469F" w:rsidRPr="00A31D40" w:rsidRDefault="00B1469F" w:rsidP="00B1469F">
            <w:pPr>
              <w:spacing w:line="288" w:lineRule="auto"/>
              <w:jc w:val="center"/>
              <w:rPr>
                <w:b/>
                <w:sz w:val="26"/>
                <w:szCs w:val="26"/>
              </w:rPr>
            </w:pPr>
            <w:r w:rsidRPr="00A31D40">
              <w:rPr>
                <w:b/>
                <w:sz w:val="26"/>
                <w:szCs w:val="26"/>
              </w:rPr>
              <w:t>Hoạt động của học sinh</w:t>
            </w:r>
          </w:p>
        </w:tc>
      </w:tr>
      <w:tr w:rsidR="00B1469F" w:rsidRPr="00A31D40" w14:paraId="54A79FF9" w14:textId="77777777" w:rsidTr="00B1469F">
        <w:tc>
          <w:tcPr>
            <w:tcW w:w="9738" w:type="dxa"/>
            <w:gridSpan w:val="2"/>
            <w:tcBorders>
              <w:bottom w:val="dashed" w:sz="4" w:space="0" w:color="auto"/>
            </w:tcBorders>
          </w:tcPr>
          <w:p w14:paraId="091BC083" w14:textId="77777777" w:rsidR="00B1469F" w:rsidRPr="00A31D40" w:rsidRDefault="00B1469F" w:rsidP="00B1469F">
            <w:pPr>
              <w:spacing w:line="288" w:lineRule="auto"/>
              <w:jc w:val="both"/>
              <w:rPr>
                <w:bCs/>
                <w:i/>
                <w:sz w:val="26"/>
                <w:szCs w:val="26"/>
              </w:rPr>
            </w:pPr>
            <w:r w:rsidRPr="00A31D40">
              <w:rPr>
                <w:b/>
                <w:bCs/>
                <w:sz w:val="26"/>
                <w:szCs w:val="26"/>
              </w:rPr>
              <w:t>1. Khởi động:</w:t>
            </w:r>
          </w:p>
          <w:p w14:paraId="08B51631" w14:textId="77777777" w:rsidR="00B1469F" w:rsidRPr="00A31D40" w:rsidRDefault="00B1469F" w:rsidP="00B1469F">
            <w:pPr>
              <w:spacing w:line="288" w:lineRule="auto"/>
              <w:jc w:val="both"/>
              <w:rPr>
                <w:sz w:val="26"/>
                <w:szCs w:val="26"/>
              </w:rPr>
            </w:pPr>
            <w:r w:rsidRPr="00A31D40">
              <w:rPr>
                <w:sz w:val="26"/>
                <w:szCs w:val="26"/>
              </w:rPr>
              <w:t>- Mục tiêu: + Tạo không khí vui vẻ, khấn khởi trước giờ học.</w:t>
            </w:r>
          </w:p>
          <w:p w14:paraId="26211CE9" w14:textId="77777777" w:rsidR="00B1469F" w:rsidRPr="00A31D40" w:rsidRDefault="00B1469F" w:rsidP="00B1469F">
            <w:pPr>
              <w:spacing w:line="288" w:lineRule="auto"/>
              <w:jc w:val="both"/>
              <w:rPr>
                <w:sz w:val="26"/>
                <w:szCs w:val="26"/>
              </w:rPr>
            </w:pPr>
            <w:r w:rsidRPr="00A31D40">
              <w:rPr>
                <w:sz w:val="26"/>
                <w:szCs w:val="26"/>
              </w:rPr>
              <w:t xml:space="preserve">                  + Kiểm tra kiến thức đã học của học sinh ở bài trước.</w:t>
            </w:r>
          </w:p>
          <w:p w14:paraId="5F5ED894" w14:textId="77777777" w:rsidR="00B1469F" w:rsidRPr="00A31D40" w:rsidRDefault="00B1469F" w:rsidP="00B1469F">
            <w:pPr>
              <w:spacing w:line="288" w:lineRule="auto"/>
              <w:jc w:val="both"/>
              <w:rPr>
                <w:sz w:val="26"/>
                <w:szCs w:val="26"/>
              </w:rPr>
            </w:pPr>
            <w:r w:rsidRPr="00A31D40">
              <w:rPr>
                <w:sz w:val="26"/>
                <w:szCs w:val="26"/>
              </w:rPr>
              <w:t>- Cách tiến hành:</w:t>
            </w:r>
          </w:p>
        </w:tc>
      </w:tr>
      <w:tr w:rsidR="00B1469F" w:rsidRPr="00A31D40" w14:paraId="3DB3A112" w14:textId="77777777" w:rsidTr="00B1469F">
        <w:tc>
          <w:tcPr>
            <w:tcW w:w="5862" w:type="dxa"/>
          </w:tcPr>
          <w:p w14:paraId="3DB0F71D" w14:textId="77777777" w:rsidR="00B1469F" w:rsidRPr="00A31D40" w:rsidRDefault="00B1469F" w:rsidP="00B1469F">
            <w:pPr>
              <w:spacing w:line="288" w:lineRule="auto"/>
              <w:jc w:val="both"/>
              <w:outlineLvl w:val="0"/>
              <w:rPr>
                <w:bCs/>
                <w:sz w:val="26"/>
                <w:szCs w:val="26"/>
              </w:rPr>
            </w:pPr>
            <w:r w:rsidRPr="00A31D40">
              <w:rPr>
                <w:bCs/>
                <w:sz w:val="26"/>
                <w:szCs w:val="26"/>
              </w:rPr>
              <w:t>- GV tổ chức trò chơi để khởi động bài học.</w:t>
            </w:r>
          </w:p>
          <w:p w14:paraId="4904DD57" w14:textId="77777777" w:rsidR="00B1469F" w:rsidRPr="00A31D40" w:rsidRDefault="00B1469F" w:rsidP="00B1469F">
            <w:pPr>
              <w:spacing w:line="288" w:lineRule="auto"/>
              <w:jc w:val="both"/>
              <w:outlineLvl w:val="0"/>
              <w:rPr>
                <w:sz w:val="26"/>
                <w:szCs w:val="26"/>
              </w:rPr>
            </w:pPr>
            <w:r w:rsidRPr="00A31D40">
              <w:rPr>
                <w:bCs/>
                <w:sz w:val="26"/>
                <w:szCs w:val="26"/>
              </w:rPr>
              <w:t>+ Em đã làm những việc gì để thể hiện tình cảm yêu thương đối với người thân của em</w:t>
            </w:r>
            <w:r w:rsidRPr="00A31D40">
              <w:rPr>
                <w:sz w:val="26"/>
                <w:szCs w:val="26"/>
              </w:rPr>
              <w:t>?</w:t>
            </w:r>
          </w:p>
          <w:p w14:paraId="5AAC2939" w14:textId="77777777" w:rsidR="00B1469F" w:rsidRPr="00A31D40" w:rsidRDefault="00B1469F" w:rsidP="00B1469F">
            <w:pPr>
              <w:spacing w:line="288" w:lineRule="auto"/>
              <w:jc w:val="both"/>
              <w:outlineLvl w:val="0"/>
              <w:rPr>
                <w:bCs/>
                <w:sz w:val="26"/>
                <w:szCs w:val="26"/>
              </w:rPr>
            </w:pPr>
            <w:r w:rsidRPr="00A31D40">
              <w:rPr>
                <w:bCs/>
                <w:sz w:val="26"/>
                <w:szCs w:val="26"/>
              </w:rPr>
              <w:t>- GV Nhận xét, tuyên dương.</w:t>
            </w:r>
          </w:p>
          <w:p w14:paraId="19B648A6" w14:textId="77777777" w:rsidR="00B1469F" w:rsidRPr="00A31D40" w:rsidRDefault="00B1469F" w:rsidP="00B1469F">
            <w:pPr>
              <w:spacing w:line="288" w:lineRule="auto"/>
              <w:jc w:val="both"/>
              <w:outlineLvl w:val="0"/>
              <w:rPr>
                <w:bCs/>
                <w:sz w:val="26"/>
                <w:szCs w:val="26"/>
              </w:rPr>
            </w:pPr>
            <w:r w:rsidRPr="00A31D40">
              <w:rPr>
                <w:bCs/>
                <w:sz w:val="26"/>
                <w:szCs w:val="26"/>
              </w:rPr>
              <w:t>- GV dẫn dắt vào bài mới</w:t>
            </w:r>
          </w:p>
        </w:tc>
        <w:tc>
          <w:tcPr>
            <w:tcW w:w="3876" w:type="dxa"/>
          </w:tcPr>
          <w:p w14:paraId="010DD316" w14:textId="77777777" w:rsidR="00B1469F" w:rsidRPr="00A31D40" w:rsidRDefault="00B1469F" w:rsidP="00B1469F">
            <w:pPr>
              <w:spacing w:line="288" w:lineRule="auto"/>
              <w:jc w:val="both"/>
              <w:rPr>
                <w:sz w:val="26"/>
                <w:szCs w:val="26"/>
              </w:rPr>
            </w:pPr>
          </w:p>
          <w:p w14:paraId="0A67B11D" w14:textId="77777777" w:rsidR="00B1469F" w:rsidRPr="00A31D40" w:rsidRDefault="00B1469F" w:rsidP="00B1469F">
            <w:pPr>
              <w:spacing w:line="288" w:lineRule="auto"/>
              <w:jc w:val="both"/>
              <w:rPr>
                <w:sz w:val="26"/>
                <w:szCs w:val="26"/>
              </w:rPr>
            </w:pPr>
            <w:r w:rsidRPr="00A31D40">
              <w:rPr>
                <w:sz w:val="26"/>
                <w:szCs w:val="26"/>
              </w:rPr>
              <w:t>- HS tham gia trò chơi.</w:t>
            </w:r>
          </w:p>
          <w:p w14:paraId="470248E7" w14:textId="77777777" w:rsidR="00B1469F" w:rsidRPr="00A31D40" w:rsidRDefault="00B1469F" w:rsidP="00B1469F">
            <w:pPr>
              <w:spacing w:line="288" w:lineRule="auto"/>
              <w:jc w:val="both"/>
              <w:rPr>
                <w:sz w:val="26"/>
                <w:szCs w:val="26"/>
              </w:rPr>
            </w:pPr>
            <w:r w:rsidRPr="00A31D40">
              <w:rPr>
                <w:sz w:val="26"/>
                <w:szCs w:val="26"/>
              </w:rPr>
              <w:t>- HS lắng nghe.</w:t>
            </w:r>
          </w:p>
        </w:tc>
      </w:tr>
      <w:tr w:rsidR="00B1469F" w:rsidRPr="00A31D40" w14:paraId="553F9AE2" w14:textId="77777777" w:rsidTr="00B1469F">
        <w:tc>
          <w:tcPr>
            <w:tcW w:w="5862" w:type="dxa"/>
          </w:tcPr>
          <w:p w14:paraId="2F36F4ED" w14:textId="77777777" w:rsidR="00B1469F" w:rsidRPr="00A31D40" w:rsidRDefault="00B1469F" w:rsidP="00B1469F">
            <w:pPr>
              <w:spacing w:line="288" w:lineRule="auto"/>
              <w:jc w:val="both"/>
              <w:outlineLvl w:val="0"/>
              <w:rPr>
                <w:b/>
                <w:bCs/>
                <w:sz w:val="26"/>
                <w:szCs w:val="26"/>
              </w:rPr>
            </w:pPr>
            <w:r w:rsidRPr="00A31D40">
              <w:rPr>
                <w:b/>
                <w:bCs/>
                <w:sz w:val="26"/>
                <w:szCs w:val="26"/>
              </w:rPr>
              <w:t>2. Luyện viết đoạn</w:t>
            </w:r>
          </w:p>
        </w:tc>
        <w:tc>
          <w:tcPr>
            <w:tcW w:w="3876" w:type="dxa"/>
          </w:tcPr>
          <w:p w14:paraId="6A5EE337" w14:textId="77777777" w:rsidR="00B1469F" w:rsidRPr="00A31D40" w:rsidRDefault="00B1469F" w:rsidP="00B1469F">
            <w:pPr>
              <w:spacing w:line="288" w:lineRule="auto"/>
              <w:jc w:val="both"/>
              <w:rPr>
                <w:sz w:val="26"/>
                <w:szCs w:val="26"/>
              </w:rPr>
            </w:pPr>
          </w:p>
        </w:tc>
      </w:tr>
      <w:tr w:rsidR="00B1469F" w:rsidRPr="00A31D40" w14:paraId="03941B6D" w14:textId="77777777" w:rsidTr="00B1469F">
        <w:tc>
          <w:tcPr>
            <w:tcW w:w="5862" w:type="dxa"/>
          </w:tcPr>
          <w:p w14:paraId="0425AB25" w14:textId="77777777" w:rsidR="00B1469F" w:rsidRPr="00A31D40" w:rsidRDefault="00B1469F" w:rsidP="00B1469F">
            <w:pPr>
              <w:spacing w:line="288" w:lineRule="auto"/>
              <w:jc w:val="both"/>
              <w:rPr>
                <w:b/>
                <w:sz w:val="26"/>
                <w:szCs w:val="26"/>
              </w:rPr>
            </w:pPr>
            <w:r w:rsidRPr="00A31D40">
              <w:rPr>
                <w:b/>
                <w:sz w:val="26"/>
                <w:szCs w:val="26"/>
              </w:rPr>
              <w:t>Hoạt động 1: Quan sát một đồ vật trong tranh, ghi lại những điều quan sát được về đạc điểm của đồ vật</w:t>
            </w:r>
          </w:p>
          <w:p w14:paraId="34235228" w14:textId="77777777" w:rsidR="00B1469F" w:rsidRPr="00A31D40" w:rsidRDefault="00B1469F" w:rsidP="00B1469F">
            <w:pPr>
              <w:numPr>
                <w:ilvl w:val="0"/>
                <w:numId w:val="22"/>
              </w:numPr>
              <w:spacing w:line="288" w:lineRule="auto"/>
              <w:ind w:left="171" w:hanging="171"/>
              <w:contextualSpacing/>
              <w:jc w:val="both"/>
              <w:rPr>
                <w:sz w:val="26"/>
                <w:szCs w:val="26"/>
              </w:rPr>
            </w:pPr>
            <w:r w:rsidRPr="00A31D40">
              <w:rPr>
                <w:sz w:val="26"/>
                <w:szCs w:val="26"/>
              </w:rPr>
              <w:t>Gv hướng dẫn học sinh làm việc nhóm:</w:t>
            </w:r>
          </w:p>
          <w:p w14:paraId="4A138659" w14:textId="77777777" w:rsidR="00B1469F" w:rsidRPr="00A31D40" w:rsidRDefault="00B1469F" w:rsidP="00B1469F">
            <w:pPr>
              <w:spacing w:line="288" w:lineRule="auto"/>
              <w:ind w:left="171" w:hanging="171"/>
              <w:contextualSpacing/>
              <w:jc w:val="both"/>
              <w:rPr>
                <w:sz w:val="26"/>
                <w:szCs w:val="26"/>
              </w:rPr>
            </w:pPr>
            <w:r w:rsidRPr="00A31D40">
              <w:rPr>
                <w:sz w:val="26"/>
                <w:szCs w:val="26"/>
              </w:rPr>
              <w:t>+ Cả nhóm chọn</w:t>
            </w:r>
            <w:r w:rsidRPr="00A31D40">
              <w:rPr>
                <w:b/>
                <w:sz w:val="26"/>
                <w:szCs w:val="26"/>
              </w:rPr>
              <w:t xml:space="preserve"> </w:t>
            </w:r>
            <w:r w:rsidRPr="00A31D40">
              <w:rPr>
                <w:sz w:val="26"/>
                <w:szCs w:val="26"/>
              </w:rPr>
              <w:t>1 đồ vật và cùng nhau quan sát</w:t>
            </w:r>
          </w:p>
          <w:p w14:paraId="6A15D88D" w14:textId="77777777" w:rsidR="00B1469F" w:rsidRPr="00A31D40" w:rsidRDefault="00B1469F" w:rsidP="00B1469F">
            <w:pPr>
              <w:spacing w:line="288" w:lineRule="auto"/>
              <w:ind w:left="171" w:hanging="171"/>
              <w:contextualSpacing/>
              <w:jc w:val="both"/>
              <w:rPr>
                <w:sz w:val="26"/>
                <w:szCs w:val="26"/>
              </w:rPr>
            </w:pPr>
            <w:r w:rsidRPr="00A31D40">
              <w:rPr>
                <w:sz w:val="26"/>
                <w:szCs w:val="26"/>
              </w:rPr>
              <w:t>+ Cá nhân quan sát, ghi chép đặc điểm của đồ vật đó.</w:t>
            </w:r>
          </w:p>
          <w:p w14:paraId="6321795B" w14:textId="77777777" w:rsidR="00B1469F" w:rsidRPr="00A31D40" w:rsidRDefault="00B1469F" w:rsidP="00B1469F">
            <w:pPr>
              <w:spacing w:line="288" w:lineRule="auto"/>
              <w:ind w:left="171" w:hanging="171"/>
              <w:contextualSpacing/>
              <w:jc w:val="both"/>
              <w:rPr>
                <w:sz w:val="26"/>
                <w:szCs w:val="26"/>
              </w:rPr>
            </w:pPr>
            <w:r w:rsidRPr="00A31D40">
              <w:rPr>
                <w:sz w:val="26"/>
                <w:szCs w:val="26"/>
              </w:rPr>
              <w:t>+ Cá nhân nêu từng đặc điểm của đồ vật</w:t>
            </w:r>
          </w:p>
          <w:p w14:paraId="163973A0" w14:textId="77777777" w:rsidR="00B1469F" w:rsidRPr="00A31D40" w:rsidRDefault="00B1469F" w:rsidP="00B1469F">
            <w:pPr>
              <w:numPr>
                <w:ilvl w:val="0"/>
                <w:numId w:val="22"/>
              </w:numPr>
              <w:spacing w:line="288" w:lineRule="auto"/>
              <w:ind w:left="171" w:hanging="171"/>
              <w:contextualSpacing/>
              <w:jc w:val="both"/>
              <w:rPr>
                <w:b/>
                <w:sz w:val="26"/>
                <w:szCs w:val="26"/>
              </w:rPr>
            </w:pPr>
            <w:r w:rsidRPr="00A31D40">
              <w:rPr>
                <w:sz w:val="26"/>
                <w:szCs w:val="26"/>
              </w:rPr>
              <w:t>Cả lớp nêu kết quả quan sát được</w:t>
            </w:r>
          </w:p>
          <w:p w14:paraId="35157341" w14:textId="77777777" w:rsidR="00B1469F" w:rsidRPr="00A31D40" w:rsidRDefault="00B1469F" w:rsidP="00B1469F">
            <w:pPr>
              <w:numPr>
                <w:ilvl w:val="0"/>
                <w:numId w:val="22"/>
              </w:numPr>
              <w:spacing w:line="288" w:lineRule="auto"/>
              <w:ind w:left="171" w:hanging="171"/>
              <w:contextualSpacing/>
              <w:jc w:val="both"/>
              <w:rPr>
                <w:b/>
                <w:sz w:val="26"/>
                <w:szCs w:val="26"/>
              </w:rPr>
            </w:pPr>
            <w:r w:rsidRPr="00A31D40">
              <w:rPr>
                <w:sz w:val="26"/>
                <w:szCs w:val="26"/>
              </w:rPr>
              <w:t>GV và HS nhận xét, bổ sung</w:t>
            </w:r>
          </w:p>
        </w:tc>
        <w:tc>
          <w:tcPr>
            <w:tcW w:w="3876" w:type="dxa"/>
          </w:tcPr>
          <w:p w14:paraId="12F34BF3"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 xml:space="preserve">HS đọc yêu cầu bài tập </w:t>
            </w:r>
          </w:p>
          <w:p w14:paraId="1AB559C2" w14:textId="77777777" w:rsidR="00B1469F" w:rsidRPr="00A31D40" w:rsidRDefault="00B1469F" w:rsidP="00B1469F">
            <w:pPr>
              <w:ind w:left="121"/>
              <w:contextualSpacing/>
              <w:jc w:val="both"/>
              <w:rPr>
                <w:sz w:val="26"/>
                <w:szCs w:val="26"/>
              </w:rPr>
            </w:pPr>
          </w:p>
          <w:p w14:paraId="3A412EF5" w14:textId="77777777" w:rsidR="00B1469F" w:rsidRPr="00A31D40" w:rsidRDefault="00B1469F" w:rsidP="00B1469F">
            <w:pPr>
              <w:ind w:left="121"/>
              <w:contextualSpacing/>
              <w:jc w:val="both"/>
              <w:rPr>
                <w:sz w:val="26"/>
                <w:szCs w:val="26"/>
              </w:rPr>
            </w:pPr>
          </w:p>
          <w:p w14:paraId="71B351C8" w14:textId="77777777" w:rsidR="00B1469F" w:rsidRPr="00A31D40" w:rsidRDefault="00B1469F" w:rsidP="00B1469F">
            <w:pPr>
              <w:ind w:left="121"/>
              <w:contextualSpacing/>
              <w:jc w:val="both"/>
              <w:rPr>
                <w:sz w:val="26"/>
                <w:szCs w:val="26"/>
              </w:rPr>
            </w:pPr>
          </w:p>
          <w:p w14:paraId="07554B43" w14:textId="77777777" w:rsidR="00B1469F" w:rsidRPr="00A31D40" w:rsidRDefault="00B1469F" w:rsidP="00B1469F">
            <w:pPr>
              <w:ind w:left="121"/>
              <w:contextualSpacing/>
              <w:jc w:val="both"/>
              <w:rPr>
                <w:sz w:val="26"/>
                <w:szCs w:val="26"/>
              </w:rPr>
            </w:pPr>
          </w:p>
          <w:p w14:paraId="6E350880" w14:textId="77777777" w:rsidR="00B1469F" w:rsidRPr="00A31D40" w:rsidRDefault="00B1469F" w:rsidP="00B1469F">
            <w:pPr>
              <w:spacing w:line="288" w:lineRule="auto"/>
              <w:jc w:val="both"/>
              <w:rPr>
                <w:sz w:val="26"/>
                <w:szCs w:val="26"/>
              </w:rPr>
            </w:pPr>
            <w:r w:rsidRPr="00A31D40">
              <w:rPr>
                <w:sz w:val="26"/>
                <w:szCs w:val="26"/>
              </w:rPr>
              <w:t>HS trao đổi theo nhóm: Tìm đặc điểm của đồ vật.</w:t>
            </w:r>
          </w:p>
        </w:tc>
      </w:tr>
      <w:tr w:rsidR="00B1469F" w:rsidRPr="00A31D40" w14:paraId="027980CF" w14:textId="77777777" w:rsidTr="00B1469F">
        <w:tc>
          <w:tcPr>
            <w:tcW w:w="5862" w:type="dxa"/>
            <w:tcBorders>
              <w:bottom w:val="dashed" w:sz="4" w:space="0" w:color="auto"/>
            </w:tcBorders>
          </w:tcPr>
          <w:p w14:paraId="63ECE110" w14:textId="77777777" w:rsidR="00B1469F" w:rsidRPr="00A31D40" w:rsidRDefault="00B1469F" w:rsidP="00B1469F">
            <w:pPr>
              <w:spacing w:line="288" w:lineRule="auto"/>
              <w:jc w:val="both"/>
              <w:rPr>
                <w:b/>
                <w:sz w:val="26"/>
                <w:szCs w:val="26"/>
              </w:rPr>
            </w:pPr>
            <w:r w:rsidRPr="00A31D40">
              <w:rPr>
                <w:b/>
                <w:sz w:val="26"/>
                <w:szCs w:val="26"/>
              </w:rPr>
              <w:lastRenderedPageBreak/>
              <w:t>Hoạt động 2: Quan sát một đồ vật có trong nhà hoặc ở lớp. Viết 3-4 câu tả đồ vật đó.</w:t>
            </w:r>
          </w:p>
          <w:p w14:paraId="1183130F" w14:textId="77777777" w:rsidR="00B1469F" w:rsidRPr="00A31D40" w:rsidRDefault="00B1469F" w:rsidP="00B1469F">
            <w:pPr>
              <w:spacing w:line="288" w:lineRule="auto"/>
              <w:jc w:val="both"/>
              <w:rPr>
                <w:b/>
                <w:sz w:val="26"/>
                <w:szCs w:val="26"/>
              </w:rPr>
            </w:pPr>
          </w:p>
          <w:p w14:paraId="6C7EDDAB" w14:textId="77777777" w:rsidR="00B1469F" w:rsidRPr="00A31D40" w:rsidRDefault="00B1469F" w:rsidP="00B1469F">
            <w:pPr>
              <w:spacing w:line="288" w:lineRule="auto"/>
              <w:jc w:val="both"/>
              <w:rPr>
                <w:b/>
                <w:sz w:val="26"/>
                <w:szCs w:val="26"/>
              </w:rPr>
            </w:pPr>
          </w:p>
          <w:p w14:paraId="5A0AE44D" w14:textId="77777777" w:rsidR="00B1469F" w:rsidRPr="00A31D40" w:rsidRDefault="00B1469F" w:rsidP="00B1469F">
            <w:pPr>
              <w:numPr>
                <w:ilvl w:val="0"/>
                <w:numId w:val="22"/>
              </w:numPr>
              <w:spacing w:line="288" w:lineRule="auto"/>
              <w:ind w:left="171" w:hanging="171"/>
              <w:contextualSpacing/>
              <w:jc w:val="both"/>
              <w:rPr>
                <w:sz w:val="26"/>
                <w:szCs w:val="26"/>
              </w:rPr>
            </w:pPr>
            <w:r w:rsidRPr="00A31D40">
              <w:rPr>
                <w:sz w:val="26"/>
                <w:szCs w:val="26"/>
              </w:rPr>
              <w:t>Gv nhắc HS viết câu có đủ 2 bộ phận chủ ngữ và vị ngữ</w:t>
            </w:r>
          </w:p>
          <w:p w14:paraId="6EE54F7D" w14:textId="77777777" w:rsidR="00B1469F" w:rsidRPr="00A31D40" w:rsidRDefault="00B1469F" w:rsidP="00B1469F">
            <w:pPr>
              <w:numPr>
                <w:ilvl w:val="0"/>
                <w:numId w:val="22"/>
              </w:numPr>
              <w:spacing w:line="288" w:lineRule="auto"/>
              <w:ind w:left="171" w:hanging="171"/>
              <w:contextualSpacing/>
              <w:jc w:val="both"/>
              <w:rPr>
                <w:sz w:val="26"/>
                <w:szCs w:val="26"/>
              </w:rPr>
            </w:pPr>
            <w:r w:rsidRPr="00A31D40">
              <w:rPr>
                <w:sz w:val="26"/>
                <w:szCs w:val="26"/>
              </w:rPr>
              <w:t>HS đọc bài trước lớp.</w:t>
            </w:r>
          </w:p>
          <w:p w14:paraId="6E274F5D" w14:textId="77777777" w:rsidR="00B1469F" w:rsidRPr="00A31D40" w:rsidRDefault="00B1469F" w:rsidP="00B1469F">
            <w:pPr>
              <w:numPr>
                <w:ilvl w:val="0"/>
                <w:numId w:val="22"/>
              </w:numPr>
              <w:spacing w:line="288" w:lineRule="auto"/>
              <w:ind w:left="171" w:hanging="171"/>
              <w:contextualSpacing/>
              <w:jc w:val="both"/>
              <w:rPr>
                <w:sz w:val="26"/>
                <w:szCs w:val="26"/>
              </w:rPr>
            </w:pPr>
            <w:r w:rsidRPr="00A31D40">
              <w:rPr>
                <w:sz w:val="26"/>
                <w:szCs w:val="26"/>
              </w:rPr>
              <w:t>GV và HS nhận xét</w:t>
            </w:r>
          </w:p>
        </w:tc>
        <w:tc>
          <w:tcPr>
            <w:tcW w:w="3876" w:type="dxa"/>
            <w:tcBorders>
              <w:bottom w:val="dashed" w:sz="4" w:space="0" w:color="auto"/>
            </w:tcBorders>
          </w:tcPr>
          <w:p w14:paraId="751CA4C8"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 xml:space="preserve">HS đọc yêu cầu bài tập </w:t>
            </w:r>
          </w:p>
          <w:p w14:paraId="66EA928D" w14:textId="77777777" w:rsidR="00B1469F" w:rsidRPr="00A31D40" w:rsidRDefault="00B1469F" w:rsidP="00B1469F">
            <w:pPr>
              <w:ind w:left="121"/>
              <w:contextualSpacing/>
              <w:jc w:val="both"/>
              <w:rPr>
                <w:sz w:val="26"/>
                <w:szCs w:val="26"/>
              </w:rPr>
            </w:pPr>
          </w:p>
          <w:p w14:paraId="50051BD7"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HS dựa vào bài tập 1, quan sát đồ vật có trong nhà hoặc ở lớp, viết đoạn văn theo gợi ý.</w:t>
            </w:r>
          </w:p>
          <w:p w14:paraId="6F09E12B"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Cá nhân quan sát đồ vật, viết từng câu tả đồ vật theo mẫu.</w:t>
            </w:r>
          </w:p>
          <w:p w14:paraId="69101532" w14:textId="77777777" w:rsidR="00B1469F" w:rsidRPr="00A31D40" w:rsidRDefault="00B1469F" w:rsidP="00B1469F">
            <w:pPr>
              <w:jc w:val="both"/>
              <w:rPr>
                <w:sz w:val="26"/>
                <w:szCs w:val="26"/>
              </w:rPr>
            </w:pPr>
          </w:p>
          <w:p w14:paraId="290A12A1"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Nhóm đôi trao đổi bài và soát lỗi.</w:t>
            </w:r>
          </w:p>
        </w:tc>
      </w:tr>
      <w:tr w:rsidR="00B1469F" w:rsidRPr="00A31D40" w14:paraId="07893B2C" w14:textId="77777777" w:rsidTr="00B1469F">
        <w:tc>
          <w:tcPr>
            <w:tcW w:w="5862" w:type="dxa"/>
            <w:tcBorders>
              <w:bottom w:val="dashed" w:sz="4" w:space="0" w:color="auto"/>
            </w:tcBorders>
          </w:tcPr>
          <w:p w14:paraId="0A4F4245" w14:textId="77777777" w:rsidR="00B1469F" w:rsidRPr="00A31D40" w:rsidRDefault="00B1469F" w:rsidP="00B1469F">
            <w:pPr>
              <w:spacing w:line="288" w:lineRule="auto"/>
              <w:jc w:val="both"/>
              <w:rPr>
                <w:b/>
                <w:sz w:val="26"/>
                <w:szCs w:val="26"/>
              </w:rPr>
            </w:pPr>
            <w:r w:rsidRPr="00A31D40">
              <w:rPr>
                <w:b/>
                <w:sz w:val="26"/>
                <w:szCs w:val="26"/>
              </w:rPr>
              <w:t>Hoạt động 3: Chia sẻ đọan văn của em với bạn, chỉnh sửa và bổ sung ý hay</w:t>
            </w:r>
          </w:p>
          <w:p w14:paraId="1DAE05F8" w14:textId="77777777" w:rsidR="00B1469F" w:rsidRPr="00A31D40" w:rsidRDefault="00B1469F" w:rsidP="00B1469F">
            <w:pPr>
              <w:spacing w:line="288" w:lineRule="auto"/>
              <w:jc w:val="both"/>
              <w:rPr>
                <w:b/>
                <w:sz w:val="26"/>
                <w:szCs w:val="26"/>
              </w:rPr>
            </w:pPr>
          </w:p>
          <w:p w14:paraId="3827CEB5" w14:textId="77777777" w:rsidR="00B1469F" w:rsidRPr="00A31D40" w:rsidRDefault="00B1469F" w:rsidP="00B1469F">
            <w:pPr>
              <w:spacing w:line="288" w:lineRule="auto"/>
              <w:jc w:val="both"/>
              <w:rPr>
                <w:b/>
                <w:sz w:val="26"/>
                <w:szCs w:val="26"/>
              </w:rPr>
            </w:pPr>
          </w:p>
          <w:p w14:paraId="6A31B541" w14:textId="77777777" w:rsidR="00B1469F" w:rsidRPr="00A31D40" w:rsidRDefault="00B1469F" w:rsidP="00B1469F">
            <w:pPr>
              <w:numPr>
                <w:ilvl w:val="0"/>
                <w:numId w:val="22"/>
              </w:numPr>
              <w:spacing w:line="288" w:lineRule="auto"/>
              <w:ind w:left="171" w:hanging="142"/>
              <w:contextualSpacing/>
              <w:jc w:val="both"/>
              <w:rPr>
                <w:sz w:val="26"/>
                <w:szCs w:val="26"/>
              </w:rPr>
            </w:pPr>
            <w:r w:rsidRPr="00A31D40">
              <w:rPr>
                <w:sz w:val="26"/>
                <w:szCs w:val="26"/>
              </w:rPr>
              <w:t>HS trao đổi về các lỗi sai của bạn trước lớp.</w:t>
            </w:r>
          </w:p>
          <w:p w14:paraId="10036950" w14:textId="77777777" w:rsidR="00B1469F" w:rsidRPr="00A31D40" w:rsidRDefault="00B1469F" w:rsidP="00B1469F">
            <w:pPr>
              <w:numPr>
                <w:ilvl w:val="0"/>
                <w:numId w:val="22"/>
              </w:numPr>
              <w:spacing w:line="288" w:lineRule="auto"/>
              <w:ind w:left="171" w:hanging="142"/>
              <w:contextualSpacing/>
              <w:jc w:val="both"/>
              <w:rPr>
                <w:b/>
                <w:sz w:val="26"/>
                <w:szCs w:val="26"/>
              </w:rPr>
            </w:pPr>
            <w:r w:rsidRPr="00A31D40">
              <w:rPr>
                <w:sz w:val="26"/>
                <w:szCs w:val="26"/>
              </w:rPr>
              <w:t>GV và HS nhận xét, tuyên dương bài viết hay.</w:t>
            </w:r>
          </w:p>
        </w:tc>
        <w:tc>
          <w:tcPr>
            <w:tcW w:w="3876" w:type="dxa"/>
            <w:tcBorders>
              <w:bottom w:val="dashed" w:sz="4" w:space="0" w:color="auto"/>
            </w:tcBorders>
          </w:tcPr>
          <w:p w14:paraId="6DEBEEB6" w14:textId="77777777" w:rsidR="00B1469F" w:rsidRPr="00A31D40" w:rsidRDefault="00B1469F" w:rsidP="00B1469F">
            <w:pPr>
              <w:numPr>
                <w:ilvl w:val="0"/>
                <w:numId w:val="22"/>
              </w:numPr>
              <w:ind w:left="121" w:hanging="121"/>
              <w:contextualSpacing/>
              <w:jc w:val="both"/>
              <w:rPr>
                <w:sz w:val="26"/>
                <w:szCs w:val="26"/>
              </w:rPr>
            </w:pPr>
            <w:r w:rsidRPr="00A31D40">
              <w:rPr>
                <w:sz w:val="26"/>
                <w:szCs w:val="26"/>
              </w:rPr>
              <w:t xml:space="preserve">HS đọc yêu cầu bài tập </w:t>
            </w:r>
          </w:p>
          <w:p w14:paraId="0F31B55B" w14:textId="77777777" w:rsidR="00B1469F" w:rsidRPr="00A31D40" w:rsidRDefault="00B1469F" w:rsidP="00B1469F">
            <w:pPr>
              <w:jc w:val="both"/>
              <w:rPr>
                <w:sz w:val="26"/>
                <w:szCs w:val="26"/>
              </w:rPr>
            </w:pPr>
          </w:p>
          <w:p w14:paraId="010713A4" w14:textId="77777777" w:rsidR="00B1469F" w:rsidRPr="00A31D40" w:rsidRDefault="00B1469F" w:rsidP="00B1469F">
            <w:pPr>
              <w:jc w:val="both"/>
              <w:rPr>
                <w:sz w:val="26"/>
                <w:szCs w:val="26"/>
              </w:rPr>
            </w:pPr>
            <w:r w:rsidRPr="00A31D40">
              <w:rPr>
                <w:sz w:val="26"/>
                <w:szCs w:val="26"/>
              </w:rPr>
              <w:t>-HS trao đổi theo cặp: Đọc bài văn của mình cho bạn tìm lỗi và sửa lại lỗi sai.</w:t>
            </w:r>
          </w:p>
        </w:tc>
      </w:tr>
      <w:tr w:rsidR="00B1469F" w:rsidRPr="00A31D40" w14:paraId="6F4C97F9" w14:textId="77777777" w:rsidTr="00B1469F">
        <w:tc>
          <w:tcPr>
            <w:tcW w:w="9738" w:type="dxa"/>
            <w:gridSpan w:val="2"/>
          </w:tcPr>
          <w:p w14:paraId="36AFAA21" w14:textId="77777777" w:rsidR="00B1469F" w:rsidRPr="00A31D40" w:rsidRDefault="00B1469F" w:rsidP="00B1469F">
            <w:pPr>
              <w:spacing w:line="288" w:lineRule="auto"/>
              <w:jc w:val="both"/>
              <w:rPr>
                <w:b/>
                <w:sz w:val="26"/>
                <w:szCs w:val="26"/>
              </w:rPr>
            </w:pPr>
            <w:r w:rsidRPr="00A31D40">
              <w:rPr>
                <w:b/>
                <w:sz w:val="26"/>
                <w:szCs w:val="26"/>
              </w:rPr>
              <w:t>4. Vận dụng.</w:t>
            </w:r>
          </w:p>
          <w:p w14:paraId="0C1E7A3D" w14:textId="77777777" w:rsidR="00B1469F" w:rsidRPr="00A31D40" w:rsidRDefault="00B1469F" w:rsidP="00B1469F">
            <w:pPr>
              <w:spacing w:line="288" w:lineRule="auto"/>
              <w:rPr>
                <w:sz w:val="26"/>
                <w:szCs w:val="26"/>
              </w:rPr>
            </w:pPr>
            <w:r w:rsidRPr="00A31D40">
              <w:rPr>
                <w:sz w:val="26"/>
                <w:szCs w:val="26"/>
              </w:rPr>
              <w:t>- Mục tiêu:</w:t>
            </w:r>
          </w:p>
          <w:p w14:paraId="08442179" w14:textId="77777777" w:rsidR="00B1469F" w:rsidRPr="00A31D40" w:rsidRDefault="00B1469F" w:rsidP="00B1469F">
            <w:pPr>
              <w:spacing w:line="264" w:lineRule="auto"/>
              <w:jc w:val="both"/>
              <w:rPr>
                <w:sz w:val="26"/>
                <w:szCs w:val="26"/>
              </w:rPr>
            </w:pPr>
            <w:r w:rsidRPr="00A31D40">
              <w:rPr>
                <w:sz w:val="26"/>
                <w:szCs w:val="26"/>
              </w:rPr>
              <w:t>+ Củng cố những kiến thức đã học trong tiết học để học sinh khắc sâu nội dung.</w:t>
            </w:r>
          </w:p>
          <w:p w14:paraId="38C4D1FC" w14:textId="77777777" w:rsidR="00B1469F" w:rsidRPr="00A31D40" w:rsidRDefault="00B1469F" w:rsidP="00B1469F">
            <w:pPr>
              <w:spacing w:line="264" w:lineRule="auto"/>
              <w:jc w:val="both"/>
              <w:rPr>
                <w:sz w:val="26"/>
                <w:szCs w:val="26"/>
              </w:rPr>
            </w:pPr>
            <w:r w:rsidRPr="00A31D40">
              <w:rPr>
                <w:sz w:val="26"/>
                <w:szCs w:val="26"/>
              </w:rPr>
              <w:t>+ Vận dụng kiến thức đã học vào thực tiễn.</w:t>
            </w:r>
          </w:p>
          <w:p w14:paraId="71B87EC5" w14:textId="77777777" w:rsidR="00B1469F" w:rsidRPr="00A31D40" w:rsidRDefault="00B1469F" w:rsidP="00B1469F">
            <w:pPr>
              <w:spacing w:line="264" w:lineRule="auto"/>
              <w:jc w:val="both"/>
              <w:rPr>
                <w:sz w:val="26"/>
                <w:szCs w:val="26"/>
              </w:rPr>
            </w:pPr>
            <w:r w:rsidRPr="00A31D40">
              <w:rPr>
                <w:sz w:val="26"/>
                <w:szCs w:val="26"/>
              </w:rPr>
              <w:t>+ Tạo không khí vui vẻ, hào hứng, lưu luyến sau khi học sinh bài học.</w:t>
            </w:r>
          </w:p>
          <w:p w14:paraId="4DE43DAF" w14:textId="77777777" w:rsidR="00B1469F" w:rsidRPr="00A31D40" w:rsidRDefault="00B1469F" w:rsidP="00B1469F">
            <w:pPr>
              <w:spacing w:line="288" w:lineRule="auto"/>
              <w:jc w:val="both"/>
              <w:rPr>
                <w:sz w:val="26"/>
                <w:szCs w:val="26"/>
              </w:rPr>
            </w:pPr>
            <w:r w:rsidRPr="00A31D40">
              <w:rPr>
                <w:sz w:val="26"/>
                <w:szCs w:val="26"/>
              </w:rPr>
              <w:t>+ Phát triển năng lực ngôn ngữ.</w:t>
            </w:r>
          </w:p>
          <w:p w14:paraId="481F2EA0" w14:textId="77777777" w:rsidR="00B1469F" w:rsidRPr="00A31D40" w:rsidRDefault="00B1469F" w:rsidP="00B1469F">
            <w:pPr>
              <w:spacing w:line="288" w:lineRule="auto"/>
              <w:jc w:val="both"/>
              <w:rPr>
                <w:sz w:val="26"/>
                <w:szCs w:val="26"/>
              </w:rPr>
            </w:pPr>
            <w:r w:rsidRPr="00A31D40">
              <w:rPr>
                <w:sz w:val="26"/>
                <w:szCs w:val="26"/>
                <w:lang w:val="en-US"/>
              </w:rPr>
              <w:t>- Cách tiến hành:</w:t>
            </w:r>
          </w:p>
        </w:tc>
      </w:tr>
      <w:tr w:rsidR="00B1469F" w:rsidRPr="00A31D40" w14:paraId="2A817CB3" w14:textId="77777777" w:rsidTr="00B1469F">
        <w:tc>
          <w:tcPr>
            <w:tcW w:w="5862" w:type="dxa"/>
          </w:tcPr>
          <w:p w14:paraId="686F2237" w14:textId="77777777" w:rsidR="00B1469F" w:rsidRPr="00A31D40" w:rsidRDefault="00B1469F" w:rsidP="00B1469F">
            <w:pPr>
              <w:spacing w:line="288" w:lineRule="auto"/>
              <w:jc w:val="both"/>
              <w:rPr>
                <w:sz w:val="26"/>
                <w:szCs w:val="26"/>
              </w:rPr>
            </w:pPr>
            <w:r w:rsidRPr="00A31D40">
              <w:rPr>
                <w:b/>
                <w:sz w:val="26"/>
                <w:szCs w:val="26"/>
              </w:rPr>
              <w:t xml:space="preserve">- </w:t>
            </w:r>
            <w:r w:rsidRPr="00A31D40">
              <w:rPr>
                <w:sz w:val="26"/>
                <w:szCs w:val="26"/>
              </w:rPr>
              <w:t>GV tổ chức vận dụng để củng cố kiến thức và vận dụng bài học vào tực tiễn cho học sinh.</w:t>
            </w:r>
          </w:p>
          <w:p w14:paraId="0A809471" w14:textId="77777777" w:rsidR="00B1469F" w:rsidRPr="00A31D40" w:rsidRDefault="00B1469F" w:rsidP="00B1469F">
            <w:pPr>
              <w:spacing w:line="288" w:lineRule="auto"/>
              <w:jc w:val="both"/>
              <w:rPr>
                <w:sz w:val="26"/>
                <w:szCs w:val="26"/>
              </w:rPr>
            </w:pPr>
            <w:r w:rsidRPr="00A31D40">
              <w:rPr>
                <w:sz w:val="26"/>
                <w:szCs w:val="26"/>
              </w:rPr>
              <w:t xml:space="preserve">+ HS ghi chép thông tin về tên bài, tác giả, chi tiết, nhân vật mình thích nhất </w:t>
            </w:r>
          </w:p>
          <w:p w14:paraId="01CB5B37" w14:textId="77777777" w:rsidR="00B1469F" w:rsidRPr="00A31D40" w:rsidRDefault="00B1469F" w:rsidP="00B1469F">
            <w:pPr>
              <w:spacing w:line="288" w:lineRule="auto"/>
              <w:jc w:val="both"/>
              <w:rPr>
                <w:b/>
                <w:sz w:val="26"/>
                <w:szCs w:val="26"/>
              </w:rPr>
            </w:pPr>
            <w:r w:rsidRPr="00A31D40">
              <w:rPr>
                <w:sz w:val="26"/>
                <w:szCs w:val="26"/>
              </w:rPr>
              <w:t>- Nhận xét, tuyên dương</w:t>
            </w:r>
          </w:p>
        </w:tc>
        <w:tc>
          <w:tcPr>
            <w:tcW w:w="3876" w:type="dxa"/>
          </w:tcPr>
          <w:p w14:paraId="71770E3E" w14:textId="77777777" w:rsidR="00B1469F" w:rsidRPr="00A31D40" w:rsidRDefault="00B1469F" w:rsidP="00B1469F">
            <w:pPr>
              <w:spacing w:line="288" w:lineRule="auto"/>
              <w:rPr>
                <w:sz w:val="26"/>
                <w:szCs w:val="26"/>
              </w:rPr>
            </w:pPr>
            <w:r w:rsidRPr="00A31D40">
              <w:rPr>
                <w:sz w:val="26"/>
                <w:szCs w:val="26"/>
              </w:rPr>
              <w:t>- HS tham gia để vận dụng kiến thức đã học vào thực tiễn.</w:t>
            </w:r>
          </w:p>
          <w:p w14:paraId="7F6A4261" w14:textId="77777777" w:rsidR="00B1469F" w:rsidRPr="00A31D40" w:rsidRDefault="00B1469F" w:rsidP="00B1469F">
            <w:pPr>
              <w:spacing w:line="288" w:lineRule="auto"/>
              <w:rPr>
                <w:sz w:val="26"/>
                <w:szCs w:val="26"/>
              </w:rPr>
            </w:pPr>
            <w:r w:rsidRPr="00A31D40">
              <w:rPr>
                <w:sz w:val="26"/>
                <w:szCs w:val="26"/>
              </w:rPr>
              <w:t>- Lắng nghe, rút kinh nghiệm.</w:t>
            </w:r>
          </w:p>
        </w:tc>
      </w:tr>
    </w:tbl>
    <w:p w14:paraId="3731C9C0" w14:textId="77777777" w:rsidR="00601875" w:rsidRPr="00A31D40" w:rsidRDefault="00601875" w:rsidP="0053445E">
      <w:pPr>
        <w:spacing w:line="288" w:lineRule="auto"/>
        <w:rPr>
          <w:b/>
          <w:bCs/>
          <w:sz w:val="26"/>
          <w:szCs w:val="26"/>
          <w:u w:val="single"/>
        </w:rPr>
      </w:pPr>
    </w:p>
    <w:p w14:paraId="23D3CEA1" w14:textId="77777777" w:rsidR="00F43A2C" w:rsidRPr="00A31D40" w:rsidRDefault="00F43A2C" w:rsidP="00F43A2C">
      <w:pPr>
        <w:spacing w:line="288" w:lineRule="auto"/>
        <w:ind w:left="720" w:hanging="720"/>
        <w:jc w:val="center"/>
        <w:rPr>
          <w:b/>
          <w:bCs/>
          <w:sz w:val="26"/>
          <w:szCs w:val="26"/>
          <w:u w:val="single"/>
        </w:rPr>
      </w:pPr>
      <w:r w:rsidRPr="00A31D40">
        <w:rPr>
          <w:b/>
          <w:bCs/>
          <w:sz w:val="26"/>
          <w:szCs w:val="26"/>
          <w:u w:val="single"/>
        </w:rPr>
        <w:t>TOÁN</w:t>
      </w:r>
    </w:p>
    <w:p w14:paraId="0FAABCA0" w14:textId="77777777" w:rsidR="00F43A2C" w:rsidRPr="00A31D40" w:rsidRDefault="00F43A2C" w:rsidP="00F43A2C">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14:paraId="2412FA34" w14:textId="77777777" w:rsidR="00F43A2C" w:rsidRPr="00A31D40" w:rsidRDefault="00F43A2C" w:rsidP="00F43A2C">
      <w:pPr>
        <w:spacing w:line="288" w:lineRule="auto"/>
        <w:ind w:left="720" w:hanging="720"/>
        <w:jc w:val="center"/>
        <w:rPr>
          <w:b/>
          <w:bCs/>
          <w:sz w:val="26"/>
          <w:szCs w:val="26"/>
        </w:rPr>
      </w:pPr>
      <w:r w:rsidRPr="00A31D40">
        <w:rPr>
          <w:b/>
          <w:bCs/>
          <w:sz w:val="26"/>
          <w:szCs w:val="26"/>
        </w:rPr>
        <w:t xml:space="preserve">Bài 25: PHÉP CHIA HẾT, PHÉP CHIA CÓ DƯ (T1) </w:t>
      </w:r>
    </w:p>
    <w:p w14:paraId="07155996" w14:textId="77777777" w:rsidR="00F43A2C" w:rsidRPr="00A31D40" w:rsidRDefault="00F43A2C" w:rsidP="00F43A2C">
      <w:pPr>
        <w:spacing w:line="288" w:lineRule="auto"/>
        <w:ind w:left="720" w:hanging="720"/>
        <w:jc w:val="center"/>
        <w:rPr>
          <w:b/>
          <w:bCs/>
          <w:sz w:val="26"/>
          <w:szCs w:val="26"/>
        </w:rPr>
      </w:pPr>
      <w:r w:rsidRPr="00A31D40">
        <w:rPr>
          <w:b/>
          <w:bCs/>
          <w:sz w:val="26"/>
          <w:szCs w:val="26"/>
        </w:rPr>
        <w:t>Trang 72</w:t>
      </w:r>
    </w:p>
    <w:p w14:paraId="591A87E9" w14:textId="77777777" w:rsidR="00F43A2C" w:rsidRPr="00A31D40" w:rsidRDefault="00F43A2C" w:rsidP="00F43A2C">
      <w:pPr>
        <w:spacing w:line="288" w:lineRule="auto"/>
        <w:ind w:firstLine="360"/>
        <w:rPr>
          <w:b/>
          <w:bCs/>
          <w:sz w:val="26"/>
          <w:szCs w:val="26"/>
          <w:u w:val="single"/>
        </w:rPr>
      </w:pPr>
      <w:r w:rsidRPr="00A31D40">
        <w:rPr>
          <w:b/>
          <w:bCs/>
          <w:sz w:val="26"/>
          <w:szCs w:val="26"/>
          <w:u w:val="single"/>
        </w:rPr>
        <w:t>I. YÊU CẦU CẦN ĐẠT:</w:t>
      </w:r>
    </w:p>
    <w:p w14:paraId="69DCED3A" w14:textId="77777777" w:rsidR="00F43A2C" w:rsidRPr="00A31D40" w:rsidRDefault="00F43A2C" w:rsidP="00F43A2C">
      <w:pPr>
        <w:spacing w:line="288" w:lineRule="auto"/>
        <w:ind w:firstLine="360"/>
        <w:jc w:val="both"/>
        <w:rPr>
          <w:b/>
          <w:sz w:val="26"/>
          <w:szCs w:val="26"/>
        </w:rPr>
      </w:pPr>
      <w:r w:rsidRPr="00A31D40">
        <w:rPr>
          <w:b/>
          <w:sz w:val="26"/>
          <w:szCs w:val="26"/>
        </w:rPr>
        <w:t>1. Năng lực đặc thù:</w:t>
      </w:r>
    </w:p>
    <w:p w14:paraId="5B85C660" w14:textId="77777777" w:rsidR="00F43A2C" w:rsidRPr="00A31D40" w:rsidRDefault="00F43A2C" w:rsidP="00F43A2C">
      <w:pPr>
        <w:widowControl w:val="0"/>
        <w:spacing w:line="288" w:lineRule="auto"/>
        <w:ind w:firstLine="360"/>
        <w:jc w:val="both"/>
        <w:rPr>
          <w:sz w:val="26"/>
          <w:szCs w:val="26"/>
        </w:rPr>
      </w:pPr>
      <w:r w:rsidRPr="00A31D40">
        <w:rPr>
          <w:sz w:val="26"/>
          <w:szCs w:val="26"/>
        </w:rPr>
        <w:t>- Nhận biết được phép chia hết và phép chia có dư.</w:t>
      </w:r>
    </w:p>
    <w:p w14:paraId="361837D4" w14:textId="77777777" w:rsidR="00F43A2C" w:rsidRPr="00A31D40" w:rsidRDefault="00F43A2C" w:rsidP="00F43A2C">
      <w:pPr>
        <w:widowControl w:val="0"/>
        <w:spacing w:line="288" w:lineRule="auto"/>
        <w:ind w:firstLine="360"/>
        <w:jc w:val="both"/>
        <w:rPr>
          <w:sz w:val="26"/>
          <w:szCs w:val="26"/>
        </w:rPr>
      </w:pPr>
      <w:r w:rsidRPr="00A31D40">
        <w:rPr>
          <w:sz w:val="26"/>
          <w:szCs w:val="26"/>
        </w:rPr>
        <w:t>- Biết cách đặt phép chia và tính được phép chia.</w:t>
      </w:r>
    </w:p>
    <w:p w14:paraId="5A228985" w14:textId="77777777" w:rsidR="00F43A2C" w:rsidRPr="00A31D40" w:rsidRDefault="00F43A2C" w:rsidP="00F43A2C">
      <w:pPr>
        <w:widowControl w:val="0"/>
        <w:spacing w:line="288" w:lineRule="auto"/>
        <w:ind w:firstLine="360"/>
        <w:jc w:val="both"/>
        <w:rPr>
          <w:sz w:val="26"/>
          <w:szCs w:val="26"/>
        </w:rPr>
      </w:pPr>
      <w:r w:rsidRPr="00A31D40">
        <w:rPr>
          <w:sz w:val="26"/>
          <w:szCs w:val="26"/>
        </w:rPr>
        <w:t>- Nhận biết được số dư phải bé hơn số chia.</w:t>
      </w:r>
    </w:p>
    <w:p w14:paraId="7A02946C" w14:textId="77777777" w:rsidR="00F43A2C" w:rsidRPr="00A31D40" w:rsidRDefault="00F43A2C" w:rsidP="00F43A2C">
      <w:pPr>
        <w:widowControl w:val="0"/>
        <w:spacing w:line="288" w:lineRule="auto"/>
        <w:ind w:firstLine="360"/>
        <w:jc w:val="both"/>
        <w:rPr>
          <w:sz w:val="26"/>
          <w:szCs w:val="26"/>
        </w:rPr>
      </w:pPr>
      <w:r w:rsidRPr="00A31D40">
        <w:rPr>
          <w:sz w:val="26"/>
          <w:szCs w:val="26"/>
        </w:rPr>
        <w:t>- Biết cách đọc kết quả của phép chia có dư</w:t>
      </w:r>
    </w:p>
    <w:p w14:paraId="5004DCA8" w14:textId="77777777" w:rsidR="00F43A2C" w:rsidRPr="00A31D40" w:rsidRDefault="00F451B3" w:rsidP="00F43A2C">
      <w:pPr>
        <w:widowControl w:val="0"/>
        <w:spacing w:after="106" w:line="288" w:lineRule="auto"/>
        <w:ind w:firstLine="360"/>
        <w:jc w:val="both"/>
        <w:rPr>
          <w:sz w:val="26"/>
          <w:szCs w:val="26"/>
        </w:rPr>
      </w:pPr>
      <w:hyperlink r:id="rId62" w:history="1">
        <w:r w:rsidR="00F43A2C" w:rsidRPr="00A31D40">
          <w:rPr>
            <w:sz w:val="26"/>
            <w:szCs w:val="26"/>
          </w:rPr>
          <w:t>- Vận dụng giải các bà</w:t>
        </w:r>
      </w:hyperlink>
      <w:r w:rsidR="00F43A2C" w:rsidRPr="00A31D40">
        <w:rPr>
          <w:sz w:val="26"/>
          <w:szCs w:val="26"/>
          <w:lang w:val="vi-VN" w:eastAsia="vi-VN" w:bidi="vi-VN"/>
        </w:rPr>
        <w:t xml:space="preserve">i toán thực tế liên quan đến </w:t>
      </w:r>
      <w:r w:rsidR="00F43A2C" w:rsidRPr="00A31D40">
        <w:rPr>
          <w:sz w:val="26"/>
          <w:szCs w:val="26"/>
          <w:lang w:eastAsia="vi-VN" w:bidi="vi-VN"/>
        </w:rPr>
        <w:t>phép chia hết và phép chia có dư (một bước tính).</w:t>
      </w:r>
    </w:p>
    <w:p w14:paraId="659208BF" w14:textId="77777777" w:rsidR="00F43A2C" w:rsidRPr="00A31D40" w:rsidRDefault="00F43A2C" w:rsidP="00F43A2C">
      <w:pPr>
        <w:spacing w:before="120" w:line="288" w:lineRule="auto"/>
        <w:ind w:firstLine="360"/>
        <w:jc w:val="both"/>
        <w:rPr>
          <w:b/>
          <w:sz w:val="26"/>
          <w:szCs w:val="26"/>
        </w:rPr>
      </w:pPr>
      <w:r w:rsidRPr="00A31D40">
        <w:rPr>
          <w:b/>
          <w:sz w:val="26"/>
          <w:szCs w:val="26"/>
        </w:rPr>
        <w:lastRenderedPageBreak/>
        <w:t>2. Năng lực chung.</w:t>
      </w:r>
    </w:p>
    <w:p w14:paraId="2E6680EC" w14:textId="77777777" w:rsidR="00F43A2C" w:rsidRPr="00A31D40" w:rsidRDefault="00F451B3" w:rsidP="00F43A2C">
      <w:pPr>
        <w:spacing w:after="98" w:line="288" w:lineRule="auto"/>
        <w:ind w:left="280" w:firstLine="80"/>
        <w:jc w:val="both"/>
        <w:rPr>
          <w:sz w:val="26"/>
          <w:szCs w:val="26"/>
        </w:rPr>
      </w:pPr>
      <w:hyperlink r:id="rId63" w:history="1">
        <w:r w:rsidR="00F43A2C" w:rsidRPr="00A31D40">
          <w:rPr>
            <w:sz w:val="26"/>
            <w:szCs w:val="26"/>
          </w:rPr>
          <w:t>- Năng l</w:t>
        </w:r>
      </w:hyperlink>
      <w:r w:rsidR="00F43A2C" w:rsidRPr="00A31D40">
        <w:rPr>
          <w:sz w:val="26"/>
          <w:szCs w:val="26"/>
          <w:lang w:val="vi-VN" w:eastAsia="vi-VN" w:bidi="vi-VN"/>
        </w:rPr>
        <w:t>ực giải quyết v</w:t>
      </w:r>
      <w:r w:rsidR="00F43A2C" w:rsidRPr="00A31D40">
        <w:rPr>
          <w:sz w:val="26"/>
          <w:szCs w:val="26"/>
          <w:lang w:eastAsia="vi-VN" w:bidi="vi-VN"/>
        </w:rPr>
        <w:t>ấ</w:t>
      </w:r>
      <w:r w:rsidR="00F43A2C" w:rsidRPr="00A31D40">
        <w:rPr>
          <w:sz w:val="26"/>
          <w:szCs w:val="26"/>
          <w:lang w:val="vi-VN" w:eastAsia="vi-VN" w:bidi="vi-VN"/>
        </w:rPr>
        <w:t>n đ</w:t>
      </w:r>
      <w:r w:rsidR="00F43A2C" w:rsidRPr="00A31D40">
        <w:rPr>
          <w:sz w:val="26"/>
          <w:szCs w:val="26"/>
          <w:lang w:eastAsia="vi-VN" w:bidi="vi-VN"/>
        </w:rPr>
        <w:t>ề</w:t>
      </w:r>
      <w:r w:rsidR="00F43A2C" w:rsidRPr="00A31D40">
        <w:rPr>
          <w:sz w:val="26"/>
          <w:szCs w:val="26"/>
          <w:lang w:val="vi-VN" w:eastAsia="vi-VN" w:bidi="vi-VN"/>
        </w:rPr>
        <w:t xml:space="preserve">, năng lực tư </w:t>
      </w:r>
      <w:r w:rsidR="00F43A2C" w:rsidRPr="00A31D40">
        <w:rPr>
          <w:sz w:val="26"/>
          <w:szCs w:val="26"/>
          <w:lang w:eastAsia="vi-VN" w:bidi="vi-VN"/>
        </w:rPr>
        <w:t>duy</w:t>
      </w:r>
      <w:r w:rsidR="00F43A2C" w:rsidRPr="00A31D40">
        <w:rPr>
          <w:sz w:val="26"/>
          <w:szCs w:val="26"/>
        </w:rPr>
        <w:t xml:space="preserve"> và lập luận toán học.</w:t>
      </w:r>
    </w:p>
    <w:p w14:paraId="2D6CA90A" w14:textId="77777777" w:rsidR="00F43A2C" w:rsidRPr="00A31D40" w:rsidRDefault="00F43A2C" w:rsidP="00F43A2C">
      <w:pPr>
        <w:spacing w:after="98" w:line="288" w:lineRule="auto"/>
        <w:ind w:left="280" w:firstLine="80"/>
        <w:jc w:val="both"/>
        <w:rPr>
          <w:sz w:val="26"/>
          <w:szCs w:val="26"/>
        </w:rPr>
      </w:pPr>
      <w:r w:rsidRPr="00A31D40">
        <w:rPr>
          <w:sz w:val="26"/>
          <w:szCs w:val="26"/>
        </w:rPr>
        <w:t xml:space="preserve">- Năng </w:t>
      </w:r>
      <w:hyperlink r:id="rId64" w:history="1">
        <w:r w:rsidRPr="00A31D40">
          <w:rPr>
            <w:sz w:val="26"/>
            <w:szCs w:val="26"/>
          </w:rPr>
          <w:t>lực giao tiếp toán họ</w:t>
        </w:r>
      </w:hyperlink>
      <w:r w:rsidRPr="00A31D40">
        <w:rPr>
          <w:sz w:val="26"/>
          <w:szCs w:val="26"/>
          <w:lang w:val="vi-VN" w:eastAsia="vi-VN" w:bidi="vi-VN"/>
        </w:rPr>
        <w:t>c thông qua hoạt động khám phá ki</w:t>
      </w:r>
      <w:hyperlink r:id="rId65" w:history="1">
        <w:r w:rsidRPr="00A31D40">
          <w:rPr>
            <w:sz w:val="26"/>
            <w:szCs w:val="26"/>
          </w:rPr>
          <w:t>ến thức mới và hoạt động</w:t>
        </w:r>
      </w:hyperlink>
      <w:r w:rsidRPr="00A31D40">
        <w:rPr>
          <w:sz w:val="26"/>
          <w:szCs w:val="26"/>
          <w:lang w:val="vi-VN" w:eastAsia="vi-VN" w:bidi="vi-VN"/>
        </w:rPr>
        <w:t xml:space="preserve"> </w:t>
      </w:r>
      <w:hyperlink r:id="rId66" w:history="1">
        <w:r w:rsidRPr="00A31D40">
          <w:rPr>
            <w:sz w:val="26"/>
            <w:szCs w:val="26"/>
          </w:rPr>
          <w:t>giải quyết các bài toá</w:t>
        </w:r>
      </w:hyperlink>
      <w:r w:rsidRPr="00A31D40">
        <w:rPr>
          <w:sz w:val="26"/>
          <w:szCs w:val="26"/>
          <w:lang w:val="vi-VN" w:eastAsia="vi-VN" w:bidi="vi-VN"/>
        </w:rPr>
        <w:t>n.</w:t>
      </w:r>
    </w:p>
    <w:p w14:paraId="3C9DAD2A" w14:textId="77777777" w:rsidR="00F43A2C" w:rsidRPr="00A31D40" w:rsidRDefault="00F43A2C" w:rsidP="00F43A2C">
      <w:pPr>
        <w:spacing w:line="288" w:lineRule="auto"/>
        <w:ind w:firstLine="360"/>
        <w:jc w:val="both"/>
        <w:rPr>
          <w:sz w:val="26"/>
          <w:szCs w:val="26"/>
        </w:rPr>
      </w:pPr>
      <w:r w:rsidRPr="00A31D40">
        <w:rPr>
          <w:sz w:val="26"/>
          <w:szCs w:val="26"/>
        </w:rPr>
        <w:t>- Năng lực giao tiếp và hợp tác: hoạt động nhóm.</w:t>
      </w:r>
    </w:p>
    <w:p w14:paraId="0808F782" w14:textId="77777777" w:rsidR="00F43A2C" w:rsidRPr="00A31D40" w:rsidRDefault="00F43A2C" w:rsidP="00F43A2C">
      <w:pPr>
        <w:spacing w:before="120" w:line="288" w:lineRule="auto"/>
        <w:ind w:firstLine="360"/>
        <w:jc w:val="both"/>
        <w:rPr>
          <w:b/>
          <w:sz w:val="26"/>
          <w:szCs w:val="26"/>
        </w:rPr>
      </w:pPr>
      <w:r w:rsidRPr="00A31D40">
        <w:rPr>
          <w:b/>
          <w:sz w:val="26"/>
          <w:szCs w:val="26"/>
        </w:rPr>
        <w:t>3. Phẩm chất.</w:t>
      </w:r>
    </w:p>
    <w:p w14:paraId="5B0BE222" w14:textId="77777777" w:rsidR="00F43A2C" w:rsidRPr="00A31D40" w:rsidRDefault="00F43A2C" w:rsidP="00F43A2C">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14:paraId="71EF1D1F" w14:textId="77777777" w:rsidR="00F43A2C" w:rsidRPr="00A31D40" w:rsidRDefault="00F43A2C" w:rsidP="00F43A2C">
      <w:pPr>
        <w:spacing w:line="288" w:lineRule="auto"/>
        <w:ind w:firstLine="360"/>
        <w:jc w:val="both"/>
        <w:rPr>
          <w:sz w:val="26"/>
          <w:szCs w:val="26"/>
        </w:rPr>
      </w:pPr>
      <w:r w:rsidRPr="00A31D40">
        <w:rPr>
          <w:sz w:val="26"/>
          <w:szCs w:val="26"/>
        </w:rPr>
        <w:t>- Phẩm chất chăm chỉ: Chăm chỉ suy nghĩ, trả lời câu hỏi; làm tốt các bài tập.</w:t>
      </w:r>
    </w:p>
    <w:p w14:paraId="7D3D283E" w14:textId="77777777" w:rsidR="00F43A2C" w:rsidRPr="00A31D40" w:rsidRDefault="00F43A2C" w:rsidP="00F43A2C">
      <w:pPr>
        <w:spacing w:line="288" w:lineRule="auto"/>
        <w:ind w:firstLine="360"/>
        <w:jc w:val="both"/>
        <w:rPr>
          <w:sz w:val="26"/>
          <w:szCs w:val="26"/>
        </w:rPr>
      </w:pPr>
      <w:r w:rsidRPr="00A31D40">
        <w:rPr>
          <w:sz w:val="26"/>
          <w:szCs w:val="26"/>
        </w:rPr>
        <w:t>- Phẩm chất trách nhiệm: Giữ trật tự, biết lắng nghe, học tập nghiêm túc.</w:t>
      </w:r>
    </w:p>
    <w:p w14:paraId="2E3DC7A3" w14:textId="77777777" w:rsidR="00F43A2C" w:rsidRPr="00A31D40" w:rsidRDefault="00F43A2C" w:rsidP="00F43A2C">
      <w:pPr>
        <w:spacing w:before="120" w:line="288" w:lineRule="auto"/>
        <w:ind w:firstLine="360"/>
        <w:jc w:val="both"/>
        <w:rPr>
          <w:b/>
          <w:sz w:val="26"/>
          <w:szCs w:val="26"/>
        </w:rPr>
      </w:pPr>
      <w:r w:rsidRPr="00A31D40">
        <w:rPr>
          <w:b/>
          <w:sz w:val="26"/>
          <w:szCs w:val="26"/>
        </w:rPr>
        <w:t xml:space="preserve">II. ĐỒ DÙNG DẠY HỌC </w:t>
      </w:r>
    </w:p>
    <w:p w14:paraId="13208E76" w14:textId="77777777" w:rsidR="00F43A2C" w:rsidRPr="00A31D40" w:rsidRDefault="00F43A2C" w:rsidP="00F43A2C">
      <w:pPr>
        <w:spacing w:line="288" w:lineRule="auto"/>
        <w:ind w:firstLine="360"/>
        <w:jc w:val="both"/>
        <w:rPr>
          <w:sz w:val="26"/>
          <w:szCs w:val="26"/>
        </w:rPr>
      </w:pPr>
      <w:r w:rsidRPr="00A31D40">
        <w:rPr>
          <w:sz w:val="26"/>
          <w:szCs w:val="26"/>
        </w:rPr>
        <w:t>- Kế hoạch bài dạy, bài giảng Power point.</w:t>
      </w:r>
    </w:p>
    <w:p w14:paraId="6305FAF7" w14:textId="77777777" w:rsidR="00F43A2C" w:rsidRPr="00A31D40" w:rsidRDefault="00F43A2C" w:rsidP="00F43A2C">
      <w:pPr>
        <w:spacing w:line="288" w:lineRule="auto"/>
        <w:ind w:firstLine="360"/>
        <w:jc w:val="both"/>
        <w:rPr>
          <w:sz w:val="26"/>
          <w:szCs w:val="26"/>
        </w:rPr>
      </w:pPr>
      <w:r w:rsidRPr="00A31D40">
        <w:rPr>
          <w:sz w:val="26"/>
          <w:szCs w:val="26"/>
        </w:rPr>
        <w:t>- Bộ đồ dừng Toán 3/ Một số viên phấn.</w:t>
      </w:r>
    </w:p>
    <w:p w14:paraId="7779B51C" w14:textId="77777777" w:rsidR="00F43A2C" w:rsidRPr="00A31D40" w:rsidRDefault="00F43A2C" w:rsidP="00F43A2C">
      <w:pPr>
        <w:spacing w:line="288" w:lineRule="auto"/>
        <w:ind w:firstLine="360"/>
        <w:jc w:val="both"/>
        <w:outlineLvl w:val="0"/>
        <w:rPr>
          <w:b/>
          <w:sz w:val="26"/>
          <w:szCs w:val="26"/>
          <w:lang w:val="en-US"/>
        </w:rPr>
      </w:pPr>
      <w:r w:rsidRPr="00A31D40">
        <w:rPr>
          <w:b/>
          <w:sz w:val="26"/>
          <w:szCs w:val="26"/>
          <w:lang w:val="en-US"/>
        </w:rPr>
        <w:t>III. HOẠT ĐỘNG DẠY HỌC</w:t>
      </w:r>
    </w:p>
    <w:p w14:paraId="1325FC25" w14:textId="77777777" w:rsidR="00F43A2C" w:rsidRPr="00A31D40" w:rsidRDefault="00F43A2C" w:rsidP="00F43A2C">
      <w:pPr>
        <w:spacing w:line="288" w:lineRule="auto"/>
        <w:ind w:firstLine="360"/>
        <w:jc w:val="both"/>
        <w:outlineLvl w:val="0"/>
        <w:rPr>
          <w:b/>
          <w:sz w:val="26"/>
          <w:szCs w:val="26"/>
          <w:lang w:val="en-US"/>
        </w:rPr>
      </w:pPr>
    </w:p>
    <w:p w14:paraId="3346CC6B" w14:textId="77777777" w:rsidR="00F43A2C" w:rsidRPr="00A31D40" w:rsidRDefault="00F43A2C" w:rsidP="00F43A2C">
      <w:pPr>
        <w:spacing w:line="288" w:lineRule="auto"/>
        <w:ind w:firstLine="360"/>
        <w:jc w:val="both"/>
        <w:outlineLvl w:val="0"/>
        <w:rPr>
          <w:b/>
          <w:bCs/>
          <w:sz w:val="26"/>
          <w:szCs w:val="26"/>
          <w:u w:val="single"/>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F43A2C" w:rsidRPr="00A31D40" w14:paraId="2ABE0E3F" w14:textId="77777777" w:rsidTr="00CD086E">
        <w:tc>
          <w:tcPr>
            <w:tcW w:w="5863" w:type="dxa"/>
            <w:tcBorders>
              <w:bottom w:val="dashed" w:sz="4" w:space="0" w:color="auto"/>
            </w:tcBorders>
          </w:tcPr>
          <w:p w14:paraId="3E1CE875" w14:textId="77777777" w:rsidR="00F43A2C" w:rsidRPr="00A31D40" w:rsidRDefault="00F43A2C" w:rsidP="00CD086E">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14:paraId="760EA432" w14:textId="77777777" w:rsidR="00F43A2C" w:rsidRPr="00A31D40" w:rsidRDefault="00F43A2C" w:rsidP="00CD086E">
            <w:pPr>
              <w:spacing w:line="288" w:lineRule="auto"/>
              <w:jc w:val="center"/>
              <w:rPr>
                <w:b/>
                <w:sz w:val="26"/>
                <w:szCs w:val="26"/>
              </w:rPr>
            </w:pPr>
            <w:r w:rsidRPr="00A31D40">
              <w:rPr>
                <w:b/>
                <w:sz w:val="26"/>
                <w:szCs w:val="26"/>
              </w:rPr>
              <w:t>Hoạt động của học sinh</w:t>
            </w:r>
          </w:p>
        </w:tc>
      </w:tr>
      <w:tr w:rsidR="00F43A2C" w:rsidRPr="00A31D40" w14:paraId="48AFF951" w14:textId="77777777" w:rsidTr="00CD086E">
        <w:tc>
          <w:tcPr>
            <w:tcW w:w="9738" w:type="dxa"/>
            <w:gridSpan w:val="2"/>
            <w:tcBorders>
              <w:bottom w:val="dashed" w:sz="4" w:space="0" w:color="auto"/>
            </w:tcBorders>
          </w:tcPr>
          <w:p w14:paraId="583558EF" w14:textId="77777777" w:rsidR="00F43A2C" w:rsidRPr="00A31D40" w:rsidRDefault="00F43A2C" w:rsidP="00CD086E">
            <w:pPr>
              <w:spacing w:line="288" w:lineRule="auto"/>
              <w:jc w:val="both"/>
              <w:rPr>
                <w:bCs/>
                <w:i/>
                <w:sz w:val="26"/>
                <w:szCs w:val="26"/>
              </w:rPr>
            </w:pPr>
            <w:r w:rsidRPr="00A31D40">
              <w:rPr>
                <w:b/>
                <w:bCs/>
                <w:sz w:val="26"/>
                <w:szCs w:val="26"/>
              </w:rPr>
              <w:t>1. Khởi động:</w:t>
            </w:r>
          </w:p>
          <w:p w14:paraId="11A19EB2" w14:textId="77777777" w:rsidR="00F43A2C" w:rsidRPr="00A31D40" w:rsidRDefault="00F43A2C" w:rsidP="00CD086E">
            <w:pPr>
              <w:spacing w:line="288" w:lineRule="auto"/>
              <w:jc w:val="both"/>
              <w:rPr>
                <w:sz w:val="26"/>
                <w:szCs w:val="26"/>
              </w:rPr>
            </w:pPr>
            <w:r w:rsidRPr="00A31D40">
              <w:rPr>
                <w:sz w:val="26"/>
                <w:szCs w:val="26"/>
              </w:rPr>
              <w:t xml:space="preserve">- Mục tiêu: </w:t>
            </w:r>
          </w:p>
          <w:p w14:paraId="0051CC4A" w14:textId="77777777" w:rsidR="00F43A2C" w:rsidRPr="00A31D40" w:rsidRDefault="00F43A2C" w:rsidP="00CD086E">
            <w:pPr>
              <w:spacing w:line="288" w:lineRule="auto"/>
              <w:jc w:val="both"/>
              <w:rPr>
                <w:sz w:val="26"/>
                <w:szCs w:val="26"/>
              </w:rPr>
            </w:pPr>
            <w:r w:rsidRPr="00A31D40">
              <w:rPr>
                <w:sz w:val="26"/>
                <w:szCs w:val="26"/>
              </w:rPr>
              <w:t>+ Tạo không khí vui vẻ, khấn khởi trước giờ học.</w:t>
            </w:r>
          </w:p>
          <w:p w14:paraId="5D16DA25" w14:textId="77777777" w:rsidR="00F43A2C" w:rsidRPr="00A31D40" w:rsidRDefault="00F43A2C" w:rsidP="00CD086E">
            <w:pPr>
              <w:spacing w:line="288" w:lineRule="auto"/>
              <w:jc w:val="both"/>
              <w:rPr>
                <w:sz w:val="26"/>
                <w:szCs w:val="26"/>
              </w:rPr>
            </w:pPr>
            <w:r w:rsidRPr="00A31D40">
              <w:rPr>
                <w:sz w:val="26"/>
                <w:szCs w:val="26"/>
              </w:rPr>
              <w:t>+ Kiểm tra kiến thức của học sinh đã học ở bài trước.</w:t>
            </w:r>
          </w:p>
          <w:p w14:paraId="50BB9E2D" w14:textId="77777777" w:rsidR="00F43A2C" w:rsidRPr="00A31D40" w:rsidRDefault="00F43A2C" w:rsidP="00CD086E">
            <w:pPr>
              <w:spacing w:line="288" w:lineRule="auto"/>
              <w:jc w:val="both"/>
              <w:rPr>
                <w:sz w:val="26"/>
                <w:szCs w:val="26"/>
              </w:rPr>
            </w:pPr>
            <w:r w:rsidRPr="00A31D40">
              <w:rPr>
                <w:sz w:val="26"/>
                <w:szCs w:val="26"/>
              </w:rPr>
              <w:t>- Cách tiến hành:</w:t>
            </w:r>
          </w:p>
        </w:tc>
      </w:tr>
      <w:tr w:rsidR="00F43A2C" w:rsidRPr="00A31D40" w14:paraId="06E7B403" w14:textId="77777777" w:rsidTr="00CD086E">
        <w:tc>
          <w:tcPr>
            <w:tcW w:w="5863" w:type="dxa"/>
            <w:tcBorders>
              <w:bottom w:val="dashed" w:sz="4" w:space="0" w:color="auto"/>
            </w:tcBorders>
          </w:tcPr>
          <w:p w14:paraId="21FC7185" w14:textId="77777777" w:rsidR="00F43A2C" w:rsidRPr="00A31D40" w:rsidRDefault="00F43A2C" w:rsidP="00CD086E">
            <w:pPr>
              <w:spacing w:line="288" w:lineRule="auto"/>
              <w:jc w:val="both"/>
              <w:outlineLvl w:val="0"/>
              <w:rPr>
                <w:bCs/>
                <w:sz w:val="26"/>
                <w:szCs w:val="26"/>
              </w:rPr>
            </w:pPr>
            <w:r w:rsidRPr="00A31D40">
              <w:rPr>
                <w:bCs/>
                <w:sz w:val="26"/>
                <w:szCs w:val="26"/>
              </w:rPr>
              <w:t>- GV tổ chức trò chơi để khởi động bài học.</w:t>
            </w:r>
          </w:p>
          <w:p w14:paraId="6C9BADAA" w14:textId="77777777" w:rsidR="00F43A2C" w:rsidRPr="00A31D40" w:rsidRDefault="00F43A2C" w:rsidP="00CD086E">
            <w:pPr>
              <w:spacing w:line="288" w:lineRule="auto"/>
              <w:jc w:val="both"/>
              <w:outlineLvl w:val="0"/>
              <w:rPr>
                <w:bCs/>
                <w:sz w:val="26"/>
                <w:szCs w:val="26"/>
              </w:rPr>
            </w:pPr>
            <w:r w:rsidRPr="00A31D40">
              <w:rPr>
                <w:bCs/>
                <w:sz w:val="26"/>
                <w:szCs w:val="26"/>
              </w:rPr>
              <w:t xml:space="preserve">Câu 1: Em có 7 viên phấn, cô đem chia đều số phấn này cho 2 bạn. Em sẽ chia số phấn đó  cho 2 bạn như thế nào? . </w:t>
            </w:r>
          </w:p>
          <w:p w14:paraId="2B62555C" w14:textId="77777777" w:rsidR="00F43A2C" w:rsidRPr="00A31D40" w:rsidRDefault="00F43A2C" w:rsidP="00CD086E">
            <w:pPr>
              <w:spacing w:line="288" w:lineRule="auto"/>
              <w:jc w:val="both"/>
              <w:outlineLvl w:val="0"/>
              <w:rPr>
                <w:bCs/>
                <w:sz w:val="26"/>
                <w:szCs w:val="26"/>
              </w:rPr>
            </w:pPr>
            <w:r w:rsidRPr="00A31D40">
              <w:rPr>
                <w:bCs/>
                <w:sz w:val="26"/>
                <w:szCs w:val="26"/>
              </w:rPr>
              <w:t>- GV Nhận xét, tuyên dương.</w:t>
            </w:r>
          </w:p>
          <w:p w14:paraId="767174F9" w14:textId="77777777" w:rsidR="00F43A2C" w:rsidRPr="00A31D40" w:rsidRDefault="00F43A2C" w:rsidP="00CD086E">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14:paraId="79A16A64" w14:textId="77777777" w:rsidR="00F43A2C" w:rsidRPr="00A31D40" w:rsidRDefault="00F43A2C" w:rsidP="00CD086E">
            <w:pPr>
              <w:spacing w:line="288" w:lineRule="auto"/>
              <w:jc w:val="both"/>
              <w:rPr>
                <w:sz w:val="26"/>
                <w:szCs w:val="26"/>
              </w:rPr>
            </w:pPr>
            <w:r w:rsidRPr="00A31D40">
              <w:rPr>
                <w:sz w:val="26"/>
                <w:szCs w:val="26"/>
              </w:rPr>
              <w:t>- HS tham gia trò chơi</w:t>
            </w:r>
          </w:p>
          <w:p w14:paraId="407B7AC9" w14:textId="77777777" w:rsidR="00F43A2C" w:rsidRPr="00A31D40" w:rsidRDefault="00F43A2C" w:rsidP="00CD086E">
            <w:pPr>
              <w:spacing w:line="288" w:lineRule="auto"/>
              <w:jc w:val="both"/>
              <w:rPr>
                <w:sz w:val="26"/>
                <w:szCs w:val="26"/>
              </w:rPr>
            </w:pPr>
            <w:r w:rsidRPr="00A31D40">
              <w:rPr>
                <w:sz w:val="26"/>
                <w:szCs w:val="26"/>
              </w:rPr>
              <w:t>- Mỗi bạn được 3 viên phấn nguyên và nửa viên phấn</w:t>
            </w:r>
          </w:p>
          <w:p w14:paraId="5C223F9E" w14:textId="77777777" w:rsidR="00F43A2C" w:rsidRPr="00A31D40" w:rsidRDefault="00F43A2C" w:rsidP="00CD086E">
            <w:pPr>
              <w:spacing w:line="288" w:lineRule="auto"/>
              <w:jc w:val="both"/>
              <w:rPr>
                <w:sz w:val="26"/>
                <w:szCs w:val="26"/>
              </w:rPr>
            </w:pPr>
            <w:r w:rsidRPr="00A31D40">
              <w:rPr>
                <w:sz w:val="26"/>
                <w:szCs w:val="26"/>
              </w:rPr>
              <w:t>- Mỗi bạn được 3 viên phấn và còn thừa 1 viên phấn.</w:t>
            </w:r>
          </w:p>
          <w:p w14:paraId="28EF7EFF" w14:textId="77777777" w:rsidR="00F43A2C" w:rsidRPr="00A31D40" w:rsidRDefault="00F43A2C" w:rsidP="00CD086E">
            <w:pPr>
              <w:spacing w:line="288" w:lineRule="auto"/>
              <w:jc w:val="both"/>
              <w:rPr>
                <w:sz w:val="26"/>
                <w:szCs w:val="26"/>
              </w:rPr>
            </w:pPr>
            <w:r w:rsidRPr="00A31D40">
              <w:rPr>
                <w:sz w:val="26"/>
                <w:szCs w:val="26"/>
              </w:rPr>
              <w:t>- HS lắng nghe.</w:t>
            </w:r>
          </w:p>
        </w:tc>
      </w:tr>
      <w:tr w:rsidR="00F43A2C" w:rsidRPr="00A31D40" w14:paraId="652EF281" w14:textId="77777777" w:rsidTr="00CD086E">
        <w:tc>
          <w:tcPr>
            <w:tcW w:w="9738" w:type="dxa"/>
            <w:gridSpan w:val="2"/>
            <w:tcBorders>
              <w:top w:val="dashed" w:sz="4" w:space="0" w:color="auto"/>
              <w:bottom w:val="dashed" w:sz="4" w:space="0" w:color="auto"/>
            </w:tcBorders>
          </w:tcPr>
          <w:p w14:paraId="01F1937C" w14:textId="77777777" w:rsidR="00F43A2C" w:rsidRPr="00A31D40" w:rsidRDefault="00F43A2C" w:rsidP="00CD086E">
            <w:pPr>
              <w:spacing w:line="288" w:lineRule="auto"/>
              <w:jc w:val="both"/>
              <w:rPr>
                <w:b/>
                <w:color w:val="000000"/>
                <w:sz w:val="26"/>
                <w:szCs w:val="26"/>
              </w:rPr>
            </w:pPr>
            <w:r w:rsidRPr="00A31D40">
              <w:rPr>
                <w:b/>
                <w:color w:val="000000"/>
                <w:sz w:val="26"/>
                <w:szCs w:val="26"/>
              </w:rPr>
              <w:t>2. Khám phá.</w:t>
            </w:r>
          </w:p>
          <w:p w14:paraId="2BB3BEF6" w14:textId="77777777" w:rsidR="00F43A2C" w:rsidRPr="00A31D40" w:rsidRDefault="00F43A2C" w:rsidP="00CD086E">
            <w:pPr>
              <w:spacing w:line="288" w:lineRule="auto"/>
              <w:jc w:val="both"/>
              <w:rPr>
                <w:color w:val="000000"/>
                <w:sz w:val="26"/>
                <w:szCs w:val="26"/>
              </w:rPr>
            </w:pPr>
            <w:r w:rsidRPr="00A31D40">
              <w:rPr>
                <w:b/>
                <w:bCs/>
                <w:iCs/>
                <w:color w:val="000000"/>
                <w:sz w:val="26"/>
                <w:szCs w:val="26"/>
              </w:rPr>
              <w:t xml:space="preserve">- </w:t>
            </w:r>
            <w:r w:rsidRPr="00A31D40">
              <w:rPr>
                <w:bCs/>
                <w:color w:val="000000"/>
                <w:sz w:val="26"/>
                <w:szCs w:val="26"/>
              </w:rPr>
              <w:t>Mục tiêu:</w:t>
            </w:r>
            <w:r w:rsidRPr="00A31D40">
              <w:rPr>
                <w:color w:val="000000"/>
                <w:sz w:val="26"/>
                <w:szCs w:val="26"/>
              </w:rPr>
              <w:t xml:space="preserve"> </w:t>
            </w:r>
          </w:p>
          <w:p w14:paraId="29B19EB7"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Nhận biết được phép chia hết và phép chia có dư.</w:t>
            </w:r>
          </w:p>
          <w:p w14:paraId="1E229791"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Biết cách đặt phép chia và tính được phép chia.</w:t>
            </w:r>
          </w:p>
          <w:p w14:paraId="301D5B49"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Nhận biết được số dư phải bé hơn số chia.</w:t>
            </w:r>
          </w:p>
          <w:p w14:paraId="7143CF8A"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Biết cách đọc kết quả của phép chia có dư</w:t>
            </w:r>
          </w:p>
          <w:p w14:paraId="517DE109" w14:textId="77777777" w:rsidR="00F43A2C" w:rsidRPr="00A31D40" w:rsidRDefault="00F43A2C" w:rsidP="00CD086E">
            <w:pPr>
              <w:spacing w:line="288" w:lineRule="auto"/>
              <w:rPr>
                <w:color w:val="000000"/>
                <w:sz w:val="26"/>
                <w:szCs w:val="26"/>
              </w:rPr>
            </w:pPr>
            <w:r w:rsidRPr="00A31D40">
              <w:rPr>
                <w:b/>
                <w:bCs/>
                <w:iCs/>
                <w:color w:val="000000"/>
                <w:sz w:val="26"/>
                <w:szCs w:val="26"/>
              </w:rPr>
              <w:t xml:space="preserve">- </w:t>
            </w:r>
            <w:r w:rsidRPr="00A31D40">
              <w:rPr>
                <w:bCs/>
                <w:iCs/>
                <w:color w:val="000000"/>
                <w:sz w:val="26"/>
                <w:szCs w:val="26"/>
              </w:rPr>
              <w:t>Cách tiến hành:</w:t>
            </w:r>
          </w:p>
        </w:tc>
      </w:tr>
      <w:tr w:rsidR="00F43A2C" w:rsidRPr="00A31D40" w14:paraId="098DCF16" w14:textId="77777777" w:rsidTr="00CD086E">
        <w:tc>
          <w:tcPr>
            <w:tcW w:w="5863" w:type="dxa"/>
            <w:tcBorders>
              <w:top w:val="dashed" w:sz="4" w:space="0" w:color="auto"/>
              <w:bottom w:val="dashed" w:sz="4" w:space="0" w:color="auto"/>
            </w:tcBorders>
          </w:tcPr>
          <w:p w14:paraId="551A2FB4" w14:textId="77777777" w:rsidR="00F43A2C" w:rsidRPr="00A31D40" w:rsidRDefault="00F43A2C" w:rsidP="00CD086E">
            <w:pPr>
              <w:spacing w:line="288" w:lineRule="auto"/>
              <w:jc w:val="both"/>
              <w:rPr>
                <w:b/>
                <w:color w:val="000000"/>
                <w:sz w:val="26"/>
                <w:szCs w:val="26"/>
              </w:rPr>
            </w:pPr>
            <w:r w:rsidRPr="00A31D40">
              <w:rPr>
                <w:b/>
                <w:color w:val="000000"/>
                <w:sz w:val="26"/>
                <w:szCs w:val="26"/>
              </w:rPr>
              <w:t>VD1: (Làm việc cả lớp) Hình thành phép chia hết.</w:t>
            </w:r>
          </w:p>
          <w:p w14:paraId="68A4FB5B" w14:textId="77777777" w:rsidR="00F43A2C" w:rsidRPr="00A31D40" w:rsidRDefault="00F43A2C" w:rsidP="00CD086E">
            <w:pPr>
              <w:spacing w:line="288" w:lineRule="auto"/>
              <w:jc w:val="both"/>
              <w:rPr>
                <w:color w:val="000000"/>
                <w:sz w:val="26"/>
                <w:szCs w:val="26"/>
              </w:rPr>
            </w:pPr>
            <w:r w:rsidRPr="00A31D40">
              <w:rPr>
                <w:color w:val="000000"/>
                <w:sz w:val="26"/>
                <w:szCs w:val="26"/>
              </w:rPr>
              <w:t>- GV nêu VD1: Có 6 quả táo chia đều cho 2 bạn. Hỏi mỗi bạn được mấy quả táo?</w:t>
            </w:r>
          </w:p>
          <w:p w14:paraId="1C4BD2A3" w14:textId="77777777" w:rsidR="00F43A2C" w:rsidRPr="00A31D40" w:rsidRDefault="00F43A2C" w:rsidP="00CD086E">
            <w:pPr>
              <w:spacing w:line="288" w:lineRule="auto"/>
              <w:jc w:val="both"/>
              <w:rPr>
                <w:color w:val="000000"/>
                <w:sz w:val="26"/>
                <w:szCs w:val="26"/>
              </w:rPr>
            </w:pPr>
            <w:r w:rsidRPr="00A31D40">
              <w:rPr>
                <w:color w:val="000000"/>
                <w:sz w:val="26"/>
                <w:szCs w:val="26"/>
              </w:rPr>
              <w:lastRenderedPageBreak/>
              <w:t>- Bài toán cho biết gì?</w:t>
            </w:r>
          </w:p>
          <w:p w14:paraId="23DC855E" w14:textId="77777777" w:rsidR="00F43A2C" w:rsidRPr="00A31D40" w:rsidRDefault="00F43A2C" w:rsidP="00CD086E">
            <w:pPr>
              <w:spacing w:line="288" w:lineRule="auto"/>
              <w:jc w:val="both"/>
              <w:rPr>
                <w:color w:val="000000"/>
                <w:sz w:val="26"/>
                <w:szCs w:val="26"/>
              </w:rPr>
            </w:pPr>
            <w:r w:rsidRPr="00A31D40">
              <w:rPr>
                <w:color w:val="000000"/>
                <w:sz w:val="26"/>
                <w:szCs w:val="26"/>
              </w:rPr>
              <w:t>- Bài toán hỏi gì?</w:t>
            </w:r>
          </w:p>
          <w:p w14:paraId="5DF52BEE" w14:textId="77777777" w:rsidR="00F43A2C" w:rsidRPr="00A31D40" w:rsidRDefault="00F43A2C" w:rsidP="00CD086E">
            <w:pPr>
              <w:spacing w:line="288" w:lineRule="auto"/>
              <w:jc w:val="both"/>
              <w:rPr>
                <w:color w:val="000000"/>
                <w:sz w:val="26"/>
                <w:szCs w:val="26"/>
              </w:rPr>
            </w:pPr>
            <w:r w:rsidRPr="00A31D40">
              <w:rPr>
                <w:color w:val="000000"/>
                <w:sz w:val="26"/>
                <w:szCs w:val="26"/>
              </w:rPr>
              <w:t>- Muốn tìm số táo của mỗi bạn, em thực hiện phép tính nào?</w:t>
            </w:r>
          </w:p>
          <w:p w14:paraId="21A33FED" w14:textId="77777777" w:rsidR="00F43A2C" w:rsidRPr="00A31D40" w:rsidRDefault="00F43A2C" w:rsidP="00CD086E">
            <w:pPr>
              <w:spacing w:line="288" w:lineRule="auto"/>
              <w:jc w:val="both"/>
              <w:rPr>
                <w:sz w:val="26"/>
                <w:szCs w:val="26"/>
              </w:rPr>
            </w:pPr>
            <w:r w:rsidRPr="00A31D40">
              <w:rPr>
                <w:sz w:val="26"/>
                <w:szCs w:val="26"/>
              </w:rPr>
              <w:t>- GV hướng dẫn HS cách đặt tính và tính phép chia 6: 2</w:t>
            </w:r>
          </w:p>
          <w:p w14:paraId="0ED8213F" w14:textId="77777777" w:rsidR="00F43A2C" w:rsidRPr="00A31D40" w:rsidRDefault="00F43A2C" w:rsidP="00CD086E">
            <w:pPr>
              <w:tabs>
                <w:tab w:val="left" w:pos="2985"/>
              </w:tabs>
              <w:spacing w:line="288" w:lineRule="auto"/>
              <w:rPr>
                <w:sz w:val="26"/>
                <w:szCs w:val="26"/>
              </w:rPr>
            </w:pPr>
            <w:r w:rsidRPr="00A31D40">
              <w:rPr>
                <w:noProof/>
                <w:sz w:val="26"/>
                <w:szCs w:val="26"/>
                <w:lang w:val="en-US"/>
              </w:rPr>
              <mc:AlternateContent>
                <mc:Choice Requires="wps">
                  <w:drawing>
                    <wp:anchor distT="0" distB="0" distL="114300" distR="114300" simplePos="0" relativeHeight="251688960" behindDoc="0" locked="0" layoutInCell="1" allowOverlap="1" wp14:anchorId="3398F769" wp14:editId="0E584C57">
                      <wp:simplePos x="0" y="0"/>
                      <wp:positionH relativeFrom="column">
                        <wp:posOffset>409575</wp:posOffset>
                      </wp:positionH>
                      <wp:positionV relativeFrom="paragraph">
                        <wp:posOffset>174625</wp:posOffset>
                      </wp:positionV>
                      <wp:extent cx="257175" cy="0"/>
                      <wp:effectExtent l="9525" t="9525" r="9525" b="952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2.25pt;margin-top:13.75pt;width:20.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FMHAIAADo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"/>
                  </w:pict>
                </mc:Fallback>
              </mc:AlternateContent>
            </w:r>
            <w:r w:rsidRPr="00A31D40">
              <w:rPr>
                <w:noProof/>
                <w:sz w:val="26"/>
                <w:szCs w:val="26"/>
                <w:lang w:val="en-US"/>
              </w:rPr>
              <mc:AlternateContent>
                <mc:Choice Requires="wps">
                  <w:drawing>
                    <wp:anchor distT="0" distB="0" distL="114300" distR="114300" simplePos="0" relativeHeight="251687936" behindDoc="0" locked="0" layoutInCell="1" allowOverlap="1" wp14:anchorId="6C756D3C" wp14:editId="6FEC8982">
                      <wp:simplePos x="0" y="0"/>
                      <wp:positionH relativeFrom="column">
                        <wp:posOffset>409575</wp:posOffset>
                      </wp:positionH>
                      <wp:positionV relativeFrom="paragraph">
                        <wp:posOffset>36830</wp:posOffset>
                      </wp:positionV>
                      <wp:extent cx="0" cy="342900"/>
                      <wp:effectExtent l="9525" t="5080" r="9525" b="1397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25pt;margin-top:2.9pt;width:0;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"/>
                  </w:pict>
                </mc:Fallback>
              </mc:AlternateContent>
            </w:r>
            <w:r w:rsidRPr="00A31D40">
              <w:rPr>
                <w:sz w:val="26"/>
                <w:szCs w:val="26"/>
              </w:rPr>
              <w:t xml:space="preserve">      6   2       * 6 chia 2 được 3, viết 3</w:t>
            </w:r>
          </w:p>
          <w:p w14:paraId="14801F91" w14:textId="77777777" w:rsidR="00F43A2C" w:rsidRPr="00A31D40" w:rsidRDefault="00F43A2C" w:rsidP="00CD086E">
            <w:pPr>
              <w:tabs>
                <w:tab w:val="left" w:pos="2985"/>
              </w:tabs>
              <w:spacing w:line="288" w:lineRule="auto"/>
              <w:rPr>
                <w:sz w:val="26"/>
                <w:szCs w:val="26"/>
              </w:rPr>
            </w:pPr>
            <w:r w:rsidRPr="00A31D40">
              <w:rPr>
                <w:sz w:val="26"/>
                <w:szCs w:val="26"/>
              </w:rPr>
              <w:t xml:space="preserve">      6   3       * 3 nhân 2 bằng 6, 6 trừ 6 bằng 0</w:t>
            </w:r>
          </w:p>
          <w:p w14:paraId="1247C190" w14:textId="77777777" w:rsidR="00F43A2C" w:rsidRPr="00A31D40" w:rsidRDefault="00F43A2C" w:rsidP="00CD086E">
            <w:pPr>
              <w:tabs>
                <w:tab w:val="left" w:pos="2985"/>
              </w:tabs>
              <w:spacing w:line="288" w:lineRule="auto"/>
              <w:rPr>
                <w:sz w:val="26"/>
                <w:szCs w:val="26"/>
              </w:rPr>
            </w:pPr>
            <w:r w:rsidRPr="00A31D40">
              <w:rPr>
                <w:sz w:val="26"/>
                <w:szCs w:val="26"/>
              </w:rPr>
              <w:t xml:space="preserve">      0        </w:t>
            </w:r>
          </w:p>
          <w:p w14:paraId="65D97A84" w14:textId="77777777" w:rsidR="00F43A2C" w:rsidRPr="00A31D40" w:rsidRDefault="00F43A2C" w:rsidP="00CD086E">
            <w:pPr>
              <w:tabs>
                <w:tab w:val="left" w:pos="2985"/>
              </w:tabs>
              <w:spacing w:line="288" w:lineRule="auto"/>
              <w:rPr>
                <w:sz w:val="26"/>
                <w:szCs w:val="26"/>
              </w:rPr>
            </w:pPr>
          </w:p>
          <w:p w14:paraId="633E058C" w14:textId="77777777" w:rsidR="00F43A2C" w:rsidRPr="00A31D40" w:rsidRDefault="00F43A2C" w:rsidP="00CD086E">
            <w:pPr>
              <w:spacing w:line="288" w:lineRule="auto"/>
              <w:jc w:val="both"/>
              <w:rPr>
                <w:color w:val="000000"/>
                <w:sz w:val="26"/>
                <w:szCs w:val="26"/>
              </w:rPr>
            </w:pPr>
            <w:r w:rsidRPr="00A31D40">
              <w:rPr>
                <w:color w:val="000000"/>
                <w:sz w:val="26"/>
                <w:szCs w:val="26"/>
              </w:rPr>
              <w:t>- Chia 6 quả táo cho 2 bạn thì mỗi bạn được mấy quả, có thừa quả nào không?</w:t>
            </w:r>
          </w:p>
          <w:p w14:paraId="5D67C5C4" w14:textId="77777777" w:rsidR="00F43A2C" w:rsidRPr="00A31D40" w:rsidRDefault="00F43A2C" w:rsidP="00CD086E">
            <w:pPr>
              <w:spacing w:line="288" w:lineRule="auto"/>
              <w:jc w:val="both"/>
              <w:rPr>
                <w:color w:val="000000"/>
                <w:sz w:val="26"/>
                <w:szCs w:val="26"/>
              </w:rPr>
            </w:pPr>
            <w:r w:rsidRPr="00A31D40">
              <w:rPr>
                <w:color w:val="000000"/>
                <w:sz w:val="26"/>
                <w:szCs w:val="26"/>
              </w:rPr>
              <w:t>- Như vậy người ta gọi, 6: 2 = 3 là phép chia hết.</w:t>
            </w:r>
          </w:p>
          <w:p w14:paraId="711ADE58" w14:textId="77777777" w:rsidR="00F43A2C" w:rsidRPr="00A31D40" w:rsidRDefault="00F43A2C" w:rsidP="00CD086E">
            <w:pPr>
              <w:spacing w:line="288" w:lineRule="auto"/>
              <w:jc w:val="both"/>
              <w:rPr>
                <w:b/>
                <w:color w:val="000000"/>
                <w:sz w:val="26"/>
                <w:szCs w:val="26"/>
              </w:rPr>
            </w:pPr>
            <w:r w:rsidRPr="00A31D40">
              <w:rPr>
                <w:b/>
                <w:color w:val="000000"/>
                <w:sz w:val="26"/>
                <w:szCs w:val="26"/>
              </w:rPr>
              <w:t>VD2: (Làm việc cả lớp) Hình thành phép chia có dư.</w:t>
            </w:r>
          </w:p>
          <w:p w14:paraId="2ED0D69F" w14:textId="77777777" w:rsidR="00F43A2C" w:rsidRPr="00A31D40" w:rsidRDefault="00F43A2C" w:rsidP="00CD086E">
            <w:pPr>
              <w:spacing w:line="288" w:lineRule="auto"/>
              <w:jc w:val="both"/>
              <w:rPr>
                <w:color w:val="000000"/>
                <w:sz w:val="26"/>
                <w:szCs w:val="26"/>
              </w:rPr>
            </w:pPr>
            <w:r w:rsidRPr="00A31D40">
              <w:rPr>
                <w:color w:val="000000"/>
                <w:sz w:val="26"/>
                <w:szCs w:val="26"/>
              </w:rPr>
              <w:t>- GV nêu VD2: Có 7 quả táo chia cho 2 bạn. Hỏi mỗi bạn được mấy quả táo?</w:t>
            </w:r>
          </w:p>
          <w:p w14:paraId="1CC666F5" w14:textId="77777777" w:rsidR="00F43A2C" w:rsidRPr="00A31D40" w:rsidRDefault="00F43A2C" w:rsidP="00CD086E">
            <w:pPr>
              <w:spacing w:line="288" w:lineRule="auto"/>
              <w:jc w:val="both"/>
              <w:rPr>
                <w:color w:val="000000"/>
                <w:sz w:val="26"/>
                <w:szCs w:val="26"/>
              </w:rPr>
            </w:pPr>
            <w:r w:rsidRPr="00A31D40">
              <w:rPr>
                <w:color w:val="000000"/>
                <w:sz w:val="26"/>
                <w:szCs w:val="26"/>
              </w:rPr>
              <w:t>- Bài toán cho biết gì?</w:t>
            </w:r>
          </w:p>
          <w:p w14:paraId="02688CA4" w14:textId="77777777" w:rsidR="00F43A2C" w:rsidRPr="00A31D40" w:rsidRDefault="00F43A2C" w:rsidP="00CD086E">
            <w:pPr>
              <w:spacing w:line="288" w:lineRule="auto"/>
              <w:jc w:val="both"/>
              <w:rPr>
                <w:color w:val="000000"/>
                <w:sz w:val="26"/>
                <w:szCs w:val="26"/>
              </w:rPr>
            </w:pPr>
            <w:r w:rsidRPr="00A31D40">
              <w:rPr>
                <w:color w:val="000000"/>
                <w:sz w:val="26"/>
                <w:szCs w:val="26"/>
              </w:rPr>
              <w:t>- Bài toán hỏi gì?</w:t>
            </w:r>
          </w:p>
          <w:p w14:paraId="7FE81590" w14:textId="77777777" w:rsidR="00F43A2C" w:rsidRPr="00A31D40" w:rsidRDefault="00F43A2C" w:rsidP="00CD086E">
            <w:pPr>
              <w:spacing w:line="288" w:lineRule="auto"/>
              <w:jc w:val="both"/>
              <w:rPr>
                <w:color w:val="000000"/>
                <w:sz w:val="26"/>
                <w:szCs w:val="26"/>
              </w:rPr>
            </w:pPr>
            <w:r w:rsidRPr="00A31D40">
              <w:rPr>
                <w:color w:val="000000"/>
                <w:sz w:val="26"/>
                <w:szCs w:val="26"/>
              </w:rPr>
              <w:t>- Muốn tìm số táo của mỗi bạn, em thực hiện phép tính nào?</w:t>
            </w:r>
          </w:p>
          <w:p w14:paraId="0590390B" w14:textId="77777777" w:rsidR="00F43A2C" w:rsidRPr="00A31D40" w:rsidRDefault="00F43A2C" w:rsidP="00CD086E">
            <w:pPr>
              <w:spacing w:line="288" w:lineRule="auto"/>
              <w:jc w:val="both"/>
              <w:rPr>
                <w:sz w:val="26"/>
                <w:szCs w:val="26"/>
              </w:rPr>
            </w:pPr>
            <w:r w:rsidRPr="00A31D40">
              <w:rPr>
                <w:sz w:val="26"/>
                <w:szCs w:val="26"/>
              </w:rPr>
              <w:t>- GV hướng dẫn HS cách đặt tính và tính phép chia 7: 2</w:t>
            </w:r>
          </w:p>
          <w:p w14:paraId="08E90B7A" w14:textId="77777777" w:rsidR="00F43A2C" w:rsidRPr="00A31D40" w:rsidRDefault="00F43A2C" w:rsidP="00CD086E">
            <w:pPr>
              <w:tabs>
                <w:tab w:val="left" w:pos="2985"/>
              </w:tabs>
              <w:spacing w:line="288" w:lineRule="auto"/>
              <w:rPr>
                <w:sz w:val="26"/>
                <w:szCs w:val="26"/>
              </w:rPr>
            </w:pPr>
            <w:r w:rsidRPr="00A31D40">
              <w:rPr>
                <w:noProof/>
                <w:sz w:val="26"/>
                <w:szCs w:val="26"/>
                <w:lang w:val="en-US"/>
              </w:rPr>
              <mc:AlternateContent>
                <mc:Choice Requires="wps">
                  <w:drawing>
                    <wp:anchor distT="0" distB="0" distL="114300" distR="114300" simplePos="0" relativeHeight="251691008" behindDoc="0" locked="0" layoutInCell="1" allowOverlap="1" wp14:anchorId="60644406" wp14:editId="01928781">
                      <wp:simplePos x="0" y="0"/>
                      <wp:positionH relativeFrom="column">
                        <wp:posOffset>409575</wp:posOffset>
                      </wp:positionH>
                      <wp:positionV relativeFrom="paragraph">
                        <wp:posOffset>174625</wp:posOffset>
                      </wp:positionV>
                      <wp:extent cx="257175" cy="0"/>
                      <wp:effectExtent l="9525" t="5715" r="9525" b="1333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5pt;margin-top:13.75pt;width:20.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HA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"/>
                  </w:pict>
                </mc:Fallback>
              </mc:AlternateContent>
            </w:r>
            <w:r w:rsidRPr="00A31D40">
              <w:rPr>
                <w:noProof/>
                <w:sz w:val="26"/>
                <w:szCs w:val="26"/>
                <w:lang w:val="en-US"/>
              </w:rPr>
              <mc:AlternateContent>
                <mc:Choice Requires="wps">
                  <w:drawing>
                    <wp:anchor distT="0" distB="0" distL="114300" distR="114300" simplePos="0" relativeHeight="251689984" behindDoc="0" locked="0" layoutInCell="1" allowOverlap="1" wp14:anchorId="6D6513DC" wp14:editId="59B7E15F">
                      <wp:simplePos x="0" y="0"/>
                      <wp:positionH relativeFrom="column">
                        <wp:posOffset>409575</wp:posOffset>
                      </wp:positionH>
                      <wp:positionV relativeFrom="paragraph">
                        <wp:posOffset>36830</wp:posOffset>
                      </wp:positionV>
                      <wp:extent cx="0" cy="342900"/>
                      <wp:effectExtent l="9525" t="10795" r="9525" b="825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2.25pt;margin-top:2.9pt;width:0;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5SHQIAADo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"/>
                  </w:pict>
                </mc:Fallback>
              </mc:AlternateContent>
            </w:r>
            <w:r w:rsidRPr="00A31D40">
              <w:rPr>
                <w:sz w:val="26"/>
                <w:szCs w:val="26"/>
              </w:rPr>
              <w:t xml:space="preserve">      7   2       * 6 chia 2 được 3, viết 3</w:t>
            </w:r>
          </w:p>
          <w:p w14:paraId="6F6A0ECD" w14:textId="77777777" w:rsidR="00F43A2C" w:rsidRPr="00A31D40" w:rsidRDefault="00F43A2C" w:rsidP="00CD086E">
            <w:pPr>
              <w:tabs>
                <w:tab w:val="left" w:pos="2985"/>
              </w:tabs>
              <w:spacing w:line="288" w:lineRule="auto"/>
              <w:rPr>
                <w:sz w:val="26"/>
                <w:szCs w:val="26"/>
              </w:rPr>
            </w:pPr>
            <w:r w:rsidRPr="00A31D40">
              <w:rPr>
                <w:sz w:val="26"/>
                <w:szCs w:val="26"/>
              </w:rPr>
              <w:t xml:space="preserve">      6   3       * 3 nhân 2 bằng 6, 7 trừ 6 bằng 1</w:t>
            </w:r>
          </w:p>
          <w:p w14:paraId="52C6B340" w14:textId="77777777" w:rsidR="00F43A2C" w:rsidRPr="00A31D40" w:rsidRDefault="00F43A2C" w:rsidP="00CD086E">
            <w:pPr>
              <w:tabs>
                <w:tab w:val="left" w:pos="2985"/>
              </w:tabs>
              <w:spacing w:line="288" w:lineRule="auto"/>
              <w:rPr>
                <w:sz w:val="26"/>
                <w:szCs w:val="26"/>
              </w:rPr>
            </w:pPr>
            <w:r w:rsidRPr="00A31D40">
              <w:rPr>
                <w:sz w:val="26"/>
                <w:szCs w:val="26"/>
              </w:rPr>
              <w:t xml:space="preserve">      1        </w:t>
            </w:r>
          </w:p>
          <w:p w14:paraId="2BD783EE" w14:textId="77777777" w:rsidR="00F43A2C" w:rsidRPr="00A31D40" w:rsidRDefault="00F43A2C" w:rsidP="00CD086E">
            <w:pPr>
              <w:spacing w:line="288" w:lineRule="auto"/>
              <w:jc w:val="both"/>
              <w:rPr>
                <w:color w:val="000000"/>
                <w:sz w:val="26"/>
                <w:szCs w:val="26"/>
              </w:rPr>
            </w:pPr>
            <w:r w:rsidRPr="00A31D40">
              <w:rPr>
                <w:color w:val="000000"/>
                <w:sz w:val="26"/>
                <w:szCs w:val="26"/>
              </w:rPr>
              <w:t>- Chia 7 quả táo cho 2 bạn thì mỗi bạn được mấy quả? Thừa mấy quả?</w:t>
            </w:r>
          </w:p>
          <w:p w14:paraId="05ED0799" w14:textId="77777777" w:rsidR="00F43A2C" w:rsidRPr="00A31D40" w:rsidRDefault="00F43A2C" w:rsidP="00CD086E">
            <w:pPr>
              <w:spacing w:line="288" w:lineRule="auto"/>
              <w:jc w:val="both"/>
              <w:rPr>
                <w:color w:val="000000"/>
                <w:sz w:val="26"/>
                <w:szCs w:val="26"/>
              </w:rPr>
            </w:pPr>
            <w:r w:rsidRPr="00A31D40">
              <w:rPr>
                <w:color w:val="000000"/>
                <w:sz w:val="26"/>
                <w:szCs w:val="26"/>
              </w:rPr>
              <w:t>- 7 chia 2 là phép chia có dư, 3 là thương, 1 là số dư</w:t>
            </w:r>
          </w:p>
          <w:p w14:paraId="71492CA8" w14:textId="77777777" w:rsidR="00F43A2C" w:rsidRPr="00A31D40" w:rsidRDefault="00F43A2C" w:rsidP="00CD086E">
            <w:pPr>
              <w:spacing w:line="288" w:lineRule="auto"/>
              <w:jc w:val="both"/>
              <w:rPr>
                <w:color w:val="000000"/>
                <w:sz w:val="26"/>
                <w:szCs w:val="26"/>
              </w:rPr>
            </w:pPr>
            <w:r w:rsidRPr="00A31D40">
              <w:rPr>
                <w:color w:val="000000"/>
                <w:sz w:val="26"/>
                <w:szCs w:val="26"/>
              </w:rPr>
              <w:t>- Số dư luôn nhỏ hơn số chia.</w:t>
            </w:r>
          </w:p>
          <w:p w14:paraId="1F430C17" w14:textId="77777777" w:rsidR="00F43A2C" w:rsidRPr="00A31D40" w:rsidRDefault="00F43A2C" w:rsidP="00CD086E">
            <w:pPr>
              <w:spacing w:line="288" w:lineRule="auto"/>
              <w:jc w:val="both"/>
              <w:rPr>
                <w:color w:val="000000"/>
                <w:sz w:val="26"/>
                <w:szCs w:val="26"/>
              </w:rPr>
            </w:pPr>
            <w:r w:rsidRPr="00A31D40">
              <w:rPr>
                <w:color w:val="000000"/>
                <w:sz w:val="26"/>
                <w:szCs w:val="26"/>
              </w:rPr>
              <w:t>7: 2 = 3 dư 1 là phép chia có dư.</w:t>
            </w:r>
          </w:p>
          <w:p w14:paraId="6A3386C6" w14:textId="77777777" w:rsidR="00F43A2C" w:rsidRPr="00A31D40" w:rsidRDefault="00F43A2C" w:rsidP="00CD086E">
            <w:pPr>
              <w:spacing w:line="288" w:lineRule="auto"/>
              <w:jc w:val="both"/>
              <w:rPr>
                <w:color w:val="000000"/>
                <w:sz w:val="26"/>
                <w:szCs w:val="26"/>
              </w:rPr>
            </w:pPr>
            <w:r w:rsidRPr="00A31D40">
              <w:rPr>
                <w:color w:val="000000"/>
                <w:sz w:val="26"/>
                <w:szCs w:val="26"/>
              </w:rPr>
              <w:t>- GV lấy thêm ví dụ: 9 : 4; 16 : 4</w:t>
            </w:r>
          </w:p>
        </w:tc>
        <w:tc>
          <w:tcPr>
            <w:tcW w:w="3875" w:type="dxa"/>
            <w:tcBorders>
              <w:top w:val="dashed" w:sz="4" w:space="0" w:color="auto"/>
              <w:bottom w:val="dashed" w:sz="4" w:space="0" w:color="auto"/>
            </w:tcBorders>
          </w:tcPr>
          <w:p w14:paraId="55C65184" w14:textId="77777777" w:rsidR="00F43A2C" w:rsidRPr="00A31D40" w:rsidRDefault="00F43A2C" w:rsidP="00CD086E">
            <w:pPr>
              <w:spacing w:line="288" w:lineRule="auto"/>
              <w:rPr>
                <w:color w:val="000000"/>
                <w:sz w:val="26"/>
                <w:szCs w:val="26"/>
              </w:rPr>
            </w:pPr>
          </w:p>
          <w:p w14:paraId="34320AE6" w14:textId="77777777" w:rsidR="00F43A2C" w:rsidRPr="00A31D40" w:rsidRDefault="00F43A2C" w:rsidP="00CD086E">
            <w:pPr>
              <w:spacing w:line="288" w:lineRule="auto"/>
              <w:rPr>
                <w:color w:val="000000"/>
                <w:sz w:val="26"/>
                <w:szCs w:val="26"/>
              </w:rPr>
            </w:pPr>
          </w:p>
          <w:p w14:paraId="7ED8DA24" w14:textId="77777777" w:rsidR="00F43A2C" w:rsidRPr="00A31D40" w:rsidRDefault="00F43A2C" w:rsidP="00CD086E">
            <w:pPr>
              <w:spacing w:line="288" w:lineRule="auto"/>
              <w:rPr>
                <w:color w:val="000000"/>
                <w:sz w:val="26"/>
                <w:szCs w:val="26"/>
              </w:rPr>
            </w:pPr>
            <w:r w:rsidRPr="00A31D40">
              <w:rPr>
                <w:color w:val="000000"/>
                <w:sz w:val="26"/>
                <w:szCs w:val="26"/>
              </w:rPr>
              <w:t>- HS đọc bài toán</w:t>
            </w:r>
          </w:p>
          <w:p w14:paraId="603586F2" w14:textId="77777777" w:rsidR="00F43A2C" w:rsidRPr="00A31D40" w:rsidRDefault="00F43A2C" w:rsidP="00CD086E">
            <w:pPr>
              <w:spacing w:line="288" w:lineRule="auto"/>
              <w:rPr>
                <w:color w:val="000000"/>
                <w:sz w:val="26"/>
                <w:szCs w:val="26"/>
              </w:rPr>
            </w:pPr>
          </w:p>
          <w:p w14:paraId="0086D31A" w14:textId="77777777" w:rsidR="00F43A2C" w:rsidRPr="00A31D40" w:rsidRDefault="00F43A2C" w:rsidP="00CD086E">
            <w:pPr>
              <w:spacing w:line="288" w:lineRule="auto"/>
              <w:rPr>
                <w:color w:val="000000"/>
                <w:sz w:val="26"/>
                <w:szCs w:val="26"/>
              </w:rPr>
            </w:pPr>
            <w:r w:rsidRPr="00A31D40">
              <w:rPr>
                <w:color w:val="000000"/>
                <w:sz w:val="26"/>
                <w:szCs w:val="26"/>
              </w:rPr>
              <w:t>- 2 bạn: 6 quả táo</w:t>
            </w:r>
          </w:p>
          <w:p w14:paraId="4F5D301C" w14:textId="77777777" w:rsidR="00F43A2C" w:rsidRPr="00A31D40" w:rsidRDefault="00F43A2C" w:rsidP="00CD086E">
            <w:pPr>
              <w:spacing w:line="288" w:lineRule="auto"/>
              <w:rPr>
                <w:color w:val="000000"/>
                <w:sz w:val="26"/>
                <w:szCs w:val="26"/>
              </w:rPr>
            </w:pPr>
            <w:r w:rsidRPr="00A31D40">
              <w:rPr>
                <w:color w:val="000000"/>
                <w:sz w:val="26"/>
                <w:szCs w:val="26"/>
              </w:rPr>
              <w:t>- 1 bạn: ? quả táo</w:t>
            </w:r>
          </w:p>
          <w:p w14:paraId="450B8DB2" w14:textId="77777777" w:rsidR="00F43A2C" w:rsidRPr="00A31D40" w:rsidRDefault="00F43A2C" w:rsidP="00CD086E">
            <w:pPr>
              <w:spacing w:line="288" w:lineRule="auto"/>
              <w:rPr>
                <w:color w:val="000000"/>
                <w:sz w:val="26"/>
                <w:szCs w:val="26"/>
              </w:rPr>
            </w:pPr>
            <w:r w:rsidRPr="00A31D40">
              <w:rPr>
                <w:color w:val="000000"/>
                <w:sz w:val="26"/>
                <w:szCs w:val="26"/>
              </w:rPr>
              <w:t xml:space="preserve">- Thực hiện phép tính: 6 : 2 </w:t>
            </w:r>
          </w:p>
          <w:p w14:paraId="6747BDB4" w14:textId="77777777" w:rsidR="00F43A2C" w:rsidRPr="00A31D40" w:rsidRDefault="00F43A2C" w:rsidP="00CD086E">
            <w:pPr>
              <w:spacing w:line="288" w:lineRule="auto"/>
              <w:rPr>
                <w:color w:val="000000"/>
                <w:sz w:val="26"/>
                <w:szCs w:val="26"/>
              </w:rPr>
            </w:pPr>
          </w:p>
          <w:p w14:paraId="46458CA4" w14:textId="77777777" w:rsidR="00F43A2C" w:rsidRPr="00A31D40" w:rsidRDefault="00F43A2C" w:rsidP="00CD086E">
            <w:pPr>
              <w:spacing w:line="288" w:lineRule="auto"/>
              <w:rPr>
                <w:color w:val="000000"/>
                <w:sz w:val="26"/>
                <w:szCs w:val="26"/>
              </w:rPr>
            </w:pPr>
            <w:r w:rsidRPr="00A31D40">
              <w:rPr>
                <w:color w:val="000000"/>
                <w:sz w:val="26"/>
                <w:szCs w:val="26"/>
              </w:rPr>
              <w:t>- HS theo dõi</w:t>
            </w:r>
          </w:p>
          <w:p w14:paraId="753138C8" w14:textId="77777777" w:rsidR="00F43A2C" w:rsidRPr="00A31D40" w:rsidRDefault="00F43A2C" w:rsidP="00CD086E">
            <w:pPr>
              <w:spacing w:line="288" w:lineRule="auto"/>
              <w:rPr>
                <w:color w:val="000000"/>
                <w:sz w:val="26"/>
                <w:szCs w:val="26"/>
              </w:rPr>
            </w:pPr>
          </w:p>
          <w:p w14:paraId="7C5C3C40" w14:textId="77777777" w:rsidR="00F43A2C" w:rsidRPr="00A31D40" w:rsidRDefault="00F43A2C" w:rsidP="00CD086E">
            <w:pPr>
              <w:spacing w:line="288" w:lineRule="auto"/>
              <w:rPr>
                <w:color w:val="000000"/>
                <w:sz w:val="26"/>
                <w:szCs w:val="26"/>
              </w:rPr>
            </w:pPr>
            <w:r w:rsidRPr="00A31D40">
              <w:rPr>
                <w:color w:val="000000"/>
                <w:sz w:val="26"/>
                <w:szCs w:val="26"/>
              </w:rPr>
              <w:t>- Chia 6 quả táo cho 2 bạn thì mỗi bạn được 3 quả, không thừa quả táo nào.</w:t>
            </w:r>
          </w:p>
          <w:p w14:paraId="79805D28" w14:textId="77777777" w:rsidR="00F43A2C" w:rsidRPr="00A31D40" w:rsidRDefault="00F43A2C" w:rsidP="00CD086E">
            <w:pPr>
              <w:spacing w:line="288" w:lineRule="auto"/>
              <w:rPr>
                <w:color w:val="000000"/>
                <w:sz w:val="26"/>
                <w:szCs w:val="26"/>
              </w:rPr>
            </w:pPr>
            <w:r w:rsidRPr="00A31D40">
              <w:rPr>
                <w:color w:val="000000"/>
                <w:sz w:val="26"/>
                <w:szCs w:val="26"/>
              </w:rPr>
              <w:t>- HS nhắc lại</w:t>
            </w:r>
          </w:p>
          <w:p w14:paraId="4C82B5C0" w14:textId="77777777" w:rsidR="00F43A2C" w:rsidRPr="00A31D40" w:rsidRDefault="00F43A2C" w:rsidP="00CD086E">
            <w:pPr>
              <w:spacing w:line="288" w:lineRule="auto"/>
              <w:rPr>
                <w:color w:val="000000"/>
                <w:sz w:val="26"/>
                <w:szCs w:val="26"/>
              </w:rPr>
            </w:pPr>
          </w:p>
          <w:p w14:paraId="4D836815" w14:textId="77777777" w:rsidR="00F43A2C" w:rsidRPr="00A31D40" w:rsidRDefault="00F43A2C" w:rsidP="00CD086E">
            <w:pPr>
              <w:spacing w:line="288" w:lineRule="auto"/>
              <w:rPr>
                <w:color w:val="000000"/>
                <w:sz w:val="26"/>
                <w:szCs w:val="26"/>
              </w:rPr>
            </w:pPr>
          </w:p>
          <w:p w14:paraId="453CC598" w14:textId="77777777" w:rsidR="00F43A2C" w:rsidRPr="00A31D40" w:rsidRDefault="00F43A2C" w:rsidP="00CD086E">
            <w:pPr>
              <w:spacing w:line="288" w:lineRule="auto"/>
              <w:rPr>
                <w:color w:val="000000"/>
                <w:sz w:val="26"/>
                <w:szCs w:val="26"/>
              </w:rPr>
            </w:pPr>
            <w:r w:rsidRPr="00A31D40">
              <w:rPr>
                <w:color w:val="000000"/>
                <w:sz w:val="26"/>
                <w:szCs w:val="26"/>
              </w:rPr>
              <w:t>- HS đọc bài toán</w:t>
            </w:r>
          </w:p>
          <w:p w14:paraId="47753B80" w14:textId="77777777" w:rsidR="00F43A2C" w:rsidRPr="00A31D40" w:rsidRDefault="00F43A2C" w:rsidP="00CD086E">
            <w:pPr>
              <w:spacing w:line="288" w:lineRule="auto"/>
              <w:rPr>
                <w:color w:val="000000"/>
                <w:sz w:val="26"/>
                <w:szCs w:val="26"/>
              </w:rPr>
            </w:pPr>
          </w:p>
          <w:p w14:paraId="77786AD3" w14:textId="77777777" w:rsidR="00F43A2C" w:rsidRPr="00A31D40" w:rsidRDefault="00F43A2C" w:rsidP="00CD086E">
            <w:pPr>
              <w:spacing w:line="288" w:lineRule="auto"/>
              <w:rPr>
                <w:color w:val="000000"/>
                <w:sz w:val="26"/>
                <w:szCs w:val="26"/>
              </w:rPr>
            </w:pPr>
            <w:r w:rsidRPr="00A31D40">
              <w:rPr>
                <w:color w:val="000000"/>
                <w:sz w:val="26"/>
                <w:szCs w:val="26"/>
              </w:rPr>
              <w:t>- 2 bạn: 7 quả táo</w:t>
            </w:r>
          </w:p>
          <w:p w14:paraId="61A70BDF" w14:textId="77777777" w:rsidR="00F43A2C" w:rsidRPr="00A31D40" w:rsidRDefault="00F43A2C" w:rsidP="00CD086E">
            <w:pPr>
              <w:spacing w:line="288" w:lineRule="auto"/>
              <w:rPr>
                <w:color w:val="000000"/>
                <w:sz w:val="26"/>
                <w:szCs w:val="26"/>
              </w:rPr>
            </w:pPr>
            <w:r w:rsidRPr="00A31D40">
              <w:rPr>
                <w:color w:val="000000"/>
                <w:sz w:val="26"/>
                <w:szCs w:val="26"/>
              </w:rPr>
              <w:t>- 1 bạn: ? quả táo</w:t>
            </w:r>
          </w:p>
          <w:p w14:paraId="607F6784" w14:textId="77777777" w:rsidR="00F43A2C" w:rsidRPr="00A31D40" w:rsidRDefault="00F43A2C" w:rsidP="00CD086E">
            <w:pPr>
              <w:spacing w:line="288" w:lineRule="auto"/>
              <w:rPr>
                <w:color w:val="000000"/>
                <w:sz w:val="26"/>
                <w:szCs w:val="26"/>
              </w:rPr>
            </w:pPr>
            <w:r w:rsidRPr="00A31D40">
              <w:rPr>
                <w:color w:val="000000"/>
                <w:sz w:val="26"/>
                <w:szCs w:val="26"/>
              </w:rPr>
              <w:t xml:space="preserve">- Thực hiện phép tính: 7 : 2 </w:t>
            </w:r>
          </w:p>
          <w:p w14:paraId="12B31650" w14:textId="77777777" w:rsidR="00F43A2C" w:rsidRPr="00A31D40" w:rsidRDefault="00F43A2C" w:rsidP="00CD086E">
            <w:pPr>
              <w:spacing w:line="288" w:lineRule="auto"/>
              <w:rPr>
                <w:color w:val="000000"/>
                <w:sz w:val="26"/>
                <w:szCs w:val="26"/>
              </w:rPr>
            </w:pPr>
          </w:p>
          <w:p w14:paraId="7B6BA8FE" w14:textId="77777777" w:rsidR="00F43A2C" w:rsidRPr="00A31D40" w:rsidRDefault="00F43A2C" w:rsidP="00CD086E">
            <w:pPr>
              <w:spacing w:line="288" w:lineRule="auto"/>
              <w:rPr>
                <w:color w:val="000000"/>
                <w:sz w:val="26"/>
                <w:szCs w:val="26"/>
              </w:rPr>
            </w:pPr>
            <w:r w:rsidRPr="00A31D40">
              <w:rPr>
                <w:color w:val="000000"/>
                <w:sz w:val="26"/>
                <w:szCs w:val="26"/>
              </w:rPr>
              <w:t>- HS theo dõi</w:t>
            </w:r>
          </w:p>
          <w:p w14:paraId="6C3EFF5F" w14:textId="77777777" w:rsidR="00F43A2C" w:rsidRPr="00A31D40" w:rsidRDefault="00F43A2C" w:rsidP="00CD086E">
            <w:pPr>
              <w:spacing w:line="288" w:lineRule="auto"/>
              <w:rPr>
                <w:color w:val="000000"/>
                <w:sz w:val="26"/>
                <w:szCs w:val="26"/>
              </w:rPr>
            </w:pPr>
          </w:p>
          <w:p w14:paraId="47D7DD51" w14:textId="77777777" w:rsidR="00F43A2C" w:rsidRPr="00A31D40" w:rsidRDefault="00F43A2C" w:rsidP="00CD086E">
            <w:pPr>
              <w:spacing w:line="288" w:lineRule="auto"/>
              <w:jc w:val="both"/>
              <w:rPr>
                <w:color w:val="000000"/>
                <w:sz w:val="26"/>
                <w:szCs w:val="26"/>
              </w:rPr>
            </w:pPr>
            <w:r w:rsidRPr="00A31D40">
              <w:rPr>
                <w:color w:val="000000"/>
                <w:sz w:val="26"/>
                <w:szCs w:val="26"/>
              </w:rPr>
              <w:t>- Chia 7 quả táo cho 2 bạn thì mỗi bạn được 3 quả, thừa 1 quả.</w:t>
            </w:r>
          </w:p>
          <w:p w14:paraId="3F52455E" w14:textId="77777777" w:rsidR="00F43A2C" w:rsidRPr="00A31D40" w:rsidRDefault="00F43A2C" w:rsidP="00CD086E">
            <w:pPr>
              <w:spacing w:line="288" w:lineRule="auto"/>
              <w:jc w:val="both"/>
              <w:rPr>
                <w:color w:val="000000"/>
                <w:sz w:val="26"/>
                <w:szCs w:val="26"/>
              </w:rPr>
            </w:pPr>
            <w:r w:rsidRPr="00A31D40">
              <w:rPr>
                <w:color w:val="000000"/>
                <w:sz w:val="26"/>
                <w:szCs w:val="26"/>
              </w:rPr>
              <w:t xml:space="preserve">- HS nhắc lại </w:t>
            </w:r>
          </w:p>
          <w:p w14:paraId="523BF1ED" w14:textId="77777777" w:rsidR="00F43A2C" w:rsidRPr="00A31D40" w:rsidRDefault="00F43A2C" w:rsidP="00CD086E">
            <w:pPr>
              <w:spacing w:line="288" w:lineRule="auto"/>
              <w:jc w:val="both"/>
              <w:rPr>
                <w:color w:val="000000"/>
                <w:sz w:val="26"/>
                <w:szCs w:val="26"/>
              </w:rPr>
            </w:pPr>
          </w:p>
          <w:p w14:paraId="60BCF593" w14:textId="77777777" w:rsidR="00F43A2C" w:rsidRPr="00A31D40" w:rsidRDefault="00F43A2C" w:rsidP="00CD086E">
            <w:pPr>
              <w:spacing w:line="288" w:lineRule="auto"/>
              <w:jc w:val="both"/>
              <w:rPr>
                <w:color w:val="000000"/>
                <w:sz w:val="26"/>
                <w:szCs w:val="26"/>
              </w:rPr>
            </w:pPr>
          </w:p>
          <w:p w14:paraId="4C25F87F" w14:textId="77777777" w:rsidR="00F43A2C" w:rsidRPr="00A31D40" w:rsidRDefault="00F43A2C" w:rsidP="00CD086E">
            <w:pPr>
              <w:spacing w:line="288" w:lineRule="auto"/>
              <w:jc w:val="both"/>
              <w:rPr>
                <w:color w:val="000000"/>
                <w:sz w:val="26"/>
                <w:szCs w:val="26"/>
              </w:rPr>
            </w:pPr>
          </w:p>
          <w:p w14:paraId="67BAEFC9" w14:textId="77777777" w:rsidR="00F43A2C" w:rsidRPr="00A31D40" w:rsidRDefault="00F43A2C" w:rsidP="00CD086E">
            <w:pPr>
              <w:spacing w:line="288" w:lineRule="auto"/>
              <w:rPr>
                <w:color w:val="000000"/>
                <w:sz w:val="26"/>
                <w:szCs w:val="26"/>
              </w:rPr>
            </w:pPr>
            <w:r w:rsidRPr="00A31D40">
              <w:rPr>
                <w:color w:val="000000"/>
                <w:sz w:val="26"/>
                <w:szCs w:val="26"/>
              </w:rPr>
              <w:t>- HS làm bảng con, nên kết quả phép tính.</w:t>
            </w:r>
          </w:p>
        </w:tc>
      </w:tr>
      <w:tr w:rsidR="00F43A2C" w:rsidRPr="00A31D40" w14:paraId="35F3EA55" w14:textId="77777777" w:rsidTr="00CD086E">
        <w:tc>
          <w:tcPr>
            <w:tcW w:w="9738" w:type="dxa"/>
            <w:gridSpan w:val="2"/>
            <w:tcBorders>
              <w:top w:val="dashed" w:sz="4" w:space="0" w:color="auto"/>
              <w:bottom w:val="dashed" w:sz="4" w:space="0" w:color="auto"/>
            </w:tcBorders>
          </w:tcPr>
          <w:p w14:paraId="204E2309" w14:textId="77777777" w:rsidR="00F43A2C" w:rsidRPr="00A31D40" w:rsidRDefault="00F43A2C" w:rsidP="00CD086E">
            <w:pPr>
              <w:spacing w:line="288" w:lineRule="auto"/>
              <w:jc w:val="both"/>
              <w:rPr>
                <w:b/>
                <w:color w:val="000000"/>
                <w:sz w:val="26"/>
                <w:szCs w:val="26"/>
              </w:rPr>
            </w:pPr>
            <w:r w:rsidRPr="00A31D40">
              <w:rPr>
                <w:b/>
                <w:color w:val="000000"/>
                <w:sz w:val="26"/>
                <w:szCs w:val="26"/>
              </w:rPr>
              <w:lastRenderedPageBreak/>
              <w:t>3. Hoạt động</w:t>
            </w:r>
          </w:p>
          <w:p w14:paraId="70A2D1E7" w14:textId="77777777" w:rsidR="00F43A2C" w:rsidRPr="00A31D40" w:rsidRDefault="00F43A2C" w:rsidP="00CD086E">
            <w:pPr>
              <w:spacing w:line="288" w:lineRule="auto"/>
              <w:rPr>
                <w:color w:val="000000"/>
                <w:sz w:val="26"/>
                <w:szCs w:val="26"/>
              </w:rPr>
            </w:pPr>
            <w:r w:rsidRPr="00A31D40">
              <w:rPr>
                <w:color w:val="000000"/>
                <w:sz w:val="26"/>
                <w:szCs w:val="26"/>
              </w:rPr>
              <w:t>- Mục tiêu:</w:t>
            </w:r>
          </w:p>
          <w:p w14:paraId="315B8F9E"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Biết cách đặt phép chia và tính được phép chia.</w:t>
            </w:r>
          </w:p>
          <w:p w14:paraId="20A16E40"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Nhận biết được số dư phải bé hơn số chia.</w:t>
            </w:r>
          </w:p>
          <w:p w14:paraId="6C0F5C86"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Biết cách đọc kết quả của phép chia có dư</w:t>
            </w:r>
          </w:p>
          <w:p w14:paraId="245D6144" w14:textId="77777777" w:rsidR="00F43A2C" w:rsidRPr="00A31D40" w:rsidRDefault="00F43A2C" w:rsidP="00CD086E">
            <w:pPr>
              <w:widowControl w:val="0"/>
              <w:spacing w:after="106" w:line="288" w:lineRule="auto"/>
              <w:jc w:val="both"/>
              <w:rPr>
                <w:color w:val="000000"/>
                <w:sz w:val="26"/>
                <w:szCs w:val="26"/>
              </w:rPr>
            </w:pPr>
            <w:r w:rsidRPr="00A31D40">
              <w:rPr>
                <w:color w:val="000000"/>
                <w:sz w:val="26"/>
                <w:szCs w:val="26"/>
              </w:rPr>
              <w:t xml:space="preserve">+ </w:t>
            </w:r>
            <w:hyperlink r:id="rId67" w:history="1">
              <w:r w:rsidRPr="00A31D40">
                <w:rPr>
                  <w:color w:val="000000"/>
                  <w:sz w:val="26"/>
                  <w:szCs w:val="26"/>
                </w:rPr>
                <w:t>Vận dụng giải các bà</w:t>
              </w:r>
            </w:hyperlink>
            <w:r w:rsidRPr="00A31D40">
              <w:rPr>
                <w:color w:val="000000"/>
                <w:sz w:val="26"/>
                <w:szCs w:val="26"/>
                <w:lang w:val="vi-VN" w:eastAsia="vi-VN" w:bidi="vi-VN"/>
              </w:rPr>
              <w:t xml:space="preserve">i toán thực tế liên quan đến </w:t>
            </w:r>
            <w:r w:rsidRPr="00A31D40">
              <w:rPr>
                <w:color w:val="000000"/>
                <w:sz w:val="26"/>
                <w:szCs w:val="26"/>
                <w:lang w:eastAsia="vi-VN" w:bidi="vi-VN"/>
              </w:rPr>
              <w:t>phép chia hết và phép chia có dư (một bước tính).</w:t>
            </w:r>
          </w:p>
          <w:p w14:paraId="2D69266D" w14:textId="77777777" w:rsidR="00F43A2C" w:rsidRPr="00A31D40" w:rsidRDefault="00F43A2C" w:rsidP="00CD086E">
            <w:pPr>
              <w:spacing w:line="288" w:lineRule="auto"/>
              <w:rPr>
                <w:color w:val="FF0000"/>
                <w:sz w:val="26"/>
                <w:szCs w:val="26"/>
              </w:rPr>
            </w:pPr>
            <w:r w:rsidRPr="00A31D40">
              <w:rPr>
                <w:color w:val="000000"/>
                <w:sz w:val="26"/>
                <w:szCs w:val="26"/>
                <w:lang w:val="en-US"/>
              </w:rPr>
              <w:lastRenderedPageBreak/>
              <w:t>- Cách tiến hành:</w:t>
            </w:r>
          </w:p>
        </w:tc>
      </w:tr>
      <w:tr w:rsidR="00F43A2C" w:rsidRPr="00A31D40" w14:paraId="24F11834" w14:textId="77777777" w:rsidTr="00CD086E">
        <w:tc>
          <w:tcPr>
            <w:tcW w:w="5863" w:type="dxa"/>
            <w:tcBorders>
              <w:top w:val="dashed" w:sz="4" w:space="0" w:color="auto"/>
              <w:bottom w:val="dashed" w:sz="4" w:space="0" w:color="auto"/>
            </w:tcBorders>
          </w:tcPr>
          <w:p w14:paraId="69718456" w14:textId="77777777" w:rsidR="00F43A2C" w:rsidRPr="00A31D40" w:rsidRDefault="00F43A2C" w:rsidP="00CD086E">
            <w:pPr>
              <w:spacing w:line="288" w:lineRule="auto"/>
              <w:jc w:val="both"/>
              <w:rPr>
                <w:b/>
                <w:color w:val="000000"/>
                <w:sz w:val="26"/>
                <w:szCs w:val="26"/>
              </w:rPr>
            </w:pPr>
            <w:r w:rsidRPr="00A31D40">
              <w:rPr>
                <w:b/>
                <w:color w:val="000000"/>
                <w:sz w:val="26"/>
                <w:szCs w:val="26"/>
              </w:rPr>
              <w:lastRenderedPageBreak/>
              <w:t>Bài 1: (Làm việc cá nhân) Tính?</w:t>
            </w:r>
          </w:p>
          <w:p w14:paraId="42EEBFB1" w14:textId="77777777" w:rsidR="00F43A2C" w:rsidRPr="00A31D40" w:rsidRDefault="00F43A2C" w:rsidP="00CD086E">
            <w:pPr>
              <w:spacing w:line="288" w:lineRule="auto"/>
              <w:jc w:val="both"/>
              <w:rPr>
                <w:color w:val="000000"/>
                <w:sz w:val="26"/>
                <w:szCs w:val="26"/>
              </w:rPr>
            </w:pPr>
            <w:r w:rsidRPr="00A31D40">
              <w:rPr>
                <w:color w:val="000000"/>
                <w:sz w:val="26"/>
                <w:szCs w:val="26"/>
              </w:rPr>
              <w:t>- GV hướng dẫn HS thực hiện mẫu phép tính thứ nhất, phần a.</w:t>
            </w:r>
          </w:p>
          <w:p w14:paraId="5C3CCB15" w14:textId="77777777" w:rsidR="00F43A2C" w:rsidRPr="00A31D40" w:rsidRDefault="00F43A2C" w:rsidP="00CD086E">
            <w:pPr>
              <w:spacing w:line="288" w:lineRule="auto"/>
              <w:jc w:val="both"/>
              <w:rPr>
                <w:color w:val="000000"/>
                <w:sz w:val="26"/>
                <w:szCs w:val="26"/>
              </w:rPr>
            </w:pPr>
            <w:r w:rsidRPr="00A31D40">
              <w:rPr>
                <w:color w:val="000000"/>
                <w:sz w:val="26"/>
                <w:szCs w:val="26"/>
              </w:rPr>
              <w:t>- Yêu cầu HS làm bài cá nhân.</w:t>
            </w:r>
          </w:p>
          <w:p w14:paraId="2347C00B" w14:textId="77777777" w:rsidR="00F43A2C" w:rsidRPr="00A31D40" w:rsidRDefault="00F43A2C" w:rsidP="00CD086E">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p w14:paraId="129F308E" w14:textId="77777777" w:rsidR="00F43A2C" w:rsidRPr="00A31D40" w:rsidRDefault="00F43A2C" w:rsidP="00CD086E">
            <w:pPr>
              <w:spacing w:line="288" w:lineRule="auto"/>
              <w:jc w:val="both"/>
              <w:rPr>
                <w:b/>
                <w:color w:val="000000"/>
                <w:sz w:val="26"/>
                <w:szCs w:val="26"/>
              </w:rPr>
            </w:pPr>
            <w:r w:rsidRPr="00A31D40">
              <w:rPr>
                <w:b/>
                <w:color w:val="000000"/>
                <w:sz w:val="26"/>
                <w:szCs w:val="26"/>
              </w:rPr>
              <w:t>Bài 2: (Làm việc nhóm 2) Liên hệ thực tế?</w:t>
            </w:r>
          </w:p>
          <w:p w14:paraId="001660CD" w14:textId="77777777" w:rsidR="00F43A2C" w:rsidRPr="00A31D40" w:rsidRDefault="00F43A2C" w:rsidP="00CD086E">
            <w:pPr>
              <w:spacing w:line="288" w:lineRule="auto"/>
              <w:jc w:val="both"/>
              <w:rPr>
                <w:color w:val="000000"/>
                <w:sz w:val="26"/>
                <w:szCs w:val="26"/>
              </w:rPr>
            </w:pPr>
            <w:r w:rsidRPr="00A31D40">
              <w:rPr>
                <w:color w:val="000000"/>
                <w:sz w:val="26"/>
                <w:szCs w:val="26"/>
              </w:rPr>
              <w:t>- GV đọc đề bài</w:t>
            </w:r>
          </w:p>
          <w:p w14:paraId="758C4833" w14:textId="77777777" w:rsidR="00F43A2C" w:rsidRPr="00A31D40" w:rsidRDefault="00F43A2C" w:rsidP="00CD086E">
            <w:pPr>
              <w:spacing w:line="288" w:lineRule="auto"/>
              <w:jc w:val="both"/>
              <w:rPr>
                <w:color w:val="000000"/>
                <w:sz w:val="26"/>
                <w:szCs w:val="26"/>
              </w:rPr>
            </w:pPr>
            <w:r w:rsidRPr="00A31D40">
              <w:rPr>
                <w:color w:val="000000"/>
                <w:sz w:val="26"/>
                <w:szCs w:val="26"/>
              </w:rPr>
              <w:t>- Yêu cầu HS thực hiện đặt tính và tính ra nháp rồi kết luận cách chia táo của bạn nào cho ta phép chia hết(không thừa táo), cách chia táo của bạn nào cho ta phép chia có dư(còn thừa táo).</w:t>
            </w:r>
          </w:p>
          <w:p w14:paraId="21BAC16B" w14:textId="77777777" w:rsidR="00F43A2C" w:rsidRPr="00A31D40" w:rsidRDefault="00F43A2C" w:rsidP="00CD086E">
            <w:pPr>
              <w:spacing w:line="288" w:lineRule="auto"/>
              <w:jc w:val="both"/>
              <w:rPr>
                <w:color w:val="000000"/>
                <w:sz w:val="26"/>
                <w:szCs w:val="26"/>
              </w:rPr>
            </w:pPr>
          </w:p>
          <w:p w14:paraId="149AF4C6" w14:textId="77777777" w:rsidR="00F43A2C" w:rsidRPr="00A31D40" w:rsidRDefault="00F43A2C" w:rsidP="00CD086E">
            <w:pPr>
              <w:spacing w:line="288" w:lineRule="auto"/>
              <w:jc w:val="both"/>
              <w:rPr>
                <w:color w:val="000000"/>
                <w:sz w:val="26"/>
                <w:szCs w:val="26"/>
              </w:rPr>
            </w:pPr>
          </w:p>
          <w:p w14:paraId="17AD0DAC" w14:textId="77777777" w:rsidR="00F43A2C" w:rsidRPr="00A31D40" w:rsidRDefault="00F43A2C" w:rsidP="00CD086E">
            <w:pPr>
              <w:spacing w:line="288" w:lineRule="auto"/>
              <w:jc w:val="both"/>
              <w:rPr>
                <w:b/>
                <w:color w:val="FF0000"/>
                <w:sz w:val="26"/>
                <w:szCs w:val="26"/>
              </w:rPr>
            </w:pPr>
            <w:r w:rsidRPr="00A31D40">
              <w:rPr>
                <w:color w:val="000000"/>
                <w:sz w:val="26"/>
                <w:szCs w:val="26"/>
              </w:rPr>
              <w:t>- GV nhận xét, tuyên dương.</w:t>
            </w:r>
          </w:p>
        </w:tc>
        <w:tc>
          <w:tcPr>
            <w:tcW w:w="3875" w:type="dxa"/>
            <w:tcBorders>
              <w:top w:val="dashed" w:sz="4" w:space="0" w:color="auto"/>
              <w:bottom w:val="dashed" w:sz="4" w:space="0" w:color="auto"/>
            </w:tcBorders>
          </w:tcPr>
          <w:p w14:paraId="64F24CBC" w14:textId="77777777" w:rsidR="00F43A2C" w:rsidRPr="00A31D40" w:rsidRDefault="00F43A2C" w:rsidP="00CD086E">
            <w:pPr>
              <w:spacing w:line="288" w:lineRule="auto"/>
              <w:rPr>
                <w:color w:val="000000"/>
                <w:sz w:val="26"/>
                <w:szCs w:val="26"/>
              </w:rPr>
            </w:pPr>
            <w:r w:rsidRPr="00A31D40">
              <w:rPr>
                <w:color w:val="000000"/>
                <w:sz w:val="26"/>
                <w:szCs w:val="26"/>
              </w:rPr>
              <w:t xml:space="preserve">- HS đọc đề bài. </w:t>
            </w:r>
          </w:p>
          <w:p w14:paraId="3E76AC8D" w14:textId="77777777" w:rsidR="00F43A2C" w:rsidRPr="00A31D40" w:rsidRDefault="00F43A2C" w:rsidP="00CD086E">
            <w:pPr>
              <w:spacing w:line="288" w:lineRule="auto"/>
              <w:rPr>
                <w:color w:val="000000"/>
                <w:sz w:val="26"/>
                <w:szCs w:val="26"/>
              </w:rPr>
            </w:pPr>
            <w:r w:rsidRPr="00A31D40">
              <w:rPr>
                <w:color w:val="000000"/>
                <w:sz w:val="26"/>
                <w:szCs w:val="26"/>
              </w:rPr>
              <w:t>- HS theo dõi.</w:t>
            </w:r>
          </w:p>
          <w:p w14:paraId="69C67868" w14:textId="77777777" w:rsidR="00F43A2C" w:rsidRPr="00A31D40" w:rsidRDefault="00F43A2C" w:rsidP="00CD086E">
            <w:pPr>
              <w:spacing w:line="288" w:lineRule="auto"/>
              <w:rPr>
                <w:color w:val="000000"/>
                <w:sz w:val="26"/>
                <w:szCs w:val="26"/>
              </w:rPr>
            </w:pPr>
            <w:r w:rsidRPr="00A31D40">
              <w:rPr>
                <w:color w:val="000000"/>
                <w:sz w:val="26"/>
                <w:szCs w:val="26"/>
              </w:rPr>
              <w:t>- HS làm bảng con.</w:t>
            </w:r>
          </w:p>
          <w:p w14:paraId="7E063027" w14:textId="77777777" w:rsidR="00F43A2C" w:rsidRPr="00A31D40" w:rsidRDefault="00F43A2C" w:rsidP="00CD086E">
            <w:pPr>
              <w:spacing w:line="288" w:lineRule="auto"/>
              <w:rPr>
                <w:color w:val="000000"/>
                <w:sz w:val="26"/>
                <w:szCs w:val="26"/>
              </w:rPr>
            </w:pPr>
            <w:r w:rsidRPr="00A31D40">
              <w:rPr>
                <w:color w:val="000000"/>
                <w:sz w:val="26"/>
                <w:szCs w:val="26"/>
              </w:rPr>
              <w:t>- HS nêu cách tính và kết quả phép tính.</w:t>
            </w:r>
          </w:p>
          <w:p w14:paraId="4E724A78" w14:textId="77777777" w:rsidR="00F43A2C" w:rsidRPr="00A31D40" w:rsidRDefault="00F43A2C" w:rsidP="00CD086E">
            <w:pPr>
              <w:spacing w:line="288" w:lineRule="auto"/>
              <w:rPr>
                <w:color w:val="000000"/>
                <w:sz w:val="26"/>
                <w:szCs w:val="26"/>
              </w:rPr>
            </w:pPr>
          </w:p>
          <w:p w14:paraId="119FB2A4" w14:textId="77777777" w:rsidR="00F43A2C" w:rsidRPr="00A31D40" w:rsidRDefault="00F43A2C" w:rsidP="00CD086E">
            <w:pPr>
              <w:spacing w:line="288" w:lineRule="auto"/>
              <w:rPr>
                <w:color w:val="000000"/>
                <w:sz w:val="26"/>
                <w:szCs w:val="26"/>
              </w:rPr>
            </w:pPr>
            <w:r w:rsidRPr="00A31D40">
              <w:rPr>
                <w:color w:val="000000"/>
                <w:sz w:val="26"/>
                <w:szCs w:val="26"/>
              </w:rPr>
              <w:t>- HS đọc bài toán</w:t>
            </w:r>
          </w:p>
          <w:p w14:paraId="3694F746" w14:textId="77777777" w:rsidR="00F43A2C" w:rsidRPr="00A31D40" w:rsidRDefault="00F43A2C" w:rsidP="00CD086E">
            <w:pPr>
              <w:spacing w:line="288" w:lineRule="auto"/>
              <w:rPr>
                <w:color w:val="000000"/>
                <w:sz w:val="26"/>
                <w:szCs w:val="26"/>
              </w:rPr>
            </w:pPr>
            <w:r w:rsidRPr="00A31D40">
              <w:rPr>
                <w:color w:val="000000"/>
                <w:sz w:val="26"/>
                <w:szCs w:val="26"/>
              </w:rPr>
              <w:t>- HS làm bài nhóm đôi</w:t>
            </w:r>
          </w:p>
          <w:p w14:paraId="0BDF0D07" w14:textId="77777777" w:rsidR="00F43A2C" w:rsidRPr="00A31D40" w:rsidRDefault="00F43A2C" w:rsidP="00CD086E">
            <w:pPr>
              <w:spacing w:line="288" w:lineRule="auto"/>
              <w:rPr>
                <w:color w:val="000000"/>
                <w:sz w:val="26"/>
                <w:szCs w:val="26"/>
              </w:rPr>
            </w:pPr>
            <w:r w:rsidRPr="00A31D40">
              <w:rPr>
                <w:color w:val="000000"/>
                <w:sz w:val="26"/>
                <w:szCs w:val="26"/>
              </w:rPr>
              <w:t>- Các nhóm báo cáo kết quả</w:t>
            </w:r>
          </w:p>
          <w:p w14:paraId="07037BCB" w14:textId="77777777" w:rsidR="00F43A2C" w:rsidRPr="00A31D40" w:rsidRDefault="00F43A2C" w:rsidP="00CD086E">
            <w:pPr>
              <w:spacing w:line="288" w:lineRule="auto"/>
              <w:rPr>
                <w:color w:val="000000"/>
                <w:sz w:val="26"/>
                <w:szCs w:val="26"/>
              </w:rPr>
            </w:pPr>
            <w:r w:rsidRPr="00A31D40">
              <w:rPr>
                <w:color w:val="000000"/>
                <w:sz w:val="26"/>
                <w:szCs w:val="26"/>
              </w:rPr>
              <w:t>+ Cách chia táo của bạn Nam cho ta phép chia hết.</w:t>
            </w:r>
          </w:p>
          <w:p w14:paraId="2BB0E1B4" w14:textId="77777777" w:rsidR="00F43A2C" w:rsidRPr="00A31D40" w:rsidRDefault="00F43A2C" w:rsidP="00CD086E">
            <w:pPr>
              <w:spacing w:line="288" w:lineRule="auto"/>
              <w:rPr>
                <w:color w:val="000000"/>
                <w:sz w:val="26"/>
                <w:szCs w:val="26"/>
              </w:rPr>
            </w:pPr>
            <w:r w:rsidRPr="00A31D40">
              <w:rPr>
                <w:color w:val="000000"/>
                <w:sz w:val="26"/>
                <w:szCs w:val="26"/>
              </w:rPr>
              <w:t>+ Cách chia táo của bạn Mai và Rô-bốt cho ta phép chia có dư.</w:t>
            </w:r>
          </w:p>
          <w:p w14:paraId="3BCF90C1" w14:textId="77777777" w:rsidR="00F43A2C" w:rsidRPr="00A31D40" w:rsidRDefault="00F43A2C" w:rsidP="00CD086E">
            <w:pPr>
              <w:spacing w:line="288" w:lineRule="auto"/>
              <w:rPr>
                <w:color w:val="FF0000"/>
                <w:sz w:val="26"/>
                <w:szCs w:val="26"/>
              </w:rPr>
            </w:pPr>
            <w:r w:rsidRPr="00A31D40">
              <w:rPr>
                <w:color w:val="000000"/>
                <w:sz w:val="26"/>
                <w:szCs w:val="26"/>
              </w:rPr>
              <w:t>- Cả lớp chữa bài, nhận xét.</w:t>
            </w:r>
          </w:p>
        </w:tc>
      </w:tr>
      <w:tr w:rsidR="00F43A2C" w:rsidRPr="00A31D40" w14:paraId="78804F16" w14:textId="77777777" w:rsidTr="00CD086E">
        <w:tc>
          <w:tcPr>
            <w:tcW w:w="9738" w:type="dxa"/>
            <w:gridSpan w:val="2"/>
            <w:tcBorders>
              <w:top w:val="dashed" w:sz="4" w:space="0" w:color="auto"/>
              <w:bottom w:val="dashed" w:sz="4" w:space="0" w:color="auto"/>
            </w:tcBorders>
          </w:tcPr>
          <w:p w14:paraId="503A3F6F" w14:textId="77777777" w:rsidR="00F43A2C" w:rsidRPr="00A31D40" w:rsidRDefault="00F43A2C" w:rsidP="00CD086E">
            <w:pPr>
              <w:spacing w:line="288" w:lineRule="auto"/>
              <w:jc w:val="both"/>
              <w:rPr>
                <w:b/>
                <w:color w:val="000000"/>
                <w:sz w:val="26"/>
                <w:szCs w:val="26"/>
              </w:rPr>
            </w:pPr>
            <w:r>
              <w:rPr>
                <w:b/>
                <w:color w:val="000000"/>
                <w:sz w:val="26"/>
                <w:szCs w:val="26"/>
              </w:rPr>
              <w:t>4. Vận dụng</w:t>
            </w:r>
            <w:r w:rsidRPr="00A31D40">
              <w:rPr>
                <w:b/>
                <w:color w:val="000000"/>
                <w:sz w:val="26"/>
                <w:szCs w:val="26"/>
              </w:rPr>
              <w:t>.</w:t>
            </w:r>
          </w:p>
          <w:p w14:paraId="65A0562B" w14:textId="77777777" w:rsidR="00F43A2C" w:rsidRPr="00A31D40" w:rsidRDefault="00F43A2C" w:rsidP="00CD086E">
            <w:pPr>
              <w:spacing w:line="288" w:lineRule="auto"/>
              <w:rPr>
                <w:color w:val="000000"/>
                <w:sz w:val="26"/>
                <w:szCs w:val="26"/>
              </w:rPr>
            </w:pPr>
            <w:r w:rsidRPr="00A31D40">
              <w:rPr>
                <w:color w:val="000000"/>
                <w:sz w:val="26"/>
                <w:szCs w:val="26"/>
              </w:rPr>
              <w:t>- Mục tiêu:</w:t>
            </w:r>
          </w:p>
          <w:p w14:paraId="5316AF73" w14:textId="77777777" w:rsidR="00F43A2C" w:rsidRPr="00A31D40" w:rsidRDefault="00F43A2C" w:rsidP="00CD086E">
            <w:pPr>
              <w:widowControl w:val="0"/>
              <w:spacing w:line="288" w:lineRule="auto"/>
              <w:jc w:val="both"/>
              <w:rPr>
                <w:color w:val="000000"/>
                <w:sz w:val="26"/>
                <w:szCs w:val="26"/>
              </w:rPr>
            </w:pPr>
            <w:r w:rsidRPr="00A31D40">
              <w:rPr>
                <w:color w:val="000000"/>
                <w:sz w:val="26"/>
                <w:szCs w:val="26"/>
              </w:rPr>
              <w:t>+ Nhận biết được số dư phải bé hơn số chia, biết tìm số dư lớn nhất, bé nhất của phép chia có dư.</w:t>
            </w:r>
          </w:p>
          <w:p w14:paraId="2855A3F9" w14:textId="77777777" w:rsidR="00F43A2C" w:rsidRPr="00A31D40" w:rsidRDefault="00F43A2C" w:rsidP="00CD086E">
            <w:pPr>
              <w:spacing w:line="288" w:lineRule="auto"/>
              <w:rPr>
                <w:color w:val="000000"/>
                <w:sz w:val="26"/>
                <w:szCs w:val="26"/>
              </w:rPr>
            </w:pPr>
            <w:r w:rsidRPr="00A31D40">
              <w:rPr>
                <w:color w:val="000000"/>
                <w:sz w:val="26"/>
                <w:szCs w:val="26"/>
                <w:lang w:val="en-US"/>
              </w:rPr>
              <w:t>- Cách tiến hành:</w:t>
            </w:r>
          </w:p>
        </w:tc>
      </w:tr>
      <w:tr w:rsidR="00F43A2C" w:rsidRPr="00A31D40" w14:paraId="3BA4929A" w14:textId="77777777" w:rsidTr="00CD086E">
        <w:tc>
          <w:tcPr>
            <w:tcW w:w="5863" w:type="dxa"/>
            <w:tcBorders>
              <w:top w:val="dashed" w:sz="4" w:space="0" w:color="auto"/>
              <w:bottom w:val="dashed" w:sz="4" w:space="0" w:color="auto"/>
            </w:tcBorders>
          </w:tcPr>
          <w:p w14:paraId="6D66F1B4" w14:textId="77777777" w:rsidR="00F43A2C" w:rsidRPr="00A31D40" w:rsidRDefault="00F43A2C" w:rsidP="00CD086E">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tổ chức cho HS thi giải nhanh tính đúng bài toán sau:</w:t>
            </w:r>
          </w:p>
          <w:p w14:paraId="21538A31" w14:textId="77777777" w:rsidR="00F43A2C" w:rsidRPr="00A31D40" w:rsidRDefault="00F43A2C" w:rsidP="00CD086E">
            <w:pPr>
              <w:spacing w:line="288" w:lineRule="auto"/>
              <w:jc w:val="both"/>
              <w:rPr>
                <w:color w:val="000000"/>
                <w:sz w:val="26"/>
                <w:szCs w:val="26"/>
              </w:rPr>
            </w:pPr>
            <w:r w:rsidRPr="00A31D40">
              <w:rPr>
                <w:color w:val="000000"/>
                <w:sz w:val="26"/>
                <w:szCs w:val="26"/>
              </w:rPr>
              <w:t>+ Bài toán: Trong phép chia cho 7 thì số dư lớn nhất là bao nhiêu? Số dư bé nhất là bao nhiêu?</w:t>
            </w:r>
          </w:p>
          <w:p w14:paraId="1CE940C3" w14:textId="77777777" w:rsidR="00F43A2C" w:rsidRPr="00A31D40" w:rsidRDefault="00F43A2C" w:rsidP="00CD086E">
            <w:pPr>
              <w:spacing w:line="288" w:lineRule="auto"/>
              <w:jc w:val="both"/>
              <w:rPr>
                <w:b/>
                <w:color w:val="000000"/>
                <w:sz w:val="26"/>
                <w:szCs w:val="26"/>
              </w:rPr>
            </w:pPr>
            <w:r w:rsidRPr="00A31D40">
              <w:rPr>
                <w:color w:val="000000"/>
                <w:sz w:val="26"/>
                <w:szCs w:val="26"/>
              </w:rPr>
              <w:t>- Nhận xét, tuyên dương</w:t>
            </w:r>
          </w:p>
        </w:tc>
        <w:tc>
          <w:tcPr>
            <w:tcW w:w="3875" w:type="dxa"/>
            <w:tcBorders>
              <w:top w:val="dashed" w:sz="4" w:space="0" w:color="auto"/>
              <w:bottom w:val="dashed" w:sz="4" w:space="0" w:color="auto"/>
            </w:tcBorders>
          </w:tcPr>
          <w:p w14:paraId="3B662CD7" w14:textId="77777777" w:rsidR="00F43A2C" w:rsidRPr="00A31D40" w:rsidRDefault="00F43A2C" w:rsidP="00CD086E">
            <w:pPr>
              <w:spacing w:line="288" w:lineRule="auto"/>
              <w:rPr>
                <w:color w:val="000000"/>
                <w:sz w:val="26"/>
                <w:szCs w:val="26"/>
              </w:rPr>
            </w:pPr>
            <w:r w:rsidRPr="00A31D40">
              <w:rPr>
                <w:color w:val="000000"/>
                <w:sz w:val="26"/>
                <w:szCs w:val="26"/>
              </w:rPr>
              <w:t>- HS thi đua giải nhanh, tính đúng bài toán.</w:t>
            </w:r>
          </w:p>
          <w:p w14:paraId="59D31031" w14:textId="77777777" w:rsidR="00F43A2C" w:rsidRPr="00A31D40" w:rsidRDefault="00F43A2C" w:rsidP="00CD086E">
            <w:pPr>
              <w:spacing w:line="288" w:lineRule="auto"/>
              <w:rPr>
                <w:color w:val="000000"/>
                <w:sz w:val="26"/>
                <w:szCs w:val="26"/>
              </w:rPr>
            </w:pPr>
            <w:r w:rsidRPr="00A31D40">
              <w:rPr>
                <w:color w:val="000000"/>
                <w:sz w:val="26"/>
                <w:szCs w:val="26"/>
              </w:rPr>
              <w:t>- HS trình bày.</w:t>
            </w:r>
          </w:p>
          <w:p w14:paraId="11210AB6" w14:textId="77777777" w:rsidR="00F43A2C" w:rsidRPr="00A31D40" w:rsidRDefault="00F43A2C" w:rsidP="00CD086E">
            <w:pPr>
              <w:spacing w:line="288" w:lineRule="auto"/>
              <w:rPr>
                <w:color w:val="000000"/>
                <w:sz w:val="26"/>
                <w:szCs w:val="26"/>
              </w:rPr>
            </w:pPr>
            <w:r w:rsidRPr="00A31D40">
              <w:rPr>
                <w:color w:val="000000"/>
                <w:sz w:val="26"/>
                <w:szCs w:val="26"/>
              </w:rPr>
              <w:t>- Cả lớp nhận xét.</w:t>
            </w:r>
          </w:p>
        </w:tc>
      </w:tr>
    </w:tbl>
    <w:p w14:paraId="5BC53BDE" w14:textId="497A7C7C" w:rsidR="008F65E5" w:rsidRPr="00C70380" w:rsidRDefault="008F65E5" w:rsidP="0068404A">
      <w:pPr>
        <w:rPr>
          <w:color w:val="FF0000"/>
          <w:sz w:val="26"/>
          <w:szCs w:val="26"/>
        </w:rPr>
      </w:pPr>
    </w:p>
    <w:tbl>
      <w:tblPr>
        <w:tblStyle w:val="TableGrid"/>
        <w:tblW w:w="9645" w:type="dxa"/>
        <w:tblLook w:val="01E0" w:firstRow="1" w:lastRow="1" w:firstColumn="1" w:lastColumn="1" w:noHBand="0" w:noVBand="0"/>
      </w:tblPr>
      <w:tblGrid>
        <w:gridCol w:w="5277"/>
        <w:gridCol w:w="4368"/>
      </w:tblGrid>
      <w:tr w:rsidR="001B2C4D" w:rsidRPr="00A31D40" w14:paraId="49F76AA6" w14:textId="77777777" w:rsidTr="00A31D40">
        <w:trPr>
          <w:trHeight w:val="316"/>
        </w:trPr>
        <w:tc>
          <w:tcPr>
            <w:tcW w:w="5277" w:type="dxa"/>
            <w:tcBorders>
              <w:top w:val="single" w:sz="4" w:space="0" w:color="auto"/>
              <w:left w:val="single" w:sz="4" w:space="0" w:color="auto"/>
              <w:bottom w:val="single" w:sz="4" w:space="0" w:color="auto"/>
              <w:right w:val="single" w:sz="4" w:space="0" w:color="auto"/>
            </w:tcBorders>
            <w:hideMark/>
          </w:tcPr>
          <w:p w14:paraId="38969A14" w14:textId="77777777" w:rsidR="001B2C4D" w:rsidRPr="00A31D40" w:rsidRDefault="001B2C4D" w:rsidP="00A31D40">
            <w:pPr>
              <w:rPr>
                <w:b/>
                <w:sz w:val="26"/>
                <w:szCs w:val="26"/>
              </w:rPr>
            </w:pPr>
            <w:r w:rsidRPr="00A31D40">
              <w:rPr>
                <w:b/>
                <w:sz w:val="26"/>
                <w:szCs w:val="26"/>
                <w:lang w:val="pt-BR" w:eastAsia="vi-VN"/>
              </w:rPr>
              <w:t xml:space="preserve">    </w:t>
            </w:r>
            <w:r w:rsidRPr="00A31D40">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14:paraId="04A1B05C" w14:textId="77777777" w:rsidR="001B2C4D" w:rsidRPr="00A31D40" w:rsidRDefault="001B2C4D" w:rsidP="00A31D40">
            <w:pPr>
              <w:jc w:val="center"/>
              <w:rPr>
                <w:b/>
                <w:sz w:val="26"/>
                <w:szCs w:val="26"/>
              </w:rPr>
            </w:pPr>
            <w:r w:rsidRPr="00A31D40">
              <w:rPr>
                <w:b/>
                <w:sz w:val="26"/>
                <w:szCs w:val="26"/>
                <w:lang w:eastAsia="vi-VN"/>
              </w:rPr>
              <w:t xml:space="preserve">DUYỆT CỦA TỔ TRƯỞNG </w:t>
            </w:r>
          </w:p>
        </w:tc>
      </w:tr>
      <w:tr w:rsidR="001B2C4D" w:rsidRPr="00A31D40" w14:paraId="5E426A7E" w14:textId="77777777" w:rsidTr="00A31D40">
        <w:trPr>
          <w:trHeight w:val="58"/>
        </w:trPr>
        <w:tc>
          <w:tcPr>
            <w:tcW w:w="5277" w:type="dxa"/>
            <w:tcBorders>
              <w:top w:val="single" w:sz="4" w:space="0" w:color="auto"/>
              <w:left w:val="single" w:sz="4" w:space="0" w:color="auto"/>
              <w:bottom w:val="single" w:sz="4" w:space="0" w:color="auto"/>
              <w:right w:val="single" w:sz="4" w:space="0" w:color="auto"/>
            </w:tcBorders>
          </w:tcPr>
          <w:p w14:paraId="33C3491B" w14:textId="77777777" w:rsidR="001B2C4D" w:rsidRPr="00A31D40" w:rsidRDefault="001B2C4D" w:rsidP="00A31D40">
            <w:pPr>
              <w:tabs>
                <w:tab w:val="center" w:pos="4218"/>
              </w:tabs>
              <w:ind w:right="4"/>
              <w:jc w:val="center"/>
              <w:rPr>
                <w:sz w:val="26"/>
                <w:szCs w:val="26"/>
                <w:u w:val="single"/>
              </w:rPr>
            </w:pPr>
          </w:p>
          <w:p w14:paraId="65D872BD" w14:textId="77777777" w:rsidR="001B2C4D" w:rsidRPr="00A31D40" w:rsidRDefault="001B2C4D" w:rsidP="00A31D40">
            <w:pPr>
              <w:tabs>
                <w:tab w:val="center" w:pos="4218"/>
              </w:tabs>
              <w:ind w:right="4"/>
              <w:jc w:val="center"/>
              <w:rPr>
                <w:sz w:val="26"/>
                <w:szCs w:val="26"/>
                <w:u w:val="single"/>
                <w:lang w:eastAsia="vi-VN"/>
              </w:rPr>
            </w:pPr>
          </w:p>
          <w:p w14:paraId="3BB6A603" w14:textId="77777777" w:rsidR="001B2C4D" w:rsidRPr="00A31D40" w:rsidRDefault="001B2C4D" w:rsidP="00A31D40">
            <w:pPr>
              <w:tabs>
                <w:tab w:val="center" w:pos="4218"/>
              </w:tabs>
              <w:ind w:right="4"/>
              <w:jc w:val="center"/>
              <w:rPr>
                <w:sz w:val="26"/>
                <w:szCs w:val="26"/>
                <w:u w:val="single"/>
                <w:lang w:eastAsia="vi-VN"/>
              </w:rPr>
            </w:pPr>
          </w:p>
          <w:p w14:paraId="690B8366" w14:textId="77777777" w:rsidR="001B2C4D" w:rsidRPr="00A31D40" w:rsidRDefault="001B2C4D" w:rsidP="00A31D40">
            <w:pPr>
              <w:tabs>
                <w:tab w:val="center" w:pos="4218"/>
              </w:tabs>
              <w:ind w:right="4"/>
              <w:jc w:val="center"/>
              <w:rPr>
                <w:sz w:val="26"/>
                <w:szCs w:val="26"/>
                <w:u w:val="single"/>
                <w:lang w:eastAsia="vi-VN"/>
              </w:rPr>
            </w:pPr>
          </w:p>
          <w:p w14:paraId="79BCD6BD" w14:textId="77777777" w:rsidR="001B2C4D" w:rsidRPr="00A31D40" w:rsidRDefault="001B2C4D" w:rsidP="00A31D40">
            <w:pPr>
              <w:tabs>
                <w:tab w:val="center" w:pos="4218"/>
              </w:tabs>
              <w:ind w:right="4"/>
              <w:jc w:val="center"/>
              <w:rPr>
                <w:sz w:val="26"/>
                <w:szCs w:val="26"/>
                <w:u w:val="single"/>
                <w:lang w:eastAsia="vi-VN"/>
              </w:rPr>
            </w:pPr>
          </w:p>
          <w:p w14:paraId="5C870612" w14:textId="77777777" w:rsidR="001B2C4D" w:rsidRPr="00A31D40" w:rsidRDefault="001B2C4D" w:rsidP="00A31D40">
            <w:pPr>
              <w:tabs>
                <w:tab w:val="center" w:pos="4218"/>
              </w:tabs>
              <w:ind w:right="4"/>
              <w:jc w:val="center"/>
              <w:rPr>
                <w:sz w:val="26"/>
                <w:szCs w:val="26"/>
                <w:u w:val="single"/>
                <w:lang w:eastAsia="vi-VN"/>
              </w:rPr>
            </w:pPr>
          </w:p>
          <w:p w14:paraId="4300D2A8" w14:textId="77777777" w:rsidR="001B2C4D" w:rsidRPr="00A31D40" w:rsidRDefault="001B2C4D" w:rsidP="00A31D40">
            <w:pPr>
              <w:tabs>
                <w:tab w:val="center" w:pos="4218"/>
              </w:tabs>
              <w:ind w:right="4"/>
              <w:jc w:val="center"/>
              <w:rPr>
                <w:sz w:val="26"/>
                <w:szCs w:val="26"/>
                <w:u w:val="single"/>
                <w:lang w:eastAsia="vi-VN"/>
              </w:rPr>
            </w:pPr>
          </w:p>
          <w:p w14:paraId="119E4303" w14:textId="77777777" w:rsidR="001B2C4D" w:rsidRPr="00A31D40" w:rsidRDefault="001B2C4D" w:rsidP="00A31D40">
            <w:pPr>
              <w:tabs>
                <w:tab w:val="center" w:pos="4218"/>
              </w:tabs>
              <w:ind w:right="4"/>
              <w:jc w:val="center"/>
              <w:rPr>
                <w:sz w:val="26"/>
                <w:szCs w:val="26"/>
                <w:u w:val="single"/>
                <w:lang w:eastAsia="vi-VN"/>
              </w:rPr>
            </w:pPr>
          </w:p>
          <w:p w14:paraId="7F7D849B" w14:textId="77777777" w:rsidR="001B2C4D" w:rsidRPr="00A31D40" w:rsidRDefault="001B2C4D" w:rsidP="00A31D40">
            <w:pPr>
              <w:tabs>
                <w:tab w:val="center" w:pos="4218"/>
              </w:tabs>
              <w:ind w:right="4"/>
              <w:rPr>
                <w:sz w:val="26"/>
                <w:szCs w:val="26"/>
                <w:u w:val="single"/>
                <w:lang w:eastAsia="vi-VN"/>
              </w:rPr>
            </w:pPr>
          </w:p>
          <w:p w14:paraId="0D552932" w14:textId="77777777" w:rsidR="001B2C4D" w:rsidRPr="00A31D40" w:rsidRDefault="001B2C4D" w:rsidP="00A31D40">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14:paraId="171A1272" w14:textId="77777777" w:rsidR="001B2C4D" w:rsidRPr="00A31D40" w:rsidRDefault="001B2C4D" w:rsidP="00A31D40">
            <w:pPr>
              <w:tabs>
                <w:tab w:val="center" w:pos="4218"/>
              </w:tabs>
              <w:ind w:right="4"/>
              <w:jc w:val="center"/>
              <w:rPr>
                <w:sz w:val="26"/>
                <w:szCs w:val="26"/>
                <w:u w:val="single"/>
              </w:rPr>
            </w:pPr>
          </w:p>
        </w:tc>
      </w:tr>
    </w:tbl>
    <w:p w14:paraId="34FC3DC3" w14:textId="77777777" w:rsidR="0068404A" w:rsidRPr="00A31D40" w:rsidRDefault="0068404A" w:rsidP="001B2C4D">
      <w:pPr>
        <w:spacing w:line="288" w:lineRule="auto"/>
        <w:rPr>
          <w:sz w:val="26"/>
          <w:szCs w:val="26"/>
          <w:lang w:val="en-US"/>
        </w:rPr>
      </w:pPr>
    </w:p>
    <w:p w14:paraId="4BDA4173" w14:textId="77777777" w:rsidR="00180E45" w:rsidRPr="00A31D40" w:rsidRDefault="00180E45" w:rsidP="00180E45">
      <w:pPr>
        <w:spacing w:line="288" w:lineRule="auto"/>
        <w:ind w:left="720" w:hanging="720"/>
        <w:rPr>
          <w:b/>
          <w:bCs/>
          <w:sz w:val="26"/>
          <w:szCs w:val="26"/>
          <w:u w:val="single"/>
        </w:rPr>
      </w:pPr>
    </w:p>
    <w:p w14:paraId="0F0DA9EE" w14:textId="77777777" w:rsidR="00180E45" w:rsidRPr="00A31D40" w:rsidRDefault="00180E45" w:rsidP="00180E45">
      <w:pPr>
        <w:tabs>
          <w:tab w:val="left" w:pos="4005"/>
        </w:tabs>
        <w:spacing w:after="160" w:line="259" w:lineRule="auto"/>
        <w:rPr>
          <w:rFonts w:eastAsia="Calibri"/>
          <w:sz w:val="26"/>
          <w:szCs w:val="26"/>
          <w:lang w:val="en-US"/>
        </w:rPr>
      </w:pPr>
    </w:p>
    <w:p w14:paraId="1A3CB813" w14:textId="77777777" w:rsidR="00242794" w:rsidRPr="00A31D40" w:rsidRDefault="00242794" w:rsidP="00601875">
      <w:pPr>
        <w:rPr>
          <w:sz w:val="26"/>
          <w:szCs w:val="26"/>
        </w:rPr>
      </w:pPr>
    </w:p>
    <w:sectPr w:rsidR="00242794" w:rsidRPr="00A31D40" w:rsidSect="00246160">
      <w:headerReference w:type="default" r:id="rId68"/>
      <w:footerReference w:type="even" r:id="rId69"/>
      <w:footerReference w:type="default" r:id="rId70"/>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CA513" w14:textId="77777777" w:rsidR="00F451B3" w:rsidRDefault="00F451B3">
      <w:r>
        <w:separator/>
      </w:r>
    </w:p>
  </w:endnote>
  <w:endnote w:type="continuationSeparator" w:id="0">
    <w:p w14:paraId="2D92F0A0" w14:textId="77777777" w:rsidR="00F451B3" w:rsidRDefault="00F45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387" w:usb1="40000013"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5DADA" w14:textId="77777777" w:rsidR="006D6E04" w:rsidRDefault="006D6E0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10B9D9CE" w14:textId="77777777" w:rsidR="006D6E04" w:rsidRDefault="006D6E0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14:paraId="3020B514" w14:textId="4E6441E6" w:rsidR="006D6E04" w:rsidRPr="00874D87" w:rsidRDefault="006D6E04" w:rsidP="00AE011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pPr>
        <w:r w:rsidRPr="00874D87">
          <w:rPr>
            <w:b/>
            <w:i/>
            <w:color w:val="000000"/>
          </w:rPr>
          <w:t xml:space="preserve"> </w:t>
        </w:r>
        <w:r>
          <w:rPr>
            <w:b/>
            <w:i/>
            <w:color w:val="000000"/>
          </w:rPr>
          <w:t xml:space="preserve">    </w:t>
        </w:r>
        <w:r w:rsidRPr="00874D87">
          <w:rPr>
            <w:b/>
            <w:i/>
            <w:color w:val="000000"/>
          </w:rPr>
          <w:t xml:space="preserve">GV: </w:t>
        </w:r>
        <w:r>
          <w:rPr>
            <w:b/>
            <w:i/>
            <w:color w:val="000000"/>
          </w:rPr>
          <w:t xml:space="preserve"> 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1776F7">
          <w:rPr>
            <w:b/>
            <w:i/>
            <w:noProof/>
            <w:color w:val="000000"/>
          </w:rPr>
          <w:t>42</w:t>
        </w:r>
        <w:r w:rsidRPr="00874D87">
          <w:rPr>
            <w:b/>
            <w:i/>
            <w:color w:val="000000"/>
          </w:rPr>
          <w:fldChar w:fldCharType="end"/>
        </w:r>
        <w:r w:rsidRPr="00874D87">
          <w:rPr>
            <w:b/>
            <w:i/>
            <w:color w:val="000000"/>
          </w:rPr>
          <w:t xml:space="preserve">                  Trường Tiểu học Tây Bắc Sơn</w:t>
        </w:r>
      </w:p>
      <w:p w14:paraId="71CF9EBF" w14:textId="77777777" w:rsidR="006D6E04" w:rsidRDefault="00F451B3" w:rsidP="00AE0113">
        <w:pPr>
          <w:pStyle w:val="Footer"/>
          <w:jc w:val="center"/>
          <w:rPr>
            <w:noProof/>
          </w:rPr>
        </w:pPr>
      </w:p>
    </w:sdtContent>
  </w:sdt>
  <w:p w14:paraId="450A0776" w14:textId="77777777" w:rsidR="006D6E04" w:rsidRPr="00390B02" w:rsidRDefault="006D6E04"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9CE0A" w14:textId="77777777" w:rsidR="00F451B3" w:rsidRDefault="00F451B3">
      <w:r>
        <w:separator/>
      </w:r>
    </w:p>
  </w:footnote>
  <w:footnote w:type="continuationSeparator" w:id="0">
    <w:p w14:paraId="5BE4F0BC" w14:textId="77777777" w:rsidR="00F451B3" w:rsidRDefault="00F45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B600E" w14:textId="0613C306" w:rsidR="006D6E04" w:rsidRPr="00390B02" w:rsidRDefault="006D6E04">
    <w:pPr>
      <w:pBdr>
        <w:top w:val="nil"/>
        <w:left w:val="nil"/>
        <w:bottom w:val="single" w:sz="4" w:space="0" w:color="000000"/>
        <w:right w:val="nil"/>
        <w:between w:val="nil"/>
      </w:pBdr>
      <w:tabs>
        <w:tab w:val="center" w:pos="4320"/>
        <w:tab w:val="right" w:pos="8640"/>
      </w:tabs>
      <w:rPr>
        <w:b/>
        <w:i/>
        <w:color w:val="000000"/>
        <w:sz w:val="26"/>
        <w:szCs w:val="26"/>
        <w:u w:val="single"/>
      </w:rPr>
    </w:pPr>
    <w:r w:rsidRPr="009C0724">
      <w:rPr>
        <w:bCs/>
        <w:i/>
        <w:color w:val="000000"/>
        <w:sz w:val="26"/>
        <w:szCs w:val="26"/>
      </w:rPr>
      <w:t xml:space="preserve">                     </w:t>
    </w:r>
    <w:r>
      <w:rPr>
        <w:b/>
        <w:i/>
        <w:color w:val="000000"/>
        <w:sz w:val="26"/>
        <w:szCs w:val="26"/>
        <w:u w:val="single"/>
      </w:rPr>
      <w:t xml:space="preserve"> </w:t>
    </w: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w:t>
    </w:r>
    <w:r>
      <w:rPr>
        <w:b/>
        <w:i/>
        <w:color w:val="000000"/>
        <w:sz w:val="26"/>
        <w:szCs w:val="26"/>
        <w:u w:val="single"/>
      </w:rPr>
      <w:t xml:space="preserve">  Lớp 3</w:t>
    </w:r>
    <w:r w:rsidRPr="00390B02">
      <w:rPr>
        <w:b/>
        <w:i/>
        <w:color w:val="000000"/>
        <w:sz w:val="26"/>
        <w:szCs w:val="26"/>
        <w:u w:val="single"/>
      </w:rPr>
      <w:t>/</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10</w:t>
    </w:r>
    <w:r w:rsidRPr="00390B02">
      <w:rPr>
        <w:b/>
        <w:i/>
        <w:color w:val="000000"/>
        <w:sz w:val="26"/>
        <w:szCs w:val="26"/>
        <w:u w:val="single"/>
      </w:rPr>
      <w:t xml:space="preserve">                        </w:t>
    </w:r>
    <w:r>
      <w:rPr>
        <w:b/>
        <w:i/>
        <w:color w:val="000000"/>
        <w:sz w:val="26"/>
        <w:szCs w:val="26"/>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5934E"/>
    <w:multiLevelType w:val="singleLevel"/>
    <w:tmpl w:val="0615934E"/>
    <w:lvl w:ilvl="0">
      <w:start w:val="3"/>
      <w:numFmt w:val="decimal"/>
      <w:suff w:val="space"/>
      <w:lvlText w:val="%1."/>
      <w:lvlJc w:val="left"/>
    </w:lvl>
  </w:abstractNum>
  <w:abstractNum w:abstractNumId="12">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C0F165"/>
    <w:multiLevelType w:val="singleLevel"/>
    <w:tmpl w:val="65C0F165"/>
    <w:lvl w:ilvl="0">
      <w:start w:val="1"/>
      <w:numFmt w:val="lowerLetter"/>
      <w:suff w:val="space"/>
      <w:lvlText w:val="%1."/>
      <w:lvlJc w:val="left"/>
    </w:lvl>
  </w:abstractNum>
  <w:abstractNum w:abstractNumId="19">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8"/>
  </w:num>
  <w:num w:numId="15">
    <w:abstractNumId w:val="15"/>
  </w:num>
  <w:num w:numId="16">
    <w:abstractNumId w:val="16"/>
  </w:num>
  <w:num w:numId="17">
    <w:abstractNumId w:val="13"/>
  </w:num>
  <w:num w:numId="18">
    <w:abstractNumId w:val="21"/>
  </w:num>
  <w:num w:numId="19">
    <w:abstractNumId w:val="10"/>
  </w:num>
  <w:num w:numId="20">
    <w:abstractNumId w:val="17"/>
  </w:num>
  <w:num w:numId="21">
    <w:abstractNumId w:val="19"/>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13D39"/>
    <w:rsid w:val="000611A4"/>
    <w:rsid w:val="00066325"/>
    <w:rsid w:val="00075099"/>
    <w:rsid w:val="00077607"/>
    <w:rsid w:val="000A59B1"/>
    <w:rsid w:val="000B3A9E"/>
    <w:rsid w:val="000B7CFB"/>
    <w:rsid w:val="000D0392"/>
    <w:rsid w:val="000E35C6"/>
    <w:rsid w:val="000E6CB4"/>
    <w:rsid w:val="00102EDF"/>
    <w:rsid w:val="001242FB"/>
    <w:rsid w:val="00137C64"/>
    <w:rsid w:val="00155F88"/>
    <w:rsid w:val="00175B6B"/>
    <w:rsid w:val="001776F7"/>
    <w:rsid w:val="00180E45"/>
    <w:rsid w:val="001B2194"/>
    <w:rsid w:val="001B2C4D"/>
    <w:rsid w:val="001C336D"/>
    <w:rsid w:val="001D35C1"/>
    <w:rsid w:val="001E648F"/>
    <w:rsid w:val="001F50C1"/>
    <w:rsid w:val="00210B21"/>
    <w:rsid w:val="002111D9"/>
    <w:rsid w:val="00225917"/>
    <w:rsid w:val="00242794"/>
    <w:rsid w:val="00245BBB"/>
    <w:rsid w:val="00246160"/>
    <w:rsid w:val="00265228"/>
    <w:rsid w:val="002942FB"/>
    <w:rsid w:val="002B2737"/>
    <w:rsid w:val="002D7BB7"/>
    <w:rsid w:val="002F3065"/>
    <w:rsid w:val="002F77BF"/>
    <w:rsid w:val="003408EC"/>
    <w:rsid w:val="00353406"/>
    <w:rsid w:val="003547D0"/>
    <w:rsid w:val="0036291D"/>
    <w:rsid w:val="00390B02"/>
    <w:rsid w:val="00395DC2"/>
    <w:rsid w:val="003A7271"/>
    <w:rsid w:val="003B712B"/>
    <w:rsid w:val="003D52D3"/>
    <w:rsid w:val="00411A90"/>
    <w:rsid w:val="0042247E"/>
    <w:rsid w:val="00437DA7"/>
    <w:rsid w:val="00460A21"/>
    <w:rsid w:val="00492F4B"/>
    <w:rsid w:val="004B472A"/>
    <w:rsid w:val="004D713D"/>
    <w:rsid w:val="00510A9A"/>
    <w:rsid w:val="00515D94"/>
    <w:rsid w:val="005216BE"/>
    <w:rsid w:val="00522561"/>
    <w:rsid w:val="0053445E"/>
    <w:rsid w:val="00581F8D"/>
    <w:rsid w:val="005A70A1"/>
    <w:rsid w:val="005A71AA"/>
    <w:rsid w:val="005B288B"/>
    <w:rsid w:val="005C7400"/>
    <w:rsid w:val="00601875"/>
    <w:rsid w:val="00615E7C"/>
    <w:rsid w:val="00644822"/>
    <w:rsid w:val="0066359F"/>
    <w:rsid w:val="00674C2D"/>
    <w:rsid w:val="0068404A"/>
    <w:rsid w:val="00684F52"/>
    <w:rsid w:val="00692475"/>
    <w:rsid w:val="006A048D"/>
    <w:rsid w:val="006A1713"/>
    <w:rsid w:val="006C490C"/>
    <w:rsid w:val="006D2D76"/>
    <w:rsid w:val="006D59A8"/>
    <w:rsid w:val="006D6E04"/>
    <w:rsid w:val="006D7DEC"/>
    <w:rsid w:val="006E47E4"/>
    <w:rsid w:val="006F267A"/>
    <w:rsid w:val="006F3C4C"/>
    <w:rsid w:val="007237E9"/>
    <w:rsid w:val="00750338"/>
    <w:rsid w:val="0075117E"/>
    <w:rsid w:val="00782DF1"/>
    <w:rsid w:val="007D2811"/>
    <w:rsid w:val="007F2820"/>
    <w:rsid w:val="0080502F"/>
    <w:rsid w:val="008222B1"/>
    <w:rsid w:val="008619C5"/>
    <w:rsid w:val="00864380"/>
    <w:rsid w:val="008742F1"/>
    <w:rsid w:val="00874D87"/>
    <w:rsid w:val="008847C8"/>
    <w:rsid w:val="008B53D5"/>
    <w:rsid w:val="008D7B12"/>
    <w:rsid w:val="008E3F7B"/>
    <w:rsid w:val="008F65E5"/>
    <w:rsid w:val="00906B5C"/>
    <w:rsid w:val="00935953"/>
    <w:rsid w:val="00995C32"/>
    <w:rsid w:val="009A53D3"/>
    <w:rsid w:val="009B1239"/>
    <w:rsid w:val="009B7225"/>
    <w:rsid w:val="009B756A"/>
    <w:rsid w:val="009C0724"/>
    <w:rsid w:val="009D0431"/>
    <w:rsid w:val="009F17DA"/>
    <w:rsid w:val="00A149DD"/>
    <w:rsid w:val="00A26B2A"/>
    <w:rsid w:val="00A31D40"/>
    <w:rsid w:val="00A44D2F"/>
    <w:rsid w:val="00A72BCF"/>
    <w:rsid w:val="00A8090F"/>
    <w:rsid w:val="00AA632F"/>
    <w:rsid w:val="00AC7380"/>
    <w:rsid w:val="00AE0113"/>
    <w:rsid w:val="00AE35F5"/>
    <w:rsid w:val="00B00AB0"/>
    <w:rsid w:val="00B0539D"/>
    <w:rsid w:val="00B116C6"/>
    <w:rsid w:val="00B1469F"/>
    <w:rsid w:val="00B66D11"/>
    <w:rsid w:val="00BA053C"/>
    <w:rsid w:val="00BA5F10"/>
    <w:rsid w:val="00BA6889"/>
    <w:rsid w:val="00BB1815"/>
    <w:rsid w:val="00BB2285"/>
    <w:rsid w:val="00BB796C"/>
    <w:rsid w:val="00BD4602"/>
    <w:rsid w:val="00C416E9"/>
    <w:rsid w:val="00C46302"/>
    <w:rsid w:val="00C70380"/>
    <w:rsid w:val="00C80410"/>
    <w:rsid w:val="00C845A2"/>
    <w:rsid w:val="00CB12C0"/>
    <w:rsid w:val="00CD1B44"/>
    <w:rsid w:val="00D54D7D"/>
    <w:rsid w:val="00D71F58"/>
    <w:rsid w:val="00D90DA9"/>
    <w:rsid w:val="00DE33EB"/>
    <w:rsid w:val="00DE51D1"/>
    <w:rsid w:val="00DF2A98"/>
    <w:rsid w:val="00E260D0"/>
    <w:rsid w:val="00E32332"/>
    <w:rsid w:val="00E50B48"/>
    <w:rsid w:val="00E704EC"/>
    <w:rsid w:val="00E85C41"/>
    <w:rsid w:val="00E91192"/>
    <w:rsid w:val="00E94916"/>
    <w:rsid w:val="00EB287D"/>
    <w:rsid w:val="00EE6C7C"/>
    <w:rsid w:val="00EE79BC"/>
    <w:rsid w:val="00EF1935"/>
    <w:rsid w:val="00F07D7A"/>
    <w:rsid w:val="00F43A2C"/>
    <w:rsid w:val="00F451B3"/>
    <w:rsid w:val="00F51F64"/>
    <w:rsid w:val="00F71B4C"/>
    <w:rsid w:val="00F83846"/>
    <w:rsid w:val="00FC0559"/>
    <w:rsid w:val="00FE2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2.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3.png"/><Relationship Id="rId66" Type="http://schemas.openxmlformats.org/officeDocument/2006/relationships/hyperlink" Target="https://blogtailieu.com/" TargetMode="External"/><Relationship Id="rId5" Type="http://schemas.openxmlformats.org/officeDocument/2006/relationships/settings" Target="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image" Target="media/image5.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4.png"/><Relationship Id="rId65"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oleObject" Target="embeddings/oleObject1.bin"/><Relationship Id="rId67" Type="http://schemas.openxmlformats.org/officeDocument/2006/relationships/hyperlink" Target="https://blogtailieu.com/" TargetMode="External"/><Relationship Id="rId20" Type="http://schemas.openxmlformats.org/officeDocument/2006/relationships/image" Target="media/image1.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F5E3F-BB5A-463A-83C5-B83A2539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48</Pages>
  <Words>12404</Words>
  <Characters>70704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8</cp:revision>
  <dcterms:created xsi:type="dcterms:W3CDTF">2023-10-14T13:23:00Z</dcterms:created>
  <dcterms:modified xsi:type="dcterms:W3CDTF">2024-10-15T21:20:00Z</dcterms:modified>
</cp:coreProperties>
</file>