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92D" w:rsidRPr="00EB6A72" w:rsidRDefault="00F2492D" w:rsidP="00F2492D">
      <w:pPr>
        <w:jc w:val="center"/>
        <w:rPr>
          <w:b/>
          <w:sz w:val="26"/>
          <w:szCs w:val="26"/>
          <w:u w:val="single"/>
        </w:rPr>
      </w:pPr>
      <w:r w:rsidRPr="00EB6A72">
        <w:rPr>
          <w:b/>
          <w:sz w:val="26"/>
          <w:szCs w:val="26"/>
          <w:u w:val="single"/>
        </w:rPr>
        <w:t>TUẦN 11</w:t>
      </w:r>
    </w:p>
    <w:p w:rsidR="00242794" w:rsidRPr="00EB6A72" w:rsidRDefault="00F2492D" w:rsidP="008144C3">
      <w:pPr>
        <w:jc w:val="right"/>
        <w:rPr>
          <w:b/>
          <w:sz w:val="26"/>
          <w:szCs w:val="26"/>
        </w:rPr>
      </w:pPr>
      <w:r w:rsidRPr="00EB6A72">
        <w:rPr>
          <w:b/>
          <w:sz w:val="26"/>
          <w:szCs w:val="26"/>
        </w:rPr>
        <w:t xml:space="preserve">Thứ hai ngày </w:t>
      </w:r>
      <w:r w:rsidR="008144C3">
        <w:rPr>
          <w:b/>
          <w:sz w:val="26"/>
          <w:szCs w:val="26"/>
        </w:rPr>
        <w:t>1</w:t>
      </w:r>
      <w:r w:rsidR="00B7718C">
        <w:rPr>
          <w:b/>
          <w:sz w:val="26"/>
          <w:szCs w:val="26"/>
        </w:rPr>
        <w:t>8</w:t>
      </w:r>
      <w:r w:rsidR="001F163A">
        <w:rPr>
          <w:b/>
          <w:sz w:val="26"/>
          <w:szCs w:val="26"/>
        </w:rPr>
        <w:t xml:space="preserve"> </w:t>
      </w:r>
      <w:r w:rsidRPr="00EB6A72">
        <w:rPr>
          <w:b/>
          <w:sz w:val="26"/>
          <w:szCs w:val="26"/>
        </w:rPr>
        <w:t xml:space="preserve">tháng </w:t>
      </w:r>
      <w:r w:rsidR="001F163A">
        <w:rPr>
          <w:b/>
          <w:sz w:val="26"/>
          <w:szCs w:val="26"/>
        </w:rPr>
        <w:t xml:space="preserve">11 </w:t>
      </w:r>
      <w:r w:rsidR="008144C3">
        <w:rPr>
          <w:b/>
          <w:sz w:val="26"/>
          <w:szCs w:val="26"/>
        </w:rPr>
        <w:t>năm 202</w:t>
      </w:r>
      <w:r w:rsidR="00B7718C">
        <w:rPr>
          <w:b/>
          <w:sz w:val="26"/>
          <w:szCs w:val="26"/>
        </w:rPr>
        <w:t>4</w:t>
      </w:r>
    </w:p>
    <w:p w:rsidR="00817CF0" w:rsidRDefault="00F2492D" w:rsidP="00817CF0">
      <w:pPr>
        <w:spacing w:line="288" w:lineRule="auto"/>
        <w:ind w:left="720" w:hanging="720"/>
        <w:rPr>
          <w:b/>
          <w:sz w:val="26"/>
          <w:szCs w:val="26"/>
        </w:rPr>
      </w:pPr>
      <w:r w:rsidRPr="00EB6A72">
        <w:rPr>
          <w:b/>
          <w:sz w:val="26"/>
          <w:szCs w:val="26"/>
        </w:rPr>
        <w:t xml:space="preserve">Sáng </w:t>
      </w:r>
      <w:r w:rsidR="00817CF0" w:rsidRPr="00EB6A72">
        <w:rPr>
          <w:b/>
          <w:sz w:val="26"/>
          <w:szCs w:val="26"/>
        </w:rPr>
        <w:t xml:space="preserve">                         </w:t>
      </w:r>
      <w:r w:rsidR="002D22C7" w:rsidRPr="00EB6A72">
        <w:rPr>
          <w:b/>
          <w:sz w:val="26"/>
          <w:szCs w:val="26"/>
        </w:rPr>
        <w:t xml:space="preserve">                  </w:t>
      </w:r>
      <w:r w:rsidR="00817CF0" w:rsidRPr="00EB6A72">
        <w:rPr>
          <w:b/>
          <w:sz w:val="26"/>
          <w:szCs w:val="26"/>
        </w:rPr>
        <w:t xml:space="preserve"> </w:t>
      </w:r>
      <w:r w:rsidR="001C3C7E" w:rsidRPr="00EB6A72">
        <w:rPr>
          <w:b/>
          <w:sz w:val="26"/>
          <w:szCs w:val="26"/>
        </w:rPr>
        <w:t>SINH HOẠT DƯỚI CỜ</w:t>
      </w:r>
    </w:p>
    <w:p w:rsidR="00073576" w:rsidRPr="008007B1" w:rsidRDefault="00073576" w:rsidP="00073576">
      <w:pPr>
        <w:jc w:val="center"/>
        <w:rPr>
          <w:color w:val="FF0000"/>
          <w:sz w:val="26"/>
          <w:szCs w:val="26"/>
        </w:rPr>
      </w:pPr>
      <w:r w:rsidRPr="004510C7">
        <w:rPr>
          <w:b/>
          <w:sz w:val="26"/>
          <w:szCs w:val="26"/>
          <w:lang w:val="pt-BR"/>
        </w:rPr>
        <w:t>PHÒNG TRÁNH TAI NẠN THƯƠNG TÍCH</w:t>
      </w:r>
    </w:p>
    <w:p w:rsidR="00073576" w:rsidRPr="00DC6101" w:rsidRDefault="00073576" w:rsidP="00073576">
      <w:pPr>
        <w:jc w:val="center"/>
        <w:rPr>
          <w:b/>
          <w:sz w:val="26"/>
          <w:szCs w:val="26"/>
        </w:rPr>
      </w:pPr>
      <w:r w:rsidRPr="00DC6101">
        <w:rPr>
          <w:b/>
          <w:sz w:val="26"/>
          <w:szCs w:val="26"/>
        </w:rPr>
        <w:t>BÀI 1: PHÒNG TRÁNH ĐUỐI NƯỚC</w:t>
      </w:r>
    </w:p>
    <w:p w:rsidR="00073576" w:rsidRPr="00073576" w:rsidRDefault="00073576" w:rsidP="00073576">
      <w:pPr>
        <w:shd w:val="clear" w:color="auto" w:fill="FFFFFF"/>
        <w:jc w:val="both"/>
        <w:rPr>
          <w:rFonts w:eastAsia="Calibri"/>
          <w:b/>
          <w:bCs/>
          <w:sz w:val="26"/>
          <w:szCs w:val="26"/>
          <w:bdr w:val="none" w:sz="0" w:space="0" w:color="auto" w:frame="1"/>
        </w:rPr>
      </w:pPr>
      <w:r w:rsidRPr="00073576">
        <w:rPr>
          <w:rFonts w:eastAsia="Calibri"/>
          <w:b/>
          <w:bCs/>
          <w:sz w:val="26"/>
          <w:szCs w:val="26"/>
          <w:bdr w:val="none" w:sz="0" w:space="0" w:color="auto" w:frame="1"/>
        </w:rPr>
        <w:t>I.</w:t>
      </w:r>
      <w:r w:rsidRPr="00DC6101">
        <w:rPr>
          <w:rFonts w:eastAsia="Calibri"/>
          <w:b/>
          <w:bCs/>
          <w:sz w:val="26"/>
          <w:szCs w:val="26"/>
          <w:bdr w:val="none" w:sz="0" w:space="0" w:color="auto" w:frame="1"/>
          <w:lang w:val="vi-VN"/>
        </w:rPr>
        <w:t xml:space="preserve"> YÊU CẦU CẦN ĐẠT</w:t>
      </w:r>
      <w:r w:rsidRPr="00073576">
        <w:rPr>
          <w:rFonts w:eastAsia="Calibri"/>
          <w:b/>
          <w:bCs/>
          <w:sz w:val="26"/>
          <w:szCs w:val="26"/>
          <w:bdr w:val="none" w:sz="0" w:space="0" w:color="auto" w:frame="1"/>
        </w:rPr>
        <w:t>:</w:t>
      </w:r>
    </w:p>
    <w:p w:rsidR="00073576" w:rsidRPr="00DC6101" w:rsidRDefault="00073576" w:rsidP="00073576">
      <w:pPr>
        <w:widowControl w:val="0"/>
        <w:autoSpaceDE w:val="0"/>
        <w:autoSpaceDN w:val="0"/>
        <w:rPr>
          <w:sz w:val="26"/>
          <w:szCs w:val="26"/>
          <w:lang w:val="vi-VN"/>
        </w:rPr>
      </w:pPr>
      <w:r>
        <w:rPr>
          <w:b/>
          <w:i/>
          <w:sz w:val="26"/>
          <w:szCs w:val="26"/>
          <w:lang w:val="vi-VN"/>
        </w:rPr>
        <w:t>1.</w:t>
      </w:r>
      <w:r w:rsidRPr="00DC6101">
        <w:rPr>
          <w:b/>
          <w:i/>
          <w:sz w:val="26"/>
          <w:szCs w:val="26"/>
          <w:lang w:val="vi-VN"/>
        </w:rPr>
        <w:t>Năng lực chung</w:t>
      </w:r>
      <w:r w:rsidRPr="00DC6101">
        <w:rPr>
          <w:b/>
          <w:sz w:val="26"/>
          <w:szCs w:val="26"/>
          <w:lang w:val="vi-VN"/>
        </w:rPr>
        <w:t>:</w:t>
      </w:r>
      <w:r w:rsidRPr="00DC6101">
        <w:rPr>
          <w:sz w:val="26"/>
          <w:szCs w:val="26"/>
          <w:lang w:val="vi-VN"/>
        </w:rPr>
        <w:t xml:space="preserve"> </w:t>
      </w:r>
    </w:p>
    <w:p w:rsidR="00073576" w:rsidRPr="00DC6101" w:rsidRDefault="00073576" w:rsidP="00073576">
      <w:pPr>
        <w:widowControl w:val="0"/>
        <w:autoSpaceDE w:val="0"/>
        <w:autoSpaceDN w:val="0"/>
        <w:rPr>
          <w:sz w:val="26"/>
          <w:szCs w:val="26"/>
          <w:lang w:val="vi-VN"/>
        </w:rPr>
      </w:pPr>
      <w:r w:rsidRPr="00DC6101">
        <w:rPr>
          <w:sz w:val="26"/>
          <w:szCs w:val="26"/>
          <w:lang w:val="vi-VN"/>
        </w:rPr>
        <w:t>- Biết tự học và giao tiếp, hợp tác với bạn</w:t>
      </w:r>
    </w:p>
    <w:p w:rsidR="00073576" w:rsidRPr="00DC6101" w:rsidRDefault="00073576" w:rsidP="00073576">
      <w:pPr>
        <w:widowControl w:val="0"/>
        <w:tabs>
          <w:tab w:val="left" w:pos="755"/>
        </w:tabs>
        <w:rPr>
          <w:sz w:val="26"/>
          <w:szCs w:val="26"/>
          <w:lang w:val="vi-VN"/>
        </w:rPr>
      </w:pPr>
      <w:r>
        <w:rPr>
          <w:b/>
          <w:i/>
          <w:sz w:val="26"/>
          <w:szCs w:val="26"/>
          <w:lang w:val="vi-VN"/>
        </w:rPr>
        <w:t>1.</w:t>
      </w:r>
      <w:r w:rsidRPr="00DC6101">
        <w:rPr>
          <w:b/>
          <w:i/>
          <w:sz w:val="26"/>
          <w:szCs w:val="26"/>
          <w:lang w:val="vi-VN"/>
        </w:rPr>
        <w:t xml:space="preserve"> Năng lực đặc thù</w:t>
      </w:r>
      <w:r w:rsidRPr="00DC6101">
        <w:rPr>
          <w:i/>
          <w:sz w:val="26"/>
          <w:szCs w:val="26"/>
          <w:lang w:val="vi-VN"/>
        </w:rPr>
        <w:t>:</w:t>
      </w:r>
      <w:r w:rsidRPr="00DC6101">
        <w:rPr>
          <w:sz w:val="26"/>
          <w:szCs w:val="26"/>
          <w:lang w:val="vi-VN"/>
        </w:rPr>
        <w:t xml:space="preserve"> </w:t>
      </w:r>
    </w:p>
    <w:p w:rsidR="00073576" w:rsidRPr="00DC6101" w:rsidRDefault="00073576" w:rsidP="00073576">
      <w:pPr>
        <w:rPr>
          <w:sz w:val="26"/>
          <w:szCs w:val="26"/>
          <w:lang w:val="vi-VN"/>
        </w:rPr>
      </w:pPr>
      <w:r w:rsidRPr="00DC6101">
        <w:rPr>
          <w:sz w:val="26"/>
          <w:szCs w:val="26"/>
          <w:lang w:val="vi-VN"/>
        </w:rPr>
        <w:t>- Biết được nguy hiểm do đuối nước gây ra.</w:t>
      </w:r>
    </w:p>
    <w:p w:rsidR="00073576" w:rsidRPr="00DC6101" w:rsidRDefault="00073576" w:rsidP="00073576">
      <w:pPr>
        <w:rPr>
          <w:sz w:val="26"/>
          <w:szCs w:val="26"/>
          <w:lang w:val="vi-VN"/>
        </w:rPr>
      </w:pPr>
      <w:r w:rsidRPr="00DC6101">
        <w:rPr>
          <w:sz w:val="26"/>
          <w:szCs w:val="26"/>
          <w:lang w:val="vi-VN"/>
        </w:rPr>
        <w:t>- Nhận biết nguy cơ có thể gây ra đuối nước và biết bản thân mình có thể làm gì để phòng tránh đuối nước.</w:t>
      </w:r>
    </w:p>
    <w:p w:rsidR="00073576" w:rsidRPr="00DC6101" w:rsidRDefault="00073576" w:rsidP="00073576">
      <w:pPr>
        <w:rPr>
          <w:sz w:val="26"/>
          <w:szCs w:val="26"/>
          <w:lang w:val="vi-VN"/>
        </w:rPr>
      </w:pPr>
      <w:r w:rsidRPr="00DC6101">
        <w:rPr>
          <w:sz w:val="26"/>
          <w:szCs w:val="26"/>
          <w:lang w:val="vi-VN"/>
        </w:rPr>
        <w:t>- Biết cách xử lý khi thấy bạn bị ngã xuống nước.</w:t>
      </w:r>
    </w:p>
    <w:p w:rsidR="00073576" w:rsidRPr="00DC6101" w:rsidRDefault="00073576" w:rsidP="00073576">
      <w:pPr>
        <w:widowControl w:val="0"/>
        <w:tabs>
          <w:tab w:val="left" w:pos="755"/>
        </w:tabs>
        <w:rPr>
          <w:b/>
          <w:sz w:val="26"/>
          <w:szCs w:val="26"/>
          <w:lang w:val="vi-VN"/>
        </w:rPr>
      </w:pPr>
      <w:r w:rsidRPr="00DC6101">
        <w:rPr>
          <w:rFonts w:eastAsia="SimSun"/>
          <w:b/>
          <w:sz w:val="26"/>
          <w:szCs w:val="26"/>
          <w:lang w:val="vi-VN"/>
        </w:rPr>
        <w:t xml:space="preserve">2. </w:t>
      </w:r>
      <w:r>
        <w:rPr>
          <w:b/>
          <w:sz w:val="26"/>
          <w:szCs w:val="26"/>
          <w:lang w:val="vi-VN"/>
        </w:rPr>
        <w:t>P</w:t>
      </w:r>
      <w:r w:rsidRPr="00DC6101">
        <w:rPr>
          <w:b/>
          <w:sz w:val="26"/>
          <w:szCs w:val="26"/>
          <w:lang w:val="vi-VN"/>
        </w:rPr>
        <w:t xml:space="preserve">hẩm chất: </w:t>
      </w:r>
    </w:p>
    <w:p w:rsidR="00073576" w:rsidRPr="00DC6101" w:rsidRDefault="00073576" w:rsidP="00073576">
      <w:pPr>
        <w:widowControl w:val="0"/>
        <w:tabs>
          <w:tab w:val="left" w:pos="755"/>
        </w:tabs>
        <w:rPr>
          <w:b/>
          <w:sz w:val="26"/>
          <w:szCs w:val="26"/>
          <w:lang w:val="vi-VN"/>
        </w:rPr>
      </w:pPr>
      <w:r w:rsidRPr="00DC6101">
        <w:rPr>
          <w:sz w:val="26"/>
          <w:szCs w:val="26"/>
          <w:lang w:val="vi-VN"/>
        </w:rPr>
        <w:t xml:space="preserve"> Thực hiện và nhắc </w:t>
      </w:r>
      <w:r>
        <w:rPr>
          <w:sz w:val="26"/>
          <w:szCs w:val="26"/>
          <w:lang w:val="vi-VN"/>
        </w:rPr>
        <w:t>nhở các bạn phòng tránh đuối nước</w:t>
      </w:r>
      <w:r w:rsidRPr="00DC6101">
        <w:rPr>
          <w:sz w:val="26"/>
          <w:szCs w:val="26"/>
          <w:lang w:val="vi-VN"/>
        </w:rPr>
        <w:t xml:space="preserve"> cho trẻ em.</w:t>
      </w:r>
    </w:p>
    <w:p w:rsidR="00073576" w:rsidRPr="00DC6101" w:rsidRDefault="00073576" w:rsidP="00073576">
      <w:pPr>
        <w:rPr>
          <w:b/>
          <w:sz w:val="26"/>
          <w:szCs w:val="26"/>
          <w:lang w:val="vi-VN"/>
        </w:rPr>
      </w:pPr>
      <w:r w:rsidRPr="00DC6101">
        <w:rPr>
          <w:b/>
          <w:sz w:val="26"/>
          <w:szCs w:val="26"/>
          <w:lang w:val="vi-VN"/>
        </w:rPr>
        <w:t>II. ĐỒ DÙNG DẠY HỌC :</w:t>
      </w:r>
    </w:p>
    <w:p w:rsidR="00073576" w:rsidRPr="00073576" w:rsidRDefault="00073576" w:rsidP="00073576">
      <w:pPr>
        <w:rPr>
          <w:sz w:val="26"/>
          <w:szCs w:val="26"/>
          <w:lang w:val="vi-VN"/>
        </w:rPr>
      </w:pPr>
      <w:r w:rsidRPr="00DC6101">
        <w:rPr>
          <w:sz w:val="26"/>
          <w:szCs w:val="26"/>
          <w:lang w:val="vi-VN"/>
        </w:rPr>
        <w:t>Một số tranh ảnh hoặc tình huống cho HS đóng vai :</w:t>
      </w:r>
    </w:p>
    <w:p w:rsidR="00073576" w:rsidRPr="00DC6101" w:rsidRDefault="00073576" w:rsidP="00073576">
      <w:pPr>
        <w:rPr>
          <w:b/>
          <w:sz w:val="26"/>
          <w:szCs w:val="26"/>
          <w:lang w:val="vi-VN"/>
        </w:rPr>
      </w:pPr>
      <w:r w:rsidRPr="00DC6101">
        <w:rPr>
          <w:b/>
          <w:sz w:val="26"/>
          <w:szCs w:val="26"/>
          <w:lang w:val="vi-VN"/>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2"/>
        <w:gridCol w:w="4747"/>
      </w:tblGrid>
      <w:tr w:rsidR="00073576" w:rsidRPr="00DC6101" w:rsidTr="00073576">
        <w:tc>
          <w:tcPr>
            <w:tcW w:w="5245" w:type="dxa"/>
            <w:shd w:val="clear" w:color="auto" w:fill="auto"/>
          </w:tcPr>
          <w:p w:rsidR="00073576" w:rsidRPr="00DC6101" w:rsidRDefault="00073576" w:rsidP="00073576">
            <w:pPr>
              <w:jc w:val="center"/>
              <w:rPr>
                <w:b/>
                <w:sz w:val="26"/>
                <w:szCs w:val="26"/>
              </w:rPr>
            </w:pPr>
            <w:r w:rsidRPr="00DC6101">
              <w:rPr>
                <w:b/>
                <w:sz w:val="26"/>
                <w:szCs w:val="26"/>
              </w:rPr>
              <w:t>Hoạt động GV</w:t>
            </w:r>
          </w:p>
        </w:tc>
        <w:tc>
          <w:tcPr>
            <w:tcW w:w="5103" w:type="dxa"/>
            <w:shd w:val="clear" w:color="auto" w:fill="auto"/>
          </w:tcPr>
          <w:p w:rsidR="00073576" w:rsidRPr="00DC6101" w:rsidRDefault="00073576" w:rsidP="00073576">
            <w:pPr>
              <w:jc w:val="center"/>
              <w:rPr>
                <w:b/>
                <w:sz w:val="26"/>
                <w:szCs w:val="26"/>
              </w:rPr>
            </w:pPr>
            <w:r w:rsidRPr="00DC6101">
              <w:rPr>
                <w:b/>
                <w:sz w:val="26"/>
                <w:szCs w:val="26"/>
              </w:rPr>
              <w:t>Hoạt động HS</w:t>
            </w:r>
          </w:p>
        </w:tc>
      </w:tr>
      <w:tr w:rsidR="00073576" w:rsidRPr="00DC6101" w:rsidTr="00073576">
        <w:tc>
          <w:tcPr>
            <w:tcW w:w="5245" w:type="dxa"/>
            <w:shd w:val="clear" w:color="auto" w:fill="auto"/>
          </w:tcPr>
          <w:p w:rsidR="00073576" w:rsidRPr="00DC6101" w:rsidRDefault="00073576" w:rsidP="00073576">
            <w:pPr>
              <w:shd w:val="clear" w:color="auto" w:fill="FFFFFF"/>
              <w:rPr>
                <w:b/>
                <w:sz w:val="26"/>
                <w:szCs w:val="26"/>
              </w:rPr>
            </w:pPr>
            <w:r w:rsidRPr="00DC6101">
              <w:rPr>
                <w:b/>
                <w:sz w:val="26"/>
                <w:szCs w:val="26"/>
              </w:rPr>
              <w:t>1.Hoạt động mở đầu</w:t>
            </w:r>
            <w:r>
              <w:rPr>
                <w:b/>
                <w:sz w:val="26"/>
                <w:szCs w:val="26"/>
              </w:rPr>
              <w:t xml:space="preserve"> </w:t>
            </w:r>
            <w:r w:rsidRPr="00DC6101">
              <w:rPr>
                <w:b/>
                <w:sz w:val="26"/>
                <w:szCs w:val="26"/>
              </w:rPr>
              <w:t xml:space="preserve">: </w:t>
            </w:r>
          </w:p>
          <w:p w:rsidR="00073576" w:rsidRPr="00DC6101" w:rsidRDefault="00073576" w:rsidP="00073576">
            <w:pPr>
              <w:shd w:val="clear" w:color="auto" w:fill="FFFFFF"/>
              <w:rPr>
                <w:sz w:val="26"/>
                <w:szCs w:val="26"/>
              </w:rPr>
            </w:pPr>
            <w:r w:rsidRPr="00DC6101">
              <w:rPr>
                <w:sz w:val="26"/>
                <w:szCs w:val="26"/>
              </w:rPr>
              <w:t xml:space="preserve">   - Khởi động:</w:t>
            </w:r>
            <w:r w:rsidRPr="00DC6101">
              <w:rPr>
                <w:rStyle w:val="af1"/>
                <w:sz w:val="26"/>
                <w:szCs w:val="26"/>
                <w:bdr w:val="none" w:sz="0" w:space="0" w:color="auto" w:frame="1"/>
              </w:rPr>
              <w:t xml:space="preserve"> </w:t>
            </w:r>
            <w:r w:rsidRPr="00DC6101">
              <w:rPr>
                <w:sz w:val="26"/>
                <w:szCs w:val="26"/>
              </w:rPr>
              <w:t>Hát</w:t>
            </w:r>
          </w:p>
          <w:p w:rsidR="00073576" w:rsidRPr="00DC6101" w:rsidRDefault="00073576" w:rsidP="00073576">
            <w:pPr>
              <w:shd w:val="clear" w:color="auto" w:fill="FFFFFF"/>
              <w:rPr>
                <w:b/>
                <w:sz w:val="26"/>
                <w:szCs w:val="26"/>
              </w:rPr>
            </w:pPr>
            <w:r w:rsidRPr="00DC6101">
              <w:rPr>
                <w:b/>
                <w:sz w:val="26"/>
                <w:szCs w:val="26"/>
              </w:rPr>
              <w:t>2.</w:t>
            </w:r>
            <w:r w:rsidRPr="00DC6101">
              <w:rPr>
                <w:rStyle w:val="af1"/>
                <w:b/>
                <w:sz w:val="26"/>
                <w:szCs w:val="26"/>
                <w:bdr w:val="none" w:sz="0" w:space="0" w:color="auto" w:frame="1"/>
              </w:rPr>
              <w:t xml:space="preserve"> </w:t>
            </w:r>
            <w:r w:rsidRPr="00DC6101">
              <w:rPr>
                <w:b/>
                <w:sz w:val="26"/>
                <w:szCs w:val="26"/>
              </w:rPr>
              <w:t>Hình thành kiến thức:</w:t>
            </w:r>
          </w:p>
          <w:p w:rsidR="00073576" w:rsidRPr="00DC6101" w:rsidRDefault="00073576" w:rsidP="00073576">
            <w:pPr>
              <w:jc w:val="both"/>
              <w:rPr>
                <w:sz w:val="26"/>
                <w:szCs w:val="26"/>
              </w:rPr>
            </w:pPr>
            <w:r w:rsidRPr="00DC6101">
              <w:rPr>
                <w:b/>
                <w:sz w:val="26"/>
                <w:szCs w:val="26"/>
              </w:rPr>
              <w:t>Hoạt động 1</w:t>
            </w:r>
            <w:r w:rsidRPr="00DC6101">
              <w:rPr>
                <w:sz w:val="26"/>
                <w:szCs w:val="26"/>
              </w:rPr>
              <w:t xml:space="preserve"> : Thảo luận </w:t>
            </w:r>
          </w:p>
          <w:p w:rsidR="00073576" w:rsidRPr="00DC6101" w:rsidRDefault="00073576" w:rsidP="00073576">
            <w:pPr>
              <w:jc w:val="both"/>
              <w:rPr>
                <w:sz w:val="26"/>
                <w:szCs w:val="26"/>
              </w:rPr>
            </w:pPr>
            <w:r w:rsidRPr="00DC6101">
              <w:rPr>
                <w:sz w:val="26"/>
                <w:szCs w:val="26"/>
              </w:rPr>
              <w:t>a. Mục tiêu : HS biết nguy cơ do đuối nước gây ra.</w:t>
            </w:r>
          </w:p>
          <w:p w:rsidR="00073576" w:rsidRPr="00DC6101" w:rsidRDefault="00073576" w:rsidP="00073576">
            <w:pPr>
              <w:jc w:val="both"/>
              <w:rPr>
                <w:sz w:val="26"/>
                <w:szCs w:val="26"/>
              </w:rPr>
            </w:pPr>
            <w:r w:rsidRPr="00DC6101">
              <w:rPr>
                <w:sz w:val="26"/>
                <w:szCs w:val="26"/>
              </w:rPr>
              <w:t>b. Cách tiến hành</w:t>
            </w:r>
          </w:p>
          <w:p w:rsidR="00073576" w:rsidRPr="00DC6101" w:rsidRDefault="00073576" w:rsidP="00073576">
            <w:pPr>
              <w:jc w:val="both"/>
              <w:rPr>
                <w:sz w:val="26"/>
                <w:szCs w:val="26"/>
              </w:rPr>
            </w:pPr>
            <w:r w:rsidRPr="00DC6101">
              <w:rPr>
                <w:sz w:val="26"/>
                <w:szCs w:val="26"/>
              </w:rPr>
              <w:t>- GV đặt vấn đề : Chúng ta đã được học về hoạt động thở và cơ quan hô hấp. Bạn nào có thể nhắc lại vai trò của hoạt động thở đối với con người ?</w:t>
            </w:r>
          </w:p>
          <w:p w:rsidR="00073576" w:rsidRPr="00DC6101" w:rsidRDefault="00073576" w:rsidP="00073576">
            <w:pPr>
              <w:jc w:val="both"/>
              <w:rPr>
                <w:sz w:val="26"/>
                <w:szCs w:val="26"/>
              </w:rPr>
            </w:pPr>
            <w:r w:rsidRPr="00DC6101">
              <w:rPr>
                <w:sz w:val="26"/>
                <w:szCs w:val="26"/>
              </w:rPr>
              <w:t>- GV : con người có thể thở dưới nước không ?</w:t>
            </w:r>
          </w:p>
          <w:p w:rsidR="00073576" w:rsidRPr="00DC6101" w:rsidRDefault="00073576" w:rsidP="00073576">
            <w:pPr>
              <w:jc w:val="both"/>
              <w:rPr>
                <w:sz w:val="26"/>
                <w:szCs w:val="26"/>
              </w:rPr>
            </w:pPr>
            <w:r w:rsidRPr="00DC6101">
              <w:rPr>
                <w:sz w:val="26"/>
                <w:szCs w:val="26"/>
              </w:rPr>
              <w:t>- GV : điều gì xảy ra nếu bị nước lọt vào đường thở ?</w:t>
            </w:r>
          </w:p>
          <w:p w:rsidR="00073576" w:rsidRPr="00DC6101" w:rsidRDefault="00073576" w:rsidP="00073576">
            <w:pPr>
              <w:jc w:val="both"/>
              <w:rPr>
                <w:sz w:val="26"/>
                <w:szCs w:val="26"/>
              </w:rPr>
            </w:pPr>
          </w:p>
          <w:p w:rsidR="00073576" w:rsidRPr="00DC6101" w:rsidRDefault="00073576" w:rsidP="00073576">
            <w:pPr>
              <w:jc w:val="both"/>
              <w:rPr>
                <w:sz w:val="26"/>
                <w:szCs w:val="26"/>
              </w:rPr>
            </w:pPr>
            <w:r w:rsidRPr="00DC6101">
              <w:rPr>
                <w:sz w:val="26"/>
                <w:szCs w:val="26"/>
              </w:rPr>
              <w:t xml:space="preserve">c. Kết luận – nhắc nhở </w:t>
            </w:r>
          </w:p>
          <w:p w:rsidR="00073576" w:rsidRPr="00DC6101" w:rsidRDefault="00073576" w:rsidP="00073576">
            <w:pPr>
              <w:rPr>
                <w:b/>
                <w:bCs/>
                <w:sz w:val="26"/>
                <w:szCs w:val="26"/>
              </w:rPr>
            </w:pPr>
            <w:r w:rsidRPr="00DC6101">
              <w:rPr>
                <w:sz w:val="26"/>
                <w:szCs w:val="26"/>
              </w:rPr>
              <w:t xml:space="preserve"> </w:t>
            </w:r>
            <w:r w:rsidRPr="00DC6101">
              <w:rPr>
                <w:b/>
                <w:bCs/>
                <w:sz w:val="26"/>
                <w:szCs w:val="26"/>
              </w:rPr>
              <w:t>3. Hoạt động vận dụng, trải nghiệm:</w:t>
            </w:r>
          </w:p>
          <w:p w:rsidR="00073576" w:rsidRPr="00DC6101" w:rsidRDefault="00073576" w:rsidP="00073576">
            <w:pPr>
              <w:jc w:val="both"/>
              <w:rPr>
                <w:sz w:val="26"/>
                <w:szCs w:val="26"/>
              </w:rPr>
            </w:pPr>
            <w:r w:rsidRPr="00DC6101">
              <w:rPr>
                <w:b/>
                <w:sz w:val="26"/>
                <w:szCs w:val="26"/>
              </w:rPr>
              <w:t>Hoạt động 2</w:t>
            </w:r>
            <w:r w:rsidRPr="00DC6101">
              <w:rPr>
                <w:sz w:val="26"/>
                <w:szCs w:val="26"/>
              </w:rPr>
              <w:t xml:space="preserve"> : Đóng vai.</w:t>
            </w:r>
          </w:p>
          <w:p w:rsidR="00073576" w:rsidRPr="00DC6101" w:rsidRDefault="00073576" w:rsidP="00073576">
            <w:pPr>
              <w:jc w:val="both"/>
              <w:rPr>
                <w:sz w:val="26"/>
                <w:szCs w:val="26"/>
              </w:rPr>
            </w:pPr>
            <w:r w:rsidRPr="00DC6101">
              <w:rPr>
                <w:sz w:val="26"/>
                <w:szCs w:val="26"/>
              </w:rPr>
              <w:t>a. Mục tiêu : HS nhận biết nguy cơ có thể gây ra đuối nước và biết cách phòng tránh đuối nước.</w:t>
            </w:r>
          </w:p>
          <w:p w:rsidR="00073576" w:rsidRPr="00DC6101" w:rsidRDefault="00073576" w:rsidP="00073576">
            <w:pPr>
              <w:jc w:val="both"/>
              <w:rPr>
                <w:sz w:val="26"/>
                <w:szCs w:val="26"/>
              </w:rPr>
            </w:pPr>
            <w:r w:rsidRPr="00DC6101">
              <w:rPr>
                <w:sz w:val="26"/>
                <w:szCs w:val="26"/>
              </w:rPr>
              <w:t>b. Cách tiến hành :</w:t>
            </w:r>
          </w:p>
          <w:p w:rsidR="00073576" w:rsidRDefault="00073576" w:rsidP="00073576">
            <w:pPr>
              <w:jc w:val="both"/>
              <w:rPr>
                <w:sz w:val="26"/>
                <w:szCs w:val="26"/>
              </w:rPr>
            </w:pPr>
            <w:r w:rsidRPr="00DC6101">
              <w:rPr>
                <w:sz w:val="26"/>
                <w:szCs w:val="26"/>
              </w:rPr>
              <w:t>- Cho HS chia nhóm cùng đóng</w:t>
            </w:r>
            <w:r>
              <w:rPr>
                <w:sz w:val="26"/>
                <w:szCs w:val="26"/>
              </w:rPr>
              <w:t xml:space="preserve"> vai thể hiện 3 tình huống: </w:t>
            </w:r>
          </w:p>
          <w:p w:rsidR="00073576" w:rsidRPr="00DC6101" w:rsidRDefault="00073576" w:rsidP="00073576">
            <w:pPr>
              <w:rPr>
                <w:sz w:val="26"/>
                <w:szCs w:val="26"/>
                <w:lang w:val="vi-VN"/>
              </w:rPr>
            </w:pPr>
            <w:r w:rsidRPr="00073576">
              <w:rPr>
                <w:sz w:val="26"/>
                <w:szCs w:val="26"/>
                <w:lang w:val="vi-VN"/>
              </w:rPr>
              <w:t>TH</w:t>
            </w:r>
            <w:r w:rsidRPr="00DC6101">
              <w:rPr>
                <w:sz w:val="26"/>
                <w:szCs w:val="26"/>
                <w:lang w:val="vi-VN"/>
              </w:rPr>
              <w:t xml:space="preserve">1. Bạn sẽ làm gì khi đến bể bơi đã thấy một số bạn bè của mình đang chơi đùa, bơi ở đó ? Bạn sẽ làm gì khi chuẩn bị xuống tắm </w:t>
            </w:r>
            <w:r w:rsidRPr="00DC6101">
              <w:rPr>
                <w:sz w:val="26"/>
                <w:szCs w:val="26"/>
                <w:lang w:val="vi-VN"/>
              </w:rPr>
              <w:lastRenderedPageBreak/>
              <w:t>tại bể bơi…</w:t>
            </w:r>
          </w:p>
          <w:p w:rsidR="00073576" w:rsidRPr="00DC6101" w:rsidRDefault="00073576" w:rsidP="00073576">
            <w:pPr>
              <w:rPr>
                <w:sz w:val="26"/>
                <w:szCs w:val="26"/>
                <w:lang w:val="vi-VN"/>
              </w:rPr>
            </w:pPr>
            <w:r w:rsidRPr="00073576">
              <w:rPr>
                <w:sz w:val="26"/>
                <w:szCs w:val="26"/>
                <w:lang w:val="vi-VN"/>
              </w:rPr>
              <w:t>TH</w:t>
            </w:r>
            <w:r w:rsidRPr="00DC6101">
              <w:rPr>
                <w:sz w:val="26"/>
                <w:szCs w:val="26"/>
                <w:lang w:val="vi-VN"/>
              </w:rPr>
              <w:t>2. Khi chơi dưới nước mà thấy bất an, bạn sẽ làm gì ?</w:t>
            </w:r>
          </w:p>
          <w:p w:rsidR="00073576" w:rsidRDefault="00073576" w:rsidP="00073576">
            <w:pPr>
              <w:rPr>
                <w:sz w:val="26"/>
                <w:szCs w:val="26"/>
                <w:lang w:val="vi-VN"/>
              </w:rPr>
            </w:pPr>
          </w:p>
          <w:p w:rsidR="00073576" w:rsidRPr="00DC6101" w:rsidRDefault="00073576" w:rsidP="00073576">
            <w:pPr>
              <w:rPr>
                <w:sz w:val="26"/>
                <w:szCs w:val="26"/>
                <w:lang w:val="vi-VN"/>
              </w:rPr>
            </w:pPr>
            <w:r w:rsidRPr="00073576">
              <w:rPr>
                <w:sz w:val="26"/>
                <w:szCs w:val="26"/>
                <w:lang w:val="vi-VN"/>
              </w:rPr>
              <w:t>TH</w:t>
            </w:r>
            <w:r w:rsidRPr="00DC6101">
              <w:rPr>
                <w:sz w:val="26"/>
                <w:szCs w:val="26"/>
                <w:lang w:val="vi-VN"/>
              </w:rPr>
              <w:t>3. Nếu bạn nhìn thấy ai đó đuối nước, bạn sẽ làm gì ?</w:t>
            </w:r>
          </w:p>
          <w:p w:rsidR="00073576" w:rsidRPr="00073576" w:rsidRDefault="00073576" w:rsidP="00073576">
            <w:pPr>
              <w:rPr>
                <w:sz w:val="26"/>
                <w:szCs w:val="26"/>
                <w:lang w:val="en-US"/>
              </w:rPr>
            </w:pPr>
          </w:p>
          <w:p w:rsidR="00073576" w:rsidRPr="00073576" w:rsidRDefault="00073576" w:rsidP="00073576">
            <w:pPr>
              <w:jc w:val="both"/>
              <w:rPr>
                <w:sz w:val="26"/>
                <w:szCs w:val="26"/>
                <w:lang w:val="vi-VN"/>
              </w:rPr>
            </w:pPr>
          </w:p>
          <w:p w:rsidR="00073576" w:rsidRPr="00DC6101" w:rsidRDefault="00073576" w:rsidP="00073576">
            <w:pPr>
              <w:jc w:val="both"/>
              <w:rPr>
                <w:sz w:val="26"/>
                <w:szCs w:val="26"/>
              </w:rPr>
            </w:pPr>
            <w:r w:rsidRPr="00DC6101">
              <w:rPr>
                <w:sz w:val="26"/>
                <w:szCs w:val="26"/>
              </w:rPr>
              <w:t>c. Kết luận – nhắc nhở:</w:t>
            </w:r>
          </w:p>
          <w:p w:rsidR="00073576" w:rsidRPr="00DC6101" w:rsidRDefault="00073576" w:rsidP="00073576">
            <w:pPr>
              <w:jc w:val="both"/>
              <w:rPr>
                <w:sz w:val="26"/>
                <w:szCs w:val="26"/>
              </w:rPr>
            </w:pPr>
            <w:r w:rsidRPr="00DC6101">
              <w:rPr>
                <w:sz w:val="26"/>
                <w:szCs w:val="26"/>
              </w:rPr>
              <w:t>- không chơi đùa ở khu vực gần nước hoặc trong môi trường nước.</w:t>
            </w:r>
          </w:p>
          <w:p w:rsidR="00073576" w:rsidRPr="00DC6101" w:rsidRDefault="00073576" w:rsidP="00073576">
            <w:pPr>
              <w:jc w:val="both"/>
              <w:rPr>
                <w:sz w:val="26"/>
                <w:szCs w:val="26"/>
              </w:rPr>
            </w:pPr>
            <w:r w:rsidRPr="00DC6101">
              <w:rPr>
                <w:sz w:val="26"/>
                <w:szCs w:val="26"/>
              </w:rPr>
              <w:t>- Không đi bơi, tắm ở ngoài sông ngòi, ao hồ, bể bơi khi không có người lớn đi kèm hoặc giám sát.</w:t>
            </w:r>
          </w:p>
          <w:p w:rsidR="00073576" w:rsidRPr="00DC6101" w:rsidRDefault="00073576" w:rsidP="00073576">
            <w:pPr>
              <w:jc w:val="both"/>
              <w:rPr>
                <w:sz w:val="26"/>
                <w:szCs w:val="26"/>
              </w:rPr>
            </w:pPr>
            <w:r w:rsidRPr="00DC6101">
              <w:rPr>
                <w:sz w:val="26"/>
                <w:szCs w:val="26"/>
              </w:rPr>
              <w:t>- Nhắc người lớn đậy nắp giếng, chum, vại, bể nước, thùng nước, rào ao, cắm biển báo nơi nước sâu nguy hiểm.</w:t>
            </w:r>
          </w:p>
          <w:p w:rsidR="00073576" w:rsidRPr="00DC6101" w:rsidRDefault="00073576" w:rsidP="00073576">
            <w:pPr>
              <w:jc w:val="both"/>
              <w:rPr>
                <w:sz w:val="26"/>
                <w:szCs w:val="26"/>
              </w:rPr>
            </w:pPr>
            <w:r w:rsidRPr="00DC6101">
              <w:rPr>
                <w:sz w:val="26"/>
                <w:szCs w:val="26"/>
              </w:rPr>
              <w:t>-Phải khởi động trước khi xuống nước, không ăn quá no trước khi xuống bể bơi.</w:t>
            </w:r>
          </w:p>
          <w:p w:rsidR="00073576" w:rsidRPr="00DC6101" w:rsidRDefault="00073576" w:rsidP="00073576">
            <w:pPr>
              <w:jc w:val="both"/>
              <w:rPr>
                <w:sz w:val="26"/>
                <w:szCs w:val="26"/>
              </w:rPr>
            </w:pPr>
            <w:r>
              <w:rPr>
                <w:b/>
                <w:sz w:val="26"/>
                <w:szCs w:val="26"/>
              </w:rPr>
              <w:t>4. Vận dụng</w:t>
            </w:r>
            <w:r w:rsidRPr="00DC6101">
              <w:rPr>
                <w:b/>
                <w:sz w:val="26"/>
                <w:szCs w:val="26"/>
              </w:rPr>
              <w:t>:</w:t>
            </w:r>
            <w:r w:rsidRPr="00DC6101">
              <w:rPr>
                <w:sz w:val="26"/>
                <w:szCs w:val="26"/>
              </w:rPr>
              <w:t xml:space="preserve"> Hỏi lại HS một số tình huống cần xử lý khi thấy có trường hợp bị đuối nước.</w:t>
            </w:r>
          </w:p>
          <w:p w:rsidR="00073576" w:rsidRPr="00DC6101" w:rsidRDefault="00073576" w:rsidP="00073576">
            <w:pPr>
              <w:jc w:val="both"/>
              <w:rPr>
                <w:b/>
                <w:sz w:val="26"/>
                <w:szCs w:val="26"/>
              </w:rPr>
            </w:pPr>
            <w:r w:rsidRPr="00DC6101">
              <w:rPr>
                <w:b/>
                <w:sz w:val="26"/>
                <w:szCs w:val="26"/>
              </w:rPr>
              <w:t xml:space="preserve">Nhận xét tiết học </w:t>
            </w:r>
          </w:p>
          <w:p w:rsidR="00073576" w:rsidRPr="00DC6101" w:rsidRDefault="00073576" w:rsidP="00073576">
            <w:pPr>
              <w:rPr>
                <w:sz w:val="26"/>
                <w:szCs w:val="26"/>
              </w:rPr>
            </w:pPr>
          </w:p>
        </w:tc>
        <w:tc>
          <w:tcPr>
            <w:tcW w:w="5103" w:type="dxa"/>
            <w:shd w:val="clear" w:color="auto" w:fill="auto"/>
          </w:tcPr>
          <w:p w:rsidR="00073576" w:rsidRPr="00DC6101" w:rsidRDefault="00073576" w:rsidP="00073576">
            <w:pPr>
              <w:rPr>
                <w:sz w:val="26"/>
                <w:szCs w:val="26"/>
              </w:rPr>
            </w:pPr>
          </w:p>
          <w:p w:rsidR="00073576" w:rsidRPr="00DC6101" w:rsidRDefault="00073576" w:rsidP="00073576">
            <w:pPr>
              <w:rPr>
                <w:sz w:val="26"/>
                <w:szCs w:val="26"/>
              </w:rPr>
            </w:pPr>
            <w:r w:rsidRPr="00DC6101">
              <w:rPr>
                <w:sz w:val="26"/>
                <w:szCs w:val="26"/>
              </w:rPr>
              <w:t>- Cả lớp hát.</w:t>
            </w: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r w:rsidRPr="00DC6101">
              <w:rPr>
                <w:sz w:val="26"/>
                <w:szCs w:val="26"/>
              </w:rPr>
              <w:t>- lắng nghe.</w:t>
            </w: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r w:rsidRPr="00DC6101">
              <w:rPr>
                <w:sz w:val="26"/>
                <w:szCs w:val="26"/>
              </w:rPr>
              <w:t>- HS trả lời, bạn bổ sung.</w:t>
            </w:r>
          </w:p>
          <w:p w:rsidR="00073576" w:rsidRPr="00DC6101" w:rsidRDefault="00073576" w:rsidP="00073576">
            <w:pPr>
              <w:rPr>
                <w:sz w:val="26"/>
                <w:szCs w:val="26"/>
              </w:rPr>
            </w:pPr>
          </w:p>
          <w:p w:rsidR="00073576" w:rsidRPr="00DC6101" w:rsidRDefault="00073576" w:rsidP="00073576">
            <w:pPr>
              <w:jc w:val="both"/>
              <w:rPr>
                <w:sz w:val="26"/>
                <w:szCs w:val="26"/>
              </w:rPr>
            </w:pPr>
            <w:r w:rsidRPr="00DC6101">
              <w:rPr>
                <w:sz w:val="26"/>
                <w:szCs w:val="26"/>
              </w:rPr>
              <w:t>- Nếu để nước lọt vào đường của mình sẽ dẫn đến ngạt thở, tổn thương đường hô hấp và có thể gây tử vong nếu không được cứu kịp thời.</w:t>
            </w: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rPr>
                <w:sz w:val="26"/>
                <w:szCs w:val="26"/>
              </w:rPr>
            </w:pPr>
          </w:p>
          <w:p w:rsidR="00073576" w:rsidRPr="00DC6101" w:rsidRDefault="00073576" w:rsidP="00073576">
            <w:pPr>
              <w:jc w:val="both"/>
              <w:rPr>
                <w:sz w:val="26"/>
                <w:szCs w:val="26"/>
              </w:rPr>
            </w:pPr>
            <w:r w:rsidRPr="00DC6101">
              <w:rPr>
                <w:sz w:val="26"/>
                <w:szCs w:val="26"/>
              </w:rPr>
              <w:t>- HS thảo luận, phân vai, tập đóng vai -  các nhóm lên đóng vai – Chia sẻ:</w:t>
            </w:r>
          </w:p>
          <w:p w:rsidR="00073576" w:rsidRPr="00DC6101" w:rsidRDefault="00073576" w:rsidP="00073576">
            <w:pPr>
              <w:jc w:val="both"/>
              <w:rPr>
                <w:sz w:val="26"/>
                <w:szCs w:val="26"/>
              </w:rPr>
            </w:pPr>
            <w:r w:rsidRPr="00DC6101">
              <w:rPr>
                <w:sz w:val="26"/>
                <w:szCs w:val="26"/>
              </w:rPr>
              <w:t>TH1 : Không túm, không ôm, không xô đẩy hoặc nhảy vào các bạn khác khi đang bơi hoặc chơi dưới nước.</w:t>
            </w:r>
          </w:p>
          <w:p w:rsidR="00073576" w:rsidRDefault="00073576" w:rsidP="00073576">
            <w:pPr>
              <w:jc w:val="both"/>
              <w:rPr>
                <w:sz w:val="26"/>
                <w:szCs w:val="26"/>
              </w:rPr>
            </w:pPr>
          </w:p>
          <w:p w:rsidR="00073576" w:rsidRPr="00DC6101" w:rsidRDefault="00073576" w:rsidP="00073576">
            <w:pPr>
              <w:jc w:val="both"/>
              <w:rPr>
                <w:sz w:val="26"/>
                <w:szCs w:val="26"/>
              </w:rPr>
            </w:pPr>
            <w:r w:rsidRPr="00DC6101">
              <w:rPr>
                <w:sz w:val="26"/>
                <w:szCs w:val="26"/>
              </w:rPr>
              <w:t>TH2 : Kêu cứu thật to ( hoặc gây tiếng động to để mọi người chú ý ) khi bạn ở dưới nước và thấy có vấn đề .</w:t>
            </w:r>
          </w:p>
          <w:p w:rsidR="00073576" w:rsidRPr="00DC6101" w:rsidRDefault="00073576" w:rsidP="00073576">
            <w:pPr>
              <w:jc w:val="both"/>
              <w:rPr>
                <w:sz w:val="26"/>
                <w:szCs w:val="26"/>
              </w:rPr>
            </w:pPr>
            <w:r w:rsidRPr="00DC6101">
              <w:rPr>
                <w:sz w:val="26"/>
                <w:szCs w:val="26"/>
              </w:rPr>
              <w:t>TH3 : Nếu bạn nhìn thấy ai đó ngã xuống nước hoặc bị đuối nước, bạn không nên tự mình tìm cách cứu đuối. Hãy gọi thật to để mọi người đến giúp và hãy chạy tìm người lớn nào ở gần đó nhất .</w:t>
            </w:r>
          </w:p>
          <w:p w:rsidR="00073576" w:rsidRDefault="00073576" w:rsidP="00073576">
            <w:pPr>
              <w:rPr>
                <w:sz w:val="26"/>
                <w:szCs w:val="26"/>
              </w:rPr>
            </w:pPr>
          </w:p>
          <w:p w:rsidR="00073576" w:rsidRPr="00DC6101" w:rsidRDefault="00073576" w:rsidP="00073576">
            <w:pPr>
              <w:rPr>
                <w:sz w:val="26"/>
                <w:szCs w:val="26"/>
              </w:rPr>
            </w:pPr>
            <w:r w:rsidRPr="00DC6101">
              <w:rPr>
                <w:sz w:val="26"/>
                <w:szCs w:val="26"/>
              </w:rPr>
              <w:t>- Lắng nghe – trả lời.</w:t>
            </w: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Default="00073576" w:rsidP="00073576">
            <w:pPr>
              <w:rPr>
                <w:sz w:val="26"/>
                <w:szCs w:val="26"/>
              </w:rPr>
            </w:pPr>
          </w:p>
          <w:p w:rsidR="00073576" w:rsidRPr="00073576" w:rsidRDefault="00073576" w:rsidP="00073576">
            <w:pPr>
              <w:rPr>
                <w:sz w:val="26"/>
                <w:szCs w:val="26"/>
              </w:rPr>
            </w:pPr>
            <w:r>
              <w:rPr>
                <w:sz w:val="26"/>
                <w:szCs w:val="26"/>
              </w:rPr>
              <w:t>-Trả lời.</w:t>
            </w:r>
          </w:p>
        </w:tc>
      </w:tr>
    </w:tbl>
    <w:p w:rsidR="00073576" w:rsidRPr="00EB6A72" w:rsidRDefault="00073576" w:rsidP="00073576">
      <w:pPr>
        <w:spacing w:line="288" w:lineRule="auto"/>
        <w:rPr>
          <w:b/>
          <w:sz w:val="26"/>
          <w:szCs w:val="26"/>
        </w:rPr>
      </w:pPr>
    </w:p>
    <w:p w:rsidR="001C3C7E" w:rsidRPr="00EB6A72" w:rsidRDefault="001C3C7E" w:rsidP="001C3C7E">
      <w:pPr>
        <w:spacing w:line="288" w:lineRule="auto"/>
        <w:ind w:left="720" w:hanging="720"/>
        <w:jc w:val="center"/>
        <w:rPr>
          <w:b/>
          <w:sz w:val="26"/>
          <w:szCs w:val="26"/>
        </w:rPr>
      </w:pPr>
      <w:r w:rsidRPr="00EB6A72">
        <w:rPr>
          <w:b/>
          <w:sz w:val="26"/>
          <w:szCs w:val="26"/>
        </w:rPr>
        <w:t>...........................................................................</w:t>
      </w:r>
    </w:p>
    <w:p w:rsidR="006534FF" w:rsidRDefault="006534FF" w:rsidP="00817CF0">
      <w:pPr>
        <w:spacing w:line="288" w:lineRule="auto"/>
        <w:ind w:left="720" w:hanging="720"/>
        <w:jc w:val="center"/>
        <w:rPr>
          <w:b/>
          <w:bCs/>
          <w:sz w:val="26"/>
          <w:szCs w:val="26"/>
          <w:u w:val="single"/>
        </w:rPr>
      </w:pPr>
    </w:p>
    <w:p w:rsidR="00785E8D" w:rsidRPr="00EB6A72" w:rsidRDefault="00785E8D" w:rsidP="00817CF0">
      <w:pPr>
        <w:spacing w:line="288" w:lineRule="auto"/>
        <w:ind w:left="720" w:hanging="720"/>
        <w:jc w:val="center"/>
        <w:rPr>
          <w:b/>
          <w:bCs/>
          <w:sz w:val="26"/>
          <w:szCs w:val="26"/>
          <w:u w:val="single"/>
        </w:rPr>
      </w:pPr>
      <w:r w:rsidRPr="00EB6A72">
        <w:rPr>
          <w:b/>
          <w:bCs/>
          <w:sz w:val="26"/>
          <w:szCs w:val="26"/>
          <w:u w:val="single"/>
        </w:rPr>
        <w:t>TIẾNG VIỆT</w:t>
      </w:r>
    </w:p>
    <w:p w:rsidR="00785E8D" w:rsidRPr="00EB6A72" w:rsidRDefault="00785E8D" w:rsidP="00785E8D">
      <w:pPr>
        <w:spacing w:line="288" w:lineRule="auto"/>
        <w:ind w:left="720" w:hanging="720"/>
        <w:jc w:val="center"/>
        <w:rPr>
          <w:b/>
          <w:bCs/>
          <w:sz w:val="26"/>
          <w:szCs w:val="26"/>
        </w:rPr>
      </w:pPr>
      <w:r w:rsidRPr="00EB6A72">
        <w:rPr>
          <w:b/>
          <w:bCs/>
          <w:sz w:val="26"/>
          <w:szCs w:val="26"/>
        </w:rPr>
        <w:t>CHỦ ĐIỂM: MÁI NHÀ YÊU THƯƠNG</w:t>
      </w:r>
    </w:p>
    <w:p w:rsidR="00785E8D" w:rsidRPr="00EB6A72" w:rsidRDefault="00C6632F" w:rsidP="00C6632F">
      <w:pPr>
        <w:spacing w:line="288" w:lineRule="auto"/>
        <w:ind w:left="720" w:hanging="720"/>
        <w:jc w:val="center"/>
        <w:rPr>
          <w:b/>
          <w:bCs/>
          <w:sz w:val="26"/>
          <w:szCs w:val="26"/>
        </w:rPr>
      </w:pPr>
      <w:r>
        <w:rPr>
          <w:b/>
          <w:bCs/>
          <w:sz w:val="26"/>
          <w:szCs w:val="26"/>
        </w:rPr>
        <w:t>Bài 19: KHI CẢ NHÀ BÉ TÍ (T1+2)</w:t>
      </w:r>
    </w:p>
    <w:p w:rsidR="00785E8D" w:rsidRPr="00EB6A72" w:rsidRDefault="00785E8D" w:rsidP="00785E8D">
      <w:pPr>
        <w:spacing w:line="288" w:lineRule="auto"/>
        <w:ind w:firstLine="360"/>
        <w:rPr>
          <w:b/>
          <w:bCs/>
          <w:sz w:val="26"/>
          <w:szCs w:val="26"/>
          <w:u w:val="single"/>
        </w:rPr>
      </w:pPr>
      <w:r w:rsidRPr="00EB6A72">
        <w:rPr>
          <w:b/>
          <w:bCs/>
          <w:sz w:val="26"/>
          <w:szCs w:val="26"/>
          <w:u w:val="single"/>
        </w:rPr>
        <w:t>I. YÊU CẦU CẦN ĐẠT:</w:t>
      </w:r>
    </w:p>
    <w:p w:rsidR="00785E8D" w:rsidRPr="00EB6A72" w:rsidRDefault="006534FF" w:rsidP="00785E8D">
      <w:pPr>
        <w:spacing w:line="288" w:lineRule="auto"/>
        <w:ind w:firstLine="360"/>
        <w:jc w:val="both"/>
        <w:rPr>
          <w:b/>
          <w:sz w:val="26"/>
          <w:szCs w:val="26"/>
        </w:rPr>
      </w:pPr>
      <w:r>
        <w:rPr>
          <w:b/>
          <w:sz w:val="26"/>
          <w:szCs w:val="26"/>
        </w:rPr>
        <w:t>1. Năng lực</w:t>
      </w:r>
      <w:r w:rsidR="00785E8D" w:rsidRPr="00EB6A72">
        <w:rPr>
          <w:b/>
          <w:sz w:val="26"/>
          <w:szCs w:val="26"/>
        </w:rPr>
        <w:t>.</w:t>
      </w:r>
    </w:p>
    <w:p w:rsidR="00785E8D" w:rsidRPr="00EB6A72" w:rsidRDefault="00785E8D" w:rsidP="00785E8D">
      <w:pPr>
        <w:spacing w:line="288" w:lineRule="auto"/>
        <w:ind w:firstLine="360"/>
        <w:jc w:val="both"/>
        <w:rPr>
          <w:sz w:val="26"/>
          <w:szCs w:val="26"/>
        </w:rPr>
      </w:pPr>
      <w:r w:rsidRPr="00EB6A72">
        <w:rPr>
          <w:sz w:val="26"/>
          <w:szCs w:val="26"/>
        </w:rPr>
        <w:t>- Học sinh đọc đúng và rõ ràng bài thơ “Khi cả nhà bé tí”, biết nghỉ hơi ở chỗ ngắt nhịp thơ và giữa các dòng thơ.</w:t>
      </w:r>
    </w:p>
    <w:p w:rsidR="00785E8D" w:rsidRPr="00EB6A72" w:rsidRDefault="00785E8D" w:rsidP="00785E8D">
      <w:pPr>
        <w:spacing w:line="288" w:lineRule="auto"/>
        <w:ind w:firstLine="360"/>
        <w:jc w:val="both"/>
        <w:rPr>
          <w:sz w:val="26"/>
          <w:szCs w:val="26"/>
        </w:rPr>
      </w:pPr>
      <w:r w:rsidRPr="00EB6A72">
        <w:rPr>
          <w:sz w:val="26"/>
          <w:szCs w:val="26"/>
        </w:rPr>
        <w:t>- Bước đầu biết thể hiện cảm xúc qua giọng đọc.</w:t>
      </w:r>
    </w:p>
    <w:p w:rsidR="00785E8D" w:rsidRPr="00EB6A72" w:rsidRDefault="00785E8D" w:rsidP="00785E8D">
      <w:pPr>
        <w:spacing w:line="288" w:lineRule="auto"/>
        <w:ind w:firstLine="360"/>
        <w:jc w:val="both"/>
        <w:rPr>
          <w:sz w:val="26"/>
          <w:szCs w:val="26"/>
        </w:rPr>
      </w:pPr>
      <w:r w:rsidRPr="00EB6A72">
        <w:rPr>
          <w:sz w:val="26"/>
          <w:szCs w:val="26"/>
        </w:rPr>
        <w:t>- Nhận biết được tình cảm, suy nghĩ ngộ nghĩnh của bạn nhỏ về ông bà, bố mẹ khi còn bé.</w:t>
      </w:r>
    </w:p>
    <w:p w:rsidR="00785E8D" w:rsidRPr="00EB6A72" w:rsidRDefault="00785E8D" w:rsidP="00785E8D">
      <w:pPr>
        <w:spacing w:line="288" w:lineRule="auto"/>
        <w:ind w:firstLine="360"/>
        <w:jc w:val="both"/>
        <w:rPr>
          <w:sz w:val="26"/>
          <w:szCs w:val="26"/>
        </w:rPr>
      </w:pPr>
      <w:r w:rsidRPr="00EB6A72">
        <w:rPr>
          <w:sz w:val="26"/>
          <w:szCs w:val="26"/>
        </w:rPr>
        <w:t>- Hiểu được tình cảm của bạn nhỏ với người thân trong gia đình thông qua từ ngữ, hình ảnh miêu tả cử chỉ, hành động, lời nói, suy nghĩ của nhân vật.</w:t>
      </w:r>
    </w:p>
    <w:p w:rsidR="00785E8D" w:rsidRPr="00EB6A72" w:rsidRDefault="00785E8D" w:rsidP="00785E8D">
      <w:pPr>
        <w:spacing w:line="288" w:lineRule="auto"/>
        <w:ind w:firstLine="360"/>
        <w:jc w:val="both"/>
        <w:rPr>
          <w:sz w:val="26"/>
          <w:szCs w:val="26"/>
        </w:rPr>
      </w:pPr>
      <w:r w:rsidRPr="00EB6A72">
        <w:rPr>
          <w:sz w:val="26"/>
          <w:szCs w:val="26"/>
        </w:rPr>
        <w:t>- Kể về những việc em thích làm cùng với người thân.</w:t>
      </w:r>
    </w:p>
    <w:p w:rsidR="00785E8D" w:rsidRPr="00EB6A72" w:rsidRDefault="00785E8D" w:rsidP="006534FF">
      <w:pPr>
        <w:spacing w:line="288" w:lineRule="auto"/>
        <w:ind w:firstLine="360"/>
        <w:jc w:val="both"/>
        <w:rPr>
          <w:sz w:val="26"/>
          <w:szCs w:val="26"/>
        </w:rPr>
      </w:pPr>
      <w:r w:rsidRPr="00EB6A72">
        <w:rPr>
          <w:sz w:val="26"/>
          <w:szCs w:val="26"/>
        </w:rPr>
        <w:t>- Phát triển năng lực ngôn ngữ.</w:t>
      </w:r>
    </w:p>
    <w:p w:rsidR="00785E8D" w:rsidRPr="00EB6A72" w:rsidRDefault="006534FF" w:rsidP="00785E8D">
      <w:pPr>
        <w:spacing w:before="120" w:line="288" w:lineRule="auto"/>
        <w:ind w:firstLine="360"/>
        <w:jc w:val="both"/>
        <w:rPr>
          <w:b/>
          <w:sz w:val="26"/>
          <w:szCs w:val="26"/>
        </w:rPr>
      </w:pPr>
      <w:r>
        <w:rPr>
          <w:b/>
          <w:sz w:val="26"/>
          <w:szCs w:val="26"/>
        </w:rPr>
        <w:t>2</w:t>
      </w:r>
      <w:r w:rsidR="00785E8D" w:rsidRPr="00EB6A72">
        <w:rPr>
          <w:b/>
          <w:sz w:val="26"/>
          <w:szCs w:val="26"/>
        </w:rPr>
        <w:t>. Phẩm chất.</w:t>
      </w:r>
    </w:p>
    <w:p w:rsidR="00785E8D" w:rsidRPr="00EB6A72" w:rsidRDefault="00785E8D" w:rsidP="00785E8D">
      <w:pPr>
        <w:spacing w:line="288" w:lineRule="auto"/>
        <w:ind w:firstLine="360"/>
        <w:jc w:val="both"/>
        <w:rPr>
          <w:sz w:val="26"/>
          <w:szCs w:val="26"/>
        </w:rPr>
      </w:pPr>
      <w:r w:rsidRPr="00EB6A72">
        <w:rPr>
          <w:sz w:val="26"/>
          <w:szCs w:val="26"/>
        </w:rPr>
        <w:t>- Phẩm chất yêu nước: Biết yêu cảnh đẹp, quê hương qua bài tập đọc.</w:t>
      </w:r>
    </w:p>
    <w:p w:rsidR="00785E8D" w:rsidRPr="00EB6A72" w:rsidRDefault="00785E8D" w:rsidP="00785E8D">
      <w:pPr>
        <w:spacing w:line="288" w:lineRule="auto"/>
        <w:ind w:firstLine="360"/>
        <w:jc w:val="both"/>
        <w:rPr>
          <w:sz w:val="26"/>
          <w:szCs w:val="26"/>
        </w:rPr>
      </w:pPr>
      <w:r w:rsidRPr="00EB6A72">
        <w:rPr>
          <w:sz w:val="26"/>
          <w:szCs w:val="26"/>
        </w:rPr>
        <w:lastRenderedPageBreak/>
        <w:t>- Phẩm chất nhân ái: Biết yêu quý bạn bè qua câu chuyện về những trải nghiệm mùa hè.</w:t>
      </w:r>
    </w:p>
    <w:p w:rsidR="00785E8D" w:rsidRPr="00EB6A72" w:rsidRDefault="00785E8D" w:rsidP="00785E8D">
      <w:pPr>
        <w:spacing w:line="288" w:lineRule="auto"/>
        <w:ind w:firstLine="360"/>
        <w:jc w:val="both"/>
        <w:rPr>
          <w:sz w:val="26"/>
          <w:szCs w:val="26"/>
        </w:rPr>
      </w:pPr>
      <w:r w:rsidRPr="00EB6A72">
        <w:rPr>
          <w:sz w:val="26"/>
          <w:szCs w:val="26"/>
        </w:rPr>
        <w:t>- Phẩm chất chăm chỉ: Chăm chỉ đọc bài, trả lời câu hỏi.</w:t>
      </w:r>
    </w:p>
    <w:p w:rsidR="00785E8D" w:rsidRPr="00EB6A72" w:rsidRDefault="00785E8D" w:rsidP="00785E8D">
      <w:pPr>
        <w:spacing w:line="288" w:lineRule="auto"/>
        <w:ind w:firstLine="360"/>
        <w:jc w:val="both"/>
        <w:rPr>
          <w:sz w:val="26"/>
          <w:szCs w:val="26"/>
        </w:rPr>
      </w:pPr>
      <w:r w:rsidRPr="00EB6A72">
        <w:rPr>
          <w:sz w:val="26"/>
          <w:szCs w:val="26"/>
        </w:rPr>
        <w:t>- Phẩm chất trách nhiệm: Giữ trật tự, học tập nghiêm túc.</w:t>
      </w:r>
    </w:p>
    <w:p w:rsidR="00785E8D" w:rsidRPr="00EB6A72" w:rsidRDefault="00785E8D" w:rsidP="00785E8D">
      <w:pPr>
        <w:spacing w:before="120" w:line="288" w:lineRule="auto"/>
        <w:ind w:firstLine="360"/>
        <w:jc w:val="both"/>
        <w:rPr>
          <w:b/>
          <w:sz w:val="26"/>
          <w:szCs w:val="26"/>
        </w:rPr>
      </w:pPr>
      <w:r w:rsidRPr="00EB6A72">
        <w:rPr>
          <w:b/>
          <w:sz w:val="26"/>
          <w:szCs w:val="26"/>
        </w:rPr>
        <w:t xml:space="preserve">II. ĐỒ DÙNG DẠY HỌC </w:t>
      </w:r>
    </w:p>
    <w:p w:rsidR="00785E8D" w:rsidRPr="00EB6A72" w:rsidRDefault="00785E8D" w:rsidP="00785E8D">
      <w:pPr>
        <w:spacing w:line="288" w:lineRule="auto"/>
        <w:ind w:firstLine="360"/>
        <w:jc w:val="both"/>
        <w:rPr>
          <w:sz w:val="26"/>
          <w:szCs w:val="26"/>
        </w:rPr>
      </w:pPr>
      <w:r w:rsidRPr="00EB6A72">
        <w:rPr>
          <w:sz w:val="26"/>
          <w:szCs w:val="26"/>
        </w:rPr>
        <w:t>- Kế hoạch bài dạy, bài giảng Power point.</w:t>
      </w:r>
    </w:p>
    <w:p w:rsidR="00785E8D" w:rsidRPr="00EB6A72" w:rsidRDefault="00785E8D" w:rsidP="00785E8D">
      <w:pPr>
        <w:spacing w:line="288" w:lineRule="auto"/>
        <w:ind w:firstLine="360"/>
        <w:jc w:val="both"/>
        <w:rPr>
          <w:sz w:val="26"/>
          <w:szCs w:val="26"/>
        </w:rPr>
      </w:pPr>
      <w:r w:rsidRPr="00EB6A72">
        <w:rPr>
          <w:sz w:val="26"/>
          <w:szCs w:val="26"/>
        </w:rPr>
        <w:t>- SGK và các thiết bị, học liệu phục vụ cho tiết dạy.</w:t>
      </w:r>
    </w:p>
    <w:p w:rsidR="00785E8D" w:rsidRPr="00EB6A72" w:rsidRDefault="00785E8D" w:rsidP="00785E8D">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85E8D" w:rsidRPr="00EB6A72" w:rsidTr="004454EA">
        <w:tc>
          <w:tcPr>
            <w:tcW w:w="5862" w:type="dxa"/>
            <w:tcBorders>
              <w:bottom w:val="dashed" w:sz="4" w:space="0" w:color="auto"/>
            </w:tcBorders>
          </w:tcPr>
          <w:p w:rsidR="00785E8D" w:rsidRPr="00EB6A72" w:rsidRDefault="00785E8D" w:rsidP="00785E8D">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785E8D" w:rsidRPr="00EB6A72" w:rsidRDefault="00785E8D" w:rsidP="00785E8D">
            <w:pPr>
              <w:spacing w:line="288" w:lineRule="auto"/>
              <w:jc w:val="center"/>
              <w:rPr>
                <w:b/>
                <w:sz w:val="26"/>
                <w:szCs w:val="26"/>
              </w:rPr>
            </w:pPr>
            <w:r w:rsidRPr="00EB6A72">
              <w:rPr>
                <w:b/>
                <w:sz w:val="26"/>
                <w:szCs w:val="26"/>
              </w:rPr>
              <w:t>Hoạt động của học sinh</w:t>
            </w:r>
          </w:p>
        </w:tc>
      </w:tr>
      <w:tr w:rsidR="00785E8D" w:rsidRPr="00EB6A72" w:rsidTr="004454EA">
        <w:tc>
          <w:tcPr>
            <w:tcW w:w="9738" w:type="dxa"/>
            <w:gridSpan w:val="2"/>
            <w:tcBorders>
              <w:bottom w:val="dashed" w:sz="4" w:space="0" w:color="auto"/>
            </w:tcBorders>
          </w:tcPr>
          <w:p w:rsidR="00785E8D" w:rsidRPr="00EB6A72" w:rsidRDefault="00785E8D" w:rsidP="00785E8D">
            <w:pPr>
              <w:spacing w:line="288" w:lineRule="auto"/>
              <w:jc w:val="both"/>
              <w:rPr>
                <w:bCs/>
                <w:i/>
                <w:sz w:val="26"/>
                <w:szCs w:val="26"/>
              </w:rPr>
            </w:pPr>
            <w:r w:rsidRPr="00EB6A72">
              <w:rPr>
                <w:b/>
                <w:bCs/>
                <w:sz w:val="26"/>
                <w:szCs w:val="26"/>
              </w:rPr>
              <w:t>1. Khởi động.</w:t>
            </w:r>
          </w:p>
          <w:p w:rsidR="00785E8D" w:rsidRPr="00EB6A72" w:rsidRDefault="00785E8D" w:rsidP="00785E8D">
            <w:pPr>
              <w:spacing w:line="288" w:lineRule="auto"/>
              <w:jc w:val="both"/>
              <w:rPr>
                <w:sz w:val="26"/>
                <w:szCs w:val="26"/>
              </w:rPr>
            </w:pPr>
            <w:r w:rsidRPr="00EB6A72">
              <w:rPr>
                <w:sz w:val="26"/>
                <w:szCs w:val="26"/>
              </w:rPr>
              <w:t>- Mục tiêu: + Tạo không khí vui vẻ, khấn khởi trước giờ học.</w:t>
            </w:r>
          </w:p>
          <w:p w:rsidR="00785E8D" w:rsidRPr="00EB6A72" w:rsidRDefault="00785E8D" w:rsidP="00785E8D">
            <w:pPr>
              <w:spacing w:line="288" w:lineRule="auto"/>
              <w:jc w:val="both"/>
              <w:rPr>
                <w:sz w:val="26"/>
                <w:szCs w:val="26"/>
              </w:rPr>
            </w:pPr>
            <w:r w:rsidRPr="00EB6A72">
              <w:rPr>
                <w:sz w:val="26"/>
                <w:szCs w:val="26"/>
              </w:rPr>
              <w:t xml:space="preserve">                  + Kiểm tra kiến thức đã học của học sinh ở bài trước.</w:t>
            </w:r>
          </w:p>
          <w:p w:rsidR="00785E8D" w:rsidRPr="00EB6A72" w:rsidRDefault="00785E8D" w:rsidP="00785E8D">
            <w:pPr>
              <w:spacing w:line="288" w:lineRule="auto"/>
              <w:jc w:val="both"/>
              <w:rPr>
                <w:sz w:val="26"/>
                <w:szCs w:val="26"/>
              </w:rPr>
            </w:pPr>
            <w:r w:rsidRPr="00EB6A72">
              <w:rPr>
                <w:sz w:val="26"/>
                <w:szCs w:val="26"/>
              </w:rPr>
              <w:t>- Cách tiến hành:</w:t>
            </w:r>
          </w:p>
        </w:tc>
      </w:tr>
      <w:tr w:rsidR="00785E8D" w:rsidRPr="00EB6A72" w:rsidTr="004454EA">
        <w:tc>
          <w:tcPr>
            <w:tcW w:w="5862" w:type="dxa"/>
            <w:tcBorders>
              <w:bottom w:val="dashed" w:sz="4" w:space="0" w:color="auto"/>
            </w:tcBorders>
          </w:tcPr>
          <w:p w:rsidR="00785E8D" w:rsidRPr="00EB6A72" w:rsidRDefault="00785E8D" w:rsidP="00785E8D">
            <w:pPr>
              <w:spacing w:line="288" w:lineRule="auto"/>
              <w:jc w:val="both"/>
              <w:outlineLvl w:val="0"/>
              <w:rPr>
                <w:bCs/>
                <w:sz w:val="26"/>
                <w:szCs w:val="26"/>
              </w:rPr>
            </w:pPr>
            <w:r w:rsidRPr="00EB6A72">
              <w:rPr>
                <w:bCs/>
                <w:sz w:val="26"/>
                <w:szCs w:val="26"/>
              </w:rPr>
              <w:t>- GV tổ chức trò chơi để khởi động bài học.</w:t>
            </w:r>
          </w:p>
          <w:p w:rsidR="00785E8D" w:rsidRPr="00EB6A72" w:rsidRDefault="00785E8D" w:rsidP="00785E8D">
            <w:pPr>
              <w:spacing w:line="288" w:lineRule="auto"/>
              <w:jc w:val="both"/>
              <w:outlineLvl w:val="0"/>
              <w:rPr>
                <w:bCs/>
                <w:sz w:val="26"/>
                <w:szCs w:val="26"/>
              </w:rPr>
            </w:pPr>
            <w:r w:rsidRPr="00EB6A72">
              <w:rPr>
                <w:bCs/>
                <w:sz w:val="26"/>
                <w:szCs w:val="26"/>
              </w:rPr>
              <w:t>+ Câu 1: Đọc đoạn 1 và trả lời câu hỏi Hai chị em đã viết gì trong tấm thiệp tặng bố?</w:t>
            </w:r>
          </w:p>
          <w:p w:rsidR="00785E8D" w:rsidRPr="00EB6A72" w:rsidRDefault="00785E8D" w:rsidP="00785E8D">
            <w:pPr>
              <w:spacing w:line="288" w:lineRule="auto"/>
              <w:jc w:val="both"/>
              <w:outlineLvl w:val="0"/>
              <w:rPr>
                <w:bCs/>
                <w:sz w:val="26"/>
                <w:szCs w:val="26"/>
              </w:rPr>
            </w:pPr>
          </w:p>
          <w:p w:rsidR="00785E8D" w:rsidRPr="00EB6A72" w:rsidRDefault="00785E8D" w:rsidP="00785E8D">
            <w:pPr>
              <w:spacing w:line="288" w:lineRule="auto"/>
              <w:jc w:val="both"/>
              <w:outlineLvl w:val="0"/>
              <w:rPr>
                <w:bCs/>
                <w:sz w:val="26"/>
                <w:szCs w:val="26"/>
              </w:rPr>
            </w:pPr>
          </w:p>
          <w:p w:rsidR="00785E8D" w:rsidRPr="00EB6A72" w:rsidRDefault="00785E8D" w:rsidP="00785E8D">
            <w:pPr>
              <w:spacing w:line="288" w:lineRule="auto"/>
              <w:jc w:val="both"/>
              <w:outlineLvl w:val="0"/>
              <w:rPr>
                <w:bCs/>
                <w:sz w:val="26"/>
                <w:szCs w:val="26"/>
              </w:rPr>
            </w:pPr>
          </w:p>
          <w:p w:rsidR="00785E8D" w:rsidRPr="00EB6A72" w:rsidRDefault="00785E8D" w:rsidP="00785E8D">
            <w:pPr>
              <w:spacing w:line="288" w:lineRule="auto"/>
              <w:jc w:val="both"/>
              <w:outlineLvl w:val="0"/>
              <w:rPr>
                <w:bCs/>
                <w:sz w:val="26"/>
                <w:szCs w:val="26"/>
              </w:rPr>
            </w:pPr>
            <w:r w:rsidRPr="00EB6A72">
              <w:rPr>
                <w:bCs/>
                <w:sz w:val="26"/>
                <w:szCs w:val="26"/>
              </w:rPr>
              <w:t>+ Câu 2: Đọc đoạn 2 và trả lời câu hỏi Vì sao bố rất vui khi nhận quà mà người chị lại rơm rớm nước mắt?</w:t>
            </w:r>
          </w:p>
          <w:p w:rsidR="00785E8D" w:rsidRPr="00EB6A72" w:rsidRDefault="00785E8D" w:rsidP="00785E8D">
            <w:pPr>
              <w:spacing w:line="288" w:lineRule="auto"/>
              <w:jc w:val="both"/>
              <w:outlineLvl w:val="0"/>
              <w:rPr>
                <w:bCs/>
                <w:sz w:val="26"/>
                <w:szCs w:val="26"/>
              </w:rPr>
            </w:pPr>
            <w:r w:rsidRPr="00EB6A72">
              <w:rPr>
                <w:bCs/>
                <w:sz w:val="26"/>
                <w:szCs w:val="26"/>
              </w:rPr>
              <w:t>- GV Nhận xét, tuyên dương.</w:t>
            </w:r>
          </w:p>
          <w:p w:rsidR="00785E8D" w:rsidRPr="00EB6A72" w:rsidRDefault="00785E8D" w:rsidP="00785E8D">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785E8D" w:rsidRPr="00EB6A72" w:rsidRDefault="00785E8D" w:rsidP="00785E8D">
            <w:pPr>
              <w:spacing w:line="288" w:lineRule="auto"/>
              <w:jc w:val="both"/>
              <w:rPr>
                <w:sz w:val="26"/>
                <w:szCs w:val="26"/>
              </w:rPr>
            </w:pPr>
            <w:r w:rsidRPr="00EB6A72">
              <w:rPr>
                <w:sz w:val="26"/>
                <w:szCs w:val="26"/>
              </w:rPr>
              <w:t>- HS tham gia trò chơi</w:t>
            </w:r>
          </w:p>
          <w:p w:rsidR="00785E8D" w:rsidRPr="00EB6A72" w:rsidRDefault="00785E8D" w:rsidP="00785E8D">
            <w:pPr>
              <w:spacing w:line="288" w:lineRule="auto"/>
              <w:jc w:val="both"/>
              <w:rPr>
                <w:sz w:val="26"/>
                <w:szCs w:val="26"/>
              </w:rPr>
            </w:pPr>
            <w:r w:rsidRPr="00EB6A72">
              <w:rPr>
                <w:sz w:val="26"/>
                <w:szCs w:val="26"/>
              </w:rPr>
              <w:t>+ Trả lời: Hai chị em đã viết những điều về bố: “tính rất hiền, nói  rất to, ngủ rất nhanh, ghét nói dối, nấu ăn không ngon, yêu mẹ”.</w:t>
            </w:r>
          </w:p>
          <w:p w:rsidR="00785E8D" w:rsidRPr="00EB6A72" w:rsidRDefault="00785E8D" w:rsidP="00785E8D">
            <w:pPr>
              <w:spacing w:line="288" w:lineRule="auto"/>
              <w:jc w:val="both"/>
              <w:rPr>
                <w:sz w:val="26"/>
                <w:szCs w:val="26"/>
              </w:rPr>
            </w:pPr>
            <w:r w:rsidRPr="00EB6A72">
              <w:rPr>
                <w:sz w:val="26"/>
                <w:szCs w:val="26"/>
              </w:rPr>
              <w:t>+ Trả lời: Vì hai chị em quên không xóa dòng “Bố nấu ăn không ngon” trong tấm thiệp.</w:t>
            </w:r>
          </w:p>
          <w:p w:rsidR="00785E8D" w:rsidRPr="00EB6A72" w:rsidRDefault="00785E8D" w:rsidP="00785E8D">
            <w:pPr>
              <w:spacing w:line="288" w:lineRule="auto"/>
              <w:jc w:val="both"/>
              <w:rPr>
                <w:sz w:val="26"/>
                <w:szCs w:val="26"/>
              </w:rPr>
            </w:pPr>
            <w:r w:rsidRPr="00EB6A72">
              <w:rPr>
                <w:sz w:val="26"/>
                <w:szCs w:val="26"/>
              </w:rPr>
              <w:t>- HS lắng nghe.</w:t>
            </w:r>
          </w:p>
        </w:tc>
      </w:tr>
      <w:tr w:rsidR="00785E8D" w:rsidRPr="00EB6A72" w:rsidTr="004454EA">
        <w:tc>
          <w:tcPr>
            <w:tcW w:w="9738" w:type="dxa"/>
            <w:gridSpan w:val="2"/>
            <w:tcBorders>
              <w:top w:val="dashed" w:sz="4" w:space="0" w:color="auto"/>
              <w:bottom w:val="dashed" w:sz="4" w:space="0" w:color="auto"/>
            </w:tcBorders>
          </w:tcPr>
          <w:p w:rsidR="00785E8D" w:rsidRPr="00EB6A72" w:rsidRDefault="00785E8D" w:rsidP="00785E8D">
            <w:pPr>
              <w:spacing w:line="288" w:lineRule="auto"/>
              <w:jc w:val="both"/>
              <w:rPr>
                <w:b/>
                <w:bCs/>
                <w:iCs/>
                <w:sz w:val="26"/>
                <w:szCs w:val="26"/>
              </w:rPr>
            </w:pPr>
            <w:r w:rsidRPr="00EB6A72">
              <w:rPr>
                <w:b/>
                <w:bCs/>
                <w:iCs/>
                <w:sz w:val="26"/>
                <w:szCs w:val="26"/>
              </w:rPr>
              <w:t>2. Khám phá</w:t>
            </w:r>
            <w:r w:rsidRPr="00EB6A72">
              <w:rPr>
                <w:bCs/>
                <w:i/>
                <w:iCs/>
                <w:sz w:val="26"/>
                <w:szCs w:val="26"/>
              </w:rPr>
              <w:t>.</w:t>
            </w:r>
          </w:p>
          <w:p w:rsidR="00785E8D" w:rsidRPr="00EB6A72" w:rsidRDefault="00785E8D" w:rsidP="00785E8D">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785E8D" w:rsidRPr="00EB6A72" w:rsidRDefault="00785E8D" w:rsidP="00785E8D">
            <w:pPr>
              <w:spacing w:line="288" w:lineRule="auto"/>
              <w:ind w:firstLine="360"/>
              <w:jc w:val="both"/>
              <w:rPr>
                <w:sz w:val="26"/>
                <w:szCs w:val="26"/>
              </w:rPr>
            </w:pPr>
            <w:r w:rsidRPr="00EB6A72">
              <w:rPr>
                <w:sz w:val="26"/>
                <w:szCs w:val="26"/>
              </w:rPr>
              <w:t>+ Học sinh đọc đúng và rõ ràng bài thơ “Khi cả nhà bé tí”, biết nghỉ hơi ở chỗ ngắt nhịp thơ và giữa các dòng thơ.</w:t>
            </w:r>
          </w:p>
          <w:p w:rsidR="00785E8D" w:rsidRPr="00EB6A72" w:rsidRDefault="00785E8D" w:rsidP="00785E8D">
            <w:pPr>
              <w:spacing w:line="288" w:lineRule="auto"/>
              <w:ind w:firstLine="360"/>
              <w:jc w:val="both"/>
              <w:rPr>
                <w:sz w:val="26"/>
                <w:szCs w:val="26"/>
              </w:rPr>
            </w:pPr>
            <w:r w:rsidRPr="00EB6A72">
              <w:rPr>
                <w:sz w:val="26"/>
                <w:szCs w:val="26"/>
              </w:rPr>
              <w:t>+ Bước đầu biết thể hiện cảm xúc qua giọng đọc.</w:t>
            </w:r>
          </w:p>
          <w:p w:rsidR="00785E8D" w:rsidRPr="00EB6A72" w:rsidRDefault="00785E8D" w:rsidP="00785E8D">
            <w:pPr>
              <w:spacing w:line="288" w:lineRule="auto"/>
              <w:ind w:firstLine="360"/>
              <w:jc w:val="both"/>
              <w:rPr>
                <w:sz w:val="26"/>
                <w:szCs w:val="26"/>
              </w:rPr>
            </w:pPr>
            <w:r w:rsidRPr="00EB6A72">
              <w:rPr>
                <w:sz w:val="26"/>
                <w:szCs w:val="26"/>
              </w:rPr>
              <w:t>+ Nhận biết được tình cảm, suy nghĩ ngộ nghĩnh của bạn nhỏ về ông bà, bố mẹ khi còn bé.</w:t>
            </w:r>
          </w:p>
          <w:p w:rsidR="00785E8D" w:rsidRPr="00EB6A72" w:rsidRDefault="00785E8D" w:rsidP="00785E8D">
            <w:pPr>
              <w:spacing w:line="288" w:lineRule="auto"/>
              <w:ind w:firstLine="360"/>
              <w:jc w:val="both"/>
              <w:rPr>
                <w:sz w:val="26"/>
                <w:szCs w:val="26"/>
              </w:rPr>
            </w:pPr>
            <w:r w:rsidRPr="00EB6A72">
              <w:rPr>
                <w:sz w:val="26"/>
                <w:szCs w:val="26"/>
              </w:rPr>
              <w:t>+ Hiểu được tình cảm của bạn nhỏ với người thân trong gia đình thông qua từ ngữ, hình ảnh miêu tả cử chỉ, hành động, lời nói, suy nghĩ của nhân vật.</w:t>
            </w:r>
          </w:p>
          <w:p w:rsidR="00785E8D" w:rsidRPr="00EB6A72" w:rsidRDefault="00785E8D" w:rsidP="00785E8D">
            <w:pPr>
              <w:spacing w:line="288" w:lineRule="auto"/>
              <w:ind w:firstLine="360"/>
              <w:jc w:val="both"/>
              <w:rPr>
                <w:sz w:val="26"/>
                <w:szCs w:val="26"/>
              </w:rPr>
            </w:pPr>
            <w:r w:rsidRPr="00EB6A72">
              <w:rPr>
                <w:sz w:val="26"/>
                <w:szCs w:val="26"/>
              </w:rPr>
              <w:t>+ Phát triển năng lực ngôn ngữ.</w:t>
            </w:r>
          </w:p>
          <w:p w:rsidR="00785E8D" w:rsidRPr="00EB6A72" w:rsidRDefault="00785E8D" w:rsidP="00785E8D">
            <w:pPr>
              <w:spacing w:line="288" w:lineRule="auto"/>
              <w:jc w:val="both"/>
              <w:rPr>
                <w:bCs/>
                <w:iCs/>
                <w:sz w:val="26"/>
                <w:szCs w:val="26"/>
              </w:rPr>
            </w:pPr>
            <w:r w:rsidRPr="00EB6A72">
              <w:rPr>
                <w:b/>
                <w:bCs/>
                <w:iCs/>
                <w:sz w:val="26"/>
                <w:szCs w:val="26"/>
              </w:rPr>
              <w:t xml:space="preserve">- </w:t>
            </w:r>
            <w:r w:rsidRPr="00EB6A72">
              <w:rPr>
                <w:bCs/>
                <w:iCs/>
                <w:sz w:val="26"/>
                <w:szCs w:val="26"/>
              </w:rPr>
              <w:t>Cách tiến hành:</w:t>
            </w:r>
          </w:p>
        </w:tc>
      </w:tr>
      <w:tr w:rsidR="00785E8D" w:rsidRPr="00EB6A72" w:rsidTr="004454EA">
        <w:tc>
          <w:tcPr>
            <w:tcW w:w="5862" w:type="dxa"/>
            <w:tcBorders>
              <w:top w:val="dashed" w:sz="4" w:space="0" w:color="auto"/>
              <w:bottom w:val="dashed" w:sz="4" w:space="0" w:color="auto"/>
            </w:tcBorders>
          </w:tcPr>
          <w:p w:rsidR="00785E8D" w:rsidRPr="00C66A35" w:rsidRDefault="00785E8D" w:rsidP="00785E8D">
            <w:pPr>
              <w:jc w:val="both"/>
              <w:rPr>
                <w:b/>
                <w:bCs/>
                <w:sz w:val="26"/>
                <w:szCs w:val="26"/>
              </w:rPr>
            </w:pPr>
            <w:r w:rsidRPr="00C66A35">
              <w:rPr>
                <w:b/>
                <w:bCs/>
                <w:sz w:val="26"/>
                <w:szCs w:val="26"/>
              </w:rPr>
              <w:t>2.1. Hoạt động 1: Đọc văn bản.</w:t>
            </w:r>
          </w:p>
          <w:p w:rsidR="00785E8D" w:rsidRPr="00C66A35" w:rsidRDefault="00785E8D" w:rsidP="00785E8D">
            <w:pPr>
              <w:jc w:val="both"/>
              <w:rPr>
                <w:sz w:val="26"/>
                <w:szCs w:val="26"/>
              </w:rPr>
            </w:pPr>
            <w:r w:rsidRPr="00C66A35">
              <w:rPr>
                <w:sz w:val="26"/>
                <w:szCs w:val="26"/>
              </w:rPr>
              <w:t xml:space="preserve">- GV đọc mẫu: Đọc diễn cảm, nhấn giọng ở những từ ngữ giàu sức gợi tả, gợi cảm. </w:t>
            </w:r>
          </w:p>
          <w:p w:rsidR="00785E8D" w:rsidRPr="00C66A35" w:rsidRDefault="00785E8D" w:rsidP="00785E8D">
            <w:pPr>
              <w:jc w:val="both"/>
              <w:rPr>
                <w:sz w:val="26"/>
                <w:szCs w:val="26"/>
              </w:rPr>
            </w:pPr>
            <w:r w:rsidRPr="00C66A35">
              <w:rPr>
                <w:sz w:val="26"/>
                <w:szCs w:val="26"/>
              </w:rPr>
              <w:t xml:space="preserve">- GV HD đọc: Đọc trôi chảy toàn bài, ngắt </w:t>
            </w:r>
            <w:r w:rsidRPr="00EB6A72">
              <w:rPr>
                <w:sz w:val="26"/>
                <w:szCs w:val="26"/>
              </w:rPr>
              <w:t>nghỉ hơi ở chỗ ngắt nhịp thơ và giữa các dòng thơ</w:t>
            </w:r>
            <w:r w:rsidRPr="00C66A35">
              <w:rPr>
                <w:sz w:val="26"/>
                <w:szCs w:val="26"/>
              </w:rPr>
              <w:t>. Chú ý thể hiện cảm xúc qua giọng đọc.</w:t>
            </w:r>
          </w:p>
          <w:p w:rsidR="00785E8D" w:rsidRPr="00C66A35" w:rsidRDefault="00785E8D" w:rsidP="00785E8D">
            <w:pPr>
              <w:jc w:val="both"/>
              <w:rPr>
                <w:sz w:val="26"/>
                <w:szCs w:val="26"/>
              </w:rPr>
            </w:pPr>
            <w:r w:rsidRPr="00C66A35">
              <w:rPr>
                <w:sz w:val="26"/>
                <w:szCs w:val="26"/>
              </w:rPr>
              <w:lastRenderedPageBreak/>
              <w:t>- Gọi 1 HS đọc toàn bài.</w:t>
            </w:r>
          </w:p>
          <w:p w:rsidR="00785E8D" w:rsidRPr="00C66A35" w:rsidRDefault="00785E8D" w:rsidP="00785E8D">
            <w:pPr>
              <w:jc w:val="both"/>
              <w:rPr>
                <w:sz w:val="26"/>
                <w:szCs w:val="26"/>
              </w:rPr>
            </w:pPr>
            <w:r w:rsidRPr="00C66A35">
              <w:rPr>
                <w:sz w:val="26"/>
                <w:szCs w:val="26"/>
              </w:rPr>
              <w:t>- GV chia đoạn: Bài gồm 5 khổ thơ, mỗi đoạn là 1 khổ thơ.</w:t>
            </w:r>
          </w:p>
          <w:p w:rsidR="00785E8D" w:rsidRPr="00C66A35" w:rsidRDefault="00785E8D" w:rsidP="00785E8D">
            <w:pPr>
              <w:jc w:val="both"/>
              <w:rPr>
                <w:sz w:val="26"/>
                <w:szCs w:val="26"/>
              </w:rPr>
            </w:pPr>
            <w:r w:rsidRPr="00C66A35">
              <w:rPr>
                <w:sz w:val="26"/>
                <w:szCs w:val="26"/>
              </w:rPr>
              <w:t>- GV gọi HS đọc nối tiếp theo đoạn.</w:t>
            </w:r>
          </w:p>
          <w:p w:rsidR="00785E8D" w:rsidRPr="00C66A35" w:rsidRDefault="00785E8D" w:rsidP="00785E8D">
            <w:pPr>
              <w:jc w:val="both"/>
              <w:rPr>
                <w:sz w:val="26"/>
                <w:szCs w:val="26"/>
              </w:rPr>
            </w:pPr>
            <w:r w:rsidRPr="00C66A35">
              <w:rPr>
                <w:sz w:val="26"/>
                <w:szCs w:val="26"/>
              </w:rPr>
              <w:t xml:space="preserve">- Luyện đọc từ khó: </w:t>
            </w:r>
            <w:r w:rsidRPr="00C66A35">
              <w:rPr>
                <w:i/>
                <w:sz w:val="26"/>
                <w:szCs w:val="26"/>
              </w:rPr>
              <w:t>dọn dẹp, uống trà buổi sáng,…</w:t>
            </w:r>
          </w:p>
          <w:p w:rsidR="00785E8D" w:rsidRPr="00C66A35" w:rsidRDefault="00785E8D" w:rsidP="00785E8D">
            <w:pPr>
              <w:jc w:val="both"/>
              <w:rPr>
                <w:sz w:val="26"/>
                <w:szCs w:val="26"/>
              </w:rPr>
            </w:pPr>
            <w:r w:rsidRPr="00C66A35">
              <w:rPr>
                <w:sz w:val="26"/>
                <w:szCs w:val="26"/>
              </w:rPr>
              <w:t xml:space="preserve">- Luyện đọc câu dài: </w:t>
            </w:r>
          </w:p>
          <w:p w:rsidR="00785E8D" w:rsidRPr="00C66A35" w:rsidRDefault="00785E8D" w:rsidP="00785E8D">
            <w:pPr>
              <w:ind w:left="709"/>
              <w:jc w:val="both"/>
              <w:rPr>
                <w:i/>
                <w:sz w:val="26"/>
                <w:szCs w:val="26"/>
              </w:rPr>
            </w:pPr>
            <w:r w:rsidRPr="00C66A35">
              <w:rPr>
                <w:i/>
                <w:sz w:val="26"/>
                <w:szCs w:val="26"/>
              </w:rPr>
              <w:t>Khi con/ còn bé tí/</w:t>
            </w:r>
          </w:p>
          <w:p w:rsidR="00785E8D" w:rsidRPr="00C66A35" w:rsidRDefault="00785E8D" w:rsidP="00785E8D">
            <w:pPr>
              <w:ind w:left="709"/>
              <w:jc w:val="both"/>
              <w:rPr>
                <w:i/>
                <w:sz w:val="26"/>
                <w:szCs w:val="26"/>
              </w:rPr>
            </w:pPr>
            <w:r w:rsidRPr="00C66A35">
              <w:rPr>
                <w:i/>
                <w:sz w:val="26"/>
                <w:szCs w:val="26"/>
              </w:rPr>
              <w:t>Chẳng đọc sách,/ chơi cờ/</w:t>
            </w:r>
          </w:p>
          <w:p w:rsidR="00785E8D" w:rsidRPr="00C66A35" w:rsidRDefault="00785E8D" w:rsidP="00785E8D">
            <w:pPr>
              <w:ind w:left="709"/>
              <w:jc w:val="both"/>
              <w:rPr>
                <w:i/>
                <w:sz w:val="26"/>
                <w:szCs w:val="26"/>
              </w:rPr>
            </w:pPr>
            <w:r w:rsidRPr="00C66A35">
              <w:rPr>
                <w:i/>
                <w:sz w:val="26"/>
                <w:szCs w:val="26"/>
              </w:rPr>
              <w:t>Chẳng dọn dẹp,/ chữa đồ/</w:t>
            </w:r>
          </w:p>
          <w:p w:rsidR="00785E8D" w:rsidRPr="00C66A35" w:rsidRDefault="00785E8D" w:rsidP="00785E8D">
            <w:pPr>
              <w:ind w:left="709"/>
              <w:jc w:val="both"/>
              <w:rPr>
                <w:i/>
                <w:iCs/>
                <w:sz w:val="26"/>
                <w:szCs w:val="26"/>
              </w:rPr>
            </w:pPr>
            <w:r w:rsidRPr="00C66A35">
              <w:rPr>
                <w:i/>
                <w:sz w:val="26"/>
                <w:szCs w:val="26"/>
              </w:rPr>
              <w:t>Cả ngày / con đùa nghịch</w:t>
            </w:r>
            <w:r w:rsidRPr="00C66A35">
              <w:rPr>
                <w:sz w:val="26"/>
                <w:szCs w:val="26"/>
              </w:rPr>
              <w:t>.//</w:t>
            </w:r>
          </w:p>
          <w:p w:rsidR="00785E8D" w:rsidRPr="00C66A35" w:rsidRDefault="00785E8D" w:rsidP="00785E8D">
            <w:pPr>
              <w:jc w:val="both"/>
              <w:rPr>
                <w:sz w:val="26"/>
                <w:szCs w:val="26"/>
              </w:rPr>
            </w:pPr>
            <w:r w:rsidRPr="00C66A35">
              <w:rPr>
                <w:i/>
                <w:iCs/>
                <w:sz w:val="26"/>
                <w:szCs w:val="26"/>
              </w:rPr>
              <w:t xml:space="preserve">- </w:t>
            </w:r>
            <w:r w:rsidRPr="00C66A35">
              <w:rPr>
                <w:sz w:val="26"/>
                <w:szCs w:val="26"/>
              </w:rPr>
              <w:t>Luyện đọc đoạn: GV tổ chức cho HS luyện đọc đoạn theo nhóm 2.</w:t>
            </w:r>
          </w:p>
          <w:p w:rsidR="00785E8D" w:rsidRPr="00C66A35" w:rsidRDefault="00785E8D" w:rsidP="00785E8D">
            <w:pPr>
              <w:jc w:val="both"/>
              <w:rPr>
                <w:sz w:val="26"/>
                <w:szCs w:val="26"/>
              </w:rPr>
            </w:pPr>
            <w:r w:rsidRPr="00C66A35">
              <w:rPr>
                <w:sz w:val="26"/>
                <w:szCs w:val="26"/>
              </w:rPr>
              <w:t>- GV nhận xét các nhóm.</w:t>
            </w:r>
          </w:p>
          <w:p w:rsidR="00785E8D" w:rsidRPr="00C66A35" w:rsidRDefault="00785E8D" w:rsidP="00785E8D">
            <w:pPr>
              <w:jc w:val="both"/>
              <w:rPr>
                <w:b/>
                <w:bCs/>
                <w:sz w:val="26"/>
                <w:szCs w:val="26"/>
              </w:rPr>
            </w:pPr>
            <w:r w:rsidRPr="00C66A35">
              <w:rPr>
                <w:b/>
                <w:bCs/>
                <w:sz w:val="26"/>
                <w:szCs w:val="26"/>
              </w:rPr>
              <w:t>2.2. Hoạt động 2: Trả lời câu hỏi.</w:t>
            </w:r>
          </w:p>
          <w:p w:rsidR="00785E8D" w:rsidRPr="00C66A35" w:rsidRDefault="00785E8D" w:rsidP="00785E8D">
            <w:pPr>
              <w:jc w:val="both"/>
              <w:rPr>
                <w:sz w:val="26"/>
                <w:szCs w:val="26"/>
              </w:rPr>
            </w:pPr>
            <w:r w:rsidRPr="00C66A35">
              <w:rPr>
                <w:sz w:val="26"/>
                <w:szCs w:val="26"/>
              </w:rPr>
              <w:t xml:space="preserve">- GV gọi HS đọc và trả lời lần lượt 4 câu hỏi trong sgk. GV nhận xét, tuyên dương. </w:t>
            </w:r>
          </w:p>
          <w:p w:rsidR="00785E8D" w:rsidRPr="00C66A35" w:rsidRDefault="00785E8D" w:rsidP="00785E8D">
            <w:pPr>
              <w:jc w:val="both"/>
              <w:rPr>
                <w:sz w:val="26"/>
                <w:szCs w:val="26"/>
              </w:rPr>
            </w:pPr>
            <w:r w:rsidRPr="00C66A35">
              <w:rPr>
                <w:sz w:val="26"/>
                <w:szCs w:val="26"/>
              </w:rPr>
              <w:t>- GV hỗ trợ HS gặp khó khăn, lưu ý rèn cách trả lời đầy đủ câu.</w:t>
            </w:r>
          </w:p>
          <w:p w:rsidR="00785E8D" w:rsidRPr="00C66A35" w:rsidRDefault="00785E8D" w:rsidP="00785E8D">
            <w:pPr>
              <w:jc w:val="both"/>
              <w:rPr>
                <w:sz w:val="26"/>
                <w:szCs w:val="26"/>
              </w:rPr>
            </w:pPr>
            <w:r w:rsidRPr="00C66A35">
              <w:rPr>
                <w:sz w:val="26"/>
                <w:szCs w:val="26"/>
              </w:rPr>
              <w:t>+ Câu 1: Bạn nhỏ đã hỏi về những ai?</w:t>
            </w:r>
          </w:p>
          <w:p w:rsidR="00785E8D" w:rsidRPr="00C66A35" w:rsidRDefault="00785E8D" w:rsidP="00785E8D">
            <w:pPr>
              <w:jc w:val="both"/>
              <w:rPr>
                <w:sz w:val="26"/>
                <w:szCs w:val="26"/>
              </w:rPr>
            </w:pPr>
          </w:p>
          <w:p w:rsidR="00785E8D" w:rsidRPr="00C66A35" w:rsidRDefault="00785E8D" w:rsidP="00785E8D">
            <w:pPr>
              <w:jc w:val="both"/>
              <w:rPr>
                <w:sz w:val="26"/>
                <w:szCs w:val="26"/>
              </w:rPr>
            </w:pPr>
            <w:r w:rsidRPr="00C66A35">
              <w:rPr>
                <w:sz w:val="26"/>
                <w:szCs w:val="26"/>
              </w:rPr>
              <w:t>+ Câu 2: Bạn nhỏ thắc mắc điều gì?</w:t>
            </w:r>
          </w:p>
          <w:p w:rsidR="00785E8D" w:rsidRPr="00C66A35" w:rsidRDefault="00785E8D" w:rsidP="00785E8D">
            <w:pPr>
              <w:numPr>
                <w:ilvl w:val="0"/>
                <w:numId w:val="23"/>
              </w:numPr>
              <w:tabs>
                <w:tab w:val="left" w:pos="426"/>
              </w:tabs>
              <w:ind w:left="142"/>
              <w:contextualSpacing/>
              <w:jc w:val="both"/>
              <w:rPr>
                <w:sz w:val="26"/>
                <w:szCs w:val="26"/>
              </w:rPr>
            </w:pPr>
            <w:r w:rsidRPr="00C66A35">
              <w:rPr>
                <w:sz w:val="26"/>
                <w:szCs w:val="26"/>
              </w:rPr>
              <w:t>Bạn ấy thế nào khi còn bé?</w:t>
            </w:r>
          </w:p>
          <w:p w:rsidR="00785E8D" w:rsidRPr="00C66A35" w:rsidRDefault="00785E8D" w:rsidP="00785E8D">
            <w:pPr>
              <w:numPr>
                <w:ilvl w:val="0"/>
                <w:numId w:val="23"/>
              </w:numPr>
              <w:tabs>
                <w:tab w:val="left" w:pos="426"/>
              </w:tabs>
              <w:ind w:left="142"/>
              <w:contextualSpacing/>
              <w:jc w:val="both"/>
              <w:rPr>
                <w:sz w:val="26"/>
                <w:szCs w:val="26"/>
              </w:rPr>
            </w:pPr>
            <w:r w:rsidRPr="00C66A35">
              <w:rPr>
                <w:sz w:val="26"/>
                <w:szCs w:val="26"/>
              </w:rPr>
              <w:t>Mọi người như thế nào khi còn bé?</w:t>
            </w:r>
          </w:p>
          <w:p w:rsidR="00785E8D" w:rsidRPr="00C66A35" w:rsidRDefault="00785E8D" w:rsidP="00785E8D">
            <w:pPr>
              <w:numPr>
                <w:ilvl w:val="0"/>
                <w:numId w:val="23"/>
              </w:numPr>
              <w:tabs>
                <w:tab w:val="left" w:pos="426"/>
              </w:tabs>
              <w:ind w:left="142"/>
              <w:contextualSpacing/>
              <w:jc w:val="both"/>
              <w:rPr>
                <w:sz w:val="26"/>
                <w:szCs w:val="26"/>
              </w:rPr>
            </w:pPr>
            <w:r w:rsidRPr="00C66A35">
              <w:rPr>
                <w:sz w:val="26"/>
                <w:szCs w:val="26"/>
              </w:rPr>
              <w:t>Mọi người khi còn bé có giống bạn ấy không?</w:t>
            </w:r>
          </w:p>
          <w:p w:rsidR="00785E8D" w:rsidRPr="00C66A35" w:rsidRDefault="00785E8D" w:rsidP="00785E8D">
            <w:pPr>
              <w:jc w:val="both"/>
              <w:rPr>
                <w:sz w:val="26"/>
                <w:szCs w:val="26"/>
              </w:rPr>
            </w:pPr>
            <w:r w:rsidRPr="00C66A35">
              <w:rPr>
                <w:sz w:val="26"/>
                <w:szCs w:val="26"/>
              </w:rPr>
              <w:t>+ Câu 3: Hình ảnh của mỗi người trong gia đình hiện ra như thế nào trong suy nghĩ của bạn nhỏ?</w:t>
            </w: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r w:rsidRPr="00C66A35">
              <w:rPr>
                <w:sz w:val="26"/>
                <w:szCs w:val="26"/>
              </w:rPr>
              <w:t>+ Câu 4: Em thích hình  ảnh của ai nhất?</w:t>
            </w: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p>
          <w:p w:rsidR="00785E8D" w:rsidRPr="00C66A35" w:rsidRDefault="00785E8D" w:rsidP="00785E8D">
            <w:pPr>
              <w:jc w:val="both"/>
              <w:rPr>
                <w:sz w:val="26"/>
                <w:szCs w:val="26"/>
              </w:rPr>
            </w:pPr>
            <w:r w:rsidRPr="00C66A35">
              <w:rPr>
                <w:sz w:val="26"/>
                <w:szCs w:val="26"/>
              </w:rPr>
              <w:t>- GV mời HS nêu nội dung bài.</w:t>
            </w:r>
          </w:p>
          <w:p w:rsidR="00785E8D" w:rsidRPr="00C66A35" w:rsidRDefault="00785E8D" w:rsidP="00785E8D">
            <w:pPr>
              <w:jc w:val="both"/>
              <w:rPr>
                <w:sz w:val="26"/>
                <w:szCs w:val="26"/>
              </w:rPr>
            </w:pPr>
          </w:p>
          <w:p w:rsidR="00785E8D" w:rsidRPr="00C66A35" w:rsidRDefault="00785E8D" w:rsidP="00785E8D">
            <w:pPr>
              <w:spacing w:line="288" w:lineRule="auto"/>
              <w:jc w:val="both"/>
              <w:rPr>
                <w:b/>
                <w:i/>
                <w:sz w:val="26"/>
                <w:szCs w:val="26"/>
              </w:rPr>
            </w:pPr>
            <w:r w:rsidRPr="00C66A35">
              <w:rPr>
                <w:sz w:val="26"/>
                <w:szCs w:val="26"/>
              </w:rPr>
              <w:t xml:space="preserve">- GV Chốt: </w:t>
            </w:r>
            <w:r w:rsidRPr="00C66A35">
              <w:rPr>
                <w:b/>
                <w:i/>
                <w:sz w:val="26"/>
                <w:szCs w:val="26"/>
              </w:rPr>
              <w:t>Bài thơ cho biết được tình cảm của bạn nhỏ với người thân trong gia đình thông qua từ ngữ, hình ảnh miêu tả cử chỉ, hành động, lời nói, suy nghĩ của nhân vật.</w:t>
            </w:r>
          </w:p>
          <w:p w:rsidR="00785E8D" w:rsidRPr="00C66A35" w:rsidRDefault="00785E8D" w:rsidP="00785E8D">
            <w:pPr>
              <w:spacing w:line="288" w:lineRule="auto"/>
              <w:jc w:val="both"/>
              <w:rPr>
                <w:b/>
                <w:i/>
                <w:sz w:val="26"/>
                <w:szCs w:val="26"/>
              </w:rPr>
            </w:pPr>
            <w:r w:rsidRPr="00EB6A72">
              <w:rPr>
                <w:b/>
                <w:sz w:val="26"/>
                <w:szCs w:val="26"/>
              </w:rPr>
              <w:t xml:space="preserve">2.3. Hoạt động 3: Luyện đọc thuộc lòng (làm việc cá nhân, nhóm 2). </w:t>
            </w:r>
          </w:p>
          <w:p w:rsidR="00785E8D" w:rsidRPr="00EB6A72" w:rsidRDefault="00785E8D" w:rsidP="00785E8D">
            <w:pPr>
              <w:jc w:val="both"/>
              <w:rPr>
                <w:sz w:val="26"/>
                <w:szCs w:val="26"/>
              </w:rPr>
            </w:pPr>
            <w:r w:rsidRPr="00EB6A72">
              <w:rPr>
                <w:sz w:val="26"/>
                <w:szCs w:val="26"/>
              </w:rPr>
              <w:t>- GV hướng dẫn HS học thuộc khổ thơ các em yêu thích.</w:t>
            </w:r>
          </w:p>
          <w:p w:rsidR="00785E8D" w:rsidRPr="00EB6A72" w:rsidRDefault="00785E8D" w:rsidP="00785E8D">
            <w:pPr>
              <w:jc w:val="both"/>
              <w:rPr>
                <w:sz w:val="26"/>
                <w:szCs w:val="26"/>
              </w:rPr>
            </w:pPr>
            <w:r w:rsidRPr="00EB6A72">
              <w:rPr>
                <w:sz w:val="26"/>
                <w:szCs w:val="26"/>
              </w:rPr>
              <w:t>+ HS chọn những khổ thơ mình thích.</w:t>
            </w:r>
          </w:p>
          <w:p w:rsidR="00785E8D" w:rsidRPr="00EB6A72" w:rsidRDefault="00785E8D" w:rsidP="00785E8D">
            <w:pPr>
              <w:jc w:val="both"/>
              <w:rPr>
                <w:sz w:val="26"/>
                <w:szCs w:val="26"/>
              </w:rPr>
            </w:pPr>
            <w:r w:rsidRPr="00EB6A72">
              <w:rPr>
                <w:sz w:val="26"/>
                <w:szCs w:val="26"/>
              </w:rPr>
              <w:t>+ Học thuộc lòng từng khổ thơ.</w:t>
            </w:r>
          </w:p>
          <w:p w:rsidR="00785E8D" w:rsidRPr="00EB6A72" w:rsidRDefault="00785E8D" w:rsidP="00785E8D">
            <w:pPr>
              <w:jc w:val="both"/>
              <w:rPr>
                <w:sz w:val="26"/>
                <w:szCs w:val="26"/>
              </w:rPr>
            </w:pPr>
            <w:r w:rsidRPr="00EB6A72">
              <w:rPr>
                <w:sz w:val="26"/>
                <w:szCs w:val="26"/>
              </w:rPr>
              <w:t>- GV cho HS chọn 3 khổ thơ mình thích và đọc một lượt.</w:t>
            </w:r>
          </w:p>
          <w:p w:rsidR="00785E8D" w:rsidRPr="00EB6A72" w:rsidRDefault="00785E8D" w:rsidP="00785E8D">
            <w:pPr>
              <w:jc w:val="both"/>
              <w:rPr>
                <w:sz w:val="26"/>
                <w:szCs w:val="26"/>
              </w:rPr>
            </w:pPr>
            <w:r w:rsidRPr="00EB6A72">
              <w:rPr>
                <w:sz w:val="26"/>
                <w:szCs w:val="26"/>
              </w:rPr>
              <w:t>- GV cho HS luyện đọc theo cặp.</w:t>
            </w:r>
          </w:p>
          <w:p w:rsidR="00785E8D" w:rsidRPr="00EB6A72" w:rsidRDefault="00785E8D" w:rsidP="00785E8D">
            <w:pPr>
              <w:jc w:val="both"/>
              <w:rPr>
                <w:sz w:val="26"/>
                <w:szCs w:val="26"/>
              </w:rPr>
            </w:pPr>
            <w:r w:rsidRPr="00EB6A72">
              <w:rPr>
                <w:sz w:val="26"/>
                <w:szCs w:val="26"/>
              </w:rPr>
              <w:t>- GV cho HS luyện đọc nối tiếp.</w:t>
            </w:r>
          </w:p>
          <w:p w:rsidR="00785E8D" w:rsidRPr="00EB6A72" w:rsidRDefault="00785E8D" w:rsidP="00785E8D">
            <w:pPr>
              <w:jc w:val="both"/>
              <w:rPr>
                <w:sz w:val="26"/>
                <w:szCs w:val="26"/>
              </w:rPr>
            </w:pPr>
            <w:r w:rsidRPr="00EB6A72">
              <w:rPr>
                <w:sz w:val="26"/>
                <w:szCs w:val="26"/>
              </w:rPr>
              <w:t>- GV mời một số học sinh thi đọc thuộc lòng trước lớp.</w:t>
            </w:r>
          </w:p>
          <w:p w:rsidR="00785E8D" w:rsidRPr="00EB6A72" w:rsidRDefault="00785E8D" w:rsidP="00785E8D">
            <w:pPr>
              <w:jc w:val="both"/>
              <w:rPr>
                <w:sz w:val="26"/>
                <w:szCs w:val="26"/>
              </w:rPr>
            </w:pPr>
            <w:r w:rsidRPr="00EB6A72">
              <w:rPr>
                <w:sz w:val="26"/>
                <w:szCs w:val="26"/>
              </w:rPr>
              <w:t>- GV nhận xét, tuyên dương.</w:t>
            </w:r>
          </w:p>
        </w:tc>
        <w:tc>
          <w:tcPr>
            <w:tcW w:w="3876" w:type="dxa"/>
            <w:tcBorders>
              <w:top w:val="dashed" w:sz="4" w:space="0" w:color="auto"/>
              <w:bottom w:val="dashed" w:sz="4" w:space="0" w:color="auto"/>
            </w:tcBorders>
          </w:tcPr>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lắng nghe.</w:t>
            </w: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lắng nghe cách đọc.</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lastRenderedPageBreak/>
              <w:t>- 1 HS đọc toàn bài.</w:t>
            </w:r>
          </w:p>
          <w:p w:rsidR="00785E8D" w:rsidRPr="00EB6A72" w:rsidRDefault="00785E8D" w:rsidP="00785E8D">
            <w:pPr>
              <w:jc w:val="both"/>
              <w:rPr>
                <w:sz w:val="26"/>
                <w:szCs w:val="26"/>
              </w:rPr>
            </w:pPr>
            <w:r w:rsidRPr="00EB6A72">
              <w:rPr>
                <w:sz w:val="26"/>
                <w:szCs w:val="26"/>
              </w:rPr>
              <w:t>- HS quan sát</w:t>
            </w: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đọc nối tiếp theo đoạn.</w:t>
            </w:r>
          </w:p>
          <w:p w:rsidR="00785E8D" w:rsidRPr="00EB6A72" w:rsidRDefault="00785E8D" w:rsidP="00785E8D">
            <w:pPr>
              <w:jc w:val="both"/>
              <w:rPr>
                <w:sz w:val="26"/>
                <w:szCs w:val="26"/>
              </w:rPr>
            </w:pPr>
            <w:r w:rsidRPr="00EB6A72">
              <w:rPr>
                <w:sz w:val="26"/>
                <w:szCs w:val="26"/>
              </w:rPr>
              <w:t>- HS đọc từ khó.</w:t>
            </w: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- 2-3 HS đọc câu dài.</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luyện đọc theo nhóm 2.</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trả lời lần lượt các câu hỏi:</w:t>
            </w: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Bạn nhỏ hỏi về bà, ông, bố, mẹ.</w:t>
            </w:r>
          </w:p>
          <w:p w:rsidR="00785E8D" w:rsidRPr="00EB6A72" w:rsidRDefault="00785E8D" w:rsidP="00785E8D">
            <w:pPr>
              <w:jc w:val="both"/>
              <w:rPr>
                <w:sz w:val="26"/>
                <w:szCs w:val="26"/>
              </w:rPr>
            </w:pPr>
            <w:r w:rsidRPr="00EB6A72">
              <w:rPr>
                <w:sz w:val="26"/>
                <w:szCs w:val="26"/>
              </w:rPr>
              <w:t>+ Phương án b.</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xml:space="preserve">+ HS tự nêu theo suy nghĩ của mình. (Ví dụ: </w:t>
            </w:r>
          </w:p>
          <w:p w:rsidR="00785E8D" w:rsidRPr="00EB6A72" w:rsidRDefault="00785E8D" w:rsidP="00785E8D">
            <w:pPr>
              <w:numPr>
                <w:ilvl w:val="0"/>
                <w:numId w:val="24"/>
              </w:numPr>
              <w:tabs>
                <w:tab w:val="left" w:pos="234"/>
              </w:tabs>
              <w:ind w:left="0" w:firstLine="15"/>
              <w:contextualSpacing/>
              <w:jc w:val="both"/>
              <w:rPr>
                <w:sz w:val="26"/>
                <w:szCs w:val="26"/>
              </w:rPr>
            </w:pPr>
            <w:r w:rsidRPr="00EB6A72">
              <w:rPr>
                <w:sz w:val="26"/>
                <w:szCs w:val="26"/>
              </w:rPr>
              <w:t>Bà: Từ dáng hơi còng và việc chăm quét dọn nhà của bà hiện tại, trong suy nghĩ bạn nhỏ không biết ngày xưa bà có nghịch không, dáng có còng, có quét nhà dọn dẹp không?.</w:t>
            </w:r>
          </w:p>
          <w:p w:rsidR="00785E8D" w:rsidRPr="00EB6A72" w:rsidRDefault="00785E8D" w:rsidP="00785E8D">
            <w:pPr>
              <w:numPr>
                <w:ilvl w:val="0"/>
                <w:numId w:val="24"/>
              </w:numPr>
              <w:tabs>
                <w:tab w:val="left" w:pos="234"/>
              </w:tabs>
              <w:ind w:left="0" w:firstLine="15"/>
              <w:contextualSpacing/>
              <w:jc w:val="both"/>
              <w:rPr>
                <w:sz w:val="26"/>
                <w:szCs w:val="26"/>
              </w:rPr>
            </w:pPr>
            <w:r w:rsidRPr="00EB6A72">
              <w:rPr>
                <w:sz w:val="26"/>
                <w:szCs w:val="26"/>
              </w:rPr>
              <w:t>Ông: Từ dáng vẻ nghiêm nghị, chau mặt chơi cờ, uống trà buổi sáng của ông hiện tại, bạn nhỏ suy nghĩ và thắc mắc, khi còn bé tí ông có như vậy không?.</w:t>
            </w:r>
          </w:p>
          <w:p w:rsidR="00785E8D" w:rsidRPr="00EB6A72" w:rsidRDefault="00785E8D" w:rsidP="00785E8D">
            <w:pPr>
              <w:numPr>
                <w:ilvl w:val="0"/>
                <w:numId w:val="24"/>
              </w:numPr>
              <w:tabs>
                <w:tab w:val="left" w:pos="234"/>
              </w:tabs>
              <w:ind w:left="0" w:firstLine="15"/>
              <w:contextualSpacing/>
              <w:jc w:val="both"/>
              <w:rPr>
                <w:sz w:val="26"/>
                <w:szCs w:val="26"/>
              </w:rPr>
            </w:pPr>
            <w:r w:rsidRPr="00EB6A72">
              <w:rPr>
                <w:sz w:val="26"/>
                <w:szCs w:val="26"/>
              </w:rPr>
              <w:t>Bố: Từ những sở thích của bố bây giờ, như lái ô tô, sửa đồ, xem bóng đá, bạn nhỏ liên tưởng và thắc mắc, không biết khi còn bé tí bố có thích làm những việc như vậy không?.</w:t>
            </w:r>
          </w:p>
          <w:p w:rsidR="00785E8D" w:rsidRPr="00EB6A72" w:rsidRDefault="00785E8D" w:rsidP="00785E8D">
            <w:pPr>
              <w:numPr>
                <w:ilvl w:val="0"/>
                <w:numId w:val="24"/>
              </w:numPr>
              <w:tabs>
                <w:tab w:val="left" w:pos="234"/>
              </w:tabs>
              <w:ind w:left="0" w:firstLine="15"/>
              <w:contextualSpacing/>
              <w:jc w:val="both"/>
              <w:rPr>
                <w:sz w:val="26"/>
                <w:szCs w:val="26"/>
              </w:rPr>
            </w:pPr>
            <w:r w:rsidRPr="00EB6A72">
              <w:rPr>
                <w:sz w:val="26"/>
                <w:szCs w:val="26"/>
              </w:rPr>
              <w:t xml:space="preserve">Mẹ: Cũng  từ những việc làm yêu thích của mẹ hiện nay (cắm hoa, đi chợ, đọc sách), trong suy nghĩ của mình, bạn nhỏ  thắc mắc </w:t>
            </w:r>
            <w:r w:rsidRPr="00EB6A72">
              <w:rPr>
                <w:sz w:val="26"/>
                <w:szCs w:val="26"/>
              </w:rPr>
              <w:lastRenderedPageBreak/>
              <w:t>không biết khi  còn bé, mẹ có thích làm những việc như vậy không?.</w:t>
            </w:r>
          </w:p>
          <w:p w:rsidR="00785E8D" w:rsidRPr="00EB6A72" w:rsidRDefault="00785E8D" w:rsidP="00785E8D">
            <w:pPr>
              <w:jc w:val="both"/>
              <w:rPr>
                <w:sz w:val="26"/>
                <w:szCs w:val="26"/>
              </w:rPr>
            </w:pPr>
            <w:r w:rsidRPr="00EB6A72">
              <w:rPr>
                <w:sz w:val="26"/>
                <w:szCs w:val="26"/>
              </w:rPr>
              <w:t>+ HS tự nêu theo suy nghĩ của mình. (VD: Em  thích nhất hình ảnh của bà. Bà của bạn nhỏ trong bài thơ rất giống bà em: dáng cũng hơi còng, bà có tuổi nhưng vẫn hay làm, luôn dọn dẹp nhà cửa sạch sẽ,...)</w:t>
            </w:r>
          </w:p>
          <w:p w:rsidR="00785E8D" w:rsidRPr="00EB6A72" w:rsidRDefault="00785E8D" w:rsidP="00785E8D">
            <w:pPr>
              <w:jc w:val="both"/>
              <w:rPr>
                <w:sz w:val="26"/>
                <w:szCs w:val="26"/>
              </w:rPr>
            </w:pPr>
            <w:r w:rsidRPr="00EB6A72">
              <w:rPr>
                <w:sz w:val="26"/>
                <w:szCs w:val="26"/>
              </w:rPr>
              <w:t>- HS nêu theo hiểu biết của mình.</w:t>
            </w:r>
          </w:p>
          <w:p w:rsidR="00785E8D" w:rsidRPr="00EB6A72" w:rsidRDefault="00785E8D" w:rsidP="00785E8D">
            <w:pPr>
              <w:jc w:val="both"/>
              <w:rPr>
                <w:sz w:val="26"/>
                <w:szCs w:val="26"/>
              </w:rPr>
            </w:pPr>
            <w:r w:rsidRPr="00EB6A72">
              <w:rPr>
                <w:sz w:val="26"/>
                <w:szCs w:val="26"/>
              </w:rPr>
              <w:t>-2-3 HS nhắc lại</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r w:rsidRPr="00EB6A72">
              <w:rPr>
                <w:sz w:val="26"/>
                <w:szCs w:val="26"/>
              </w:rPr>
              <w:t>- HS lắng nghe.</w:t>
            </w: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785E8D" w:rsidRPr="00EB6A72" w:rsidRDefault="00785E8D" w:rsidP="00785E8D">
            <w:pPr>
              <w:jc w:val="both"/>
              <w:rPr>
                <w:sz w:val="26"/>
                <w:szCs w:val="26"/>
              </w:rPr>
            </w:pPr>
          </w:p>
          <w:p w:rsidR="004276B0" w:rsidRDefault="004276B0" w:rsidP="00785E8D">
            <w:pPr>
              <w:jc w:val="both"/>
              <w:rPr>
                <w:sz w:val="26"/>
                <w:szCs w:val="26"/>
              </w:rPr>
            </w:pPr>
          </w:p>
          <w:p w:rsidR="00785E8D" w:rsidRPr="00EB6A72" w:rsidRDefault="00785E8D" w:rsidP="00785E8D">
            <w:pPr>
              <w:jc w:val="both"/>
              <w:rPr>
                <w:sz w:val="26"/>
                <w:szCs w:val="26"/>
              </w:rPr>
            </w:pPr>
            <w:r w:rsidRPr="00EB6A72">
              <w:rPr>
                <w:sz w:val="26"/>
                <w:szCs w:val="26"/>
              </w:rPr>
              <w:t>- HS chọn 3 khổ thơ và đọc lần lượt.</w:t>
            </w:r>
          </w:p>
          <w:p w:rsidR="004276B0" w:rsidRDefault="004276B0" w:rsidP="00785E8D">
            <w:pPr>
              <w:jc w:val="both"/>
              <w:rPr>
                <w:sz w:val="26"/>
                <w:szCs w:val="26"/>
              </w:rPr>
            </w:pPr>
          </w:p>
          <w:p w:rsidR="004276B0" w:rsidRDefault="004276B0" w:rsidP="00785E8D">
            <w:pPr>
              <w:jc w:val="both"/>
              <w:rPr>
                <w:sz w:val="26"/>
                <w:szCs w:val="26"/>
              </w:rPr>
            </w:pPr>
          </w:p>
          <w:p w:rsidR="004276B0" w:rsidRDefault="004276B0" w:rsidP="00785E8D">
            <w:pPr>
              <w:jc w:val="both"/>
              <w:rPr>
                <w:sz w:val="26"/>
                <w:szCs w:val="26"/>
              </w:rPr>
            </w:pPr>
          </w:p>
          <w:p w:rsidR="004276B0" w:rsidRDefault="004276B0" w:rsidP="00785E8D">
            <w:pPr>
              <w:jc w:val="both"/>
              <w:rPr>
                <w:sz w:val="26"/>
                <w:szCs w:val="26"/>
              </w:rPr>
            </w:pPr>
          </w:p>
          <w:p w:rsidR="004276B0" w:rsidRDefault="004276B0" w:rsidP="00785E8D">
            <w:pPr>
              <w:jc w:val="both"/>
              <w:rPr>
                <w:sz w:val="26"/>
                <w:szCs w:val="26"/>
              </w:rPr>
            </w:pPr>
          </w:p>
          <w:p w:rsidR="00785E8D" w:rsidRPr="00EB6A72" w:rsidRDefault="00785E8D" w:rsidP="00785E8D">
            <w:pPr>
              <w:jc w:val="both"/>
              <w:rPr>
                <w:sz w:val="26"/>
                <w:szCs w:val="26"/>
              </w:rPr>
            </w:pPr>
            <w:r w:rsidRPr="00EB6A72">
              <w:rPr>
                <w:sz w:val="26"/>
                <w:szCs w:val="26"/>
              </w:rPr>
              <w:t>- HS luyện đọc theo cặp.</w:t>
            </w:r>
          </w:p>
          <w:p w:rsidR="00785E8D" w:rsidRPr="00EB6A72" w:rsidRDefault="00785E8D" w:rsidP="00785E8D">
            <w:pPr>
              <w:jc w:val="both"/>
              <w:rPr>
                <w:sz w:val="26"/>
                <w:szCs w:val="26"/>
              </w:rPr>
            </w:pPr>
            <w:r w:rsidRPr="00EB6A72">
              <w:rPr>
                <w:sz w:val="26"/>
                <w:szCs w:val="26"/>
              </w:rPr>
              <w:t>- HS luyện đọc nối tiếp.</w:t>
            </w:r>
          </w:p>
          <w:p w:rsidR="00785E8D" w:rsidRPr="00EB6A72" w:rsidRDefault="00785E8D" w:rsidP="00785E8D">
            <w:pPr>
              <w:jc w:val="both"/>
              <w:rPr>
                <w:sz w:val="26"/>
                <w:szCs w:val="26"/>
              </w:rPr>
            </w:pPr>
            <w:r w:rsidRPr="00EB6A72">
              <w:rPr>
                <w:sz w:val="26"/>
                <w:szCs w:val="26"/>
              </w:rPr>
              <w:t>- Một số HS thi đọc thuộc lòng trước lớp.</w:t>
            </w:r>
          </w:p>
        </w:tc>
      </w:tr>
      <w:tr w:rsidR="00785E8D" w:rsidRPr="00EB6A72" w:rsidTr="004454EA">
        <w:tc>
          <w:tcPr>
            <w:tcW w:w="9738" w:type="dxa"/>
            <w:gridSpan w:val="2"/>
            <w:tcBorders>
              <w:top w:val="dashed" w:sz="4" w:space="0" w:color="auto"/>
              <w:bottom w:val="dashed" w:sz="4" w:space="0" w:color="auto"/>
            </w:tcBorders>
          </w:tcPr>
          <w:p w:rsidR="00785E8D" w:rsidRPr="00EB6A72" w:rsidRDefault="00785E8D" w:rsidP="00785E8D">
            <w:pPr>
              <w:spacing w:line="288" w:lineRule="auto"/>
              <w:rPr>
                <w:b/>
                <w:sz w:val="26"/>
                <w:szCs w:val="26"/>
              </w:rPr>
            </w:pPr>
            <w:r w:rsidRPr="00EB6A72">
              <w:rPr>
                <w:b/>
                <w:sz w:val="26"/>
                <w:szCs w:val="26"/>
              </w:rPr>
              <w:lastRenderedPageBreak/>
              <w:t>3. Nói và nghe: Những người yêu thương</w:t>
            </w:r>
          </w:p>
          <w:p w:rsidR="00785E8D" w:rsidRPr="00EB6A72" w:rsidRDefault="00785E8D" w:rsidP="00785E8D">
            <w:pPr>
              <w:spacing w:line="288" w:lineRule="auto"/>
              <w:rPr>
                <w:sz w:val="26"/>
                <w:szCs w:val="26"/>
              </w:rPr>
            </w:pPr>
            <w:r w:rsidRPr="00EB6A72">
              <w:rPr>
                <w:sz w:val="26"/>
                <w:szCs w:val="26"/>
              </w:rPr>
              <w:t>- Mục tiêu:</w:t>
            </w:r>
          </w:p>
          <w:p w:rsidR="00785E8D" w:rsidRPr="00EB6A72" w:rsidRDefault="00785E8D" w:rsidP="00785E8D">
            <w:pPr>
              <w:spacing w:line="264" w:lineRule="auto"/>
              <w:jc w:val="both"/>
              <w:rPr>
                <w:sz w:val="26"/>
                <w:szCs w:val="26"/>
              </w:rPr>
            </w:pPr>
            <w:r w:rsidRPr="00EB6A72">
              <w:rPr>
                <w:sz w:val="26"/>
                <w:szCs w:val="26"/>
              </w:rPr>
              <w:t>+ Kể về những việc em thích làm cùng người thân.</w:t>
            </w:r>
          </w:p>
          <w:p w:rsidR="00785E8D" w:rsidRPr="00EB6A72" w:rsidRDefault="00785E8D" w:rsidP="00785E8D">
            <w:pPr>
              <w:spacing w:line="288" w:lineRule="auto"/>
              <w:jc w:val="both"/>
              <w:rPr>
                <w:sz w:val="26"/>
                <w:szCs w:val="26"/>
              </w:rPr>
            </w:pPr>
            <w:r w:rsidRPr="00EB6A72">
              <w:rPr>
                <w:sz w:val="26"/>
                <w:szCs w:val="26"/>
              </w:rPr>
              <w:t>+ Phát triển năng lực ngôn ngữ.</w:t>
            </w:r>
          </w:p>
          <w:p w:rsidR="00785E8D" w:rsidRPr="00EB6A72" w:rsidRDefault="00785E8D" w:rsidP="00785E8D">
            <w:pPr>
              <w:spacing w:line="288" w:lineRule="auto"/>
              <w:rPr>
                <w:sz w:val="26"/>
                <w:szCs w:val="26"/>
              </w:rPr>
            </w:pPr>
            <w:r w:rsidRPr="00EB6A72">
              <w:rPr>
                <w:sz w:val="26"/>
                <w:szCs w:val="26"/>
                <w:lang w:val="en-US"/>
              </w:rPr>
              <w:t>- Cách tiến hành:</w:t>
            </w:r>
          </w:p>
        </w:tc>
      </w:tr>
      <w:tr w:rsidR="00785E8D" w:rsidRPr="00EB6A72" w:rsidTr="004454EA">
        <w:tc>
          <w:tcPr>
            <w:tcW w:w="5862" w:type="dxa"/>
            <w:tcBorders>
              <w:top w:val="dashed" w:sz="4" w:space="0" w:color="auto"/>
              <w:bottom w:val="dashed" w:sz="4" w:space="0" w:color="auto"/>
            </w:tcBorders>
          </w:tcPr>
          <w:p w:rsidR="00785E8D" w:rsidRPr="00EB6A72" w:rsidRDefault="00785E8D" w:rsidP="00785E8D">
            <w:pPr>
              <w:spacing w:line="288" w:lineRule="auto"/>
              <w:jc w:val="both"/>
              <w:rPr>
                <w:b/>
                <w:sz w:val="26"/>
                <w:szCs w:val="26"/>
              </w:rPr>
            </w:pPr>
            <w:r w:rsidRPr="00EB6A72">
              <w:rPr>
                <w:b/>
                <w:sz w:val="26"/>
                <w:szCs w:val="26"/>
              </w:rPr>
              <w:t xml:space="preserve">3.1. Hoạt động 3: Đóng vai, hỏi – đáp về công việc yêu thích của những người thân trong gia  đình. </w:t>
            </w:r>
          </w:p>
          <w:p w:rsidR="00785E8D" w:rsidRPr="00EB6A72" w:rsidRDefault="00785E8D" w:rsidP="00785E8D">
            <w:pPr>
              <w:spacing w:line="288" w:lineRule="auto"/>
              <w:jc w:val="both"/>
              <w:rPr>
                <w:sz w:val="26"/>
                <w:szCs w:val="26"/>
              </w:rPr>
            </w:pPr>
            <w:r w:rsidRPr="00EB6A72">
              <w:rPr>
                <w:sz w:val="26"/>
                <w:szCs w:val="26"/>
              </w:rPr>
              <w:t>- GV gọi HS đọc chủ đề và yêu cầu nội dung.</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r w:rsidRPr="00EB6A72">
              <w:rPr>
                <w:sz w:val="26"/>
                <w:szCs w:val="26"/>
              </w:rPr>
              <w:lastRenderedPageBreak/>
              <w:t>- GV hướng dẫn, thực hiện mẫu (tranh 1): 2 HS lần lượt đóng vai cháu và người bạn; thực hiện hỏi – đáp.</w:t>
            </w:r>
          </w:p>
          <w:p w:rsidR="00785E8D" w:rsidRPr="00EB6A72" w:rsidRDefault="00785E8D" w:rsidP="00785E8D">
            <w:pPr>
              <w:spacing w:line="288" w:lineRule="auto"/>
              <w:jc w:val="both"/>
              <w:rPr>
                <w:sz w:val="26"/>
                <w:szCs w:val="26"/>
              </w:rPr>
            </w:pPr>
            <w:r w:rsidRPr="00EB6A72">
              <w:rPr>
                <w:sz w:val="26"/>
                <w:szCs w:val="26"/>
              </w:rPr>
              <w:t>Mẫu:</w:t>
            </w:r>
          </w:p>
          <w:p w:rsidR="00785E8D" w:rsidRPr="00EB6A72" w:rsidRDefault="00785E8D" w:rsidP="00785E8D">
            <w:pPr>
              <w:spacing w:line="288" w:lineRule="auto"/>
              <w:jc w:val="both"/>
              <w:rPr>
                <w:sz w:val="26"/>
                <w:szCs w:val="26"/>
              </w:rPr>
            </w:pPr>
            <w:r w:rsidRPr="00EB6A72">
              <w:rPr>
                <w:sz w:val="26"/>
                <w:szCs w:val="26"/>
              </w:rPr>
              <w:t>+ HS1: Hằng ngày, bà của bạn thích làm gì?</w:t>
            </w:r>
          </w:p>
          <w:p w:rsidR="00785E8D" w:rsidRPr="00EB6A72" w:rsidRDefault="00785E8D" w:rsidP="00785E8D">
            <w:pPr>
              <w:spacing w:line="288" w:lineRule="auto"/>
              <w:jc w:val="both"/>
              <w:rPr>
                <w:sz w:val="26"/>
                <w:szCs w:val="26"/>
              </w:rPr>
            </w:pPr>
            <w:r w:rsidRPr="00EB6A72">
              <w:rPr>
                <w:sz w:val="26"/>
                <w:szCs w:val="26"/>
              </w:rPr>
              <w:t>+ HS2: Bà tớ rất thích đọc báo. Bà thường đọc báo Sức khỏe và Đời sống.</w:t>
            </w:r>
          </w:p>
          <w:p w:rsidR="00785E8D" w:rsidRPr="00EB6A72" w:rsidRDefault="00785E8D" w:rsidP="00785E8D">
            <w:pPr>
              <w:spacing w:line="288" w:lineRule="auto"/>
              <w:jc w:val="both"/>
              <w:rPr>
                <w:i/>
                <w:sz w:val="26"/>
                <w:szCs w:val="26"/>
              </w:rPr>
            </w:pPr>
            <w:r w:rsidRPr="00EB6A72">
              <w:rPr>
                <w:sz w:val="26"/>
                <w:szCs w:val="26"/>
              </w:rPr>
              <w:t xml:space="preserve">- GV tổ chức cho HS làm việc nhóm 2  tương tự với các bức tranh còn lại: </w:t>
            </w:r>
            <w:r w:rsidRPr="00EB6A72">
              <w:rPr>
                <w:i/>
                <w:sz w:val="26"/>
                <w:szCs w:val="26"/>
              </w:rPr>
              <w:t xml:space="preserve">Đóng vai, hỏi – đáp về công việc yêu thích của những người thân trong gia  đình. </w:t>
            </w:r>
          </w:p>
          <w:p w:rsidR="00785E8D" w:rsidRPr="00EB6A72" w:rsidRDefault="00785E8D" w:rsidP="00785E8D">
            <w:pPr>
              <w:spacing w:line="288" w:lineRule="auto"/>
              <w:jc w:val="both"/>
              <w:rPr>
                <w:sz w:val="26"/>
                <w:szCs w:val="26"/>
              </w:rPr>
            </w:pPr>
            <w:r w:rsidRPr="00EB6A72">
              <w:rPr>
                <w:sz w:val="26"/>
                <w:szCs w:val="26"/>
              </w:rPr>
              <w:t>- Gọi HS trình bày trước lớp.</w:t>
            </w:r>
          </w:p>
          <w:p w:rsidR="00785E8D" w:rsidRPr="00EB6A72" w:rsidRDefault="00785E8D" w:rsidP="00785E8D">
            <w:pPr>
              <w:spacing w:line="288" w:lineRule="auto"/>
              <w:jc w:val="both"/>
              <w:rPr>
                <w:sz w:val="26"/>
                <w:szCs w:val="26"/>
              </w:rPr>
            </w:pPr>
            <w:r w:rsidRPr="00EB6A72">
              <w:rPr>
                <w:sz w:val="26"/>
                <w:szCs w:val="26"/>
              </w:rPr>
              <w:t>- GV nhận xét, tuyên dương.</w:t>
            </w:r>
          </w:p>
          <w:p w:rsidR="00785E8D" w:rsidRPr="00EB6A72" w:rsidRDefault="00785E8D" w:rsidP="00785E8D">
            <w:pPr>
              <w:spacing w:line="288" w:lineRule="auto"/>
              <w:jc w:val="both"/>
              <w:rPr>
                <w:b/>
                <w:sz w:val="26"/>
                <w:szCs w:val="26"/>
              </w:rPr>
            </w:pPr>
            <w:r w:rsidRPr="00EB6A72">
              <w:rPr>
                <w:b/>
                <w:sz w:val="26"/>
                <w:szCs w:val="26"/>
              </w:rPr>
              <w:t>3.2. Hoạt động 4: Kể về những việc em thích làm cùng người thân.</w:t>
            </w:r>
          </w:p>
          <w:p w:rsidR="00785E8D" w:rsidRPr="00EB6A72" w:rsidRDefault="00785E8D" w:rsidP="00785E8D">
            <w:pPr>
              <w:spacing w:line="288" w:lineRule="auto"/>
              <w:jc w:val="both"/>
              <w:rPr>
                <w:sz w:val="26"/>
                <w:szCs w:val="26"/>
              </w:rPr>
            </w:pPr>
            <w:r w:rsidRPr="00EB6A72">
              <w:rPr>
                <w:sz w:val="26"/>
                <w:szCs w:val="26"/>
              </w:rPr>
              <w:t>- GV gọi Hs đọc yêu cầu trước lớp.</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r w:rsidRPr="00EB6A72">
              <w:rPr>
                <w:sz w:val="26"/>
                <w:szCs w:val="26"/>
              </w:rPr>
              <w:t>- GV hướng dẫn HS dựa vào bài tập 1, kể theo gợi ý:</w:t>
            </w:r>
          </w:p>
          <w:p w:rsidR="00785E8D" w:rsidRPr="00EB6A72" w:rsidRDefault="00785E8D" w:rsidP="00785E8D">
            <w:pPr>
              <w:spacing w:line="288" w:lineRule="auto"/>
              <w:jc w:val="both"/>
              <w:rPr>
                <w:sz w:val="26"/>
                <w:szCs w:val="26"/>
              </w:rPr>
            </w:pPr>
            <w:r w:rsidRPr="00EB6A72">
              <w:rPr>
                <w:sz w:val="26"/>
                <w:szCs w:val="26"/>
              </w:rPr>
              <w:t>+ Việc em thích làm cùng người thân là việc gì?</w:t>
            </w:r>
          </w:p>
          <w:p w:rsidR="00785E8D" w:rsidRPr="00EB6A72" w:rsidRDefault="00785E8D" w:rsidP="00785E8D">
            <w:pPr>
              <w:spacing w:line="288" w:lineRule="auto"/>
              <w:jc w:val="both"/>
              <w:rPr>
                <w:sz w:val="26"/>
                <w:szCs w:val="26"/>
              </w:rPr>
            </w:pPr>
            <w:r w:rsidRPr="00EB6A72">
              <w:rPr>
                <w:sz w:val="26"/>
                <w:szCs w:val="26"/>
              </w:rPr>
              <w:t>+ Em làm việc đó với ai? Thường làm lúc nào/khi nào?</w:t>
            </w:r>
          </w:p>
          <w:p w:rsidR="00785E8D" w:rsidRPr="00EB6A72" w:rsidRDefault="00785E8D" w:rsidP="00785E8D">
            <w:pPr>
              <w:spacing w:line="288" w:lineRule="auto"/>
              <w:jc w:val="both"/>
              <w:rPr>
                <w:sz w:val="26"/>
                <w:szCs w:val="26"/>
              </w:rPr>
            </w:pPr>
            <w:r w:rsidRPr="00EB6A72">
              <w:rPr>
                <w:sz w:val="26"/>
                <w:szCs w:val="26"/>
              </w:rPr>
              <w:t>+ Việc đó diễn ra như thế nào?</w:t>
            </w:r>
          </w:p>
          <w:p w:rsidR="00785E8D" w:rsidRPr="00EB6A72" w:rsidRDefault="00785E8D" w:rsidP="00785E8D">
            <w:pPr>
              <w:spacing w:line="288" w:lineRule="auto"/>
              <w:jc w:val="both"/>
              <w:rPr>
                <w:sz w:val="26"/>
                <w:szCs w:val="26"/>
              </w:rPr>
            </w:pPr>
            <w:r w:rsidRPr="00EB6A72">
              <w:rPr>
                <w:sz w:val="26"/>
                <w:szCs w:val="26"/>
              </w:rPr>
              <w:t>+ Nêu suy nghĩ của em khi được làm việc cùng người thân.</w:t>
            </w:r>
          </w:p>
          <w:p w:rsidR="00785E8D" w:rsidRPr="00EB6A72" w:rsidRDefault="00785E8D" w:rsidP="00785E8D">
            <w:pPr>
              <w:spacing w:line="288" w:lineRule="auto"/>
              <w:jc w:val="both"/>
              <w:rPr>
                <w:sz w:val="26"/>
                <w:szCs w:val="26"/>
              </w:rPr>
            </w:pPr>
            <w:r w:rsidRPr="00EB6A72">
              <w:rPr>
                <w:sz w:val="26"/>
                <w:szCs w:val="26"/>
              </w:rPr>
              <w:t>- GV cho HS làm việc nhóm 2: Các nhóm đọc thầm gợi ý và suy nghĩ về những việc mình thích làm cùng người thân.</w:t>
            </w:r>
          </w:p>
          <w:p w:rsidR="00785E8D" w:rsidRPr="00EB6A72" w:rsidRDefault="00785E8D" w:rsidP="00785E8D">
            <w:pPr>
              <w:spacing w:line="288" w:lineRule="auto"/>
              <w:jc w:val="both"/>
              <w:rPr>
                <w:sz w:val="26"/>
                <w:szCs w:val="26"/>
              </w:rPr>
            </w:pPr>
            <w:r w:rsidRPr="00EB6A72">
              <w:rPr>
                <w:sz w:val="26"/>
                <w:szCs w:val="26"/>
              </w:rPr>
              <w:t>- Mời một số HS trình bày.</w:t>
            </w:r>
          </w:p>
          <w:p w:rsidR="00785E8D" w:rsidRPr="00EB6A72" w:rsidRDefault="00785E8D" w:rsidP="00785E8D">
            <w:pPr>
              <w:spacing w:line="288" w:lineRule="auto"/>
              <w:jc w:val="both"/>
              <w:rPr>
                <w:sz w:val="26"/>
                <w:szCs w:val="26"/>
              </w:rPr>
            </w:pPr>
            <w:r w:rsidRPr="00EB6A72">
              <w:rPr>
                <w:sz w:val="26"/>
                <w:szCs w:val="26"/>
              </w:rPr>
              <w:t>- GV nhận xét, tuyên dương.</w:t>
            </w:r>
          </w:p>
        </w:tc>
        <w:tc>
          <w:tcPr>
            <w:tcW w:w="3876" w:type="dxa"/>
            <w:tcBorders>
              <w:top w:val="dashed" w:sz="4" w:space="0" w:color="auto"/>
              <w:bottom w:val="dashed" w:sz="4" w:space="0" w:color="auto"/>
            </w:tcBorders>
          </w:tcPr>
          <w:p w:rsidR="00785E8D" w:rsidRPr="00EB6A72" w:rsidRDefault="00785E8D" w:rsidP="00785E8D">
            <w:pPr>
              <w:spacing w:line="288" w:lineRule="auto"/>
              <w:rPr>
                <w:sz w:val="26"/>
                <w:szCs w:val="26"/>
              </w:rPr>
            </w:pPr>
          </w:p>
          <w:p w:rsidR="00785E8D" w:rsidRPr="00EB6A72" w:rsidRDefault="00785E8D" w:rsidP="00785E8D">
            <w:pPr>
              <w:spacing w:line="288" w:lineRule="auto"/>
              <w:rPr>
                <w:sz w:val="26"/>
                <w:szCs w:val="26"/>
              </w:rPr>
            </w:pPr>
          </w:p>
          <w:p w:rsidR="00785E8D" w:rsidRPr="00EB6A72" w:rsidRDefault="00785E8D" w:rsidP="00785E8D">
            <w:pPr>
              <w:spacing w:line="288" w:lineRule="auto"/>
              <w:rPr>
                <w:sz w:val="26"/>
                <w:szCs w:val="26"/>
              </w:rPr>
            </w:pPr>
            <w:r w:rsidRPr="00EB6A72">
              <w:rPr>
                <w:sz w:val="26"/>
                <w:szCs w:val="26"/>
              </w:rPr>
              <w:t>- 1 HS đọc to chủ đề: Mùa hè của em</w:t>
            </w:r>
          </w:p>
          <w:p w:rsidR="00785E8D" w:rsidRPr="00EB6A72" w:rsidRDefault="00785E8D" w:rsidP="00785E8D">
            <w:pPr>
              <w:spacing w:line="288" w:lineRule="auto"/>
              <w:jc w:val="both"/>
              <w:rPr>
                <w:i/>
                <w:sz w:val="26"/>
                <w:szCs w:val="26"/>
              </w:rPr>
            </w:pPr>
            <w:r w:rsidRPr="00EB6A72">
              <w:rPr>
                <w:sz w:val="26"/>
                <w:szCs w:val="26"/>
              </w:rPr>
              <w:t xml:space="preserve">+ Yêu cầu: </w:t>
            </w:r>
            <w:r w:rsidRPr="00EB6A72">
              <w:rPr>
                <w:i/>
                <w:sz w:val="26"/>
                <w:szCs w:val="26"/>
              </w:rPr>
              <w:t xml:space="preserve">Đóng vai, hỏi – đáp về công việc yêu thích của những người thân trong gia  đình. </w:t>
            </w:r>
          </w:p>
          <w:p w:rsidR="00785E8D" w:rsidRPr="00EB6A72" w:rsidRDefault="00785E8D" w:rsidP="00785E8D">
            <w:pPr>
              <w:spacing w:line="288" w:lineRule="auto"/>
              <w:jc w:val="both"/>
              <w:rPr>
                <w:sz w:val="26"/>
                <w:szCs w:val="26"/>
              </w:rPr>
            </w:pPr>
            <w:r w:rsidRPr="00EB6A72">
              <w:rPr>
                <w:sz w:val="26"/>
                <w:szCs w:val="26"/>
              </w:rPr>
              <w:t xml:space="preserve">- 2 HS thực hiện theo hướng dẫn </w:t>
            </w:r>
            <w:r w:rsidRPr="00EB6A72">
              <w:rPr>
                <w:sz w:val="26"/>
                <w:szCs w:val="26"/>
              </w:rPr>
              <w:lastRenderedPageBreak/>
              <w:t>của GV. Sau đó đổi vai HS khác trình bày.</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r w:rsidRPr="00EB6A72">
              <w:rPr>
                <w:sz w:val="26"/>
                <w:szCs w:val="26"/>
              </w:rPr>
              <w:t xml:space="preserve">- HS sinh hoạt nhóm và thực hiện đóng vai, hỏi – đáp về công việc yêu thích của những người thân trong gia  đình. </w:t>
            </w:r>
          </w:p>
          <w:p w:rsidR="00785E8D" w:rsidRPr="00EB6A72" w:rsidRDefault="00785E8D" w:rsidP="00785E8D">
            <w:pPr>
              <w:spacing w:line="288" w:lineRule="auto"/>
              <w:jc w:val="both"/>
              <w:rPr>
                <w:sz w:val="26"/>
                <w:szCs w:val="26"/>
              </w:rPr>
            </w:pPr>
            <w:r w:rsidRPr="00EB6A72">
              <w:rPr>
                <w:sz w:val="26"/>
                <w:szCs w:val="26"/>
              </w:rPr>
              <w:t>- HS thực hiện.</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i/>
                <w:sz w:val="26"/>
                <w:szCs w:val="26"/>
              </w:rPr>
            </w:pPr>
            <w:r w:rsidRPr="00EB6A72">
              <w:rPr>
                <w:sz w:val="26"/>
                <w:szCs w:val="26"/>
              </w:rPr>
              <w:t xml:space="preserve">- 1 HS đọc yêu cầu: </w:t>
            </w:r>
            <w:r w:rsidRPr="00EB6A72">
              <w:rPr>
                <w:i/>
                <w:sz w:val="26"/>
                <w:szCs w:val="26"/>
              </w:rPr>
              <w:t>Kể về những việc em thích làm cùng người thân.</w:t>
            </w:r>
          </w:p>
          <w:p w:rsidR="00785E8D" w:rsidRPr="00EB6A72" w:rsidRDefault="00785E8D" w:rsidP="00785E8D">
            <w:pPr>
              <w:spacing w:line="288" w:lineRule="auto"/>
              <w:jc w:val="both"/>
              <w:rPr>
                <w:sz w:val="26"/>
                <w:szCs w:val="26"/>
              </w:rPr>
            </w:pPr>
            <w:r w:rsidRPr="00EB6A72">
              <w:rPr>
                <w:sz w:val="26"/>
                <w:szCs w:val="26"/>
              </w:rPr>
              <w:t>- HS thực hiện theo hướng dẫn của GV.</w:t>
            </w: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p>
          <w:p w:rsidR="00785E8D" w:rsidRPr="00EB6A72" w:rsidRDefault="00785E8D" w:rsidP="00785E8D">
            <w:pPr>
              <w:spacing w:line="288" w:lineRule="auto"/>
              <w:jc w:val="both"/>
              <w:rPr>
                <w:sz w:val="26"/>
                <w:szCs w:val="26"/>
              </w:rPr>
            </w:pPr>
            <w:r w:rsidRPr="00EB6A72">
              <w:rPr>
                <w:sz w:val="26"/>
                <w:szCs w:val="26"/>
              </w:rPr>
              <w:t>- HS sinh hoạt nhóm và thực hiện nói về những công việc thích làm cùng người thân.</w:t>
            </w:r>
          </w:p>
          <w:p w:rsidR="00785E8D" w:rsidRPr="00EB6A72" w:rsidRDefault="00C6632F" w:rsidP="00785E8D">
            <w:pPr>
              <w:spacing w:line="288" w:lineRule="auto"/>
              <w:jc w:val="both"/>
              <w:rPr>
                <w:sz w:val="26"/>
                <w:szCs w:val="26"/>
              </w:rPr>
            </w:pPr>
            <w:r>
              <w:rPr>
                <w:sz w:val="26"/>
                <w:szCs w:val="26"/>
              </w:rPr>
              <w:t>- HS thực hiện kể trước lớp.</w:t>
            </w:r>
          </w:p>
        </w:tc>
      </w:tr>
      <w:tr w:rsidR="00785E8D" w:rsidRPr="00EB6A72" w:rsidTr="004454EA">
        <w:tc>
          <w:tcPr>
            <w:tcW w:w="9738" w:type="dxa"/>
            <w:gridSpan w:val="2"/>
            <w:tcBorders>
              <w:top w:val="dashed" w:sz="4" w:space="0" w:color="auto"/>
              <w:bottom w:val="dashed" w:sz="4" w:space="0" w:color="auto"/>
            </w:tcBorders>
          </w:tcPr>
          <w:p w:rsidR="00785E8D" w:rsidRPr="00EB6A72" w:rsidRDefault="00785E8D" w:rsidP="00785E8D">
            <w:pPr>
              <w:spacing w:line="288" w:lineRule="auto"/>
              <w:jc w:val="both"/>
              <w:rPr>
                <w:b/>
                <w:sz w:val="26"/>
                <w:szCs w:val="26"/>
              </w:rPr>
            </w:pPr>
            <w:r w:rsidRPr="00EB6A72">
              <w:rPr>
                <w:b/>
                <w:sz w:val="26"/>
                <w:szCs w:val="26"/>
              </w:rPr>
              <w:lastRenderedPageBreak/>
              <w:t>4. Vận dụng.</w:t>
            </w:r>
          </w:p>
          <w:p w:rsidR="00785E8D" w:rsidRPr="00EB6A72" w:rsidRDefault="00785E8D" w:rsidP="00785E8D">
            <w:pPr>
              <w:spacing w:line="288" w:lineRule="auto"/>
              <w:rPr>
                <w:sz w:val="26"/>
                <w:szCs w:val="26"/>
              </w:rPr>
            </w:pPr>
            <w:r w:rsidRPr="00EB6A72">
              <w:rPr>
                <w:sz w:val="26"/>
                <w:szCs w:val="26"/>
              </w:rPr>
              <w:t>- Mục tiêu:</w:t>
            </w:r>
          </w:p>
          <w:p w:rsidR="00785E8D" w:rsidRPr="00EB6A72" w:rsidRDefault="00785E8D" w:rsidP="00785E8D">
            <w:pPr>
              <w:spacing w:line="264" w:lineRule="auto"/>
              <w:jc w:val="both"/>
              <w:rPr>
                <w:sz w:val="26"/>
                <w:szCs w:val="26"/>
              </w:rPr>
            </w:pPr>
            <w:r w:rsidRPr="00EB6A72">
              <w:rPr>
                <w:sz w:val="26"/>
                <w:szCs w:val="26"/>
              </w:rPr>
              <w:t>+ Củng cố những kiến thức đã học trong tiết học để học sinh khắc sâu nội dung.</w:t>
            </w:r>
          </w:p>
          <w:p w:rsidR="00785E8D" w:rsidRPr="00EB6A72" w:rsidRDefault="00785E8D" w:rsidP="00785E8D">
            <w:pPr>
              <w:spacing w:line="264" w:lineRule="auto"/>
              <w:jc w:val="both"/>
              <w:rPr>
                <w:sz w:val="26"/>
                <w:szCs w:val="26"/>
              </w:rPr>
            </w:pPr>
            <w:r w:rsidRPr="00EB6A72">
              <w:rPr>
                <w:sz w:val="26"/>
                <w:szCs w:val="26"/>
              </w:rPr>
              <w:t>+ Vận dụng kiến thức đã học vào thực tiễn.</w:t>
            </w:r>
          </w:p>
          <w:p w:rsidR="00785E8D" w:rsidRPr="00EB6A72" w:rsidRDefault="00785E8D" w:rsidP="00785E8D">
            <w:pPr>
              <w:spacing w:line="264" w:lineRule="auto"/>
              <w:jc w:val="both"/>
              <w:rPr>
                <w:sz w:val="26"/>
                <w:szCs w:val="26"/>
              </w:rPr>
            </w:pPr>
            <w:r w:rsidRPr="00EB6A72">
              <w:rPr>
                <w:sz w:val="26"/>
                <w:szCs w:val="26"/>
              </w:rPr>
              <w:t>+ Tạo không khí vui vẻ, hào hứng, lưu luyến sau khi học sinh bài học.</w:t>
            </w:r>
          </w:p>
          <w:p w:rsidR="00785E8D" w:rsidRPr="00EB6A72" w:rsidRDefault="00785E8D" w:rsidP="00785E8D">
            <w:pPr>
              <w:spacing w:line="288" w:lineRule="auto"/>
              <w:jc w:val="both"/>
              <w:rPr>
                <w:sz w:val="26"/>
                <w:szCs w:val="26"/>
              </w:rPr>
            </w:pPr>
            <w:r w:rsidRPr="00EB6A72">
              <w:rPr>
                <w:sz w:val="26"/>
                <w:szCs w:val="26"/>
              </w:rPr>
              <w:t>+ Phát triển năng lực ngôn ngữ.</w:t>
            </w:r>
          </w:p>
          <w:p w:rsidR="00785E8D" w:rsidRPr="00EB6A72" w:rsidRDefault="00785E8D" w:rsidP="00785E8D">
            <w:pPr>
              <w:spacing w:line="288" w:lineRule="auto"/>
              <w:rPr>
                <w:sz w:val="26"/>
                <w:szCs w:val="26"/>
              </w:rPr>
            </w:pPr>
            <w:r w:rsidRPr="00EB6A72">
              <w:rPr>
                <w:sz w:val="26"/>
                <w:szCs w:val="26"/>
                <w:lang w:val="en-US"/>
              </w:rPr>
              <w:t>- Cách tiến hành:</w:t>
            </w:r>
          </w:p>
        </w:tc>
      </w:tr>
      <w:tr w:rsidR="00785E8D" w:rsidRPr="00EB6A72" w:rsidTr="004454EA">
        <w:tc>
          <w:tcPr>
            <w:tcW w:w="5862" w:type="dxa"/>
            <w:tcBorders>
              <w:top w:val="dashed" w:sz="4" w:space="0" w:color="auto"/>
              <w:bottom w:val="dashed" w:sz="4" w:space="0" w:color="auto"/>
            </w:tcBorders>
          </w:tcPr>
          <w:p w:rsidR="00785E8D" w:rsidRPr="00EB6A72" w:rsidRDefault="00785E8D" w:rsidP="00785E8D">
            <w:pPr>
              <w:spacing w:line="288" w:lineRule="auto"/>
              <w:jc w:val="both"/>
              <w:rPr>
                <w:sz w:val="26"/>
                <w:szCs w:val="26"/>
              </w:rPr>
            </w:pPr>
            <w:r w:rsidRPr="00EB6A72">
              <w:rPr>
                <w:sz w:val="26"/>
                <w:szCs w:val="26"/>
              </w:rPr>
              <w:t>- GV trao đổi những về những hoạt động HS yêu thích trong bài</w:t>
            </w:r>
          </w:p>
          <w:p w:rsidR="00785E8D" w:rsidRPr="00EB6A72" w:rsidRDefault="00785E8D" w:rsidP="00785E8D">
            <w:pPr>
              <w:spacing w:line="288" w:lineRule="auto"/>
              <w:jc w:val="both"/>
              <w:rPr>
                <w:sz w:val="26"/>
                <w:szCs w:val="26"/>
              </w:rPr>
            </w:pPr>
            <w:r w:rsidRPr="00EB6A72">
              <w:rPr>
                <w:sz w:val="26"/>
                <w:szCs w:val="26"/>
              </w:rPr>
              <w:t>- GV giao nhiệm vụ HS về nhà đọc bài thơ “Khi cả nhà bé tí” cho người thân nghe  và hỏi về những công việc yêu thích của người thân khi còn bé.</w:t>
            </w:r>
          </w:p>
          <w:p w:rsidR="00785E8D" w:rsidRPr="00EB6A72" w:rsidRDefault="00785E8D" w:rsidP="00785E8D">
            <w:pPr>
              <w:spacing w:line="288" w:lineRule="auto"/>
              <w:jc w:val="both"/>
              <w:rPr>
                <w:sz w:val="26"/>
                <w:szCs w:val="26"/>
              </w:rPr>
            </w:pPr>
            <w:r w:rsidRPr="00EB6A72">
              <w:rPr>
                <w:sz w:val="26"/>
                <w:szCs w:val="26"/>
              </w:rPr>
              <w:lastRenderedPageBreak/>
              <w:t>- Nhận xét, đánh giá tiết dạy.</w:t>
            </w:r>
          </w:p>
        </w:tc>
        <w:tc>
          <w:tcPr>
            <w:tcW w:w="3876" w:type="dxa"/>
            <w:tcBorders>
              <w:top w:val="dashed" w:sz="4" w:space="0" w:color="auto"/>
              <w:bottom w:val="dashed" w:sz="4" w:space="0" w:color="auto"/>
            </w:tcBorders>
          </w:tcPr>
          <w:p w:rsidR="00785E8D" w:rsidRPr="00EB6A72" w:rsidRDefault="00785E8D" w:rsidP="00785E8D">
            <w:pPr>
              <w:spacing w:line="288" w:lineRule="auto"/>
              <w:jc w:val="both"/>
              <w:rPr>
                <w:sz w:val="26"/>
                <w:szCs w:val="26"/>
              </w:rPr>
            </w:pPr>
            <w:r w:rsidRPr="00EB6A72">
              <w:rPr>
                <w:sz w:val="26"/>
                <w:szCs w:val="26"/>
              </w:rPr>
              <w:lastRenderedPageBreak/>
              <w:t>- HS trả lời theo ý thích của mình.</w:t>
            </w:r>
          </w:p>
          <w:p w:rsidR="00785E8D" w:rsidRPr="00EB6A72" w:rsidRDefault="00785E8D" w:rsidP="00785E8D">
            <w:pPr>
              <w:spacing w:line="288" w:lineRule="auto"/>
              <w:jc w:val="both"/>
              <w:rPr>
                <w:sz w:val="26"/>
                <w:szCs w:val="26"/>
              </w:rPr>
            </w:pPr>
            <w:r w:rsidRPr="00EB6A72">
              <w:rPr>
                <w:sz w:val="26"/>
                <w:szCs w:val="26"/>
              </w:rPr>
              <w:t>- HS lắng nghe, về nhà thực hiện.</w:t>
            </w:r>
          </w:p>
          <w:p w:rsidR="00785E8D" w:rsidRPr="00EB6A72" w:rsidRDefault="00785E8D" w:rsidP="00785E8D">
            <w:pPr>
              <w:spacing w:line="288" w:lineRule="auto"/>
              <w:rPr>
                <w:sz w:val="26"/>
                <w:szCs w:val="26"/>
              </w:rPr>
            </w:pPr>
          </w:p>
        </w:tc>
      </w:tr>
    </w:tbl>
    <w:p w:rsidR="006534FF" w:rsidRDefault="006534FF" w:rsidP="006534FF">
      <w:pPr>
        <w:jc w:val="center"/>
        <w:rPr>
          <w:b/>
          <w:sz w:val="26"/>
          <w:szCs w:val="26"/>
        </w:rPr>
      </w:pPr>
    </w:p>
    <w:p w:rsidR="00B7718C" w:rsidRPr="00A31D40" w:rsidRDefault="00B7718C" w:rsidP="00B7718C">
      <w:pPr>
        <w:spacing w:line="288" w:lineRule="auto"/>
        <w:ind w:left="720" w:hanging="720"/>
        <w:jc w:val="center"/>
        <w:rPr>
          <w:b/>
          <w:bCs/>
          <w:sz w:val="26"/>
          <w:szCs w:val="26"/>
          <w:u w:val="single"/>
        </w:rPr>
      </w:pPr>
      <w:r w:rsidRPr="00A31D40">
        <w:rPr>
          <w:b/>
          <w:bCs/>
          <w:sz w:val="26"/>
          <w:szCs w:val="26"/>
          <w:u w:val="single"/>
        </w:rPr>
        <w:t>TOÁN</w:t>
      </w:r>
    </w:p>
    <w:p w:rsidR="00B7718C" w:rsidRPr="00A31D40" w:rsidRDefault="00B7718C" w:rsidP="00B7718C">
      <w:pPr>
        <w:spacing w:line="288" w:lineRule="auto"/>
        <w:ind w:left="720" w:hanging="720"/>
        <w:jc w:val="center"/>
        <w:rPr>
          <w:b/>
          <w:bCs/>
          <w:sz w:val="26"/>
          <w:szCs w:val="26"/>
          <w:u w:val="single"/>
        </w:rPr>
      </w:pPr>
      <w:r w:rsidRPr="00A31D40">
        <w:rPr>
          <w:b/>
          <w:bCs/>
          <w:sz w:val="26"/>
          <w:szCs w:val="26"/>
          <w:u w:val="single"/>
        </w:rPr>
        <w:t>CHỦ ĐỀ 4</w:t>
      </w:r>
      <w:r w:rsidRPr="00A31D40">
        <w:rPr>
          <w:b/>
          <w:bCs/>
          <w:sz w:val="26"/>
          <w:szCs w:val="26"/>
        </w:rPr>
        <w:t>: PHÉP NHÂN, PHÉP CHIA TRONG PHẠM VI 100</w:t>
      </w:r>
    </w:p>
    <w:p w:rsidR="00B7718C" w:rsidRPr="00A31D40" w:rsidRDefault="00B7718C" w:rsidP="00B7718C">
      <w:pPr>
        <w:spacing w:line="288" w:lineRule="auto"/>
        <w:ind w:left="720" w:hanging="720"/>
        <w:jc w:val="center"/>
        <w:rPr>
          <w:b/>
          <w:bCs/>
          <w:sz w:val="26"/>
          <w:szCs w:val="26"/>
        </w:rPr>
      </w:pPr>
      <w:r w:rsidRPr="00A31D40">
        <w:rPr>
          <w:b/>
          <w:bCs/>
          <w:sz w:val="26"/>
          <w:szCs w:val="26"/>
        </w:rPr>
        <w:t xml:space="preserve">Bài 25: PHÉP CHIA HẾT, PHÉP CHIA CÓ DƯ (T2) </w:t>
      </w:r>
    </w:p>
    <w:p w:rsidR="00B7718C" w:rsidRPr="00A31D40" w:rsidRDefault="00B7718C" w:rsidP="00B7718C">
      <w:pPr>
        <w:spacing w:line="288" w:lineRule="auto"/>
        <w:ind w:left="720" w:hanging="720"/>
        <w:jc w:val="center"/>
        <w:rPr>
          <w:b/>
          <w:bCs/>
          <w:sz w:val="26"/>
          <w:szCs w:val="26"/>
        </w:rPr>
      </w:pPr>
      <w:r w:rsidRPr="00A31D40">
        <w:rPr>
          <w:b/>
          <w:bCs/>
          <w:sz w:val="26"/>
          <w:szCs w:val="26"/>
        </w:rPr>
        <w:t>Trang 74</w:t>
      </w:r>
    </w:p>
    <w:p w:rsidR="00B7718C" w:rsidRPr="00A31D40" w:rsidRDefault="00B7718C" w:rsidP="00B7718C">
      <w:pPr>
        <w:spacing w:line="288" w:lineRule="auto"/>
        <w:ind w:left="720" w:hanging="720"/>
        <w:jc w:val="both"/>
        <w:rPr>
          <w:b/>
          <w:bCs/>
          <w:sz w:val="26"/>
          <w:szCs w:val="26"/>
        </w:rPr>
      </w:pPr>
    </w:p>
    <w:p w:rsidR="00B7718C" w:rsidRPr="00A31D40" w:rsidRDefault="00B7718C" w:rsidP="00B7718C">
      <w:pPr>
        <w:spacing w:line="288" w:lineRule="auto"/>
        <w:ind w:firstLine="360"/>
        <w:rPr>
          <w:b/>
          <w:bCs/>
          <w:sz w:val="26"/>
          <w:szCs w:val="26"/>
          <w:u w:val="single"/>
        </w:rPr>
      </w:pPr>
      <w:r w:rsidRPr="00A31D40">
        <w:rPr>
          <w:b/>
          <w:bCs/>
          <w:sz w:val="26"/>
          <w:szCs w:val="26"/>
          <w:u w:val="single"/>
        </w:rPr>
        <w:t>I. YÊU CẦU CẦN ĐẠT:</w:t>
      </w:r>
    </w:p>
    <w:p w:rsidR="00B7718C" w:rsidRPr="00A31D40" w:rsidRDefault="00B7718C" w:rsidP="00B7718C">
      <w:pPr>
        <w:spacing w:line="288" w:lineRule="auto"/>
        <w:ind w:firstLine="360"/>
        <w:jc w:val="both"/>
        <w:rPr>
          <w:b/>
          <w:sz w:val="26"/>
          <w:szCs w:val="26"/>
        </w:rPr>
      </w:pPr>
      <w:r w:rsidRPr="00A31D40">
        <w:rPr>
          <w:b/>
          <w:sz w:val="26"/>
          <w:szCs w:val="26"/>
        </w:rPr>
        <w:t>1. Năng lực đặc thù:</w:t>
      </w:r>
    </w:p>
    <w:p w:rsidR="00B7718C" w:rsidRPr="00A31D40" w:rsidRDefault="00B7718C" w:rsidP="00B7718C">
      <w:pPr>
        <w:widowControl w:val="0"/>
        <w:spacing w:line="288" w:lineRule="auto"/>
        <w:ind w:firstLine="360"/>
        <w:jc w:val="both"/>
        <w:rPr>
          <w:sz w:val="26"/>
          <w:szCs w:val="26"/>
        </w:rPr>
      </w:pPr>
      <w:r w:rsidRPr="00A31D40">
        <w:rPr>
          <w:sz w:val="26"/>
          <w:szCs w:val="26"/>
        </w:rPr>
        <w:t>- Củng cố thực hành đặt tính và tính các phép chia.</w:t>
      </w:r>
    </w:p>
    <w:p w:rsidR="00B7718C" w:rsidRPr="00A31D40" w:rsidRDefault="002E12A4" w:rsidP="00B7718C">
      <w:pPr>
        <w:widowControl w:val="0"/>
        <w:spacing w:after="106" w:line="288" w:lineRule="auto"/>
        <w:ind w:firstLine="360"/>
        <w:jc w:val="both"/>
        <w:rPr>
          <w:sz w:val="26"/>
          <w:szCs w:val="26"/>
        </w:rPr>
      </w:pPr>
      <w:hyperlink r:id="rId9" w:history="1">
        <w:r w:rsidR="00B7718C" w:rsidRPr="00A31D40">
          <w:rPr>
            <w:sz w:val="26"/>
            <w:szCs w:val="26"/>
          </w:rPr>
          <w:t>- Vận dụng giải các bà</w:t>
        </w:r>
      </w:hyperlink>
      <w:r w:rsidR="00B7718C" w:rsidRPr="00A31D40">
        <w:rPr>
          <w:sz w:val="26"/>
          <w:szCs w:val="26"/>
          <w:lang w:val="vi-VN" w:eastAsia="vi-VN" w:bidi="vi-VN"/>
        </w:rPr>
        <w:t xml:space="preserve">i toán thực tế liên quan đến </w:t>
      </w:r>
      <w:r w:rsidR="00B7718C" w:rsidRPr="00A31D40">
        <w:rPr>
          <w:sz w:val="26"/>
          <w:szCs w:val="26"/>
          <w:lang w:eastAsia="vi-VN" w:bidi="vi-VN"/>
        </w:rPr>
        <w:t>phép chia hết và phép chia có dư (một bước tính).</w:t>
      </w:r>
    </w:p>
    <w:p w:rsidR="00B7718C" w:rsidRPr="00A31D40" w:rsidRDefault="00B7718C" w:rsidP="00B7718C">
      <w:pPr>
        <w:spacing w:before="120" w:line="288" w:lineRule="auto"/>
        <w:ind w:firstLine="360"/>
        <w:jc w:val="both"/>
        <w:rPr>
          <w:b/>
          <w:sz w:val="26"/>
          <w:szCs w:val="26"/>
        </w:rPr>
      </w:pPr>
      <w:r w:rsidRPr="00A31D40">
        <w:rPr>
          <w:b/>
          <w:sz w:val="26"/>
          <w:szCs w:val="26"/>
        </w:rPr>
        <w:t>2. Năng lực chung.</w:t>
      </w:r>
    </w:p>
    <w:p w:rsidR="00B7718C" w:rsidRPr="00A31D40" w:rsidRDefault="002E12A4" w:rsidP="00B7718C">
      <w:pPr>
        <w:spacing w:after="98" w:line="288" w:lineRule="auto"/>
        <w:ind w:left="280" w:firstLine="80"/>
        <w:jc w:val="both"/>
        <w:rPr>
          <w:sz w:val="26"/>
          <w:szCs w:val="26"/>
        </w:rPr>
      </w:pPr>
      <w:hyperlink r:id="rId10" w:history="1">
        <w:r w:rsidR="00B7718C" w:rsidRPr="00A31D40">
          <w:rPr>
            <w:sz w:val="26"/>
            <w:szCs w:val="26"/>
          </w:rPr>
          <w:t>- Năng l</w:t>
        </w:r>
      </w:hyperlink>
      <w:r w:rsidR="00B7718C" w:rsidRPr="00A31D40">
        <w:rPr>
          <w:sz w:val="26"/>
          <w:szCs w:val="26"/>
          <w:lang w:val="vi-VN" w:eastAsia="vi-VN" w:bidi="vi-VN"/>
        </w:rPr>
        <w:t>ực giải quyết v</w:t>
      </w:r>
      <w:r w:rsidR="00B7718C" w:rsidRPr="00A31D40">
        <w:rPr>
          <w:sz w:val="26"/>
          <w:szCs w:val="26"/>
          <w:lang w:eastAsia="vi-VN" w:bidi="vi-VN"/>
        </w:rPr>
        <w:t>ấ</w:t>
      </w:r>
      <w:r w:rsidR="00B7718C" w:rsidRPr="00A31D40">
        <w:rPr>
          <w:sz w:val="26"/>
          <w:szCs w:val="26"/>
          <w:lang w:val="vi-VN" w:eastAsia="vi-VN" w:bidi="vi-VN"/>
        </w:rPr>
        <w:t>n đ</w:t>
      </w:r>
      <w:r w:rsidR="00B7718C" w:rsidRPr="00A31D40">
        <w:rPr>
          <w:sz w:val="26"/>
          <w:szCs w:val="26"/>
          <w:lang w:eastAsia="vi-VN" w:bidi="vi-VN"/>
        </w:rPr>
        <w:t>ề</w:t>
      </w:r>
      <w:r w:rsidR="00B7718C" w:rsidRPr="00A31D40">
        <w:rPr>
          <w:sz w:val="26"/>
          <w:szCs w:val="26"/>
          <w:lang w:val="vi-VN" w:eastAsia="vi-VN" w:bidi="vi-VN"/>
        </w:rPr>
        <w:t xml:space="preserve">, năng lực tư </w:t>
      </w:r>
      <w:r w:rsidR="00B7718C" w:rsidRPr="00A31D40">
        <w:rPr>
          <w:sz w:val="26"/>
          <w:szCs w:val="26"/>
          <w:lang w:eastAsia="vi-VN" w:bidi="vi-VN"/>
        </w:rPr>
        <w:t>duy</w:t>
      </w:r>
      <w:r w:rsidR="00B7718C" w:rsidRPr="00A31D40">
        <w:rPr>
          <w:sz w:val="26"/>
          <w:szCs w:val="26"/>
        </w:rPr>
        <w:t xml:space="preserve"> và lập luận toán học.</w:t>
      </w:r>
    </w:p>
    <w:p w:rsidR="00B7718C" w:rsidRPr="00A31D40" w:rsidRDefault="00B7718C" w:rsidP="00B7718C">
      <w:pPr>
        <w:spacing w:after="98" w:line="288" w:lineRule="auto"/>
        <w:ind w:left="280" w:firstLine="80"/>
        <w:jc w:val="both"/>
        <w:rPr>
          <w:sz w:val="26"/>
          <w:szCs w:val="26"/>
        </w:rPr>
      </w:pPr>
      <w:r w:rsidRPr="00A31D40">
        <w:rPr>
          <w:sz w:val="26"/>
          <w:szCs w:val="26"/>
        </w:rPr>
        <w:t xml:space="preserve">- Năng </w:t>
      </w:r>
      <w:hyperlink r:id="rId11" w:history="1">
        <w:r w:rsidRPr="00A31D40">
          <w:rPr>
            <w:sz w:val="26"/>
            <w:szCs w:val="26"/>
          </w:rPr>
          <w:t>lực giao tiếp toán họ</w:t>
        </w:r>
      </w:hyperlink>
      <w:r w:rsidRPr="00A31D40">
        <w:rPr>
          <w:sz w:val="26"/>
          <w:szCs w:val="26"/>
          <w:lang w:val="vi-VN" w:eastAsia="vi-VN" w:bidi="vi-VN"/>
        </w:rPr>
        <w:t>c thông qua hoạt động khám phá ki</w:t>
      </w:r>
      <w:hyperlink r:id="rId12" w:history="1">
        <w:r w:rsidRPr="00A31D40">
          <w:rPr>
            <w:sz w:val="26"/>
            <w:szCs w:val="26"/>
          </w:rPr>
          <w:t>ến thức mới và hoạt động</w:t>
        </w:r>
      </w:hyperlink>
      <w:r w:rsidRPr="00A31D40">
        <w:rPr>
          <w:sz w:val="26"/>
          <w:szCs w:val="26"/>
          <w:lang w:val="vi-VN" w:eastAsia="vi-VN" w:bidi="vi-VN"/>
        </w:rPr>
        <w:t xml:space="preserve"> </w:t>
      </w:r>
      <w:hyperlink r:id="rId13" w:history="1">
        <w:r w:rsidRPr="00A31D40">
          <w:rPr>
            <w:sz w:val="26"/>
            <w:szCs w:val="26"/>
          </w:rPr>
          <w:t>giải quyết các bài toá</w:t>
        </w:r>
      </w:hyperlink>
      <w:r w:rsidRPr="00A31D40">
        <w:rPr>
          <w:sz w:val="26"/>
          <w:szCs w:val="26"/>
          <w:lang w:val="vi-VN" w:eastAsia="vi-VN" w:bidi="vi-VN"/>
        </w:rPr>
        <w:t>n.</w:t>
      </w:r>
    </w:p>
    <w:p w:rsidR="00B7718C" w:rsidRPr="00A31D40" w:rsidRDefault="00B7718C" w:rsidP="00B7718C">
      <w:pPr>
        <w:spacing w:line="288" w:lineRule="auto"/>
        <w:ind w:firstLine="360"/>
        <w:jc w:val="both"/>
        <w:rPr>
          <w:sz w:val="26"/>
          <w:szCs w:val="26"/>
        </w:rPr>
      </w:pPr>
      <w:r w:rsidRPr="00A31D40">
        <w:rPr>
          <w:sz w:val="26"/>
          <w:szCs w:val="26"/>
        </w:rPr>
        <w:t>- Năng lực giao tiếp và hợp tác: hoạt động nhóm.</w:t>
      </w:r>
    </w:p>
    <w:p w:rsidR="00B7718C" w:rsidRPr="00A31D40" w:rsidRDefault="00B7718C" w:rsidP="00B7718C">
      <w:pPr>
        <w:spacing w:before="120" w:line="288" w:lineRule="auto"/>
        <w:ind w:firstLine="360"/>
        <w:jc w:val="both"/>
        <w:rPr>
          <w:b/>
          <w:sz w:val="26"/>
          <w:szCs w:val="26"/>
        </w:rPr>
      </w:pPr>
      <w:r w:rsidRPr="00A31D40">
        <w:rPr>
          <w:b/>
          <w:sz w:val="26"/>
          <w:szCs w:val="26"/>
        </w:rPr>
        <w:t>3. Phẩm chất.</w:t>
      </w:r>
    </w:p>
    <w:p w:rsidR="00B7718C" w:rsidRPr="00A31D40" w:rsidRDefault="00B7718C" w:rsidP="00B7718C">
      <w:pPr>
        <w:spacing w:line="288" w:lineRule="auto"/>
        <w:ind w:firstLine="360"/>
        <w:jc w:val="both"/>
        <w:rPr>
          <w:sz w:val="26"/>
          <w:szCs w:val="26"/>
        </w:rPr>
      </w:pPr>
      <w:r w:rsidRPr="00A31D40">
        <w:rPr>
          <w:sz w:val="26"/>
          <w:szCs w:val="26"/>
        </w:rPr>
        <w:t>- Phẩm chất nhân ái: Có ý thức giúp đỡ lẫn nhau trong hoạt động nhóm để hoàn thành nhiệm vụ.</w:t>
      </w:r>
    </w:p>
    <w:p w:rsidR="00B7718C" w:rsidRPr="00A31D40" w:rsidRDefault="00B7718C" w:rsidP="00B7718C">
      <w:pPr>
        <w:spacing w:line="288" w:lineRule="auto"/>
        <w:ind w:firstLine="360"/>
        <w:jc w:val="both"/>
        <w:rPr>
          <w:sz w:val="26"/>
          <w:szCs w:val="26"/>
        </w:rPr>
      </w:pPr>
      <w:r w:rsidRPr="00A31D40">
        <w:rPr>
          <w:sz w:val="26"/>
          <w:szCs w:val="26"/>
        </w:rPr>
        <w:t>- Phẩm chất chăm chỉ: Chăm chỉ suy nghĩ, trả lời câu hỏi; làm tốt các bài tập.</w:t>
      </w:r>
    </w:p>
    <w:p w:rsidR="00B7718C" w:rsidRPr="00A31D40" w:rsidRDefault="00B7718C" w:rsidP="00B7718C">
      <w:pPr>
        <w:spacing w:line="288" w:lineRule="auto"/>
        <w:ind w:firstLine="360"/>
        <w:jc w:val="both"/>
        <w:rPr>
          <w:sz w:val="26"/>
          <w:szCs w:val="26"/>
        </w:rPr>
      </w:pPr>
      <w:r w:rsidRPr="00A31D40">
        <w:rPr>
          <w:sz w:val="26"/>
          <w:szCs w:val="26"/>
        </w:rPr>
        <w:t>- Phẩm chất trách nhiệm: Giữ trật tự, biết lắng nghe, học tập nghiêm túc.</w:t>
      </w:r>
    </w:p>
    <w:p w:rsidR="00B7718C" w:rsidRPr="00A31D40" w:rsidRDefault="00B7718C" w:rsidP="00B7718C">
      <w:pPr>
        <w:spacing w:before="120" w:line="288" w:lineRule="auto"/>
        <w:ind w:firstLine="360"/>
        <w:jc w:val="both"/>
        <w:rPr>
          <w:b/>
          <w:sz w:val="26"/>
          <w:szCs w:val="26"/>
        </w:rPr>
      </w:pPr>
      <w:r w:rsidRPr="00A31D40">
        <w:rPr>
          <w:b/>
          <w:sz w:val="26"/>
          <w:szCs w:val="26"/>
        </w:rPr>
        <w:t xml:space="preserve">II. ĐỒ DÙNG DẠY HỌC </w:t>
      </w:r>
    </w:p>
    <w:p w:rsidR="00B7718C" w:rsidRPr="00A31D40" w:rsidRDefault="00B7718C" w:rsidP="00B7718C">
      <w:pPr>
        <w:spacing w:line="288" w:lineRule="auto"/>
        <w:ind w:firstLine="360"/>
        <w:jc w:val="both"/>
        <w:rPr>
          <w:sz w:val="26"/>
          <w:szCs w:val="26"/>
        </w:rPr>
      </w:pPr>
      <w:r w:rsidRPr="00A31D40">
        <w:rPr>
          <w:sz w:val="26"/>
          <w:szCs w:val="26"/>
        </w:rPr>
        <w:t>- Kế hoạch bài dạy, bài giảng Power point.</w:t>
      </w:r>
    </w:p>
    <w:p w:rsidR="00B7718C" w:rsidRPr="00A31D40" w:rsidRDefault="00B7718C" w:rsidP="00B7718C">
      <w:pPr>
        <w:spacing w:line="288" w:lineRule="auto"/>
        <w:ind w:firstLine="360"/>
        <w:jc w:val="both"/>
        <w:rPr>
          <w:sz w:val="26"/>
          <w:szCs w:val="26"/>
        </w:rPr>
      </w:pPr>
      <w:r w:rsidRPr="00A31D40">
        <w:rPr>
          <w:sz w:val="26"/>
          <w:szCs w:val="26"/>
        </w:rPr>
        <w:t>- Bộ đồ dừng Toán 3/ Một số viên phấn.</w:t>
      </w:r>
    </w:p>
    <w:p w:rsidR="00B7718C" w:rsidRPr="00A31D40" w:rsidRDefault="00B7718C" w:rsidP="00B7718C">
      <w:pPr>
        <w:spacing w:line="288" w:lineRule="auto"/>
        <w:ind w:firstLine="360"/>
        <w:jc w:val="both"/>
        <w:outlineLvl w:val="0"/>
        <w:rPr>
          <w:b/>
          <w:bCs/>
          <w:sz w:val="26"/>
          <w:szCs w:val="26"/>
          <w:u w:val="single"/>
        </w:rPr>
      </w:pPr>
      <w:r w:rsidRPr="00A31D4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B7718C" w:rsidRPr="00A31D40" w:rsidTr="009A0F88">
        <w:tc>
          <w:tcPr>
            <w:tcW w:w="5863" w:type="dxa"/>
            <w:tcBorders>
              <w:bottom w:val="dashed" w:sz="4" w:space="0" w:color="auto"/>
            </w:tcBorders>
          </w:tcPr>
          <w:p w:rsidR="00B7718C" w:rsidRPr="00A31D40" w:rsidRDefault="00B7718C" w:rsidP="009A0F88">
            <w:pPr>
              <w:spacing w:line="288" w:lineRule="auto"/>
              <w:jc w:val="center"/>
              <w:rPr>
                <w:b/>
                <w:sz w:val="26"/>
                <w:szCs w:val="26"/>
              </w:rPr>
            </w:pPr>
            <w:r w:rsidRPr="00A31D40">
              <w:rPr>
                <w:b/>
                <w:sz w:val="26"/>
                <w:szCs w:val="26"/>
              </w:rPr>
              <w:t>Hoạt động của giáo viên</w:t>
            </w:r>
          </w:p>
        </w:tc>
        <w:tc>
          <w:tcPr>
            <w:tcW w:w="3875" w:type="dxa"/>
            <w:tcBorders>
              <w:bottom w:val="dashed" w:sz="4" w:space="0" w:color="auto"/>
            </w:tcBorders>
          </w:tcPr>
          <w:p w:rsidR="00B7718C" w:rsidRPr="00A31D40" w:rsidRDefault="00B7718C" w:rsidP="009A0F88">
            <w:pPr>
              <w:spacing w:line="288" w:lineRule="auto"/>
              <w:jc w:val="center"/>
              <w:rPr>
                <w:b/>
                <w:sz w:val="26"/>
                <w:szCs w:val="26"/>
              </w:rPr>
            </w:pPr>
            <w:r w:rsidRPr="00A31D40">
              <w:rPr>
                <w:b/>
                <w:sz w:val="26"/>
                <w:szCs w:val="26"/>
              </w:rPr>
              <w:t>Hoạt động của học sinh</w:t>
            </w:r>
          </w:p>
        </w:tc>
      </w:tr>
      <w:tr w:rsidR="00B7718C" w:rsidRPr="00A31D40" w:rsidTr="009A0F88">
        <w:tc>
          <w:tcPr>
            <w:tcW w:w="9738" w:type="dxa"/>
            <w:gridSpan w:val="2"/>
            <w:tcBorders>
              <w:bottom w:val="dashed" w:sz="4" w:space="0" w:color="auto"/>
            </w:tcBorders>
          </w:tcPr>
          <w:p w:rsidR="00B7718C" w:rsidRPr="00A31D40" w:rsidRDefault="00B7718C" w:rsidP="009A0F88">
            <w:pPr>
              <w:spacing w:line="288" w:lineRule="auto"/>
              <w:jc w:val="both"/>
              <w:rPr>
                <w:bCs/>
                <w:i/>
                <w:sz w:val="26"/>
                <w:szCs w:val="26"/>
              </w:rPr>
            </w:pPr>
            <w:r w:rsidRPr="00A31D40">
              <w:rPr>
                <w:b/>
                <w:bCs/>
                <w:sz w:val="26"/>
                <w:szCs w:val="26"/>
              </w:rPr>
              <w:t>1. Khởi động:</w:t>
            </w:r>
          </w:p>
          <w:p w:rsidR="00B7718C" w:rsidRPr="00A31D40" w:rsidRDefault="00B7718C" w:rsidP="009A0F88">
            <w:pPr>
              <w:spacing w:line="288" w:lineRule="auto"/>
              <w:jc w:val="both"/>
              <w:rPr>
                <w:sz w:val="26"/>
                <w:szCs w:val="26"/>
              </w:rPr>
            </w:pPr>
            <w:r w:rsidRPr="00A31D40">
              <w:rPr>
                <w:sz w:val="26"/>
                <w:szCs w:val="26"/>
              </w:rPr>
              <w:t>- Mục tiêu: + Tạo không khí vui vẻ, khấn khởi trước giờ học.</w:t>
            </w:r>
          </w:p>
          <w:p w:rsidR="00B7718C" w:rsidRPr="00A31D40" w:rsidRDefault="00B7718C" w:rsidP="009A0F88">
            <w:pPr>
              <w:spacing w:line="288" w:lineRule="auto"/>
              <w:jc w:val="both"/>
              <w:rPr>
                <w:sz w:val="26"/>
                <w:szCs w:val="26"/>
              </w:rPr>
            </w:pPr>
            <w:r w:rsidRPr="00A31D40">
              <w:rPr>
                <w:sz w:val="26"/>
                <w:szCs w:val="26"/>
              </w:rPr>
              <w:t>- Cách tiến hành:</w:t>
            </w:r>
          </w:p>
        </w:tc>
      </w:tr>
      <w:tr w:rsidR="00B7718C" w:rsidRPr="00A31D40" w:rsidTr="009A0F88">
        <w:tc>
          <w:tcPr>
            <w:tcW w:w="5863" w:type="dxa"/>
            <w:tcBorders>
              <w:bottom w:val="dashed" w:sz="4" w:space="0" w:color="auto"/>
            </w:tcBorders>
          </w:tcPr>
          <w:p w:rsidR="00B7718C" w:rsidRPr="00A31D40" w:rsidRDefault="00B7718C" w:rsidP="009A0F88">
            <w:pPr>
              <w:spacing w:line="288" w:lineRule="auto"/>
              <w:jc w:val="both"/>
              <w:outlineLvl w:val="0"/>
              <w:rPr>
                <w:bCs/>
                <w:sz w:val="26"/>
                <w:szCs w:val="26"/>
              </w:rPr>
            </w:pPr>
            <w:r w:rsidRPr="00A31D40">
              <w:rPr>
                <w:bCs/>
                <w:sz w:val="26"/>
                <w:szCs w:val="26"/>
              </w:rPr>
              <w:t>- GV tổ chức trò chơi để khởi động bài học.</w:t>
            </w:r>
          </w:p>
          <w:p w:rsidR="00B7718C" w:rsidRPr="00A31D40" w:rsidRDefault="00B7718C" w:rsidP="009A0F88">
            <w:pPr>
              <w:spacing w:line="288" w:lineRule="auto"/>
              <w:jc w:val="both"/>
              <w:outlineLvl w:val="0"/>
              <w:rPr>
                <w:bCs/>
                <w:sz w:val="26"/>
                <w:szCs w:val="26"/>
              </w:rPr>
            </w:pPr>
            <w:r w:rsidRPr="00A31D40">
              <w:rPr>
                <w:bCs/>
                <w:sz w:val="26"/>
                <w:szCs w:val="26"/>
              </w:rPr>
              <w:t xml:space="preserve">Câu 1: Có 9 người muốn sang sông cùng lúc mà mỗi thuyền chỉ chở được 2 người (không kể bác lái đò). Hỏi cần mấy chiếc thuyền để chở hết số khách đó sang sông? . </w:t>
            </w:r>
          </w:p>
          <w:p w:rsidR="00B7718C" w:rsidRPr="00A31D40" w:rsidRDefault="00B7718C" w:rsidP="009A0F88">
            <w:pPr>
              <w:spacing w:line="288" w:lineRule="auto"/>
              <w:jc w:val="both"/>
              <w:outlineLvl w:val="0"/>
              <w:rPr>
                <w:bCs/>
                <w:sz w:val="26"/>
                <w:szCs w:val="26"/>
              </w:rPr>
            </w:pPr>
            <w:r w:rsidRPr="00A31D40">
              <w:rPr>
                <w:bCs/>
                <w:sz w:val="26"/>
                <w:szCs w:val="26"/>
              </w:rPr>
              <w:t>- GV Nhận xét, tuyên dương.</w:t>
            </w:r>
          </w:p>
          <w:p w:rsidR="00B7718C" w:rsidRPr="00A31D40" w:rsidRDefault="00B7718C" w:rsidP="009A0F88">
            <w:pPr>
              <w:spacing w:line="288" w:lineRule="auto"/>
              <w:jc w:val="both"/>
              <w:outlineLvl w:val="0"/>
              <w:rPr>
                <w:bCs/>
                <w:sz w:val="26"/>
                <w:szCs w:val="26"/>
              </w:rPr>
            </w:pPr>
            <w:r w:rsidRPr="00A31D40">
              <w:rPr>
                <w:bCs/>
                <w:sz w:val="26"/>
                <w:szCs w:val="26"/>
              </w:rPr>
              <w:t>- GV dẫn dắt vào bài mới</w:t>
            </w:r>
          </w:p>
        </w:tc>
        <w:tc>
          <w:tcPr>
            <w:tcW w:w="3875" w:type="dxa"/>
            <w:tcBorders>
              <w:bottom w:val="dashed" w:sz="4" w:space="0" w:color="auto"/>
            </w:tcBorders>
          </w:tcPr>
          <w:p w:rsidR="00B7718C" w:rsidRPr="00A31D40" w:rsidRDefault="00B7718C" w:rsidP="009A0F88">
            <w:pPr>
              <w:spacing w:line="288" w:lineRule="auto"/>
              <w:jc w:val="both"/>
              <w:rPr>
                <w:sz w:val="26"/>
                <w:szCs w:val="26"/>
              </w:rPr>
            </w:pPr>
            <w:r w:rsidRPr="00A31D40">
              <w:rPr>
                <w:sz w:val="26"/>
                <w:szCs w:val="26"/>
              </w:rPr>
              <w:t>- HS tham gia trò chơi</w:t>
            </w:r>
          </w:p>
          <w:p w:rsidR="00B7718C" w:rsidRPr="00A31D40" w:rsidRDefault="00B7718C" w:rsidP="009A0F88">
            <w:pPr>
              <w:spacing w:line="288" w:lineRule="auto"/>
              <w:jc w:val="both"/>
              <w:rPr>
                <w:sz w:val="26"/>
                <w:szCs w:val="26"/>
              </w:rPr>
            </w:pPr>
            <w:r w:rsidRPr="00A31D40">
              <w:rPr>
                <w:sz w:val="26"/>
                <w:szCs w:val="26"/>
              </w:rPr>
              <w:t>- HS làm việc cá nhân</w:t>
            </w:r>
          </w:p>
          <w:p w:rsidR="00B7718C" w:rsidRPr="00A31D40" w:rsidRDefault="00B7718C" w:rsidP="009A0F88">
            <w:pPr>
              <w:spacing w:line="288" w:lineRule="auto"/>
              <w:jc w:val="both"/>
              <w:rPr>
                <w:sz w:val="26"/>
                <w:szCs w:val="26"/>
              </w:rPr>
            </w:pPr>
            <w:r w:rsidRPr="00A31D40">
              <w:rPr>
                <w:sz w:val="26"/>
                <w:szCs w:val="26"/>
              </w:rPr>
              <w:t>- HS nêu kết quả.</w:t>
            </w:r>
          </w:p>
          <w:p w:rsidR="00B7718C" w:rsidRPr="00A31D40" w:rsidRDefault="00B7718C" w:rsidP="009A0F88">
            <w:pPr>
              <w:spacing w:line="288" w:lineRule="auto"/>
              <w:jc w:val="both"/>
              <w:rPr>
                <w:sz w:val="26"/>
                <w:szCs w:val="26"/>
              </w:rPr>
            </w:pPr>
            <w:r w:rsidRPr="00A31D40">
              <w:rPr>
                <w:sz w:val="26"/>
                <w:szCs w:val="26"/>
              </w:rPr>
              <w:t>- Cần 5 chiếc thuyền để chở hết 9 khách qua sông cùng lúc.</w:t>
            </w:r>
          </w:p>
          <w:p w:rsidR="00B7718C" w:rsidRPr="00A31D40" w:rsidRDefault="00B7718C" w:rsidP="009A0F88">
            <w:pPr>
              <w:spacing w:line="288" w:lineRule="auto"/>
              <w:jc w:val="both"/>
              <w:rPr>
                <w:sz w:val="26"/>
                <w:szCs w:val="26"/>
              </w:rPr>
            </w:pPr>
            <w:r w:rsidRPr="00A31D40">
              <w:rPr>
                <w:sz w:val="26"/>
                <w:szCs w:val="26"/>
              </w:rPr>
              <w:t>- HS lắng nghe.</w:t>
            </w:r>
          </w:p>
        </w:tc>
      </w:tr>
      <w:tr w:rsidR="00B7718C" w:rsidRPr="00A31D40" w:rsidTr="009A0F88">
        <w:tc>
          <w:tcPr>
            <w:tcW w:w="9738" w:type="dxa"/>
            <w:gridSpan w:val="2"/>
            <w:tcBorders>
              <w:top w:val="dashed" w:sz="4" w:space="0" w:color="auto"/>
              <w:bottom w:val="dashed" w:sz="4" w:space="0" w:color="auto"/>
            </w:tcBorders>
          </w:tcPr>
          <w:p w:rsidR="00B7718C" w:rsidRPr="00A31D40" w:rsidRDefault="00B7718C" w:rsidP="009A0F88">
            <w:pPr>
              <w:spacing w:line="288" w:lineRule="auto"/>
              <w:jc w:val="both"/>
              <w:rPr>
                <w:b/>
                <w:color w:val="000000"/>
                <w:sz w:val="26"/>
                <w:szCs w:val="26"/>
              </w:rPr>
            </w:pPr>
            <w:r w:rsidRPr="00A31D40">
              <w:rPr>
                <w:b/>
                <w:color w:val="000000"/>
                <w:sz w:val="26"/>
                <w:szCs w:val="26"/>
              </w:rPr>
              <w:t>2. Luyện tập.</w:t>
            </w:r>
          </w:p>
          <w:p w:rsidR="00B7718C" w:rsidRPr="00A31D40" w:rsidRDefault="00B7718C" w:rsidP="009A0F88">
            <w:pPr>
              <w:spacing w:line="288" w:lineRule="auto"/>
              <w:jc w:val="both"/>
              <w:rPr>
                <w:color w:val="000000"/>
                <w:sz w:val="26"/>
                <w:szCs w:val="26"/>
              </w:rPr>
            </w:pPr>
            <w:r w:rsidRPr="00A31D40">
              <w:rPr>
                <w:b/>
                <w:bCs/>
                <w:iCs/>
                <w:color w:val="000000"/>
                <w:sz w:val="26"/>
                <w:szCs w:val="26"/>
              </w:rPr>
              <w:lastRenderedPageBreak/>
              <w:t xml:space="preserve">- </w:t>
            </w:r>
            <w:r w:rsidRPr="00A31D40">
              <w:rPr>
                <w:bCs/>
                <w:color w:val="000000"/>
                <w:sz w:val="26"/>
                <w:szCs w:val="26"/>
              </w:rPr>
              <w:t>Mục tiêu:</w:t>
            </w:r>
            <w:r w:rsidRPr="00A31D40">
              <w:rPr>
                <w:color w:val="000000"/>
                <w:sz w:val="26"/>
                <w:szCs w:val="26"/>
              </w:rPr>
              <w:t xml:space="preserve"> </w:t>
            </w:r>
          </w:p>
          <w:p w:rsidR="00B7718C" w:rsidRPr="00A31D40" w:rsidRDefault="00B7718C" w:rsidP="009A0F88">
            <w:pPr>
              <w:widowControl w:val="0"/>
              <w:spacing w:line="288" w:lineRule="auto"/>
              <w:jc w:val="both"/>
              <w:rPr>
                <w:sz w:val="26"/>
                <w:szCs w:val="26"/>
              </w:rPr>
            </w:pPr>
            <w:r w:rsidRPr="00A31D40">
              <w:rPr>
                <w:sz w:val="26"/>
                <w:szCs w:val="26"/>
              </w:rPr>
              <w:t>+ Củng cố thực hành đặt tính và tính các phép chia.</w:t>
            </w:r>
          </w:p>
          <w:p w:rsidR="00B7718C" w:rsidRPr="00A31D40" w:rsidRDefault="002E12A4" w:rsidP="009A0F88">
            <w:pPr>
              <w:widowControl w:val="0"/>
              <w:spacing w:after="106" w:line="288" w:lineRule="auto"/>
              <w:jc w:val="both"/>
              <w:rPr>
                <w:sz w:val="26"/>
                <w:szCs w:val="26"/>
              </w:rPr>
            </w:pPr>
            <w:hyperlink r:id="rId14" w:history="1">
              <w:r w:rsidR="00B7718C" w:rsidRPr="00A31D40">
                <w:rPr>
                  <w:sz w:val="26"/>
                  <w:szCs w:val="26"/>
                </w:rPr>
                <w:t>+ Vận dụng giải các bà</w:t>
              </w:r>
            </w:hyperlink>
            <w:r w:rsidR="00B7718C" w:rsidRPr="00A31D40">
              <w:rPr>
                <w:sz w:val="26"/>
                <w:szCs w:val="26"/>
                <w:lang w:val="vi-VN" w:eastAsia="vi-VN" w:bidi="vi-VN"/>
              </w:rPr>
              <w:t xml:space="preserve">i toán thực tế liên quan đến </w:t>
            </w:r>
            <w:r w:rsidR="00B7718C" w:rsidRPr="00A31D40">
              <w:rPr>
                <w:sz w:val="26"/>
                <w:szCs w:val="26"/>
                <w:lang w:eastAsia="vi-VN" w:bidi="vi-VN"/>
              </w:rPr>
              <w:t>phép chia hết và phép chia có dư (một bước tính).</w:t>
            </w:r>
          </w:p>
          <w:p w:rsidR="00B7718C" w:rsidRPr="00A31D40" w:rsidRDefault="00B7718C" w:rsidP="009A0F88">
            <w:pPr>
              <w:spacing w:line="288" w:lineRule="auto"/>
              <w:rPr>
                <w:color w:val="000000"/>
                <w:sz w:val="26"/>
                <w:szCs w:val="26"/>
              </w:rPr>
            </w:pPr>
            <w:r w:rsidRPr="00A31D40">
              <w:rPr>
                <w:b/>
                <w:bCs/>
                <w:iCs/>
                <w:color w:val="000000"/>
                <w:sz w:val="26"/>
                <w:szCs w:val="26"/>
              </w:rPr>
              <w:t xml:space="preserve">- </w:t>
            </w:r>
            <w:r w:rsidRPr="00A31D40">
              <w:rPr>
                <w:bCs/>
                <w:iCs/>
                <w:color w:val="000000"/>
                <w:sz w:val="26"/>
                <w:szCs w:val="26"/>
              </w:rPr>
              <w:t>Cách tiến hành:</w:t>
            </w:r>
          </w:p>
        </w:tc>
      </w:tr>
      <w:tr w:rsidR="00B7718C" w:rsidRPr="00A31D40" w:rsidTr="009A0F88">
        <w:tc>
          <w:tcPr>
            <w:tcW w:w="5863" w:type="dxa"/>
            <w:tcBorders>
              <w:top w:val="dashed" w:sz="4" w:space="0" w:color="auto"/>
              <w:bottom w:val="dashed" w:sz="4" w:space="0" w:color="auto"/>
            </w:tcBorders>
          </w:tcPr>
          <w:p w:rsidR="00B7718C" w:rsidRPr="00A31D40" w:rsidRDefault="00B7718C" w:rsidP="009A0F88">
            <w:pPr>
              <w:spacing w:line="288" w:lineRule="auto"/>
              <w:jc w:val="both"/>
              <w:rPr>
                <w:b/>
                <w:color w:val="000000"/>
                <w:sz w:val="26"/>
                <w:szCs w:val="26"/>
              </w:rPr>
            </w:pPr>
            <w:r w:rsidRPr="00A31D40">
              <w:rPr>
                <w:b/>
                <w:color w:val="000000"/>
                <w:sz w:val="26"/>
                <w:szCs w:val="26"/>
              </w:rPr>
              <w:lastRenderedPageBreak/>
              <w:t>Bài 1: (Làm việc cá nhân) Tính.</w:t>
            </w:r>
          </w:p>
          <w:p w:rsidR="00B7718C" w:rsidRPr="00A31D40" w:rsidRDefault="00B7718C" w:rsidP="009A0F88">
            <w:pPr>
              <w:spacing w:line="288" w:lineRule="auto"/>
              <w:jc w:val="both"/>
              <w:rPr>
                <w:b/>
                <w:color w:val="000000"/>
                <w:sz w:val="26"/>
                <w:szCs w:val="26"/>
              </w:rPr>
            </w:pPr>
            <w:r w:rsidRPr="00A31D40">
              <w:rPr>
                <w:b/>
                <w:color w:val="000000"/>
                <w:sz w:val="26"/>
                <w:szCs w:val="26"/>
              </w:rPr>
              <w:t xml:space="preserve">1a. </w:t>
            </w:r>
          </w:p>
          <w:p w:rsidR="00B7718C" w:rsidRPr="00A31D40" w:rsidRDefault="00B7718C" w:rsidP="009A0F88">
            <w:pPr>
              <w:spacing w:line="288" w:lineRule="auto"/>
              <w:jc w:val="both"/>
              <w:rPr>
                <w:color w:val="000000"/>
                <w:sz w:val="26"/>
                <w:szCs w:val="26"/>
              </w:rPr>
            </w:pPr>
            <w:r w:rsidRPr="00A31D40">
              <w:rPr>
                <w:color w:val="000000"/>
                <w:sz w:val="26"/>
                <w:szCs w:val="26"/>
              </w:rPr>
              <w:t>- GV yêu cầu HS thực hiện các phép tính vào vở.</w:t>
            </w:r>
          </w:p>
          <w:p w:rsidR="00B7718C" w:rsidRPr="00A31D40" w:rsidRDefault="00B7718C" w:rsidP="009A0F88">
            <w:pPr>
              <w:spacing w:line="288" w:lineRule="auto"/>
              <w:jc w:val="both"/>
              <w:rPr>
                <w:b/>
                <w:sz w:val="26"/>
                <w:szCs w:val="26"/>
              </w:rPr>
            </w:pPr>
            <w:r w:rsidRPr="00A31D40">
              <w:rPr>
                <w:b/>
                <w:sz w:val="26"/>
                <w:szCs w:val="26"/>
              </w:rPr>
              <w:t>1b.</w:t>
            </w:r>
          </w:p>
          <w:p w:rsidR="00B7718C" w:rsidRPr="00A31D40" w:rsidRDefault="00B7718C" w:rsidP="009A0F88">
            <w:pPr>
              <w:spacing w:line="288" w:lineRule="auto"/>
              <w:jc w:val="both"/>
              <w:rPr>
                <w:sz w:val="26"/>
                <w:szCs w:val="26"/>
              </w:rPr>
            </w:pPr>
            <w:r w:rsidRPr="00A31D40">
              <w:rPr>
                <w:sz w:val="26"/>
                <w:szCs w:val="26"/>
              </w:rPr>
              <w:t xml:space="preserve">- GV yêu cầu HS dựa vào kết quả các phép tính ở phần a, nêu phép tính chia hết? Nêu các phép tính chia có dư? Nêu phép chia có số dư là 3? </w:t>
            </w:r>
          </w:p>
          <w:p w:rsidR="00B7718C" w:rsidRPr="00A31D40" w:rsidRDefault="00B7718C" w:rsidP="009A0F88">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nhận xét, tuyên dương.</w:t>
            </w:r>
          </w:p>
          <w:p w:rsidR="00B7718C" w:rsidRPr="00A31D40" w:rsidRDefault="00B7718C" w:rsidP="009A0F88">
            <w:pPr>
              <w:spacing w:line="288" w:lineRule="auto"/>
              <w:jc w:val="both"/>
              <w:rPr>
                <w:b/>
                <w:color w:val="000000"/>
                <w:sz w:val="26"/>
                <w:szCs w:val="26"/>
              </w:rPr>
            </w:pPr>
            <w:r w:rsidRPr="00A31D40">
              <w:rPr>
                <w:b/>
                <w:color w:val="000000"/>
                <w:sz w:val="26"/>
                <w:szCs w:val="26"/>
              </w:rPr>
              <w:t>Bài 2: (Làm việc cá nhân) Chọn số dư của mỗi phép chia.</w:t>
            </w:r>
          </w:p>
          <w:p w:rsidR="00B7718C" w:rsidRPr="00A31D40" w:rsidRDefault="00B7718C" w:rsidP="009A0F88">
            <w:pPr>
              <w:spacing w:line="288" w:lineRule="auto"/>
              <w:jc w:val="both"/>
              <w:rPr>
                <w:color w:val="000000"/>
                <w:sz w:val="26"/>
                <w:szCs w:val="26"/>
              </w:rPr>
            </w:pPr>
            <w:r w:rsidRPr="00A31D40">
              <w:rPr>
                <w:color w:val="000000"/>
                <w:sz w:val="26"/>
                <w:szCs w:val="26"/>
              </w:rPr>
              <w:t>- GV yêu cầu HS thực hiện từng phép tính ra vở nháp rồi ghi số dư mỗi phép tính (bông hoa) vào vở.</w:t>
            </w:r>
          </w:p>
          <w:p w:rsidR="00B7718C" w:rsidRPr="00A31D40" w:rsidRDefault="00B7718C" w:rsidP="009A0F88">
            <w:pPr>
              <w:spacing w:line="288" w:lineRule="auto"/>
              <w:jc w:val="both"/>
              <w:rPr>
                <w:color w:val="000000"/>
                <w:sz w:val="26"/>
                <w:szCs w:val="26"/>
              </w:rPr>
            </w:pPr>
          </w:p>
          <w:p w:rsidR="00B7718C" w:rsidRPr="00A31D40" w:rsidRDefault="00B7718C" w:rsidP="009A0F88">
            <w:pPr>
              <w:spacing w:line="288" w:lineRule="auto"/>
              <w:jc w:val="both"/>
              <w:rPr>
                <w:color w:val="000000"/>
                <w:sz w:val="26"/>
                <w:szCs w:val="26"/>
              </w:rPr>
            </w:pPr>
          </w:p>
          <w:p w:rsidR="00B7718C" w:rsidRPr="00A31D40" w:rsidRDefault="00B7718C" w:rsidP="009A0F88">
            <w:pPr>
              <w:spacing w:line="288" w:lineRule="auto"/>
              <w:jc w:val="both"/>
              <w:rPr>
                <w:color w:val="000000"/>
                <w:sz w:val="26"/>
                <w:szCs w:val="26"/>
              </w:rPr>
            </w:pPr>
          </w:p>
          <w:p w:rsidR="00B7718C" w:rsidRPr="00A31D40" w:rsidRDefault="00B7718C" w:rsidP="009A0F88">
            <w:pPr>
              <w:spacing w:line="288" w:lineRule="auto"/>
              <w:jc w:val="both"/>
              <w:rPr>
                <w:color w:val="000000"/>
                <w:sz w:val="26"/>
                <w:szCs w:val="26"/>
              </w:rPr>
            </w:pPr>
          </w:p>
          <w:p w:rsidR="00B7718C" w:rsidRPr="00A31D40" w:rsidRDefault="00B7718C" w:rsidP="009A0F88">
            <w:pPr>
              <w:spacing w:line="288" w:lineRule="auto"/>
              <w:jc w:val="both"/>
              <w:rPr>
                <w:color w:val="000000"/>
                <w:sz w:val="26"/>
                <w:szCs w:val="26"/>
              </w:rPr>
            </w:pPr>
          </w:p>
          <w:p w:rsidR="00B7718C" w:rsidRPr="00A31D40" w:rsidRDefault="00B7718C" w:rsidP="009A0F88">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nhận xét, tuyên dương.</w:t>
            </w:r>
          </w:p>
          <w:p w:rsidR="00B7718C" w:rsidRPr="00A31D40" w:rsidRDefault="00B7718C" w:rsidP="009A0F88">
            <w:pPr>
              <w:spacing w:line="288" w:lineRule="auto"/>
              <w:jc w:val="both"/>
              <w:rPr>
                <w:b/>
                <w:color w:val="000000"/>
                <w:sz w:val="26"/>
                <w:szCs w:val="26"/>
              </w:rPr>
            </w:pPr>
            <w:r w:rsidRPr="00A31D40">
              <w:rPr>
                <w:b/>
                <w:color w:val="000000"/>
                <w:sz w:val="26"/>
                <w:szCs w:val="26"/>
              </w:rPr>
              <w:t>Bài 3: (Làm việc cá nhân) Giải toán lời văn.</w:t>
            </w:r>
          </w:p>
          <w:p w:rsidR="00B7718C" w:rsidRPr="00A31D40" w:rsidRDefault="00B7718C" w:rsidP="009A0F88">
            <w:pPr>
              <w:spacing w:line="288" w:lineRule="auto"/>
              <w:jc w:val="both"/>
              <w:rPr>
                <w:color w:val="000000"/>
                <w:sz w:val="26"/>
                <w:szCs w:val="26"/>
              </w:rPr>
            </w:pPr>
            <w:r w:rsidRPr="00A31D40">
              <w:rPr>
                <w:color w:val="000000"/>
                <w:sz w:val="26"/>
                <w:szCs w:val="26"/>
              </w:rPr>
              <w:t>- GV đọc bài toán.</w:t>
            </w:r>
          </w:p>
          <w:p w:rsidR="00B7718C" w:rsidRPr="00A31D40" w:rsidRDefault="00B7718C" w:rsidP="009A0F88">
            <w:pPr>
              <w:spacing w:line="288" w:lineRule="auto"/>
              <w:jc w:val="both"/>
              <w:rPr>
                <w:color w:val="000000"/>
                <w:sz w:val="26"/>
                <w:szCs w:val="26"/>
              </w:rPr>
            </w:pPr>
            <w:r w:rsidRPr="00A31D40">
              <w:rPr>
                <w:color w:val="000000"/>
                <w:sz w:val="26"/>
                <w:szCs w:val="26"/>
              </w:rPr>
              <w:t xml:space="preserve">- Bài toán cho biết gì? Bài toán hỏi gì? </w:t>
            </w:r>
          </w:p>
          <w:p w:rsidR="00B7718C" w:rsidRPr="00A31D40" w:rsidRDefault="00B7718C" w:rsidP="009A0F88">
            <w:pPr>
              <w:spacing w:line="288" w:lineRule="auto"/>
              <w:jc w:val="both"/>
              <w:rPr>
                <w:color w:val="000000"/>
                <w:sz w:val="26"/>
                <w:szCs w:val="26"/>
              </w:rPr>
            </w:pPr>
          </w:p>
          <w:p w:rsidR="00B7718C" w:rsidRPr="00A31D40" w:rsidRDefault="00B7718C" w:rsidP="009A0F88">
            <w:pPr>
              <w:spacing w:line="288" w:lineRule="auto"/>
              <w:jc w:val="both"/>
              <w:rPr>
                <w:color w:val="000000"/>
                <w:sz w:val="26"/>
                <w:szCs w:val="26"/>
              </w:rPr>
            </w:pPr>
            <w:r w:rsidRPr="00A31D40">
              <w:rPr>
                <w:color w:val="000000"/>
                <w:sz w:val="26"/>
                <w:szCs w:val="26"/>
              </w:rPr>
              <w:t>- Muốn tìm số rổ Rô- bốt chia cá, em thực hiện phép tính nào?</w:t>
            </w:r>
          </w:p>
          <w:p w:rsidR="00B7718C" w:rsidRPr="00A31D40" w:rsidRDefault="00B7718C" w:rsidP="009A0F88">
            <w:pPr>
              <w:spacing w:line="288" w:lineRule="auto"/>
              <w:jc w:val="both"/>
              <w:rPr>
                <w:color w:val="000000"/>
                <w:sz w:val="26"/>
                <w:szCs w:val="26"/>
              </w:rPr>
            </w:pPr>
          </w:p>
          <w:p w:rsidR="00B7718C" w:rsidRPr="00A31D40" w:rsidRDefault="00B7718C" w:rsidP="009A0F88">
            <w:pPr>
              <w:spacing w:line="288" w:lineRule="auto"/>
              <w:jc w:val="both"/>
              <w:rPr>
                <w:color w:val="000000"/>
                <w:sz w:val="26"/>
                <w:szCs w:val="26"/>
              </w:rPr>
            </w:pPr>
          </w:p>
          <w:p w:rsidR="00B7718C" w:rsidRPr="00A31D40" w:rsidRDefault="00B7718C" w:rsidP="009A0F88">
            <w:pPr>
              <w:spacing w:line="288" w:lineRule="auto"/>
              <w:jc w:val="both"/>
              <w:rPr>
                <w:color w:val="000000"/>
                <w:sz w:val="26"/>
                <w:szCs w:val="26"/>
              </w:rPr>
            </w:pPr>
          </w:p>
          <w:p w:rsidR="00B7718C" w:rsidRPr="00A31D40" w:rsidRDefault="00B7718C" w:rsidP="009A0F88">
            <w:pPr>
              <w:spacing w:line="288" w:lineRule="auto"/>
              <w:jc w:val="both"/>
              <w:rPr>
                <w:color w:val="000000"/>
                <w:sz w:val="26"/>
                <w:szCs w:val="26"/>
              </w:rPr>
            </w:pPr>
            <w:r w:rsidRPr="00A31D40">
              <w:rPr>
                <w:b/>
                <w:color w:val="000000"/>
                <w:sz w:val="26"/>
                <w:szCs w:val="26"/>
              </w:rPr>
              <w:t xml:space="preserve">- </w:t>
            </w:r>
            <w:r w:rsidRPr="00A31D40">
              <w:rPr>
                <w:color w:val="000000"/>
                <w:sz w:val="26"/>
                <w:szCs w:val="26"/>
              </w:rPr>
              <w:t>GV nhận xét, tuyên dương.</w:t>
            </w:r>
          </w:p>
        </w:tc>
        <w:tc>
          <w:tcPr>
            <w:tcW w:w="3875" w:type="dxa"/>
            <w:tcBorders>
              <w:top w:val="dashed" w:sz="4" w:space="0" w:color="auto"/>
              <w:bottom w:val="dashed" w:sz="4" w:space="0" w:color="auto"/>
            </w:tcBorders>
          </w:tcPr>
          <w:p w:rsidR="00B7718C" w:rsidRPr="00A31D40" w:rsidRDefault="00B7718C" w:rsidP="009A0F88">
            <w:pPr>
              <w:spacing w:line="288" w:lineRule="auto"/>
              <w:rPr>
                <w:color w:val="000000"/>
                <w:sz w:val="26"/>
                <w:szCs w:val="26"/>
              </w:rPr>
            </w:pPr>
          </w:p>
          <w:p w:rsidR="00B7718C" w:rsidRPr="00A31D40" w:rsidRDefault="00B7718C" w:rsidP="009A0F88">
            <w:pPr>
              <w:spacing w:line="288" w:lineRule="auto"/>
              <w:rPr>
                <w:color w:val="000000"/>
                <w:sz w:val="26"/>
                <w:szCs w:val="26"/>
              </w:rPr>
            </w:pPr>
          </w:p>
          <w:p w:rsidR="00B7718C" w:rsidRPr="00A31D40" w:rsidRDefault="00B7718C" w:rsidP="009A0F88">
            <w:pPr>
              <w:spacing w:line="288" w:lineRule="auto"/>
              <w:rPr>
                <w:color w:val="000000"/>
                <w:sz w:val="26"/>
                <w:szCs w:val="26"/>
              </w:rPr>
            </w:pPr>
            <w:r w:rsidRPr="00A31D40">
              <w:rPr>
                <w:color w:val="000000"/>
                <w:sz w:val="26"/>
                <w:szCs w:val="26"/>
              </w:rPr>
              <w:t>- HS làm bài cá nhân</w:t>
            </w:r>
          </w:p>
          <w:p w:rsidR="00B7718C" w:rsidRPr="00A31D40" w:rsidRDefault="00B7718C" w:rsidP="009A0F88">
            <w:pPr>
              <w:spacing w:line="288" w:lineRule="auto"/>
              <w:rPr>
                <w:color w:val="000000"/>
                <w:sz w:val="26"/>
                <w:szCs w:val="26"/>
              </w:rPr>
            </w:pPr>
          </w:p>
          <w:p w:rsidR="00B7718C" w:rsidRPr="00A31D40" w:rsidRDefault="00B7718C" w:rsidP="009A0F88">
            <w:pPr>
              <w:spacing w:line="288" w:lineRule="auto"/>
              <w:rPr>
                <w:color w:val="000000"/>
                <w:sz w:val="26"/>
                <w:szCs w:val="26"/>
              </w:rPr>
            </w:pPr>
            <w:r w:rsidRPr="00A31D40">
              <w:rPr>
                <w:color w:val="000000"/>
                <w:sz w:val="26"/>
                <w:szCs w:val="26"/>
              </w:rPr>
              <w:t>- HS làm bài cá nhân</w:t>
            </w:r>
          </w:p>
          <w:p w:rsidR="00B7718C" w:rsidRPr="00A31D40" w:rsidRDefault="00B7718C" w:rsidP="009A0F88">
            <w:pPr>
              <w:spacing w:line="288" w:lineRule="auto"/>
              <w:rPr>
                <w:color w:val="000000"/>
                <w:sz w:val="26"/>
                <w:szCs w:val="26"/>
              </w:rPr>
            </w:pPr>
            <w:r w:rsidRPr="00A31D40">
              <w:rPr>
                <w:color w:val="000000"/>
                <w:sz w:val="26"/>
                <w:szCs w:val="26"/>
              </w:rPr>
              <w:t>- HS trả lời</w:t>
            </w:r>
          </w:p>
          <w:p w:rsidR="00B7718C" w:rsidRPr="00A31D40" w:rsidRDefault="00B7718C" w:rsidP="009A0F88">
            <w:pPr>
              <w:spacing w:line="288" w:lineRule="auto"/>
              <w:rPr>
                <w:color w:val="000000"/>
                <w:sz w:val="26"/>
                <w:szCs w:val="26"/>
              </w:rPr>
            </w:pPr>
            <w:r w:rsidRPr="00A31D40">
              <w:rPr>
                <w:color w:val="000000"/>
                <w:sz w:val="26"/>
                <w:szCs w:val="26"/>
              </w:rPr>
              <w:t>- Chậu cây ghi phép tính 23 : 5 là phép chia có số dư là 3.</w:t>
            </w:r>
          </w:p>
          <w:p w:rsidR="00B7718C" w:rsidRPr="00A31D40" w:rsidRDefault="00B7718C" w:rsidP="009A0F88">
            <w:pPr>
              <w:spacing w:line="288" w:lineRule="auto"/>
              <w:rPr>
                <w:color w:val="000000"/>
                <w:sz w:val="26"/>
                <w:szCs w:val="26"/>
              </w:rPr>
            </w:pPr>
          </w:p>
          <w:p w:rsidR="00B7718C" w:rsidRPr="00A31D40" w:rsidRDefault="00B7718C" w:rsidP="009A0F88">
            <w:pPr>
              <w:spacing w:line="288" w:lineRule="auto"/>
              <w:rPr>
                <w:color w:val="000000"/>
                <w:sz w:val="26"/>
                <w:szCs w:val="26"/>
              </w:rPr>
            </w:pPr>
            <w:r w:rsidRPr="00A31D40">
              <w:rPr>
                <w:color w:val="000000"/>
                <w:sz w:val="26"/>
                <w:szCs w:val="26"/>
              </w:rPr>
              <w:t>- HS đọc đề bài</w:t>
            </w:r>
          </w:p>
          <w:p w:rsidR="00B7718C" w:rsidRPr="00A31D40" w:rsidRDefault="00B7718C" w:rsidP="009A0F88">
            <w:pPr>
              <w:spacing w:line="288" w:lineRule="auto"/>
              <w:rPr>
                <w:color w:val="000000"/>
                <w:sz w:val="26"/>
                <w:szCs w:val="26"/>
              </w:rPr>
            </w:pPr>
            <w:r w:rsidRPr="00A31D40">
              <w:rPr>
                <w:color w:val="000000"/>
                <w:sz w:val="26"/>
                <w:szCs w:val="26"/>
              </w:rPr>
              <w:t>- HS làm việc cá nhân</w:t>
            </w:r>
          </w:p>
          <w:p w:rsidR="00B7718C" w:rsidRPr="00A31D40" w:rsidRDefault="00B7718C" w:rsidP="009A0F88">
            <w:pPr>
              <w:spacing w:line="288" w:lineRule="auto"/>
              <w:rPr>
                <w:color w:val="000000"/>
                <w:sz w:val="26"/>
                <w:szCs w:val="26"/>
              </w:rPr>
            </w:pPr>
            <w:r w:rsidRPr="00A31D40">
              <w:rPr>
                <w:color w:val="000000"/>
                <w:sz w:val="26"/>
                <w:szCs w:val="26"/>
              </w:rPr>
              <w:t>- HS trình bày bài vào vở</w:t>
            </w:r>
          </w:p>
          <w:p w:rsidR="00B7718C" w:rsidRPr="00A31D40" w:rsidRDefault="00B7718C" w:rsidP="009A0F88">
            <w:pPr>
              <w:spacing w:line="288" w:lineRule="auto"/>
              <w:rPr>
                <w:color w:val="000000"/>
                <w:sz w:val="26"/>
                <w:szCs w:val="26"/>
              </w:rPr>
            </w:pPr>
            <w:r w:rsidRPr="00A31D40">
              <w:rPr>
                <w:color w:val="000000"/>
                <w:sz w:val="26"/>
                <w:szCs w:val="26"/>
              </w:rPr>
              <w:t>17 : 2 = 8 dư 1</w:t>
            </w:r>
          </w:p>
          <w:p w:rsidR="00B7718C" w:rsidRPr="00A31D40" w:rsidRDefault="00B7718C" w:rsidP="009A0F88">
            <w:pPr>
              <w:spacing w:line="288" w:lineRule="auto"/>
              <w:rPr>
                <w:color w:val="000000"/>
                <w:sz w:val="26"/>
                <w:szCs w:val="26"/>
              </w:rPr>
            </w:pPr>
            <w:r w:rsidRPr="00A31D40">
              <w:rPr>
                <w:color w:val="000000"/>
                <w:sz w:val="26"/>
                <w:szCs w:val="26"/>
              </w:rPr>
              <w:t>41 : 6 = 6 dư 5</w:t>
            </w:r>
          </w:p>
          <w:p w:rsidR="00B7718C" w:rsidRPr="00A31D40" w:rsidRDefault="00B7718C" w:rsidP="009A0F88">
            <w:pPr>
              <w:spacing w:line="288" w:lineRule="auto"/>
              <w:rPr>
                <w:color w:val="000000"/>
                <w:sz w:val="26"/>
                <w:szCs w:val="26"/>
              </w:rPr>
            </w:pPr>
            <w:r w:rsidRPr="00A31D40">
              <w:rPr>
                <w:color w:val="000000"/>
                <w:sz w:val="26"/>
                <w:szCs w:val="26"/>
              </w:rPr>
              <w:t>19 : 7 = 2 dư 5</w:t>
            </w:r>
          </w:p>
          <w:p w:rsidR="00B7718C" w:rsidRPr="00A31D40" w:rsidRDefault="00B7718C" w:rsidP="009A0F88">
            <w:pPr>
              <w:spacing w:line="288" w:lineRule="auto"/>
              <w:rPr>
                <w:color w:val="000000"/>
                <w:sz w:val="26"/>
                <w:szCs w:val="26"/>
              </w:rPr>
            </w:pPr>
            <w:r w:rsidRPr="00A31D40">
              <w:rPr>
                <w:color w:val="000000"/>
                <w:sz w:val="26"/>
                <w:szCs w:val="26"/>
              </w:rPr>
              <w:t>19 : 5 = 3 dư 4</w:t>
            </w:r>
          </w:p>
          <w:p w:rsidR="00B7718C" w:rsidRPr="00A31D40" w:rsidRDefault="00B7718C" w:rsidP="009A0F88">
            <w:pPr>
              <w:spacing w:line="288" w:lineRule="auto"/>
              <w:rPr>
                <w:color w:val="000000"/>
                <w:sz w:val="26"/>
                <w:szCs w:val="26"/>
              </w:rPr>
            </w:pPr>
            <w:r w:rsidRPr="00A31D40">
              <w:rPr>
                <w:color w:val="000000"/>
                <w:sz w:val="26"/>
                <w:szCs w:val="26"/>
              </w:rPr>
              <w:t>34 : 6 = 5 dư 4</w:t>
            </w:r>
          </w:p>
          <w:p w:rsidR="00B7718C" w:rsidRPr="00A31D40" w:rsidRDefault="00B7718C" w:rsidP="009A0F88">
            <w:pPr>
              <w:spacing w:line="288" w:lineRule="auto"/>
              <w:rPr>
                <w:color w:val="000000"/>
                <w:sz w:val="26"/>
                <w:szCs w:val="26"/>
              </w:rPr>
            </w:pPr>
            <w:r w:rsidRPr="00A31D40">
              <w:rPr>
                <w:color w:val="000000"/>
                <w:sz w:val="26"/>
                <w:szCs w:val="26"/>
              </w:rPr>
              <w:t>16 : 6 = 2 dư 4</w:t>
            </w:r>
          </w:p>
          <w:p w:rsidR="00B7718C" w:rsidRPr="00A31D40" w:rsidRDefault="00B7718C" w:rsidP="009A0F88">
            <w:pPr>
              <w:spacing w:line="288" w:lineRule="auto"/>
              <w:rPr>
                <w:color w:val="000000"/>
                <w:sz w:val="26"/>
                <w:szCs w:val="26"/>
              </w:rPr>
            </w:pPr>
          </w:p>
          <w:p w:rsidR="00B7718C" w:rsidRPr="00A31D40" w:rsidRDefault="00B7718C" w:rsidP="009A0F88">
            <w:pPr>
              <w:spacing w:line="288" w:lineRule="auto"/>
              <w:rPr>
                <w:color w:val="000000"/>
                <w:sz w:val="26"/>
                <w:szCs w:val="26"/>
              </w:rPr>
            </w:pPr>
          </w:p>
          <w:p w:rsidR="00B7718C" w:rsidRPr="00A31D40" w:rsidRDefault="00B7718C" w:rsidP="009A0F88">
            <w:pPr>
              <w:spacing w:line="288" w:lineRule="auto"/>
              <w:rPr>
                <w:color w:val="000000"/>
                <w:sz w:val="26"/>
                <w:szCs w:val="26"/>
              </w:rPr>
            </w:pPr>
            <w:r w:rsidRPr="00A31D40">
              <w:rPr>
                <w:color w:val="000000"/>
                <w:sz w:val="26"/>
                <w:szCs w:val="26"/>
              </w:rPr>
              <w:t>- HS đọc bài toán.</w:t>
            </w:r>
          </w:p>
          <w:p w:rsidR="00B7718C" w:rsidRPr="00A31D40" w:rsidRDefault="00B7718C" w:rsidP="009A0F88">
            <w:pPr>
              <w:spacing w:line="288" w:lineRule="auto"/>
              <w:rPr>
                <w:color w:val="000000"/>
                <w:sz w:val="26"/>
                <w:szCs w:val="26"/>
              </w:rPr>
            </w:pPr>
            <w:r w:rsidRPr="00A31D40">
              <w:rPr>
                <w:color w:val="000000"/>
                <w:sz w:val="26"/>
                <w:szCs w:val="26"/>
              </w:rPr>
              <w:t>- 8 con cá: 1 rổ</w:t>
            </w:r>
          </w:p>
          <w:p w:rsidR="00B7718C" w:rsidRPr="00A31D40" w:rsidRDefault="00B7718C" w:rsidP="009A0F88">
            <w:pPr>
              <w:spacing w:line="288" w:lineRule="auto"/>
              <w:rPr>
                <w:color w:val="000000"/>
                <w:sz w:val="26"/>
                <w:szCs w:val="26"/>
              </w:rPr>
            </w:pPr>
            <w:r w:rsidRPr="00A31D40">
              <w:rPr>
                <w:color w:val="000000"/>
                <w:sz w:val="26"/>
                <w:szCs w:val="26"/>
              </w:rPr>
              <w:t>- 56 con cá: ? rổ</w:t>
            </w:r>
          </w:p>
          <w:p w:rsidR="00B7718C" w:rsidRPr="00A31D40" w:rsidRDefault="00B7718C" w:rsidP="009A0F88">
            <w:pPr>
              <w:spacing w:line="288" w:lineRule="auto"/>
              <w:rPr>
                <w:color w:val="000000"/>
                <w:sz w:val="26"/>
                <w:szCs w:val="26"/>
              </w:rPr>
            </w:pPr>
            <w:r w:rsidRPr="00A31D40">
              <w:rPr>
                <w:color w:val="000000"/>
                <w:sz w:val="26"/>
                <w:szCs w:val="26"/>
              </w:rPr>
              <w:t>- HS trả lời</w:t>
            </w:r>
          </w:p>
          <w:p w:rsidR="00B7718C" w:rsidRPr="00A31D40" w:rsidRDefault="00B7718C" w:rsidP="009A0F88">
            <w:pPr>
              <w:spacing w:line="288" w:lineRule="auto"/>
              <w:rPr>
                <w:color w:val="000000"/>
                <w:sz w:val="26"/>
                <w:szCs w:val="26"/>
              </w:rPr>
            </w:pPr>
            <w:r w:rsidRPr="00A31D40">
              <w:rPr>
                <w:color w:val="000000"/>
                <w:sz w:val="26"/>
                <w:szCs w:val="26"/>
              </w:rPr>
              <w:t>- HS làm bài vào vở</w:t>
            </w:r>
          </w:p>
          <w:p w:rsidR="00B7718C" w:rsidRPr="00A31D40" w:rsidRDefault="00B7718C" w:rsidP="009A0F88">
            <w:pPr>
              <w:spacing w:line="288" w:lineRule="auto"/>
              <w:rPr>
                <w:color w:val="000000"/>
                <w:sz w:val="26"/>
                <w:szCs w:val="26"/>
              </w:rPr>
            </w:pPr>
            <w:r w:rsidRPr="00A31D40">
              <w:rPr>
                <w:color w:val="000000"/>
                <w:sz w:val="26"/>
                <w:szCs w:val="26"/>
              </w:rPr>
              <w:t xml:space="preserve">                     Giải</w:t>
            </w:r>
          </w:p>
          <w:p w:rsidR="00B7718C" w:rsidRPr="00A31D40" w:rsidRDefault="00B7718C" w:rsidP="009A0F88">
            <w:pPr>
              <w:spacing w:line="288" w:lineRule="auto"/>
              <w:rPr>
                <w:color w:val="000000"/>
                <w:sz w:val="26"/>
                <w:szCs w:val="26"/>
              </w:rPr>
            </w:pPr>
            <w:r w:rsidRPr="00A31D40">
              <w:rPr>
                <w:color w:val="000000"/>
                <w:sz w:val="26"/>
                <w:szCs w:val="26"/>
              </w:rPr>
              <w:t xml:space="preserve">   Rô- bốt chia được số rổ cá là:</w:t>
            </w:r>
          </w:p>
          <w:p w:rsidR="00B7718C" w:rsidRPr="00A31D40" w:rsidRDefault="00B7718C" w:rsidP="009A0F88">
            <w:pPr>
              <w:spacing w:line="288" w:lineRule="auto"/>
              <w:rPr>
                <w:color w:val="000000"/>
                <w:sz w:val="26"/>
                <w:szCs w:val="26"/>
              </w:rPr>
            </w:pPr>
            <w:r w:rsidRPr="00A31D40">
              <w:rPr>
                <w:color w:val="000000"/>
                <w:sz w:val="26"/>
                <w:szCs w:val="26"/>
              </w:rPr>
              <w:t xml:space="preserve">              56 : 8 = 7 (rổ)</w:t>
            </w:r>
          </w:p>
          <w:p w:rsidR="00B7718C" w:rsidRPr="00A31D40" w:rsidRDefault="00B7718C" w:rsidP="009A0F88">
            <w:pPr>
              <w:spacing w:line="288" w:lineRule="auto"/>
              <w:rPr>
                <w:color w:val="000000"/>
                <w:sz w:val="26"/>
                <w:szCs w:val="26"/>
              </w:rPr>
            </w:pPr>
            <w:r w:rsidRPr="00A31D40">
              <w:rPr>
                <w:color w:val="000000"/>
                <w:sz w:val="26"/>
                <w:szCs w:val="26"/>
              </w:rPr>
              <w:t xml:space="preserve">                        Đáp số: 7 rổ cá</w:t>
            </w:r>
          </w:p>
        </w:tc>
      </w:tr>
      <w:tr w:rsidR="00B7718C" w:rsidRPr="00A31D40" w:rsidTr="009A0F88">
        <w:tc>
          <w:tcPr>
            <w:tcW w:w="9738" w:type="dxa"/>
            <w:gridSpan w:val="2"/>
            <w:tcBorders>
              <w:top w:val="dashed" w:sz="4" w:space="0" w:color="auto"/>
              <w:bottom w:val="dashed" w:sz="4" w:space="0" w:color="auto"/>
            </w:tcBorders>
          </w:tcPr>
          <w:p w:rsidR="00B7718C" w:rsidRPr="00A31D40" w:rsidRDefault="00B7718C" w:rsidP="009A0F88">
            <w:pPr>
              <w:spacing w:line="288" w:lineRule="auto"/>
              <w:jc w:val="both"/>
              <w:rPr>
                <w:b/>
                <w:color w:val="000000"/>
                <w:sz w:val="26"/>
                <w:szCs w:val="26"/>
              </w:rPr>
            </w:pPr>
            <w:r>
              <w:rPr>
                <w:b/>
                <w:color w:val="000000"/>
                <w:sz w:val="26"/>
                <w:szCs w:val="26"/>
              </w:rPr>
              <w:t>3. Vận dụng:</w:t>
            </w:r>
          </w:p>
          <w:p w:rsidR="00B7718C" w:rsidRPr="00A31D40" w:rsidRDefault="00B7718C" w:rsidP="009A0F88">
            <w:pPr>
              <w:spacing w:line="288" w:lineRule="auto"/>
              <w:rPr>
                <w:color w:val="000000"/>
                <w:sz w:val="26"/>
                <w:szCs w:val="26"/>
              </w:rPr>
            </w:pPr>
            <w:r w:rsidRPr="00A31D40">
              <w:rPr>
                <w:color w:val="000000"/>
                <w:sz w:val="26"/>
                <w:szCs w:val="26"/>
              </w:rPr>
              <w:t>- Mục tiêu:</w:t>
            </w:r>
          </w:p>
          <w:p w:rsidR="00B7718C" w:rsidRPr="00A31D40" w:rsidRDefault="00B7718C" w:rsidP="009A0F88">
            <w:pPr>
              <w:widowControl w:val="0"/>
              <w:spacing w:line="288" w:lineRule="auto"/>
              <w:jc w:val="both"/>
              <w:rPr>
                <w:color w:val="000000"/>
                <w:sz w:val="26"/>
                <w:szCs w:val="26"/>
              </w:rPr>
            </w:pPr>
            <w:r w:rsidRPr="00A31D40">
              <w:rPr>
                <w:color w:val="000000"/>
                <w:sz w:val="26"/>
                <w:szCs w:val="26"/>
              </w:rPr>
              <w:t>+ Nhận biết được số dư phải bé hơn số chia.</w:t>
            </w:r>
          </w:p>
          <w:p w:rsidR="00B7718C" w:rsidRPr="00A31D40" w:rsidRDefault="00B7718C" w:rsidP="009A0F88">
            <w:pPr>
              <w:widowControl w:val="0"/>
              <w:spacing w:after="106" w:line="288" w:lineRule="auto"/>
              <w:jc w:val="both"/>
              <w:rPr>
                <w:color w:val="000000"/>
                <w:sz w:val="26"/>
                <w:szCs w:val="26"/>
              </w:rPr>
            </w:pPr>
            <w:r w:rsidRPr="00A31D40">
              <w:rPr>
                <w:color w:val="000000"/>
                <w:sz w:val="26"/>
                <w:szCs w:val="26"/>
              </w:rPr>
              <w:t xml:space="preserve">+ </w:t>
            </w:r>
            <w:hyperlink r:id="rId15" w:history="1">
              <w:r w:rsidRPr="00A31D40">
                <w:rPr>
                  <w:color w:val="000000"/>
                  <w:sz w:val="26"/>
                  <w:szCs w:val="26"/>
                </w:rPr>
                <w:t>Vận dụng giải các bà</w:t>
              </w:r>
            </w:hyperlink>
            <w:r w:rsidRPr="00A31D40">
              <w:rPr>
                <w:color w:val="000000"/>
                <w:sz w:val="26"/>
                <w:szCs w:val="26"/>
                <w:lang w:val="vi-VN" w:eastAsia="vi-VN" w:bidi="vi-VN"/>
              </w:rPr>
              <w:t xml:space="preserve">i toán thực tế liên quan đến </w:t>
            </w:r>
            <w:r w:rsidRPr="00A31D40">
              <w:rPr>
                <w:color w:val="000000"/>
                <w:sz w:val="26"/>
                <w:szCs w:val="26"/>
                <w:lang w:eastAsia="vi-VN" w:bidi="vi-VN"/>
              </w:rPr>
              <w:t xml:space="preserve">phép chia hết và phép chia có dư (một </w:t>
            </w:r>
            <w:r w:rsidRPr="00A31D40">
              <w:rPr>
                <w:color w:val="000000"/>
                <w:sz w:val="26"/>
                <w:szCs w:val="26"/>
                <w:lang w:eastAsia="vi-VN" w:bidi="vi-VN"/>
              </w:rPr>
              <w:lastRenderedPageBreak/>
              <w:t>bước tính).</w:t>
            </w:r>
          </w:p>
          <w:p w:rsidR="00B7718C" w:rsidRPr="00A31D40" w:rsidRDefault="00B7718C" w:rsidP="009A0F88">
            <w:pPr>
              <w:spacing w:line="288" w:lineRule="auto"/>
              <w:rPr>
                <w:color w:val="FF0000"/>
                <w:sz w:val="26"/>
                <w:szCs w:val="26"/>
              </w:rPr>
            </w:pPr>
            <w:r w:rsidRPr="00A31D40">
              <w:rPr>
                <w:color w:val="000000"/>
                <w:sz w:val="26"/>
                <w:szCs w:val="26"/>
                <w:lang w:val="en-US"/>
              </w:rPr>
              <w:t>- Cách tiến hành:</w:t>
            </w:r>
          </w:p>
        </w:tc>
      </w:tr>
      <w:tr w:rsidR="00B7718C" w:rsidRPr="00A31D40" w:rsidTr="009A0F88">
        <w:tc>
          <w:tcPr>
            <w:tcW w:w="5863" w:type="dxa"/>
            <w:tcBorders>
              <w:top w:val="dashed" w:sz="4" w:space="0" w:color="auto"/>
              <w:bottom w:val="dashed" w:sz="4" w:space="0" w:color="auto"/>
            </w:tcBorders>
          </w:tcPr>
          <w:p w:rsidR="00B7718C" w:rsidRPr="00A31D40" w:rsidRDefault="00B7718C" w:rsidP="009A0F88">
            <w:pPr>
              <w:spacing w:line="288" w:lineRule="auto"/>
              <w:jc w:val="both"/>
              <w:rPr>
                <w:b/>
                <w:color w:val="000000"/>
                <w:sz w:val="26"/>
                <w:szCs w:val="26"/>
              </w:rPr>
            </w:pPr>
            <w:r w:rsidRPr="00A31D40">
              <w:rPr>
                <w:b/>
                <w:color w:val="000000"/>
                <w:sz w:val="26"/>
                <w:szCs w:val="26"/>
              </w:rPr>
              <w:lastRenderedPageBreak/>
              <w:t>Bài 1: Tính?</w:t>
            </w:r>
          </w:p>
          <w:p w:rsidR="00B7718C" w:rsidRPr="00A31D40" w:rsidRDefault="00B7718C" w:rsidP="009A0F88">
            <w:pPr>
              <w:spacing w:line="288" w:lineRule="auto"/>
              <w:jc w:val="both"/>
              <w:rPr>
                <w:color w:val="000000"/>
                <w:sz w:val="26"/>
                <w:szCs w:val="26"/>
              </w:rPr>
            </w:pPr>
            <w:r w:rsidRPr="00A31D40">
              <w:rPr>
                <w:color w:val="000000"/>
                <w:sz w:val="26"/>
                <w:szCs w:val="26"/>
              </w:rPr>
              <w:t>- Lan thực hiện phép chia 49 : 8 = 5 dư 9. Hỏi bạn Lan thực hiện phép tính đã đúng chưa? Vì sao?</w:t>
            </w:r>
          </w:p>
          <w:p w:rsidR="00B7718C" w:rsidRPr="00A31D40" w:rsidRDefault="00B7718C" w:rsidP="009A0F88">
            <w:pPr>
              <w:spacing w:line="288" w:lineRule="auto"/>
              <w:jc w:val="both"/>
              <w:rPr>
                <w:b/>
                <w:color w:val="000000"/>
                <w:sz w:val="26"/>
                <w:szCs w:val="26"/>
              </w:rPr>
            </w:pPr>
            <w:r w:rsidRPr="00A31D40">
              <w:rPr>
                <w:b/>
                <w:color w:val="000000"/>
                <w:sz w:val="26"/>
                <w:szCs w:val="26"/>
              </w:rPr>
              <w:t>Bài 2: Liên hệ thực tế?</w:t>
            </w:r>
          </w:p>
          <w:p w:rsidR="00B7718C" w:rsidRPr="00A31D40" w:rsidRDefault="00B7718C" w:rsidP="009A0F88">
            <w:pPr>
              <w:spacing w:line="288" w:lineRule="auto"/>
              <w:jc w:val="both"/>
              <w:rPr>
                <w:color w:val="000000"/>
                <w:sz w:val="26"/>
                <w:szCs w:val="26"/>
              </w:rPr>
            </w:pPr>
            <w:r w:rsidRPr="00A31D40">
              <w:rPr>
                <w:color w:val="000000"/>
                <w:sz w:val="26"/>
                <w:szCs w:val="26"/>
              </w:rPr>
              <w:t>- GV đọc đề bài: Có 17m vải đem may quần áo. Mỗi bộ quần áo hết 3m vải. Hỏi may được nhiều nhất bao nhiêu bộ quần áo và thừa bao nhiêu mét vải</w:t>
            </w:r>
          </w:p>
          <w:p w:rsidR="00B7718C" w:rsidRPr="00A31D40" w:rsidRDefault="00B7718C" w:rsidP="009A0F88">
            <w:pPr>
              <w:spacing w:line="288" w:lineRule="auto"/>
              <w:jc w:val="both"/>
              <w:rPr>
                <w:color w:val="000000"/>
                <w:sz w:val="26"/>
                <w:szCs w:val="26"/>
              </w:rPr>
            </w:pPr>
            <w:r w:rsidRPr="00A31D40">
              <w:rPr>
                <w:color w:val="000000"/>
                <w:sz w:val="26"/>
                <w:szCs w:val="26"/>
              </w:rPr>
              <w:t>- Yêu cầu HS làm bài cá nhân</w:t>
            </w:r>
          </w:p>
          <w:p w:rsidR="00B7718C" w:rsidRPr="00A31D40" w:rsidRDefault="00B7718C" w:rsidP="009A0F88">
            <w:pPr>
              <w:spacing w:line="288" w:lineRule="auto"/>
              <w:jc w:val="both"/>
              <w:rPr>
                <w:color w:val="000000"/>
                <w:sz w:val="26"/>
                <w:szCs w:val="26"/>
              </w:rPr>
            </w:pPr>
          </w:p>
          <w:p w:rsidR="00B7718C" w:rsidRDefault="00B7718C" w:rsidP="009A0F88">
            <w:pPr>
              <w:spacing w:line="288" w:lineRule="auto"/>
              <w:jc w:val="both"/>
              <w:rPr>
                <w:color w:val="000000"/>
                <w:sz w:val="26"/>
                <w:szCs w:val="26"/>
              </w:rPr>
            </w:pPr>
          </w:p>
          <w:p w:rsidR="00B7718C" w:rsidRPr="00A31D40" w:rsidRDefault="00B7718C" w:rsidP="009A0F88">
            <w:pPr>
              <w:spacing w:line="288" w:lineRule="auto"/>
              <w:jc w:val="both"/>
              <w:rPr>
                <w:b/>
                <w:color w:val="FF0000"/>
                <w:sz w:val="26"/>
                <w:szCs w:val="26"/>
              </w:rPr>
            </w:pPr>
            <w:r w:rsidRPr="00A31D40">
              <w:rPr>
                <w:color w:val="000000"/>
                <w:sz w:val="26"/>
                <w:szCs w:val="26"/>
              </w:rPr>
              <w:t>- GV nhận xét, tuyên dương.</w:t>
            </w:r>
          </w:p>
        </w:tc>
        <w:tc>
          <w:tcPr>
            <w:tcW w:w="3875" w:type="dxa"/>
            <w:tcBorders>
              <w:top w:val="dashed" w:sz="4" w:space="0" w:color="auto"/>
              <w:bottom w:val="dashed" w:sz="4" w:space="0" w:color="auto"/>
            </w:tcBorders>
          </w:tcPr>
          <w:p w:rsidR="00B7718C" w:rsidRPr="00A31D40" w:rsidRDefault="00B7718C" w:rsidP="009A0F88">
            <w:pPr>
              <w:spacing w:line="288" w:lineRule="auto"/>
              <w:rPr>
                <w:color w:val="000000"/>
                <w:sz w:val="26"/>
                <w:szCs w:val="26"/>
              </w:rPr>
            </w:pPr>
          </w:p>
          <w:p w:rsidR="00B7718C" w:rsidRPr="00A31D40" w:rsidRDefault="00B7718C" w:rsidP="009A0F88">
            <w:pPr>
              <w:spacing w:line="288" w:lineRule="auto"/>
              <w:rPr>
                <w:color w:val="000000"/>
                <w:sz w:val="26"/>
                <w:szCs w:val="26"/>
              </w:rPr>
            </w:pPr>
            <w:r w:rsidRPr="00A31D40">
              <w:rPr>
                <w:color w:val="000000"/>
                <w:sz w:val="26"/>
                <w:szCs w:val="26"/>
              </w:rPr>
              <w:t>- HS trả lời</w:t>
            </w:r>
          </w:p>
          <w:p w:rsidR="00B7718C" w:rsidRPr="00A31D40" w:rsidRDefault="00B7718C" w:rsidP="009A0F88">
            <w:pPr>
              <w:spacing w:line="288" w:lineRule="auto"/>
              <w:rPr>
                <w:color w:val="000000"/>
                <w:sz w:val="26"/>
                <w:szCs w:val="26"/>
              </w:rPr>
            </w:pPr>
            <w:r w:rsidRPr="00A31D40">
              <w:rPr>
                <w:color w:val="000000"/>
                <w:sz w:val="26"/>
                <w:szCs w:val="26"/>
              </w:rPr>
              <w:t>- Lan thực hiện phép chia sai vì số dư lớn hơn số chia.</w:t>
            </w:r>
          </w:p>
          <w:p w:rsidR="00B7718C" w:rsidRPr="00A31D40" w:rsidRDefault="00B7718C" w:rsidP="009A0F88">
            <w:pPr>
              <w:spacing w:line="288" w:lineRule="auto"/>
              <w:rPr>
                <w:color w:val="000000"/>
                <w:sz w:val="26"/>
                <w:szCs w:val="26"/>
              </w:rPr>
            </w:pPr>
            <w:r w:rsidRPr="00A31D40">
              <w:rPr>
                <w:color w:val="000000"/>
                <w:sz w:val="26"/>
                <w:szCs w:val="26"/>
              </w:rPr>
              <w:t xml:space="preserve">                   Giải</w:t>
            </w:r>
          </w:p>
          <w:p w:rsidR="00B7718C" w:rsidRPr="00A31D40" w:rsidRDefault="00B7718C" w:rsidP="009A0F88">
            <w:pPr>
              <w:spacing w:line="288" w:lineRule="auto"/>
              <w:rPr>
                <w:color w:val="000000"/>
                <w:sz w:val="26"/>
                <w:szCs w:val="26"/>
              </w:rPr>
            </w:pPr>
            <w:r w:rsidRPr="00A31D40">
              <w:rPr>
                <w:color w:val="000000"/>
                <w:sz w:val="26"/>
                <w:szCs w:val="26"/>
              </w:rPr>
              <w:t xml:space="preserve">  Ta có: 17 : 3 = 5 dư 2</w:t>
            </w:r>
          </w:p>
          <w:p w:rsidR="00B7718C" w:rsidRPr="00A31D40" w:rsidRDefault="00B7718C" w:rsidP="009A0F88">
            <w:pPr>
              <w:spacing w:line="288" w:lineRule="auto"/>
              <w:rPr>
                <w:color w:val="000000"/>
                <w:sz w:val="26"/>
                <w:szCs w:val="26"/>
              </w:rPr>
            </w:pPr>
            <w:r w:rsidRPr="00A31D40">
              <w:rPr>
                <w:color w:val="000000"/>
                <w:sz w:val="26"/>
                <w:szCs w:val="26"/>
              </w:rPr>
              <w:t xml:space="preserve">  Vậy 17 mét vải may được nhiều nhất 5 bộ quần áo và còn dư 2 mét vải</w:t>
            </w:r>
          </w:p>
          <w:p w:rsidR="00B7718C" w:rsidRPr="00A31D40" w:rsidRDefault="00B7718C" w:rsidP="009A0F88">
            <w:pPr>
              <w:spacing w:line="288" w:lineRule="auto"/>
              <w:rPr>
                <w:color w:val="000000"/>
                <w:sz w:val="26"/>
                <w:szCs w:val="26"/>
              </w:rPr>
            </w:pPr>
            <w:r w:rsidRPr="00A31D40">
              <w:rPr>
                <w:color w:val="000000"/>
                <w:sz w:val="26"/>
                <w:szCs w:val="26"/>
              </w:rPr>
              <w:t xml:space="preserve">           Đáp số: 5 bộ dư 2m vải</w:t>
            </w:r>
          </w:p>
          <w:p w:rsidR="00B7718C" w:rsidRPr="00A31D40" w:rsidRDefault="00B7718C" w:rsidP="009A0F88">
            <w:pPr>
              <w:spacing w:line="288" w:lineRule="auto"/>
              <w:rPr>
                <w:color w:val="FF0000"/>
                <w:sz w:val="26"/>
                <w:szCs w:val="26"/>
              </w:rPr>
            </w:pPr>
            <w:r w:rsidRPr="00A31D40">
              <w:rPr>
                <w:color w:val="000000"/>
                <w:sz w:val="26"/>
                <w:szCs w:val="26"/>
              </w:rPr>
              <w:t>- Cả lớp chữa bài, nhận xét.</w:t>
            </w:r>
          </w:p>
        </w:tc>
      </w:tr>
    </w:tbl>
    <w:p w:rsidR="00B7718C" w:rsidRDefault="00B7718C" w:rsidP="00915F2E">
      <w:pPr>
        <w:jc w:val="right"/>
        <w:rPr>
          <w:b/>
          <w:sz w:val="26"/>
          <w:szCs w:val="26"/>
        </w:rPr>
      </w:pPr>
    </w:p>
    <w:p w:rsidR="006534FF" w:rsidRPr="00EB6A72" w:rsidRDefault="006534FF" w:rsidP="00915F2E">
      <w:pPr>
        <w:jc w:val="right"/>
        <w:rPr>
          <w:b/>
          <w:sz w:val="26"/>
          <w:szCs w:val="26"/>
        </w:rPr>
      </w:pPr>
      <w:r>
        <w:rPr>
          <w:b/>
          <w:sz w:val="26"/>
          <w:szCs w:val="26"/>
        </w:rPr>
        <w:t>Thứ ba</w:t>
      </w:r>
      <w:r w:rsidRPr="00EB6A72">
        <w:rPr>
          <w:b/>
          <w:sz w:val="26"/>
          <w:szCs w:val="26"/>
        </w:rPr>
        <w:t xml:space="preserve"> ngày </w:t>
      </w:r>
      <w:r>
        <w:rPr>
          <w:b/>
          <w:sz w:val="26"/>
          <w:szCs w:val="26"/>
        </w:rPr>
        <w:t xml:space="preserve"> </w:t>
      </w:r>
      <w:r w:rsidR="00915F2E">
        <w:rPr>
          <w:b/>
          <w:sz w:val="26"/>
          <w:szCs w:val="26"/>
        </w:rPr>
        <w:t>1</w:t>
      </w:r>
      <w:r w:rsidR="00B7718C">
        <w:rPr>
          <w:b/>
          <w:sz w:val="26"/>
          <w:szCs w:val="26"/>
        </w:rPr>
        <w:t>9</w:t>
      </w:r>
      <w:r w:rsidR="00915F2E">
        <w:rPr>
          <w:b/>
          <w:sz w:val="26"/>
          <w:szCs w:val="26"/>
        </w:rPr>
        <w:t xml:space="preserve">  </w:t>
      </w:r>
      <w:r w:rsidRPr="00EB6A72">
        <w:rPr>
          <w:b/>
          <w:sz w:val="26"/>
          <w:szCs w:val="26"/>
        </w:rPr>
        <w:t xml:space="preserve">tháng </w:t>
      </w:r>
      <w:r>
        <w:rPr>
          <w:b/>
          <w:sz w:val="26"/>
          <w:szCs w:val="26"/>
        </w:rPr>
        <w:t xml:space="preserve"> </w:t>
      </w:r>
      <w:r w:rsidR="00915F2E">
        <w:rPr>
          <w:b/>
          <w:sz w:val="26"/>
          <w:szCs w:val="26"/>
        </w:rPr>
        <w:t>11</w:t>
      </w:r>
      <w:r>
        <w:rPr>
          <w:b/>
          <w:sz w:val="26"/>
          <w:szCs w:val="26"/>
        </w:rPr>
        <w:t xml:space="preserve">  năm 202</w:t>
      </w:r>
      <w:r w:rsidR="00B7718C">
        <w:rPr>
          <w:b/>
          <w:sz w:val="26"/>
          <w:szCs w:val="26"/>
        </w:rPr>
        <w:t>4</w:t>
      </w:r>
    </w:p>
    <w:p w:rsidR="000572B4" w:rsidRDefault="003A204F" w:rsidP="001C3C7E">
      <w:pPr>
        <w:spacing w:line="288" w:lineRule="auto"/>
        <w:ind w:left="720" w:hanging="720"/>
        <w:rPr>
          <w:b/>
          <w:sz w:val="26"/>
          <w:szCs w:val="26"/>
        </w:rPr>
      </w:pPr>
      <w:r>
        <w:rPr>
          <w:b/>
          <w:sz w:val="26"/>
          <w:szCs w:val="26"/>
        </w:rPr>
        <w:t>Sáng</w:t>
      </w:r>
    </w:p>
    <w:p w:rsidR="003A204F" w:rsidRPr="00EB6A72" w:rsidRDefault="003A204F" w:rsidP="003A204F">
      <w:pPr>
        <w:spacing w:line="288" w:lineRule="auto"/>
        <w:ind w:left="720" w:hanging="720"/>
        <w:jc w:val="center"/>
        <w:rPr>
          <w:b/>
          <w:bCs/>
          <w:sz w:val="26"/>
          <w:szCs w:val="26"/>
          <w:u w:val="single"/>
        </w:rPr>
      </w:pPr>
      <w:r w:rsidRPr="00EB6A72">
        <w:rPr>
          <w:b/>
          <w:bCs/>
          <w:sz w:val="26"/>
          <w:szCs w:val="26"/>
          <w:u w:val="single"/>
        </w:rPr>
        <w:t>ĐẠO ĐỨC</w:t>
      </w:r>
    </w:p>
    <w:p w:rsidR="003A204F" w:rsidRPr="00EB6A72" w:rsidRDefault="003A204F" w:rsidP="003A204F">
      <w:pPr>
        <w:spacing w:line="288" w:lineRule="auto"/>
        <w:ind w:left="720" w:hanging="720"/>
        <w:jc w:val="center"/>
        <w:rPr>
          <w:b/>
          <w:bCs/>
          <w:sz w:val="26"/>
          <w:szCs w:val="26"/>
          <w:u w:val="single"/>
        </w:rPr>
      </w:pPr>
      <w:r w:rsidRPr="00EB6A72">
        <w:rPr>
          <w:b/>
          <w:bCs/>
          <w:sz w:val="26"/>
          <w:szCs w:val="26"/>
          <w:u w:val="single"/>
        </w:rPr>
        <w:t>CHỦ ĐỀ 3</w:t>
      </w:r>
      <w:r w:rsidRPr="00EB6A72">
        <w:rPr>
          <w:b/>
          <w:bCs/>
          <w:sz w:val="26"/>
          <w:szCs w:val="26"/>
        </w:rPr>
        <w:t>: HAM HỌC HỎI</w:t>
      </w:r>
    </w:p>
    <w:p w:rsidR="003A204F" w:rsidRPr="00EB6A72" w:rsidRDefault="003A204F" w:rsidP="003A204F">
      <w:pPr>
        <w:spacing w:line="288" w:lineRule="auto"/>
        <w:ind w:left="720" w:hanging="720"/>
        <w:jc w:val="center"/>
        <w:rPr>
          <w:b/>
          <w:bCs/>
          <w:sz w:val="26"/>
          <w:szCs w:val="26"/>
        </w:rPr>
      </w:pPr>
      <w:r w:rsidRPr="00EB6A72">
        <w:rPr>
          <w:b/>
          <w:bCs/>
          <w:sz w:val="26"/>
          <w:szCs w:val="26"/>
        </w:rPr>
        <w:t>Bài 04: EM HAM HỌC HỎI (T1)</w:t>
      </w:r>
    </w:p>
    <w:p w:rsidR="003A204F" w:rsidRPr="00EB6A72" w:rsidRDefault="003A204F" w:rsidP="003A204F">
      <w:pPr>
        <w:spacing w:line="288" w:lineRule="auto"/>
        <w:ind w:firstLine="360"/>
        <w:rPr>
          <w:b/>
          <w:bCs/>
          <w:sz w:val="26"/>
          <w:szCs w:val="26"/>
          <w:u w:val="single"/>
        </w:rPr>
      </w:pPr>
      <w:r w:rsidRPr="00EB6A72">
        <w:rPr>
          <w:b/>
          <w:bCs/>
          <w:sz w:val="26"/>
          <w:szCs w:val="26"/>
          <w:u w:val="single"/>
        </w:rPr>
        <w:t>I. YÊU CẦU CẦN ĐẠT:</w:t>
      </w:r>
    </w:p>
    <w:p w:rsidR="003A204F" w:rsidRPr="00EB6A72" w:rsidRDefault="003A204F" w:rsidP="003A204F">
      <w:pPr>
        <w:spacing w:line="288" w:lineRule="auto"/>
        <w:ind w:firstLine="360"/>
        <w:jc w:val="both"/>
        <w:rPr>
          <w:b/>
          <w:sz w:val="26"/>
          <w:szCs w:val="26"/>
        </w:rPr>
      </w:pPr>
      <w:r w:rsidRPr="00EB6A72">
        <w:rPr>
          <w:b/>
          <w:sz w:val="26"/>
          <w:szCs w:val="26"/>
        </w:rPr>
        <w:t>1. Năng lực đặc thù: Sau bài học, học sinh sẽ:</w:t>
      </w:r>
    </w:p>
    <w:p w:rsidR="003A204F" w:rsidRPr="00EB6A72" w:rsidRDefault="003A204F" w:rsidP="003A204F">
      <w:pPr>
        <w:spacing w:line="288" w:lineRule="auto"/>
        <w:ind w:firstLine="360"/>
        <w:jc w:val="both"/>
        <w:rPr>
          <w:sz w:val="26"/>
          <w:szCs w:val="26"/>
        </w:rPr>
      </w:pPr>
      <w:r w:rsidRPr="00EB6A72">
        <w:rPr>
          <w:sz w:val="26"/>
          <w:szCs w:val="26"/>
        </w:rPr>
        <w:t>- Nêu được một số biểu hiện của ham học hỏi.</w:t>
      </w:r>
    </w:p>
    <w:p w:rsidR="003A204F" w:rsidRPr="00EB6A72" w:rsidRDefault="003A204F" w:rsidP="003A204F">
      <w:pPr>
        <w:spacing w:line="288" w:lineRule="auto"/>
        <w:ind w:firstLine="360"/>
        <w:jc w:val="both"/>
        <w:rPr>
          <w:sz w:val="26"/>
          <w:szCs w:val="26"/>
        </w:rPr>
      </w:pPr>
      <w:r w:rsidRPr="00EB6A72">
        <w:rPr>
          <w:sz w:val="26"/>
          <w:szCs w:val="26"/>
        </w:rPr>
        <w:t>- Nhận biết được lợi ích của việc ham học hỏi đối với lứa tuổi của mình.</w:t>
      </w:r>
    </w:p>
    <w:p w:rsidR="003A204F" w:rsidRPr="00EB6A72" w:rsidRDefault="003A204F" w:rsidP="003A204F">
      <w:pPr>
        <w:spacing w:line="288" w:lineRule="auto"/>
        <w:ind w:firstLine="360"/>
        <w:jc w:val="both"/>
        <w:rPr>
          <w:sz w:val="26"/>
          <w:szCs w:val="26"/>
        </w:rPr>
      </w:pPr>
      <w:r w:rsidRPr="00EB6A72">
        <w:rPr>
          <w:sz w:val="26"/>
          <w:szCs w:val="26"/>
        </w:rPr>
        <w:t>- Thực hiện được việc làm thể hiện sự ham học hỏi.</w:t>
      </w:r>
    </w:p>
    <w:p w:rsidR="003A204F" w:rsidRPr="00EB6A72" w:rsidRDefault="003A204F" w:rsidP="003A204F">
      <w:pPr>
        <w:spacing w:before="120" w:line="288" w:lineRule="auto"/>
        <w:ind w:firstLine="360"/>
        <w:jc w:val="both"/>
        <w:rPr>
          <w:b/>
          <w:sz w:val="26"/>
          <w:szCs w:val="26"/>
        </w:rPr>
      </w:pPr>
      <w:r w:rsidRPr="00EB6A72">
        <w:rPr>
          <w:b/>
          <w:sz w:val="26"/>
          <w:szCs w:val="26"/>
        </w:rPr>
        <w:t>2. Năng lực chung.</w:t>
      </w:r>
    </w:p>
    <w:p w:rsidR="003A204F" w:rsidRPr="00EB6A72" w:rsidRDefault="003A204F" w:rsidP="003A204F">
      <w:pPr>
        <w:spacing w:line="276" w:lineRule="auto"/>
        <w:ind w:firstLine="360"/>
        <w:jc w:val="both"/>
        <w:rPr>
          <w:sz w:val="26"/>
          <w:szCs w:val="26"/>
        </w:rPr>
      </w:pPr>
      <w:r w:rsidRPr="00EB6A72">
        <w:rPr>
          <w:sz w:val="26"/>
          <w:szCs w:val="26"/>
        </w:rPr>
        <w:t>- Năng lực tự chủ, tự học: lắng nghe, trả lời câu hỏi, làm bài tập.</w:t>
      </w:r>
    </w:p>
    <w:p w:rsidR="003A204F" w:rsidRPr="00EB6A72" w:rsidRDefault="003A204F" w:rsidP="003A204F">
      <w:pPr>
        <w:spacing w:line="288" w:lineRule="auto"/>
        <w:ind w:firstLine="360"/>
        <w:jc w:val="both"/>
        <w:rPr>
          <w:sz w:val="26"/>
          <w:szCs w:val="26"/>
        </w:rPr>
      </w:pPr>
      <w:r w:rsidRPr="00EB6A72">
        <w:rPr>
          <w:sz w:val="26"/>
          <w:szCs w:val="26"/>
        </w:rPr>
        <w:t>- Năng lực giải quyết vấn đề và sáng tạo: tham gia trò chơi, vận dụng.</w:t>
      </w:r>
    </w:p>
    <w:p w:rsidR="003A204F" w:rsidRPr="00EB6A72" w:rsidRDefault="003A204F" w:rsidP="003A204F">
      <w:pPr>
        <w:spacing w:line="288" w:lineRule="auto"/>
        <w:ind w:firstLine="360"/>
        <w:jc w:val="both"/>
        <w:rPr>
          <w:spacing w:val="-8"/>
          <w:sz w:val="26"/>
          <w:szCs w:val="26"/>
        </w:rPr>
      </w:pPr>
      <w:r w:rsidRPr="00EB6A72">
        <w:rPr>
          <w:spacing w:val="-8"/>
          <w:sz w:val="26"/>
          <w:szCs w:val="26"/>
        </w:rPr>
        <w:t>- Năng lực giao tiếp và hợp tác: Biết chia sẻ, trao đổi, trình bày trong hoạt động nhóm.</w:t>
      </w:r>
    </w:p>
    <w:p w:rsidR="003A204F" w:rsidRPr="00EB6A72" w:rsidRDefault="003A204F" w:rsidP="003A204F">
      <w:pPr>
        <w:spacing w:before="120" w:line="288" w:lineRule="auto"/>
        <w:ind w:firstLine="360"/>
        <w:jc w:val="both"/>
        <w:rPr>
          <w:b/>
          <w:sz w:val="26"/>
          <w:szCs w:val="26"/>
        </w:rPr>
      </w:pPr>
      <w:r w:rsidRPr="00EB6A72">
        <w:rPr>
          <w:b/>
          <w:sz w:val="26"/>
          <w:szCs w:val="26"/>
        </w:rPr>
        <w:t>3. Phẩm chất.</w:t>
      </w:r>
    </w:p>
    <w:p w:rsidR="003A204F" w:rsidRPr="00EB6A72" w:rsidRDefault="003A204F" w:rsidP="003A204F">
      <w:pPr>
        <w:spacing w:line="288" w:lineRule="auto"/>
        <w:ind w:firstLine="360"/>
        <w:jc w:val="both"/>
        <w:rPr>
          <w:sz w:val="26"/>
          <w:szCs w:val="26"/>
        </w:rPr>
      </w:pPr>
      <w:r w:rsidRPr="00EB6A72">
        <w:rPr>
          <w:sz w:val="26"/>
          <w:szCs w:val="26"/>
        </w:rPr>
        <w:t>- Phẩm chất nhân ái: Có ý thức giúp đỡ lẫn nhau trong hoạt động nhóm để hoàn thành nhiệm vụ.</w:t>
      </w:r>
    </w:p>
    <w:p w:rsidR="003A204F" w:rsidRPr="00EB6A72" w:rsidRDefault="003A204F" w:rsidP="003A204F">
      <w:pPr>
        <w:spacing w:line="288" w:lineRule="auto"/>
        <w:ind w:firstLine="360"/>
        <w:jc w:val="both"/>
        <w:rPr>
          <w:sz w:val="26"/>
          <w:szCs w:val="26"/>
        </w:rPr>
      </w:pPr>
      <w:r w:rsidRPr="00EB6A72">
        <w:rPr>
          <w:sz w:val="26"/>
          <w:szCs w:val="26"/>
        </w:rPr>
        <w:t xml:space="preserve">- Phẩm chất chăm chỉ: Chăm chỉ quan sát, suy nghĩ, trả lời câu hỏi; </w:t>
      </w:r>
    </w:p>
    <w:p w:rsidR="003A204F" w:rsidRPr="00EB6A72" w:rsidRDefault="003A204F" w:rsidP="003A204F">
      <w:pPr>
        <w:spacing w:line="288" w:lineRule="auto"/>
        <w:ind w:firstLine="360"/>
        <w:jc w:val="both"/>
        <w:rPr>
          <w:spacing w:val="-8"/>
          <w:sz w:val="26"/>
          <w:szCs w:val="26"/>
        </w:rPr>
      </w:pPr>
      <w:r w:rsidRPr="00EB6A72">
        <w:rPr>
          <w:sz w:val="26"/>
          <w:szCs w:val="26"/>
        </w:rPr>
        <w:t xml:space="preserve">- Phẩm chất trách nhiệm: Giữ trật tự, biết </w:t>
      </w:r>
      <w:r w:rsidRPr="00EB6A72">
        <w:rPr>
          <w:spacing w:val="-8"/>
          <w:sz w:val="26"/>
          <w:szCs w:val="26"/>
        </w:rPr>
        <w:t>lắng nghe, học tập nghiêm túc.</w:t>
      </w:r>
    </w:p>
    <w:p w:rsidR="003A204F" w:rsidRPr="00EB6A72" w:rsidRDefault="003A204F" w:rsidP="003A204F">
      <w:pPr>
        <w:spacing w:before="120" w:line="288" w:lineRule="auto"/>
        <w:ind w:firstLine="360"/>
        <w:jc w:val="both"/>
        <w:rPr>
          <w:b/>
          <w:spacing w:val="-8"/>
          <w:sz w:val="26"/>
          <w:szCs w:val="26"/>
        </w:rPr>
      </w:pPr>
      <w:r w:rsidRPr="00EB6A72">
        <w:rPr>
          <w:b/>
          <w:spacing w:val="-8"/>
          <w:sz w:val="26"/>
          <w:szCs w:val="26"/>
        </w:rPr>
        <w:t xml:space="preserve">II. ĐỒ DÙNG DẠY HỌC </w:t>
      </w:r>
    </w:p>
    <w:p w:rsidR="003A204F" w:rsidRPr="00EB6A72" w:rsidRDefault="003A204F" w:rsidP="003A204F">
      <w:pPr>
        <w:spacing w:line="288" w:lineRule="auto"/>
        <w:ind w:firstLine="360"/>
        <w:jc w:val="both"/>
        <w:rPr>
          <w:sz w:val="26"/>
          <w:szCs w:val="26"/>
        </w:rPr>
      </w:pPr>
      <w:r w:rsidRPr="00EB6A72">
        <w:rPr>
          <w:sz w:val="26"/>
          <w:szCs w:val="26"/>
        </w:rPr>
        <w:t>- Kế hoạch bài dạy, bài giảng Power point.</w:t>
      </w:r>
    </w:p>
    <w:p w:rsidR="003A204F" w:rsidRPr="00EB6A72" w:rsidRDefault="003A204F" w:rsidP="003A204F">
      <w:pPr>
        <w:spacing w:line="288" w:lineRule="auto"/>
        <w:ind w:firstLine="360"/>
        <w:jc w:val="both"/>
        <w:rPr>
          <w:sz w:val="26"/>
          <w:szCs w:val="26"/>
        </w:rPr>
      </w:pPr>
      <w:r w:rsidRPr="00EB6A72">
        <w:rPr>
          <w:sz w:val="26"/>
          <w:szCs w:val="26"/>
        </w:rPr>
        <w:t>- SGK và các thiết bị, học liệu phụ vụ cho tiết dạy.</w:t>
      </w:r>
    </w:p>
    <w:p w:rsidR="003A204F" w:rsidRPr="00EB6A72" w:rsidRDefault="003A204F" w:rsidP="003A204F">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A204F" w:rsidRPr="00EB6A72" w:rsidTr="009A0F88">
        <w:tc>
          <w:tcPr>
            <w:tcW w:w="5862"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học sinh</w:t>
            </w:r>
          </w:p>
        </w:tc>
      </w:tr>
      <w:tr w:rsidR="003A204F" w:rsidRPr="00EB6A72" w:rsidTr="009A0F88">
        <w:tc>
          <w:tcPr>
            <w:tcW w:w="9738" w:type="dxa"/>
            <w:gridSpan w:val="2"/>
            <w:tcBorders>
              <w:bottom w:val="dashed" w:sz="4" w:space="0" w:color="auto"/>
            </w:tcBorders>
          </w:tcPr>
          <w:p w:rsidR="003A204F" w:rsidRPr="00EB6A72" w:rsidRDefault="003A204F" w:rsidP="009A0F88">
            <w:pPr>
              <w:spacing w:line="288" w:lineRule="auto"/>
              <w:jc w:val="both"/>
              <w:rPr>
                <w:bCs/>
                <w:i/>
                <w:sz w:val="26"/>
                <w:szCs w:val="26"/>
              </w:rPr>
            </w:pPr>
            <w:r w:rsidRPr="00EB6A72">
              <w:rPr>
                <w:b/>
                <w:bCs/>
                <w:sz w:val="26"/>
                <w:szCs w:val="26"/>
              </w:rPr>
              <w:lastRenderedPageBreak/>
              <w:t>1. Khởi động:</w:t>
            </w:r>
          </w:p>
          <w:p w:rsidR="003A204F" w:rsidRPr="00EB6A72" w:rsidRDefault="003A204F" w:rsidP="009A0F88">
            <w:pPr>
              <w:spacing w:line="288" w:lineRule="auto"/>
              <w:jc w:val="both"/>
              <w:rPr>
                <w:sz w:val="26"/>
                <w:szCs w:val="26"/>
              </w:rPr>
            </w:pPr>
            <w:r w:rsidRPr="00EB6A72">
              <w:rPr>
                <w:sz w:val="26"/>
                <w:szCs w:val="26"/>
              </w:rPr>
              <w:t>- Mục tiêu: Tạo không khí vui vẻ, khấn khởi trước giờ học.</w:t>
            </w:r>
          </w:p>
          <w:p w:rsidR="003A204F" w:rsidRPr="00EB6A72" w:rsidRDefault="003A204F" w:rsidP="009A0F88">
            <w:pPr>
              <w:spacing w:line="288" w:lineRule="auto"/>
              <w:jc w:val="both"/>
              <w:rPr>
                <w:sz w:val="26"/>
                <w:szCs w:val="26"/>
              </w:rPr>
            </w:pPr>
            <w:r w:rsidRPr="00EB6A72">
              <w:rPr>
                <w:sz w:val="26"/>
                <w:szCs w:val="26"/>
              </w:rPr>
              <w:t>- Cách tiến hành:</w:t>
            </w:r>
          </w:p>
        </w:tc>
      </w:tr>
      <w:tr w:rsidR="003A204F" w:rsidRPr="00EB6A72" w:rsidTr="009A0F88">
        <w:tc>
          <w:tcPr>
            <w:tcW w:w="5862" w:type="dxa"/>
            <w:tcBorders>
              <w:bottom w:val="dashed" w:sz="4" w:space="0" w:color="auto"/>
            </w:tcBorders>
          </w:tcPr>
          <w:p w:rsidR="003A204F" w:rsidRPr="00EB6A72" w:rsidRDefault="003A204F" w:rsidP="009A0F88">
            <w:pPr>
              <w:spacing w:line="276" w:lineRule="auto"/>
              <w:jc w:val="both"/>
              <w:outlineLvl w:val="0"/>
              <w:rPr>
                <w:bCs/>
                <w:sz w:val="26"/>
                <w:szCs w:val="26"/>
              </w:rPr>
            </w:pPr>
            <w:r w:rsidRPr="00EB6A72">
              <w:rPr>
                <w:bCs/>
                <w:sz w:val="26"/>
                <w:szCs w:val="26"/>
              </w:rPr>
              <w:t>- GV mở bài hát: “Mẹ ơi tại sao?” (sáng tác Nguyễn Đình Nguyên) để khởi động bài học.</w:t>
            </w:r>
          </w:p>
          <w:p w:rsidR="003A204F" w:rsidRPr="00EB6A72" w:rsidRDefault="003A204F" w:rsidP="009A0F88">
            <w:pPr>
              <w:spacing w:line="276" w:lineRule="auto"/>
              <w:jc w:val="both"/>
              <w:outlineLvl w:val="0"/>
              <w:rPr>
                <w:bCs/>
                <w:sz w:val="26"/>
                <w:szCs w:val="26"/>
              </w:rPr>
            </w:pPr>
            <w:r w:rsidRPr="00EB6A72">
              <w:rPr>
                <w:bCs/>
                <w:sz w:val="26"/>
                <w:szCs w:val="26"/>
              </w:rPr>
              <w:t>+ GV nêu câu hỏi:Bạn trong bài hát đã hỏi mẹ về những điều gì?</w:t>
            </w:r>
          </w:p>
          <w:p w:rsidR="003A204F" w:rsidRPr="00EB6A72" w:rsidRDefault="003A204F" w:rsidP="009A0F88">
            <w:pPr>
              <w:spacing w:line="276" w:lineRule="auto"/>
              <w:jc w:val="both"/>
              <w:outlineLvl w:val="0"/>
              <w:rPr>
                <w:bCs/>
                <w:sz w:val="26"/>
                <w:szCs w:val="26"/>
              </w:rPr>
            </w:pPr>
          </w:p>
          <w:p w:rsidR="003A204F" w:rsidRPr="00EB6A72" w:rsidRDefault="003A204F" w:rsidP="009A0F88">
            <w:pPr>
              <w:spacing w:line="276" w:lineRule="auto"/>
              <w:jc w:val="both"/>
              <w:outlineLvl w:val="0"/>
              <w:rPr>
                <w:bCs/>
                <w:sz w:val="26"/>
                <w:szCs w:val="26"/>
              </w:rPr>
            </w:pPr>
          </w:p>
          <w:p w:rsidR="003A204F" w:rsidRPr="00EB6A72" w:rsidRDefault="003A204F" w:rsidP="009A0F88">
            <w:pPr>
              <w:spacing w:line="276" w:lineRule="auto"/>
              <w:jc w:val="both"/>
              <w:outlineLvl w:val="0"/>
              <w:rPr>
                <w:bCs/>
                <w:sz w:val="26"/>
                <w:szCs w:val="26"/>
              </w:rPr>
            </w:pPr>
          </w:p>
          <w:p w:rsidR="003A204F" w:rsidRPr="00EB6A72" w:rsidRDefault="003A204F" w:rsidP="009A0F88">
            <w:pPr>
              <w:spacing w:line="276" w:lineRule="auto"/>
              <w:jc w:val="both"/>
              <w:outlineLvl w:val="0"/>
              <w:rPr>
                <w:bCs/>
                <w:sz w:val="26"/>
                <w:szCs w:val="26"/>
              </w:rPr>
            </w:pPr>
          </w:p>
          <w:p w:rsidR="003A204F" w:rsidRPr="00EB6A72" w:rsidRDefault="003A204F" w:rsidP="009A0F88">
            <w:pPr>
              <w:spacing w:line="276" w:lineRule="auto"/>
              <w:jc w:val="both"/>
              <w:outlineLvl w:val="0"/>
              <w:rPr>
                <w:bCs/>
                <w:sz w:val="26"/>
                <w:szCs w:val="26"/>
              </w:rPr>
            </w:pPr>
            <w:r w:rsidRPr="00EB6A72">
              <w:rPr>
                <w:bCs/>
                <w:sz w:val="26"/>
                <w:szCs w:val="26"/>
              </w:rPr>
              <w:t>- GV Nhận xét, tuyên dương.</w:t>
            </w:r>
          </w:p>
          <w:p w:rsidR="003A204F" w:rsidRPr="00EB6A72" w:rsidRDefault="003A204F" w:rsidP="009A0F88">
            <w:pPr>
              <w:spacing w:line="276"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3A204F" w:rsidRPr="00EB6A72" w:rsidRDefault="003A204F" w:rsidP="009A0F88">
            <w:pPr>
              <w:spacing w:line="276" w:lineRule="auto"/>
              <w:jc w:val="both"/>
              <w:rPr>
                <w:sz w:val="26"/>
                <w:szCs w:val="26"/>
              </w:rPr>
            </w:pPr>
            <w:r w:rsidRPr="00EB6A72">
              <w:rPr>
                <w:sz w:val="26"/>
                <w:szCs w:val="26"/>
              </w:rPr>
              <w:t>- HS lắng nghe bài hát.</w:t>
            </w: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r w:rsidRPr="00EB6A72">
              <w:rPr>
                <w:sz w:val="26"/>
                <w:szCs w:val="26"/>
              </w:rPr>
              <w:t xml:space="preserve">+ HS trả lời </w:t>
            </w:r>
          </w:p>
          <w:p w:rsidR="003A204F" w:rsidRPr="00EB6A72" w:rsidRDefault="003A204F" w:rsidP="009A0F88">
            <w:pPr>
              <w:spacing w:line="276" w:lineRule="auto"/>
              <w:jc w:val="both"/>
              <w:rPr>
                <w:sz w:val="26"/>
                <w:szCs w:val="26"/>
                <w:shd w:val="clear" w:color="auto" w:fill="FFFFFF"/>
              </w:rPr>
            </w:pPr>
            <w:r w:rsidRPr="00EB6A72">
              <w:rPr>
                <w:sz w:val="26"/>
                <w:szCs w:val="26"/>
                <w:shd w:val="clear" w:color="auto" w:fill="FFFFFF"/>
              </w:rPr>
              <w:t>+ Mẹ ơi tại sao con bướm bay cao, con ong làm mật, con kiến tha mồi?</w:t>
            </w:r>
          </w:p>
          <w:p w:rsidR="003A204F" w:rsidRPr="00EB6A72" w:rsidRDefault="003A204F" w:rsidP="009A0F88">
            <w:pPr>
              <w:spacing w:line="276" w:lineRule="auto"/>
              <w:jc w:val="both"/>
              <w:rPr>
                <w:sz w:val="26"/>
                <w:szCs w:val="26"/>
              </w:rPr>
            </w:pPr>
            <w:r w:rsidRPr="00EB6A72">
              <w:rPr>
                <w:sz w:val="26"/>
                <w:szCs w:val="26"/>
                <w:shd w:val="clear" w:color="auto" w:fill="FFFFFF"/>
              </w:rPr>
              <w:t>+ Mẹ ơi tại sao trời nhiều mây thế?...</w:t>
            </w:r>
          </w:p>
          <w:p w:rsidR="003A204F" w:rsidRPr="00EB6A72" w:rsidRDefault="003A204F" w:rsidP="009A0F88">
            <w:pPr>
              <w:spacing w:line="276" w:lineRule="auto"/>
              <w:jc w:val="both"/>
              <w:rPr>
                <w:sz w:val="26"/>
                <w:szCs w:val="26"/>
              </w:rPr>
            </w:pPr>
            <w:r w:rsidRPr="00EB6A72">
              <w:rPr>
                <w:sz w:val="26"/>
                <w:szCs w:val="26"/>
              </w:rPr>
              <w:t>- HS lắng nghe.</w:t>
            </w:r>
          </w:p>
          <w:p w:rsidR="003A204F" w:rsidRPr="00EB6A72" w:rsidRDefault="003A204F" w:rsidP="009A0F88">
            <w:pPr>
              <w:spacing w:line="276" w:lineRule="auto"/>
              <w:jc w:val="both"/>
              <w:rPr>
                <w:sz w:val="26"/>
                <w:szCs w:val="26"/>
              </w:rPr>
            </w:pPr>
            <w:r w:rsidRPr="00EB6A72">
              <w:rPr>
                <w:sz w:val="26"/>
                <w:szCs w:val="26"/>
              </w:rPr>
              <w:t>- HS lắng nghe</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bCs/>
                <w:iCs/>
                <w:sz w:val="26"/>
                <w:szCs w:val="26"/>
              </w:rPr>
            </w:pPr>
            <w:r w:rsidRPr="00EB6A72">
              <w:rPr>
                <w:b/>
                <w:bCs/>
                <w:iCs/>
                <w:sz w:val="26"/>
                <w:szCs w:val="26"/>
              </w:rPr>
              <w:t>2. Khám phá:</w:t>
            </w:r>
          </w:p>
          <w:p w:rsidR="003A204F" w:rsidRPr="00EB6A72" w:rsidRDefault="003A204F"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HS nhận biết được thế nào là ham học hỏi.</w:t>
            </w:r>
          </w:p>
          <w:p w:rsidR="003A204F" w:rsidRPr="00EB6A72" w:rsidRDefault="003A204F" w:rsidP="009A0F88">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3A204F" w:rsidRPr="00EB6A72" w:rsidTr="009A0F88">
        <w:tc>
          <w:tcPr>
            <w:tcW w:w="5862" w:type="dxa"/>
            <w:tcBorders>
              <w:top w:val="dashed" w:sz="4" w:space="0" w:color="auto"/>
              <w:bottom w:val="dashed" w:sz="4" w:space="0" w:color="auto"/>
            </w:tcBorders>
          </w:tcPr>
          <w:p w:rsidR="003A204F" w:rsidRPr="00EB6A72" w:rsidRDefault="003A204F" w:rsidP="009A0F88">
            <w:pPr>
              <w:spacing w:line="276" w:lineRule="auto"/>
              <w:jc w:val="both"/>
              <w:rPr>
                <w:b/>
                <w:bCs/>
                <w:iCs/>
                <w:sz w:val="26"/>
                <w:szCs w:val="26"/>
              </w:rPr>
            </w:pPr>
            <w:r w:rsidRPr="00EB6A72">
              <w:rPr>
                <w:b/>
                <w:sz w:val="26"/>
                <w:szCs w:val="26"/>
              </w:rPr>
              <w:t>Hoạt động 1: Đọc câu chuyện và trả lời câu hỏi. (Làm việc chung cả lớp)</w:t>
            </w:r>
          </w:p>
          <w:p w:rsidR="003A204F" w:rsidRPr="00EB6A72" w:rsidRDefault="003A204F" w:rsidP="009A0F88">
            <w:pPr>
              <w:spacing w:line="276" w:lineRule="auto"/>
              <w:jc w:val="both"/>
              <w:rPr>
                <w:sz w:val="26"/>
                <w:szCs w:val="26"/>
              </w:rPr>
            </w:pPr>
            <w:r w:rsidRPr="00EB6A72">
              <w:rPr>
                <w:sz w:val="26"/>
                <w:szCs w:val="26"/>
              </w:rPr>
              <w:t>- GV mời HS nêu yêu cầu.</w:t>
            </w:r>
          </w:p>
          <w:p w:rsidR="003A204F" w:rsidRPr="00EB6A72" w:rsidRDefault="003A204F" w:rsidP="009A0F88">
            <w:pPr>
              <w:spacing w:line="276" w:lineRule="auto"/>
              <w:jc w:val="both"/>
              <w:rPr>
                <w:sz w:val="26"/>
                <w:szCs w:val="26"/>
              </w:rPr>
            </w:pPr>
            <w:r w:rsidRPr="00EB6A72">
              <w:rPr>
                <w:sz w:val="26"/>
                <w:szCs w:val="26"/>
              </w:rPr>
              <w:t>- GV mời HS đọc câu chuyện “Bác Hồ học tiếng Pháp” và trả lời câu hỏi:</w:t>
            </w:r>
          </w:p>
          <w:p w:rsidR="003A204F" w:rsidRPr="00EB6A72" w:rsidRDefault="003A204F" w:rsidP="009A0F88">
            <w:pPr>
              <w:spacing w:line="276" w:lineRule="auto"/>
              <w:jc w:val="both"/>
              <w:rPr>
                <w:sz w:val="26"/>
                <w:szCs w:val="26"/>
              </w:rPr>
            </w:pPr>
            <w:r w:rsidRPr="00EB6A72">
              <w:rPr>
                <w:sz w:val="26"/>
                <w:szCs w:val="26"/>
              </w:rPr>
              <w:t xml:space="preserve">+ </w:t>
            </w:r>
            <w:r w:rsidRPr="00EB6A72">
              <w:rPr>
                <w:color w:val="333333"/>
                <w:sz w:val="26"/>
                <w:szCs w:val="26"/>
                <w:shd w:val="clear" w:color="auto" w:fill="FFFFFF"/>
              </w:rPr>
              <w:t>Bác Hồ đã kiên trì học tiếng Pháp như thế nào</w:t>
            </w:r>
            <w:r w:rsidRPr="00EB6A72">
              <w:rPr>
                <w:sz w:val="26"/>
                <w:szCs w:val="26"/>
              </w:rPr>
              <w:t>?</w:t>
            </w: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r w:rsidRPr="00EB6A72">
              <w:rPr>
                <w:color w:val="333333"/>
                <w:sz w:val="26"/>
                <w:szCs w:val="26"/>
                <w:shd w:val="clear" w:color="auto" w:fill="FFFFFF"/>
              </w:rPr>
              <w:t>Việc làm đó thể hiện điều gì?</w:t>
            </w: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center"/>
              <w:rPr>
                <w:sz w:val="26"/>
                <w:szCs w:val="26"/>
              </w:rPr>
            </w:pPr>
          </w:p>
          <w:p w:rsidR="003A204F" w:rsidRPr="00EB6A72" w:rsidRDefault="003A204F" w:rsidP="009A0F88">
            <w:pPr>
              <w:spacing w:line="276" w:lineRule="auto"/>
              <w:jc w:val="both"/>
              <w:rPr>
                <w:sz w:val="26"/>
                <w:szCs w:val="26"/>
              </w:rPr>
            </w:pPr>
          </w:p>
          <w:p w:rsidR="003A204F"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r w:rsidRPr="00EB6A72">
              <w:rPr>
                <w:sz w:val="26"/>
                <w:szCs w:val="26"/>
              </w:rPr>
              <w:t>- GV mời HS khác nhận xét.</w:t>
            </w:r>
          </w:p>
          <w:p w:rsidR="003A204F" w:rsidRPr="00EB6A72" w:rsidRDefault="003A204F" w:rsidP="009A0F88">
            <w:pPr>
              <w:spacing w:line="276" w:lineRule="auto"/>
              <w:jc w:val="both"/>
              <w:rPr>
                <w:noProof/>
                <w:sz w:val="26"/>
                <w:szCs w:val="26"/>
              </w:rPr>
            </w:pPr>
            <w:r w:rsidRPr="00EB6A72">
              <w:rPr>
                <w:noProof/>
                <w:sz w:val="26"/>
                <w:szCs w:val="26"/>
              </w:rPr>
              <w:t>- GV nhận xét tuyên dương, sửa sai (nếu có)</w:t>
            </w:r>
          </w:p>
        </w:tc>
        <w:tc>
          <w:tcPr>
            <w:tcW w:w="3876" w:type="dxa"/>
            <w:tcBorders>
              <w:top w:val="dashed" w:sz="4" w:space="0" w:color="auto"/>
              <w:bottom w:val="dashed" w:sz="4" w:space="0" w:color="auto"/>
            </w:tcBorders>
          </w:tcPr>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r w:rsidRPr="00EB6A72">
              <w:rPr>
                <w:sz w:val="26"/>
                <w:szCs w:val="26"/>
              </w:rPr>
              <w:t xml:space="preserve">- 1 HS nêu yêu cầu. </w:t>
            </w:r>
          </w:p>
          <w:p w:rsidR="003A204F" w:rsidRPr="00EB6A72" w:rsidRDefault="003A204F" w:rsidP="009A0F88">
            <w:pPr>
              <w:spacing w:line="276" w:lineRule="auto"/>
              <w:jc w:val="both"/>
              <w:rPr>
                <w:sz w:val="26"/>
                <w:szCs w:val="26"/>
              </w:rPr>
            </w:pPr>
            <w:r w:rsidRPr="00EB6A72">
              <w:rPr>
                <w:sz w:val="26"/>
                <w:szCs w:val="26"/>
              </w:rPr>
              <w:t>- 1HS đọc, cả lớp đọc thầm.</w:t>
            </w:r>
          </w:p>
          <w:p w:rsidR="003A204F" w:rsidRPr="00EB6A72" w:rsidRDefault="003A204F" w:rsidP="009A0F88">
            <w:pPr>
              <w:spacing w:line="276" w:lineRule="auto"/>
              <w:jc w:val="both"/>
              <w:rPr>
                <w:sz w:val="26"/>
                <w:szCs w:val="26"/>
              </w:rPr>
            </w:pPr>
          </w:p>
          <w:p w:rsidR="003A204F" w:rsidRPr="00EB6A72" w:rsidRDefault="003A204F" w:rsidP="009A0F88">
            <w:pPr>
              <w:shd w:val="clear" w:color="auto" w:fill="FFFFFF"/>
              <w:spacing w:line="276" w:lineRule="auto"/>
              <w:jc w:val="both"/>
              <w:rPr>
                <w:color w:val="333333"/>
                <w:sz w:val="26"/>
                <w:szCs w:val="26"/>
              </w:rPr>
            </w:pPr>
            <w:r w:rsidRPr="00EB6A72">
              <w:rPr>
                <w:sz w:val="26"/>
                <w:szCs w:val="26"/>
              </w:rPr>
              <w:t xml:space="preserve">+ </w:t>
            </w:r>
            <w:r w:rsidRPr="00EB6A72">
              <w:rPr>
                <w:color w:val="333333"/>
                <w:sz w:val="26"/>
                <w:szCs w:val="26"/>
              </w:rPr>
              <w:t>Trên tàu sang Pháp, Bác tranh thủ học với hai người lính trẻ. </w:t>
            </w:r>
          </w:p>
          <w:p w:rsidR="003A204F" w:rsidRPr="00EB6A72" w:rsidRDefault="003A204F" w:rsidP="009A0F88">
            <w:pPr>
              <w:shd w:val="clear" w:color="auto" w:fill="FFFFFF"/>
              <w:spacing w:line="276" w:lineRule="auto"/>
              <w:jc w:val="both"/>
              <w:rPr>
                <w:color w:val="333333"/>
                <w:sz w:val="26"/>
                <w:szCs w:val="26"/>
              </w:rPr>
            </w:pPr>
            <w:r w:rsidRPr="00EB6A72">
              <w:rPr>
                <w:color w:val="333333"/>
                <w:sz w:val="26"/>
                <w:szCs w:val="26"/>
              </w:rPr>
              <w:t>Muốn biết vật nào đó bằng tiếng Pháp là gì, Bác chỉ vật ấy rồi hỏi lại, sau đó viết vào mảnh giấy.</w:t>
            </w:r>
          </w:p>
          <w:p w:rsidR="003A204F" w:rsidRPr="00EB6A72" w:rsidRDefault="003A204F" w:rsidP="009A0F88">
            <w:pPr>
              <w:shd w:val="clear" w:color="auto" w:fill="FFFFFF"/>
              <w:spacing w:line="276" w:lineRule="auto"/>
              <w:jc w:val="both"/>
              <w:rPr>
                <w:color w:val="333333"/>
                <w:sz w:val="26"/>
                <w:szCs w:val="26"/>
              </w:rPr>
            </w:pPr>
            <w:r w:rsidRPr="00EB6A72">
              <w:rPr>
                <w:color w:val="333333"/>
                <w:sz w:val="26"/>
                <w:szCs w:val="26"/>
              </w:rPr>
              <w:t>Học được chữ nào, Bác áp dụng vào việc ghép câu để sử dụng ngay.</w:t>
            </w:r>
          </w:p>
          <w:p w:rsidR="003A204F" w:rsidRPr="00EB6A72" w:rsidRDefault="003A204F" w:rsidP="009A0F88">
            <w:pPr>
              <w:shd w:val="clear" w:color="auto" w:fill="FFFFFF"/>
              <w:spacing w:line="276" w:lineRule="auto"/>
              <w:jc w:val="both"/>
              <w:rPr>
                <w:color w:val="333333"/>
                <w:sz w:val="26"/>
                <w:szCs w:val="26"/>
              </w:rPr>
            </w:pPr>
            <w:r w:rsidRPr="00EB6A72">
              <w:rPr>
                <w:color w:val="333333"/>
                <w:sz w:val="26"/>
                <w:szCs w:val="26"/>
              </w:rPr>
              <w:t>Bác tham gia viết báo bằng tiếng Pháp. Khi viết, Bác luôn nhờ mọi người trong Tòa sửa lỗi cho bài viết của mình. Nhờ Tòa soạn góp ý, Bác tập viết lại nhiều lần cho đến khi thành thạo.</w:t>
            </w:r>
          </w:p>
          <w:p w:rsidR="003A204F" w:rsidRPr="00EB6A72" w:rsidRDefault="003A204F" w:rsidP="009A0F88">
            <w:pPr>
              <w:shd w:val="clear" w:color="auto" w:fill="FFFFFF"/>
              <w:spacing w:line="276" w:lineRule="auto"/>
              <w:jc w:val="both"/>
              <w:rPr>
                <w:color w:val="333333"/>
                <w:sz w:val="26"/>
                <w:szCs w:val="26"/>
              </w:rPr>
            </w:pPr>
            <w:r w:rsidRPr="00EB6A72">
              <w:rPr>
                <w:color w:val="333333"/>
                <w:sz w:val="26"/>
                <w:szCs w:val="26"/>
              </w:rPr>
              <w:t>Sau mỗi ngày làm việc bận bịu, Bác đều tranh thủ đọc sách báo.</w:t>
            </w:r>
          </w:p>
          <w:p w:rsidR="003A204F" w:rsidRPr="00EB6A72" w:rsidRDefault="003A204F" w:rsidP="009A0F88">
            <w:pPr>
              <w:spacing w:line="276" w:lineRule="auto"/>
              <w:jc w:val="both"/>
              <w:rPr>
                <w:sz w:val="26"/>
                <w:szCs w:val="26"/>
              </w:rPr>
            </w:pPr>
            <w:r w:rsidRPr="00EB6A72">
              <w:rPr>
                <w:sz w:val="26"/>
                <w:szCs w:val="26"/>
              </w:rPr>
              <w:t xml:space="preserve">+ </w:t>
            </w:r>
            <w:r w:rsidRPr="00EB6A72">
              <w:rPr>
                <w:color w:val="333333"/>
                <w:sz w:val="26"/>
                <w:szCs w:val="26"/>
                <w:shd w:val="clear" w:color="auto" w:fill="FFFFFF"/>
              </w:rPr>
              <w:t xml:space="preserve">Việc Bác đã kiên trì học tiếng Pháp đã cho thấy Bác là người quyết tâm cao, đầy nghị </w:t>
            </w:r>
            <w:r w:rsidRPr="00EB6A72">
              <w:rPr>
                <w:color w:val="333333"/>
                <w:sz w:val="26"/>
                <w:szCs w:val="26"/>
                <w:shd w:val="clear" w:color="auto" w:fill="FFFFFF"/>
              </w:rPr>
              <w:lastRenderedPageBreak/>
              <w:t>lực. Cách học của Bác thể hiện đức tính siêng năng và sự kiên trì.</w:t>
            </w:r>
          </w:p>
          <w:p w:rsidR="003A204F" w:rsidRPr="00EB6A72" w:rsidRDefault="003A204F" w:rsidP="009A0F88">
            <w:pPr>
              <w:spacing w:line="276" w:lineRule="auto"/>
              <w:jc w:val="both"/>
              <w:rPr>
                <w:sz w:val="26"/>
                <w:szCs w:val="26"/>
              </w:rPr>
            </w:pPr>
            <w:r w:rsidRPr="00EB6A72">
              <w:rPr>
                <w:sz w:val="26"/>
                <w:szCs w:val="26"/>
              </w:rPr>
              <w:t>- HS khác nhận xét, bổ sung.</w:t>
            </w:r>
          </w:p>
          <w:p w:rsidR="003A204F" w:rsidRPr="00EB6A72" w:rsidRDefault="003A204F" w:rsidP="009A0F88">
            <w:pPr>
              <w:spacing w:line="276" w:lineRule="auto"/>
              <w:jc w:val="both"/>
              <w:rPr>
                <w:sz w:val="26"/>
                <w:szCs w:val="26"/>
              </w:rPr>
            </w:pPr>
            <w:r w:rsidRPr="00EB6A72">
              <w:rPr>
                <w:sz w:val="26"/>
                <w:szCs w:val="26"/>
              </w:rPr>
              <w:t>HS lắng nghe, rút kinh nghiêm.</w:t>
            </w:r>
          </w:p>
        </w:tc>
      </w:tr>
      <w:tr w:rsidR="003A204F" w:rsidRPr="00EB6A72" w:rsidTr="009A0F88">
        <w:tc>
          <w:tcPr>
            <w:tcW w:w="9738" w:type="dxa"/>
            <w:gridSpan w:val="2"/>
            <w:tcBorders>
              <w:top w:val="dashed" w:sz="4" w:space="0" w:color="auto"/>
              <w:bottom w:val="dashed" w:sz="4" w:space="0" w:color="auto"/>
            </w:tcBorders>
          </w:tcPr>
          <w:p w:rsidR="003A204F" w:rsidRPr="00C66A35" w:rsidRDefault="003A204F" w:rsidP="009A0F88">
            <w:pPr>
              <w:spacing w:line="288" w:lineRule="auto"/>
              <w:jc w:val="both"/>
              <w:rPr>
                <w:b/>
                <w:noProof/>
                <w:sz w:val="26"/>
                <w:szCs w:val="26"/>
              </w:rPr>
            </w:pPr>
            <w:r w:rsidRPr="00C66A35">
              <w:rPr>
                <w:b/>
                <w:noProof/>
                <w:sz w:val="26"/>
                <w:szCs w:val="26"/>
              </w:rPr>
              <w:lastRenderedPageBreak/>
              <w:t>3. Luyện tập</w:t>
            </w:r>
          </w:p>
          <w:p w:rsidR="003A204F" w:rsidRPr="00EB6A72" w:rsidRDefault="003A204F" w:rsidP="009A0F88">
            <w:pPr>
              <w:spacing w:line="288" w:lineRule="auto"/>
              <w:rPr>
                <w:sz w:val="26"/>
                <w:szCs w:val="26"/>
              </w:rPr>
            </w:pPr>
            <w:r w:rsidRPr="00EB6A72">
              <w:rPr>
                <w:sz w:val="26"/>
                <w:szCs w:val="26"/>
              </w:rPr>
              <w:t xml:space="preserve">- Mục tiêu: </w:t>
            </w:r>
          </w:p>
          <w:p w:rsidR="003A204F" w:rsidRPr="00C66A35" w:rsidRDefault="003A204F" w:rsidP="009A0F88">
            <w:pPr>
              <w:spacing w:line="288" w:lineRule="auto"/>
              <w:rPr>
                <w:sz w:val="26"/>
                <w:szCs w:val="26"/>
              </w:rPr>
            </w:pPr>
            <w:r w:rsidRPr="00EB6A72">
              <w:rPr>
                <w:sz w:val="26"/>
                <w:szCs w:val="26"/>
              </w:rPr>
              <w:t xml:space="preserve">+ </w:t>
            </w:r>
            <w:r w:rsidRPr="00C66A35">
              <w:rPr>
                <w:sz w:val="26"/>
                <w:szCs w:val="26"/>
              </w:rPr>
              <w:t>Học sinh nhận biết được một số biểu hiện của việc ham học hỏi</w:t>
            </w:r>
          </w:p>
          <w:p w:rsidR="003A204F" w:rsidRPr="00EB6A72" w:rsidRDefault="003A204F" w:rsidP="009A0F88">
            <w:pPr>
              <w:spacing w:line="288" w:lineRule="auto"/>
              <w:jc w:val="both"/>
              <w:rPr>
                <w:sz w:val="26"/>
                <w:szCs w:val="26"/>
                <w:lang w:val="en-US"/>
              </w:rPr>
            </w:pPr>
            <w:r w:rsidRPr="00EB6A72">
              <w:rPr>
                <w:sz w:val="26"/>
                <w:szCs w:val="26"/>
                <w:lang w:val="en-US"/>
              </w:rPr>
              <w:t>- Cách tiến hành:</w:t>
            </w:r>
          </w:p>
        </w:tc>
      </w:tr>
      <w:tr w:rsidR="003A204F" w:rsidRPr="00EB6A72" w:rsidTr="009A0F88">
        <w:tc>
          <w:tcPr>
            <w:tcW w:w="5862" w:type="dxa"/>
            <w:tcBorders>
              <w:top w:val="dashed" w:sz="4" w:space="0" w:color="auto"/>
              <w:bottom w:val="dashed" w:sz="4" w:space="0" w:color="auto"/>
            </w:tcBorders>
          </w:tcPr>
          <w:p w:rsidR="003A204F" w:rsidRPr="00C66A35" w:rsidRDefault="003A204F" w:rsidP="009A0F88">
            <w:pPr>
              <w:spacing w:line="276" w:lineRule="auto"/>
              <w:jc w:val="both"/>
              <w:rPr>
                <w:b/>
                <w:noProof/>
                <w:sz w:val="26"/>
                <w:szCs w:val="26"/>
              </w:rPr>
            </w:pPr>
            <w:r w:rsidRPr="00C66A35">
              <w:rPr>
                <w:b/>
                <w:noProof/>
                <w:sz w:val="26"/>
                <w:szCs w:val="26"/>
              </w:rPr>
              <w:t>Hoạt động 2: Quan sát và trả lời câu hỏi. (làm việc nhóm).</w:t>
            </w:r>
          </w:p>
          <w:p w:rsidR="003A204F" w:rsidRPr="00EB6A72" w:rsidRDefault="003A204F" w:rsidP="009A0F88">
            <w:pPr>
              <w:spacing w:line="276" w:lineRule="auto"/>
              <w:jc w:val="both"/>
              <w:rPr>
                <w:sz w:val="26"/>
                <w:szCs w:val="26"/>
              </w:rPr>
            </w:pPr>
            <w:r w:rsidRPr="00EB6A72">
              <w:rPr>
                <w:sz w:val="26"/>
                <w:szCs w:val="26"/>
              </w:rPr>
              <w:t>- GV mời HS nêu yêu cầu.</w:t>
            </w:r>
          </w:p>
          <w:p w:rsidR="003A204F" w:rsidRPr="00EB6A72" w:rsidRDefault="003A204F" w:rsidP="009A0F88">
            <w:pPr>
              <w:spacing w:line="276" w:lineRule="auto"/>
              <w:jc w:val="both"/>
              <w:rPr>
                <w:sz w:val="26"/>
                <w:szCs w:val="26"/>
              </w:rPr>
            </w:pPr>
            <w:r w:rsidRPr="00EB6A72">
              <w:rPr>
                <w:sz w:val="26"/>
                <w:szCs w:val="26"/>
              </w:rPr>
              <w:t>- GV yêu cầu HS quan sát tranh, t</w:t>
            </w:r>
            <w:r>
              <w:rPr>
                <w:sz w:val="26"/>
                <w:szCs w:val="26"/>
              </w:rPr>
              <w:t>hảo luận nhóm 2 trả lời câu hỏi</w:t>
            </w:r>
          </w:p>
          <w:p w:rsidR="003A204F" w:rsidRPr="00EB6A72" w:rsidRDefault="003A204F" w:rsidP="009A0F88">
            <w:pPr>
              <w:spacing w:line="276" w:lineRule="auto"/>
              <w:jc w:val="both"/>
              <w:rPr>
                <w:sz w:val="26"/>
                <w:szCs w:val="26"/>
              </w:rPr>
            </w:pPr>
            <w:r w:rsidRPr="000F1190">
              <w:rPr>
                <w:noProof/>
                <w:sz w:val="26"/>
                <w:szCs w:val="26"/>
              </w:rPr>
              <w:t xml:space="preserve"> </w:t>
            </w:r>
            <w:r w:rsidRPr="00EB6A72">
              <w:rPr>
                <w:sz w:val="26"/>
                <w:szCs w:val="26"/>
              </w:rPr>
              <w:t xml:space="preserve">+ </w:t>
            </w:r>
            <w:r w:rsidRPr="00EB6A72">
              <w:rPr>
                <w:color w:val="333333"/>
                <w:sz w:val="26"/>
                <w:szCs w:val="26"/>
                <w:shd w:val="clear" w:color="auto" w:fill="FFFFFF"/>
              </w:rPr>
              <w:t>Những  việc làm nào của các bạn nào trong tranh thể hiện ham học hỏi?</w:t>
            </w: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p>
          <w:p w:rsidR="003A204F" w:rsidRPr="00EB6A72" w:rsidRDefault="003A204F" w:rsidP="009A0F88">
            <w:pPr>
              <w:spacing w:line="276" w:lineRule="auto"/>
              <w:jc w:val="both"/>
              <w:rPr>
                <w:sz w:val="26"/>
                <w:szCs w:val="26"/>
              </w:rPr>
            </w:pPr>
            <w:r w:rsidRPr="00EB6A72">
              <w:rPr>
                <w:sz w:val="26"/>
                <w:szCs w:val="26"/>
              </w:rPr>
              <w:t xml:space="preserve">+ </w:t>
            </w:r>
            <w:r w:rsidRPr="00EB6A72">
              <w:rPr>
                <w:color w:val="333333"/>
                <w:sz w:val="26"/>
                <w:szCs w:val="26"/>
                <w:shd w:val="clear" w:color="auto" w:fill="FFFFFF"/>
              </w:rPr>
              <w:t>Em hãy nêu những biểu hiện khác của việc ham học hỏi</w:t>
            </w:r>
            <w:r>
              <w:rPr>
                <w:sz w:val="26"/>
                <w:szCs w:val="26"/>
              </w:rPr>
              <w:t>.</w:t>
            </w:r>
          </w:p>
          <w:p w:rsidR="003A204F" w:rsidRPr="00EB6A72" w:rsidRDefault="003A204F" w:rsidP="009A0F88">
            <w:pPr>
              <w:spacing w:line="276" w:lineRule="auto"/>
              <w:jc w:val="both"/>
              <w:rPr>
                <w:noProof/>
                <w:sz w:val="26"/>
                <w:szCs w:val="26"/>
              </w:rPr>
            </w:pPr>
            <w:r w:rsidRPr="00EB6A72">
              <w:rPr>
                <w:noProof/>
                <w:sz w:val="26"/>
                <w:szCs w:val="26"/>
              </w:rPr>
              <w:t>- GV mời HS trình bày theo hiểu biết của mình.</w:t>
            </w:r>
          </w:p>
          <w:p w:rsidR="003A204F" w:rsidRPr="00EB6A72" w:rsidRDefault="003A204F" w:rsidP="009A0F88">
            <w:pPr>
              <w:spacing w:line="276" w:lineRule="auto"/>
              <w:jc w:val="both"/>
              <w:rPr>
                <w:noProof/>
                <w:sz w:val="26"/>
                <w:szCs w:val="26"/>
              </w:rPr>
            </w:pPr>
            <w:r w:rsidRPr="00EB6A72">
              <w:rPr>
                <w:noProof/>
                <w:sz w:val="26"/>
                <w:szCs w:val="26"/>
              </w:rPr>
              <w:t>- GV mời các nhóm nhận xét.</w:t>
            </w:r>
          </w:p>
          <w:p w:rsidR="003A204F" w:rsidRPr="00EB6A72" w:rsidRDefault="003A204F" w:rsidP="009A0F88">
            <w:pPr>
              <w:spacing w:line="276" w:lineRule="auto"/>
              <w:jc w:val="both"/>
              <w:rPr>
                <w:noProof/>
                <w:sz w:val="26"/>
                <w:szCs w:val="26"/>
              </w:rPr>
            </w:pPr>
            <w:r w:rsidRPr="00EB6A72">
              <w:rPr>
                <w:noProof/>
                <w:sz w:val="26"/>
                <w:szCs w:val="26"/>
              </w:rPr>
              <w:t>- GV chốt nội dung, tuyên dương.</w:t>
            </w:r>
          </w:p>
        </w:tc>
        <w:tc>
          <w:tcPr>
            <w:tcW w:w="3876" w:type="dxa"/>
            <w:tcBorders>
              <w:top w:val="dashed" w:sz="4" w:space="0" w:color="auto"/>
              <w:bottom w:val="dashed" w:sz="4" w:space="0" w:color="auto"/>
            </w:tcBorders>
            <w:shd w:val="clear" w:color="auto" w:fill="auto"/>
          </w:tcPr>
          <w:p w:rsidR="003A204F" w:rsidRPr="00EB6A72" w:rsidRDefault="003A204F" w:rsidP="009A0F88">
            <w:pPr>
              <w:spacing w:line="276" w:lineRule="auto"/>
              <w:jc w:val="both"/>
              <w:rPr>
                <w:noProof/>
                <w:sz w:val="26"/>
                <w:szCs w:val="26"/>
              </w:rPr>
            </w:pPr>
          </w:p>
          <w:p w:rsidR="003A204F" w:rsidRPr="00EB6A72" w:rsidRDefault="003A204F" w:rsidP="009A0F88">
            <w:pPr>
              <w:spacing w:line="276" w:lineRule="auto"/>
              <w:jc w:val="both"/>
              <w:rPr>
                <w:noProof/>
                <w:sz w:val="26"/>
                <w:szCs w:val="26"/>
              </w:rPr>
            </w:pPr>
          </w:p>
          <w:p w:rsidR="003A204F" w:rsidRPr="00EB6A72" w:rsidRDefault="003A204F" w:rsidP="009A0F88">
            <w:pPr>
              <w:spacing w:line="276" w:lineRule="auto"/>
              <w:jc w:val="both"/>
              <w:rPr>
                <w:noProof/>
                <w:sz w:val="26"/>
                <w:szCs w:val="26"/>
              </w:rPr>
            </w:pPr>
            <w:r w:rsidRPr="00EB6A72">
              <w:rPr>
                <w:noProof/>
                <w:sz w:val="26"/>
                <w:szCs w:val="26"/>
              </w:rPr>
              <w:t>- 1 HS đọc yêu cầu bài.</w:t>
            </w:r>
          </w:p>
          <w:p w:rsidR="003A204F" w:rsidRPr="00EB6A72" w:rsidRDefault="003A204F" w:rsidP="009A0F88">
            <w:pPr>
              <w:spacing w:line="276" w:lineRule="auto"/>
              <w:jc w:val="both"/>
              <w:rPr>
                <w:noProof/>
                <w:sz w:val="26"/>
                <w:szCs w:val="26"/>
              </w:rPr>
            </w:pPr>
            <w:r w:rsidRPr="00EB6A72">
              <w:rPr>
                <w:noProof/>
                <w:sz w:val="26"/>
                <w:szCs w:val="26"/>
              </w:rPr>
              <w:t>- HS quan sát tranh và trả lời câu hỏi:</w:t>
            </w:r>
          </w:p>
          <w:p w:rsidR="003A204F" w:rsidRPr="00EB6A72" w:rsidRDefault="003A204F" w:rsidP="009A0F88">
            <w:pPr>
              <w:shd w:val="clear" w:color="auto" w:fill="FFFFFF"/>
              <w:spacing w:line="276" w:lineRule="auto"/>
              <w:jc w:val="both"/>
              <w:rPr>
                <w:color w:val="333333"/>
                <w:sz w:val="26"/>
                <w:szCs w:val="26"/>
              </w:rPr>
            </w:pPr>
            <w:r w:rsidRPr="00EB6A72">
              <w:rPr>
                <w:noProof/>
                <w:sz w:val="26"/>
                <w:szCs w:val="26"/>
              </w:rPr>
              <w:t xml:space="preserve">+  </w:t>
            </w:r>
            <w:r w:rsidRPr="00EB6A72">
              <w:rPr>
                <w:color w:val="333333"/>
                <w:sz w:val="26"/>
                <w:szCs w:val="26"/>
              </w:rPr>
              <w:t>Việc làm của bạn trong bức tranh 1, 2 và 3 thể hiện ham học hỏi:</w:t>
            </w:r>
          </w:p>
          <w:p w:rsidR="003A204F" w:rsidRPr="00EB6A72" w:rsidRDefault="003A204F" w:rsidP="009A0F88">
            <w:pPr>
              <w:shd w:val="clear" w:color="auto" w:fill="FFFFFF"/>
              <w:spacing w:line="276" w:lineRule="auto"/>
              <w:jc w:val="both"/>
              <w:rPr>
                <w:color w:val="333333"/>
                <w:sz w:val="26"/>
                <w:szCs w:val="26"/>
              </w:rPr>
            </w:pPr>
            <w:r w:rsidRPr="00EB6A72">
              <w:rPr>
                <w:color w:val="333333"/>
                <w:sz w:val="26"/>
                <w:szCs w:val="26"/>
              </w:rPr>
              <w:t>Bạn trong bức tranh 1: Thích khám phá điều mới lạ</w:t>
            </w:r>
          </w:p>
          <w:p w:rsidR="003A204F" w:rsidRPr="00EB6A72" w:rsidRDefault="003A204F" w:rsidP="009A0F88">
            <w:pPr>
              <w:shd w:val="clear" w:color="auto" w:fill="FFFFFF"/>
              <w:spacing w:line="276" w:lineRule="auto"/>
              <w:jc w:val="both"/>
              <w:rPr>
                <w:color w:val="333333"/>
                <w:sz w:val="26"/>
                <w:szCs w:val="26"/>
              </w:rPr>
            </w:pPr>
            <w:r w:rsidRPr="00EB6A72">
              <w:rPr>
                <w:color w:val="333333"/>
                <w:sz w:val="26"/>
                <w:szCs w:val="26"/>
              </w:rPr>
              <w:t>Bạn trong bức tranh 2: Tích cực phát biểu xây dựng bài học</w:t>
            </w:r>
          </w:p>
          <w:p w:rsidR="003A204F" w:rsidRPr="00EB6A72" w:rsidRDefault="003A204F" w:rsidP="009A0F88">
            <w:pPr>
              <w:shd w:val="clear" w:color="auto" w:fill="FFFFFF"/>
              <w:spacing w:line="276" w:lineRule="auto"/>
              <w:jc w:val="both"/>
              <w:rPr>
                <w:color w:val="333333"/>
                <w:sz w:val="26"/>
                <w:szCs w:val="26"/>
              </w:rPr>
            </w:pPr>
            <w:r w:rsidRPr="00EB6A72">
              <w:rPr>
                <w:color w:val="333333"/>
                <w:sz w:val="26"/>
                <w:szCs w:val="26"/>
              </w:rPr>
              <w:t>Bạn trong bức tranh 3: Chăm chỉ đọc sách</w:t>
            </w:r>
          </w:p>
          <w:p w:rsidR="003A204F" w:rsidRPr="00EB6A72" w:rsidRDefault="003A204F" w:rsidP="009A0F88">
            <w:pPr>
              <w:shd w:val="clear" w:color="auto" w:fill="FFFFFF"/>
              <w:spacing w:line="276" w:lineRule="auto"/>
              <w:jc w:val="both"/>
              <w:rPr>
                <w:color w:val="333333"/>
                <w:sz w:val="26"/>
                <w:szCs w:val="26"/>
              </w:rPr>
            </w:pPr>
            <w:r w:rsidRPr="00EB6A72">
              <w:rPr>
                <w:noProof/>
                <w:sz w:val="26"/>
                <w:szCs w:val="26"/>
              </w:rPr>
              <w:t xml:space="preserve">+ </w:t>
            </w:r>
            <w:r w:rsidRPr="00EB6A72">
              <w:rPr>
                <w:color w:val="333333"/>
                <w:sz w:val="26"/>
                <w:szCs w:val="26"/>
              </w:rPr>
              <w:t>Tìm tòi những cái hay, cái mới, không ngừng học hỏi ở mọi lúc mọi nơi.</w:t>
            </w:r>
          </w:p>
          <w:p w:rsidR="003A204F" w:rsidRPr="00EB6A72" w:rsidRDefault="003A204F" w:rsidP="009A0F88">
            <w:pPr>
              <w:shd w:val="clear" w:color="auto" w:fill="FFFFFF"/>
              <w:spacing w:line="276" w:lineRule="auto"/>
              <w:jc w:val="both"/>
              <w:rPr>
                <w:color w:val="333333"/>
                <w:sz w:val="26"/>
                <w:szCs w:val="26"/>
              </w:rPr>
            </w:pPr>
            <w:r w:rsidRPr="00EB6A72">
              <w:rPr>
                <w:color w:val="333333"/>
                <w:sz w:val="26"/>
                <w:szCs w:val="26"/>
              </w:rPr>
              <w:t>Nhờ cô giáo giải đáp những thắc mắc về các bài học.</w:t>
            </w:r>
          </w:p>
          <w:p w:rsidR="003A204F" w:rsidRPr="00EB6A72" w:rsidRDefault="003A204F" w:rsidP="009A0F88">
            <w:pPr>
              <w:shd w:val="clear" w:color="auto" w:fill="FFFFFF"/>
              <w:spacing w:line="276" w:lineRule="auto"/>
              <w:jc w:val="both"/>
              <w:rPr>
                <w:color w:val="333333"/>
                <w:sz w:val="26"/>
                <w:szCs w:val="26"/>
              </w:rPr>
            </w:pPr>
            <w:r w:rsidRPr="00EB6A72">
              <w:rPr>
                <w:color w:val="333333"/>
                <w:sz w:val="26"/>
                <w:szCs w:val="26"/>
              </w:rPr>
              <w:t>Học đố vui cùng bạn về những hiện tượng trong cuộc sống xung quanh...</w:t>
            </w:r>
          </w:p>
          <w:p w:rsidR="003A204F" w:rsidRPr="00EB6A72" w:rsidRDefault="003A204F" w:rsidP="009A0F88">
            <w:pPr>
              <w:spacing w:line="276" w:lineRule="auto"/>
              <w:jc w:val="both"/>
              <w:rPr>
                <w:noProof/>
                <w:sz w:val="26"/>
                <w:szCs w:val="26"/>
              </w:rPr>
            </w:pPr>
            <w:r w:rsidRPr="00EB6A72">
              <w:rPr>
                <w:noProof/>
                <w:sz w:val="26"/>
                <w:szCs w:val="26"/>
              </w:rPr>
              <w:t>- HS trình bày</w:t>
            </w:r>
          </w:p>
          <w:p w:rsidR="003A204F" w:rsidRPr="00EB6A72" w:rsidRDefault="003A204F" w:rsidP="009A0F88">
            <w:pPr>
              <w:spacing w:line="276" w:lineRule="auto"/>
              <w:jc w:val="both"/>
              <w:rPr>
                <w:noProof/>
                <w:sz w:val="26"/>
                <w:szCs w:val="26"/>
              </w:rPr>
            </w:pPr>
            <w:r w:rsidRPr="00EB6A72">
              <w:rPr>
                <w:noProof/>
                <w:sz w:val="26"/>
                <w:szCs w:val="26"/>
              </w:rPr>
              <w:t>- Các nhóm nhận xét nhóm bạn.</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sz w:val="26"/>
                <w:szCs w:val="26"/>
              </w:rPr>
              <w:t>3. Vận dụng.</w:t>
            </w:r>
          </w:p>
          <w:p w:rsidR="003A204F" w:rsidRPr="00EB6A72" w:rsidRDefault="003A204F" w:rsidP="009A0F88">
            <w:pPr>
              <w:spacing w:line="288" w:lineRule="auto"/>
              <w:rPr>
                <w:sz w:val="26"/>
                <w:szCs w:val="26"/>
              </w:rPr>
            </w:pPr>
            <w:r w:rsidRPr="00EB6A72">
              <w:rPr>
                <w:sz w:val="26"/>
                <w:szCs w:val="26"/>
              </w:rPr>
              <w:t>- Mục tiêu:</w:t>
            </w:r>
          </w:p>
          <w:p w:rsidR="003A204F" w:rsidRPr="00EB6A72" w:rsidRDefault="003A204F" w:rsidP="009A0F88">
            <w:pPr>
              <w:spacing w:line="276" w:lineRule="auto"/>
              <w:jc w:val="both"/>
              <w:rPr>
                <w:sz w:val="26"/>
                <w:szCs w:val="26"/>
              </w:rPr>
            </w:pPr>
            <w:r w:rsidRPr="00EB6A72">
              <w:rPr>
                <w:sz w:val="26"/>
                <w:szCs w:val="26"/>
              </w:rPr>
              <w:t>+ Củng cố kiến thức về ham học hỏi..</w:t>
            </w:r>
          </w:p>
          <w:p w:rsidR="003A204F" w:rsidRPr="00EB6A72" w:rsidRDefault="003A204F" w:rsidP="009A0F88">
            <w:pPr>
              <w:spacing w:line="288" w:lineRule="auto"/>
              <w:rPr>
                <w:sz w:val="26"/>
                <w:szCs w:val="26"/>
              </w:rPr>
            </w:pPr>
            <w:r w:rsidRPr="00EB6A72">
              <w:rPr>
                <w:sz w:val="26"/>
                <w:szCs w:val="26"/>
              </w:rPr>
              <w:t>+ Vận dụng vào thực tiễn để thực hiện tốt việc ham học hỏi .</w:t>
            </w:r>
          </w:p>
          <w:p w:rsidR="003A204F" w:rsidRPr="00EB6A72" w:rsidRDefault="003A204F" w:rsidP="009A0F88">
            <w:pPr>
              <w:spacing w:line="288" w:lineRule="auto"/>
              <w:rPr>
                <w:sz w:val="26"/>
                <w:szCs w:val="26"/>
              </w:rPr>
            </w:pPr>
            <w:r w:rsidRPr="00EB6A72">
              <w:rPr>
                <w:sz w:val="26"/>
                <w:szCs w:val="26"/>
                <w:lang w:val="en-US"/>
              </w:rPr>
              <w:t>- Cách tiến hành:</w:t>
            </w:r>
          </w:p>
        </w:tc>
      </w:tr>
      <w:tr w:rsidR="003A204F" w:rsidRPr="00EB6A72" w:rsidTr="009A0F88">
        <w:tc>
          <w:tcPr>
            <w:tcW w:w="5862" w:type="dxa"/>
            <w:tcBorders>
              <w:top w:val="dashed" w:sz="4" w:space="0" w:color="auto"/>
              <w:bottom w:val="dashed" w:sz="4" w:space="0" w:color="auto"/>
            </w:tcBorders>
          </w:tcPr>
          <w:p w:rsidR="003A204F" w:rsidRPr="00EB6A72" w:rsidRDefault="003A204F" w:rsidP="009A0F88">
            <w:pPr>
              <w:spacing w:line="276" w:lineRule="auto"/>
              <w:jc w:val="both"/>
              <w:rPr>
                <w:sz w:val="26"/>
                <w:szCs w:val="26"/>
              </w:rPr>
            </w:pPr>
            <w:r w:rsidRPr="00EB6A72">
              <w:rPr>
                <w:b/>
                <w:sz w:val="26"/>
                <w:szCs w:val="26"/>
              </w:rPr>
              <w:t xml:space="preserve">- </w:t>
            </w:r>
            <w:r w:rsidRPr="00EB6A72">
              <w:rPr>
                <w:sz w:val="26"/>
                <w:szCs w:val="26"/>
              </w:rPr>
              <w:t>GV tổ chức cho HS chia sẻ về tinh thần ham học hỏi của mình.(Thảo luận nhóm 4)</w:t>
            </w:r>
          </w:p>
          <w:p w:rsidR="003A204F" w:rsidRPr="00EB6A72" w:rsidRDefault="003A204F" w:rsidP="009A0F88">
            <w:pPr>
              <w:spacing w:line="276" w:lineRule="auto"/>
              <w:jc w:val="both"/>
              <w:rPr>
                <w:sz w:val="26"/>
                <w:szCs w:val="26"/>
              </w:rPr>
            </w:pPr>
            <w:r w:rsidRPr="00EB6A72">
              <w:rPr>
                <w:sz w:val="26"/>
                <w:szCs w:val="26"/>
              </w:rPr>
              <w:t>- Mời đại diện nhóm trình bày</w:t>
            </w:r>
          </w:p>
          <w:p w:rsidR="003A204F" w:rsidRPr="00EB6A72" w:rsidRDefault="003A204F" w:rsidP="009A0F88">
            <w:pPr>
              <w:spacing w:line="288" w:lineRule="auto"/>
              <w:jc w:val="both"/>
              <w:rPr>
                <w:sz w:val="26"/>
                <w:szCs w:val="26"/>
              </w:rPr>
            </w:pPr>
            <w:r w:rsidRPr="00EB6A72">
              <w:rPr>
                <w:sz w:val="26"/>
                <w:szCs w:val="26"/>
              </w:rPr>
              <w:lastRenderedPageBreak/>
              <w:t xml:space="preserve">- Nhận xét, tuyên dương </w:t>
            </w:r>
          </w:p>
        </w:tc>
        <w:tc>
          <w:tcPr>
            <w:tcW w:w="3876" w:type="dxa"/>
            <w:tcBorders>
              <w:top w:val="dashed" w:sz="4" w:space="0" w:color="auto"/>
              <w:bottom w:val="dashed" w:sz="4" w:space="0" w:color="auto"/>
            </w:tcBorders>
          </w:tcPr>
          <w:p w:rsidR="003A204F" w:rsidRPr="00EB6A72" w:rsidRDefault="003A204F" w:rsidP="009A0F88">
            <w:pPr>
              <w:spacing w:line="276" w:lineRule="auto"/>
              <w:jc w:val="both"/>
              <w:rPr>
                <w:sz w:val="26"/>
                <w:szCs w:val="26"/>
              </w:rPr>
            </w:pPr>
            <w:r w:rsidRPr="00EB6A72">
              <w:rPr>
                <w:sz w:val="26"/>
                <w:szCs w:val="26"/>
              </w:rPr>
              <w:lastRenderedPageBreak/>
              <w:t>- HS chia sẻ với các bạn trong nhóm</w:t>
            </w:r>
          </w:p>
          <w:p w:rsidR="003A204F" w:rsidRPr="00EB6A72" w:rsidRDefault="003A204F" w:rsidP="009A0F88">
            <w:pPr>
              <w:spacing w:line="276" w:lineRule="auto"/>
              <w:jc w:val="both"/>
              <w:rPr>
                <w:sz w:val="26"/>
                <w:szCs w:val="26"/>
              </w:rPr>
            </w:pPr>
            <w:r w:rsidRPr="00EB6A72">
              <w:rPr>
                <w:sz w:val="26"/>
                <w:szCs w:val="26"/>
              </w:rPr>
              <w:t>- Các nhóm nhận xét và bổ sung</w:t>
            </w:r>
          </w:p>
          <w:p w:rsidR="003A204F" w:rsidRPr="00EB6A72" w:rsidRDefault="003A204F" w:rsidP="009A0F88">
            <w:pPr>
              <w:spacing w:line="288" w:lineRule="auto"/>
              <w:rPr>
                <w:sz w:val="26"/>
                <w:szCs w:val="26"/>
              </w:rPr>
            </w:pPr>
            <w:r w:rsidRPr="00EB6A72">
              <w:rPr>
                <w:sz w:val="26"/>
                <w:szCs w:val="26"/>
              </w:rPr>
              <w:lastRenderedPageBreak/>
              <w:t>- HS lắng nghe,rút kinh nghiệm</w:t>
            </w:r>
          </w:p>
        </w:tc>
      </w:tr>
    </w:tbl>
    <w:p w:rsidR="003A204F" w:rsidRDefault="003A204F" w:rsidP="001C3C7E">
      <w:pPr>
        <w:spacing w:line="288" w:lineRule="auto"/>
        <w:ind w:left="720" w:hanging="720"/>
        <w:rPr>
          <w:b/>
          <w:sz w:val="26"/>
          <w:szCs w:val="26"/>
        </w:rPr>
      </w:pPr>
    </w:p>
    <w:p w:rsidR="004454EA" w:rsidRPr="00EB6A72" w:rsidRDefault="00785E8D" w:rsidP="001C3C7E">
      <w:pPr>
        <w:spacing w:line="288" w:lineRule="auto"/>
        <w:ind w:left="720" w:hanging="720"/>
        <w:rPr>
          <w:b/>
          <w:bCs/>
          <w:sz w:val="26"/>
          <w:szCs w:val="26"/>
          <w:u w:val="single"/>
        </w:rPr>
      </w:pPr>
      <w:r w:rsidRPr="00EB6A72">
        <w:rPr>
          <w:b/>
          <w:sz w:val="26"/>
          <w:szCs w:val="26"/>
        </w:rPr>
        <w:t>Chiều</w:t>
      </w:r>
      <w:r w:rsidR="001C3C7E" w:rsidRPr="00EB6A72">
        <w:rPr>
          <w:b/>
          <w:sz w:val="26"/>
          <w:szCs w:val="26"/>
        </w:rPr>
        <w:t xml:space="preserve">                                                              </w:t>
      </w:r>
    </w:p>
    <w:p w:rsidR="000572B4" w:rsidRPr="00EB6A72" w:rsidRDefault="000572B4" w:rsidP="000572B4">
      <w:pPr>
        <w:spacing w:line="288" w:lineRule="auto"/>
        <w:ind w:left="720" w:hanging="720"/>
        <w:jc w:val="center"/>
        <w:rPr>
          <w:b/>
          <w:bCs/>
          <w:sz w:val="26"/>
          <w:szCs w:val="26"/>
          <w:u w:val="single"/>
        </w:rPr>
      </w:pPr>
      <w:r w:rsidRPr="00EB6A72">
        <w:rPr>
          <w:b/>
          <w:bCs/>
          <w:sz w:val="26"/>
          <w:szCs w:val="26"/>
          <w:u w:val="single"/>
        </w:rPr>
        <w:t>HOẠT ĐỘNG TRẢI NGHIỆM</w:t>
      </w:r>
    </w:p>
    <w:p w:rsidR="000572B4" w:rsidRPr="00EB6A72" w:rsidRDefault="000572B4" w:rsidP="000572B4">
      <w:pPr>
        <w:spacing w:line="288" w:lineRule="auto"/>
        <w:ind w:left="720" w:hanging="720"/>
        <w:jc w:val="center"/>
        <w:rPr>
          <w:b/>
          <w:bCs/>
          <w:sz w:val="26"/>
          <w:szCs w:val="26"/>
          <w:u w:val="single"/>
        </w:rPr>
      </w:pPr>
      <w:r w:rsidRPr="00EB6A72">
        <w:rPr>
          <w:b/>
          <w:bCs/>
          <w:sz w:val="26"/>
          <w:szCs w:val="26"/>
          <w:u w:val="single"/>
        </w:rPr>
        <w:t>CHỦ ĐỀ</w:t>
      </w:r>
      <w:r w:rsidRPr="00EB6A72">
        <w:rPr>
          <w:b/>
          <w:bCs/>
          <w:color w:val="000000"/>
          <w:sz w:val="26"/>
          <w:szCs w:val="26"/>
          <w:u w:val="single"/>
        </w:rPr>
        <w:t xml:space="preserve"> 3</w:t>
      </w:r>
      <w:r w:rsidRPr="00EB6A72">
        <w:rPr>
          <w:b/>
          <w:bCs/>
          <w:color w:val="000000"/>
          <w:sz w:val="26"/>
          <w:szCs w:val="26"/>
        </w:rPr>
        <w:t>: EM YÊU LAO ĐỘNG</w:t>
      </w:r>
    </w:p>
    <w:p w:rsidR="000572B4" w:rsidRPr="00EB6A72" w:rsidRDefault="000572B4" w:rsidP="000572B4">
      <w:pPr>
        <w:spacing w:line="288" w:lineRule="auto"/>
        <w:ind w:left="720" w:hanging="720"/>
        <w:jc w:val="center"/>
        <w:rPr>
          <w:b/>
          <w:bCs/>
          <w:sz w:val="26"/>
          <w:szCs w:val="26"/>
        </w:rPr>
      </w:pPr>
      <w:r w:rsidRPr="00EB6A72">
        <w:rPr>
          <w:b/>
          <w:bCs/>
          <w:sz w:val="26"/>
          <w:szCs w:val="26"/>
        </w:rPr>
        <w:t xml:space="preserve">Sinh hoạt theo chủ đề: </w:t>
      </w:r>
      <w:r w:rsidRPr="00EB6A72">
        <w:rPr>
          <w:b/>
          <w:sz w:val="26"/>
          <w:szCs w:val="26"/>
        </w:rPr>
        <w:t>BÁO TƯỜNG VỀ CHỦ ĐỀ NHỚ ƠN THẦY CÔ</w:t>
      </w:r>
    </w:p>
    <w:p w:rsidR="000572B4" w:rsidRPr="00EB6A72" w:rsidRDefault="000572B4" w:rsidP="000572B4">
      <w:pPr>
        <w:spacing w:line="288" w:lineRule="auto"/>
        <w:ind w:firstLine="360"/>
        <w:rPr>
          <w:b/>
          <w:bCs/>
          <w:sz w:val="26"/>
          <w:szCs w:val="26"/>
          <w:u w:val="single"/>
        </w:rPr>
      </w:pPr>
      <w:r w:rsidRPr="00EB6A72">
        <w:rPr>
          <w:b/>
          <w:bCs/>
          <w:sz w:val="26"/>
          <w:szCs w:val="26"/>
          <w:u w:val="single"/>
        </w:rPr>
        <w:t>I. YÊU CẦU CẦN ĐẠT:</w:t>
      </w:r>
    </w:p>
    <w:p w:rsidR="000572B4" w:rsidRPr="00EB6A72" w:rsidRDefault="000572B4" w:rsidP="000572B4">
      <w:pPr>
        <w:spacing w:line="288" w:lineRule="auto"/>
        <w:ind w:firstLine="360"/>
        <w:jc w:val="both"/>
        <w:rPr>
          <w:b/>
          <w:sz w:val="26"/>
          <w:szCs w:val="26"/>
        </w:rPr>
      </w:pPr>
      <w:r w:rsidRPr="00EB6A72">
        <w:rPr>
          <w:b/>
          <w:sz w:val="26"/>
          <w:szCs w:val="26"/>
        </w:rPr>
        <w:t>1. Năng lực đặc thù:</w:t>
      </w:r>
    </w:p>
    <w:p w:rsidR="000572B4" w:rsidRPr="00EB6A72" w:rsidRDefault="000572B4" w:rsidP="000572B4">
      <w:pPr>
        <w:spacing w:line="288" w:lineRule="auto"/>
        <w:ind w:firstLine="360"/>
        <w:jc w:val="both"/>
        <w:rPr>
          <w:sz w:val="26"/>
          <w:szCs w:val="26"/>
        </w:rPr>
      </w:pPr>
      <w:r w:rsidRPr="00EB6A72">
        <w:rPr>
          <w:sz w:val="26"/>
          <w:szCs w:val="26"/>
        </w:rPr>
        <w:t xml:space="preserve">- Học sinh được tham gia làm báo tường về chủ đề </w:t>
      </w:r>
      <w:r w:rsidRPr="00EB6A72">
        <w:rPr>
          <w:i/>
          <w:sz w:val="26"/>
          <w:szCs w:val="26"/>
        </w:rPr>
        <w:t>Nhớ ơn thầy cô</w:t>
      </w:r>
    </w:p>
    <w:p w:rsidR="000572B4" w:rsidRPr="00EB6A72" w:rsidRDefault="000572B4" w:rsidP="000572B4">
      <w:pPr>
        <w:spacing w:line="288" w:lineRule="auto"/>
        <w:jc w:val="both"/>
        <w:rPr>
          <w:sz w:val="26"/>
          <w:szCs w:val="26"/>
        </w:rPr>
      </w:pPr>
      <w:r w:rsidRPr="00EB6A72">
        <w:rPr>
          <w:sz w:val="26"/>
          <w:szCs w:val="26"/>
        </w:rPr>
        <w:t xml:space="preserve">     - Học sinh bày tỏ được lòng kính trọng và biết ơn thầy cô nhân ngày Nhà giáo Việt Nam 20 -11.</w:t>
      </w:r>
    </w:p>
    <w:p w:rsidR="000572B4" w:rsidRPr="00EB6A72" w:rsidRDefault="000572B4" w:rsidP="000572B4">
      <w:pPr>
        <w:spacing w:before="120" w:line="288" w:lineRule="auto"/>
        <w:ind w:firstLine="360"/>
        <w:jc w:val="both"/>
        <w:rPr>
          <w:b/>
          <w:sz w:val="26"/>
          <w:szCs w:val="26"/>
        </w:rPr>
      </w:pPr>
      <w:r w:rsidRPr="00EB6A72">
        <w:rPr>
          <w:b/>
          <w:sz w:val="26"/>
          <w:szCs w:val="26"/>
        </w:rPr>
        <w:t>2. Năng lực chung.</w:t>
      </w:r>
    </w:p>
    <w:p w:rsidR="000572B4" w:rsidRPr="00EB6A72" w:rsidRDefault="000572B4" w:rsidP="000572B4">
      <w:pPr>
        <w:spacing w:line="288" w:lineRule="auto"/>
        <w:ind w:firstLine="360"/>
        <w:jc w:val="both"/>
        <w:rPr>
          <w:sz w:val="26"/>
          <w:szCs w:val="26"/>
        </w:rPr>
      </w:pPr>
      <w:r w:rsidRPr="00EB6A72">
        <w:rPr>
          <w:sz w:val="26"/>
          <w:szCs w:val="26"/>
        </w:rPr>
        <w:t>- Năng lực tự chủ, tự học: Hiểu được ý nghĩa của ngày nhà giáo Việt Nam 20 -11</w:t>
      </w:r>
    </w:p>
    <w:p w:rsidR="000572B4" w:rsidRPr="00EB6A72" w:rsidRDefault="000572B4" w:rsidP="000572B4">
      <w:pPr>
        <w:spacing w:line="288" w:lineRule="auto"/>
        <w:ind w:firstLine="360"/>
        <w:jc w:val="both"/>
        <w:rPr>
          <w:sz w:val="26"/>
          <w:szCs w:val="26"/>
        </w:rPr>
      </w:pPr>
      <w:r w:rsidRPr="00EB6A72">
        <w:rPr>
          <w:sz w:val="26"/>
          <w:szCs w:val="26"/>
        </w:rPr>
        <w:t xml:space="preserve">- Năng lực giải quyết vấn đề và sáng tạo: Biết lên ý tưởng thiết kế, trang trí báo tường về chủ đề </w:t>
      </w:r>
      <w:r w:rsidRPr="00EB6A72">
        <w:rPr>
          <w:i/>
          <w:sz w:val="26"/>
          <w:szCs w:val="26"/>
        </w:rPr>
        <w:t>Nhớ ơn thầy cô</w:t>
      </w:r>
      <w:r w:rsidRPr="00EB6A72">
        <w:rPr>
          <w:sz w:val="26"/>
          <w:szCs w:val="26"/>
        </w:rPr>
        <w:t>.</w:t>
      </w:r>
    </w:p>
    <w:p w:rsidR="000572B4" w:rsidRPr="00EB6A72" w:rsidRDefault="000572B4" w:rsidP="000572B4">
      <w:pPr>
        <w:spacing w:line="288" w:lineRule="auto"/>
        <w:ind w:firstLine="360"/>
        <w:jc w:val="both"/>
        <w:rPr>
          <w:sz w:val="26"/>
          <w:szCs w:val="26"/>
        </w:rPr>
      </w:pPr>
      <w:r w:rsidRPr="00EB6A72">
        <w:rPr>
          <w:sz w:val="26"/>
          <w:szCs w:val="26"/>
        </w:rPr>
        <w:t>- Năng lực giao tiếp và hợp tác: Biết chia sẻ những việc cần làm, những hoạt động cần tham gia để hưởng ứng phong trào Tri ân thầy cô.</w:t>
      </w:r>
    </w:p>
    <w:p w:rsidR="000572B4" w:rsidRPr="00EB6A72" w:rsidRDefault="000572B4" w:rsidP="000572B4">
      <w:pPr>
        <w:spacing w:before="120" w:line="288" w:lineRule="auto"/>
        <w:ind w:firstLine="360"/>
        <w:jc w:val="both"/>
        <w:rPr>
          <w:b/>
          <w:sz w:val="26"/>
          <w:szCs w:val="26"/>
        </w:rPr>
      </w:pPr>
      <w:r w:rsidRPr="00EB6A72">
        <w:rPr>
          <w:b/>
          <w:sz w:val="26"/>
          <w:szCs w:val="26"/>
        </w:rPr>
        <w:t>3. Phẩm chất.</w:t>
      </w:r>
    </w:p>
    <w:p w:rsidR="000572B4" w:rsidRPr="00EB6A72" w:rsidRDefault="000572B4" w:rsidP="000572B4">
      <w:pPr>
        <w:rPr>
          <w:sz w:val="26"/>
          <w:szCs w:val="26"/>
        </w:rPr>
      </w:pPr>
      <w:r w:rsidRPr="00EB6A72">
        <w:rPr>
          <w:sz w:val="26"/>
          <w:szCs w:val="26"/>
        </w:rPr>
        <w:t xml:space="preserve">     - Phẩm chất nhân ái: Yêu trường, yêu lớp, yêu thầy cô giáo .</w:t>
      </w:r>
    </w:p>
    <w:p w:rsidR="000572B4" w:rsidRPr="00EB6A72" w:rsidRDefault="000572B4" w:rsidP="000572B4">
      <w:pPr>
        <w:spacing w:line="288" w:lineRule="auto"/>
        <w:ind w:firstLine="360"/>
        <w:jc w:val="both"/>
        <w:rPr>
          <w:sz w:val="26"/>
          <w:szCs w:val="26"/>
        </w:rPr>
      </w:pPr>
      <w:r w:rsidRPr="00EB6A72">
        <w:rPr>
          <w:sz w:val="26"/>
          <w:szCs w:val="26"/>
        </w:rPr>
        <w:t>- Phẩm chất chăm chỉ: - Có ý thức chăm chỉ hoàn thành nội dung cùng bạn bè trong lớp.</w:t>
      </w:r>
    </w:p>
    <w:p w:rsidR="000572B4" w:rsidRPr="00EB6A72" w:rsidRDefault="000572B4" w:rsidP="000572B4">
      <w:pPr>
        <w:spacing w:line="288" w:lineRule="auto"/>
        <w:ind w:firstLine="360"/>
        <w:jc w:val="both"/>
        <w:rPr>
          <w:sz w:val="26"/>
          <w:szCs w:val="26"/>
        </w:rPr>
      </w:pPr>
      <w:r w:rsidRPr="00EB6A72">
        <w:rPr>
          <w:sz w:val="26"/>
          <w:szCs w:val="26"/>
        </w:rPr>
        <w:t>- Phẩm chất trách nhiệm: làm việc tập trung, nghiêm túc, có trách nhiệm trước tập thể lớp.</w:t>
      </w:r>
    </w:p>
    <w:p w:rsidR="000572B4" w:rsidRPr="00EB6A72" w:rsidRDefault="000572B4" w:rsidP="000572B4">
      <w:pPr>
        <w:spacing w:before="120" w:line="288" w:lineRule="auto"/>
        <w:ind w:firstLine="360"/>
        <w:jc w:val="both"/>
        <w:rPr>
          <w:b/>
          <w:sz w:val="26"/>
          <w:szCs w:val="26"/>
        </w:rPr>
      </w:pPr>
      <w:r w:rsidRPr="00EB6A72">
        <w:rPr>
          <w:b/>
          <w:sz w:val="26"/>
          <w:szCs w:val="26"/>
        </w:rPr>
        <w:t xml:space="preserve">II. ĐỒ DÙNG DẠY HỌC </w:t>
      </w:r>
    </w:p>
    <w:p w:rsidR="000572B4" w:rsidRPr="00EB6A72" w:rsidRDefault="000572B4" w:rsidP="000572B4">
      <w:pPr>
        <w:spacing w:line="288" w:lineRule="auto"/>
        <w:ind w:firstLine="360"/>
        <w:jc w:val="both"/>
        <w:rPr>
          <w:sz w:val="26"/>
          <w:szCs w:val="26"/>
        </w:rPr>
      </w:pPr>
      <w:r w:rsidRPr="00EB6A72">
        <w:rPr>
          <w:sz w:val="26"/>
          <w:szCs w:val="26"/>
        </w:rPr>
        <w:t>- Kế hoạch bài dạy, bài giảng Power point.</w:t>
      </w:r>
    </w:p>
    <w:p w:rsidR="000572B4" w:rsidRPr="00EB6A72" w:rsidRDefault="000572B4" w:rsidP="000572B4">
      <w:pPr>
        <w:spacing w:line="288" w:lineRule="auto"/>
        <w:ind w:firstLine="360"/>
        <w:jc w:val="both"/>
        <w:rPr>
          <w:sz w:val="26"/>
          <w:szCs w:val="26"/>
        </w:rPr>
      </w:pPr>
      <w:r w:rsidRPr="00EB6A72">
        <w:rPr>
          <w:sz w:val="26"/>
          <w:szCs w:val="26"/>
        </w:rPr>
        <w:t>- SGK và các thiết bị, học liệu phụ vụ cho tiết dạy.</w:t>
      </w:r>
    </w:p>
    <w:p w:rsidR="000572B4" w:rsidRPr="00EB6A72" w:rsidRDefault="000572B4" w:rsidP="000572B4">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572B4" w:rsidRPr="00EB6A72" w:rsidTr="009A0F88">
        <w:tc>
          <w:tcPr>
            <w:tcW w:w="5862" w:type="dxa"/>
            <w:tcBorders>
              <w:bottom w:val="dashed" w:sz="4" w:space="0" w:color="auto"/>
            </w:tcBorders>
          </w:tcPr>
          <w:p w:rsidR="000572B4" w:rsidRPr="00EB6A72" w:rsidRDefault="000572B4" w:rsidP="009A0F88">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0572B4" w:rsidRPr="00EB6A72" w:rsidRDefault="000572B4" w:rsidP="009A0F88">
            <w:pPr>
              <w:spacing w:line="288" w:lineRule="auto"/>
              <w:jc w:val="center"/>
              <w:rPr>
                <w:b/>
                <w:sz w:val="26"/>
                <w:szCs w:val="26"/>
              </w:rPr>
            </w:pPr>
            <w:r w:rsidRPr="00EB6A72">
              <w:rPr>
                <w:b/>
                <w:sz w:val="26"/>
                <w:szCs w:val="26"/>
              </w:rPr>
              <w:t>Hoạt động của học sinh</w:t>
            </w:r>
          </w:p>
        </w:tc>
      </w:tr>
      <w:tr w:rsidR="000572B4" w:rsidRPr="00EB6A72" w:rsidTr="009A0F88">
        <w:tc>
          <w:tcPr>
            <w:tcW w:w="9738" w:type="dxa"/>
            <w:gridSpan w:val="2"/>
            <w:tcBorders>
              <w:bottom w:val="dashed" w:sz="4" w:space="0" w:color="auto"/>
            </w:tcBorders>
          </w:tcPr>
          <w:p w:rsidR="000572B4" w:rsidRPr="00EB6A72" w:rsidRDefault="000572B4" w:rsidP="009A0F88">
            <w:pPr>
              <w:spacing w:line="288" w:lineRule="auto"/>
              <w:jc w:val="both"/>
              <w:rPr>
                <w:bCs/>
                <w:i/>
                <w:sz w:val="26"/>
                <w:szCs w:val="26"/>
              </w:rPr>
            </w:pPr>
            <w:r w:rsidRPr="00EB6A72">
              <w:rPr>
                <w:b/>
                <w:bCs/>
                <w:sz w:val="26"/>
                <w:szCs w:val="26"/>
              </w:rPr>
              <w:t>1. Khởi động:</w:t>
            </w:r>
          </w:p>
          <w:p w:rsidR="000572B4" w:rsidRPr="00EB6A72" w:rsidRDefault="000572B4" w:rsidP="009A0F88">
            <w:pPr>
              <w:spacing w:line="288" w:lineRule="auto"/>
              <w:jc w:val="both"/>
              <w:rPr>
                <w:sz w:val="26"/>
                <w:szCs w:val="26"/>
              </w:rPr>
            </w:pPr>
            <w:r w:rsidRPr="00EB6A72">
              <w:rPr>
                <w:sz w:val="26"/>
                <w:szCs w:val="26"/>
              </w:rPr>
              <w:t xml:space="preserve">- Mục tiêu: </w:t>
            </w:r>
          </w:p>
          <w:p w:rsidR="000572B4" w:rsidRPr="00EB6A72" w:rsidRDefault="000572B4" w:rsidP="009A0F88">
            <w:pPr>
              <w:spacing w:line="288" w:lineRule="auto"/>
              <w:jc w:val="both"/>
              <w:rPr>
                <w:sz w:val="26"/>
                <w:szCs w:val="26"/>
              </w:rPr>
            </w:pPr>
            <w:r w:rsidRPr="00EB6A72">
              <w:rPr>
                <w:sz w:val="26"/>
                <w:szCs w:val="26"/>
              </w:rPr>
              <w:t>+ Tạo không khí vui vẻ, khấn khởi trước giờ học.</w:t>
            </w:r>
          </w:p>
          <w:p w:rsidR="000572B4" w:rsidRPr="00EB6A72" w:rsidRDefault="000572B4" w:rsidP="009A0F88">
            <w:pPr>
              <w:spacing w:line="288" w:lineRule="auto"/>
              <w:jc w:val="both"/>
              <w:rPr>
                <w:sz w:val="26"/>
                <w:szCs w:val="26"/>
              </w:rPr>
            </w:pPr>
            <w:r w:rsidRPr="00EB6A72">
              <w:rPr>
                <w:sz w:val="26"/>
                <w:szCs w:val="26"/>
              </w:rPr>
              <w:t>- Cách tiến hành:</w:t>
            </w:r>
          </w:p>
        </w:tc>
      </w:tr>
      <w:tr w:rsidR="000572B4" w:rsidRPr="00EB6A72" w:rsidTr="009A0F88">
        <w:tc>
          <w:tcPr>
            <w:tcW w:w="5862" w:type="dxa"/>
            <w:tcBorders>
              <w:bottom w:val="dashed" w:sz="4" w:space="0" w:color="auto"/>
            </w:tcBorders>
          </w:tcPr>
          <w:p w:rsidR="000572B4" w:rsidRPr="00EB6A72" w:rsidRDefault="000572B4" w:rsidP="009A0F88">
            <w:pPr>
              <w:spacing w:line="276" w:lineRule="auto"/>
              <w:jc w:val="both"/>
              <w:outlineLvl w:val="0"/>
              <w:rPr>
                <w:bCs/>
                <w:sz w:val="26"/>
                <w:szCs w:val="26"/>
              </w:rPr>
            </w:pPr>
            <w:r w:rsidRPr="00EB6A72">
              <w:rPr>
                <w:bCs/>
                <w:sz w:val="26"/>
                <w:szCs w:val="26"/>
              </w:rPr>
              <w:t xml:space="preserve">- GV mở bài hát “Ngày đầu tiên đi học” để khởi động bài học. </w:t>
            </w:r>
          </w:p>
          <w:p w:rsidR="000572B4" w:rsidRPr="00EB6A72" w:rsidRDefault="000572B4" w:rsidP="009A0F88">
            <w:pPr>
              <w:spacing w:line="276" w:lineRule="auto"/>
              <w:jc w:val="both"/>
              <w:outlineLvl w:val="0"/>
              <w:rPr>
                <w:bCs/>
                <w:sz w:val="26"/>
                <w:szCs w:val="26"/>
              </w:rPr>
            </w:pPr>
            <w:r w:rsidRPr="00EB6A72">
              <w:rPr>
                <w:bCs/>
                <w:sz w:val="26"/>
                <w:szCs w:val="26"/>
              </w:rPr>
              <w:t xml:space="preserve">+ GV nêu câu hỏi: Bài hát gợi nhớ cho em về điều gì?                                        </w:t>
            </w:r>
          </w:p>
          <w:p w:rsidR="000572B4" w:rsidRPr="00EB6A72" w:rsidRDefault="000572B4" w:rsidP="009A0F88">
            <w:pPr>
              <w:spacing w:line="276" w:lineRule="auto"/>
              <w:jc w:val="both"/>
              <w:outlineLvl w:val="0"/>
              <w:rPr>
                <w:bCs/>
                <w:sz w:val="26"/>
                <w:szCs w:val="26"/>
              </w:rPr>
            </w:pPr>
            <w:r w:rsidRPr="00EB6A72">
              <w:rPr>
                <w:bCs/>
                <w:sz w:val="26"/>
                <w:szCs w:val="26"/>
              </w:rPr>
              <w:t>+</w:t>
            </w:r>
            <w:r w:rsidRPr="00EB6A72">
              <w:rPr>
                <w:sz w:val="26"/>
                <w:szCs w:val="26"/>
              </w:rPr>
              <w:t xml:space="preserve"> GV mời ba HS chia sẻ về cảm xúc ngày đầu tới lớp</w:t>
            </w:r>
          </w:p>
          <w:p w:rsidR="000572B4" w:rsidRPr="00EB6A72" w:rsidRDefault="000572B4" w:rsidP="009A0F88">
            <w:pPr>
              <w:spacing w:line="276" w:lineRule="auto"/>
              <w:jc w:val="both"/>
              <w:outlineLvl w:val="0"/>
              <w:rPr>
                <w:bCs/>
                <w:sz w:val="26"/>
                <w:szCs w:val="26"/>
              </w:rPr>
            </w:pPr>
            <w:r w:rsidRPr="00EB6A72">
              <w:rPr>
                <w:bCs/>
                <w:sz w:val="26"/>
                <w:szCs w:val="26"/>
              </w:rPr>
              <w:t>- GV Nhận xét, tuyên dương.</w:t>
            </w:r>
          </w:p>
          <w:p w:rsidR="000572B4" w:rsidRPr="00EB6A72" w:rsidRDefault="000572B4" w:rsidP="009A0F88">
            <w:pPr>
              <w:spacing w:line="276" w:lineRule="auto"/>
              <w:rPr>
                <w:sz w:val="26"/>
                <w:szCs w:val="26"/>
              </w:rPr>
            </w:pPr>
            <w:r w:rsidRPr="00EB6A72">
              <w:rPr>
                <w:b/>
                <w:sz w:val="26"/>
                <w:szCs w:val="26"/>
              </w:rPr>
              <w:t>Kết luận:</w:t>
            </w:r>
            <w:r w:rsidRPr="00EB6A72">
              <w:rPr>
                <w:sz w:val="26"/>
                <w:szCs w:val="26"/>
              </w:rPr>
              <w:t xml:space="preserve"> GV nói về cảm xúc của mình trong ngày </w:t>
            </w:r>
            <w:r w:rsidRPr="00EB6A72">
              <w:rPr>
                <w:sz w:val="26"/>
                <w:szCs w:val="26"/>
              </w:rPr>
              <w:lastRenderedPageBreak/>
              <w:t>đầu đón HS tới trường.</w:t>
            </w:r>
          </w:p>
          <w:p w:rsidR="000572B4" w:rsidRPr="00EB6A72" w:rsidRDefault="000572B4" w:rsidP="009A0F88">
            <w:pPr>
              <w:spacing w:line="276"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0572B4" w:rsidRPr="00EB6A72" w:rsidRDefault="000572B4" w:rsidP="009A0F88">
            <w:pPr>
              <w:spacing w:line="276" w:lineRule="auto"/>
              <w:jc w:val="both"/>
              <w:rPr>
                <w:sz w:val="26"/>
                <w:szCs w:val="26"/>
              </w:rPr>
            </w:pPr>
            <w:r w:rsidRPr="00EB6A72">
              <w:rPr>
                <w:sz w:val="26"/>
                <w:szCs w:val="26"/>
              </w:rPr>
              <w:lastRenderedPageBreak/>
              <w:t>- HS lắng nghe.</w:t>
            </w:r>
          </w:p>
          <w:p w:rsidR="000572B4" w:rsidRPr="00EB6A72" w:rsidRDefault="000572B4" w:rsidP="009A0F88">
            <w:pPr>
              <w:spacing w:line="276" w:lineRule="auto"/>
              <w:jc w:val="both"/>
              <w:rPr>
                <w:sz w:val="26"/>
                <w:szCs w:val="26"/>
              </w:rPr>
            </w:pPr>
          </w:p>
          <w:p w:rsidR="000572B4" w:rsidRPr="00EB6A72" w:rsidRDefault="000572B4" w:rsidP="009A0F88">
            <w:pPr>
              <w:spacing w:line="276" w:lineRule="auto"/>
              <w:rPr>
                <w:sz w:val="26"/>
                <w:szCs w:val="26"/>
              </w:rPr>
            </w:pPr>
            <w:r w:rsidRPr="00EB6A72">
              <w:rPr>
                <w:sz w:val="26"/>
                <w:szCs w:val="26"/>
              </w:rPr>
              <w:t xml:space="preserve">-HS trả lời: Gợi nhớ lại cảm xúc ngày đầu tới lớp, gặp bạn bè, thầy cô, tạo không khí thoải mái cho HS trước khi vào học.             </w:t>
            </w:r>
          </w:p>
          <w:p w:rsidR="000572B4" w:rsidRPr="00EB6A72" w:rsidRDefault="000572B4" w:rsidP="009A0F88">
            <w:pPr>
              <w:spacing w:line="276" w:lineRule="auto"/>
              <w:jc w:val="both"/>
              <w:rPr>
                <w:sz w:val="26"/>
                <w:szCs w:val="26"/>
              </w:rPr>
            </w:pPr>
            <w:r w:rsidRPr="00EB6A72">
              <w:rPr>
                <w:sz w:val="26"/>
                <w:szCs w:val="26"/>
              </w:rPr>
              <w:lastRenderedPageBreak/>
              <w:t>- HS lắng nghe.</w:t>
            </w:r>
          </w:p>
          <w:p w:rsidR="000572B4" w:rsidRPr="00EB6A72" w:rsidRDefault="000572B4" w:rsidP="009A0F88">
            <w:pPr>
              <w:spacing w:line="276" w:lineRule="auto"/>
              <w:jc w:val="both"/>
              <w:rPr>
                <w:sz w:val="26"/>
                <w:szCs w:val="26"/>
              </w:rPr>
            </w:pPr>
          </w:p>
        </w:tc>
      </w:tr>
      <w:tr w:rsidR="000572B4" w:rsidRPr="00EB6A72" w:rsidTr="009A0F88">
        <w:tc>
          <w:tcPr>
            <w:tcW w:w="9738" w:type="dxa"/>
            <w:gridSpan w:val="2"/>
            <w:tcBorders>
              <w:top w:val="dashed" w:sz="4" w:space="0" w:color="auto"/>
              <w:bottom w:val="dashed" w:sz="4" w:space="0" w:color="auto"/>
            </w:tcBorders>
          </w:tcPr>
          <w:p w:rsidR="000572B4" w:rsidRPr="00EB6A72" w:rsidRDefault="000572B4" w:rsidP="009A0F88">
            <w:pPr>
              <w:spacing w:line="288" w:lineRule="auto"/>
              <w:jc w:val="both"/>
              <w:rPr>
                <w:b/>
                <w:bCs/>
                <w:iCs/>
                <w:sz w:val="26"/>
                <w:szCs w:val="26"/>
              </w:rPr>
            </w:pPr>
            <w:r w:rsidRPr="00EB6A72">
              <w:rPr>
                <w:b/>
                <w:bCs/>
                <w:iCs/>
                <w:sz w:val="26"/>
                <w:szCs w:val="26"/>
              </w:rPr>
              <w:lastRenderedPageBreak/>
              <w:t>2. Khám phá</w:t>
            </w:r>
            <w:r w:rsidRPr="00EB6A72">
              <w:rPr>
                <w:bCs/>
                <w:i/>
                <w:iCs/>
                <w:sz w:val="26"/>
                <w:szCs w:val="26"/>
              </w:rPr>
              <w:t>:</w:t>
            </w:r>
          </w:p>
          <w:p w:rsidR="000572B4" w:rsidRPr="00EB6A72" w:rsidRDefault="000572B4"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 HS tham gia làm báo tường về chủ đề Nhớ ơn thầy cô.</w:t>
            </w:r>
          </w:p>
          <w:p w:rsidR="000572B4" w:rsidRPr="00EB6A72" w:rsidRDefault="000572B4" w:rsidP="009A0F88">
            <w:pPr>
              <w:tabs>
                <w:tab w:val="left" w:pos="1525"/>
              </w:tabs>
              <w:spacing w:line="288" w:lineRule="auto"/>
              <w:jc w:val="both"/>
              <w:rPr>
                <w:sz w:val="26"/>
                <w:szCs w:val="26"/>
              </w:rPr>
            </w:pPr>
            <w:r w:rsidRPr="00EB6A72">
              <w:rPr>
                <w:sz w:val="26"/>
                <w:szCs w:val="26"/>
              </w:rPr>
              <w:t xml:space="preserve">                    + HS bày tỏ được lòng kính trọng và biết ơn thầy cô nhân ngày nhà giáo Việt Nam 20 -11.</w:t>
            </w:r>
          </w:p>
          <w:p w:rsidR="000572B4" w:rsidRPr="00EB6A72" w:rsidRDefault="000572B4" w:rsidP="009A0F88">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0572B4" w:rsidRPr="00EB6A72" w:rsidTr="009A0F88">
        <w:tc>
          <w:tcPr>
            <w:tcW w:w="5862" w:type="dxa"/>
            <w:tcBorders>
              <w:top w:val="dashed" w:sz="4" w:space="0" w:color="auto"/>
              <w:bottom w:val="dashed" w:sz="4" w:space="0" w:color="auto"/>
            </w:tcBorders>
          </w:tcPr>
          <w:p w:rsidR="000572B4" w:rsidRPr="00EB6A72" w:rsidRDefault="000572B4" w:rsidP="009A0F88">
            <w:pPr>
              <w:spacing w:line="288" w:lineRule="auto"/>
              <w:jc w:val="both"/>
              <w:rPr>
                <w:b/>
                <w:sz w:val="26"/>
                <w:szCs w:val="26"/>
              </w:rPr>
            </w:pPr>
            <w:r w:rsidRPr="00EB6A72">
              <w:rPr>
                <w:b/>
                <w:sz w:val="26"/>
                <w:szCs w:val="26"/>
              </w:rPr>
              <w:t>* Hoạt động 1: Thực hành làm báo tường (làm việc cả lớp)</w:t>
            </w:r>
          </w:p>
          <w:p w:rsidR="000572B4" w:rsidRPr="00EB6A72" w:rsidRDefault="000572B4" w:rsidP="009A0F88">
            <w:pPr>
              <w:spacing w:line="288" w:lineRule="auto"/>
              <w:jc w:val="both"/>
              <w:rPr>
                <w:sz w:val="26"/>
                <w:szCs w:val="26"/>
              </w:rPr>
            </w:pPr>
            <w:r w:rsidRPr="00EB6A72">
              <w:rPr>
                <w:b/>
                <w:sz w:val="26"/>
                <w:szCs w:val="26"/>
              </w:rPr>
              <w:t xml:space="preserve">- </w:t>
            </w:r>
            <w:r w:rsidRPr="00EB6A72">
              <w:rPr>
                <w:sz w:val="26"/>
                <w:szCs w:val="26"/>
              </w:rPr>
              <w:t>GV mời HS đọc yêu cầu.</w:t>
            </w:r>
          </w:p>
          <w:p w:rsidR="000572B4" w:rsidRPr="00EB6A72" w:rsidRDefault="000572B4" w:rsidP="009A0F88">
            <w:pPr>
              <w:spacing w:line="288" w:lineRule="auto"/>
              <w:jc w:val="both"/>
              <w:rPr>
                <w:sz w:val="26"/>
                <w:szCs w:val="26"/>
              </w:rPr>
            </w:pPr>
            <w:r w:rsidRPr="00EB6A72">
              <w:rPr>
                <w:sz w:val="26"/>
                <w:szCs w:val="26"/>
              </w:rPr>
              <w:t>- GV hướng dẫn HS làm báo tường theo gợi ý:</w:t>
            </w:r>
          </w:p>
          <w:p w:rsidR="000572B4" w:rsidRPr="00EB6A72" w:rsidRDefault="000572B4" w:rsidP="009A0F88">
            <w:pPr>
              <w:spacing w:line="288" w:lineRule="auto"/>
              <w:jc w:val="both"/>
              <w:rPr>
                <w:sz w:val="26"/>
                <w:szCs w:val="26"/>
              </w:rPr>
            </w:pPr>
            <w:r w:rsidRPr="00EB6A72">
              <w:rPr>
                <w:sz w:val="26"/>
                <w:szCs w:val="26"/>
              </w:rPr>
              <w:t>+ Lên ý tưởng thiết kế chung cho báo tường của lớp. Ví dụ: Tiêu đề, cách sắp xếp, bố cục nội dung, tông màu trang trí...</w:t>
            </w:r>
          </w:p>
          <w:p w:rsidR="000572B4" w:rsidRPr="00EB6A72" w:rsidRDefault="000572B4" w:rsidP="009A0F88">
            <w:pPr>
              <w:spacing w:line="288" w:lineRule="auto"/>
              <w:jc w:val="both"/>
              <w:rPr>
                <w:sz w:val="26"/>
                <w:szCs w:val="26"/>
              </w:rPr>
            </w:pPr>
            <w:r w:rsidRPr="00EB6A72">
              <w:rPr>
                <w:sz w:val="26"/>
                <w:szCs w:val="26"/>
              </w:rPr>
              <w:t>+ Sử dụng tranh ảnh bài thơ, bài văn đã văn đã viết hoắc sưu tầm được để trình bày nội dung tờ báo tường theo bố cục đã xác định.</w:t>
            </w:r>
          </w:p>
          <w:p w:rsidR="000572B4" w:rsidRPr="00EB6A72" w:rsidRDefault="000572B4" w:rsidP="009A0F88">
            <w:pPr>
              <w:spacing w:line="288" w:lineRule="auto"/>
              <w:jc w:val="both"/>
              <w:rPr>
                <w:sz w:val="26"/>
                <w:szCs w:val="26"/>
              </w:rPr>
            </w:pPr>
            <w:r w:rsidRPr="00EB6A72">
              <w:rPr>
                <w:sz w:val="26"/>
                <w:szCs w:val="26"/>
              </w:rPr>
              <w:t>+ Sử dụng đồ làm thủ công để trang trí báo tường thật sinh động và sáng tạo.</w:t>
            </w:r>
          </w:p>
          <w:p w:rsidR="000572B4" w:rsidRPr="00EB6A72" w:rsidRDefault="000572B4" w:rsidP="009A0F88">
            <w:pPr>
              <w:spacing w:line="288" w:lineRule="auto"/>
              <w:jc w:val="both"/>
              <w:rPr>
                <w:sz w:val="26"/>
                <w:szCs w:val="26"/>
              </w:rPr>
            </w:pPr>
            <w:r w:rsidRPr="00EB6A72">
              <w:rPr>
                <w:sz w:val="26"/>
                <w:szCs w:val="26"/>
              </w:rPr>
              <w:t>GV yêu cầu HS thực hành</w:t>
            </w: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r w:rsidRPr="00EB6A72">
              <w:rPr>
                <w:b/>
                <w:i/>
                <w:sz w:val="26"/>
                <w:szCs w:val="26"/>
              </w:rPr>
              <w:t>-&gt; Kết luận:</w:t>
            </w:r>
            <w:r w:rsidRPr="00EB6A72">
              <w:rPr>
                <w:i/>
                <w:sz w:val="26"/>
                <w:szCs w:val="26"/>
              </w:rPr>
              <w:t xml:space="preserve"> Báo tường là sản phẩm riêng của từng lớp, thể hiện tinh thần đoàn kết, khả năng sáng tạo và tình cảm các em dành cho thầy cô giáo của mình.</w:t>
            </w:r>
          </w:p>
        </w:tc>
        <w:tc>
          <w:tcPr>
            <w:tcW w:w="3876" w:type="dxa"/>
            <w:tcBorders>
              <w:top w:val="dashed" w:sz="4" w:space="0" w:color="auto"/>
              <w:bottom w:val="dashed" w:sz="4" w:space="0" w:color="auto"/>
            </w:tcBorders>
          </w:tcPr>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jc w:val="both"/>
              <w:rPr>
                <w:sz w:val="26"/>
                <w:szCs w:val="26"/>
              </w:rPr>
            </w:pPr>
            <w:r w:rsidRPr="00EB6A72">
              <w:rPr>
                <w:sz w:val="26"/>
                <w:szCs w:val="26"/>
              </w:rPr>
              <w:t xml:space="preserve">- Học sinh đọc yêu cầu bài </w:t>
            </w:r>
          </w:p>
          <w:p w:rsidR="000572B4" w:rsidRPr="00EB6A72" w:rsidRDefault="000572B4" w:rsidP="009A0F88">
            <w:pPr>
              <w:spacing w:line="288" w:lineRule="auto"/>
              <w:jc w:val="both"/>
              <w:rPr>
                <w:sz w:val="26"/>
                <w:szCs w:val="26"/>
              </w:rPr>
            </w:pPr>
            <w:r w:rsidRPr="00EB6A72">
              <w:rPr>
                <w:sz w:val="26"/>
                <w:szCs w:val="26"/>
              </w:rPr>
              <w:t>Lắng nghe</w:t>
            </w: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r w:rsidRPr="00EB6A72">
              <w:rPr>
                <w:sz w:val="26"/>
                <w:szCs w:val="26"/>
              </w:rPr>
              <w:t>- HS thực hành theo hướng dẫn.</w:t>
            </w:r>
          </w:p>
          <w:p w:rsidR="000572B4" w:rsidRPr="00EB6A72" w:rsidRDefault="000572B4" w:rsidP="009A0F88">
            <w:pPr>
              <w:spacing w:line="276" w:lineRule="auto"/>
              <w:rPr>
                <w:color w:val="000000"/>
                <w:sz w:val="26"/>
                <w:szCs w:val="26"/>
              </w:rPr>
            </w:pPr>
            <w:r w:rsidRPr="00EB6A72">
              <w:rPr>
                <w:color w:val="000000"/>
                <w:sz w:val="26"/>
                <w:szCs w:val="26"/>
              </w:rPr>
              <w:t>Chuẩn bị: giấy khổ lớn, bút màu, hồ dán,...</w:t>
            </w:r>
          </w:p>
          <w:p w:rsidR="000572B4" w:rsidRPr="00EB6A72" w:rsidRDefault="000572B4" w:rsidP="009A0F88">
            <w:pPr>
              <w:spacing w:line="276" w:lineRule="auto"/>
              <w:rPr>
                <w:color w:val="000000"/>
                <w:sz w:val="26"/>
                <w:szCs w:val="26"/>
              </w:rPr>
            </w:pPr>
            <w:r w:rsidRPr="00EB6A72">
              <w:rPr>
                <w:color w:val="000000"/>
                <w:sz w:val="26"/>
                <w:szCs w:val="26"/>
              </w:rPr>
              <w:t>- Sử dụng tranh ảnh, bài thơ, bài văn đã viết hoặc sưu tầm được để trình bày nội dung báo tường.</w:t>
            </w:r>
          </w:p>
          <w:p w:rsidR="000572B4" w:rsidRPr="00EB6A72" w:rsidRDefault="000572B4" w:rsidP="009A0F88">
            <w:pPr>
              <w:spacing w:line="276" w:lineRule="auto"/>
              <w:rPr>
                <w:color w:val="000000"/>
                <w:sz w:val="26"/>
                <w:szCs w:val="26"/>
              </w:rPr>
            </w:pPr>
            <w:r w:rsidRPr="00EB6A72">
              <w:rPr>
                <w:color w:val="000000"/>
                <w:sz w:val="26"/>
                <w:szCs w:val="26"/>
              </w:rPr>
              <w:t>- Trang trí tờ báo tường.</w:t>
            </w:r>
          </w:p>
          <w:p w:rsidR="000572B4" w:rsidRPr="00EB6A72" w:rsidRDefault="000572B4" w:rsidP="009A0F88">
            <w:pPr>
              <w:spacing w:line="288" w:lineRule="auto"/>
              <w:jc w:val="both"/>
              <w:rPr>
                <w:sz w:val="26"/>
                <w:szCs w:val="26"/>
              </w:rPr>
            </w:pPr>
            <w:r w:rsidRPr="00EB6A72">
              <w:rPr>
                <w:sz w:val="26"/>
                <w:szCs w:val="26"/>
              </w:rPr>
              <w:t>- Một số HS chia sẻ trước lớp.</w:t>
            </w:r>
          </w:p>
          <w:p w:rsidR="000572B4" w:rsidRPr="00EB6A72" w:rsidRDefault="000572B4" w:rsidP="009A0F88">
            <w:pPr>
              <w:spacing w:after="180" w:line="330" w:lineRule="atLeast"/>
              <w:rPr>
                <w:color w:val="000000"/>
                <w:sz w:val="26"/>
                <w:szCs w:val="26"/>
                <w:lang w:val="en-US"/>
              </w:rPr>
            </w:pPr>
            <w:r w:rsidRPr="00EB6A72">
              <w:rPr>
                <w:color w:val="000000"/>
                <w:sz w:val="26"/>
                <w:szCs w:val="26"/>
                <w:lang w:val="en-US"/>
              </w:rPr>
              <w:t>+ Tranh 1: theo phong cách hiện đại</w:t>
            </w:r>
          </w:p>
          <w:p w:rsidR="000572B4" w:rsidRPr="00EB6A72" w:rsidRDefault="000572B4" w:rsidP="009A0F88">
            <w:pPr>
              <w:spacing w:after="180" w:line="330" w:lineRule="atLeast"/>
              <w:rPr>
                <w:color w:val="000000"/>
                <w:sz w:val="26"/>
                <w:szCs w:val="26"/>
                <w:lang w:val="en-US"/>
              </w:rPr>
            </w:pPr>
            <w:r w:rsidRPr="00EB6A72">
              <w:rPr>
                <w:color w:val="000000"/>
                <w:sz w:val="26"/>
                <w:szCs w:val="26"/>
                <w:lang w:val="en-US"/>
              </w:rPr>
              <w:t>+ Tranh 2: theo phong cách truyền thống.</w:t>
            </w:r>
          </w:p>
          <w:p w:rsidR="000572B4" w:rsidRPr="00EB6A72" w:rsidRDefault="000572B4" w:rsidP="009A0F88">
            <w:pPr>
              <w:spacing w:line="288" w:lineRule="auto"/>
              <w:jc w:val="both"/>
              <w:rPr>
                <w:sz w:val="26"/>
                <w:szCs w:val="26"/>
              </w:rPr>
            </w:pPr>
            <w:r w:rsidRPr="00EB6A72">
              <w:rPr>
                <w:sz w:val="26"/>
                <w:szCs w:val="26"/>
              </w:rPr>
              <w:t>- Lắng nghe rút kinh nghiệm.</w:t>
            </w:r>
          </w:p>
        </w:tc>
      </w:tr>
      <w:tr w:rsidR="000572B4" w:rsidRPr="00EB6A72" w:rsidTr="009A0F88">
        <w:tc>
          <w:tcPr>
            <w:tcW w:w="9738" w:type="dxa"/>
            <w:gridSpan w:val="2"/>
            <w:tcBorders>
              <w:top w:val="dashed" w:sz="4" w:space="0" w:color="auto"/>
              <w:bottom w:val="dashed" w:sz="4" w:space="0" w:color="auto"/>
            </w:tcBorders>
          </w:tcPr>
          <w:p w:rsidR="000572B4" w:rsidRPr="00EB6A72" w:rsidRDefault="000572B4" w:rsidP="009A0F88">
            <w:pPr>
              <w:spacing w:line="288" w:lineRule="auto"/>
              <w:jc w:val="both"/>
              <w:rPr>
                <w:b/>
                <w:bCs/>
                <w:iCs/>
                <w:sz w:val="26"/>
                <w:szCs w:val="26"/>
              </w:rPr>
            </w:pPr>
            <w:r w:rsidRPr="00EB6A72">
              <w:rPr>
                <w:b/>
                <w:bCs/>
                <w:iCs/>
                <w:sz w:val="26"/>
                <w:szCs w:val="26"/>
              </w:rPr>
              <w:t>3. Luyện tập</w:t>
            </w:r>
            <w:r w:rsidRPr="00EB6A72">
              <w:rPr>
                <w:bCs/>
                <w:i/>
                <w:iCs/>
                <w:sz w:val="26"/>
                <w:szCs w:val="26"/>
              </w:rPr>
              <w:t>:</w:t>
            </w:r>
          </w:p>
          <w:p w:rsidR="000572B4" w:rsidRPr="00EB6A72" w:rsidRDefault="000572B4"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0572B4" w:rsidRPr="00EB6A72" w:rsidRDefault="000572B4" w:rsidP="009A0F88">
            <w:pPr>
              <w:spacing w:line="288" w:lineRule="auto"/>
              <w:jc w:val="both"/>
              <w:rPr>
                <w:sz w:val="26"/>
                <w:szCs w:val="26"/>
              </w:rPr>
            </w:pPr>
            <w:r w:rsidRPr="00EB6A72">
              <w:rPr>
                <w:sz w:val="26"/>
                <w:szCs w:val="26"/>
              </w:rPr>
              <w:t>+ HS giới thiệu được ý tưởng và nội dung của báo tường.</w:t>
            </w:r>
          </w:p>
          <w:p w:rsidR="000572B4" w:rsidRPr="00EB6A72" w:rsidRDefault="000572B4" w:rsidP="009A0F88">
            <w:pPr>
              <w:spacing w:line="288" w:lineRule="auto"/>
              <w:jc w:val="both"/>
              <w:rPr>
                <w:sz w:val="26"/>
                <w:szCs w:val="26"/>
              </w:rPr>
            </w:pPr>
            <w:r w:rsidRPr="00EB6A72">
              <w:rPr>
                <w:sz w:val="26"/>
                <w:szCs w:val="26"/>
              </w:rPr>
              <w:t>+ HS chia sẻ được tình cảm cuả mình với thầy cô ngày Nhà giáo Việt Nam 20-11</w:t>
            </w:r>
          </w:p>
          <w:p w:rsidR="000572B4" w:rsidRPr="00EB6A72" w:rsidRDefault="000572B4" w:rsidP="009A0F88">
            <w:pPr>
              <w:spacing w:line="288" w:lineRule="auto"/>
              <w:rPr>
                <w:sz w:val="26"/>
                <w:szCs w:val="26"/>
              </w:rPr>
            </w:pPr>
            <w:r w:rsidRPr="00EB6A72">
              <w:rPr>
                <w:b/>
                <w:bCs/>
                <w:iCs/>
                <w:sz w:val="26"/>
                <w:szCs w:val="26"/>
              </w:rPr>
              <w:t xml:space="preserve">- </w:t>
            </w:r>
            <w:r w:rsidRPr="00EB6A72">
              <w:rPr>
                <w:bCs/>
                <w:iCs/>
                <w:sz w:val="26"/>
                <w:szCs w:val="26"/>
              </w:rPr>
              <w:t>Cách tiến hành:</w:t>
            </w:r>
          </w:p>
        </w:tc>
      </w:tr>
      <w:tr w:rsidR="000572B4" w:rsidRPr="00EB6A72" w:rsidTr="009A0F88">
        <w:tc>
          <w:tcPr>
            <w:tcW w:w="5862" w:type="dxa"/>
            <w:tcBorders>
              <w:top w:val="dashed" w:sz="4" w:space="0" w:color="auto"/>
              <w:bottom w:val="dashed" w:sz="4" w:space="0" w:color="auto"/>
            </w:tcBorders>
          </w:tcPr>
          <w:p w:rsidR="000572B4" w:rsidRPr="00EB6A72" w:rsidRDefault="000572B4" w:rsidP="009A0F88">
            <w:pPr>
              <w:spacing w:line="276" w:lineRule="auto"/>
              <w:jc w:val="both"/>
              <w:rPr>
                <w:b/>
                <w:sz w:val="26"/>
                <w:szCs w:val="26"/>
              </w:rPr>
            </w:pPr>
            <w:r w:rsidRPr="00EB6A72">
              <w:rPr>
                <w:b/>
                <w:sz w:val="26"/>
                <w:szCs w:val="26"/>
              </w:rPr>
              <w:lastRenderedPageBreak/>
              <w:t>Hoạt động 2. Thông điệp gửi thầy cô. (Làm việc cá nhân)</w:t>
            </w:r>
          </w:p>
          <w:p w:rsidR="000572B4" w:rsidRPr="00EB6A72" w:rsidRDefault="000572B4" w:rsidP="009A0F88">
            <w:pPr>
              <w:spacing w:line="276" w:lineRule="auto"/>
              <w:jc w:val="both"/>
              <w:rPr>
                <w:sz w:val="26"/>
                <w:szCs w:val="26"/>
              </w:rPr>
            </w:pPr>
            <w:r w:rsidRPr="00EB6A72">
              <w:rPr>
                <w:sz w:val="26"/>
                <w:szCs w:val="26"/>
              </w:rPr>
              <w:t>- GV tổ chức cho đại  diện HS giới thiệu tờ báo tường đã làm.</w:t>
            </w:r>
          </w:p>
          <w:p w:rsidR="000572B4" w:rsidRPr="00EB6A72" w:rsidRDefault="000572B4" w:rsidP="009A0F88">
            <w:pPr>
              <w:spacing w:line="276" w:lineRule="auto"/>
              <w:jc w:val="center"/>
              <w:rPr>
                <w:sz w:val="26"/>
                <w:szCs w:val="26"/>
              </w:rPr>
            </w:pPr>
          </w:p>
          <w:p w:rsidR="000572B4" w:rsidRPr="00EB6A72" w:rsidRDefault="000572B4" w:rsidP="009A0F88">
            <w:pPr>
              <w:spacing w:line="276" w:lineRule="auto"/>
              <w:jc w:val="both"/>
              <w:rPr>
                <w:sz w:val="26"/>
                <w:szCs w:val="26"/>
              </w:rPr>
            </w:pPr>
            <w:r w:rsidRPr="00EB6A72">
              <w:rPr>
                <w:sz w:val="26"/>
                <w:szCs w:val="26"/>
              </w:rPr>
              <w:t>- Gv mời HS chia sẻ trước lớp</w:t>
            </w:r>
          </w:p>
          <w:p w:rsidR="000572B4" w:rsidRPr="00EB6A72" w:rsidRDefault="000572B4" w:rsidP="009A0F88">
            <w:pPr>
              <w:spacing w:line="276" w:lineRule="auto"/>
              <w:rPr>
                <w:color w:val="000000"/>
                <w:sz w:val="26"/>
                <w:szCs w:val="26"/>
                <w:shd w:val="clear" w:color="auto" w:fill="FFFFFF"/>
              </w:rPr>
            </w:pPr>
            <w:r w:rsidRPr="00EB6A72">
              <w:rPr>
                <w:sz w:val="26"/>
                <w:szCs w:val="26"/>
              </w:rPr>
              <w:t xml:space="preserve">- GV mời HS </w:t>
            </w:r>
            <w:r w:rsidRPr="00EB6A72">
              <w:rPr>
                <w:color w:val="000000"/>
                <w:sz w:val="26"/>
                <w:szCs w:val="26"/>
                <w:shd w:val="clear" w:color="auto" w:fill="FFFFFF"/>
              </w:rPr>
              <w:t>Chia sẻ cảm xúc và điều em muốn nói với thầy cô qua tờ báo tường</w:t>
            </w:r>
          </w:p>
          <w:p w:rsidR="000572B4" w:rsidRPr="00EB6A72" w:rsidRDefault="000572B4" w:rsidP="009A0F88">
            <w:pPr>
              <w:spacing w:line="276" w:lineRule="auto"/>
              <w:jc w:val="both"/>
              <w:rPr>
                <w:sz w:val="26"/>
                <w:szCs w:val="26"/>
              </w:rPr>
            </w:pPr>
            <w:r w:rsidRPr="00EB6A72">
              <w:rPr>
                <w:sz w:val="26"/>
                <w:szCs w:val="26"/>
              </w:rPr>
              <w:t>- GV nhận xét chung, tuyên dương.</w:t>
            </w:r>
          </w:p>
          <w:p w:rsidR="000572B4" w:rsidRPr="00EB6A72" w:rsidRDefault="000572B4" w:rsidP="009A0F88">
            <w:pPr>
              <w:spacing w:line="276" w:lineRule="auto"/>
              <w:jc w:val="both"/>
              <w:rPr>
                <w:sz w:val="26"/>
                <w:szCs w:val="26"/>
              </w:rPr>
            </w:pPr>
            <w:r w:rsidRPr="00EB6A72">
              <w:rPr>
                <w:b/>
                <w:i/>
                <w:sz w:val="26"/>
                <w:szCs w:val="26"/>
              </w:rPr>
              <w:t>- Kết luận:</w:t>
            </w:r>
            <w:r w:rsidRPr="00EB6A72">
              <w:rPr>
                <w:sz w:val="26"/>
                <w:szCs w:val="26"/>
              </w:rPr>
              <w:t xml:space="preserve"> </w:t>
            </w:r>
            <w:r w:rsidRPr="00EB6A72">
              <w:rPr>
                <w:i/>
                <w:sz w:val="26"/>
                <w:szCs w:val="26"/>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tc>
        <w:tc>
          <w:tcPr>
            <w:tcW w:w="3876" w:type="dxa"/>
            <w:tcBorders>
              <w:top w:val="dashed" w:sz="4" w:space="0" w:color="auto"/>
              <w:bottom w:val="dashed" w:sz="4" w:space="0" w:color="auto"/>
            </w:tcBorders>
          </w:tcPr>
          <w:p w:rsidR="000572B4" w:rsidRPr="00EB6A72" w:rsidRDefault="000572B4" w:rsidP="009A0F88">
            <w:pPr>
              <w:spacing w:line="276" w:lineRule="auto"/>
              <w:rPr>
                <w:sz w:val="26"/>
                <w:szCs w:val="26"/>
              </w:rPr>
            </w:pPr>
          </w:p>
          <w:p w:rsidR="000572B4" w:rsidRPr="00EB6A72" w:rsidRDefault="000572B4" w:rsidP="009A0F88">
            <w:pPr>
              <w:spacing w:line="276" w:lineRule="auto"/>
              <w:rPr>
                <w:sz w:val="26"/>
                <w:szCs w:val="26"/>
              </w:rPr>
            </w:pPr>
          </w:p>
          <w:p w:rsidR="000572B4" w:rsidRPr="00EB6A72" w:rsidRDefault="000572B4" w:rsidP="009A0F88">
            <w:pPr>
              <w:spacing w:line="276" w:lineRule="auto"/>
              <w:rPr>
                <w:sz w:val="26"/>
                <w:szCs w:val="26"/>
              </w:rPr>
            </w:pPr>
            <w:r w:rsidRPr="00EB6A72">
              <w:rPr>
                <w:sz w:val="26"/>
                <w:szCs w:val="26"/>
              </w:rPr>
              <w:t>- 1 HS đọc yêu cầu bài.</w:t>
            </w:r>
          </w:p>
          <w:p w:rsidR="000572B4" w:rsidRPr="00EB6A72" w:rsidRDefault="000572B4" w:rsidP="009A0F88">
            <w:pPr>
              <w:spacing w:line="276" w:lineRule="auto"/>
              <w:jc w:val="both"/>
              <w:rPr>
                <w:sz w:val="26"/>
                <w:szCs w:val="26"/>
              </w:rPr>
            </w:pPr>
          </w:p>
          <w:p w:rsidR="000572B4" w:rsidRPr="00EB6A72" w:rsidRDefault="000572B4" w:rsidP="009A0F88">
            <w:pPr>
              <w:spacing w:line="276" w:lineRule="auto"/>
              <w:jc w:val="both"/>
              <w:rPr>
                <w:sz w:val="26"/>
                <w:szCs w:val="26"/>
              </w:rPr>
            </w:pPr>
          </w:p>
          <w:p w:rsidR="000572B4" w:rsidRPr="00EB6A72" w:rsidRDefault="000572B4" w:rsidP="009A0F88">
            <w:pPr>
              <w:spacing w:line="276" w:lineRule="auto"/>
              <w:jc w:val="both"/>
              <w:rPr>
                <w:sz w:val="26"/>
                <w:szCs w:val="26"/>
              </w:rPr>
            </w:pPr>
          </w:p>
          <w:p w:rsidR="000572B4" w:rsidRPr="00EB6A72" w:rsidRDefault="000572B4" w:rsidP="009A0F88">
            <w:pPr>
              <w:spacing w:line="276" w:lineRule="auto"/>
              <w:jc w:val="both"/>
              <w:rPr>
                <w:sz w:val="26"/>
                <w:szCs w:val="26"/>
              </w:rPr>
            </w:pPr>
            <w:r w:rsidRPr="00EB6A72">
              <w:rPr>
                <w:sz w:val="26"/>
                <w:szCs w:val="26"/>
              </w:rPr>
              <w:t>HS chia sẻ</w:t>
            </w:r>
          </w:p>
          <w:p w:rsidR="000572B4" w:rsidRPr="00EB6A72" w:rsidRDefault="000572B4" w:rsidP="009A0F88">
            <w:pPr>
              <w:spacing w:line="276" w:lineRule="auto"/>
              <w:rPr>
                <w:color w:val="000000"/>
                <w:sz w:val="26"/>
                <w:szCs w:val="26"/>
              </w:rPr>
            </w:pPr>
            <w:r w:rsidRPr="00EB6A72">
              <w:rPr>
                <w:color w:val="000000"/>
                <w:sz w:val="26"/>
                <w:szCs w:val="26"/>
              </w:rPr>
              <w:t>- Cảm xúc và những điều em muốn nói qua tờ báo tường.</w:t>
            </w:r>
          </w:p>
          <w:p w:rsidR="000572B4" w:rsidRPr="00EB6A72" w:rsidRDefault="000572B4" w:rsidP="009A0F88">
            <w:pPr>
              <w:spacing w:line="276" w:lineRule="auto"/>
              <w:rPr>
                <w:color w:val="000000"/>
                <w:sz w:val="26"/>
                <w:szCs w:val="26"/>
              </w:rPr>
            </w:pPr>
            <w:r w:rsidRPr="00EB6A72">
              <w:rPr>
                <w:color w:val="000000"/>
                <w:sz w:val="26"/>
                <w:szCs w:val="26"/>
              </w:rPr>
              <w:t>+ Lòng biết ơn, tri ân sâu sắc đến thầy cô.</w:t>
            </w:r>
          </w:p>
          <w:p w:rsidR="000572B4" w:rsidRPr="00EB6A72" w:rsidRDefault="000572B4" w:rsidP="009A0F88">
            <w:pPr>
              <w:spacing w:line="276" w:lineRule="auto"/>
              <w:rPr>
                <w:color w:val="000000"/>
                <w:sz w:val="26"/>
                <w:szCs w:val="26"/>
              </w:rPr>
            </w:pPr>
            <w:r w:rsidRPr="00EB6A72">
              <w:rPr>
                <w:color w:val="000000"/>
                <w:sz w:val="26"/>
                <w:szCs w:val="26"/>
              </w:rPr>
              <w:t>+ Sự yêu thương, kính trọng với thầy cô</w:t>
            </w:r>
          </w:p>
          <w:p w:rsidR="000572B4" w:rsidRPr="00EB6A72" w:rsidRDefault="000572B4" w:rsidP="009A0F88">
            <w:pPr>
              <w:spacing w:line="276" w:lineRule="auto"/>
              <w:rPr>
                <w:sz w:val="26"/>
                <w:szCs w:val="26"/>
              </w:rPr>
            </w:pPr>
            <w:r w:rsidRPr="00EB6A72">
              <w:rPr>
                <w:sz w:val="26"/>
                <w:szCs w:val="26"/>
              </w:rPr>
              <w:t>Lắng nghe</w:t>
            </w:r>
          </w:p>
        </w:tc>
      </w:tr>
      <w:tr w:rsidR="000572B4" w:rsidRPr="00EB6A72" w:rsidTr="009A0F88">
        <w:tc>
          <w:tcPr>
            <w:tcW w:w="9738" w:type="dxa"/>
            <w:gridSpan w:val="2"/>
            <w:tcBorders>
              <w:top w:val="dashed" w:sz="4" w:space="0" w:color="auto"/>
              <w:bottom w:val="dashed" w:sz="4" w:space="0" w:color="auto"/>
            </w:tcBorders>
          </w:tcPr>
          <w:p w:rsidR="000572B4" w:rsidRPr="00EB6A72" w:rsidRDefault="000572B4" w:rsidP="009A0F88">
            <w:pPr>
              <w:spacing w:line="288" w:lineRule="auto"/>
              <w:jc w:val="both"/>
              <w:rPr>
                <w:b/>
                <w:sz w:val="26"/>
                <w:szCs w:val="26"/>
              </w:rPr>
            </w:pPr>
            <w:r w:rsidRPr="00EB6A72">
              <w:rPr>
                <w:b/>
                <w:sz w:val="26"/>
                <w:szCs w:val="26"/>
              </w:rPr>
              <w:t>4. Vận dụng.</w:t>
            </w:r>
          </w:p>
          <w:p w:rsidR="000572B4" w:rsidRPr="00EB6A72" w:rsidRDefault="000572B4" w:rsidP="009A0F88">
            <w:pPr>
              <w:spacing w:line="288" w:lineRule="auto"/>
              <w:rPr>
                <w:sz w:val="26"/>
                <w:szCs w:val="26"/>
              </w:rPr>
            </w:pPr>
            <w:r w:rsidRPr="00EB6A72">
              <w:rPr>
                <w:sz w:val="26"/>
                <w:szCs w:val="26"/>
              </w:rPr>
              <w:t>- Mục tiêu:</w:t>
            </w:r>
          </w:p>
          <w:p w:rsidR="000572B4" w:rsidRPr="00C66A35" w:rsidRDefault="000572B4" w:rsidP="009A0F88">
            <w:pPr>
              <w:spacing w:line="264" w:lineRule="auto"/>
              <w:jc w:val="both"/>
              <w:rPr>
                <w:sz w:val="26"/>
                <w:szCs w:val="26"/>
              </w:rPr>
            </w:pPr>
            <w:r w:rsidRPr="00C66A35">
              <w:rPr>
                <w:sz w:val="26"/>
                <w:szCs w:val="26"/>
              </w:rPr>
              <w:t>+ Củng cố những kiến thức đã học trong tiết học để học sinh khắc sâu nội dung.</w:t>
            </w:r>
          </w:p>
          <w:p w:rsidR="000572B4" w:rsidRPr="00C66A35" w:rsidRDefault="000572B4" w:rsidP="009A0F88">
            <w:pPr>
              <w:spacing w:line="264" w:lineRule="auto"/>
              <w:jc w:val="both"/>
              <w:rPr>
                <w:sz w:val="26"/>
                <w:szCs w:val="26"/>
              </w:rPr>
            </w:pPr>
            <w:r w:rsidRPr="00C66A35">
              <w:rPr>
                <w:sz w:val="26"/>
                <w:szCs w:val="26"/>
              </w:rPr>
              <w:t>+ Vận dụng kiến thức đã học vào thực tiễn.</w:t>
            </w:r>
          </w:p>
          <w:p w:rsidR="000572B4" w:rsidRPr="00C66A35" w:rsidRDefault="000572B4" w:rsidP="009A0F88">
            <w:pPr>
              <w:spacing w:line="264" w:lineRule="auto"/>
              <w:jc w:val="both"/>
              <w:rPr>
                <w:sz w:val="26"/>
                <w:szCs w:val="26"/>
              </w:rPr>
            </w:pPr>
            <w:r w:rsidRPr="00C66A35">
              <w:rPr>
                <w:sz w:val="26"/>
                <w:szCs w:val="26"/>
              </w:rPr>
              <w:t>+ Tạo không khí vui vẻ, hào hứng, lưu luyến sau khi học sinh bài học.</w:t>
            </w:r>
          </w:p>
          <w:p w:rsidR="000572B4" w:rsidRPr="00EB6A72" w:rsidRDefault="000572B4" w:rsidP="009A0F88">
            <w:pPr>
              <w:spacing w:line="288" w:lineRule="auto"/>
              <w:rPr>
                <w:sz w:val="26"/>
                <w:szCs w:val="26"/>
              </w:rPr>
            </w:pPr>
            <w:r w:rsidRPr="00EB6A72">
              <w:rPr>
                <w:sz w:val="26"/>
                <w:szCs w:val="26"/>
                <w:lang w:val="en-US"/>
              </w:rPr>
              <w:t>- Cách tiến hành:</w:t>
            </w:r>
          </w:p>
        </w:tc>
      </w:tr>
      <w:tr w:rsidR="000572B4" w:rsidRPr="00EB6A72" w:rsidTr="009A0F88">
        <w:tc>
          <w:tcPr>
            <w:tcW w:w="5862" w:type="dxa"/>
            <w:tcBorders>
              <w:top w:val="dashed" w:sz="4" w:space="0" w:color="auto"/>
              <w:bottom w:val="dashed" w:sz="4" w:space="0" w:color="auto"/>
            </w:tcBorders>
          </w:tcPr>
          <w:p w:rsidR="000572B4" w:rsidRPr="00EB6A72" w:rsidRDefault="000572B4" w:rsidP="009A0F88">
            <w:pPr>
              <w:spacing w:line="288" w:lineRule="auto"/>
              <w:jc w:val="both"/>
              <w:rPr>
                <w:sz w:val="26"/>
                <w:szCs w:val="26"/>
              </w:rPr>
            </w:pPr>
            <w:r w:rsidRPr="00EB6A72">
              <w:rPr>
                <w:sz w:val="26"/>
                <w:szCs w:val="26"/>
              </w:rPr>
              <w:t>- GV tổ chức cho HS thi đọc thơ, hát một số bài hát về thầy cô giáo.</w:t>
            </w:r>
          </w:p>
          <w:p w:rsidR="000572B4" w:rsidRPr="00EB6A72" w:rsidRDefault="000572B4" w:rsidP="009A0F88">
            <w:pPr>
              <w:spacing w:line="288" w:lineRule="auto"/>
              <w:jc w:val="both"/>
              <w:rPr>
                <w:sz w:val="26"/>
                <w:szCs w:val="26"/>
              </w:rPr>
            </w:pPr>
            <w:r w:rsidRPr="00EB6A72">
              <w:rPr>
                <w:sz w:val="26"/>
                <w:szCs w:val="26"/>
              </w:rPr>
              <w:t>GV nhận xét</w:t>
            </w:r>
          </w:p>
          <w:p w:rsidR="000572B4" w:rsidRPr="00EB6A72" w:rsidRDefault="000572B4" w:rsidP="009A0F88">
            <w:pPr>
              <w:spacing w:line="288" w:lineRule="auto"/>
              <w:jc w:val="both"/>
              <w:rPr>
                <w:sz w:val="26"/>
                <w:szCs w:val="26"/>
              </w:rPr>
            </w:pPr>
            <w:r w:rsidRPr="00EB6A72">
              <w:rPr>
                <w:sz w:val="26"/>
                <w:szCs w:val="26"/>
              </w:rPr>
              <w:t>- Nhận xét sau tiết dạy, dặn dò về nhà.</w:t>
            </w:r>
          </w:p>
        </w:tc>
        <w:tc>
          <w:tcPr>
            <w:tcW w:w="3876" w:type="dxa"/>
            <w:tcBorders>
              <w:top w:val="dashed" w:sz="4" w:space="0" w:color="auto"/>
              <w:bottom w:val="dashed" w:sz="4" w:space="0" w:color="auto"/>
            </w:tcBorders>
          </w:tcPr>
          <w:p w:rsidR="000572B4" w:rsidRPr="00EB6A72" w:rsidRDefault="000572B4" w:rsidP="009A0F88">
            <w:pPr>
              <w:spacing w:line="288" w:lineRule="auto"/>
              <w:rPr>
                <w:sz w:val="26"/>
                <w:szCs w:val="26"/>
              </w:rPr>
            </w:pPr>
            <w:r w:rsidRPr="00EB6A72">
              <w:rPr>
                <w:sz w:val="26"/>
                <w:szCs w:val="26"/>
              </w:rPr>
              <w:t>- HS thi..</w:t>
            </w: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r w:rsidRPr="00EB6A72">
              <w:rPr>
                <w:sz w:val="26"/>
                <w:szCs w:val="26"/>
              </w:rPr>
              <w:t>- HS lắng nghe, rút kinh nghiệm</w:t>
            </w:r>
          </w:p>
        </w:tc>
      </w:tr>
    </w:tbl>
    <w:p w:rsidR="000572B4" w:rsidRDefault="000572B4" w:rsidP="000572B4">
      <w:pPr>
        <w:rPr>
          <w:b/>
          <w:sz w:val="26"/>
          <w:szCs w:val="26"/>
          <w:lang w:val="pt-BR"/>
        </w:rPr>
      </w:pPr>
    </w:p>
    <w:p w:rsidR="000572B4" w:rsidRPr="00EB6A72" w:rsidRDefault="000572B4" w:rsidP="000572B4">
      <w:pPr>
        <w:spacing w:line="288" w:lineRule="auto"/>
        <w:ind w:left="720" w:hanging="720"/>
        <w:jc w:val="center"/>
        <w:rPr>
          <w:b/>
          <w:bCs/>
          <w:sz w:val="26"/>
          <w:szCs w:val="26"/>
          <w:u w:val="single"/>
        </w:rPr>
      </w:pPr>
      <w:r w:rsidRPr="00EB6A72">
        <w:rPr>
          <w:b/>
          <w:bCs/>
          <w:sz w:val="26"/>
          <w:szCs w:val="26"/>
          <w:u w:val="single"/>
        </w:rPr>
        <w:t>TỰ NHIÊN VÀ XÃ HỘI</w:t>
      </w:r>
    </w:p>
    <w:p w:rsidR="000572B4" w:rsidRPr="00EB6A72" w:rsidRDefault="000572B4" w:rsidP="000572B4">
      <w:pPr>
        <w:spacing w:line="288" w:lineRule="auto"/>
        <w:ind w:left="720" w:hanging="720"/>
        <w:jc w:val="center"/>
        <w:rPr>
          <w:b/>
          <w:bCs/>
          <w:sz w:val="26"/>
          <w:szCs w:val="26"/>
          <w:u w:val="single"/>
        </w:rPr>
      </w:pPr>
      <w:r w:rsidRPr="00EB6A72">
        <w:rPr>
          <w:b/>
          <w:bCs/>
          <w:sz w:val="26"/>
          <w:szCs w:val="26"/>
          <w:u w:val="single"/>
        </w:rPr>
        <w:t>CHỦ ĐỀ 3</w:t>
      </w:r>
      <w:r w:rsidRPr="00EB6A72">
        <w:rPr>
          <w:b/>
          <w:bCs/>
          <w:sz w:val="26"/>
          <w:szCs w:val="26"/>
        </w:rPr>
        <w:t>: CỘNG ĐỒNG ĐỊA PHƯƠNG</w:t>
      </w:r>
    </w:p>
    <w:p w:rsidR="000572B4" w:rsidRPr="00EB6A72" w:rsidRDefault="000572B4" w:rsidP="000572B4">
      <w:pPr>
        <w:spacing w:line="288" w:lineRule="auto"/>
        <w:ind w:left="720" w:hanging="720"/>
        <w:jc w:val="center"/>
        <w:rPr>
          <w:b/>
          <w:bCs/>
          <w:sz w:val="26"/>
          <w:szCs w:val="26"/>
        </w:rPr>
      </w:pPr>
      <w:r w:rsidRPr="00EB6A72">
        <w:rPr>
          <w:b/>
          <w:bCs/>
          <w:sz w:val="26"/>
          <w:szCs w:val="26"/>
        </w:rPr>
        <w:t xml:space="preserve">Bài 09: HOẠT ĐỘNG SẢN XUẤT NÔNG NGHIỆP (T1) </w:t>
      </w:r>
    </w:p>
    <w:p w:rsidR="000572B4" w:rsidRPr="00EB6A72" w:rsidRDefault="000572B4" w:rsidP="000572B4">
      <w:pPr>
        <w:spacing w:line="288" w:lineRule="auto"/>
        <w:ind w:firstLine="360"/>
        <w:rPr>
          <w:b/>
          <w:bCs/>
          <w:sz w:val="26"/>
          <w:szCs w:val="26"/>
          <w:u w:val="single"/>
        </w:rPr>
      </w:pPr>
      <w:r w:rsidRPr="00EB6A72">
        <w:rPr>
          <w:b/>
          <w:bCs/>
          <w:sz w:val="26"/>
          <w:szCs w:val="26"/>
          <w:u w:val="single"/>
        </w:rPr>
        <w:t>I. YÊU CẦU CẦN ĐẠT:</w:t>
      </w:r>
    </w:p>
    <w:p w:rsidR="000572B4" w:rsidRPr="00EB6A72" w:rsidRDefault="000572B4" w:rsidP="000572B4">
      <w:pPr>
        <w:spacing w:line="288" w:lineRule="auto"/>
        <w:ind w:firstLine="360"/>
        <w:jc w:val="both"/>
        <w:rPr>
          <w:b/>
          <w:sz w:val="26"/>
          <w:szCs w:val="26"/>
        </w:rPr>
      </w:pPr>
      <w:r w:rsidRPr="00EB6A72">
        <w:rPr>
          <w:b/>
          <w:sz w:val="26"/>
          <w:szCs w:val="26"/>
        </w:rPr>
        <w:t>1. Năng lực đặc thù: Sau khi học, học sinh sẽ:</w:t>
      </w:r>
    </w:p>
    <w:p w:rsidR="000572B4" w:rsidRPr="00EB6A72" w:rsidRDefault="000572B4" w:rsidP="000572B4">
      <w:pPr>
        <w:spacing w:line="288" w:lineRule="auto"/>
        <w:ind w:firstLine="360"/>
        <w:jc w:val="both"/>
        <w:rPr>
          <w:sz w:val="26"/>
          <w:szCs w:val="26"/>
        </w:rPr>
      </w:pPr>
      <w:r w:rsidRPr="00EB6A72">
        <w:rPr>
          <w:sz w:val="26"/>
          <w:szCs w:val="26"/>
        </w:rPr>
        <w:t>- Kể được tên, lợi ích và sản  phẩm của một số hoạt động sản xuất nông nghiệp.</w:t>
      </w:r>
    </w:p>
    <w:p w:rsidR="000572B4" w:rsidRPr="00EB6A72" w:rsidRDefault="000572B4" w:rsidP="000572B4">
      <w:pPr>
        <w:spacing w:line="288" w:lineRule="auto"/>
        <w:ind w:firstLine="360"/>
        <w:jc w:val="both"/>
        <w:rPr>
          <w:sz w:val="26"/>
          <w:szCs w:val="26"/>
        </w:rPr>
      </w:pPr>
      <w:r w:rsidRPr="00EB6A72">
        <w:rPr>
          <w:sz w:val="26"/>
          <w:szCs w:val="26"/>
        </w:rPr>
        <w:t>- Thu thập được thông tin về một số hoạt động sản xuất nông nghiệp ở địa phương.</w:t>
      </w:r>
    </w:p>
    <w:p w:rsidR="000572B4" w:rsidRDefault="000572B4" w:rsidP="000572B4">
      <w:pPr>
        <w:spacing w:line="288" w:lineRule="auto"/>
        <w:ind w:firstLine="360"/>
        <w:jc w:val="both"/>
        <w:rPr>
          <w:sz w:val="26"/>
          <w:szCs w:val="26"/>
        </w:rPr>
      </w:pPr>
      <w:r w:rsidRPr="00EB6A72">
        <w:rPr>
          <w:sz w:val="26"/>
          <w:szCs w:val="26"/>
        </w:rPr>
        <w:t>- Giới thiệu được một số sản phẩm nông nghiệp của địa phương dựa trên các thông tin, tranh ảnh, vật thật sưu tầm.</w:t>
      </w:r>
    </w:p>
    <w:p w:rsidR="000572B4" w:rsidRPr="00210D64" w:rsidRDefault="000572B4" w:rsidP="000572B4">
      <w:pPr>
        <w:spacing w:line="288" w:lineRule="auto"/>
        <w:ind w:firstLine="360"/>
        <w:jc w:val="both"/>
        <w:rPr>
          <w:color w:val="FF0000"/>
          <w:sz w:val="26"/>
          <w:szCs w:val="26"/>
        </w:rPr>
      </w:pPr>
      <w:r w:rsidRPr="00210D64">
        <w:rPr>
          <w:b/>
          <w:color w:val="FF0000"/>
          <w:sz w:val="26"/>
          <w:szCs w:val="26"/>
        </w:rPr>
        <w:t>* GDTKNL</w:t>
      </w:r>
      <w:r w:rsidRPr="00210D64">
        <w:rPr>
          <w:color w:val="FF0000"/>
          <w:sz w:val="26"/>
          <w:szCs w:val="26"/>
        </w:rPr>
        <w:t>: HS biết sử dụng điện tiết kiệm, biết sử dụng nguồn điện của trường, của lớp,... hợp lý.</w:t>
      </w:r>
    </w:p>
    <w:p w:rsidR="000572B4" w:rsidRPr="00EB6A72" w:rsidRDefault="000572B4" w:rsidP="000572B4">
      <w:pPr>
        <w:spacing w:before="120" w:line="288" w:lineRule="auto"/>
        <w:ind w:firstLine="360"/>
        <w:jc w:val="both"/>
        <w:rPr>
          <w:b/>
          <w:sz w:val="26"/>
          <w:szCs w:val="26"/>
        </w:rPr>
      </w:pPr>
      <w:r w:rsidRPr="00EB6A72">
        <w:rPr>
          <w:b/>
          <w:sz w:val="26"/>
          <w:szCs w:val="26"/>
        </w:rPr>
        <w:t>2. Năng lực chung.</w:t>
      </w:r>
    </w:p>
    <w:p w:rsidR="000572B4" w:rsidRPr="00EB6A72" w:rsidRDefault="000572B4" w:rsidP="000572B4">
      <w:pPr>
        <w:spacing w:line="288" w:lineRule="auto"/>
        <w:ind w:firstLine="360"/>
        <w:jc w:val="both"/>
        <w:rPr>
          <w:sz w:val="26"/>
          <w:szCs w:val="26"/>
        </w:rPr>
      </w:pPr>
      <w:r w:rsidRPr="00EB6A72">
        <w:rPr>
          <w:sz w:val="26"/>
          <w:szCs w:val="26"/>
        </w:rPr>
        <w:lastRenderedPageBreak/>
        <w:t>- Năng lực tự chủ, tự học: Có biểu hiện chú ý học tập, tự giác tìm hiểu bài để hoàn thành tốt nội dung tiết học.</w:t>
      </w:r>
    </w:p>
    <w:p w:rsidR="000572B4" w:rsidRPr="00EB6A72" w:rsidRDefault="000572B4" w:rsidP="000572B4">
      <w:pPr>
        <w:spacing w:line="288" w:lineRule="auto"/>
        <w:ind w:firstLine="360"/>
        <w:jc w:val="both"/>
        <w:rPr>
          <w:sz w:val="26"/>
          <w:szCs w:val="26"/>
        </w:rPr>
      </w:pPr>
      <w:r w:rsidRPr="00EB6A72">
        <w:rPr>
          <w:sz w:val="26"/>
          <w:szCs w:val="26"/>
        </w:rPr>
        <w:t>- Năng lực giải quyết vấn đề và sáng tạo: Có biểu hiện tích cực, sáng tạo trong các hoạt động học tập, trò chơi, vận dụng.</w:t>
      </w:r>
    </w:p>
    <w:p w:rsidR="000572B4" w:rsidRPr="00EB6A72" w:rsidRDefault="000572B4" w:rsidP="000572B4">
      <w:pPr>
        <w:spacing w:line="288" w:lineRule="auto"/>
        <w:ind w:firstLine="360"/>
        <w:jc w:val="both"/>
        <w:rPr>
          <w:sz w:val="26"/>
          <w:szCs w:val="26"/>
        </w:rPr>
      </w:pPr>
      <w:r w:rsidRPr="00EB6A72">
        <w:rPr>
          <w:sz w:val="26"/>
          <w:szCs w:val="26"/>
        </w:rPr>
        <w:t>- Năng lực giao tiếp và hợp tác: Có biểu hiện tích cực, sôi nổi và nhiệt tình trong hoạt động nhóm. Có khả năng trình bày, thuyết trình… trong các hoạt động học tập.</w:t>
      </w:r>
    </w:p>
    <w:p w:rsidR="000572B4" w:rsidRPr="00EB6A72" w:rsidRDefault="000572B4" w:rsidP="000572B4">
      <w:pPr>
        <w:spacing w:before="120" w:line="288" w:lineRule="auto"/>
        <w:ind w:firstLine="360"/>
        <w:jc w:val="both"/>
        <w:rPr>
          <w:b/>
          <w:sz w:val="26"/>
          <w:szCs w:val="26"/>
        </w:rPr>
      </w:pPr>
      <w:r w:rsidRPr="00EB6A72">
        <w:rPr>
          <w:b/>
          <w:sz w:val="26"/>
          <w:szCs w:val="26"/>
        </w:rPr>
        <w:t>3. Phẩm chất.</w:t>
      </w:r>
    </w:p>
    <w:p w:rsidR="000572B4" w:rsidRPr="00EB6A72" w:rsidRDefault="000572B4" w:rsidP="000572B4">
      <w:pPr>
        <w:spacing w:line="288" w:lineRule="auto"/>
        <w:ind w:firstLine="360"/>
        <w:jc w:val="both"/>
        <w:rPr>
          <w:sz w:val="26"/>
          <w:szCs w:val="26"/>
        </w:rPr>
      </w:pPr>
      <w:r w:rsidRPr="00EB6A72">
        <w:rPr>
          <w:sz w:val="26"/>
          <w:szCs w:val="26"/>
        </w:rPr>
        <w:t>- Phẩm chất nhân ái: Giải thích được sự cần thiết tiêu dùng sản phẩm tiết kiệm, bảo vệ môi trường. Chia sẻ với người xung quanh về sự cần thiết phải tiêu dùng tiết kiệm, bảo vệ môi trường.</w:t>
      </w:r>
    </w:p>
    <w:p w:rsidR="000572B4" w:rsidRPr="00EB6A72" w:rsidRDefault="000572B4" w:rsidP="000572B4">
      <w:pPr>
        <w:spacing w:line="288" w:lineRule="auto"/>
        <w:ind w:firstLine="360"/>
        <w:jc w:val="both"/>
        <w:rPr>
          <w:sz w:val="26"/>
          <w:szCs w:val="26"/>
        </w:rPr>
      </w:pPr>
      <w:r w:rsidRPr="00EB6A72">
        <w:rPr>
          <w:sz w:val="26"/>
          <w:szCs w:val="26"/>
        </w:rPr>
        <w:t>- Phẩm chất chăm chỉ: Có tinh thần chăm chỉ học tập, luôn tự giác tìm hiểu bài.</w:t>
      </w:r>
    </w:p>
    <w:p w:rsidR="000572B4" w:rsidRPr="00EB6A72" w:rsidRDefault="000572B4" w:rsidP="000572B4">
      <w:pPr>
        <w:spacing w:line="288" w:lineRule="auto"/>
        <w:ind w:firstLine="360"/>
        <w:jc w:val="both"/>
        <w:rPr>
          <w:sz w:val="26"/>
          <w:szCs w:val="26"/>
        </w:rPr>
      </w:pPr>
      <w:r w:rsidRPr="00EB6A72">
        <w:rPr>
          <w:sz w:val="26"/>
          <w:szCs w:val="26"/>
        </w:rPr>
        <w:t>- Phẩm chất trách nhiệm: Giữ trật tự, biết lắng nghe, học tập nghiêm túc. Có trách nhiệm với tập thể khi tham gia hoạt động nhóm.</w:t>
      </w:r>
    </w:p>
    <w:p w:rsidR="000572B4" w:rsidRPr="00EB6A72" w:rsidRDefault="000572B4" w:rsidP="000572B4">
      <w:pPr>
        <w:spacing w:before="120" w:line="288" w:lineRule="auto"/>
        <w:ind w:firstLine="360"/>
        <w:jc w:val="both"/>
        <w:rPr>
          <w:b/>
          <w:sz w:val="26"/>
          <w:szCs w:val="26"/>
          <w:u w:val="single"/>
        </w:rPr>
      </w:pPr>
      <w:r w:rsidRPr="00EB6A72">
        <w:rPr>
          <w:b/>
          <w:sz w:val="26"/>
          <w:szCs w:val="26"/>
          <w:u w:val="single"/>
        </w:rPr>
        <w:t xml:space="preserve">II. ĐỒ DÙNG DẠY HỌC </w:t>
      </w:r>
    </w:p>
    <w:p w:rsidR="000572B4" w:rsidRPr="00EB6A72" w:rsidRDefault="000572B4" w:rsidP="000572B4">
      <w:pPr>
        <w:spacing w:line="288" w:lineRule="auto"/>
        <w:ind w:firstLine="360"/>
        <w:jc w:val="both"/>
        <w:rPr>
          <w:sz w:val="26"/>
          <w:szCs w:val="26"/>
        </w:rPr>
      </w:pPr>
      <w:r w:rsidRPr="00EB6A72">
        <w:rPr>
          <w:sz w:val="26"/>
          <w:szCs w:val="26"/>
        </w:rPr>
        <w:t>- Kế hoạch bài dạy, bài giảng Power point.</w:t>
      </w:r>
    </w:p>
    <w:p w:rsidR="000572B4" w:rsidRPr="00EB6A72" w:rsidRDefault="000572B4" w:rsidP="000572B4">
      <w:pPr>
        <w:spacing w:line="288" w:lineRule="auto"/>
        <w:ind w:firstLine="360"/>
        <w:jc w:val="both"/>
        <w:rPr>
          <w:sz w:val="26"/>
          <w:szCs w:val="26"/>
        </w:rPr>
      </w:pPr>
      <w:r w:rsidRPr="00EB6A72">
        <w:rPr>
          <w:sz w:val="26"/>
          <w:szCs w:val="26"/>
        </w:rPr>
        <w:t>- SGK và các thiết bị, học liệu phụ</w:t>
      </w:r>
      <w:r>
        <w:rPr>
          <w:sz w:val="26"/>
          <w:szCs w:val="26"/>
        </w:rPr>
        <w:t>c</w:t>
      </w:r>
      <w:r w:rsidRPr="00EB6A72">
        <w:rPr>
          <w:sz w:val="26"/>
          <w:szCs w:val="26"/>
        </w:rPr>
        <w:t xml:space="preserve"> vụ cho tiết dạy.</w:t>
      </w:r>
    </w:p>
    <w:p w:rsidR="000572B4" w:rsidRPr="00EB6A72" w:rsidRDefault="000572B4" w:rsidP="000572B4">
      <w:pPr>
        <w:spacing w:line="288" w:lineRule="auto"/>
        <w:ind w:firstLine="360"/>
        <w:jc w:val="both"/>
        <w:outlineLvl w:val="0"/>
        <w:rPr>
          <w:b/>
          <w:bCs/>
          <w:sz w:val="26"/>
          <w:szCs w:val="26"/>
          <w:u w:val="single"/>
        </w:rPr>
      </w:pPr>
      <w:r w:rsidRPr="00EB6A72">
        <w:rPr>
          <w:b/>
          <w:sz w:val="26"/>
          <w:szCs w:val="26"/>
          <w:u w:val="single"/>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572B4" w:rsidRPr="00EB6A72" w:rsidTr="009A0F88">
        <w:tc>
          <w:tcPr>
            <w:tcW w:w="5862" w:type="dxa"/>
            <w:tcBorders>
              <w:bottom w:val="dashed" w:sz="4" w:space="0" w:color="auto"/>
            </w:tcBorders>
          </w:tcPr>
          <w:p w:rsidR="000572B4" w:rsidRPr="00EB6A72" w:rsidRDefault="000572B4" w:rsidP="009A0F88">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0572B4" w:rsidRPr="00EB6A72" w:rsidRDefault="000572B4" w:rsidP="009A0F88">
            <w:pPr>
              <w:spacing w:line="288" w:lineRule="auto"/>
              <w:jc w:val="center"/>
              <w:rPr>
                <w:b/>
                <w:sz w:val="26"/>
                <w:szCs w:val="26"/>
              </w:rPr>
            </w:pPr>
            <w:r w:rsidRPr="00EB6A72">
              <w:rPr>
                <w:b/>
                <w:sz w:val="26"/>
                <w:szCs w:val="26"/>
              </w:rPr>
              <w:t>Hoạt động của học sinh</w:t>
            </w:r>
          </w:p>
        </w:tc>
      </w:tr>
      <w:tr w:rsidR="000572B4" w:rsidRPr="00EB6A72" w:rsidTr="009A0F88">
        <w:tc>
          <w:tcPr>
            <w:tcW w:w="9738" w:type="dxa"/>
            <w:gridSpan w:val="2"/>
            <w:tcBorders>
              <w:bottom w:val="dashed" w:sz="4" w:space="0" w:color="auto"/>
            </w:tcBorders>
          </w:tcPr>
          <w:p w:rsidR="000572B4" w:rsidRPr="00EB6A72" w:rsidRDefault="000572B4" w:rsidP="009A0F88">
            <w:pPr>
              <w:spacing w:line="288" w:lineRule="auto"/>
              <w:jc w:val="both"/>
              <w:rPr>
                <w:bCs/>
                <w:i/>
                <w:sz w:val="26"/>
                <w:szCs w:val="26"/>
              </w:rPr>
            </w:pPr>
            <w:r w:rsidRPr="00EB6A72">
              <w:rPr>
                <w:b/>
                <w:bCs/>
                <w:sz w:val="26"/>
                <w:szCs w:val="26"/>
              </w:rPr>
              <w:t>1. Khởi động:</w:t>
            </w:r>
          </w:p>
          <w:p w:rsidR="000572B4" w:rsidRPr="00EB6A72" w:rsidRDefault="000572B4" w:rsidP="009A0F88">
            <w:pPr>
              <w:spacing w:line="288" w:lineRule="auto"/>
              <w:jc w:val="both"/>
              <w:rPr>
                <w:sz w:val="26"/>
                <w:szCs w:val="26"/>
              </w:rPr>
            </w:pPr>
            <w:r w:rsidRPr="00EB6A72">
              <w:rPr>
                <w:sz w:val="26"/>
                <w:szCs w:val="26"/>
              </w:rPr>
              <w:t xml:space="preserve">- Mục tiêu: </w:t>
            </w:r>
          </w:p>
          <w:p w:rsidR="000572B4" w:rsidRPr="00EB6A72" w:rsidRDefault="000572B4" w:rsidP="009A0F88">
            <w:pPr>
              <w:spacing w:line="288" w:lineRule="auto"/>
              <w:jc w:val="both"/>
              <w:rPr>
                <w:sz w:val="26"/>
                <w:szCs w:val="26"/>
              </w:rPr>
            </w:pPr>
            <w:r w:rsidRPr="00EB6A72">
              <w:rPr>
                <w:sz w:val="26"/>
                <w:szCs w:val="26"/>
              </w:rPr>
              <w:t>+ Tạo không khí vui vẻ, phấn khởi trước giờ học.</w:t>
            </w:r>
          </w:p>
          <w:p w:rsidR="000572B4" w:rsidRPr="00EB6A72" w:rsidRDefault="000572B4" w:rsidP="009A0F88">
            <w:pPr>
              <w:spacing w:line="288" w:lineRule="auto"/>
              <w:jc w:val="both"/>
              <w:rPr>
                <w:sz w:val="26"/>
                <w:szCs w:val="26"/>
              </w:rPr>
            </w:pPr>
            <w:r w:rsidRPr="00EB6A72">
              <w:rPr>
                <w:sz w:val="26"/>
                <w:szCs w:val="26"/>
              </w:rPr>
              <w:t>+ Kiểm tra kiến thức đã học của học sinh ở bài trước.</w:t>
            </w:r>
          </w:p>
          <w:p w:rsidR="000572B4" w:rsidRPr="00EB6A72" w:rsidRDefault="000572B4" w:rsidP="009A0F88">
            <w:pPr>
              <w:spacing w:line="288" w:lineRule="auto"/>
              <w:jc w:val="both"/>
              <w:rPr>
                <w:sz w:val="26"/>
                <w:szCs w:val="26"/>
              </w:rPr>
            </w:pPr>
            <w:r w:rsidRPr="00EB6A72">
              <w:rPr>
                <w:sz w:val="26"/>
                <w:szCs w:val="26"/>
              </w:rPr>
              <w:t>- Cách tiến hành:</w:t>
            </w:r>
          </w:p>
        </w:tc>
      </w:tr>
      <w:tr w:rsidR="000572B4" w:rsidRPr="00EB6A72" w:rsidTr="009A0F88">
        <w:tc>
          <w:tcPr>
            <w:tcW w:w="5862" w:type="dxa"/>
            <w:tcBorders>
              <w:bottom w:val="dashed" w:sz="4" w:space="0" w:color="auto"/>
            </w:tcBorders>
          </w:tcPr>
          <w:p w:rsidR="000572B4" w:rsidRPr="00EB6A72" w:rsidRDefault="000572B4" w:rsidP="009A0F88">
            <w:pPr>
              <w:spacing w:line="288" w:lineRule="auto"/>
              <w:jc w:val="both"/>
              <w:outlineLvl w:val="0"/>
              <w:rPr>
                <w:bCs/>
                <w:sz w:val="26"/>
                <w:szCs w:val="26"/>
                <w:lang w:val="vi-VN"/>
              </w:rPr>
            </w:pPr>
            <w:r w:rsidRPr="00EB6A72">
              <w:rPr>
                <w:bCs/>
                <w:sz w:val="26"/>
                <w:szCs w:val="26"/>
              </w:rPr>
              <w:t xml:space="preserve">- GV </w:t>
            </w:r>
            <w:r w:rsidRPr="00EB6A72">
              <w:rPr>
                <w:bCs/>
                <w:sz w:val="26"/>
                <w:szCs w:val="26"/>
                <w:lang w:val="vi-VN"/>
              </w:rPr>
              <w:t>tổ chức cho HS thi kể:</w:t>
            </w:r>
          </w:p>
          <w:p w:rsidR="000572B4" w:rsidRPr="00EB6A72" w:rsidRDefault="000572B4" w:rsidP="009A0F88">
            <w:pPr>
              <w:spacing w:line="288" w:lineRule="auto"/>
              <w:jc w:val="both"/>
              <w:outlineLvl w:val="0"/>
              <w:rPr>
                <w:bCs/>
                <w:sz w:val="26"/>
                <w:szCs w:val="26"/>
                <w:lang w:val="vi-VN"/>
              </w:rPr>
            </w:pPr>
            <w:r w:rsidRPr="00EB6A72">
              <w:rPr>
                <w:bCs/>
                <w:sz w:val="26"/>
                <w:szCs w:val="26"/>
                <w:lang w:val="vi-VN"/>
              </w:rPr>
              <w:t>+ Trong các bữa cơm hằng ngày bạn thường ăn những món ăn gì?</w:t>
            </w:r>
          </w:p>
          <w:p w:rsidR="000572B4" w:rsidRPr="00EB6A72" w:rsidRDefault="000572B4" w:rsidP="009A0F88">
            <w:pPr>
              <w:spacing w:line="288" w:lineRule="auto"/>
              <w:jc w:val="both"/>
              <w:outlineLvl w:val="0"/>
              <w:rPr>
                <w:bCs/>
                <w:sz w:val="26"/>
                <w:szCs w:val="26"/>
                <w:lang w:val="vi-VN"/>
              </w:rPr>
            </w:pPr>
            <w:r w:rsidRPr="00EB6A72">
              <w:rPr>
                <w:bCs/>
                <w:sz w:val="26"/>
                <w:szCs w:val="26"/>
                <w:lang w:val="vi-VN"/>
              </w:rPr>
              <w:t>+ Những món đó được làm từ nguyên liệu nào?</w:t>
            </w:r>
          </w:p>
          <w:p w:rsidR="000572B4" w:rsidRPr="00EB6A72" w:rsidRDefault="000572B4" w:rsidP="009A0F88">
            <w:pPr>
              <w:spacing w:line="288" w:lineRule="auto"/>
              <w:jc w:val="both"/>
              <w:outlineLvl w:val="0"/>
              <w:rPr>
                <w:bCs/>
                <w:sz w:val="26"/>
                <w:szCs w:val="26"/>
              </w:rPr>
            </w:pPr>
            <w:r w:rsidRPr="00EB6A72">
              <w:rPr>
                <w:bCs/>
                <w:sz w:val="26"/>
                <w:szCs w:val="26"/>
              </w:rPr>
              <w:t>- GV Nhận xét, tuyên dương.</w:t>
            </w:r>
          </w:p>
          <w:p w:rsidR="000572B4" w:rsidRPr="00EB6A72" w:rsidRDefault="000572B4" w:rsidP="009A0F88">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0572B4" w:rsidRPr="00EB6A72" w:rsidRDefault="000572B4" w:rsidP="009A0F88">
            <w:pPr>
              <w:spacing w:line="288" w:lineRule="auto"/>
              <w:jc w:val="both"/>
              <w:rPr>
                <w:sz w:val="26"/>
                <w:szCs w:val="26"/>
                <w:lang w:val="vi-VN"/>
              </w:rPr>
            </w:pPr>
          </w:p>
          <w:p w:rsidR="000572B4" w:rsidRPr="00EB6A72" w:rsidRDefault="000572B4" w:rsidP="009A0F88">
            <w:pPr>
              <w:spacing w:line="288" w:lineRule="auto"/>
              <w:jc w:val="both"/>
              <w:rPr>
                <w:sz w:val="26"/>
                <w:szCs w:val="26"/>
                <w:lang w:val="vi-VN"/>
              </w:rPr>
            </w:pPr>
            <w:r w:rsidRPr="00EB6A72">
              <w:rPr>
                <w:sz w:val="26"/>
                <w:szCs w:val="26"/>
              </w:rPr>
              <w:t>+ HS Trả lời</w:t>
            </w:r>
          </w:p>
          <w:p w:rsidR="000572B4" w:rsidRPr="00EB6A72" w:rsidRDefault="000572B4" w:rsidP="009A0F88">
            <w:pPr>
              <w:spacing w:line="288" w:lineRule="auto"/>
              <w:jc w:val="both"/>
              <w:rPr>
                <w:bCs/>
                <w:sz w:val="26"/>
                <w:szCs w:val="26"/>
                <w:lang w:val="vi-VN"/>
              </w:rPr>
            </w:pPr>
          </w:p>
          <w:p w:rsidR="000572B4" w:rsidRPr="00EB6A72" w:rsidRDefault="000572B4" w:rsidP="009A0F88">
            <w:pPr>
              <w:spacing w:line="288" w:lineRule="auto"/>
              <w:jc w:val="both"/>
              <w:rPr>
                <w:bCs/>
                <w:sz w:val="26"/>
                <w:szCs w:val="26"/>
                <w:lang w:val="vi-VN"/>
              </w:rPr>
            </w:pPr>
          </w:p>
          <w:p w:rsidR="000572B4" w:rsidRPr="00EB6A72" w:rsidRDefault="000572B4" w:rsidP="009A0F88">
            <w:pPr>
              <w:spacing w:line="288" w:lineRule="auto"/>
              <w:jc w:val="both"/>
              <w:rPr>
                <w:sz w:val="26"/>
                <w:szCs w:val="26"/>
              </w:rPr>
            </w:pPr>
            <w:r w:rsidRPr="00EB6A72">
              <w:rPr>
                <w:sz w:val="26"/>
                <w:szCs w:val="26"/>
              </w:rPr>
              <w:t>- HS lắng nghe.</w:t>
            </w:r>
          </w:p>
        </w:tc>
      </w:tr>
      <w:tr w:rsidR="000572B4" w:rsidRPr="00EB6A72" w:rsidTr="009A0F88">
        <w:tc>
          <w:tcPr>
            <w:tcW w:w="9738" w:type="dxa"/>
            <w:gridSpan w:val="2"/>
            <w:tcBorders>
              <w:top w:val="dashed" w:sz="4" w:space="0" w:color="auto"/>
              <w:bottom w:val="dashed" w:sz="4" w:space="0" w:color="auto"/>
            </w:tcBorders>
          </w:tcPr>
          <w:p w:rsidR="000572B4" w:rsidRPr="00EB6A72" w:rsidRDefault="000572B4" w:rsidP="009A0F88">
            <w:pPr>
              <w:spacing w:line="288" w:lineRule="auto"/>
              <w:jc w:val="both"/>
              <w:rPr>
                <w:b/>
                <w:bCs/>
                <w:iCs/>
                <w:sz w:val="26"/>
                <w:szCs w:val="26"/>
              </w:rPr>
            </w:pPr>
            <w:r w:rsidRPr="00EB6A72">
              <w:rPr>
                <w:b/>
                <w:bCs/>
                <w:iCs/>
                <w:sz w:val="26"/>
                <w:szCs w:val="26"/>
              </w:rPr>
              <w:t>2. Khám phá</w:t>
            </w:r>
            <w:r w:rsidRPr="00EB6A72">
              <w:rPr>
                <w:bCs/>
                <w:i/>
                <w:iCs/>
                <w:sz w:val="26"/>
                <w:szCs w:val="26"/>
              </w:rPr>
              <w:t>:</w:t>
            </w:r>
          </w:p>
          <w:p w:rsidR="000572B4" w:rsidRPr="00EB6A72" w:rsidRDefault="000572B4"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0572B4" w:rsidRPr="00EB6A72" w:rsidRDefault="000572B4" w:rsidP="009A0F88">
            <w:pPr>
              <w:spacing w:line="288" w:lineRule="auto"/>
              <w:jc w:val="both"/>
              <w:rPr>
                <w:sz w:val="26"/>
                <w:szCs w:val="26"/>
              </w:rPr>
            </w:pPr>
            <w:r w:rsidRPr="00EB6A72">
              <w:rPr>
                <w:sz w:val="26"/>
                <w:szCs w:val="26"/>
              </w:rPr>
              <w:t>+ Kể được tên, lợi ích và sản  phẩm của một số hoạt động sản xuất nông nghiệp.</w:t>
            </w:r>
          </w:p>
          <w:p w:rsidR="000572B4" w:rsidRPr="00EB6A72" w:rsidRDefault="000572B4" w:rsidP="009A0F88">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0572B4" w:rsidRPr="00EB6A72" w:rsidTr="009A0F88">
        <w:tc>
          <w:tcPr>
            <w:tcW w:w="5862" w:type="dxa"/>
            <w:tcBorders>
              <w:top w:val="dashed" w:sz="4" w:space="0" w:color="auto"/>
              <w:bottom w:val="dashed" w:sz="4" w:space="0" w:color="auto"/>
            </w:tcBorders>
          </w:tcPr>
          <w:p w:rsidR="000572B4" w:rsidRPr="00EB6A72" w:rsidRDefault="000572B4" w:rsidP="009A0F88">
            <w:pPr>
              <w:spacing w:line="288" w:lineRule="auto"/>
              <w:jc w:val="both"/>
              <w:rPr>
                <w:b/>
                <w:sz w:val="26"/>
                <w:szCs w:val="26"/>
              </w:rPr>
            </w:pPr>
            <w:r w:rsidRPr="00EB6A72">
              <w:rPr>
                <w:b/>
                <w:sz w:val="26"/>
                <w:szCs w:val="26"/>
              </w:rPr>
              <w:t>Hoạt động 1. Tìm hiểu tên một số hoạt động sản xuất nông nghiệp. (làm việc cặp đôi)</w:t>
            </w:r>
          </w:p>
          <w:p w:rsidR="000572B4" w:rsidRPr="00EB6A72" w:rsidRDefault="000572B4" w:rsidP="009A0F88">
            <w:pPr>
              <w:spacing w:line="288" w:lineRule="auto"/>
              <w:jc w:val="both"/>
              <w:rPr>
                <w:sz w:val="26"/>
                <w:szCs w:val="26"/>
              </w:rPr>
            </w:pPr>
            <w:r w:rsidRPr="00EB6A72">
              <w:rPr>
                <w:sz w:val="26"/>
                <w:szCs w:val="26"/>
              </w:rPr>
              <w:t>- GV chia sẻ các bức tranh từ 1 đến 8 và nêu câu hỏi. Sau đó mời học sinh quan sát, làm việc cặp đôi và mời đại diện một số cặp trình bày kết quả.</w:t>
            </w:r>
          </w:p>
          <w:p w:rsidR="000572B4" w:rsidRPr="00EB6A72" w:rsidRDefault="000572B4" w:rsidP="009A0F88">
            <w:pPr>
              <w:spacing w:line="288" w:lineRule="auto"/>
              <w:jc w:val="both"/>
              <w:rPr>
                <w:sz w:val="26"/>
                <w:szCs w:val="26"/>
              </w:rPr>
            </w:pPr>
            <w:r w:rsidRPr="00EB6A72">
              <w:rPr>
                <w:sz w:val="26"/>
                <w:szCs w:val="26"/>
              </w:rPr>
              <w:lastRenderedPageBreak/>
              <w:t>+ Kể tên các hoạt động sản xuất nông nghiệp trong hình?</w:t>
            </w:r>
          </w:p>
          <w:p w:rsidR="000572B4" w:rsidRPr="00EB6A72" w:rsidRDefault="000572B4" w:rsidP="009A0F88">
            <w:pPr>
              <w:spacing w:line="288" w:lineRule="auto"/>
              <w:rPr>
                <w:noProof/>
                <w:sz w:val="26"/>
                <w:szCs w:val="26"/>
              </w:rPr>
            </w:pPr>
            <w:r w:rsidRPr="00EB6A72">
              <w:rPr>
                <w:sz w:val="26"/>
                <w:szCs w:val="26"/>
              </w:rPr>
              <w:t>+ Các hoạt động đó mang lại lợi ích gì?</w:t>
            </w:r>
            <w:r w:rsidRPr="00EB6A72">
              <w:rPr>
                <w:noProof/>
                <w:sz w:val="26"/>
                <w:szCs w:val="26"/>
              </w:rPr>
              <w:t xml:space="preserve"> </w:t>
            </w:r>
          </w:p>
          <w:p w:rsidR="000572B4" w:rsidRPr="00EB6A72" w:rsidRDefault="000572B4" w:rsidP="009A0F88">
            <w:pPr>
              <w:spacing w:line="288" w:lineRule="auto"/>
              <w:jc w:val="center"/>
              <w:rPr>
                <w:sz w:val="26"/>
                <w:szCs w:val="26"/>
              </w:rPr>
            </w:pPr>
          </w:p>
          <w:p w:rsidR="000572B4" w:rsidRDefault="000572B4"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noProof/>
                <w:sz w:val="26"/>
                <w:szCs w:val="26"/>
                <w:lang w:val="en-US"/>
              </w:rPr>
            </w:pPr>
          </w:p>
          <w:p w:rsidR="00DC071A" w:rsidRDefault="00DC071A" w:rsidP="009A0F88">
            <w:pPr>
              <w:spacing w:line="288" w:lineRule="auto"/>
              <w:jc w:val="center"/>
              <w:rPr>
                <w:sz w:val="26"/>
                <w:szCs w:val="26"/>
              </w:rPr>
            </w:pPr>
          </w:p>
          <w:p w:rsidR="00DC071A" w:rsidRPr="00EB6A72" w:rsidRDefault="00DC071A" w:rsidP="009A0F88">
            <w:pPr>
              <w:spacing w:line="288" w:lineRule="auto"/>
              <w:jc w:val="center"/>
              <w:rPr>
                <w:sz w:val="26"/>
                <w:szCs w:val="26"/>
              </w:rPr>
            </w:pPr>
          </w:p>
          <w:p w:rsidR="000572B4" w:rsidRPr="00EB6A72" w:rsidRDefault="000572B4" w:rsidP="009A0F88">
            <w:pPr>
              <w:spacing w:line="288" w:lineRule="auto"/>
              <w:jc w:val="both"/>
              <w:rPr>
                <w:sz w:val="26"/>
                <w:szCs w:val="26"/>
              </w:rPr>
            </w:pPr>
            <w:r w:rsidRPr="00EB6A72">
              <w:rPr>
                <w:sz w:val="26"/>
                <w:szCs w:val="26"/>
              </w:rPr>
              <w:t>- GV mời đại diện một số nhóm trình bày kết quả.</w:t>
            </w:r>
          </w:p>
          <w:p w:rsidR="000572B4" w:rsidRPr="00EB6A72" w:rsidRDefault="000572B4" w:rsidP="009A0F88">
            <w:pPr>
              <w:spacing w:line="288" w:lineRule="auto"/>
              <w:jc w:val="both"/>
              <w:rPr>
                <w:sz w:val="26"/>
                <w:szCs w:val="26"/>
              </w:rPr>
            </w:pPr>
            <w:r w:rsidRPr="00EB6A72">
              <w:rPr>
                <w:sz w:val="26"/>
                <w:szCs w:val="26"/>
              </w:rPr>
              <w:t>- GV mời các HS khác nhận xét, bổ sung.</w:t>
            </w:r>
          </w:p>
          <w:p w:rsidR="000572B4" w:rsidRPr="00EB6A72" w:rsidRDefault="000572B4" w:rsidP="009A0F88">
            <w:pPr>
              <w:spacing w:line="288" w:lineRule="auto"/>
              <w:jc w:val="both"/>
              <w:rPr>
                <w:sz w:val="26"/>
                <w:szCs w:val="26"/>
              </w:rPr>
            </w:pPr>
            <w:r w:rsidRPr="00EB6A72">
              <w:rPr>
                <w:sz w:val="26"/>
                <w:szCs w:val="26"/>
              </w:rPr>
              <w:t>- GV nhận xét chung, tuyên dương.</w:t>
            </w:r>
          </w:p>
          <w:p w:rsidR="000572B4" w:rsidRPr="00EB6A72" w:rsidRDefault="000572B4" w:rsidP="009A0F88">
            <w:pPr>
              <w:spacing w:line="288" w:lineRule="auto"/>
              <w:jc w:val="both"/>
              <w:rPr>
                <w:sz w:val="26"/>
                <w:szCs w:val="26"/>
              </w:rPr>
            </w:pPr>
            <w:r w:rsidRPr="00EB6A72">
              <w:rPr>
                <w:sz w:val="26"/>
                <w:szCs w:val="26"/>
              </w:rPr>
              <w:t xml:space="preserve">- GV chốt HĐ1 và mời HS đọc lại: </w:t>
            </w:r>
            <w:r w:rsidRPr="00EB6A72">
              <w:rPr>
                <w:i/>
                <w:sz w:val="26"/>
                <w:szCs w:val="26"/>
              </w:rPr>
              <w:t>Tên một số hoạt động sản xuất nông nghiệp và sản phẩm</w:t>
            </w:r>
          </w:p>
        </w:tc>
        <w:tc>
          <w:tcPr>
            <w:tcW w:w="3876" w:type="dxa"/>
            <w:tcBorders>
              <w:top w:val="dashed" w:sz="4" w:space="0" w:color="auto"/>
              <w:bottom w:val="dashed" w:sz="4" w:space="0" w:color="auto"/>
            </w:tcBorders>
          </w:tcPr>
          <w:p w:rsidR="000572B4" w:rsidRPr="00EB6A72" w:rsidRDefault="000572B4" w:rsidP="009A0F88">
            <w:pPr>
              <w:spacing w:line="288" w:lineRule="auto"/>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r w:rsidRPr="00EB6A72">
              <w:rPr>
                <w:sz w:val="26"/>
                <w:szCs w:val="26"/>
              </w:rPr>
              <w:t>- Học sinh đọc yêu cầu bài và tiến hành trình bày:</w:t>
            </w: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r w:rsidRPr="00EB6A72">
              <w:rPr>
                <w:sz w:val="26"/>
                <w:szCs w:val="26"/>
              </w:rPr>
              <w:lastRenderedPageBreak/>
              <w:t>Tranh 1: Trồng lúa – cung cấp lương thực cho con người...</w:t>
            </w:r>
          </w:p>
          <w:p w:rsidR="000572B4" w:rsidRPr="00EB6A72" w:rsidRDefault="000572B4" w:rsidP="009A0F88">
            <w:pPr>
              <w:spacing w:line="288" w:lineRule="auto"/>
              <w:jc w:val="both"/>
              <w:rPr>
                <w:sz w:val="26"/>
                <w:szCs w:val="26"/>
              </w:rPr>
            </w:pPr>
            <w:r w:rsidRPr="00EB6A72">
              <w:rPr>
                <w:sz w:val="26"/>
                <w:szCs w:val="26"/>
              </w:rPr>
              <w:t>Tranh 2, 4: Nuôi lợn- nuôi gà – cung cấp thực phẩm, xuất khẩu tăng thêm thu nhập, cung cấp phân bón cho cây trồng...</w:t>
            </w:r>
          </w:p>
          <w:p w:rsidR="000572B4" w:rsidRPr="00EB6A72" w:rsidRDefault="000572B4" w:rsidP="009A0F88">
            <w:pPr>
              <w:spacing w:line="288" w:lineRule="auto"/>
              <w:jc w:val="both"/>
              <w:rPr>
                <w:sz w:val="26"/>
                <w:szCs w:val="26"/>
              </w:rPr>
            </w:pPr>
            <w:r w:rsidRPr="00EB6A72">
              <w:rPr>
                <w:sz w:val="26"/>
                <w:szCs w:val="26"/>
              </w:rPr>
              <w:t xml:space="preserve">Tranh 3: Trồng rừng- </w:t>
            </w:r>
            <w:r w:rsidRPr="00EB6A72">
              <w:rPr>
                <w:bCs/>
                <w:color w:val="202124"/>
                <w:sz w:val="26"/>
                <w:szCs w:val="26"/>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EB6A72">
              <w:rPr>
                <w:color w:val="202124"/>
                <w:sz w:val="26"/>
                <w:szCs w:val="26"/>
                <w:shd w:val="clear" w:color="auto" w:fill="FFFFFF"/>
              </w:rPr>
              <w:t>. - Góp phần bảo vệ, bảo tồn nguồn gen sinh vật.</w:t>
            </w:r>
          </w:p>
          <w:p w:rsidR="000572B4" w:rsidRPr="00EB6A72" w:rsidRDefault="000572B4" w:rsidP="009A0F88">
            <w:pPr>
              <w:spacing w:line="288" w:lineRule="auto"/>
              <w:jc w:val="both"/>
              <w:rPr>
                <w:sz w:val="26"/>
                <w:szCs w:val="26"/>
              </w:rPr>
            </w:pPr>
            <w:r w:rsidRPr="00EB6A72">
              <w:rPr>
                <w:sz w:val="26"/>
                <w:szCs w:val="26"/>
              </w:rPr>
              <w:t xml:space="preserve">Tranh 5: Trồng cà phê – </w:t>
            </w:r>
            <w:r w:rsidRPr="00EB6A72">
              <w:rPr>
                <w:sz w:val="26"/>
                <w:szCs w:val="26"/>
                <w:shd w:val="clear" w:color="auto" w:fill="FFFFFF"/>
              </w:rPr>
              <w:t>Cà phê giúp người dân có thu nhập, ổn định đời sống, là một trong những mặt hàng xuất khẩu chủ lực của nước ta</w:t>
            </w:r>
          </w:p>
          <w:p w:rsidR="000572B4" w:rsidRDefault="00DC071A" w:rsidP="009A0F88">
            <w:pPr>
              <w:spacing w:line="288" w:lineRule="auto"/>
              <w:jc w:val="both"/>
              <w:rPr>
                <w:sz w:val="26"/>
                <w:szCs w:val="26"/>
              </w:rPr>
            </w:pPr>
            <w:r>
              <w:rPr>
                <w:sz w:val="26"/>
                <w:szCs w:val="26"/>
              </w:rPr>
              <w:t>...</w:t>
            </w:r>
          </w:p>
          <w:p w:rsidR="000572B4"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r w:rsidRPr="00EB6A72">
              <w:rPr>
                <w:sz w:val="26"/>
                <w:szCs w:val="26"/>
              </w:rPr>
              <w:t>HS nhận xét ý kiến của nhóm bạn.</w:t>
            </w:r>
          </w:p>
          <w:p w:rsidR="000572B4" w:rsidRPr="00EB6A72" w:rsidRDefault="000572B4" w:rsidP="009A0F88">
            <w:pPr>
              <w:spacing w:line="288" w:lineRule="auto"/>
              <w:jc w:val="both"/>
              <w:rPr>
                <w:sz w:val="26"/>
                <w:szCs w:val="26"/>
              </w:rPr>
            </w:pPr>
            <w:r w:rsidRPr="00EB6A72">
              <w:rPr>
                <w:sz w:val="26"/>
                <w:szCs w:val="26"/>
              </w:rPr>
              <w:t>- Lắng nghe rút kinh nghiệm.</w:t>
            </w:r>
          </w:p>
          <w:p w:rsidR="000572B4" w:rsidRPr="00EB6A72" w:rsidRDefault="000572B4" w:rsidP="009A0F88">
            <w:pPr>
              <w:spacing w:line="288" w:lineRule="auto"/>
              <w:jc w:val="both"/>
              <w:rPr>
                <w:sz w:val="26"/>
                <w:szCs w:val="26"/>
              </w:rPr>
            </w:pPr>
            <w:r w:rsidRPr="00EB6A72">
              <w:rPr>
                <w:sz w:val="26"/>
                <w:szCs w:val="26"/>
              </w:rPr>
              <w:t>- 1 HS nêu lại  nội dung HĐ1</w:t>
            </w:r>
          </w:p>
        </w:tc>
      </w:tr>
      <w:tr w:rsidR="000572B4" w:rsidRPr="00EB6A72" w:rsidTr="009A0F88">
        <w:tc>
          <w:tcPr>
            <w:tcW w:w="5862" w:type="dxa"/>
            <w:tcBorders>
              <w:top w:val="dashed" w:sz="4" w:space="0" w:color="auto"/>
              <w:bottom w:val="dashed" w:sz="4" w:space="0" w:color="auto"/>
            </w:tcBorders>
          </w:tcPr>
          <w:p w:rsidR="000572B4" w:rsidRPr="00EB6A72" w:rsidRDefault="000572B4" w:rsidP="009A0F88">
            <w:pPr>
              <w:spacing w:line="288" w:lineRule="auto"/>
              <w:jc w:val="both"/>
              <w:rPr>
                <w:b/>
                <w:sz w:val="26"/>
                <w:szCs w:val="26"/>
              </w:rPr>
            </w:pPr>
            <w:r w:rsidRPr="00EB6A72">
              <w:rPr>
                <w:b/>
                <w:sz w:val="26"/>
                <w:szCs w:val="26"/>
              </w:rPr>
              <w:lastRenderedPageBreak/>
              <w:t>Hoạt động 2. Hãy xếp những hoạt động trong các hình trên vào các nhóm gợi ý dưới đây.</w:t>
            </w:r>
          </w:p>
          <w:p w:rsidR="000572B4" w:rsidRPr="00EB6A72" w:rsidRDefault="000572B4" w:rsidP="009A0F88">
            <w:pPr>
              <w:spacing w:line="288" w:lineRule="auto"/>
              <w:jc w:val="both"/>
              <w:rPr>
                <w:b/>
                <w:sz w:val="26"/>
                <w:szCs w:val="26"/>
              </w:rPr>
            </w:pPr>
            <w:r>
              <w:rPr>
                <w:b/>
                <w:sz w:val="26"/>
                <w:szCs w:val="26"/>
              </w:rPr>
              <w:t>(Làmviệc</w:t>
            </w:r>
            <w:r>
              <w:rPr>
                <w:b/>
                <w:sz w:val="26"/>
                <w:szCs w:val="26"/>
                <w:lang w:val="vi-VN"/>
              </w:rPr>
              <w:t>cá</w:t>
            </w:r>
            <w:r w:rsidRPr="00EB6A72">
              <w:rPr>
                <w:b/>
                <w:sz w:val="26"/>
                <w:szCs w:val="26"/>
                <w:lang w:val="vi-VN"/>
              </w:rPr>
              <w:t>nh</w:t>
            </w:r>
            <w:r w:rsidRPr="00073576">
              <w:rPr>
                <w:b/>
                <w:sz w:val="26"/>
                <w:szCs w:val="26"/>
              </w:rPr>
              <w:t>ân)</w:t>
            </w:r>
            <w:r w:rsidRPr="00EB6A72">
              <w:rPr>
                <w:noProof/>
                <w:sz w:val="26"/>
                <w:szCs w:val="26"/>
                <w:lang w:val="en-US"/>
              </w:rPr>
              <w:drawing>
                <wp:inline distT="0" distB="0" distL="0" distR="0" wp14:anchorId="0FFD28C3" wp14:editId="7E117EA7">
                  <wp:extent cx="3419475" cy="86406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846" t="44902" r="18180" b="30047"/>
                          <a:stretch/>
                        </pic:blipFill>
                        <pic:spPr bwMode="auto">
                          <a:xfrm>
                            <a:off x="0" y="0"/>
                            <a:ext cx="3567103" cy="901373"/>
                          </a:xfrm>
                          <a:prstGeom prst="rect">
                            <a:avLst/>
                          </a:prstGeom>
                          <a:ln>
                            <a:noFill/>
                          </a:ln>
                          <a:extLst>
                            <a:ext uri="{53640926-AAD7-44D8-BBD7-CCE9431645EC}">
                              <a14:shadowObscured xmlns:a14="http://schemas.microsoft.com/office/drawing/2010/main"/>
                            </a:ext>
                          </a:extLst>
                        </pic:spPr>
                      </pic:pic>
                    </a:graphicData>
                  </a:graphic>
                </wp:inline>
              </w:drawing>
            </w:r>
          </w:p>
          <w:p w:rsidR="000572B4" w:rsidRPr="00EB6A72" w:rsidRDefault="000572B4" w:rsidP="009A0F88">
            <w:pPr>
              <w:spacing w:line="288" w:lineRule="auto"/>
              <w:jc w:val="both"/>
              <w:rPr>
                <w:sz w:val="26"/>
                <w:szCs w:val="26"/>
              </w:rPr>
            </w:pPr>
            <w:r w:rsidRPr="00EB6A72">
              <w:rPr>
                <w:sz w:val="26"/>
                <w:szCs w:val="26"/>
              </w:rPr>
              <w:t>Gv cho HS nêu yêu cầu. Sau đó hoàn thành bài vào VBT và trình bày kết quả.</w:t>
            </w:r>
          </w:p>
          <w:p w:rsidR="000572B4" w:rsidRPr="00EB6A72" w:rsidRDefault="000572B4" w:rsidP="009A0F88">
            <w:pPr>
              <w:spacing w:line="288" w:lineRule="auto"/>
              <w:jc w:val="both"/>
              <w:rPr>
                <w:sz w:val="26"/>
                <w:szCs w:val="26"/>
              </w:rPr>
            </w:pPr>
            <w:r w:rsidRPr="00EB6A72">
              <w:rPr>
                <w:sz w:val="26"/>
                <w:szCs w:val="26"/>
              </w:rPr>
              <w:t xml:space="preserve">- GV mời </w:t>
            </w:r>
            <w:r w:rsidRPr="00EB6A72">
              <w:rPr>
                <w:sz w:val="26"/>
                <w:szCs w:val="26"/>
                <w:lang w:val="vi-VN"/>
              </w:rPr>
              <w:t>HS</w:t>
            </w:r>
            <w:r w:rsidRPr="00EB6A72">
              <w:rPr>
                <w:sz w:val="26"/>
                <w:szCs w:val="26"/>
              </w:rPr>
              <w:t xml:space="preserve"> trình bày kết quả.</w:t>
            </w:r>
          </w:p>
          <w:p w:rsidR="000572B4" w:rsidRPr="00EB6A72" w:rsidRDefault="000572B4" w:rsidP="009A0F88">
            <w:pPr>
              <w:spacing w:line="288" w:lineRule="auto"/>
              <w:jc w:val="both"/>
              <w:rPr>
                <w:sz w:val="26"/>
                <w:szCs w:val="26"/>
                <w:lang w:val="vi-VN"/>
              </w:rPr>
            </w:pPr>
          </w:p>
          <w:p w:rsidR="000572B4" w:rsidRPr="00EB6A72" w:rsidRDefault="000572B4" w:rsidP="009A0F88">
            <w:pPr>
              <w:spacing w:line="288" w:lineRule="auto"/>
              <w:jc w:val="both"/>
              <w:rPr>
                <w:sz w:val="26"/>
                <w:szCs w:val="26"/>
                <w:lang w:val="vi-VN"/>
              </w:rPr>
            </w:pPr>
          </w:p>
          <w:p w:rsidR="000572B4" w:rsidRPr="00C66A35" w:rsidRDefault="000572B4" w:rsidP="009A0F88">
            <w:pPr>
              <w:spacing w:line="288" w:lineRule="auto"/>
              <w:jc w:val="both"/>
              <w:rPr>
                <w:sz w:val="26"/>
                <w:szCs w:val="26"/>
              </w:rPr>
            </w:pPr>
          </w:p>
          <w:p w:rsidR="000572B4" w:rsidRDefault="000572B4" w:rsidP="009A0F88">
            <w:pPr>
              <w:spacing w:line="288" w:lineRule="auto"/>
              <w:jc w:val="both"/>
              <w:rPr>
                <w:sz w:val="26"/>
                <w:szCs w:val="26"/>
              </w:rPr>
            </w:pPr>
          </w:p>
          <w:p w:rsidR="000572B4" w:rsidRDefault="000572B4" w:rsidP="009A0F88">
            <w:pPr>
              <w:spacing w:line="288" w:lineRule="auto"/>
              <w:jc w:val="both"/>
              <w:rPr>
                <w:sz w:val="26"/>
                <w:szCs w:val="26"/>
              </w:rPr>
            </w:pPr>
          </w:p>
          <w:p w:rsidR="000572B4" w:rsidRPr="003A69DE" w:rsidRDefault="000572B4" w:rsidP="009A0F88">
            <w:pPr>
              <w:spacing w:line="288" w:lineRule="auto"/>
              <w:jc w:val="both"/>
              <w:rPr>
                <w:sz w:val="26"/>
                <w:szCs w:val="26"/>
              </w:rPr>
            </w:pPr>
            <w:r w:rsidRPr="00EB6A72">
              <w:rPr>
                <w:sz w:val="26"/>
                <w:szCs w:val="26"/>
              </w:rPr>
              <w:t>- GV mời các HS khác nhận xét, bổ sung.</w:t>
            </w:r>
          </w:p>
          <w:p w:rsidR="000572B4" w:rsidRDefault="000572B4" w:rsidP="009A0F88">
            <w:pPr>
              <w:spacing w:line="288" w:lineRule="auto"/>
              <w:jc w:val="both"/>
              <w:rPr>
                <w:sz w:val="26"/>
                <w:szCs w:val="26"/>
              </w:rPr>
            </w:pPr>
            <w:r w:rsidRPr="00EB6A72">
              <w:rPr>
                <w:sz w:val="26"/>
                <w:szCs w:val="26"/>
              </w:rPr>
              <w:t>- GV nhận xét chung, tuyên dương.</w:t>
            </w:r>
          </w:p>
          <w:p w:rsidR="000572B4" w:rsidRPr="00210D64" w:rsidRDefault="000572B4" w:rsidP="009A0F88">
            <w:pPr>
              <w:spacing w:line="288" w:lineRule="auto"/>
              <w:jc w:val="both"/>
              <w:rPr>
                <w:color w:val="FF0000"/>
                <w:sz w:val="26"/>
                <w:szCs w:val="26"/>
              </w:rPr>
            </w:pPr>
            <w:r w:rsidRPr="00210D64">
              <w:rPr>
                <w:b/>
                <w:color w:val="FF0000"/>
                <w:sz w:val="26"/>
                <w:szCs w:val="26"/>
              </w:rPr>
              <w:t>*GDTKNL</w:t>
            </w:r>
            <w:r w:rsidRPr="00210D64">
              <w:rPr>
                <w:color w:val="FF0000"/>
                <w:sz w:val="26"/>
                <w:szCs w:val="26"/>
              </w:rPr>
              <w:t>:</w:t>
            </w:r>
          </w:p>
          <w:p w:rsidR="000572B4" w:rsidRDefault="000572B4" w:rsidP="009A0F88">
            <w:pPr>
              <w:spacing w:line="288" w:lineRule="auto"/>
              <w:jc w:val="both"/>
              <w:rPr>
                <w:sz w:val="26"/>
                <w:szCs w:val="26"/>
              </w:rPr>
            </w:pPr>
            <w:r>
              <w:rPr>
                <w:sz w:val="26"/>
                <w:szCs w:val="26"/>
              </w:rPr>
              <w:t>-Trong các hoat động trên, hoạt động nào cần sử dụng nguồn điện?</w:t>
            </w:r>
          </w:p>
          <w:p w:rsidR="000572B4" w:rsidRDefault="000572B4" w:rsidP="009A0F88">
            <w:pPr>
              <w:spacing w:line="288" w:lineRule="auto"/>
              <w:jc w:val="both"/>
              <w:rPr>
                <w:sz w:val="26"/>
                <w:szCs w:val="26"/>
              </w:rPr>
            </w:pPr>
            <w:r>
              <w:rPr>
                <w:sz w:val="26"/>
                <w:szCs w:val="26"/>
              </w:rPr>
              <w:t xml:space="preserve">- Trong cuộc sống hàng ngày chúng ta có cần sử dụng điện không? </w:t>
            </w:r>
          </w:p>
          <w:p w:rsidR="000572B4" w:rsidRDefault="000572B4" w:rsidP="009A0F88">
            <w:pPr>
              <w:spacing w:line="288" w:lineRule="auto"/>
              <w:jc w:val="both"/>
              <w:rPr>
                <w:sz w:val="26"/>
                <w:szCs w:val="26"/>
              </w:rPr>
            </w:pPr>
            <w:r>
              <w:rPr>
                <w:sz w:val="26"/>
                <w:szCs w:val="26"/>
              </w:rPr>
              <w:t>- Nguồn điện có sẵn không? Chúng ta có nên sử dụng bừa bãi không?</w:t>
            </w:r>
          </w:p>
          <w:p w:rsidR="000572B4" w:rsidRPr="00EB6A72" w:rsidRDefault="000572B4" w:rsidP="009A0F88">
            <w:pPr>
              <w:spacing w:line="288" w:lineRule="auto"/>
              <w:jc w:val="both"/>
              <w:rPr>
                <w:sz w:val="26"/>
                <w:szCs w:val="26"/>
                <w:lang w:val="vi-VN"/>
              </w:rPr>
            </w:pPr>
            <w:r>
              <w:rPr>
                <w:sz w:val="26"/>
                <w:szCs w:val="26"/>
              </w:rPr>
              <w:t>- Vậy chúng ta cần sử dụng nguồn điện như thế nào để không bị lãng phí?</w:t>
            </w:r>
          </w:p>
        </w:tc>
        <w:tc>
          <w:tcPr>
            <w:tcW w:w="3876" w:type="dxa"/>
            <w:tcBorders>
              <w:top w:val="dashed" w:sz="4" w:space="0" w:color="auto"/>
              <w:bottom w:val="dashed" w:sz="4" w:space="0" w:color="auto"/>
            </w:tcBorders>
          </w:tcPr>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Default="000572B4" w:rsidP="009A0F88">
            <w:pPr>
              <w:spacing w:line="288" w:lineRule="auto"/>
              <w:rPr>
                <w:sz w:val="26"/>
                <w:szCs w:val="26"/>
              </w:rPr>
            </w:pPr>
          </w:p>
          <w:p w:rsidR="000572B4" w:rsidRDefault="000572B4" w:rsidP="009A0F88">
            <w:pPr>
              <w:spacing w:line="288" w:lineRule="auto"/>
              <w:rPr>
                <w:sz w:val="26"/>
                <w:szCs w:val="26"/>
              </w:rPr>
            </w:pPr>
          </w:p>
          <w:p w:rsidR="000572B4"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Default="000572B4" w:rsidP="009A0F88">
            <w:pPr>
              <w:spacing w:line="288" w:lineRule="auto"/>
              <w:rPr>
                <w:sz w:val="26"/>
                <w:szCs w:val="26"/>
              </w:rPr>
            </w:pPr>
          </w:p>
          <w:p w:rsidR="000572B4" w:rsidRPr="00EB6A72" w:rsidRDefault="000572B4" w:rsidP="009A0F88">
            <w:pPr>
              <w:spacing w:line="288" w:lineRule="auto"/>
              <w:rPr>
                <w:sz w:val="26"/>
                <w:szCs w:val="26"/>
              </w:rPr>
            </w:pPr>
            <w:r w:rsidRPr="00EB6A72">
              <w:rPr>
                <w:sz w:val="26"/>
                <w:szCs w:val="26"/>
              </w:rPr>
              <w:t>HS đọc yêu cầu, trả lời</w:t>
            </w:r>
          </w:p>
          <w:tbl>
            <w:tblPr>
              <w:tblStyle w:val="TableGrid19"/>
              <w:tblW w:w="0" w:type="auto"/>
              <w:tblLook w:val="04A0" w:firstRow="1" w:lastRow="0" w:firstColumn="1" w:lastColumn="0" w:noHBand="0" w:noVBand="1"/>
            </w:tblPr>
            <w:tblGrid>
              <w:gridCol w:w="1788"/>
              <w:gridCol w:w="1857"/>
            </w:tblGrid>
            <w:tr w:rsidR="000572B4" w:rsidRPr="00EB6A72" w:rsidTr="009A0F88">
              <w:tc>
                <w:tcPr>
                  <w:tcW w:w="1788" w:type="dxa"/>
                </w:tcPr>
                <w:p w:rsidR="000572B4" w:rsidRPr="00EB6A72" w:rsidRDefault="000572B4" w:rsidP="009A0F88">
                  <w:pPr>
                    <w:spacing w:line="288" w:lineRule="auto"/>
                    <w:rPr>
                      <w:sz w:val="26"/>
                      <w:szCs w:val="26"/>
                      <w:lang w:val="nl-NL"/>
                    </w:rPr>
                  </w:pPr>
                  <w:r w:rsidRPr="00EB6A72">
                    <w:rPr>
                      <w:sz w:val="26"/>
                      <w:szCs w:val="26"/>
                      <w:lang w:val="nl-NL"/>
                    </w:rPr>
                    <w:t>Trồng trọt và  chăn nuôi</w:t>
                  </w:r>
                </w:p>
              </w:tc>
              <w:tc>
                <w:tcPr>
                  <w:tcW w:w="1857" w:type="dxa"/>
                </w:tcPr>
                <w:p w:rsidR="000572B4" w:rsidRPr="00EB6A72" w:rsidRDefault="000572B4" w:rsidP="009A0F88">
                  <w:pPr>
                    <w:spacing w:line="288" w:lineRule="auto"/>
                    <w:jc w:val="center"/>
                    <w:rPr>
                      <w:sz w:val="26"/>
                      <w:szCs w:val="26"/>
                      <w:lang w:val="vi-VN"/>
                    </w:rPr>
                  </w:pPr>
                  <w:r w:rsidRPr="00EB6A72">
                    <w:rPr>
                      <w:sz w:val="26"/>
                      <w:szCs w:val="26"/>
                    </w:rPr>
                    <w:t>H</w:t>
                  </w:r>
                  <w:r w:rsidRPr="00EB6A72">
                    <w:rPr>
                      <w:sz w:val="26"/>
                      <w:szCs w:val="26"/>
                      <w:lang w:val="vi-VN"/>
                    </w:rPr>
                    <w:t xml:space="preserve">ình </w:t>
                  </w:r>
                  <w:r w:rsidRPr="00EB6A72">
                    <w:rPr>
                      <w:sz w:val="26"/>
                      <w:szCs w:val="26"/>
                    </w:rPr>
                    <w:t>1, 2,4,7</w:t>
                  </w:r>
                  <w:r w:rsidRPr="00EB6A72">
                    <w:rPr>
                      <w:sz w:val="26"/>
                      <w:szCs w:val="26"/>
                      <w:lang w:val="vi-VN"/>
                    </w:rPr>
                    <w:t>,5</w:t>
                  </w:r>
                </w:p>
              </w:tc>
            </w:tr>
            <w:tr w:rsidR="000572B4" w:rsidRPr="00EB6A72" w:rsidTr="009A0F88">
              <w:tc>
                <w:tcPr>
                  <w:tcW w:w="1788" w:type="dxa"/>
                </w:tcPr>
                <w:p w:rsidR="000572B4" w:rsidRPr="00C66A35" w:rsidRDefault="000572B4" w:rsidP="009A0F88">
                  <w:pPr>
                    <w:spacing w:line="288" w:lineRule="auto"/>
                    <w:rPr>
                      <w:sz w:val="26"/>
                      <w:szCs w:val="26"/>
                      <w:lang w:val="nl-NL"/>
                    </w:rPr>
                  </w:pPr>
                  <w:r w:rsidRPr="00C66A35">
                    <w:rPr>
                      <w:sz w:val="26"/>
                      <w:szCs w:val="26"/>
                      <w:lang w:val="nl-NL"/>
                    </w:rPr>
                    <w:t>Đánh bắt và nuôi trồng thủy sản</w:t>
                  </w:r>
                </w:p>
              </w:tc>
              <w:tc>
                <w:tcPr>
                  <w:tcW w:w="1857" w:type="dxa"/>
                </w:tcPr>
                <w:p w:rsidR="000572B4" w:rsidRPr="00EB6A72" w:rsidRDefault="000572B4" w:rsidP="009A0F88">
                  <w:pPr>
                    <w:spacing w:line="288" w:lineRule="auto"/>
                    <w:jc w:val="center"/>
                    <w:rPr>
                      <w:sz w:val="26"/>
                      <w:szCs w:val="26"/>
                      <w:lang w:val="vi-VN"/>
                    </w:rPr>
                  </w:pPr>
                </w:p>
                <w:p w:rsidR="000572B4" w:rsidRPr="00EB6A72" w:rsidRDefault="000572B4" w:rsidP="009A0F88">
                  <w:pPr>
                    <w:spacing w:line="288" w:lineRule="auto"/>
                    <w:jc w:val="center"/>
                    <w:rPr>
                      <w:sz w:val="26"/>
                      <w:szCs w:val="26"/>
                      <w:lang w:val="vi-VN"/>
                    </w:rPr>
                  </w:pPr>
                  <w:r w:rsidRPr="00EB6A72">
                    <w:rPr>
                      <w:sz w:val="26"/>
                      <w:szCs w:val="26"/>
                    </w:rPr>
                    <w:t>H</w:t>
                  </w:r>
                  <w:r w:rsidRPr="00EB6A72">
                    <w:rPr>
                      <w:sz w:val="26"/>
                      <w:szCs w:val="26"/>
                      <w:lang w:val="vi-VN"/>
                    </w:rPr>
                    <w:t>ình 6,8</w:t>
                  </w:r>
                </w:p>
              </w:tc>
            </w:tr>
            <w:tr w:rsidR="000572B4" w:rsidRPr="00EB6A72" w:rsidTr="009A0F88">
              <w:tc>
                <w:tcPr>
                  <w:tcW w:w="1788" w:type="dxa"/>
                </w:tcPr>
                <w:p w:rsidR="000572B4" w:rsidRPr="00C66A35" w:rsidRDefault="000572B4" w:rsidP="009A0F88">
                  <w:pPr>
                    <w:spacing w:line="288" w:lineRule="auto"/>
                    <w:rPr>
                      <w:sz w:val="26"/>
                      <w:szCs w:val="26"/>
                      <w:lang w:val="nl-NL"/>
                    </w:rPr>
                  </w:pPr>
                  <w:r w:rsidRPr="00C66A35">
                    <w:rPr>
                      <w:sz w:val="26"/>
                      <w:szCs w:val="26"/>
                      <w:lang w:val="nl-NL"/>
                    </w:rPr>
                    <w:t xml:space="preserve">Trồng và </w:t>
                  </w:r>
                  <w:r w:rsidRPr="00C66A35">
                    <w:rPr>
                      <w:sz w:val="26"/>
                      <w:szCs w:val="26"/>
                      <w:lang w:val="nl-NL"/>
                    </w:rPr>
                    <w:lastRenderedPageBreak/>
                    <w:t>chăm sóc rừng</w:t>
                  </w:r>
                </w:p>
              </w:tc>
              <w:tc>
                <w:tcPr>
                  <w:tcW w:w="1857" w:type="dxa"/>
                </w:tcPr>
                <w:p w:rsidR="000572B4" w:rsidRPr="00EB6A72" w:rsidRDefault="000572B4" w:rsidP="009A0F88">
                  <w:pPr>
                    <w:spacing w:line="288" w:lineRule="auto"/>
                    <w:jc w:val="center"/>
                    <w:rPr>
                      <w:sz w:val="26"/>
                      <w:szCs w:val="26"/>
                      <w:lang w:val="vi-VN"/>
                    </w:rPr>
                  </w:pPr>
                </w:p>
                <w:p w:rsidR="000572B4" w:rsidRPr="00EB6A72" w:rsidRDefault="000572B4" w:rsidP="009A0F88">
                  <w:pPr>
                    <w:spacing w:line="288" w:lineRule="auto"/>
                    <w:jc w:val="center"/>
                    <w:rPr>
                      <w:sz w:val="26"/>
                      <w:szCs w:val="26"/>
                      <w:lang w:val="vi-VN"/>
                    </w:rPr>
                  </w:pPr>
                  <w:r w:rsidRPr="00EB6A72">
                    <w:rPr>
                      <w:sz w:val="26"/>
                      <w:szCs w:val="26"/>
                      <w:lang w:val="vi-VN"/>
                    </w:rPr>
                    <w:lastRenderedPageBreak/>
                    <w:t>Hình 3</w:t>
                  </w:r>
                </w:p>
              </w:tc>
            </w:tr>
          </w:tbl>
          <w:p w:rsidR="000572B4" w:rsidRPr="00EB6A72" w:rsidRDefault="000572B4" w:rsidP="009A0F88">
            <w:pPr>
              <w:spacing w:line="288" w:lineRule="auto"/>
              <w:jc w:val="both"/>
              <w:rPr>
                <w:sz w:val="26"/>
                <w:szCs w:val="26"/>
              </w:rPr>
            </w:pPr>
            <w:r w:rsidRPr="00EB6A72">
              <w:rPr>
                <w:sz w:val="26"/>
                <w:szCs w:val="26"/>
              </w:rPr>
              <w:lastRenderedPageBreak/>
              <w:t>HS nhận xét ý kiến của nhóm bạn.</w:t>
            </w:r>
          </w:p>
          <w:p w:rsidR="000572B4" w:rsidRDefault="000572B4" w:rsidP="009A0F88">
            <w:pPr>
              <w:spacing w:line="288" w:lineRule="auto"/>
              <w:rPr>
                <w:sz w:val="26"/>
                <w:szCs w:val="26"/>
              </w:rPr>
            </w:pPr>
            <w:r w:rsidRPr="00EB6A72">
              <w:rPr>
                <w:sz w:val="26"/>
                <w:szCs w:val="26"/>
              </w:rPr>
              <w:t>- Lắng nghe rút kinh nghiệm.</w:t>
            </w:r>
          </w:p>
          <w:p w:rsidR="00210D64" w:rsidRDefault="00210D64" w:rsidP="009A0F88">
            <w:pPr>
              <w:spacing w:line="288" w:lineRule="auto"/>
              <w:rPr>
                <w:sz w:val="26"/>
                <w:szCs w:val="26"/>
              </w:rPr>
            </w:pPr>
          </w:p>
          <w:p w:rsidR="000572B4" w:rsidRDefault="000572B4" w:rsidP="009A0F88">
            <w:pPr>
              <w:spacing w:line="288" w:lineRule="auto"/>
              <w:rPr>
                <w:sz w:val="26"/>
                <w:szCs w:val="26"/>
              </w:rPr>
            </w:pPr>
            <w:r>
              <w:rPr>
                <w:sz w:val="26"/>
                <w:szCs w:val="26"/>
              </w:rPr>
              <w:t>- Ngành chăn nuôi cần sử dụng nuồn điện.</w:t>
            </w:r>
          </w:p>
          <w:p w:rsidR="000572B4" w:rsidRDefault="000572B4" w:rsidP="009A0F88">
            <w:pPr>
              <w:spacing w:line="288" w:lineRule="auto"/>
              <w:rPr>
                <w:sz w:val="26"/>
                <w:szCs w:val="26"/>
              </w:rPr>
            </w:pPr>
            <w:r>
              <w:rPr>
                <w:sz w:val="26"/>
                <w:szCs w:val="26"/>
              </w:rPr>
              <w:t>- Có.</w:t>
            </w:r>
          </w:p>
          <w:p w:rsidR="000572B4" w:rsidRDefault="000572B4" w:rsidP="009A0F88">
            <w:pPr>
              <w:spacing w:line="288" w:lineRule="auto"/>
              <w:rPr>
                <w:sz w:val="26"/>
                <w:szCs w:val="26"/>
              </w:rPr>
            </w:pPr>
          </w:p>
          <w:p w:rsidR="000572B4" w:rsidRDefault="000572B4" w:rsidP="009A0F88">
            <w:pPr>
              <w:spacing w:line="288" w:lineRule="auto"/>
              <w:rPr>
                <w:sz w:val="26"/>
                <w:szCs w:val="26"/>
              </w:rPr>
            </w:pPr>
            <w:r>
              <w:rPr>
                <w:sz w:val="26"/>
                <w:szCs w:val="26"/>
              </w:rPr>
              <w:t>- Không nên sử dụng điện bừa bãi.</w:t>
            </w:r>
          </w:p>
          <w:p w:rsidR="000572B4" w:rsidRDefault="000572B4" w:rsidP="009A0F88">
            <w:pPr>
              <w:spacing w:line="288" w:lineRule="auto"/>
              <w:rPr>
                <w:sz w:val="26"/>
                <w:szCs w:val="26"/>
              </w:rPr>
            </w:pPr>
          </w:p>
          <w:p w:rsidR="000572B4" w:rsidRPr="005B30D8" w:rsidRDefault="000572B4" w:rsidP="009A0F88">
            <w:pPr>
              <w:spacing w:line="288" w:lineRule="auto"/>
              <w:rPr>
                <w:sz w:val="26"/>
                <w:szCs w:val="26"/>
              </w:rPr>
            </w:pPr>
            <w:r>
              <w:rPr>
                <w:sz w:val="26"/>
                <w:szCs w:val="26"/>
              </w:rPr>
              <w:t xml:space="preserve"> - Cần sử dụng điện tiết kiệm, dùng điện khi cần thiết kể cả ở nhà, ở trường, ở lớp,...Khi ra khỏi phòng cần đóng cửa, tắt điện.</w:t>
            </w:r>
          </w:p>
        </w:tc>
      </w:tr>
      <w:tr w:rsidR="000572B4" w:rsidRPr="00EB6A72" w:rsidTr="009A0F88">
        <w:tc>
          <w:tcPr>
            <w:tcW w:w="9738" w:type="dxa"/>
            <w:gridSpan w:val="2"/>
            <w:tcBorders>
              <w:top w:val="dashed" w:sz="4" w:space="0" w:color="auto"/>
              <w:bottom w:val="dashed" w:sz="4" w:space="0" w:color="auto"/>
            </w:tcBorders>
          </w:tcPr>
          <w:p w:rsidR="000572B4" w:rsidRPr="00EB6A72" w:rsidRDefault="000572B4" w:rsidP="009A0F88">
            <w:pPr>
              <w:spacing w:line="288" w:lineRule="auto"/>
              <w:jc w:val="both"/>
              <w:rPr>
                <w:b/>
                <w:bCs/>
                <w:iCs/>
                <w:sz w:val="26"/>
                <w:szCs w:val="26"/>
              </w:rPr>
            </w:pPr>
            <w:r w:rsidRPr="00EB6A72">
              <w:rPr>
                <w:b/>
                <w:bCs/>
                <w:iCs/>
                <w:sz w:val="26"/>
                <w:szCs w:val="26"/>
              </w:rPr>
              <w:lastRenderedPageBreak/>
              <w:t>3. Thực hành</w:t>
            </w:r>
          </w:p>
          <w:p w:rsidR="000572B4" w:rsidRPr="00EB6A72" w:rsidRDefault="000572B4"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0572B4" w:rsidRPr="00EB6A72" w:rsidRDefault="000572B4" w:rsidP="009A0F88">
            <w:pPr>
              <w:spacing w:line="288" w:lineRule="auto"/>
              <w:rPr>
                <w:sz w:val="26"/>
                <w:szCs w:val="26"/>
                <w:lang w:val="vi-VN"/>
              </w:rPr>
            </w:pPr>
            <w:r w:rsidRPr="00EB6A72">
              <w:rPr>
                <w:sz w:val="26"/>
                <w:szCs w:val="26"/>
              </w:rPr>
              <w:t>+ Nêu được tên và sản phẩm của các hoạt động sản xuất nông nghiệp</w:t>
            </w:r>
            <w:r w:rsidRPr="00EB6A72">
              <w:rPr>
                <w:sz w:val="26"/>
                <w:szCs w:val="26"/>
                <w:lang w:val="vi-VN"/>
              </w:rPr>
              <w:t xml:space="preserve"> khác</w:t>
            </w:r>
            <w:r w:rsidRPr="00EB6A72">
              <w:rPr>
                <w:sz w:val="26"/>
                <w:szCs w:val="26"/>
              </w:rPr>
              <w:t>.</w:t>
            </w:r>
          </w:p>
          <w:p w:rsidR="000572B4" w:rsidRPr="00EB6A72" w:rsidRDefault="000572B4" w:rsidP="009A0F88">
            <w:pPr>
              <w:spacing w:line="288" w:lineRule="auto"/>
              <w:rPr>
                <w:sz w:val="26"/>
                <w:szCs w:val="26"/>
                <w:lang w:val="vi-VN"/>
              </w:rPr>
            </w:pPr>
            <w:r w:rsidRPr="00EB6A72">
              <w:rPr>
                <w:sz w:val="26"/>
                <w:szCs w:val="26"/>
                <w:lang w:val="vi-VN"/>
              </w:rPr>
              <w:t>+ Kể tên được một số sản phẩm  của hoạt động sản xuất nông nghiệp</w:t>
            </w:r>
          </w:p>
          <w:p w:rsidR="000572B4" w:rsidRPr="00EB6A72" w:rsidRDefault="000572B4" w:rsidP="009A0F88">
            <w:pPr>
              <w:spacing w:line="288" w:lineRule="auto"/>
              <w:rPr>
                <w:sz w:val="26"/>
                <w:szCs w:val="26"/>
              </w:rPr>
            </w:pPr>
            <w:r w:rsidRPr="00EB6A72">
              <w:rPr>
                <w:b/>
                <w:bCs/>
                <w:iCs/>
                <w:sz w:val="26"/>
                <w:szCs w:val="26"/>
              </w:rPr>
              <w:t xml:space="preserve">- </w:t>
            </w:r>
            <w:r w:rsidRPr="00EB6A72">
              <w:rPr>
                <w:bCs/>
                <w:iCs/>
                <w:sz w:val="26"/>
                <w:szCs w:val="26"/>
              </w:rPr>
              <w:t>Cách tiến hành:</w:t>
            </w:r>
          </w:p>
        </w:tc>
      </w:tr>
      <w:tr w:rsidR="000572B4" w:rsidRPr="00EB6A72" w:rsidTr="009A0F88">
        <w:tc>
          <w:tcPr>
            <w:tcW w:w="5862" w:type="dxa"/>
            <w:tcBorders>
              <w:top w:val="dashed" w:sz="4" w:space="0" w:color="auto"/>
              <w:bottom w:val="dashed" w:sz="4" w:space="0" w:color="auto"/>
            </w:tcBorders>
          </w:tcPr>
          <w:p w:rsidR="000572B4" w:rsidRPr="00EB6A72" w:rsidRDefault="000572B4" w:rsidP="009A0F88">
            <w:pPr>
              <w:spacing w:line="288" w:lineRule="auto"/>
              <w:jc w:val="both"/>
              <w:rPr>
                <w:b/>
                <w:sz w:val="26"/>
                <w:szCs w:val="26"/>
              </w:rPr>
            </w:pPr>
            <w:r w:rsidRPr="00EB6A72">
              <w:rPr>
                <w:b/>
                <w:sz w:val="26"/>
                <w:szCs w:val="26"/>
              </w:rPr>
              <w:t xml:space="preserve">Hoạt động </w:t>
            </w:r>
            <w:r w:rsidRPr="00EB6A72">
              <w:rPr>
                <w:b/>
                <w:sz w:val="26"/>
                <w:szCs w:val="26"/>
                <w:lang w:val="vi-VN"/>
              </w:rPr>
              <w:t>3</w:t>
            </w:r>
            <w:r w:rsidRPr="00EB6A72">
              <w:rPr>
                <w:b/>
                <w:sz w:val="26"/>
                <w:szCs w:val="26"/>
              </w:rPr>
              <w:t xml:space="preserve">. </w:t>
            </w:r>
            <w:r w:rsidRPr="000A33DC">
              <w:rPr>
                <w:sz w:val="26"/>
                <w:szCs w:val="26"/>
                <w:lang w:val="vi-VN"/>
              </w:rPr>
              <w:t>Hãy</w:t>
            </w:r>
            <w:r w:rsidRPr="00EB6A72">
              <w:rPr>
                <w:b/>
                <w:sz w:val="26"/>
                <w:szCs w:val="26"/>
                <w:lang w:val="vi-VN"/>
              </w:rPr>
              <w:t xml:space="preserve"> </w:t>
            </w:r>
            <w:r w:rsidRPr="00EB6A72">
              <w:rPr>
                <w:sz w:val="26"/>
                <w:szCs w:val="26"/>
                <w:lang w:val="vi-VN"/>
              </w:rPr>
              <w:t>k</w:t>
            </w:r>
            <w:r w:rsidRPr="00EB6A72">
              <w:rPr>
                <w:sz w:val="26"/>
                <w:szCs w:val="26"/>
              </w:rPr>
              <w:t>ể được tên, lợi ích và sản  phẩm của một số hoạt động sản xuất nông nghiệp</w:t>
            </w:r>
            <w:r w:rsidRPr="00EB6A72">
              <w:rPr>
                <w:sz w:val="26"/>
                <w:szCs w:val="26"/>
                <w:lang w:val="vi-VN"/>
              </w:rPr>
              <w:t xml:space="preserve"> khác mà em biết</w:t>
            </w:r>
            <w:r w:rsidRPr="00EB6A72">
              <w:rPr>
                <w:b/>
                <w:sz w:val="26"/>
                <w:szCs w:val="26"/>
              </w:rPr>
              <w:t xml:space="preserve"> (làm việc nhóm 4)</w:t>
            </w:r>
          </w:p>
          <w:p w:rsidR="000572B4" w:rsidRPr="00EB6A72" w:rsidRDefault="000572B4" w:rsidP="009A0F88">
            <w:pPr>
              <w:spacing w:line="288" w:lineRule="auto"/>
              <w:jc w:val="both"/>
              <w:rPr>
                <w:sz w:val="26"/>
                <w:szCs w:val="26"/>
              </w:rPr>
            </w:pPr>
            <w:r w:rsidRPr="00EB6A72">
              <w:rPr>
                <w:sz w:val="26"/>
                <w:szCs w:val="26"/>
              </w:rPr>
              <w:t>- GV cho HS đọc yêu cầu, nêu câu hỏi. Sau đó mời các nhóm tiến hành thảo luận (Mỗi HS nêu ít nhất một hoạt động sản xuất nông nghiệp và sản phẩm của hoạt động đó) và trình bày kết quả.</w:t>
            </w:r>
          </w:p>
          <w:p w:rsidR="000572B4" w:rsidRPr="00EB6A72" w:rsidRDefault="000572B4" w:rsidP="009A0F88">
            <w:pPr>
              <w:spacing w:line="288" w:lineRule="auto"/>
              <w:jc w:val="both"/>
              <w:rPr>
                <w:sz w:val="26"/>
                <w:szCs w:val="26"/>
              </w:rPr>
            </w:pPr>
            <w:r w:rsidRPr="00EB6A72">
              <w:rPr>
                <w:sz w:val="26"/>
                <w:szCs w:val="26"/>
              </w:rPr>
              <w:t>+ Kể tên một số hoạt động sản xuất nông nghiệp khác mà em biết. Nói tên sản phẩm của hoạt động đó ?</w:t>
            </w:r>
          </w:p>
          <w:p w:rsidR="000572B4" w:rsidRPr="00EB6A72" w:rsidRDefault="000572B4" w:rsidP="009A0F88">
            <w:pPr>
              <w:spacing w:line="288" w:lineRule="auto"/>
              <w:rPr>
                <w:sz w:val="26"/>
                <w:szCs w:val="26"/>
              </w:rPr>
            </w:pPr>
            <w:r w:rsidRPr="00EB6A72">
              <w:rPr>
                <w:sz w:val="26"/>
                <w:szCs w:val="26"/>
              </w:rPr>
              <w:t>- GV mời đại diện 1 số nhóm trình bày kết quả</w:t>
            </w: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r w:rsidRPr="00EB6A72">
              <w:rPr>
                <w:sz w:val="26"/>
                <w:szCs w:val="26"/>
              </w:rPr>
              <w:t>- GV mời các nhóm khác nhận xét, bổ sung.</w:t>
            </w:r>
          </w:p>
          <w:p w:rsidR="000572B4" w:rsidRPr="00EB6A72" w:rsidRDefault="000572B4" w:rsidP="009A0F88">
            <w:pPr>
              <w:spacing w:line="288" w:lineRule="auto"/>
              <w:jc w:val="both"/>
              <w:rPr>
                <w:sz w:val="26"/>
                <w:szCs w:val="26"/>
              </w:rPr>
            </w:pPr>
            <w:r w:rsidRPr="00EB6A72">
              <w:rPr>
                <w:sz w:val="26"/>
                <w:szCs w:val="26"/>
              </w:rPr>
              <w:t>- GV nhận xét chung, tuyên dương.</w:t>
            </w:r>
          </w:p>
          <w:p w:rsidR="000572B4" w:rsidRPr="00EB6A72" w:rsidRDefault="000572B4" w:rsidP="009A0F88">
            <w:pPr>
              <w:spacing w:line="288" w:lineRule="auto"/>
              <w:jc w:val="both"/>
              <w:rPr>
                <w:sz w:val="26"/>
                <w:szCs w:val="26"/>
              </w:rPr>
            </w:pPr>
            <w:r w:rsidRPr="00EB6A72">
              <w:rPr>
                <w:sz w:val="26"/>
                <w:szCs w:val="26"/>
              </w:rPr>
              <w:t>- GV chốt nội dung HĐ</w:t>
            </w:r>
            <w:r w:rsidRPr="00EB6A72">
              <w:rPr>
                <w:sz w:val="26"/>
                <w:szCs w:val="26"/>
                <w:lang w:val="vi-VN"/>
              </w:rPr>
              <w:t>3</w:t>
            </w:r>
            <w:r w:rsidRPr="00EB6A72">
              <w:rPr>
                <w:sz w:val="26"/>
                <w:szCs w:val="26"/>
              </w:rPr>
              <w:t xml:space="preserve"> và mời HS đọc lại: </w:t>
            </w:r>
          </w:p>
          <w:p w:rsidR="000572B4" w:rsidRPr="00EB6A72" w:rsidRDefault="000572B4" w:rsidP="009A0F88">
            <w:pPr>
              <w:spacing w:line="288" w:lineRule="auto"/>
              <w:jc w:val="both"/>
              <w:rPr>
                <w:i/>
                <w:sz w:val="26"/>
                <w:szCs w:val="26"/>
                <w:lang w:val="vi-VN"/>
              </w:rPr>
            </w:pPr>
            <w:r w:rsidRPr="00EB6A72">
              <w:rPr>
                <w:i/>
                <w:sz w:val="26"/>
                <w:szCs w:val="26"/>
              </w:rPr>
              <w:lastRenderedPageBreak/>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0572B4" w:rsidRPr="00EB6A72" w:rsidRDefault="000572B4" w:rsidP="009A0F88">
            <w:pPr>
              <w:spacing w:line="288" w:lineRule="auto"/>
              <w:jc w:val="both"/>
              <w:rPr>
                <w:i/>
                <w:sz w:val="26"/>
                <w:szCs w:val="26"/>
                <w:lang w:val="vi-VN"/>
              </w:rPr>
            </w:pPr>
            <w:r w:rsidRPr="00EB6A72">
              <w:rPr>
                <w:i/>
                <w:sz w:val="26"/>
                <w:szCs w:val="26"/>
                <w:lang w:val="vi-VN"/>
              </w:rPr>
              <w:t xml:space="preserve">- </w:t>
            </w:r>
            <w:r w:rsidRPr="00EB6A72">
              <w:rPr>
                <w:sz w:val="26"/>
                <w:szCs w:val="26"/>
                <w:lang w:val="vi-VN"/>
              </w:rPr>
              <w:t>GV yêu cầu HS đọc lại nội dung ghi nhớ SGK-Tr44</w:t>
            </w:r>
          </w:p>
        </w:tc>
        <w:tc>
          <w:tcPr>
            <w:tcW w:w="3876" w:type="dxa"/>
            <w:tcBorders>
              <w:top w:val="dashed" w:sz="4" w:space="0" w:color="auto"/>
              <w:bottom w:val="dashed" w:sz="4" w:space="0" w:color="auto"/>
            </w:tcBorders>
          </w:tcPr>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jc w:val="both"/>
              <w:rPr>
                <w:sz w:val="26"/>
                <w:szCs w:val="26"/>
              </w:rPr>
            </w:pPr>
            <w:r w:rsidRPr="00EB6A72">
              <w:rPr>
                <w:sz w:val="26"/>
                <w:szCs w:val="26"/>
              </w:rPr>
              <w:t>- Học sinh chia nhóm 4, đọc yêu cầu bài và tiến hành thảo luận.</w:t>
            </w:r>
          </w:p>
          <w:p w:rsidR="000572B4" w:rsidRPr="00EB6A72" w:rsidRDefault="000572B4" w:rsidP="009A0F88">
            <w:pPr>
              <w:spacing w:line="288" w:lineRule="auto"/>
              <w:jc w:val="both"/>
              <w:rPr>
                <w:sz w:val="26"/>
                <w:szCs w:val="26"/>
              </w:rPr>
            </w:pPr>
            <w:r w:rsidRPr="00EB6A72">
              <w:rPr>
                <w:sz w:val="26"/>
                <w:szCs w:val="26"/>
              </w:rPr>
              <w:t>- Đại diện các nhóm trình bày:</w:t>
            </w: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r w:rsidRPr="00EB6A72">
              <w:rPr>
                <w:sz w:val="26"/>
                <w:szCs w:val="26"/>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0572B4" w:rsidRPr="00EB6A72" w:rsidRDefault="000572B4" w:rsidP="009A0F88">
            <w:pPr>
              <w:spacing w:line="288" w:lineRule="auto"/>
              <w:jc w:val="both"/>
              <w:rPr>
                <w:sz w:val="26"/>
                <w:szCs w:val="26"/>
              </w:rPr>
            </w:pPr>
            <w:r w:rsidRPr="00EB6A72">
              <w:rPr>
                <w:sz w:val="26"/>
                <w:szCs w:val="26"/>
              </w:rPr>
              <w:t>- Đại diện các nhóm nhận xét.</w:t>
            </w:r>
          </w:p>
          <w:p w:rsidR="000572B4" w:rsidRPr="00EB6A72" w:rsidRDefault="000572B4" w:rsidP="009A0F88">
            <w:pPr>
              <w:spacing w:line="288" w:lineRule="auto"/>
              <w:jc w:val="both"/>
              <w:rPr>
                <w:sz w:val="26"/>
                <w:szCs w:val="26"/>
              </w:rPr>
            </w:pPr>
            <w:r w:rsidRPr="00EB6A72">
              <w:rPr>
                <w:sz w:val="26"/>
                <w:szCs w:val="26"/>
              </w:rPr>
              <w:t>- Lắng nghe rút kinh nghiệm.</w:t>
            </w:r>
          </w:p>
          <w:p w:rsidR="000572B4" w:rsidRPr="00EB6A72" w:rsidRDefault="000572B4" w:rsidP="009A0F88">
            <w:pPr>
              <w:spacing w:line="288" w:lineRule="auto"/>
              <w:jc w:val="both"/>
              <w:rPr>
                <w:sz w:val="26"/>
                <w:szCs w:val="26"/>
                <w:lang w:val="vi-VN"/>
              </w:rPr>
            </w:pPr>
            <w:r w:rsidRPr="00EB6A72">
              <w:rPr>
                <w:sz w:val="26"/>
                <w:szCs w:val="26"/>
              </w:rPr>
              <w:t>- 1 HS nêu lại  nội dung HĐ</w:t>
            </w:r>
            <w:r w:rsidRPr="00EB6A72">
              <w:rPr>
                <w:sz w:val="26"/>
                <w:szCs w:val="26"/>
                <w:lang w:val="vi-VN"/>
              </w:rPr>
              <w:t>3</w:t>
            </w:r>
          </w:p>
          <w:p w:rsidR="000572B4" w:rsidRPr="00EB6A72" w:rsidRDefault="000572B4" w:rsidP="009A0F88">
            <w:pPr>
              <w:spacing w:line="288" w:lineRule="auto"/>
              <w:rPr>
                <w:sz w:val="26"/>
                <w:szCs w:val="26"/>
                <w:lang w:val="vi-VN"/>
              </w:rPr>
            </w:pPr>
          </w:p>
          <w:p w:rsidR="000572B4" w:rsidRPr="00EB6A72" w:rsidRDefault="000572B4" w:rsidP="009A0F88">
            <w:pPr>
              <w:spacing w:line="288" w:lineRule="auto"/>
              <w:rPr>
                <w:sz w:val="26"/>
                <w:szCs w:val="26"/>
                <w:lang w:val="vi-VN"/>
              </w:rPr>
            </w:pPr>
          </w:p>
          <w:p w:rsidR="000572B4" w:rsidRPr="00EB6A72" w:rsidRDefault="000572B4" w:rsidP="009A0F88">
            <w:pPr>
              <w:spacing w:line="288" w:lineRule="auto"/>
              <w:rPr>
                <w:sz w:val="26"/>
                <w:szCs w:val="26"/>
                <w:lang w:val="vi-VN"/>
              </w:rPr>
            </w:pPr>
          </w:p>
          <w:p w:rsidR="000572B4" w:rsidRPr="00EB6A72" w:rsidRDefault="000572B4" w:rsidP="009A0F88">
            <w:pPr>
              <w:spacing w:line="288" w:lineRule="auto"/>
              <w:rPr>
                <w:sz w:val="26"/>
                <w:szCs w:val="26"/>
                <w:lang w:val="vi-VN"/>
              </w:rPr>
            </w:pPr>
          </w:p>
          <w:p w:rsidR="000572B4" w:rsidRPr="00EB6A72" w:rsidRDefault="000572B4" w:rsidP="009A0F88">
            <w:pPr>
              <w:spacing w:line="288" w:lineRule="auto"/>
              <w:rPr>
                <w:sz w:val="26"/>
                <w:szCs w:val="26"/>
                <w:lang w:val="vi-VN"/>
              </w:rPr>
            </w:pPr>
          </w:p>
          <w:p w:rsidR="000572B4" w:rsidRPr="00EB6A72" w:rsidRDefault="000572B4" w:rsidP="009A0F88">
            <w:pPr>
              <w:spacing w:line="288" w:lineRule="auto"/>
              <w:rPr>
                <w:sz w:val="26"/>
                <w:szCs w:val="26"/>
                <w:lang w:val="vi-VN"/>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lang w:val="vi-VN"/>
              </w:rPr>
            </w:pPr>
            <w:r w:rsidRPr="00EB6A72">
              <w:rPr>
                <w:sz w:val="26"/>
                <w:szCs w:val="26"/>
                <w:lang w:val="vi-VN"/>
              </w:rPr>
              <w:t>HS đọc</w:t>
            </w:r>
          </w:p>
        </w:tc>
      </w:tr>
      <w:tr w:rsidR="000572B4" w:rsidRPr="00EB6A72" w:rsidTr="009A0F88">
        <w:tc>
          <w:tcPr>
            <w:tcW w:w="5862" w:type="dxa"/>
            <w:tcBorders>
              <w:top w:val="dashed" w:sz="4" w:space="0" w:color="auto"/>
              <w:bottom w:val="dashed" w:sz="4" w:space="0" w:color="auto"/>
            </w:tcBorders>
          </w:tcPr>
          <w:p w:rsidR="000572B4" w:rsidRPr="00EB6A72" w:rsidRDefault="000572B4" w:rsidP="009A0F88">
            <w:pPr>
              <w:spacing w:line="288" w:lineRule="auto"/>
              <w:jc w:val="both"/>
              <w:rPr>
                <w:b/>
                <w:sz w:val="26"/>
                <w:szCs w:val="26"/>
              </w:rPr>
            </w:pPr>
            <w:r w:rsidRPr="00EB6A72">
              <w:rPr>
                <w:b/>
                <w:sz w:val="26"/>
                <w:szCs w:val="26"/>
              </w:rPr>
              <w:lastRenderedPageBreak/>
              <w:t xml:space="preserve">Hoạt động </w:t>
            </w:r>
            <w:r w:rsidRPr="00EB6A72">
              <w:rPr>
                <w:b/>
                <w:sz w:val="26"/>
                <w:szCs w:val="26"/>
                <w:lang w:val="vi-VN"/>
              </w:rPr>
              <w:t>4</w:t>
            </w:r>
            <w:r w:rsidRPr="00EB6A72">
              <w:rPr>
                <w:b/>
                <w:sz w:val="26"/>
                <w:szCs w:val="26"/>
              </w:rPr>
              <w:t xml:space="preserve">. Tìm hiểu </w:t>
            </w:r>
            <w:r w:rsidRPr="00EB6A72">
              <w:rPr>
                <w:b/>
                <w:sz w:val="26"/>
                <w:szCs w:val="26"/>
                <w:lang w:val="vi-VN"/>
              </w:rPr>
              <w:t>một số sản phẩm của</w:t>
            </w:r>
            <w:r w:rsidRPr="00EB6A72">
              <w:rPr>
                <w:b/>
                <w:sz w:val="26"/>
                <w:szCs w:val="26"/>
              </w:rPr>
              <w:t xml:space="preserve"> hoạt động sản xuất nông nghiệp. (làm việc nhóm</w:t>
            </w:r>
            <w:r w:rsidRPr="00EB6A72">
              <w:rPr>
                <w:b/>
                <w:sz w:val="26"/>
                <w:szCs w:val="26"/>
                <w:lang w:val="vi-VN"/>
              </w:rPr>
              <w:t xml:space="preserve"> 2</w:t>
            </w:r>
            <w:r w:rsidRPr="00EB6A72">
              <w:rPr>
                <w:b/>
                <w:sz w:val="26"/>
                <w:szCs w:val="26"/>
              </w:rPr>
              <w:t>)</w:t>
            </w:r>
          </w:p>
          <w:p w:rsidR="000572B4" w:rsidRPr="00EB6A72" w:rsidRDefault="000572B4" w:rsidP="009A0F88">
            <w:pPr>
              <w:spacing w:line="288" w:lineRule="auto"/>
              <w:jc w:val="both"/>
              <w:rPr>
                <w:sz w:val="26"/>
                <w:szCs w:val="26"/>
                <w:lang w:val="vi-VN"/>
              </w:rPr>
            </w:pPr>
            <w:r w:rsidRPr="00EB6A72">
              <w:rPr>
                <w:sz w:val="26"/>
                <w:szCs w:val="26"/>
              </w:rPr>
              <w:t xml:space="preserve">- GV chia sẻ các bức tranh từ 1 đến 3 và nêu câu hỏi. Sau đó mời học sinh quan sát, làm việc nhóm </w:t>
            </w:r>
            <w:r w:rsidRPr="00EB6A72">
              <w:rPr>
                <w:sz w:val="26"/>
                <w:szCs w:val="26"/>
                <w:lang w:val="vi-VN"/>
              </w:rPr>
              <w:t>2</w:t>
            </w:r>
            <w:r w:rsidRPr="00EB6A72">
              <w:rPr>
                <w:sz w:val="26"/>
                <w:szCs w:val="26"/>
              </w:rPr>
              <w:t xml:space="preserve"> và mời đại diện một số nhóm trình bày kết quả.</w:t>
            </w:r>
          </w:p>
          <w:p w:rsidR="000572B4" w:rsidRPr="00EB6A72" w:rsidRDefault="000572B4" w:rsidP="009A0F88">
            <w:pPr>
              <w:spacing w:line="288" w:lineRule="auto"/>
              <w:jc w:val="both"/>
              <w:rPr>
                <w:sz w:val="26"/>
                <w:szCs w:val="26"/>
                <w:lang w:val="vi-VN"/>
              </w:rPr>
            </w:pPr>
            <w:r w:rsidRPr="00EB6A72">
              <w:rPr>
                <w:sz w:val="26"/>
                <w:szCs w:val="26"/>
                <w:lang w:val="vi-VN"/>
              </w:rPr>
              <w:t>+ Kể tên những sản phẩm của hoạt động sản xuất nông nghiệp trong các hình dưới đây</w:t>
            </w:r>
          </w:p>
          <w:p w:rsidR="000572B4" w:rsidRPr="00EB6A72" w:rsidRDefault="000572B4" w:rsidP="009A0F88">
            <w:pPr>
              <w:spacing w:line="288" w:lineRule="auto"/>
              <w:jc w:val="center"/>
              <w:rPr>
                <w:noProof/>
                <w:sz w:val="26"/>
                <w:szCs w:val="26"/>
                <w:lang w:val="vi-VN"/>
              </w:rPr>
            </w:pPr>
          </w:p>
          <w:p w:rsidR="000572B4" w:rsidRPr="00EB6A72" w:rsidRDefault="000572B4" w:rsidP="009A0F88">
            <w:pPr>
              <w:spacing w:line="288" w:lineRule="auto"/>
              <w:jc w:val="both"/>
              <w:rPr>
                <w:sz w:val="26"/>
                <w:szCs w:val="26"/>
              </w:rPr>
            </w:pPr>
            <w:r w:rsidRPr="00EB6A72">
              <w:rPr>
                <w:sz w:val="26"/>
                <w:szCs w:val="26"/>
              </w:rPr>
              <w:t xml:space="preserve"> - GV mời đại diện một số nhóm trình bày kết quả.</w:t>
            </w: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p>
          <w:p w:rsidR="000572B4"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r w:rsidRPr="00EB6A72">
              <w:rPr>
                <w:sz w:val="26"/>
                <w:szCs w:val="26"/>
              </w:rPr>
              <w:t>- GV mời các HS khác nhận xét, bổ sung.</w:t>
            </w:r>
          </w:p>
          <w:p w:rsidR="000572B4" w:rsidRPr="00EB6A72" w:rsidRDefault="000572B4" w:rsidP="009A0F88">
            <w:pPr>
              <w:spacing w:line="288" w:lineRule="auto"/>
              <w:jc w:val="both"/>
              <w:rPr>
                <w:sz w:val="26"/>
                <w:szCs w:val="26"/>
                <w:lang w:val="vi-VN"/>
              </w:rPr>
            </w:pPr>
            <w:r w:rsidRPr="00EB6A72">
              <w:rPr>
                <w:sz w:val="26"/>
                <w:szCs w:val="26"/>
              </w:rPr>
              <w:t>- GV nhận xét chung, tuyên dương.</w:t>
            </w:r>
          </w:p>
          <w:p w:rsidR="000572B4" w:rsidRPr="00EB6A72" w:rsidRDefault="000572B4" w:rsidP="009A0F88">
            <w:pPr>
              <w:spacing w:line="288" w:lineRule="auto"/>
              <w:jc w:val="both"/>
              <w:rPr>
                <w:sz w:val="26"/>
                <w:szCs w:val="26"/>
                <w:lang w:val="vi-VN"/>
              </w:rPr>
            </w:pPr>
            <w:r w:rsidRPr="00EB6A72">
              <w:rPr>
                <w:sz w:val="26"/>
                <w:szCs w:val="26"/>
                <w:lang w:val="vi-VN"/>
              </w:rPr>
              <w:t>- GV yêu cầu HS kể những sản phẩm khác của hoạt động sản xuất nông nghiệp mà em biết</w:t>
            </w:r>
          </w:p>
          <w:p w:rsidR="000572B4" w:rsidRPr="00EB6A72" w:rsidRDefault="000572B4" w:rsidP="009A0F88">
            <w:pPr>
              <w:spacing w:line="288" w:lineRule="auto"/>
              <w:jc w:val="both"/>
              <w:rPr>
                <w:i/>
                <w:sz w:val="26"/>
                <w:szCs w:val="26"/>
                <w:lang w:val="vi-VN"/>
              </w:rPr>
            </w:pPr>
            <w:r w:rsidRPr="00EB6A72">
              <w:rPr>
                <w:sz w:val="26"/>
                <w:szCs w:val="26"/>
              </w:rPr>
              <w:t>- GV chốt HĐ</w:t>
            </w:r>
            <w:r w:rsidRPr="00EB6A72">
              <w:rPr>
                <w:sz w:val="26"/>
                <w:szCs w:val="26"/>
                <w:lang w:val="vi-VN"/>
              </w:rPr>
              <w:t>4</w:t>
            </w:r>
            <w:r w:rsidRPr="00EB6A72">
              <w:rPr>
                <w:sz w:val="26"/>
                <w:szCs w:val="26"/>
              </w:rPr>
              <w:t xml:space="preserve"> và mời HS đọc lại:</w:t>
            </w:r>
            <w:r w:rsidRPr="00EB6A72">
              <w:rPr>
                <w:b/>
                <w:sz w:val="26"/>
                <w:szCs w:val="26"/>
              </w:rPr>
              <w:t xml:space="preserve"> </w:t>
            </w:r>
            <w:r w:rsidRPr="00EB6A72">
              <w:rPr>
                <w:i/>
                <w:sz w:val="26"/>
                <w:szCs w:val="26"/>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876" w:type="dxa"/>
            <w:tcBorders>
              <w:top w:val="dashed" w:sz="4" w:space="0" w:color="auto"/>
              <w:bottom w:val="dashed" w:sz="4" w:space="0" w:color="auto"/>
            </w:tcBorders>
          </w:tcPr>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jc w:val="both"/>
              <w:rPr>
                <w:sz w:val="26"/>
                <w:szCs w:val="26"/>
                <w:lang w:val="vi-VN"/>
              </w:rPr>
            </w:pPr>
          </w:p>
          <w:p w:rsidR="000572B4" w:rsidRDefault="000572B4" w:rsidP="009A0F88">
            <w:pPr>
              <w:spacing w:line="288" w:lineRule="auto"/>
              <w:jc w:val="both"/>
              <w:rPr>
                <w:sz w:val="26"/>
                <w:szCs w:val="26"/>
              </w:rPr>
            </w:pPr>
          </w:p>
          <w:p w:rsidR="000572B4" w:rsidRDefault="000572B4" w:rsidP="009A0F88">
            <w:pPr>
              <w:spacing w:line="288" w:lineRule="auto"/>
              <w:jc w:val="both"/>
              <w:rPr>
                <w:sz w:val="26"/>
                <w:szCs w:val="26"/>
              </w:rPr>
            </w:pPr>
          </w:p>
          <w:p w:rsidR="000572B4" w:rsidRDefault="000572B4" w:rsidP="009A0F88">
            <w:pPr>
              <w:spacing w:line="288" w:lineRule="auto"/>
              <w:jc w:val="both"/>
              <w:rPr>
                <w:sz w:val="26"/>
                <w:szCs w:val="26"/>
              </w:rPr>
            </w:pPr>
          </w:p>
          <w:p w:rsidR="000572B4" w:rsidRDefault="000572B4" w:rsidP="009A0F88">
            <w:pPr>
              <w:spacing w:line="288" w:lineRule="auto"/>
              <w:jc w:val="both"/>
              <w:rPr>
                <w:sz w:val="26"/>
                <w:szCs w:val="26"/>
              </w:rPr>
            </w:pPr>
          </w:p>
          <w:p w:rsidR="000572B4" w:rsidRDefault="000572B4" w:rsidP="009A0F88">
            <w:pPr>
              <w:spacing w:line="288" w:lineRule="auto"/>
              <w:jc w:val="both"/>
              <w:rPr>
                <w:sz w:val="26"/>
                <w:szCs w:val="26"/>
              </w:rPr>
            </w:pPr>
          </w:p>
          <w:p w:rsidR="000572B4" w:rsidRPr="00EB6A72" w:rsidRDefault="000572B4" w:rsidP="009A0F88">
            <w:pPr>
              <w:spacing w:line="288" w:lineRule="auto"/>
              <w:jc w:val="both"/>
              <w:rPr>
                <w:sz w:val="26"/>
                <w:szCs w:val="26"/>
              </w:rPr>
            </w:pPr>
            <w:r w:rsidRPr="00EB6A72">
              <w:rPr>
                <w:sz w:val="26"/>
                <w:szCs w:val="26"/>
              </w:rPr>
              <w:t>- Một số học sinh trình bày.</w:t>
            </w:r>
          </w:p>
          <w:p w:rsidR="000572B4" w:rsidRPr="000A33DC" w:rsidRDefault="000572B4" w:rsidP="009A0F88">
            <w:pPr>
              <w:tabs>
                <w:tab w:val="left" w:pos="1305"/>
              </w:tabs>
              <w:spacing w:line="288" w:lineRule="auto"/>
              <w:jc w:val="both"/>
              <w:rPr>
                <w:sz w:val="26"/>
                <w:szCs w:val="26"/>
              </w:rPr>
            </w:pPr>
            <w:r>
              <w:rPr>
                <w:sz w:val="26"/>
                <w:szCs w:val="26"/>
              </w:rPr>
              <w:t>-</w:t>
            </w:r>
            <w:r w:rsidRPr="000A33DC">
              <w:rPr>
                <w:sz w:val="26"/>
                <w:szCs w:val="26"/>
              </w:rPr>
              <w:t>Hình 1: Gạo, thịt, trứng, sữa, rau của quả.</w:t>
            </w:r>
          </w:p>
          <w:p w:rsidR="000572B4" w:rsidRPr="00EB6A72" w:rsidRDefault="000572B4" w:rsidP="009A0F88">
            <w:pPr>
              <w:spacing w:line="288" w:lineRule="auto"/>
              <w:jc w:val="both"/>
              <w:rPr>
                <w:sz w:val="26"/>
                <w:szCs w:val="26"/>
              </w:rPr>
            </w:pPr>
            <w:r>
              <w:rPr>
                <w:sz w:val="26"/>
                <w:szCs w:val="26"/>
              </w:rPr>
              <w:t>-</w:t>
            </w:r>
            <w:r w:rsidRPr="00EB6A72">
              <w:rPr>
                <w:sz w:val="26"/>
                <w:szCs w:val="26"/>
              </w:rPr>
              <w:t>Hình 2, tôm, cua, cá, mực…</w:t>
            </w:r>
          </w:p>
          <w:p w:rsidR="000572B4" w:rsidRPr="00EB6A72" w:rsidRDefault="000572B4" w:rsidP="009A0F88">
            <w:pPr>
              <w:spacing w:line="288" w:lineRule="auto"/>
              <w:jc w:val="both"/>
              <w:rPr>
                <w:sz w:val="26"/>
                <w:szCs w:val="26"/>
              </w:rPr>
            </w:pPr>
            <w:r>
              <w:rPr>
                <w:sz w:val="26"/>
                <w:szCs w:val="26"/>
              </w:rPr>
              <w:t>-</w:t>
            </w:r>
            <w:r w:rsidRPr="00EB6A72">
              <w:rPr>
                <w:sz w:val="26"/>
                <w:szCs w:val="26"/>
              </w:rPr>
              <w:t>Hình 3: Cây trồng cung cấp gỗ,các loại dược liệu, chống xói mòn</w:t>
            </w:r>
          </w:p>
          <w:p w:rsidR="000572B4" w:rsidRPr="00EB6A72" w:rsidRDefault="000572B4" w:rsidP="009A0F88">
            <w:pPr>
              <w:spacing w:line="288" w:lineRule="auto"/>
              <w:jc w:val="both"/>
              <w:rPr>
                <w:sz w:val="26"/>
                <w:szCs w:val="26"/>
              </w:rPr>
            </w:pPr>
            <w:r w:rsidRPr="00EB6A72">
              <w:rPr>
                <w:sz w:val="26"/>
                <w:szCs w:val="26"/>
              </w:rPr>
              <w:t>- HS nhận xét ý kiến của nhóm bạn.</w:t>
            </w:r>
          </w:p>
          <w:p w:rsidR="000572B4" w:rsidRPr="00EB6A72" w:rsidRDefault="000572B4" w:rsidP="009A0F88">
            <w:pPr>
              <w:spacing w:line="288" w:lineRule="auto"/>
              <w:jc w:val="both"/>
              <w:rPr>
                <w:sz w:val="26"/>
                <w:szCs w:val="26"/>
              </w:rPr>
            </w:pPr>
            <w:r w:rsidRPr="00EB6A72">
              <w:rPr>
                <w:sz w:val="26"/>
                <w:szCs w:val="26"/>
              </w:rPr>
              <w:t>- Lắng nghe rút kinh nghiệm.</w:t>
            </w:r>
          </w:p>
          <w:p w:rsidR="000572B4" w:rsidRPr="00EB6A72" w:rsidRDefault="000572B4" w:rsidP="009A0F88">
            <w:pPr>
              <w:spacing w:line="288" w:lineRule="auto"/>
              <w:jc w:val="both"/>
              <w:rPr>
                <w:sz w:val="26"/>
                <w:szCs w:val="26"/>
              </w:rPr>
            </w:pPr>
            <w:r w:rsidRPr="00EB6A72">
              <w:rPr>
                <w:sz w:val="26"/>
                <w:szCs w:val="26"/>
              </w:rPr>
              <w:t>- Học sinh lắng nghe.</w:t>
            </w:r>
          </w:p>
          <w:p w:rsidR="000572B4" w:rsidRPr="00EB6A72" w:rsidRDefault="000572B4" w:rsidP="009A0F88">
            <w:pPr>
              <w:spacing w:line="288" w:lineRule="auto"/>
              <w:rPr>
                <w:sz w:val="26"/>
                <w:szCs w:val="26"/>
                <w:lang w:val="vi-VN"/>
              </w:rPr>
            </w:pPr>
            <w:r w:rsidRPr="00EB6A72">
              <w:rPr>
                <w:sz w:val="26"/>
                <w:szCs w:val="26"/>
                <w:lang w:val="vi-VN"/>
              </w:rPr>
              <w:t>- HS kể</w:t>
            </w:r>
          </w:p>
        </w:tc>
      </w:tr>
      <w:tr w:rsidR="000572B4" w:rsidRPr="00EB6A72" w:rsidTr="009A0F88">
        <w:tc>
          <w:tcPr>
            <w:tcW w:w="9738" w:type="dxa"/>
            <w:gridSpan w:val="2"/>
            <w:tcBorders>
              <w:top w:val="dashed" w:sz="4" w:space="0" w:color="auto"/>
              <w:bottom w:val="dashed" w:sz="4" w:space="0" w:color="auto"/>
            </w:tcBorders>
          </w:tcPr>
          <w:p w:rsidR="000572B4" w:rsidRPr="00EB6A72" w:rsidRDefault="000572B4" w:rsidP="009A0F88">
            <w:pPr>
              <w:spacing w:line="288" w:lineRule="auto"/>
              <w:jc w:val="both"/>
              <w:rPr>
                <w:b/>
                <w:sz w:val="26"/>
                <w:szCs w:val="26"/>
              </w:rPr>
            </w:pPr>
            <w:r w:rsidRPr="00EB6A72">
              <w:rPr>
                <w:b/>
                <w:sz w:val="26"/>
                <w:szCs w:val="26"/>
              </w:rPr>
              <w:t>4. Vận dụng.</w:t>
            </w:r>
          </w:p>
          <w:p w:rsidR="000572B4" w:rsidRPr="00EB6A72" w:rsidRDefault="000572B4" w:rsidP="009A0F88">
            <w:pPr>
              <w:spacing w:line="288" w:lineRule="auto"/>
              <w:rPr>
                <w:sz w:val="26"/>
                <w:szCs w:val="26"/>
              </w:rPr>
            </w:pPr>
            <w:r w:rsidRPr="00EB6A72">
              <w:rPr>
                <w:sz w:val="26"/>
                <w:szCs w:val="26"/>
              </w:rPr>
              <w:t>- Mục tiêu:</w:t>
            </w:r>
          </w:p>
          <w:p w:rsidR="000572B4" w:rsidRPr="00C66A35" w:rsidRDefault="000572B4" w:rsidP="009A0F88">
            <w:pPr>
              <w:spacing w:line="288" w:lineRule="auto"/>
              <w:jc w:val="both"/>
              <w:rPr>
                <w:sz w:val="26"/>
                <w:szCs w:val="26"/>
              </w:rPr>
            </w:pPr>
            <w:r w:rsidRPr="00C66A35">
              <w:rPr>
                <w:sz w:val="26"/>
                <w:szCs w:val="26"/>
              </w:rPr>
              <w:t>+ Củng cố những kiến thức đã học trong tiết học để học sinh khắc sâu nội dung.</w:t>
            </w:r>
          </w:p>
          <w:p w:rsidR="000572B4" w:rsidRPr="00C66A35" w:rsidRDefault="000572B4" w:rsidP="009A0F88">
            <w:pPr>
              <w:spacing w:line="288" w:lineRule="auto"/>
              <w:jc w:val="both"/>
              <w:rPr>
                <w:sz w:val="26"/>
                <w:szCs w:val="26"/>
              </w:rPr>
            </w:pPr>
            <w:r w:rsidRPr="00C66A35">
              <w:rPr>
                <w:sz w:val="26"/>
                <w:szCs w:val="26"/>
              </w:rPr>
              <w:t>+ Vận dụng kiến thức đã học vào thực tiễn.</w:t>
            </w:r>
          </w:p>
          <w:p w:rsidR="000572B4" w:rsidRPr="00C66A35" w:rsidRDefault="000572B4" w:rsidP="009A0F88">
            <w:pPr>
              <w:spacing w:line="288" w:lineRule="auto"/>
              <w:jc w:val="both"/>
              <w:rPr>
                <w:sz w:val="26"/>
                <w:szCs w:val="26"/>
              </w:rPr>
            </w:pPr>
            <w:r w:rsidRPr="00C66A35">
              <w:rPr>
                <w:sz w:val="26"/>
                <w:szCs w:val="26"/>
              </w:rPr>
              <w:t>+ Tạo không khí vui vẻ, hào hứng, lưu luyến sau khi học sinh bài học.</w:t>
            </w:r>
          </w:p>
          <w:p w:rsidR="000572B4" w:rsidRPr="00EB6A72" w:rsidRDefault="000572B4" w:rsidP="009A0F88">
            <w:pPr>
              <w:spacing w:line="288" w:lineRule="auto"/>
              <w:rPr>
                <w:sz w:val="26"/>
                <w:szCs w:val="26"/>
              </w:rPr>
            </w:pPr>
            <w:r w:rsidRPr="00EB6A72">
              <w:rPr>
                <w:sz w:val="26"/>
                <w:szCs w:val="26"/>
                <w:lang w:val="en-US"/>
              </w:rPr>
              <w:t>- Cách tiến hành:</w:t>
            </w:r>
          </w:p>
        </w:tc>
      </w:tr>
      <w:tr w:rsidR="000572B4" w:rsidRPr="00EB6A72" w:rsidTr="009A0F88">
        <w:tc>
          <w:tcPr>
            <w:tcW w:w="5862" w:type="dxa"/>
            <w:tcBorders>
              <w:top w:val="dashed" w:sz="4" w:space="0" w:color="auto"/>
              <w:bottom w:val="dashed" w:sz="4" w:space="0" w:color="auto"/>
            </w:tcBorders>
          </w:tcPr>
          <w:p w:rsidR="000572B4" w:rsidRPr="00C66A35" w:rsidRDefault="000572B4" w:rsidP="009A0F88">
            <w:pPr>
              <w:spacing w:line="288" w:lineRule="auto"/>
              <w:jc w:val="both"/>
              <w:rPr>
                <w:sz w:val="26"/>
                <w:szCs w:val="26"/>
              </w:rPr>
            </w:pPr>
            <w:r w:rsidRPr="00C66A35">
              <w:rPr>
                <w:sz w:val="26"/>
                <w:szCs w:val="26"/>
              </w:rPr>
              <w:lastRenderedPageBreak/>
              <w:t xml:space="preserve">GV tổ chức </w:t>
            </w:r>
            <w:r w:rsidRPr="00EB6A72">
              <w:rPr>
                <w:sz w:val="26"/>
                <w:szCs w:val="26"/>
                <w:lang w:val="vi-VN"/>
              </w:rPr>
              <w:t>Trò chơi “Ghép cặp”</w:t>
            </w:r>
          </w:p>
          <w:p w:rsidR="000572B4" w:rsidRPr="00C66A35" w:rsidRDefault="000572B4" w:rsidP="009A0F88">
            <w:pPr>
              <w:spacing w:line="288" w:lineRule="auto"/>
              <w:jc w:val="both"/>
              <w:rPr>
                <w:b/>
                <w:i/>
                <w:sz w:val="26"/>
                <w:szCs w:val="26"/>
              </w:rPr>
            </w:pPr>
            <w:r w:rsidRPr="00C66A35">
              <w:rPr>
                <w:b/>
                <w:i/>
                <w:sz w:val="26"/>
                <w:szCs w:val="26"/>
              </w:rPr>
              <w:t xml:space="preserve"> Ghép ô chữ tên “hoạt động sản xuất nông nghiệp” với ô chữ </w:t>
            </w:r>
            <w:r w:rsidRPr="00EB6A72">
              <w:rPr>
                <w:b/>
                <w:i/>
                <w:sz w:val="26"/>
                <w:szCs w:val="26"/>
                <w:lang w:val="vi-VN"/>
              </w:rPr>
              <w:t>“ích lợi của hoạt động sản xuất nông nghiệp”</w:t>
            </w:r>
            <w:r w:rsidRPr="00C66A35">
              <w:rPr>
                <w:b/>
                <w:i/>
                <w:sz w:val="26"/>
                <w:szCs w:val="26"/>
              </w:rPr>
              <w:t xml:space="preserve"> cho phù hợp.</w:t>
            </w:r>
          </w:p>
          <w:p w:rsidR="000572B4" w:rsidRPr="00EB6A72" w:rsidRDefault="000572B4" w:rsidP="009A0F88">
            <w:pPr>
              <w:spacing w:line="288" w:lineRule="auto"/>
              <w:jc w:val="both"/>
              <w:rPr>
                <w:b/>
                <w:sz w:val="26"/>
                <w:szCs w:val="26"/>
                <w:lang w:val="en-US"/>
              </w:rPr>
            </w:pPr>
            <w:r w:rsidRPr="00EB6A72">
              <w:rPr>
                <w:noProof/>
                <w:sz w:val="26"/>
                <w:szCs w:val="26"/>
                <w:lang w:val="en-US"/>
              </w:rPr>
              <w:drawing>
                <wp:inline distT="0" distB="0" distL="0" distR="0" wp14:anchorId="614A052A" wp14:editId="6FB5031E">
                  <wp:extent cx="3552825" cy="15335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0572B4" w:rsidRPr="00EB6A72" w:rsidRDefault="000572B4" w:rsidP="009A0F88">
            <w:pPr>
              <w:spacing w:line="288" w:lineRule="auto"/>
              <w:jc w:val="both"/>
              <w:rPr>
                <w:b/>
                <w:sz w:val="26"/>
                <w:szCs w:val="26"/>
                <w:lang w:val="vi-VN"/>
              </w:rPr>
            </w:pPr>
            <w:r w:rsidRPr="00EB6A72">
              <w:rPr>
                <w:sz w:val="26"/>
                <w:szCs w:val="26"/>
                <w:lang w:val="vi-VN"/>
              </w:rPr>
              <w:t>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rsidR="000572B4" w:rsidRPr="00EB6A72" w:rsidRDefault="000572B4" w:rsidP="009A0F88">
            <w:pPr>
              <w:spacing w:line="288" w:lineRule="auto"/>
              <w:jc w:val="both"/>
              <w:rPr>
                <w:sz w:val="26"/>
                <w:szCs w:val="26"/>
              </w:rPr>
            </w:pPr>
            <w:r w:rsidRPr="00EB6A72">
              <w:rPr>
                <w:sz w:val="26"/>
                <w:szCs w:val="26"/>
              </w:rPr>
              <w:t xml:space="preserve">- GV </w:t>
            </w:r>
            <w:r w:rsidRPr="00EB6A72">
              <w:rPr>
                <w:sz w:val="26"/>
                <w:szCs w:val="26"/>
                <w:lang w:val="vi-VN"/>
              </w:rPr>
              <w:t xml:space="preserve">các </w:t>
            </w:r>
            <w:r w:rsidRPr="00EB6A72">
              <w:rPr>
                <w:sz w:val="26"/>
                <w:szCs w:val="26"/>
              </w:rPr>
              <w:t xml:space="preserve"> nhóm trình </w:t>
            </w:r>
            <w:r w:rsidRPr="00EB6A72">
              <w:rPr>
                <w:sz w:val="26"/>
                <w:szCs w:val="26"/>
                <w:lang w:val="vi-VN"/>
              </w:rPr>
              <w:t>thực hiện trò chơi</w:t>
            </w:r>
            <w:r w:rsidRPr="00EB6A72">
              <w:rPr>
                <w:sz w:val="26"/>
                <w:szCs w:val="26"/>
              </w:rPr>
              <w:t>.</w:t>
            </w:r>
          </w:p>
          <w:p w:rsidR="000572B4" w:rsidRPr="00EB6A72" w:rsidRDefault="000572B4" w:rsidP="009A0F88">
            <w:pPr>
              <w:spacing w:line="288" w:lineRule="auto"/>
              <w:jc w:val="both"/>
              <w:rPr>
                <w:sz w:val="26"/>
                <w:szCs w:val="26"/>
              </w:rPr>
            </w:pPr>
            <w:r w:rsidRPr="00EB6A72">
              <w:rPr>
                <w:sz w:val="26"/>
                <w:szCs w:val="26"/>
              </w:rPr>
              <w:t>- GV mời các HS khác nhận xét, bổ sung.</w:t>
            </w:r>
          </w:p>
          <w:p w:rsidR="000572B4" w:rsidRPr="00EB6A72" w:rsidRDefault="000572B4" w:rsidP="009A0F88">
            <w:pPr>
              <w:spacing w:line="288" w:lineRule="auto"/>
              <w:jc w:val="both"/>
              <w:rPr>
                <w:sz w:val="26"/>
                <w:szCs w:val="26"/>
                <w:lang w:val="vi-VN"/>
              </w:rPr>
            </w:pPr>
            <w:r w:rsidRPr="00EB6A72">
              <w:rPr>
                <w:sz w:val="26"/>
                <w:szCs w:val="26"/>
              </w:rPr>
              <w:t>- GV nhận xét chung, tuyên dương.</w:t>
            </w:r>
          </w:p>
        </w:tc>
        <w:tc>
          <w:tcPr>
            <w:tcW w:w="3876" w:type="dxa"/>
            <w:tcBorders>
              <w:top w:val="dashed" w:sz="4" w:space="0" w:color="auto"/>
              <w:bottom w:val="dashed" w:sz="4" w:space="0" w:color="auto"/>
            </w:tcBorders>
          </w:tcPr>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rPr>
            </w:pPr>
          </w:p>
          <w:p w:rsidR="000572B4" w:rsidRPr="00EB6A72" w:rsidRDefault="000572B4" w:rsidP="009A0F88">
            <w:pPr>
              <w:spacing w:line="288" w:lineRule="auto"/>
              <w:rPr>
                <w:sz w:val="26"/>
                <w:szCs w:val="26"/>
                <w:lang w:val="vi-VN"/>
              </w:rPr>
            </w:pPr>
          </w:p>
          <w:p w:rsidR="000572B4" w:rsidRPr="00EB6A72" w:rsidRDefault="000572B4" w:rsidP="009A0F88">
            <w:pPr>
              <w:spacing w:line="288" w:lineRule="auto"/>
              <w:rPr>
                <w:sz w:val="26"/>
                <w:szCs w:val="26"/>
                <w:lang w:val="vi-VN"/>
              </w:rPr>
            </w:pPr>
            <w:r w:rsidRPr="00EB6A72">
              <w:rPr>
                <w:sz w:val="26"/>
                <w:szCs w:val="26"/>
                <w:lang w:val="vi-VN"/>
              </w:rPr>
              <w:t>Lắng nghe</w:t>
            </w:r>
          </w:p>
          <w:p w:rsidR="000572B4" w:rsidRPr="00EB6A72" w:rsidRDefault="000572B4" w:rsidP="009A0F88">
            <w:pPr>
              <w:spacing w:line="288" w:lineRule="auto"/>
              <w:jc w:val="center"/>
              <w:rPr>
                <w:sz w:val="26"/>
                <w:szCs w:val="26"/>
                <w:lang w:val="vi-VN"/>
              </w:rPr>
            </w:pPr>
          </w:p>
          <w:p w:rsidR="000572B4" w:rsidRPr="00EB6A72" w:rsidRDefault="000572B4" w:rsidP="009A0F88">
            <w:pPr>
              <w:spacing w:line="288" w:lineRule="auto"/>
              <w:rPr>
                <w:sz w:val="26"/>
                <w:szCs w:val="26"/>
                <w:lang w:val="vi-VN"/>
              </w:rPr>
            </w:pPr>
          </w:p>
          <w:p w:rsidR="000572B4" w:rsidRPr="00EB6A72" w:rsidRDefault="000572B4" w:rsidP="009A0F88">
            <w:pPr>
              <w:spacing w:line="288" w:lineRule="auto"/>
              <w:rPr>
                <w:sz w:val="26"/>
                <w:szCs w:val="26"/>
                <w:lang w:val="vi-VN"/>
              </w:rPr>
            </w:pPr>
          </w:p>
          <w:p w:rsidR="000572B4" w:rsidRPr="00EB6A72" w:rsidRDefault="000572B4" w:rsidP="009A0F88">
            <w:pPr>
              <w:spacing w:line="288" w:lineRule="auto"/>
              <w:rPr>
                <w:sz w:val="26"/>
                <w:szCs w:val="26"/>
                <w:lang w:val="en-US"/>
              </w:rPr>
            </w:pPr>
          </w:p>
          <w:p w:rsidR="000572B4" w:rsidRPr="00EB6A72" w:rsidRDefault="000572B4" w:rsidP="009A0F88">
            <w:pPr>
              <w:spacing w:line="288" w:lineRule="auto"/>
              <w:rPr>
                <w:sz w:val="26"/>
                <w:szCs w:val="26"/>
                <w:lang w:val="en-US"/>
              </w:rPr>
            </w:pPr>
          </w:p>
          <w:p w:rsidR="000572B4" w:rsidRPr="00EB6A72" w:rsidRDefault="000572B4" w:rsidP="009A0F88">
            <w:pPr>
              <w:spacing w:line="288" w:lineRule="auto"/>
              <w:rPr>
                <w:sz w:val="26"/>
                <w:szCs w:val="26"/>
                <w:lang w:val="en-US"/>
              </w:rPr>
            </w:pPr>
            <w:r w:rsidRPr="00EB6A72">
              <w:rPr>
                <w:sz w:val="26"/>
                <w:szCs w:val="26"/>
                <w:lang w:val="en-US"/>
              </w:rPr>
              <w:t xml:space="preserve">1- a; 2-d; 3- e; 4- d; 5- a </w:t>
            </w:r>
          </w:p>
          <w:p w:rsidR="000572B4" w:rsidRPr="00EB6A72" w:rsidRDefault="000572B4" w:rsidP="009A0F88">
            <w:pPr>
              <w:spacing w:line="288" w:lineRule="auto"/>
              <w:jc w:val="both"/>
              <w:rPr>
                <w:sz w:val="26"/>
                <w:szCs w:val="26"/>
              </w:rPr>
            </w:pPr>
            <w:r w:rsidRPr="00EB6A72">
              <w:rPr>
                <w:sz w:val="26"/>
                <w:szCs w:val="26"/>
              </w:rPr>
              <w:t>- HS nhận xét nhóm bạn.</w:t>
            </w:r>
          </w:p>
          <w:p w:rsidR="000572B4" w:rsidRPr="00EB6A72" w:rsidRDefault="000572B4" w:rsidP="009A0F88">
            <w:pPr>
              <w:spacing w:line="288" w:lineRule="auto"/>
              <w:jc w:val="both"/>
              <w:rPr>
                <w:sz w:val="26"/>
                <w:szCs w:val="26"/>
              </w:rPr>
            </w:pPr>
            <w:r w:rsidRPr="00EB6A72">
              <w:rPr>
                <w:sz w:val="26"/>
                <w:szCs w:val="26"/>
              </w:rPr>
              <w:t>- Lắng nghe rút kinh nghiệm.</w:t>
            </w:r>
          </w:p>
        </w:tc>
      </w:tr>
    </w:tbl>
    <w:p w:rsidR="00C3100D" w:rsidRDefault="00C3100D" w:rsidP="003330A6">
      <w:pPr>
        <w:spacing w:line="288" w:lineRule="auto"/>
        <w:ind w:left="720" w:hanging="720"/>
        <w:jc w:val="center"/>
        <w:rPr>
          <w:b/>
          <w:bCs/>
          <w:sz w:val="26"/>
          <w:szCs w:val="26"/>
          <w:u w:val="single"/>
        </w:rPr>
      </w:pPr>
    </w:p>
    <w:p w:rsidR="003330A6" w:rsidRPr="00EB6A72" w:rsidRDefault="003330A6" w:rsidP="003330A6">
      <w:pPr>
        <w:spacing w:line="288" w:lineRule="auto"/>
        <w:ind w:left="720" w:hanging="720"/>
        <w:jc w:val="center"/>
        <w:rPr>
          <w:b/>
          <w:bCs/>
          <w:sz w:val="26"/>
          <w:szCs w:val="26"/>
          <w:u w:val="single"/>
        </w:rPr>
      </w:pPr>
      <w:r w:rsidRPr="00EB6A72">
        <w:rPr>
          <w:b/>
          <w:bCs/>
          <w:sz w:val="26"/>
          <w:szCs w:val="26"/>
          <w:u w:val="single"/>
        </w:rPr>
        <w:t>TOÁN</w:t>
      </w:r>
    </w:p>
    <w:p w:rsidR="003330A6" w:rsidRPr="00EB6A72" w:rsidRDefault="003330A6" w:rsidP="003330A6">
      <w:pPr>
        <w:spacing w:line="288" w:lineRule="auto"/>
        <w:ind w:left="720" w:hanging="720"/>
        <w:jc w:val="center"/>
        <w:rPr>
          <w:b/>
          <w:bCs/>
          <w:sz w:val="26"/>
          <w:szCs w:val="26"/>
          <w:u w:val="single"/>
        </w:rPr>
      </w:pPr>
      <w:r w:rsidRPr="00EB6A72">
        <w:rPr>
          <w:b/>
          <w:bCs/>
          <w:sz w:val="26"/>
          <w:szCs w:val="26"/>
          <w:u w:val="single"/>
        </w:rPr>
        <w:t>CHỦ ĐỀ 4</w:t>
      </w:r>
      <w:r w:rsidRPr="00EB6A72">
        <w:rPr>
          <w:b/>
          <w:bCs/>
          <w:sz w:val="26"/>
          <w:szCs w:val="26"/>
        </w:rPr>
        <w:t>: PHÉP NHÂN, PHÉP CHIA TRONG PHẠM VI 100</w:t>
      </w:r>
    </w:p>
    <w:p w:rsidR="003330A6" w:rsidRPr="00EB6A72" w:rsidRDefault="003330A6" w:rsidP="003330A6">
      <w:pPr>
        <w:spacing w:line="288" w:lineRule="auto"/>
        <w:ind w:left="720" w:hanging="720"/>
        <w:jc w:val="center"/>
        <w:rPr>
          <w:b/>
          <w:bCs/>
          <w:sz w:val="26"/>
          <w:szCs w:val="26"/>
        </w:rPr>
      </w:pPr>
      <w:r w:rsidRPr="00EB6A72">
        <w:rPr>
          <w:b/>
          <w:bCs/>
          <w:sz w:val="26"/>
          <w:szCs w:val="26"/>
        </w:rPr>
        <w:t>Bài 26: CHIA SỐ CÓ HAI CHỮ SỐ CHO SỐ CÓ MỘT CHỮ SỐ – Trang 75</w:t>
      </w:r>
    </w:p>
    <w:p w:rsidR="003330A6" w:rsidRPr="00EB6A72" w:rsidRDefault="003330A6" w:rsidP="003330A6">
      <w:pPr>
        <w:spacing w:line="288" w:lineRule="auto"/>
        <w:ind w:left="720" w:hanging="720"/>
        <w:jc w:val="center"/>
        <w:rPr>
          <w:b/>
          <w:bCs/>
          <w:sz w:val="26"/>
          <w:szCs w:val="26"/>
        </w:rPr>
      </w:pPr>
      <w:r w:rsidRPr="00EB6A72">
        <w:rPr>
          <w:b/>
          <w:bCs/>
          <w:sz w:val="26"/>
          <w:szCs w:val="26"/>
        </w:rPr>
        <w:t>Tiết 1</w:t>
      </w:r>
    </w:p>
    <w:p w:rsidR="003330A6" w:rsidRPr="00EB6A72" w:rsidRDefault="003330A6" w:rsidP="003330A6">
      <w:pPr>
        <w:spacing w:line="288" w:lineRule="auto"/>
        <w:ind w:firstLine="360"/>
        <w:jc w:val="both"/>
        <w:rPr>
          <w:b/>
          <w:bCs/>
          <w:sz w:val="26"/>
          <w:szCs w:val="26"/>
          <w:u w:val="single"/>
        </w:rPr>
      </w:pPr>
      <w:r w:rsidRPr="00EB6A72">
        <w:rPr>
          <w:b/>
          <w:bCs/>
          <w:sz w:val="26"/>
          <w:szCs w:val="26"/>
          <w:u w:val="single"/>
        </w:rPr>
        <w:t>I. YÊU CẦU CẦN ĐẠT:</w:t>
      </w:r>
    </w:p>
    <w:p w:rsidR="003330A6" w:rsidRPr="00EB6A72" w:rsidRDefault="003330A6" w:rsidP="003330A6">
      <w:pPr>
        <w:spacing w:line="288" w:lineRule="auto"/>
        <w:ind w:firstLine="360"/>
        <w:jc w:val="both"/>
        <w:rPr>
          <w:b/>
          <w:sz w:val="26"/>
          <w:szCs w:val="26"/>
        </w:rPr>
      </w:pPr>
      <w:r w:rsidRPr="00EB6A72">
        <w:rPr>
          <w:b/>
          <w:sz w:val="26"/>
          <w:szCs w:val="26"/>
        </w:rPr>
        <w:t>1. Năng lực đặc thù:</w:t>
      </w:r>
    </w:p>
    <w:p w:rsidR="003330A6" w:rsidRPr="00EB6A72" w:rsidRDefault="003330A6" w:rsidP="003330A6">
      <w:pPr>
        <w:spacing w:line="288" w:lineRule="auto"/>
        <w:ind w:firstLine="360"/>
        <w:jc w:val="both"/>
        <w:rPr>
          <w:sz w:val="26"/>
          <w:szCs w:val="26"/>
        </w:rPr>
      </w:pPr>
      <w:r w:rsidRPr="00EB6A72">
        <w:rPr>
          <w:sz w:val="26"/>
          <w:szCs w:val="26"/>
        </w:rPr>
        <w:t xml:space="preserve">- Thực hiện được phép chia số có hai chữ số cho số có một chữ số trong trường hợp: chia hết </w:t>
      </w:r>
    </w:p>
    <w:p w:rsidR="003330A6" w:rsidRPr="00EB6A72" w:rsidRDefault="003330A6" w:rsidP="003330A6">
      <w:pPr>
        <w:spacing w:line="288" w:lineRule="auto"/>
        <w:ind w:firstLine="360"/>
        <w:jc w:val="both"/>
        <w:rPr>
          <w:sz w:val="26"/>
          <w:szCs w:val="26"/>
        </w:rPr>
      </w:pPr>
      <w:r w:rsidRPr="00EB6A72">
        <w:rPr>
          <w:sz w:val="26"/>
          <w:szCs w:val="26"/>
        </w:rPr>
        <w:t>- Tìm được các thành phần chưa biết của một phép tính như số bị chia, thừa số</w:t>
      </w:r>
    </w:p>
    <w:p w:rsidR="003330A6" w:rsidRPr="00EB6A72" w:rsidRDefault="003330A6" w:rsidP="003330A6">
      <w:pPr>
        <w:spacing w:line="288" w:lineRule="auto"/>
        <w:ind w:firstLine="360"/>
        <w:jc w:val="both"/>
        <w:rPr>
          <w:sz w:val="26"/>
          <w:szCs w:val="26"/>
        </w:rPr>
      </w:pPr>
      <w:r w:rsidRPr="00EB6A72">
        <w:rPr>
          <w:sz w:val="26"/>
          <w:szCs w:val="26"/>
        </w:rPr>
        <w:t>- Phát triển năng lực giải quyết vấn đề, năng lực tư duy và lập luận toán học</w:t>
      </w:r>
    </w:p>
    <w:p w:rsidR="003330A6" w:rsidRPr="00EB6A72" w:rsidRDefault="003330A6" w:rsidP="003330A6">
      <w:pPr>
        <w:spacing w:before="120" w:line="288" w:lineRule="auto"/>
        <w:ind w:firstLine="360"/>
        <w:jc w:val="both"/>
        <w:rPr>
          <w:b/>
          <w:sz w:val="26"/>
          <w:szCs w:val="26"/>
        </w:rPr>
      </w:pPr>
      <w:r w:rsidRPr="00EB6A72">
        <w:rPr>
          <w:sz w:val="26"/>
          <w:szCs w:val="26"/>
        </w:rPr>
        <w:t xml:space="preserve"> </w:t>
      </w:r>
      <w:r w:rsidRPr="00EB6A72">
        <w:rPr>
          <w:b/>
          <w:sz w:val="26"/>
          <w:szCs w:val="26"/>
        </w:rPr>
        <w:t>2. Năng lực chung.</w:t>
      </w:r>
    </w:p>
    <w:p w:rsidR="003330A6" w:rsidRPr="00EB6A72" w:rsidRDefault="003330A6" w:rsidP="003330A6">
      <w:pPr>
        <w:spacing w:line="288" w:lineRule="auto"/>
        <w:ind w:firstLine="360"/>
        <w:jc w:val="both"/>
        <w:rPr>
          <w:sz w:val="26"/>
          <w:szCs w:val="26"/>
        </w:rPr>
      </w:pPr>
      <w:r w:rsidRPr="00EB6A72">
        <w:rPr>
          <w:sz w:val="26"/>
          <w:szCs w:val="26"/>
        </w:rPr>
        <w:t>- Năng lực tự chủ, tự học: lắng nghe, trả lời câu hỏi, làm bài tập.</w:t>
      </w:r>
    </w:p>
    <w:p w:rsidR="003330A6" w:rsidRPr="00EB6A72" w:rsidRDefault="003330A6" w:rsidP="003330A6">
      <w:pPr>
        <w:spacing w:line="288" w:lineRule="auto"/>
        <w:ind w:firstLine="360"/>
        <w:jc w:val="both"/>
        <w:rPr>
          <w:sz w:val="26"/>
          <w:szCs w:val="26"/>
        </w:rPr>
      </w:pPr>
      <w:r w:rsidRPr="00EB6A72">
        <w:rPr>
          <w:sz w:val="26"/>
          <w:szCs w:val="26"/>
        </w:rPr>
        <w:t>- Năng lực giải quyết vấn đề và sáng tạo: tham gia trò chơi, vận dụng.</w:t>
      </w:r>
    </w:p>
    <w:p w:rsidR="003330A6" w:rsidRPr="00EB6A72" w:rsidRDefault="003330A6" w:rsidP="003330A6">
      <w:pPr>
        <w:spacing w:line="288" w:lineRule="auto"/>
        <w:ind w:firstLine="360"/>
        <w:jc w:val="both"/>
        <w:rPr>
          <w:sz w:val="26"/>
          <w:szCs w:val="26"/>
        </w:rPr>
      </w:pPr>
      <w:r w:rsidRPr="00EB6A72">
        <w:rPr>
          <w:sz w:val="26"/>
          <w:szCs w:val="26"/>
        </w:rPr>
        <w:t>- Năng lực giao tiếp và hợp tác: hoạt động nhóm.</w:t>
      </w:r>
    </w:p>
    <w:p w:rsidR="003330A6" w:rsidRPr="00EB6A72" w:rsidRDefault="003330A6" w:rsidP="003330A6">
      <w:pPr>
        <w:spacing w:before="120" w:line="288" w:lineRule="auto"/>
        <w:ind w:firstLine="360"/>
        <w:jc w:val="both"/>
        <w:rPr>
          <w:b/>
          <w:sz w:val="26"/>
          <w:szCs w:val="26"/>
        </w:rPr>
      </w:pPr>
      <w:r w:rsidRPr="00EB6A72">
        <w:rPr>
          <w:b/>
          <w:sz w:val="26"/>
          <w:szCs w:val="26"/>
        </w:rPr>
        <w:t>3. Phẩm chất.</w:t>
      </w:r>
    </w:p>
    <w:p w:rsidR="003330A6" w:rsidRPr="00EB6A72" w:rsidRDefault="003330A6" w:rsidP="003330A6">
      <w:pPr>
        <w:spacing w:line="288" w:lineRule="auto"/>
        <w:ind w:firstLine="360"/>
        <w:jc w:val="both"/>
        <w:rPr>
          <w:sz w:val="26"/>
          <w:szCs w:val="26"/>
        </w:rPr>
      </w:pPr>
      <w:r w:rsidRPr="00EB6A72">
        <w:rPr>
          <w:sz w:val="26"/>
          <w:szCs w:val="26"/>
        </w:rPr>
        <w:lastRenderedPageBreak/>
        <w:t>- Phẩm chất nhân ái: Có ý thức giúp đỡ lẫn nhau trong hoạt động nhóm để hoàn thành nhiệm vụ.</w:t>
      </w:r>
    </w:p>
    <w:p w:rsidR="003330A6" w:rsidRPr="00EB6A72" w:rsidRDefault="003330A6" w:rsidP="003330A6">
      <w:pPr>
        <w:spacing w:line="288" w:lineRule="auto"/>
        <w:ind w:firstLine="360"/>
        <w:jc w:val="both"/>
        <w:rPr>
          <w:sz w:val="26"/>
          <w:szCs w:val="26"/>
        </w:rPr>
      </w:pPr>
      <w:r w:rsidRPr="00EB6A72">
        <w:rPr>
          <w:sz w:val="26"/>
          <w:szCs w:val="26"/>
        </w:rPr>
        <w:t>- Phẩm chất chăm chỉ: Chăm chỉ suy nghĩ, trả lời câu hỏi; làm tốt các bài tập.</w:t>
      </w:r>
    </w:p>
    <w:p w:rsidR="003330A6" w:rsidRPr="00EB6A72" w:rsidRDefault="003330A6" w:rsidP="003330A6">
      <w:pPr>
        <w:spacing w:line="288" w:lineRule="auto"/>
        <w:ind w:firstLine="360"/>
        <w:jc w:val="both"/>
        <w:rPr>
          <w:sz w:val="26"/>
          <w:szCs w:val="26"/>
        </w:rPr>
      </w:pPr>
      <w:r w:rsidRPr="00EB6A72">
        <w:rPr>
          <w:sz w:val="26"/>
          <w:szCs w:val="26"/>
        </w:rPr>
        <w:t>- Phẩm chất trách nhiệm: Giữ trật tự, biết lắng nghe, học tập nghiêm túc.</w:t>
      </w:r>
    </w:p>
    <w:p w:rsidR="003330A6" w:rsidRPr="00EB6A72" w:rsidRDefault="003330A6" w:rsidP="003330A6">
      <w:pPr>
        <w:spacing w:before="120" w:line="288" w:lineRule="auto"/>
        <w:ind w:firstLine="360"/>
        <w:jc w:val="both"/>
        <w:rPr>
          <w:b/>
          <w:sz w:val="26"/>
          <w:szCs w:val="26"/>
        </w:rPr>
      </w:pPr>
      <w:r w:rsidRPr="00EB6A72">
        <w:rPr>
          <w:b/>
          <w:sz w:val="26"/>
          <w:szCs w:val="26"/>
        </w:rPr>
        <w:t xml:space="preserve">II. ĐỒ DÙNG DẠY HỌC </w:t>
      </w:r>
    </w:p>
    <w:p w:rsidR="003330A6" w:rsidRPr="00EB6A72" w:rsidRDefault="003330A6" w:rsidP="003330A6">
      <w:pPr>
        <w:spacing w:line="288" w:lineRule="auto"/>
        <w:ind w:firstLine="360"/>
        <w:jc w:val="both"/>
        <w:rPr>
          <w:sz w:val="26"/>
          <w:szCs w:val="26"/>
        </w:rPr>
      </w:pPr>
      <w:r w:rsidRPr="00EB6A72">
        <w:rPr>
          <w:sz w:val="26"/>
          <w:szCs w:val="26"/>
        </w:rPr>
        <w:t>- Kế hoạch bài dạy, bài giảng Power point.</w:t>
      </w:r>
    </w:p>
    <w:p w:rsidR="003330A6" w:rsidRPr="00EB6A72" w:rsidRDefault="003330A6" w:rsidP="003330A6">
      <w:pPr>
        <w:spacing w:line="288" w:lineRule="auto"/>
        <w:ind w:firstLine="360"/>
        <w:jc w:val="both"/>
        <w:rPr>
          <w:sz w:val="26"/>
          <w:szCs w:val="26"/>
        </w:rPr>
      </w:pPr>
      <w:r w:rsidRPr="00EB6A72">
        <w:rPr>
          <w:sz w:val="26"/>
          <w:szCs w:val="26"/>
        </w:rPr>
        <w:t>- SGK và các thiết bị, học liệu phụ vụ cho tiết dạy.</w:t>
      </w:r>
    </w:p>
    <w:p w:rsidR="003330A6" w:rsidRPr="00EB6A72" w:rsidRDefault="003330A6" w:rsidP="003330A6">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330A6" w:rsidRPr="00EB6A72" w:rsidTr="003330A6">
        <w:tc>
          <w:tcPr>
            <w:tcW w:w="5862" w:type="dxa"/>
            <w:tcBorders>
              <w:bottom w:val="dashed" w:sz="4" w:space="0" w:color="auto"/>
            </w:tcBorders>
          </w:tcPr>
          <w:p w:rsidR="003330A6" w:rsidRPr="00EB6A72" w:rsidRDefault="003330A6" w:rsidP="003330A6">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3330A6" w:rsidRPr="00EB6A72" w:rsidRDefault="003330A6" w:rsidP="003330A6">
            <w:pPr>
              <w:spacing w:line="288" w:lineRule="auto"/>
              <w:jc w:val="center"/>
              <w:rPr>
                <w:b/>
                <w:sz w:val="26"/>
                <w:szCs w:val="26"/>
              </w:rPr>
            </w:pPr>
            <w:r w:rsidRPr="00EB6A72">
              <w:rPr>
                <w:b/>
                <w:sz w:val="26"/>
                <w:szCs w:val="26"/>
              </w:rPr>
              <w:t>Hoạt động của học sinh</w:t>
            </w:r>
          </w:p>
        </w:tc>
      </w:tr>
      <w:tr w:rsidR="003330A6" w:rsidRPr="00EB6A72" w:rsidTr="003330A6">
        <w:tc>
          <w:tcPr>
            <w:tcW w:w="9738" w:type="dxa"/>
            <w:gridSpan w:val="2"/>
            <w:tcBorders>
              <w:bottom w:val="dashed" w:sz="4" w:space="0" w:color="auto"/>
            </w:tcBorders>
          </w:tcPr>
          <w:p w:rsidR="003330A6" w:rsidRPr="00EB6A72" w:rsidRDefault="003330A6" w:rsidP="003330A6">
            <w:pPr>
              <w:spacing w:line="288" w:lineRule="auto"/>
              <w:jc w:val="both"/>
              <w:rPr>
                <w:bCs/>
                <w:i/>
                <w:sz w:val="26"/>
                <w:szCs w:val="26"/>
              </w:rPr>
            </w:pPr>
            <w:r w:rsidRPr="00EB6A72">
              <w:rPr>
                <w:b/>
                <w:bCs/>
                <w:sz w:val="26"/>
                <w:szCs w:val="26"/>
              </w:rPr>
              <w:t>1. Khởi động:</w:t>
            </w:r>
          </w:p>
          <w:p w:rsidR="003330A6" w:rsidRPr="00EB6A72" w:rsidRDefault="003330A6" w:rsidP="003330A6">
            <w:pPr>
              <w:spacing w:line="288" w:lineRule="auto"/>
              <w:jc w:val="both"/>
              <w:rPr>
                <w:sz w:val="26"/>
                <w:szCs w:val="26"/>
              </w:rPr>
            </w:pPr>
            <w:r w:rsidRPr="00EB6A72">
              <w:rPr>
                <w:sz w:val="26"/>
                <w:szCs w:val="26"/>
              </w:rPr>
              <w:t>- Mục</w:t>
            </w:r>
            <w:r w:rsidRPr="00EB6A72">
              <w:rPr>
                <w:noProof/>
                <w:position w:val="-10"/>
                <w:sz w:val="26"/>
                <w:szCs w:val="26"/>
              </w:rPr>
              <w:t xml:space="preserve"> </w:t>
            </w:r>
            <w:r w:rsidRPr="00EB6A72">
              <w:rPr>
                <w:sz w:val="26"/>
                <w:szCs w:val="26"/>
              </w:rPr>
              <w:t>tiêu: + Tạo không khí vui vẻ, khấn khởi trước giờ học.</w:t>
            </w:r>
          </w:p>
          <w:p w:rsidR="003330A6" w:rsidRPr="00EB6A72" w:rsidRDefault="003330A6" w:rsidP="003330A6">
            <w:pPr>
              <w:spacing w:line="288" w:lineRule="auto"/>
              <w:jc w:val="both"/>
              <w:rPr>
                <w:sz w:val="26"/>
                <w:szCs w:val="26"/>
              </w:rPr>
            </w:pPr>
            <w:r w:rsidRPr="00EB6A72">
              <w:rPr>
                <w:sz w:val="26"/>
                <w:szCs w:val="26"/>
              </w:rPr>
              <w:t xml:space="preserve">                  + Kiểm tra kiến thức đã học của học sinh ở bài trước.</w:t>
            </w:r>
          </w:p>
          <w:p w:rsidR="003330A6" w:rsidRPr="00EB6A72" w:rsidRDefault="003330A6" w:rsidP="003330A6">
            <w:pPr>
              <w:spacing w:line="288" w:lineRule="auto"/>
              <w:jc w:val="both"/>
              <w:rPr>
                <w:sz w:val="26"/>
                <w:szCs w:val="26"/>
              </w:rPr>
            </w:pPr>
            <w:r w:rsidRPr="00EB6A72">
              <w:rPr>
                <w:sz w:val="26"/>
                <w:szCs w:val="26"/>
              </w:rPr>
              <w:t>- Cách tiến hành:</w:t>
            </w:r>
          </w:p>
        </w:tc>
      </w:tr>
      <w:tr w:rsidR="003330A6" w:rsidRPr="00EB6A72" w:rsidTr="003330A6">
        <w:tc>
          <w:tcPr>
            <w:tcW w:w="5862" w:type="dxa"/>
            <w:tcBorders>
              <w:bottom w:val="dashed" w:sz="4" w:space="0" w:color="auto"/>
            </w:tcBorders>
          </w:tcPr>
          <w:p w:rsidR="003330A6" w:rsidRPr="00EB6A72" w:rsidRDefault="003330A6" w:rsidP="003330A6">
            <w:pPr>
              <w:spacing w:line="288" w:lineRule="auto"/>
              <w:jc w:val="both"/>
              <w:outlineLvl w:val="0"/>
              <w:rPr>
                <w:bCs/>
                <w:sz w:val="26"/>
                <w:szCs w:val="26"/>
              </w:rPr>
            </w:pPr>
            <w:r w:rsidRPr="00EB6A72">
              <w:rPr>
                <w:bCs/>
                <w:sz w:val="26"/>
                <w:szCs w:val="26"/>
              </w:rPr>
              <w:t>- GV tổ chức trò chơi để khởi động bài học.</w:t>
            </w:r>
          </w:p>
          <w:p w:rsidR="003330A6" w:rsidRPr="00EB6A72" w:rsidRDefault="003330A6" w:rsidP="003330A6">
            <w:pPr>
              <w:spacing w:line="288" w:lineRule="auto"/>
              <w:jc w:val="both"/>
              <w:outlineLvl w:val="0"/>
              <w:rPr>
                <w:bCs/>
                <w:sz w:val="26"/>
                <w:szCs w:val="26"/>
              </w:rPr>
            </w:pPr>
            <w:r w:rsidRPr="00EB6A72">
              <w:rPr>
                <w:bCs/>
                <w:sz w:val="26"/>
                <w:szCs w:val="26"/>
              </w:rPr>
              <w:t xml:space="preserve">+ Câu 1: Tính </w:t>
            </w:r>
            <w:r w:rsidRPr="00EB6A72">
              <w:rPr>
                <w:bCs/>
                <w:noProof/>
                <w:position w:val="-32"/>
                <w:sz w:val="26"/>
                <w:szCs w:val="26"/>
              </w:rPr>
              <w:object w:dxaOrig="63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8.25pt" o:ole="">
                  <v:imagedata r:id="rId18" o:title=""/>
                </v:shape>
                <o:OLEObject Type="Embed" ProgID="Equation.3" ShapeID="_x0000_i1025" DrawAspect="Content" ObjectID="_1792458917" r:id="rId19"/>
              </w:object>
            </w:r>
            <w:r w:rsidRPr="00EB6A72">
              <w:rPr>
                <w:bCs/>
                <w:sz w:val="26"/>
                <w:szCs w:val="26"/>
              </w:rPr>
              <w:t xml:space="preserve">      </w:t>
            </w:r>
            <w:r w:rsidRPr="00EB6A72">
              <w:rPr>
                <w:bCs/>
                <w:noProof/>
                <w:position w:val="-32"/>
                <w:sz w:val="26"/>
                <w:szCs w:val="26"/>
              </w:rPr>
              <w:object w:dxaOrig="660" w:dyaOrig="760">
                <v:shape id="_x0000_i1026" type="#_x0000_t75" style="width:33pt;height:38.25pt" o:ole="">
                  <v:imagedata r:id="rId20" o:title=""/>
                </v:shape>
                <o:OLEObject Type="Embed" ProgID="Equation.3" ShapeID="_x0000_i1026" DrawAspect="Content" ObjectID="_1792458918" r:id="rId21"/>
              </w:object>
            </w:r>
          </w:p>
          <w:p w:rsidR="003330A6" w:rsidRPr="00EB6A72" w:rsidRDefault="003330A6" w:rsidP="003330A6">
            <w:pPr>
              <w:spacing w:line="288" w:lineRule="auto"/>
              <w:jc w:val="both"/>
              <w:outlineLvl w:val="0"/>
              <w:rPr>
                <w:bCs/>
                <w:sz w:val="26"/>
                <w:szCs w:val="26"/>
              </w:rPr>
            </w:pPr>
            <w:r w:rsidRPr="00EB6A72">
              <w:rPr>
                <w:bCs/>
                <w:sz w:val="26"/>
                <w:szCs w:val="26"/>
              </w:rPr>
              <w:t>- GV Nhận xét, tuyên dương.</w:t>
            </w:r>
          </w:p>
          <w:p w:rsidR="003330A6" w:rsidRPr="00EB6A72" w:rsidRDefault="003330A6" w:rsidP="003330A6">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3330A6" w:rsidRPr="00EB6A72" w:rsidRDefault="003330A6" w:rsidP="003330A6">
            <w:pPr>
              <w:spacing w:line="288" w:lineRule="auto"/>
              <w:jc w:val="both"/>
              <w:rPr>
                <w:sz w:val="26"/>
                <w:szCs w:val="26"/>
              </w:rPr>
            </w:pPr>
            <w:r w:rsidRPr="00EB6A72">
              <w:rPr>
                <w:sz w:val="26"/>
                <w:szCs w:val="26"/>
              </w:rPr>
              <w:t>- HS tham gia trò chơi</w:t>
            </w:r>
          </w:p>
          <w:p w:rsidR="003330A6" w:rsidRPr="00EB6A72" w:rsidRDefault="003330A6" w:rsidP="003330A6">
            <w:pPr>
              <w:spacing w:line="288" w:lineRule="auto"/>
              <w:jc w:val="both"/>
              <w:rPr>
                <w:sz w:val="26"/>
                <w:szCs w:val="26"/>
              </w:rPr>
            </w:pPr>
            <w:r w:rsidRPr="00EB6A72">
              <w:rPr>
                <w:b/>
                <w:noProof/>
                <w:position w:val="-50"/>
                <w:sz w:val="26"/>
                <w:szCs w:val="26"/>
              </w:rPr>
              <w:object w:dxaOrig="660" w:dyaOrig="1120">
                <v:shape id="_x0000_i1027" type="#_x0000_t75" style="width:33pt;height:55.5pt" o:ole="">
                  <v:imagedata r:id="rId22" o:title=""/>
                </v:shape>
                <o:OLEObject Type="Embed" ProgID="Equation.3" ShapeID="_x0000_i1027" DrawAspect="Content" ObjectID="_1792458919" r:id="rId23"/>
              </w:object>
            </w:r>
            <w:r w:rsidRPr="00EB6A72">
              <w:rPr>
                <w:bCs/>
                <w:sz w:val="26"/>
                <w:szCs w:val="26"/>
              </w:rPr>
              <w:tab/>
              <w:t xml:space="preserve">       </w:t>
            </w:r>
            <w:r w:rsidRPr="00EB6A72">
              <w:rPr>
                <w:b/>
                <w:noProof/>
                <w:position w:val="-50"/>
                <w:sz w:val="26"/>
                <w:szCs w:val="26"/>
              </w:rPr>
              <w:object w:dxaOrig="660" w:dyaOrig="1120">
                <v:shape id="_x0000_i1028" type="#_x0000_t75" style="width:33pt;height:55.5pt" o:ole="">
                  <v:imagedata r:id="rId24" o:title=""/>
                </v:shape>
                <o:OLEObject Type="Embed" ProgID="Equation.3" ShapeID="_x0000_i1028" DrawAspect="Content" ObjectID="_1792458920" r:id="rId25"/>
              </w:object>
            </w:r>
          </w:p>
        </w:tc>
      </w:tr>
      <w:tr w:rsidR="003330A6" w:rsidRPr="00EB6A72" w:rsidTr="003330A6">
        <w:tc>
          <w:tcPr>
            <w:tcW w:w="9738" w:type="dxa"/>
            <w:gridSpan w:val="2"/>
            <w:tcBorders>
              <w:top w:val="dashed" w:sz="4" w:space="0" w:color="auto"/>
              <w:bottom w:val="dashed" w:sz="4" w:space="0" w:color="auto"/>
            </w:tcBorders>
          </w:tcPr>
          <w:p w:rsidR="003330A6" w:rsidRPr="00EB6A72" w:rsidRDefault="003330A6" w:rsidP="003330A6">
            <w:pPr>
              <w:spacing w:line="288" w:lineRule="auto"/>
              <w:jc w:val="both"/>
              <w:rPr>
                <w:b/>
                <w:bCs/>
                <w:iCs/>
                <w:sz w:val="26"/>
                <w:szCs w:val="26"/>
              </w:rPr>
            </w:pPr>
            <w:r w:rsidRPr="00EB6A72">
              <w:rPr>
                <w:b/>
                <w:bCs/>
                <w:iCs/>
                <w:sz w:val="26"/>
                <w:szCs w:val="26"/>
              </w:rPr>
              <w:t>2. Khám phá</w:t>
            </w:r>
            <w:r w:rsidRPr="00EB6A72">
              <w:rPr>
                <w:bCs/>
                <w:i/>
                <w:iCs/>
                <w:sz w:val="26"/>
                <w:szCs w:val="26"/>
              </w:rPr>
              <w:t>:</w:t>
            </w:r>
          </w:p>
          <w:p w:rsidR="003330A6" w:rsidRPr="00EB6A72" w:rsidRDefault="003330A6" w:rsidP="003330A6">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3330A6" w:rsidRPr="00EB6A72" w:rsidRDefault="003330A6" w:rsidP="003330A6">
            <w:pPr>
              <w:spacing w:line="288" w:lineRule="auto"/>
              <w:jc w:val="both"/>
              <w:rPr>
                <w:sz w:val="26"/>
                <w:szCs w:val="26"/>
              </w:rPr>
            </w:pPr>
            <w:r w:rsidRPr="00EB6A72">
              <w:rPr>
                <w:sz w:val="26"/>
                <w:szCs w:val="26"/>
              </w:rPr>
              <w:t>+ Giúp HS biết cách đặt tính chia và tính trong trường hợp chia hết</w:t>
            </w:r>
          </w:p>
          <w:p w:rsidR="003330A6" w:rsidRPr="00EB6A72" w:rsidRDefault="003330A6" w:rsidP="003330A6">
            <w:pPr>
              <w:spacing w:line="288" w:lineRule="auto"/>
              <w:jc w:val="both"/>
              <w:rPr>
                <w:sz w:val="26"/>
                <w:szCs w:val="26"/>
              </w:rPr>
            </w:pPr>
            <w:r w:rsidRPr="00EB6A72">
              <w:rPr>
                <w:sz w:val="26"/>
                <w:szCs w:val="26"/>
              </w:rPr>
              <w:t>+ HS áp dụng được phép chia số có hai chữ số cho số có một chữ số để tìm thừa số chưa biết trong phép nhân.</w:t>
            </w:r>
          </w:p>
          <w:p w:rsidR="003330A6" w:rsidRPr="00EB6A72" w:rsidRDefault="003330A6" w:rsidP="003330A6">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3330A6" w:rsidRPr="00EB6A72" w:rsidTr="003330A6">
        <w:tc>
          <w:tcPr>
            <w:tcW w:w="5862" w:type="dxa"/>
            <w:tcBorders>
              <w:top w:val="dashed" w:sz="4" w:space="0" w:color="auto"/>
              <w:bottom w:val="dashed" w:sz="4" w:space="0" w:color="auto"/>
            </w:tcBorders>
          </w:tcPr>
          <w:p w:rsidR="003330A6" w:rsidRPr="00EB6A72" w:rsidRDefault="003330A6" w:rsidP="003330A6">
            <w:pPr>
              <w:spacing w:line="288" w:lineRule="auto"/>
              <w:jc w:val="both"/>
              <w:rPr>
                <w:sz w:val="26"/>
                <w:szCs w:val="26"/>
              </w:rPr>
            </w:pPr>
            <w:r w:rsidRPr="00EB6A72">
              <w:rPr>
                <w:sz w:val="26"/>
                <w:szCs w:val="26"/>
              </w:rPr>
              <w:t>-Gv đưa bài toán: Chia đều 8 quả cà chua vào 2 rổ</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-GV đặt bài toán mới bằng cách có thêm 4 túi cà chua</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-Từ đó, GV nêu bài toán: Chia đều 48 quả cà chua vào 2 khay. Hỏi mỗi khay có bao nhiêu quả cà chua?</w:t>
            </w:r>
          </w:p>
          <w:p w:rsidR="003330A6" w:rsidRPr="00EB6A72" w:rsidRDefault="003330A6" w:rsidP="003330A6">
            <w:pPr>
              <w:spacing w:line="288" w:lineRule="auto"/>
              <w:jc w:val="both"/>
              <w:rPr>
                <w:sz w:val="26"/>
                <w:szCs w:val="26"/>
              </w:rPr>
            </w:pPr>
            <w:r w:rsidRPr="00EB6A72">
              <w:rPr>
                <w:sz w:val="26"/>
                <w:szCs w:val="26"/>
              </w:rPr>
              <w:t>-GV mô tả 48 quả cà chua bao gồm 4 túi chứa 10 quả và 8 quả cà chua</w:t>
            </w:r>
          </w:p>
          <w:p w:rsidR="003330A6" w:rsidRPr="00EB6A72" w:rsidRDefault="003330A6" w:rsidP="003330A6">
            <w:pPr>
              <w:spacing w:line="288" w:lineRule="auto"/>
              <w:jc w:val="both"/>
              <w:rPr>
                <w:sz w:val="26"/>
                <w:szCs w:val="26"/>
              </w:rPr>
            </w:pPr>
            <w:r w:rsidRPr="00EB6A72">
              <w:rPr>
                <w:sz w:val="26"/>
                <w:szCs w:val="26"/>
              </w:rPr>
              <w:t>- GV hướng dẫn HS đặt tính và tính như SGK</w:t>
            </w:r>
          </w:p>
          <w:p w:rsidR="003330A6" w:rsidRPr="00EB6A72" w:rsidRDefault="003330A6" w:rsidP="003330A6">
            <w:pPr>
              <w:spacing w:line="288" w:lineRule="auto"/>
              <w:jc w:val="both"/>
              <w:rPr>
                <w:sz w:val="26"/>
                <w:szCs w:val="26"/>
              </w:rPr>
            </w:pPr>
            <w:r w:rsidRPr="00EB6A72">
              <w:rPr>
                <w:noProof/>
                <w:sz w:val="26"/>
                <w:szCs w:val="26"/>
                <w:lang w:val="en-US"/>
              </w:rPr>
              <w:lastRenderedPageBreak/>
              <mc:AlternateContent>
                <mc:Choice Requires="wps">
                  <w:drawing>
                    <wp:anchor distT="0" distB="0" distL="114300" distR="114300" simplePos="0" relativeHeight="251672576" behindDoc="0" locked="0" layoutInCell="1" allowOverlap="1" wp14:anchorId="30C605B7" wp14:editId="37D60D21">
                      <wp:simplePos x="0" y="0"/>
                      <wp:positionH relativeFrom="column">
                        <wp:posOffset>781051</wp:posOffset>
                      </wp:positionH>
                      <wp:positionV relativeFrom="paragraph">
                        <wp:posOffset>100965</wp:posOffset>
                      </wp:positionV>
                      <wp:extent cx="2667000" cy="11334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667000" cy="1133475"/>
                              </a:xfrm>
                              <a:prstGeom prst="rect">
                                <a:avLst/>
                              </a:prstGeom>
                              <a:solidFill>
                                <a:sysClr val="window" lastClr="FFFFFF"/>
                              </a:solidFill>
                              <a:ln w="6350">
                                <a:noFill/>
                              </a:ln>
                              <a:effectLst/>
                            </wps:spPr>
                            <wps:txbx>
                              <w:txbxContent>
                                <w:p w:rsidR="00073576" w:rsidRPr="00B909CA" w:rsidRDefault="00073576" w:rsidP="003330A6">
                                  <w:pPr>
                                    <w:rPr>
                                      <w:sz w:val="28"/>
                                      <w:szCs w:val="28"/>
                                    </w:rPr>
                                  </w:pPr>
                                  <w:r w:rsidRPr="00B909CA">
                                    <w:rPr>
                                      <w:sz w:val="28"/>
                                      <w:szCs w:val="28"/>
                                    </w:rPr>
                                    <w:t>- 4 chia 2 được 2, viết 2</w:t>
                                  </w:r>
                                </w:p>
                                <w:p w:rsidR="00073576" w:rsidRPr="00B909CA" w:rsidRDefault="00073576" w:rsidP="003330A6">
                                  <w:pPr>
                                    <w:rPr>
                                      <w:sz w:val="28"/>
                                      <w:szCs w:val="28"/>
                                    </w:rPr>
                                  </w:pPr>
                                  <w:r w:rsidRPr="00B909CA">
                                    <w:rPr>
                                      <w:sz w:val="28"/>
                                      <w:szCs w:val="28"/>
                                    </w:rPr>
                                    <w:t>2 nhân 2 bằng 4; 4 trừ 4 bằng 0</w:t>
                                  </w:r>
                                </w:p>
                                <w:p w:rsidR="00073576" w:rsidRPr="00B909CA" w:rsidRDefault="00073576" w:rsidP="003330A6">
                                  <w:pPr>
                                    <w:rPr>
                                      <w:sz w:val="28"/>
                                      <w:szCs w:val="28"/>
                                    </w:rPr>
                                  </w:pPr>
                                  <w:r w:rsidRPr="00B909CA">
                                    <w:rPr>
                                      <w:sz w:val="28"/>
                                      <w:szCs w:val="28"/>
                                    </w:rPr>
                                    <w:t>- Hạ 8; 8 chia 2 được 4, viết 4</w:t>
                                  </w:r>
                                </w:p>
                                <w:p w:rsidR="00073576" w:rsidRPr="00B909CA" w:rsidRDefault="00073576" w:rsidP="003330A6">
                                  <w:pPr>
                                    <w:rPr>
                                      <w:sz w:val="28"/>
                                      <w:szCs w:val="28"/>
                                    </w:rPr>
                                  </w:pPr>
                                  <w:r w:rsidRPr="00B909CA">
                                    <w:rPr>
                                      <w:sz w:val="28"/>
                                      <w:szCs w:val="28"/>
                                    </w:rPr>
                                    <w:t>4 nhân 2 bằng 8; 8 trừ 8 bằng 0</w:t>
                                  </w:r>
                                </w:p>
                                <w:p w:rsidR="00073576" w:rsidRDefault="00073576" w:rsidP="00333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30C605B7" id="_x0000_t202" coordsize="21600,21600" o:spt="202" path="m,l,21600r21600,l21600,xe">
                      <v:stroke joinstyle="miter"/>
                      <v:path gradientshapeok="t" o:connecttype="rect"/>
                    </v:shapetype>
                    <v:shape id="Text Box 1" o:spid="_x0000_s1026" type="#_x0000_t202" style="position:absolute;left:0;text-align:left;margin-left:61.5pt;margin-top:7.95pt;width:210pt;height:89.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" fillcolor="window" stroked="f" strokeweight=".5pt">
                      <v:textbox>
                        <w:txbxContent>
                          <w:p w:rsidR="00073576" w:rsidRPr="00B909CA" w:rsidRDefault="00073576" w:rsidP="003330A6">
                            <w:pPr>
                              <w:rPr>
                                <w:sz w:val="28"/>
                                <w:szCs w:val="28"/>
                              </w:rPr>
                            </w:pPr>
                            <w:r w:rsidRPr="00B909CA">
                              <w:rPr>
                                <w:sz w:val="28"/>
                                <w:szCs w:val="28"/>
                              </w:rPr>
                              <w:t>- 4 chia 2 được 2, viết 2</w:t>
                            </w:r>
                          </w:p>
                          <w:p w:rsidR="00073576" w:rsidRPr="00B909CA" w:rsidRDefault="00073576" w:rsidP="003330A6">
                            <w:pPr>
                              <w:rPr>
                                <w:sz w:val="28"/>
                                <w:szCs w:val="28"/>
                              </w:rPr>
                            </w:pPr>
                            <w:r w:rsidRPr="00B909CA">
                              <w:rPr>
                                <w:sz w:val="28"/>
                                <w:szCs w:val="28"/>
                              </w:rPr>
                              <w:t>2 nhân 2 bằng 4; 4 trừ 4 bằng 0</w:t>
                            </w:r>
                          </w:p>
                          <w:p w:rsidR="00073576" w:rsidRPr="00B909CA" w:rsidRDefault="00073576" w:rsidP="003330A6">
                            <w:pPr>
                              <w:rPr>
                                <w:sz w:val="28"/>
                                <w:szCs w:val="28"/>
                              </w:rPr>
                            </w:pPr>
                            <w:r w:rsidRPr="00B909CA">
                              <w:rPr>
                                <w:sz w:val="28"/>
                                <w:szCs w:val="28"/>
                              </w:rPr>
                              <w:t>- Hạ 8; 8 chia 2 được 4, viết 4</w:t>
                            </w:r>
                          </w:p>
                          <w:p w:rsidR="00073576" w:rsidRPr="00B909CA" w:rsidRDefault="00073576" w:rsidP="003330A6">
                            <w:pPr>
                              <w:rPr>
                                <w:sz w:val="28"/>
                                <w:szCs w:val="28"/>
                              </w:rPr>
                            </w:pPr>
                            <w:r w:rsidRPr="00B909CA">
                              <w:rPr>
                                <w:sz w:val="28"/>
                                <w:szCs w:val="28"/>
                              </w:rPr>
                              <w:t>4 nhân 2 bằng 8; 8 trừ 8 bằng 0</w:t>
                            </w:r>
                          </w:p>
                          <w:p w:rsidR="00073576" w:rsidRDefault="00073576" w:rsidP="003330A6"/>
                        </w:txbxContent>
                      </v:textbox>
                    </v:shape>
                  </w:pict>
                </mc:Fallback>
              </mc:AlternateContent>
            </w:r>
            <w:r w:rsidRPr="00EB6A72">
              <w:rPr>
                <w:sz w:val="26"/>
                <w:szCs w:val="26"/>
              </w:rPr>
              <w:t xml:space="preserve"> </w:t>
            </w:r>
            <w:r w:rsidRPr="00EB6A72">
              <w:rPr>
                <w:noProof/>
                <w:position w:val="-66"/>
                <w:sz w:val="26"/>
                <w:szCs w:val="26"/>
              </w:rPr>
              <w:object w:dxaOrig="800" w:dyaOrig="1920">
                <v:shape id="_x0000_i1029" type="#_x0000_t75" style="width:40.5pt;height:96pt" o:ole="">
                  <v:imagedata r:id="rId26" o:title=""/>
                </v:shape>
                <o:OLEObject Type="Embed" ProgID="Equation.3" ShapeID="_x0000_i1029" DrawAspect="Content" ObjectID="_1792458921" r:id="rId27"/>
              </w:object>
            </w:r>
          </w:p>
          <w:p w:rsidR="003330A6" w:rsidRPr="00EB6A72" w:rsidRDefault="003330A6" w:rsidP="003330A6">
            <w:pPr>
              <w:spacing w:line="288" w:lineRule="auto"/>
              <w:jc w:val="both"/>
              <w:rPr>
                <w:sz w:val="26"/>
                <w:szCs w:val="26"/>
              </w:rPr>
            </w:pPr>
            <w:r w:rsidRPr="00EB6A72">
              <w:rPr>
                <w:sz w:val="26"/>
                <w:szCs w:val="26"/>
              </w:rPr>
              <w:t xml:space="preserve">- Yêu cầu nêu lại cách chia </w:t>
            </w:r>
          </w:p>
          <w:p w:rsidR="003330A6" w:rsidRPr="00EB6A72" w:rsidRDefault="003330A6" w:rsidP="003330A6">
            <w:pPr>
              <w:spacing w:line="288" w:lineRule="auto"/>
              <w:jc w:val="both"/>
              <w:rPr>
                <w:sz w:val="26"/>
                <w:szCs w:val="26"/>
              </w:rPr>
            </w:pPr>
            <w:r w:rsidRPr="00EB6A72">
              <w:rPr>
                <w:sz w:val="26"/>
                <w:szCs w:val="26"/>
              </w:rPr>
              <w:t>- GV tổng kết 48: 2 = 24</w:t>
            </w:r>
          </w:p>
          <w:p w:rsidR="003330A6" w:rsidRPr="00EB6A72" w:rsidRDefault="003330A6" w:rsidP="003330A6">
            <w:pPr>
              <w:spacing w:line="288" w:lineRule="auto"/>
              <w:jc w:val="both"/>
              <w:rPr>
                <w:b/>
                <w:sz w:val="26"/>
                <w:szCs w:val="26"/>
              </w:rPr>
            </w:pPr>
            <w:r w:rsidRPr="00EB6A72">
              <w:rPr>
                <w:b/>
                <w:sz w:val="26"/>
                <w:szCs w:val="26"/>
              </w:rPr>
              <w:t>Hoạt động:</w:t>
            </w:r>
          </w:p>
          <w:p w:rsidR="003330A6" w:rsidRPr="00EB6A72" w:rsidRDefault="003330A6" w:rsidP="003330A6">
            <w:pPr>
              <w:spacing w:line="288" w:lineRule="auto"/>
              <w:jc w:val="both"/>
              <w:rPr>
                <w:b/>
                <w:sz w:val="26"/>
                <w:szCs w:val="26"/>
              </w:rPr>
            </w:pPr>
            <w:r w:rsidRPr="00EB6A72">
              <w:rPr>
                <w:b/>
                <w:sz w:val="26"/>
                <w:szCs w:val="26"/>
              </w:rPr>
              <w:t>Bài 1: ( làm việc cá nhân) Tính</w:t>
            </w:r>
          </w:p>
          <w:p w:rsidR="003330A6" w:rsidRPr="00EB6A72" w:rsidRDefault="003330A6" w:rsidP="003330A6">
            <w:pPr>
              <w:spacing w:line="288" w:lineRule="auto"/>
              <w:jc w:val="both"/>
              <w:rPr>
                <w:sz w:val="26"/>
                <w:szCs w:val="26"/>
              </w:rPr>
            </w:pPr>
            <w:r w:rsidRPr="00EB6A72">
              <w:rPr>
                <w:sz w:val="26"/>
                <w:szCs w:val="26"/>
              </w:rPr>
              <w:t>- GV hướng dẫn mẫu phép tính 36 : 3</w:t>
            </w:r>
          </w:p>
          <w:p w:rsidR="003330A6" w:rsidRPr="00EB6A72" w:rsidRDefault="003330A6" w:rsidP="003330A6">
            <w:pPr>
              <w:tabs>
                <w:tab w:val="center" w:pos="2823"/>
              </w:tabs>
              <w:spacing w:line="288" w:lineRule="auto"/>
              <w:jc w:val="both"/>
              <w:rPr>
                <w:sz w:val="26"/>
                <w:szCs w:val="26"/>
              </w:rPr>
            </w:pPr>
            <w:r w:rsidRPr="00EB6A72">
              <w:rPr>
                <w:noProof/>
                <w:position w:val="-66"/>
                <w:sz w:val="26"/>
                <w:szCs w:val="26"/>
              </w:rPr>
              <w:object w:dxaOrig="760" w:dyaOrig="1920">
                <v:shape id="_x0000_i1030" type="#_x0000_t75" style="width:38.25pt;height:96pt" o:ole="">
                  <v:imagedata r:id="rId28" o:title=""/>
                </v:shape>
                <o:OLEObject Type="Embed" ProgID="Equation.3" ShapeID="_x0000_i1030" DrawAspect="Content" ObjectID="_1792458922" r:id="rId29"/>
              </w:object>
            </w:r>
            <w:r w:rsidRPr="00EB6A72">
              <w:rPr>
                <w:position w:val="-66"/>
                <w:sz w:val="26"/>
                <w:szCs w:val="26"/>
              </w:rPr>
              <w:tab/>
            </w:r>
          </w:p>
          <w:p w:rsidR="003330A6" w:rsidRPr="00EB6A72" w:rsidRDefault="003330A6" w:rsidP="003330A6">
            <w:pPr>
              <w:spacing w:line="288" w:lineRule="auto"/>
              <w:jc w:val="both"/>
              <w:rPr>
                <w:sz w:val="26"/>
                <w:szCs w:val="26"/>
              </w:rPr>
            </w:pPr>
            <w:r w:rsidRPr="00EB6A72">
              <w:rPr>
                <w:sz w:val="26"/>
                <w:szCs w:val="26"/>
              </w:rPr>
              <w:t>36:3=12</w:t>
            </w:r>
          </w:p>
          <w:p w:rsidR="003330A6" w:rsidRPr="00EB6A72" w:rsidRDefault="003330A6" w:rsidP="003330A6">
            <w:pPr>
              <w:spacing w:line="288" w:lineRule="auto"/>
              <w:jc w:val="both"/>
              <w:rPr>
                <w:sz w:val="26"/>
                <w:szCs w:val="26"/>
              </w:rPr>
            </w:pPr>
            <w:r w:rsidRPr="00EB6A72">
              <w:rPr>
                <w:sz w:val="26"/>
                <w:szCs w:val="26"/>
              </w:rPr>
              <w:t>- Yêu cầu HS làm việc cá nhân thực hiện các phép tính chia dọc và ghi lại được kết quả chia</w:t>
            </w:r>
          </w:p>
          <w:p w:rsidR="003330A6" w:rsidRPr="00EB6A72" w:rsidRDefault="003330A6" w:rsidP="003330A6">
            <w:pPr>
              <w:spacing w:line="288" w:lineRule="auto"/>
              <w:jc w:val="both"/>
              <w:rPr>
                <w:sz w:val="26"/>
                <w:szCs w:val="26"/>
              </w:rPr>
            </w:pPr>
            <w:r w:rsidRPr="00EB6A72">
              <w:rPr>
                <w:sz w:val="26"/>
                <w:szCs w:val="26"/>
              </w:rPr>
              <w:t>- GV Nhận xét, tuyên dương.</w:t>
            </w:r>
          </w:p>
          <w:p w:rsidR="003330A6" w:rsidRPr="00EB6A72" w:rsidRDefault="003330A6" w:rsidP="003330A6">
            <w:pPr>
              <w:spacing w:line="288" w:lineRule="auto"/>
              <w:jc w:val="both"/>
              <w:rPr>
                <w:b/>
                <w:sz w:val="26"/>
                <w:szCs w:val="26"/>
              </w:rPr>
            </w:pPr>
          </w:p>
          <w:p w:rsidR="003330A6" w:rsidRPr="00EB6A72" w:rsidRDefault="003330A6" w:rsidP="003330A6">
            <w:pPr>
              <w:spacing w:line="288" w:lineRule="auto"/>
              <w:jc w:val="both"/>
              <w:rPr>
                <w:b/>
                <w:sz w:val="26"/>
                <w:szCs w:val="26"/>
              </w:rPr>
            </w:pPr>
          </w:p>
          <w:p w:rsidR="003330A6" w:rsidRPr="00EB6A72" w:rsidRDefault="003330A6" w:rsidP="003330A6">
            <w:pPr>
              <w:spacing w:line="288" w:lineRule="auto"/>
              <w:jc w:val="both"/>
              <w:rPr>
                <w:b/>
                <w:sz w:val="26"/>
                <w:szCs w:val="26"/>
              </w:rPr>
            </w:pPr>
          </w:p>
          <w:p w:rsidR="003330A6" w:rsidRPr="00EB6A72" w:rsidRDefault="003330A6" w:rsidP="003330A6">
            <w:pPr>
              <w:spacing w:line="288" w:lineRule="auto"/>
              <w:jc w:val="both"/>
              <w:rPr>
                <w:b/>
                <w:sz w:val="26"/>
                <w:szCs w:val="26"/>
              </w:rPr>
            </w:pPr>
          </w:p>
          <w:p w:rsidR="003330A6" w:rsidRPr="00EB6A72" w:rsidRDefault="003330A6" w:rsidP="003330A6">
            <w:pPr>
              <w:spacing w:line="288" w:lineRule="auto"/>
              <w:jc w:val="both"/>
              <w:rPr>
                <w:b/>
                <w:sz w:val="26"/>
                <w:szCs w:val="26"/>
              </w:rPr>
            </w:pPr>
            <w:r w:rsidRPr="00EB6A72">
              <w:rPr>
                <w:b/>
                <w:sz w:val="26"/>
                <w:szCs w:val="26"/>
              </w:rPr>
              <w:t>Bài 2: (Làm việc cá nhân) Tính nhẩm ( theo mẫu)</w:t>
            </w:r>
          </w:p>
          <w:p w:rsidR="003330A6" w:rsidRPr="00EB6A72" w:rsidRDefault="003330A6" w:rsidP="003330A6">
            <w:pPr>
              <w:spacing w:line="288" w:lineRule="auto"/>
              <w:jc w:val="both"/>
              <w:rPr>
                <w:sz w:val="26"/>
                <w:szCs w:val="26"/>
              </w:rPr>
            </w:pPr>
            <w:r w:rsidRPr="00EB6A72">
              <w:rPr>
                <w:sz w:val="26"/>
                <w:szCs w:val="26"/>
              </w:rPr>
              <w:t>- GV hướng dẫn bài mẫu: thực hiện các phép tính với số có một chữ số trước, sau đó hỏi theo đơn vị chục: “9 chục chia 3 thì được bao nhiêu”?</w:t>
            </w:r>
          </w:p>
          <w:p w:rsidR="003330A6" w:rsidRPr="00EB6A72" w:rsidRDefault="003330A6" w:rsidP="003330A6">
            <w:pPr>
              <w:spacing w:line="288" w:lineRule="auto"/>
              <w:jc w:val="both"/>
              <w:rPr>
                <w:sz w:val="26"/>
                <w:szCs w:val="26"/>
              </w:rPr>
            </w:pPr>
            <w:r w:rsidRPr="00EB6A72">
              <w:rPr>
                <w:sz w:val="26"/>
                <w:szCs w:val="26"/>
              </w:rPr>
              <w:t>- Yêu cầu HS làm việc cá nhân vào vở</w:t>
            </w:r>
          </w:p>
          <w:p w:rsidR="003330A6" w:rsidRPr="00EB6A72" w:rsidRDefault="003330A6" w:rsidP="003330A6">
            <w:pPr>
              <w:spacing w:line="288" w:lineRule="auto"/>
              <w:jc w:val="both"/>
              <w:rPr>
                <w:sz w:val="26"/>
                <w:szCs w:val="26"/>
              </w:rPr>
            </w:pPr>
            <w:r w:rsidRPr="00EB6A72">
              <w:rPr>
                <w:sz w:val="26"/>
                <w:szCs w:val="26"/>
              </w:rPr>
              <w:t>- Yêu cầu HS nêu kết quả</w:t>
            </w:r>
          </w:p>
          <w:p w:rsidR="003330A6" w:rsidRPr="00EB6A72" w:rsidRDefault="003330A6" w:rsidP="003330A6">
            <w:pPr>
              <w:spacing w:line="288" w:lineRule="auto"/>
              <w:jc w:val="both"/>
              <w:rPr>
                <w:sz w:val="26"/>
                <w:szCs w:val="26"/>
              </w:rPr>
            </w:pPr>
            <w:r w:rsidRPr="00EB6A72">
              <w:rPr>
                <w:sz w:val="26"/>
                <w:szCs w:val="26"/>
              </w:rPr>
              <w:t>- GV Nhận xét, tuyên dương.</w:t>
            </w:r>
          </w:p>
          <w:p w:rsidR="003330A6" w:rsidRPr="00EB6A72" w:rsidRDefault="003330A6" w:rsidP="003330A6">
            <w:pPr>
              <w:spacing w:line="288" w:lineRule="auto"/>
              <w:jc w:val="both"/>
              <w:rPr>
                <w:b/>
                <w:sz w:val="26"/>
                <w:szCs w:val="26"/>
              </w:rPr>
            </w:pPr>
            <w:r w:rsidRPr="00EB6A72">
              <w:rPr>
                <w:b/>
                <w:sz w:val="26"/>
                <w:szCs w:val="26"/>
              </w:rPr>
              <w:t>Bài 3: (Làm việc nhóm 2) Tìm thừa số?</w:t>
            </w:r>
          </w:p>
          <w:p w:rsidR="003330A6" w:rsidRPr="00EB6A72" w:rsidRDefault="003330A6" w:rsidP="003330A6">
            <w:pPr>
              <w:spacing w:line="288" w:lineRule="auto"/>
              <w:jc w:val="both"/>
              <w:rPr>
                <w:sz w:val="26"/>
                <w:szCs w:val="26"/>
              </w:rPr>
            </w:pPr>
            <w:r w:rsidRPr="00EB6A72">
              <w:rPr>
                <w:sz w:val="26"/>
                <w:szCs w:val="26"/>
              </w:rPr>
              <w:t>- GV hướng dẫn: nhắc lại mối liên hệ giữa phép nhân và phép chia đã học trong các bảng nhân, bảng chia; hướng dẫn cách tìm thừa số chưa biết bằng cách: “lấy tích chia cho thừa số đã biết”</w:t>
            </w:r>
          </w:p>
          <w:p w:rsidR="003330A6" w:rsidRPr="00EB6A72" w:rsidRDefault="003330A6" w:rsidP="003330A6">
            <w:pPr>
              <w:spacing w:line="288" w:lineRule="auto"/>
              <w:jc w:val="both"/>
              <w:rPr>
                <w:sz w:val="26"/>
                <w:szCs w:val="26"/>
              </w:rPr>
            </w:pPr>
            <w:r w:rsidRPr="00EB6A72">
              <w:rPr>
                <w:sz w:val="26"/>
                <w:szCs w:val="26"/>
              </w:rPr>
              <w:t>- GV chia nhóm 2, các nhóm làm việc vào phiếu học tập nhóm.</w:t>
            </w:r>
          </w:p>
          <w:p w:rsidR="003330A6" w:rsidRPr="00EB6A72" w:rsidRDefault="003330A6" w:rsidP="003330A6">
            <w:pPr>
              <w:spacing w:line="288" w:lineRule="auto"/>
              <w:jc w:val="both"/>
              <w:rPr>
                <w:sz w:val="26"/>
                <w:szCs w:val="26"/>
              </w:rPr>
            </w:pPr>
            <w:r w:rsidRPr="00EB6A72">
              <w:rPr>
                <w:sz w:val="26"/>
                <w:szCs w:val="26"/>
              </w:rPr>
              <w:t>- Các nhóm trình bày kết quả, nhận xét lẫn nhau.</w:t>
            </w:r>
          </w:p>
          <w:p w:rsidR="003330A6" w:rsidRPr="00EB6A72" w:rsidRDefault="003330A6" w:rsidP="003330A6">
            <w:pPr>
              <w:spacing w:line="288" w:lineRule="auto"/>
              <w:jc w:val="both"/>
              <w:rPr>
                <w:sz w:val="26"/>
                <w:szCs w:val="26"/>
              </w:rPr>
            </w:pPr>
            <w:r w:rsidRPr="00EB6A72">
              <w:rPr>
                <w:sz w:val="26"/>
                <w:szCs w:val="26"/>
              </w:rPr>
              <w:lastRenderedPageBreak/>
              <w:t>- GV Nhận xét, tuyên dương.</w:t>
            </w:r>
          </w:p>
        </w:tc>
        <w:tc>
          <w:tcPr>
            <w:tcW w:w="3876" w:type="dxa"/>
            <w:tcBorders>
              <w:top w:val="dashed" w:sz="4" w:space="0" w:color="auto"/>
              <w:bottom w:val="dashed" w:sz="4" w:space="0" w:color="auto"/>
            </w:tcBorders>
          </w:tcPr>
          <w:p w:rsidR="003330A6" w:rsidRPr="00EB6A72" w:rsidRDefault="003330A6" w:rsidP="003330A6">
            <w:pPr>
              <w:spacing w:line="288" w:lineRule="auto"/>
              <w:jc w:val="both"/>
              <w:rPr>
                <w:sz w:val="26"/>
                <w:szCs w:val="26"/>
              </w:rPr>
            </w:pPr>
            <w:r w:rsidRPr="00EB6A72">
              <w:rPr>
                <w:sz w:val="26"/>
                <w:szCs w:val="26"/>
              </w:rPr>
              <w:lastRenderedPageBreak/>
              <w:t>- HS biết cách thực hiện phép tính 8:2 =4 để đặt vào mỗi rổ 4 quả cà chua</w:t>
            </w:r>
          </w:p>
          <w:p w:rsidR="003330A6" w:rsidRPr="00EB6A72" w:rsidRDefault="003330A6" w:rsidP="003330A6">
            <w:pPr>
              <w:spacing w:line="288" w:lineRule="auto"/>
              <w:jc w:val="both"/>
              <w:rPr>
                <w:sz w:val="26"/>
                <w:szCs w:val="26"/>
              </w:rPr>
            </w:pPr>
            <w:r w:rsidRPr="00EB6A72">
              <w:rPr>
                <w:sz w:val="26"/>
                <w:szCs w:val="26"/>
              </w:rPr>
              <w:t>- HS biết cách thực hiện phép tính 4:2 =2 để đặt vào mỗi rổ 2 túi cà chua</w:t>
            </w:r>
          </w:p>
          <w:p w:rsidR="003330A6" w:rsidRPr="00EB6A72" w:rsidRDefault="003330A6" w:rsidP="003330A6">
            <w:pPr>
              <w:spacing w:line="288" w:lineRule="auto"/>
              <w:jc w:val="both"/>
              <w:rPr>
                <w:sz w:val="26"/>
                <w:szCs w:val="26"/>
              </w:rPr>
            </w:pPr>
            <w:r w:rsidRPr="00EB6A72">
              <w:rPr>
                <w:sz w:val="26"/>
                <w:szCs w:val="26"/>
              </w:rPr>
              <w:t>- HS theo dõi</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thực hành chia</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xml:space="preserve">- HS theo dõi </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nêu</w:t>
            </w:r>
          </w:p>
          <w:p w:rsidR="003330A6" w:rsidRPr="00EB6A72" w:rsidRDefault="003330A6" w:rsidP="003330A6">
            <w:pPr>
              <w:spacing w:line="288" w:lineRule="auto"/>
              <w:jc w:val="both"/>
              <w:rPr>
                <w:sz w:val="26"/>
                <w:szCs w:val="26"/>
              </w:rPr>
            </w:pPr>
            <w:r w:rsidRPr="00EB6A72">
              <w:rPr>
                <w:sz w:val="26"/>
                <w:szCs w:val="26"/>
              </w:rPr>
              <w:t>- HS theo dõi</w:t>
            </w:r>
          </w:p>
          <w:p w:rsidR="003330A6" w:rsidRPr="00EB6A72" w:rsidRDefault="003330A6" w:rsidP="003330A6">
            <w:pPr>
              <w:spacing w:line="288" w:lineRule="auto"/>
              <w:jc w:val="both"/>
              <w:rPr>
                <w:sz w:val="26"/>
                <w:szCs w:val="26"/>
              </w:rPr>
            </w:pPr>
            <w:r w:rsidRPr="00EB6A72">
              <w:rPr>
                <w:sz w:val="26"/>
                <w:szCs w:val="26"/>
              </w:rPr>
              <w:t>- HS làm bài</w:t>
            </w:r>
          </w:p>
          <w:p w:rsidR="003330A6" w:rsidRPr="00EB6A72" w:rsidRDefault="003330A6" w:rsidP="003330A6">
            <w:pPr>
              <w:tabs>
                <w:tab w:val="center" w:pos="1830"/>
              </w:tabs>
              <w:spacing w:line="288" w:lineRule="auto"/>
              <w:jc w:val="both"/>
              <w:rPr>
                <w:sz w:val="26"/>
                <w:szCs w:val="26"/>
              </w:rPr>
            </w:pPr>
            <w:r w:rsidRPr="00EB6A72">
              <w:rPr>
                <w:noProof/>
                <w:position w:val="-66"/>
                <w:sz w:val="26"/>
                <w:szCs w:val="26"/>
              </w:rPr>
              <w:object w:dxaOrig="780" w:dyaOrig="1920">
                <v:shape id="_x0000_i1031" type="#_x0000_t75" style="width:39pt;height:96pt" o:ole="">
                  <v:imagedata r:id="rId30" o:title=""/>
                </v:shape>
                <o:OLEObject Type="Embed" ProgID="Equation.3" ShapeID="_x0000_i1031" DrawAspect="Content" ObjectID="_1792458923" r:id="rId31"/>
              </w:object>
            </w:r>
            <w:r w:rsidRPr="00EB6A72">
              <w:rPr>
                <w:sz w:val="26"/>
                <w:szCs w:val="26"/>
              </w:rPr>
              <w:t xml:space="preserve">             </w:t>
            </w:r>
            <w:r w:rsidRPr="00EB6A72">
              <w:rPr>
                <w:sz w:val="26"/>
                <w:szCs w:val="26"/>
              </w:rPr>
              <w:tab/>
            </w:r>
            <w:r w:rsidRPr="00EB6A72">
              <w:rPr>
                <w:noProof/>
                <w:position w:val="-66"/>
                <w:sz w:val="26"/>
                <w:szCs w:val="26"/>
              </w:rPr>
              <w:object w:dxaOrig="760" w:dyaOrig="1920">
                <v:shape id="_x0000_i1032" type="#_x0000_t75" style="width:38.25pt;height:96pt" o:ole="">
                  <v:imagedata r:id="rId32" o:title=""/>
                </v:shape>
                <o:OLEObject Type="Embed" ProgID="Equation.3" ShapeID="_x0000_i1032" DrawAspect="Content" ObjectID="_1792458924" r:id="rId33"/>
              </w:object>
            </w:r>
          </w:p>
          <w:p w:rsidR="003330A6" w:rsidRPr="00EB6A72" w:rsidRDefault="003330A6" w:rsidP="003330A6">
            <w:pPr>
              <w:spacing w:line="288" w:lineRule="auto"/>
              <w:jc w:val="both"/>
              <w:rPr>
                <w:sz w:val="26"/>
                <w:szCs w:val="26"/>
              </w:rPr>
            </w:pPr>
            <w:r w:rsidRPr="00EB6A72">
              <w:rPr>
                <w:sz w:val="26"/>
                <w:szCs w:val="26"/>
              </w:rPr>
              <w:t>86:2=43                   48:4= 12</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noProof/>
                <w:position w:val="-66"/>
                <w:sz w:val="26"/>
                <w:szCs w:val="26"/>
              </w:rPr>
              <w:object w:dxaOrig="740" w:dyaOrig="1920">
                <v:shape id="_x0000_i1033" type="#_x0000_t75" style="width:37.5pt;height:96pt" o:ole="">
                  <v:imagedata r:id="rId34" o:title=""/>
                </v:shape>
                <o:OLEObject Type="Embed" ProgID="Equation.3" ShapeID="_x0000_i1033" DrawAspect="Content" ObjectID="_1792458925" r:id="rId35"/>
              </w:object>
            </w:r>
            <w:r w:rsidRPr="00EB6A72">
              <w:rPr>
                <w:sz w:val="26"/>
                <w:szCs w:val="26"/>
              </w:rPr>
              <w:t xml:space="preserve">               </w:t>
            </w:r>
          </w:p>
          <w:p w:rsidR="003330A6" w:rsidRPr="00EB6A72" w:rsidRDefault="003330A6" w:rsidP="003330A6">
            <w:pPr>
              <w:spacing w:line="288" w:lineRule="auto"/>
              <w:jc w:val="both"/>
              <w:rPr>
                <w:sz w:val="26"/>
                <w:szCs w:val="26"/>
              </w:rPr>
            </w:pPr>
            <w:r w:rsidRPr="00EB6A72">
              <w:rPr>
                <w:sz w:val="26"/>
                <w:szCs w:val="26"/>
              </w:rPr>
              <w:t>77: 7 = 11</w:t>
            </w:r>
          </w:p>
          <w:p w:rsidR="003330A6" w:rsidRPr="00EB6A72" w:rsidRDefault="003330A6" w:rsidP="003330A6">
            <w:pPr>
              <w:spacing w:line="288" w:lineRule="auto"/>
              <w:jc w:val="both"/>
              <w:rPr>
                <w:sz w:val="26"/>
                <w:szCs w:val="26"/>
              </w:rPr>
            </w:pPr>
            <w:r w:rsidRPr="00EB6A72">
              <w:rPr>
                <w:sz w:val="26"/>
                <w:szCs w:val="26"/>
              </w:rPr>
              <w:t>- HS nêu lại cách thực hiện phép tính</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theo dõi</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làm bài vào piếu học tập</w:t>
            </w:r>
          </w:p>
          <w:p w:rsidR="003330A6" w:rsidRPr="00EB6A72" w:rsidRDefault="003330A6" w:rsidP="003330A6">
            <w:pPr>
              <w:spacing w:line="288" w:lineRule="auto"/>
              <w:jc w:val="both"/>
              <w:rPr>
                <w:sz w:val="26"/>
                <w:szCs w:val="26"/>
              </w:rPr>
            </w:pPr>
          </w:p>
          <w:p w:rsidR="003330A6" w:rsidRPr="00EB6A72" w:rsidRDefault="003330A6" w:rsidP="003330A6">
            <w:pPr>
              <w:spacing w:line="288" w:lineRule="auto"/>
              <w:jc w:val="both"/>
              <w:rPr>
                <w:sz w:val="26"/>
                <w:szCs w:val="26"/>
              </w:rPr>
            </w:pPr>
            <w:r w:rsidRPr="00EB6A72">
              <w:rPr>
                <w:sz w:val="26"/>
                <w:szCs w:val="26"/>
              </w:rPr>
              <w:t>- HS nêu kết quả</w:t>
            </w:r>
          </w:p>
          <w:p w:rsidR="003330A6" w:rsidRPr="00EB6A72" w:rsidRDefault="003330A6" w:rsidP="003330A6">
            <w:pPr>
              <w:spacing w:line="288" w:lineRule="auto"/>
              <w:jc w:val="both"/>
              <w:rPr>
                <w:sz w:val="26"/>
                <w:szCs w:val="26"/>
              </w:rPr>
            </w:pPr>
            <w:r w:rsidRPr="00EB6A72">
              <w:rPr>
                <w:sz w:val="26"/>
                <w:szCs w:val="26"/>
              </w:rPr>
              <w:t>- HS lắng nghe, rút kinh nghiệm.</w:t>
            </w:r>
          </w:p>
        </w:tc>
      </w:tr>
      <w:tr w:rsidR="003330A6" w:rsidRPr="00EB6A72" w:rsidTr="003330A6">
        <w:tc>
          <w:tcPr>
            <w:tcW w:w="9738" w:type="dxa"/>
            <w:gridSpan w:val="2"/>
            <w:tcBorders>
              <w:top w:val="dashed" w:sz="4" w:space="0" w:color="auto"/>
              <w:bottom w:val="dashed" w:sz="4" w:space="0" w:color="auto"/>
            </w:tcBorders>
          </w:tcPr>
          <w:p w:rsidR="003330A6" w:rsidRPr="00EB6A72" w:rsidRDefault="003330A6" w:rsidP="003330A6">
            <w:pPr>
              <w:spacing w:line="288" w:lineRule="auto"/>
              <w:jc w:val="both"/>
              <w:rPr>
                <w:b/>
                <w:sz w:val="26"/>
                <w:szCs w:val="26"/>
              </w:rPr>
            </w:pPr>
            <w:r w:rsidRPr="00EB6A72">
              <w:rPr>
                <w:b/>
                <w:sz w:val="26"/>
                <w:szCs w:val="26"/>
              </w:rPr>
              <w:lastRenderedPageBreak/>
              <w:t>3. Vận dụng.</w:t>
            </w:r>
          </w:p>
          <w:p w:rsidR="003330A6" w:rsidRPr="00EB6A72" w:rsidRDefault="003330A6" w:rsidP="003330A6">
            <w:pPr>
              <w:spacing w:line="288" w:lineRule="auto"/>
              <w:rPr>
                <w:sz w:val="26"/>
                <w:szCs w:val="26"/>
              </w:rPr>
            </w:pPr>
            <w:r w:rsidRPr="00EB6A72">
              <w:rPr>
                <w:sz w:val="26"/>
                <w:szCs w:val="26"/>
              </w:rPr>
              <w:t>- Mục tiêu:</w:t>
            </w:r>
          </w:p>
          <w:p w:rsidR="003330A6" w:rsidRPr="00EB6A72" w:rsidRDefault="003330A6" w:rsidP="003330A6">
            <w:pPr>
              <w:spacing w:line="288" w:lineRule="auto"/>
              <w:jc w:val="both"/>
              <w:rPr>
                <w:sz w:val="26"/>
                <w:szCs w:val="26"/>
              </w:rPr>
            </w:pPr>
            <w:r w:rsidRPr="00EB6A72">
              <w:rPr>
                <w:sz w:val="26"/>
                <w:szCs w:val="26"/>
              </w:rPr>
              <w:t>+ Củng cố những kiến thức đã học trong tiết học để học sinh khắc sâu nội dung.</w:t>
            </w:r>
          </w:p>
          <w:p w:rsidR="003330A6" w:rsidRPr="00EB6A72" w:rsidRDefault="003330A6" w:rsidP="003330A6">
            <w:pPr>
              <w:spacing w:line="288" w:lineRule="auto"/>
              <w:jc w:val="both"/>
              <w:rPr>
                <w:sz w:val="26"/>
                <w:szCs w:val="26"/>
              </w:rPr>
            </w:pPr>
            <w:r w:rsidRPr="00EB6A72">
              <w:rPr>
                <w:sz w:val="26"/>
                <w:szCs w:val="26"/>
              </w:rPr>
              <w:t>+ Vận dụng kiến thức đã học vào thực tiễn.</w:t>
            </w:r>
          </w:p>
          <w:p w:rsidR="003330A6" w:rsidRPr="00C66A35" w:rsidRDefault="003330A6" w:rsidP="003330A6">
            <w:pPr>
              <w:spacing w:line="288" w:lineRule="auto"/>
              <w:jc w:val="both"/>
              <w:rPr>
                <w:sz w:val="26"/>
                <w:szCs w:val="26"/>
              </w:rPr>
            </w:pPr>
            <w:r w:rsidRPr="00C66A35">
              <w:rPr>
                <w:sz w:val="26"/>
                <w:szCs w:val="26"/>
              </w:rPr>
              <w:t>+ Tạo không khí vui vẻ, hào hứng, lưu luyến sau khi học sinh bài học.</w:t>
            </w:r>
          </w:p>
          <w:p w:rsidR="003330A6" w:rsidRPr="00EB6A72" w:rsidRDefault="003330A6" w:rsidP="003330A6">
            <w:pPr>
              <w:spacing w:line="288" w:lineRule="auto"/>
              <w:rPr>
                <w:sz w:val="26"/>
                <w:szCs w:val="26"/>
              </w:rPr>
            </w:pPr>
            <w:r w:rsidRPr="00EB6A72">
              <w:rPr>
                <w:sz w:val="26"/>
                <w:szCs w:val="26"/>
                <w:lang w:val="en-US"/>
              </w:rPr>
              <w:t>- Cách tiến hành:</w:t>
            </w:r>
          </w:p>
        </w:tc>
      </w:tr>
      <w:tr w:rsidR="003330A6" w:rsidRPr="00EB6A72" w:rsidTr="003330A6">
        <w:tc>
          <w:tcPr>
            <w:tcW w:w="5862" w:type="dxa"/>
            <w:tcBorders>
              <w:top w:val="dashed" w:sz="4" w:space="0" w:color="auto"/>
              <w:bottom w:val="dashed" w:sz="4" w:space="0" w:color="auto"/>
            </w:tcBorders>
          </w:tcPr>
          <w:p w:rsidR="003330A6" w:rsidRPr="00EB6A72" w:rsidRDefault="003330A6" w:rsidP="003330A6">
            <w:pPr>
              <w:spacing w:line="288" w:lineRule="auto"/>
              <w:jc w:val="both"/>
              <w:rPr>
                <w:sz w:val="26"/>
                <w:szCs w:val="26"/>
              </w:rPr>
            </w:pPr>
            <w:r w:rsidRPr="00EB6A72">
              <w:rPr>
                <w:b/>
                <w:sz w:val="26"/>
                <w:szCs w:val="26"/>
              </w:rPr>
              <w:t xml:space="preserve">- </w:t>
            </w:r>
            <w:r w:rsidRPr="00EB6A72">
              <w:rPr>
                <w:sz w:val="26"/>
                <w:szCs w:val="26"/>
              </w:rPr>
              <w:t xml:space="preserve">GV tổ chức vận dụng bằng các hình thức như trò chơi, hái hoa,...sau bài học để học sinh thực hiện được phép chia số có hai chữ số cho số có một chữ số dạng chia hết </w:t>
            </w:r>
          </w:p>
          <w:p w:rsidR="003330A6" w:rsidRPr="00EB6A72" w:rsidRDefault="003330A6" w:rsidP="003330A6">
            <w:pPr>
              <w:spacing w:line="288" w:lineRule="auto"/>
              <w:jc w:val="both"/>
              <w:rPr>
                <w:b/>
                <w:sz w:val="26"/>
                <w:szCs w:val="26"/>
              </w:rPr>
            </w:pPr>
            <w:r w:rsidRPr="00EB6A72">
              <w:rPr>
                <w:sz w:val="26"/>
                <w:szCs w:val="26"/>
              </w:rPr>
              <w:t>- Nhận xét, tuyên dương</w:t>
            </w:r>
          </w:p>
        </w:tc>
        <w:tc>
          <w:tcPr>
            <w:tcW w:w="3876" w:type="dxa"/>
            <w:tcBorders>
              <w:top w:val="dashed" w:sz="4" w:space="0" w:color="auto"/>
              <w:bottom w:val="dashed" w:sz="4" w:space="0" w:color="auto"/>
            </w:tcBorders>
          </w:tcPr>
          <w:p w:rsidR="003330A6" w:rsidRPr="00EB6A72" w:rsidRDefault="003330A6" w:rsidP="003330A6">
            <w:pPr>
              <w:spacing w:line="288" w:lineRule="auto"/>
              <w:rPr>
                <w:sz w:val="26"/>
                <w:szCs w:val="26"/>
              </w:rPr>
            </w:pPr>
            <w:r w:rsidRPr="00EB6A72">
              <w:rPr>
                <w:sz w:val="26"/>
                <w:szCs w:val="26"/>
              </w:rPr>
              <w:t>- HS tham gia để vận dụng kiến thức đã học vào thực tiễn.</w:t>
            </w:r>
          </w:p>
          <w:p w:rsidR="003330A6" w:rsidRPr="00EB6A72" w:rsidRDefault="003330A6" w:rsidP="003330A6">
            <w:pPr>
              <w:spacing w:line="288" w:lineRule="auto"/>
              <w:rPr>
                <w:sz w:val="26"/>
                <w:szCs w:val="26"/>
              </w:rPr>
            </w:pPr>
          </w:p>
          <w:p w:rsidR="003330A6" w:rsidRPr="00EB6A72" w:rsidRDefault="003330A6" w:rsidP="003330A6">
            <w:pPr>
              <w:spacing w:line="288" w:lineRule="auto"/>
              <w:rPr>
                <w:sz w:val="26"/>
                <w:szCs w:val="26"/>
              </w:rPr>
            </w:pPr>
            <w:r w:rsidRPr="00EB6A72">
              <w:rPr>
                <w:sz w:val="26"/>
                <w:szCs w:val="26"/>
              </w:rPr>
              <w:t>+ HS thực hiện</w:t>
            </w:r>
          </w:p>
        </w:tc>
      </w:tr>
      <w:tr w:rsidR="003330A6" w:rsidRPr="00EB6A72" w:rsidTr="003330A6">
        <w:tc>
          <w:tcPr>
            <w:tcW w:w="9738" w:type="dxa"/>
            <w:gridSpan w:val="2"/>
            <w:tcBorders>
              <w:top w:val="dashed" w:sz="4" w:space="0" w:color="auto"/>
            </w:tcBorders>
          </w:tcPr>
          <w:p w:rsidR="003330A6" w:rsidRPr="00EB6A72" w:rsidRDefault="003330A6" w:rsidP="003330A6">
            <w:pPr>
              <w:spacing w:line="288" w:lineRule="auto"/>
              <w:rPr>
                <w:sz w:val="26"/>
                <w:szCs w:val="26"/>
              </w:rPr>
            </w:pPr>
          </w:p>
        </w:tc>
      </w:tr>
    </w:tbl>
    <w:p w:rsidR="004454EA" w:rsidRPr="00EB6A72" w:rsidRDefault="004454EA" w:rsidP="004454EA">
      <w:pPr>
        <w:spacing w:line="288" w:lineRule="auto"/>
        <w:ind w:left="720" w:hanging="720"/>
        <w:jc w:val="center"/>
        <w:rPr>
          <w:b/>
          <w:bCs/>
          <w:sz w:val="26"/>
          <w:szCs w:val="26"/>
          <w:u w:val="single"/>
        </w:rPr>
      </w:pPr>
    </w:p>
    <w:p w:rsidR="004510C7" w:rsidRPr="004510C7" w:rsidRDefault="004510C7" w:rsidP="004510C7">
      <w:pPr>
        <w:jc w:val="center"/>
        <w:rPr>
          <w:b/>
          <w:sz w:val="26"/>
          <w:szCs w:val="26"/>
          <w:lang w:val="pt-BR"/>
        </w:rPr>
      </w:pPr>
      <w:r w:rsidRPr="004510C7">
        <w:rPr>
          <w:b/>
          <w:sz w:val="26"/>
          <w:szCs w:val="26"/>
          <w:lang w:val="pt-BR"/>
        </w:rPr>
        <w:t>……………………………………………………………</w:t>
      </w:r>
    </w:p>
    <w:p w:rsidR="00ED242A" w:rsidRDefault="00ED242A" w:rsidP="006534FF">
      <w:pPr>
        <w:jc w:val="center"/>
        <w:rPr>
          <w:b/>
          <w:sz w:val="26"/>
          <w:szCs w:val="26"/>
        </w:rPr>
      </w:pPr>
    </w:p>
    <w:p w:rsidR="006534FF" w:rsidRDefault="006534FF" w:rsidP="00915F2E">
      <w:pPr>
        <w:jc w:val="right"/>
        <w:rPr>
          <w:b/>
          <w:sz w:val="26"/>
          <w:szCs w:val="26"/>
        </w:rPr>
      </w:pPr>
      <w:r>
        <w:rPr>
          <w:b/>
          <w:sz w:val="26"/>
          <w:szCs w:val="26"/>
        </w:rPr>
        <w:t>Thứ tư</w:t>
      </w:r>
      <w:r w:rsidRPr="00EB6A72">
        <w:rPr>
          <w:b/>
          <w:sz w:val="26"/>
          <w:szCs w:val="26"/>
        </w:rPr>
        <w:t xml:space="preserve"> ngày </w:t>
      </w:r>
      <w:r w:rsidR="00C3100D">
        <w:rPr>
          <w:b/>
          <w:sz w:val="26"/>
          <w:szCs w:val="26"/>
        </w:rPr>
        <w:t>20</w:t>
      </w:r>
      <w:r>
        <w:rPr>
          <w:b/>
          <w:sz w:val="26"/>
          <w:szCs w:val="26"/>
        </w:rPr>
        <w:t xml:space="preserve">  </w:t>
      </w:r>
      <w:r w:rsidRPr="00EB6A72">
        <w:rPr>
          <w:b/>
          <w:sz w:val="26"/>
          <w:szCs w:val="26"/>
        </w:rPr>
        <w:t>tháng</w:t>
      </w:r>
      <w:r>
        <w:rPr>
          <w:b/>
          <w:sz w:val="26"/>
          <w:szCs w:val="26"/>
        </w:rPr>
        <w:t xml:space="preserve"> </w:t>
      </w:r>
      <w:r w:rsidR="00915F2E">
        <w:rPr>
          <w:b/>
          <w:sz w:val="26"/>
          <w:szCs w:val="26"/>
        </w:rPr>
        <w:t xml:space="preserve">11 </w:t>
      </w:r>
      <w:r>
        <w:rPr>
          <w:b/>
          <w:sz w:val="26"/>
          <w:szCs w:val="26"/>
        </w:rPr>
        <w:t>năm 202</w:t>
      </w:r>
      <w:r w:rsidR="00C3100D">
        <w:rPr>
          <w:b/>
          <w:sz w:val="26"/>
          <w:szCs w:val="26"/>
        </w:rPr>
        <w:t>4</w:t>
      </w:r>
    </w:p>
    <w:p w:rsidR="00C3100D" w:rsidRDefault="00C3100D" w:rsidP="00C3100D">
      <w:pPr>
        <w:rPr>
          <w:b/>
          <w:sz w:val="26"/>
          <w:szCs w:val="26"/>
          <w:u w:val="single"/>
        </w:rPr>
      </w:pPr>
      <w:r>
        <w:rPr>
          <w:b/>
          <w:sz w:val="26"/>
          <w:szCs w:val="26"/>
          <w:u w:val="single"/>
        </w:rPr>
        <w:t>Sáng</w:t>
      </w:r>
    </w:p>
    <w:p w:rsidR="00915F2E" w:rsidRPr="00915F2E" w:rsidRDefault="00915F2E" w:rsidP="00915F2E">
      <w:pPr>
        <w:jc w:val="center"/>
        <w:rPr>
          <w:b/>
          <w:sz w:val="26"/>
          <w:szCs w:val="26"/>
          <w:u w:val="single"/>
        </w:rPr>
      </w:pPr>
      <w:r w:rsidRPr="00915F2E">
        <w:rPr>
          <w:b/>
          <w:sz w:val="26"/>
          <w:szCs w:val="26"/>
          <w:u w:val="single"/>
        </w:rPr>
        <w:t>Toán</w:t>
      </w:r>
    </w:p>
    <w:p w:rsidR="00ED242A" w:rsidRPr="00EB6A72" w:rsidRDefault="00ED242A" w:rsidP="00ED242A">
      <w:pPr>
        <w:spacing w:line="288" w:lineRule="auto"/>
        <w:ind w:left="720" w:hanging="720"/>
        <w:jc w:val="center"/>
        <w:rPr>
          <w:b/>
          <w:bCs/>
          <w:sz w:val="26"/>
          <w:szCs w:val="26"/>
          <w:u w:val="single"/>
        </w:rPr>
      </w:pPr>
      <w:r w:rsidRPr="00EB6A72">
        <w:rPr>
          <w:b/>
          <w:bCs/>
          <w:sz w:val="26"/>
          <w:szCs w:val="26"/>
          <w:u w:val="single"/>
        </w:rPr>
        <w:t>CHỦ ĐỀ 4</w:t>
      </w:r>
      <w:r w:rsidRPr="00EB6A72">
        <w:rPr>
          <w:b/>
          <w:bCs/>
          <w:sz w:val="26"/>
          <w:szCs w:val="26"/>
        </w:rPr>
        <w:t>: PHÉP NHÂN, PHÉP CHIA TRONG PHẠM VI 100</w:t>
      </w:r>
    </w:p>
    <w:p w:rsidR="00ED242A" w:rsidRPr="00EB6A72" w:rsidRDefault="00ED242A" w:rsidP="00ED242A">
      <w:pPr>
        <w:spacing w:line="288" w:lineRule="auto"/>
        <w:ind w:left="720" w:hanging="720"/>
        <w:jc w:val="center"/>
        <w:rPr>
          <w:b/>
          <w:bCs/>
          <w:sz w:val="26"/>
          <w:szCs w:val="26"/>
        </w:rPr>
      </w:pPr>
      <w:r w:rsidRPr="00EB6A72">
        <w:rPr>
          <w:b/>
          <w:bCs/>
          <w:sz w:val="26"/>
          <w:szCs w:val="26"/>
        </w:rPr>
        <w:t>Bài 26: CHIA SỐ CÓ HAI CHỮ SỐ CHO SỐ CÓ MỘT CHỮ SỐ – Trang 76</w:t>
      </w:r>
    </w:p>
    <w:p w:rsidR="00ED242A" w:rsidRPr="00EB6A72" w:rsidRDefault="00ED242A" w:rsidP="00ED242A">
      <w:pPr>
        <w:spacing w:line="288" w:lineRule="auto"/>
        <w:ind w:left="720" w:hanging="720"/>
        <w:jc w:val="center"/>
        <w:rPr>
          <w:b/>
          <w:bCs/>
          <w:sz w:val="26"/>
          <w:szCs w:val="26"/>
        </w:rPr>
      </w:pPr>
      <w:r w:rsidRPr="00EB6A72">
        <w:rPr>
          <w:b/>
          <w:bCs/>
          <w:sz w:val="26"/>
          <w:szCs w:val="26"/>
        </w:rPr>
        <w:t>Tiết 2</w:t>
      </w:r>
    </w:p>
    <w:p w:rsidR="00ED242A" w:rsidRPr="00EB6A72" w:rsidRDefault="00ED242A" w:rsidP="00ED242A">
      <w:pPr>
        <w:spacing w:line="288" w:lineRule="auto"/>
        <w:ind w:firstLine="360"/>
        <w:rPr>
          <w:b/>
          <w:bCs/>
          <w:sz w:val="26"/>
          <w:szCs w:val="26"/>
          <w:u w:val="single"/>
        </w:rPr>
      </w:pPr>
      <w:r w:rsidRPr="00EB6A72">
        <w:rPr>
          <w:b/>
          <w:bCs/>
          <w:sz w:val="26"/>
          <w:szCs w:val="26"/>
          <w:u w:val="single"/>
        </w:rPr>
        <w:t>I. YÊU CẦU CẦN ĐẠT:</w:t>
      </w:r>
    </w:p>
    <w:p w:rsidR="00ED242A" w:rsidRPr="00EB6A72" w:rsidRDefault="00ED242A" w:rsidP="00ED242A">
      <w:pPr>
        <w:spacing w:line="288" w:lineRule="auto"/>
        <w:ind w:firstLine="360"/>
        <w:jc w:val="both"/>
        <w:rPr>
          <w:b/>
          <w:sz w:val="26"/>
          <w:szCs w:val="26"/>
        </w:rPr>
      </w:pPr>
      <w:r w:rsidRPr="00EB6A72">
        <w:rPr>
          <w:b/>
          <w:sz w:val="26"/>
          <w:szCs w:val="26"/>
        </w:rPr>
        <w:t>1. Năng lực đặc thù:</w:t>
      </w:r>
    </w:p>
    <w:p w:rsidR="00ED242A" w:rsidRPr="00EB6A72" w:rsidRDefault="00ED242A" w:rsidP="00ED242A">
      <w:pPr>
        <w:spacing w:line="288" w:lineRule="auto"/>
        <w:ind w:firstLine="360"/>
        <w:jc w:val="both"/>
        <w:rPr>
          <w:sz w:val="26"/>
          <w:szCs w:val="26"/>
        </w:rPr>
      </w:pPr>
      <w:r w:rsidRPr="00EB6A72">
        <w:rPr>
          <w:sz w:val="26"/>
          <w:szCs w:val="26"/>
        </w:rPr>
        <w:t>- Thực hiện được phép chia số có hai chữ số cho số có một chữ số trong trường hợp: chia có dư</w:t>
      </w:r>
    </w:p>
    <w:p w:rsidR="00ED242A" w:rsidRPr="00EB6A72" w:rsidRDefault="00ED242A" w:rsidP="00ED242A">
      <w:pPr>
        <w:spacing w:line="288" w:lineRule="auto"/>
        <w:ind w:firstLine="360"/>
        <w:jc w:val="both"/>
        <w:rPr>
          <w:sz w:val="26"/>
          <w:szCs w:val="26"/>
        </w:rPr>
      </w:pPr>
      <w:r w:rsidRPr="00EB6A72">
        <w:rPr>
          <w:sz w:val="26"/>
          <w:szCs w:val="26"/>
        </w:rPr>
        <w:t>- Tìm được các thành phần chưa biết của một phép tính như số bị chia, thừa số</w:t>
      </w:r>
    </w:p>
    <w:p w:rsidR="00ED242A" w:rsidRPr="00EB6A72" w:rsidRDefault="00ED242A" w:rsidP="00ED242A">
      <w:pPr>
        <w:spacing w:line="288" w:lineRule="auto"/>
        <w:ind w:firstLine="360"/>
        <w:jc w:val="both"/>
        <w:rPr>
          <w:sz w:val="26"/>
          <w:szCs w:val="26"/>
        </w:rPr>
      </w:pPr>
      <w:r w:rsidRPr="00EB6A72">
        <w:rPr>
          <w:sz w:val="26"/>
          <w:szCs w:val="26"/>
        </w:rPr>
        <w:t>- Vận dụng giải các bài toán thực tế liên quan đến phép chia số có hai chữ số cho số có một chữ số</w:t>
      </w:r>
    </w:p>
    <w:p w:rsidR="00ED242A" w:rsidRPr="00EB6A72" w:rsidRDefault="00ED242A" w:rsidP="00ED242A">
      <w:pPr>
        <w:spacing w:line="288" w:lineRule="auto"/>
        <w:ind w:firstLine="360"/>
        <w:jc w:val="both"/>
        <w:rPr>
          <w:sz w:val="26"/>
          <w:szCs w:val="26"/>
        </w:rPr>
      </w:pPr>
      <w:r w:rsidRPr="00EB6A72">
        <w:rPr>
          <w:sz w:val="26"/>
          <w:szCs w:val="26"/>
        </w:rPr>
        <w:t>- Phát triển năng lực giải quyết vấn đề, năng lực tư duy và lập luận toán học</w:t>
      </w:r>
    </w:p>
    <w:p w:rsidR="00ED242A" w:rsidRPr="00EB6A72" w:rsidRDefault="00ED242A" w:rsidP="00ED242A">
      <w:pPr>
        <w:spacing w:before="120" w:line="288" w:lineRule="auto"/>
        <w:jc w:val="both"/>
        <w:rPr>
          <w:b/>
          <w:sz w:val="26"/>
          <w:szCs w:val="26"/>
        </w:rPr>
      </w:pPr>
      <w:r w:rsidRPr="00EB6A72">
        <w:rPr>
          <w:sz w:val="26"/>
          <w:szCs w:val="26"/>
        </w:rPr>
        <w:t xml:space="preserve">    </w:t>
      </w:r>
      <w:r w:rsidRPr="00EB6A72">
        <w:rPr>
          <w:b/>
          <w:sz w:val="26"/>
          <w:szCs w:val="26"/>
        </w:rPr>
        <w:t>2. Năng lực chung.</w:t>
      </w:r>
    </w:p>
    <w:p w:rsidR="00ED242A" w:rsidRPr="00EB6A72" w:rsidRDefault="00ED242A" w:rsidP="00ED242A">
      <w:pPr>
        <w:spacing w:line="288" w:lineRule="auto"/>
        <w:ind w:firstLine="360"/>
        <w:jc w:val="both"/>
        <w:rPr>
          <w:sz w:val="26"/>
          <w:szCs w:val="26"/>
        </w:rPr>
      </w:pPr>
      <w:r w:rsidRPr="00EB6A72">
        <w:rPr>
          <w:sz w:val="26"/>
          <w:szCs w:val="26"/>
        </w:rPr>
        <w:t>- Năng lực tự chủ, tự học: lắng nghe, trả lời câu hỏi, làm bài tập.</w:t>
      </w:r>
    </w:p>
    <w:p w:rsidR="00ED242A" w:rsidRPr="00EB6A72" w:rsidRDefault="00ED242A" w:rsidP="00ED242A">
      <w:pPr>
        <w:spacing w:line="288" w:lineRule="auto"/>
        <w:ind w:firstLine="360"/>
        <w:jc w:val="both"/>
        <w:rPr>
          <w:sz w:val="26"/>
          <w:szCs w:val="26"/>
        </w:rPr>
      </w:pPr>
      <w:r w:rsidRPr="00EB6A72">
        <w:rPr>
          <w:sz w:val="26"/>
          <w:szCs w:val="26"/>
        </w:rPr>
        <w:t>- Năng lực giải quyết vấn đề và sáng tạo: tham gia trò chơi, vận dụng.</w:t>
      </w:r>
    </w:p>
    <w:p w:rsidR="00ED242A" w:rsidRPr="00EB6A72" w:rsidRDefault="00ED242A" w:rsidP="00ED242A">
      <w:pPr>
        <w:spacing w:line="288" w:lineRule="auto"/>
        <w:ind w:firstLine="360"/>
        <w:jc w:val="both"/>
        <w:rPr>
          <w:sz w:val="26"/>
          <w:szCs w:val="26"/>
        </w:rPr>
      </w:pPr>
      <w:r w:rsidRPr="00EB6A72">
        <w:rPr>
          <w:sz w:val="26"/>
          <w:szCs w:val="26"/>
        </w:rPr>
        <w:t>- Năng lực giao tiếp và hợp tác: hoạt động nhóm.</w:t>
      </w:r>
    </w:p>
    <w:p w:rsidR="00ED242A" w:rsidRPr="00EB6A72" w:rsidRDefault="00ED242A" w:rsidP="00ED242A">
      <w:pPr>
        <w:spacing w:before="120" w:line="288" w:lineRule="auto"/>
        <w:ind w:firstLine="360"/>
        <w:jc w:val="both"/>
        <w:rPr>
          <w:b/>
          <w:sz w:val="26"/>
          <w:szCs w:val="26"/>
        </w:rPr>
      </w:pPr>
      <w:r w:rsidRPr="00EB6A72">
        <w:rPr>
          <w:b/>
          <w:sz w:val="26"/>
          <w:szCs w:val="26"/>
        </w:rPr>
        <w:t>3. Phẩm chất.</w:t>
      </w:r>
    </w:p>
    <w:p w:rsidR="00ED242A" w:rsidRPr="00EB6A72" w:rsidRDefault="00ED242A" w:rsidP="00ED242A">
      <w:pPr>
        <w:spacing w:line="288" w:lineRule="auto"/>
        <w:ind w:firstLine="360"/>
        <w:jc w:val="both"/>
        <w:rPr>
          <w:sz w:val="26"/>
          <w:szCs w:val="26"/>
        </w:rPr>
      </w:pPr>
      <w:r w:rsidRPr="00EB6A72">
        <w:rPr>
          <w:sz w:val="26"/>
          <w:szCs w:val="26"/>
        </w:rPr>
        <w:t>- Phẩm chất nhân ái: Có ý thức giúp đỡ lẫn nhau trong hoạt động nhóm để hoàn thành nhiệm vụ.</w:t>
      </w:r>
    </w:p>
    <w:p w:rsidR="00ED242A" w:rsidRPr="00EB6A72" w:rsidRDefault="00ED242A" w:rsidP="00ED242A">
      <w:pPr>
        <w:spacing w:line="288" w:lineRule="auto"/>
        <w:ind w:firstLine="360"/>
        <w:jc w:val="both"/>
        <w:rPr>
          <w:sz w:val="26"/>
          <w:szCs w:val="26"/>
        </w:rPr>
      </w:pPr>
      <w:r w:rsidRPr="00EB6A72">
        <w:rPr>
          <w:sz w:val="26"/>
          <w:szCs w:val="26"/>
        </w:rPr>
        <w:t>- Phẩm chất chăm chỉ: Chăm chỉ suy nghĩ, trả lời câu hỏi; làm tốt các bài tập.</w:t>
      </w:r>
    </w:p>
    <w:p w:rsidR="00ED242A" w:rsidRPr="00EB6A72" w:rsidRDefault="00ED242A" w:rsidP="00ED242A">
      <w:pPr>
        <w:spacing w:line="288" w:lineRule="auto"/>
        <w:ind w:firstLine="360"/>
        <w:jc w:val="both"/>
        <w:rPr>
          <w:sz w:val="26"/>
          <w:szCs w:val="26"/>
        </w:rPr>
      </w:pPr>
      <w:r w:rsidRPr="00EB6A72">
        <w:rPr>
          <w:sz w:val="26"/>
          <w:szCs w:val="26"/>
        </w:rPr>
        <w:t>- Phẩm chất trách nhiệm: Giữ trật tự, biết lắng nghe, học tập nghiêm túc.</w:t>
      </w:r>
    </w:p>
    <w:p w:rsidR="00ED242A" w:rsidRPr="00EB6A72" w:rsidRDefault="00ED242A" w:rsidP="00ED242A">
      <w:pPr>
        <w:spacing w:before="120" w:line="288" w:lineRule="auto"/>
        <w:ind w:firstLine="360"/>
        <w:jc w:val="both"/>
        <w:rPr>
          <w:b/>
          <w:sz w:val="26"/>
          <w:szCs w:val="26"/>
        </w:rPr>
      </w:pPr>
      <w:r w:rsidRPr="00EB6A72">
        <w:rPr>
          <w:b/>
          <w:sz w:val="26"/>
          <w:szCs w:val="26"/>
        </w:rPr>
        <w:lastRenderedPageBreak/>
        <w:t xml:space="preserve">II. ĐỒ DÙNG DẠY HỌC </w:t>
      </w:r>
    </w:p>
    <w:p w:rsidR="00ED242A" w:rsidRPr="00EB6A72" w:rsidRDefault="00ED242A" w:rsidP="00ED242A">
      <w:pPr>
        <w:spacing w:line="288" w:lineRule="auto"/>
        <w:ind w:firstLine="360"/>
        <w:jc w:val="both"/>
        <w:rPr>
          <w:sz w:val="26"/>
          <w:szCs w:val="26"/>
        </w:rPr>
      </w:pPr>
      <w:r w:rsidRPr="00EB6A72">
        <w:rPr>
          <w:sz w:val="26"/>
          <w:szCs w:val="26"/>
        </w:rPr>
        <w:t>- Kế hoạch bài dạy, bài giảng Power point.</w:t>
      </w:r>
    </w:p>
    <w:p w:rsidR="00ED242A" w:rsidRPr="00EB6A72" w:rsidRDefault="00ED242A" w:rsidP="00ED242A">
      <w:pPr>
        <w:spacing w:line="288" w:lineRule="auto"/>
        <w:ind w:firstLine="360"/>
        <w:jc w:val="both"/>
        <w:rPr>
          <w:sz w:val="26"/>
          <w:szCs w:val="26"/>
        </w:rPr>
      </w:pPr>
      <w:r w:rsidRPr="00EB6A72">
        <w:rPr>
          <w:sz w:val="26"/>
          <w:szCs w:val="26"/>
        </w:rPr>
        <w:t>- SGK và các thiết bị, học liệu phụ vụ cho tiết dạy.</w:t>
      </w:r>
    </w:p>
    <w:p w:rsidR="00ED242A" w:rsidRPr="00EB6A72" w:rsidRDefault="00ED242A" w:rsidP="00ED242A">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13"/>
        <w:gridCol w:w="3863"/>
      </w:tblGrid>
      <w:tr w:rsidR="00ED242A" w:rsidRPr="00EB6A72" w:rsidTr="008144C3">
        <w:tc>
          <w:tcPr>
            <w:tcW w:w="5862" w:type="dxa"/>
            <w:tcBorders>
              <w:bottom w:val="dashed" w:sz="4" w:space="0" w:color="auto"/>
            </w:tcBorders>
          </w:tcPr>
          <w:p w:rsidR="00ED242A" w:rsidRPr="00EB6A72" w:rsidRDefault="00ED242A" w:rsidP="008144C3">
            <w:pPr>
              <w:spacing w:line="288" w:lineRule="auto"/>
              <w:jc w:val="center"/>
              <w:rPr>
                <w:b/>
                <w:sz w:val="26"/>
                <w:szCs w:val="26"/>
              </w:rPr>
            </w:pPr>
            <w:r w:rsidRPr="00EB6A72">
              <w:rPr>
                <w:b/>
                <w:sz w:val="26"/>
                <w:szCs w:val="26"/>
              </w:rPr>
              <w:t>Hoạt động của giáo viên</w:t>
            </w:r>
          </w:p>
        </w:tc>
        <w:tc>
          <w:tcPr>
            <w:tcW w:w="3876" w:type="dxa"/>
            <w:gridSpan w:val="2"/>
            <w:tcBorders>
              <w:bottom w:val="dashed" w:sz="4" w:space="0" w:color="auto"/>
            </w:tcBorders>
          </w:tcPr>
          <w:p w:rsidR="00ED242A" w:rsidRPr="00EB6A72" w:rsidRDefault="00ED242A" w:rsidP="008144C3">
            <w:pPr>
              <w:spacing w:line="288" w:lineRule="auto"/>
              <w:jc w:val="center"/>
              <w:rPr>
                <w:b/>
                <w:sz w:val="26"/>
                <w:szCs w:val="26"/>
              </w:rPr>
            </w:pPr>
            <w:r w:rsidRPr="00EB6A72">
              <w:rPr>
                <w:b/>
                <w:sz w:val="26"/>
                <w:szCs w:val="26"/>
              </w:rPr>
              <w:t>Hoạt động của học sinh</w:t>
            </w:r>
          </w:p>
        </w:tc>
      </w:tr>
      <w:tr w:rsidR="00ED242A" w:rsidRPr="00EB6A72" w:rsidTr="008144C3">
        <w:tc>
          <w:tcPr>
            <w:tcW w:w="9738" w:type="dxa"/>
            <w:gridSpan w:val="3"/>
            <w:tcBorders>
              <w:bottom w:val="dashed" w:sz="4" w:space="0" w:color="auto"/>
            </w:tcBorders>
          </w:tcPr>
          <w:p w:rsidR="00ED242A" w:rsidRPr="00EB6A72" w:rsidRDefault="00ED242A" w:rsidP="008144C3">
            <w:pPr>
              <w:spacing w:line="288" w:lineRule="auto"/>
              <w:jc w:val="both"/>
              <w:rPr>
                <w:bCs/>
                <w:i/>
                <w:sz w:val="26"/>
                <w:szCs w:val="26"/>
              </w:rPr>
            </w:pPr>
            <w:r w:rsidRPr="00EB6A72">
              <w:rPr>
                <w:b/>
                <w:bCs/>
                <w:sz w:val="26"/>
                <w:szCs w:val="26"/>
              </w:rPr>
              <w:t>1. Khởi động:</w:t>
            </w:r>
          </w:p>
          <w:p w:rsidR="00ED242A" w:rsidRPr="00EB6A72" w:rsidRDefault="00ED242A" w:rsidP="008144C3">
            <w:pPr>
              <w:spacing w:line="288" w:lineRule="auto"/>
              <w:jc w:val="both"/>
              <w:rPr>
                <w:sz w:val="26"/>
                <w:szCs w:val="26"/>
              </w:rPr>
            </w:pPr>
            <w:r w:rsidRPr="00EB6A72">
              <w:rPr>
                <w:sz w:val="26"/>
                <w:szCs w:val="26"/>
              </w:rPr>
              <w:t>- Mục tiêu: + Tạo không khí vui vẻ, khấn khởi trước giờ học.</w:t>
            </w:r>
          </w:p>
          <w:p w:rsidR="00ED242A" w:rsidRPr="00EB6A72" w:rsidRDefault="00ED242A" w:rsidP="008144C3">
            <w:pPr>
              <w:spacing w:line="288" w:lineRule="auto"/>
              <w:jc w:val="both"/>
              <w:rPr>
                <w:sz w:val="26"/>
                <w:szCs w:val="26"/>
              </w:rPr>
            </w:pPr>
            <w:r w:rsidRPr="00EB6A72">
              <w:rPr>
                <w:sz w:val="26"/>
                <w:szCs w:val="26"/>
              </w:rPr>
              <w:t xml:space="preserve">                 + Kiểm tra kiến thức đã học của học sinh ở bài trước.</w:t>
            </w:r>
          </w:p>
          <w:p w:rsidR="00ED242A" w:rsidRPr="00EB6A72" w:rsidRDefault="00ED242A" w:rsidP="008144C3">
            <w:pPr>
              <w:spacing w:line="288" w:lineRule="auto"/>
              <w:jc w:val="both"/>
              <w:rPr>
                <w:sz w:val="26"/>
                <w:szCs w:val="26"/>
              </w:rPr>
            </w:pPr>
            <w:r w:rsidRPr="00EB6A72">
              <w:rPr>
                <w:sz w:val="26"/>
                <w:szCs w:val="26"/>
              </w:rPr>
              <w:t>- Cách tiến hành:</w:t>
            </w:r>
          </w:p>
        </w:tc>
      </w:tr>
      <w:tr w:rsidR="00ED242A" w:rsidRPr="00EB6A72" w:rsidTr="008144C3">
        <w:tc>
          <w:tcPr>
            <w:tcW w:w="5862" w:type="dxa"/>
            <w:tcBorders>
              <w:bottom w:val="dashed" w:sz="4" w:space="0" w:color="auto"/>
            </w:tcBorders>
          </w:tcPr>
          <w:p w:rsidR="00ED242A" w:rsidRPr="00EB6A72" w:rsidRDefault="00ED242A" w:rsidP="008144C3">
            <w:pPr>
              <w:spacing w:line="288" w:lineRule="auto"/>
              <w:jc w:val="both"/>
              <w:outlineLvl w:val="0"/>
              <w:rPr>
                <w:bCs/>
                <w:sz w:val="26"/>
                <w:szCs w:val="26"/>
              </w:rPr>
            </w:pPr>
            <w:r w:rsidRPr="00EB6A72">
              <w:rPr>
                <w:bCs/>
                <w:sz w:val="26"/>
                <w:szCs w:val="26"/>
              </w:rPr>
              <w:t>- GV tổ chức trò chơi để khởi động bài học.</w:t>
            </w:r>
          </w:p>
          <w:p w:rsidR="00ED242A" w:rsidRPr="00EB6A72" w:rsidRDefault="00ED242A" w:rsidP="008144C3">
            <w:pPr>
              <w:spacing w:line="288" w:lineRule="auto"/>
              <w:jc w:val="both"/>
              <w:outlineLvl w:val="0"/>
              <w:rPr>
                <w:bCs/>
                <w:sz w:val="26"/>
                <w:szCs w:val="26"/>
              </w:rPr>
            </w:pPr>
            <w:r w:rsidRPr="00EB6A72">
              <w:rPr>
                <w:bCs/>
                <w:sz w:val="26"/>
                <w:szCs w:val="26"/>
              </w:rPr>
              <w:t xml:space="preserve">+ Câu 1: Tính  </w:t>
            </w:r>
            <w:r w:rsidRPr="00EB6A72">
              <w:rPr>
                <w:bCs/>
                <w:noProof/>
                <w:position w:val="-32"/>
                <w:sz w:val="26"/>
                <w:szCs w:val="26"/>
              </w:rPr>
              <w:object w:dxaOrig="639" w:dyaOrig="760">
                <v:shape id="_x0000_i1034" type="#_x0000_t75" style="width:33pt;height:38.25pt" o:ole="">
                  <v:imagedata r:id="rId36" o:title=""/>
                </v:shape>
                <o:OLEObject Type="Embed" ProgID="Equation.3" ShapeID="_x0000_i1034" DrawAspect="Content" ObjectID="_1792458926" r:id="rId37"/>
              </w:object>
            </w:r>
            <w:r w:rsidRPr="00EB6A72">
              <w:rPr>
                <w:bCs/>
                <w:sz w:val="26"/>
                <w:szCs w:val="26"/>
              </w:rPr>
              <w:t xml:space="preserve">   ;       </w:t>
            </w:r>
            <w:r w:rsidRPr="00EB6A72">
              <w:rPr>
                <w:bCs/>
                <w:noProof/>
                <w:position w:val="-32"/>
                <w:sz w:val="26"/>
                <w:szCs w:val="26"/>
              </w:rPr>
              <w:object w:dxaOrig="660" w:dyaOrig="760">
                <v:shape id="_x0000_i1035" type="#_x0000_t75" style="width:33pt;height:38.25pt" o:ole="">
                  <v:imagedata r:id="rId38" o:title=""/>
                </v:shape>
                <o:OLEObject Type="Embed" ProgID="Equation.3" ShapeID="_x0000_i1035" DrawAspect="Content" ObjectID="_1792458927" r:id="rId39"/>
              </w:object>
            </w:r>
          </w:p>
          <w:p w:rsidR="00ED242A" w:rsidRPr="00EB6A72" w:rsidRDefault="00ED242A" w:rsidP="008144C3">
            <w:pPr>
              <w:spacing w:line="288" w:lineRule="auto"/>
              <w:jc w:val="both"/>
              <w:outlineLvl w:val="0"/>
              <w:rPr>
                <w:bCs/>
                <w:sz w:val="26"/>
                <w:szCs w:val="26"/>
              </w:rPr>
            </w:pPr>
            <w:r w:rsidRPr="00EB6A72">
              <w:rPr>
                <w:bCs/>
                <w:sz w:val="26"/>
                <w:szCs w:val="26"/>
              </w:rPr>
              <w:t>- GV Nhận xét, tuyên dương.</w:t>
            </w:r>
          </w:p>
          <w:p w:rsidR="00ED242A" w:rsidRPr="00EB6A72" w:rsidRDefault="00ED242A" w:rsidP="008144C3">
            <w:pPr>
              <w:spacing w:line="288" w:lineRule="auto"/>
              <w:jc w:val="both"/>
              <w:outlineLvl w:val="0"/>
              <w:rPr>
                <w:bCs/>
                <w:sz w:val="26"/>
                <w:szCs w:val="26"/>
              </w:rPr>
            </w:pPr>
            <w:r w:rsidRPr="00EB6A72">
              <w:rPr>
                <w:bCs/>
                <w:sz w:val="26"/>
                <w:szCs w:val="26"/>
              </w:rPr>
              <w:t>- GV dẫn dắt vào bài mới</w:t>
            </w:r>
          </w:p>
        </w:tc>
        <w:tc>
          <w:tcPr>
            <w:tcW w:w="3876" w:type="dxa"/>
            <w:gridSpan w:val="2"/>
            <w:tcBorders>
              <w:bottom w:val="dashed" w:sz="4" w:space="0" w:color="auto"/>
            </w:tcBorders>
          </w:tcPr>
          <w:p w:rsidR="00ED242A" w:rsidRPr="00EB6A72" w:rsidRDefault="00ED242A" w:rsidP="008144C3">
            <w:pPr>
              <w:spacing w:line="288" w:lineRule="auto"/>
              <w:jc w:val="both"/>
              <w:rPr>
                <w:sz w:val="26"/>
                <w:szCs w:val="26"/>
              </w:rPr>
            </w:pPr>
            <w:r w:rsidRPr="00EB6A72">
              <w:rPr>
                <w:sz w:val="26"/>
                <w:szCs w:val="26"/>
              </w:rPr>
              <w:t>- HS tham gia trò chơi</w:t>
            </w:r>
          </w:p>
          <w:p w:rsidR="00ED242A" w:rsidRPr="00EB6A72" w:rsidRDefault="00ED242A" w:rsidP="008144C3">
            <w:pPr>
              <w:spacing w:line="288" w:lineRule="auto"/>
              <w:jc w:val="both"/>
              <w:rPr>
                <w:sz w:val="26"/>
                <w:szCs w:val="26"/>
              </w:rPr>
            </w:pPr>
            <w:r w:rsidRPr="00EB6A72">
              <w:rPr>
                <w:noProof/>
                <w:position w:val="-66"/>
                <w:sz w:val="26"/>
                <w:szCs w:val="26"/>
              </w:rPr>
              <w:object w:dxaOrig="780" w:dyaOrig="1920">
                <v:shape id="_x0000_i1036" type="#_x0000_t75" style="width:39pt;height:96pt" o:ole="">
                  <v:imagedata r:id="rId40" o:title=""/>
                </v:shape>
                <o:OLEObject Type="Embed" ProgID="Equation.3" ShapeID="_x0000_i1036" DrawAspect="Content" ObjectID="_1792458928" r:id="rId41"/>
              </w:object>
            </w:r>
            <w:r w:rsidRPr="00EB6A72">
              <w:rPr>
                <w:sz w:val="26"/>
                <w:szCs w:val="26"/>
              </w:rPr>
              <w:t xml:space="preserve">           </w:t>
            </w:r>
            <w:r w:rsidRPr="00EB6A72">
              <w:rPr>
                <w:noProof/>
                <w:position w:val="-66"/>
                <w:sz w:val="26"/>
                <w:szCs w:val="26"/>
              </w:rPr>
              <w:object w:dxaOrig="760" w:dyaOrig="1920">
                <v:shape id="_x0000_i1037" type="#_x0000_t75" style="width:38.25pt;height:96pt" o:ole="">
                  <v:imagedata r:id="rId32" o:title=""/>
                </v:shape>
                <o:OLEObject Type="Embed" ProgID="Equation.3" ShapeID="_x0000_i1037" DrawAspect="Content" ObjectID="_1792458929" r:id="rId42"/>
              </w:object>
            </w:r>
          </w:p>
          <w:p w:rsidR="00ED242A" w:rsidRPr="00EB6A72" w:rsidRDefault="00ED242A" w:rsidP="008144C3">
            <w:pPr>
              <w:spacing w:line="288" w:lineRule="auto"/>
              <w:jc w:val="both"/>
              <w:rPr>
                <w:sz w:val="26"/>
                <w:szCs w:val="26"/>
              </w:rPr>
            </w:pPr>
            <w:r w:rsidRPr="00EB6A72">
              <w:rPr>
                <w:sz w:val="26"/>
                <w:szCs w:val="26"/>
              </w:rPr>
              <w:t>- HS lắng nghe.</w:t>
            </w:r>
          </w:p>
        </w:tc>
      </w:tr>
      <w:tr w:rsidR="00ED242A" w:rsidRPr="00EB6A72" w:rsidTr="008144C3">
        <w:tc>
          <w:tcPr>
            <w:tcW w:w="9738" w:type="dxa"/>
            <w:gridSpan w:val="3"/>
            <w:tcBorders>
              <w:top w:val="dashed" w:sz="4" w:space="0" w:color="auto"/>
              <w:bottom w:val="dashed" w:sz="4" w:space="0" w:color="auto"/>
            </w:tcBorders>
          </w:tcPr>
          <w:p w:rsidR="00ED242A" w:rsidRPr="00EB6A72" w:rsidRDefault="00ED242A" w:rsidP="008144C3">
            <w:pPr>
              <w:spacing w:line="288" w:lineRule="auto"/>
              <w:jc w:val="both"/>
              <w:rPr>
                <w:b/>
                <w:bCs/>
                <w:iCs/>
                <w:sz w:val="26"/>
                <w:szCs w:val="26"/>
              </w:rPr>
            </w:pPr>
            <w:r w:rsidRPr="00EB6A72">
              <w:rPr>
                <w:b/>
                <w:bCs/>
                <w:iCs/>
                <w:sz w:val="26"/>
                <w:szCs w:val="26"/>
              </w:rPr>
              <w:t>2. Khám phá</w:t>
            </w:r>
            <w:r w:rsidRPr="00EB6A72">
              <w:rPr>
                <w:bCs/>
                <w:i/>
                <w:iCs/>
                <w:sz w:val="26"/>
                <w:szCs w:val="26"/>
              </w:rPr>
              <w:t>:</w:t>
            </w:r>
          </w:p>
          <w:p w:rsidR="00ED242A" w:rsidRPr="00EB6A72" w:rsidRDefault="00ED242A" w:rsidP="008144C3">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ED242A" w:rsidRPr="00EB6A72" w:rsidRDefault="00ED242A" w:rsidP="008144C3">
            <w:pPr>
              <w:spacing w:line="288" w:lineRule="auto"/>
              <w:jc w:val="both"/>
              <w:rPr>
                <w:sz w:val="26"/>
                <w:szCs w:val="26"/>
              </w:rPr>
            </w:pPr>
            <w:r w:rsidRPr="00EB6A72">
              <w:rPr>
                <w:sz w:val="26"/>
                <w:szCs w:val="26"/>
              </w:rPr>
              <w:t>+ HS biết cách đặt tính chia và tính trong trường hợp chia có dư</w:t>
            </w:r>
          </w:p>
          <w:p w:rsidR="00ED242A" w:rsidRPr="00EB6A72" w:rsidRDefault="00ED242A" w:rsidP="008144C3">
            <w:pPr>
              <w:spacing w:line="288" w:lineRule="auto"/>
              <w:jc w:val="both"/>
              <w:rPr>
                <w:sz w:val="26"/>
                <w:szCs w:val="26"/>
              </w:rPr>
            </w:pPr>
            <w:r w:rsidRPr="00EB6A72">
              <w:rPr>
                <w:sz w:val="26"/>
                <w:szCs w:val="26"/>
              </w:rPr>
              <w:t>+ HS áp dụng được vào giải các bài toán thực tế, củng cố kĩ thuật tính chia số có hai chữ số cho số có một chữ số.</w:t>
            </w:r>
          </w:p>
          <w:p w:rsidR="00ED242A" w:rsidRPr="00EB6A72" w:rsidRDefault="00ED242A" w:rsidP="008144C3">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ED242A" w:rsidRPr="00EB6A72" w:rsidTr="008144C3">
        <w:tc>
          <w:tcPr>
            <w:tcW w:w="5862" w:type="dxa"/>
            <w:tcBorders>
              <w:top w:val="dashed" w:sz="4" w:space="0" w:color="auto"/>
              <w:bottom w:val="dashed" w:sz="4" w:space="0" w:color="auto"/>
            </w:tcBorders>
          </w:tcPr>
          <w:p w:rsidR="00ED242A" w:rsidRPr="00EB6A72" w:rsidRDefault="00ED242A" w:rsidP="008144C3">
            <w:pPr>
              <w:spacing w:line="288" w:lineRule="auto"/>
              <w:jc w:val="both"/>
              <w:rPr>
                <w:sz w:val="26"/>
                <w:szCs w:val="26"/>
              </w:rPr>
            </w:pPr>
            <w:r w:rsidRPr="00EB6A72">
              <w:rPr>
                <w:sz w:val="26"/>
                <w:szCs w:val="26"/>
              </w:rPr>
              <w:t>- Gv đưa phép tính: 51: 3=?</w:t>
            </w:r>
          </w:p>
          <w:p w:rsidR="00ED242A" w:rsidRPr="00EB6A72" w:rsidRDefault="00ED242A" w:rsidP="008144C3">
            <w:pPr>
              <w:spacing w:line="288" w:lineRule="auto"/>
              <w:jc w:val="both"/>
              <w:rPr>
                <w:sz w:val="26"/>
                <w:szCs w:val="26"/>
              </w:rPr>
            </w:pPr>
            <w:r w:rsidRPr="00EB6A72">
              <w:rPr>
                <w:sz w:val="26"/>
                <w:szCs w:val="26"/>
              </w:rPr>
              <w:t>- GV hướng dẫn và khuyến khích HS tìm cách chia</w:t>
            </w:r>
          </w:p>
          <w:p w:rsidR="00ED242A" w:rsidRPr="00EB6A72" w:rsidRDefault="00ED242A" w:rsidP="008144C3">
            <w:pPr>
              <w:spacing w:line="288" w:lineRule="auto"/>
              <w:jc w:val="both"/>
              <w:rPr>
                <w:sz w:val="26"/>
                <w:szCs w:val="26"/>
              </w:rPr>
            </w:pPr>
            <w:r w:rsidRPr="00EB6A72">
              <w:rPr>
                <w:noProof/>
                <w:position w:val="-66"/>
                <w:sz w:val="26"/>
                <w:szCs w:val="26"/>
              </w:rPr>
              <w:object w:dxaOrig="740" w:dyaOrig="1920">
                <v:shape id="_x0000_i1038" type="#_x0000_t75" style="width:37.5pt;height:96pt" o:ole="">
                  <v:imagedata r:id="rId43" o:title=""/>
                </v:shape>
                <o:OLEObject Type="Embed" ProgID="Equation.3" ShapeID="_x0000_i1038" DrawAspect="Content" ObjectID="_1792458930" r:id="rId44"/>
              </w:object>
            </w:r>
            <w:r w:rsidRPr="00EB6A72">
              <w:rPr>
                <w:position w:val="-66"/>
                <w:sz w:val="26"/>
                <w:szCs w:val="26"/>
              </w:rPr>
              <w:t xml:space="preserve">             </w:t>
            </w:r>
          </w:p>
          <w:p w:rsidR="00ED242A" w:rsidRPr="00EB6A72" w:rsidRDefault="00ED242A" w:rsidP="008144C3">
            <w:pPr>
              <w:spacing w:line="288" w:lineRule="auto"/>
              <w:jc w:val="both"/>
              <w:rPr>
                <w:sz w:val="26"/>
                <w:szCs w:val="26"/>
              </w:rPr>
            </w:pPr>
            <w:r w:rsidRPr="00EB6A72">
              <w:rPr>
                <w:sz w:val="26"/>
                <w:szCs w:val="26"/>
              </w:rPr>
              <w:t xml:space="preserve">- </w:t>
            </w:r>
          </w:p>
          <w:p w:rsidR="00ED242A" w:rsidRPr="00EB6A72" w:rsidRDefault="00ED242A" w:rsidP="008144C3">
            <w:pPr>
              <w:spacing w:line="288" w:lineRule="auto"/>
              <w:jc w:val="both"/>
              <w:rPr>
                <w:sz w:val="26"/>
                <w:szCs w:val="26"/>
              </w:rPr>
            </w:pPr>
            <w:r w:rsidRPr="00EB6A72">
              <w:rPr>
                <w:sz w:val="26"/>
                <w:szCs w:val="26"/>
              </w:rPr>
              <w:t>- GV Yêu cầu HS thực hiện phép tính 74: 3 = ?</w:t>
            </w:r>
          </w:p>
          <w:p w:rsidR="00ED242A" w:rsidRPr="00EB6A72" w:rsidRDefault="00ED242A" w:rsidP="008144C3">
            <w:pPr>
              <w:spacing w:line="288" w:lineRule="auto"/>
              <w:jc w:val="both"/>
              <w:rPr>
                <w:sz w:val="26"/>
                <w:szCs w:val="26"/>
              </w:rPr>
            </w:pPr>
            <w:r w:rsidRPr="00EB6A72">
              <w:rPr>
                <w:sz w:val="26"/>
                <w:szCs w:val="26"/>
              </w:rPr>
              <w:t>- GV nhận xét, tuyên dương</w:t>
            </w:r>
          </w:p>
        </w:tc>
        <w:tc>
          <w:tcPr>
            <w:tcW w:w="3876" w:type="dxa"/>
            <w:gridSpan w:val="2"/>
            <w:tcBorders>
              <w:top w:val="dashed" w:sz="4" w:space="0" w:color="auto"/>
              <w:bottom w:val="dashed" w:sz="4" w:space="0" w:color="auto"/>
            </w:tcBorders>
          </w:tcPr>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r w:rsidRPr="00EB6A72">
              <w:rPr>
                <w:sz w:val="26"/>
                <w:szCs w:val="26"/>
              </w:rPr>
              <w:t>- HS thực hiện:</w:t>
            </w:r>
          </w:p>
          <w:p w:rsidR="00ED242A" w:rsidRPr="00EB6A72" w:rsidRDefault="00ED242A" w:rsidP="008144C3">
            <w:pPr>
              <w:spacing w:line="288" w:lineRule="auto"/>
              <w:rPr>
                <w:sz w:val="26"/>
                <w:szCs w:val="26"/>
              </w:rPr>
            </w:pPr>
            <w:r w:rsidRPr="00EB6A72">
              <w:rPr>
                <w:sz w:val="26"/>
                <w:szCs w:val="26"/>
              </w:rPr>
              <w:t>+ 5 chia 3 được 1, viết 1</w:t>
            </w:r>
          </w:p>
          <w:p w:rsidR="00ED242A" w:rsidRPr="00EB6A72" w:rsidRDefault="00ED242A" w:rsidP="008144C3">
            <w:pPr>
              <w:spacing w:line="288" w:lineRule="auto"/>
              <w:rPr>
                <w:sz w:val="26"/>
                <w:szCs w:val="26"/>
              </w:rPr>
            </w:pPr>
            <w:r w:rsidRPr="00EB6A72">
              <w:rPr>
                <w:sz w:val="26"/>
                <w:szCs w:val="26"/>
              </w:rPr>
              <w:t xml:space="preserve">  1 nhân 3 bằng 3; 5 trừ 3 bằng 2</w:t>
            </w:r>
          </w:p>
          <w:p w:rsidR="00ED242A" w:rsidRPr="00EB6A72" w:rsidRDefault="00ED242A" w:rsidP="008144C3">
            <w:pPr>
              <w:spacing w:line="288" w:lineRule="auto"/>
              <w:rPr>
                <w:sz w:val="26"/>
                <w:szCs w:val="26"/>
              </w:rPr>
            </w:pPr>
            <w:r w:rsidRPr="00EB6A72">
              <w:rPr>
                <w:sz w:val="26"/>
                <w:szCs w:val="26"/>
              </w:rPr>
              <w:t>+ Hạ 1, được 21; 21 chia 3 được 7, viết 7.</w:t>
            </w:r>
          </w:p>
          <w:p w:rsidR="00ED242A" w:rsidRPr="00EB6A72" w:rsidRDefault="00ED242A" w:rsidP="008144C3">
            <w:pPr>
              <w:spacing w:line="288" w:lineRule="auto"/>
              <w:rPr>
                <w:sz w:val="26"/>
                <w:szCs w:val="26"/>
              </w:rPr>
            </w:pPr>
            <w:r w:rsidRPr="00EB6A72">
              <w:rPr>
                <w:sz w:val="26"/>
                <w:szCs w:val="26"/>
              </w:rPr>
              <w:t>7 nhân 3 bằng 21; 21 trừ 21 bằng 0</w:t>
            </w:r>
          </w:p>
          <w:p w:rsidR="00ED242A" w:rsidRPr="00EB6A72" w:rsidRDefault="00ED242A" w:rsidP="008144C3">
            <w:pPr>
              <w:spacing w:line="288" w:lineRule="auto"/>
              <w:rPr>
                <w:sz w:val="26"/>
                <w:szCs w:val="26"/>
              </w:rPr>
            </w:pPr>
            <w:r w:rsidRPr="00EB6A72">
              <w:rPr>
                <w:sz w:val="26"/>
                <w:szCs w:val="26"/>
              </w:rPr>
              <w:t>- HS trình bày cách chia</w:t>
            </w:r>
          </w:p>
          <w:p w:rsidR="00ED242A" w:rsidRPr="00EB6A72" w:rsidRDefault="00ED242A" w:rsidP="008144C3">
            <w:pPr>
              <w:spacing w:line="288" w:lineRule="auto"/>
              <w:rPr>
                <w:sz w:val="26"/>
                <w:szCs w:val="26"/>
              </w:rPr>
            </w:pPr>
            <w:r w:rsidRPr="00EB6A72">
              <w:rPr>
                <w:sz w:val="26"/>
                <w:szCs w:val="26"/>
              </w:rPr>
              <w:t>+ 7 chia 3 được 2 viết 2.</w:t>
            </w:r>
          </w:p>
          <w:p w:rsidR="00ED242A" w:rsidRPr="00EB6A72" w:rsidRDefault="00ED242A" w:rsidP="008144C3">
            <w:pPr>
              <w:spacing w:line="288" w:lineRule="auto"/>
              <w:rPr>
                <w:sz w:val="26"/>
                <w:szCs w:val="26"/>
              </w:rPr>
            </w:pPr>
            <w:r w:rsidRPr="00EB6A72">
              <w:rPr>
                <w:sz w:val="26"/>
                <w:szCs w:val="26"/>
              </w:rPr>
              <w:t>2 nhân 3 bằng 6; 7 trừ 6 bằng 1.</w:t>
            </w:r>
          </w:p>
          <w:p w:rsidR="00ED242A" w:rsidRPr="00EB6A72" w:rsidRDefault="00ED242A" w:rsidP="008144C3">
            <w:pPr>
              <w:spacing w:line="288" w:lineRule="auto"/>
              <w:rPr>
                <w:sz w:val="26"/>
                <w:szCs w:val="26"/>
              </w:rPr>
            </w:pPr>
            <w:r w:rsidRPr="00EB6A72">
              <w:rPr>
                <w:sz w:val="26"/>
                <w:szCs w:val="26"/>
              </w:rPr>
              <w:t>+ Hạ 4, được 14; 14 chia 3 được 4, viết 4.</w:t>
            </w:r>
          </w:p>
          <w:p w:rsidR="00ED242A" w:rsidRPr="00EB6A72" w:rsidRDefault="00ED242A" w:rsidP="008144C3">
            <w:pPr>
              <w:spacing w:line="288" w:lineRule="auto"/>
              <w:jc w:val="both"/>
              <w:rPr>
                <w:sz w:val="26"/>
                <w:szCs w:val="26"/>
              </w:rPr>
            </w:pPr>
            <w:r w:rsidRPr="00EB6A72">
              <w:rPr>
                <w:sz w:val="26"/>
                <w:szCs w:val="26"/>
              </w:rPr>
              <w:t>4 nhân 3 bằng 12; 14 trừ 12 bằng 2.</w:t>
            </w:r>
          </w:p>
          <w:p w:rsidR="00ED242A" w:rsidRPr="00EB6A72" w:rsidRDefault="00ED242A" w:rsidP="008144C3">
            <w:pPr>
              <w:spacing w:line="288" w:lineRule="auto"/>
              <w:jc w:val="center"/>
              <w:rPr>
                <w:sz w:val="26"/>
                <w:szCs w:val="26"/>
              </w:rPr>
            </w:pPr>
            <w:r w:rsidRPr="00EB6A72">
              <w:rPr>
                <w:sz w:val="26"/>
                <w:szCs w:val="26"/>
              </w:rPr>
              <w:t>74: 3 = 24 (dư 2)</w:t>
            </w:r>
          </w:p>
        </w:tc>
      </w:tr>
      <w:tr w:rsidR="00ED242A" w:rsidRPr="00EB6A72" w:rsidTr="008144C3">
        <w:tc>
          <w:tcPr>
            <w:tcW w:w="9738" w:type="dxa"/>
            <w:gridSpan w:val="3"/>
            <w:tcBorders>
              <w:top w:val="dashed" w:sz="4" w:space="0" w:color="auto"/>
              <w:bottom w:val="dashed" w:sz="4" w:space="0" w:color="auto"/>
            </w:tcBorders>
          </w:tcPr>
          <w:p w:rsidR="00ED242A" w:rsidRPr="00EB6A72" w:rsidRDefault="00ED242A" w:rsidP="008144C3">
            <w:pPr>
              <w:spacing w:line="288" w:lineRule="auto"/>
              <w:jc w:val="both"/>
              <w:rPr>
                <w:b/>
                <w:sz w:val="26"/>
                <w:szCs w:val="26"/>
              </w:rPr>
            </w:pPr>
            <w:r w:rsidRPr="00EB6A72">
              <w:rPr>
                <w:b/>
                <w:sz w:val="26"/>
                <w:szCs w:val="26"/>
              </w:rPr>
              <w:t>3. Luyện tập.</w:t>
            </w:r>
          </w:p>
          <w:p w:rsidR="00ED242A" w:rsidRPr="00EB6A72" w:rsidRDefault="00ED242A" w:rsidP="008144C3">
            <w:pPr>
              <w:spacing w:line="288" w:lineRule="auto"/>
              <w:rPr>
                <w:sz w:val="26"/>
                <w:szCs w:val="26"/>
              </w:rPr>
            </w:pPr>
            <w:r w:rsidRPr="00EB6A72">
              <w:rPr>
                <w:sz w:val="26"/>
                <w:szCs w:val="26"/>
              </w:rPr>
              <w:lastRenderedPageBreak/>
              <w:t>- Mục tiêu:</w:t>
            </w:r>
          </w:p>
          <w:p w:rsidR="00ED242A" w:rsidRPr="00EB6A72" w:rsidRDefault="00ED242A" w:rsidP="008144C3">
            <w:pPr>
              <w:spacing w:line="288" w:lineRule="auto"/>
              <w:jc w:val="both"/>
              <w:rPr>
                <w:sz w:val="26"/>
                <w:szCs w:val="26"/>
              </w:rPr>
            </w:pPr>
            <w:r w:rsidRPr="00EB6A72">
              <w:rPr>
                <w:sz w:val="26"/>
                <w:szCs w:val="26"/>
              </w:rPr>
              <w:t>+ HS thực hiện được các phép chia hết, phép chia có dư.</w:t>
            </w:r>
          </w:p>
          <w:p w:rsidR="00ED242A" w:rsidRPr="00EB6A72" w:rsidRDefault="00ED242A" w:rsidP="008144C3">
            <w:pPr>
              <w:spacing w:line="288" w:lineRule="auto"/>
              <w:jc w:val="both"/>
              <w:rPr>
                <w:sz w:val="26"/>
                <w:szCs w:val="26"/>
              </w:rPr>
            </w:pPr>
            <w:r w:rsidRPr="00EB6A72">
              <w:rPr>
                <w:sz w:val="26"/>
                <w:szCs w:val="26"/>
              </w:rPr>
              <w:t>+ Củng cố kĩ thuật tính chia số có hai chữ số cho số có một chữ số.</w:t>
            </w:r>
          </w:p>
          <w:p w:rsidR="00ED242A" w:rsidRPr="00EB6A72" w:rsidRDefault="00ED242A" w:rsidP="008144C3">
            <w:pPr>
              <w:spacing w:line="288" w:lineRule="auto"/>
              <w:rPr>
                <w:sz w:val="26"/>
                <w:szCs w:val="26"/>
              </w:rPr>
            </w:pPr>
            <w:r w:rsidRPr="00EB6A72">
              <w:rPr>
                <w:sz w:val="26"/>
                <w:szCs w:val="26"/>
                <w:lang w:val="en-US"/>
              </w:rPr>
              <w:t>- Cách tiến hành:</w:t>
            </w:r>
          </w:p>
        </w:tc>
      </w:tr>
      <w:tr w:rsidR="00ED242A" w:rsidRPr="00EB6A72" w:rsidTr="008144C3">
        <w:tc>
          <w:tcPr>
            <w:tcW w:w="5875" w:type="dxa"/>
            <w:gridSpan w:val="2"/>
            <w:tcBorders>
              <w:top w:val="dashed" w:sz="4" w:space="0" w:color="auto"/>
              <w:bottom w:val="dashed" w:sz="4" w:space="0" w:color="auto"/>
            </w:tcBorders>
          </w:tcPr>
          <w:p w:rsidR="00ED242A" w:rsidRPr="00EB6A72" w:rsidRDefault="00ED242A" w:rsidP="008144C3">
            <w:pPr>
              <w:spacing w:line="288" w:lineRule="auto"/>
              <w:jc w:val="both"/>
              <w:rPr>
                <w:sz w:val="26"/>
                <w:szCs w:val="26"/>
              </w:rPr>
            </w:pPr>
            <w:r w:rsidRPr="00EB6A72">
              <w:rPr>
                <w:b/>
                <w:sz w:val="26"/>
                <w:szCs w:val="26"/>
              </w:rPr>
              <w:lastRenderedPageBreak/>
              <w:t>Bài 1</w:t>
            </w:r>
            <w:r w:rsidRPr="00EB6A72">
              <w:rPr>
                <w:sz w:val="26"/>
                <w:szCs w:val="26"/>
              </w:rPr>
              <w:t>: ( làm việc cá nhân) Tính</w:t>
            </w:r>
          </w:p>
          <w:p w:rsidR="00ED242A" w:rsidRPr="00EB6A72" w:rsidRDefault="00ED242A" w:rsidP="008144C3">
            <w:pPr>
              <w:spacing w:line="288" w:lineRule="auto"/>
              <w:jc w:val="both"/>
              <w:rPr>
                <w:sz w:val="26"/>
                <w:szCs w:val="26"/>
              </w:rPr>
            </w:pPr>
            <w:r w:rsidRPr="00EB6A72">
              <w:rPr>
                <w:sz w:val="26"/>
                <w:szCs w:val="26"/>
              </w:rPr>
              <w:t>- GV yêu cầu HS tính được các phép tính và ghi lại được kết quả mỗi phép tính</w:t>
            </w:r>
          </w:p>
          <w:p w:rsidR="00ED242A" w:rsidRPr="00EB6A72" w:rsidRDefault="00ED242A" w:rsidP="008144C3">
            <w:pPr>
              <w:spacing w:line="288" w:lineRule="auto"/>
              <w:jc w:val="both"/>
              <w:rPr>
                <w:sz w:val="26"/>
                <w:szCs w:val="26"/>
              </w:rPr>
            </w:pPr>
            <w:r w:rsidRPr="00EB6A72">
              <w:rPr>
                <w:noProof/>
                <w:sz w:val="26"/>
                <w:szCs w:val="26"/>
                <w:lang w:val="en-US"/>
              </w:rPr>
              <w:drawing>
                <wp:inline distT="0" distB="0" distL="0" distR="0" wp14:anchorId="42187AFC" wp14:editId="4032E98B">
                  <wp:extent cx="2857500" cy="1066800"/>
                  <wp:effectExtent l="0" t="0" r="0" b="0"/>
                  <wp:docPr id="2" name="Picture 2" descr="C:\Users\Admin\Downloads\20220611_1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20611_13240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3073" cy="1068881"/>
                          </a:xfrm>
                          <a:prstGeom prst="rect">
                            <a:avLst/>
                          </a:prstGeom>
                          <a:noFill/>
                          <a:ln>
                            <a:noFill/>
                          </a:ln>
                        </pic:spPr>
                      </pic:pic>
                    </a:graphicData>
                  </a:graphic>
                </wp:inline>
              </w:drawing>
            </w:r>
          </w:p>
          <w:p w:rsidR="00ED242A" w:rsidRPr="00EB6A72" w:rsidRDefault="00ED242A" w:rsidP="008144C3">
            <w:pPr>
              <w:spacing w:line="288" w:lineRule="auto"/>
              <w:jc w:val="both"/>
              <w:rPr>
                <w:sz w:val="26"/>
                <w:szCs w:val="26"/>
              </w:rPr>
            </w:pPr>
            <w:r w:rsidRPr="00EB6A72">
              <w:rPr>
                <w:sz w:val="26"/>
                <w:szCs w:val="26"/>
              </w:rPr>
              <w:t>- Yêu cầu 1 số HS trình bày kết quả trên bảng, HS khác đối chiếu nhận xét</w:t>
            </w:r>
          </w:p>
          <w:p w:rsidR="00ED242A" w:rsidRPr="00EB6A72" w:rsidRDefault="00ED242A" w:rsidP="008144C3">
            <w:pPr>
              <w:spacing w:line="288" w:lineRule="auto"/>
              <w:jc w:val="both"/>
              <w:rPr>
                <w:sz w:val="26"/>
                <w:szCs w:val="26"/>
              </w:rPr>
            </w:pPr>
          </w:p>
          <w:p w:rsidR="00ED242A" w:rsidRPr="00EB6A72" w:rsidRDefault="00ED242A" w:rsidP="008144C3">
            <w:pPr>
              <w:spacing w:line="288" w:lineRule="auto"/>
              <w:jc w:val="both"/>
              <w:rPr>
                <w:sz w:val="26"/>
                <w:szCs w:val="26"/>
              </w:rPr>
            </w:pPr>
          </w:p>
          <w:p w:rsidR="00ED242A" w:rsidRPr="00EB6A72" w:rsidRDefault="00ED242A" w:rsidP="008144C3">
            <w:pPr>
              <w:spacing w:line="288" w:lineRule="auto"/>
              <w:jc w:val="both"/>
              <w:rPr>
                <w:sz w:val="26"/>
                <w:szCs w:val="26"/>
              </w:rPr>
            </w:pPr>
          </w:p>
          <w:p w:rsidR="00ED242A" w:rsidRPr="00EB6A72" w:rsidRDefault="00ED242A" w:rsidP="008144C3">
            <w:pPr>
              <w:spacing w:line="288" w:lineRule="auto"/>
              <w:jc w:val="both"/>
              <w:rPr>
                <w:sz w:val="26"/>
                <w:szCs w:val="26"/>
              </w:rPr>
            </w:pPr>
          </w:p>
          <w:p w:rsidR="00ED242A" w:rsidRPr="00EB6A72" w:rsidRDefault="00ED242A" w:rsidP="008144C3">
            <w:pPr>
              <w:spacing w:line="288" w:lineRule="auto"/>
              <w:jc w:val="both"/>
              <w:rPr>
                <w:sz w:val="26"/>
                <w:szCs w:val="26"/>
              </w:rPr>
            </w:pPr>
            <w:r w:rsidRPr="00EB6A72">
              <w:rPr>
                <w:sz w:val="26"/>
                <w:szCs w:val="26"/>
              </w:rPr>
              <w:t>- Yêu cầu HS nêu lại cách thực hiện</w:t>
            </w:r>
          </w:p>
          <w:p w:rsidR="00ED242A" w:rsidRPr="00EB6A72" w:rsidRDefault="00ED242A" w:rsidP="008144C3">
            <w:pPr>
              <w:spacing w:line="288" w:lineRule="auto"/>
              <w:jc w:val="both"/>
              <w:rPr>
                <w:sz w:val="26"/>
                <w:szCs w:val="26"/>
              </w:rPr>
            </w:pPr>
            <w:r w:rsidRPr="00EB6A72">
              <w:rPr>
                <w:sz w:val="26"/>
                <w:szCs w:val="26"/>
              </w:rPr>
              <w:t>- GV Nhận xét, tuyên dương.</w:t>
            </w:r>
          </w:p>
          <w:p w:rsidR="00ED242A" w:rsidRPr="00EB6A72" w:rsidRDefault="00ED242A" w:rsidP="008144C3">
            <w:pPr>
              <w:spacing w:line="288" w:lineRule="auto"/>
              <w:jc w:val="both"/>
              <w:rPr>
                <w:b/>
                <w:sz w:val="26"/>
                <w:szCs w:val="26"/>
              </w:rPr>
            </w:pPr>
            <w:r w:rsidRPr="00EB6A72">
              <w:rPr>
                <w:b/>
                <w:sz w:val="26"/>
                <w:szCs w:val="26"/>
              </w:rPr>
              <w:t xml:space="preserve">Bài 2: (Làm việc nhóm 2) </w:t>
            </w:r>
          </w:p>
          <w:p w:rsidR="00ED242A" w:rsidRPr="00EB6A72" w:rsidRDefault="00ED242A" w:rsidP="008144C3">
            <w:pPr>
              <w:spacing w:line="288" w:lineRule="auto"/>
              <w:jc w:val="both"/>
              <w:rPr>
                <w:sz w:val="26"/>
                <w:szCs w:val="26"/>
              </w:rPr>
            </w:pPr>
            <w:r w:rsidRPr="00EB6A72">
              <w:rPr>
                <w:sz w:val="26"/>
                <w:szCs w:val="26"/>
              </w:rPr>
              <w:t>- GV hướng dẫn phân tích bài toán: Bài toán cho biết gì? Bài toán hỏi gì? Nêu cách giải?</w:t>
            </w:r>
          </w:p>
          <w:p w:rsidR="00ED242A" w:rsidRPr="00EB6A72" w:rsidRDefault="00ED242A" w:rsidP="008144C3">
            <w:pPr>
              <w:spacing w:line="288" w:lineRule="auto"/>
              <w:jc w:val="both"/>
              <w:rPr>
                <w:sz w:val="26"/>
                <w:szCs w:val="26"/>
              </w:rPr>
            </w:pPr>
            <w:r w:rsidRPr="00EB6A72">
              <w:rPr>
                <w:sz w:val="26"/>
                <w:szCs w:val="26"/>
              </w:rPr>
              <w:t>- Yêu cầu HS trao đổi và làm bài theo nhóm</w:t>
            </w:r>
          </w:p>
          <w:p w:rsidR="00ED242A" w:rsidRPr="00EB6A72" w:rsidRDefault="00ED242A" w:rsidP="008144C3">
            <w:pPr>
              <w:spacing w:line="288" w:lineRule="auto"/>
              <w:jc w:val="both"/>
              <w:rPr>
                <w:sz w:val="26"/>
                <w:szCs w:val="26"/>
              </w:rPr>
            </w:pPr>
            <w:r w:rsidRPr="00EB6A72">
              <w:rPr>
                <w:sz w:val="26"/>
                <w:szCs w:val="26"/>
              </w:rPr>
              <w:t>- GV Nhận xét, tuyên dương.</w:t>
            </w:r>
          </w:p>
          <w:p w:rsidR="00ED242A" w:rsidRPr="00EB6A72" w:rsidRDefault="00ED242A" w:rsidP="008144C3">
            <w:pPr>
              <w:spacing w:line="288" w:lineRule="auto"/>
              <w:jc w:val="both"/>
              <w:rPr>
                <w:b/>
                <w:sz w:val="26"/>
                <w:szCs w:val="26"/>
              </w:rPr>
            </w:pPr>
            <w:r w:rsidRPr="00EB6A72">
              <w:rPr>
                <w:b/>
                <w:sz w:val="26"/>
                <w:szCs w:val="26"/>
              </w:rPr>
              <w:t>Bài 3: (Làm việc nhóm 4): Tìm các phép chia có số dư là 3</w:t>
            </w:r>
          </w:p>
          <w:p w:rsidR="00ED242A" w:rsidRPr="00EB6A72" w:rsidRDefault="00ED242A" w:rsidP="008144C3">
            <w:pPr>
              <w:spacing w:line="288" w:lineRule="auto"/>
              <w:jc w:val="both"/>
              <w:rPr>
                <w:sz w:val="26"/>
                <w:szCs w:val="26"/>
              </w:rPr>
            </w:pPr>
            <w:r w:rsidRPr="00EB6A72">
              <w:rPr>
                <w:sz w:val="26"/>
                <w:szCs w:val="26"/>
              </w:rPr>
              <w:t>- GV chia nhóm 4, các nhóm làm việc vào phiếu học tập nhóm: đặt tính và tính các phép tính rồi chọn phép chia có số dư là 3</w:t>
            </w:r>
          </w:p>
          <w:p w:rsidR="00ED242A" w:rsidRPr="00EB6A72" w:rsidRDefault="00ED242A" w:rsidP="008144C3">
            <w:pPr>
              <w:spacing w:line="288" w:lineRule="auto"/>
              <w:jc w:val="center"/>
              <w:rPr>
                <w:sz w:val="26"/>
                <w:szCs w:val="26"/>
              </w:rPr>
            </w:pPr>
            <w:r w:rsidRPr="00EB6A72">
              <w:rPr>
                <w:noProof/>
                <w:sz w:val="26"/>
                <w:szCs w:val="26"/>
                <w:lang w:val="en-US"/>
              </w:rPr>
              <w:drawing>
                <wp:inline distT="0" distB="0" distL="0" distR="0" wp14:anchorId="7C3644B9" wp14:editId="48F75522">
                  <wp:extent cx="3212538" cy="1473483"/>
                  <wp:effectExtent l="0" t="0" r="6985" b="0"/>
                  <wp:docPr id="3" name="Picture 3" descr="C:\Users\Admin\Downloads\20220611_13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20611_1325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27728" cy="1480450"/>
                          </a:xfrm>
                          <a:prstGeom prst="rect">
                            <a:avLst/>
                          </a:prstGeom>
                          <a:noFill/>
                          <a:ln>
                            <a:noFill/>
                          </a:ln>
                        </pic:spPr>
                      </pic:pic>
                    </a:graphicData>
                  </a:graphic>
                </wp:inline>
              </w:drawing>
            </w:r>
          </w:p>
          <w:p w:rsidR="00ED242A" w:rsidRPr="00EB6A72" w:rsidRDefault="00ED242A" w:rsidP="008144C3">
            <w:pPr>
              <w:spacing w:line="288" w:lineRule="auto"/>
              <w:jc w:val="both"/>
              <w:rPr>
                <w:sz w:val="26"/>
                <w:szCs w:val="26"/>
              </w:rPr>
            </w:pPr>
            <w:r w:rsidRPr="00EB6A72">
              <w:rPr>
                <w:sz w:val="26"/>
                <w:szCs w:val="26"/>
              </w:rPr>
              <w:t>- Các nhóm trình bày kết quả, nhận xét lẫn nhau.</w:t>
            </w:r>
          </w:p>
          <w:p w:rsidR="00ED242A" w:rsidRPr="00EB6A72" w:rsidRDefault="00ED242A" w:rsidP="008144C3">
            <w:pPr>
              <w:spacing w:line="288" w:lineRule="auto"/>
              <w:jc w:val="both"/>
              <w:rPr>
                <w:b/>
                <w:sz w:val="26"/>
                <w:szCs w:val="26"/>
              </w:rPr>
            </w:pPr>
            <w:r w:rsidRPr="00EB6A72">
              <w:rPr>
                <w:sz w:val="26"/>
                <w:szCs w:val="26"/>
              </w:rPr>
              <w:t>- GV Nhận xét, tuyên dương.</w:t>
            </w:r>
          </w:p>
        </w:tc>
        <w:tc>
          <w:tcPr>
            <w:tcW w:w="3863" w:type="dxa"/>
            <w:tcBorders>
              <w:top w:val="dashed" w:sz="4" w:space="0" w:color="auto"/>
              <w:bottom w:val="dashed" w:sz="4" w:space="0" w:color="auto"/>
            </w:tcBorders>
          </w:tcPr>
          <w:p w:rsidR="00ED242A" w:rsidRPr="00EB6A72" w:rsidRDefault="00ED242A" w:rsidP="008144C3">
            <w:pPr>
              <w:spacing w:line="288" w:lineRule="auto"/>
              <w:rPr>
                <w:sz w:val="26"/>
                <w:szCs w:val="26"/>
              </w:rPr>
            </w:pPr>
            <w:r w:rsidRPr="00EB6A72">
              <w:rPr>
                <w:sz w:val="26"/>
                <w:szCs w:val="26"/>
              </w:rPr>
              <w:t>- HS thực hành chia</w:t>
            </w:r>
          </w:p>
          <w:p w:rsidR="00ED242A" w:rsidRPr="00EB6A72" w:rsidRDefault="00ED242A" w:rsidP="008144C3">
            <w:pPr>
              <w:spacing w:line="288" w:lineRule="auto"/>
              <w:rPr>
                <w:sz w:val="26"/>
                <w:szCs w:val="26"/>
              </w:rPr>
            </w:pPr>
            <w:r w:rsidRPr="00EB6A72">
              <w:rPr>
                <w:bCs/>
                <w:sz w:val="26"/>
                <w:szCs w:val="26"/>
              </w:rPr>
              <w:t xml:space="preserve">   </w:t>
            </w:r>
            <w:r w:rsidRPr="00EB6A72">
              <w:rPr>
                <w:noProof/>
                <w:position w:val="-50"/>
                <w:sz w:val="26"/>
                <w:szCs w:val="26"/>
              </w:rPr>
              <w:object w:dxaOrig="780" w:dyaOrig="1120">
                <v:shape id="_x0000_i1039" type="#_x0000_t75" style="width:39pt;height:55.5pt" o:ole="">
                  <v:imagedata r:id="rId47" o:title=""/>
                </v:shape>
                <o:OLEObject Type="Embed" ProgID="Equation.3" ShapeID="_x0000_i1039" DrawAspect="Content" ObjectID="_1792458931" r:id="rId48"/>
              </w:object>
            </w:r>
            <w:r w:rsidRPr="00EB6A72">
              <w:rPr>
                <w:bCs/>
                <w:sz w:val="26"/>
                <w:szCs w:val="26"/>
              </w:rPr>
              <w:t xml:space="preserve">              </w:t>
            </w:r>
            <w:r w:rsidRPr="00EB6A72">
              <w:rPr>
                <w:noProof/>
                <w:position w:val="-66"/>
                <w:sz w:val="26"/>
                <w:szCs w:val="26"/>
              </w:rPr>
              <w:object w:dxaOrig="760" w:dyaOrig="1920">
                <v:shape id="_x0000_i1040" type="#_x0000_t75" style="width:38.25pt;height:96pt" o:ole="">
                  <v:imagedata r:id="rId49" o:title=""/>
                </v:shape>
                <o:OLEObject Type="Embed" ProgID="Equation.3" ShapeID="_x0000_i1040" DrawAspect="Content" ObjectID="_1792458932" r:id="rId50"/>
              </w:object>
            </w:r>
          </w:p>
          <w:p w:rsidR="00ED242A" w:rsidRPr="00EB6A72" w:rsidRDefault="00ED242A" w:rsidP="008144C3">
            <w:pPr>
              <w:spacing w:line="288" w:lineRule="auto"/>
              <w:rPr>
                <w:sz w:val="26"/>
                <w:szCs w:val="26"/>
              </w:rPr>
            </w:pPr>
            <w:r w:rsidRPr="00EB6A72">
              <w:rPr>
                <w:sz w:val="26"/>
                <w:szCs w:val="26"/>
              </w:rPr>
              <w:t>53:6=8 ( dư 5) ;33: 2= 16 (dư 1)</w:t>
            </w:r>
          </w:p>
          <w:p w:rsidR="00ED242A" w:rsidRPr="00EB6A72" w:rsidRDefault="00ED242A" w:rsidP="008144C3">
            <w:pPr>
              <w:spacing w:line="288" w:lineRule="auto"/>
              <w:rPr>
                <w:sz w:val="26"/>
                <w:szCs w:val="26"/>
              </w:rPr>
            </w:pPr>
            <w:r w:rsidRPr="00EB6A72">
              <w:rPr>
                <w:position w:val="-82"/>
                <w:sz w:val="26"/>
                <w:szCs w:val="26"/>
              </w:rPr>
              <w:t xml:space="preserve">             </w:t>
            </w:r>
            <w:r w:rsidRPr="00EB6A72">
              <w:rPr>
                <w:noProof/>
                <w:position w:val="-66"/>
                <w:sz w:val="26"/>
                <w:szCs w:val="26"/>
              </w:rPr>
              <w:object w:dxaOrig="760" w:dyaOrig="1920">
                <v:shape id="_x0000_i1041" type="#_x0000_t75" style="width:38.25pt;height:96pt" o:ole="">
                  <v:imagedata r:id="rId51" o:title=""/>
                </v:shape>
                <o:OLEObject Type="Embed" ProgID="Equation.3" ShapeID="_x0000_i1041" DrawAspect="Content" ObjectID="_1792458933" r:id="rId52"/>
              </w:object>
            </w:r>
          </w:p>
          <w:p w:rsidR="00ED242A" w:rsidRPr="00EB6A72" w:rsidRDefault="00ED242A" w:rsidP="008144C3">
            <w:pPr>
              <w:spacing w:line="288" w:lineRule="auto"/>
              <w:rPr>
                <w:sz w:val="26"/>
                <w:szCs w:val="26"/>
              </w:rPr>
            </w:pPr>
            <w:r w:rsidRPr="00EB6A72">
              <w:rPr>
                <w:sz w:val="26"/>
                <w:szCs w:val="26"/>
              </w:rPr>
              <w:t>79 : 5=15 (dư 4)</w:t>
            </w:r>
          </w:p>
          <w:p w:rsidR="00ED242A" w:rsidRPr="00EB6A72" w:rsidRDefault="00ED242A" w:rsidP="008144C3">
            <w:pPr>
              <w:spacing w:line="288" w:lineRule="auto"/>
              <w:rPr>
                <w:sz w:val="26"/>
                <w:szCs w:val="26"/>
              </w:rPr>
            </w:pPr>
            <w:r w:rsidRPr="00EB6A72">
              <w:rPr>
                <w:sz w:val="26"/>
                <w:szCs w:val="26"/>
              </w:rPr>
              <w:t xml:space="preserve">- 2-3 HS nêu </w:t>
            </w: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r w:rsidRPr="00EB6A72">
              <w:rPr>
                <w:sz w:val="26"/>
                <w:szCs w:val="26"/>
              </w:rPr>
              <w:t>- HS trả lời câu hỏi để tìm cách giải theo nhóm</w:t>
            </w:r>
          </w:p>
          <w:p w:rsidR="00ED242A" w:rsidRPr="00EB6A72" w:rsidRDefault="00ED242A" w:rsidP="008144C3">
            <w:pPr>
              <w:spacing w:line="288" w:lineRule="auto"/>
              <w:jc w:val="center"/>
              <w:rPr>
                <w:sz w:val="26"/>
                <w:szCs w:val="26"/>
              </w:rPr>
            </w:pPr>
            <w:r w:rsidRPr="00EB6A72">
              <w:rPr>
                <w:sz w:val="26"/>
                <w:szCs w:val="26"/>
              </w:rPr>
              <w:t>Bài giải</w:t>
            </w:r>
          </w:p>
          <w:p w:rsidR="00ED242A" w:rsidRPr="00EB6A72" w:rsidRDefault="00ED242A" w:rsidP="008144C3">
            <w:pPr>
              <w:spacing w:line="288" w:lineRule="auto"/>
              <w:jc w:val="center"/>
              <w:rPr>
                <w:sz w:val="26"/>
                <w:szCs w:val="26"/>
              </w:rPr>
            </w:pPr>
            <w:r w:rsidRPr="00EB6A72">
              <w:rPr>
                <w:sz w:val="26"/>
                <w:szCs w:val="26"/>
              </w:rPr>
              <w:t>Số trứng trong mỗi rổ là:</w:t>
            </w:r>
          </w:p>
          <w:p w:rsidR="00ED242A" w:rsidRPr="00EB6A72" w:rsidRDefault="00ED242A" w:rsidP="008144C3">
            <w:pPr>
              <w:spacing w:line="288" w:lineRule="auto"/>
              <w:jc w:val="center"/>
              <w:rPr>
                <w:sz w:val="26"/>
                <w:szCs w:val="26"/>
              </w:rPr>
            </w:pPr>
            <w:r w:rsidRPr="00EB6A72">
              <w:rPr>
                <w:sz w:val="26"/>
                <w:szCs w:val="26"/>
              </w:rPr>
              <w:t>75 : 3=25 (quả)</w:t>
            </w:r>
          </w:p>
          <w:p w:rsidR="00ED242A" w:rsidRPr="00EB6A72" w:rsidRDefault="00ED242A" w:rsidP="008144C3">
            <w:pPr>
              <w:spacing w:line="288" w:lineRule="auto"/>
              <w:jc w:val="center"/>
              <w:rPr>
                <w:sz w:val="26"/>
                <w:szCs w:val="26"/>
              </w:rPr>
            </w:pPr>
            <w:r w:rsidRPr="00EB6A72">
              <w:rPr>
                <w:sz w:val="26"/>
                <w:szCs w:val="26"/>
              </w:rPr>
              <w:t>Đáp số : 25 quả trứng</w:t>
            </w: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r w:rsidRPr="00EB6A72">
              <w:rPr>
                <w:sz w:val="26"/>
                <w:szCs w:val="26"/>
              </w:rPr>
              <w:t xml:space="preserve">- HS làm việc theo nhóm </w:t>
            </w:r>
          </w:p>
          <w:p w:rsidR="00ED242A" w:rsidRPr="00EB6A72" w:rsidRDefault="00ED242A" w:rsidP="008144C3">
            <w:pPr>
              <w:spacing w:line="288" w:lineRule="auto"/>
              <w:jc w:val="both"/>
              <w:rPr>
                <w:b/>
                <w:sz w:val="26"/>
                <w:szCs w:val="26"/>
              </w:rPr>
            </w:pPr>
            <w:r w:rsidRPr="00EB6A72">
              <w:rPr>
                <w:sz w:val="26"/>
                <w:szCs w:val="26"/>
              </w:rPr>
              <w:t>- HS trình bày kết quả</w:t>
            </w:r>
          </w:p>
        </w:tc>
      </w:tr>
      <w:tr w:rsidR="00ED242A" w:rsidRPr="00EB6A72" w:rsidTr="008144C3">
        <w:tc>
          <w:tcPr>
            <w:tcW w:w="9738" w:type="dxa"/>
            <w:gridSpan w:val="3"/>
            <w:tcBorders>
              <w:top w:val="dashed" w:sz="4" w:space="0" w:color="auto"/>
              <w:bottom w:val="dashed" w:sz="4" w:space="0" w:color="auto"/>
            </w:tcBorders>
          </w:tcPr>
          <w:p w:rsidR="00ED242A" w:rsidRPr="00EB6A72" w:rsidRDefault="00ED242A" w:rsidP="008144C3">
            <w:pPr>
              <w:spacing w:line="288" w:lineRule="auto"/>
              <w:jc w:val="both"/>
              <w:rPr>
                <w:b/>
                <w:sz w:val="26"/>
                <w:szCs w:val="26"/>
              </w:rPr>
            </w:pPr>
            <w:r w:rsidRPr="00EB6A72">
              <w:rPr>
                <w:b/>
                <w:sz w:val="26"/>
                <w:szCs w:val="26"/>
              </w:rPr>
              <w:t>3. Vận dụng.</w:t>
            </w:r>
          </w:p>
          <w:p w:rsidR="00ED242A" w:rsidRPr="00EB6A72" w:rsidRDefault="00ED242A" w:rsidP="008144C3">
            <w:pPr>
              <w:spacing w:line="288" w:lineRule="auto"/>
              <w:rPr>
                <w:sz w:val="26"/>
                <w:szCs w:val="26"/>
              </w:rPr>
            </w:pPr>
            <w:r w:rsidRPr="00EB6A72">
              <w:rPr>
                <w:sz w:val="26"/>
                <w:szCs w:val="26"/>
              </w:rPr>
              <w:lastRenderedPageBreak/>
              <w:t>- Mục tiêu:</w:t>
            </w:r>
          </w:p>
          <w:p w:rsidR="00ED242A" w:rsidRPr="00EB6A72" w:rsidRDefault="00ED242A" w:rsidP="008144C3">
            <w:pPr>
              <w:spacing w:line="288" w:lineRule="auto"/>
              <w:jc w:val="both"/>
              <w:rPr>
                <w:sz w:val="26"/>
                <w:szCs w:val="26"/>
              </w:rPr>
            </w:pPr>
            <w:r w:rsidRPr="00EB6A72">
              <w:rPr>
                <w:sz w:val="26"/>
                <w:szCs w:val="26"/>
              </w:rPr>
              <w:t>+ Củng cố những kiến thức đã học trong tiết học để học sinh khắc sâu nội dung.</w:t>
            </w:r>
          </w:p>
          <w:p w:rsidR="00ED242A" w:rsidRPr="00EB6A72" w:rsidRDefault="00ED242A" w:rsidP="008144C3">
            <w:pPr>
              <w:spacing w:line="288" w:lineRule="auto"/>
              <w:jc w:val="both"/>
              <w:rPr>
                <w:sz w:val="26"/>
                <w:szCs w:val="26"/>
              </w:rPr>
            </w:pPr>
            <w:r w:rsidRPr="00EB6A72">
              <w:rPr>
                <w:sz w:val="26"/>
                <w:szCs w:val="26"/>
              </w:rPr>
              <w:t>+ Vận dụng kiến thức đã học vào thực tiễn.</w:t>
            </w:r>
          </w:p>
          <w:p w:rsidR="00ED242A" w:rsidRPr="00EB6A72" w:rsidRDefault="00ED242A" w:rsidP="008144C3">
            <w:pPr>
              <w:spacing w:line="288" w:lineRule="auto"/>
              <w:jc w:val="both"/>
              <w:rPr>
                <w:sz w:val="26"/>
                <w:szCs w:val="26"/>
              </w:rPr>
            </w:pPr>
            <w:r w:rsidRPr="00EB6A72">
              <w:rPr>
                <w:sz w:val="26"/>
                <w:szCs w:val="26"/>
              </w:rPr>
              <w:t>+ Tạo không khí vui vẻ, hào hứng, lưu luyến sau khi học sinh bài học.</w:t>
            </w:r>
          </w:p>
          <w:p w:rsidR="00ED242A" w:rsidRPr="00EB6A72" w:rsidRDefault="00ED242A" w:rsidP="008144C3">
            <w:pPr>
              <w:spacing w:line="288" w:lineRule="auto"/>
              <w:rPr>
                <w:sz w:val="26"/>
                <w:szCs w:val="26"/>
              </w:rPr>
            </w:pPr>
            <w:r w:rsidRPr="00EB6A72">
              <w:rPr>
                <w:sz w:val="26"/>
                <w:szCs w:val="26"/>
                <w:lang w:val="en-US"/>
              </w:rPr>
              <w:t>- Cách tiến hành:</w:t>
            </w:r>
          </w:p>
        </w:tc>
      </w:tr>
      <w:tr w:rsidR="00ED242A" w:rsidRPr="00EB6A72" w:rsidTr="008144C3">
        <w:tc>
          <w:tcPr>
            <w:tcW w:w="5862" w:type="dxa"/>
            <w:tcBorders>
              <w:top w:val="dashed" w:sz="4" w:space="0" w:color="auto"/>
              <w:bottom w:val="dashed" w:sz="4" w:space="0" w:color="auto"/>
            </w:tcBorders>
          </w:tcPr>
          <w:p w:rsidR="00ED242A" w:rsidRPr="00EB6A72" w:rsidRDefault="00ED242A" w:rsidP="008144C3">
            <w:pPr>
              <w:spacing w:line="288" w:lineRule="auto"/>
              <w:jc w:val="both"/>
              <w:rPr>
                <w:sz w:val="26"/>
                <w:szCs w:val="26"/>
              </w:rPr>
            </w:pPr>
            <w:r w:rsidRPr="00EB6A72">
              <w:rPr>
                <w:b/>
                <w:sz w:val="26"/>
                <w:szCs w:val="26"/>
              </w:rPr>
              <w:lastRenderedPageBreak/>
              <w:t xml:space="preserve">- </w:t>
            </w:r>
            <w:r w:rsidRPr="00EB6A72">
              <w:rPr>
                <w:sz w:val="26"/>
                <w:szCs w:val="26"/>
              </w:rPr>
              <w:t>GV tổ chức vận dụng bằng các hình thức như trò chơi, hái hoa,...sau bài học để học sinh biết cách đặt tính và tính với phép chia có dư</w:t>
            </w:r>
          </w:p>
          <w:p w:rsidR="00ED242A" w:rsidRPr="00EB6A72" w:rsidRDefault="00ED242A" w:rsidP="008144C3">
            <w:pPr>
              <w:spacing w:line="288" w:lineRule="auto"/>
              <w:jc w:val="both"/>
              <w:rPr>
                <w:sz w:val="26"/>
                <w:szCs w:val="26"/>
              </w:rPr>
            </w:pPr>
            <w:r w:rsidRPr="00EB6A72">
              <w:rPr>
                <w:sz w:val="26"/>
                <w:szCs w:val="26"/>
              </w:rPr>
              <w:t>+ Bài toán:....</w:t>
            </w:r>
          </w:p>
          <w:p w:rsidR="00ED242A" w:rsidRPr="00EB6A72" w:rsidRDefault="00ED242A" w:rsidP="008144C3">
            <w:pPr>
              <w:spacing w:line="288" w:lineRule="auto"/>
              <w:jc w:val="both"/>
              <w:rPr>
                <w:b/>
                <w:sz w:val="26"/>
                <w:szCs w:val="26"/>
              </w:rPr>
            </w:pPr>
            <w:r w:rsidRPr="00EB6A72">
              <w:rPr>
                <w:sz w:val="26"/>
                <w:szCs w:val="26"/>
              </w:rPr>
              <w:t>- Nhận xét, tuyên dương</w:t>
            </w:r>
          </w:p>
        </w:tc>
        <w:tc>
          <w:tcPr>
            <w:tcW w:w="3876" w:type="dxa"/>
            <w:gridSpan w:val="2"/>
            <w:tcBorders>
              <w:top w:val="dashed" w:sz="4" w:space="0" w:color="auto"/>
              <w:bottom w:val="dashed" w:sz="4" w:space="0" w:color="auto"/>
            </w:tcBorders>
          </w:tcPr>
          <w:p w:rsidR="00ED242A" w:rsidRPr="00EB6A72" w:rsidRDefault="00ED242A" w:rsidP="008144C3">
            <w:pPr>
              <w:spacing w:line="288" w:lineRule="auto"/>
              <w:rPr>
                <w:sz w:val="26"/>
                <w:szCs w:val="26"/>
              </w:rPr>
            </w:pPr>
            <w:r w:rsidRPr="00EB6A72">
              <w:rPr>
                <w:sz w:val="26"/>
                <w:szCs w:val="26"/>
              </w:rPr>
              <w:t>- HS tham gia để vận dụng kiến thức đã học vào thực tiễn.</w:t>
            </w:r>
          </w:p>
          <w:p w:rsidR="00ED242A" w:rsidRPr="00EB6A72" w:rsidRDefault="00ED242A" w:rsidP="008144C3">
            <w:pPr>
              <w:spacing w:line="288" w:lineRule="auto"/>
              <w:rPr>
                <w:sz w:val="26"/>
                <w:szCs w:val="26"/>
              </w:rPr>
            </w:pPr>
          </w:p>
          <w:p w:rsidR="00ED242A" w:rsidRPr="00EB6A72" w:rsidRDefault="00ED242A" w:rsidP="008144C3">
            <w:pPr>
              <w:spacing w:line="288" w:lineRule="auto"/>
              <w:rPr>
                <w:sz w:val="26"/>
                <w:szCs w:val="26"/>
              </w:rPr>
            </w:pPr>
            <w:r w:rsidRPr="00EB6A72">
              <w:rPr>
                <w:sz w:val="26"/>
                <w:szCs w:val="26"/>
              </w:rPr>
              <w:t>+ HS trả lời:.....</w:t>
            </w:r>
          </w:p>
        </w:tc>
      </w:tr>
    </w:tbl>
    <w:p w:rsidR="006534FF" w:rsidRDefault="006534FF" w:rsidP="006534FF">
      <w:pPr>
        <w:spacing w:line="288" w:lineRule="auto"/>
        <w:ind w:left="720" w:hanging="720"/>
        <w:jc w:val="center"/>
        <w:rPr>
          <w:b/>
          <w:bCs/>
          <w:sz w:val="26"/>
          <w:szCs w:val="26"/>
          <w:u w:val="single"/>
        </w:rPr>
      </w:pPr>
    </w:p>
    <w:p w:rsidR="006534FF" w:rsidRPr="00EB6A72" w:rsidRDefault="006534FF" w:rsidP="006534FF">
      <w:pPr>
        <w:spacing w:line="288" w:lineRule="auto"/>
        <w:ind w:left="720" w:hanging="720"/>
        <w:jc w:val="center"/>
        <w:rPr>
          <w:b/>
          <w:bCs/>
          <w:sz w:val="26"/>
          <w:szCs w:val="26"/>
          <w:u w:val="single"/>
        </w:rPr>
      </w:pPr>
      <w:r w:rsidRPr="00EB6A72">
        <w:rPr>
          <w:b/>
          <w:bCs/>
          <w:sz w:val="26"/>
          <w:szCs w:val="26"/>
          <w:u w:val="single"/>
        </w:rPr>
        <w:t>TIẾNG VIỆT</w:t>
      </w:r>
    </w:p>
    <w:p w:rsidR="006534FF" w:rsidRPr="00EB6A72" w:rsidRDefault="006534FF" w:rsidP="006534FF">
      <w:pPr>
        <w:spacing w:line="288" w:lineRule="auto"/>
        <w:ind w:left="720" w:hanging="720"/>
        <w:jc w:val="center"/>
        <w:rPr>
          <w:b/>
          <w:bCs/>
          <w:sz w:val="26"/>
          <w:szCs w:val="26"/>
        </w:rPr>
      </w:pPr>
      <w:r w:rsidRPr="00EB6A72">
        <w:rPr>
          <w:b/>
          <w:bCs/>
          <w:sz w:val="26"/>
          <w:szCs w:val="26"/>
        </w:rPr>
        <w:t>Nghe – Viết: KHI CẢ NHÀ BÉ TÍ (T3)</w:t>
      </w:r>
    </w:p>
    <w:p w:rsidR="006534FF" w:rsidRPr="00EB6A72" w:rsidRDefault="006534FF" w:rsidP="006534FF">
      <w:pPr>
        <w:spacing w:line="288" w:lineRule="auto"/>
        <w:ind w:firstLine="360"/>
        <w:rPr>
          <w:b/>
          <w:bCs/>
          <w:sz w:val="26"/>
          <w:szCs w:val="26"/>
          <w:u w:val="single"/>
        </w:rPr>
      </w:pPr>
      <w:r w:rsidRPr="00EB6A72">
        <w:rPr>
          <w:b/>
          <w:bCs/>
          <w:sz w:val="26"/>
          <w:szCs w:val="26"/>
          <w:u w:val="single"/>
        </w:rPr>
        <w:t>I. YÊU CẦU CẦN ĐẠT:</w:t>
      </w:r>
    </w:p>
    <w:p w:rsidR="006534FF" w:rsidRPr="00EB6A72" w:rsidRDefault="006534FF" w:rsidP="006534FF">
      <w:pPr>
        <w:spacing w:line="288" w:lineRule="auto"/>
        <w:ind w:firstLine="360"/>
        <w:jc w:val="both"/>
        <w:rPr>
          <w:b/>
          <w:sz w:val="26"/>
          <w:szCs w:val="26"/>
        </w:rPr>
      </w:pPr>
      <w:r w:rsidRPr="00EB6A72">
        <w:rPr>
          <w:b/>
          <w:sz w:val="26"/>
          <w:szCs w:val="26"/>
        </w:rPr>
        <w:t>1. Năng lực đặc thù:</w:t>
      </w:r>
    </w:p>
    <w:p w:rsidR="006534FF" w:rsidRPr="00EB6A72" w:rsidRDefault="006534FF" w:rsidP="006534FF">
      <w:pPr>
        <w:spacing w:line="288" w:lineRule="auto"/>
        <w:ind w:firstLine="360"/>
        <w:jc w:val="both"/>
        <w:rPr>
          <w:sz w:val="26"/>
          <w:szCs w:val="26"/>
        </w:rPr>
      </w:pPr>
      <w:r w:rsidRPr="00EB6A72">
        <w:rPr>
          <w:sz w:val="26"/>
          <w:szCs w:val="26"/>
        </w:rPr>
        <w:t>- Viết đúng chính tả 3 khổ thơ cuối trong bài “Khi cả nhà bé tí” (theo hình thức nghe – viết) trong khoảng 15 phút.</w:t>
      </w:r>
    </w:p>
    <w:p w:rsidR="006534FF" w:rsidRPr="00EB6A72" w:rsidRDefault="006534FF" w:rsidP="006534FF">
      <w:pPr>
        <w:spacing w:line="288" w:lineRule="auto"/>
        <w:ind w:firstLine="360"/>
        <w:jc w:val="both"/>
        <w:rPr>
          <w:sz w:val="26"/>
          <w:szCs w:val="26"/>
        </w:rPr>
      </w:pPr>
      <w:r w:rsidRPr="00EB6A72">
        <w:rPr>
          <w:sz w:val="26"/>
          <w:szCs w:val="26"/>
        </w:rPr>
        <w:t xml:space="preserve">- Viết đúng từ ngữ chứa vần </w:t>
      </w:r>
      <w:r w:rsidRPr="00EB6A72">
        <w:rPr>
          <w:i/>
          <w:sz w:val="26"/>
          <w:szCs w:val="26"/>
        </w:rPr>
        <w:t>iu/ưu</w:t>
      </w:r>
      <w:r w:rsidRPr="00EB6A72">
        <w:rPr>
          <w:sz w:val="26"/>
          <w:szCs w:val="26"/>
        </w:rPr>
        <w:t xml:space="preserve"> hoặc </w:t>
      </w:r>
      <w:r w:rsidRPr="00EB6A72">
        <w:rPr>
          <w:i/>
          <w:sz w:val="26"/>
          <w:szCs w:val="26"/>
        </w:rPr>
        <w:t>iên/iêng.</w:t>
      </w:r>
    </w:p>
    <w:p w:rsidR="006534FF" w:rsidRPr="00EB6A72" w:rsidRDefault="006534FF" w:rsidP="006534FF">
      <w:pPr>
        <w:spacing w:line="288" w:lineRule="auto"/>
        <w:ind w:firstLine="360"/>
        <w:jc w:val="both"/>
        <w:rPr>
          <w:sz w:val="26"/>
          <w:szCs w:val="26"/>
        </w:rPr>
      </w:pPr>
      <w:r w:rsidRPr="00EB6A72">
        <w:rPr>
          <w:sz w:val="26"/>
          <w:szCs w:val="26"/>
        </w:rPr>
        <w:t>- Phát triển năng lực ngôn ngữ.</w:t>
      </w:r>
    </w:p>
    <w:p w:rsidR="006534FF" w:rsidRPr="00EB6A72" w:rsidRDefault="006534FF" w:rsidP="006534FF">
      <w:pPr>
        <w:spacing w:before="120" w:line="288" w:lineRule="auto"/>
        <w:ind w:firstLine="360"/>
        <w:jc w:val="both"/>
        <w:rPr>
          <w:b/>
          <w:sz w:val="26"/>
          <w:szCs w:val="26"/>
        </w:rPr>
      </w:pPr>
      <w:r w:rsidRPr="00EB6A72">
        <w:rPr>
          <w:b/>
          <w:sz w:val="26"/>
          <w:szCs w:val="26"/>
        </w:rPr>
        <w:t>2. Năng lực chung.</w:t>
      </w:r>
    </w:p>
    <w:p w:rsidR="006534FF" w:rsidRPr="00EB6A72" w:rsidRDefault="006534FF" w:rsidP="006534FF">
      <w:pPr>
        <w:spacing w:line="288" w:lineRule="auto"/>
        <w:ind w:firstLine="360"/>
        <w:jc w:val="both"/>
        <w:rPr>
          <w:sz w:val="26"/>
          <w:szCs w:val="26"/>
        </w:rPr>
      </w:pPr>
      <w:r w:rsidRPr="00EB6A72">
        <w:rPr>
          <w:sz w:val="26"/>
          <w:szCs w:val="26"/>
        </w:rPr>
        <w:t xml:space="preserve">- Năng lực tự chủ, tự học: lắng nghe, viết bài đúng, kịp thời và hoàn thành các bài tập trong SGK. </w:t>
      </w:r>
    </w:p>
    <w:p w:rsidR="006534FF" w:rsidRPr="00EB6A72" w:rsidRDefault="006534FF" w:rsidP="006534FF">
      <w:pPr>
        <w:spacing w:line="288" w:lineRule="auto"/>
        <w:ind w:firstLine="360"/>
        <w:jc w:val="both"/>
        <w:rPr>
          <w:sz w:val="26"/>
          <w:szCs w:val="26"/>
        </w:rPr>
      </w:pPr>
      <w:r w:rsidRPr="00EB6A72">
        <w:rPr>
          <w:sz w:val="26"/>
          <w:szCs w:val="26"/>
        </w:rPr>
        <w:t>- Năng lực giải quyết vấn đề và sáng tạo: tham gia trò chơi, vận dụng.</w:t>
      </w:r>
    </w:p>
    <w:p w:rsidR="006534FF" w:rsidRPr="00EB6A72" w:rsidRDefault="006534FF" w:rsidP="006534FF">
      <w:pPr>
        <w:spacing w:line="288" w:lineRule="auto"/>
        <w:ind w:firstLine="360"/>
        <w:jc w:val="both"/>
        <w:rPr>
          <w:sz w:val="26"/>
          <w:szCs w:val="26"/>
        </w:rPr>
      </w:pPr>
      <w:r w:rsidRPr="00EB6A72">
        <w:rPr>
          <w:sz w:val="26"/>
          <w:szCs w:val="26"/>
        </w:rPr>
        <w:t>- Năng lực giao tiếp và hợp tác: tham gia làm việc trong nhóm để ttrar lời câu hỏi trong bài.</w:t>
      </w:r>
    </w:p>
    <w:p w:rsidR="006534FF" w:rsidRPr="00EB6A72" w:rsidRDefault="006534FF" w:rsidP="006534FF">
      <w:pPr>
        <w:spacing w:before="120" w:line="288" w:lineRule="auto"/>
        <w:ind w:firstLine="360"/>
        <w:jc w:val="both"/>
        <w:rPr>
          <w:b/>
          <w:sz w:val="26"/>
          <w:szCs w:val="26"/>
        </w:rPr>
      </w:pPr>
      <w:r w:rsidRPr="00EB6A72">
        <w:rPr>
          <w:b/>
          <w:sz w:val="26"/>
          <w:szCs w:val="26"/>
        </w:rPr>
        <w:t>3. Phẩm chất.</w:t>
      </w:r>
    </w:p>
    <w:p w:rsidR="006534FF" w:rsidRPr="00EB6A72" w:rsidRDefault="006534FF" w:rsidP="006534FF">
      <w:pPr>
        <w:spacing w:line="288" w:lineRule="auto"/>
        <w:ind w:firstLine="360"/>
        <w:jc w:val="both"/>
        <w:rPr>
          <w:sz w:val="26"/>
          <w:szCs w:val="26"/>
        </w:rPr>
      </w:pPr>
      <w:r w:rsidRPr="00EB6A72">
        <w:rPr>
          <w:sz w:val="26"/>
          <w:szCs w:val="26"/>
        </w:rPr>
        <w:t>- Phẩm chất yêu nước: Biết yêu cảnh đẹp, quê hương qua bài viết.</w:t>
      </w:r>
    </w:p>
    <w:p w:rsidR="006534FF" w:rsidRPr="00EB6A72" w:rsidRDefault="006534FF" w:rsidP="006534FF">
      <w:pPr>
        <w:spacing w:line="288" w:lineRule="auto"/>
        <w:ind w:firstLine="360"/>
        <w:jc w:val="both"/>
        <w:rPr>
          <w:sz w:val="26"/>
          <w:szCs w:val="26"/>
        </w:rPr>
      </w:pPr>
      <w:r w:rsidRPr="00EB6A72">
        <w:rPr>
          <w:sz w:val="26"/>
          <w:szCs w:val="26"/>
        </w:rPr>
        <w:t>- Phẩm chất chăm chỉ: Chăm chỉ viết bài, trả lời câu hỏi.</w:t>
      </w:r>
    </w:p>
    <w:p w:rsidR="006534FF" w:rsidRPr="00EB6A72" w:rsidRDefault="006534FF" w:rsidP="006534FF">
      <w:pPr>
        <w:spacing w:line="288" w:lineRule="auto"/>
        <w:ind w:firstLine="360"/>
        <w:jc w:val="both"/>
        <w:rPr>
          <w:sz w:val="26"/>
          <w:szCs w:val="26"/>
        </w:rPr>
      </w:pPr>
      <w:r w:rsidRPr="00EB6A72">
        <w:rPr>
          <w:sz w:val="26"/>
          <w:szCs w:val="26"/>
        </w:rPr>
        <w:t>- Phẩm chất trách nhiệm: Giữ trật tự, học tập nghiêm túc.</w:t>
      </w:r>
    </w:p>
    <w:p w:rsidR="006534FF" w:rsidRPr="00EB6A72" w:rsidRDefault="006534FF" w:rsidP="006534FF">
      <w:pPr>
        <w:spacing w:before="120" w:line="288" w:lineRule="auto"/>
        <w:ind w:firstLine="360"/>
        <w:jc w:val="both"/>
        <w:rPr>
          <w:b/>
          <w:sz w:val="26"/>
          <w:szCs w:val="26"/>
        </w:rPr>
      </w:pPr>
      <w:r w:rsidRPr="00EB6A72">
        <w:rPr>
          <w:b/>
          <w:sz w:val="26"/>
          <w:szCs w:val="26"/>
        </w:rPr>
        <w:t xml:space="preserve">II. ĐỒ DÙNG DẠY HỌC </w:t>
      </w:r>
    </w:p>
    <w:p w:rsidR="006534FF" w:rsidRPr="00EB6A72" w:rsidRDefault="006534FF" w:rsidP="006534FF">
      <w:pPr>
        <w:spacing w:line="288" w:lineRule="auto"/>
        <w:ind w:firstLine="360"/>
        <w:jc w:val="both"/>
        <w:rPr>
          <w:sz w:val="26"/>
          <w:szCs w:val="26"/>
        </w:rPr>
      </w:pPr>
      <w:r w:rsidRPr="00EB6A72">
        <w:rPr>
          <w:sz w:val="26"/>
          <w:szCs w:val="26"/>
        </w:rPr>
        <w:t>- Kế hoạch bài dạy, bài giảng Power point.</w:t>
      </w:r>
    </w:p>
    <w:p w:rsidR="006534FF" w:rsidRPr="00EB6A72" w:rsidRDefault="006534FF" w:rsidP="006534FF">
      <w:pPr>
        <w:spacing w:line="288" w:lineRule="auto"/>
        <w:ind w:firstLine="360"/>
        <w:jc w:val="both"/>
        <w:rPr>
          <w:sz w:val="26"/>
          <w:szCs w:val="26"/>
        </w:rPr>
      </w:pPr>
      <w:r w:rsidRPr="00EB6A72">
        <w:rPr>
          <w:sz w:val="26"/>
          <w:szCs w:val="26"/>
        </w:rPr>
        <w:t>- SGK và các thiết bị, học liệu phụ vụ cho tiết dạy.</w:t>
      </w:r>
    </w:p>
    <w:p w:rsidR="006534FF" w:rsidRPr="00EB6A72" w:rsidRDefault="006534FF" w:rsidP="006534FF">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534FF" w:rsidRPr="00EB6A72" w:rsidTr="006534FF">
        <w:tc>
          <w:tcPr>
            <w:tcW w:w="5862" w:type="dxa"/>
            <w:tcBorders>
              <w:bottom w:val="dashed" w:sz="4" w:space="0" w:color="auto"/>
            </w:tcBorders>
          </w:tcPr>
          <w:p w:rsidR="006534FF" w:rsidRPr="00EB6A72" w:rsidRDefault="006534FF" w:rsidP="006534FF">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6534FF" w:rsidRPr="00EB6A72" w:rsidRDefault="006534FF" w:rsidP="006534FF">
            <w:pPr>
              <w:spacing w:line="288" w:lineRule="auto"/>
              <w:jc w:val="center"/>
              <w:rPr>
                <w:b/>
                <w:sz w:val="26"/>
                <w:szCs w:val="26"/>
              </w:rPr>
            </w:pPr>
            <w:r w:rsidRPr="00EB6A72">
              <w:rPr>
                <w:b/>
                <w:sz w:val="26"/>
                <w:szCs w:val="26"/>
              </w:rPr>
              <w:t>Hoạt động của học sinh</w:t>
            </w:r>
          </w:p>
        </w:tc>
      </w:tr>
      <w:tr w:rsidR="006534FF" w:rsidRPr="00EB6A72" w:rsidTr="006534FF">
        <w:tc>
          <w:tcPr>
            <w:tcW w:w="9738" w:type="dxa"/>
            <w:gridSpan w:val="2"/>
            <w:tcBorders>
              <w:bottom w:val="dashed" w:sz="4" w:space="0" w:color="auto"/>
            </w:tcBorders>
          </w:tcPr>
          <w:p w:rsidR="006534FF" w:rsidRPr="00EB6A72" w:rsidRDefault="006534FF" w:rsidP="006534FF">
            <w:pPr>
              <w:spacing w:line="288" w:lineRule="auto"/>
              <w:jc w:val="both"/>
              <w:rPr>
                <w:bCs/>
                <w:i/>
                <w:sz w:val="26"/>
                <w:szCs w:val="26"/>
              </w:rPr>
            </w:pPr>
            <w:r w:rsidRPr="00EB6A72">
              <w:rPr>
                <w:b/>
                <w:bCs/>
                <w:sz w:val="26"/>
                <w:szCs w:val="26"/>
              </w:rPr>
              <w:t>1. Khởi động.</w:t>
            </w:r>
          </w:p>
          <w:p w:rsidR="006534FF" w:rsidRPr="00EB6A72" w:rsidRDefault="006534FF" w:rsidP="006534FF">
            <w:pPr>
              <w:spacing w:line="288" w:lineRule="auto"/>
              <w:jc w:val="both"/>
              <w:rPr>
                <w:sz w:val="26"/>
                <w:szCs w:val="26"/>
              </w:rPr>
            </w:pPr>
            <w:r w:rsidRPr="00EB6A72">
              <w:rPr>
                <w:sz w:val="26"/>
                <w:szCs w:val="26"/>
              </w:rPr>
              <w:t>- Mục tiêu: + Tạo không khí vui vẻ, khấn khởi trước giờ học.</w:t>
            </w:r>
          </w:p>
          <w:p w:rsidR="006534FF" w:rsidRPr="00EB6A72" w:rsidRDefault="006534FF" w:rsidP="006534FF">
            <w:pPr>
              <w:spacing w:line="288" w:lineRule="auto"/>
              <w:jc w:val="both"/>
              <w:rPr>
                <w:sz w:val="26"/>
                <w:szCs w:val="26"/>
              </w:rPr>
            </w:pPr>
            <w:r w:rsidRPr="00EB6A72">
              <w:rPr>
                <w:sz w:val="26"/>
                <w:szCs w:val="26"/>
              </w:rPr>
              <w:t xml:space="preserve">                    + Kiểm tra kiến thức đã học của học sinh ở bài trước.</w:t>
            </w:r>
          </w:p>
          <w:p w:rsidR="006534FF" w:rsidRPr="00EB6A72" w:rsidRDefault="006534FF" w:rsidP="006534FF">
            <w:pPr>
              <w:spacing w:line="288" w:lineRule="auto"/>
              <w:jc w:val="both"/>
              <w:rPr>
                <w:sz w:val="26"/>
                <w:szCs w:val="26"/>
              </w:rPr>
            </w:pPr>
            <w:r w:rsidRPr="00EB6A72">
              <w:rPr>
                <w:sz w:val="26"/>
                <w:szCs w:val="26"/>
              </w:rPr>
              <w:t>- Cách tiến hành:</w:t>
            </w:r>
          </w:p>
        </w:tc>
      </w:tr>
      <w:tr w:rsidR="006534FF" w:rsidRPr="00EB6A72" w:rsidTr="006534FF">
        <w:tc>
          <w:tcPr>
            <w:tcW w:w="5862" w:type="dxa"/>
            <w:tcBorders>
              <w:bottom w:val="dashed" w:sz="4" w:space="0" w:color="auto"/>
            </w:tcBorders>
          </w:tcPr>
          <w:p w:rsidR="006534FF" w:rsidRPr="00EB6A72" w:rsidRDefault="006534FF" w:rsidP="006534FF">
            <w:pPr>
              <w:spacing w:line="288" w:lineRule="auto"/>
              <w:jc w:val="both"/>
              <w:outlineLvl w:val="0"/>
              <w:rPr>
                <w:bCs/>
                <w:sz w:val="26"/>
                <w:szCs w:val="26"/>
              </w:rPr>
            </w:pPr>
            <w:r w:rsidRPr="00EB6A72">
              <w:rPr>
                <w:bCs/>
                <w:sz w:val="26"/>
                <w:szCs w:val="26"/>
              </w:rPr>
              <w:lastRenderedPageBreak/>
              <w:t xml:space="preserve">- GV tổ chức trò chơi để khởi động bài học: Thi đọc bài thơ “Khi cả nhà bé tí”. Bạn nào đọc đúng, diễn cảm hơn thì giành chiến thắng. </w:t>
            </w:r>
          </w:p>
          <w:p w:rsidR="006534FF" w:rsidRPr="00EB6A72" w:rsidRDefault="006534FF" w:rsidP="006534FF">
            <w:pPr>
              <w:spacing w:line="288" w:lineRule="auto"/>
              <w:jc w:val="both"/>
              <w:outlineLvl w:val="0"/>
              <w:rPr>
                <w:bCs/>
                <w:sz w:val="26"/>
                <w:szCs w:val="26"/>
              </w:rPr>
            </w:pPr>
            <w:r w:rsidRPr="00EB6A72">
              <w:rPr>
                <w:bCs/>
                <w:sz w:val="26"/>
                <w:szCs w:val="26"/>
              </w:rPr>
              <w:t>- GV Nhận xét, tuyên dương.</w:t>
            </w:r>
          </w:p>
          <w:p w:rsidR="006534FF" w:rsidRPr="00EB6A72" w:rsidRDefault="006534FF" w:rsidP="006534FF">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6534FF" w:rsidRPr="00EB6A72" w:rsidRDefault="006534FF" w:rsidP="006534FF">
            <w:pPr>
              <w:spacing w:line="288" w:lineRule="auto"/>
              <w:jc w:val="both"/>
              <w:rPr>
                <w:sz w:val="26"/>
                <w:szCs w:val="26"/>
              </w:rPr>
            </w:pPr>
            <w:r w:rsidRPr="00EB6A72">
              <w:rPr>
                <w:sz w:val="26"/>
                <w:szCs w:val="26"/>
              </w:rPr>
              <w:t>- HS tham gia trò chơi</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HS lắng nghe.</w:t>
            </w:r>
          </w:p>
        </w:tc>
      </w:tr>
      <w:tr w:rsidR="006534FF" w:rsidRPr="00EB6A72" w:rsidTr="006534FF">
        <w:tc>
          <w:tcPr>
            <w:tcW w:w="9738" w:type="dxa"/>
            <w:gridSpan w:val="2"/>
            <w:tcBorders>
              <w:top w:val="dashed" w:sz="4" w:space="0" w:color="auto"/>
              <w:bottom w:val="dashed" w:sz="4" w:space="0" w:color="auto"/>
            </w:tcBorders>
          </w:tcPr>
          <w:p w:rsidR="006534FF" w:rsidRPr="00EB6A72" w:rsidRDefault="006534FF" w:rsidP="006534FF">
            <w:pPr>
              <w:spacing w:line="288" w:lineRule="auto"/>
              <w:jc w:val="both"/>
              <w:rPr>
                <w:b/>
                <w:bCs/>
                <w:iCs/>
                <w:sz w:val="26"/>
                <w:szCs w:val="26"/>
              </w:rPr>
            </w:pPr>
            <w:r w:rsidRPr="00EB6A72">
              <w:rPr>
                <w:b/>
                <w:bCs/>
                <w:iCs/>
                <w:sz w:val="26"/>
                <w:szCs w:val="26"/>
              </w:rPr>
              <w:t>2. Khám phá</w:t>
            </w:r>
            <w:r w:rsidRPr="00EB6A72">
              <w:rPr>
                <w:bCs/>
                <w:i/>
                <w:iCs/>
                <w:sz w:val="26"/>
                <w:szCs w:val="26"/>
              </w:rPr>
              <w:t>.</w:t>
            </w:r>
          </w:p>
          <w:p w:rsidR="006534FF" w:rsidRPr="00EB6A72" w:rsidRDefault="006534FF" w:rsidP="006534FF">
            <w:pPr>
              <w:spacing w:line="288" w:lineRule="auto"/>
              <w:rPr>
                <w:sz w:val="26"/>
                <w:szCs w:val="26"/>
              </w:rPr>
            </w:pPr>
            <w:r w:rsidRPr="00EB6A72">
              <w:rPr>
                <w:sz w:val="26"/>
                <w:szCs w:val="26"/>
              </w:rPr>
              <w:t>- Mục tiêu:</w:t>
            </w:r>
          </w:p>
          <w:p w:rsidR="006534FF" w:rsidRPr="00EB6A72" w:rsidRDefault="006534FF" w:rsidP="006534FF">
            <w:pPr>
              <w:spacing w:line="288" w:lineRule="auto"/>
              <w:jc w:val="both"/>
              <w:rPr>
                <w:sz w:val="26"/>
                <w:szCs w:val="26"/>
              </w:rPr>
            </w:pPr>
            <w:r w:rsidRPr="00EB6A72">
              <w:rPr>
                <w:sz w:val="26"/>
                <w:szCs w:val="26"/>
              </w:rPr>
              <w:t>+ Viết đúng chính tả 3 khổ thơ cuối trong bài “Khi cả nhà bé tí” (theo hình thức nghe – viết) trong khoảng 15 phút.</w:t>
            </w:r>
          </w:p>
          <w:p w:rsidR="006534FF" w:rsidRPr="00EB6A72" w:rsidRDefault="006534FF" w:rsidP="006534FF">
            <w:pPr>
              <w:spacing w:line="288" w:lineRule="auto"/>
              <w:jc w:val="both"/>
              <w:rPr>
                <w:sz w:val="26"/>
                <w:szCs w:val="26"/>
              </w:rPr>
            </w:pPr>
            <w:r w:rsidRPr="00EB6A72">
              <w:rPr>
                <w:sz w:val="26"/>
                <w:szCs w:val="26"/>
              </w:rPr>
              <w:t xml:space="preserve">+ Viết đúng từ ngữ chứa vần </w:t>
            </w:r>
            <w:r w:rsidRPr="00EB6A72">
              <w:rPr>
                <w:i/>
                <w:sz w:val="26"/>
                <w:szCs w:val="26"/>
              </w:rPr>
              <w:t>iu/ưu</w:t>
            </w:r>
            <w:r w:rsidRPr="00EB6A72">
              <w:rPr>
                <w:sz w:val="26"/>
                <w:szCs w:val="26"/>
              </w:rPr>
              <w:t xml:space="preserve"> hoặc </w:t>
            </w:r>
            <w:r w:rsidRPr="00EB6A72">
              <w:rPr>
                <w:i/>
                <w:sz w:val="26"/>
                <w:szCs w:val="26"/>
              </w:rPr>
              <w:t>iên/iêng.</w:t>
            </w:r>
          </w:p>
          <w:p w:rsidR="006534FF" w:rsidRPr="00EB6A72" w:rsidRDefault="006534FF" w:rsidP="006534FF">
            <w:pPr>
              <w:spacing w:line="288" w:lineRule="auto"/>
              <w:jc w:val="both"/>
              <w:rPr>
                <w:sz w:val="26"/>
                <w:szCs w:val="26"/>
              </w:rPr>
            </w:pPr>
            <w:r w:rsidRPr="00EB6A72">
              <w:rPr>
                <w:sz w:val="26"/>
                <w:szCs w:val="26"/>
              </w:rPr>
              <w:t>+ Phát triển năng lực ngôn ngữ.</w:t>
            </w:r>
          </w:p>
          <w:p w:rsidR="006534FF" w:rsidRPr="00EB6A72" w:rsidRDefault="006534FF" w:rsidP="006534FF">
            <w:pPr>
              <w:spacing w:line="288" w:lineRule="auto"/>
              <w:jc w:val="both"/>
              <w:rPr>
                <w:bCs/>
                <w:iCs/>
                <w:sz w:val="26"/>
                <w:szCs w:val="26"/>
              </w:rPr>
            </w:pPr>
            <w:r w:rsidRPr="00EB6A72">
              <w:rPr>
                <w:sz w:val="26"/>
                <w:szCs w:val="26"/>
                <w:lang w:val="en-US"/>
              </w:rPr>
              <w:t>- Cách tiến hành:</w:t>
            </w:r>
          </w:p>
        </w:tc>
      </w:tr>
      <w:tr w:rsidR="006534FF" w:rsidRPr="00EB6A72" w:rsidTr="006534FF">
        <w:tc>
          <w:tcPr>
            <w:tcW w:w="5862" w:type="dxa"/>
            <w:tcBorders>
              <w:top w:val="dashed" w:sz="4" w:space="0" w:color="auto"/>
              <w:bottom w:val="dashed" w:sz="4" w:space="0" w:color="auto"/>
            </w:tcBorders>
          </w:tcPr>
          <w:p w:rsidR="006534FF" w:rsidRPr="00EB6A72" w:rsidRDefault="006534FF" w:rsidP="006534FF">
            <w:pPr>
              <w:spacing w:line="288" w:lineRule="auto"/>
              <w:jc w:val="both"/>
              <w:rPr>
                <w:b/>
                <w:sz w:val="26"/>
                <w:szCs w:val="26"/>
              </w:rPr>
            </w:pPr>
            <w:r w:rsidRPr="00EB6A72">
              <w:rPr>
                <w:b/>
                <w:sz w:val="26"/>
                <w:szCs w:val="26"/>
              </w:rPr>
              <w:t>2.1. Hoạt động 1: Nghe – Viết. (Làm việc cá nhân)</w:t>
            </w:r>
          </w:p>
          <w:p w:rsidR="006534FF" w:rsidRPr="00EB6A72" w:rsidRDefault="006534FF" w:rsidP="006534FF">
            <w:pPr>
              <w:spacing w:line="288" w:lineRule="auto"/>
              <w:jc w:val="both"/>
              <w:rPr>
                <w:b/>
                <w:i/>
                <w:sz w:val="26"/>
                <w:szCs w:val="26"/>
              </w:rPr>
            </w:pPr>
            <w:r w:rsidRPr="00EB6A72">
              <w:rPr>
                <w:sz w:val="26"/>
                <w:szCs w:val="26"/>
              </w:rPr>
              <w:t xml:space="preserve">- GV giới thiệu nội dung: </w:t>
            </w:r>
            <w:r w:rsidRPr="00EB6A72">
              <w:rPr>
                <w:i/>
                <w:sz w:val="26"/>
                <w:szCs w:val="26"/>
              </w:rPr>
              <w:t>Bài thơ cho biết được tình cảm của bạn nhỏ với người thân trong gia đình thông qua từ ngữ, hình ảnh miêu tả cử chỉ, hành động, lời nói, suy nghĩ của nhân vật.</w:t>
            </w:r>
          </w:p>
          <w:p w:rsidR="006534FF" w:rsidRPr="00EB6A72" w:rsidRDefault="006534FF" w:rsidP="006534FF">
            <w:pPr>
              <w:spacing w:line="288" w:lineRule="auto"/>
              <w:jc w:val="both"/>
              <w:rPr>
                <w:sz w:val="26"/>
                <w:szCs w:val="26"/>
              </w:rPr>
            </w:pPr>
            <w:r w:rsidRPr="00EB6A72">
              <w:rPr>
                <w:sz w:val="26"/>
                <w:szCs w:val="26"/>
              </w:rPr>
              <w:t>- GV đọc toàn bài thơ.</w:t>
            </w:r>
          </w:p>
          <w:p w:rsidR="006534FF" w:rsidRPr="00EB6A72" w:rsidRDefault="006534FF" w:rsidP="006534FF">
            <w:pPr>
              <w:spacing w:line="288" w:lineRule="auto"/>
              <w:jc w:val="both"/>
              <w:rPr>
                <w:sz w:val="26"/>
                <w:szCs w:val="26"/>
              </w:rPr>
            </w:pPr>
            <w:r w:rsidRPr="00EB6A72">
              <w:rPr>
                <w:sz w:val="26"/>
                <w:szCs w:val="26"/>
              </w:rPr>
              <w:t>- Mời 5 HS đọc nối tiếp bài thơ.</w:t>
            </w:r>
          </w:p>
          <w:p w:rsidR="006534FF" w:rsidRPr="00EB6A72" w:rsidRDefault="006534FF" w:rsidP="006534FF">
            <w:pPr>
              <w:spacing w:line="288" w:lineRule="auto"/>
              <w:jc w:val="both"/>
              <w:rPr>
                <w:sz w:val="26"/>
                <w:szCs w:val="26"/>
              </w:rPr>
            </w:pPr>
            <w:r w:rsidRPr="00EB6A72">
              <w:rPr>
                <w:sz w:val="26"/>
                <w:szCs w:val="26"/>
              </w:rPr>
              <w:t>- GV hướng dẫn cách viết bài thơ:</w:t>
            </w:r>
          </w:p>
          <w:p w:rsidR="006534FF" w:rsidRPr="00EB6A72" w:rsidRDefault="006534FF" w:rsidP="006534FF">
            <w:pPr>
              <w:spacing w:line="288" w:lineRule="auto"/>
              <w:jc w:val="both"/>
              <w:rPr>
                <w:sz w:val="26"/>
                <w:szCs w:val="26"/>
              </w:rPr>
            </w:pPr>
            <w:r w:rsidRPr="00EB6A72">
              <w:rPr>
                <w:sz w:val="26"/>
                <w:szCs w:val="26"/>
              </w:rPr>
              <w:t>+ Viết theo khổ thơ 4 chữ như trong SGK</w:t>
            </w:r>
          </w:p>
          <w:p w:rsidR="006534FF" w:rsidRPr="00EB6A72" w:rsidRDefault="006534FF" w:rsidP="006534FF">
            <w:pPr>
              <w:spacing w:line="288" w:lineRule="auto"/>
              <w:jc w:val="both"/>
              <w:rPr>
                <w:sz w:val="26"/>
                <w:szCs w:val="26"/>
              </w:rPr>
            </w:pPr>
            <w:r w:rsidRPr="00EB6A72">
              <w:rPr>
                <w:sz w:val="26"/>
                <w:szCs w:val="26"/>
              </w:rPr>
              <w:t>+ Viết hoa tên bài và các chữ đầu dòng.</w:t>
            </w:r>
          </w:p>
          <w:p w:rsidR="006534FF" w:rsidRPr="00EB6A72" w:rsidRDefault="006534FF" w:rsidP="006534FF">
            <w:pPr>
              <w:spacing w:line="288" w:lineRule="auto"/>
              <w:jc w:val="both"/>
              <w:rPr>
                <w:sz w:val="26"/>
                <w:szCs w:val="26"/>
              </w:rPr>
            </w:pPr>
            <w:r w:rsidRPr="00EB6A72">
              <w:rPr>
                <w:sz w:val="26"/>
                <w:szCs w:val="26"/>
              </w:rPr>
              <w:t>+ Chú ý các dấu chấm và dấu chấm hỏi cuối câu.</w:t>
            </w:r>
          </w:p>
          <w:p w:rsidR="006534FF" w:rsidRPr="00EB6A72" w:rsidRDefault="006534FF" w:rsidP="006534FF">
            <w:pPr>
              <w:spacing w:line="288" w:lineRule="auto"/>
              <w:jc w:val="both"/>
              <w:rPr>
                <w:sz w:val="26"/>
                <w:szCs w:val="26"/>
              </w:rPr>
            </w:pPr>
            <w:r w:rsidRPr="00EB6A72">
              <w:rPr>
                <w:sz w:val="26"/>
                <w:szCs w:val="26"/>
              </w:rPr>
              <w:t>+ Cách viết một số từ dễ nhầm lẫm: dọn dẹp, uống trà buổi sáng,...</w:t>
            </w:r>
          </w:p>
          <w:p w:rsidR="006534FF" w:rsidRPr="00EB6A72" w:rsidRDefault="006534FF" w:rsidP="006534FF">
            <w:pPr>
              <w:spacing w:line="288" w:lineRule="auto"/>
              <w:jc w:val="both"/>
              <w:rPr>
                <w:sz w:val="26"/>
                <w:szCs w:val="26"/>
              </w:rPr>
            </w:pPr>
            <w:r w:rsidRPr="00EB6A72">
              <w:rPr>
                <w:sz w:val="26"/>
                <w:szCs w:val="26"/>
              </w:rPr>
              <w:t>- GV đọc tên bài, đọc từng dòng thơ cho HS viết.</w:t>
            </w:r>
          </w:p>
          <w:p w:rsidR="006534FF" w:rsidRPr="00EB6A72" w:rsidRDefault="006534FF" w:rsidP="006534FF">
            <w:pPr>
              <w:spacing w:line="288" w:lineRule="auto"/>
              <w:jc w:val="both"/>
              <w:rPr>
                <w:sz w:val="26"/>
                <w:szCs w:val="26"/>
              </w:rPr>
            </w:pPr>
            <w:r w:rsidRPr="00EB6A72">
              <w:rPr>
                <w:sz w:val="26"/>
                <w:szCs w:val="26"/>
              </w:rPr>
              <w:t>- GV đọc lại bài thơ cho HS soát lỗi.</w:t>
            </w:r>
          </w:p>
          <w:p w:rsidR="006534FF" w:rsidRPr="00EB6A72" w:rsidRDefault="006534FF" w:rsidP="006534FF">
            <w:pPr>
              <w:spacing w:line="288" w:lineRule="auto"/>
              <w:jc w:val="both"/>
              <w:rPr>
                <w:sz w:val="26"/>
                <w:szCs w:val="26"/>
              </w:rPr>
            </w:pPr>
            <w:r w:rsidRPr="00EB6A72">
              <w:rPr>
                <w:sz w:val="26"/>
                <w:szCs w:val="26"/>
              </w:rPr>
              <w:t>- GV cho HS đổi vở dò bài cho nhau.</w:t>
            </w:r>
          </w:p>
          <w:p w:rsidR="006534FF" w:rsidRPr="00EB6A72" w:rsidRDefault="006534FF" w:rsidP="006534FF">
            <w:pPr>
              <w:spacing w:line="288" w:lineRule="auto"/>
              <w:jc w:val="both"/>
              <w:rPr>
                <w:sz w:val="26"/>
                <w:szCs w:val="26"/>
              </w:rPr>
            </w:pPr>
            <w:r w:rsidRPr="00EB6A72">
              <w:rPr>
                <w:sz w:val="26"/>
                <w:szCs w:val="26"/>
              </w:rPr>
              <w:t>- GV nhận xét chung.</w:t>
            </w:r>
          </w:p>
          <w:p w:rsidR="006534FF" w:rsidRPr="00EB6A72" w:rsidRDefault="006534FF" w:rsidP="006534FF">
            <w:pPr>
              <w:spacing w:line="288" w:lineRule="auto"/>
              <w:jc w:val="both"/>
              <w:rPr>
                <w:b/>
                <w:sz w:val="26"/>
                <w:szCs w:val="26"/>
              </w:rPr>
            </w:pPr>
            <w:r w:rsidRPr="00EB6A72">
              <w:rPr>
                <w:b/>
                <w:sz w:val="26"/>
                <w:szCs w:val="26"/>
              </w:rPr>
              <w:t>2.2. Hoạt động 2: Làm bài tập a hoặc b.</w:t>
            </w:r>
          </w:p>
          <w:p w:rsidR="006534FF" w:rsidRPr="00EB6A72" w:rsidRDefault="006534FF" w:rsidP="006534FF">
            <w:pPr>
              <w:spacing w:line="288" w:lineRule="auto"/>
              <w:jc w:val="both"/>
              <w:rPr>
                <w:sz w:val="26"/>
                <w:szCs w:val="26"/>
              </w:rPr>
            </w:pPr>
            <w:r w:rsidRPr="00EB6A72">
              <w:rPr>
                <w:sz w:val="26"/>
                <w:szCs w:val="26"/>
              </w:rPr>
              <w:t>- GV chọn bài tập a hoặc b.</w:t>
            </w:r>
          </w:p>
          <w:p w:rsidR="006534FF" w:rsidRPr="00EB6A72" w:rsidRDefault="006534FF" w:rsidP="006534FF">
            <w:pPr>
              <w:spacing w:line="288" w:lineRule="auto"/>
              <w:jc w:val="both"/>
              <w:rPr>
                <w:b/>
                <w:sz w:val="26"/>
                <w:szCs w:val="26"/>
              </w:rPr>
            </w:pPr>
            <w:r w:rsidRPr="00EB6A72">
              <w:rPr>
                <w:b/>
                <w:sz w:val="26"/>
                <w:szCs w:val="26"/>
              </w:rPr>
              <w:t>a. Chọn từ ngữ trong ngoặc đơn thay cho ô vuông.</w:t>
            </w:r>
          </w:p>
          <w:p w:rsidR="006534FF" w:rsidRPr="00EB6A72" w:rsidRDefault="006534FF" w:rsidP="006534FF">
            <w:pPr>
              <w:spacing w:line="288" w:lineRule="auto"/>
              <w:jc w:val="both"/>
              <w:rPr>
                <w:sz w:val="26"/>
                <w:szCs w:val="26"/>
              </w:rPr>
            </w:pPr>
            <w:r w:rsidRPr="00EB6A72">
              <w:rPr>
                <w:sz w:val="26"/>
                <w:szCs w:val="26"/>
              </w:rPr>
              <w:t>- GV mời HS nêu yêu cầu.</w:t>
            </w:r>
          </w:p>
          <w:p w:rsidR="006534FF" w:rsidRPr="00EB6A72" w:rsidRDefault="006534FF" w:rsidP="006534FF">
            <w:pPr>
              <w:spacing w:line="288" w:lineRule="auto"/>
              <w:jc w:val="both"/>
              <w:rPr>
                <w:sz w:val="26"/>
                <w:szCs w:val="26"/>
              </w:rPr>
            </w:pPr>
            <w:r w:rsidRPr="00EB6A72">
              <w:rPr>
                <w:sz w:val="26"/>
                <w:szCs w:val="26"/>
              </w:rPr>
              <w:t>- Giao nhiệm vụ cho các nhóm: Cùng nhau đọc câu và các từ trong ngoặc đơn, chọn từ ngữ thích hợp thay cho ô vuông.</w:t>
            </w:r>
          </w:p>
          <w:p w:rsidR="006534FF" w:rsidRPr="00EB6A72" w:rsidRDefault="006534FF" w:rsidP="006534FF">
            <w:pPr>
              <w:spacing w:line="288" w:lineRule="auto"/>
              <w:jc w:val="both"/>
              <w:rPr>
                <w:sz w:val="26"/>
                <w:szCs w:val="26"/>
              </w:rPr>
            </w:pPr>
            <w:r w:rsidRPr="00EB6A72">
              <w:rPr>
                <w:noProof/>
                <w:sz w:val="26"/>
                <w:szCs w:val="26"/>
                <w:lang w:val="en-US"/>
              </w:rPr>
              <w:lastRenderedPageBreak/>
              <w:drawing>
                <wp:inline distT="0" distB="0" distL="0" distR="0" wp14:anchorId="336B3EC7" wp14:editId="345415F6">
                  <wp:extent cx="3572537" cy="8399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84447" cy="842772"/>
                          </a:xfrm>
                          <a:prstGeom prst="rect">
                            <a:avLst/>
                          </a:prstGeom>
                        </pic:spPr>
                      </pic:pic>
                    </a:graphicData>
                  </a:graphic>
                </wp:inline>
              </w:drawing>
            </w:r>
          </w:p>
          <w:p w:rsidR="006534FF" w:rsidRPr="00EB6A72" w:rsidRDefault="006534FF" w:rsidP="006534FF">
            <w:pPr>
              <w:spacing w:line="288" w:lineRule="auto"/>
              <w:jc w:val="both"/>
              <w:rPr>
                <w:sz w:val="26"/>
                <w:szCs w:val="26"/>
              </w:rPr>
            </w:pPr>
            <w:r w:rsidRPr="00EB6A72">
              <w:rPr>
                <w:sz w:val="26"/>
                <w:szCs w:val="26"/>
              </w:rPr>
              <w:t>- Mời đại diện nhóm trình bày.</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GV nhận xét, tuyên dương, bổ sung.</w:t>
            </w:r>
          </w:p>
          <w:p w:rsidR="006534FF" w:rsidRPr="00EB6A72" w:rsidRDefault="006534FF" w:rsidP="006534FF">
            <w:pPr>
              <w:spacing w:line="288" w:lineRule="auto"/>
              <w:jc w:val="both"/>
              <w:rPr>
                <w:b/>
                <w:sz w:val="26"/>
                <w:szCs w:val="26"/>
              </w:rPr>
            </w:pPr>
            <w:r w:rsidRPr="00EB6A72">
              <w:rPr>
                <w:b/>
                <w:sz w:val="26"/>
                <w:szCs w:val="26"/>
              </w:rPr>
              <w:t>b. Chọn tiếng trong bông hoa thay cho mỗi ô vuông.</w:t>
            </w:r>
          </w:p>
          <w:p w:rsidR="006534FF" w:rsidRPr="00EB6A72" w:rsidRDefault="006534FF" w:rsidP="006534FF">
            <w:pPr>
              <w:spacing w:line="288" w:lineRule="auto"/>
              <w:jc w:val="both"/>
              <w:rPr>
                <w:sz w:val="26"/>
                <w:szCs w:val="26"/>
              </w:rPr>
            </w:pPr>
            <w:r w:rsidRPr="00EB6A72">
              <w:rPr>
                <w:sz w:val="26"/>
                <w:szCs w:val="26"/>
              </w:rPr>
              <w:t>- GV mời HS nêu yêu cầu.</w:t>
            </w:r>
          </w:p>
          <w:p w:rsidR="006534FF" w:rsidRPr="00EB6A72" w:rsidRDefault="006534FF" w:rsidP="006534FF">
            <w:pPr>
              <w:spacing w:line="288" w:lineRule="auto"/>
              <w:jc w:val="both"/>
              <w:rPr>
                <w:sz w:val="26"/>
                <w:szCs w:val="26"/>
              </w:rPr>
            </w:pPr>
            <w:r w:rsidRPr="00EB6A72">
              <w:rPr>
                <w:sz w:val="26"/>
                <w:szCs w:val="26"/>
              </w:rPr>
              <w:t>- Giao nhiệm vụ cho các nhóm: Cùng nhau đọc câu và các từ trong bông  hoa, chọn từ ngữ thích hợp thay cho ô vuông.</w:t>
            </w:r>
          </w:p>
          <w:p w:rsidR="006534FF" w:rsidRPr="00EB6A72" w:rsidRDefault="006534FF" w:rsidP="006534FF">
            <w:pPr>
              <w:spacing w:line="288" w:lineRule="auto"/>
              <w:jc w:val="both"/>
              <w:rPr>
                <w:sz w:val="26"/>
                <w:szCs w:val="26"/>
              </w:rPr>
            </w:pPr>
            <w:r w:rsidRPr="00EB6A72">
              <w:rPr>
                <w:noProof/>
                <w:sz w:val="26"/>
                <w:szCs w:val="26"/>
                <w:lang w:val="en-US"/>
              </w:rPr>
              <w:drawing>
                <wp:inline distT="0" distB="0" distL="0" distR="0" wp14:anchorId="18DB44A7" wp14:editId="2EE57CAE">
                  <wp:extent cx="3552825" cy="2419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backgroundRemoval t="0" b="96735" l="1733" r="97920">
                                        <a14:foregroundMark x1="32756" y1="57143" x2="32756" y2="57143"/>
                                        <a14:foregroundMark x1="32929" y1="57959" x2="38821" y2="56327"/>
                                        <a14:foregroundMark x1="38821" y1="56327" x2="44367" y2="60408"/>
                                        <a14:foregroundMark x1="44367" y1="60408" x2="44887" y2="66531"/>
                                        <a14:foregroundMark x1="44887" y1="66531" x2="42288" y2="71020"/>
                                        <a14:foregroundMark x1="42288" y1="71020" x2="34142" y2="72245"/>
                                        <a14:foregroundMark x1="34142" y1="72245" x2="28423" y2="70612"/>
                                        <a14:foregroundMark x1="28423" y1="70612" x2="28943" y2="62857"/>
                                        <a14:foregroundMark x1="28943" y1="62857" x2="31716" y2="57143"/>
                                        <a14:foregroundMark x1="32409" y1="57551" x2="35529" y2="56735"/>
                                        <a14:foregroundMark x1="54593" y1="62449" x2="55979" y2="58367"/>
                                        <a14:foregroundMark x1="55979" y1="58367" x2="57366" y2="57959"/>
                                        <a14:foregroundMark x1="57366" y1="57959" x2="61698" y2="54286"/>
                                        <a14:foregroundMark x1="61698" y1="54286" x2="65338" y2="54286"/>
                                        <a14:foregroundMark x1="65338" y1="54286" x2="69497" y2="57959"/>
                                        <a14:foregroundMark x1="69497" y1="57959" x2="71404" y2="64082"/>
                                        <a14:foregroundMark x1="71404" y1="64082" x2="70191" y2="71020"/>
                                        <a14:foregroundMark x1="70191" y1="71020" x2="66378" y2="71837"/>
                                        <a14:foregroundMark x1="66378" y1="71837" x2="61179" y2="73469"/>
                                        <a14:foregroundMark x1="61179" y1="73469" x2="56153" y2="71429"/>
                                        <a14:foregroundMark x1="56153" y1="71429" x2="54593" y2="66939"/>
                                        <a14:foregroundMark x1="54593" y1="66939" x2="54593" y2="60816"/>
                                        <a14:foregroundMark x1="54593" y1="60816" x2="59965" y2="61633"/>
                                        <a14:foregroundMark x1="59965" y1="61633" x2="63951" y2="60816"/>
                                        <a14:foregroundMark x1="63951" y1="60816" x2="67418" y2="60816"/>
                                        <a14:foregroundMark x1="67418" y1="60816" x2="70191" y2="66122"/>
                                        <a14:foregroundMark x1="70191" y1="66122" x2="63605" y2="69796"/>
                                        <a14:foregroundMark x1="63605" y1="69796" x2="56672" y2="70612"/>
                                        <a14:foregroundMark x1="56672" y1="70612" x2="54939" y2="65306"/>
                                        <a14:foregroundMark x1="55979" y1="63265" x2="56499" y2="59592"/>
                                        <a14:foregroundMark x1="58925" y1="58776" x2="63432" y2="55918"/>
                                        <a14:foregroundMark x1="63432" y1="55918" x2="66551" y2="57143"/>
                                        <a14:foregroundMark x1="9185" y1="51020" x2="11438" y2="48163"/>
                                        <a14:foregroundMark x1="11438" y1="48163" x2="14731" y2="48163"/>
                                        <a14:foregroundMark x1="14731" y1="48163" x2="17504" y2="50204"/>
                                        <a14:foregroundMark x1="5719" y1="74694" x2="9012" y2="83673"/>
                                        <a14:foregroundMark x1="9012" y1="83673" x2="20624" y2="77143"/>
                                        <a14:foregroundMark x1="20624" y1="77143" x2="13518" y2="76735"/>
                                        <a14:foregroundMark x1="13518" y1="76735" x2="24263" y2="76327"/>
                                        <a14:foregroundMark x1="24263" y1="76327" x2="31369" y2="77551"/>
                                        <a14:foregroundMark x1="31369" y1="77551" x2="37435" y2="77551"/>
                                        <a14:foregroundMark x1="37435" y1="77551" x2="42634" y2="76735"/>
                                        <a14:foregroundMark x1="44541" y1="75918" x2="51300" y2="77143"/>
                                        <a14:foregroundMark x1="51300" y1="77143" x2="62218" y2="76735"/>
                                        <a14:foregroundMark x1="62218" y1="76735" x2="69497" y2="77143"/>
                                        <a14:foregroundMark x1="71404" y1="77143" x2="83189" y2="77551"/>
                                        <a14:foregroundMark x1="83189" y1="77143" x2="86655" y2="77143"/>
                                        <a14:foregroundMark x1="31196" y1="7347" x2="31196" y2="7347"/>
                                        <a14:foregroundMark x1="31196" y1="7347" x2="34489" y2="3265"/>
                                        <a14:foregroundMark x1="34489" y1="3265" x2="41594" y2="3673"/>
                                        <a14:foregroundMark x1="41594" y1="3673" x2="43501" y2="6939"/>
                                        <a14:foregroundMark x1="43501" y1="6939" x2="43154" y2="12245"/>
                                        <a14:foregroundMark x1="43154" y1="12245" x2="39861" y2="15102"/>
                                        <a14:foregroundMark x1="39861" y1="15102" x2="31889" y2="14694"/>
                                        <a14:foregroundMark x1="31889" y1="14694" x2="30676" y2="14286"/>
                                        <a14:foregroundMark x1="55806" y1="9388" x2="61005" y2="4082"/>
                                        <a14:foregroundMark x1="61005" y1="4082" x2="68458" y2="8980"/>
                                        <a14:foregroundMark x1="68458" y1="8980" x2="68977" y2="11837"/>
                                        <a14:foregroundMark x1="68977" y1="11837" x2="69151" y2="12653"/>
                                        <a14:foregroundMark x1="69151" y1="12653" x2="64125" y2="14286"/>
                                        <a14:foregroundMark x1="64125" y1="14286" x2="59619" y2="14286"/>
                                        <a14:foregroundMark x1="59619" y1="14286" x2="62738" y2="14694"/>
                                        <a14:backgroundMark x1="28596" y1="816" x2="28943" y2="20816"/>
                                        <a14:backgroundMark x1="70537" y1="816" x2="71404" y2="20816"/>
                                        <a14:backgroundMark x1="30156" y1="51837" x2="28076" y2="74694"/>
                                        <a14:backgroundMark x1="5373" y1="51020" x2="29983" y2="51837"/>
                                        <a14:backgroundMark x1="4853" y1="50612" x2="5373" y2="74286"/>
                                        <a14:backgroundMark x1="5373" y1="75510" x2="28076" y2="74694"/>
                                        <a14:backgroundMark x1="29636" y1="59184" x2="35182" y2="56327"/>
                                        <a14:backgroundMark x1="35182" y1="56327" x2="42981" y2="57143"/>
                                        <a14:backgroundMark x1="42981" y1="57143" x2="45061" y2="62857"/>
                                        <a14:backgroundMark x1="45061" y1="62857" x2="45061" y2="69388"/>
                                        <a14:backgroundMark x1="45061" y1="69388" x2="40901" y2="73061"/>
                                        <a14:backgroundMark x1="40728" y1="73061" x2="27903" y2="71429"/>
                                        <a14:backgroundMark x1="27903" y1="74694" x2="94974" y2="75102"/>
                                        <a14:backgroundMark x1="94974" y1="75102" x2="94627" y2="51429"/>
                                        <a14:backgroundMark x1="94627" y1="51429" x2="62738" y2="51837"/>
                                        <a14:backgroundMark x1="62738" y1="51837" x2="62565" y2="55918"/>
                                        <a14:backgroundMark x1="62565" y1="55918" x2="67418" y2="57143"/>
                                        <a14:backgroundMark x1="67418" y1="57143" x2="71577" y2="60816"/>
                                        <a14:backgroundMark x1="71577" y1="60816" x2="70711" y2="66531"/>
                                        <a14:backgroundMark x1="70711" y1="66531" x2="69497" y2="70204"/>
                                        <a14:backgroundMark x1="69497" y1="70204" x2="63951" y2="73061"/>
                                        <a14:backgroundMark x1="63951" y1="73061" x2="60485" y2="72245"/>
                                        <a14:backgroundMark x1="60485" y1="72245" x2="60312" y2="73878"/>
                                        <a14:backgroundMark x1="30156" y1="51837" x2="62392" y2="51837"/>
                                        <a14:backgroundMark x1="55459" y1="60816" x2="60659" y2="55918"/>
                                        <a14:backgroundMark x1="60659" y1="55918" x2="62912" y2="55918"/>
                                        <a14:backgroundMark x1="55459" y1="60408" x2="55286" y2="64082"/>
                                        <a14:backgroundMark x1="55286" y1="64082" x2="55459" y2="68163"/>
                                        <a14:backgroundMark x1="55459" y1="68163" x2="57539" y2="71429"/>
                                        <a14:backgroundMark x1="57539" y1="71429" x2="60139" y2="72245"/>
                                        <a14:backgroundMark x1="28943" y1="20816" x2="71231" y2="20408"/>
                                        <a14:backgroundMark x1="71231" y1="20408" x2="70191" y2="17959"/>
                                        <a14:backgroundMark x1="28769" y1="17143" x2="40901" y2="17551"/>
                                        <a14:backgroundMark x1="40901" y1="17551" x2="45061" y2="13061"/>
                                        <a14:backgroundMark x1="45061" y1="13061" x2="42981" y2="4490"/>
                                        <a14:backgroundMark x1="42981" y1="4490" x2="44194" y2="13469"/>
                                      </a14:backgroundRemoval>
                                    </a14:imgEffect>
                                    <a14:imgEffect>
                                      <a14:brightnessContrast contrast="-40000"/>
                                    </a14:imgEffect>
                                  </a14:imgLayer>
                                </a14:imgProps>
                              </a:ext>
                            </a:extLst>
                          </a:blip>
                          <a:stretch>
                            <a:fillRect/>
                          </a:stretch>
                        </pic:blipFill>
                        <pic:spPr>
                          <a:xfrm>
                            <a:off x="0" y="0"/>
                            <a:ext cx="3559044" cy="2423585"/>
                          </a:xfrm>
                          <a:prstGeom prst="rect">
                            <a:avLst/>
                          </a:prstGeom>
                        </pic:spPr>
                      </pic:pic>
                    </a:graphicData>
                  </a:graphic>
                </wp:inline>
              </w:drawing>
            </w:r>
          </w:p>
          <w:p w:rsidR="006534FF" w:rsidRPr="00EB6A72" w:rsidRDefault="006534FF" w:rsidP="006534FF">
            <w:pPr>
              <w:spacing w:line="288" w:lineRule="auto"/>
              <w:jc w:val="both"/>
              <w:rPr>
                <w:sz w:val="26"/>
                <w:szCs w:val="26"/>
              </w:rPr>
            </w:pPr>
            <w:r w:rsidRPr="00EB6A72">
              <w:rPr>
                <w:sz w:val="26"/>
                <w:szCs w:val="26"/>
              </w:rPr>
              <w:t>- Mời đại diện nhóm trình bày.</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GV nhận xét, tuyên dương, bổ sung.</w:t>
            </w:r>
          </w:p>
          <w:p w:rsidR="006534FF" w:rsidRPr="00EB6A72" w:rsidRDefault="006534FF" w:rsidP="006534FF">
            <w:pPr>
              <w:spacing w:line="288" w:lineRule="auto"/>
              <w:jc w:val="both"/>
              <w:rPr>
                <w:b/>
                <w:sz w:val="26"/>
                <w:szCs w:val="26"/>
                <w:highlight w:val="yellow"/>
              </w:rPr>
            </w:pPr>
            <w:r w:rsidRPr="00EB6A72">
              <w:rPr>
                <w:b/>
                <w:sz w:val="26"/>
                <w:szCs w:val="26"/>
              </w:rPr>
              <w:t>2.3. Hoạt động 3: Viết vào vở 1-2 câu đã hoàn thành ở bài tập 2. (Làm việc cá nhân)</w:t>
            </w:r>
          </w:p>
          <w:p w:rsidR="006534FF" w:rsidRPr="00EB6A72" w:rsidRDefault="006534FF" w:rsidP="006534FF">
            <w:pPr>
              <w:spacing w:line="288" w:lineRule="auto"/>
              <w:jc w:val="both"/>
              <w:rPr>
                <w:sz w:val="26"/>
                <w:szCs w:val="26"/>
              </w:rPr>
            </w:pPr>
            <w:r w:rsidRPr="00EB6A72">
              <w:rPr>
                <w:sz w:val="26"/>
                <w:szCs w:val="26"/>
              </w:rPr>
              <w:t>- GV mời HS nêu yêu cầu.</w:t>
            </w:r>
          </w:p>
          <w:p w:rsidR="006534FF" w:rsidRPr="00EB6A72" w:rsidRDefault="006534FF" w:rsidP="006534FF">
            <w:pPr>
              <w:spacing w:line="288" w:lineRule="auto"/>
              <w:jc w:val="both"/>
              <w:rPr>
                <w:sz w:val="26"/>
                <w:szCs w:val="26"/>
              </w:rPr>
            </w:pPr>
            <w:r w:rsidRPr="00EB6A72">
              <w:rPr>
                <w:sz w:val="26"/>
                <w:szCs w:val="26"/>
              </w:rPr>
              <w:t>- Giao nhiệm vụ cho HS: Chọn và viết vào vở 1 -2 câu đã hoàn thành ở bài tập 2.</w:t>
            </w:r>
          </w:p>
          <w:p w:rsidR="006534FF" w:rsidRPr="00EB6A72" w:rsidRDefault="006534FF" w:rsidP="006534FF">
            <w:pPr>
              <w:spacing w:line="288" w:lineRule="auto"/>
              <w:jc w:val="both"/>
              <w:rPr>
                <w:sz w:val="26"/>
                <w:szCs w:val="26"/>
              </w:rPr>
            </w:pPr>
            <w:r w:rsidRPr="00EB6A72">
              <w:rPr>
                <w:sz w:val="26"/>
                <w:szCs w:val="26"/>
              </w:rPr>
              <w:t>- GV cho HS đổi chéo vở kiểm tra bài làm của nhau.</w:t>
            </w:r>
          </w:p>
          <w:p w:rsidR="006534FF" w:rsidRPr="00EB6A72" w:rsidRDefault="006534FF" w:rsidP="006534FF">
            <w:pPr>
              <w:spacing w:line="288" w:lineRule="auto"/>
              <w:jc w:val="both"/>
              <w:rPr>
                <w:sz w:val="26"/>
                <w:szCs w:val="26"/>
              </w:rPr>
            </w:pPr>
            <w:r w:rsidRPr="00EB6A72">
              <w:rPr>
                <w:sz w:val="26"/>
                <w:szCs w:val="26"/>
              </w:rPr>
              <w:t>- Mời HS nhận xét bài của bạn.</w:t>
            </w:r>
          </w:p>
          <w:p w:rsidR="006534FF" w:rsidRPr="00EB6A72" w:rsidRDefault="006534FF" w:rsidP="006534FF">
            <w:pPr>
              <w:spacing w:line="288" w:lineRule="auto"/>
              <w:jc w:val="both"/>
              <w:rPr>
                <w:sz w:val="26"/>
                <w:szCs w:val="26"/>
              </w:rPr>
            </w:pPr>
            <w:r w:rsidRPr="00EB6A72">
              <w:rPr>
                <w:sz w:val="26"/>
                <w:szCs w:val="26"/>
              </w:rPr>
              <w:t>- GV nhận xét, tuyên dương.</w:t>
            </w:r>
          </w:p>
        </w:tc>
        <w:tc>
          <w:tcPr>
            <w:tcW w:w="3876" w:type="dxa"/>
            <w:tcBorders>
              <w:top w:val="dashed" w:sz="4" w:space="0" w:color="auto"/>
              <w:bottom w:val="dashed" w:sz="4" w:space="0" w:color="auto"/>
            </w:tcBorders>
          </w:tcPr>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HS lắng nghe.</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HS lắng nghe.</w:t>
            </w:r>
          </w:p>
          <w:p w:rsidR="006534FF" w:rsidRPr="00EB6A72" w:rsidRDefault="006534FF" w:rsidP="006534FF">
            <w:pPr>
              <w:spacing w:line="288" w:lineRule="auto"/>
              <w:jc w:val="both"/>
              <w:rPr>
                <w:sz w:val="26"/>
                <w:szCs w:val="26"/>
              </w:rPr>
            </w:pPr>
            <w:r w:rsidRPr="00EB6A72">
              <w:rPr>
                <w:sz w:val="26"/>
                <w:szCs w:val="26"/>
              </w:rPr>
              <w:t>- 5 HS đọc nối tiếp nhau.</w:t>
            </w:r>
          </w:p>
          <w:p w:rsidR="006534FF" w:rsidRPr="00EB6A72" w:rsidRDefault="006534FF" w:rsidP="006534FF">
            <w:pPr>
              <w:spacing w:line="288" w:lineRule="auto"/>
              <w:jc w:val="both"/>
              <w:rPr>
                <w:sz w:val="26"/>
                <w:szCs w:val="26"/>
              </w:rPr>
            </w:pPr>
            <w:r w:rsidRPr="00EB6A72">
              <w:rPr>
                <w:sz w:val="26"/>
                <w:szCs w:val="26"/>
              </w:rPr>
              <w:t>- HS lắng nghe.</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HS viết bài.</w:t>
            </w:r>
          </w:p>
          <w:p w:rsidR="006534FF" w:rsidRPr="00EB6A72" w:rsidRDefault="006534FF" w:rsidP="006534FF">
            <w:pPr>
              <w:spacing w:line="288" w:lineRule="auto"/>
              <w:jc w:val="both"/>
              <w:rPr>
                <w:sz w:val="26"/>
                <w:szCs w:val="26"/>
              </w:rPr>
            </w:pPr>
            <w:r w:rsidRPr="00EB6A72">
              <w:rPr>
                <w:sz w:val="26"/>
                <w:szCs w:val="26"/>
              </w:rPr>
              <w:t>- HS nghe, dò bài.</w:t>
            </w:r>
          </w:p>
          <w:p w:rsidR="006534FF" w:rsidRPr="00EB6A72" w:rsidRDefault="006534FF" w:rsidP="006534FF">
            <w:pPr>
              <w:spacing w:line="288" w:lineRule="auto"/>
              <w:jc w:val="both"/>
              <w:rPr>
                <w:sz w:val="26"/>
                <w:szCs w:val="26"/>
              </w:rPr>
            </w:pPr>
            <w:r w:rsidRPr="00EB6A72">
              <w:rPr>
                <w:sz w:val="26"/>
                <w:szCs w:val="26"/>
              </w:rPr>
              <w:t>- HS đổi vở dò bài cho nhau.</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- 1 HS đọc yêu cầu bài.</w:t>
            </w:r>
          </w:p>
          <w:p w:rsidR="006534FF" w:rsidRPr="00EB6A72" w:rsidRDefault="006534FF" w:rsidP="006534FF">
            <w:pPr>
              <w:spacing w:line="288" w:lineRule="auto"/>
              <w:jc w:val="both"/>
              <w:rPr>
                <w:sz w:val="26"/>
                <w:szCs w:val="26"/>
              </w:rPr>
            </w:pPr>
            <w:r w:rsidRPr="00EB6A72">
              <w:rPr>
                <w:sz w:val="26"/>
                <w:szCs w:val="26"/>
              </w:rPr>
              <w:t>- Các nhóm sinh hoạt và làm việc theo yêu cầu.</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i/>
                <w:sz w:val="26"/>
                <w:szCs w:val="26"/>
              </w:rPr>
            </w:pPr>
            <w:r w:rsidRPr="00EB6A72">
              <w:rPr>
                <w:sz w:val="26"/>
                <w:szCs w:val="26"/>
              </w:rPr>
              <w:t xml:space="preserve">- Kết quả: + </w:t>
            </w:r>
            <w:r w:rsidRPr="00EB6A72">
              <w:rPr>
                <w:i/>
                <w:sz w:val="26"/>
                <w:szCs w:val="26"/>
              </w:rPr>
              <w:t>lựu – trĩu.</w:t>
            </w:r>
          </w:p>
          <w:p w:rsidR="006534FF" w:rsidRPr="00EB6A72" w:rsidRDefault="006534FF" w:rsidP="006534FF">
            <w:pPr>
              <w:spacing w:line="288" w:lineRule="auto"/>
              <w:jc w:val="both"/>
              <w:rPr>
                <w:i/>
                <w:sz w:val="26"/>
                <w:szCs w:val="26"/>
              </w:rPr>
            </w:pPr>
            <w:r w:rsidRPr="00EB6A72">
              <w:rPr>
                <w:i/>
                <w:sz w:val="26"/>
                <w:szCs w:val="26"/>
              </w:rPr>
              <w:t xml:space="preserve">                  + địu</w:t>
            </w:r>
          </w:p>
          <w:p w:rsidR="006534FF" w:rsidRPr="00EB6A72" w:rsidRDefault="006534FF" w:rsidP="006534FF">
            <w:pPr>
              <w:spacing w:line="288" w:lineRule="auto"/>
              <w:jc w:val="both"/>
              <w:rPr>
                <w:sz w:val="26"/>
                <w:szCs w:val="26"/>
              </w:rPr>
            </w:pPr>
            <w:r w:rsidRPr="00EB6A72">
              <w:rPr>
                <w:i/>
                <w:sz w:val="26"/>
                <w:szCs w:val="26"/>
              </w:rPr>
              <w:t xml:space="preserve">                  + líu</w:t>
            </w:r>
          </w:p>
          <w:p w:rsidR="006534FF" w:rsidRPr="00EB6A72" w:rsidRDefault="006534FF" w:rsidP="006534FF">
            <w:pPr>
              <w:spacing w:line="288" w:lineRule="auto"/>
              <w:jc w:val="both"/>
              <w:rPr>
                <w:sz w:val="26"/>
                <w:szCs w:val="26"/>
              </w:rPr>
            </w:pPr>
            <w:r w:rsidRPr="00EB6A72">
              <w:rPr>
                <w:sz w:val="26"/>
                <w:szCs w:val="26"/>
              </w:rPr>
              <w:t>- Các nhóm nhận xét.</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- 1 HS đọc yêu cầu bài.</w:t>
            </w:r>
          </w:p>
          <w:p w:rsidR="006534FF" w:rsidRPr="00EB6A72" w:rsidRDefault="006534FF" w:rsidP="006534FF">
            <w:pPr>
              <w:spacing w:line="288" w:lineRule="auto"/>
              <w:jc w:val="both"/>
              <w:rPr>
                <w:sz w:val="26"/>
                <w:szCs w:val="26"/>
              </w:rPr>
            </w:pPr>
            <w:r w:rsidRPr="00EB6A72">
              <w:rPr>
                <w:sz w:val="26"/>
                <w:szCs w:val="26"/>
              </w:rPr>
              <w:t>- Các nhóm sinh hoạt và làm việc theo yêu cầu.</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i/>
                <w:sz w:val="26"/>
                <w:szCs w:val="26"/>
              </w:rPr>
            </w:pPr>
            <w:r w:rsidRPr="00EB6A72">
              <w:rPr>
                <w:sz w:val="26"/>
                <w:szCs w:val="26"/>
              </w:rPr>
              <w:t xml:space="preserve">- Kết quả: </w:t>
            </w:r>
            <w:r w:rsidRPr="00EB6A72">
              <w:rPr>
                <w:i/>
                <w:sz w:val="26"/>
                <w:szCs w:val="26"/>
              </w:rPr>
              <w:t>+ biến</w:t>
            </w:r>
          </w:p>
          <w:p w:rsidR="006534FF" w:rsidRPr="00EB6A72" w:rsidRDefault="006534FF" w:rsidP="006534FF">
            <w:pPr>
              <w:spacing w:line="288" w:lineRule="auto"/>
              <w:ind w:left="1226"/>
              <w:jc w:val="both"/>
              <w:rPr>
                <w:i/>
                <w:sz w:val="26"/>
                <w:szCs w:val="26"/>
              </w:rPr>
            </w:pPr>
            <w:r w:rsidRPr="00EB6A72">
              <w:rPr>
                <w:i/>
                <w:sz w:val="26"/>
                <w:szCs w:val="26"/>
              </w:rPr>
              <w:t>+ biếng</w:t>
            </w:r>
          </w:p>
          <w:p w:rsidR="006534FF" w:rsidRPr="00EB6A72" w:rsidRDefault="006534FF" w:rsidP="006534FF">
            <w:pPr>
              <w:spacing w:line="288" w:lineRule="auto"/>
              <w:ind w:left="1226"/>
              <w:jc w:val="both"/>
              <w:rPr>
                <w:i/>
                <w:sz w:val="26"/>
                <w:szCs w:val="26"/>
              </w:rPr>
            </w:pPr>
            <w:r w:rsidRPr="00EB6A72">
              <w:rPr>
                <w:i/>
                <w:sz w:val="26"/>
                <w:szCs w:val="26"/>
              </w:rPr>
              <w:t>+ tiếng</w:t>
            </w:r>
          </w:p>
          <w:p w:rsidR="006534FF" w:rsidRPr="00EB6A72" w:rsidRDefault="006534FF" w:rsidP="006534FF">
            <w:pPr>
              <w:spacing w:line="288" w:lineRule="auto"/>
              <w:ind w:left="1226"/>
              <w:jc w:val="both"/>
              <w:rPr>
                <w:i/>
                <w:sz w:val="26"/>
                <w:szCs w:val="26"/>
              </w:rPr>
            </w:pPr>
            <w:r w:rsidRPr="00EB6A72">
              <w:rPr>
                <w:i/>
                <w:sz w:val="26"/>
                <w:szCs w:val="26"/>
              </w:rPr>
              <w:t>+ tiến</w:t>
            </w:r>
          </w:p>
          <w:p w:rsidR="006534FF" w:rsidRPr="00EB6A72" w:rsidRDefault="006534FF" w:rsidP="006534FF">
            <w:pPr>
              <w:spacing w:line="288" w:lineRule="auto"/>
              <w:jc w:val="both"/>
              <w:rPr>
                <w:sz w:val="26"/>
                <w:szCs w:val="26"/>
              </w:rPr>
            </w:pPr>
            <w:r w:rsidRPr="00EB6A72">
              <w:rPr>
                <w:sz w:val="26"/>
                <w:szCs w:val="26"/>
              </w:rPr>
              <w:t>- Các nhóm nhận xét.</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- 1 HS đọc yêu cầu.</w:t>
            </w:r>
          </w:p>
          <w:p w:rsidR="006534FF" w:rsidRPr="00EB6A72" w:rsidRDefault="006534FF" w:rsidP="006534FF">
            <w:pPr>
              <w:spacing w:line="288" w:lineRule="auto"/>
              <w:jc w:val="both"/>
              <w:rPr>
                <w:sz w:val="26"/>
                <w:szCs w:val="26"/>
              </w:rPr>
            </w:pPr>
            <w:r w:rsidRPr="00EB6A72">
              <w:rPr>
                <w:sz w:val="26"/>
                <w:szCs w:val="26"/>
              </w:rPr>
              <w:t>- HS làm việc theo yêu cầu.</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HS trình bày</w:t>
            </w:r>
          </w:p>
        </w:tc>
      </w:tr>
      <w:tr w:rsidR="006534FF" w:rsidRPr="00EB6A72" w:rsidTr="006534FF">
        <w:tc>
          <w:tcPr>
            <w:tcW w:w="9738" w:type="dxa"/>
            <w:gridSpan w:val="2"/>
            <w:tcBorders>
              <w:top w:val="dashed" w:sz="4" w:space="0" w:color="auto"/>
              <w:bottom w:val="dashed" w:sz="4" w:space="0" w:color="auto"/>
            </w:tcBorders>
          </w:tcPr>
          <w:p w:rsidR="006534FF" w:rsidRPr="00EB6A72" w:rsidRDefault="006534FF" w:rsidP="006534FF">
            <w:pPr>
              <w:spacing w:line="288" w:lineRule="auto"/>
              <w:jc w:val="both"/>
              <w:rPr>
                <w:b/>
                <w:sz w:val="26"/>
                <w:szCs w:val="26"/>
              </w:rPr>
            </w:pPr>
            <w:r w:rsidRPr="00EB6A72">
              <w:rPr>
                <w:b/>
                <w:sz w:val="26"/>
                <w:szCs w:val="26"/>
              </w:rPr>
              <w:lastRenderedPageBreak/>
              <w:t>3. Vận dụng.</w:t>
            </w:r>
          </w:p>
          <w:p w:rsidR="006534FF" w:rsidRPr="00EB6A72" w:rsidRDefault="006534FF" w:rsidP="006534FF">
            <w:pPr>
              <w:spacing w:line="288" w:lineRule="auto"/>
              <w:rPr>
                <w:sz w:val="26"/>
                <w:szCs w:val="26"/>
              </w:rPr>
            </w:pPr>
            <w:r w:rsidRPr="00EB6A72">
              <w:rPr>
                <w:sz w:val="26"/>
                <w:szCs w:val="26"/>
              </w:rPr>
              <w:lastRenderedPageBreak/>
              <w:t>- Mục tiêu:</w:t>
            </w:r>
          </w:p>
          <w:p w:rsidR="006534FF" w:rsidRPr="00EB6A72" w:rsidRDefault="006534FF" w:rsidP="006534FF">
            <w:pPr>
              <w:spacing w:line="264" w:lineRule="auto"/>
              <w:jc w:val="both"/>
              <w:rPr>
                <w:sz w:val="26"/>
                <w:szCs w:val="26"/>
              </w:rPr>
            </w:pPr>
            <w:r w:rsidRPr="00EB6A72">
              <w:rPr>
                <w:sz w:val="26"/>
                <w:szCs w:val="26"/>
              </w:rPr>
              <w:t>+ Củng cố những kiến thức đã học trong tiết học để học sinh khắc sâu nội dung.</w:t>
            </w:r>
          </w:p>
          <w:p w:rsidR="006534FF" w:rsidRPr="00EB6A72" w:rsidRDefault="006534FF" w:rsidP="006534FF">
            <w:pPr>
              <w:spacing w:line="264" w:lineRule="auto"/>
              <w:jc w:val="both"/>
              <w:rPr>
                <w:sz w:val="26"/>
                <w:szCs w:val="26"/>
              </w:rPr>
            </w:pPr>
            <w:r w:rsidRPr="00EB6A72">
              <w:rPr>
                <w:sz w:val="26"/>
                <w:szCs w:val="26"/>
              </w:rPr>
              <w:t>+ Vận dụng kiến thức đã học vào thực tiễn.</w:t>
            </w:r>
          </w:p>
          <w:p w:rsidR="006534FF" w:rsidRPr="00EB6A72" w:rsidRDefault="006534FF" w:rsidP="006534FF">
            <w:pPr>
              <w:spacing w:line="264" w:lineRule="auto"/>
              <w:jc w:val="both"/>
              <w:rPr>
                <w:sz w:val="26"/>
                <w:szCs w:val="26"/>
              </w:rPr>
            </w:pPr>
            <w:r w:rsidRPr="00EB6A72">
              <w:rPr>
                <w:sz w:val="26"/>
                <w:szCs w:val="26"/>
              </w:rPr>
              <w:t>+ Tạo không khí vui vẻ, hào hứng, lưu luyến sau khi học sinh bài học.</w:t>
            </w:r>
          </w:p>
          <w:p w:rsidR="006534FF" w:rsidRPr="00EB6A72" w:rsidRDefault="006534FF" w:rsidP="006534FF">
            <w:pPr>
              <w:spacing w:line="288" w:lineRule="auto"/>
              <w:jc w:val="both"/>
              <w:rPr>
                <w:sz w:val="26"/>
                <w:szCs w:val="26"/>
              </w:rPr>
            </w:pPr>
            <w:r w:rsidRPr="00EB6A72">
              <w:rPr>
                <w:sz w:val="26"/>
                <w:szCs w:val="26"/>
              </w:rPr>
              <w:t>+ Phát triển năng lực ngôn ngữ.</w:t>
            </w:r>
          </w:p>
          <w:p w:rsidR="006534FF" w:rsidRPr="00EB6A72" w:rsidRDefault="006534FF" w:rsidP="006534FF">
            <w:pPr>
              <w:spacing w:line="288" w:lineRule="auto"/>
              <w:rPr>
                <w:sz w:val="26"/>
                <w:szCs w:val="26"/>
              </w:rPr>
            </w:pPr>
            <w:r w:rsidRPr="00EB6A72">
              <w:rPr>
                <w:sz w:val="26"/>
                <w:szCs w:val="26"/>
                <w:lang w:val="en-US"/>
              </w:rPr>
              <w:t>- Cách tiến hành:</w:t>
            </w:r>
          </w:p>
        </w:tc>
      </w:tr>
      <w:tr w:rsidR="006534FF" w:rsidRPr="00EB6A72" w:rsidTr="00ED242A">
        <w:trPr>
          <w:trHeight w:val="2701"/>
        </w:trPr>
        <w:tc>
          <w:tcPr>
            <w:tcW w:w="5862" w:type="dxa"/>
            <w:tcBorders>
              <w:top w:val="dashed" w:sz="4" w:space="0" w:color="auto"/>
              <w:bottom w:val="dashed" w:sz="4" w:space="0" w:color="auto"/>
            </w:tcBorders>
          </w:tcPr>
          <w:p w:rsidR="006534FF" w:rsidRPr="00EB6A72" w:rsidRDefault="006534FF" w:rsidP="006534FF">
            <w:pPr>
              <w:spacing w:line="288" w:lineRule="auto"/>
              <w:jc w:val="both"/>
              <w:rPr>
                <w:sz w:val="26"/>
                <w:szCs w:val="26"/>
              </w:rPr>
            </w:pPr>
            <w:r w:rsidRPr="00EB6A72">
              <w:rPr>
                <w:sz w:val="26"/>
                <w:szCs w:val="26"/>
              </w:rPr>
              <w:lastRenderedPageBreak/>
              <w:t>- GV trao đổi những về những hoạt động HS yêu thích trong bài</w:t>
            </w:r>
          </w:p>
          <w:p w:rsidR="006534FF" w:rsidRPr="00EB6A72" w:rsidRDefault="006534FF" w:rsidP="006534FF">
            <w:pPr>
              <w:spacing w:line="288" w:lineRule="auto"/>
              <w:jc w:val="both"/>
              <w:rPr>
                <w:sz w:val="26"/>
                <w:szCs w:val="26"/>
              </w:rPr>
            </w:pPr>
            <w:r w:rsidRPr="00EB6A72">
              <w:rPr>
                <w:sz w:val="26"/>
                <w:szCs w:val="26"/>
              </w:rPr>
              <w:t xml:space="preserve">- GV tổ chức cho HS tham gia trò chơi: </w:t>
            </w:r>
            <w:r w:rsidRPr="00EB6A72">
              <w:rPr>
                <w:i/>
                <w:sz w:val="26"/>
                <w:szCs w:val="26"/>
              </w:rPr>
              <w:t>“Đố bạn”</w:t>
            </w:r>
            <w:r w:rsidRPr="00EB6A72">
              <w:rPr>
                <w:sz w:val="26"/>
                <w:szCs w:val="26"/>
              </w:rPr>
              <w:t>.</w:t>
            </w:r>
          </w:p>
          <w:p w:rsidR="006534FF" w:rsidRPr="00EB6A72" w:rsidRDefault="006534FF" w:rsidP="006534FF">
            <w:pPr>
              <w:spacing w:line="288" w:lineRule="auto"/>
              <w:jc w:val="both"/>
              <w:rPr>
                <w:sz w:val="26"/>
                <w:szCs w:val="26"/>
              </w:rPr>
            </w:pPr>
            <w:r w:rsidRPr="00EB6A72">
              <w:rPr>
                <w:sz w:val="26"/>
                <w:szCs w:val="26"/>
              </w:rPr>
              <w:t xml:space="preserve">- Luật chơi: Có 2 đội chơi, mỗi đội 5 bạn. Mỗi đội lần lượt cử 1 thành viên tham gia thi với nhau. Một bạn nêu yêu cầu tìm từ ngữ có chứa 1 trong các vần </w:t>
            </w:r>
            <w:r w:rsidRPr="00EB6A72">
              <w:rPr>
                <w:i/>
                <w:sz w:val="26"/>
                <w:szCs w:val="26"/>
              </w:rPr>
              <w:t>iu/ưu</w:t>
            </w:r>
            <w:r w:rsidRPr="00EB6A72">
              <w:rPr>
                <w:sz w:val="26"/>
                <w:szCs w:val="26"/>
              </w:rPr>
              <w:t xml:space="preserve"> hoặc </w:t>
            </w:r>
            <w:r w:rsidRPr="00EB6A72">
              <w:rPr>
                <w:i/>
                <w:sz w:val="26"/>
                <w:szCs w:val="26"/>
              </w:rPr>
              <w:t xml:space="preserve">iên/iêng </w:t>
            </w:r>
            <w:r w:rsidRPr="00EB6A72">
              <w:rPr>
                <w:sz w:val="26"/>
                <w:szCs w:val="26"/>
              </w:rPr>
              <w:t>(</w:t>
            </w:r>
            <w:r w:rsidRPr="00EB6A72">
              <w:rPr>
                <w:i/>
                <w:sz w:val="26"/>
                <w:szCs w:val="26"/>
              </w:rPr>
              <w:t>tùy theo nội dung bài học, để đưa ra yêu cầu</w:t>
            </w:r>
            <w:r w:rsidRPr="00EB6A72">
              <w:rPr>
                <w:sz w:val="26"/>
                <w:szCs w:val="26"/>
              </w:rPr>
              <w:t>), thành viên đội bạn nêu được ít nhất 1 từ ngữ đúng theo yêu cầu của đội bạn; sau đó 2 bạn đổi ngược lại với nhau. Trong thời gian 3 phút, đội nào có nhiều lượt chơi thắng nhất thì giành chiến thắng.</w:t>
            </w:r>
          </w:p>
          <w:p w:rsidR="006534FF" w:rsidRPr="00EB6A72" w:rsidRDefault="006534FF" w:rsidP="006534FF">
            <w:pPr>
              <w:spacing w:line="288" w:lineRule="auto"/>
              <w:jc w:val="both"/>
              <w:rPr>
                <w:sz w:val="26"/>
                <w:szCs w:val="26"/>
                <w:lang w:val="en-US"/>
              </w:rPr>
            </w:pPr>
            <w:r w:rsidRPr="00EB6A72">
              <w:rPr>
                <w:sz w:val="26"/>
                <w:szCs w:val="26"/>
                <w:lang w:val="en-US"/>
              </w:rPr>
              <w:t>- Tổ chức cho HS tham gia chơi.</w:t>
            </w:r>
          </w:p>
          <w:p w:rsidR="006534FF" w:rsidRPr="00EB6A72" w:rsidRDefault="006534FF" w:rsidP="006534FF">
            <w:pPr>
              <w:spacing w:line="288" w:lineRule="auto"/>
              <w:jc w:val="both"/>
              <w:rPr>
                <w:sz w:val="26"/>
                <w:szCs w:val="26"/>
                <w:lang w:val="en-US"/>
              </w:rPr>
            </w:pPr>
            <w:r w:rsidRPr="00EB6A72">
              <w:rPr>
                <w:sz w:val="26"/>
                <w:szCs w:val="26"/>
                <w:lang w:val="en-US"/>
              </w:rPr>
              <w:t>- GV- HS dưới lớp quan sát nhận xét.</w:t>
            </w:r>
          </w:p>
          <w:p w:rsidR="006534FF" w:rsidRPr="00EB6A72" w:rsidRDefault="006534FF" w:rsidP="006534FF">
            <w:pPr>
              <w:spacing w:line="288" w:lineRule="auto"/>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6534FF" w:rsidRPr="00EB6A72" w:rsidRDefault="006534FF" w:rsidP="006534FF">
            <w:pPr>
              <w:spacing w:line="288" w:lineRule="auto"/>
              <w:jc w:val="both"/>
              <w:rPr>
                <w:sz w:val="26"/>
                <w:szCs w:val="26"/>
              </w:rPr>
            </w:pPr>
            <w:r w:rsidRPr="00EB6A72">
              <w:rPr>
                <w:sz w:val="26"/>
                <w:szCs w:val="26"/>
              </w:rPr>
              <w:t>- HS trả lời theo ý thích của mình.</w:t>
            </w:r>
          </w:p>
          <w:p w:rsidR="006534FF" w:rsidRPr="00EB6A72" w:rsidRDefault="006534FF" w:rsidP="006534FF">
            <w:pPr>
              <w:spacing w:line="288" w:lineRule="auto"/>
              <w:jc w:val="both"/>
              <w:rPr>
                <w:sz w:val="26"/>
                <w:szCs w:val="26"/>
              </w:rPr>
            </w:pPr>
            <w:r w:rsidRPr="00EB6A72">
              <w:rPr>
                <w:sz w:val="26"/>
                <w:szCs w:val="26"/>
              </w:rPr>
              <w:t>- HS lắng nghe, thực hiện.</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r w:rsidRPr="00EB6A72">
              <w:rPr>
                <w:sz w:val="26"/>
                <w:szCs w:val="26"/>
              </w:rPr>
              <w:t>- HS nghe phổ biến luật chơi.</w:t>
            </w: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rPr>
            </w:pPr>
          </w:p>
          <w:p w:rsidR="006534FF" w:rsidRPr="00EB6A72" w:rsidRDefault="006534FF" w:rsidP="006534FF">
            <w:pPr>
              <w:spacing w:line="288" w:lineRule="auto"/>
              <w:jc w:val="both"/>
              <w:rPr>
                <w:sz w:val="26"/>
                <w:szCs w:val="26"/>
                <w:lang w:val="en-US"/>
              </w:rPr>
            </w:pPr>
            <w:r w:rsidRPr="00EB6A72">
              <w:rPr>
                <w:sz w:val="26"/>
                <w:szCs w:val="26"/>
                <w:lang w:val="en-US"/>
              </w:rPr>
              <w:t>- 2 đội tham gia chơi.</w:t>
            </w:r>
          </w:p>
          <w:p w:rsidR="006534FF" w:rsidRPr="00EB6A72" w:rsidRDefault="006534FF" w:rsidP="006534FF">
            <w:pPr>
              <w:spacing w:line="288" w:lineRule="auto"/>
              <w:jc w:val="both"/>
              <w:rPr>
                <w:sz w:val="26"/>
                <w:szCs w:val="26"/>
                <w:lang w:val="en-US"/>
              </w:rPr>
            </w:pPr>
            <w:r w:rsidRPr="00EB6A72">
              <w:rPr>
                <w:sz w:val="26"/>
                <w:szCs w:val="26"/>
                <w:lang w:val="en-US"/>
              </w:rPr>
              <w:t>- HS nhận xét.</w:t>
            </w:r>
          </w:p>
        </w:tc>
      </w:tr>
    </w:tbl>
    <w:p w:rsidR="00ED242A" w:rsidRDefault="00ED242A" w:rsidP="00ED242A">
      <w:pPr>
        <w:spacing w:line="288" w:lineRule="auto"/>
        <w:ind w:left="720" w:hanging="720"/>
        <w:jc w:val="center"/>
        <w:rPr>
          <w:b/>
          <w:bCs/>
          <w:szCs w:val="28"/>
        </w:rPr>
      </w:pPr>
    </w:p>
    <w:p w:rsidR="006534FF" w:rsidRPr="00ED242A" w:rsidRDefault="006534FF" w:rsidP="006534FF">
      <w:pPr>
        <w:jc w:val="center"/>
        <w:rPr>
          <w:sz w:val="26"/>
          <w:szCs w:val="26"/>
        </w:rPr>
      </w:pPr>
    </w:p>
    <w:p w:rsidR="00C3100D" w:rsidRPr="00111A68" w:rsidRDefault="00C3100D" w:rsidP="00C3100D">
      <w:pPr>
        <w:tabs>
          <w:tab w:val="left" w:pos="6096"/>
        </w:tabs>
        <w:jc w:val="center"/>
        <w:rPr>
          <w:rFonts w:eastAsia="Calibri"/>
          <w:b/>
          <w:bCs/>
          <w:sz w:val="26"/>
          <w:szCs w:val="26"/>
          <w:u w:val="single"/>
        </w:rPr>
      </w:pPr>
      <w:r w:rsidRPr="00111A68">
        <w:rPr>
          <w:rFonts w:eastAsia="Calibri"/>
          <w:b/>
          <w:bCs/>
          <w:sz w:val="26"/>
          <w:szCs w:val="26"/>
          <w:u w:val="single"/>
        </w:rPr>
        <w:t>TIẾNG VIỆT</w:t>
      </w:r>
    </w:p>
    <w:p w:rsidR="00C3100D" w:rsidRPr="00EB6A72" w:rsidRDefault="00C3100D" w:rsidP="00C3100D">
      <w:pPr>
        <w:ind w:left="720"/>
        <w:jc w:val="center"/>
        <w:rPr>
          <w:b/>
          <w:bCs/>
          <w:sz w:val="26"/>
          <w:szCs w:val="26"/>
        </w:rPr>
      </w:pPr>
      <w:r w:rsidRPr="00EB6A72">
        <w:rPr>
          <w:b/>
          <w:bCs/>
          <w:sz w:val="26"/>
          <w:szCs w:val="26"/>
        </w:rPr>
        <w:t>ÔN LUYỆN: TRÒ CHUYỆN CÙNG MẸ (T1)</w:t>
      </w:r>
    </w:p>
    <w:p w:rsidR="00C3100D" w:rsidRPr="00EB6A72" w:rsidRDefault="00C3100D" w:rsidP="00C3100D">
      <w:pPr>
        <w:jc w:val="both"/>
        <w:rPr>
          <w:rFonts w:eastAsia="Calibri"/>
          <w:b/>
          <w:bCs/>
          <w:sz w:val="26"/>
          <w:szCs w:val="26"/>
        </w:rPr>
      </w:pPr>
      <w:r w:rsidRPr="00EB6A72">
        <w:rPr>
          <w:rFonts w:eastAsia="Calibri"/>
          <w:b/>
          <w:bCs/>
          <w:sz w:val="26"/>
          <w:szCs w:val="26"/>
        </w:rPr>
        <w:t>I. YÊU CẦU CẦN ĐẠT:</w:t>
      </w:r>
    </w:p>
    <w:p w:rsidR="00C3100D" w:rsidRPr="00EB6A72" w:rsidRDefault="00C3100D" w:rsidP="00C3100D">
      <w:pPr>
        <w:jc w:val="both"/>
        <w:rPr>
          <w:rFonts w:eastAsia="Calibri"/>
          <w:b/>
          <w:i/>
          <w:sz w:val="26"/>
          <w:szCs w:val="26"/>
        </w:rPr>
      </w:pPr>
      <w:r w:rsidRPr="00EB6A72">
        <w:rPr>
          <w:rFonts w:eastAsia="Calibri"/>
          <w:b/>
          <w:i/>
          <w:sz w:val="26"/>
          <w:szCs w:val="26"/>
        </w:rPr>
        <w:t>1. Kiến thức, kĩ năng:</w:t>
      </w:r>
    </w:p>
    <w:p w:rsidR="00C3100D" w:rsidRPr="00EB6A72" w:rsidRDefault="00C3100D" w:rsidP="00C3100D">
      <w:pPr>
        <w:jc w:val="both"/>
        <w:rPr>
          <w:sz w:val="26"/>
          <w:szCs w:val="26"/>
        </w:rPr>
      </w:pPr>
      <w:r w:rsidRPr="00EB6A72">
        <w:rPr>
          <w:sz w:val="26"/>
          <w:szCs w:val="26"/>
        </w:rPr>
        <w:t>- Củng cố kĩ năng đọc đúng từ ngữ, biết ngắt, nghỉ sau các dấu câu, đảm bảo đúng tốc độ đọc, đọc bài lưu loát, biết đọc nhấn giọng một số từ ngữ trong bài.</w:t>
      </w:r>
    </w:p>
    <w:p w:rsidR="00C3100D" w:rsidRPr="00EB6A72" w:rsidRDefault="00C3100D" w:rsidP="00C3100D">
      <w:pPr>
        <w:jc w:val="both"/>
        <w:rPr>
          <w:sz w:val="26"/>
          <w:szCs w:val="26"/>
        </w:rPr>
      </w:pPr>
      <w:r w:rsidRPr="00EB6A72">
        <w:rPr>
          <w:sz w:val="26"/>
          <w:szCs w:val="26"/>
        </w:rPr>
        <w:t>- Giúp HS hiểu nội dung bài: Câu chuyện kể về việc làm yêu thích là đọc sách và trò chuyện của ba mẹ con bạn Thư trước giờ đi ngủ. Qua đó, cảm nhận được tình cảm yêu thương, những buổi tối vui vẻ, dầm ấm của gia đình Thư.</w:t>
      </w:r>
    </w:p>
    <w:p w:rsidR="00C3100D" w:rsidRPr="00EB6A72" w:rsidRDefault="00C3100D" w:rsidP="00C3100D">
      <w:pPr>
        <w:jc w:val="both"/>
        <w:rPr>
          <w:sz w:val="26"/>
          <w:szCs w:val="26"/>
        </w:rPr>
      </w:pPr>
      <w:r w:rsidRPr="00EB6A72">
        <w:rPr>
          <w:sz w:val="26"/>
          <w:szCs w:val="26"/>
        </w:rPr>
        <w:t xml:space="preserve">- Đọc được bài về tình cảm của người thân trong gia đình và viết những thông tin về bài đọc vào phiếu đọc sách theo mẫu; </w:t>
      </w:r>
    </w:p>
    <w:p w:rsidR="00C3100D" w:rsidRPr="00EB6A72" w:rsidRDefault="00C3100D" w:rsidP="00C3100D">
      <w:pPr>
        <w:jc w:val="both"/>
        <w:rPr>
          <w:sz w:val="26"/>
          <w:szCs w:val="26"/>
        </w:rPr>
      </w:pPr>
      <w:r>
        <w:rPr>
          <w:sz w:val="26"/>
          <w:szCs w:val="26"/>
        </w:rPr>
        <w:t>- Mở rộng vốn từ về người thân.</w:t>
      </w:r>
    </w:p>
    <w:p w:rsidR="00C3100D" w:rsidRPr="00EB6A72" w:rsidRDefault="00C3100D" w:rsidP="00C3100D">
      <w:pPr>
        <w:jc w:val="both"/>
        <w:rPr>
          <w:rFonts w:eastAsia="Calibri"/>
          <w:b/>
          <w:i/>
          <w:sz w:val="26"/>
          <w:szCs w:val="26"/>
        </w:rPr>
      </w:pPr>
      <w:r>
        <w:rPr>
          <w:rFonts w:eastAsia="Calibri"/>
          <w:b/>
          <w:i/>
          <w:sz w:val="26"/>
          <w:szCs w:val="26"/>
        </w:rPr>
        <w:t>2</w:t>
      </w:r>
      <w:r w:rsidRPr="00EB6A72">
        <w:rPr>
          <w:rFonts w:eastAsia="Calibri"/>
          <w:b/>
          <w:i/>
          <w:sz w:val="26"/>
          <w:szCs w:val="26"/>
        </w:rPr>
        <w:t>. Phẩm chất:</w:t>
      </w:r>
    </w:p>
    <w:p w:rsidR="00C3100D" w:rsidRPr="00EB6A72" w:rsidRDefault="00C3100D" w:rsidP="00C3100D">
      <w:pPr>
        <w:jc w:val="both"/>
        <w:rPr>
          <w:sz w:val="26"/>
          <w:szCs w:val="26"/>
        </w:rPr>
      </w:pPr>
      <w:r w:rsidRPr="00EB6A72">
        <w:rPr>
          <w:sz w:val="26"/>
          <w:szCs w:val="26"/>
        </w:rPr>
        <w:t>- Phẩm chất yêu nước: Biết yêu quê hương, đất nước qua quan sát và tìm hiểu các hình ảnh trong bài.</w:t>
      </w:r>
    </w:p>
    <w:p w:rsidR="00C3100D" w:rsidRPr="00EB6A72" w:rsidRDefault="00C3100D" w:rsidP="00C3100D">
      <w:pPr>
        <w:jc w:val="both"/>
        <w:rPr>
          <w:sz w:val="26"/>
          <w:szCs w:val="26"/>
        </w:rPr>
      </w:pPr>
      <w:r w:rsidRPr="00EB6A72">
        <w:rPr>
          <w:sz w:val="26"/>
          <w:szCs w:val="26"/>
        </w:rPr>
        <w:t>- Phẩm chất nhân ái: Biết yêu quý và tôn trọng bạn trong làm việc nhóm.</w:t>
      </w:r>
    </w:p>
    <w:p w:rsidR="00C3100D" w:rsidRPr="00EB6A72" w:rsidRDefault="00C3100D" w:rsidP="00C3100D">
      <w:pPr>
        <w:jc w:val="both"/>
        <w:rPr>
          <w:sz w:val="26"/>
          <w:szCs w:val="26"/>
        </w:rPr>
      </w:pPr>
      <w:r w:rsidRPr="00EB6A72">
        <w:rPr>
          <w:sz w:val="26"/>
          <w:szCs w:val="26"/>
        </w:rPr>
        <w:t>- Phẩm chất chăm chỉ: Chăm chỉ viết bài, trả lời câu hỏi.</w:t>
      </w:r>
    </w:p>
    <w:p w:rsidR="00C3100D" w:rsidRPr="00EB6A72" w:rsidRDefault="00C3100D" w:rsidP="00C3100D">
      <w:pPr>
        <w:jc w:val="both"/>
        <w:rPr>
          <w:sz w:val="26"/>
          <w:szCs w:val="26"/>
        </w:rPr>
      </w:pPr>
      <w:r w:rsidRPr="00EB6A72">
        <w:rPr>
          <w:sz w:val="26"/>
          <w:szCs w:val="26"/>
        </w:rPr>
        <w:t>- Phẩm chất trách nhiệm: Giữ trật tự, học tập nghiêm túc.</w:t>
      </w:r>
    </w:p>
    <w:p w:rsidR="00C3100D" w:rsidRPr="00EB6A72" w:rsidRDefault="00C3100D" w:rsidP="00C3100D">
      <w:pPr>
        <w:jc w:val="both"/>
        <w:rPr>
          <w:rFonts w:eastAsia="Calibri"/>
          <w:b/>
          <w:sz w:val="26"/>
          <w:szCs w:val="26"/>
        </w:rPr>
      </w:pPr>
      <w:r w:rsidRPr="00EB6A72">
        <w:rPr>
          <w:rFonts w:eastAsia="Calibri"/>
          <w:b/>
          <w:sz w:val="26"/>
          <w:szCs w:val="26"/>
        </w:rPr>
        <w:t>II. ĐỒ DÙNG DẠY HỌC</w:t>
      </w:r>
    </w:p>
    <w:p w:rsidR="00C3100D" w:rsidRPr="00EB6A72" w:rsidRDefault="00C3100D" w:rsidP="00C3100D">
      <w:pPr>
        <w:jc w:val="both"/>
        <w:rPr>
          <w:rFonts w:eastAsia="Calibri"/>
          <w:sz w:val="26"/>
          <w:szCs w:val="26"/>
        </w:rPr>
      </w:pPr>
      <w:r w:rsidRPr="00EB6A72">
        <w:rPr>
          <w:rFonts w:eastAsia="Calibri"/>
          <w:b/>
          <w:i/>
          <w:sz w:val="26"/>
          <w:szCs w:val="26"/>
        </w:rPr>
        <w:t>1. Giáo viên:</w:t>
      </w:r>
      <w:r w:rsidRPr="00EB6A72">
        <w:rPr>
          <w:rFonts w:eastAsia="Calibri"/>
          <w:sz w:val="26"/>
          <w:szCs w:val="26"/>
        </w:rPr>
        <w:t xml:space="preserve"> SGK, Vở bài tập Tiếng Việt; các hình ảnh trong SGK</w:t>
      </w:r>
    </w:p>
    <w:p w:rsidR="00C3100D" w:rsidRPr="00EB6A72" w:rsidRDefault="00C3100D" w:rsidP="00C3100D">
      <w:pPr>
        <w:jc w:val="both"/>
        <w:rPr>
          <w:rFonts w:eastAsia="Calibri"/>
          <w:sz w:val="26"/>
          <w:szCs w:val="26"/>
        </w:rPr>
      </w:pPr>
      <w:r w:rsidRPr="00EB6A72">
        <w:rPr>
          <w:rFonts w:eastAsia="Calibri"/>
          <w:b/>
          <w:i/>
          <w:sz w:val="26"/>
          <w:szCs w:val="26"/>
        </w:rPr>
        <w:t>2. Học sinh:</w:t>
      </w:r>
      <w:r w:rsidRPr="00EB6A72">
        <w:rPr>
          <w:rFonts w:eastAsia="Calibri"/>
          <w:sz w:val="26"/>
          <w:szCs w:val="26"/>
        </w:rPr>
        <w:t xml:space="preserve"> SGK, Vở bài tập Tiếng Việt, bút, thước</w:t>
      </w:r>
    </w:p>
    <w:p w:rsidR="00C3100D" w:rsidRPr="00EB6A72" w:rsidRDefault="00C3100D" w:rsidP="00C3100D">
      <w:pPr>
        <w:jc w:val="both"/>
        <w:rPr>
          <w:rFonts w:eastAsia="Calibri"/>
          <w:b/>
          <w:sz w:val="26"/>
          <w:szCs w:val="26"/>
        </w:rPr>
      </w:pPr>
      <w:r w:rsidRPr="00EB6A72">
        <w:rPr>
          <w:rFonts w:eastAsia="Calibri"/>
          <w:b/>
          <w:sz w:val="26"/>
          <w:szCs w:val="26"/>
        </w:rPr>
        <w:lastRenderedPageBreak/>
        <w:t>III. CÁC HOẠT ĐỘNG DẠY - HỌC CHỦ YẾU:</w:t>
      </w:r>
    </w:p>
    <w:tbl>
      <w:tblPr>
        <w:tblpPr w:leftFromText="180" w:rightFromText="180" w:vertAnchor="text" w:tblpX="108" w:tblpY="1"/>
        <w:tblOverlap w:val="neve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7"/>
        <w:gridCol w:w="4013"/>
      </w:tblGrid>
      <w:tr w:rsidR="00C3100D" w:rsidRPr="00EB6A72" w:rsidTr="009A0F88">
        <w:trPr>
          <w:trHeight w:val="25"/>
        </w:trPr>
        <w:tc>
          <w:tcPr>
            <w:tcW w:w="5007" w:type="dxa"/>
            <w:tcBorders>
              <w:bottom w:val="single" w:sz="4" w:space="0" w:color="auto"/>
            </w:tcBorders>
          </w:tcPr>
          <w:p w:rsidR="00C3100D" w:rsidRPr="00EB6A72" w:rsidRDefault="00C3100D" w:rsidP="009A0F88">
            <w:pPr>
              <w:jc w:val="center"/>
              <w:rPr>
                <w:b/>
                <w:color w:val="000000"/>
                <w:sz w:val="26"/>
                <w:szCs w:val="26"/>
              </w:rPr>
            </w:pPr>
            <w:r w:rsidRPr="00EB6A72">
              <w:rPr>
                <w:b/>
                <w:color w:val="000000"/>
                <w:sz w:val="26"/>
                <w:szCs w:val="26"/>
              </w:rPr>
              <w:t>Hoạt động của giáo viên</w:t>
            </w:r>
          </w:p>
        </w:tc>
        <w:tc>
          <w:tcPr>
            <w:tcW w:w="4013" w:type="dxa"/>
            <w:tcBorders>
              <w:bottom w:val="single" w:sz="4" w:space="0" w:color="auto"/>
            </w:tcBorders>
          </w:tcPr>
          <w:p w:rsidR="00C3100D" w:rsidRPr="00EB6A72" w:rsidRDefault="00C3100D" w:rsidP="009A0F88">
            <w:pPr>
              <w:jc w:val="center"/>
              <w:rPr>
                <w:b/>
                <w:color w:val="000000"/>
                <w:sz w:val="26"/>
                <w:szCs w:val="26"/>
              </w:rPr>
            </w:pPr>
            <w:r w:rsidRPr="00EB6A72">
              <w:rPr>
                <w:b/>
                <w:color w:val="000000"/>
                <w:sz w:val="26"/>
                <w:szCs w:val="26"/>
              </w:rPr>
              <w:t>Hoạt động của học sinh</w:t>
            </w:r>
          </w:p>
        </w:tc>
      </w:tr>
      <w:tr w:rsidR="00C3100D" w:rsidRPr="00EB6A72" w:rsidTr="009A0F88">
        <w:trPr>
          <w:trHeight w:val="414"/>
        </w:trPr>
        <w:tc>
          <w:tcPr>
            <w:tcW w:w="5007" w:type="dxa"/>
            <w:tcBorders>
              <w:top w:val="single" w:sz="4" w:space="0" w:color="auto"/>
              <w:bottom w:val="dashed" w:sz="4" w:space="0" w:color="auto"/>
            </w:tcBorders>
          </w:tcPr>
          <w:p w:rsidR="00C3100D" w:rsidRPr="00EB6A72" w:rsidRDefault="00C3100D" w:rsidP="009A0F88">
            <w:pPr>
              <w:rPr>
                <w:rFonts w:eastAsia="Calibri"/>
                <w:b/>
                <w:color w:val="000000"/>
                <w:sz w:val="26"/>
                <w:szCs w:val="26"/>
              </w:rPr>
            </w:pPr>
            <w:r w:rsidRPr="00EB6A72">
              <w:rPr>
                <w:b/>
                <w:bCs/>
                <w:color w:val="000000"/>
                <w:sz w:val="26"/>
                <w:szCs w:val="26"/>
              </w:rPr>
              <w:t xml:space="preserve">1. </w:t>
            </w:r>
            <w:r w:rsidRPr="00EB6A72">
              <w:rPr>
                <w:rFonts w:eastAsia="Calibri"/>
                <w:b/>
                <w:color w:val="000000"/>
                <w:sz w:val="26"/>
                <w:szCs w:val="26"/>
              </w:rPr>
              <w:t xml:space="preserve">HĐ Khởi động </w:t>
            </w:r>
          </w:p>
          <w:p w:rsidR="00C3100D" w:rsidRPr="00EB6A72" w:rsidRDefault="00C3100D" w:rsidP="009A0F88">
            <w:pPr>
              <w:jc w:val="both"/>
              <w:outlineLvl w:val="0"/>
              <w:rPr>
                <w:rFonts w:eastAsia="Calibri"/>
                <w:bCs/>
                <w:sz w:val="26"/>
                <w:szCs w:val="26"/>
              </w:rPr>
            </w:pPr>
            <w:r w:rsidRPr="00EB6A72">
              <w:rPr>
                <w:rFonts w:eastAsia="Calibri"/>
                <w:bCs/>
                <w:sz w:val="26"/>
                <w:szCs w:val="26"/>
              </w:rPr>
              <w:t>- GV tổ chức cho Hs hát</w:t>
            </w:r>
          </w:p>
          <w:p w:rsidR="00C3100D" w:rsidRPr="00EB6A72" w:rsidRDefault="00C3100D" w:rsidP="009A0F88">
            <w:pPr>
              <w:jc w:val="both"/>
              <w:outlineLvl w:val="0"/>
              <w:rPr>
                <w:rFonts w:eastAsia="Calibri"/>
                <w:bCs/>
                <w:sz w:val="26"/>
                <w:szCs w:val="26"/>
              </w:rPr>
            </w:pPr>
            <w:r w:rsidRPr="00EB6A72">
              <w:rPr>
                <w:rFonts w:eastAsia="Calibri"/>
                <w:bCs/>
                <w:sz w:val="26"/>
                <w:szCs w:val="26"/>
              </w:rPr>
              <w:t>- GV dẫn dắt vào bài mới</w:t>
            </w:r>
          </w:p>
          <w:p w:rsidR="00C3100D" w:rsidRPr="00EB6A72" w:rsidRDefault="00C3100D" w:rsidP="009A0F88">
            <w:pPr>
              <w:contextualSpacing/>
              <w:jc w:val="both"/>
              <w:rPr>
                <w:rFonts w:eastAsia="Calibri"/>
                <w:bCs/>
                <w:sz w:val="26"/>
                <w:szCs w:val="26"/>
              </w:rPr>
            </w:pPr>
            <w:r w:rsidRPr="00EB6A72">
              <w:rPr>
                <w:rFonts w:eastAsia="Calibri"/>
                <w:bCs/>
                <w:sz w:val="26"/>
                <w:szCs w:val="26"/>
              </w:rPr>
              <w:t xml:space="preserve">- Gv nêu yêu cầu cần đạt của tiết học: </w:t>
            </w:r>
          </w:p>
        </w:tc>
        <w:tc>
          <w:tcPr>
            <w:tcW w:w="4013" w:type="dxa"/>
            <w:tcBorders>
              <w:top w:val="single" w:sz="4" w:space="0" w:color="auto"/>
              <w:bottom w:val="dashed" w:sz="4" w:space="0" w:color="auto"/>
            </w:tcBorders>
          </w:tcPr>
          <w:p w:rsidR="00C3100D" w:rsidRPr="00EB6A72" w:rsidRDefault="00C3100D" w:rsidP="009A0F88">
            <w:pPr>
              <w:jc w:val="both"/>
              <w:rPr>
                <w:rFonts w:eastAsia="SimSun"/>
                <w:sz w:val="26"/>
                <w:szCs w:val="26"/>
              </w:rPr>
            </w:pPr>
          </w:p>
          <w:p w:rsidR="00C3100D" w:rsidRPr="00EB6A72" w:rsidRDefault="00C3100D" w:rsidP="009A0F88">
            <w:pPr>
              <w:jc w:val="both"/>
              <w:rPr>
                <w:rFonts w:eastAsia="SimSun"/>
                <w:sz w:val="26"/>
                <w:szCs w:val="26"/>
              </w:rPr>
            </w:pPr>
            <w:r w:rsidRPr="00EB6A72">
              <w:rPr>
                <w:rFonts w:eastAsia="SimSun"/>
                <w:sz w:val="26"/>
                <w:szCs w:val="26"/>
              </w:rPr>
              <w:t>- HS thực hiện</w:t>
            </w:r>
          </w:p>
          <w:p w:rsidR="00C3100D" w:rsidRPr="00EB6A72" w:rsidRDefault="00C3100D" w:rsidP="009A0F88">
            <w:pPr>
              <w:rPr>
                <w:rFonts w:eastAsia="Calibri"/>
                <w:color w:val="000000"/>
                <w:sz w:val="26"/>
                <w:szCs w:val="26"/>
              </w:rPr>
            </w:pPr>
            <w:r w:rsidRPr="00EB6A72">
              <w:rPr>
                <w:rFonts w:eastAsia="Calibri"/>
                <w:color w:val="000000"/>
                <w:sz w:val="26"/>
                <w:szCs w:val="26"/>
              </w:rPr>
              <w:t xml:space="preserve">- </w:t>
            </w:r>
            <w:r w:rsidRPr="00EB6A72">
              <w:rPr>
                <w:rFonts w:eastAsia="Calibri"/>
                <w:color w:val="000000"/>
                <w:sz w:val="26"/>
                <w:szCs w:val="26"/>
                <w:lang w:val="vi-VN"/>
              </w:rPr>
              <w:t>HS l</w:t>
            </w:r>
            <w:r w:rsidRPr="00EB6A72">
              <w:rPr>
                <w:rFonts w:eastAsia="Calibri"/>
                <w:color w:val="000000"/>
                <w:sz w:val="26"/>
                <w:szCs w:val="26"/>
              </w:rPr>
              <w:t>ắng nghe</w:t>
            </w:r>
          </w:p>
          <w:p w:rsidR="00C3100D" w:rsidRPr="00EB6A72" w:rsidRDefault="00C3100D" w:rsidP="009A0F88">
            <w:pPr>
              <w:rPr>
                <w:rFonts w:eastAsia="Calibri"/>
                <w:sz w:val="26"/>
                <w:szCs w:val="26"/>
              </w:rPr>
            </w:pPr>
          </w:p>
        </w:tc>
      </w:tr>
      <w:tr w:rsidR="00C3100D" w:rsidRPr="00EB6A72" w:rsidTr="009A0F88">
        <w:trPr>
          <w:trHeight w:val="397"/>
        </w:trPr>
        <w:tc>
          <w:tcPr>
            <w:tcW w:w="5007" w:type="dxa"/>
            <w:tcBorders>
              <w:top w:val="dashed" w:sz="4" w:space="0" w:color="auto"/>
              <w:bottom w:val="nil"/>
            </w:tcBorders>
          </w:tcPr>
          <w:p w:rsidR="00C3100D" w:rsidRPr="007212FD" w:rsidRDefault="00C3100D" w:rsidP="009A0F88">
            <w:pPr>
              <w:rPr>
                <w:rFonts w:eastAsia="Calibri"/>
                <w:b/>
                <w:color w:val="000000"/>
                <w:sz w:val="26"/>
                <w:szCs w:val="26"/>
              </w:rPr>
            </w:pPr>
            <w:r w:rsidRPr="007212FD">
              <w:rPr>
                <w:rFonts w:eastAsia="Calibri"/>
                <w:b/>
                <w:color w:val="000000"/>
                <w:sz w:val="26"/>
                <w:szCs w:val="26"/>
              </w:rPr>
              <w:t>2. HĐ</w:t>
            </w:r>
            <w:r w:rsidRPr="007212FD">
              <w:rPr>
                <w:rFonts w:eastAsia="Calibri"/>
                <w:color w:val="000000"/>
                <w:sz w:val="26"/>
                <w:szCs w:val="26"/>
              </w:rPr>
              <w:t xml:space="preserve"> </w:t>
            </w:r>
            <w:r w:rsidRPr="007212FD">
              <w:rPr>
                <w:rFonts w:eastAsia="Calibri"/>
                <w:b/>
                <w:color w:val="000000"/>
                <w:sz w:val="26"/>
                <w:szCs w:val="26"/>
              </w:rPr>
              <w:t>L</w:t>
            </w:r>
            <w:r w:rsidRPr="007212FD">
              <w:rPr>
                <w:rFonts w:eastAsia="Calibri"/>
                <w:b/>
                <w:color w:val="000000"/>
                <w:sz w:val="26"/>
                <w:szCs w:val="26"/>
                <w:lang w:val="vi-VN"/>
              </w:rPr>
              <w:t>uyện tập</w:t>
            </w:r>
            <w:r w:rsidRPr="007212FD">
              <w:rPr>
                <w:rFonts w:eastAsia="Calibri"/>
                <w:b/>
                <w:color w:val="000000"/>
                <w:sz w:val="26"/>
                <w:szCs w:val="26"/>
              </w:rPr>
              <w:t>, thực hành</w:t>
            </w:r>
            <w:r w:rsidRPr="007212FD">
              <w:rPr>
                <w:rFonts w:eastAsia="Calibri"/>
                <w:b/>
                <w:color w:val="000000"/>
                <w:sz w:val="26"/>
                <w:szCs w:val="26"/>
                <w:lang w:val="vi-VN"/>
              </w:rPr>
              <w:t>.</w:t>
            </w:r>
          </w:p>
          <w:p w:rsidR="00C3100D" w:rsidRPr="007212FD" w:rsidRDefault="00C3100D" w:rsidP="009A0F88">
            <w:pPr>
              <w:rPr>
                <w:sz w:val="26"/>
                <w:szCs w:val="26"/>
                <w:lang w:val="vi-VN"/>
              </w:rPr>
            </w:pPr>
            <w:r w:rsidRPr="007212FD">
              <w:rPr>
                <w:b/>
                <w:bCs/>
                <w:sz w:val="26"/>
                <w:szCs w:val="26"/>
                <w:lang w:val="pt-BR"/>
              </w:rPr>
              <w:t>Hoạt động 1:</w:t>
            </w:r>
            <w:r w:rsidRPr="007212FD">
              <w:rPr>
                <w:sz w:val="26"/>
                <w:szCs w:val="26"/>
                <w:lang w:val="pt-BR"/>
              </w:rPr>
              <w:t xml:space="preserve">  </w:t>
            </w:r>
            <w:r w:rsidRPr="007212FD">
              <w:rPr>
                <w:sz w:val="26"/>
                <w:szCs w:val="26"/>
                <w:lang w:val="vi-VN"/>
              </w:rPr>
              <w:t>Luyện đọc.</w:t>
            </w:r>
          </w:p>
          <w:p w:rsidR="00C3100D" w:rsidRPr="007212FD" w:rsidRDefault="00C3100D" w:rsidP="009A0F88">
            <w:pPr>
              <w:jc w:val="both"/>
              <w:rPr>
                <w:sz w:val="26"/>
                <w:szCs w:val="26"/>
                <w:lang w:val="vi-VN"/>
              </w:rPr>
            </w:pPr>
            <w:r w:rsidRPr="007212FD">
              <w:rPr>
                <w:sz w:val="26"/>
                <w:szCs w:val="26"/>
                <w:lang w:val="vi-VN"/>
              </w:rPr>
              <w:t>- Gọi 1 HS đọc cả bài .</w:t>
            </w:r>
          </w:p>
          <w:p w:rsidR="00C3100D" w:rsidRPr="007212FD" w:rsidRDefault="00C3100D" w:rsidP="009A0F88">
            <w:pPr>
              <w:jc w:val="both"/>
              <w:rPr>
                <w:sz w:val="26"/>
                <w:szCs w:val="26"/>
                <w:lang w:val="vi-VN"/>
              </w:rPr>
            </w:pPr>
            <w:r w:rsidRPr="007212FD">
              <w:rPr>
                <w:sz w:val="26"/>
                <w:szCs w:val="26"/>
                <w:lang w:val="vi-VN"/>
              </w:rPr>
              <w:t>- GV gọi HS nêu từ khó đọc, câu dài, ngắt nghỉ, nhấn giọng.</w:t>
            </w:r>
          </w:p>
          <w:p w:rsidR="00C3100D" w:rsidRPr="007212FD" w:rsidRDefault="00C3100D" w:rsidP="009A0F88">
            <w:pPr>
              <w:jc w:val="both"/>
              <w:rPr>
                <w:sz w:val="26"/>
                <w:szCs w:val="26"/>
                <w:lang w:val="vi-VN"/>
              </w:rPr>
            </w:pPr>
          </w:p>
          <w:p w:rsidR="00C3100D" w:rsidRPr="007212FD" w:rsidRDefault="00C3100D" w:rsidP="009A0F88">
            <w:pPr>
              <w:jc w:val="both"/>
              <w:rPr>
                <w:sz w:val="26"/>
                <w:szCs w:val="26"/>
                <w:lang w:val="vi-VN"/>
              </w:rPr>
            </w:pPr>
          </w:p>
          <w:p w:rsidR="00C3100D" w:rsidRPr="007212FD" w:rsidRDefault="00C3100D" w:rsidP="009A0F88">
            <w:pPr>
              <w:jc w:val="both"/>
              <w:rPr>
                <w:sz w:val="26"/>
                <w:szCs w:val="26"/>
                <w:lang w:val="vi-VN"/>
              </w:rPr>
            </w:pPr>
          </w:p>
          <w:p w:rsidR="00C3100D" w:rsidRPr="007212FD" w:rsidRDefault="00C3100D" w:rsidP="009A0F88">
            <w:pPr>
              <w:jc w:val="both"/>
              <w:rPr>
                <w:sz w:val="26"/>
                <w:szCs w:val="26"/>
                <w:lang w:val="vi-VN"/>
              </w:rPr>
            </w:pPr>
          </w:p>
          <w:p w:rsidR="00C3100D" w:rsidRPr="007212FD" w:rsidRDefault="00C3100D" w:rsidP="009A0F88">
            <w:pPr>
              <w:jc w:val="both"/>
              <w:rPr>
                <w:sz w:val="26"/>
                <w:szCs w:val="26"/>
                <w:lang w:val="vi-VN"/>
              </w:rPr>
            </w:pPr>
          </w:p>
          <w:p w:rsidR="00C3100D" w:rsidRPr="007212FD" w:rsidRDefault="00C3100D" w:rsidP="009A0F88">
            <w:pPr>
              <w:jc w:val="both"/>
              <w:rPr>
                <w:sz w:val="26"/>
                <w:szCs w:val="26"/>
                <w:lang w:val="vi-VN"/>
              </w:rPr>
            </w:pPr>
          </w:p>
          <w:p w:rsidR="00C3100D" w:rsidRPr="007212FD" w:rsidRDefault="00C3100D" w:rsidP="009A0F88">
            <w:pPr>
              <w:jc w:val="both"/>
              <w:rPr>
                <w:sz w:val="26"/>
                <w:szCs w:val="26"/>
                <w:lang w:val="vi-VN"/>
              </w:rPr>
            </w:pPr>
            <w:r w:rsidRPr="007212FD">
              <w:rPr>
                <w:sz w:val="26"/>
                <w:szCs w:val="26"/>
                <w:lang w:val="vi-VN"/>
              </w:rPr>
              <w:t>- GV: yêu cầu HS ngồi theo nhóm 4 luyện đọc.</w:t>
            </w:r>
          </w:p>
          <w:p w:rsidR="00C3100D" w:rsidRPr="007212FD" w:rsidRDefault="00C3100D" w:rsidP="009A0F88">
            <w:pPr>
              <w:rPr>
                <w:sz w:val="26"/>
                <w:szCs w:val="26"/>
                <w:lang w:val="vi-VN"/>
              </w:rPr>
            </w:pPr>
            <w:r w:rsidRPr="007212FD">
              <w:rPr>
                <w:sz w:val="26"/>
                <w:szCs w:val="26"/>
                <w:lang w:val="vi-VN"/>
              </w:rPr>
              <w:t>- Gọi 1 HS lên cho các nhóm chia sẻ phần luyện đọc.</w:t>
            </w:r>
          </w:p>
          <w:p w:rsidR="00C3100D" w:rsidRPr="007212FD" w:rsidRDefault="00C3100D" w:rsidP="009A0F88">
            <w:pPr>
              <w:jc w:val="both"/>
              <w:rPr>
                <w:sz w:val="26"/>
                <w:szCs w:val="26"/>
                <w:lang w:val="vi-VN"/>
              </w:rPr>
            </w:pPr>
            <w:r w:rsidRPr="007212FD">
              <w:rPr>
                <w:sz w:val="26"/>
                <w:szCs w:val="26"/>
                <w:lang w:val="vi-VN"/>
              </w:rPr>
              <w:t>- Các nhóm khác lắng nghe và nhận xét các bạn đọc đúng yêu cầu chưa và giúp bạn đọc đúng theo yêu cầu.</w:t>
            </w:r>
          </w:p>
          <w:p w:rsidR="00C3100D" w:rsidRPr="007212FD" w:rsidRDefault="00C3100D" w:rsidP="009A0F88">
            <w:pPr>
              <w:rPr>
                <w:sz w:val="26"/>
                <w:szCs w:val="26"/>
                <w:lang w:val="vi-VN"/>
              </w:rPr>
            </w:pPr>
            <w:r w:rsidRPr="007212FD">
              <w:rPr>
                <w:sz w:val="26"/>
                <w:szCs w:val="26"/>
                <w:lang w:val="vi-VN"/>
              </w:rPr>
              <w:t xml:space="preserve">- GV theo dõi các nhóm đọc bài. </w:t>
            </w:r>
          </w:p>
          <w:p w:rsidR="00C3100D" w:rsidRPr="007212FD" w:rsidRDefault="00C3100D" w:rsidP="009A0F88">
            <w:pPr>
              <w:rPr>
                <w:sz w:val="26"/>
                <w:szCs w:val="26"/>
                <w:lang w:val="vi-VN"/>
              </w:rPr>
            </w:pPr>
            <w:r w:rsidRPr="007212FD">
              <w:rPr>
                <w:sz w:val="26"/>
                <w:szCs w:val="26"/>
                <w:lang w:val="vi-VN"/>
              </w:rPr>
              <w:t>- Gọi các nhóm đọc. HS nhận xét.</w:t>
            </w:r>
          </w:p>
          <w:p w:rsidR="00C3100D" w:rsidRPr="007212FD" w:rsidRDefault="00C3100D" w:rsidP="009A0F88">
            <w:pPr>
              <w:rPr>
                <w:rFonts w:eastAsia="Calibri"/>
                <w:b/>
                <w:color w:val="000000"/>
                <w:sz w:val="26"/>
                <w:szCs w:val="26"/>
                <w:lang w:val="vi-VN"/>
              </w:rPr>
            </w:pPr>
            <w:r w:rsidRPr="007212FD">
              <w:rPr>
                <w:sz w:val="26"/>
                <w:szCs w:val="26"/>
                <w:lang w:val="vi-VN"/>
              </w:rPr>
              <w:t>- GV nhận xét: (VD: Nhóm bạn … đọc đúng, đám bảo tốc độ hoặc nhóm bạn…. đọc bài lưu loát và đã biết đọc hay bài đọc.</w:t>
            </w:r>
          </w:p>
          <w:p w:rsidR="00C3100D" w:rsidRPr="007212FD" w:rsidRDefault="00C3100D" w:rsidP="009A0F88">
            <w:pPr>
              <w:tabs>
                <w:tab w:val="left" w:pos="3405"/>
                <w:tab w:val="center" w:pos="4536"/>
              </w:tabs>
              <w:jc w:val="both"/>
              <w:rPr>
                <w:sz w:val="26"/>
                <w:szCs w:val="26"/>
                <w:lang w:val="vi-VN"/>
              </w:rPr>
            </w:pPr>
            <w:r w:rsidRPr="007212FD">
              <w:rPr>
                <w:b/>
                <w:bCs/>
                <w:sz w:val="26"/>
                <w:szCs w:val="26"/>
                <w:lang w:val="vi-VN"/>
              </w:rPr>
              <w:t xml:space="preserve">Hoạt động 2: </w:t>
            </w:r>
            <w:r w:rsidRPr="007212FD">
              <w:rPr>
                <w:sz w:val="26"/>
                <w:szCs w:val="26"/>
                <w:lang w:val="vi-VN"/>
              </w:rPr>
              <w:t>Tìm hiểu nội dung bài</w:t>
            </w:r>
          </w:p>
          <w:p w:rsidR="00C3100D" w:rsidRPr="007212FD" w:rsidRDefault="00C3100D" w:rsidP="009A0F88">
            <w:pPr>
              <w:jc w:val="both"/>
              <w:rPr>
                <w:sz w:val="26"/>
                <w:szCs w:val="26"/>
                <w:lang w:val="vi-VN"/>
              </w:rPr>
            </w:pPr>
            <w:r w:rsidRPr="007212FD">
              <w:rPr>
                <w:sz w:val="26"/>
                <w:szCs w:val="26"/>
                <w:lang w:val="vi-VN"/>
              </w:rPr>
              <w:t>- GV giao bài tập HS làm bài.</w:t>
            </w:r>
          </w:p>
          <w:p w:rsidR="00C3100D" w:rsidRPr="007212FD" w:rsidRDefault="00C3100D" w:rsidP="009A0F88">
            <w:pPr>
              <w:jc w:val="both"/>
              <w:rPr>
                <w:sz w:val="26"/>
                <w:szCs w:val="26"/>
                <w:lang w:val="vi-VN"/>
              </w:rPr>
            </w:pPr>
            <w:r w:rsidRPr="007212FD">
              <w:rPr>
                <w:sz w:val="26"/>
                <w:szCs w:val="26"/>
                <w:lang w:val="vi-VN"/>
              </w:rPr>
              <w:t xml:space="preserve">- GV lệnh HS đạt chuẩn làm bài tập 1, 2, 3/46 Vở Bài tập Tiếng Việt. </w:t>
            </w:r>
          </w:p>
          <w:p w:rsidR="00C3100D" w:rsidRPr="007212FD" w:rsidRDefault="00C3100D" w:rsidP="009A0F88">
            <w:pPr>
              <w:rPr>
                <w:sz w:val="26"/>
                <w:szCs w:val="26"/>
                <w:lang w:val="pt-BR"/>
              </w:rPr>
            </w:pPr>
            <w:r w:rsidRPr="007212FD">
              <w:rPr>
                <w:sz w:val="26"/>
                <w:szCs w:val="26"/>
                <w:lang w:val="pt-BR"/>
              </w:rPr>
              <w:t xml:space="preserve">- GV cho Hs làm bài trong vòng 7 phút. </w:t>
            </w:r>
          </w:p>
          <w:p w:rsidR="00C3100D" w:rsidRPr="007212FD" w:rsidRDefault="00C3100D" w:rsidP="009A0F88">
            <w:pPr>
              <w:rPr>
                <w:sz w:val="26"/>
                <w:szCs w:val="26"/>
                <w:lang w:val="pt-BR"/>
              </w:rPr>
            </w:pPr>
            <w:r w:rsidRPr="007212FD">
              <w:rPr>
                <w:sz w:val="26"/>
                <w:szCs w:val="26"/>
                <w:lang w:val="pt-BR"/>
              </w:rPr>
              <w:t>- Gv quan sát, giúp đỡ, nhắc nhở tư thế ngồi học cho Hs; chấm chữa bài.</w:t>
            </w:r>
          </w:p>
          <w:p w:rsidR="00C3100D" w:rsidRPr="007212FD" w:rsidRDefault="00C3100D" w:rsidP="009A0F88">
            <w:pPr>
              <w:jc w:val="both"/>
              <w:rPr>
                <w:b/>
                <w:sz w:val="26"/>
                <w:szCs w:val="26"/>
              </w:rPr>
            </w:pPr>
            <w:r w:rsidRPr="007212FD">
              <w:rPr>
                <w:sz w:val="26"/>
                <w:szCs w:val="26"/>
                <w:lang w:val="pt-BR"/>
              </w:rPr>
              <w:t>- HS làm xong bài GV cho HS đổi vở kiểm tra bài cho nhau.</w:t>
            </w:r>
          </w:p>
          <w:p w:rsidR="00C3100D" w:rsidRPr="007212FD" w:rsidRDefault="00C3100D" w:rsidP="009A0F88">
            <w:pPr>
              <w:tabs>
                <w:tab w:val="left" w:pos="3405"/>
                <w:tab w:val="center" w:pos="4536"/>
              </w:tabs>
              <w:jc w:val="both"/>
              <w:rPr>
                <w:sz w:val="26"/>
                <w:szCs w:val="26"/>
              </w:rPr>
            </w:pPr>
            <w:r w:rsidRPr="007212FD">
              <w:rPr>
                <w:b/>
                <w:bCs/>
                <w:sz w:val="26"/>
                <w:szCs w:val="26"/>
              </w:rPr>
              <w:t xml:space="preserve">Hoạt động 3: </w:t>
            </w:r>
            <w:r w:rsidRPr="007212FD">
              <w:rPr>
                <w:sz w:val="26"/>
                <w:szCs w:val="26"/>
              </w:rPr>
              <w:t>Chữa bài</w:t>
            </w:r>
          </w:p>
          <w:p w:rsidR="00C3100D" w:rsidRPr="007212FD" w:rsidRDefault="00C3100D" w:rsidP="009A0F88">
            <w:pPr>
              <w:tabs>
                <w:tab w:val="left" w:pos="3405"/>
                <w:tab w:val="center" w:pos="4536"/>
              </w:tabs>
              <w:jc w:val="both"/>
              <w:rPr>
                <w:sz w:val="26"/>
                <w:szCs w:val="26"/>
              </w:rPr>
            </w:pPr>
            <w:r w:rsidRPr="007212FD">
              <w:rPr>
                <w:sz w:val="26"/>
                <w:szCs w:val="26"/>
              </w:rPr>
              <w:t>- GV Gọi 1 Hs lên điều hành phần chia sẻ trước lớp.</w:t>
            </w:r>
          </w:p>
          <w:p w:rsidR="00C3100D" w:rsidRPr="007212FD" w:rsidRDefault="00C3100D" w:rsidP="009A0F88">
            <w:pPr>
              <w:contextualSpacing/>
              <w:jc w:val="both"/>
              <w:rPr>
                <w:rFonts w:eastAsia="Calibri"/>
                <w:sz w:val="26"/>
                <w:szCs w:val="26"/>
                <w:lang w:val="vi-VN"/>
              </w:rPr>
            </w:pPr>
            <w:r w:rsidRPr="007212FD">
              <w:rPr>
                <w:rFonts w:eastAsia="Calibri"/>
                <w:b/>
                <w:color w:val="000000"/>
                <w:sz w:val="26"/>
                <w:szCs w:val="26"/>
                <w:lang w:val="vi-VN"/>
              </w:rPr>
              <w:t xml:space="preserve">* Bài </w:t>
            </w:r>
            <w:r w:rsidRPr="007212FD">
              <w:rPr>
                <w:rFonts w:eastAsia="Calibri"/>
                <w:b/>
                <w:color w:val="000000"/>
                <w:sz w:val="26"/>
                <w:szCs w:val="26"/>
              </w:rPr>
              <w:t>1</w:t>
            </w:r>
            <w:r w:rsidRPr="007212FD">
              <w:rPr>
                <w:rFonts w:eastAsia="Calibri"/>
                <w:b/>
                <w:color w:val="000000"/>
                <w:sz w:val="26"/>
                <w:szCs w:val="26"/>
                <w:lang w:val="vi-VN"/>
              </w:rPr>
              <w:t>/4</w:t>
            </w:r>
            <w:r w:rsidRPr="007212FD">
              <w:rPr>
                <w:rFonts w:eastAsia="Calibri"/>
                <w:b/>
                <w:color w:val="000000"/>
                <w:sz w:val="26"/>
                <w:szCs w:val="26"/>
              </w:rPr>
              <w:t>6</w:t>
            </w:r>
            <w:r w:rsidRPr="007212FD">
              <w:rPr>
                <w:rFonts w:eastAsia="Calibri"/>
                <w:b/>
                <w:color w:val="000000"/>
                <w:sz w:val="26"/>
                <w:szCs w:val="26"/>
                <w:lang w:val="vi-VN"/>
              </w:rPr>
              <w:t xml:space="preserve">: </w:t>
            </w:r>
          </w:p>
          <w:p w:rsidR="00C3100D" w:rsidRDefault="00C3100D" w:rsidP="009A0F88">
            <w:pPr>
              <w:jc w:val="both"/>
              <w:rPr>
                <w:rFonts w:eastAsia="Calibri"/>
                <w:color w:val="000000"/>
                <w:sz w:val="26"/>
                <w:szCs w:val="26"/>
                <w:lang w:val="vi-VN"/>
              </w:rPr>
            </w:pPr>
            <w:r w:rsidRPr="007212FD">
              <w:rPr>
                <w:rFonts w:eastAsia="Calibri"/>
                <w:color w:val="000000"/>
                <w:sz w:val="26"/>
                <w:szCs w:val="26"/>
                <w:lang w:val="vi-VN"/>
              </w:rPr>
              <w:t>- GV gọi 1 HS nêu yêu cầu.</w:t>
            </w:r>
          </w:p>
          <w:p w:rsidR="00C3100D" w:rsidRPr="007212FD" w:rsidRDefault="00C3100D" w:rsidP="009A0F88">
            <w:pPr>
              <w:jc w:val="both"/>
              <w:rPr>
                <w:rFonts w:eastAsia="Calibri"/>
                <w:color w:val="000000"/>
                <w:sz w:val="26"/>
                <w:szCs w:val="26"/>
                <w:lang w:val="vi-VN"/>
              </w:rPr>
            </w:pPr>
            <w:r w:rsidRPr="007212FD">
              <w:rPr>
                <w:rFonts w:eastAsia="Calibri"/>
                <w:color w:val="000000"/>
                <w:sz w:val="26"/>
                <w:szCs w:val="26"/>
                <w:lang w:val="vi-VN"/>
              </w:rPr>
              <w:t>- Yêu cầu HS nêu câu chuyện, bài văn, bài thơ về hoạt động của người thân trong gia đình đã chuẩn bị trước</w:t>
            </w:r>
          </w:p>
          <w:p w:rsidR="00C3100D" w:rsidRPr="007212FD" w:rsidRDefault="00C3100D" w:rsidP="009A0F88">
            <w:pPr>
              <w:jc w:val="both"/>
              <w:rPr>
                <w:rFonts w:eastAsia="Calibri"/>
                <w:color w:val="000000"/>
                <w:sz w:val="26"/>
                <w:szCs w:val="26"/>
                <w:lang w:val="en-US"/>
              </w:rPr>
            </w:pPr>
            <w:r w:rsidRPr="007212FD">
              <w:rPr>
                <w:rFonts w:eastAsia="Calibri"/>
                <w:color w:val="000000"/>
                <w:sz w:val="26"/>
                <w:szCs w:val="26"/>
                <w:lang w:val="en-US"/>
              </w:rPr>
              <w:t>- GV cho HS chia sẻ trong nhóm đôi.</w:t>
            </w:r>
          </w:p>
          <w:p w:rsidR="00C3100D" w:rsidRPr="007212FD" w:rsidRDefault="00C3100D" w:rsidP="009A0F88">
            <w:pPr>
              <w:jc w:val="both"/>
              <w:rPr>
                <w:rFonts w:eastAsia="Calibri"/>
                <w:color w:val="000000"/>
                <w:sz w:val="26"/>
                <w:szCs w:val="26"/>
                <w:lang w:val="en-US"/>
              </w:rPr>
            </w:pPr>
            <w:r w:rsidRPr="007212FD">
              <w:rPr>
                <w:rFonts w:eastAsia="Calibri"/>
                <w:color w:val="000000"/>
                <w:sz w:val="26"/>
                <w:szCs w:val="26"/>
                <w:lang w:val="en-US"/>
              </w:rPr>
              <w:lastRenderedPageBreak/>
              <w:t>- GV cho HS chia sẻ trước lớp.</w:t>
            </w:r>
          </w:p>
          <w:p w:rsidR="00C3100D" w:rsidRPr="007212FD" w:rsidRDefault="00C3100D" w:rsidP="009A0F88">
            <w:pPr>
              <w:tabs>
                <w:tab w:val="left" w:pos="3405"/>
                <w:tab w:val="center" w:pos="4536"/>
              </w:tabs>
              <w:jc w:val="both"/>
              <w:rPr>
                <w:rFonts w:eastAsia="Calibri"/>
                <w:color w:val="000000"/>
                <w:sz w:val="26"/>
                <w:szCs w:val="26"/>
                <w:lang w:val="en-US"/>
              </w:rPr>
            </w:pPr>
            <w:r w:rsidRPr="007212FD">
              <w:rPr>
                <w:rFonts w:eastAsia="Calibri"/>
                <w:color w:val="000000"/>
                <w:sz w:val="26"/>
                <w:szCs w:val="26"/>
                <w:lang w:val="en-US"/>
              </w:rPr>
              <w:t>- G</w:t>
            </w:r>
            <w:r w:rsidRPr="007212FD">
              <w:rPr>
                <w:rFonts w:eastAsia="Calibri"/>
                <w:color w:val="000000"/>
                <w:sz w:val="26"/>
                <w:szCs w:val="26"/>
                <w:lang w:val="vi-VN"/>
              </w:rPr>
              <w:t xml:space="preserve">V </w:t>
            </w:r>
            <w:r w:rsidRPr="007212FD">
              <w:rPr>
                <w:rFonts w:eastAsia="Calibri"/>
                <w:color w:val="000000"/>
                <w:sz w:val="26"/>
                <w:szCs w:val="26"/>
                <w:lang w:val="en-US"/>
              </w:rPr>
              <w:t>nhận xét, tuyên dương HS.</w:t>
            </w:r>
          </w:p>
          <w:p w:rsidR="00C3100D" w:rsidRPr="007212FD" w:rsidRDefault="00C3100D" w:rsidP="009A0F88">
            <w:pPr>
              <w:tabs>
                <w:tab w:val="left" w:pos="3405"/>
                <w:tab w:val="center" w:pos="4536"/>
              </w:tabs>
              <w:jc w:val="both"/>
              <w:rPr>
                <w:rFonts w:eastAsia="Calibri"/>
                <w:color w:val="000000"/>
                <w:sz w:val="26"/>
                <w:szCs w:val="26"/>
                <w:lang w:val="en-US"/>
              </w:rPr>
            </w:pPr>
          </w:p>
          <w:p w:rsidR="00C3100D" w:rsidRPr="007212FD" w:rsidRDefault="00C3100D" w:rsidP="009A0F88">
            <w:pPr>
              <w:jc w:val="both"/>
              <w:rPr>
                <w:sz w:val="26"/>
                <w:szCs w:val="26"/>
              </w:rPr>
            </w:pPr>
            <w:r w:rsidRPr="007212FD">
              <w:rPr>
                <w:b/>
                <w:sz w:val="26"/>
                <w:szCs w:val="26"/>
              </w:rPr>
              <w:t xml:space="preserve">Bài 2/46: </w:t>
            </w:r>
            <w:r w:rsidRPr="007212FD">
              <w:rPr>
                <w:sz w:val="26"/>
                <w:szCs w:val="26"/>
              </w:rPr>
              <w:t xml:space="preserve">Tìm các từ ngữ chỉ người thân trong đoạn văn dưới đây. </w:t>
            </w:r>
          </w:p>
          <w:p w:rsidR="00C3100D" w:rsidRPr="007212FD" w:rsidRDefault="00C3100D" w:rsidP="009A0F88">
            <w:pPr>
              <w:jc w:val="both"/>
              <w:rPr>
                <w:sz w:val="26"/>
                <w:szCs w:val="26"/>
              </w:rPr>
            </w:pPr>
            <w:r w:rsidRPr="007212FD">
              <w:rPr>
                <w:sz w:val="26"/>
                <w:szCs w:val="26"/>
              </w:rPr>
              <w:t>- GV mời cầu HS đọc yêu cầu bài 1.</w:t>
            </w:r>
          </w:p>
          <w:p w:rsidR="00C3100D" w:rsidRPr="007212FD" w:rsidRDefault="00C3100D" w:rsidP="009A0F88">
            <w:pPr>
              <w:jc w:val="both"/>
              <w:rPr>
                <w:sz w:val="26"/>
                <w:szCs w:val="26"/>
              </w:rPr>
            </w:pPr>
            <w:r w:rsidRPr="007212FD">
              <w:rPr>
                <w:sz w:val="26"/>
                <w:szCs w:val="26"/>
              </w:rPr>
              <w:t>- GV hướng dẫn HS đọc đoạn văn và tìm từ chỉ người thân có trong đoạn văn.</w:t>
            </w:r>
          </w:p>
          <w:p w:rsidR="00C3100D" w:rsidRPr="007212FD" w:rsidRDefault="00C3100D" w:rsidP="009A0F88">
            <w:pPr>
              <w:jc w:val="both"/>
              <w:rPr>
                <w:sz w:val="26"/>
                <w:szCs w:val="26"/>
              </w:rPr>
            </w:pPr>
            <w:r w:rsidRPr="007212FD">
              <w:rPr>
                <w:sz w:val="26"/>
                <w:szCs w:val="26"/>
              </w:rPr>
              <w:t>- Giao nhiệm vụ cho các nhóm làm việc:</w:t>
            </w:r>
          </w:p>
          <w:p w:rsidR="00C3100D" w:rsidRPr="007212FD" w:rsidRDefault="00C3100D" w:rsidP="009A0F88">
            <w:pPr>
              <w:jc w:val="both"/>
              <w:rPr>
                <w:sz w:val="26"/>
                <w:szCs w:val="26"/>
              </w:rPr>
            </w:pPr>
            <w:r w:rsidRPr="007212FD">
              <w:rPr>
                <w:sz w:val="26"/>
                <w:szCs w:val="26"/>
              </w:rPr>
              <w:t>- Mời đại diện nhóm trình bày.</w:t>
            </w:r>
          </w:p>
          <w:p w:rsidR="00C3100D" w:rsidRPr="007212FD" w:rsidRDefault="00C3100D" w:rsidP="009A0F88">
            <w:pPr>
              <w:jc w:val="both"/>
              <w:rPr>
                <w:sz w:val="26"/>
                <w:szCs w:val="26"/>
              </w:rPr>
            </w:pPr>
            <w:r w:rsidRPr="007212FD">
              <w:rPr>
                <w:sz w:val="26"/>
                <w:szCs w:val="26"/>
              </w:rPr>
              <w:t>- Mời các nhóm nhận xét, bổ sung.</w:t>
            </w:r>
          </w:p>
          <w:p w:rsidR="00C3100D" w:rsidRPr="007212FD" w:rsidRDefault="00C3100D" w:rsidP="009A0F88">
            <w:pPr>
              <w:jc w:val="both"/>
              <w:rPr>
                <w:sz w:val="26"/>
                <w:szCs w:val="26"/>
              </w:rPr>
            </w:pPr>
            <w:r w:rsidRPr="007212FD">
              <w:rPr>
                <w:sz w:val="26"/>
                <w:szCs w:val="26"/>
              </w:rPr>
              <w:t xml:space="preserve">- GV nhận xét, chốt đáp án. </w:t>
            </w:r>
            <w:r w:rsidRPr="007212FD">
              <w:rPr>
                <w:i/>
                <w:sz w:val="26"/>
                <w:szCs w:val="26"/>
              </w:rPr>
              <w:t>(Đáp án: Bà nội, bà ngoại, bà, em, chị</w:t>
            </w:r>
            <w:r w:rsidRPr="007212FD">
              <w:rPr>
                <w:sz w:val="26"/>
                <w:szCs w:val="26"/>
              </w:rPr>
              <w:t>).</w:t>
            </w:r>
          </w:p>
          <w:p w:rsidR="00C3100D" w:rsidRPr="007212FD" w:rsidRDefault="00C3100D" w:rsidP="009A0F88">
            <w:pPr>
              <w:jc w:val="both"/>
              <w:rPr>
                <w:sz w:val="26"/>
                <w:szCs w:val="26"/>
              </w:rPr>
            </w:pPr>
            <w:r w:rsidRPr="007212FD">
              <w:rPr>
                <w:b/>
                <w:sz w:val="26"/>
                <w:szCs w:val="26"/>
              </w:rPr>
              <w:t xml:space="preserve">Bài 3/46: </w:t>
            </w:r>
            <w:r w:rsidRPr="007212FD">
              <w:rPr>
                <w:sz w:val="26"/>
                <w:szCs w:val="26"/>
              </w:rPr>
              <w:t>Tìm thêm từ ngữ chỉ những người thân bên nội và bên ngoại.</w:t>
            </w:r>
          </w:p>
          <w:p w:rsidR="00C3100D" w:rsidRPr="007212FD" w:rsidRDefault="00C3100D" w:rsidP="009A0F88">
            <w:pPr>
              <w:jc w:val="both"/>
              <w:rPr>
                <w:sz w:val="26"/>
                <w:szCs w:val="26"/>
              </w:rPr>
            </w:pPr>
            <w:r w:rsidRPr="007212FD">
              <w:rPr>
                <w:sz w:val="26"/>
                <w:szCs w:val="26"/>
              </w:rPr>
              <w:t>- GV mời HS nêu yêu cầu bài tập 2.</w:t>
            </w:r>
          </w:p>
          <w:p w:rsidR="00C3100D" w:rsidRPr="007212FD" w:rsidRDefault="00C3100D" w:rsidP="009A0F88">
            <w:pPr>
              <w:jc w:val="both"/>
              <w:rPr>
                <w:sz w:val="26"/>
                <w:szCs w:val="26"/>
              </w:rPr>
            </w:pPr>
            <w:r w:rsidRPr="007212FD">
              <w:rPr>
                <w:sz w:val="26"/>
                <w:szCs w:val="26"/>
              </w:rPr>
              <w:t>- GV hướng dẫn HS thực hiện yêu cầu bài tập:</w:t>
            </w:r>
          </w:p>
          <w:p w:rsidR="00C3100D" w:rsidRPr="007212FD" w:rsidRDefault="00C3100D" w:rsidP="009A0F88">
            <w:pPr>
              <w:jc w:val="both"/>
              <w:rPr>
                <w:sz w:val="26"/>
                <w:szCs w:val="26"/>
              </w:rPr>
            </w:pPr>
            <w:r w:rsidRPr="007212FD">
              <w:rPr>
                <w:sz w:val="26"/>
                <w:szCs w:val="26"/>
              </w:rPr>
              <w:t>+ Xếp các từ tìm được ở bài tập 1 thành 2 nhóm: từ chỉ người thân bên nội và từ chỉ người thân bên ngoại (lưu ý: có một số từ thuộc cả 2 loại).</w:t>
            </w: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r w:rsidRPr="007212FD">
              <w:rPr>
                <w:sz w:val="26"/>
                <w:szCs w:val="26"/>
              </w:rPr>
              <w:t>- Mời HS khác nhận xét.</w:t>
            </w:r>
          </w:p>
          <w:p w:rsidR="00C3100D" w:rsidRPr="007212FD" w:rsidRDefault="00C3100D" w:rsidP="009A0F88">
            <w:pPr>
              <w:jc w:val="both"/>
              <w:rPr>
                <w:sz w:val="26"/>
                <w:szCs w:val="26"/>
              </w:rPr>
            </w:pPr>
            <w:r w:rsidRPr="007212FD">
              <w:rPr>
                <w:sz w:val="26"/>
                <w:szCs w:val="26"/>
              </w:rPr>
              <w:t>- GV nhận xét, tuyên dương, bổ sung.</w:t>
            </w:r>
          </w:p>
          <w:p w:rsidR="00C3100D" w:rsidRPr="007212FD" w:rsidRDefault="00C3100D" w:rsidP="009A0F88">
            <w:pPr>
              <w:jc w:val="both"/>
              <w:rPr>
                <w:rFonts w:eastAsia="Calibri"/>
                <w:b/>
                <w:color w:val="000000"/>
                <w:sz w:val="26"/>
                <w:szCs w:val="26"/>
              </w:rPr>
            </w:pPr>
            <w:r w:rsidRPr="007212FD">
              <w:rPr>
                <w:rFonts w:eastAsia="Calibri"/>
                <w:b/>
                <w:color w:val="000000"/>
                <w:sz w:val="26"/>
                <w:szCs w:val="26"/>
              </w:rPr>
              <w:t>3. HĐ Vận dụng</w:t>
            </w:r>
          </w:p>
          <w:p w:rsidR="00C3100D" w:rsidRPr="007212FD" w:rsidRDefault="00C3100D" w:rsidP="009A0F88">
            <w:pPr>
              <w:jc w:val="both"/>
              <w:rPr>
                <w:sz w:val="26"/>
                <w:szCs w:val="26"/>
              </w:rPr>
            </w:pPr>
            <w:r w:rsidRPr="007212FD">
              <w:rPr>
                <w:sz w:val="26"/>
                <w:szCs w:val="26"/>
              </w:rPr>
              <w:t xml:space="preserve">- GV tổ chức cho HS tham gia trò chơi: </w:t>
            </w:r>
            <w:r w:rsidRPr="007212FD">
              <w:rPr>
                <w:i/>
                <w:sz w:val="26"/>
                <w:szCs w:val="26"/>
              </w:rPr>
              <w:t>“Ai nhanh – Ai đúng”</w:t>
            </w:r>
            <w:r w:rsidRPr="007212FD">
              <w:rPr>
                <w:sz w:val="26"/>
                <w:szCs w:val="26"/>
              </w:rPr>
              <w:t>.</w:t>
            </w:r>
          </w:p>
          <w:p w:rsidR="00C3100D" w:rsidRPr="007212FD" w:rsidRDefault="00C3100D" w:rsidP="009A0F88">
            <w:pPr>
              <w:jc w:val="both"/>
              <w:rPr>
                <w:sz w:val="26"/>
                <w:szCs w:val="26"/>
              </w:rPr>
            </w:pPr>
            <w:r w:rsidRPr="007212FD">
              <w:rPr>
                <w:sz w:val="26"/>
                <w:szCs w:val="26"/>
              </w:rPr>
              <w:t>- Luật chơi: Có 2 đội chơi, mỗi đội 5 bạn. Mỗi đội lần lượt cử 1 thành viên tham gia thi với nhau tìm những từ ngữ chỉ người thân trong gia đình (Mỗi thành viên lên viết 1 từ ngữ chỉ người thân rồi về chỗ, thành viên tiếp theo trong đội lên viết). Trong thời gian 3 phút, đội nào tìm được nhiều từ ngữ và chính xác nhất thì giành chiến thắng.</w:t>
            </w:r>
          </w:p>
          <w:p w:rsidR="00C3100D" w:rsidRPr="007212FD" w:rsidRDefault="00C3100D" w:rsidP="009A0F88">
            <w:pPr>
              <w:jc w:val="both"/>
              <w:rPr>
                <w:sz w:val="26"/>
                <w:szCs w:val="26"/>
                <w:lang w:val="en-US"/>
              </w:rPr>
            </w:pPr>
            <w:r w:rsidRPr="007212FD">
              <w:rPr>
                <w:sz w:val="26"/>
                <w:szCs w:val="26"/>
                <w:lang w:val="en-US"/>
              </w:rPr>
              <w:t>- Tổ chức cho HS tham gia chơi.</w:t>
            </w:r>
          </w:p>
          <w:p w:rsidR="00C3100D" w:rsidRPr="007212FD" w:rsidRDefault="00C3100D" w:rsidP="009A0F88">
            <w:pPr>
              <w:jc w:val="both"/>
              <w:rPr>
                <w:sz w:val="26"/>
                <w:szCs w:val="26"/>
                <w:lang w:val="en-US"/>
              </w:rPr>
            </w:pPr>
            <w:r w:rsidRPr="007212FD">
              <w:rPr>
                <w:sz w:val="26"/>
                <w:szCs w:val="26"/>
                <w:lang w:val="en-US"/>
              </w:rPr>
              <w:t>- GV- HS dưới lớp quan sát nhận xét.</w:t>
            </w:r>
          </w:p>
          <w:p w:rsidR="00C3100D" w:rsidRPr="007212FD" w:rsidRDefault="00C3100D" w:rsidP="009A0F88">
            <w:pPr>
              <w:jc w:val="both"/>
              <w:rPr>
                <w:sz w:val="26"/>
                <w:szCs w:val="26"/>
              </w:rPr>
            </w:pPr>
            <w:r w:rsidRPr="007212FD">
              <w:rPr>
                <w:sz w:val="26"/>
                <w:szCs w:val="26"/>
              </w:rPr>
              <w:t>- Nhận xét, đánh giá tiết dạy.</w:t>
            </w:r>
          </w:p>
          <w:p w:rsidR="00C3100D" w:rsidRDefault="00C3100D" w:rsidP="009A0F88">
            <w:pPr>
              <w:jc w:val="both"/>
              <w:rPr>
                <w:sz w:val="26"/>
                <w:szCs w:val="26"/>
              </w:rPr>
            </w:pPr>
            <w:r w:rsidRPr="007212FD">
              <w:rPr>
                <w:sz w:val="26"/>
                <w:szCs w:val="26"/>
              </w:rPr>
              <w:t>- Dặn chuẩn bị bài sau.</w:t>
            </w:r>
          </w:p>
          <w:p w:rsidR="00DC071A" w:rsidRDefault="00DC071A" w:rsidP="009A0F88">
            <w:pPr>
              <w:jc w:val="both"/>
              <w:rPr>
                <w:sz w:val="26"/>
                <w:szCs w:val="26"/>
              </w:rPr>
            </w:pPr>
          </w:p>
          <w:p w:rsidR="00DC071A" w:rsidRDefault="00DC071A" w:rsidP="009A0F88">
            <w:pPr>
              <w:jc w:val="both"/>
              <w:rPr>
                <w:sz w:val="26"/>
                <w:szCs w:val="26"/>
              </w:rPr>
            </w:pPr>
          </w:p>
          <w:p w:rsidR="00DC071A" w:rsidRDefault="00DC071A" w:rsidP="009A0F88">
            <w:pPr>
              <w:jc w:val="both"/>
              <w:rPr>
                <w:sz w:val="26"/>
                <w:szCs w:val="26"/>
              </w:rPr>
            </w:pPr>
          </w:p>
          <w:p w:rsidR="00DC071A" w:rsidRDefault="00DC071A" w:rsidP="009A0F88">
            <w:pPr>
              <w:jc w:val="both"/>
              <w:rPr>
                <w:sz w:val="26"/>
                <w:szCs w:val="26"/>
              </w:rPr>
            </w:pPr>
          </w:p>
          <w:p w:rsidR="00DC071A" w:rsidRPr="007212FD" w:rsidRDefault="00DC071A" w:rsidP="009A0F88">
            <w:pPr>
              <w:jc w:val="both"/>
              <w:rPr>
                <w:sz w:val="26"/>
                <w:szCs w:val="26"/>
              </w:rPr>
            </w:pPr>
          </w:p>
          <w:p w:rsidR="00C3100D" w:rsidRPr="007212FD" w:rsidRDefault="00C3100D" w:rsidP="009A0F88"/>
        </w:tc>
        <w:tc>
          <w:tcPr>
            <w:tcW w:w="4013" w:type="dxa"/>
            <w:tcBorders>
              <w:top w:val="dashed" w:sz="4" w:space="0" w:color="auto"/>
              <w:bottom w:val="nil"/>
            </w:tcBorders>
          </w:tcPr>
          <w:p w:rsidR="00C3100D" w:rsidRPr="007212FD" w:rsidRDefault="00C3100D" w:rsidP="009A0F88">
            <w:pPr>
              <w:rPr>
                <w:rFonts w:eastAsia="Calibri"/>
                <w:sz w:val="26"/>
                <w:szCs w:val="26"/>
              </w:rPr>
            </w:pPr>
          </w:p>
          <w:p w:rsidR="00C3100D" w:rsidRPr="007212FD" w:rsidRDefault="00C3100D" w:rsidP="009A0F88">
            <w:pPr>
              <w:rPr>
                <w:rFonts w:eastAsia="Calibri"/>
                <w:sz w:val="26"/>
                <w:szCs w:val="26"/>
              </w:rPr>
            </w:pPr>
          </w:p>
          <w:p w:rsidR="00C3100D" w:rsidRPr="007212FD" w:rsidRDefault="00C3100D" w:rsidP="009A0F88">
            <w:pPr>
              <w:rPr>
                <w:sz w:val="26"/>
                <w:szCs w:val="26"/>
                <w:lang w:val="vi-VN"/>
              </w:rPr>
            </w:pPr>
            <w:r w:rsidRPr="007212FD">
              <w:rPr>
                <w:rFonts w:eastAsia="Calibri"/>
                <w:sz w:val="26"/>
                <w:szCs w:val="26"/>
                <w:lang w:val="vi-VN"/>
              </w:rPr>
              <w:t>-</w:t>
            </w:r>
            <w:r w:rsidRPr="007212FD">
              <w:rPr>
                <w:sz w:val="26"/>
                <w:szCs w:val="26"/>
                <w:lang w:val="vi-VN"/>
              </w:rPr>
              <w:t xml:space="preserve"> HS đọc bài. </w:t>
            </w:r>
          </w:p>
          <w:p w:rsidR="00C3100D" w:rsidRPr="007212FD" w:rsidRDefault="00C3100D" w:rsidP="009A0F88">
            <w:pPr>
              <w:jc w:val="both"/>
              <w:rPr>
                <w:i/>
                <w:sz w:val="26"/>
                <w:szCs w:val="26"/>
              </w:rPr>
            </w:pPr>
            <w:r w:rsidRPr="007212FD">
              <w:rPr>
                <w:rFonts w:eastAsia="Calibri"/>
                <w:sz w:val="26"/>
                <w:szCs w:val="26"/>
                <w:lang w:val="vi-VN"/>
              </w:rPr>
              <w:t>-</w:t>
            </w:r>
            <w:r w:rsidRPr="007212FD">
              <w:rPr>
                <w:sz w:val="26"/>
                <w:szCs w:val="26"/>
                <w:lang w:val="vi-VN"/>
              </w:rPr>
              <w:t xml:space="preserve"> HS nêu: Từ khó đọc: </w:t>
            </w:r>
            <w:r w:rsidRPr="007212FD">
              <w:rPr>
                <w:i/>
                <w:sz w:val="26"/>
                <w:szCs w:val="26"/>
              </w:rPr>
              <w:t>rành rọt, nắc nẻ, rúc rích,…</w:t>
            </w:r>
          </w:p>
          <w:p w:rsidR="00C3100D" w:rsidRPr="007212FD" w:rsidRDefault="00C3100D" w:rsidP="009A0F88">
            <w:pPr>
              <w:jc w:val="both"/>
              <w:rPr>
                <w:i/>
                <w:iCs/>
                <w:sz w:val="26"/>
                <w:szCs w:val="26"/>
              </w:rPr>
            </w:pPr>
            <w:r w:rsidRPr="007212FD">
              <w:rPr>
                <w:sz w:val="26"/>
                <w:szCs w:val="26"/>
              </w:rPr>
              <w:t xml:space="preserve">- Luyện đọc câu dài: </w:t>
            </w:r>
            <w:r w:rsidRPr="007212FD">
              <w:rPr>
                <w:i/>
                <w:sz w:val="26"/>
                <w:szCs w:val="26"/>
              </w:rPr>
              <w:t>Thư thì kể cho mẹ nghe chuyện được cô giáo mời đọc bài văn trước cả lớp,/ về những bài toán thử trí thông minh/ các bạn thường đố nhau trong giờ ra chơi…</w:t>
            </w:r>
          </w:p>
          <w:p w:rsidR="00C3100D" w:rsidRPr="007212FD" w:rsidRDefault="00C3100D" w:rsidP="009A0F88">
            <w:pPr>
              <w:rPr>
                <w:sz w:val="26"/>
                <w:szCs w:val="26"/>
                <w:lang w:val="en-US"/>
              </w:rPr>
            </w:pPr>
            <w:r w:rsidRPr="007212FD">
              <w:rPr>
                <w:sz w:val="26"/>
                <w:szCs w:val="26"/>
                <w:lang w:val="en-US"/>
              </w:rPr>
              <w:t>- Học sinh làm việc trong nhóm 4</w:t>
            </w:r>
          </w:p>
          <w:p w:rsidR="00C3100D" w:rsidRPr="007212FD" w:rsidRDefault="00C3100D" w:rsidP="009A0F88">
            <w:pPr>
              <w:rPr>
                <w:rFonts w:eastAsia="Calibri"/>
                <w:sz w:val="26"/>
                <w:szCs w:val="26"/>
                <w:lang w:val="en-US"/>
              </w:rPr>
            </w:pPr>
            <w:r w:rsidRPr="007212FD">
              <w:rPr>
                <w:rFonts w:eastAsia="Calibri"/>
                <w:sz w:val="26"/>
                <w:szCs w:val="26"/>
                <w:lang w:val="en-US"/>
              </w:rPr>
              <w:t xml:space="preserve"> </w:t>
            </w:r>
          </w:p>
          <w:p w:rsidR="00C3100D" w:rsidRPr="007212FD" w:rsidRDefault="00C3100D" w:rsidP="009A0F88">
            <w:pPr>
              <w:rPr>
                <w:rFonts w:eastAsia="Calibri"/>
                <w:sz w:val="26"/>
                <w:szCs w:val="26"/>
                <w:lang w:val="en-US"/>
              </w:rPr>
            </w:pPr>
            <w:r w:rsidRPr="007212FD">
              <w:rPr>
                <w:rFonts w:eastAsia="Calibri"/>
                <w:sz w:val="26"/>
                <w:szCs w:val="26"/>
                <w:lang w:val="vi-VN"/>
              </w:rPr>
              <w:t xml:space="preserve">- </w:t>
            </w:r>
            <w:r w:rsidRPr="007212FD">
              <w:rPr>
                <w:rFonts w:eastAsia="Calibri"/>
                <w:sz w:val="26"/>
                <w:szCs w:val="26"/>
                <w:lang w:val="en-US"/>
              </w:rPr>
              <w:t>HS đọc bài</w:t>
            </w:r>
          </w:p>
          <w:p w:rsidR="00C3100D" w:rsidRPr="007212FD" w:rsidRDefault="00C3100D" w:rsidP="009A0F88">
            <w:pPr>
              <w:rPr>
                <w:rFonts w:eastAsia="Calibri"/>
                <w:sz w:val="26"/>
                <w:szCs w:val="26"/>
                <w:lang w:val="en-US"/>
              </w:rPr>
            </w:pPr>
          </w:p>
          <w:p w:rsidR="00C3100D" w:rsidRPr="007212FD" w:rsidRDefault="00C3100D" w:rsidP="009A0F88">
            <w:pPr>
              <w:rPr>
                <w:rFonts w:eastAsia="Calibri"/>
                <w:sz w:val="26"/>
                <w:szCs w:val="26"/>
                <w:lang w:val="en-US"/>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rFonts w:eastAsia="Calibri"/>
                <w:color w:val="000000"/>
                <w:sz w:val="26"/>
                <w:szCs w:val="26"/>
              </w:rPr>
            </w:pPr>
          </w:p>
          <w:p w:rsidR="00C3100D" w:rsidRPr="007212FD" w:rsidRDefault="00C3100D" w:rsidP="009A0F88">
            <w:pPr>
              <w:jc w:val="both"/>
              <w:rPr>
                <w:rFonts w:eastAsia="Calibri"/>
                <w:color w:val="000000"/>
                <w:sz w:val="26"/>
                <w:szCs w:val="26"/>
              </w:rPr>
            </w:pPr>
          </w:p>
          <w:p w:rsidR="00C3100D" w:rsidRPr="007212FD" w:rsidRDefault="00C3100D" w:rsidP="009A0F88">
            <w:pPr>
              <w:rPr>
                <w:sz w:val="26"/>
                <w:szCs w:val="26"/>
              </w:rPr>
            </w:pPr>
            <w:r w:rsidRPr="007212FD">
              <w:rPr>
                <w:rFonts w:eastAsia="Calibri"/>
                <w:sz w:val="26"/>
                <w:szCs w:val="26"/>
              </w:rPr>
              <w:t>-</w:t>
            </w:r>
            <w:r w:rsidRPr="007212FD">
              <w:rPr>
                <w:sz w:val="26"/>
                <w:szCs w:val="26"/>
              </w:rPr>
              <w:t xml:space="preserve"> HS đánh dấu bài tập cần làm  vào vở. </w:t>
            </w:r>
          </w:p>
          <w:p w:rsidR="00C3100D" w:rsidRPr="007212FD" w:rsidRDefault="00C3100D" w:rsidP="009A0F88">
            <w:pPr>
              <w:rPr>
                <w:rFonts w:eastAsia="Calibri"/>
                <w:sz w:val="26"/>
                <w:szCs w:val="26"/>
                <w:lang w:val="en-US"/>
              </w:rPr>
            </w:pPr>
            <w:r w:rsidRPr="007212FD">
              <w:rPr>
                <w:rFonts w:eastAsia="Calibri"/>
                <w:sz w:val="26"/>
                <w:szCs w:val="26"/>
                <w:lang w:val="en-US"/>
              </w:rPr>
              <w:t>-</w:t>
            </w:r>
            <w:r w:rsidRPr="007212FD">
              <w:rPr>
                <w:rFonts w:eastAsia="Calibri"/>
                <w:sz w:val="26"/>
                <w:szCs w:val="26"/>
                <w:lang w:val="vi-VN"/>
              </w:rPr>
              <w:t xml:space="preserve"> </w:t>
            </w:r>
            <w:r w:rsidRPr="007212FD">
              <w:rPr>
                <w:rFonts w:eastAsia="Calibri"/>
                <w:sz w:val="26"/>
                <w:szCs w:val="26"/>
                <w:lang w:val="en-US"/>
              </w:rPr>
              <w:t>HS làm bài</w:t>
            </w:r>
          </w:p>
          <w:p w:rsidR="00C3100D" w:rsidRPr="007212FD" w:rsidRDefault="00C3100D" w:rsidP="009A0F88">
            <w:pPr>
              <w:rPr>
                <w:rFonts w:eastAsia="Calibri"/>
                <w:sz w:val="26"/>
                <w:szCs w:val="26"/>
                <w:lang w:val="en-US"/>
              </w:rPr>
            </w:pPr>
          </w:p>
          <w:p w:rsidR="00C3100D" w:rsidRPr="007212FD" w:rsidRDefault="00C3100D" w:rsidP="009A0F88">
            <w:pPr>
              <w:rPr>
                <w:rFonts w:eastAsia="Calibri"/>
                <w:sz w:val="26"/>
                <w:szCs w:val="26"/>
                <w:lang w:val="en-US"/>
              </w:rPr>
            </w:pPr>
          </w:p>
          <w:p w:rsidR="00C3100D" w:rsidRPr="007212FD" w:rsidRDefault="00C3100D" w:rsidP="009A0F88">
            <w:pPr>
              <w:rPr>
                <w:rFonts w:eastAsia="Calibri"/>
                <w:sz w:val="26"/>
                <w:szCs w:val="26"/>
                <w:lang w:val="en-US"/>
              </w:rPr>
            </w:pPr>
          </w:p>
          <w:p w:rsidR="00C3100D" w:rsidRPr="007212FD" w:rsidRDefault="00C3100D" w:rsidP="009A0F88">
            <w:pPr>
              <w:rPr>
                <w:rFonts w:eastAsia="Calibri"/>
                <w:sz w:val="26"/>
                <w:szCs w:val="26"/>
                <w:lang w:val="en-US"/>
              </w:rPr>
            </w:pPr>
          </w:p>
          <w:p w:rsidR="00C3100D" w:rsidRPr="007212FD" w:rsidRDefault="00C3100D" w:rsidP="009A0F88">
            <w:pPr>
              <w:rPr>
                <w:rFonts w:eastAsia="Calibri"/>
                <w:sz w:val="26"/>
                <w:szCs w:val="26"/>
                <w:lang w:val="en-US"/>
              </w:rPr>
            </w:pPr>
          </w:p>
          <w:p w:rsidR="00C3100D" w:rsidRPr="007212FD" w:rsidRDefault="00C3100D" w:rsidP="009A0F88">
            <w:pPr>
              <w:rPr>
                <w:rFonts w:eastAsia="Calibri"/>
                <w:sz w:val="26"/>
                <w:szCs w:val="26"/>
                <w:lang w:val="en-US"/>
              </w:rPr>
            </w:pPr>
            <w:r w:rsidRPr="007212FD">
              <w:rPr>
                <w:rFonts w:eastAsia="Calibri"/>
                <w:sz w:val="26"/>
                <w:szCs w:val="26"/>
                <w:lang w:val="en-US"/>
              </w:rPr>
              <w:t>-</w:t>
            </w:r>
            <w:r w:rsidRPr="007212FD">
              <w:rPr>
                <w:rFonts w:eastAsia="Calibri"/>
                <w:sz w:val="26"/>
                <w:szCs w:val="26"/>
                <w:lang w:val="vi-VN"/>
              </w:rPr>
              <w:t xml:space="preserve"> </w:t>
            </w:r>
            <w:r w:rsidRPr="007212FD">
              <w:rPr>
                <w:rFonts w:eastAsia="Calibri"/>
                <w:sz w:val="26"/>
                <w:szCs w:val="26"/>
                <w:lang w:val="en-US"/>
              </w:rPr>
              <w:t>1 Hs lên chia sẻ.</w:t>
            </w:r>
          </w:p>
          <w:p w:rsidR="00C3100D" w:rsidRPr="007212FD" w:rsidRDefault="00C3100D" w:rsidP="009A0F88">
            <w:pPr>
              <w:rPr>
                <w:rFonts w:eastAsia="Calibri"/>
                <w:sz w:val="26"/>
                <w:szCs w:val="26"/>
                <w:lang w:val="en-US"/>
              </w:rPr>
            </w:pPr>
          </w:p>
          <w:p w:rsidR="00C3100D" w:rsidRPr="007212FD" w:rsidRDefault="00C3100D" w:rsidP="009A0F88">
            <w:pPr>
              <w:jc w:val="both"/>
              <w:rPr>
                <w:color w:val="000000"/>
                <w:sz w:val="26"/>
                <w:szCs w:val="26"/>
              </w:rPr>
            </w:pPr>
          </w:p>
          <w:p w:rsidR="00C3100D" w:rsidRPr="007212FD" w:rsidRDefault="00C3100D" w:rsidP="009A0F88">
            <w:pPr>
              <w:jc w:val="both"/>
              <w:rPr>
                <w:rFonts w:eastAsia="Calibri"/>
                <w:i/>
                <w:color w:val="000000"/>
                <w:sz w:val="26"/>
                <w:szCs w:val="26"/>
              </w:rPr>
            </w:pPr>
            <w:r w:rsidRPr="007212FD">
              <w:rPr>
                <w:color w:val="000000"/>
                <w:sz w:val="26"/>
                <w:szCs w:val="26"/>
              </w:rPr>
              <w:t>- Hs nêu</w:t>
            </w:r>
            <w:r w:rsidRPr="007212FD">
              <w:rPr>
                <w:rFonts w:eastAsia="Calibri"/>
                <w:i/>
                <w:color w:val="000000"/>
                <w:sz w:val="26"/>
                <w:szCs w:val="26"/>
              </w:rPr>
              <w:t>.</w:t>
            </w:r>
          </w:p>
          <w:p w:rsidR="00C3100D" w:rsidRPr="007212FD" w:rsidRDefault="00C3100D" w:rsidP="009A0F88">
            <w:pPr>
              <w:jc w:val="both"/>
              <w:rPr>
                <w:rFonts w:eastAsia="Calibri"/>
                <w:iCs/>
                <w:color w:val="000000"/>
                <w:sz w:val="26"/>
                <w:szCs w:val="26"/>
                <w:lang w:val="vi-VN"/>
              </w:rPr>
            </w:pPr>
            <w:r w:rsidRPr="007212FD">
              <w:rPr>
                <w:rFonts w:eastAsia="Calibri"/>
                <w:iCs/>
                <w:color w:val="000000"/>
                <w:sz w:val="26"/>
                <w:szCs w:val="26"/>
                <w:lang w:val="vi-VN"/>
              </w:rPr>
              <w:t>- HS nêu bài mình chọn.</w:t>
            </w:r>
          </w:p>
          <w:p w:rsidR="00C3100D" w:rsidRPr="007212FD" w:rsidRDefault="00C3100D" w:rsidP="009A0F88">
            <w:pPr>
              <w:jc w:val="both"/>
              <w:rPr>
                <w:rFonts w:eastAsia="Calibri"/>
                <w:iCs/>
                <w:color w:val="000000"/>
                <w:sz w:val="26"/>
                <w:szCs w:val="26"/>
              </w:rPr>
            </w:pPr>
          </w:p>
          <w:p w:rsidR="00C3100D" w:rsidRPr="007212FD" w:rsidRDefault="00C3100D" w:rsidP="009A0F88">
            <w:pPr>
              <w:jc w:val="both"/>
              <w:rPr>
                <w:rFonts w:eastAsia="Calibri"/>
                <w:iCs/>
                <w:color w:val="000000"/>
                <w:sz w:val="26"/>
                <w:szCs w:val="26"/>
              </w:rPr>
            </w:pPr>
          </w:p>
          <w:p w:rsidR="00C3100D" w:rsidRDefault="00C3100D" w:rsidP="009A0F88">
            <w:pPr>
              <w:rPr>
                <w:color w:val="000000"/>
                <w:sz w:val="26"/>
                <w:szCs w:val="26"/>
              </w:rPr>
            </w:pPr>
          </w:p>
          <w:p w:rsidR="00C3100D" w:rsidRDefault="00C3100D" w:rsidP="009A0F88">
            <w:pPr>
              <w:rPr>
                <w:color w:val="000000"/>
                <w:sz w:val="26"/>
                <w:szCs w:val="26"/>
              </w:rPr>
            </w:pPr>
          </w:p>
          <w:p w:rsidR="00C3100D" w:rsidRPr="007212FD" w:rsidRDefault="00C3100D" w:rsidP="009A0F88">
            <w:pPr>
              <w:rPr>
                <w:color w:val="000000"/>
                <w:sz w:val="26"/>
                <w:szCs w:val="26"/>
              </w:rPr>
            </w:pPr>
            <w:r w:rsidRPr="007212FD">
              <w:rPr>
                <w:color w:val="000000"/>
                <w:sz w:val="26"/>
                <w:szCs w:val="26"/>
              </w:rPr>
              <w:lastRenderedPageBreak/>
              <w:t>- HS chia sẻ trong nhóm đôi.</w:t>
            </w:r>
          </w:p>
          <w:p w:rsidR="00C3100D" w:rsidRPr="007212FD" w:rsidRDefault="00C3100D" w:rsidP="009A0F88">
            <w:pPr>
              <w:jc w:val="both"/>
              <w:rPr>
                <w:sz w:val="26"/>
                <w:szCs w:val="26"/>
              </w:rPr>
            </w:pPr>
            <w:r w:rsidRPr="007212FD">
              <w:rPr>
                <w:color w:val="000000"/>
                <w:sz w:val="26"/>
                <w:szCs w:val="26"/>
              </w:rPr>
              <w:t>- 4,5</w:t>
            </w:r>
            <w:r w:rsidRPr="007212FD">
              <w:rPr>
                <w:color w:val="000000"/>
                <w:sz w:val="26"/>
                <w:szCs w:val="26"/>
                <w:lang w:val="vi-VN"/>
              </w:rPr>
              <w:t xml:space="preserve"> </w:t>
            </w:r>
            <w:r w:rsidRPr="007212FD">
              <w:rPr>
                <w:color w:val="000000"/>
                <w:sz w:val="26"/>
                <w:szCs w:val="26"/>
              </w:rPr>
              <w:t>HS chia sẻ</w:t>
            </w:r>
            <w:r w:rsidRPr="007212FD">
              <w:rPr>
                <w:color w:val="000000"/>
                <w:sz w:val="26"/>
                <w:szCs w:val="26"/>
                <w:lang w:val="vi-VN"/>
              </w:rPr>
              <w:t>. Lớp điền phiếu đọc sách.</w:t>
            </w: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r w:rsidRPr="007212FD">
              <w:rPr>
                <w:sz w:val="26"/>
                <w:szCs w:val="26"/>
              </w:rPr>
              <w:t>- 1 HS đọc yêu cầu bài 1</w:t>
            </w:r>
          </w:p>
          <w:p w:rsidR="00C3100D" w:rsidRPr="007212FD" w:rsidRDefault="00C3100D" w:rsidP="009A0F88">
            <w:pPr>
              <w:jc w:val="both"/>
              <w:rPr>
                <w:sz w:val="26"/>
                <w:szCs w:val="26"/>
              </w:rPr>
            </w:pPr>
            <w:r w:rsidRPr="007212FD">
              <w:rPr>
                <w:sz w:val="26"/>
                <w:szCs w:val="26"/>
              </w:rPr>
              <w:t>- HS  lắng nghe.</w:t>
            </w:r>
          </w:p>
          <w:p w:rsidR="00C3100D" w:rsidRPr="007212FD" w:rsidRDefault="00C3100D" w:rsidP="009A0F88">
            <w:pPr>
              <w:jc w:val="both"/>
              <w:rPr>
                <w:sz w:val="26"/>
                <w:szCs w:val="26"/>
              </w:rPr>
            </w:pPr>
          </w:p>
          <w:p w:rsidR="00C3100D" w:rsidRPr="007212FD" w:rsidRDefault="00C3100D" w:rsidP="009A0F88">
            <w:pPr>
              <w:jc w:val="both"/>
              <w:rPr>
                <w:sz w:val="26"/>
                <w:szCs w:val="26"/>
              </w:rPr>
            </w:pPr>
            <w:r w:rsidRPr="007212FD">
              <w:rPr>
                <w:sz w:val="26"/>
                <w:szCs w:val="26"/>
              </w:rPr>
              <w:t>- HS làm việc theo nhóm 2.</w:t>
            </w:r>
          </w:p>
          <w:p w:rsidR="00C3100D" w:rsidRPr="007212FD" w:rsidRDefault="00C3100D" w:rsidP="009A0F88">
            <w:pPr>
              <w:jc w:val="both"/>
              <w:rPr>
                <w:sz w:val="26"/>
                <w:szCs w:val="26"/>
              </w:rPr>
            </w:pPr>
            <w:r w:rsidRPr="007212FD">
              <w:rPr>
                <w:sz w:val="26"/>
                <w:szCs w:val="26"/>
              </w:rPr>
              <w:t>- Đại diện nhóm trình bày:</w:t>
            </w:r>
          </w:p>
          <w:p w:rsidR="00C3100D" w:rsidRPr="007212FD" w:rsidRDefault="00C3100D" w:rsidP="009A0F88">
            <w:pPr>
              <w:jc w:val="both"/>
              <w:rPr>
                <w:sz w:val="26"/>
                <w:szCs w:val="26"/>
              </w:rPr>
            </w:pPr>
            <w:r w:rsidRPr="007212FD">
              <w:rPr>
                <w:sz w:val="26"/>
                <w:szCs w:val="26"/>
              </w:rPr>
              <w:t>- Các nhóm nhận xét, bổ sung.</w:t>
            </w:r>
          </w:p>
          <w:p w:rsidR="00C3100D" w:rsidRPr="007212FD" w:rsidRDefault="00C3100D" w:rsidP="009A0F88">
            <w:pPr>
              <w:jc w:val="both"/>
              <w:rPr>
                <w:sz w:val="26"/>
                <w:szCs w:val="26"/>
              </w:rPr>
            </w:pPr>
            <w:r w:rsidRPr="007212FD">
              <w:rPr>
                <w:sz w:val="26"/>
                <w:szCs w:val="26"/>
              </w:rPr>
              <w:t>- HS lắng nghe.</w:t>
            </w: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r w:rsidRPr="007212FD">
              <w:rPr>
                <w:sz w:val="26"/>
                <w:szCs w:val="26"/>
              </w:rPr>
              <w:t>- 1 HS đọc yêu cầu bài tập 2.</w:t>
            </w:r>
          </w:p>
          <w:p w:rsidR="00C3100D" w:rsidRPr="007212FD" w:rsidRDefault="00C3100D" w:rsidP="009A0F88">
            <w:pPr>
              <w:jc w:val="both"/>
              <w:rPr>
                <w:sz w:val="26"/>
                <w:szCs w:val="26"/>
              </w:rPr>
            </w:pPr>
            <w:r w:rsidRPr="007212FD">
              <w:rPr>
                <w:sz w:val="26"/>
                <w:szCs w:val="26"/>
              </w:rPr>
              <w:t>- HS lắng nghe, suy nghĩ.</w:t>
            </w:r>
          </w:p>
          <w:p w:rsidR="00C3100D" w:rsidRPr="007212FD" w:rsidRDefault="00C3100D" w:rsidP="009A0F88">
            <w:pPr>
              <w:jc w:val="both"/>
              <w:rPr>
                <w:sz w:val="26"/>
                <w:szCs w:val="26"/>
              </w:rPr>
            </w:pPr>
            <w:r w:rsidRPr="007212FD">
              <w:rPr>
                <w:sz w:val="26"/>
                <w:szCs w:val="26"/>
              </w:rPr>
              <w:t>- HS thảo luận theo nhóm 2.</w:t>
            </w:r>
          </w:p>
          <w:p w:rsidR="00C3100D" w:rsidRPr="007212FD" w:rsidRDefault="00C3100D" w:rsidP="009A0F88">
            <w:pPr>
              <w:jc w:val="both"/>
              <w:rPr>
                <w:sz w:val="26"/>
                <w:szCs w:val="26"/>
              </w:rPr>
            </w:pPr>
            <w:r w:rsidRPr="007212FD">
              <w:rPr>
                <w:sz w:val="26"/>
                <w:szCs w:val="26"/>
              </w:rPr>
              <w:t>- Một số HS trình bày kết quả.</w:t>
            </w:r>
          </w:p>
          <w:p w:rsidR="00C3100D" w:rsidRPr="007212FD" w:rsidRDefault="00C3100D" w:rsidP="009A0F88">
            <w:pPr>
              <w:jc w:val="both"/>
              <w:rPr>
                <w:sz w:val="26"/>
                <w:szCs w:val="26"/>
              </w:rPr>
            </w:pPr>
            <w:r w:rsidRPr="007212FD">
              <w:rPr>
                <w:sz w:val="26"/>
                <w:szCs w:val="26"/>
              </w:rPr>
              <w:t>(Ví dụ:</w:t>
            </w:r>
          </w:p>
          <w:tbl>
            <w:tblPr>
              <w:tblStyle w:val="TableGrid22"/>
              <w:tblW w:w="0" w:type="auto"/>
              <w:tblLayout w:type="fixed"/>
              <w:tblLook w:val="04A0" w:firstRow="1" w:lastRow="0" w:firstColumn="1" w:lastColumn="0" w:noHBand="0" w:noVBand="1"/>
            </w:tblPr>
            <w:tblGrid>
              <w:gridCol w:w="1812"/>
              <w:gridCol w:w="1813"/>
            </w:tblGrid>
            <w:tr w:rsidR="00C3100D" w:rsidRPr="007212FD" w:rsidTr="009A0F88">
              <w:trPr>
                <w:trHeight w:val="25"/>
              </w:trPr>
              <w:tc>
                <w:tcPr>
                  <w:tcW w:w="1812" w:type="dxa"/>
                  <w:vAlign w:val="center"/>
                </w:tcPr>
                <w:p w:rsidR="00C3100D" w:rsidRPr="007212FD" w:rsidRDefault="00C3100D" w:rsidP="00DC071A">
                  <w:pPr>
                    <w:framePr w:hSpace="180" w:wrap="around" w:vAnchor="text" w:hAnchor="text" w:x="108" w:y="1"/>
                    <w:suppressOverlap/>
                    <w:jc w:val="center"/>
                    <w:rPr>
                      <w:i/>
                      <w:sz w:val="26"/>
                      <w:szCs w:val="26"/>
                    </w:rPr>
                  </w:pPr>
                  <w:r w:rsidRPr="007212FD">
                    <w:rPr>
                      <w:i/>
                      <w:sz w:val="26"/>
                      <w:szCs w:val="26"/>
                    </w:rPr>
                    <w:t>Người thân bên nội</w:t>
                  </w:r>
                </w:p>
              </w:tc>
              <w:tc>
                <w:tcPr>
                  <w:tcW w:w="1813" w:type="dxa"/>
                  <w:vAlign w:val="center"/>
                </w:tcPr>
                <w:p w:rsidR="00C3100D" w:rsidRPr="007212FD" w:rsidRDefault="00C3100D" w:rsidP="00DC071A">
                  <w:pPr>
                    <w:framePr w:hSpace="180" w:wrap="around" w:vAnchor="text" w:hAnchor="text" w:x="108" w:y="1"/>
                    <w:suppressOverlap/>
                    <w:jc w:val="center"/>
                    <w:rPr>
                      <w:i/>
                      <w:sz w:val="26"/>
                      <w:szCs w:val="26"/>
                    </w:rPr>
                  </w:pPr>
                  <w:r w:rsidRPr="007212FD">
                    <w:rPr>
                      <w:i/>
                      <w:sz w:val="26"/>
                      <w:szCs w:val="26"/>
                    </w:rPr>
                    <w:t>Người thân bên ngoại</w:t>
                  </w:r>
                </w:p>
              </w:tc>
            </w:tr>
            <w:tr w:rsidR="00C3100D" w:rsidRPr="007212FD" w:rsidTr="009A0F88">
              <w:trPr>
                <w:trHeight w:val="25"/>
              </w:trPr>
              <w:tc>
                <w:tcPr>
                  <w:tcW w:w="1812" w:type="dxa"/>
                  <w:vAlign w:val="center"/>
                </w:tcPr>
                <w:p w:rsidR="00C3100D" w:rsidRPr="007212FD" w:rsidRDefault="00C3100D" w:rsidP="00DC071A">
                  <w:pPr>
                    <w:framePr w:hSpace="180" w:wrap="around" w:vAnchor="text" w:hAnchor="text" w:x="108" w:y="1"/>
                    <w:suppressOverlap/>
                    <w:rPr>
                      <w:sz w:val="26"/>
                      <w:szCs w:val="26"/>
                      <w:lang w:val="nl-NL"/>
                    </w:rPr>
                  </w:pPr>
                  <w:r w:rsidRPr="007212FD">
                    <w:rPr>
                      <w:sz w:val="26"/>
                      <w:szCs w:val="26"/>
                      <w:lang w:val="nl-NL"/>
                    </w:rPr>
                    <w:t>Chú, thím, cô, bác, chị, em, anh,...</w:t>
                  </w:r>
                </w:p>
              </w:tc>
              <w:tc>
                <w:tcPr>
                  <w:tcW w:w="1813" w:type="dxa"/>
                  <w:vAlign w:val="center"/>
                </w:tcPr>
                <w:p w:rsidR="00C3100D" w:rsidRPr="007212FD" w:rsidRDefault="00C3100D" w:rsidP="00DC071A">
                  <w:pPr>
                    <w:framePr w:hSpace="180" w:wrap="around" w:vAnchor="text" w:hAnchor="text" w:x="108" w:y="1"/>
                    <w:suppressOverlap/>
                    <w:rPr>
                      <w:sz w:val="26"/>
                      <w:szCs w:val="26"/>
                      <w:lang w:val="nl-NL"/>
                    </w:rPr>
                  </w:pPr>
                  <w:r w:rsidRPr="007212FD">
                    <w:rPr>
                      <w:sz w:val="26"/>
                      <w:szCs w:val="26"/>
                      <w:lang w:val="nl-NL"/>
                    </w:rPr>
                    <w:t>Bác, dì, cậu, mợ, chị, em, anh,...</w:t>
                  </w:r>
                </w:p>
              </w:tc>
            </w:tr>
          </w:tbl>
          <w:p w:rsidR="00C3100D" w:rsidRPr="007212FD" w:rsidRDefault="00C3100D" w:rsidP="009A0F88">
            <w:pPr>
              <w:jc w:val="both"/>
              <w:rPr>
                <w:sz w:val="26"/>
                <w:szCs w:val="26"/>
              </w:rPr>
            </w:pPr>
            <w:r w:rsidRPr="007212FD">
              <w:rPr>
                <w:sz w:val="26"/>
                <w:szCs w:val="26"/>
              </w:rPr>
              <w:t>- HS nhận xét bạn.</w:t>
            </w:r>
          </w:p>
          <w:p w:rsidR="00C3100D" w:rsidRPr="007212FD" w:rsidRDefault="00C3100D" w:rsidP="009A0F88">
            <w:pPr>
              <w:rPr>
                <w:rFonts w:eastAsia="Calibri"/>
                <w:sz w:val="26"/>
                <w:szCs w:val="26"/>
              </w:rPr>
            </w:pPr>
          </w:p>
          <w:p w:rsidR="00C3100D" w:rsidRPr="007212FD" w:rsidRDefault="00C3100D" w:rsidP="009A0F88">
            <w:pPr>
              <w:rPr>
                <w:rFonts w:eastAsia="Calibri"/>
                <w:sz w:val="26"/>
                <w:szCs w:val="26"/>
              </w:rPr>
            </w:pPr>
          </w:p>
          <w:p w:rsidR="00C3100D" w:rsidRPr="007212FD" w:rsidRDefault="00C3100D" w:rsidP="009A0F88">
            <w:pPr>
              <w:jc w:val="both"/>
              <w:rPr>
                <w:sz w:val="26"/>
                <w:szCs w:val="26"/>
              </w:rPr>
            </w:pPr>
            <w:r>
              <w:rPr>
                <w:sz w:val="26"/>
                <w:szCs w:val="26"/>
              </w:rPr>
              <w:t xml:space="preserve"> </w:t>
            </w:r>
          </w:p>
          <w:p w:rsidR="00C3100D" w:rsidRPr="007212FD" w:rsidRDefault="00C3100D" w:rsidP="009A0F88">
            <w:pPr>
              <w:jc w:val="both"/>
              <w:rPr>
                <w:sz w:val="26"/>
                <w:szCs w:val="26"/>
              </w:rPr>
            </w:pPr>
          </w:p>
          <w:p w:rsidR="00C3100D" w:rsidRPr="007212FD" w:rsidRDefault="00C3100D" w:rsidP="009A0F88">
            <w:pPr>
              <w:jc w:val="both"/>
              <w:rPr>
                <w:sz w:val="26"/>
                <w:szCs w:val="26"/>
              </w:rPr>
            </w:pPr>
            <w:r w:rsidRPr="007212FD">
              <w:rPr>
                <w:sz w:val="26"/>
                <w:szCs w:val="26"/>
              </w:rPr>
              <w:t>- HS nghe phổ biến luật chơi.</w:t>
            </w: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7212FD" w:rsidRDefault="00C3100D" w:rsidP="009A0F88">
            <w:pPr>
              <w:jc w:val="both"/>
              <w:rPr>
                <w:sz w:val="26"/>
                <w:szCs w:val="26"/>
              </w:rPr>
            </w:pPr>
          </w:p>
          <w:p w:rsidR="00C3100D" w:rsidRPr="00073576" w:rsidRDefault="00C3100D" w:rsidP="009A0F88">
            <w:pPr>
              <w:jc w:val="both"/>
              <w:rPr>
                <w:sz w:val="26"/>
                <w:szCs w:val="26"/>
              </w:rPr>
            </w:pPr>
          </w:p>
          <w:p w:rsidR="00C3100D" w:rsidRPr="007212FD" w:rsidRDefault="00C3100D" w:rsidP="009A0F88">
            <w:pPr>
              <w:jc w:val="both"/>
              <w:rPr>
                <w:sz w:val="26"/>
                <w:szCs w:val="26"/>
                <w:lang w:val="en-US"/>
              </w:rPr>
            </w:pPr>
            <w:r w:rsidRPr="007212FD">
              <w:rPr>
                <w:sz w:val="26"/>
                <w:szCs w:val="26"/>
                <w:lang w:val="en-US"/>
              </w:rPr>
              <w:t>- 2 đội tham gia chơi.</w:t>
            </w:r>
          </w:p>
          <w:p w:rsidR="00C3100D" w:rsidRPr="007212FD" w:rsidRDefault="00C3100D" w:rsidP="009A0F88">
            <w:pPr>
              <w:rPr>
                <w:rFonts w:eastAsia="Calibri"/>
                <w:lang w:val="en-US"/>
              </w:rPr>
            </w:pPr>
            <w:r w:rsidRPr="007212FD">
              <w:rPr>
                <w:lang w:val="en-US"/>
              </w:rPr>
              <w:t xml:space="preserve">- </w:t>
            </w:r>
            <w:r w:rsidRPr="009B2097">
              <w:t>HS</w:t>
            </w:r>
            <w:r w:rsidRPr="007212FD">
              <w:rPr>
                <w:lang w:val="en-US"/>
              </w:rPr>
              <w:t xml:space="preserve"> nhận xét.</w:t>
            </w:r>
          </w:p>
          <w:p w:rsidR="00C3100D" w:rsidRPr="007212FD" w:rsidRDefault="00C3100D" w:rsidP="009A0F88">
            <w:pPr>
              <w:rPr>
                <w:rFonts w:eastAsia="Calibri"/>
                <w:sz w:val="26"/>
                <w:szCs w:val="26"/>
                <w:lang w:val="en-US"/>
              </w:rPr>
            </w:pPr>
          </w:p>
          <w:p w:rsidR="00C3100D" w:rsidRPr="007212FD" w:rsidRDefault="00C3100D" w:rsidP="009A0F88">
            <w:pPr>
              <w:rPr>
                <w:rFonts w:eastAsia="Calibri"/>
                <w:sz w:val="26"/>
                <w:szCs w:val="26"/>
                <w:lang w:val="en-US"/>
              </w:rPr>
            </w:pPr>
          </w:p>
          <w:p w:rsidR="00C3100D" w:rsidRPr="007212FD" w:rsidRDefault="00C3100D" w:rsidP="009A0F88">
            <w:pPr>
              <w:rPr>
                <w:rFonts w:eastAsia="Calibri"/>
                <w:sz w:val="26"/>
                <w:szCs w:val="26"/>
                <w:lang w:val="en-US"/>
              </w:rPr>
            </w:pPr>
          </w:p>
        </w:tc>
      </w:tr>
    </w:tbl>
    <w:p w:rsidR="00C3100D" w:rsidRPr="00EB6A72" w:rsidRDefault="00C3100D" w:rsidP="00C3100D">
      <w:pPr>
        <w:jc w:val="center"/>
        <w:rPr>
          <w:b/>
          <w:bCs/>
          <w:sz w:val="26"/>
          <w:szCs w:val="26"/>
          <w:u w:val="single"/>
        </w:rPr>
      </w:pPr>
      <w:r w:rsidRPr="00EB6A72">
        <w:rPr>
          <w:b/>
          <w:bCs/>
          <w:sz w:val="26"/>
          <w:szCs w:val="26"/>
          <w:u w:val="single"/>
        </w:rPr>
        <w:lastRenderedPageBreak/>
        <w:t>TIẾNG VIỆT</w:t>
      </w:r>
    </w:p>
    <w:p w:rsidR="003C0615" w:rsidRDefault="00C3100D" w:rsidP="00C3100D">
      <w:pPr>
        <w:ind w:left="720"/>
        <w:jc w:val="center"/>
        <w:rPr>
          <w:b/>
          <w:bCs/>
          <w:sz w:val="26"/>
          <w:szCs w:val="26"/>
        </w:rPr>
      </w:pPr>
      <w:r w:rsidRPr="00EB6A72">
        <w:rPr>
          <w:b/>
          <w:bCs/>
          <w:sz w:val="26"/>
          <w:szCs w:val="26"/>
        </w:rPr>
        <w:t>ÔN L</w:t>
      </w:r>
      <w:r w:rsidR="003C0615">
        <w:rPr>
          <w:b/>
          <w:bCs/>
          <w:sz w:val="26"/>
          <w:szCs w:val="26"/>
        </w:rPr>
        <w:t>TIẾNG VIỆT</w:t>
      </w:r>
    </w:p>
    <w:p w:rsidR="00DC071A" w:rsidRDefault="003C0615" w:rsidP="00C3100D">
      <w:pPr>
        <w:ind w:left="720"/>
        <w:jc w:val="center"/>
        <w:rPr>
          <w:b/>
          <w:bCs/>
          <w:sz w:val="26"/>
          <w:szCs w:val="26"/>
        </w:rPr>
      </w:pPr>
      <w:r>
        <w:rPr>
          <w:b/>
          <w:bCs/>
          <w:sz w:val="26"/>
          <w:szCs w:val="26"/>
        </w:rPr>
        <w:t>ÔN LUYỆN</w:t>
      </w:r>
      <w:r w:rsidR="00C3100D" w:rsidRPr="00EB6A72">
        <w:rPr>
          <w:b/>
          <w:bCs/>
          <w:sz w:val="26"/>
          <w:szCs w:val="26"/>
        </w:rPr>
        <w:t>: TRÒ CHUYỆN CÙNG</w:t>
      </w:r>
      <w:r w:rsidR="00DC071A">
        <w:rPr>
          <w:b/>
          <w:bCs/>
          <w:sz w:val="26"/>
          <w:szCs w:val="26"/>
        </w:rPr>
        <w:t>TIẾNG VIỆT</w:t>
      </w:r>
      <w:r w:rsidR="00C3100D" w:rsidRPr="00EB6A72">
        <w:rPr>
          <w:b/>
          <w:bCs/>
          <w:sz w:val="26"/>
          <w:szCs w:val="26"/>
        </w:rPr>
        <w:t xml:space="preserve"> </w:t>
      </w:r>
    </w:p>
    <w:p w:rsidR="00C3100D" w:rsidRPr="00EB6A72" w:rsidRDefault="00C3100D" w:rsidP="00C3100D">
      <w:pPr>
        <w:ind w:left="720"/>
        <w:jc w:val="center"/>
        <w:rPr>
          <w:b/>
          <w:bCs/>
          <w:sz w:val="26"/>
          <w:szCs w:val="26"/>
        </w:rPr>
      </w:pPr>
      <w:r w:rsidRPr="00EB6A72">
        <w:rPr>
          <w:b/>
          <w:bCs/>
          <w:sz w:val="26"/>
          <w:szCs w:val="26"/>
        </w:rPr>
        <w:t>MẸ (T2)</w:t>
      </w:r>
    </w:p>
    <w:p w:rsidR="00C3100D" w:rsidRPr="00EB6A72" w:rsidRDefault="00C3100D" w:rsidP="00C3100D">
      <w:pPr>
        <w:rPr>
          <w:b/>
          <w:bCs/>
          <w:sz w:val="26"/>
          <w:szCs w:val="26"/>
        </w:rPr>
      </w:pPr>
      <w:r w:rsidRPr="00EB6A72">
        <w:rPr>
          <w:b/>
          <w:bCs/>
          <w:sz w:val="26"/>
          <w:szCs w:val="26"/>
        </w:rPr>
        <w:t>I. YÊU CẦU CẦN ĐẠT:</w:t>
      </w:r>
    </w:p>
    <w:p w:rsidR="00C3100D" w:rsidRPr="00EB6A72" w:rsidRDefault="00C3100D" w:rsidP="00C3100D">
      <w:pPr>
        <w:jc w:val="both"/>
        <w:rPr>
          <w:rFonts w:eastAsia="Calibri"/>
          <w:b/>
          <w:i/>
          <w:sz w:val="26"/>
          <w:szCs w:val="26"/>
        </w:rPr>
      </w:pPr>
      <w:r w:rsidRPr="00EB6A72">
        <w:rPr>
          <w:rFonts w:eastAsia="Calibri"/>
          <w:b/>
          <w:i/>
          <w:sz w:val="26"/>
          <w:szCs w:val="26"/>
        </w:rPr>
        <w:t xml:space="preserve">1. </w:t>
      </w:r>
      <w:r w:rsidR="00DC071A">
        <w:rPr>
          <w:rFonts w:eastAsia="Calibri"/>
          <w:b/>
          <w:i/>
          <w:sz w:val="26"/>
          <w:szCs w:val="26"/>
        </w:rPr>
        <w:t>Năng lực đặc thù</w:t>
      </w:r>
      <w:r w:rsidRPr="00EB6A72">
        <w:rPr>
          <w:rFonts w:eastAsia="Calibri"/>
          <w:b/>
          <w:i/>
          <w:sz w:val="26"/>
          <w:szCs w:val="26"/>
        </w:rPr>
        <w:t>:</w:t>
      </w:r>
    </w:p>
    <w:p w:rsidR="00C3100D" w:rsidRPr="00EB6A72" w:rsidRDefault="00C3100D" w:rsidP="00C3100D">
      <w:pPr>
        <w:contextualSpacing/>
        <w:jc w:val="both"/>
        <w:rPr>
          <w:rFonts w:eastAsia="Calibri"/>
          <w:sz w:val="26"/>
          <w:szCs w:val="26"/>
        </w:rPr>
      </w:pPr>
      <w:r w:rsidRPr="00EB6A72">
        <w:rPr>
          <w:rFonts w:eastAsia="Calibri"/>
          <w:sz w:val="26"/>
          <w:szCs w:val="26"/>
          <w:lang w:val="vi-VN"/>
        </w:rPr>
        <w:t>-</w:t>
      </w:r>
      <w:r w:rsidRPr="00EB6A72">
        <w:rPr>
          <w:rFonts w:eastAsia="Calibri"/>
          <w:sz w:val="26"/>
          <w:szCs w:val="26"/>
        </w:rPr>
        <w:t xml:space="preserve"> Giúp học sinh củng cố kiến thức, kĩ năng:</w:t>
      </w:r>
    </w:p>
    <w:p w:rsidR="00C3100D" w:rsidRPr="00EB6A72" w:rsidRDefault="00C3100D" w:rsidP="00C3100D">
      <w:pPr>
        <w:jc w:val="both"/>
        <w:rPr>
          <w:sz w:val="26"/>
          <w:szCs w:val="26"/>
        </w:rPr>
      </w:pPr>
      <w:r w:rsidRPr="00EB6A72">
        <w:rPr>
          <w:sz w:val="26"/>
          <w:szCs w:val="26"/>
        </w:rPr>
        <w:t>+ Viết được đoạn văn tả ngôi nhà của gia đình.</w:t>
      </w:r>
    </w:p>
    <w:p w:rsidR="00C3100D" w:rsidRPr="00EB6A72" w:rsidRDefault="00C3100D" w:rsidP="00C3100D">
      <w:pPr>
        <w:jc w:val="both"/>
        <w:rPr>
          <w:sz w:val="26"/>
          <w:szCs w:val="26"/>
        </w:rPr>
      </w:pPr>
      <w:r w:rsidRPr="00EB6A72">
        <w:rPr>
          <w:sz w:val="26"/>
          <w:szCs w:val="26"/>
        </w:rPr>
        <w:t>+ Tác dụng của dấu hai chấm</w:t>
      </w:r>
    </w:p>
    <w:p w:rsidR="00C3100D" w:rsidRPr="00EB6A72" w:rsidRDefault="00C3100D" w:rsidP="00C3100D">
      <w:pPr>
        <w:jc w:val="both"/>
        <w:rPr>
          <w:b/>
          <w:sz w:val="26"/>
          <w:szCs w:val="26"/>
        </w:rPr>
      </w:pPr>
      <w:r w:rsidRPr="00EB6A72">
        <w:rPr>
          <w:b/>
          <w:sz w:val="26"/>
          <w:szCs w:val="26"/>
        </w:rPr>
        <w:t>2. Năng lực chung.</w:t>
      </w:r>
    </w:p>
    <w:p w:rsidR="00C3100D" w:rsidRPr="00EB6A72" w:rsidRDefault="00C3100D" w:rsidP="00C3100D">
      <w:pPr>
        <w:jc w:val="both"/>
        <w:rPr>
          <w:sz w:val="26"/>
          <w:szCs w:val="26"/>
        </w:rPr>
      </w:pPr>
      <w:r w:rsidRPr="00EB6A72">
        <w:rPr>
          <w:sz w:val="26"/>
          <w:szCs w:val="26"/>
        </w:rPr>
        <w:t xml:space="preserve">- Năng lực tự chủ, tự học: lắng nghe, viết bài đúng, kịp thời và hoàn thành các nội dung trong SGK. </w:t>
      </w:r>
    </w:p>
    <w:p w:rsidR="00C3100D" w:rsidRPr="00EB6A72" w:rsidRDefault="00C3100D" w:rsidP="00C3100D">
      <w:pPr>
        <w:jc w:val="both"/>
        <w:rPr>
          <w:sz w:val="26"/>
          <w:szCs w:val="26"/>
        </w:rPr>
      </w:pPr>
      <w:r w:rsidRPr="00EB6A72">
        <w:rPr>
          <w:sz w:val="26"/>
          <w:szCs w:val="26"/>
        </w:rPr>
        <w:t>- Năng lực giải quyết vấn đề và sáng tạo: tham gia trò chơi, vận dụng.</w:t>
      </w:r>
    </w:p>
    <w:p w:rsidR="00C3100D" w:rsidRPr="00EB6A72" w:rsidRDefault="00C3100D" w:rsidP="00C3100D">
      <w:pPr>
        <w:jc w:val="both"/>
        <w:rPr>
          <w:sz w:val="26"/>
          <w:szCs w:val="26"/>
        </w:rPr>
      </w:pPr>
      <w:r w:rsidRPr="00EB6A72">
        <w:rPr>
          <w:sz w:val="26"/>
          <w:szCs w:val="26"/>
        </w:rPr>
        <w:t>- Năng lực giao tiếp và hợp tác: Tham gia làm việc nhóm trong các hoạt động học tập.</w:t>
      </w:r>
    </w:p>
    <w:p w:rsidR="00C3100D" w:rsidRPr="00EB6A72" w:rsidRDefault="00C3100D" w:rsidP="00C3100D">
      <w:pPr>
        <w:jc w:val="both"/>
        <w:rPr>
          <w:b/>
          <w:sz w:val="26"/>
          <w:szCs w:val="26"/>
        </w:rPr>
      </w:pPr>
      <w:r w:rsidRPr="00EB6A72">
        <w:rPr>
          <w:b/>
          <w:sz w:val="26"/>
          <w:szCs w:val="26"/>
        </w:rPr>
        <w:t>3. Phẩm chất.</w:t>
      </w:r>
    </w:p>
    <w:p w:rsidR="00C3100D" w:rsidRPr="00EB6A72" w:rsidRDefault="00C3100D" w:rsidP="00C3100D">
      <w:pPr>
        <w:jc w:val="both"/>
        <w:rPr>
          <w:sz w:val="26"/>
          <w:szCs w:val="26"/>
        </w:rPr>
      </w:pPr>
      <w:r w:rsidRPr="00EB6A72">
        <w:rPr>
          <w:sz w:val="26"/>
          <w:szCs w:val="26"/>
        </w:rPr>
        <w:t>- Phẩm chất yêu nước: Biết yêu quê hương, đất nước qua quan sát và tìm hiểu các hình ảnh trong bài.</w:t>
      </w:r>
    </w:p>
    <w:p w:rsidR="00C3100D" w:rsidRPr="00EB6A72" w:rsidRDefault="00C3100D" w:rsidP="00C3100D">
      <w:pPr>
        <w:jc w:val="both"/>
        <w:rPr>
          <w:sz w:val="26"/>
          <w:szCs w:val="26"/>
        </w:rPr>
      </w:pPr>
      <w:r w:rsidRPr="00EB6A72">
        <w:rPr>
          <w:sz w:val="26"/>
          <w:szCs w:val="26"/>
        </w:rPr>
        <w:t>- Phẩm chất nhân ái: Biết yêu quý và tôn trọng bạn trong làm việc nhóm.</w:t>
      </w:r>
    </w:p>
    <w:p w:rsidR="00C3100D" w:rsidRPr="00EB6A72" w:rsidRDefault="00C3100D" w:rsidP="00C3100D">
      <w:pPr>
        <w:jc w:val="both"/>
        <w:rPr>
          <w:sz w:val="26"/>
          <w:szCs w:val="26"/>
        </w:rPr>
      </w:pPr>
      <w:r w:rsidRPr="00EB6A72">
        <w:rPr>
          <w:sz w:val="26"/>
          <w:szCs w:val="26"/>
        </w:rPr>
        <w:t>- Phẩm chất chăm chỉ: Chăm chỉ viết bài, trả lời câu hỏi.</w:t>
      </w:r>
    </w:p>
    <w:p w:rsidR="00C3100D" w:rsidRPr="00EB6A72" w:rsidRDefault="00C3100D" w:rsidP="00C3100D">
      <w:pPr>
        <w:jc w:val="both"/>
        <w:rPr>
          <w:sz w:val="26"/>
          <w:szCs w:val="26"/>
        </w:rPr>
      </w:pPr>
      <w:r w:rsidRPr="00EB6A72">
        <w:rPr>
          <w:sz w:val="26"/>
          <w:szCs w:val="26"/>
        </w:rPr>
        <w:t>- Phẩm chất trách nhiệm: Giữ trật tự, học tập nghiêm túc.</w:t>
      </w:r>
    </w:p>
    <w:p w:rsidR="00C3100D" w:rsidRPr="00EB6A72" w:rsidRDefault="00C3100D" w:rsidP="00C3100D">
      <w:pPr>
        <w:jc w:val="both"/>
        <w:rPr>
          <w:b/>
          <w:sz w:val="26"/>
          <w:szCs w:val="26"/>
        </w:rPr>
      </w:pPr>
      <w:r w:rsidRPr="00EB6A72">
        <w:rPr>
          <w:b/>
          <w:sz w:val="26"/>
          <w:szCs w:val="26"/>
        </w:rPr>
        <w:t xml:space="preserve">II. ĐỒ DÙNG DẠY HỌC </w:t>
      </w:r>
    </w:p>
    <w:p w:rsidR="00C3100D" w:rsidRPr="00EB6A72" w:rsidRDefault="00C3100D" w:rsidP="00C3100D">
      <w:pPr>
        <w:jc w:val="both"/>
        <w:rPr>
          <w:sz w:val="26"/>
          <w:szCs w:val="26"/>
        </w:rPr>
      </w:pPr>
      <w:r w:rsidRPr="00EB6A72">
        <w:rPr>
          <w:sz w:val="26"/>
          <w:szCs w:val="26"/>
        </w:rPr>
        <w:t>- Kế hoạch bài dạy, bài giảng Power point.</w:t>
      </w:r>
    </w:p>
    <w:p w:rsidR="00C3100D" w:rsidRPr="00EB6A72" w:rsidRDefault="00C3100D" w:rsidP="00C3100D">
      <w:pPr>
        <w:jc w:val="both"/>
        <w:rPr>
          <w:sz w:val="26"/>
          <w:szCs w:val="26"/>
        </w:rPr>
      </w:pPr>
      <w:r w:rsidRPr="00EB6A72">
        <w:rPr>
          <w:sz w:val="26"/>
          <w:szCs w:val="26"/>
        </w:rPr>
        <w:t>- SGK và các thiết bị, học liệu phụ vụ cho tiết dạy.</w:t>
      </w:r>
    </w:p>
    <w:p w:rsidR="00C3100D" w:rsidRPr="00EB6A72" w:rsidRDefault="00C3100D" w:rsidP="00C3100D">
      <w:pPr>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100D" w:rsidRPr="00EB6A72" w:rsidTr="009A0F88">
        <w:tc>
          <w:tcPr>
            <w:tcW w:w="5862" w:type="dxa"/>
            <w:tcBorders>
              <w:bottom w:val="dashed" w:sz="4" w:space="0" w:color="auto"/>
            </w:tcBorders>
          </w:tcPr>
          <w:p w:rsidR="00C3100D" w:rsidRPr="00EB6A72" w:rsidRDefault="00C3100D" w:rsidP="009A0F88">
            <w:pPr>
              <w:jc w:val="center"/>
              <w:rPr>
                <w:b/>
                <w:sz w:val="26"/>
                <w:szCs w:val="26"/>
              </w:rPr>
            </w:pPr>
            <w:r w:rsidRPr="00EB6A72">
              <w:rPr>
                <w:b/>
                <w:sz w:val="26"/>
                <w:szCs w:val="26"/>
              </w:rPr>
              <w:t>Hoạt động của giáo viên</w:t>
            </w:r>
          </w:p>
        </w:tc>
        <w:tc>
          <w:tcPr>
            <w:tcW w:w="3876" w:type="dxa"/>
            <w:tcBorders>
              <w:bottom w:val="dashed" w:sz="4" w:space="0" w:color="auto"/>
            </w:tcBorders>
          </w:tcPr>
          <w:p w:rsidR="00C3100D" w:rsidRPr="00EB6A72" w:rsidRDefault="00C3100D" w:rsidP="009A0F88">
            <w:pPr>
              <w:jc w:val="center"/>
              <w:rPr>
                <w:b/>
                <w:sz w:val="26"/>
                <w:szCs w:val="26"/>
              </w:rPr>
            </w:pPr>
            <w:r w:rsidRPr="00EB6A72">
              <w:rPr>
                <w:b/>
                <w:sz w:val="26"/>
                <w:szCs w:val="26"/>
              </w:rPr>
              <w:t>Hoạt động của học sinh</w:t>
            </w:r>
          </w:p>
        </w:tc>
      </w:tr>
      <w:tr w:rsidR="00C3100D" w:rsidRPr="00EB6A72" w:rsidTr="009A0F88">
        <w:tc>
          <w:tcPr>
            <w:tcW w:w="9738" w:type="dxa"/>
            <w:gridSpan w:val="2"/>
            <w:tcBorders>
              <w:bottom w:val="dashed" w:sz="4" w:space="0" w:color="auto"/>
            </w:tcBorders>
          </w:tcPr>
          <w:p w:rsidR="00C3100D" w:rsidRPr="00EB6A72" w:rsidRDefault="00C3100D" w:rsidP="009A0F88">
            <w:pPr>
              <w:jc w:val="both"/>
              <w:rPr>
                <w:bCs/>
                <w:i/>
                <w:sz w:val="26"/>
                <w:szCs w:val="26"/>
              </w:rPr>
            </w:pPr>
            <w:r w:rsidRPr="00EB6A72">
              <w:rPr>
                <w:b/>
                <w:bCs/>
                <w:sz w:val="26"/>
                <w:szCs w:val="26"/>
              </w:rPr>
              <w:t>1. Khởi động.</w:t>
            </w:r>
          </w:p>
          <w:p w:rsidR="00C3100D" w:rsidRPr="00EB6A72" w:rsidRDefault="00C3100D" w:rsidP="009A0F88">
            <w:r w:rsidRPr="00EB6A72">
              <w:t>- Mục tiêu: + Tạo không khí vui vẻ, khấn khởi trước giờ học.</w:t>
            </w:r>
          </w:p>
          <w:p w:rsidR="00C3100D" w:rsidRPr="00EB6A72" w:rsidRDefault="00C3100D" w:rsidP="009A0F88">
            <w:pPr>
              <w:jc w:val="both"/>
              <w:rPr>
                <w:sz w:val="26"/>
                <w:szCs w:val="26"/>
              </w:rPr>
            </w:pPr>
            <w:r w:rsidRPr="00EB6A72">
              <w:rPr>
                <w:sz w:val="26"/>
                <w:szCs w:val="26"/>
              </w:rPr>
              <w:t>- Cách tiến hành:</w:t>
            </w:r>
          </w:p>
        </w:tc>
      </w:tr>
      <w:tr w:rsidR="00C3100D" w:rsidRPr="00EB6A72" w:rsidTr="009A0F88">
        <w:tc>
          <w:tcPr>
            <w:tcW w:w="5862" w:type="dxa"/>
            <w:tcBorders>
              <w:bottom w:val="dashed" w:sz="4" w:space="0" w:color="auto"/>
            </w:tcBorders>
          </w:tcPr>
          <w:p w:rsidR="00C3100D" w:rsidRPr="00EB6A72" w:rsidRDefault="00C3100D" w:rsidP="009A0F88">
            <w:pPr>
              <w:jc w:val="both"/>
              <w:outlineLvl w:val="0"/>
              <w:rPr>
                <w:bCs/>
                <w:sz w:val="26"/>
                <w:szCs w:val="26"/>
              </w:rPr>
            </w:pPr>
            <w:r w:rsidRPr="00EB6A72">
              <w:rPr>
                <w:bCs/>
                <w:sz w:val="26"/>
                <w:szCs w:val="26"/>
              </w:rPr>
              <w:t>- GV tổ chức cho HS chia sẻ, giới thiệu về ngôi nhà của mình hoặc ngôi nhà em mơ ước.</w:t>
            </w:r>
          </w:p>
          <w:p w:rsidR="00C3100D" w:rsidRPr="00EB6A72" w:rsidRDefault="00C3100D" w:rsidP="009A0F88">
            <w:pPr>
              <w:jc w:val="both"/>
              <w:outlineLvl w:val="0"/>
              <w:rPr>
                <w:bCs/>
                <w:sz w:val="26"/>
                <w:szCs w:val="26"/>
              </w:rPr>
            </w:pPr>
            <w:r w:rsidRPr="00EB6A72">
              <w:rPr>
                <w:bCs/>
                <w:sz w:val="26"/>
                <w:szCs w:val="26"/>
              </w:rPr>
              <w:t>- GV nhận xét, tuyên dương</w:t>
            </w:r>
          </w:p>
          <w:p w:rsidR="00C3100D" w:rsidRPr="00EB6A72" w:rsidRDefault="00C3100D" w:rsidP="009A0F88">
            <w:pPr>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C3100D" w:rsidRPr="00EB6A72" w:rsidRDefault="00C3100D" w:rsidP="009A0F88">
            <w:pPr>
              <w:jc w:val="both"/>
              <w:rPr>
                <w:sz w:val="26"/>
                <w:szCs w:val="26"/>
              </w:rPr>
            </w:pPr>
            <w:r w:rsidRPr="00EB6A72">
              <w:rPr>
                <w:sz w:val="26"/>
                <w:szCs w:val="26"/>
              </w:rPr>
              <w:t>- HS tham gia.</w:t>
            </w:r>
          </w:p>
          <w:p w:rsidR="00C3100D" w:rsidRPr="00EB6A72" w:rsidRDefault="00C3100D" w:rsidP="009A0F88">
            <w:pPr>
              <w:jc w:val="both"/>
              <w:rPr>
                <w:sz w:val="26"/>
                <w:szCs w:val="26"/>
              </w:rPr>
            </w:pPr>
          </w:p>
          <w:p w:rsidR="00C3100D" w:rsidRPr="00EB6A72" w:rsidRDefault="00C3100D" w:rsidP="009A0F88">
            <w:pPr>
              <w:jc w:val="both"/>
              <w:rPr>
                <w:sz w:val="26"/>
                <w:szCs w:val="26"/>
              </w:rPr>
            </w:pPr>
            <w:r w:rsidRPr="00EB6A72">
              <w:rPr>
                <w:sz w:val="26"/>
                <w:szCs w:val="26"/>
              </w:rPr>
              <w:t>- HS lắng nghe</w:t>
            </w:r>
          </w:p>
          <w:p w:rsidR="00C3100D" w:rsidRPr="00EB6A72" w:rsidRDefault="00C3100D" w:rsidP="009A0F88">
            <w:pPr>
              <w:jc w:val="both"/>
              <w:rPr>
                <w:sz w:val="26"/>
                <w:szCs w:val="26"/>
              </w:rPr>
            </w:pPr>
          </w:p>
        </w:tc>
      </w:tr>
      <w:tr w:rsidR="00C3100D" w:rsidRPr="00EB6A72" w:rsidTr="009A0F88">
        <w:tc>
          <w:tcPr>
            <w:tcW w:w="5862" w:type="dxa"/>
            <w:tcBorders>
              <w:top w:val="dashed" w:sz="4" w:space="0" w:color="auto"/>
              <w:bottom w:val="dashed" w:sz="4" w:space="0" w:color="auto"/>
            </w:tcBorders>
          </w:tcPr>
          <w:p w:rsidR="00C3100D" w:rsidRPr="00EB6A72" w:rsidRDefault="00C3100D" w:rsidP="009A0F88">
            <w:pPr>
              <w:rPr>
                <w:rFonts w:eastAsia="Calibri"/>
                <w:b/>
                <w:color w:val="000000"/>
                <w:sz w:val="26"/>
                <w:szCs w:val="26"/>
                <w:lang w:val="vi-VN"/>
              </w:rPr>
            </w:pPr>
            <w:r w:rsidRPr="00EB6A72">
              <w:rPr>
                <w:rFonts w:eastAsia="Calibri"/>
                <w:b/>
                <w:color w:val="000000"/>
                <w:sz w:val="26"/>
                <w:szCs w:val="26"/>
              </w:rPr>
              <w:t>2. HĐ</w:t>
            </w:r>
            <w:r w:rsidRPr="00EB6A72">
              <w:rPr>
                <w:rFonts w:eastAsia="Calibri"/>
                <w:color w:val="000000"/>
                <w:sz w:val="26"/>
                <w:szCs w:val="26"/>
              </w:rPr>
              <w:t xml:space="preserve"> </w:t>
            </w:r>
            <w:r w:rsidRPr="00EB6A72">
              <w:rPr>
                <w:rFonts w:eastAsia="Calibri"/>
                <w:b/>
                <w:color w:val="000000"/>
                <w:sz w:val="26"/>
                <w:szCs w:val="26"/>
              </w:rPr>
              <w:t>L</w:t>
            </w:r>
            <w:r w:rsidRPr="00EB6A72">
              <w:rPr>
                <w:rFonts w:eastAsia="Calibri"/>
                <w:b/>
                <w:color w:val="000000"/>
                <w:sz w:val="26"/>
                <w:szCs w:val="26"/>
                <w:lang w:val="vi-VN"/>
              </w:rPr>
              <w:t>uyện tập</w:t>
            </w:r>
            <w:r w:rsidRPr="00EB6A72">
              <w:rPr>
                <w:rFonts w:eastAsia="Calibri"/>
                <w:b/>
                <w:color w:val="000000"/>
                <w:sz w:val="26"/>
                <w:szCs w:val="26"/>
              </w:rPr>
              <w:t>, thực hành</w:t>
            </w:r>
            <w:r w:rsidRPr="00EB6A72">
              <w:rPr>
                <w:rFonts w:eastAsia="Calibri"/>
                <w:b/>
                <w:color w:val="000000"/>
                <w:sz w:val="26"/>
                <w:szCs w:val="26"/>
                <w:lang w:val="vi-VN"/>
              </w:rPr>
              <w:t>.</w:t>
            </w:r>
          </w:p>
          <w:p w:rsidR="00C3100D" w:rsidRPr="00EB6A72" w:rsidRDefault="00C3100D" w:rsidP="009A0F88">
            <w:pPr>
              <w:rPr>
                <w:sz w:val="26"/>
                <w:szCs w:val="26"/>
                <w:lang w:val="vi-VN"/>
              </w:rPr>
            </w:pPr>
            <w:r w:rsidRPr="00EB6A72">
              <w:rPr>
                <w:b/>
                <w:bCs/>
                <w:sz w:val="26"/>
                <w:szCs w:val="26"/>
                <w:lang w:val="pt-BR"/>
              </w:rPr>
              <w:t>Hoạt động 1:</w:t>
            </w:r>
            <w:r w:rsidRPr="00EB6A72">
              <w:rPr>
                <w:sz w:val="26"/>
                <w:szCs w:val="26"/>
                <w:lang w:val="pt-BR"/>
              </w:rPr>
              <w:t xml:space="preserve">  Luyện viết</w:t>
            </w:r>
          </w:p>
          <w:p w:rsidR="00C3100D" w:rsidRPr="00EB6A72" w:rsidRDefault="00C3100D" w:rsidP="009A0F88">
            <w:pPr>
              <w:rPr>
                <w:sz w:val="26"/>
                <w:szCs w:val="26"/>
                <w:lang w:val="vi-VN"/>
              </w:rPr>
            </w:pPr>
            <w:r w:rsidRPr="00EB6A72">
              <w:rPr>
                <w:sz w:val="26"/>
                <w:szCs w:val="26"/>
                <w:lang w:val="vi-VN"/>
              </w:rPr>
              <w:t>- GV đọc yêu cầu quan sát ngôi nhà của em, sau đó HS viết đoạn văn 3-4 giới thiệu về ngôi nhà</w:t>
            </w:r>
          </w:p>
          <w:p w:rsidR="00C3100D" w:rsidRPr="00EB6A72" w:rsidRDefault="00C3100D" w:rsidP="009A0F88">
            <w:pPr>
              <w:rPr>
                <w:sz w:val="26"/>
                <w:szCs w:val="26"/>
                <w:lang w:val="pt-BR"/>
              </w:rPr>
            </w:pPr>
            <w:r w:rsidRPr="00EB6A72">
              <w:rPr>
                <w:sz w:val="26"/>
                <w:szCs w:val="26"/>
                <w:lang w:val="pt-BR"/>
              </w:rPr>
              <w:t>+ Gọi 2 HS đọc lại.</w:t>
            </w:r>
          </w:p>
          <w:p w:rsidR="00C3100D" w:rsidRPr="00EB6A72" w:rsidRDefault="00C3100D" w:rsidP="009A0F88">
            <w:pPr>
              <w:rPr>
                <w:sz w:val="26"/>
                <w:szCs w:val="26"/>
                <w:lang w:val="pt-BR"/>
              </w:rPr>
            </w:pPr>
            <w:r w:rsidRPr="00EB6A72">
              <w:rPr>
                <w:sz w:val="26"/>
                <w:szCs w:val="26"/>
                <w:lang w:val="pt-BR"/>
              </w:rPr>
              <w:t>+ HD HS nhận xét:</w:t>
            </w:r>
          </w:p>
          <w:p w:rsidR="00C3100D" w:rsidRPr="00EB6A72" w:rsidRDefault="00C3100D" w:rsidP="009A0F88">
            <w:pPr>
              <w:rPr>
                <w:sz w:val="26"/>
                <w:szCs w:val="26"/>
                <w:lang w:val="pt-BR"/>
              </w:rPr>
            </w:pPr>
            <w:r w:rsidRPr="00EB6A72">
              <w:rPr>
                <w:sz w:val="26"/>
                <w:szCs w:val="26"/>
                <w:lang w:val="pt-BR"/>
              </w:rPr>
              <w:t>H: Đoạn</w:t>
            </w:r>
            <w:r w:rsidRPr="00EB6A72">
              <w:rPr>
                <w:sz w:val="26"/>
                <w:szCs w:val="26"/>
                <w:lang w:val="vi-VN"/>
              </w:rPr>
              <w:t xml:space="preserve"> văn bạn viết có mấy câu</w:t>
            </w:r>
            <w:r w:rsidRPr="00EB6A72">
              <w:rPr>
                <w:sz w:val="26"/>
                <w:szCs w:val="26"/>
                <w:lang w:val="pt-BR"/>
              </w:rPr>
              <w:t>? Cách</w:t>
            </w:r>
            <w:r w:rsidRPr="00EB6A72">
              <w:rPr>
                <w:sz w:val="26"/>
                <w:szCs w:val="26"/>
                <w:lang w:val="vi-VN"/>
              </w:rPr>
              <w:t xml:space="preserve"> bạn miêu tả</w:t>
            </w:r>
            <w:r w:rsidRPr="00EB6A72">
              <w:rPr>
                <w:sz w:val="26"/>
                <w:szCs w:val="26"/>
                <w:lang w:val="pt-BR"/>
              </w:rPr>
              <w:t xml:space="preserve"> như thế nào?</w:t>
            </w:r>
          </w:p>
          <w:p w:rsidR="00C3100D" w:rsidRPr="00EB6A72" w:rsidRDefault="00C3100D" w:rsidP="009A0F88">
            <w:pPr>
              <w:rPr>
                <w:sz w:val="26"/>
                <w:szCs w:val="26"/>
                <w:lang w:val="pt-BR"/>
              </w:rPr>
            </w:pPr>
            <w:r w:rsidRPr="00EB6A72">
              <w:rPr>
                <w:sz w:val="26"/>
                <w:szCs w:val="26"/>
                <w:lang w:val="pt-BR"/>
              </w:rPr>
              <w:t>H: Em</w:t>
            </w:r>
            <w:r w:rsidRPr="00EB6A72">
              <w:rPr>
                <w:sz w:val="26"/>
                <w:szCs w:val="26"/>
                <w:lang w:val="vi-VN"/>
              </w:rPr>
              <w:t xml:space="preserve"> thích hình ảnh miêu tả nào của bạn</w:t>
            </w:r>
            <w:r w:rsidRPr="00EB6A72">
              <w:rPr>
                <w:sz w:val="26"/>
                <w:szCs w:val="26"/>
                <w:lang w:val="pt-BR"/>
              </w:rPr>
              <w:t>? Vì sao?</w:t>
            </w:r>
          </w:p>
          <w:p w:rsidR="00C3100D" w:rsidRPr="00EB6A72" w:rsidRDefault="00C3100D" w:rsidP="009A0F88">
            <w:pPr>
              <w:rPr>
                <w:sz w:val="26"/>
                <w:szCs w:val="26"/>
                <w:lang w:val="pt-BR"/>
              </w:rPr>
            </w:pPr>
            <w:r w:rsidRPr="00EB6A72">
              <w:rPr>
                <w:sz w:val="26"/>
                <w:szCs w:val="26"/>
                <w:lang w:val="pt-BR"/>
              </w:rPr>
              <w:t>+ HD HS</w:t>
            </w:r>
            <w:r w:rsidRPr="00EB6A72">
              <w:rPr>
                <w:sz w:val="26"/>
                <w:szCs w:val="26"/>
                <w:lang w:val="vi-VN"/>
              </w:rPr>
              <w:t xml:space="preserve"> sửa từ dùng chưa chính xác.</w:t>
            </w:r>
          </w:p>
          <w:p w:rsidR="00C3100D" w:rsidRPr="00EB6A72" w:rsidRDefault="00C3100D" w:rsidP="009A0F88">
            <w:pPr>
              <w:rPr>
                <w:sz w:val="26"/>
                <w:szCs w:val="26"/>
                <w:lang w:val="vi-VN"/>
              </w:rPr>
            </w:pPr>
            <w:r w:rsidRPr="00EB6A72">
              <w:rPr>
                <w:sz w:val="26"/>
                <w:szCs w:val="26"/>
                <w:lang w:val="pt-BR"/>
              </w:rPr>
              <w:t>- Cho</w:t>
            </w:r>
            <w:r w:rsidRPr="00EB6A72">
              <w:rPr>
                <w:sz w:val="26"/>
                <w:szCs w:val="26"/>
                <w:lang w:val="vi-VN"/>
              </w:rPr>
              <w:t xml:space="preserve"> </w:t>
            </w:r>
            <w:r w:rsidRPr="00EB6A72">
              <w:rPr>
                <w:sz w:val="26"/>
                <w:szCs w:val="26"/>
                <w:lang w:val="pt-BR"/>
              </w:rPr>
              <w:t>HS đọc thầm và viết ra lại</w:t>
            </w:r>
            <w:r w:rsidRPr="00EB6A72">
              <w:rPr>
                <w:sz w:val="26"/>
                <w:szCs w:val="26"/>
                <w:lang w:val="vi-VN"/>
              </w:rPr>
              <w:t xml:space="preserve"> đoạn văn đã sửa từ, cách diễn đạt.</w:t>
            </w:r>
          </w:p>
          <w:p w:rsidR="00C3100D" w:rsidRPr="00EB6A72" w:rsidRDefault="00C3100D" w:rsidP="009A0F88">
            <w:pPr>
              <w:rPr>
                <w:sz w:val="26"/>
                <w:szCs w:val="26"/>
                <w:lang w:val="pt-BR"/>
              </w:rPr>
            </w:pPr>
            <w:r w:rsidRPr="00EB6A72">
              <w:rPr>
                <w:sz w:val="26"/>
                <w:szCs w:val="26"/>
                <w:lang w:val="pt-BR"/>
              </w:rPr>
              <w:t>+ Chấm, chữa bài.</w:t>
            </w:r>
          </w:p>
          <w:p w:rsidR="00C3100D" w:rsidRPr="00EB6A72" w:rsidRDefault="00C3100D" w:rsidP="009A0F88">
            <w:pPr>
              <w:rPr>
                <w:sz w:val="26"/>
                <w:szCs w:val="26"/>
                <w:lang w:val="pt-BR"/>
              </w:rPr>
            </w:pPr>
            <w:r w:rsidRPr="00EB6A72">
              <w:rPr>
                <w:sz w:val="26"/>
                <w:szCs w:val="26"/>
                <w:lang w:val="pt-BR"/>
              </w:rPr>
              <w:t>- GV thu chấm 5 - 7  bài nhận</w:t>
            </w:r>
            <w:r w:rsidRPr="00EB6A72">
              <w:rPr>
                <w:sz w:val="26"/>
                <w:szCs w:val="26"/>
                <w:lang w:val="vi-VN"/>
              </w:rPr>
              <w:t xml:space="preserve"> xét</w:t>
            </w:r>
            <w:r w:rsidRPr="00EB6A72">
              <w:rPr>
                <w:sz w:val="26"/>
                <w:szCs w:val="26"/>
                <w:lang w:val="pt-BR"/>
              </w:rPr>
              <w:t>, rút kinh nghiệm.</w:t>
            </w:r>
          </w:p>
        </w:tc>
        <w:tc>
          <w:tcPr>
            <w:tcW w:w="3876" w:type="dxa"/>
            <w:tcBorders>
              <w:top w:val="dashed" w:sz="4" w:space="0" w:color="auto"/>
              <w:bottom w:val="dashed" w:sz="4" w:space="0" w:color="auto"/>
            </w:tcBorders>
          </w:tcPr>
          <w:p w:rsidR="00C3100D" w:rsidRPr="00EB6A72" w:rsidRDefault="00C3100D" w:rsidP="009A0F88">
            <w:pPr>
              <w:rPr>
                <w:rFonts w:eastAsia="Calibri"/>
                <w:sz w:val="26"/>
                <w:szCs w:val="26"/>
                <w:lang w:val="pt-BR"/>
              </w:rPr>
            </w:pPr>
          </w:p>
          <w:p w:rsidR="00C3100D" w:rsidRPr="00EB6A72" w:rsidRDefault="00C3100D" w:rsidP="009A0F88">
            <w:pPr>
              <w:rPr>
                <w:rFonts w:eastAsia="Calibri"/>
                <w:sz w:val="26"/>
                <w:szCs w:val="26"/>
                <w:lang w:val="pt-BR"/>
              </w:rPr>
            </w:pPr>
          </w:p>
          <w:p w:rsidR="00C3100D" w:rsidRPr="00EB6A72" w:rsidRDefault="00C3100D" w:rsidP="009A0F88">
            <w:pPr>
              <w:rPr>
                <w:sz w:val="26"/>
                <w:szCs w:val="26"/>
                <w:lang w:val="vi-VN"/>
              </w:rPr>
            </w:pPr>
            <w:r w:rsidRPr="00EB6A72">
              <w:rPr>
                <w:rFonts w:eastAsia="Calibri"/>
                <w:sz w:val="26"/>
                <w:szCs w:val="26"/>
                <w:lang w:val="pt-BR"/>
              </w:rPr>
              <w:t>-</w:t>
            </w:r>
            <w:r w:rsidRPr="00EB6A72">
              <w:rPr>
                <w:sz w:val="26"/>
                <w:szCs w:val="26"/>
                <w:lang w:val="pt-BR"/>
              </w:rPr>
              <w:t xml:space="preserve"> HS nghe</w:t>
            </w:r>
            <w:r w:rsidRPr="00EB6A72">
              <w:rPr>
                <w:sz w:val="26"/>
                <w:szCs w:val="26"/>
                <w:lang w:val="vi-VN"/>
              </w:rPr>
              <w:t>, quan sát, viết bài ra vở luyện viết.</w:t>
            </w:r>
          </w:p>
          <w:p w:rsidR="00C3100D" w:rsidRPr="00EB6A72" w:rsidRDefault="00C3100D" w:rsidP="009A0F88">
            <w:pPr>
              <w:rPr>
                <w:sz w:val="26"/>
                <w:szCs w:val="26"/>
                <w:lang w:val="pt-BR"/>
              </w:rPr>
            </w:pPr>
          </w:p>
          <w:p w:rsidR="00C3100D" w:rsidRPr="00EB6A72" w:rsidRDefault="00C3100D" w:rsidP="009A0F88">
            <w:pPr>
              <w:rPr>
                <w:sz w:val="26"/>
                <w:szCs w:val="26"/>
                <w:lang w:val="pt-BR"/>
              </w:rPr>
            </w:pPr>
            <w:r w:rsidRPr="00EB6A72">
              <w:rPr>
                <w:rFonts w:eastAsia="Calibri"/>
                <w:sz w:val="26"/>
                <w:szCs w:val="26"/>
                <w:lang w:val="pt-BR"/>
              </w:rPr>
              <w:t>-</w:t>
            </w:r>
            <w:r w:rsidRPr="00EB6A72">
              <w:rPr>
                <w:sz w:val="26"/>
                <w:szCs w:val="26"/>
                <w:lang w:val="pt-BR"/>
              </w:rPr>
              <w:t xml:space="preserve"> HS đọc bài. </w:t>
            </w:r>
          </w:p>
          <w:p w:rsidR="00C3100D" w:rsidRPr="00EB6A72" w:rsidRDefault="00C3100D" w:rsidP="009A0F88">
            <w:pPr>
              <w:jc w:val="both"/>
              <w:rPr>
                <w:rFonts w:eastAsia="Calibri"/>
                <w:sz w:val="26"/>
                <w:szCs w:val="26"/>
                <w:lang w:val="pt-BR"/>
              </w:rPr>
            </w:pPr>
          </w:p>
          <w:p w:rsidR="00C3100D" w:rsidRPr="00EB6A72" w:rsidRDefault="00C3100D" w:rsidP="009A0F88">
            <w:pPr>
              <w:jc w:val="both"/>
              <w:rPr>
                <w:sz w:val="26"/>
                <w:szCs w:val="26"/>
                <w:lang w:val="vi-VN"/>
              </w:rPr>
            </w:pPr>
            <w:r w:rsidRPr="00EB6A72">
              <w:rPr>
                <w:rFonts w:eastAsia="Calibri"/>
                <w:sz w:val="26"/>
                <w:szCs w:val="26"/>
                <w:lang w:val="pt-BR"/>
              </w:rPr>
              <w:t>-</w:t>
            </w:r>
            <w:r w:rsidRPr="00EB6A72">
              <w:rPr>
                <w:sz w:val="26"/>
                <w:szCs w:val="26"/>
                <w:lang w:val="pt-BR"/>
              </w:rPr>
              <w:t xml:space="preserve"> HS</w:t>
            </w:r>
            <w:r w:rsidRPr="00EB6A72">
              <w:rPr>
                <w:sz w:val="26"/>
                <w:szCs w:val="26"/>
                <w:lang w:val="vi-VN"/>
              </w:rPr>
              <w:t xml:space="preserve"> nhận xét.</w:t>
            </w:r>
          </w:p>
          <w:p w:rsidR="00C3100D" w:rsidRPr="00EB6A72" w:rsidRDefault="00C3100D" w:rsidP="009A0F88">
            <w:pPr>
              <w:jc w:val="both"/>
              <w:rPr>
                <w:sz w:val="26"/>
                <w:szCs w:val="26"/>
                <w:lang w:val="vi-VN"/>
              </w:rPr>
            </w:pPr>
          </w:p>
          <w:p w:rsidR="00C3100D" w:rsidRPr="00EB6A72" w:rsidRDefault="00C3100D" w:rsidP="009A0F88">
            <w:pPr>
              <w:jc w:val="both"/>
              <w:rPr>
                <w:sz w:val="26"/>
                <w:szCs w:val="26"/>
                <w:lang w:val="vi-VN"/>
              </w:rPr>
            </w:pPr>
            <w:r w:rsidRPr="00EB6A72">
              <w:rPr>
                <w:sz w:val="26"/>
                <w:szCs w:val="26"/>
                <w:lang w:val="vi-VN"/>
              </w:rPr>
              <w:t>- HS nêu và giải thích.</w:t>
            </w:r>
          </w:p>
          <w:p w:rsidR="00C3100D" w:rsidRPr="00EB6A72" w:rsidRDefault="00C3100D" w:rsidP="009A0F88">
            <w:pPr>
              <w:rPr>
                <w:sz w:val="26"/>
                <w:szCs w:val="26"/>
                <w:lang w:val="vi-VN"/>
              </w:rPr>
            </w:pPr>
          </w:p>
          <w:p w:rsidR="00C3100D" w:rsidRPr="00EB6A72" w:rsidRDefault="00C3100D" w:rsidP="009A0F88">
            <w:pPr>
              <w:rPr>
                <w:sz w:val="26"/>
                <w:szCs w:val="26"/>
                <w:lang w:val="vi-VN"/>
              </w:rPr>
            </w:pPr>
            <w:r w:rsidRPr="00EB6A72">
              <w:rPr>
                <w:sz w:val="26"/>
                <w:szCs w:val="26"/>
                <w:lang w:val="vi-VN"/>
              </w:rPr>
              <w:t>- Lắng nghe, sửa lại.</w:t>
            </w:r>
          </w:p>
          <w:p w:rsidR="00C3100D" w:rsidRPr="00EB6A72" w:rsidRDefault="00C3100D" w:rsidP="009A0F88">
            <w:pPr>
              <w:rPr>
                <w:sz w:val="26"/>
                <w:szCs w:val="26"/>
                <w:lang w:val="vi-VN"/>
              </w:rPr>
            </w:pPr>
            <w:r w:rsidRPr="00EB6A72">
              <w:rPr>
                <w:sz w:val="26"/>
                <w:szCs w:val="26"/>
                <w:lang w:val="vi-VN"/>
              </w:rPr>
              <w:t>- Học sinh làm việc cá nhân</w:t>
            </w:r>
          </w:p>
          <w:p w:rsidR="00C3100D" w:rsidRPr="00EB6A72" w:rsidRDefault="00C3100D" w:rsidP="009A0F88">
            <w:pPr>
              <w:rPr>
                <w:rFonts w:eastAsia="Calibri"/>
                <w:sz w:val="26"/>
                <w:szCs w:val="26"/>
                <w:lang w:val="vi-VN"/>
              </w:rPr>
            </w:pPr>
            <w:r w:rsidRPr="00EB6A72">
              <w:rPr>
                <w:rFonts w:eastAsia="Calibri"/>
                <w:sz w:val="26"/>
                <w:szCs w:val="26"/>
                <w:lang w:val="vi-VN"/>
              </w:rPr>
              <w:t xml:space="preserve"> </w:t>
            </w:r>
          </w:p>
          <w:p w:rsidR="00C3100D" w:rsidRPr="00EB6A72" w:rsidRDefault="00C3100D" w:rsidP="009A0F88">
            <w:pPr>
              <w:rPr>
                <w:rFonts w:eastAsia="Calibri"/>
                <w:sz w:val="26"/>
                <w:szCs w:val="26"/>
                <w:lang w:val="vi-VN"/>
              </w:rPr>
            </w:pPr>
          </w:p>
          <w:p w:rsidR="00C3100D" w:rsidRPr="00EB6A72" w:rsidRDefault="00C3100D" w:rsidP="009A0F88">
            <w:pPr>
              <w:rPr>
                <w:rFonts w:eastAsia="Calibri"/>
                <w:sz w:val="26"/>
                <w:szCs w:val="26"/>
                <w:lang w:val="vi-VN"/>
              </w:rPr>
            </w:pPr>
            <w:r w:rsidRPr="00EB6A72">
              <w:rPr>
                <w:rFonts w:eastAsia="Calibri"/>
                <w:sz w:val="26"/>
                <w:szCs w:val="26"/>
                <w:lang w:val="vi-VN"/>
              </w:rPr>
              <w:t xml:space="preserve">- </w:t>
            </w:r>
            <w:r w:rsidRPr="00EB6A72">
              <w:rPr>
                <w:rFonts w:eastAsia="Calibri"/>
                <w:sz w:val="26"/>
                <w:szCs w:val="26"/>
                <w:lang w:val="en-US"/>
              </w:rPr>
              <w:t>HS theo</w:t>
            </w:r>
            <w:r w:rsidRPr="00EB6A72">
              <w:rPr>
                <w:rFonts w:eastAsia="Calibri"/>
                <w:sz w:val="26"/>
                <w:szCs w:val="26"/>
                <w:lang w:val="vi-VN"/>
              </w:rPr>
              <w:t xml:space="preserve"> dõi.</w:t>
            </w:r>
          </w:p>
          <w:p w:rsidR="00C3100D" w:rsidRPr="00EB6A72" w:rsidRDefault="00C3100D" w:rsidP="009A0F88">
            <w:pPr>
              <w:rPr>
                <w:rFonts w:eastAsia="Calibri"/>
                <w:sz w:val="26"/>
                <w:szCs w:val="26"/>
                <w:lang w:val="en-US"/>
              </w:rPr>
            </w:pPr>
          </w:p>
        </w:tc>
      </w:tr>
      <w:tr w:rsidR="00C3100D" w:rsidRPr="00EB6A72" w:rsidTr="009A0F88">
        <w:tc>
          <w:tcPr>
            <w:tcW w:w="5862" w:type="dxa"/>
            <w:tcBorders>
              <w:top w:val="dashed" w:sz="4" w:space="0" w:color="auto"/>
              <w:bottom w:val="dashed" w:sz="4" w:space="0" w:color="auto"/>
            </w:tcBorders>
          </w:tcPr>
          <w:p w:rsidR="00C3100D" w:rsidRPr="00C66A35" w:rsidRDefault="00C3100D" w:rsidP="009A0F88">
            <w:pPr>
              <w:tabs>
                <w:tab w:val="left" w:pos="3405"/>
                <w:tab w:val="center" w:pos="4536"/>
              </w:tabs>
              <w:jc w:val="both"/>
              <w:rPr>
                <w:sz w:val="26"/>
                <w:szCs w:val="26"/>
              </w:rPr>
            </w:pPr>
            <w:r w:rsidRPr="00C66A35">
              <w:rPr>
                <w:b/>
                <w:bCs/>
                <w:sz w:val="26"/>
                <w:szCs w:val="26"/>
              </w:rPr>
              <w:lastRenderedPageBreak/>
              <w:t xml:space="preserve">Hoạt động 2: </w:t>
            </w:r>
            <w:r w:rsidRPr="00C66A35">
              <w:rPr>
                <w:sz w:val="26"/>
                <w:szCs w:val="26"/>
              </w:rPr>
              <w:t>HDHS làm bài tập</w:t>
            </w:r>
          </w:p>
          <w:p w:rsidR="00C3100D" w:rsidRPr="00C66A35" w:rsidRDefault="00C3100D" w:rsidP="009A0F88">
            <w:pPr>
              <w:jc w:val="both"/>
              <w:rPr>
                <w:sz w:val="26"/>
                <w:szCs w:val="26"/>
              </w:rPr>
            </w:pPr>
            <w:r w:rsidRPr="00C66A35">
              <w:rPr>
                <w:sz w:val="26"/>
                <w:szCs w:val="26"/>
              </w:rPr>
              <w:t>- GV giao bài tập HS làm bài.</w:t>
            </w:r>
          </w:p>
          <w:p w:rsidR="00C3100D" w:rsidRPr="00C66A35" w:rsidRDefault="00C3100D" w:rsidP="009A0F88">
            <w:pPr>
              <w:jc w:val="both"/>
              <w:rPr>
                <w:sz w:val="26"/>
                <w:szCs w:val="26"/>
              </w:rPr>
            </w:pPr>
            <w:r w:rsidRPr="00C66A35">
              <w:rPr>
                <w:sz w:val="26"/>
                <w:szCs w:val="26"/>
              </w:rPr>
              <w:t>- GV lệnh HS làm bài tập 4, 5</w:t>
            </w:r>
            <w:r w:rsidRPr="00EB6A72">
              <w:rPr>
                <w:sz w:val="26"/>
                <w:szCs w:val="26"/>
                <w:lang w:val="vi-VN"/>
              </w:rPr>
              <w:t>,</w:t>
            </w:r>
            <w:r w:rsidRPr="00C66A35">
              <w:rPr>
                <w:sz w:val="26"/>
                <w:szCs w:val="26"/>
              </w:rPr>
              <w:t xml:space="preserve"> </w:t>
            </w:r>
            <w:r w:rsidRPr="00EB6A72">
              <w:rPr>
                <w:sz w:val="26"/>
                <w:szCs w:val="26"/>
                <w:lang w:val="vi-VN"/>
              </w:rPr>
              <w:t>6</w:t>
            </w:r>
            <w:r w:rsidRPr="00C66A35">
              <w:rPr>
                <w:sz w:val="26"/>
                <w:szCs w:val="26"/>
              </w:rPr>
              <w:t>/46, 47</w:t>
            </w:r>
            <w:r w:rsidRPr="00EB6A72">
              <w:rPr>
                <w:sz w:val="26"/>
                <w:szCs w:val="26"/>
                <w:lang w:val="vi-VN"/>
              </w:rPr>
              <w:t xml:space="preserve"> </w:t>
            </w:r>
            <w:r w:rsidRPr="00C66A35">
              <w:rPr>
                <w:sz w:val="26"/>
                <w:szCs w:val="26"/>
              </w:rPr>
              <w:t xml:space="preserve">Vở Bài tập Tiếng Việt. </w:t>
            </w:r>
          </w:p>
          <w:p w:rsidR="00C3100D" w:rsidRPr="00EB6A72" w:rsidRDefault="00C3100D" w:rsidP="009A0F88">
            <w:pPr>
              <w:rPr>
                <w:sz w:val="26"/>
                <w:szCs w:val="26"/>
                <w:lang w:val="pt-BR"/>
              </w:rPr>
            </w:pPr>
            <w:r w:rsidRPr="00EB6A72">
              <w:rPr>
                <w:sz w:val="26"/>
                <w:szCs w:val="26"/>
                <w:lang w:val="pt-BR"/>
              </w:rPr>
              <w:t xml:space="preserve">- GV cho Hs làm bài trong vòng 12 phút. </w:t>
            </w:r>
          </w:p>
          <w:p w:rsidR="00C3100D" w:rsidRPr="00EB6A72" w:rsidRDefault="00C3100D" w:rsidP="009A0F88">
            <w:pPr>
              <w:jc w:val="both"/>
              <w:rPr>
                <w:sz w:val="26"/>
                <w:szCs w:val="26"/>
                <w:lang w:val="pt-BR"/>
              </w:rPr>
            </w:pPr>
            <w:r w:rsidRPr="00EB6A72">
              <w:rPr>
                <w:sz w:val="26"/>
                <w:szCs w:val="26"/>
                <w:lang w:val="pt-BR"/>
              </w:rPr>
              <w:t xml:space="preserve">- GV quan sát, giúp đỡ, nhắc nhở tư thế ngồi học cho HS; </w:t>
            </w:r>
            <w:r w:rsidR="003C0615">
              <w:rPr>
                <w:sz w:val="26"/>
                <w:szCs w:val="26"/>
                <w:lang w:val="pt-BR"/>
              </w:rPr>
              <w:t xml:space="preserve">nhận xét </w:t>
            </w:r>
            <w:r w:rsidRPr="00EB6A72">
              <w:rPr>
                <w:sz w:val="26"/>
                <w:szCs w:val="26"/>
                <w:lang w:val="pt-BR"/>
              </w:rPr>
              <w:t>chữa bài.</w:t>
            </w:r>
          </w:p>
          <w:p w:rsidR="00C3100D" w:rsidRPr="00EB6A72" w:rsidRDefault="00C3100D" w:rsidP="009A0F88">
            <w:pPr>
              <w:jc w:val="both"/>
              <w:rPr>
                <w:i/>
                <w:sz w:val="26"/>
                <w:szCs w:val="26"/>
              </w:rPr>
            </w:pPr>
            <w:r w:rsidRPr="00EB6A72">
              <w:rPr>
                <w:sz w:val="26"/>
                <w:szCs w:val="26"/>
                <w:lang w:val="pt-BR"/>
              </w:rPr>
              <w:t>- HS làm xong bài GV cho HS đổi vở kiểm tra bài cho nhau.</w:t>
            </w:r>
          </w:p>
        </w:tc>
        <w:tc>
          <w:tcPr>
            <w:tcW w:w="3876" w:type="dxa"/>
            <w:tcBorders>
              <w:top w:val="dashed" w:sz="4" w:space="0" w:color="auto"/>
              <w:bottom w:val="dashed" w:sz="4" w:space="0" w:color="auto"/>
            </w:tcBorders>
          </w:tcPr>
          <w:p w:rsidR="00C3100D" w:rsidRPr="00EB6A72" w:rsidRDefault="00C3100D" w:rsidP="009A0F88">
            <w:pPr>
              <w:jc w:val="both"/>
              <w:rPr>
                <w:rFonts w:eastAsia="Calibri"/>
                <w:color w:val="000000"/>
                <w:sz w:val="26"/>
                <w:szCs w:val="26"/>
              </w:rPr>
            </w:pPr>
          </w:p>
          <w:p w:rsidR="00C3100D" w:rsidRPr="00EB6A72" w:rsidRDefault="00C3100D" w:rsidP="009A0F88">
            <w:pPr>
              <w:jc w:val="both"/>
              <w:rPr>
                <w:rFonts w:eastAsia="Calibri"/>
                <w:color w:val="000000"/>
                <w:sz w:val="26"/>
                <w:szCs w:val="26"/>
              </w:rPr>
            </w:pPr>
          </w:p>
          <w:p w:rsidR="00C3100D" w:rsidRPr="00EB6A72" w:rsidRDefault="00C3100D" w:rsidP="009A0F88">
            <w:pPr>
              <w:rPr>
                <w:sz w:val="26"/>
                <w:szCs w:val="26"/>
              </w:rPr>
            </w:pPr>
            <w:r w:rsidRPr="00EB6A72">
              <w:rPr>
                <w:rFonts w:eastAsia="Calibri"/>
                <w:sz w:val="26"/>
                <w:szCs w:val="26"/>
              </w:rPr>
              <w:t>-</w:t>
            </w:r>
            <w:r w:rsidRPr="00EB6A72">
              <w:rPr>
                <w:sz w:val="26"/>
                <w:szCs w:val="26"/>
              </w:rPr>
              <w:t xml:space="preserve"> HS đánh dấu bài tập cần làm  vào vở. </w:t>
            </w:r>
          </w:p>
          <w:p w:rsidR="00C3100D" w:rsidRPr="00EB6A72" w:rsidRDefault="00C3100D" w:rsidP="009A0F88">
            <w:pPr>
              <w:rPr>
                <w:rFonts w:eastAsia="Calibri"/>
                <w:sz w:val="26"/>
                <w:szCs w:val="26"/>
                <w:lang w:val="en-US"/>
              </w:rPr>
            </w:pPr>
            <w:r w:rsidRPr="00EB6A72">
              <w:rPr>
                <w:rFonts w:eastAsia="Calibri"/>
                <w:sz w:val="26"/>
                <w:szCs w:val="26"/>
                <w:lang w:val="en-US"/>
              </w:rPr>
              <w:t>-</w:t>
            </w:r>
            <w:r w:rsidRPr="00EB6A72">
              <w:rPr>
                <w:rFonts w:eastAsia="Calibri"/>
                <w:sz w:val="26"/>
                <w:szCs w:val="26"/>
                <w:lang w:val="vi-VN"/>
              </w:rPr>
              <w:t xml:space="preserve"> </w:t>
            </w:r>
            <w:r w:rsidRPr="00EB6A72">
              <w:rPr>
                <w:rFonts w:eastAsia="Calibri"/>
                <w:sz w:val="26"/>
                <w:szCs w:val="26"/>
                <w:lang w:val="en-US"/>
              </w:rPr>
              <w:t>Hs làm bài</w:t>
            </w:r>
          </w:p>
          <w:p w:rsidR="00C3100D" w:rsidRPr="00EB6A72" w:rsidRDefault="00C3100D" w:rsidP="009A0F88">
            <w:pPr>
              <w:jc w:val="both"/>
              <w:rPr>
                <w:rFonts w:eastAsia="Calibri"/>
                <w:color w:val="000000"/>
                <w:sz w:val="26"/>
                <w:szCs w:val="26"/>
              </w:rPr>
            </w:pPr>
          </w:p>
          <w:p w:rsidR="00C3100D" w:rsidRPr="00EB6A72" w:rsidRDefault="00C3100D" w:rsidP="009A0F88">
            <w:pPr>
              <w:rPr>
                <w:rFonts w:eastAsia="Calibri"/>
                <w:sz w:val="26"/>
                <w:szCs w:val="26"/>
                <w:lang w:val="en-US"/>
              </w:rPr>
            </w:pPr>
          </w:p>
          <w:p w:rsidR="00C3100D" w:rsidRPr="00EB6A72" w:rsidRDefault="00C3100D" w:rsidP="009A0F88">
            <w:pPr>
              <w:rPr>
                <w:rFonts w:eastAsia="Calibri"/>
                <w:sz w:val="26"/>
                <w:szCs w:val="26"/>
                <w:lang w:val="en-US"/>
              </w:rPr>
            </w:pPr>
          </w:p>
          <w:p w:rsidR="00C3100D" w:rsidRPr="00EB6A72" w:rsidRDefault="00C3100D" w:rsidP="009A0F88">
            <w:pPr>
              <w:jc w:val="both"/>
              <w:rPr>
                <w:sz w:val="26"/>
                <w:szCs w:val="26"/>
              </w:rPr>
            </w:pPr>
          </w:p>
        </w:tc>
      </w:tr>
      <w:tr w:rsidR="00C3100D" w:rsidRPr="00EB6A72" w:rsidTr="009A0F88">
        <w:tc>
          <w:tcPr>
            <w:tcW w:w="5862" w:type="dxa"/>
            <w:tcBorders>
              <w:top w:val="dashed" w:sz="4" w:space="0" w:color="auto"/>
              <w:bottom w:val="dashed" w:sz="4" w:space="0" w:color="auto"/>
            </w:tcBorders>
          </w:tcPr>
          <w:p w:rsidR="00C3100D" w:rsidRPr="00C66A35" w:rsidRDefault="00C3100D" w:rsidP="009A0F88">
            <w:pPr>
              <w:tabs>
                <w:tab w:val="left" w:pos="3405"/>
                <w:tab w:val="center" w:pos="4536"/>
              </w:tabs>
              <w:jc w:val="both"/>
              <w:rPr>
                <w:sz w:val="26"/>
                <w:szCs w:val="26"/>
              </w:rPr>
            </w:pPr>
            <w:r w:rsidRPr="00C66A35">
              <w:rPr>
                <w:b/>
                <w:bCs/>
                <w:sz w:val="26"/>
                <w:szCs w:val="26"/>
              </w:rPr>
              <w:t xml:space="preserve">Hoạt động 3: </w:t>
            </w:r>
            <w:r w:rsidRPr="00C66A35">
              <w:rPr>
                <w:sz w:val="26"/>
                <w:szCs w:val="26"/>
              </w:rPr>
              <w:t>Chữa bài</w:t>
            </w:r>
          </w:p>
          <w:p w:rsidR="00C3100D" w:rsidRPr="00C66A35" w:rsidRDefault="00C3100D" w:rsidP="009A0F88">
            <w:pPr>
              <w:tabs>
                <w:tab w:val="left" w:pos="3405"/>
                <w:tab w:val="center" w:pos="4536"/>
              </w:tabs>
              <w:jc w:val="both"/>
              <w:rPr>
                <w:sz w:val="26"/>
                <w:szCs w:val="26"/>
              </w:rPr>
            </w:pPr>
            <w:r w:rsidRPr="00C66A35">
              <w:rPr>
                <w:sz w:val="26"/>
                <w:szCs w:val="26"/>
              </w:rPr>
              <w:t>- GV Gọi 1 HV lên điều hành phần chia sẻ trước lớp.</w:t>
            </w:r>
          </w:p>
          <w:p w:rsidR="00C3100D" w:rsidRPr="00EB6A72" w:rsidRDefault="00C3100D" w:rsidP="009A0F88">
            <w:pPr>
              <w:jc w:val="both"/>
              <w:rPr>
                <w:sz w:val="26"/>
                <w:szCs w:val="26"/>
              </w:rPr>
            </w:pPr>
            <w:r w:rsidRPr="00EB6A72">
              <w:rPr>
                <w:b/>
                <w:sz w:val="26"/>
                <w:szCs w:val="26"/>
              </w:rPr>
              <w:t>Bài 4: Dấu hai chấm trong câu sau dùng để làm gì?</w:t>
            </w:r>
            <w:r w:rsidRPr="00EB6A72">
              <w:rPr>
                <w:sz w:val="26"/>
                <w:szCs w:val="26"/>
              </w:rPr>
              <w:t xml:space="preserve"> (làm việc nhóm)</w:t>
            </w:r>
          </w:p>
          <w:p w:rsidR="00C3100D" w:rsidRPr="00EB6A72" w:rsidRDefault="00C3100D" w:rsidP="009A0F88">
            <w:pPr>
              <w:jc w:val="both"/>
              <w:rPr>
                <w:sz w:val="26"/>
                <w:szCs w:val="26"/>
              </w:rPr>
            </w:pPr>
            <w:r w:rsidRPr="00EB6A72">
              <w:rPr>
                <w:sz w:val="26"/>
                <w:szCs w:val="26"/>
              </w:rPr>
              <w:t>- GV yêu cầu HS đọc yêu cầu bài 4.</w:t>
            </w:r>
          </w:p>
          <w:p w:rsidR="00C3100D" w:rsidRPr="00EB6A72" w:rsidRDefault="00C3100D" w:rsidP="009A0F88">
            <w:pPr>
              <w:jc w:val="both"/>
              <w:rPr>
                <w:sz w:val="26"/>
                <w:szCs w:val="26"/>
              </w:rPr>
            </w:pPr>
            <w:r w:rsidRPr="00EB6A72">
              <w:rPr>
                <w:sz w:val="26"/>
                <w:szCs w:val="26"/>
              </w:rPr>
              <w:t>- GV giúp HS nhớ lại công dụng của dấu hai chấm trong câu. (Đã học ở Bài 8).</w:t>
            </w:r>
          </w:p>
          <w:p w:rsidR="00C3100D" w:rsidRPr="00EB6A72" w:rsidRDefault="00C3100D" w:rsidP="009A0F88">
            <w:pPr>
              <w:jc w:val="both"/>
              <w:rPr>
                <w:sz w:val="26"/>
                <w:szCs w:val="26"/>
              </w:rPr>
            </w:pPr>
            <w:r w:rsidRPr="00EB6A72">
              <w:rPr>
                <w:sz w:val="26"/>
                <w:szCs w:val="26"/>
              </w:rPr>
              <w:t>- GV giao nhiệm vụ làm việc theo nhóm 2 thực hiện  yêu cầu bài tập 4</w:t>
            </w:r>
          </w:p>
          <w:p w:rsidR="00C3100D" w:rsidRPr="00EB6A72" w:rsidRDefault="00C3100D" w:rsidP="009A0F88">
            <w:pPr>
              <w:jc w:val="both"/>
              <w:rPr>
                <w:sz w:val="26"/>
                <w:szCs w:val="26"/>
              </w:rPr>
            </w:pPr>
            <w:r w:rsidRPr="00EB6A72">
              <w:rPr>
                <w:sz w:val="26"/>
                <w:szCs w:val="26"/>
              </w:rPr>
              <w:t>- GV mời các nhóm trình bày kết quả.</w:t>
            </w:r>
          </w:p>
          <w:p w:rsidR="00C3100D" w:rsidRPr="00EB6A72" w:rsidRDefault="00C3100D" w:rsidP="009A0F88">
            <w:pPr>
              <w:jc w:val="both"/>
              <w:rPr>
                <w:sz w:val="26"/>
                <w:szCs w:val="26"/>
              </w:rPr>
            </w:pPr>
            <w:r w:rsidRPr="00EB6A72">
              <w:rPr>
                <w:sz w:val="26"/>
                <w:szCs w:val="26"/>
              </w:rPr>
              <w:t>- GV yêu cầu các nhóm khác nhận xét.</w:t>
            </w:r>
          </w:p>
          <w:p w:rsidR="00C3100D" w:rsidRPr="00EB6A72" w:rsidRDefault="00C3100D" w:rsidP="009A0F88">
            <w:pPr>
              <w:jc w:val="both"/>
              <w:rPr>
                <w:i/>
                <w:sz w:val="26"/>
                <w:szCs w:val="26"/>
              </w:rPr>
            </w:pPr>
            <w:r w:rsidRPr="00EB6A72">
              <w:rPr>
                <w:sz w:val="26"/>
                <w:szCs w:val="26"/>
              </w:rPr>
              <w:t xml:space="preserve">- GV nhận xét, tuyên dương, chốt đáp án: </w:t>
            </w:r>
            <w:r w:rsidRPr="00EB6A72">
              <w:rPr>
                <w:i/>
                <w:sz w:val="26"/>
                <w:szCs w:val="26"/>
              </w:rPr>
              <w:t>Dấu hai chấm trong câu có công dụng báo hiệu phần giải thích – Đáp án b.</w:t>
            </w:r>
          </w:p>
          <w:p w:rsidR="00C3100D" w:rsidRPr="00EB6A72" w:rsidRDefault="00C3100D" w:rsidP="009A0F88">
            <w:pPr>
              <w:jc w:val="both"/>
              <w:rPr>
                <w:b/>
                <w:sz w:val="26"/>
                <w:szCs w:val="26"/>
              </w:rPr>
            </w:pPr>
            <w:r w:rsidRPr="00EB6A72">
              <w:rPr>
                <w:b/>
                <w:sz w:val="26"/>
                <w:szCs w:val="26"/>
              </w:rPr>
              <w:t>Bài 5: Xác định công dụng của dấu hai chấm trong mỗi câu văn dưới đây:</w:t>
            </w:r>
          </w:p>
          <w:p w:rsidR="00C3100D" w:rsidRPr="00EB6A72" w:rsidRDefault="00C3100D" w:rsidP="009A0F88">
            <w:pPr>
              <w:jc w:val="both"/>
              <w:rPr>
                <w:sz w:val="26"/>
                <w:szCs w:val="26"/>
              </w:rPr>
            </w:pPr>
            <w:r w:rsidRPr="00EB6A72">
              <w:rPr>
                <w:sz w:val="26"/>
                <w:szCs w:val="26"/>
              </w:rPr>
              <w:t>- GV yêu cầu HS đọc yêu cầu bài 5.</w:t>
            </w:r>
          </w:p>
          <w:p w:rsidR="00C3100D" w:rsidRPr="00EB6A72" w:rsidRDefault="00C3100D" w:rsidP="009A0F88">
            <w:pPr>
              <w:jc w:val="both"/>
              <w:rPr>
                <w:sz w:val="26"/>
                <w:szCs w:val="26"/>
              </w:rPr>
            </w:pPr>
            <w:r w:rsidRPr="00EB6A72">
              <w:rPr>
                <w:sz w:val="26"/>
                <w:szCs w:val="26"/>
              </w:rPr>
              <w:t>- GV giao nhiệm vụ làm việc theo nhóm 4 thực hiện  yêu cầu bài tập 5.</w:t>
            </w:r>
          </w:p>
          <w:p w:rsidR="00C3100D" w:rsidRPr="00EB6A72" w:rsidRDefault="00C3100D" w:rsidP="009A0F88">
            <w:pPr>
              <w:jc w:val="both"/>
              <w:rPr>
                <w:sz w:val="26"/>
                <w:szCs w:val="26"/>
              </w:rPr>
            </w:pPr>
            <w:r w:rsidRPr="00EB6A72">
              <w:rPr>
                <w:sz w:val="26"/>
                <w:szCs w:val="26"/>
              </w:rPr>
              <w:t>- GV mời các nhóm trình bày kết quả.</w:t>
            </w:r>
          </w:p>
          <w:p w:rsidR="00C3100D" w:rsidRPr="00EB6A72" w:rsidRDefault="00C3100D" w:rsidP="009A0F88">
            <w:pPr>
              <w:jc w:val="both"/>
              <w:rPr>
                <w:sz w:val="26"/>
                <w:szCs w:val="26"/>
              </w:rPr>
            </w:pPr>
            <w:r w:rsidRPr="00EB6A72">
              <w:rPr>
                <w:sz w:val="26"/>
                <w:szCs w:val="26"/>
              </w:rPr>
              <w:t>- GV yêu cầu các nhóm khác nhận xét.</w:t>
            </w:r>
          </w:p>
          <w:p w:rsidR="00C3100D" w:rsidRPr="00EB6A72" w:rsidRDefault="00C3100D" w:rsidP="009A0F88">
            <w:pPr>
              <w:jc w:val="both"/>
              <w:rPr>
                <w:sz w:val="26"/>
                <w:szCs w:val="26"/>
              </w:rPr>
            </w:pPr>
          </w:p>
          <w:p w:rsidR="00C3100D" w:rsidRPr="00EB6A72" w:rsidRDefault="00C3100D" w:rsidP="009A0F88">
            <w:pPr>
              <w:jc w:val="both"/>
              <w:rPr>
                <w:i/>
                <w:sz w:val="26"/>
                <w:szCs w:val="26"/>
              </w:rPr>
            </w:pPr>
            <w:r w:rsidRPr="00EB6A72">
              <w:rPr>
                <w:sz w:val="26"/>
                <w:szCs w:val="26"/>
              </w:rPr>
              <w:t xml:space="preserve">- GV nhận xét, tuyên dương, chốt đáp án: </w:t>
            </w:r>
          </w:p>
          <w:p w:rsidR="00C3100D" w:rsidRPr="00EB6A72" w:rsidRDefault="00C3100D" w:rsidP="009A0F88">
            <w:pPr>
              <w:jc w:val="both"/>
              <w:rPr>
                <w:i/>
                <w:sz w:val="26"/>
                <w:szCs w:val="26"/>
              </w:rPr>
            </w:pPr>
            <w:r w:rsidRPr="00EB6A72">
              <w:rPr>
                <w:i/>
                <w:sz w:val="26"/>
                <w:szCs w:val="26"/>
              </w:rPr>
              <w:t>+ Dấu hai chấm trong câu a có công dụng báo hiệu phần liệt kê.</w:t>
            </w:r>
          </w:p>
          <w:p w:rsidR="00C3100D" w:rsidRPr="00EB6A72" w:rsidRDefault="00C3100D" w:rsidP="009A0F88">
            <w:pPr>
              <w:jc w:val="both"/>
              <w:rPr>
                <w:i/>
                <w:sz w:val="26"/>
                <w:szCs w:val="26"/>
              </w:rPr>
            </w:pPr>
            <w:r w:rsidRPr="00EB6A72">
              <w:rPr>
                <w:i/>
                <w:sz w:val="26"/>
                <w:szCs w:val="26"/>
              </w:rPr>
              <w:t>+ Dấu hai chấm trong câu b có công dụng báo hiệu phần giải thích.</w:t>
            </w:r>
          </w:p>
          <w:p w:rsidR="00C3100D" w:rsidRPr="00EB6A72" w:rsidRDefault="00C3100D" w:rsidP="009A0F88">
            <w:pPr>
              <w:jc w:val="both"/>
              <w:rPr>
                <w:sz w:val="26"/>
                <w:szCs w:val="26"/>
              </w:rPr>
            </w:pPr>
            <w:r w:rsidRPr="00EB6A72">
              <w:rPr>
                <w:i/>
                <w:sz w:val="26"/>
                <w:szCs w:val="26"/>
              </w:rPr>
              <w:t>+ Dấu hai chấm trong câu b có công dụng báo hiệu phần giải thích.</w:t>
            </w:r>
          </w:p>
          <w:p w:rsidR="00C3100D" w:rsidRPr="00EB6A72" w:rsidRDefault="00C3100D" w:rsidP="009A0F88">
            <w:pPr>
              <w:jc w:val="both"/>
              <w:rPr>
                <w:b/>
                <w:sz w:val="26"/>
                <w:szCs w:val="26"/>
              </w:rPr>
            </w:pPr>
            <w:r w:rsidRPr="00EB6A72">
              <w:rPr>
                <w:b/>
                <w:sz w:val="26"/>
                <w:szCs w:val="26"/>
              </w:rPr>
              <w:t>Bài 6: Điền dấu hai chấm vào vị trí thích hợp trong mỗi câu sau</w:t>
            </w:r>
          </w:p>
          <w:p w:rsidR="00C3100D" w:rsidRPr="00EB6A72" w:rsidRDefault="00C3100D" w:rsidP="009A0F88">
            <w:pPr>
              <w:jc w:val="both"/>
              <w:rPr>
                <w:sz w:val="26"/>
                <w:szCs w:val="26"/>
              </w:rPr>
            </w:pPr>
            <w:r w:rsidRPr="00EB6A72">
              <w:rPr>
                <w:sz w:val="26"/>
                <w:szCs w:val="26"/>
              </w:rPr>
              <w:t>- GV yêu cầu HS đọc yêu cầu bài 6.</w:t>
            </w:r>
          </w:p>
          <w:p w:rsidR="00C3100D" w:rsidRPr="00EB6A72" w:rsidRDefault="00C3100D" w:rsidP="009A0F88">
            <w:pPr>
              <w:jc w:val="both"/>
              <w:rPr>
                <w:sz w:val="26"/>
                <w:szCs w:val="26"/>
              </w:rPr>
            </w:pPr>
            <w:r w:rsidRPr="00EB6A72">
              <w:rPr>
                <w:sz w:val="26"/>
                <w:szCs w:val="26"/>
              </w:rPr>
              <w:t>- GV mời HS trình bày kết quả.</w:t>
            </w:r>
          </w:p>
          <w:p w:rsidR="00C3100D" w:rsidRPr="00EB6A72" w:rsidRDefault="00C3100D" w:rsidP="009A0F88">
            <w:pPr>
              <w:jc w:val="both"/>
              <w:rPr>
                <w:sz w:val="26"/>
                <w:szCs w:val="26"/>
              </w:rPr>
            </w:pPr>
            <w:r w:rsidRPr="00EB6A72">
              <w:rPr>
                <w:sz w:val="26"/>
                <w:szCs w:val="26"/>
              </w:rPr>
              <w:t>- GV yêu cầu HS khác nhận xét.</w:t>
            </w:r>
          </w:p>
          <w:p w:rsidR="00C3100D" w:rsidRPr="00EB6A72" w:rsidRDefault="00C3100D" w:rsidP="009A0F88">
            <w:pPr>
              <w:jc w:val="both"/>
              <w:rPr>
                <w:sz w:val="26"/>
                <w:szCs w:val="26"/>
              </w:rPr>
            </w:pPr>
          </w:p>
          <w:p w:rsidR="00C3100D" w:rsidRPr="00EB6A72" w:rsidRDefault="00C3100D" w:rsidP="009A0F88">
            <w:pPr>
              <w:jc w:val="both"/>
              <w:rPr>
                <w:i/>
                <w:sz w:val="26"/>
                <w:szCs w:val="26"/>
              </w:rPr>
            </w:pPr>
            <w:r w:rsidRPr="00EB6A72">
              <w:rPr>
                <w:sz w:val="26"/>
                <w:szCs w:val="26"/>
              </w:rPr>
              <w:lastRenderedPageBreak/>
              <w:t xml:space="preserve">- GV nhận xét, tuyên dương, chốt đáp án: </w:t>
            </w:r>
          </w:p>
          <w:p w:rsidR="00C3100D" w:rsidRPr="00EB6A72" w:rsidRDefault="00C3100D" w:rsidP="009A0F88">
            <w:pPr>
              <w:jc w:val="both"/>
              <w:rPr>
                <w:sz w:val="26"/>
                <w:szCs w:val="26"/>
              </w:rPr>
            </w:pPr>
            <w:r w:rsidRPr="00EB6A72">
              <w:rPr>
                <w:sz w:val="26"/>
                <w:szCs w:val="26"/>
              </w:rPr>
              <w:t>a/ Các bạn tham gia biểu diễn văn nghệ chào mừng ngày 20 tháng 11: Quang Anh, Nam Hải,...</w:t>
            </w:r>
          </w:p>
          <w:p w:rsidR="00C3100D" w:rsidRPr="00EB6A72" w:rsidRDefault="00C3100D" w:rsidP="009A0F88">
            <w:pPr>
              <w:jc w:val="both"/>
              <w:rPr>
                <w:sz w:val="26"/>
                <w:szCs w:val="26"/>
              </w:rPr>
            </w:pPr>
            <w:r w:rsidRPr="00EB6A72">
              <w:rPr>
                <w:sz w:val="26"/>
                <w:szCs w:val="26"/>
              </w:rPr>
              <w:t>b/ Hộp bút của Hà có rất nhiều thứ: bút bi, bút chì, bút mực,...</w:t>
            </w:r>
          </w:p>
          <w:p w:rsidR="00C3100D" w:rsidRPr="00EB6A72" w:rsidRDefault="00C3100D" w:rsidP="009A0F88">
            <w:pPr>
              <w:jc w:val="both"/>
              <w:rPr>
                <w:rFonts w:eastAsia="Calibri"/>
                <w:b/>
                <w:color w:val="000000"/>
                <w:sz w:val="26"/>
                <w:szCs w:val="26"/>
              </w:rPr>
            </w:pPr>
            <w:r w:rsidRPr="00EB6A72">
              <w:rPr>
                <w:rFonts w:eastAsia="Calibri"/>
                <w:b/>
                <w:color w:val="000000"/>
                <w:sz w:val="26"/>
                <w:szCs w:val="26"/>
              </w:rPr>
              <w:t>3. HĐ Vận dụng</w:t>
            </w:r>
          </w:p>
          <w:p w:rsidR="00C3100D" w:rsidRPr="00EB6A72" w:rsidRDefault="00C3100D" w:rsidP="009A0F88">
            <w:pPr>
              <w:jc w:val="both"/>
              <w:rPr>
                <w:sz w:val="26"/>
                <w:szCs w:val="26"/>
              </w:rPr>
            </w:pPr>
            <w:r w:rsidRPr="00EB6A72">
              <w:rPr>
                <w:sz w:val="26"/>
                <w:szCs w:val="26"/>
              </w:rPr>
              <w:t>- GV trao đổi những về những hoạt động HS yêu thích trong bài</w:t>
            </w:r>
          </w:p>
          <w:p w:rsidR="00C3100D" w:rsidRPr="00EB6A72" w:rsidRDefault="00C3100D" w:rsidP="009A0F88">
            <w:pPr>
              <w:jc w:val="both"/>
              <w:rPr>
                <w:sz w:val="26"/>
                <w:szCs w:val="26"/>
              </w:rPr>
            </w:pPr>
            <w:r w:rsidRPr="00EB6A72">
              <w:rPr>
                <w:sz w:val="26"/>
                <w:szCs w:val="26"/>
              </w:rPr>
              <w:t>- GV giao nhiệm vụ HS về nhà vẽ ngôi nhà mình yêu thích (có thể là ngôi nhà các em đã biết hoặc ngôi nhà trong trí tưởng tượng, ngôi nhà em mơ ước), viết 2 – 3 câu  giới thiệu bức tranh.</w:t>
            </w:r>
          </w:p>
          <w:p w:rsidR="00C3100D" w:rsidRPr="00EB6A72" w:rsidRDefault="00C3100D" w:rsidP="009A0F88">
            <w:pPr>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C3100D" w:rsidRPr="00EB6A72" w:rsidRDefault="00C3100D" w:rsidP="009A0F88">
            <w:pPr>
              <w:jc w:val="both"/>
              <w:rPr>
                <w:sz w:val="26"/>
                <w:szCs w:val="26"/>
              </w:rPr>
            </w:pPr>
          </w:p>
          <w:p w:rsidR="00C3100D" w:rsidRPr="00EB6A72" w:rsidRDefault="00C3100D" w:rsidP="009A0F88">
            <w:pPr>
              <w:rPr>
                <w:rFonts w:eastAsia="Calibri"/>
                <w:sz w:val="26"/>
                <w:szCs w:val="26"/>
              </w:rPr>
            </w:pPr>
            <w:r w:rsidRPr="00EB6A72">
              <w:rPr>
                <w:rFonts w:eastAsia="Calibri"/>
                <w:sz w:val="26"/>
                <w:szCs w:val="26"/>
              </w:rPr>
              <w:t>- 1 Hs lên chia sẻ.</w:t>
            </w:r>
          </w:p>
          <w:p w:rsidR="00C3100D" w:rsidRPr="00EB6A72" w:rsidRDefault="00C3100D" w:rsidP="009A0F88">
            <w:pPr>
              <w:jc w:val="both"/>
              <w:rPr>
                <w:sz w:val="26"/>
                <w:szCs w:val="26"/>
              </w:rPr>
            </w:pPr>
          </w:p>
          <w:p w:rsidR="00C3100D" w:rsidRPr="00EB6A72" w:rsidRDefault="00C3100D" w:rsidP="009A0F88">
            <w:pPr>
              <w:rPr>
                <w:rFonts w:eastAsia="Calibri"/>
                <w:sz w:val="26"/>
                <w:szCs w:val="26"/>
              </w:rPr>
            </w:pPr>
          </w:p>
          <w:p w:rsidR="00C3100D" w:rsidRPr="00EB6A72" w:rsidRDefault="00C3100D" w:rsidP="009A0F88">
            <w:pPr>
              <w:rPr>
                <w:rFonts w:eastAsia="Calibri"/>
                <w:sz w:val="26"/>
                <w:szCs w:val="26"/>
              </w:rPr>
            </w:pPr>
          </w:p>
          <w:p w:rsidR="00C3100D" w:rsidRPr="00EB6A72" w:rsidRDefault="00C3100D" w:rsidP="009A0F88">
            <w:pPr>
              <w:jc w:val="both"/>
              <w:rPr>
                <w:sz w:val="26"/>
                <w:szCs w:val="26"/>
              </w:rPr>
            </w:pPr>
            <w:r w:rsidRPr="00EB6A72">
              <w:rPr>
                <w:sz w:val="26"/>
                <w:szCs w:val="26"/>
              </w:rPr>
              <w:t>- HS đọc yêu cầu bài tập 4.</w:t>
            </w:r>
          </w:p>
          <w:p w:rsidR="00C3100D" w:rsidRPr="00EB6A72" w:rsidRDefault="00C3100D" w:rsidP="009A0F88">
            <w:pPr>
              <w:jc w:val="both"/>
              <w:rPr>
                <w:sz w:val="26"/>
                <w:szCs w:val="26"/>
              </w:rPr>
            </w:pPr>
            <w:r w:rsidRPr="00EB6A72">
              <w:rPr>
                <w:sz w:val="26"/>
                <w:szCs w:val="26"/>
              </w:rPr>
              <w:t>- Các nhóm làm việc theo yêu cầu.</w:t>
            </w:r>
          </w:p>
          <w:p w:rsidR="00C3100D" w:rsidRPr="00EB6A72" w:rsidRDefault="00C3100D" w:rsidP="009A0F88">
            <w:pPr>
              <w:jc w:val="both"/>
              <w:rPr>
                <w:sz w:val="26"/>
                <w:szCs w:val="26"/>
              </w:rPr>
            </w:pPr>
          </w:p>
          <w:p w:rsidR="00C3100D" w:rsidRPr="00EB6A72" w:rsidRDefault="00C3100D" w:rsidP="009A0F88">
            <w:pPr>
              <w:jc w:val="both"/>
              <w:rPr>
                <w:sz w:val="26"/>
                <w:szCs w:val="26"/>
              </w:rPr>
            </w:pPr>
          </w:p>
          <w:p w:rsidR="00C3100D" w:rsidRPr="00EB6A72" w:rsidRDefault="00C3100D" w:rsidP="009A0F88">
            <w:pPr>
              <w:jc w:val="both"/>
              <w:rPr>
                <w:sz w:val="26"/>
                <w:szCs w:val="26"/>
              </w:rPr>
            </w:pPr>
            <w:r w:rsidRPr="00EB6A72">
              <w:rPr>
                <w:sz w:val="26"/>
                <w:szCs w:val="26"/>
              </w:rPr>
              <w:t>- Đại diện nhóm trình bày.</w:t>
            </w:r>
          </w:p>
          <w:p w:rsidR="00C3100D" w:rsidRPr="00EB6A72" w:rsidRDefault="00C3100D" w:rsidP="009A0F88">
            <w:pPr>
              <w:jc w:val="both"/>
              <w:rPr>
                <w:sz w:val="26"/>
                <w:szCs w:val="26"/>
              </w:rPr>
            </w:pPr>
            <w:r w:rsidRPr="00EB6A72">
              <w:rPr>
                <w:sz w:val="26"/>
                <w:szCs w:val="26"/>
              </w:rPr>
              <w:t>- Các nhóm nhận xét ché nhau.</w:t>
            </w:r>
          </w:p>
          <w:p w:rsidR="00C3100D" w:rsidRPr="00EB6A72" w:rsidRDefault="00C3100D" w:rsidP="009A0F88">
            <w:pPr>
              <w:jc w:val="both"/>
              <w:rPr>
                <w:sz w:val="26"/>
                <w:szCs w:val="26"/>
              </w:rPr>
            </w:pPr>
            <w:r w:rsidRPr="00EB6A72">
              <w:rPr>
                <w:sz w:val="26"/>
                <w:szCs w:val="26"/>
              </w:rPr>
              <w:t>- Theo dõi bổ sung.</w:t>
            </w:r>
          </w:p>
          <w:p w:rsidR="00C3100D" w:rsidRPr="00EB6A72" w:rsidRDefault="00C3100D" w:rsidP="009A0F88">
            <w:pPr>
              <w:rPr>
                <w:rFonts w:eastAsia="Calibri"/>
                <w:sz w:val="26"/>
                <w:szCs w:val="26"/>
              </w:rPr>
            </w:pPr>
          </w:p>
          <w:p w:rsidR="00C3100D" w:rsidRPr="00EB6A72" w:rsidRDefault="00C3100D" w:rsidP="009A0F88">
            <w:pPr>
              <w:rPr>
                <w:rFonts w:eastAsia="Calibri"/>
                <w:sz w:val="26"/>
                <w:szCs w:val="26"/>
              </w:rPr>
            </w:pPr>
          </w:p>
          <w:p w:rsidR="00C3100D" w:rsidRPr="00EB6A72" w:rsidRDefault="00C3100D" w:rsidP="009A0F88">
            <w:pPr>
              <w:jc w:val="both"/>
              <w:rPr>
                <w:sz w:val="26"/>
                <w:szCs w:val="26"/>
              </w:rPr>
            </w:pPr>
          </w:p>
          <w:p w:rsidR="00C3100D" w:rsidRPr="00EB6A72" w:rsidRDefault="00C3100D" w:rsidP="009A0F88">
            <w:pPr>
              <w:jc w:val="both"/>
              <w:rPr>
                <w:sz w:val="26"/>
                <w:szCs w:val="26"/>
              </w:rPr>
            </w:pPr>
          </w:p>
          <w:p w:rsidR="00C3100D" w:rsidRPr="00EB6A72" w:rsidRDefault="00C3100D" w:rsidP="009A0F88">
            <w:pPr>
              <w:jc w:val="both"/>
              <w:rPr>
                <w:sz w:val="26"/>
                <w:szCs w:val="26"/>
              </w:rPr>
            </w:pPr>
            <w:r w:rsidRPr="00EB6A72">
              <w:rPr>
                <w:sz w:val="26"/>
                <w:szCs w:val="26"/>
              </w:rPr>
              <w:t>- HS đọc yêu cầu bài tập 5</w:t>
            </w:r>
          </w:p>
          <w:p w:rsidR="00C3100D" w:rsidRPr="00EB6A72" w:rsidRDefault="00C3100D" w:rsidP="009A0F88">
            <w:pPr>
              <w:jc w:val="both"/>
              <w:rPr>
                <w:sz w:val="26"/>
                <w:szCs w:val="26"/>
              </w:rPr>
            </w:pPr>
            <w:r w:rsidRPr="00EB6A72">
              <w:rPr>
                <w:sz w:val="26"/>
                <w:szCs w:val="26"/>
              </w:rPr>
              <w:t>- Các nhóm làm việc theo yêu cầu.</w:t>
            </w:r>
          </w:p>
          <w:p w:rsidR="00C3100D" w:rsidRPr="00EB6A72" w:rsidRDefault="00C3100D" w:rsidP="009A0F88">
            <w:pPr>
              <w:jc w:val="both"/>
              <w:rPr>
                <w:sz w:val="26"/>
                <w:szCs w:val="26"/>
              </w:rPr>
            </w:pPr>
            <w:r w:rsidRPr="00EB6A72">
              <w:rPr>
                <w:sz w:val="26"/>
                <w:szCs w:val="26"/>
              </w:rPr>
              <w:t>- Đại diện nhóm trình bày.</w:t>
            </w:r>
          </w:p>
          <w:p w:rsidR="00C3100D" w:rsidRPr="00EB6A72" w:rsidRDefault="00C3100D" w:rsidP="009A0F88">
            <w:pPr>
              <w:jc w:val="both"/>
              <w:rPr>
                <w:sz w:val="26"/>
                <w:szCs w:val="26"/>
              </w:rPr>
            </w:pPr>
            <w:r w:rsidRPr="00EB6A72">
              <w:rPr>
                <w:sz w:val="26"/>
                <w:szCs w:val="26"/>
              </w:rPr>
              <w:t>- Các nhóm nhận xét chéo nhau.</w:t>
            </w:r>
          </w:p>
          <w:p w:rsidR="00C3100D" w:rsidRPr="00EB6A72" w:rsidRDefault="00C3100D" w:rsidP="009A0F88">
            <w:pPr>
              <w:jc w:val="both"/>
              <w:rPr>
                <w:sz w:val="26"/>
                <w:szCs w:val="26"/>
              </w:rPr>
            </w:pPr>
            <w:r w:rsidRPr="00EB6A72">
              <w:rPr>
                <w:sz w:val="26"/>
                <w:szCs w:val="26"/>
              </w:rPr>
              <w:t>- Theo dõi bổ sung.</w:t>
            </w: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jc w:val="both"/>
              <w:rPr>
                <w:sz w:val="26"/>
                <w:szCs w:val="26"/>
              </w:rPr>
            </w:pPr>
            <w:r w:rsidRPr="00EB6A72">
              <w:rPr>
                <w:sz w:val="26"/>
                <w:szCs w:val="26"/>
              </w:rPr>
              <w:t>- HS đọc yêu cầu bài tập 6</w:t>
            </w:r>
          </w:p>
          <w:p w:rsidR="00C3100D" w:rsidRPr="00EB6A72" w:rsidRDefault="00C3100D" w:rsidP="009A0F88">
            <w:pPr>
              <w:jc w:val="both"/>
              <w:rPr>
                <w:sz w:val="26"/>
                <w:szCs w:val="26"/>
              </w:rPr>
            </w:pPr>
            <w:r w:rsidRPr="00EB6A72">
              <w:rPr>
                <w:sz w:val="26"/>
                <w:szCs w:val="26"/>
              </w:rPr>
              <w:t>- HS trình bày - nhận xét chéo nhau.</w:t>
            </w:r>
          </w:p>
          <w:p w:rsidR="00C3100D" w:rsidRPr="00EB6A72" w:rsidRDefault="00C3100D" w:rsidP="009A0F88">
            <w:pPr>
              <w:rPr>
                <w:sz w:val="26"/>
                <w:szCs w:val="26"/>
              </w:rPr>
            </w:pPr>
            <w:r w:rsidRPr="00EB6A72">
              <w:rPr>
                <w:sz w:val="26"/>
                <w:szCs w:val="26"/>
              </w:rPr>
              <w:t>- Theo dõi bổ sung.</w:t>
            </w: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rPr>
                <w:sz w:val="26"/>
                <w:szCs w:val="26"/>
              </w:rPr>
            </w:pPr>
          </w:p>
          <w:p w:rsidR="00C3100D" w:rsidRPr="00EB6A72" w:rsidRDefault="00C3100D" w:rsidP="009A0F88">
            <w:pPr>
              <w:tabs>
                <w:tab w:val="left" w:pos="7020"/>
              </w:tabs>
              <w:rPr>
                <w:rFonts w:eastAsia="Calibri"/>
                <w:color w:val="000000"/>
                <w:sz w:val="26"/>
                <w:szCs w:val="26"/>
                <w:lang w:val="en-US"/>
              </w:rPr>
            </w:pPr>
            <w:r w:rsidRPr="00EB6A72">
              <w:rPr>
                <w:rFonts w:eastAsia="Calibri"/>
                <w:color w:val="000000"/>
                <w:sz w:val="26"/>
                <w:szCs w:val="26"/>
                <w:lang w:val="en-US"/>
              </w:rPr>
              <w:t>- HS chia sẻ.</w:t>
            </w:r>
          </w:p>
          <w:p w:rsidR="00C3100D" w:rsidRPr="00EB6A72" w:rsidRDefault="00C3100D" w:rsidP="009A0F88">
            <w:pPr>
              <w:tabs>
                <w:tab w:val="left" w:pos="7020"/>
              </w:tabs>
              <w:rPr>
                <w:rFonts w:eastAsia="Calibri"/>
                <w:color w:val="000000"/>
                <w:sz w:val="26"/>
                <w:szCs w:val="26"/>
                <w:lang w:val="en-US"/>
              </w:rPr>
            </w:pPr>
          </w:p>
          <w:p w:rsidR="00C3100D" w:rsidRPr="00EB6A72" w:rsidRDefault="00C3100D" w:rsidP="009A0F88">
            <w:pPr>
              <w:tabs>
                <w:tab w:val="left" w:pos="7020"/>
              </w:tabs>
              <w:rPr>
                <w:rFonts w:eastAsia="Calibri"/>
                <w:color w:val="000000"/>
                <w:sz w:val="26"/>
                <w:szCs w:val="26"/>
                <w:lang w:val="en-US"/>
              </w:rPr>
            </w:pPr>
          </w:p>
          <w:p w:rsidR="00C3100D" w:rsidRPr="00EB6A72" w:rsidRDefault="00C3100D" w:rsidP="009A0F88">
            <w:pPr>
              <w:rPr>
                <w:sz w:val="26"/>
                <w:szCs w:val="26"/>
              </w:rPr>
            </w:pPr>
            <w:r w:rsidRPr="00EB6A72">
              <w:rPr>
                <w:rFonts w:eastAsia="Calibri"/>
                <w:color w:val="000000"/>
                <w:sz w:val="26"/>
                <w:szCs w:val="26"/>
                <w:lang w:val="vi-VN"/>
              </w:rPr>
              <w:t>- HS lắng nghe, theo dõi</w:t>
            </w:r>
          </w:p>
        </w:tc>
      </w:tr>
    </w:tbl>
    <w:p w:rsidR="009F2278" w:rsidRPr="00EB6A72" w:rsidRDefault="009F2278" w:rsidP="009F2278">
      <w:pPr>
        <w:rPr>
          <w:color w:val="FF0000"/>
          <w:sz w:val="26"/>
          <w:szCs w:val="26"/>
          <w:lang w:val="en-US"/>
        </w:rPr>
      </w:pPr>
    </w:p>
    <w:p w:rsidR="00E564A4" w:rsidRPr="00EB6A72" w:rsidRDefault="00E564A4" w:rsidP="00F2318B">
      <w:pPr>
        <w:jc w:val="right"/>
        <w:rPr>
          <w:b/>
          <w:sz w:val="26"/>
          <w:szCs w:val="26"/>
        </w:rPr>
      </w:pPr>
      <w:r w:rsidRPr="00EB6A72">
        <w:rPr>
          <w:b/>
          <w:sz w:val="26"/>
          <w:szCs w:val="26"/>
        </w:rPr>
        <w:t>Thứ năm ngày</w:t>
      </w:r>
      <w:r w:rsidR="00F2318B">
        <w:rPr>
          <w:b/>
          <w:sz w:val="26"/>
          <w:szCs w:val="26"/>
        </w:rPr>
        <w:t xml:space="preserve"> </w:t>
      </w:r>
      <w:r w:rsidR="00C3100D">
        <w:rPr>
          <w:b/>
          <w:sz w:val="26"/>
          <w:szCs w:val="26"/>
        </w:rPr>
        <w:t>21</w:t>
      </w:r>
      <w:r w:rsidRPr="00EB6A72">
        <w:rPr>
          <w:b/>
          <w:sz w:val="26"/>
          <w:szCs w:val="26"/>
        </w:rPr>
        <w:t xml:space="preserve"> tháng</w:t>
      </w:r>
      <w:r w:rsidR="008E54C7">
        <w:rPr>
          <w:b/>
          <w:sz w:val="26"/>
          <w:szCs w:val="26"/>
        </w:rPr>
        <w:t xml:space="preserve"> 11</w:t>
      </w:r>
      <w:r w:rsidR="00F2318B">
        <w:rPr>
          <w:b/>
          <w:sz w:val="26"/>
          <w:szCs w:val="26"/>
        </w:rPr>
        <w:t xml:space="preserve"> năm 202</w:t>
      </w:r>
      <w:r w:rsidR="00C3100D">
        <w:rPr>
          <w:b/>
          <w:sz w:val="26"/>
          <w:szCs w:val="26"/>
        </w:rPr>
        <w:t>4</w:t>
      </w:r>
    </w:p>
    <w:p w:rsidR="00C3100D" w:rsidRDefault="00C3100D" w:rsidP="00C3100D">
      <w:pPr>
        <w:spacing w:line="288" w:lineRule="auto"/>
        <w:ind w:left="720" w:hanging="720"/>
        <w:rPr>
          <w:b/>
          <w:bCs/>
          <w:sz w:val="26"/>
          <w:szCs w:val="26"/>
          <w:u w:val="single"/>
        </w:rPr>
      </w:pPr>
      <w:r>
        <w:rPr>
          <w:b/>
          <w:bCs/>
          <w:sz w:val="26"/>
          <w:szCs w:val="26"/>
          <w:u w:val="single"/>
        </w:rPr>
        <w:t>Sáng</w:t>
      </w:r>
    </w:p>
    <w:p w:rsidR="00C3100D" w:rsidRPr="00EB6A72" w:rsidRDefault="00C3100D" w:rsidP="00C3100D">
      <w:pPr>
        <w:spacing w:line="288" w:lineRule="auto"/>
        <w:ind w:left="720" w:hanging="720"/>
        <w:jc w:val="center"/>
        <w:rPr>
          <w:b/>
          <w:bCs/>
          <w:sz w:val="26"/>
          <w:szCs w:val="26"/>
          <w:u w:val="single"/>
        </w:rPr>
      </w:pPr>
      <w:r w:rsidRPr="00EB6A72">
        <w:rPr>
          <w:b/>
          <w:bCs/>
          <w:sz w:val="26"/>
          <w:szCs w:val="26"/>
          <w:u w:val="single"/>
        </w:rPr>
        <w:t>TOÁN</w:t>
      </w:r>
    </w:p>
    <w:p w:rsidR="00C3100D" w:rsidRPr="00EB6A72" w:rsidRDefault="00C3100D" w:rsidP="00C3100D">
      <w:pPr>
        <w:spacing w:line="288" w:lineRule="auto"/>
        <w:ind w:left="720" w:hanging="720"/>
        <w:jc w:val="center"/>
        <w:rPr>
          <w:b/>
          <w:bCs/>
          <w:sz w:val="26"/>
          <w:szCs w:val="26"/>
          <w:u w:val="single"/>
        </w:rPr>
      </w:pPr>
      <w:r w:rsidRPr="00EB6A72">
        <w:rPr>
          <w:b/>
          <w:bCs/>
          <w:sz w:val="26"/>
          <w:szCs w:val="26"/>
          <w:u w:val="single"/>
        </w:rPr>
        <w:t>CHỦ ĐỀ 4</w:t>
      </w:r>
      <w:r w:rsidRPr="00EB6A72">
        <w:rPr>
          <w:b/>
          <w:bCs/>
          <w:sz w:val="26"/>
          <w:szCs w:val="26"/>
        </w:rPr>
        <w:t>: PHÉP NHÂN, PHÉP CHIA TRONG PHẠM VI 100</w:t>
      </w:r>
    </w:p>
    <w:p w:rsidR="00C3100D" w:rsidRPr="00EB6A72" w:rsidRDefault="00C3100D" w:rsidP="00C3100D">
      <w:pPr>
        <w:spacing w:line="288" w:lineRule="auto"/>
        <w:ind w:left="720" w:hanging="720"/>
        <w:jc w:val="center"/>
        <w:rPr>
          <w:b/>
          <w:bCs/>
          <w:sz w:val="26"/>
          <w:szCs w:val="26"/>
        </w:rPr>
      </w:pPr>
      <w:r w:rsidRPr="00EB6A72">
        <w:rPr>
          <w:b/>
          <w:bCs/>
          <w:sz w:val="26"/>
          <w:szCs w:val="26"/>
        </w:rPr>
        <w:t>Bài 26: CHIA SỐ CÓ HAI CHỮ SỐ CHO SỐ CÓ MỘT CHỮ SỐ – Trang 78</w:t>
      </w:r>
    </w:p>
    <w:p w:rsidR="00C3100D" w:rsidRPr="00EB6A72" w:rsidRDefault="00C3100D" w:rsidP="00C3100D">
      <w:pPr>
        <w:spacing w:line="288" w:lineRule="auto"/>
        <w:ind w:left="720" w:hanging="720"/>
        <w:jc w:val="center"/>
        <w:rPr>
          <w:b/>
          <w:bCs/>
          <w:sz w:val="26"/>
          <w:szCs w:val="26"/>
        </w:rPr>
      </w:pPr>
      <w:r w:rsidRPr="00EB6A72">
        <w:rPr>
          <w:b/>
          <w:bCs/>
          <w:sz w:val="26"/>
          <w:szCs w:val="26"/>
        </w:rPr>
        <w:t>Tiết 3</w:t>
      </w:r>
    </w:p>
    <w:p w:rsidR="00C3100D" w:rsidRPr="00EB6A72" w:rsidRDefault="00C3100D" w:rsidP="00C3100D">
      <w:pPr>
        <w:spacing w:line="288" w:lineRule="auto"/>
        <w:ind w:firstLine="360"/>
        <w:rPr>
          <w:b/>
          <w:bCs/>
          <w:sz w:val="26"/>
          <w:szCs w:val="26"/>
          <w:u w:val="single"/>
        </w:rPr>
      </w:pPr>
      <w:r w:rsidRPr="00EB6A72">
        <w:rPr>
          <w:b/>
          <w:bCs/>
          <w:sz w:val="26"/>
          <w:szCs w:val="26"/>
          <w:u w:val="single"/>
        </w:rPr>
        <w:t>I. YÊU CẦU CẦN ĐẠT:</w:t>
      </w:r>
    </w:p>
    <w:p w:rsidR="00C3100D" w:rsidRPr="00EB6A72" w:rsidRDefault="00C3100D" w:rsidP="00C3100D">
      <w:pPr>
        <w:spacing w:line="288" w:lineRule="auto"/>
        <w:ind w:firstLine="360"/>
        <w:jc w:val="both"/>
        <w:rPr>
          <w:b/>
          <w:sz w:val="26"/>
          <w:szCs w:val="26"/>
        </w:rPr>
      </w:pPr>
      <w:r w:rsidRPr="00EB6A72">
        <w:rPr>
          <w:b/>
          <w:sz w:val="26"/>
          <w:szCs w:val="26"/>
        </w:rPr>
        <w:t>1. Năng lực đặc thù:</w:t>
      </w:r>
    </w:p>
    <w:p w:rsidR="00C3100D" w:rsidRPr="00EB6A72" w:rsidRDefault="00C3100D" w:rsidP="00C3100D">
      <w:pPr>
        <w:spacing w:line="288" w:lineRule="auto"/>
        <w:ind w:firstLine="360"/>
        <w:jc w:val="both"/>
        <w:rPr>
          <w:sz w:val="26"/>
          <w:szCs w:val="26"/>
        </w:rPr>
      </w:pPr>
      <w:r w:rsidRPr="00EB6A72">
        <w:rPr>
          <w:sz w:val="26"/>
          <w:szCs w:val="26"/>
        </w:rPr>
        <w:t>- Thực hiện được phép chia số có hai chữ số cho số có một chữ số trong trường hợp: chia có dư</w:t>
      </w:r>
    </w:p>
    <w:p w:rsidR="00C3100D" w:rsidRPr="00EB6A72" w:rsidRDefault="00C3100D" w:rsidP="00C3100D">
      <w:pPr>
        <w:spacing w:line="288" w:lineRule="auto"/>
        <w:ind w:firstLine="360"/>
        <w:jc w:val="both"/>
        <w:rPr>
          <w:sz w:val="26"/>
          <w:szCs w:val="26"/>
        </w:rPr>
      </w:pPr>
      <w:r w:rsidRPr="00EB6A72">
        <w:rPr>
          <w:sz w:val="26"/>
          <w:szCs w:val="26"/>
        </w:rPr>
        <w:t>- Tìm được các thành phần chưa biết của một phép tính như số bị chia, thừa số</w:t>
      </w:r>
    </w:p>
    <w:p w:rsidR="00C3100D" w:rsidRPr="00EB6A72" w:rsidRDefault="00C3100D" w:rsidP="00C3100D">
      <w:pPr>
        <w:spacing w:line="288" w:lineRule="auto"/>
        <w:ind w:firstLine="360"/>
        <w:jc w:val="both"/>
        <w:rPr>
          <w:sz w:val="26"/>
          <w:szCs w:val="26"/>
        </w:rPr>
      </w:pPr>
      <w:r w:rsidRPr="00EB6A72">
        <w:rPr>
          <w:sz w:val="26"/>
          <w:szCs w:val="26"/>
        </w:rPr>
        <w:t>- Vận dụng giải các bài toán thực tế liên quan đến phép chia số có hai chữ số cho số có một chữ số</w:t>
      </w:r>
    </w:p>
    <w:p w:rsidR="00C3100D" w:rsidRPr="00EB6A72" w:rsidRDefault="00C3100D" w:rsidP="00C3100D">
      <w:pPr>
        <w:spacing w:line="288" w:lineRule="auto"/>
        <w:ind w:firstLine="360"/>
        <w:jc w:val="both"/>
        <w:rPr>
          <w:sz w:val="26"/>
          <w:szCs w:val="26"/>
        </w:rPr>
      </w:pPr>
      <w:r w:rsidRPr="00EB6A72">
        <w:rPr>
          <w:sz w:val="26"/>
          <w:szCs w:val="26"/>
        </w:rPr>
        <w:t>- Phát triển năng lực giải quyết vấn đề, năng lực tư duy và lập luận toán học</w:t>
      </w:r>
    </w:p>
    <w:p w:rsidR="00C3100D" w:rsidRPr="00EB6A72" w:rsidRDefault="00C3100D" w:rsidP="00C3100D">
      <w:pPr>
        <w:spacing w:before="120" w:line="288" w:lineRule="auto"/>
        <w:ind w:firstLine="360"/>
        <w:jc w:val="both"/>
        <w:rPr>
          <w:b/>
          <w:sz w:val="26"/>
          <w:szCs w:val="26"/>
        </w:rPr>
      </w:pPr>
      <w:r w:rsidRPr="00EB6A72">
        <w:rPr>
          <w:b/>
          <w:sz w:val="26"/>
          <w:szCs w:val="26"/>
        </w:rPr>
        <w:t>2. Năng lực chung.</w:t>
      </w:r>
    </w:p>
    <w:p w:rsidR="00C3100D" w:rsidRPr="00EB6A72" w:rsidRDefault="00C3100D" w:rsidP="00C3100D">
      <w:pPr>
        <w:spacing w:line="288" w:lineRule="auto"/>
        <w:ind w:firstLine="360"/>
        <w:jc w:val="both"/>
        <w:rPr>
          <w:sz w:val="26"/>
          <w:szCs w:val="26"/>
        </w:rPr>
      </w:pPr>
      <w:r w:rsidRPr="00EB6A72">
        <w:rPr>
          <w:sz w:val="26"/>
          <w:szCs w:val="26"/>
        </w:rPr>
        <w:t>- Năng lực tự chủ, tự học: lắng nghe, trả lời câu hỏi, làm bài tập.</w:t>
      </w:r>
    </w:p>
    <w:p w:rsidR="00C3100D" w:rsidRPr="00EB6A72" w:rsidRDefault="00C3100D" w:rsidP="00C3100D">
      <w:pPr>
        <w:spacing w:line="288" w:lineRule="auto"/>
        <w:ind w:firstLine="360"/>
        <w:jc w:val="both"/>
        <w:rPr>
          <w:sz w:val="26"/>
          <w:szCs w:val="26"/>
        </w:rPr>
      </w:pPr>
      <w:r w:rsidRPr="00EB6A72">
        <w:rPr>
          <w:sz w:val="26"/>
          <w:szCs w:val="26"/>
        </w:rPr>
        <w:t>- Năng lực giải quyết vấn đề và sáng tạo: tham gia trò chơi, vận dụng.</w:t>
      </w:r>
    </w:p>
    <w:p w:rsidR="00C3100D" w:rsidRPr="00EB6A72" w:rsidRDefault="00C3100D" w:rsidP="00C3100D">
      <w:pPr>
        <w:spacing w:line="288" w:lineRule="auto"/>
        <w:ind w:firstLine="360"/>
        <w:jc w:val="both"/>
        <w:rPr>
          <w:sz w:val="26"/>
          <w:szCs w:val="26"/>
        </w:rPr>
      </w:pPr>
      <w:r w:rsidRPr="00EB6A72">
        <w:rPr>
          <w:sz w:val="26"/>
          <w:szCs w:val="26"/>
        </w:rPr>
        <w:t>- Năng lực giao tiếp và hợp tác: hoạt động nhóm.</w:t>
      </w:r>
    </w:p>
    <w:p w:rsidR="00C3100D" w:rsidRPr="00EB6A72" w:rsidRDefault="00C3100D" w:rsidP="00C3100D">
      <w:pPr>
        <w:spacing w:before="120" w:line="288" w:lineRule="auto"/>
        <w:ind w:firstLine="360"/>
        <w:jc w:val="both"/>
        <w:rPr>
          <w:b/>
          <w:sz w:val="26"/>
          <w:szCs w:val="26"/>
        </w:rPr>
      </w:pPr>
      <w:r w:rsidRPr="00EB6A72">
        <w:rPr>
          <w:b/>
          <w:sz w:val="26"/>
          <w:szCs w:val="26"/>
        </w:rPr>
        <w:t>3. Phẩm chất.</w:t>
      </w:r>
    </w:p>
    <w:p w:rsidR="00C3100D" w:rsidRPr="00EB6A72" w:rsidRDefault="00C3100D" w:rsidP="00C3100D">
      <w:pPr>
        <w:spacing w:line="288" w:lineRule="auto"/>
        <w:ind w:firstLine="360"/>
        <w:jc w:val="both"/>
        <w:rPr>
          <w:sz w:val="26"/>
          <w:szCs w:val="26"/>
        </w:rPr>
      </w:pPr>
      <w:r w:rsidRPr="00EB6A72">
        <w:rPr>
          <w:sz w:val="26"/>
          <w:szCs w:val="26"/>
        </w:rPr>
        <w:t>- Phẩm chất nhân ái: Có ý thức giúp đỡ lẫn nhau trong hoạt động nhóm để hoàn thành nhiệm vụ.</w:t>
      </w:r>
    </w:p>
    <w:p w:rsidR="00C3100D" w:rsidRPr="00EB6A72" w:rsidRDefault="00C3100D" w:rsidP="00C3100D">
      <w:pPr>
        <w:spacing w:line="288" w:lineRule="auto"/>
        <w:ind w:firstLine="360"/>
        <w:jc w:val="both"/>
        <w:rPr>
          <w:sz w:val="26"/>
          <w:szCs w:val="26"/>
        </w:rPr>
      </w:pPr>
      <w:r w:rsidRPr="00EB6A72">
        <w:rPr>
          <w:sz w:val="26"/>
          <w:szCs w:val="26"/>
        </w:rPr>
        <w:t>- Phẩm chất chăm chỉ: Chăm chỉ suy nghĩ, trả lời câu hỏi; làm tốt các bài tập.</w:t>
      </w:r>
    </w:p>
    <w:p w:rsidR="00C3100D" w:rsidRPr="00EB6A72" w:rsidRDefault="00C3100D" w:rsidP="00C3100D">
      <w:pPr>
        <w:spacing w:line="288" w:lineRule="auto"/>
        <w:ind w:firstLine="360"/>
        <w:jc w:val="both"/>
        <w:rPr>
          <w:sz w:val="26"/>
          <w:szCs w:val="26"/>
        </w:rPr>
      </w:pPr>
      <w:r w:rsidRPr="00EB6A72">
        <w:rPr>
          <w:sz w:val="26"/>
          <w:szCs w:val="26"/>
        </w:rPr>
        <w:t>- Phẩm chất trách nhiệm: Giữ trật tự, biết lắng nghe, học tập nghiêm túc.</w:t>
      </w:r>
    </w:p>
    <w:p w:rsidR="00C3100D" w:rsidRPr="00EB6A72" w:rsidRDefault="00C3100D" w:rsidP="00C3100D">
      <w:pPr>
        <w:spacing w:before="120" w:line="288" w:lineRule="auto"/>
        <w:ind w:firstLine="360"/>
        <w:jc w:val="both"/>
        <w:rPr>
          <w:b/>
          <w:sz w:val="26"/>
          <w:szCs w:val="26"/>
        </w:rPr>
      </w:pPr>
      <w:r w:rsidRPr="00EB6A72">
        <w:rPr>
          <w:b/>
          <w:sz w:val="26"/>
          <w:szCs w:val="26"/>
        </w:rPr>
        <w:t xml:space="preserve">II. ĐỒ DÙNG DẠY HỌC </w:t>
      </w:r>
    </w:p>
    <w:p w:rsidR="00C3100D" w:rsidRPr="00EB6A72" w:rsidRDefault="00C3100D" w:rsidP="00C3100D">
      <w:pPr>
        <w:spacing w:line="288" w:lineRule="auto"/>
        <w:ind w:firstLine="360"/>
        <w:jc w:val="both"/>
        <w:rPr>
          <w:sz w:val="26"/>
          <w:szCs w:val="26"/>
        </w:rPr>
      </w:pPr>
      <w:r w:rsidRPr="00EB6A72">
        <w:rPr>
          <w:sz w:val="26"/>
          <w:szCs w:val="26"/>
        </w:rPr>
        <w:t>- Kế hoạch bài dạy, bài giảng Power point.</w:t>
      </w:r>
    </w:p>
    <w:p w:rsidR="00C3100D" w:rsidRPr="00EB6A72" w:rsidRDefault="00C3100D" w:rsidP="00C3100D">
      <w:pPr>
        <w:spacing w:line="288" w:lineRule="auto"/>
        <w:ind w:firstLine="360"/>
        <w:jc w:val="both"/>
        <w:rPr>
          <w:sz w:val="26"/>
          <w:szCs w:val="26"/>
        </w:rPr>
      </w:pPr>
      <w:r w:rsidRPr="00EB6A72">
        <w:rPr>
          <w:sz w:val="26"/>
          <w:szCs w:val="26"/>
        </w:rPr>
        <w:t>- SGK và các thiết bị, học liệu phụ vụ cho tiết dạy.</w:t>
      </w:r>
    </w:p>
    <w:p w:rsidR="00C3100D" w:rsidRPr="00EB6A72" w:rsidRDefault="00C3100D" w:rsidP="00C3100D">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100D" w:rsidRPr="00EB6A72" w:rsidTr="009A0F88">
        <w:tc>
          <w:tcPr>
            <w:tcW w:w="5862" w:type="dxa"/>
            <w:tcBorders>
              <w:bottom w:val="dashed" w:sz="4" w:space="0" w:color="auto"/>
            </w:tcBorders>
          </w:tcPr>
          <w:p w:rsidR="00C3100D" w:rsidRPr="00EB6A72" w:rsidRDefault="00C3100D" w:rsidP="009A0F88">
            <w:pPr>
              <w:spacing w:line="288" w:lineRule="auto"/>
              <w:jc w:val="center"/>
              <w:rPr>
                <w:b/>
                <w:sz w:val="26"/>
                <w:szCs w:val="26"/>
              </w:rPr>
            </w:pPr>
            <w:r w:rsidRPr="00EB6A72">
              <w:rPr>
                <w:b/>
                <w:sz w:val="26"/>
                <w:szCs w:val="26"/>
              </w:rPr>
              <w:lastRenderedPageBreak/>
              <w:t>Hoạt động của giáo viên</w:t>
            </w:r>
          </w:p>
        </w:tc>
        <w:tc>
          <w:tcPr>
            <w:tcW w:w="3876" w:type="dxa"/>
            <w:tcBorders>
              <w:bottom w:val="dashed" w:sz="4" w:space="0" w:color="auto"/>
            </w:tcBorders>
          </w:tcPr>
          <w:p w:rsidR="00C3100D" w:rsidRPr="00EB6A72" w:rsidRDefault="00C3100D" w:rsidP="009A0F88">
            <w:pPr>
              <w:spacing w:line="288" w:lineRule="auto"/>
              <w:jc w:val="center"/>
              <w:rPr>
                <w:b/>
                <w:sz w:val="26"/>
                <w:szCs w:val="26"/>
              </w:rPr>
            </w:pPr>
            <w:r w:rsidRPr="00EB6A72">
              <w:rPr>
                <w:b/>
                <w:sz w:val="26"/>
                <w:szCs w:val="26"/>
              </w:rPr>
              <w:t>Hoạt động của học sinh</w:t>
            </w:r>
          </w:p>
        </w:tc>
      </w:tr>
      <w:tr w:rsidR="00C3100D" w:rsidRPr="00EB6A72" w:rsidTr="009A0F88">
        <w:tc>
          <w:tcPr>
            <w:tcW w:w="9738" w:type="dxa"/>
            <w:gridSpan w:val="2"/>
            <w:tcBorders>
              <w:bottom w:val="dashed" w:sz="4" w:space="0" w:color="auto"/>
            </w:tcBorders>
          </w:tcPr>
          <w:p w:rsidR="00C3100D" w:rsidRPr="00EB6A72" w:rsidRDefault="00C3100D" w:rsidP="009A0F88">
            <w:pPr>
              <w:spacing w:line="288" w:lineRule="auto"/>
              <w:jc w:val="both"/>
              <w:rPr>
                <w:bCs/>
                <w:i/>
                <w:sz w:val="26"/>
                <w:szCs w:val="26"/>
              </w:rPr>
            </w:pPr>
            <w:r w:rsidRPr="00EB6A72">
              <w:rPr>
                <w:b/>
                <w:bCs/>
                <w:sz w:val="26"/>
                <w:szCs w:val="26"/>
              </w:rPr>
              <w:t>1. Khởi động:</w:t>
            </w:r>
          </w:p>
          <w:p w:rsidR="00C3100D" w:rsidRPr="00EB6A72" w:rsidRDefault="00C3100D" w:rsidP="009A0F88">
            <w:pPr>
              <w:spacing w:line="288" w:lineRule="auto"/>
              <w:jc w:val="both"/>
              <w:rPr>
                <w:sz w:val="26"/>
                <w:szCs w:val="26"/>
              </w:rPr>
            </w:pPr>
            <w:r w:rsidRPr="00EB6A72">
              <w:rPr>
                <w:sz w:val="26"/>
                <w:szCs w:val="26"/>
              </w:rPr>
              <w:t>- Mục tiêu: + Tạo không khí vui vẻ, khấn khởi trước giờ học.</w:t>
            </w:r>
          </w:p>
          <w:p w:rsidR="00C3100D" w:rsidRPr="00EB6A72" w:rsidRDefault="00C3100D" w:rsidP="009A0F88">
            <w:pPr>
              <w:spacing w:line="288" w:lineRule="auto"/>
              <w:jc w:val="both"/>
              <w:rPr>
                <w:sz w:val="26"/>
                <w:szCs w:val="26"/>
              </w:rPr>
            </w:pPr>
            <w:r w:rsidRPr="00EB6A72">
              <w:rPr>
                <w:sz w:val="26"/>
                <w:szCs w:val="26"/>
              </w:rPr>
              <w:t xml:space="preserve">                  + Kiểm tra kiến thức đã học của học sinh ở bài trước.</w:t>
            </w:r>
          </w:p>
          <w:p w:rsidR="00C3100D" w:rsidRPr="00EB6A72" w:rsidRDefault="00C3100D" w:rsidP="009A0F88">
            <w:pPr>
              <w:spacing w:line="288" w:lineRule="auto"/>
              <w:jc w:val="both"/>
              <w:rPr>
                <w:sz w:val="26"/>
                <w:szCs w:val="26"/>
              </w:rPr>
            </w:pPr>
            <w:r w:rsidRPr="00EB6A72">
              <w:rPr>
                <w:sz w:val="26"/>
                <w:szCs w:val="26"/>
              </w:rPr>
              <w:t>- Cách tiến hành:</w:t>
            </w:r>
          </w:p>
        </w:tc>
      </w:tr>
      <w:tr w:rsidR="00C3100D" w:rsidRPr="00EB6A72" w:rsidTr="009A0F88">
        <w:tc>
          <w:tcPr>
            <w:tcW w:w="5862" w:type="dxa"/>
            <w:tcBorders>
              <w:bottom w:val="dashed" w:sz="4" w:space="0" w:color="auto"/>
            </w:tcBorders>
          </w:tcPr>
          <w:p w:rsidR="00C3100D" w:rsidRPr="00EB6A72" w:rsidRDefault="00C3100D" w:rsidP="009A0F88">
            <w:pPr>
              <w:spacing w:line="288" w:lineRule="auto"/>
              <w:jc w:val="both"/>
              <w:outlineLvl w:val="0"/>
              <w:rPr>
                <w:bCs/>
                <w:sz w:val="26"/>
                <w:szCs w:val="26"/>
              </w:rPr>
            </w:pPr>
            <w:r w:rsidRPr="00EB6A72">
              <w:rPr>
                <w:bCs/>
                <w:sz w:val="26"/>
                <w:szCs w:val="26"/>
              </w:rPr>
              <w:t>- GV tổ chức trò chơi để khởi động bài học.</w:t>
            </w:r>
          </w:p>
          <w:p w:rsidR="00C3100D" w:rsidRPr="00EB6A72" w:rsidRDefault="00C3100D" w:rsidP="009A0F88">
            <w:pPr>
              <w:spacing w:line="288" w:lineRule="auto"/>
              <w:jc w:val="both"/>
              <w:outlineLvl w:val="0"/>
              <w:rPr>
                <w:bCs/>
                <w:sz w:val="26"/>
                <w:szCs w:val="26"/>
              </w:rPr>
            </w:pPr>
            <w:r w:rsidRPr="00EB6A72">
              <w:rPr>
                <w:bCs/>
                <w:sz w:val="26"/>
                <w:szCs w:val="26"/>
              </w:rPr>
              <w:t xml:space="preserve">+ Câu 1: Tính      </w:t>
            </w:r>
          </w:p>
          <w:p w:rsidR="00C3100D" w:rsidRPr="00EB6A72" w:rsidRDefault="00C3100D" w:rsidP="009A0F88">
            <w:pPr>
              <w:spacing w:line="288" w:lineRule="auto"/>
              <w:jc w:val="both"/>
              <w:outlineLvl w:val="0"/>
              <w:rPr>
                <w:bCs/>
                <w:sz w:val="26"/>
                <w:szCs w:val="26"/>
              </w:rPr>
            </w:pPr>
            <w:r w:rsidRPr="00EB6A72">
              <w:rPr>
                <w:bCs/>
                <w:noProof/>
                <w:position w:val="-32"/>
                <w:sz w:val="26"/>
                <w:szCs w:val="26"/>
              </w:rPr>
              <w:object w:dxaOrig="639" w:dyaOrig="760">
                <v:shape id="_x0000_i1042" type="#_x0000_t75" style="width:33pt;height:38.25pt" o:ole="">
                  <v:imagedata r:id="rId56" o:title=""/>
                </v:shape>
                <o:OLEObject Type="Embed" ProgID="Equation.3" ShapeID="_x0000_i1042" DrawAspect="Content" ObjectID="_1792458934" r:id="rId57"/>
              </w:object>
            </w:r>
            <w:r w:rsidRPr="00EB6A72">
              <w:rPr>
                <w:bCs/>
                <w:sz w:val="26"/>
                <w:szCs w:val="26"/>
              </w:rPr>
              <w:t xml:space="preserve">        </w:t>
            </w:r>
            <w:r w:rsidRPr="00EB6A72">
              <w:rPr>
                <w:bCs/>
                <w:noProof/>
                <w:position w:val="-32"/>
                <w:sz w:val="26"/>
                <w:szCs w:val="26"/>
              </w:rPr>
              <w:object w:dxaOrig="639" w:dyaOrig="760">
                <v:shape id="_x0000_i1043" type="#_x0000_t75" style="width:33pt;height:38.25pt" o:ole="">
                  <v:imagedata r:id="rId58" o:title=""/>
                </v:shape>
                <o:OLEObject Type="Embed" ProgID="Equation.3" ShapeID="_x0000_i1043" DrawAspect="Content" ObjectID="_1792458935" r:id="rId59"/>
              </w:object>
            </w:r>
          </w:p>
          <w:p w:rsidR="00C3100D" w:rsidRPr="00EB6A72" w:rsidRDefault="00C3100D" w:rsidP="009A0F88">
            <w:pPr>
              <w:spacing w:line="288" w:lineRule="auto"/>
              <w:jc w:val="both"/>
              <w:outlineLvl w:val="0"/>
              <w:rPr>
                <w:bCs/>
                <w:sz w:val="26"/>
                <w:szCs w:val="26"/>
              </w:rPr>
            </w:pPr>
          </w:p>
          <w:p w:rsidR="00C3100D" w:rsidRPr="00EB6A72" w:rsidRDefault="00C3100D" w:rsidP="009A0F88">
            <w:pPr>
              <w:spacing w:line="288" w:lineRule="auto"/>
              <w:jc w:val="both"/>
              <w:outlineLvl w:val="0"/>
              <w:rPr>
                <w:bCs/>
                <w:sz w:val="26"/>
                <w:szCs w:val="26"/>
              </w:rPr>
            </w:pPr>
            <w:r w:rsidRPr="00EB6A72">
              <w:rPr>
                <w:bCs/>
                <w:sz w:val="26"/>
                <w:szCs w:val="26"/>
              </w:rPr>
              <w:t>- GV Nhận xét, tuyên dương.</w:t>
            </w:r>
          </w:p>
          <w:p w:rsidR="00C3100D" w:rsidRPr="00EB6A72" w:rsidRDefault="00C3100D" w:rsidP="009A0F88">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C3100D" w:rsidRPr="00EB6A72" w:rsidRDefault="00C3100D" w:rsidP="009A0F88">
            <w:pPr>
              <w:spacing w:line="288" w:lineRule="auto"/>
              <w:jc w:val="both"/>
              <w:rPr>
                <w:sz w:val="26"/>
                <w:szCs w:val="26"/>
              </w:rPr>
            </w:pPr>
            <w:r w:rsidRPr="00EB6A72">
              <w:rPr>
                <w:sz w:val="26"/>
                <w:szCs w:val="26"/>
              </w:rPr>
              <w:t>- HS tham gia trò chơi</w:t>
            </w:r>
          </w:p>
          <w:p w:rsidR="00C3100D" w:rsidRPr="00EB6A72" w:rsidRDefault="00C3100D" w:rsidP="009A0F88">
            <w:pPr>
              <w:spacing w:line="288" w:lineRule="auto"/>
              <w:jc w:val="both"/>
              <w:rPr>
                <w:sz w:val="26"/>
                <w:szCs w:val="26"/>
              </w:rPr>
            </w:pPr>
            <w:r w:rsidRPr="00EB6A72">
              <w:rPr>
                <w:noProof/>
                <w:position w:val="-66"/>
                <w:sz w:val="26"/>
                <w:szCs w:val="26"/>
              </w:rPr>
              <w:object w:dxaOrig="760" w:dyaOrig="1920">
                <v:shape id="_x0000_i1044" type="#_x0000_t75" style="width:38.25pt;height:96pt" o:ole="">
                  <v:imagedata r:id="rId51" o:title=""/>
                </v:shape>
                <o:OLEObject Type="Embed" ProgID="Equation.3" ShapeID="_x0000_i1044" DrawAspect="Content" ObjectID="_1792458936" r:id="rId60"/>
              </w:object>
            </w:r>
            <w:r w:rsidRPr="00EB6A72">
              <w:rPr>
                <w:sz w:val="26"/>
                <w:szCs w:val="26"/>
              </w:rPr>
              <w:t xml:space="preserve">               </w:t>
            </w:r>
            <w:r w:rsidRPr="00EB6A72">
              <w:rPr>
                <w:noProof/>
                <w:position w:val="-66"/>
                <w:sz w:val="26"/>
                <w:szCs w:val="26"/>
              </w:rPr>
              <w:object w:dxaOrig="760" w:dyaOrig="1920">
                <v:shape id="_x0000_i1045" type="#_x0000_t75" style="width:38.25pt;height:96pt" o:ole="">
                  <v:imagedata r:id="rId49" o:title=""/>
                </v:shape>
                <o:OLEObject Type="Embed" ProgID="Equation.3" ShapeID="_x0000_i1045" DrawAspect="Content" ObjectID="_1792458937" r:id="rId61"/>
              </w:object>
            </w:r>
          </w:p>
          <w:p w:rsidR="00C3100D" w:rsidRPr="00EB6A72" w:rsidRDefault="00C3100D" w:rsidP="009A0F88">
            <w:pPr>
              <w:spacing w:line="288" w:lineRule="auto"/>
              <w:jc w:val="both"/>
              <w:rPr>
                <w:sz w:val="26"/>
                <w:szCs w:val="26"/>
              </w:rPr>
            </w:pPr>
            <w:r w:rsidRPr="00EB6A72">
              <w:rPr>
                <w:sz w:val="26"/>
                <w:szCs w:val="26"/>
              </w:rPr>
              <w:t>- HS lắng nghe.</w:t>
            </w:r>
          </w:p>
        </w:tc>
      </w:tr>
      <w:tr w:rsidR="00C3100D" w:rsidRPr="00EB6A72" w:rsidTr="009A0F88">
        <w:tc>
          <w:tcPr>
            <w:tcW w:w="9738" w:type="dxa"/>
            <w:gridSpan w:val="2"/>
            <w:tcBorders>
              <w:top w:val="dashed" w:sz="4" w:space="0" w:color="auto"/>
              <w:bottom w:val="dashed" w:sz="4" w:space="0" w:color="auto"/>
            </w:tcBorders>
          </w:tcPr>
          <w:p w:rsidR="00C3100D" w:rsidRPr="00EB6A72" w:rsidRDefault="00C3100D" w:rsidP="009A0F88">
            <w:pPr>
              <w:spacing w:line="288" w:lineRule="auto"/>
              <w:jc w:val="both"/>
              <w:rPr>
                <w:b/>
                <w:bCs/>
                <w:iCs/>
                <w:sz w:val="26"/>
                <w:szCs w:val="26"/>
              </w:rPr>
            </w:pPr>
            <w:r w:rsidRPr="00EB6A72">
              <w:rPr>
                <w:b/>
                <w:bCs/>
                <w:iCs/>
                <w:sz w:val="26"/>
                <w:szCs w:val="26"/>
              </w:rPr>
              <w:t>2. Luyện tập</w:t>
            </w:r>
            <w:r w:rsidRPr="00EB6A72">
              <w:rPr>
                <w:bCs/>
                <w:i/>
                <w:iCs/>
                <w:sz w:val="26"/>
                <w:szCs w:val="26"/>
              </w:rPr>
              <w:t>:</w:t>
            </w:r>
          </w:p>
          <w:p w:rsidR="00C3100D" w:rsidRPr="00EB6A72" w:rsidRDefault="00C3100D"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C3100D" w:rsidRPr="00EB6A72" w:rsidRDefault="00C3100D" w:rsidP="009A0F88">
            <w:pPr>
              <w:spacing w:line="288" w:lineRule="auto"/>
              <w:jc w:val="both"/>
              <w:rPr>
                <w:sz w:val="26"/>
                <w:szCs w:val="26"/>
              </w:rPr>
            </w:pPr>
            <w:r w:rsidRPr="00EB6A72">
              <w:rPr>
                <w:sz w:val="26"/>
                <w:szCs w:val="26"/>
              </w:rPr>
              <w:t xml:space="preserve">+ Giúp HS củng cố kĩ thuật chia số có hai chữa số cho số có một chữ số chia </w:t>
            </w:r>
          </w:p>
          <w:p w:rsidR="00C3100D" w:rsidRPr="00EB6A72" w:rsidRDefault="00C3100D" w:rsidP="009A0F88">
            <w:pPr>
              <w:spacing w:line="288" w:lineRule="auto"/>
              <w:jc w:val="both"/>
              <w:rPr>
                <w:sz w:val="26"/>
                <w:szCs w:val="26"/>
              </w:rPr>
            </w:pPr>
            <w:r w:rsidRPr="00EB6A72">
              <w:rPr>
                <w:sz w:val="26"/>
                <w:szCs w:val="26"/>
              </w:rPr>
              <w:t>+ HS áp dụng kĩ thuật tính để giải các bài toán thực tế.</w:t>
            </w:r>
          </w:p>
          <w:p w:rsidR="00C3100D" w:rsidRPr="00EB6A72" w:rsidRDefault="00C3100D" w:rsidP="009A0F88">
            <w:pPr>
              <w:spacing w:line="288" w:lineRule="auto"/>
              <w:jc w:val="both"/>
              <w:rPr>
                <w:sz w:val="26"/>
                <w:szCs w:val="26"/>
              </w:rPr>
            </w:pPr>
            <w:r w:rsidRPr="00EB6A72">
              <w:rPr>
                <w:sz w:val="26"/>
                <w:szCs w:val="26"/>
              </w:rPr>
              <w:t xml:space="preserve">+ Sử dụng mối liên hệ giữa phép nhân, phép chia để tìm số bị chia </w:t>
            </w:r>
          </w:p>
          <w:p w:rsidR="00C3100D" w:rsidRPr="00EB6A72" w:rsidRDefault="00C3100D" w:rsidP="009A0F88">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C3100D" w:rsidRPr="00EB6A72" w:rsidTr="009A0F88">
        <w:tc>
          <w:tcPr>
            <w:tcW w:w="5862" w:type="dxa"/>
            <w:tcBorders>
              <w:top w:val="dashed" w:sz="4" w:space="0" w:color="auto"/>
              <w:bottom w:val="dashed" w:sz="4" w:space="0" w:color="auto"/>
            </w:tcBorders>
          </w:tcPr>
          <w:p w:rsidR="00C3100D" w:rsidRPr="00EB6A72" w:rsidRDefault="00C3100D" w:rsidP="009A0F88">
            <w:pPr>
              <w:spacing w:line="288" w:lineRule="auto"/>
              <w:jc w:val="both"/>
              <w:rPr>
                <w:sz w:val="26"/>
                <w:szCs w:val="26"/>
              </w:rPr>
            </w:pPr>
            <w:r w:rsidRPr="00EB6A72">
              <w:rPr>
                <w:b/>
                <w:sz w:val="26"/>
                <w:szCs w:val="26"/>
              </w:rPr>
              <w:t>Bài 1</w:t>
            </w:r>
            <w:r w:rsidRPr="00EB6A72">
              <w:rPr>
                <w:sz w:val="26"/>
                <w:szCs w:val="26"/>
              </w:rPr>
              <w:t xml:space="preserve">: </w:t>
            </w:r>
            <w:r w:rsidRPr="00EB6A72">
              <w:rPr>
                <w:b/>
                <w:sz w:val="26"/>
                <w:szCs w:val="26"/>
              </w:rPr>
              <w:t>( làm việc cá nhân)</w:t>
            </w:r>
            <w:r w:rsidRPr="00EB6A72">
              <w:rPr>
                <w:sz w:val="26"/>
                <w:szCs w:val="26"/>
              </w:rPr>
              <w:t xml:space="preserve"> Tính</w:t>
            </w:r>
          </w:p>
          <w:p w:rsidR="00C3100D" w:rsidRPr="00EB6A72" w:rsidRDefault="00C3100D" w:rsidP="009A0F88">
            <w:pPr>
              <w:spacing w:line="288" w:lineRule="auto"/>
              <w:jc w:val="both"/>
              <w:rPr>
                <w:sz w:val="26"/>
                <w:szCs w:val="26"/>
              </w:rPr>
            </w:pPr>
            <w:r w:rsidRPr="00EB6A72">
              <w:rPr>
                <w:sz w:val="26"/>
                <w:szCs w:val="26"/>
              </w:rPr>
              <w:t xml:space="preserve">- GV cho HS tự làm bài vào vở ( hướng dẫn lại kĩ thuật tính khi cần thiết) </w:t>
            </w:r>
          </w:p>
          <w:p w:rsidR="00C3100D" w:rsidRPr="00EB6A72" w:rsidRDefault="00C3100D" w:rsidP="009A0F88">
            <w:pPr>
              <w:spacing w:line="288" w:lineRule="auto"/>
              <w:jc w:val="both"/>
              <w:rPr>
                <w:sz w:val="26"/>
                <w:szCs w:val="26"/>
              </w:rPr>
            </w:pPr>
            <w:r w:rsidRPr="00EB6A72">
              <w:rPr>
                <w:sz w:val="26"/>
                <w:szCs w:val="26"/>
              </w:rPr>
              <w:t>- Yêu cầu 1 số HS trình bày kết quả trên bảng, HS khác đối chiếu nhận xét</w:t>
            </w: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r w:rsidRPr="00EB6A72">
              <w:rPr>
                <w:sz w:val="26"/>
                <w:szCs w:val="26"/>
              </w:rPr>
              <w:t>- Yêu cầu HS nêu lại cách thực hiện, chỉ ra phép chia hết và phép chia có dư</w:t>
            </w:r>
          </w:p>
          <w:p w:rsidR="00C3100D" w:rsidRPr="00EB6A72" w:rsidRDefault="00C3100D" w:rsidP="009A0F88">
            <w:pPr>
              <w:spacing w:line="288" w:lineRule="auto"/>
              <w:jc w:val="both"/>
              <w:rPr>
                <w:sz w:val="26"/>
                <w:szCs w:val="26"/>
              </w:rPr>
            </w:pPr>
            <w:r w:rsidRPr="00EB6A72">
              <w:rPr>
                <w:sz w:val="26"/>
                <w:szCs w:val="26"/>
              </w:rPr>
              <w:t>- GV Nhận xét, tuyên dương.</w:t>
            </w:r>
          </w:p>
          <w:p w:rsidR="00C3100D" w:rsidRPr="00EB6A72" w:rsidRDefault="00C3100D" w:rsidP="009A0F88">
            <w:pPr>
              <w:spacing w:line="288" w:lineRule="auto"/>
              <w:jc w:val="both"/>
              <w:rPr>
                <w:b/>
                <w:sz w:val="26"/>
                <w:szCs w:val="26"/>
              </w:rPr>
            </w:pPr>
            <w:r w:rsidRPr="00EB6A72">
              <w:rPr>
                <w:b/>
                <w:sz w:val="26"/>
                <w:szCs w:val="26"/>
              </w:rPr>
              <w:t xml:space="preserve">Bài 2: (Làm việc nhóm 2) </w:t>
            </w:r>
          </w:p>
          <w:p w:rsidR="00C3100D" w:rsidRPr="00EB6A72" w:rsidRDefault="00C3100D" w:rsidP="009A0F88">
            <w:pPr>
              <w:spacing w:line="288" w:lineRule="auto"/>
              <w:jc w:val="both"/>
              <w:rPr>
                <w:sz w:val="26"/>
                <w:szCs w:val="26"/>
              </w:rPr>
            </w:pPr>
            <w:r w:rsidRPr="00EB6A72">
              <w:rPr>
                <w:sz w:val="26"/>
                <w:szCs w:val="26"/>
              </w:rPr>
              <w:t>- GV gợi ý bằng một số câu hỏi:</w:t>
            </w:r>
          </w:p>
          <w:p w:rsidR="00C3100D" w:rsidRPr="00EB6A72" w:rsidRDefault="00C3100D" w:rsidP="009A0F88">
            <w:pPr>
              <w:spacing w:line="288" w:lineRule="auto"/>
              <w:jc w:val="both"/>
              <w:rPr>
                <w:sz w:val="26"/>
                <w:szCs w:val="26"/>
              </w:rPr>
            </w:pPr>
            <w:r w:rsidRPr="00EB6A72">
              <w:rPr>
                <w:sz w:val="26"/>
                <w:szCs w:val="26"/>
              </w:rPr>
              <w:t>+ Trên cân có mấy con mèo?</w:t>
            </w:r>
          </w:p>
          <w:p w:rsidR="00C3100D" w:rsidRPr="00EB6A72" w:rsidRDefault="00C3100D" w:rsidP="009A0F88">
            <w:pPr>
              <w:spacing w:line="288" w:lineRule="auto"/>
              <w:jc w:val="both"/>
              <w:rPr>
                <w:sz w:val="26"/>
                <w:szCs w:val="26"/>
              </w:rPr>
            </w:pPr>
            <w:r w:rsidRPr="00EB6A72">
              <w:rPr>
                <w:sz w:val="26"/>
                <w:szCs w:val="26"/>
              </w:rPr>
              <w:t>+ Số ki-lô-gam ghi trên chiếc cân đó là bao nhiêu?</w:t>
            </w:r>
          </w:p>
          <w:p w:rsidR="00C3100D" w:rsidRPr="00EB6A72" w:rsidRDefault="00C3100D" w:rsidP="009A0F88">
            <w:pPr>
              <w:spacing w:line="288" w:lineRule="auto"/>
              <w:jc w:val="both"/>
              <w:rPr>
                <w:sz w:val="26"/>
                <w:szCs w:val="26"/>
              </w:rPr>
            </w:pPr>
            <w:r w:rsidRPr="00EB6A72">
              <w:rPr>
                <w:sz w:val="26"/>
                <w:szCs w:val="26"/>
              </w:rPr>
              <w:t xml:space="preserve">+ Mỗi con mèo có cân nặng như nhau. Vậy để biết </w:t>
            </w:r>
            <w:r w:rsidRPr="00EB6A72">
              <w:rPr>
                <w:sz w:val="26"/>
                <w:szCs w:val="26"/>
              </w:rPr>
              <w:lastRenderedPageBreak/>
              <w:t xml:space="preserve">mỗi con mèo cân nặng bao nhiêu, ta phải làm phép tính gì? </w:t>
            </w:r>
          </w:p>
          <w:p w:rsidR="00C3100D" w:rsidRPr="00EB6A72" w:rsidRDefault="00C3100D" w:rsidP="009A0F88">
            <w:pPr>
              <w:spacing w:line="288" w:lineRule="auto"/>
              <w:jc w:val="both"/>
              <w:rPr>
                <w:sz w:val="26"/>
                <w:szCs w:val="26"/>
              </w:rPr>
            </w:pPr>
            <w:r w:rsidRPr="00EB6A72">
              <w:rPr>
                <w:sz w:val="26"/>
                <w:szCs w:val="26"/>
              </w:rPr>
              <w:t>- GV hỏi tương tự với các chiếc cân còn lại</w:t>
            </w:r>
          </w:p>
          <w:p w:rsidR="00C3100D" w:rsidRPr="00EB6A72" w:rsidRDefault="00C3100D" w:rsidP="009A0F88">
            <w:pPr>
              <w:spacing w:line="288" w:lineRule="auto"/>
              <w:jc w:val="both"/>
              <w:rPr>
                <w:sz w:val="26"/>
                <w:szCs w:val="26"/>
              </w:rPr>
            </w:pPr>
            <w:r w:rsidRPr="00EB6A72">
              <w:rPr>
                <w:sz w:val="26"/>
                <w:szCs w:val="26"/>
              </w:rPr>
              <w:t>- Yêu cầu HS tìm số thích hợp với ô có dấu “?” để hoàn thiện câu trả lời ở dưới mỗi chiếc cân</w:t>
            </w:r>
          </w:p>
          <w:p w:rsidR="00C3100D" w:rsidRPr="00EB6A72" w:rsidRDefault="00C3100D" w:rsidP="009A0F88">
            <w:pPr>
              <w:spacing w:line="288" w:lineRule="auto"/>
              <w:jc w:val="both"/>
              <w:rPr>
                <w:sz w:val="26"/>
                <w:szCs w:val="26"/>
              </w:rPr>
            </w:pPr>
            <w:r w:rsidRPr="00EB6A72">
              <w:rPr>
                <w:sz w:val="26"/>
                <w:szCs w:val="26"/>
              </w:rPr>
              <w:t>- Yêu cầu HS trao đổi và làm bài theo nhóm</w:t>
            </w:r>
          </w:p>
          <w:p w:rsidR="00C3100D" w:rsidRPr="00EB6A72" w:rsidRDefault="00C3100D" w:rsidP="009A0F88">
            <w:pPr>
              <w:spacing w:line="288" w:lineRule="auto"/>
              <w:jc w:val="both"/>
              <w:rPr>
                <w:sz w:val="26"/>
                <w:szCs w:val="26"/>
              </w:rPr>
            </w:pPr>
            <w:r w:rsidRPr="00EB6A72">
              <w:rPr>
                <w:sz w:val="26"/>
                <w:szCs w:val="26"/>
              </w:rPr>
              <w:t>- GV nhận xét, tuyên dương.</w:t>
            </w:r>
          </w:p>
          <w:p w:rsidR="00C3100D" w:rsidRPr="00EB6A72" w:rsidRDefault="00C3100D" w:rsidP="009A0F88">
            <w:pPr>
              <w:spacing w:line="288" w:lineRule="auto"/>
              <w:jc w:val="both"/>
              <w:rPr>
                <w:b/>
                <w:sz w:val="26"/>
                <w:szCs w:val="26"/>
              </w:rPr>
            </w:pPr>
          </w:p>
          <w:p w:rsidR="00C3100D" w:rsidRPr="00EB6A72" w:rsidRDefault="00C3100D" w:rsidP="009A0F88">
            <w:pPr>
              <w:spacing w:line="288" w:lineRule="auto"/>
              <w:jc w:val="both"/>
              <w:rPr>
                <w:b/>
                <w:sz w:val="26"/>
                <w:szCs w:val="26"/>
              </w:rPr>
            </w:pPr>
            <w:r w:rsidRPr="00EB6A72">
              <w:rPr>
                <w:b/>
                <w:sz w:val="26"/>
                <w:szCs w:val="26"/>
              </w:rPr>
              <w:t>Bài 3: (Làm việc cá nhân): Bài toán có lời văn</w:t>
            </w:r>
          </w:p>
          <w:p w:rsidR="00C3100D" w:rsidRPr="00EB6A72" w:rsidRDefault="00C3100D" w:rsidP="009A0F88">
            <w:pPr>
              <w:spacing w:line="288" w:lineRule="auto"/>
              <w:jc w:val="both"/>
              <w:rPr>
                <w:sz w:val="26"/>
                <w:szCs w:val="26"/>
              </w:rPr>
            </w:pPr>
            <w:r w:rsidRPr="00EB6A72">
              <w:rPr>
                <w:sz w:val="26"/>
                <w:szCs w:val="26"/>
              </w:rPr>
              <w:t>- GV yêu cầu HS đọc hiểu, phân tích bài toán</w:t>
            </w:r>
          </w:p>
          <w:p w:rsidR="00C3100D" w:rsidRPr="00EB6A72" w:rsidRDefault="00C3100D" w:rsidP="009A0F88">
            <w:pPr>
              <w:spacing w:line="288" w:lineRule="auto"/>
              <w:jc w:val="both"/>
              <w:rPr>
                <w:noProof/>
                <w:sz w:val="26"/>
                <w:szCs w:val="26"/>
              </w:rPr>
            </w:pPr>
            <w:r w:rsidRPr="00EB6A72">
              <w:rPr>
                <w:noProof/>
                <w:sz w:val="26"/>
                <w:szCs w:val="26"/>
              </w:rPr>
              <w:t>- GV hướng dẫn bằng cách đặt câu hỏi:</w:t>
            </w:r>
          </w:p>
          <w:p w:rsidR="00C3100D" w:rsidRPr="00EB6A72" w:rsidRDefault="00C3100D" w:rsidP="009A0F88">
            <w:pPr>
              <w:spacing w:line="288" w:lineRule="auto"/>
              <w:jc w:val="both"/>
              <w:rPr>
                <w:noProof/>
                <w:sz w:val="26"/>
                <w:szCs w:val="26"/>
              </w:rPr>
            </w:pPr>
            <w:r w:rsidRPr="00EB6A72">
              <w:rPr>
                <w:noProof/>
                <w:sz w:val="26"/>
                <w:szCs w:val="26"/>
              </w:rPr>
              <w:t xml:space="preserve">+ xếp 29 bạn vào 14 bàn, mỗi bàn xếp 2 bạn thì còn thừa ra mấy bạn? </w:t>
            </w:r>
          </w:p>
          <w:p w:rsidR="00C3100D" w:rsidRPr="00EB6A72" w:rsidRDefault="00C3100D" w:rsidP="009A0F88">
            <w:pPr>
              <w:spacing w:line="288" w:lineRule="auto"/>
              <w:jc w:val="both"/>
              <w:rPr>
                <w:noProof/>
                <w:sz w:val="26"/>
                <w:szCs w:val="26"/>
              </w:rPr>
            </w:pPr>
            <w:r w:rsidRPr="00EB6A72">
              <w:rPr>
                <w:noProof/>
                <w:sz w:val="26"/>
                <w:szCs w:val="26"/>
              </w:rPr>
              <w:t>+ Như vậy phải cần thêm mấy chiếc bàn nữa?</w:t>
            </w:r>
          </w:p>
          <w:p w:rsidR="00C3100D" w:rsidRPr="00EB6A72" w:rsidRDefault="00C3100D" w:rsidP="009A0F88">
            <w:pPr>
              <w:spacing w:line="288" w:lineRule="auto"/>
              <w:jc w:val="both"/>
              <w:rPr>
                <w:sz w:val="26"/>
                <w:szCs w:val="26"/>
              </w:rPr>
            </w:pPr>
            <w:r w:rsidRPr="00EB6A72">
              <w:rPr>
                <w:sz w:val="26"/>
                <w:szCs w:val="26"/>
              </w:rPr>
              <w:t>- GV hướng dẫn chi tiết và trình bày bài giải</w:t>
            </w:r>
          </w:p>
          <w:p w:rsidR="00C3100D" w:rsidRPr="00EB6A72" w:rsidRDefault="00C3100D" w:rsidP="009A0F88">
            <w:pPr>
              <w:spacing w:line="288" w:lineRule="auto"/>
              <w:jc w:val="center"/>
              <w:rPr>
                <w:sz w:val="26"/>
                <w:szCs w:val="26"/>
              </w:rPr>
            </w:pPr>
            <w:r w:rsidRPr="00EB6A72">
              <w:rPr>
                <w:sz w:val="26"/>
                <w:szCs w:val="26"/>
              </w:rPr>
              <w:t>Bài giải</w:t>
            </w:r>
          </w:p>
          <w:p w:rsidR="00C3100D" w:rsidRPr="00EB6A72" w:rsidRDefault="00C3100D" w:rsidP="009A0F88">
            <w:pPr>
              <w:spacing w:line="288" w:lineRule="auto"/>
              <w:jc w:val="both"/>
              <w:rPr>
                <w:sz w:val="26"/>
                <w:szCs w:val="26"/>
              </w:rPr>
            </w:pPr>
            <w:r w:rsidRPr="00EB6A72">
              <w:rPr>
                <w:sz w:val="26"/>
                <w:szCs w:val="26"/>
              </w:rPr>
              <w:t xml:space="preserve">                 Ta có:  29: 2 = 14 (dư 1) </w:t>
            </w:r>
          </w:p>
          <w:p w:rsidR="00C3100D" w:rsidRPr="00EB6A72" w:rsidRDefault="00C3100D" w:rsidP="009A0F88">
            <w:pPr>
              <w:spacing w:line="288" w:lineRule="auto"/>
              <w:jc w:val="both"/>
              <w:rPr>
                <w:sz w:val="26"/>
                <w:szCs w:val="26"/>
              </w:rPr>
            </w:pPr>
            <w:r w:rsidRPr="00EB6A72">
              <w:rPr>
                <w:sz w:val="26"/>
                <w:szCs w:val="26"/>
              </w:rPr>
              <w:t>Xếp mỗi bàn 2 bạn thì cần 14 bàn, vẫn còn thừa ra một bạn nên cần thêm 1 bàn nữa để xếp bạn đó ngồi vào, tức là cần 15 bàn cho lớp học đó.</w:t>
            </w:r>
          </w:p>
          <w:p w:rsidR="00C3100D" w:rsidRPr="00EB6A72" w:rsidRDefault="00C3100D" w:rsidP="009A0F88">
            <w:pPr>
              <w:spacing w:line="288" w:lineRule="auto"/>
              <w:jc w:val="center"/>
              <w:rPr>
                <w:sz w:val="26"/>
                <w:szCs w:val="26"/>
              </w:rPr>
            </w:pPr>
            <w:r w:rsidRPr="00EB6A72">
              <w:rPr>
                <w:sz w:val="26"/>
                <w:szCs w:val="26"/>
              </w:rPr>
              <w:t>Đáp số : 15 bàn học</w:t>
            </w:r>
          </w:p>
          <w:p w:rsidR="00C3100D" w:rsidRPr="00EB6A72" w:rsidRDefault="00C3100D" w:rsidP="009A0F88">
            <w:pPr>
              <w:spacing w:line="288" w:lineRule="auto"/>
              <w:jc w:val="both"/>
              <w:rPr>
                <w:sz w:val="26"/>
                <w:szCs w:val="26"/>
              </w:rPr>
            </w:pPr>
            <w:r w:rsidRPr="00EB6A72">
              <w:rPr>
                <w:sz w:val="26"/>
                <w:szCs w:val="26"/>
              </w:rPr>
              <w:t xml:space="preserve"> Bài 4: (Làm việc nhóm) Tìm số bị chia</w:t>
            </w:r>
          </w:p>
          <w:p w:rsidR="00C3100D" w:rsidRPr="00EB6A72" w:rsidRDefault="00C3100D" w:rsidP="009A0F88">
            <w:pPr>
              <w:spacing w:line="288" w:lineRule="auto"/>
              <w:jc w:val="both"/>
              <w:rPr>
                <w:sz w:val="26"/>
                <w:szCs w:val="26"/>
              </w:rPr>
            </w:pPr>
            <w:r w:rsidRPr="00EB6A72">
              <w:rPr>
                <w:sz w:val="26"/>
                <w:szCs w:val="26"/>
              </w:rPr>
              <w:t>- GV hướng dẫn HS nhắc lại mối liên hệ giữa phép nhân và phép chia đã học trong các bảng nhân, bảng chia để hướng dẫn HS tìm số bị chia bằng cách “ Lấy thương nhân với số chia”.</w:t>
            </w:r>
          </w:p>
          <w:p w:rsidR="00C3100D" w:rsidRPr="00EB6A72" w:rsidRDefault="00C3100D" w:rsidP="009A0F88">
            <w:pPr>
              <w:spacing w:line="288" w:lineRule="auto"/>
              <w:jc w:val="both"/>
              <w:rPr>
                <w:sz w:val="26"/>
                <w:szCs w:val="26"/>
              </w:rPr>
            </w:pPr>
            <w:r w:rsidRPr="00EB6A72">
              <w:rPr>
                <w:sz w:val="26"/>
                <w:szCs w:val="26"/>
              </w:rPr>
              <w:t>- GV chia nhóm, các nhóm thảo luận và làm bài</w:t>
            </w:r>
          </w:p>
          <w:p w:rsidR="00C3100D" w:rsidRPr="00EB6A72" w:rsidRDefault="00C3100D" w:rsidP="009A0F88">
            <w:pPr>
              <w:spacing w:line="288" w:lineRule="auto"/>
              <w:jc w:val="both"/>
              <w:rPr>
                <w:sz w:val="26"/>
                <w:szCs w:val="26"/>
              </w:rPr>
            </w:pPr>
            <w:r w:rsidRPr="00EB6A72">
              <w:rPr>
                <w:sz w:val="26"/>
                <w:szCs w:val="26"/>
              </w:rPr>
              <w:t>-  GV nhận xét, tuyên dương.</w:t>
            </w:r>
          </w:p>
          <w:p w:rsidR="00C3100D" w:rsidRPr="00EB6A72" w:rsidRDefault="00C3100D" w:rsidP="009A0F88">
            <w:pPr>
              <w:spacing w:line="288" w:lineRule="auto"/>
              <w:jc w:val="both"/>
              <w:rPr>
                <w:sz w:val="26"/>
                <w:szCs w:val="26"/>
              </w:rPr>
            </w:pPr>
          </w:p>
        </w:tc>
        <w:tc>
          <w:tcPr>
            <w:tcW w:w="3876" w:type="dxa"/>
            <w:tcBorders>
              <w:top w:val="dashed" w:sz="4" w:space="0" w:color="auto"/>
              <w:bottom w:val="dashed" w:sz="4" w:space="0" w:color="auto"/>
            </w:tcBorders>
          </w:tcPr>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HS thực hiện:</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noProof/>
                <w:position w:val="-66"/>
                <w:sz w:val="26"/>
                <w:szCs w:val="26"/>
              </w:rPr>
              <w:object w:dxaOrig="780" w:dyaOrig="1920">
                <v:shape id="_x0000_i1046" type="#_x0000_t75" style="width:39pt;height:96pt" o:ole="">
                  <v:imagedata r:id="rId62" o:title=""/>
                </v:shape>
                <o:OLEObject Type="Embed" ProgID="Equation.3" ShapeID="_x0000_i1046" DrawAspect="Content" ObjectID="_1792458938" r:id="rId63"/>
              </w:object>
            </w:r>
            <w:r w:rsidRPr="00EB6A72">
              <w:rPr>
                <w:sz w:val="26"/>
                <w:szCs w:val="26"/>
              </w:rPr>
              <w:t xml:space="preserve">             </w:t>
            </w:r>
            <w:r w:rsidRPr="00EB6A72">
              <w:rPr>
                <w:noProof/>
                <w:position w:val="-66"/>
                <w:sz w:val="26"/>
                <w:szCs w:val="26"/>
              </w:rPr>
              <w:object w:dxaOrig="800" w:dyaOrig="1920">
                <v:shape id="_x0000_i1047" type="#_x0000_t75" style="width:40.5pt;height:96pt" o:ole="">
                  <v:imagedata r:id="rId64" o:title=""/>
                </v:shape>
                <o:OLEObject Type="Embed" ProgID="Equation.3" ShapeID="_x0000_i1047" DrawAspect="Content" ObjectID="_1792458939" r:id="rId65"/>
              </w:object>
            </w:r>
          </w:p>
          <w:p w:rsidR="00C3100D" w:rsidRPr="00EB6A72" w:rsidRDefault="00C3100D" w:rsidP="009A0F88">
            <w:pPr>
              <w:spacing w:line="288" w:lineRule="auto"/>
              <w:rPr>
                <w:sz w:val="26"/>
                <w:szCs w:val="26"/>
              </w:rPr>
            </w:pPr>
            <w:r w:rsidRPr="00EB6A72">
              <w:rPr>
                <w:noProof/>
                <w:position w:val="-66"/>
                <w:sz w:val="26"/>
                <w:szCs w:val="26"/>
              </w:rPr>
              <w:object w:dxaOrig="760" w:dyaOrig="1920">
                <v:shape id="_x0000_i1048" type="#_x0000_t75" style="width:38.25pt;height:96pt" o:ole="">
                  <v:imagedata r:id="rId66" o:title=""/>
                </v:shape>
                <o:OLEObject Type="Embed" ProgID="Equation.3" ShapeID="_x0000_i1048" DrawAspect="Content" ObjectID="_1792458940" r:id="rId67"/>
              </w:object>
            </w:r>
            <w:r w:rsidRPr="00EB6A72">
              <w:rPr>
                <w:sz w:val="26"/>
                <w:szCs w:val="26"/>
              </w:rPr>
              <w:t xml:space="preserve">             </w:t>
            </w:r>
            <w:r w:rsidRPr="00EB6A72">
              <w:rPr>
                <w:noProof/>
                <w:position w:val="-66"/>
                <w:sz w:val="26"/>
                <w:szCs w:val="26"/>
              </w:rPr>
              <w:object w:dxaOrig="760" w:dyaOrig="1920">
                <v:shape id="_x0000_i1049" type="#_x0000_t75" style="width:38.25pt;height:96pt" o:ole="">
                  <v:imagedata r:id="rId68" o:title=""/>
                </v:shape>
                <o:OLEObject Type="Embed" ProgID="Equation.3" ShapeID="_x0000_i1049" DrawAspect="Content" ObjectID="_1792458941" r:id="rId69"/>
              </w:object>
            </w:r>
          </w:p>
          <w:p w:rsidR="00C3100D" w:rsidRPr="00EB6A72" w:rsidRDefault="00C3100D" w:rsidP="009A0F88">
            <w:pPr>
              <w:spacing w:line="288" w:lineRule="auto"/>
              <w:rPr>
                <w:sz w:val="26"/>
                <w:szCs w:val="26"/>
              </w:rPr>
            </w:pPr>
            <w:r w:rsidRPr="00EB6A72">
              <w:rPr>
                <w:sz w:val="26"/>
                <w:szCs w:val="26"/>
              </w:rPr>
              <w:t>- HS nêu lại cách chia</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xml:space="preserve"> </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HS trả lời</w:t>
            </w:r>
          </w:p>
          <w:p w:rsidR="00C3100D" w:rsidRPr="00EB6A72" w:rsidRDefault="00C3100D" w:rsidP="009A0F88">
            <w:pPr>
              <w:spacing w:line="288" w:lineRule="auto"/>
              <w:rPr>
                <w:sz w:val="26"/>
                <w:szCs w:val="26"/>
              </w:rPr>
            </w:pPr>
            <w:r w:rsidRPr="00EB6A72">
              <w:rPr>
                <w:sz w:val="26"/>
                <w:szCs w:val="26"/>
              </w:rPr>
              <w:t>+ 4 con</w:t>
            </w:r>
          </w:p>
          <w:p w:rsidR="00C3100D" w:rsidRPr="00EB6A72" w:rsidRDefault="00C3100D" w:rsidP="009A0F88">
            <w:pPr>
              <w:spacing w:line="288" w:lineRule="auto"/>
              <w:rPr>
                <w:sz w:val="26"/>
                <w:szCs w:val="26"/>
              </w:rPr>
            </w:pPr>
            <w:r w:rsidRPr="00EB6A72">
              <w:rPr>
                <w:sz w:val="26"/>
                <w:szCs w:val="26"/>
              </w:rPr>
              <w:t>+ 12 kg</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+ 12kg : 4</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HS trả lời</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Đáp án: Mỗi con mèo cân nặng 3kg; mỗi con chó cân nặng 18kg; mỗi rô-bốt cân nặng 15kg</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HS đọc hiểu</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+ 1 bạn</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thêm 1 bàn</w:t>
            </w:r>
          </w:p>
          <w:p w:rsidR="00C3100D" w:rsidRPr="00EB6A72" w:rsidRDefault="00C3100D" w:rsidP="009A0F88">
            <w:pPr>
              <w:spacing w:line="288" w:lineRule="auto"/>
              <w:rPr>
                <w:sz w:val="26"/>
                <w:szCs w:val="26"/>
              </w:rPr>
            </w:pPr>
            <w:r w:rsidRPr="00EB6A72">
              <w:rPr>
                <w:sz w:val="26"/>
                <w:szCs w:val="26"/>
              </w:rPr>
              <w:t>- HS theo dõi và làm bài</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HS theo dõi</w:t>
            </w:r>
          </w:p>
          <w:p w:rsidR="00C3100D" w:rsidRPr="00EB6A72" w:rsidRDefault="00C3100D" w:rsidP="009A0F88">
            <w:pPr>
              <w:spacing w:line="288" w:lineRule="auto"/>
              <w:rPr>
                <w:sz w:val="26"/>
                <w:szCs w:val="26"/>
              </w:rPr>
            </w:pPr>
          </w:p>
          <w:p w:rsidR="00C3100D"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xml:space="preserve">- HS làm việc theo nhóm </w:t>
            </w:r>
          </w:p>
          <w:p w:rsidR="00C3100D" w:rsidRPr="00EB6A72" w:rsidRDefault="00C3100D" w:rsidP="009A0F88">
            <w:pPr>
              <w:spacing w:line="288" w:lineRule="auto"/>
              <w:rPr>
                <w:sz w:val="26"/>
                <w:szCs w:val="26"/>
              </w:rPr>
            </w:pPr>
            <w:r w:rsidRPr="00EB6A72">
              <w:rPr>
                <w:noProof/>
                <w:sz w:val="26"/>
                <w:szCs w:val="26"/>
                <w:lang w:val="en-US"/>
              </w:rPr>
              <mc:AlternateContent>
                <mc:Choice Requires="wpg">
                  <w:drawing>
                    <wp:anchor distT="0" distB="0" distL="114300" distR="114300" simplePos="0" relativeHeight="251688960" behindDoc="0" locked="0" layoutInCell="1" allowOverlap="1" wp14:anchorId="5C98C362" wp14:editId="6B8C647C">
                      <wp:simplePos x="0" y="0"/>
                      <wp:positionH relativeFrom="column">
                        <wp:posOffset>48013</wp:posOffset>
                      </wp:positionH>
                      <wp:positionV relativeFrom="paragraph">
                        <wp:posOffset>215535</wp:posOffset>
                      </wp:positionV>
                      <wp:extent cx="1506528" cy="1034190"/>
                      <wp:effectExtent l="0" t="0" r="0" b="13970"/>
                      <wp:wrapNone/>
                      <wp:docPr id="24" name="Group 24"/>
                      <wp:cNvGraphicFramePr/>
                      <a:graphic xmlns:a="http://schemas.openxmlformats.org/drawingml/2006/main">
                        <a:graphicData uri="http://schemas.microsoft.com/office/word/2010/wordprocessingGroup">
                          <wpg:wgp>
                            <wpg:cNvGrpSpPr/>
                            <wpg:grpSpPr>
                              <a:xfrm>
                                <a:off x="0" y="0"/>
                                <a:ext cx="1506528" cy="1034190"/>
                                <a:chOff x="-1628" y="9525"/>
                                <a:chExt cx="1554203" cy="1059624"/>
                              </a:xfrm>
                            </wpg:grpSpPr>
                            <wps:wsp>
                              <wps:cNvPr id="25" name="Text Box 25"/>
                              <wps:cNvSpPr txBox="1"/>
                              <wps:spPr>
                                <a:xfrm>
                                  <a:off x="0" y="9525"/>
                                  <a:ext cx="465866" cy="285750"/>
                                </a:xfrm>
                                <a:prstGeom prst="rect">
                                  <a:avLst/>
                                </a:prstGeom>
                                <a:solidFill>
                                  <a:sysClr val="window" lastClr="FFFFFF"/>
                                </a:solidFill>
                                <a:ln w="6350">
                                  <a:solidFill>
                                    <a:prstClr val="black"/>
                                  </a:solidFill>
                                </a:ln>
                                <a:effectLst/>
                              </wps:spPr>
                              <wps:txbx>
                                <w:txbxContent>
                                  <w:p w:rsidR="00C3100D" w:rsidRPr="00486614" w:rsidRDefault="00C3100D" w:rsidP="00C3100D">
                                    <w:pPr>
                                      <w:rPr>
                                        <w:sz w:val="28"/>
                                        <w:szCs w:val="28"/>
                                      </w:rPr>
                                    </w:pPr>
                                    <w:r w:rsidRPr="00486614">
                                      <w:rPr>
                                        <w:sz w:val="28"/>
                                        <w:szCs w:val="2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514350" y="9525"/>
                                  <a:ext cx="990600" cy="314325"/>
                                </a:xfrm>
                                <a:prstGeom prst="rect">
                                  <a:avLst/>
                                </a:prstGeom>
                                <a:solidFill>
                                  <a:sysClr val="window" lastClr="FFFFFF"/>
                                </a:solidFill>
                                <a:ln w="6350">
                                  <a:noFill/>
                                </a:ln>
                                <a:effectLst/>
                              </wps:spPr>
                              <wps:txbx>
                                <w:txbxContent>
                                  <w:p w:rsidR="00C3100D" w:rsidRPr="00235C47" w:rsidRDefault="00C3100D" w:rsidP="00C3100D">
                                    <w:pPr>
                                      <w:rPr>
                                        <w:sz w:val="28"/>
                                        <w:szCs w:val="28"/>
                                      </w:rPr>
                                    </w:pPr>
                                    <w:r w:rsidRPr="00235C47">
                                      <w:rPr>
                                        <w:sz w:val="28"/>
                                        <w:szCs w:val="28"/>
                                      </w:rPr>
                                      <w:t>: 5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390374"/>
                                  <a:ext cx="465771" cy="285750"/>
                                </a:xfrm>
                                <a:prstGeom prst="rect">
                                  <a:avLst/>
                                </a:prstGeom>
                                <a:solidFill>
                                  <a:sysClr val="window" lastClr="FFFFFF"/>
                                </a:solidFill>
                                <a:ln w="6350">
                                  <a:solidFill>
                                    <a:prstClr val="black"/>
                                  </a:solidFill>
                                </a:ln>
                                <a:effectLst/>
                              </wps:spPr>
                              <wps:txbx>
                                <w:txbxContent>
                                  <w:p w:rsidR="00C3100D" w:rsidRPr="00486614" w:rsidRDefault="00C3100D" w:rsidP="00C3100D">
                                    <w:pPr>
                                      <w:rPr>
                                        <w:sz w:val="28"/>
                                        <w:szCs w:val="28"/>
                                      </w:rPr>
                                    </w:pPr>
                                    <w:r w:rsidRPr="00486614">
                                      <w:rPr>
                                        <w:sz w:val="28"/>
                                        <w:szCs w:val="28"/>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561975" y="371475"/>
                                  <a:ext cx="990600" cy="314325"/>
                                </a:xfrm>
                                <a:prstGeom prst="rect">
                                  <a:avLst/>
                                </a:prstGeom>
                                <a:solidFill>
                                  <a:sysClr val="window" lastClr="FFFFFF"/>
                                </a:solidFill>
                                <a:ln w="6350">
                                  <a:noFill/>
                                </a:ln>
                                <a:effectLst/>
                              </wps:spPr>
                              <wps:txbx>
                                <w:txbxContent>
                                  <w:p w:rsidR="00C3100D" w:rsidRPr="00486614" w:rsidRDefault="00C3100D" w:rsidP="00C3100D">
                                    <w:pPr>
                                      <w:rPr>
                                        <w:sz w:val="28"/>
                                        <w:szCs w:val="28"/>
                                      </w:rPr>
                                    </w:pPr>
                                    <w:r w:rsidRPr="00486614">
                                      <w:rPr>
                                        <w:sz w:val="28"/>
                                        <w:szCs w:val="28"/>
                                      </w:rPr>
                                      <w:t>: 3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628" y="783049"/>
                                  <a:ext cx="467399" cy="285750"/>
                                </a:xfrm>
                                <a:prstGeom prst="rect">
                                  <a:avLst/>
                                </a:prstGeom>
                                <a:solidFill>
                                  <a:sysClr val="window" lastClr="FFFFFF"/>
                                </a:solidFill>
                                <a:ln w="6350">
                                  <a:solidFill>
                                    <a:prstClr val="black"/>
                                  </a:solidFill>
                                </a:ln>
                                <a:effectLst/>
                              </wps:spPr>
                              <wps:txbx>
                                <w:txbxContent>
                                  <w:p w:rsidR="00C3100D" w:rsidRPr="00486614" w:rsidRDefault="00C3100D" w:rsidP="00C3100D">
                                    <w:pPr>
                                      <w:rPr>
                                        <w:sz w:val="28"/>
                                        <w:szCs w:val="28"/>
                                      </w:rPr>
                                    </w:pPr>
                                    <w:r w:rsidRPr="00486614">
                                      <w:rPr>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561965" y="754824"/>
                                  <a:ext cx="990600" cy="314325"/>
                                </a:xfrm>
                                <a:prstGeom prst="rect">
                                  <a:avLst/>
                                </a:prstGeom>
                                <a:solidFill>
                                  <a:sysClr val="window" lastClr="FFFFFF"/>
                                </a:solidFill>
                                <a:ln w="6350">
                                  <a:noFill/>
                                </a:ln>
                                <a:effectLst/>
                              </wps:spPr>
                              <wps:txbx>
                                <w:txbxContent>
                                  <w:p w:rsidR="00C3100D" w:rsidRPr="00486614" w:rsidRDefault="00C3100D" w:rsidP="00C3100D">
                                    <w:pPr>
                                      <w:rPr>
                                        <w:sz w:val="28"/>
                                        <w:szCs w:val="28"/>
                                      </w:rPr>
                                    </w:pPr>
                                    <w:r w:rsidRPr="00486614">
                                      <w:rPr>
                                        <w:sz w:val="28"/>
                                        <w:szCs w:val="28"/>
                                      </w:rPr>
                                      <w:t>: 4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7" style="position:absolute;margin-left:3.8pt;margin-top:16.95pt;width:118.6pt;height:81.45pt;z-index:251688960;mso-width-relative:margin;mso-height-relative:margin" coordorigin="-16,95" coordsize="15542,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">
                      <v:shapetype id="_x0000_t202" coordsize="21600,21600" o:spt="202" path="m,l,21600r21600,l21600,xe">
                        <v:stroke joinstyle="miter"/>
                        <v:path gradientshapeok="t" o:connecttype="rect"/>
                      </v:shapetype>
                      <v:shape id="Text Box 25" o:spid="_x0000_s1028" type="#_x0000_t202" style="position:absolute;top:95;width:465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E8MA&#10;AADbAAAADwAAAGRycy9kb3ducmV2LnhtbESPQWvCQBSE70L/w/IK3nRTo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EE8MAAADbAAAADwAAAAAAAAAAAAAAAACYAgAAZHJzL2Rv&#10;d25yZXYueG1sUEsFBgAAAAAEAAQA9QAAAIgDAAAAAA==&#10;" fillcolor="window" strokeweight=".5pt">
                        <v:textbox>
                          <w:txbxContent>
                            <w:p w:rsidR="00C3100D" w:rsidRPr="00486614" w:rsidRDefault="00C3100D" w:rsidP="00C3100D">
                              <w:pPr>
                                <w:rPr>
                                  <w:sz w:val="28"/>
                                  <w:szCs w:val="28"/>
                                </w:rPr>
                              </w:pPr>
                              <w:r w:rsidRPr="00486614">
                                <w:rPr>
                                  <w:sz w:val="28"/>
                                  <w:szCs w:val="28"/>
                                </w:rPr>
                                <w:t>85</w:t>
                              </w:r>
                            </w:p>
                          </w:txbxContent>
                        </v:textbox>
                      </v:shape>
                      <v:shape id="Text Box 26" o:spid="_x0000_s1029" type="#_x0000_t202" style="position:absolute;left:5143;top:95;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KMUA&#10;AADbAAAADwAAAGRycy9kb3ducmV2LnhtbESPQWvCQBSE74L/YXlCb3WjBympqxRRVDDYpgWvj+wz&#10;Sc2+DbtbE/313ULB4zAz3zDzZW8acSXna8sKJuMEBHFhdc2lgq/PzfMLCB+QNTaWScGNPCwXw8Ec&#10;U207/qBrHkoRIexTVFCF0KZS+qIig35sW+Lona0zGKJ0pdQOuwg3jZwmyUwarDkuVNjSqqLikv8Y&#10;Bacu37rjfv/93u6y+/GeZwdaZ0o9jfq3VxCB+vAI/7d3WsF0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9goxQAAANsAAAAPAAAAAAAAAAAAAAAAAJgCAABkcnMv&#10;ZG93bnJldi54bWxQSwUGAAAAAAQABAD1AAAAigMAAAAA&#10;" fillcolor="window" stroked="f" strokeweight=".5pt">
                        <v:textbox>
                          <w:txbxContent>
                            <w:p w:rsidR="00C3100D" w:rsidRPr="00235C47" w:rsidRDefault="00C3100D" w:rsidP="00C3100D">
                              <w:pPr>
                                <w:rPr>
                                  <w:sz w:val="28"/>
                                  <w:szCs w:val="28"/>
                                </w:rPr>
                              </w:pPr>
                              <w:r w:rsidRPr="00235C47">
                                <w:rPr>
                                  <w:sz w:val="28"/>
                                  <w:szCs w:val="28"/>
                                </w:rPr>
                                <w:t>: 5 = 17</w:t>
                              </w:r>
                            </w:p>
                          </w:txbxContent>
                        </v:textbox>
                      </v:shape>
                      <v:shape id="Text Box 27" o:spid="_x0000_s1030" type="#_x0000_t202" style="position:absolute;top:3903;width:465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MA&#10;AADbAAAADwAAAGRycy9kb3ducmV2LnhtbESPQWvCQBSE70L/w/IK3nRTD9WmbkIpFHopYvRgb4/d&#10;12Q1+zZktzH6691CweMwM98w63J0rRioD9azgqd5BoJYe2O5VrDffcxWIEJENth6JgUXClAWD5M1&#10;5safeUtDFWuRIBxyVNDE2OVSBt2QwzD3HXHyfnzvMCbZ19L0eE5w18pFlj1Lh5bTQoMdvTekT9Wv&#10;U2D44Fl/26+r5Urbl+tmddSDUtPH8e0VRKQx3sP/7U+jYLGEv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MAAADbAAAADwAAAAAAAAAAAAAAAACYAgAAZHJzL2Rv&#10;d25yZXYueG1sUEsFBgAAAAAEAAQA9QAAAIgDAAAAAA==&#10;" fillcolor="window" strokeweight=".5pt">
                        <v:textbox>
                          <w:txbxContent>
                            <w:p w:rsidR="00C3100D" w:rsidRPr="00486614" w:rsidRDefault="00C3100D" w:rsidP="00C3100D">
                              <w:pPr>
                                <w:rPr>
                                  <w:sz w:val="28"/>
                                  <w:szCs w:val="28"/>
                                </w:rPr>
                              </w:pPr>
                              <w:r w:rsidRPr="00486614">
                                <w:rPr>
                                  <w:sz w:val="28"/>
                                  <w:szCs w:val="28"/>
                                </w:rPr>
                                <w:t>84</w:t>
                              </w:r>
                            </w:p>
                          </w:txbxContent>
                        </v:textbox>
                      </v:shape>
                      <v:shape id="Text Box 28" o:spid="_x0000_s1031" type="#_x0000_t202" style="position:absolute;left:5619;top:3714;width:990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pwcIA&#10;AADbAAAADwAAAGRycy9kb3ducmV2LnhtbERPz2vCMBS+C/sfwht401QPY1SjyHBMwaJ2A6+P5tnW&#10;NS8lyWznX28OgseP7/d82ZtGXMn52rKCyTgBQVxYXXOp4Of7c/QOwgdkjY1lUvBPHpaLl8EcU207&#10;PtI1D6WIIexTVFCF0KZS+qIig35sW+LIna0zGCJ0pdQOuxhuGjlNkjdpsObYUGFLHxUVv/mfUXDq&#10;8i+3324vh3aT3fa3PNvROlNq+NqvZiAC9eEpfrg3WsE0jo1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OnBwgAAANsAAAAPAAAAAAAAAAAAAAAAAJgCAABkcnMvZG93&#10;bnJldi54bWxQSwUGAAAAAAQABAD1AAAAhwMAAAAA&#10;" fillcolor="window" stroked="f" strokeweight=".5pt">
                        <v:textbox>
                          <w:txbxContent>
                            <w:p w:rsidR="00C3100D" w:rsidRPr="00486614" w:rsidRDefault="00C3100D" w:rsidP="00C3100D">
                              <w:pPr>
                                <w:rPr>
                                  <w:sz w:val="28"/>
                                  <w:szCs w:val="28"/>
                                </w:rPr>
                              </w:pPr>
                              <w:r w:rsidRPr="00486614">
                                <w:rPr>
                                  <w:sz w:val="28"/>
                                  <w:szCs w:val="28"/>
                                </w:rPr>
                                <w:t>: 3 = 28</w:t>
                              </w:r>
                            </w:p>
                          </w:txbxContent>
                        </v:textbox>
                      </v:shape>
                      <v:shape id="Text Box 29" o:spid="_x0000_s1032" type="#_x0000_t202" style="position:absolute;left:-16;top:7830;width:467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FsIA&#10;AADbAAAADwAAAGRycy9kb3ducmV2LnhtbESPQWsCMRSE7wX/Q3hCbzWrh6KrUUQQvIi47UFvj+S5&#10;G928LJu4rv76plDocZiZb5jFqne16KgN1rOC8SgDQay9sVwq+P7afkxBhIhssPZMCp4UYLUcvC0w&#10;N/7BR+qKWIoE4ZCjgirGJpcy6IochpFviJN38a3DmGRbStPiI8FdLSdZ9ikdWk4LFTa0qUjfirtT&#10;YPjkWZ/t/mW50Hb2OkyvulPqfdiv5yAi9fE//NfeGQWTGfx+S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M4WwgAAANsAAAAPAAAAAAAAAAAAAAAAAJgCAABkcnMvZG93&#10;bnJldi54bWxQSwUGAAAAAAQABAD1AAAAhwMAAAAA&#10;" fillcolor="window" strokeweight=".5pt">
                        <v:textbox>
                          <w:txbxContent>
                            <w:p w:rsidR="00C3100D" w:rsidRPr="00486614" w:rsidRDefault="00C3100D" w:rsidP="00C3100D">
                              <w:pPr>
                                <w:rPr>
                                  <w:sz w:val="28"/>
                                  <w:szCs w:val="28"/>
                                </w:rPr>
                              </w:pPr>
                              <w:r w:rsidRPr="00486614">
                                <w:rPr>
                                  <w:sz w:val="28"/>
                                  <w:szCs w:val="28"/>
                                </w:rPr>
                                <w:t>60</w:t>
                              </w:r>
                            </w:p>
                          </w:txbxContent>
                        </v:textbox>
                      </v:shape>
                      <v:shape id="Text Box 30" o:spid="_x0000_s1033" type="#_x0000_t202" style="position:absolute;left:5619;top:7548;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zGsIA&#10;AADbAAAADwAAAGRycy9kb3ducmV2LnhtbERPXWvCMBR9H+w/hDvYm03nQ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3MawgAAANsAAAAPAAAAAAAAAAAAAAAAAJgCAABkcnMvZG93&#10;bnJldi54bWxQSwUGAAAAAAQABAD1AAAAhwMAAAAA&#10;" fillcolor="window" stroked="f" strokeweight=".5pt">
                        <v:textbox>
                          <w:txbxContent>
                            <w:p w:rsidR="00C3100D" w:rsidRPr="00486614" w:rsidRDefault="00C3100D" w:rsidP="00C3100D">
                              <w:pPr>
                                <w:rPr>
                                  <w:sz w:val="28"/>
                                  <w:szCs w:val="28"/>
                                </w:rPr>
                              </w:pPr>
                              <w:r w:rsidRPr="00486614">
                                <w:rPr>
                                  <w:sz w:val="28"/>
                                  <w:szCs w:val="28"/>
                                </w:rPr>
                                <w:t>: 4 = 15</w:t>
                              </w:r>
                            </w:p>
                          </w:txbxContent>
                        </v:textbox>
                      </v:shape>
                    </v:group>
                  </w:pict>
                </mc:Fallback>
              </mc:AlternateContent>
            </w:r>
            <w:r w:rsidRPr="00EB6A72">
              <w:rPr>
                <w:sz w:val="26"/>
                <w:szCs w:val="26"/>
              </w:rPr>
              <w:t>- HS trình bày kết quả</w:t>
            </w:r>
          </w:p>
          <w:p w:rsidR="00C3100D" w:rsidRPr="00EB6A72" w:rsidRDefault="00C3100D" w:rsidP="009A0F88">
            <w:pPr>
              <w:tabs>
                <w:tab w:val="left" w:pos="795"/>
              </w:tabs>
              <w:spacing w:line="288" w:lineRule="auto"/>
              <w:jc w:val="both"/>
              <w:rPr>
                <w:sz w:val="26"/>
                <w:szCs w:val="26"/>
              </w:rPr>
            </w:pPr>
            <w:r w:rsidRPr="00EB6A72">
              <w:rPr>
                <w:sz w:val="26"/>
                <w:szCs w:val="26"/>
              </w:rPr>
              <w:tab/>
            </w: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p w:rsidR="00C3100D" w:rsidRPr="00EB6A72" w:rsidRDefault="00C3100D" w:rsidP="009A0F88">
            <w:pPr>
              <w:spacing w:line="288" w:lineRule="auto"/>
              <w:jc w:val="both"/>
              <w:rPr>
                <w:sz w:val="26"/>
                <w:szCs w:val="26"/>
              </w:rPr>
            </w:pPr>
          </w:p>
        </w:tc>
      </w:tr>
      <w:tr w:rsidR="00C3100D" w:rsidRPr="00EB6A72" w:rsidTr="009A0F88">
        <w:tc>
          <w:tcPr>
            <w:tcW w:w="9738" w:type="dxa"/>
            <w:gridSpan w:val="2"/>
            <w:tcBorders>
              <w:top w:val="dashed" w:sz="4" w:space="0" w:color="auto"/>
              <w:bottom w:val="dashed" w:sz="4" w:space="0" w:color="auto"/>
            </w:tcBorders>
          </w:tcPr>
          <w:p w:rsidR="00C3100D" w:rsidRPr="00EB6A72" w:rsidRDefault="00C3100D" w:rsidP="009A0F88">
            <w:pPr>
              <w:spacing w:line="288" w:lineRule="auto"/>
              <w:jc w:val="both"/>
              <w:rPr>
                <w:b/>
                <w:sz w:val="26"/>
                <w:szCs w:val="26"/>
              </w:rPr>
            </w:pPr>
            <w:r w:rsidRPr="00EB6A72">
              <w:rPr>
                <w:b/>
                <w:sz w:val="26"/>
                <w:szCs w:val="26"/>
              </w:rPr>
              <w:lastRenderedPageBreak/>
              <w:t>3. Vận dụng.</w:t>
            </w:r>
          </w:p>
          <w:p w:rsidR="00C3100D" w:rsidRPr="00EB6A72" w:rsidRDefault="00C3100D" w:rsidP="009A0F88">
            <w:pPr>
              <w:spacing w:line="288" w:lineRule="auto"/>
              <w:rPr>
                <w:sz w:val="26"/>
                <w:szCs w:val="26"/>
              </w:rPr>
            </w:pPr>
            <w:r w:rsidRPr="00EB6A72">
              <w:rPr>
                <w:sz w:val="26"/>
                <w:szCs w:val="26"/>
              </w:rPr>
              <w:t>- Mục tiêu:</w:t>
            </w:r>
          </w:p>
          <w:p w:rsidR="00C3100D" w:rsidRPr="00C66A35" w:rsidRDefault="00C3100D" w:rsidP="009A0F88">
            <w:pPr>
              <w:spacing w:line="288" w:lineRule="auto"/>
              <w:jc w:val="both"/>
              <w:rPr>
                <w:sz w:val="26"/>
                <w:szCs w:val="26"/>
              </w:rPr>
            </w:pPr>
            <w:r w:rsidRPr="00C66A35">
              <w:rPr>
                <w:sz w:val="26"/>
                <w:szCs w:val="26"/>
              </w:rPr>
              <w:t>+ Củng cố những kiến thức đã học trong tiết học để học sinh khắc sâu nội dung.</w:t>
            </w:r>
          </w:p>
          <w:p w:rsidR="00C3100D" w:rsidRPr="00C66A35" w:rsidRDefault="00C3100D" w:rsidP="009A0F88">
            <w:pPr>
              <w:spacing w:line="288" w:lineRule="auto"/>
              <w:jc w:val="both"/>
              <w:rPr>
                <w:sz w:val="26"/>
                <w:szCs w:val="26"/>
              </w:rPr>
            </w:pPr>
            <w:r w:rsidRPr="00C66A35">
              <w:rPr>
                <w:sz w:val="26"/>
                <w:szCs w:val="26"/>
              </w:rPr>
              <w:t>+ Vận dụng kiến thức đã học vào thực tiễn.</w:t>
            </w:r>
          </w:p>
          <w:p w:rsidR="00C3100D" w:rsidRPr="00C66A35" w:rsidRDefault="00C3100D" w:rsidP="009A0F88">
            <w:pPr>
              <w:spacing w:line="288" w:lineRule="auto"/>
              <w:jc w:val="both"/>
              <w:rPr>
                <w:sz w:val="26"/>
                <w:szCs w:val="26"/>
              </w:rPr>
            </w:pPr>
            <w:r w:rsidRPr="00C66A35">
              <w:rPr>
                <w:sz w:val="26"/>
                <w:szCs w:val="26"/>
              </w:rPr>
              <w:t>+ Tạo không khí vui vẻ, hào hứng, lưu luyến sau khi học sinh bài học.</w:t>
            </w:r>
          </w:p>
          <w:p w:rsidR="00C3100D" w:rsidRPr="00EB6A72" w:rsidRDefault="00C3100D" w:rsidP="009A0F88">
            <w:pPr>
              <w:spacing w:line="288" w:lineRule="auto"/>
              <w:rPr>
                <w:sz w:val="26"/>
                <w:szCs w:val="26"/>
              </w:rPr>
            </w:pPr>
            <w:r w:rsidRPr="00EB6A72">
              <w:rPr>
                <w:sz w:val="26"/>
                <w:szCs w:val="26"/>
                <w:lang w:val="en-US"/>
              </w:rPr>
              <w:t>- Cách tiến hành:</w:t>
            </w:r>
          </w:p>
        </w:tc>
      </w:tr>
      <w:tr w:rsidR="00C3100D" w:rsidRPr="00EB6A72" w:rsidTr="009A0F88">
        <w:tc>
          <w:tcPr>
            <w:tcW w:w="5862" w:type="dxa"/>
            <w:tcBorders>
              <w:top w:val="dashed" w:sz="4" w:space="0" w:color="auto"/>
              <w:bottom w:val="dashed" w:sz="4" w:space="0" w:color="auto"/>
            </w:tcBorders>
          </w:tcPr>
          <w:p w:rsidR="00C3100D" w:rsidRPr="00EB6A72" w:rsidRDefault="00C3100D" w:rsidP="009A0F88">
            <w:pPr>
              <w:spacing w:line="288" w:lineRule="auto"/>
              <w:jc w:val="both"/>
              <w:rPr>
                <w:sz w:val="26"/>
                <w:szCs w:val="26"/>
              </w:rPr>
            </w:pPr>
            <w:r w:rsidRPr="00EB6A72">
              <w:rPr>
                <w:b/>
                <w:sz w:val="26"/>
                <w:szCs w:val="26"/>
              </w:rPr>
              <w:t xml:space="preserve">- </w:t>
            </w:r>
            <w:r w:rsidRPr="00EB6A72">
              <w:rPr>
                <w:sz w:val="26"/>
                <w:szCs w:val="26"/>
              </w:rPr>
              <w:t xml:space="preserve">GV tổ chức vận dụng bằng các hình thức như trò </w:t>
            </w:r>
            <w:r w:rsidRPr="00EB6A72">
              <w:rPr>
                <w:sz w:val="26"/>
                <w:szCs w:val="26"/>
              </w:rPr>
              <w:lastRenderedPageBreak/>
              <w:t>chơi, hái hoa,...sau bài học để củng cố kĩ thuật chia số có hai chữ số cho số có một chữ số và các bài toán liên quan.</w:t>
            </w:r>
          </w:p>
          <w:p w:rsidR="00C3100D" w:rsidRPr="00EB6A72" w:rsidRDefault="00C3100D" w:rsidP="009A0F88">
            <w:pPr>
              <w:spacing w:line="288" w:lineRule="auto"/>
              <w:jc w:val="both"/>
              <w:rPr>
                <w:sz w:val="26"/>
                <w:szCs w:val="26"/>
              </w:rPr>
            </w:pPr>
            <w:r w:rsidRPr="00EB6A72">
              <w:rPr>
                <w:sz w:val="26"/>
                <w:szCs w:val="26"/>
              </w:rPr>
              <w:t>+ Bài toán:....</w:t>
            </w:r>
          </w:p>
          <w:p w:rsidR="00C3100D" w:rsidRPr="00EB6A72" w:rsidRDefault="00C3100D" w:rsidP="009A0F88">
            <w:pPr>
              <w:spacing w:line="288" w:lineRule="auto"/>
              <w:jc w:val="both"/>
              <w:rPr>
                <w:b/>
                <w:sz w:val="26"/>
                <w:szCs w:val="26"/>
              </w:rPr>
            </w:pPr>
            <w:r w:rsidRPr="00EB6A72">
              <w:rPr>
                <w:sz w:val="26"/>
                <w:szCs w:val="26"/>
              </w:rPr>
              <w:t>- Nhận xét, tuyên dương</w:t>
            </w:r>
          </w:p>
        </w:tc>
        <w:tc>
          <w:tcPr>
            <w:tcW w:w="3876" w:type="dxa"/>
            <w:tcBorders>
              <w:top w:val="dashed" w:sz="4" w:space="0" w:color="auto"/>
              <w:bottom w:val="dashed" w:sz="4" w:space="0" w:color="auto"/>
            </w:tcBorders>
          </w:tcPr>
          <w:p w:rsidR="00C3100D" w:rsidRPr="00EB6A72" w:rsidRDefault="00C3100D" w:rsidP="009A0F88">
            <w:pPr>
              <w:spacing w:line="288" w:lineRule="auto"/>
              <w:rPr>
                <w:sz w:val="26"/>
                <w:szCs w:val="26"/>
              </w:rPr>
            </w:pPr>
            <w:r w:rsidRPr="00EB6A72">
              <w:rPr>
                <w:sz w:val="26"/>
                <w:szCs w:val="26"/>
              </w:rPr>
              <w:lastRenderedPageBreak/>
              <w:t xml:space="preserve">- HS tham gia để vận dụng kiến </w:t>
            </w:r>
            <w:r w:rsidRPr="00EB6A72">
              <w:rPr>
                <w:sz w:val="26"/>
                <w:szCs w:val="26"/>
              </w:rPr>
              <w:lastRenderedPageBreak/>
              <w:t>thức đã học vào thực tiễn.</w:t>
            </w:r>
          </w:p>
          <w:p w:rsidR="00C3100D" w:rsidRPr="00EB6A72" w:rsidRDefault="00C3100D" w:rsidP="009A0F88">
            <w:pPr>
              <w:spacing w:line="288" w:lineRule="auto"/>
              <w:rPr>
                <w:sz w:val="26"/>
                <w:szCs w:val="26"/>
              </w:rPr>
            </w:pPr>
          </w:p>
          <w:p w:rsidR="00C3100D" w:rsidRPr="00EB6A72" w:rsidRDefault="00C3100D" w:rsidP="009A0F88">
            <w:pPr>
              <w:spacing w:line="288" w:lineRule="auto"/>
              <w:rPr>
                <w:sz w:val="26"/>
                <w:szCs w:val="26"/>
              </w:rPr>
            </w:pPr>
            <w:r w:rsidRPr="00EB6A72">
              <w:rPr>
                <w:sz w:val="26"/>
                <w:szCs w:val="26"/>
              </w:rPr>
              <w:t>+ HS trả lời:.....</w:t>
            </w:r>
          </w:p>
        </w:tc>
      </w:tr>
    </w:tbl>
    <w:p w:rsidR="00C3100D" w:rsidRPr="00EB6A72" w:rsidRDefault="00C3100D" w:rsidP="00C3100D">
      <w:pPr>
        <w:rPr>
          <w:sz w:val="26"/>
          <w:szCs w:val="26"/>
          <w:lang w:val="en-US"/>
        </w:rPr>
      </w:pPr>
    </w:p>
    <w:p w:rsidR="00C3100D" w:rsidRPr="00EB6A72" w:rsidRDefault="00C3100D" w:rsidP="00C3100D">
      <w:pPr>
        <w:jc w:val="center"/>
        <w:rPr>
          <w:b/>
          <w:bCs/>
          <w:sz w:val="26"/>
          <w:szCs w:val="26"/>
          <w:u w:val="single"/>
        </w:rPr>
      </w:pPr>
    </w:p>
    <w:p w:rsidR="00C3100D" w:rsidRDefault="00C3100D" w:rsidP="00C3100D">
      <w:pPr>
        <w:ind w:left="720"/>
        <w:jc w:val="center"/>
        <w:rPr>
          <w:b/>
          <w:bCs/>
          <w:sz w:val="26"/>
          <w:szCs w:val="26"/>
          <w:u w:val="single"/>
        </w:rPr>
      </w:pPr>
    </w:p>
    <w:p w:rsidR="00C3100D" w:rsidRPr="00EB6A72" w:rsidRDefault="00C3100D" w:rsidP="00C3100D">
      <w:pPr>
        <w:ind w:left="720"/>
        <w:jc w:val="center"/>
        <w:rPr>
          <w:b/>
          <w:bCs/>
          <w:sz w:val="26"/>
          <w:szCs w:val="26"/>
          <w:u w:val="single"/>
        </w:rPr>
      </w:pPr>
      <w:r>
        <w:rPr>
          <w:b/>
          <w:bCs/>
          <w:sz w:val="26"/>
          <w:szCs w:val="26"/>
          <w:u w:val="single"/>
        </w:rPr>
        <w:t>TOÁN</w:t>
      </w:r>
    </w:p>
    <w:p w:rsidR="00C3100D" w:rsidRPr="00EB6A72" w:rsidRDefault="00C3100D" w:rsidP="00C3100D">
      <w:pPr>
        <w:ind w:left="720"/>
        <w:jc w:val="center"/>
        <w:rPr>
          <w:b/>
          <w:bCs/>
          <w:sz w:val="26"/>
          <w:szCs w:val="26"/>
        </w:rPr>
      </w:pPr>
      <w:r w:rsidRPr="00EB6A72">
        <w:rPr>
          <w:b/>
          <w:bCs/>
          <w:sz w:val="26"/>
          <w:szCs w:val="26"/>
        </w:rPr>
        <w:t xml:space="preserve">ÔN LUYỆN: CHIA SỐ CÓ HAI CHỮ SỐ CHO SỐ CÓ MỘT CHỮ SỐ </w:t>
      </w:r>
    </w:p>
    <w:p w:rsidR="00C3100D" w:rsidRPr="00EB6A72" w:rsidRDefault="00C3100D" w:rsidP="00C3100D">
      <w:pPr>
        <w:rPr>
          <w:b/>
          <w:bCs/>
          <w:sz w:val="26"/>
          <w:szCs w:val="26"/>
          <w:u w:val="single"/>
        </w:rPr>
      </w:pPr>
      <w:r w:rsidRPr="00EB6A72">
        <w:rPr>
          <w:b/>
          <w:bCs/>
          <w:sz w:val="26"/>
          <w:szCs w:val="26"/>
          <w:u w:val="single"/>
        </w:rPr>
        <w:t>I. YÊU CẦU CẦN ĐẠT:</w:t>
      </w:r>
    </w:p>
    <w:p w:rsidR="00C3100D" w:rsidRPr="00EB6A72" w:rsidRDefault="00C3100D" w:rsidP="00C3100D">
      <w:pPr>
        <w:jc w:val="both"/>
        <w:rPr>
          <w:b/>
          <w:sz w:val="26"/>
          <w:szCs w:val="26"/>
        </w:rPr>
      </w:pPr>
      <w:r w:rsidRPr="00EB6A72">
        <w:rPr>
          <w:b/>
          <w:sz w:val="26"/>
          <w:szCs w:val="26"/>
        </w:rPr>
        <w:t>1. Kiến thức, kĩ năng:</w:t>
      </w:r>
    </w:p>
    <w:p w:rsidR="00C3100D" w:rsidRPr="00EB6A72" w:rsidRDefault="00C3100D" w:rsidP="00C3100D">
      <w:pPr>
        <w:jc w:val="both"/>
        <w:rPr>
          <w:rFonts w:eastAsia="Calibri"/>
          <w:sz w:val="26"/>
          <w:szCs w:val="26"/>
        </w:rPr>
      </w:pPr>
      <w:r w:rsidRPr="00EB6A72">
        <w:rPr>
          <w:rFonts w:eastAsia="Calibri"/>
          <w:sz w:val="26"/>
          <w:szCs w:val="26"/>
          <w:lang w:val="vi-VN"/>
        </w:rPr>
        <w:t>-</w:t>
      </w:r>
      <w:r w:rsidRPr="00EB6A72">
        <w:rPr>
          <w:rFonts w:eastAsia="Calibri"/>
          <w:sz w:val="26"/>
          <w:szCs w:val="26"/>
        </w:rPr>
        <w:t xml:space="preserve"> Giúp học sinh củng cố kiến thức, kĩ năng:</w:t>
      </w:r>
    </w:p>
    <w:p w:rsidR="00C3100D" w:rsidRPr="00EB6A72" w:rsidRDefault="00C3100D" w:rsidP="00C3100D">
      <w:pPr>
        <w:jc w:val="both"/>
        <w:rPr>
          <w:sz w:val="26"/>
          <w:szCs w:val="26"/>
        </w:rPr>
      </w:pPr>
      <w:r w:rsidRPr="00EB6A72">
        <w:rPr>
          <w:b/>
          <w:sz w:val="26"/>
          <w:szCs w:val="26"/>
        </w:rPr>
        <w:t>+</w:t>
      </w:r>
      <w:r w:rsidRPr="00EB6A72">
        <w:rPr>
          <w:sz w:val="26"/>
          <w:szCs w:val="26"/>
        </w:rPr>
        <w:t xml:space="preserve"> Thực hiện được phép chia số có hai chữ số cho số có một chữ số trong trường hợp: chia có dư</w:t>
      </w:r>
    </w:p>
    <w:p w:rsidR="00C3100D" w:rsidRPr="00EB6A72" w:rsidRDefault="00C3100D" w:rsidP="00C3100D">
      <w:pPr>
        <w:jc w:val="both"/>
        <w:rPr>
          <w:sz w:val="26"/>
          <w:szCs w:val="26"/>
        </w:rPr>
      </w:pPr>
      <w:r w:rsidRPr="00EB6A72">
        <w:rPr>
          <w:sz w:val="26"/>
          <w:szCs w:val="26"/>
        </w:rPr>
        <w:t>+ Tìm được các thành phần chưa biết của một phép tính như số bị chia, thừa số</w:t>
      </w:r>
    </w:p>
    <w:p w:rsidR="00C3100D" w:rsidRPr="00EB6A72" w:rsidRDefault="00C3100D" w:rsidP="00C3100D">
      <w:pPr>
        <w:jc w:val="both"/>
        <w:rPr>
          <w:sz w:val="26"/>
          <w:szCs w:val="26"/>
        </w:rPr>
      </w:pPr>
      <w:r w:rsidRPr="00EB6A72">
        <w:rPr>
          <w:sz w:val="26"/>
          <w:szCs w:val="26"/>
        </w:rPr>
        <w:t xml:space="preserve">+ Vận dụng giải các bài toán thực tế liên quan đến phép chia số có </w:t>
      </w:r>
      <w:r>
        <w:rPr>
          <w:sz w:val="26"/>
          <w:szCs w:val="26"/>
        </w:rPr>
        <w:t>hai chữ số cho số có một chữ số</w:t>
      </w:r>
    </w:p>
    <w:p w:rsidR="00C3100D" w:rsidRPr="00EB6A72" w:rsidRDefault="00C3100D" w:rsidP="00C3100D">
      <w:pPr>
        <w:jc w:val="both"/>
        <w:rPr>
          <w:b/>
          <w:sz w:val="26"/>
          <w:szCs w:val="26"/>
        </w:rPr>
      </w:pPr>
      <w:r>
        <w:rPr>
          <w:b/>
          <w:sz w:val="26"/>
          <w:szCs w:val="26"/>
        </w:rPr>
        <w:t>2</w:t>
      </w:r>
      <w:r w:rsidRPr="00EB6A72">
        <w:rPr>
          <w:b/>
          <w:sz w:val="26"/>
          <w:szCs w:val="26"/>
        </w:rPr>
        <w:t>. Phẩm chất.</w:t>
      </w:r>
    </w:p>
    <w:p w:rsidR="00C3100D" w:rsidRPr="00EB6A72" w:rsidRDefault="00C3100D" w:rsidP="00C3100D">
      <w:pPr>
        <w:jc w:val="both"/>
        <w:rPr>
          <w:sz w:val="26"/>
          <w:szCs w:val="26"/>
        </w:rPr>
      </w:pPr>
      <w:r w:rsidRPr="00EB6A72">
        <w:rPr>
          <w:sz w:val="26"/>
          <w:szCs w:val="26"/>
        </w:rPr>
        <w:t>- Phẩm chất nhân ái: Có ý thức giúp đỡ lẫn nhau trong hoạt động nhóm để hoàn thành nhiệm vụ.</w:t>
      </w:r>
    </w:p>
    <w:p w:rsidR="00C3100D" w:rsidRPr="00EB6A72" w:rsidRDefault="00C3100D" w:rsidP="00C3100D">
      <w:pPr>
        <w:jc w:val="both"/>
        <w:rPr>
          <w:sz w:val="26"/>
          <w:szCs w:val="26"/>
        </w:rPr>
      </w:pPr>
      <w:r w:rsidRPr="00EB6A72">
        <w:rPr>
          <w:sz w:val="26"/>
          <w:szCs w:val="26"/>
        </w:rPr>
        <w:t>- Phẩm chất chăm chỉ: Chăm chỉ suy nghĩ, trả lời câu hỏi; làm tốt các bài tập.</w:t>
      </w:r>
    </w:p>
    <w:p w:rsidR="00C3100D" w:rsidRPr="00EB6A72" w:rsidRDefault="00C3100D" w:rsidP="00C3100D">
      <w:pPr>
        <w:jc w:val="both"/>
        <w:rPr>
          <w:sz w:val="26"/>
          <w:szCs w:val="26"/>
        </w:rPr>
      </w:pPr>
      <w:r w:rsidRPr="00EB6A72">
        <w:rPr>
          <w:sz w:val="26"/>
          <w:szCs w:val="26"/>
        </w:rPr>
        <w:t>- Phẩm chất trách nhiệm: Giữ trật tự, biết lắng nghe, học tập nghiêm túc.</w:t>
      </w:r>
    </w:p>
    <w:p w:rsidR="00C3100D" w:rsidRPr="00EB6A72" w:rsidRDefault="00C3100D" w:rsidP="00C3100D">
      <w:pPr>
        <w:jc w:val="both"/>
        <w:rPr>
          <w:b/>
          <w:sz w:val="26"/>
          <w:szCs w:val="26"/>
        </w:rPr>
      </w:pPr>
      <w:r w:rsidRPr="00EB6A72">
        <w:rPr>
          <w:b/>
          <w:sz w:val="26"/>
          <w:szCs w:val="26"/>
        </w:rPr>
        <w:t xml:space="preserve">II. ĐỒ DÙNG DẠY HỌC </w:t>
      </w:r>
    </w:p>
    <w:p w:rsidR="00C3100D" w:rsidRPr="00EB6A72" w:rsidRDefault="00C3100D" w:rsidP="00C3100D">
      <w:pPr>
        <w:jc w:val="both"/>
        <w:rPr>
          <w:sz w:val="26"/>
          <w:szCs w:val="26"/>
        </w:rPr>
      </w:pPr>
      <w:r w:rsidRPr="00EB6A72">
        <w:rPr>
          <w:sz w:val="26"/>
          <w:szCs w:val="26"/>
        </w:rPr>
        <w:t>- Kế hoạch bài dạy, bài giảng Power point.</w:t>
      </w:r>
    </w:p>
    <w:p w:rsidR="00C3100D" w:rsidRPr="00EB6A72" w:rsidRDefault="00C3100D" w:rsidP="00C3100D">
      <w:pPr>
        <w:jc w:val="both"/>
        <w:rPr>
          <w:sz w:val="26"/>
          <w:szCs w:val="26"/>
        </w:rPr>
      </w:pPr>
      <w:r w:rsidRPr="00EB6A72">
        <w:rPr>
          <w:sz w:val="26"/>
          <w:szCs w:val="26"/>
        </w:rPr>
        <w:t>- SGK và các thiết bị, học liệu phụ vụ cho tiết dạy.</w:t>
      </w:r>
    </w:p>
    <w:p w:rsidR="00C3100D" w:rsidRPr="00EB6A72" w:rsidRDefault="00C3100D" w:rsidP="00C3100D">
      <w:pPr>
        <w:jc w:val="both"/>
        <w:outlineLvl w:val="0"/>
        <w:rPr>
          <w:b/>
          <w:bCs/>
          <w:sz w:val="26"/>
          <w:szCs w:val="26"/>
          <w:u w:val="single"/>
        </w:rPr>
      </w:pPr>
      <w:r w:rsidRPr="00EB6A72">
        <w:rPr>
          <w:b/>
          <w:sz w:val="26"/>
          <w:szCs w:val="26"/>
        </w:rPr>
        <w:t>III. HOẠT ĐỘNG DẠY HỌC</w:t>
      </w:r>
    </w:p>
    <w:p w:rsidR="00C3100D" w:rsidRPr="00EB6A72" w:rsidRDefault="00C3100D" w:rsidP="00C3100D">
      <w:pPr>
        <w:jc w:val="both"/>
        <w:rPr>
          <w:rFonts w:eastAsia="Calibri"/>
          <w:b/>
          <w:sz w:val="26"/>
          <w:szCs w:val="26"/>
        </w:rPr>
      </w:pPr>
      <w:r w:rsidRPr="00EB6A72">
        <w:rPr>
          <w:rFonts w:eastAsia="Calibri"/>
          <w:b/>
          <w:sz w:val="26"/>
          <w:szCs w:val="26"/>
        </w:rPr>
        <w:t>II. ĐỒ DÙNG DẠY HỌC</w:t>
      </w:r>
    </w:p>
    <w:p w:rsidR="00C3100D" w:rsidRPr="00EB6A72" w:rsidRDefault="00C3100D" w:rsidP="00C3100D">
      <w:pPr>
        <w:jc w:val="both"/>
        <w:rPr>
          <w:rFonts w:eastAsia="Calibri"/>
          <w:sz w:val="26"/>
          <w:szCs w:val="26"/>
        </w:rPr>
      </w:pPr>
      <w:r w:rsidRPr="00EB6A72">
        <w:rPr>
          <w:rFonts w:eastAsia="Calibri"/>
          <w:b/>
          <w:i/>
          <w:sz w:val="26"/>
          <w:szCs w:val="26"/>
        </w:rPr>
        <w:t>1. Giáo viên:</w:t>
      </w:r>
      <w:r w:rsidRPr="00EB6A72">
        <w:rPr>
          <w:rFonts w:eastAsia="Calibri"/>
          <w:sz w:val="26"/>
          <w:szCs w:val="26"/>
        </w:rPr>
        <w:t xml:space="preserve"> Vở bài tập Toán; các hình ảnh trong SGK</w:t>
      </w:r>
    </w:p>
    <w:p w:rsidR="00C3100D" w:rsidRPr="00EB6A72" w:rsidRDefault="00C3100D" w:rsidP="00C3100D">
      <w:pPr>
        <w:jc w:val="both"/>
        <w:rPr>
          <w:rFonts w:eastAsia="Calibri"/>
          <w:sz w:val="26"/>
          <w:szCs w:val="26"/>
        </w:rPr>
      </w:pPr>
      <w:r w:rsidRPr="00EB6A72">
        <w:rPr>
          <w:rFonts w:eastAsia="Calibri"/>
          <w:b/>
          <w:i/>
          <w:sz w:val="26"/>
          <w:szCs w:val="26"/>
        </w:rPr>
        <w:t>2. Học sinh:</w:t>
      </w:r>
      <w:r w:rsidRPr="00EB6A72">
        <w:rPr>
          <w:rFonts w:eastAsia="Calibri"/>
          <w:sz w:val="26"/>
          <w:szCs w:val="26"/>
        </w:rPr>
        <w:t xml:space="preserve"> Vở bài tập toán, bút, thước</w:t>
      </w:r>
    </w:p>
    <w:p w:rsidR="00C3100D" w:rsidRPr="00EB6A72" w:rsidRDefault="00C3100D" w:rsidP="00C3100D">
      <w:pPr>
        <w:jc w:val="both"/>
        <w:rPr>
          <w:rFonts w:eastAsia="Calibri"/>
          <w:b/>
          <w:sz w:val="26"/>
          <w:szCs w:val="26"/>
        </w:rPr>
      </w:pPr>
      <w:r w:rsidRPr="00EB6A72">
        <w:rPr>
          <w:rFonts w:eastAsia="Calibri"/>
          <w:b/>
          <w:sz w:val="26"/>
          <w:szCs w:val="26"/>
        </w:rPr>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C3100D" w:rsidRPr="00EB6A72" w:rsidTr="009A0F88">
        <w:tc>
          <w:tcPr>
            <w:tcW w:w="5038" w:type="dxa"/>
            <w:tcBorders>
              <w:top w:val="single" w:sz="4" w:space="0" w:color="auto"/>
              <w:left w:val="single" w:sz="4" w:space="0" w:color="auto"/>
              <w:bottom w:val="single" w:sz="4" w:space="0" w:color="auto"/>
              <w:right w:val="single" w:sz="4" w:space="0" w:color="auto"/>
            </w:tcBorders>
            <w:hideMark/>
          </w:tcPr>
          <w:p w:rsidR="00C3100D" w:rsidRPr="00EB6A72" w:rsidRDefault="00C3100D" w:rsidP="009A0F88">
            <w:pPr>
              <w:spacing w:line="276" w:lineRule="auto"/>
              <w:jc w:val="center"/>
              <w:rPr>
                <w:b/>
                <w:color w:val="000000"/>
                <w:sz w:val="26"/>
                <w:szCs w:val="26"/>
              </w:rPr>
            </w:pPr>
            <w:r w:rsidRPr="00EB6A72">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C3100D" w:rsidRPr="00EB6A72" w:rsidRDefault="00C3100D" w:rsidP="009A0F88">
            <w:pPr>
              <w:spacing w:line="276" w:lineRule="auto"/>
              <w:jc w:val="center"/>
              <w:rPr>
                <w:b/>
                <w:color w:val="000000"/>
                <w:sz w:val="26"/>
                <w:szCs w:val="26"/>
              </w:rPr>
            </w:pPr>
            <w:r w:rsidRPr="00EB6A72">
              <w:rPr>
                <w:b/>
                <w:color w:val="000000"/>
                <w:sz w:val="26"/>
                <w:szCs w:val="26"/>
              </w:rPr>
              <w:t>Hoạt động của học sinh</w:t>
            </w:r>
          </w:p>
        </w:tc>
      </w:tr>
      <w:tr w:rsidR="00C3100D" w:rsidRPr="00EB6A72" w:rsidTr="009A0F88">
        <w:tc>
          <w:tcPr>
            <w:tcW w:w="5038" w:type="dxa"/>
            <w:tcBorders>
              <w:top w:val="single" w:sz="4" w:space="0" w:color="auto"/>
              <w:left w:val="single" w:sz="4" w:space="0" w:color="auto"/>
              <w:bottom w:val="dashed" w:sz="4" w:space="0" w:color="auto"/>
              <w:right w:val="single" w:sz="4" w:space="0" w:color="auto"/>
            </w:tcBorders>
            <w:hideMark/>
          </w:tcPr>
          <w:p w:rsidR="00C3100D" w:rsidRPr="00EB6A72" w:rsidRDefault="00C3100D" w:rsidP="009A0F88">
            <w:pPr>
              <w:spacing w:line="276" w:lineRule="auto"/>
              <w:rPr>
                <w:rFonts w:eastAsia="Calibri"/>
                <w:b/>
                <w:color w:val="000000"/>
                <w:sz w:val="26"/>
                <w:szCs w:val="26"/>
                <w:lang w:val="vi-VN"/>
              </w:rPr>
            </w:pPr>
            <w:r w:rsidRPr="00EB6A72">
              <w:rPr>
                <w:b/>
                <w:bCs/>
                <w:color w:val="000000"/>
                <w:sz w:val="26"/>
                <w:szCs w:val="26"/>
              </w:rPr>
              <w:t xml:space="preserve">1. </w:t>
            </w:r>
            <w:r w:rsidRPr="00EB6A72">
              <w:rPr>
                <w:rFonts w:eastAsia="Calibri"/>
                <w:b/>
                <w:color w:val="000000"/>
                <w:sz w:val="26"/>
                <w:szCs w:val="26"/>
                <w:lang w:val="vi-VN"/>
              </w:rPr>
              <w:t xml:space="preserve">HĐ Khởi động </w:t>
            </w:r>
          </w:p>
          <w:p w:rsidR="00C3100D" w:rsidRPr="00EB6A72" w:rsidRDefault="00C3100D" w:rsidP="009A0F88">
            <w:pPr>
              <w:spacing w:line="276" w:lineRule="auto"/>
              <w:jc w:val="both"/>
              <w:outlineLvl w:val="0"/>
              <w:rPr>
                <w:rFonts w:eastAsia="Calibri"/>
                <w:bCs/>
                <w:sz w:val="26"/>
                <w:szCs w:val="26"/>
              </w:rPr>
            </w:pPr>
            <w:r w:rsidRPr="00EB6A72">
              <w:rPr>
                <w:rFonts w:eastAsia="Calibri"/>
                <w:bCs/>
                <w:sz w:val="26"/>
                <w:szCs w:val="26"/>
              </w:rPr>
              <w:t>- GV tổ chức cho Hs hát</w:t>
            </w:r>
          </w:p>
          <w:p w:rsidR="00C3100D" w:rsidRPr="00EB6A72" w:rsidRDefault="00C3100D" w:rsidP="009A0F88">
            <w:pPr>
              <w:spacing w:line="276" w:lineRule="auto"/>
              <w:jc w:val="both"/>
              <w:outlineLvl w:val="0"/>
              <w:rPr>
                <w:rFonts w:eastAsia="Calibri"/>
                <w:bCs/>
                <w:sz w:val="26"/>
                <w:szCs w:val="26"/>
              </w:rPr>
            </w:pPr>
            <w:r w:rsidRPr="00EB6A72">
              <w:rPr>
                <w:rFonts w:eastAsia="Calibri"/>
                <w:bCs/>
                <w:sz w:val="26"/>
                <w:szCs w:val="26"/>
              </w:rPr>
              <w:t>- GV dẫn dắt vào bài mới</w:t>
            </w:r>
          </w:p>
          <w:p w:rsidR="00C3100D" w:rsidRPr="00EB6A72" w:rsidRDefault="00C3100D" w:rsidP="009A0F88">
            <w:pPr>
              <w:spacing w:line="276" w:lineRule="auto"/>
              <w:jc w:val="both"/>
              <w:rPr>
                <w:rFonts w:eastAsia="Calibri"/>
                <w:bCs/>
                <w:sz w:val="26"/>
                <w:szCs w:val="26"/>
              </w:rPr>
            </w:pPr>
            <w:r w:rsidRPr="00EB6A72">
              <w:rPr>
                <w:rFonts w:eastAsia="Calibri"/>
                <w:bCs/>
                <w:sz w:val="26"/>
                <w:szCs w:val="26"/>
              </w:rPr>
              <w:t xml:space="preserve">- Gv nêu yêu cầu cần đạt của tiết học: </w:t>
            </w:r>
          </w:p>
          <w:p w:rsidR="00C3100D" w:rsidRPr="00EB6A72" w:rsidRDefault="00C3100D" w:rsidP="009A0F88">
            <w:pPr>
              <w:spacing w:line="276" w:lineRule="auto"/>
              <w:jc w:val="both"/>
              <w:rPr>
                <w:sz w:val="26"/>
                <w:szCs w:val="26"/>
              </w:rPr>
            </w:pPr>
            <w:r w:rsidRPr="00EB6A72">
              <w:rPr>
                <w:sz w:val="26"/>
                <w:szCs w:val="26"/>
              </w:rPr>
              <w:t>+ Giúp HS biết cách đặt tính chia và tính trong trường hợp chia hết</w:t>
            </w:r>
          </w:p>
          <w:p w:rsidR="00C3100D" w:rsidRPr="00EB6A72" w:rsidRDefault="00C3100D" w:rsidP="009A0F88">
            <w:pPr>
              <w:spacing w:line="276" w:lineRule="auto"/>
              <w:jc w:val="both"/>
              <w:rPr>
                <w:sz w:val="26"/>
                <w:szCs w:val="26"/>
              </w:rPr>
            </w:pPr>
            <w:r w:rsidRPr="00EB6A72">
              <w:rPr>
                <w:sz w:val="26"/>
                <w:szCs w:val="26"/>
              </w:rPr>
              <w:t>+ HS áp dụng được phép chia số có hai chữ số cho số có một chữ số để tìm thừa số chưa biết trong phép nhân.</w:t>
            </w:r>
          </w:p>
        </w:tc>
        <w:tc>
          <w:tcPr>
            <w:tcW w:w="4037" w:type="dxa"/>
            <w:tcBorders>
              <w:top w:val="single" w:sz="4" w:space="0" w:color="auto"/>
              <w:left w:val="single" w:sz="4" w:space="0" w:color="auto"/>
              <w:bottom w:val="dashed" w:sz="4" w:space="0" w:color="auto"/>
              <w:right w:val="single" w:sz="4" w:space="0" w:color="auto"/>
            </w:tcBorders>
          </w:tcPr>
          <w:p w:rsidR="00C3100D" w:rsidRPr="00EB6A72" w:rsidRDefault="00C3100D" w:rsidP="009A0F88">
            <w:pPr>
              <w:spacing w:line="276" w:lineRule="auto"/>
              <w:jc w:val="both"/>
              <w:rPr>
                <w:rFonts w:eastAsia="SimSun"/>
                <w:sz w:val="26"/>
                <w:szCs w:val="26"/>
              </w:rPr>
            </w:pPr>
          </w:p>
          <w:p w:rsidR="00C3100D" w:rsidRPr="00EB6A72" w:rsidRDefault="00C3100D" w:rsidP="009A0F88">
            <w:pPr>
              <w:spacing w:line="276" w:lineRule="auto"/>
              <w:jc w:val="both"/>
              <w:rPr>
                <w:rFonts w:eastAsia="SimSun"/>
                <w:sz w:val="26"/>
                <w:szCs w:val="26"/>
              </w:rPr>
            </w:pPr>
            <w:r w:rsidRPr="00EB6A72">
              <w:rPr>
                <w:rFonts w:eastAsia="SimSun"/>
                <w:sz w:val="26"/>
                <w:szCs w:val="26"/>
              </w:rPr>
              <w:t>- HS thực hiện</w:t>
            </w:r>
          </w:p>
          <w:p w:rsidR="00C3100D" w:rsidRPr="00EB6A72" w:rsidRDefault="00C3100D" w:rsidP="009A0F88">
            <w:pPr>
              <w:spacing w:line="276" w:lineRule="auto"/>
              <w:rPr>
                <w:rFonts w:eastAsia="Calibri"/>
                <w:color w:val="000000"/>
                <w:sz w:val="26"/>
                <w:szCs w:val="26"/>
              </w:rPr>
            </w:pPr>
            <w:r w:rsidRPr="00EB6A72">
              <w:rPr>
                <w:rFonts w:eastAsia="Calibri"/>
                <w:color w:val="000000"/>
                <w:sz w:val="26"/>
                <w:szCs w:val="26"/>
              </w:rPr>
              <w:t xml:space="preserve">- </w:t>
            </w:r>
            <w:r w:rsidRPr="00EB6A72">
              <w:rPr>
                <w:rFonts w:eastAsia="Calibri"/>
                <w:color w:val="000000"/>
                <w:sz w:val="26"/>
                <w:szCs w:val="26"/>
                <w:lang w:val="vi-VN"/>
              </w:rPr>
              <w:t>HS l</w:t>
            </w:r>
            <w:r w:rsidRPr="00EB6A72">
              <w:rPr>
                <w:rFonts w:eastAsia="Calibri"/>
                <w:color w:val="000000"/>
                <w:sz w:val="26"/>
                <w:szCs w:val="26"/>
              </w:rPr>
              <w:t>ắng nghe</w:t>
            </w:r>
          </w:p>
          <w:p w:rsidR="00C3100D" w:rsidRPr="00EB6A72" w:rsidRDefault="00C3100D" w:rsidP="009A0F88">
            <w:pPr>
              <w:spacing w:line="276" w:lineRule="auto"/>
              <w:rPr>
                <w:rFonts w:eastAsia="Calibri"/>
                <w:sz w:val="26"/>
                <w:szCs w:val="26"/>
              </w:rPr>
            </w:pPr>
          </w:p>
        </w:tc>
      </w:tr>
      <w:tr w:rsidR="00C3100D" w:rsidRPr="00EB6A72" w:rsidTr="009A0F88">
        <w:tc>
          <w:tcPr>
            <w:tcW w:w="5038" w:type="dxa"/>
            <w:tcBorders>
              <w:top w:val="dashed" w:sz="4" w:space="0" w:color="auto"/>
              <w:left w:val="single" w:sz="4" w:space="0" w:color="auto"/>
              <w:bottom w:val="dashed" w:sz="4" w:space="0" w:color="auto"/>
              <w:right w:val="single" w:sz="4" w:space="0" w:color="auto"/>
            </w:tcBorders>
            <w:hideMark/>
          </w:tcPr>
          <w:p w:rsidR="00C3100D" w:rsidRPr="00EB6A72" w:rsidRDefault="00C3100D" w:rsidP="009A0F88">
            <w:pPr>
              <w:spacing w:line="276" w:lineRule="auto"/>
              <w:rPr>
                <w:rFonts w:eastAsia="Calibri"/>
                <w:b/>
                <w:color w:val="000000"/>
                <w:sz w:val="26"/>
                <w:szCs w:val="26"/>
                <w:lang w:val="vi-VN"/>
              </w:rPr>
            </w:pPr>
            <w:r w:rsidRPr="00EB6A72">
              <w:rPr>
                <w:rFonts w:eastAsia="Calibri"/>
                <w:b/>
                <w:color w:val="000000"/>
                <w:sz w:val="26"/>
                <w:szCs w:val="26"/>
                <w:lang w:val="vi-VN"/>
              </w:rPr>
              <w:t>2. HĐ</w:t>
            </w:r>
            <w:r w:rsidRPr="00EB6A72">
              <w:rPr>
                <w:rFonts w:eastAsia="Calibri"/>
                <w:color w:val="000000"/>
                <w:sz w:val="26"/>
                <w:szCs w:val="26"/>
                <w:lang w:val="vi-VN"/>
              </w:rPr>
              <w:t xml:space="preserve"> </w:t>
            </w:r>
            <w:r w:rsidRPr="00EB6A72">
              <w:rPr>
                <w:rFonts w:eastAsia="Calibri"/>
                <w:b/>
                <w:color w:val="000000"/>
                <w:sz w:val="26"/>
                <w:szCs w:val="26"/>
                <w:lang w:val="vi-VN"/>
              </w:rPr>
              <w:t>Luyện tập, thực hành.</w:t>
            </w:r>
          </w:p>
          <w:p w:rsidR="00C3100D" w:rsidRPr="00EB6A72" w:rsidRDefault="00C3100D" w:rsidP="009A0F88">
            <w:pPr>
              <w:spacing w:line="276" w:lineRule="auto"/>
              <w:rPr>
                <w:sz w:val="26"/>
                <w:szCs w:val="26"/>
                <w:lang w:val="vi-VN"/>
              </w:rPr>
            </w:pPr>
            <w:r w:rsidRPr="00EB6A72">
              <w:rPr>
                <w:b/>
                <w:bCs/>
                <w:sz w:val="26"/>
                <w:szCs w:val="26"/>
                <w:lang w:val="pt-BR"/>
              </w:rPr>
              <w:t>Hoạt động 1:</w:t>
            </w:r>
            <w:r w:rsidRPr="00EB6A72">
              <w:rPr>
                <w:sz w:val="26"/>
                <w:szCs w:val="26"/>
                <w:lang w:val="pt-BR"/>
              </w:rPr>
              <w:t xml:space="preserve">  GV giao BT cho HS làm b</w:t>
            </w:r>
            <w:r w:rsidRPr="00EB6A72">
              <w:rPr>
                <w:sz w:val="26"/>
                <w:szCs w:val="26"/>
                <w:lang w:val="vi-VN"/>
              </w:rPr>
              <w:t>ài.</w:t>
            </w:r>
          </w:p>
          <w:p w:rsidR="00C3100D" w:rsidRPr="00EB6A72" w:rsidRDefault="00C3100D" w:rsidP="009A0F88">
            <w:pPr>
              <w:spacing w:line="276" w:lineRule="auto"/>
              <w:rPr>
                <w:sz w:val="26"/>
                <w:szCs w:val="26"/>
                <w:lang w:val="pt-BR"/>
              </w:rPr>
            </w:pPr>
            <w:r w:rsidRPr="00EB6A72">
              <w:rPr>
                <w:sz w:val="26"/>
                <w:szCs w:val="26"/>
                <w:lang w:val="pt-BR"/>
              </w:rPr>
              <w:t xml:space="preserve">- Gv lệnh: HS chưa đạt chuẩn làm bài 1, 2/ 67 </w:t>
            </w:r>
            <w:r w:rsidRPr="00EB6A72">
              <w:rPr>
                <w:sz w:val="26"/>
                <w:szCs w:val="26"/>
                <w:lang w:val="pt-BR"/>
              </w:rPr>
              <w:lastRenderedPageBreak/>
              <w:t xml:space="preserve">Vở Bài tập Toán.  </w:t>
            </w:r>
          </w:p>
          <w:p w:rsidR="00C3100D" w:rsidRPr="00EB6A72" w:rsidRDefault="00C3100D" w:rsidP="009A0F88">
            <w:pPr>
              <w:spacing w:line="276" w:lineRule="auto"/>
              <w:rPr>
                <w:sz w:val="26"/>
                <w:szCs w:val="26"/>
                <w:lang w:val="pt-BR"/>
              </w:rPr>
            </w:pPr>
            <w:r w:rsidRPr="00EB6A72">
              <w:rPr>
                <w:sz w:val="26"/>
                <w:szCs w:val="26"/>
                <w:lang w:val="pt-BR"/>
              </w:rPr>
              <w:t xml:space="preserve">- Gv lệnh: HS đạt chuẩn làm bài 1, 2, 3, 4/ 67 Vở Bài tập Toán.  </w:t>
            </w:r>
          </w:p>
          <w:p w:rsidR="00C3100D" w:rsidRPr="00EB6A72" w:rsidRDefault="00C3100D" w:rsidP="009A0F88">
            <w:pPr>
              <w:spacing w:line="276" w:lineRule="auto"/>
              <w:rPr>
                <w:sz w:val="26"/>
                <w:szCs w:val="26"/>
                <w:lang w:val="pt-BR"/>
              </w:rPr>
            </w:pPr>
            <w:r w:rsidRPr="00EB6A72">
              <w:rPr>
                <w:sz w:val="26"/>
                <w:szCs w:val="26"/>
                <w:lang w:val="pt-BR"/>
              </w:rPr>
              <w:t xml:space="preserve">- GV cho Hs làm bài trong vòng 15 phút. </w:t>
            </w:r>
          </w:p>
          <w:p w:rsidR="00C3100D" w:rsidRPr="00EB6A72" w:rsidRDefault="00C3100D" w:rsidP="009A0F88">
            <w:pPr>
              <w:spacing w:line="276" w:lineRule="auto"/>
              <w:rPr>
                <w:sz w:val="26"/>
                <w:szCs w:val="26"/>
                <w:lang w:val="pt-BR"/>
              </w:rPr>
            </w:pPr>
            <w:r w:rsidRPr="00EB6A72">
              <w:rPr>
                <w:sz w:val="26"/>
                <w:szCs w:val="26"/>
                <w:lang w:val="pt-BR"/>
              </w:rPr>
              <w:t>- Gv quan sát, giúp đỡ, nhắc nhở tư thế ngồi học cho Hs; chấm chữa bài và gọi Hs đã được cô chấm chữa lên làm bài.</w:t>
            </w:r>
          </w:p>
          <w:p w:rsidR="00C3100D" w:rsidRPr="00EB6A72" w:rsidRDefault="00C3100D" w:rsidP="009A0F88">
            <w:pPr>
              <w:spacing w:line="276" w:lineRule="auto"/>
              <w:jc w:val="both"/>
              <w:rPr>
                <w:rFonts w:eastAsia="Calibri"/>
                <w:b/>
                <w:color w:val="000000"/>
                <w:sz w:val="26"/>
                <w:szCs w:val="26"/>
                <w:lang w:val="pt-BR"/>
              </w:rPr>
            </w:pPr>
            <w:r w:rsidRPr="00EB6A72">
              <w:rPr>
                <w:sz w:val="26"/>
                <w:szCs w:val="26"/>
                <w:lang w:val="pt-BR"/>
              </w:rPr>
              <w:t>- HS làm xong bài GV cho HS đổi vở kiểm tra bài cho nhau.</w:t>
            </w:r>
          </w:p>
        </w:tc>
        <w:tc>
          <w:tcPr>
            <w:tcW w:w="4037" w:type="dxa"/>
            <w:tcBorders>
              <w:top w:val="dashed" w:sz="4" w:space="0" w:color="auto"/>
              <w:left w:val="single" w:sz="4" w:space="0" w:color="auto"/>
              <w:bottom w:val="dashed" w:sz="4" w:space="0" w:color="auto"/>
              <w:right w:val="single" w:sz="4" w:space="0" w:color="auto"/>
            </w:tcBorders>
          </w:tcPr>
          <w:p w:rsidR="00C3100D" w:rsidRPr="00EB6A72" w:rsidRDefault="00C3100D" w:rsidP="009A0F88">
            <w:pPr>
              <w:spacing w:line="276" w:lineRule="auto"/>
              <w:rPr>
                <w:rFonts w:eastAsia="Calibri"/>
                <w:sz w:val="26"/>
                <w:szCs w:val="26"/>
                <w:lang w:val="pt-BR"/>
              </w:rPr>
            </w:pPr>
          </w:p>
          <w:p w:rsidR="00C3100D" w:rsidRPr="00EB6A72" w:rsidRDefault="00C3100D" w:rsidP="009A0F88">
            <w:pPr>
              <w:spacing w:line="276" w:lineRule="auto"/>
              <w:rPr>
                <w:rFonts w:eastAsia="Calibri"/>
                <w:sz w:val="26"/>
                <w:szCs w:val="26"/>
                <w:lang w:val="pt-BR"/>
              </w:rPr>
            </w:pPr>
          </w:p>
          <w:p w:rsidR="00C3100D" w:rsidRPr="00EB6A72" w:rsidRDefault="00C3100D" w:rsidP="009A0F88">
            <w:pPr>
              <w:spacing w:line="276" w:lineRule="auto"/>
              <w:rPr>
                <w:rFonts w:eastAsia="Calibri"/>
                <w:sz w:val="26"/>
                <w:szCs w:val="26"/>
                <w:lang w:val="pt-BR"/>
              </w:rPr>
            </w:pPr>
          </w:p>
          <w:p w:rsidR="00C3100D" w:rsidRPr="00EB6A72" w:rsidRDefault="00C3100D" w:rsidP="009A0F88">
            <w:pPr>
              <w:spacing w:line="276" w:lineRule="auto"/>
              <w:rPr>
                <w:sz w:val="26"/>
                <w:szCs w:val="26"/>
                <w:lang w:val="pt-BR"/>
              </w:rPr>
            </w:pPr>
            <w:r w:rsidRPr="00EB6A72">
              <w:rPr>
                <w:rFonts w:eastAsia="Calibri"/>
                <w:sz w:val="26"/>
                <w:szCs w:val="26"/>
                <w:lang w:val="pt-BR"/>
              </w:rPr>
              <w:lastRenderedPageBreak/>
              <w:t>-</w:t>
            </w:r>
            <w:r w:rsidRPr="00EB6A72">
              <w:rPr>
                <w:sz w:val="26"/>
                <w:szCs w:val="26"/>
                <w:lang w:val="pt-BR"/>
              </w:rPr>
              <w:t xml:space="preserve"> HS đánh dấu bài tập cần làm  vào vở. </w:t>
            </w:r>
          </w:p>
          <w:p w:rsidR="00C3100D" w:rsidRPr="00EB6A72" w:rsidRDefault="00C3100D" w:rsidP="009A0F88">
            <w:pPr>
              <w:spacing w:line="276" w:lineRule="auto"/>
              <w:rPr>
                <w:sz w:val="26"/>
                <w:szCs w:val="26"/>
                <w:lang w:val="pt-BR"/>
              </w:rPr>
            </w:pPr>
            <w:r w:rsidRPr="00EB6A72">
              <w:rPr>
                <w:rFonts w:eastAsia="Calibri"/>
                <w:sz w:val="26"/>
                <w:szCs w:val="26"/>
                <w:lang w:val="pt-BR"/>
              </w:rPr>
              <w:t>-</w:t>
            </w:r>
            <w:r w:rsidRPr="00EB6A72">
              <w:rPr>
                <w:sz w:val="26"/>
                <w:szCs w:val="26"/>
                <w:lang w:val="pt-BR"/>
              </w:rPr>
              <w:t xml:space="preserve"> HS đánh dấu bài tập cần làm  vào vở.</w:t>
            </w:r>
          </w:p>
          <w:p w:rsidR="00C3100D" w:rsidRPr="00EB6A72" w:rsidRDefault="00C3100D" w:rsidP="009A0F88">
            <w:pPr>
              <w:spacing w:line="276" w:lineRule="auto"/>
              <w:rPr>
                <w:rFonts w:eastAsia="Calibri"/>
                <w:sz w:val="26"/>
                <w:szCs w:val="26"/>
                <w:lang w:val="pt-BR"/>
              </w:rPr>
            </w:pPr>
            <w:r w:rsidRPr="00EB6A72">
              <w:rPr>
                <w:rFonts w:eastAsia="Calibri"/>
                <w:sz w:val="26"/>
                <w:szCs w:val="26"/>
                <w:lang w:val="pt-BR"/>
              </w:rPr>
              <w:t>-Hs làm bài</w:t>
            </w:r>
          </w:p>
          <w:p w:rsidR="00C3100D" w:rsidRPr="00EB6A72" w:rsidRDefault="00C3100D" w:rsidP="009A0F88">
            <w:pPr>
              <w:spacing w:line="276" w:lineRule="auto"/>
              <w:rPr>
                <w:rFonts w:eastAsia="Calibri"/>
                <w:sz w:val="26"/>
                <w:szCs w:val="26"/>
                <w:lang w:val="pt-BR"/>
              </w:rPr>
            </w:pPr>
          </w:p>
          <w:p w:rsidR="00C3100D" w:rsidRPr="00EB6A72" w:rsidRDefault="00C3100D" w:rsidP="009A0F88">
            <w:pPr>
              <w:spacing w:line="276" w:lineRule="auto"/>
              <w:rPr>
                <w:rFonts w:eastAsia="Calibri"/>
                <w:sz w:val="26"/>
                <w:szCs w:val="26"/>
                <w:lang w:val="pt-BR"/>
              </w:rPr>
            </w:pPr>
          </w:p>
          <w:p w:rsidR="00C3100D" w:rsidRPr="00EB6A72" w:rsidRDefault="00C3100D" w:rsidP="009A0F88">
            <w:pPr>
              <w:spacing w:line="276" w:lineRule="auto"/>
              <w:rPr>
                <w:rFonts w:eastAsia="Calibri"/>
                <w:sz w:val="26"/>
                <w:szCs w:val="26"/>
                <w:lang w:val="pt-BR"/>
              </w:rPr>
            </w:pPr>
          </w:p>
          <w:p w:rsidR="00C3100D" w:rsidRPr="00EB6A72" w:rsidRDefault="00C3100D" w:rsidP="009A0F88">
            <w:pPr>
              <w:spacing w:line="276" w:lineRule="auto"/>
              <w:rPr>
                <w:rFonts w:eastAsia="Calibri"/>
                <w:sz w:val="26"/>
                <w:szCs w:val="26"/>
                <w:lang w:val="pt-BR"/>
              </w:rPr>
            </w:pPr>
            <w:r w:rsidRPr="00EB6A72">
              <w:rPr>
                <w:rFonts w:eastAsia="Calibri"/>
                <w:sz w:val="26"/>
                <w:szCs w:val="26"/>
                <w:lang w:val="pt-BR"/>
              </w:rPr>
              <w:t>- HS cùng bàn đổi vở kiểm tra bài.</w:t>
            </w:r>
          </w:p>
        </w:tc>
      </w:tr>
      <w:tr w:rsidR="00C3100D" w:rsidRPr="00EB6A72" w:rsidTr="009A0F88">
        <w:tc>
          <w:tcPr>
            <w:tcW w:w="5038" w:type="dxa"/>
            <w:tcBorders>
              <w:top w:val="dashed" w:sz="4" w:space="0" w:color="auto"/>
              <w:left w:val="single" w:sz="4" w:space="0" w:color="auto"/>
              <w:bottom w:val="dashed" w:sz="4" w:space="0" w:color="auto"/>
              <w:right w:val="single" w:sz="4" w:space="0" w:color="auto"/>
            </w:tcBorders>
            <w:hideMark/>
          </w:tcPr>
          <w:p w:rsidR="00C3100D" w:rsidRPr="00EB6A72" w:rsidRDefault="00C3100D" w:rsidP="009A0F88">
            <w:pPr>
              <w:spacing w:line="276" w:lineRule="auto"/>
              <w:rPr>
                <w:sz w:val="26"/>
                <w:szCs w:val="26"/>
                <w:lang w:val="vi-VN"/>
              </w:rPr>
            </w:pPr>
            <w:r w:rsidRPr="00EB6A72">
              <w:rPr>
                <w:b/>
                <w:bCs/>
                <w:sz w:val="26"/>
                <w:szCs w:val="26"/>
                <w:lang w:val="vi-VN"/>
              </w:rPr>
              <w:lastRenderedPageBreak/>
              <w:t>Hoạt động 2:</w:t>
            </w:r>
            <w:r w:rsidRPr="00EB6A72">
              <w:rPr>
                <w:sz w:val="26"/>
                <w:szCs w:val="26"/>
                <w:lang w:val="vi-VN"/>
              </w:rPr>
              <w:t xml:space="preserve"> Chữa bài:</w:t>
            </w:r>
          </w:p>
          <w:p w:rsidR="00C3100D" w:rsidRPr="00EB6A72" w:rsidRDefault="00C3100D" w:rsidP="009A0F88">
            <w:pPr>
              <w:spacing w:line="276" w:lineRule="auto"/>
              <w:rPr>
                <w:sz w:val="26"/>
                <w:szCs w:val="26"/>
                <w:lang w:val="vi-VN"/>
              </w:rPr>
            </w:pPr>
            <w:r w:rsidRPr="00EB6A72">
              <w:rPr>
                <w:sz w:val="26"/>
                <w:szCs w:val="26"/>
                <w:lang w:val="vi-VN"/>
              </w:rPr>
              <w:t>- GV gọi HS chữa lần lượt các bài:</w:t>
            </w:r>
          </w:p>
          <w:p w:rsidR="00C3100D" w:rsidRPr="00EB6A72" w:rsidRDefault="00C3100D" w:rsidP="009A0F88">
            <w:pPr>
              <w:spacing w:line="276" w:lineRule="auto"/>
              <w:jc w:val="both"/>
              <w:rPr>
                <w:rFonts w:eastAsia="Calibri"/>
                <w:b/>
                <w:color w:val="000000"/>
                <w:sz w:val="26"/>
                <w:szCs w:val="26"/>
                <w:lang w:val="vi-VN"/>
              </w:rPr>
            </w:pPr>
            <w:r w:rsidRPr="00EB6A72">
              <w:rPr>
                <w:rFonts w:eastAsia="Calibri"/>
                <w:b/>
                <w:color w:val="000000"/>
                <w:sz w:val="26"/>
                <w:szCs w:val="26"/>
                <w:lang w:val="vi-VN"/>
              </w:rPr>
              <w:t>* Bài 1: Tính/VBT tr.67</w:t>
            </w:r>
          </w:p>
          <w:p w:rsidR="00C3100D" w:rsidRPr="00EB6A72" w:rsidRDefault="00C3100D" w:rsidP="009A0F88">
            <w:pPr>
              <w:spacing w:line="276" w:lineRule="auto"/>
              <w:jc w:val="both"/>
              <w:rPr>
                <w:sz w:val="26"/>
                <w:szCs w:val="26"/>
              </w:rPr>
            </w:pPr>
            <w:r w:rsidRPr="00EB6A72">
              <w:rPr>
                <w:sz w:val="26"/>
                <w:szCs w:val="26"/>
              </w:rPr>
              <w:t xml:space="preserve">- GV cho HS tự làm bài vào vở ( hướng dẫn lại kĩ thuật tính khi cần thiết) </w:t>
            </w:r>
          </w:p>
          <w:p w:rsidR="00C3100D" w:rsidRPr="00EB6A72" w:rsidRDefault="00C3100D" w:rsidP="009A0F88">
            <w:pPr>
              <w:spacing w:line="276" w:lineRule="auto"/>
              <w:jc w:val="both"/>
              <w:rPr>
                <w:sz w:val="26"/>
                <w:szCs w:val="26"/>
              </w:rPr>
            </w:pPr>
            <w:r w:rsidRPr="00EB6A72">
              <w:rPr>
                <w:sz w:val="26"/>
                <w:szCs w:val="26"/>
              </w:rPr>
              <w:t>- Yêu cầu 1 số HS trình bày kết quả trên bảng, HS khác đối chiếu nhận xét</w:t>
            </w:r>
          </w:p>
          <w:p w:rsidR="00C3100D" w:rsidRPr="00EB6A72" w:rsidRDefault="00C3100D" w:rsidP="009A0F88">
            <w:pPr>
              <w:spacing w:line="276" w:lineRule="auto"/>
              <w:jc w:val="both"/>
              <w:rPr>
                <w:sz w:val="26"/>
                <w:szCs w:val="26"/>
              </w:rPr>
            </w:pPr>
            <w:r w:rsidRPr="00EB6A72">
              <w:rPr>
                <w:sz w:val="26"/>
                <w:szCs w:val="26"/>
              </w:rPr>
              <w:t>- Yêu cầu HS nêu lại cách thực hiện, chỉ ra phép chia hết và phép chia có dư</w:t>
            </w:r>
          </w:p>
          <w:p w:rsidR="00C3100D" w:rsidRPr="00EB6A72" w:rsidRDefault="00C3100D" w:rsidP="009A0F88">
            <w:pPr>
              <w:spacing w:line="276" w:lineRule="auto"/>
              <w:jc w:val="both"/>
              <w:rPr>
                <w:sz w:val="26"/>
                <w:szCs w:val="26"/>
              </w:rPr>
            </w:pPr>
            <w:r w:rsidRPr="00EB6A72">
              <w:rPr>
                <w:sz w:val="26"/>
                <w:szCs w:val="26"/>
              </w:rPr>
              <w:t>- GV Nhận xét, tuyên dương.</w:t>
            </w:r>
          </w:p>
          <w:p w:rsidR="00C3100D" w:rsidRPr="00EB6A72" w:rsidRDefault="00C3100D" w:rsidP="009A0F88">
            <w:pPr>
              <w:spacing w:line="276" w:lineRule="auto"/>
              <w:jc w:val="both"/>
              <w:rPr>
                <w:rFonts w:eastAsia="Calibri"/>
                <w:b/>
                <w:color w:val="000000"/>
                <w:sz w:val="26"/>
                <w:szCs w:val="26"/>
                <w:lang w:val="en-US"/>
              </w:rPr>
            </w:pPr>
            <w:r w:rsidRPr="007212FD">
              <w:rPr>
                <w:i/>
                <w:sz w:val="26"/>
                <w:szCs w:val="26"/>
              </w:rPr>
              <w:sym w:font="Wingdings" w:char="F0E8"/>
            </w:r>
            <w:r w:rsidRPr="007212FD">
              <w:rPr>
                <w:i/>
                <w:sz w:val="26"/>
                <w:szCs w:val="26"/>
              </w:rPr>
              <w:t xml:space="preserve"> Gv chốt đáp án</w:t>
            </w:r>
          </w:p>
        </w:tc>
        <w:tc>
          <w:tcPr>
            <w:tcW w:w="4037" w:type="dxa"/>
            <w:tcBorders>
              <w:top w:val="dashed" w:sz="4" w:space="0" w:color="auto"/>
              <w:left w:val="single" w:sz="4" w:space="0" w:color="auto"/>
              <w:bottom w:val="dashed" w:sz="4" w:space="0" w:color="auto"/>
              <w:right w:val="single" w:sz="4" w:space="0" w:color="auto"/>
            </w:tcBorders>
          </w:tcPr>
          <w:p w:rsidR="00C3100D" w:rsidRPr="00EB6A72" w:rsidRDefault="00C3100D" w:rsidP="009A0F88">
            <w:pPr>
              <w:spacing w:line="276" w:lineRule="auto"/>
              <w:jc w:val="both"/>
              <w:rPr>
                <w:rFonts w:eastAsia="Calibri"/>
                <w:color w:val="000000"/>
                <w:sz w:val="26"/>
                <w:szCs w:val="26"/>
              </w:rPr>
            </w:pPr>
          </w:p>
          <w:p w:rsidR="00C3100D" w:rsidRPr="00EB6A72" w:rsidRDefault="00C3100D" w:rsidP="009A0F88">
            <w:pPr>
              <w:spacing w:line="276" w:lineRule="auto"/>
              <w:jc w:val="both"/>
              <w:rPr>
                <w:rFonts w:eastAsia="Calibri"/>
                <w:color w:val="000000"/>
                <w:sz w:val="26"/>
                <w:szCs w:val="26"/>
              </w:rPr>
            </w:pPr>
          </w:p>
          <w:p w:rsidR="00C3100D" w:rsidRPr="00EB6A72" w:rsidRDefault="00C3100D" w:rsidP="009A0F88">
            <w:pPr>
              <w:spacing w:line="276" w:lineRule="auto"/>
              <w:jc w:val="both"/>
              <w:rPr>
                <w:rFonts w:eastAsia="Calibri"/>
                <w:color w:val="000000"/>
                <w:sz w:val="26"/>
                <w:szCs w:val="26"/>
              </w:rPr>
            </w:pPr>
          </w:p>
          <w:p w:rsidR="00C3100D" w:rsidRPr="00EB6A72" w:rsidRDefault="00C3100D" w:rsidP="009A0F88">
            <w:pPr>
              <w:spacing w:line="276" w:lineRule="auto"/>
              <w:rPr>
                <w:sz w:val="26"/>
                <w:szCs w:val="26"/>
              </w:rPr>
            </w:pPr>
            <w:r w:rsidRPr="00EB6A72">
              <w:rPr>
                <w:sz w:val="26"/>
                <w:szCs w:val="26"/>
              </w:rPr>
              <w:t>- HS thực hiện</w:t>
            </w:r>
          </w:p>
          <w:p w:rsidR="00C3100D" w:rsidRPr="00EB6A72" w:rsidRDefault="00C3100D" w:rsidP="009A0F88">
            <w:pPr>
              <w:spacing w:line="276" w:lineRule="auto"/>
              <w:jc w:val="both"/>
              <w:rPr>
                <w:rFonts w:eastAsia="Calibri"/>
                <w:color w:val="000000"/>
                <w:sz w:val="26"/>
                <w:szCs w:val="26"/>
              </w:rPr>
            </w:pPr>
          </w:p>
          <w:p w:rsidR="00C3100D" w:rsidRPr="00EB6A72" w:rsidRDefault="00C3100D" w:rsidP="009A0F88">
            <w:pPr>
              <w:spacing w:line="276" w:lineRule="auto"/>
              <w:jc w:val="both"/>
              <w:rPr>
                <w:rFonts w:eastAsia="Calibri"/>
                <w:color w:val="000000"/>
                <w:sz w:val="26"/>
                <w:szCs w:val="26"/>
              </w:rPr>
            </w:pPr>
          </w:p>
          <w:p w:rsidR="00C3100D" w:rsidRPr="00EB6A72" w:rsidRDefault="00C3100D" w:rsidP="009A0F88">
            <w:pPr>
              <w:spacing w:line="276" w:lineRule="auto"/>
              <w:rPr>
                <w:sz w:val="26"/>
                <w:szCs w:val="26"/>
              </w:rPr>
            </w:pPr>
          </w:p>
          <w:p w:rsidR="00C3100D" w:rsidRPr="00EB6A72" w:rsidRDefault="00C3100D" w:rsidP="009A0F88">
            <w:pPr>
              <w:spacing w:line="276" w:lineRule="auto"/>
              <w:rPr>
                <w:sz w:val="26"/>
                <w:szCs w:val="26"/>
              </w:rPr>
            </w:pPr>
            <w:r w:rsidRPr="00EB6A72">
              <w:rPr>
                <w:sz w:val="26"/>
                <w:szCs w:val="26"/>
              </w:rPr>
              <w:t>- HS nêu lại cách chia</w:t>
            </w:r>
          </w:p>
          <w:p w:rsidR="00C3100D" w:rsidRPr="00EB6A72" w:rsidRDefault="00C3100D" w:rsidP="009A0F88">
            <w:pPr>
              <w:spacing w:line="276" w:lineRule="auto"/>
              <w:rPr>
                <w:rFonts w:eastAsia="Calibri"/>
                <w:sz w:val="26"/>
                <w:szCs w:val="26"/>
                <w:lang w:val="en-US"/>
              </w:rPr>
            </w:pPr>
          </w:p>
        </w:tc>
      </w:tr>
      <w:tr w:rsidR="00C3100D" w:rsidRPr="00EB6A72" w:rsidTr="009A0F88">
        <w:tc>
          <w:tcPr>
            <w:tcW w:w="5038" w:type="dxa"/>
            <w:tcBorders>
              <w:top w:val="dashed" w:sz="4" w:space="0" w:color="auto"/>
              <w:left w:val="single" w:sz="4" w:space="0" w:color="auto"/>
              <w:bottom w:val="dashed" w:sz="4" w:space="0" w:color="auto"/>
              <w:right w:val="single" w:sz="4" w:space="0" w:color="auto"/>
            </w:tcBorders>
          </w:tcPr>
          <w:p w:rsidR="00C3100D" w:rsidRPr="00EB6A72" w:rsidRDefault="00C3100D" w:rsidP="009A0F88">
            <w:pPr>
              <w:spacing w:line="276" w:lineRule="auto"/>
              <w:jc w:val="both"/>
              <w:rPr>
                <w:rFonts w:eastAsia="Calibri"/>
                <w:b/>
                <w:color w:val="000000"/>
                <w:sz w:val="26"/>
                <w:szCs w:val="26"/>
                <w:lang w:val="vi-VN"/>
              </w:rPr>
            </w:pPr>
            <w:r w:rsidRPr="00EB6A72">
              <w:rPr>
                <w:rFonts w:eastAsia="Calibri"/>
                <w:b/>
                <w:color w:val="000000"/>
                <w:sz w:val="26"/>
                <w:szCs w:val="26"/>
                <w:lang w:val="vi-VN"/>
              </w:rPr>
              <w:t>* Bài 2: Đ/S (VBT/67)</w:t>
            </w:r>
          </w:p>
          <w:p w:rsidR="00C3100D" w:rsidRPr="00EB6A72" w:rsidRDefault="00C3100D" w:rsidP="009A0F88">
            <w:pPr>
              <w:spacing w:line="276" w:lineRule="auto"/>
              <w:jc w:val="both"/>
              <w:rPr>
                <w:sz w:val="26"/>
                <w:szCs w:val="26"/>
              </w:rPr>
            </w:pPr>
            <w:r w:rsidRPr="00EB6A72">
              <w:rPr>
                <w:sz w:val="26"/>
                <w:szCs w:val="26"/>
              </w:rPr>
              <w:t xml:space="preserve">- GV cho HS tự làm bài vào vở </w:t>
            </w:r>
          </w:p>
          <w:p w:rsidR="00C3100D" w:rsidRPr="00EB6A72" w:rsidRDefault="00C3100D" w:rsidP="009A0F88">
            <w:pPr>
              <w:spacing w:line="276" w:lineRule="auto"/>
              <w:jc w:val="both"/>
              <w:rPr>
                <w:rFonts w:eastAsia="Calibri"/>
                <w:color w:val="000000"/>
                <w:sz w:val="26"/>
                <w:szCs w:val="26"/>
              </w:rPr>
            </w:pPr>
            <w:r w:rsidRPr="00EB6A72">
              <w:rPr>
                <w:rFonts w:eastAsia="Calibri"/>
                <w:color w:val="000000"/>
                <w:sz w:val="26"/>
                <w:szCs w:val="26"/>
              </w:rPr>
              <w:t>- GV cho học sinh nối tiếp nêu câu trả lời</w:t>
            </w:r>
          </w:p>
          <w:p w:rsidR="00C3100D" w:rsidRPr="00EB6A72" w:rsidRDefault="00C3100D" w:rsidP="009A0F88">
            <w:pPr>
              <w:spacing w:line="276" w:lineRule="auto"/>
              <w:jc w:val="both"/>
              <w:rPr>
                <w:rFonts w:eastAsia="Calibri"/>
                <w:color w:val="000000"/>
                <w:sz w:val="26"/>
                <w:szCs w:val="26"/>
              </w:rPr>
            </w:pPr>
          </w:p>
          <w:p w:rsidR="00C3100D" w:rsidRPr="00EB6A72" w:rsidRDefault="00C3100D" w:rsidP="009A0F88">
            <w:pPr>
              <w:spacing w:line="276" w:lineRule="auto"/>
              <w:jc w:val="both"/>
              <w:rPr>
                <w:sz w:val="26"/>
                <w:szCs w:val="26"/>
              </w:rPr>
            </w:pPr>
            <w:r w:rsidRPr="00EB6A72">
              <w:rPr>
                <w:sz w:val="26"/>
                <w:szCs w:val="26"/>
              </w:rPr>
              <w:t>- GV Nhận xét, tuyên dương.</w:t>
            </w:r>
          </w:p>
          <w:p w:rsidR="00C3100D" w:rsidRPr="00EB6A72" w:rsidRDefault="00C3100D" w:rsidP="009A0F88">
            <w:pPr>
              <w:spacing w:line="276" w:lineRule="auto"/>
              <w:jc w:val="both"/>
              <w:rPr>
                <w:rFonts w:eastAsia="Calibri"/>
                <w:i/>
                <w:color w:val="000000"/>
                <w:sz w:val="26"/>
                <w:szCs w:val="26"/>
              </w:rPr>
            </w:pPr>
            <w:r w:rsidRPr="00EB6A72">
              <w:rPr>
                <w:rFonts w:eastAsia="Calibri"/>
                <w:color w:val="000000"/>
                <w:sz w:val="26"/>
                <w:szCs w:val="26"/>
              </w:rPr>
              <w:t>- G</w:t>
            </w:r>
            <w:r w:rsidRPr="00EB6A72">
              <w:rPr>
                <w:rFonts w:eastAsia="Calibri"/>
                <w:color w:val="000000"/>
                <w:sz w:val="26"/>
                <w:szCs w:val="26"/>
                <w:lang w:val="vi-VN"/>
              </w:rPr>
              <w:t>V</w:t>
            </w:r>
            <w:r w:rsidRPr="00EB6A72">
              <w:rPr>
                <w:rFonts w:eastAsia="Calibri"/>
                <w:color w:val="000000"/>
                <w:sz w:val="26"/>
                <w:szCs w:val="26"/>
              </w:rPr>
              <w:t xml:space="preserve"> nhận xét, khen học sinh nhanh – đúng và chốt đáp án.</w:t>
            </w:r>
          </w:p>
          <w:p w:rsidR="00C3100D" w:rsidRPr="00EB6A72" w:rsidRDefault="00C3100D" w:rsidP="009A0F88">
            <w:pPr>
              <w:spacing w:line="276" w:lineRule="auto"/>
              <w:rPr>
                <w:i/>
                <w:color w:val="FF0000"/>
                <w:sz w:val="26"/>
                <w:szCs w:val="26"/>
              </w:rPr>
            </w:pPr>
            <w:r w:rsidRPr="00EB6A72">
              <w:rPr>
                <w:i/>
                <w:color w:val="FF0000"/>
                <w:sz w:val="26"/>
                <w:szCs w:val="26"/>
              </w:rPr>
              <w:t xml:space="preserve">  </w:t>
            </w:r>
            <w:r w:rsidRPr="007212FD">
              <w:rPr>
                <w:i/>
                <w:sz w:val="26"/>
                <w:szCs w:val="26"/>
              </w:rPr>
              <w:sym w:font="Wingdings" w:char="F0E8"/>
            </w:r>
            <w:r w:rsidRPr="007212FD">
              <w:rPr>
                <w:i/>
                <w:sz w:val="26"/>
                <w:szCs w:val="26"/>
              </w:rPr>
              <w:t xml:space="preserve">  Gv chốt cách chia số có hai chữ số cho số có một chữ số</w:t>
            </w:r>
          </w:p>
        </w:tc>
        <w:tc>
          <w:tcPr>
            <w:tcW w:w="4037" w:type="dxa"/>
            <w:tcBorders>
              <w:top w:val="dashed" w:sz="4" w:space="0" w:color="auto"/>
              <w:left w:val="single" w:sz="4" w:space="0" w:color="auto"/>
              <w:bottom w:val="dashed" w:sz="4" w:space="0" w:color="auto"/>
              <w:right w:val="single" w:sz="4" w:space="0" w:color="auto"/>
            </w:tcBorders>
          </w:tcPr>
          <w:p w:rsidR="00C3100D" w:rsidRPr="00EB6A72" w:rsidRDefault="00C3100D" w:rsidP="009A0F88">
            <w:pPr>
              <w:spacing w:line="276" w:lineRule="auto"/>
              <w:rPr>
                <w:rFonts w:eastAsia="Calibri"/>
                <w:sz w:val="26"/>
                <w:szCs w:val="26"/>
              </w:rPr>
            </w:pPr>
          </w:p>
          <w:p w:rsidR="00C3100D" w:rsidRPr="00EB6A72" w:rsidRDefault="00C3100D" w:rsidP="009A0F88">
            <w:pPr>
              <w:spacing w:line="276" w:lineRule="auto"/>
              <w:jc w:val="both"/>
              <w:rPr>
                <w:rFonts w:eastAsia="Calibri"/>
                <w:color w:val="000000"/>
                <w:sz w:val="26"/>
                <w:szCs w:val="26"/>
              </w:rPr>
            </w:pPr>
          </w:p>
          <w:p w:rsidR="00C3100D" w:rsidRPr="00EB6A72" w:rsidRDefault="00C3100D" w:rsidP="009A0F88">
            <w:pPr>
              <w:spacing w:line="276" w:lineRule="auto"/>
              <w:jc w:val="both"/>
              <w:rPr>
                <w:rFonts w:eastAsia="Calibri"/>
                <w:color w:val="000000"/>
                <w:sz w:val="26"/>
                <w:szCs w:val="26"/>
              </w:rPr>
            </w:pPr>
            <w:r w:rsidRPr="00EB6A72">
              <w:rPr>
                <w:rFonts w:eastAsia="Calibri"/>
                <w:color w:val="000000"/>
                <w:sz w:val="26"/>
                <w:szCs w:val="26"/>
              </w:rPr>
              <w:t>- HS thực hiện làm bài:</w:t>
            </w:r>
          </w:p>
          <w:p w:rsidR="00C3100D" w:rsidRPr="00EB6A72" w:rsidRDefault="00C3100D" w:rsidP="009A0F88">
            <w:pPr>
              <w:spacing w:line="276" w:lineRule="auto"/>
              <w:jc w:val="both"/>
              <w:rPr>
                <w:rFonts w:eastAsia="Calibri"/>
                <w:color w:val="000000"/>
                <w:sz w:val="26"/>
                <w:szCs w:val="26"/>
                <w:lang w:val="en-US"/>
              </w:rPr>
            </w:pPr>
            <w:r w:rsidRPr="00EB6A72">
              <w:rPr>
                <w:rFonts w:eastAsia="Calibri"/>
                <w:color w:val="000000"/>
                <w:sz w:val="26"/>
                <w:szCs w:val="26"/>
                <w:lang w:val="en-US"/>
              </w:rPr>
              <w:t>Đ-S-Đ-Đ</w:t>
            </w:r>
          </w:p>
          <w:p w:rsidR="00C3100D" w:rsidRPr="00EB6A72" w:rsidRDefault="00C3100D" w:rsidP="009A0F88">
            <w:pPr>
              <w:spacing w:line="276" w:lineRule="auto"/>
              <w:jc w:val="both"/>
              <w:rPr>
                <w:rFonts w:eastAsia="Calibri"/>
                <w:color w:val="000000"/>
                <w:sz w:val="26"/>
                <w:szCs w:val="26"/>
                <w:lang w:val="en-US"/>
              </w:rPr>
            </w:pPr>
          </w:p>
          <w:p w:rsidR="00C3100D" w:rsidRPr="00EB6A72" w:rsidRDefault="00C3100D" w:rsidP="009A0F88">
            <w:pPr>
              <w:spacing w:line="276" w:lineRule="auto"/>
              <w:jc w:val="both"/>
              <w:rPr>
                <w:rFonts w:eastAsia="Calibri"/>
                <w:color w:val="000000"/>
                <w:sz w:val="26"/>
                <w:szCs w:val="26"/>
                <w:lang w:val="en-US"/>
              </w:rPr>
            </w:pPr>
          </w:p>
          <w:p w:rsidR="00C3100D" w:rsidRPr="00EB6A72" w:rsidRDefault="00C3100D" w:rsidP="009A0F88">
            <w:pPr>
              <w:spacing w:line="276" w:lineRule="auto"/>
              <w:jc w:val="both"/>
              <w:rPr>
                <w:rFonts w:eastAsia="Calibri"/>
                <w:color w:val="000000"/>
                <w:sz w:val="26"/>
                <w:szCs w:val="26"/>
                <w:lang w:val="en-US"/>
              </w:rPr>
            </w:pPr>
          </w:p>
          <w:p w:rsidR="00C3100D" w:rsidRPr="00EB6A72" w:rsidRDefault="00C3100D" w:rsidP="009A0F88">
            <w:pPr>
              <w:spacing w:line="276" w:lineRule="auto"/>
              <w:rPr>
                <w:sz w:val="26"/>
                <w:szCs w:val="26"/>
              </w:rPr>
            </w:pPr>
            <w:r w:rsidRPr="00EB6A72">
              <w:rPr>
                <w:sz w:val="26"/>
                <w:szCs w:val="26"/>
              </w:rPr>
              <w:t>- HS nêu lại cách chia</w:t>
            </w:r>
          </w:p>
          <w:p w:rsidR="00C3100D" w:rsidRPr="00EB6A72" w:rsidRDefault="00C3100D" w:rsidP="009A0F88">
            <w:pPr>
              <w:spacing w:line="276" w:lineRule="auto"/>
              <w:rPr>
                <w:rFonts w:eastAsia="Calibri"/>
                <w:sz w:val="26"/>
                <w:szCs w:val="26"/>
                <w:lang w:val="en-US"/>
              </w:rPr>
            </w:pPr>
          </w:p>
        </w:tc>
      </w:tr>
      <w:tr w:rsidR="00C3100D" w:rsidRPr="00EB6A72" w:rsidTr="009A0F88">
        <w:tc>
          <w:tcPr>
            <w:tcW w:w="5038" w:type="dxa"/>
            <w:tcBorders>
              <w:top w:val="dashed" w:sz="4" w:space="0" w:color="auto"/>
              <w:left w:val="single" w:sz="4" w:space="0" w:color="auto"/>
              <w:bottom w:val="dashed" w:sz="4" w:space="0" w:color="auto"/>
              <w:right w:val="single" w:sz="4" w:space="0" w:color="auto"/>
            </w:tcBorders>
          </w:tcPr>
          <w:p w:rsidR="00C3100D" w:rsidRPr="007212FD" w:rsidRDefault="00C3100D" w:rsidP="009A0F88">
            <w:pPr>
              <w:spacing w:line="276" w:lineRule="auto"/>
              <w:jc w:val="both"/>
              <w:rPr>
                <w:rFonts w:eastAsia="Calibri"/>
                <w:b/>
                <w:sz w:val="26"/>
                <w:szCs w:val="26"/>
                <w:lang w:val="vi-VN"/>
              </w:rPr>
            </w:pPr>
            <w:r w:rsidRPr="007212FD">
              <w:rPr>
                <w:rFonts w:eastAsia="Calibri"/>
                <w:b/>
                <w:sz w:val="26"/>
                <w:szCs w:val="26"/>
                <w:lang w:val="vi-VN"/>
              </w:rPr>
              <w:t>* Bài 3: VBT/66</w:t>
            </w:r>
          </w:p>
          <w:p w:rsidR="00C3100D" w:rsidRPr="007212FD" w:rsidRDefault="00C3100D" w:rsidP="009A0F88">
            <w:pPr>
              <w:spacing w:line="276" w:lineRule="auto"/>
              <w:jc w:val="both"/>
              <w:rPr>
                <w:rFonts w:eastAsia="Calibri"/>
                <w:sz w:val="26"/>
                <w:szCs w:val="26"/>
                <w:lang w:val="vi-VN"/>
              </w:rPr>
            </w:pPr>
            <w:r w:rsidRPr="007212FD">
              <w:rPr>
                <w:rFonts w:eastAsia="Calibri"/>
                <w:sz w:val="26"/>
                <w:szCs w:val="26"/>
                <w:lang w:val="vi-VN"/>
              </w:rPr>
              <w:t>- GV cho học sinh lên thực hiện</w:t>
            </w:r>
          </w:p>
          <w:p w:rsidR="00C3100D" w:rsidRPr="007212FD" w:rsidRDefault="00C3100D" w:rsidP="009A0F88">
            <w:pPr>
              <w:spacing w:line="276" w:lineRule="auto"/>
              <w:jc w:val="both"/>
              <w:rPr>
                <w:rFonts w:eastAsia="Calibri"/>
                <w:sz w:val="26"/>
                <w:szCs w:val="26"/>
                <w:lang w:val="vi-VN"/>
              </w:rPr>
            </w:pPr>
          </w:p>
          <w:p w:rsidR="00C3100D" w:rsidRPr="007212FD" w:rsidRDefault="00C3100D" w:rsidP="009A0F88">
            <w:pPr>
              <w:spacing w:line="276" w:lineRule="auto"/>
              <w:jc w:val="both"/>
              <w:rPr>
                <w:rFonts w:eastAsia="Calibri"/>
                <w:sz w:val="26"/>
                <w:szCs w:val="26"/>
                <w:lang w:val="vi-VN"/>
              </w:rPr>
            </w:pPr>
          </w:p>
          <w:p w:rsidR="00C3100D" w:rsidRPr="007212FD" w:rsidRDefault="00C3100D" w:rsidP="009A0F88">
            <w:pPr>
              <w:spacing w:line="276" w:lineRule="auto"/>
              <w:jc w:val="both"/>
              <w:rPr>
                <w:rFonts w:eastAsia="Calibri"/>
                <w:sz w:val="26"/>
                <w:szCs w:val="26"/>
                <w:lang w:val="vi-VN"/>
              </w:rPr>
            </w:pPr>
          </w:p>
          <w:p w:rsidR="00C3100D" w:rsidRPr="007212FD" w:rsidRDefault="00C3100D" w:rsidP="009A0F88">
            <w:pPr>
              <w:spacing w:line="276" w:lineRule="auto"/>
              <w:jc w:val="both"/>
              <w:rPr>
                <w:rFonts w:eastAsia="Calibri"/>
                <w:sz w:val="26"/>
                <w:szCs w:val="26"/>
              </w:rPr>
            </w:pPr>
          </w:p>
          <w:p w:rsidR="00C3100D" w:rsidRPr="007212FD" w:rsidRDefault="00C3100D" w:rsidP="009A0F88">
            <w:pPr>
              <w:spacing w:line="276" w:lineRule="auto"/>
              <w:jc w:val="both"/>
              <w:rPr>
                <w:rFonts w:eastAsia="Calibri"/>
                <w:sz w:val="26"/>
                <w:szCs w:val="26"/>
                <w:lang w:val="vi-VN"/>
              </w:rPr>
            </w:pPr>
            <w:r w:rsidRPr="007212FD">
              <w:rPr>
                <w:rFonts w:eastAsia="Calibri"/>
                <w:sz w:val="26"/>
                <w:szCs w:val="26"/>
                <w:lang w:val="vi-VN"/>
              </w:rPr>
              <w:t>- GV nhận xét, khen, chốt kiến thức</w:t>
            </w:r>
          </w:p>
          <w:p w:rsidR="00C3100D" w:rsidRPr="007212FD" w:rsidRDefault="00C3100D" w:rsidP="009A0F88">
            <w:pPr>
              <w:spacing w:line="276" w:lineRule="auto"/>
              <w:jc w:val="both"/>
              <w:rPr>
                <w:b/>
                <w:sz w:val="26"/>
                <w:szCs w:val="26"/>
              </w:rPr>
            </w:pPr>
            <w:r w:rsidRPr="007212FD">
              <w:rPr>
                <w:i/>
                <w:sz w:val="26"/>
                <w:szCs w:val="26"/>
              </w:rPr>
              <w:t xml:space="preserve">  </w:t>
            </w:r>
            <w:r w:rsidRPr="007212FD">
              <w:rPr>
                <w:i/>
                <w:sz w:val="26"/>
                <w:szCs w:val="26"/>
              </w:rPr>
              <w:sym w:font="Wingdings" w:char="F0E8"/>
            </w:r>
            <w:r w:rsidRPr="007212FD">
              <w:rPr>
                <w:i/>
                <w:sz w:val="26"/>
                <w:szCs w:val="26"/>
              </w:rPr>
              <w:t xml:space="preserve"> Gv chốt cách tìm thừa số chưa biết</w:t>
            </w:r>
          </w:p>
        </w:tc>
        <w:tc>
          <w:tcPr>
            <w:tcW w:w="4037" w:type="dxa"/>
            <w:tcBorders>
              <w:top w:val="dashed" w:sz="4" w:space="0" w:color="auto"/>
              <w:left w:val="single" w:sz="4" w:space="0" w:color="auto"/>
              <w:bottom w:val="dashed" w:sz="4" w:space="0" w:color="auto"/>
              <w:right w:val="single" w:sz="4" w:space="0" w:color="auto"/>
            </w:tcBorders>
          </w:tcPr>
          <w:p w:rsidR="00C3100D" w:rsidRPr="00EB6A72" w:rsidRDefault="00C3100D" w:rsidP="009A0F88">
            <w:pPr>
              <w:spacing w:line="276" w:lineRule="auto"/>
              <w:rPr>
                <w:color w:val="FF0000"/>
                <w:sz w:val="26"/>
                <w:szCs w:val="26"/>
              </w:rPr>
            </w:pPr>
          </w:p>
          <w:p w:rsidR="00C3100D" w:rsidRPr="00EB6A72" w:rsidRDefault="00C3100D" w:rsidP="009A0F88">
            <w:pPr>
              <w:spacing w:line="276" w:lineRule="auto"/>
              <w:rPr>
                <w:color w:val="000000"/>
                <w:sz w:val="26"/>
                <w:szCs w:val="26"/>
              </w:rPr>
            </w:pPr>
            <w:r w:rsidRPr="00EB6A72">
              <w:rPr>
                <w:color w:val="000000"/>
                <w:sz w:val="26"/>
                <w:szCs w:val="26"/>
              </w:rPr>
              <w:t xml:space="preserve">- 1 HS  lên bảng làm bài </w:t>
            </w:r>
          </w:p>
          <w:p w:rsidR="00C3100D" w:rsidRPr="00EB6A72" w:rsidRDefault="00C3100D" w:rsidP="009A0F88">
            <w:pPr>
              <w:spacing w:line="276" w:lineRule="auto"/>
              <w:jc w:val="center"/>
              <w:rPr>
                <w:color w:val="000000"/>
                <w:sz w:val="26"/>
                <w:szCs w:val="26"/>
              </w:rPr>
            </w:pPr>
            <w:r w:rsidRPr="00EB6A72">
              <w:rPr>
                <w:color w:val="000000"/>
                <w:sz w:val="26"/>
                <w:szCs w:val="26"/>
              </w:rPr>
              <w:t>Bài giải</w:t>
            </w:r>
          </w:p>
          <w:p w:rsidR="00C3100D" w:rsidRPr="00EB6A72" w:rsidRDefault="00C3100D" w:rsidP="009A0F88">
            <w:pPr>
              <w:spacing w:line="276" w:lineRule="auto"/>
              <w:rPr>
                <w:color w:val="000000"/>
                <w:sz w:val="26"/>
                <w:szCs w:val="26"/>
              </w:rPr>
            </w:pPr>
            <w:r w:rsidRPr="00EB6A72">
              <w:rPr>
                <w:color w:val="000000"/>
                <w:sz w:val="26"/>
                <w:szCs w:val="26"/>
              </w:rPr>
              <w:t>Mỗi ngăn chứa số quyển truyện là:</w:t>
            </w:r>
          </w:p>
          <w:p w:rsidR="00C3100D" w:rsidRPr="00EB6A72" w:rsidRDefault="00C3100D" w:rsidP="009A0F88">
            <w:pPr>
              <w:spacing w:line="276" w:lineRule="auto"/>
              <w:jc w:val="center"/>
              <w:rPr>
                <w:color w:val="000000"/>
                <w:sz w:val="26"/>
                <w:szCs w:val="26"/>
              </w:rPr>
            </w:pPr>
            <w:r w:rsidRPr="00EB6A72">
              <w:rPr>
                <w:color w:val="000000"/>
                <w:sz w:val="26"/>
                <w:szCs w:val="26"/>
              </w:rPr>
              <w:t>60 : 4 = 15 (quyển)</w:t>
            </w:r>
          </w:p>
          <w:p w:rsidR="00C3100D" w:rsidRPr="00EB6A72" w:rsidRDefault="00C3100D" w:rsidP="009A0F88">
            <w:pPr>
              <w:spacing w:line="276" w:lineRule="auto"/>
              <w:jc w:val="center"/>
              <w:rPr>
                <w:color w:val="000000"/>
                <w:sz w:val="26"/>
                <w:szCs w:val="26"/>
              </w:rPr>
            </w:pPr>
            <w:r w:rsidRPr="00EB6A72">
              <w:rPr>
                <w:color w:val="000000"/>
                <w:sz w:val="26"/>
                <w:szCs w:val="26"/>
              </w:rPr>
              <w:t>Đáp số: 15 quyển truyện</w:t>
            </w:r>
          </w:p>
          <w:p w:rsidR="00C3100D" w:rsidRPr="00EB6A72" w:rsidRDefault="00C3100D" w:rsidP="009A0F88">
            <w:pPr>
              <w:spacing w:line="276" w:lineRule="auto"/>
              <w:jc w:val="both"/>
              <w:rPr>
                <w:rFonts w:eastAsia="Calibri"/>
                <w:i/>
                <w:color w:val="000000"/>
                <w:sz w:val="26"/>
                <w:szCs w:val="26"/>
                <w:lang w:val="en-US"/>
              </w:rPr>
            </w:pPr>
          </w:p>
          <w:p w:rsidR="00C3100D" w:rsidRPr="00EB6A72" w:rsidRDefault="00C3100D" w:rsidP="009A0F88">
            <w:pPr>
              <w:spacing w:line="276" w:lineRule="auto"/>
              <w:jc w:val="both"/>
              <w:rPr>
                <w:rFonts w:eastAsia="Calibri"/>
                <w:i/>
                <w:color w:val="000000"/>
                <w:sz w:val="26"/>
                <w:szCs w:val="26"/>
                <w:lang w:val="en-US"/>
              </w:rPr>
            </w:pPr>
          </w:p>
        </w:tc>
      </w:tr>
      <w:tr w:rsidR="00C3100D" w:rsidRPr="00EB6A72" w:rsidTr="009A0F88">
        <w:tc>
          <w:tcPr>
            <w:tcW w:w="5038" w:type="dxa"/>
            <w:tcBorders>
              <w:top w:val="dashed" w:sz="4" w:space="0" w:color="auto"/>
              <w:left w:val="single" w:sz="4" w:space="0" w:color="auto"/>
              <w:bottom w:val="dashed" w:sz="4" w:space="0" w:color="auto"/>
              <w:right w:val="single" w:sz="4" w:space="0" w:color="auto"/>
            </w:tcBorders>
          </w:tcPr>
          <w:p w:rsidR="00C3100D" w:rsidRPr="007212FD" w:rsidRDefault="00C3100D" w:rsidP="009A0F88">
            <w:pPr>
              <w:spacing w:line="276" w:lineRule="auto"/>
              <w:jc w:val="both"/>
              <w:rPr>
                <w:rFonts w:eastAsia="Calibri"/>
                <w:b/>
                <w:sz w:val="26"/>
                <w:szCs w:val="26"/>
                <w:lang w:val="vi-VN"/>
              </w:rPr>
            </w:pPr>
            <w:r w:rsidRPr="007212FD">
              <w:rPr>
                <w:rFonts w:eastAsia="Calibri"/>
                <w:b/>
                <w:sz w:val="26"/>
                <w:szCs w:val="26"/>
                <w:lang w:val="vi-VN"/>
              </w:rPr>
              <w:t>* Bài 4: VBT/66</w:t>
            </w:r>
          </w:p>
          <w:p w:rsidR="00C3100D" w:rsidRPr="007212FD" w:rsidRDefault="00C3100D" w:rsidP="009A0F88">
            <w:pPr>
              <w:spacing w:line="276" w:lineRule="auto"/>
              <w:jc w:val="both"/>
              <w:rPr>
                <w:rFonts w:eastAsia="Calibri"/>
                <w:sz w:val="26"/>
                <w:szCs w:val="26"/>
                <w:lang w:val="vi-VN"/>
              </w:rPr>
            </w:pPr>
            <w:r w:rsidRPr="007212FD">
              <w:rPr>
                <w:rFonts w:eastAsia="Calibri"/>
                <w:sz w:val="26"/>
                <w:szCs w:val="26"/>
                <w:lang w:val="vi-VN"/>
              </w:rPr>
              <w:t>- GV gọi 1 hs nêu cách làm</w:t>
            </w:r>
          </w:p>
          <w:p w:rsidR="00C3100D" w:rsidRPr="007212FD" w:rsidRDefault="00C3100D" w:rsidP="009A0F88">
            <w:pPr>
              <w:spacing w:line="276" w:lineRule="auto"/>
              <w:jc w:val="both"/>
              <w:rPr>
                <w:rFonts w:eastAsia="Calibri"/>
                <w:sz w:val="26"/>
                <w:szCs w:val="26"/>
                <w:lang w:val="vi-VN"/>
              </w:rPr>
            </w:pPr>
          </w:p>
          <w:p w:rsidR="00C3100D" w:rsidRPr="007212FD" w:rsidRDefault="00C3100D" w:rsidP="009A0F88">
            <w:pPr>
              <w:spacing w:line="276" w:lineRule="auto"/>
              <w:jc w:val="both"/>
              <w:rPr>
                <w:rFonts w:eastAsia="Calibri"/>
                <w:sz w:val="26"/>
                <w:szCs w:val="26"/>
                <w:lang w:val="vi-VN"/>
              </w:rPr>
            </w:pPr>
          </w:p>
          <w:p w:rsidR="00C3100D" w:rsidRPr="007212FD" w:rsidRDefault="00C3100D" w:rsidP="009A0F88">
            <w:pPr>
              <w:spacing w:line="276" w:lineRule="auto"/>
              <w:jc w:val="both"/>
              <w:rPr>
                <w:rFonts w:eastAsia="Calibri"/>
                <w:sz w:val="26"/>
                <w:szCs w:val="26"/>
                <w:lang w:val="vi-VN"/>
              </w:rPr>
            </w:pPr>
          </w:p>
          <w:p w:rsidR="00C3100D" w:rsidRPr="007212FD" w:rsidRDefault="00C3100D" w:rsidP="009A0F88">
            <w:pPr>
              <w:spacing w:line="276" w:lineRule="auto"/>
              <w:jc w:val="both"/>
              <w:rPr>
                <w:rFonts w:eastAsia="Calibri"/>
                <w:sz w:val="26"/>
                <w:szCs w:val="26"/>
              </w:rPr>
            </w:pPr>
          </w:p>
          <w:p w:rsidR="00C3100D" w:rsidRPr="007212FD" w:rsidRDefault="00C3100D" w:rsidP="009A0F88">
            <w:pPr>
              <w:spacing w:line="276" w:lineRule="auto"/>
              <w:jc w:val="both"/>
              <w:rPr>
                <w:rFonts w:eastAsia="Calibri"/>
                <w:sz w:val="26"/>
                <w:szCs w:val="26"/>
                <w:lang w:val="vi-VN"/>
              </w:rPr>
            </w:pPr>
            <w:r w:rsidRPr="007212FD">
              <w:rPr>
                <w:rFonts w:eastAsia="Calibri"/>
                <w:sz w:val="26"/>
                <w:szCs w:val="26"/>
                <w:lang w:val="vi-VN"/>
              </w:rPr>
              <w:t>- GV nhận xét, chốt kết quả</w:t>
            </w:r>
          </w:p>
          <w:p w:rsidR="00C3100D" w:rsidRPr="007212FD" w:rsidRDefault="00C3100D" w:rsidP="009A0F88">
            <w:pPr>
              <w:spacing w:line="276" w:lineRule="auto"/>
              <w:jc w:val="both"/>
              <w:rPr>
                <w:rFonts w:eastAsia="Calibri"/>
                <w:sz w:val="26"/>
                <w:szCs w:val="26"/>
                <w:lang w:val="vi-VN"/>
              </w:rPr>
            </w:pPr>
            <w:r w:rsidRPr="007212FD">
              <w:rPr>
                <w:i/>
                <w:sz w:val="26"/>
                <w:szCs w:val="26"/>
              </w:rPr>
              <w:sym w:font="Wingdings" w:char="F0E8"/>
            </w:r>
            <w:r w:rsidRPr="007212FD">
              <w:rPr>
                <w:i/>
                <w:sz w:val="26"/>
                <w:szCs w:val="26"/>
              </w:rPr>
              <w:t xml:space="preserve"> Gv chốt Củng cố về phép chia có dư</w:t>
            </w:r>
          </w:p>
        </w:tc>
        <w:tc>
          <w:tcPr>
            <w:tcW w:w="4037" w:type="dxa"/>
            <w:tcBorders>
              <w:top w:val="dashed" w:sz="4" w:space="0" w:color="auto"/>
              <w:left w:val="single" w:sz="4" w:space="0" w:color="auto"/>
              <w:bottom w:val="dashed" w:sz="4" w:space="0" w:color="auto"/>
              <w:right w:val="single" w:sz="4" w:space="0" w:color="auto"/>
            </w:tcBorders>
          </w:tcPr>
          <w:p w:rsidR="00C3100D" w:rsidRPr="00EB6A72" w:rsidRDefault="00C3100D" w:rsidP="009A0F88">
            <w:pPr>
              <w:spacing w:line="276" w:lineRule="auto"/>
              <w:rPr>
                <w:color w:val="000000"/>
                <w:sz w:val="26"/>
                <w:szCs w:val="26"/>
              </w:rPr>
            </w:pPr>
          </w:p>
          <w:p w:rsidR="00C3100D" w:rsidRPr="00EB6A72" w:rsidRDefault="00C3100D" w:rsidP="009A0F88">
            <w:pPr>
              <w:spacing w:line="276" w:lineRule="auto"/>
              <w:jc w:val="both"/>
              <w:rPr>
                <w:rFonts w:eastAsia="Calibri"/>
                <w:i/>
                <w:color w:val="000000"/>
                <w:sz w:val="26"/>
                <w:szCs w:val="26"/>
              </w:rPr>
            </w:pPr>
            <w:r w:rsidRPr="00EB6A72">
              <w:rPr>
                <w:color w:val="000000"/>
                <w:sz w:val="26"/>
                <w:szCs w:val="26"/>
              </w:rPr>
              <w:t xml:space="preserve">- Hs lên bảng làm, dưới lớp đọc bài làm của mình </w:t>
            </w:r>
          </w:p>
          <w:p w:rsidR="00C3100D" w:rsidRPr="00EB6A72" w:rsidRDefault="00C3100D" w:rsidP="009A0F88">
            <w:pPr>
              <w:spacing w:line="276" w:lineRule="auto"/>
              <w:jc w:val="center"/>
              <w:rPr>
                <w:color w:val="000000"/>
                <w:sz w:val="26"/>
                <w:szCs w:val="26"/>
              </w:rPr>
            </w:pPr>
            <w:r w:rsidRPr="00EB6A72">
              <w:rPr>
                <w:color w:val="000000"/>
                <w:sz w:val="26"/>
                <w:szCs w:val="26"/>
              </w:rPr>
              <w:t>Bài giải</w:t>
            </w:r>
          </w:p>
          <w:p w:rsidR="00C3100D" w:rsidRPr="00EB6A72" w:rsidRDefault="00C3100D" w:rsidP="009A0F88">
            <w:pPr>
              <w:spacing w:line="276" w:lineRule="auto"/>
              <w:rPr>
                <w:color w:val="000000"/>
                <w:sz w:val="26"/>
                <w:szCs w:val="26"/>
              </w:rPr>
            </w:pPr>
            <w:r w:rsidRPr="00EB6A72">
              <w:rPr>
                <w:color w:val="000000"/>
                <w:sz w:val="26"/>
                <w:szCs w:val="26"/>
              </w:rPr>
              <w:lastRenderedPageBreak/>
              <w:t>Ta có: 40 : 3 = 13 (dư 10</w:t>
            </w:r>
          </w:p>
          <w:p w:rsidR="00C3100D" w:rsidRPr="00EB6A72" w:rsidRDefault="00C3100D" w:rsidP="009A0F88">
            <w:pPr>
              <w:spacing w:line="276" w:lineRule="auto"/>
              <w:rPr>
                <w:color w:val="000000"/>
                <w:sz w:val="26"/>
                <w:szCs w:val="26"/>
              </w:rPr>
            </w:pPr>
            <w:r w:rsidRPr="00EB6A72">
              <w:rPr>
                <w:color w:val="000000"/>
                <w:sz w:val="26"/>
                <w:szCs w:val="26"/>
              </w:rPr>
              <w:t>Vậy bác An chia cho mỗi bạn nhỏ được 13 cái kẹo và dư một cái</w:t>
            </w:r>
          </w:p>
        </w:tc>
      </w:tr>
      <w:tr w:rsidR="00C3100D" w:rsidRPr="00EB6A72" w:rsidTr="009A0F88">
        <w:tc>
          <w:tcPr>
            <w:tcW w:w="5038" w:type="dxa"/>
            <w:tcBorders>
              <w:top w:val="dashed" w:sz="4" w:space="0" w:color="auto"/>
              <w:left w:val="single" w:sz="4" w:space="0" w:color="auto"/>
              <w:bottom w:val="dashed" w:sz="4" w:space="0" w:color="auto"/>
              <w:right w:val="single" w:sz="4" w:space="0" w:color="auto"/>
            </w:tcBorders>
            <w:hideMark/>
          </w:tcPr>
          <w:p w:rsidR="00C3100D" w:rsidRPr="00EB6A72" w:rsidRDefault="00C3100D" w:rsidP="009A0F88">
            <w:pPr>
              <w:spacing w:line="276" w:lineRule="auto"/>
              <w:jc w:val="both"/>
              <w:rPr>
                <w:rFonts w:eastAsia="Calibri"/>
                <w:b/>
                <w:color w:val="000000"/>
                <w:sz w:val="26"/>
                <w:szCs w:val="26"/>
                <w:lang w:val="vi-VN"/>
              </w:rPr>
            </w:pPr>
            <w:r w:rsidRPr="00EB6A72">
              <w:rPr>
                <w:rFonts w:eastAsia="Calibri"/>
                <w:b/>
                <w:color w:val="000000"/>
                <w:sz w:val="26"/>
                <w:szCs w:val="26"/>
                <w:lang w:val="vi-VN"/>
              </w:rPr>
              <w:lastRenderedPageBreak/>
              <w:t>3. HĐ Vận dụng</w:t>
            </w:r>
          </w:p>
          <w:p w:rsidR="00C3100D" w:rsidRPr="00EB6A72" w:rsidRDefault="00C3100D" w:rsidP="009A0F88">
            <w:pPr>
              <w:spacing w:line="276" w:lineRule="auto"/>
              <w:jc w:val="both"/>
              <w:rPr>
                <w:sz w:val="26"/>
                <w:szCs w:val="26"/>
              </w:rPr>
            </w:pPr>
            <w:r w:rsidRPr="00EB6A72">
              <w:rPr>
                <w:b/>
                <w:sz w:val="26"/>
                <w:szCs w:val="26"/>
              </w:rPr>
              <w:t xml:space="preserve">- </w:t>
            </w:r>
            <w:r w:rsidRPr="00EB6A72">
              <w:rPr>
                <w:sz w:val="26"/>
                <w:szCs w:val="26"/>
              </w:rPr>
              <w:t xml:space="preserve">GV tổ chức vận dụng bằng các hình thức như trò chơi, hái hoa,...sau bài học để học sinh thực hiện được phép chia số có hai chữ số cho số có một chữ số dạng chia hết </w:t>
            </w:r>
          </w:p>
          <w:p w:rsidR="00C3100D" w:rsidRPr="00EB6A72" w:rsidRDefault="00C3100D" w:rsidP="009A0F88">
            <w:pPr>
              <w:spacing w:line="276" w:lineRule="auto"/>
              <w:jc w:val="both"/>
              <w:rPr>
                <w:rFonts w:eastAsia="Calibri"/>
                <w:i/>
                <w:color w:val="000000"/>
                <w:sz w:val="26"/>
                <w:szCs w:val="26"/>
              </w:rPr>
            </w:pPr>
            <w:r w:rsidRPr="00EB6A72">
              <w:rPr>
                <w:sz w:val="26"/>
                <w:szCs w:val="26"/>
              </w:rPr>
              <w:t>- Nhận xét, tuyên dương</w:t>
            </w:r>
            <w:r w:rsidRPr="00EB6A72">
              <w:rPr>
                <w:rFonts w:eastAsia="Calibri"/>
                <w:i/>
                <w:color w:val="000000"/>
                <w:sz w:val="26"/>
                <w:szCs w:val="26"/>
              </w:rPr>
              <w:t xml:space="preserve"> </w:t>
            </w:r>
          </w:p>
          <w:p w:rsidR="00C3100D" w:rsidRPr="00EB6A72" w:rsidRDefault="00C3100D" w:rsidP="009A0F88">
            <w:pPr>
              <w:spacing w:line="276" w:lineRule="auto"/>
              <w:jc w:val="both"/>
              <w:rPr>
                <w:rFonts w:eastAsia="Calibri"/>
                <w:color w:val="000000"/>
                <w:sz w:val="26"/>
                <w:szCs w:val="26"/>
                <w:lang w:val="vi-VN"/>
              </w:rPr>
            </w:pPr>
            <w:r w:rsidRPr="00EB6A72">
              <w:rPr>
                <w:rFonts w:eastAsia="Calibri"/>
                <w:color w:val="000000"/>
                <w:sz w:val="26"/>
                <w:szCs w:val="26"/>
              </w:rPr>
              <w:t xml:space="preserve">- </w:t>
            </w:r>
            <w:r w:rsidRPr="00EB6A72">
              <w:rPr>
                <w:rFonts w:eastAsia="Calibri"/>
                <w:color w:val="000000"/>
                <w:sz w:val="26"/>
                <w:szCs w:val="26"/>
                <w:lang w:val="vi-VN"/>
              </w:rPr>
              <w:t xml:space="preserve">GV nhận xét giờ học. </w:t>
            </w:r>
          </w:p>
          <w:p w:rsidR="00C3100D" w:rsidRPr="00EB6A72" w:rsidRDefault="00C3100D" w:rsidP="009A0F88">
            <w:pPr>
              <w:spacing w:line="276" w:lineRule="auto"/>
              <w:jc w:val="both"/>
              <w:rPr>
                <w:rFonts w:eastAsia="Calibri"/>
                <w:i/>
                <w:color w:val="000000"/>
                <w:sz w:val="26"/>
                <w:szCs w:val="26"/>
                <w:lang w:val="vi-VN"/>
              </w:rPr>
            </w:pPr>
            <w:r w:rsidRPr="00EB6A72">
              <w:rPr>
                <w:rFonts w:eastAsia="Calibri"/>
                <w:color w:val="000000"/>
                <w:sz w:val="26"/>
                <w:szCs w:val="26"/>
                <w:lang w:val="vi-VN"/>
              </w:rPr>
              <w:t>- GV dặn HS về xem lại bài và ch</w:t>
            </w:r>
            <w:r w:rsidRPr="00202D9B">
              <w:rPr>
                <w:rFonts w:eastAsia="Calibri"/>
                <w:color w:val="000000"/>
                <w:sz w:val="26"/>
                <w:szCs w:val="26"/>
                <w:lang w:val="vi-VN"/>
              </w:rPr>
              <w:t>/</w:t>
            </w:r>
            <w:r w:rsidRPr="00EB6A72">
              <w:rPr>
                <w:rFonts w:eastAsia="Calibri"/>
                <w:color w:val="000000"/>
                <w:sz w:val="26"/>
                <w:szCs w:val="26"/>
                <w:lang w:val="vi-VN"/>
              </w:rPr>
              <w:t xml:space="preserve"> bị bài sau.</w:t>
            </w:r>
          </w:p>
        </w:tc>
        <w:tc>
          <w:tcPr>
            <w:tcW w:w="4037" w:type="dxa"/>
            <w:tcBorders>
              <w:top w:val="dashed" w:sz="4" w:space="0" w:color="auto"/>
              <w:left w:val="single" w:sz="4" w:space="0" w:color="auto"/>
              <w:bottom w:val="dashed" w:sz="4" w:space="0" w:color="auto"/>
              <w:right w:val="single" w:sz="4" w:space="0" w:color="auto"/>
            </w:tcBorders>
          </w:tcPr>
          <w:p w:rsidR="00C3100D" w:rsidRPr="00EB6A72" w:rsidRDefault="00C3100D" w:rsidP="009A0F88">
            <w:pPr>
              <w:spacing w:line="276" w:lineRule="auto"/>
              <w:rPr>
                <w:color w:val="000000"/>
                <w:sz w:val="26"/>
                <w:szCs w:val="26"/>
              </w:rPr>
            </w:pPr>
          </w:p>
          <w:p w:rsidR="00C3100D" w:rsidRPr="00EB6A72" w:rsidRDefault="00C3100D" w:rsidP="009A0F88">
            <w:pPr>
              <w:spacing w:line="276" w:lineRule="auto"/>
              <w:rPr>
                <w:sz w:val="26"/>
                <w:szCs w:val="26"/>
              </w:rPr>
            </w:pPr>
            <w:r w:rsidRPr="00EB6A72">
              <w:rPr>
                <w:sz w:val="26"/>
                <w:szCs w:val="26"/>
              </w:rPr>
              <w:t>- HS tham gia để vận dụng kiến thức đã học vào thực tiễn.</w:t>
            </w:r>
          </w:p>
          <w:p w:rsidR="00C3100D" w:rsidRPr="00EB6A72" w:rsidRDefault="00C3100D" w:rsidP="009A0F88">
            <w:pPr>
              <w:spacing w:line="276" w:lineRule="auto"/>
              <w:rPr>
                <w:sz w:val="26"/>
                <w:szCs w:val="26"/>
              </w:rPr>
            </w:pPr>
          </w:p>
          <w:p w:rsidR="00C3100D" w:rsidRPr="00EB6A72" w:rsidRDefault="00C3100D" w:rsidP="009A0F88">
            <w:pPr>
              <w:tabs>
                <w:tab w:val="left" w:pos="7020"/>
              </w:tabs>
              <w:spacing w:line="276" w:lineRule="auto"/>
              <w:rPr>
                <w:rFonts w:eastAsia="Calibri"/>
                <w:color w:val="000000"/>
                <w:sz w:val="26"/>
                <w:szCs w:val="26"/>
                <w:lang w:val="en-US"/>
              </w:rPr>
            </w:pPr>
            <w:r w:rsidRPr="00EB6A72">
              <w:rPr>
                <w:sz w:val="26"/>
                <w:szCs w:val="26"/>
              </w:rPr>
              <w:t>+ HS thực hiện</w:t>
            </w:r>
          </w:p>
        </w:tc>
      </w:tr>
    </w:tbl>
    <w:p w:rsidR="00C3100D" w:rsidRDefault="00C3100D" w:rsidP="00E564A4">
      <w:pPr>
        <w:spacing w:line="288" w:lineRule="auto"/>
        <w:ind w:left="720" w:hanging="720"/>
        <w:jc w:val="center"/>
        <w:rPr>
          <w:b/>
          <w:bCs/>
          <w:sz w:val="26"/>
          <w:szCs w:val="26"/>
          <w:u w:val="single"/>
        </w:rPr>
      </w:pPr>
    </w:p>
    <w:p w:rsidR="003A204F" w:rsidRPr="00EB6A72" w:rsidRDefault="003A204F" w:rsidP="003A204F">
      <w:pPr>
        <w:spacing w:line="288" w:lineRule="auto"/>
        <w:ind w:left="720" w:hanging="720"/>
        <w:jc w:val="center"/>
        <w:rPr>
          <w:b/>
          <w:bCs/>
          <w:sz w:val="26"/>
          <w:szCs w:val="26"/>
          <w:u w:val="single"/>
        </w:rPr>
      </w:pPr>
      <w:r w:rsidRPr="00EB6A72">
        <w:rPr>
          <w:b/>
          <w:bCs/>
          <w:sz w:val="26"/>
          <w:szCs w:val="26"/>
          <w:u w:val="single"/>
        </w:rPr>
        <w:t>HOẠT ĐỘNG TRẢI NGHIỆM</w:t>
      </w:r>
    </w:p>
    <w:p w:rsidR="003A204F" w:rsidRPr="00EB6A72" w:rsidRDefault="003A204F" w:rsidP="003A204F">
      <w:pPr>
        <w:spacing w:line="288" w:lineRule="auto"/>
        <w:ind w:left="720" w:hanging="720"/>
        <w:jc w:val="center"/>
        <w:rPr>
          <w:b/>
          <w:bCs/>
          <w:sz w:val="26"/>
          <w:szCs w:val="26"/>
          <w:u w:val="single"/>
        </w:rPr>
      </w:pPr>
      <w:r w:rsidRPr="00EB6A72">
        <w:rPr>
          <w:b/>
          <w:bCs/>
          <w:sz w:val="26"/>
          <w:szCs w:val="26"/>
        </w:rPr>
        <w:t xml:space="preserve">CHỦ ĐỀ: </w:t>
      </w:r>
      <w:r w:rsidRPr="00EB6A72">
        <w:rPr>
          <w:b/>
          <w:bCs/>
          <w:color w:val="000000"/>
          <w:sz w:val="26"/>
          <w:szCs w:val="26"/>
        </w:rPr>
        <w:t>EM YÊU LAO ĐỘNG</w:t>
      </w:r>
    </w:p>
    <w:p w:rsidR="003A204F" w:rsidRPr="00EB6A72" w:rsidRDefault="003A204F" w:rsidP="003A204F">
      <w:pPr>
        <w:spacing w:line="288" w:lineRule="auto"/>
        <w:ind w:left="720" w:hanging="720"/>
        <w:jc w:val="center"/>
        <w:rPr>
          <w:b/>
          <w:bCs/>
          <w:sz w:val="26"/>
          <w:szCs w:val="26"/>
        </w:rPr>
      </w:pPr>
      <w:r w:rsidRPr="00EB6A72">
        <w:rPr>
          <w:b/>
          <w:bCs/>
          <w:sz w:val="26"/>
          <w:szCs w:val="26"/>
        </w:rPr>
        <w:t>Sinh hoạt cuối tuần: CHUẨN BỊ VĂN NGHỆ CHÀO MỪNG NGÀY NHÀ GIÁO VIỆT NAM</w:t>
      </w:r>
    </w:p>
    <w:p w:rsidR="003A204F" w:rsidRPr="00EB6A72" w:rsidRDefault="003A204F" w:rsidP="003A204F">
      <w:pPr>
        <w:spacing w:line="288" w:lineRule="auto"/>
        <w:ind w:firstLine="360"/>
        <w:rPr>
          <w:b/>
          <w:bCs/>
          <w:sz w:val="26"/>
          <w:szCs w:val="26"/>
          <w:u w:val="single"/>
        </w:rPr>
      </w:pPr>
      <w:r w:rsidRPr="00EB6A72">
        <w:rPr>
          <w:b/>
          <w:bCs/>
          <w:sz w:val="26"/>
          <w:szCs w:val="26"/>
          <w:u w:val="single"/>
        </w:rPr>
        <w:t>I. YÊU CẦU CẦN ĐẠT:</w:t>
      </w:r>
    </w:p>
    <w:p w:rsidR="003A204F" w:rsidRPr="00EB6A72" w:rsidRDefault="003A204F" w:rsidP="003A204F">
      <w:pPr>
        <w:spacing w:line="288" w:lineRule="auto"/>
        <w:ind w:firstLine="360"/>
        <w:jc w:val="both"/>
        <w:rPr>
          <w:b/>
          <w:sz w:val="26"/>
          <w:szCs w:val="26"/>
        </w:rPr>
      </w:pPr>
      <w:r w:rsidRPr="00EB6A72">
        <w:rPr>
          <w:b/>
          <w:sz w:val="26"/>
          <w:szCs w:val="26"/>
        </w:rPr>
        <w:t xml:space="preserve">1. Năng lực đặc thù: </w:t>
      </w:r>
    </w:p>
    <w:p w:rsidR="003A204F" w:rsidRPr="00EB6A72" w:rsidRDefault="003A204F" w:rsidP="003A204F">
      <w:pPr>
        <w:spacing w:line="288" w:lineRule="auto"/>
        <w:ind w:firstLine="360"/>
        <w:jc w:val="both"/>
        <w:rPr>
          <w:sz w:val="26"/>
          <w:szCs w:val="26"/>
        </w:rPr>
      </w:pPr>
      <w:r w:rsidRPr="00EB6A72">
        <w:rPr>
          <w:sz w:val="26"/>
          <w:szCs w:val="26"/>
        </w:rPr>
        <w:t xml:space="preserve">- HS chuẩn bị được các tiết mục văn nghệ để tham gia buổi lễ </w:t>
      </w:r>
      <w:r w:rsidRPr="00EB6A72">
        <w:rPr>
          <w:i/>
          <w:sz w:val="26"/>
          <w:szCs w:val="26"/>
        </w:rPr>
        <w:t>Chào mừng ngày Nhà giáo Việ Nam 20-11</w:t>
      </w:r>
      <w:r w:rsidRPr="00EB6A72">
        <w:rPr>
          <w:sz w:val="26"/>
          <w:szCs w:val="26"/>
        </w:rPr>
        <w:t xml:space="preserve"> của trường.</w:t>
      </w:r>
    </w:p>
    <w:p w:rsidR="003A204F" w:rsidRPr="00EB6A72" w:rsidRDefault="003A204F" w:rsidP="003A204F">
      <w:pPr>
        <w:spacing w:line="288" w:lineRule="auto"/>
        <w:ind w:firstLine="360"/>
        <w:jc w:val="both"/>
        <w:rPr>
          <w:sz w:val="26"/>
          <w:szCs w:val="26"/>
        </w:rPr>
      </w:pPr>
      <w:r w:rsidRPr="00EB6A72">
        <w:rPr>
          <w:sz w:val="26"/>
          <w:szCs w:val="26"/>
        </w:rPr>
        <w:t>- HS được trải nghiệm không khí vui tươi, phấn khởi của ngày Nhà giáo Việ Nam 20-11.</w:t>
      </w:r>
    </w:p>
    <w:p w:rsidR="003A204F" w:rsidRPr="00EB6A72" w:rsidRDefault="003A204F" w:rsidP="003A204F">
      <w:pPr>
        <w:spacing w:before="120" w:line="288" w:lineRule="auto"/>
        <w:ind w:firstLine="360"/>
        <w:jc w:val="both"/>
        <w:rPr>
          <w:b/>
          <w:sz w:val="26"/>
          <w:szCs w:val="26"/>
        </w:rPr>
      </w:pPr>
      <w:r w:rsidRPr="00EB6A72">
        <w:rPr>
          <w:b/>
          <w:sz w:val="26"/>
          <w:szCs w:val="26"/>
        </w:rPr>
        <w:t>2. Năng lực chung.</w:t>
      </w:r>
    </w:p>
    <w:p w:rsidR="003A204F" w:rsidRPr="00EB6A72" w:rsidRDefault="003A204F" w:rsidP="003A204F">
      <w:pPr>
        <w:spacing w:line="288" w:lineRule="auto"/>
        <w:ind w:firstLine="360"/>
        <w:jc w:val="both"/>
        <w:rPr>
          <w:sz w:val="26"/>
          <w:szCs w:val="26"/>
        </w:rPr>
      </w:pPr>
      <w:r w:rsidRPr="00EB6A72">
        <w:rPr>
          <w:sz w:val="26"/>
          <w:szCs w:val="26"/>
        </w:rPr>
        <w:t>- Năng lực tự chủ, tự học: Hiểu được ý nghĩa của ngày nhà giáo Việt Nam 20 -11</w:t>
      </w:r>
    </w:p>
    <w:p w:rsidR="003A204F" w:rsidRPr="00EB6A72" w:rsidRDefault="003A204F" w:rsidP="003A204F">
      <w:pPr>
        <w:spacing w:line="288" w:lineRule="auto"/>
        <w:ind w:firstLine="360"/>
        <w:jc w:val="both"/>
        <w:rPr>
          <w:sz w:val="26"/>
          <w:szCs w:val="26"/>
        </w:rPr>
      </w:pPr>
      <w:r w:rsidRPr="00EB6A72">
        <w:rPr>
          <w:sz w:val="26"/>
          <w:szCs w:val="26"/>
        </w:rPr>
        <w:t xml:space="preserve">- Năng lực giải quyết vấn đề và sáng tạo: Biết chuẩn bị các bài hát, thơ, bài văn, nhảy, múa,…về chủ đề </w:t>
      </w:r>
      <w:r w:rsidRPr="00EB6A72">
        <w:rPr>
          <w:i/>
          <w:sz w:val="26"/>
          <w:szCs w:val="26"/>
        </w:rPr>
        <w:t>Nhớ ơn thầy cô</w:t>
      </w:r>
      <w:r w:rsidRPr="00EB6A72">
        <w:rPr>
          <w:sz w:val="26"/>
          <w:szCs w:val="26"/>
        </w:rPr>
        <w:t>.</w:t>
      </w:r>
    </w:p>
    <w:p w:rsidR="003A204F" w:rsidRPr="00EB6A72" w:rsidRDefault="003A204F" w:rsidP="003A204F">
      <w:pPr>
        <w:spacing w:line="288" w:lineRule="auto"/>
        <w:ind w:firstLine="360"/>
        <w:jc w:val="both"/>
        <w:rPr>
          <w:sz w:val="26"/>
          <w:szCs w:val="26"/>
        </w:rPr>
      </w:pPr>
      <w:r w:rsidRPr="00EB6A72">
        <w:rPr>
          <w:sz w:val="26"/>
          <w:szCs w:val="26"/>
        </w:rPr>
        <w:t>- Năng lực giao tiếp và hợp tác: Biết chia sẻ những việc cần làm, những hoạt động cần tham gia để hưởng ứng phong trào Tri ân thầy cô.</w:t>
      </w:r>
    </w:p>
    <w:p w:rsidR="003A204F" w:rsidRPr="00EB6A72" w:rsidRDefault="003A204F" w:rsidP="003A204F">
      <w:pPr>
        <w:spacing w:before="120" w:line="288" w:lineRule="auto"/>
        <w:ind w:firstLine="360"/>
        <w:jc w:val="both"/>
        <w:rPr>
          <w:b/>
          <w:sz w:val="26"/>
          <w:szCs w:val="26"/>
        </w:rPr>
      </w:pPr>
      <w:r w:rsidRPr="00EB6A72">
        <w:rPr>
          <w:b/>
          <w:sz w:val="26"/>
          <w:szCs w:val="26"/>
        </w:rPr>
        <w:t>3. Phẩm chất.</w:t>
      </w:r>
    </w:p>
    <w:p w:rsidR="003A204F" w:rsidRPr="00EB6A72" w:rsidRDefault="003A204F" w:rsidP="003A204F">
      <w:pPr>
        <w:rPr>
          <w:sz w:val="26"/>
          <w:szCs w:val="26"/>
        </w:rPr>
      </w:pPr>
      <w:r w:rsidRPr="00EB6A72">
        <w:rPr>
          <w:sz w:val="26"/>
          <w:szCs w:val="26"/>
        </w:rPr>
        <w:t xml:space="preserve">     - Phẩm chất nhân ái: Yêu trường, yêu lớp, yêu thầy cô giáo .</w:t>
      </w:r>
    </w:p>
    <w:p w:rsidR="003A204F" w:rsidRPr="00EB6A72" w:rsidRDefault="003A204F" w:rsidP="003A204F">
      <w:pPr>
        <w:spacing w:line="288" w:lineRule="auto"/>
        <w:ind w:firstLine="360"/>
        <w:jc w:val="both"/>
        <w:rPr>
          <w:sz w:val="26"/>
          <w:szCs w:val="26"/>
        </w:rPr>
      </w:pPr>
      <w:r w:rsidRPr="00EB6A72">
        <w:rPr>
          <w:sz w:val="26"/>
          <w:szCs w:val="26"/>
        </w:rPr>
        <w:t>- Phẩm chất chăm chỉ: Có ý thức chăm chỉ, sôi nổi trong các hoạt động.</w:t>
      </w:r>
    </w:p>
    <w:p w:rsidR="003A204F" w:rsidRPr="00EB6A72" w:rsidRDefault="003A204F" w:rsidP="003A204F">
      <w:pPr>
        <w:spacing w:line="288" w:lineRule="auto"/>
        <w:ind w:firstLine="360"/>
        <w:jc w:val="both"/>
        <w:rPr>
          <w:sz w:val="26"/>
          <w:szCs w:val="26"/>
        </w:rPr>
      </w:pPr>
      <w:r w:rsidRPr="00EB6A72">
        <w:rPr>
          <w:sz w:val="26"/>
          <w:szCs w:val="26"/>
        </w:rPr>
        <w:t>- Phẩm chất trách nhiệm: làm việc tập trung, nghiêm túc, có trách nhiệm trước tập thể lớp.</w:t>
      </w:r>
    </w:p>
    <w:p w:rsidR="003A204F" w:rsidRPr="00EB6A72" w:rsidRDefault="003A204F" w:rsidP="003A204F">
      <w:pPr>
        <w:spacing w:before="120" w:line="288" w:lineRule="auto"/>
        <w:ind w:firstLine="360"/>
        <w:jc w:val="both"/>
        <w:rPr>
          <w:b/>
          <w:sz w:val="26"/>
          <w:szCs w:val="26"/>
        </w:rPr>
      </w:pPr>
      <w:r w:rsidRPr="00EB6A72">
        <w:rPr>
          <w:b/>
          <w:sz w:val="26"/>
          <w:szCs w:val="26"/>
        </w:rPr>
        <w:t xml:space="preserve">II. ĐỒ DÙNG DẠY HỌC </w:t>
      </w:r>
    </w:p>
    <w:p w:rsidR="003A204F" w:rsidRPr="00EB6A72" w:rsidRDefault="003A204F" w:rsidP="003A204F">
      <w:pPr>
        <w:spacing w:line="288" w:lineRule="auto"/>
        <w:ind w:firstLine="360"/>
        <w:jc w:val="both"/>
        <w:rPr>
          <w:sz w:val="26"/>
          <w:szCs w:val="26"/>
        </w:rPr>
      </w:pPr>
      <w:r w:rsidRPr="00EB6A72">
        <w:rPr>
          <w:sz w:val="26"/>
          <w:szCs w:val="26"/>
        </w:rPr>
        <w:t>- Kế hoạch bài dạy, bài giảng Power point.</w:t>
      </w:r>
    </w:p>
    <w:p w:rsidR="003A204F" w:rsidRPr="00EB6A72" w:rsidRDefault="003A204F" w:rsidP="003A204F">
      <w:pPr>
        <w:spacing w:line="288" w:lineRule="auto"/>
        <w:ind w:firstLine="360"/>
        <w:jc w:val="both"/>
        <w:rPr>
          <w:sz w:val="26"/>
          <w:szCs w:val="26"/>
        </w:rPr>
      </w:pPr>
      <w:r w:rsidRPr="00EB6A72">
        <w:rPr>
          <w:sz w:val="26"/>
          <w:szCs w:val="26"/>
        </w:rPr>
        <w:t>- SGK và các thiết bị, học liệu phụ vụ cho tiết dạy.</w:t>
      </w:r>
    </w:p>
    <w:p w:rsidR="003A204F" w:rsidRPr="00EB6A72" w:rsidRDefault="003A204F" w:rsidP="003A204F">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A204F" w:rsidRPr="00EB6A72" w:rsidTr="009A0F88">
        <w:tc>
          <w:tcPr>
            <w:tcW w:w="5862"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học sinh</w:t>
            </w:r>
          </w:p>
        </w:tc>
      </w:tr>
      <w:tr w:rsidR="003A204F" w:rsidRPr="00EB6A72" w:rsidTr="009A0F88">
        <w:tc>
          <w:tcPr>
            <w:tcW w:w="9738" w:type="dxa"/>
            <w:gridSpan w:val="2"/>
            <w:tcBorders>
              <w:bottom w:val="dashed" w:sz="4" w:space="0" w:color="auto"/>
            </w:tcBorders>
          </w:tcPr>
          <w:p w:rsidR="003A204F" w:rsidRPr="00EB6A72" w:rsidRDefault="003A204F" w:rsidP="009A0F88">
            <w:pPr>
              <w:spacing w:line="288" w:lineRule="auto"/>
              <w:jc w:val="both"/>
              <w:rPr>
                <w:bCs/>
                <w:i/>
                <w:sz w:val="26"/>
                <w:szCs w:val="26"/>
              </w:rPr>
            </w:pPr>
            <w:r w:rsidRPr="00EB6A72">
              <w:rPr>
                <w:b/>
                <w:bCs/>
                <w:sz w:val="26"/>
                <w:szCs w:val="26"/>
              </w:rPr>
              <w:lastRenderedPageBreak/>
              <w:t>1. Khởi động:</w:t>
            </w:r>
          </w:p>
          <w:p w:rsidR="003A204F" w:rsidRPr="00EB6A72" w:rsidRDefault="003A204F" w:rsidP="009A0F88">
            <w:pPr>
              <w:spacing w:line="288" w:lineRule="auto"/>
              <w:jc w:val="both"/>
              <w:rPr>
                <w:sz w:val="26"/>
                <w:szCs w:val="26"/>
              </w:rPr>
            </w:pPr>
            <w:r w:rsidRPr="00EB6A72">
              <w:rPr>
                <w:sz w:val="26"/>
                <w:szCs w:val="26"/>
              </w:rPr>
              <w:t xml:space="preserve">- Mục tiêu: </w:t>
            </w:r>
          </w:p>
          <w:p w:rsidR="003A204F" w:rsidRPr="00EB6A72" w:rsidRDefault="003A204F" w:rsidP="009A0F88">
            <w:pPr>
              <w:spacing w:line="288" w:lineRule="auto"/>
              <w:jc w:val="both"/>
              <w:rPr>
                <w:sz w:val="26"/>
                <w:szCs w:val="26"/>
              </w:rPr>
            </w:pPr>
            <w:r w:rsidRPr="00EB6A72">
              <w:rPr>
                <w:sz w:val="26"/>
                <w:szCs w:val="26"/>
              </w:rPr>
              <w:t>+ Tạo không khí vui vẻ, khấn khởi trước giờ học.</w:t>
            </w:r>
          </w:p>
          <w:p w:rsidR="003A204F" w:rsidRPr="00EB6A72" w:rsidRDefault="003A204F" w:rsidP="009A0F88">
            <w:pPr>
              <w:spacing w:line="288" w:lineRule="auto"/>
              <w:jc w:val="both"/>
              <w:rPr>
                <w:sz w:val="26"/>
                <w:szCs w:val="26"/>
              </w:rPr>
            </w:pPr>
            <w:r w:rsidRPr="00EB6A72">
              <w:rPr>
                <w:sz w:val="26"/>
                <w:szCs w:val="26"/>
              </w:rPr>
              <w:t>+ Xây dựng kĩ năng quan sát để nhận ra đặc điểm khác biệt trong ngoại hình, trang phục của mọi người xung quanh.</w:t>
            </w:r>
          </w:p>
          <w:p w:rsidR="003A204F" w:rsidRPr="00EB6A72" w:rsidRDefault="003A204F" w:rsidP="009A0F88">
            <w:pPr>
              <w:spacing w:line="288" w:lineRule="auto"/>
              <w:jc w:val="both"/>
              <w:rPr>
                <w:sz w:val="26"/>
                <w:szCs w:val="26"/>
              </w:rPr>
            </w:pPr>
            <w:r w:rsidRPr="00EB6A72">
              <w:rPr>
                <w:sz w:val="26"/>
                <w:szCs w:val="26"/>
              </w:rPr>
              <w:t>- Cách tiến hành:</w:t>
            </w:r>
          </w:p>
        </w:tc>
      </w:tr>
      <w:tr w:rsidR="003A204F" w:rsidRPr="00EB6A72" w:rsidTr="009A0F88">
        <w:tc>
          <w:tcPr>
            <w:tcW w:w="5862" w:type="dxa"/>
            <w:tcBorders>
              <w:bottom w:val="dashed" w:sz="4" w:space="0" w:color="auto"/>
            </w:tcBorders>
          </w:tcPr>
          <w:p w:rsidR="003A204F" w:rsidRPr="00C66A35" w:rsidRDefault="003A204F" w:rsidP="009A0F88">
            <w:pPr>
              <w:shd w:val="clear" w:color="auto" w:fill="FFFFFF"/>
              <w:outlineLvl w:val="0"/>
              <w:rPr>
                <w:bCs/>
                <w:color w:val="030303"/>
                <w:kern w:val="36"/>
                <w:sz w:val="26"/>
                <w:szCs w:val="26"/>
              </w:rPr>
            </w:pPr>
            <w:r w:rsidRPr="00EB6A72">
              <w:rPr>
                <w:kern w:val="36"/>
                <w:sz w:val="26"/>
                <w:szCs w:val="26"/>
              </w:rPr>
              <w:t>- GV mở bài hát “</w:t>
            </w:r>
            <w:r w:rsidRPr="00C66A35">
              <w:rPr>
                <w:bCs/>
                <w:color w:val="030303"/>
                <w:kern w:val="36"/>
                <w:sz w:val="26"/>
                <w:szCs w:val="26"/>
              </w:rPr>
              <w:t>Nhớ ơn thầy cô</w:t>
            </w:r>
            <w:r w:rsidRPr="00EB6A72">
              <w:rPr>
                <w:kern w:val="36"/>
                <w:sz w:val="26"/>
                <w:szCs w:val="26"/>
              </w:rPr>
              <w:t xml:space="preserve">” để khởi động bài học. </w:t>
            </w:r>
          </w:p>
          <w:p w:rsidR="003A204F" w:rsidRPr="00EB6A72" w:rsidRDefault="003A204F" w:rsidP="009A0F88">
            <w:pPr>
              <w:spacing w:line="288" w:lineRule="auto"/>
              <w:jc w:val="both"/>
              <w:outlineLvl w:val="0"/>
              <w:rPr>
                <w:bCs/>
                <w:sz w:val="26"/>
                <w:szCs w:val="26"/>
              </w:rPr>
            </w:pPr>
            <w:r w:rsidRPr="00EB6A72">
              <w:rPr>
                <w:bCs/>
                <w:sz w:val="26"/>
                <w:szCs w:val="26"/>
              </w:rPr>
              <w:t>+ GV nêu câu hỏi: bài hát nói về điều gì?</w:t>
            </w:r>
          </w:p>
          <w:p w:rsidR="003A204F" w:rsidRPr="00EB6A72" w:rsidRDefault="003A204F" w:rsidP="009A0F88">
            <w:pPr>
              <w:spacing w:line="288" w:lineRule="auto"/>
              <w:jc w:val="both"/>
              <w:outlineLvl w:val="0"/>
              <w:rPr>
                <w:bCs/>
                <w:sz w:val="26"/>
                <w:szCs w:val="26"/>
              </w:rPr>
            </w:pPr>
            <w:r w:rsidRPr="00EB6A72">
              <w:rPr>
                <w:bCs/>
                <w:sz w:val="26"/>
                <w:szCs w:val="26"/>
              </w:rPr>
              <w:t>+ Mời học sinh trình bày.</w:t>
            </w:r>
          </w:p>
          <w:p w:rsidR="003A204F" w:rsidRPr="00EB6A72" w:rsidRDefault="003A204F" w:rsidP="009A0F88">
            <w:pPr>
              <w:spacing w:line="288" w:lineRule="auto"/>
              <w:jc w:val="both"/>
              <w:outlineLvl w:val="0"/>
              <w:rPr>
                <w:bCs/>
                <w:sz w:val="26"/>
                <w:szCs w:val="26"/>
              </w:rPr>
            </w:pPr>
            <w:r w:rsidRPr="00EB6A72">
              <w:rPr>
                <w:bCs/>
                <w:sz w:val="26"/>
                <w:szCs w:val="26"/>
              </w:rPr>
              <w:t>- GV Nhận xét, tuyên dương.</w:t>
            </w:r>
          </w:p>
          <w:p w:rsidR="003A204F" w:rsidRPr="00EB6A72" w:rsidRDefault="003A204F" w:rsidP="009A0F88">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3A204F" w:rsidRPr="00EB6A72" w:rsidRDefault="003A204F" w:rsidP="009A0F88">
            <w:pPr>
              <w:spacing w:line="288" w:lineRule="auto"/>
              <w:jc w:val="both"/>
              <w:rPr>
                <w:sz w:val="26"/>
                <w:szCs w:val="26"/>
              </w:rPr>
            </w:pPr>
            <w:r w:rsidRPr="00EB6A72">
              <w:rPr>
                <w:sz w:val="26"/>
                <w:szCs w:val="26"/>
              </w:rPr>
              <w:t>- HS lắng nghe.</w:t>
            </w:r>
          </w:p>
          <w:p w:rsidR="003A204F" w:rsidRPr="00EB6A72" w:rsidRDefault="003A204F" w:rsidP="009A0F88">
            <w:pPr>
              <w:spacing w:line="288" w:lineRule="auto"/>
              <w:jc w:val="both"/>
              <w:rPr>
                <w:sz w:val="26"/>
                <w:szCs w:val="26"/>
              </w:rPr>
            </w:pPr>
            <w:r w:rsidRPr="00EB6A72">
              <w:rPr>
                <w:sz w:val="26"/>
                <w:szCs w:val="26"/>
              </w:rPr>
              <w:t>-HS trả lời: bài hát nói về thầy cô</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lắng nghe.</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bCs/>
                <w:iCs/>
                <w:sz w:val="26"/>
                <w:szCs w:val="26"/>
              </w:rPr>
            </w:pPr>
            <w:r w:rsidRPr="00EB6A72">
              <w:rPr>
                <w:b/>
                <w:bCs/>
                <w:iCs/>
                <w:sz w:val="26"/>
                <w:szCs w:val="26"/>
              </w:rPr>
              <w:t>2. Sinh hoạt cuối tuần</w:t>
            </w:r>
            <w:r w:rsidRPr="00EB6A72">
              <w:rPr>
                <w:bCs/>
                <w:i/>
                <w:iCs/>
                <w:sz w:val="26"/>
                <w:szCs w:val="26"/>
              </w:rPr>
              <w:t>:</w:t>
            </w:r>
          </w:p>
          <w:p w:rsidR="003A204F" w:rsidRPr="00EB6A72" w:rsidRDefault="003A204F"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Đánh giá kết quả hoạt động trong tuần, đề ra kế hoạch hoạt động tuần tới..</w:t>
            </w:r>
          </w:p>
          <w:p w:rsidR="003A204F" w:rsidRPr="00EB6A72" w:rsidRDefault="003A204F" w:rsidP="009A0F88">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3A204F" w:rsidRPr="00EB6A72" w:rsidTr="009A0F88">
        <w:tc>
          <w:tcPr>
            <w:tcW w:w="5862" w:type="dxa"/>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sz w:val="26"/>
                <w:szCs w:val="26"/>
              </w:rPr>
              <w:t>* Hoạt động 1: Đánh giá kết quả cuối tuần. (Làm việc nhóm 2)</w:t>
            </w:r>
          </w:p>
          <w:p w:rsidR="003A204F" w:rsidRPr="00EB6A72" w:rsidRDefault="003A204F" w:rsidP="009A0F88">
            <w:pPr>
              <w:spacing w:line="288" w:lineRule="auto"/>
              <w:jc w:val="both"/>
              <w:rPr>
                <w:sz w:val="26"/>
                <w:szCs w:val="26"/>
              </w:rPr>
            </w:pPr>
            <w:r w:rsidRPr="00EB6A72">
              <w:rPr>
                <w:b/>
                <w:sz w:val="26"/>
                <w:szCs w:val="26"/>
              </w:rPr>
              <w:t xml:space="preserve">- </w:t>
            </w:r>
            <w:r w:rsidRPr="00EB6A72">
              <w:rPr>
                <w:sz w:val="26"/>
                <w:szCs w:val="26"/>
              </w:rPr>
              <w:t>GV yêu cầu lớp Trưởng (hoặc lớp phó học tập) đánh giá kết quả hoạt động cuối tuần. Yêu cầu các nhóm thảo luận, nhận xét, bổ sung các nội dung trong tuần.</w:t>
            </w:r>
          </w:p>
          <w:p w:rsidR="003A204F" w:rsidRPr="00EB6A72" w:rsidRDefault="003A204F" w:rsidP="009A0F88">
            <w:pPr>
              <w:spacing w:line="288" w:lineRule="auto"/>
              <w:jc w:val="both"/>
              <w:rPr>
                <w:sz w:val="26"/>
                <w:szCs w:val="26"/>
              </w:rPr>
            </w:pPr>
            <w:r w:rsidRPr="00EB6A72">
              <w:rPr>
                <w:sz w:val="26"/>
                <w:szCs w:val="26"/>
              </w:rPr>
              <w:t>+ Kết quả sinh hoạt nền nếp.</w:t>
            </w:r>
          </w:p>
          <w:p w:rsidR="003A204F" w:rsidRPr="00EB6A72" w:rsidRDefault="003A204F" w:rsidP="009A0F88">
            <w:pPr>
              <w:spacing w:line="288" w:lineRule="auto"/>
              <w:jc w:val="both"/>
              <w:rPr>
                <w:sz w:val="26"/>
                <w:szCs w:val="26"/>
              </w:rPr>
            </w:pPr>
            <w:r w:rsidRPr="00EB6A72">
              <w:rPr>
                <w:sz w:val="26"/>
                <w:szCs w:val="26"/>
              </w:rPr>
              <w:t>+ Kết quả học tập.</w:t>
            </w:r>
          </w:p>
          <w:p w:rsidR="003A204F" w:rsidRPr="00EB6A72" w:rsidRDefault="003A204F" w:rsidP="009A0F88">
            <w:pPr>
              <w:spacing w:line="288" w:lineRule="auto"/>
              <w:jc w:val="both"/>
              <w:rPr>
                <w:sz w:val="26"/>
                <w:szCs w:val="26"/>
              </w:rPr>
            </w:pPr>
            <w:r w:rsidRPr="00EB6A72">
              <w:rPr>
                <w:sz w:val="26"/>
                <w:szCs w:val="26"/>
              </w:rPr>
              <w:t>+ Kết quả hoạt động các phong trào.</w:t>
            </w:r>
          </w:p>
          <w:p w:rsidR="003A204F" w:rsidRPr="00EB6A72" w:rsidRDefault="003A204F" w:rsidP="009A0F88">
            <w:pPr>
              <w:spacing w:line="288" w:lineRule="auto"/>
              <w:jc w:val="both"/>
              <w:rPr>
                <w:sz w:val="26"/>
                <w:szCs w:val="26"/>
              </w:rPr>
            </w:pPr>
            <w:r w:rsidRPr="00EB6A72">
              <w:rPr>
                <w:sz w:val="26"/>
                <w:szCs w:val="26"/>
              </w:rPr>
              <w:t>- GV mời các nhóm nhận xét, bổ sung.</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GV nhận xét chung, tuyên dương. (Có thể khen, thưởng,...tuỳ vào kết quả trong tuần)</w:t>
            </w:r>
          </w:p>
          <w:p w:rsidR="003A204F" w:rsidRPr="00EB6A72" w:rsidRDefault="003A204F" w:rsidP="009A0F88">
            <w:pPr>
              <w:spacing w:line="288" w:lineRule="auto"/>
              <w:jc w:val="both"/>
              <w:rPr>
                <w:b/>
                <w:sz w:val="26"/>
                <w:szCs w:val="26"/>
              </w:rPr>
            </w:pPr>
            <w:r w:rsidRPr="00EB6A72">
              <w:rPr>
                <w:b/>
                <w:sz w:val="26"/>
                <w:szCs w:val="26"/>
              </w:rPr>
              <w:t>* Hoạt động 2: Kế hoạch tuần tới. (Làm việc nhóm 4)</w:t>
            </w:r>
          </w:p>
          <w:p w:rsidR="003A204F" w:rsidRPr="00EB6A72" w:rsidRDefault="003A204F" w:rsidP="009A0F88">
            <w:pPr>
              <w:spacing w:line="288" w:lineRule="auto"/>
              <w:jc w:val="both"/>
              <w:rPr>
                <w:sz w:val="26"/>
                <w:szCs w:val="26"/>
              </w:rPr>
            </w:pPr>
            <w:r w:rsidRPr="00EB6A72">
              <w:rPr>
                <w:sz w:val="26"/>
                <w:szCs w:val="26"/>
              </w:rPr>
              <w:t xml:space="preserve"> </w:t>
            </w:r>
            <w:r w:rsidRPr="00EB6A72">
              <w:rPr>
                <w:b/>
                <w:sz w:val="26"/>
                <w:szCs w:val="26"/>
              </w:rPr>
              <w:t xml:space="preserve">- </w:t>
            </w:r>
            <w:r w:rsidRPr="00EB6A72">
              <w:rPr>
                <w:sz w:val="26"/>
                <w:szCs w:val="26"/>
              </w:rPr>
              <w:t>GV yêu cầu lớp Trưởng (hoặc lớp phó học tập) triển khai kế hoạch hoạt động tuần tới. Yêu cầu các nhóm thảo luận, nhận xét, bổ sung các nội dung trong kế hoạch.</w:t>
            </w:r>
          </w:p>
          <w:p w:rsidR="003A204F" w:rsidRPr="00EB6A72" w:rsidRDefault="003A204F" w:rsidP="009A0F88">
            <w:pPr>
              <w:spacing w:line="288" w:lineRule="auto"/>
              <w:jc w:val="both"/>
              <w:rPr>
                <w:sz w:val="26"/>
                <w:szCs w:val="26"/>
              </w:rPr>
            </w:pPr>
            <w:r w:rsidRPr="00EB6A72">
              <w:rPr>
                <w:sz w:val="26"/>
                <w:szCs w:val="26"/>
              </w:rPr>
              <w:t>+ Thực hiện nền nếp trong tuần.</w:t>
            </w:r>
          </w:p>
          <w:p w:rsidR="003A204F" w:rsidRPr="00EB6A72" w:rsidRDefault="003A204F" w:rsidP="009A0F88">
            <w:pPr>
              <w:spacing w:line="288" w:lineRule="auto"/>
              <w:jc w:val="both"/>
              <w:rPr>
                <w:sz w:val="26"/>
                <w:szCs w:val="26"/>
              </w:rPr>
            </w:pPr>
            <w:r w:rsidRPr="00EB6A72">
              <w:rPr>
                <w:sz w:val="26"/>
                <w:szCs w:val="26"/>
              </w:rPr>
              <w:t>+ Thi đua học tập tốt.</w:t>
            </w:r>
          </w:p>
          <w:p w:rsidR="003A204F" w:rsidRPr="00EB6A72" w:rsidRDefault="003A204F" w:rsidP="009A0F88">
            <w:pPr>
              <w:spacing w:line="288" w:lineRule="auto"/>
              <w:jc w:val="both"/>
              <w:rPr>
                <w:sz w:val="26"/>
                <w:szCs w:val="26"/>
              </w:rPr>
            </w:pPr>
            <w:r w:rsidRPr="00EB6A72">
              <w:rPr>
                <w:sz w:val="26"/>
                <w:szCs w:val="26"/>
              </w:rPr>
              <w:t>+ Thực hiện các hoạt động các phong trào.</w:t>
            </w:r>
          </w:p>
          <w:p w:rsidR="003A204F" w:rsidRPr="00EB6A72" w:rsidRDefault="003A204F" w:rsidP="009A0F88">
            <w:pPr>
              <w:spacing w:line="288" w:lineRule="auto"/>
              <w:jc w:val="both"/>
              <w:rPr>
                <w:sz w:val="26"/>
                <w:szCs w:val="26"/>
              </w:rPr>
            </w:pPr>
            <w:r w:rsidRPr="00EB6A72">
              <w:rPr>
                <w:sz w:val="26"/>
                <w:szCs w:val="26"/>
              </w:rPr>
              <w:t>- GV mời các nhóm nhận xét, bổ sung.</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xml:space="preserve">- GV nhận xét chung, thống nhất, và biểu quyết hành </w:t>
            </w:r>
            <w:r w:rsidRPr="00EB6A72">
              <w:rPr>
                <w:sz w:val="26"/>
                <w:szCs w:val="26"/>
              </w:rPr>
              <w:lastRenderedPageBreak/>
              <w:t>động.</w:t>
            </w:r>
          </w:p>
        </w:tc>
        <w:tc>
          <w:tcPr>
            <w:tcW w:w="3876" w:type="dxa"/>
            <w:tcBorders>
              <w:top w:val="dashed" w:sz="4" w:space="0" w:color="auto"/>
              <w:bottom w:val="dashed" w:sz="4" w:space="0" w:color="auto"/>
            </w:tcBorders>
          </w:tcPr>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jc w:val="both"/>
              <w:rPr>
                <w:sz w:val="26"/>
                <w:szCs w:val="26"/>
              </w:rPr>
            </w:pPr>
            <w:r w:rsidRPr="00EB6A72">
              <w:rPr>
                <w:sz w:val="26"/>
                <w:szCs w:val="26"/>
              </w:rPr>
              <w:t>- Lớp Trưởng (hoặc lớp phó học tập) đánh giá kết quả hoạt động cuối tuần.</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thảo luận nhóm 2: nhận xét, bổ sung các nội dung trong tuần.</w:t>
            </w:r>
          </w:p>
          <w:p w:rsidR="003A204F" w:rsidRPr="00EB6A72" w:rsidRDefault="003A204F" w:rsidP="009A0F88">
            <w:pPr>
              <w:spacing w:line="288" w:lineRule="auto"/>
              <w:jc w:val="both"/>
              <w:rPr>
                <w:sz w:val="26"/>
                <w:szCs w:val="26"/>
              </w:rPr>
            </w:pPr>
            <w:r w:rsidRPr="00EB6A72">
              <w:rPr>
                <w:sz w:val="26"/>
                <w:szCs w:val="26"/>
              </w:rPr>
              <w:t>- Một số nhóm nhận xét, bổ sung.</w:t>
            </w:r>
          </w:p>
          <w:p w:rsidR="003A204F" w:rsidRPr="00EB6A72" w:rsidRDefault="003A204F" w:rsidP="009A0F88">
            <w:pPr>
              <w:spacing w:line="288" w:lineRule="auto"/>
              <w:jc w:val="both"/>
              <w:rPr>
                <w:sz w:val="26"/>
                <w:szCs w:val="26"/>
              </w:rPr>
            </w:pPr>
            <w:r w:rsidRPr="00EB6A72">
              <w:rPr>
                <w:sz w:val="26"/>
                <w:szCs w:val="26"/>
              </w:rPr>
              <w:t>- Lắng nghe rút kinh nghiệm.</w:t>
            </w:r>
          </w:p>
          <w:p w:rsidR="003A204F" w:rsidRPr="00EB6A72" w:rsidRDefault="003A204F" w:rsidP="009A0F88">
            <w:pPr>
              <w:spacing w:line="288" w:lineRule="auto"/>
              <w:jc w:val="both"/>
              <w:rPr>
                <w:sz w:val="26"/>
                <w:szCs w:val="26"/>
              </w:rPr>
            </w:pPr>
            <w:r w:rsidRPr="00EB6A72">
              <w:rPr>
                <w:sz w:val="26"/>
                <w:szCs w:val="26"/>
              </w:rPr>
              <w:t>- 1 HS nêu lại  nội dung.</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Lớp Trưởng (hoặc lớp phó học tập) triển khai kế hoạt động tuần tới.</w:t>
            </w:r>
          </w:p>
          <w:p w:rsidR="003A204F" w:rsidRPr="00EB6A72" w:rsidRDefault="003A204F" w:rsidP="009A0F88">
            <w:pPr>
              <w:spacing w:line="288" w:lineRule="auto"/>
              <w:jc w:val="both"/>
              <w:rPr>
                <w:sz w:val="26"/>
                <w:szCs w:val="26"/>
              </w:rPr>
            </w:pPr>
            <w:r w:rsidRPr="00EB6A72">
              <w:rPr>
                <w:sz w:val="26"/>
                <w:szCs w:val="26"/>
              </w:rPr>
              <w:t>- HS thảo luận nhóm 4: Xem xét các nội dung trong tuần tới, bổ sung nếu cần.</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Một số nhóm nhận xét, bổ sung.</w:t>
            </w:r>
          </w:p>
          <w:p w:rsidR="003A204F" w:rsidRPr="00EB6A72" w:rsidRDefault="003A204F" w:rsidP="009A0F88">
            <w:pPr>
              <w:spacing w:line="288" w:lineRule="auto"/>
              <w:jc w:val="both"/>
              <w:rPr>
                <w:sz w:val="26"/>
                <w:szCs w:val="26"/>
              </w:rPr>
            </w:pPr>
            <w:r w:rsidRPr="00EB6A72">
              <w:rPr>
                <w:sz w:val="26"/>
                <w:szCs w:val="26"/>
              </w:rPr>
              <w:t>- Cả lớp biểu quyết hành động bằng giơ tay.</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bCs/>
                <w:iCs/>
                <w:sz w:val="26"/>
                <w:szCs w:val="26"/>
              </w:rPr>
            </w:pPr>
            <w:r w:rsidRPr="00EB6A72">
              <w:rPr>
                <w:b/>
                <w:bCs/>
                <w:iCs/>
                <w:sz w:val="26"/>
                <w:szCs w:val="26"/>
              </w:rPr>
              <w:lastRenderedPageBreak/>
              <w:t>3. Sinh hoạt chủ đề.</w:t>
            </w:r>
          </w:p>
          <w:p w:rsidR="003A204F" w:rsidRPr="00EB6A72" w:rsidRDefault="003A204F"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3A204F" w:rsidRPr="00EB6A72" w:rsidRDefault="003A204F" w:rsidP="009A0F88">
            <w:pPr>
              <w:spacing w:line="288" w:lineRule="auto"/>
              <w:rPr>
                <w:sz w:val="26"/>
                <w:szCs w:val="26"/>
              </w:rPr>
            </w:pPr>
            <w:r w:rsidRPr="00EB6A72">
              <w:rPr>
                <w:sz w:val="26"/>
                <w:szCs w:val="26"/>
              </w:rPr>
              <w:t xml:space="preserve">+ HS chuẩn bị được các tiết mục văn nghệ để tham gia buổi  lễ </w:t>
            </w:r>
            <w:r w:rsidRPr="00EB6A72">
              <w:rPr>
                <w:i/>
                <w:sz w:val="26"/>
                <w:szCs w:val="26"/>
              </w:rPr>
              <w:t>Chào mừng ngày Nhà giáo Việ Nam 20-11</w:t>
            </w:r>
            <w:r w:rsidRPr="00EB6A72">
              <w:rPr>
                <w:sz w:val="26"/>
                <w:szCs w:val="26"/>
              </w:rPr>
              <w:t xml:space="preserve"> của trường.</w:t>
            </w:r>
          </w:p>
          <w:p w:rsidR="003A204F" w:rsidRPr="00EB6A72" w:rsidRDefault="003A204F" w:rsidP="009A0F88">
            <w:pPr>
              <w:spacing w:line="288" w:lineRule="auto"/>
              <w:ind w:firstLine="360"/>
              <w:jc w:val="both"/>
              <w:rPr>
                <w:sz w:val="26"/>
                <w:szCs w:val="26"/>
              </w:rPr>
            </w:pPr>
            <w:r w:rsidRPr="00EB6A72">
              <w:rPr>
                <w:sz w:val="26"/>
                <w:szCs w:val="26"/>
              </w:rPr>
              <w:t>+ - HS được trải nghiệm không khí vui tươi, phấn khởi của ngày Nhà giáo Việ Nam 20-11.</w:t>
            </w:r>
          </w:p>
          <w:p w:rsidR="003A204F" w:rsidRPr="00EB6A72" w:rsidRDefault="003A204F" w:rsidP="009A0F88">
            <w:pPr>
              <w:spacing w:line="288" w:lineRule="auto"/>
              <w:rPr>
                <w:sz w:val="26"/>
                <w:szCs w:val="26"/>
              </w:rPr>
            </w:pPr>
            <w:r w:rsidRPr="00EB6A72">
              <w:rPr>
                <w:b/>
                <w:bCs/>
                <w:iCs/>
                <w:sz w:val="26"/>
                <w:szCs w:val="26"/>
              </w:rPr>
              <w:t xml:space="preserve">- </w:t>
            </w:r>
            <w:r w:rsidRPr="00EB6A72">
              <w:rPr>
                <w:bCs/>
                <w:iCs/>
                <w:sz w:val="26"/>
                <w:szCs w:val="26"/>
              </w:rPr>
              <w:t>Cách tiến hành:</w:t>
            </w:r>
          </w:p>
        </w:tc>
      </w:tr>
      <w:tr w:rsidR="003A204F" w:rsidRPr="00EB6A72" w:rsidTr="009A0F88">
        <w:tc>
          <w:tcPr>
            <w:tcW w:w="5862" w:type="dxa"/>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sz w:val="26"/>
                <w:szCs w:val="26"/>
              </w:rPr>
              <w:t>Hoạt động 2. Hướng dẫn HS chuẩn bị các tiết mục văn nghệ . (Làm việc cả lớp)</w:t>
            </w:r>
          </w:p>
          <w:p w:rsidR="003A204F" w:rsidRPr="00EB6A72" w:rsidRDefault="003A204F" w:rsidP="009A0F88">
            <w:pPr>
              <w:spacing w:line="288" w:lineRule="auto"/>
              <w:jc w:val="both"/>
              <w:rPr>
                <w:sz w:val="26"/>
                <w:szCs w:val="26"/>
              </w:rPr>
            </w:pPr>
            <w:r w:rsidRPr="00EB6A72">
              <w:rPr>
                <w:b/>
                <w:sz w:val="26"/>
                <w:szCs w:val="26"/>
              </w:rPr>
              <w:t xml:space="preserve">- </w:t>
            </w:r>
            <w:r w:rsidRPr="00EB6A72">
              <w:rPr>
                <w:sz w:val="26"/>
                <w:szCs w:val="26"/>
              </w:rPr>
              <w:t>GV cho HS đăng kí các tiết mục văn nghệ theo tổ, nhóm.</w:t>
            </w:r>
          </w:p>
          <w:p w:rsidR="003A204F" w:rsidRPr="00EB6A72" w:rsidRDefault="003A204F" w:rsidP="009A0F88">
            <w:pPr>
              <w:spacing w:line="288" w:lineRule="auto"/>
              <w:jc w:val="both"/>
              <w:rPr>
                <w:sz w:val="26"/>
                <w:szCs w:val="26"/>
              </w:rPr>
            </w:pPr>
            <w:r w:rsidRPr="00EB6A72">
              <w:rPr>
                <w:sz w:val="26"/>
                <w:szCs w:val="26"/>
              </w:rPr>
              <w:t>+ Nội dung: Các tiết mục có nội dung về thầy cô và ngày Nhà giáo Việt Nam 20 -11</w:t>
            </w:r>
          </w:p>
          <w:p w:rsidR="003A204F" w:rsidRPr="00EB6A72" w:rsidRDefault="003A204F" w:rsidP="009A0F88">
            <w:pPr>
              <w:spacing w:line="288" w:lineRule="auto"/>
              <w:jc w:val="both"/>
              <w:rPr>
                <w:sz w:val="26"/>
                <w:szCs w:val="26"/>
              </w:rPr>
            </w:pPr>
            <w:r w:rsidRPr="00EB6A72">
              <w:rPr>
                <w:sz w:val="26"/>
                <w:szCs w:val="26"/>
              </w:rPr>
              <w:t>+ Hình thức: Hát, múa, nhảy, biểu diễn nhạc cụ, đọc thơ...</w:t>
            </w:r>
          </w:p>
          <w:p w:rsidR="003A204F" w:rsidRPr="00EB6A72" w:rsidRDefault="003A204F" w:rsidP="009A0F88">
            <w:pPr>
              <w:spacing w:line="288" w:lineRule="auto"/>
              <w:jc w:val="both"/>
              <w:rPr>
                <w:sz w:val="26"/>
                <w:szCs w:val="26"/>
              </w:rPr>
            </w:pPr>
            <w:r w:rsidRPr="00EB6A72">
              <w:rPr>
                <w:sz w:val="26"/>
                <w:szCs w:val="26"/>
              </w:rPr>
              <w:t>- GV mời các nhóm đăng kí.</w:t>
            </w:r>
          </w:p>
          <w:p w:rsidR="003A204F" w:rsidRPr="00EB6A72" w:rsidRDefault="003A204F" w:rsidP="009A0F88">
            <w:pPr>
              <w:spacing w:line="288" w:lineRule="auto"/>
              <w:jc w:val="both"/>
              <w:rPr>
                <w:sz w:val="26"/>
                <w:szCs w:val="26"/>
              </w:rPr>
            </w:pPr>
            <w:r w:rsidRPr="00EB6A72">
              <w:rPr>
                <w:sz w:val="26"/>
                <w:szCs w:val="26"/>
              </w:rPr>
              <w:t>- GV tổ chức cho HS luyện tập các tiết mục văn nghệ.</w:t>
            </w:r>
          </w:p>
          <w:p w:rsidR="003A204F" w:rsidRPr="00EB6A72" w:rsidRDefault="003A204F" w:rsidP="009A0F88">
            <w:pPr>
              <w:spacing w:line="288" w:lineRule="auto"/>
              <w:jc w:val="both"/>
              <w:rPr>
                <w:sz w:val="26"/>
                <w:szCs w:val="26"/>
              </w:rPr>
            </w:pPr>
            <w:r w:rsidRPr="00EB6A72">
              <w:rPr>
                <w:sz w:val="26"/>
                <w:szCs w:val="26"/>
              </w:rPr>
              <w:t>- GV nhận xét chung</w:t>
            </w:r>
          </w:p>
        </w:tc>
        <w:tc>
          <w:tcPr>
            <w:tcW w:w="3876" w:type="dxa"/>
            <w:tcBorders>
              <w:top w:val="dashed" w:sz="4" w:space="0" w:color="auto"/>
              <w:bottom w:val="dashed" w:sz="4" w:space="0" w:color="auto"/>
            </w:tcBorders>
          </w:tcPr>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Lắng nghe</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-HS đăng kí</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sz w:val="26"/>
                <w:szCs w:val="26"/>
              </w:rPr>
              <w:t>4. Vận dụng.</w:t>
            </w:r>
          </w:p>
          <w:p w:rsidR="003A204F" w:rsidRPr="00EB6A72" w:rsidRDefault="003A204F" w:rsidP="009A0F88">
            <w:pPr>
              <w:spacing w:line="288" w:lineRule="auto"/>
              <w:rPr>
                <w:sz w:val="26"/>
                <w:szCs w:val="26"/>
              </w:rPr>
            </w:pPr>
            <w:r w:rsidRPr="00EB6A72">
              <w:rPr>
                <w:sz w:val="26"/>
                <w:szCs w:val="26"/>
              </w:rPr>
              <w:t>- Mục tiêu:</w:t>
            </w:r>
          </w:p>
          <w:p w:rsidR="003A204F" w:rsidRPr="00EB6A72" w:rsidRDefault="003A204F" w:rsidP="009A0F88">
            <w:pPr>
              <w:spacing w:line="264" w:lineRule="auto"/>
              <w:jc w:val="both"/>
              <w:rPr>
                <w:sz w:val="26"/>
                <w:szCs w:val="26"/>
              </w:rPr>
            </w:pPr>
            <w:r w:rsidRPr="00EB6A72">
              <w:rPr>
                <w:sz w:val="26"/>
                <w:szCs w:val="26"/>
              </w:rPr>
              <w:t>+ Củng cố những kiến thức đã học trong tiết học để học sinh khắc sâu nội dung.</w:t>
            </w:r>
          </w:p>
          <w:p w:rsidR="003A204F" w:rsidRPr="00EB6A72" w:rsidRDefault="003A204F" w:rsidP="009A0F88">
            <w:pPr>
              <w:spacing w:line="264" w:lineRule="auto"/>
              <w:jc w:val="both"/>
              <w:rPr>
                <w:sz w:val="26"/>
                <w:szCs w:val="26"/>
              </w:rPr>
            </w:pPr>
            <w:r w:rsidRPr="00EB6A72">
              <w:rPr>
                <w:sz w:val="26"/>
                <w:szCs w:val="26"/>
              </w:rPr>
              <w:t>+ Vận dụng kiến thức đã học vào thực tiễn.</w:t>
            </w:r>
          </w:p>
          <w:p w:rsidR="003A204F" w:rsidRPr="00EB6A72" w:rsidRDefault="003A204F" w:rsidP="009A0F88">
            <w:pPr>
              <w:spacing w:line="264" w:lineRule="auto"/>
              <w:jc w:val="both"/>
              <w:rPr>
                <w:sz w:val="26"/>
                <w:szCs w:val="26"/>
              </w:rPr>
            </w:pPr>
            <w:r w:rsidRPr="00EB6A72">
              <w:rPr>
                <w:sz w:val="26"/>
                <w:szCs w:val="26"/>
              </w:rPr>
              <w:t>+ Tạo không khí vui vẻ, hào hứng, lưu luyến sau khi học sinh bài học.</w:t>
            </w:r>
          </w:p>
          <w:p w:rsidR="003A204F" w:rsidRPr="00EB6A72" w:rsidRDefault="003A204F" w:rsidP="009A0F88">
            <w:pPr>
              <w:spacing w:line="288" w:lineRule="auto"/>
              <w:rPr>
                <w:sz w:val="26"/>
                <w:szCs w:val="26"/>
              </w:rPr>
            </w:pPr>
            <w:r w:rsidRPr="00EB6A72">
              <w:rPr>
                <w:sz w:val="26"/>
                <w:szCs w:val="26"/>
                <w:lang w:val="en-US"/>
              </w:rPr>
              <w:t>- Cách tiến hành:</w:t>
            </w:r>
          </w:p>
        </w:tc>
      </w:tr>
      <w:tr w:rsidR="003A204F" w:rsidRPr="00EB6A72" w:rsidTr="009A0F88">
        <w:tc>
          <w:tcPr>
            <w:tcW w:w="5862" w:type="dxa"/>
            <w:tcBorders>
              <w:top w:val="dashed" w:sz="4" w:space="0" w:color="auto"/>
              <w:bottom w:val="dashed" w:sz="4" w:space="0" w:color="auto"/>
            </w:tcBorders>
          </w:tcPr>
          <w:p w:rsidR="003A204F" w:rsidRPr="00EB6A72" w:rsidRDefault="003A204F" w:rsidP="009A0F88">
            <w:pPr>
              <w:spacing w:line="288" w:lineRule="auto"/>
              <w:jc w:val="both"/>
              <w:rPr>
                <w:sz w:val="26"/>
                <w:szCs w:val="26"/>
              </w:rPr>
            </w:pPr>
            <w:r w:rsidRPr="00EB6A72">
              <w:rPr>
                <w:sz w:val="26"/>
                <w:szCs w:val="26"/>
              </w:rPr>
              <w:t xml:space="preserve">- GV nêu yêu cầu và hướng dẫn học sinh về nhà ôn lại các tiết mục văn nghệ để tham gia buổi  lễ </w:t>
            </w:r>
            <w:r w:rsidRPr="00EB6A72">
              <w:rPr>
                <w:i/>
                <w:sz w:val="26"/>
                <w:szCs w:val="26"/>
              </w:rPr>
              <w:t>Chào mừng ngày Nhà giáo Việ Nam 20-11</w:t>
            </w:r>
            <w:r w:rsidRPr="00EB6A72">
              <w:rPr>
                <w:sz w:val="26"/>
                <w:szCs w:val="26"/>
              </w:rPr>
              <w:t xml:space="preserve"> của trường.</w:t>
            </w:r>
          </w:p>
          <w:p w:rsidR="003A204F" w:rsidRPr="00EB6A72" w:rsidRDefault="003A204F" w:rsidP="009A0F88">
            <w:pPr>
              <w:spacing w:line="288" w:lineRule="auto"/>
              <w:jc w:val="both"/>
              <w:rPr>
                <w:sz w:val="26"/>
                <w:szCs w:val="26"/>
              </w:rPr>
            </w:pPr>
            <w:r w:rsidRPr="00EB6A72">
              <w:rPr>
                <w:sz w:val="26"/>
                <w:szCs w:val="26"/>
              </w:rPr>
              <w:t>- Nhận xét sau tiết dạy, dặn dò về nhà.</w:t>
            </w:r>
          </w:p>
        </w:tc>
        <w:tc>
          <w:tcPr>
            <w:tcW w:w="3876" w:type="dxa"/>
            <w:tcBorders>
              <w:top w:val="dashed" w:sz="4" w:space="0" w:color="auto"/>
              <w:bottom w:val="dashed" w:sz="4" w:space="0" w:color="auto"/>
            </w:tcBorders>
          </w:tcPr>
          <w:p w:rsidR="003A204F" w:rsidRPr="00EB6A72" w:rsidRDefault="003A204F" w:rsidP="009A0F88">
            <w:pPr>
              <w:spacing w:line="288" w:lineRule="auto"/>
              <w:jc w:val="both"/>
              <w:rPr>
                <w:sz w:val="26"/>
                <w:szCs w:val="26"/>
              </w:rPr>
            </w:pPr>
            <w:r w:rsidRPr="00EB6A72">
              <w:rPr>
                <w:sz w:val="26"/>
                <w:szCs w:val="26"/>
              </w:rPr>
              <w:t>- Học sinh tiếp nhận thông tin và yêu cầu để về nhà chuẩn bị nội dung bài sau.</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rPr>
                <w:sz w:val="26"/>
                <w:szCs w:val="26"/>
              </w:rPr>
            </w:pPr>
            <w:r w:rsidRPr="00EB6A72">
              <w:rPr>
                <w:sz w:val="26"/>
                <w:szCs w:val="26"/>
              </w:rPr>
              <w:t>- HS lắng nghe, rút kinh nghiệm</w:t>
            </w:r>
          </w:p>
        </w:tc>
      </w:tr>
    </w:tbl>
    <w:p w:rsidR="003A204F" w:rsidRDefault="003A204F" w:rsidP="00C3100D">
      <w:pPr>
        <w:spacing w:line="288" w:lineRule="auto"/>
        <w:ind w:left="720" w:hanging="720"/>
        <w:rPr>
          <w:b/>
          <w:bCs/>
          <w:sz w:val="26"/>
          <w:szCs w:val="26"/>
          <w:u w:val="single"/>
        </w:rPr>
      </w:pPr>
    </w:p>
    <w:p w:rsidR="00C3100D" w:rsidRDefault="00C3100D" w:rsidP="00C3100D">
      <w:pPr>
        <w:spacing w:line="288" w:lineRule="auto"/>
        <w:ind w:left="720" w:hanging="720"/>
        <w:rPr>
          <w:b/>
          <w:bCs/>
          <w:sz w:val="26"/>
          <w:szCs w:val="26"/>
          <w:u w:val="single"/>
        </w:rPr>
      </w:pPr>
      <w:r>
        <w:rPr>
          <w:b/>
          <w:bCs/>
          <w:sz w:val="26"/>
          <w:szCs w:val="26"/>
          <w:u w:val="single"/>
        </w:rPr>
        <w:t>Chiều</w:t>
      </w:r>
    </w:p>
    <w:p w:rsidR="00E564A4" w:rsidRPr="00EB6A72" w:rsidRDefault="00E564A4" w:rsidP="00E564A4">
      <w:pPr>
        <w:spacing w:line="288" w:lineRule="auto"/>
        <w:ind w:left="720" w:hanging="720"/>
        <w:jc w:val="center"/>
        <w:rPr>
          <w:b/>
          <w:bCs/>
          <w:sz w:val="26"/>
          <w:szCs w:val="26"/>
          <w:u w:val="single"/>
        </w:rPr>
      </w:pPr>
      <w:r w:rsidRPr="00EB6A72">
        <w:rPr>
          <w:b/>
          <w:bCs/>
          <w:sz w:val="26"/>
          <w:szCs w:val="26"/>
          <w:u w:val="single"/>
        </w:rPr>
        <w:t>TIẾNG VIỆT</w:t>
      </w:r>
    </w:p>
    <w:p w:rsidR="00E564A4" w:rsidRPr="00EB6A72" w:rsidRDefault="00E564A4" w:rsidP="00E564A4">
      <w:pPr>
        <w:spacing w:line="288" w:lineRule="auto"/>
        <w:ind w:left="720" w:hanging="720"/>
        <w:jc w:val="center"/>
        <w:rPr>
          <w:b/>
          <w:bCs/>
          <w:sz w:val="26"/>
          <w:szCs w:val="26"/>
        </w:rPr>
      </w:pPr>
      <w:r w:rsidRPr="00EB6A72">
        <w:rPr>
          <w:b/>
          <w:bCs/>
          <w:sz w:val="26"/>
          <w:szCs w:val="26"/>
        </w:rPr>
        <w:t xml:space="preserve">CHỦ ĐIỂM: MÁI NHÀ YÊU THƯƠNG </w:t>
      </w:r>
    </w:p>
    <w:p w:rsidR="00E564A4" w:rsidRPr="00EB6A72" w:rsidRDefault="00E564A4" w:rsidP="00970B49">
      <w:pPr>
        <w:spacing w:line="288" w:lineRule="auto"/>
        <w:ind w:left="720" w:hanging="720"/>
        <w:jc w:val="center"/>
        <w:rPr>
          <w:b/>
          <w:bCs/>
          <w:sz w:val="26"/>
          <w:szCs w:val="26"/>
        </w:rPr>
      </w:pPr>
      <w:r w:rsidRPr="00EB6A72">
        <w:rPr>
          <w:b/>
          <w:bCs/>
          <w:sz w:val="26"/>
          <w:szCs w:val="26"/>
        </w:rPr>
        <w:t>Bà</w:t>
      </w:r>
      <w:r w:rsidR="00970B49" w:rsidRPr="00EB6A72">
        <w:rPr>
          <w:b/>
          <w:bCs/>
          <w:sz w:val="26"/>
          <w:szCs w:val="26"/>
        </w:rPr>
        <w:t>i 20: TRÒ CHUYỆN CÙNG MẸ (T1+2)</w:t>
      </w:r>
    </w:p>
    <w:p w:rsidR="00E564A4" w:rsidRPr="00EB6A72" w:rsidRDefault="00E564A4" w:rsidP="00E564A4">
      <w:pPr>
        <w:spacing w:line="288" w:lineRule="auto"/>
        <w:ind w:firstLine="360"/>
        <w:rPr>
          <w:b/>
          <w:bCs/>
          <w:sz w:val="26"/>
          <w:szCs w:val="26"/>
          <w:u w:val="single"/>
        </w:rPr>
      </w:pPr>
      <w:r w:rsidRPr="00EB6A72">
        <w:rPr>
          <w:b/>
          <w:bCs/>
          <w:sz w:val="26"/>
          <w:szCs w:val="26"/>
          <w:u w:val="single"/>
        </w:rPr>
        <w:t>I. YÊU CẦU CẦN ĐẠT:</w:t>
      </w:r>
    </w:p>
    <w:p w:rsidR="00E564A4" w:rsidRPr="00EB6A72" w:rsidRDefault="00E564A4" w:rsidP="00E564A4">
      <w:pPr>
        <w:spacing w:line="288" w:lineRule="auto"/>
        <w:ind w:firstLine="360"/>
        <w:jc w:val="both"/>
        <w:rPr>
          <w:b/>
          <w:sz w:val="26"/>
          <w:szCs w:val="26"/>
        </w:rPr>
      </w:pPr>
      <w:r w:rsidRPr="00EB6A72">
        <w:rPr>
          <w:b/>
          <w:sz w:val="26"/>
          <w:szCs w:val="26"/>
        </w:rPr>
        <w:t>1. Năng lực đặc thù:</w:t>
      </w:r>
    </w:p>
    <w:p w:rsidR="00E564A4" w:rsidRPr="00EB6A72" w:rsidRDefault="00E564A4" w:rsidP="00E564A4">
      <w:pPr>
        <w:spacing w:line="288" w:lineRule="auto"/>
        <w:ind w:firstLine="360"/>
        <w:jc w:val="both"/>
        <w:rPr>
          <w:sz w:val="26"/>
          <w:szCs w:val="26"/>
        </w:rPr>
      </w:pPr>
      <w:r w:rsidRPr="00EB6A72">
        <w:rPr>
          <w:sz w:val="26"/>
          <w:szCs w:val="26"/>
        </w:rPr>
        <w:t>- Đọc đúng từ ngữ, câu, đoạn và toàn bộ bài đọc “Trò chuyện cùng mẹ”.</w:t>
      </w:r>
    </w:p>
    <w:p w:rsidR="00E564A4" w:rsidRPr="00EB6A72" w:rsidRDefault="00E564A4" w:rsidP="00E564A4">
      <w:pPr>
        <w:spacing w:line="288" w:lineRule="auto"/>
        <w:ind w:firstLine="360"/>
        <w:jc w:val="both"/>
        <w:rPr>
          <w:sz w:val="26"/>
          <w:szCs w:val="26"/>
        </w:rPr>
      </w:pPr>
      <w:r w:rsidRPr="00EB6A72">
        <w:rPr>
          <w:sz w:val="26"/>
          <w:szCs w:val="26"/>
        </w:rPr>
        <w:lastRenderedPageBreak/>
        <w:t>- Đọc diễn cảm đoạn văn bộc lộ cảm xúc, đọc lời kể của các nhân vật với ngữ điệu phù hợp.</w:t>
      </w:r>
    </w:p>
    <w:p w:rsidR="00E564A4" w:rsidRPr="00EB6A72" w:rsidRDefault="00E564A4" w:rsidP="00E564A4">
      <w:pPr>
        <w:spacing w:line="288" w:lineRule="auto"/>
        <w:ind w:firstLine="360"/>
        <w:jc w:val="both"/>
        <w:rPr>
          <w:sz w:val="26"/>
          <w:szCs w:val="26"/>
        </w:rPr>
      </w:pPr>
      <w:r w:rsidRPr="00EB6A72">
        <w:rPr>
          <w:sz w:val="26"/>
          <w:szCs w:val="26"/>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rsidR="00E564A4" w:rsidRPr="00EB6A72" w:rsidRDefault="00E564A4" w:rsidP="00E564A4">
      <w:pPr>
        <w:spacing w:line="288" w:lineRule="auto"/>
        <w:ind w:firstLine="360"/>
        <w:jc w:val="both"/>
        <w:rPr>
          <w:sz w:val="26"/>
          <w:szCs w:val="26"/>
        </w:rPr>
      </w:pPr>
      <w:r w:rsidRPr="00EB6A72">
        <w:rPr>
          <w:sz w:val="26"/>
          <w:szCs w:val="26"/>
        </w:rPr>
        <w:t>- Đọc được bài về tình cảm của người thân trong gia đình và viết những thông tin về bài đọc vào phiếu đọc sách theo mẫu; chia sẻ về nhân vật yêu thích nhất trong bài đã đọc.</w:t>
      </w:r>
    </w:p>
    <w:p w:rsidR="00E564A4" w:rsidRPr="00EB6A72" w:rsidRDefault="00E564A4" w:rsidP="00E564A4">
      <w:pPr>
        <w:spacing w:line="288" w:lineRule="auto"/>
        <w:ind w:firstLine="360"/>
        <w:jc w:val="both"/>
        <w:rPr>
          <w:sz w:val="26"/>
          <w:szCs w:val="26"/>
        </w:rPr>
      </w:pPr>
      <w:r w:rsidRPr="00EB6A72">
        <w:rPr>
          <w:sz w:val="26"/>
          <w:szCs w:val="26"/>
        </w:rPr>
        <w:t>- Phát triển năng lực ngôn ngữ.</w:t>
      </w:r>
    </w:p>
    <w:p w:rsidR="00E564A4" w:rsidRPr="00EB6A72" w:rsidRDefault="00E564A4" w:rsidP="00E564A4">
      <w:pPr>
        <w:spacing w:before="120" w:line="288" w:lineRule="auto"/>
        <w:ind w:firstLine="360"/>
        <w:jc w:val="both"/>
        <w:rPr>
          <w:b/>
          <w:sz w:val="26"/>
          <w:szCs w:val="26"/>
        </w:rPr>
      </w:pPr>
      <w:r w:rsidRPr="00EB6A72">
        <w:rPr>
          <w:b/>
          <w:sz w:val="26"/>
          <w:szCs w:val="26"/>
        </w:rPr>
        <w:t>2. Năng lực chung.</w:t>
      </w:r>
    </w:p>
    <w:p w:rsidR="00E564A4" w:rsidRPr="00EB6A72" w:rsidRDefault="00E564A4" w:rsidP="00E564A4">
      <w:pPr>
        <w:spacing w:line="288" w:lineRule="auto"/>
        <w:ind w:firstLine="360"/>
        <w:jc w:val="both"/>
        <w:rPr>
          <w:sz w:val="26"/>
          <w:szCs w:val="26"/>
        </w:rPr>
      </w:pPr>
      <w:r w:rsidRPr="00EB6A72">
        <w:rPr>
          <w:sz w:val="26"/>
          <w:szCs w:val="26"/>
        </w:rPr>
        <w:t>- Năng lực tự chủ, tự học: lắng nghe, đọc bài và trả lời các câu hỏi. Nêu được nội dung bài.</w:t>
      </w:r>
    </w:p>
    <w:p w:rsidR="00E564A4" w:rsidRPr="00EB6A72" w:rsidRDefault="00E564A4" w:rsidP="00E564A4">
      <w:pPr>
        <w:spacing w:line="288" w:lineRule="auto"/>
        <w:ind w:firstLine="360"/>
        <w:jc w:val="both"/>
        <w:rPr>
          <w:sz w:val="26"/>
          <w:szCs w:val="26"/>
        </w:rPr>
      </w:pPr>
      <w:r w:rsidRPr="00EB6A72">
        <w:rPr>
          <w:sz w:val="26"/>
          <w:szCs w:val="26"/>
        </w:rPr>
        <w:t>- Năng lực giải quyết vấn đề và sáng tạo: tham gia trò chơi, vận dụng.</w:t>
      </w:r>
    </w:p>
    <w:p w:rsidR="00E564A4" w:rsidRPr="00EB6A72" w:rsidRDefault="00E564A4" w:rsidP="00E564A4">
      <w:pPr>
        <w:spacing w:line="288" w:lineRule="auto"/>
        <w:ind w:firstLine="360"/>
        <w:jc w:val="both"/>
        <w:rPr>
          <w:sz w:val="26"/>
          <w:szCs w:val="26"/>
        </w:rPr>
      </w:pPr>
      <w:r w:rsidRPr="00EB6A72">
        <w:rPr>
          <w:sz w:val="26"/>
          <w:szCs w:val="26"/>
        </w:rPr>
        <w:t>- Năng lực giao tiếp và hợp tác: tham gia đọc trong nhóm.</w:t>
      </w:r>
    </w:p>
    <w:p w:rsidR="00E564A4" w:rsidRPr="00EB6A72" w:rsidRDefault="00E564A4" w:rsidP="00E564A4">
      <w:pPr>
        <w:spacing w:before="120" w:line="288" w:lineRule="auto"/>
        <w:ind w:firstLine="360"/>
        <w:jc w:val="both"/>
        <w:rPr>
          <w:b/>
          <w:sz w:val="26"/>
          <w:szCs w:val="26"/>
        </w:rPr>
      </w:pPr>
      <w:r w:rsidRPr="00EB6A72">
        <w:rPr>
          <w:b/>
          <w:sz w:val="26"/>
          <w:szCs w:val="26"/>
        </w:rPr>
        <w:t>3. Phẩm chất.</w:t>
      </w:r>
    </w:p>
    <w:p w:rsidR="00E564A4" w:rsidRPr="00EB6A72" w:rsidRDefault="00E564A4" w:rsidP="00E564A4">
      <w:pPr>
        <w:spacing w:line="288" w:lineRule="auto"/>
        <w:ind w:firstLine="360"/>
        <w:jc w:val="both"/>
        <w:rPr>
          <w:sz w:val="26"/>
          <w:szCs w:val="26"/>
        </w:rPr>
      </w:pPr>
      <w:r w:rsidRPr="00EB6A72">
        <w:rPr>
          <w:sz w:val="26"/>
          <w:szCs w:val="26"/>
        </w:rPr>
        <w:t>- Phẩm chất yêu nước: Biết yêu quê hương, đất nước qua bài thơ.</w:t>
      </w:r>
    </w:p>
    <w:p w:rsidR="00E564A4" w:rsidRPr="00EB6A72" w:rsidRDefault="00E564A4" w:rsidP="00E564A4">
      <w:pPr>
        <w:spacing w:line="288" w:lineRule="auto"/>
        <w:ind w:firstLine="360"/>
        <w:jc w:val="both"/>
        <w:rPr>
          <w:sz w:val="26"/>
          <w:szCs w:val="26"/>
        </w:rPr>
      </w:pPr>
      <w:r w:rsidRPr="00EB6A72">
        <w:rPr>
          <w:sz w:val="26"/>
          <w:szCs w:val="26"/>
        </w:rPr>
        <w:t>- Phẩm chất nhân ái: Biết yêu quý bà và những người thân qua bài thơ.</w:t>
      </w:r>
    </w:p>
    <w:p w:rsidR="00E564A4" w:rsidRPr="00EB6A72" w:rsidRDefault="00E564A4" w:rsidP="00E564A4">
      <w:pPr>
        <w:spacing w:line="288" w:lineRule="auto"/>
        <w:ind w:firstLine="360"/>
        <w:jc w:val="both"/>
        <w:rPr>
          <w:sz w:val="26"/>
          <w:szCs w:val="26"/>
        </w:rPr>
      </w:pPr>
      <w:r w:rsidRPr="00EB6A72">
        <w:rPr>
          <w:sz w:val="26"/>
          <w:szCs w:val="26"/>
        </w:rPr>
        <w:t>- Phẩm chất chăm chỉ: Chăm chỉ đọc bài, trả lời câu hỏi.</w:t>
      </w:r>
    </w:p>
    <w:p w:rsidR="00E564A4" w:rsidRPr="00EB6A72" w:rsidRDefault="00E564A4" w:rsidP="00E564A4">
      <w:pPr>
        <w:spacing w:line="288" w:lineRule="auto"/>
        <w:ind w:firstLine="360"/>
        <w:jc w:val="both"/>
        <w:rPr>
          <w:sz w:val="26"/>
          <w:szCs w:val="26"/>
        </w:rPr>
      </w:pPr>
      <w:r w:rsidRPr="00EB6A72">
        <w:rPr>
          <w:sz w:val="26"/>
          <w:szCs w:val="26"/>
        </w:rPr>
        <w:t>- Phẩm chất trách nhiệm: Giữ trật tự, học tập nghiêm túc.</w:t>
      </w:r>
    </w:p>
    <w:p w:rsidR="00E564A4" w:rsidRPr="00EB6A72" w:rsidRDefault="00E564A4" w:rsidP="00E564A4">
      <w:pPr>
        <w:spacing w:before="120" w:line="288" w:lineRule="auto"/>
        <w:ind w:firstLine="360"/>
        <w:jc w:val="both"/>
        <w:rPr>
          <w:b/>
          <w:sz w:val="26"/>
          <w:szCs w:val="26"/>
        </w:rPr>
      </w:pPr>
      <w:r w:rsidRPr="00EB6A72">
        <w:rPr>
          <w:b/>
          <w:sz w:val="26"/>
          <w:szCs w:val="26"/>
        </w:rPr>
        <w:t xml:space="preserve">II. ĐỒ DÙNG DẠY HỌC. </w:t>
      </w:r>
    </w:p>
    <w:p w:rsidR="00E564A4" w:rsidRPr="00EB6A72" w:rsidRDefault="00E564A4" w:rsidP="00E564A4">
      <w:pPr>
        <w:spacing w:line="288" w:lineRule="auto"/>
        <w:ind w:firstLine="360"/>
        <w:jc w:val="both"/>
        <w:rPr>
          <w:sz w:val="26"/>
          <w:szCs w:val="26"/>
          <w:lang w:val="en-US"/>
        </w:rPr>
      </w:pPr>
      <w:r w:rsidRPr="00EB6A72">
        <w:rPr>
          <w:sz w:val="26"/>
          <w:szCs w:val="26"/>
          <w:lang w:val="en-US"/>
        </w:rPr>
        <w:t>- Kế hoạch bài dạy, bài giảng Power point.</w:t>
      </w:r>
    </w:p>
    <w:p w:rsidR="00E564A4" w:rsidRPr="00EB6A72" w:rsidRDefault="00E564A4" w:rsidP="00E564A4">
      <w:pPr>
        <w:spacing w:line="288" w:lineRule="auto"/>
        <w:ind w:firstLine="360"/>
        <w:jc w:val="both"/>
        <w:rPr>
          <w:sz w:val="26"/>
          <w:szCs w:val="26"/>
          <w:lang w:val="en-US"/>
        </w:rPr>
      </w:pPr>
      <w:r w:rsidRPr="00EB6A72">
        <w:rPr>
          <w:sz w:val="26"/>
          <w:szCs w:val="26"/>
          <w:lang w:val="en-US"/>
        </w:rPr>
        <w:t>- SGK và các thiết bị, học liệu phụ vụ cho tiết dạy.</w:t>
      </w:r>
    </w:p>
    <w:p w:rsidR="00E564A4" w:rsidRPr="00EB6A72" w:rsidRDefault="00E564A4" w:rsidP="00E564A4">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564A4" w:rsidRPr="00EB6A72" w:rsidTr="00B8718A">
        <w:tc>
          <w:tcPr>
            <w:tcW w:w="5862" w:type="dxa"/>
            <w:tcBorders>
              <w:bottom w:val="dashed" w:sz="4" w:space="0" w:color="auto"/>
            </w:tcBorders>
          </w:tcPr>
          <w:p w:rsidR="00E564A4" w:rsidRPr="00EB6A72" w:rsidRDefault="00E564A4" w:rsidP="00E564A4">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E564A4" w:rsidRPr="00EB6A72" w:rsidRDefault="00E564A4" w:rsidP="00E564A4">
            <w:pPr>
              <w:spacing w:line="288" w:lineRule="auto"/>
              <w:jc w:val="center"/>
              <w:rPr>
                <w:b/>
                <w:sz w:val="26"/>
                <w:szCs w:val="26"/>
              </w:rPr>
            </w:pPr>
            <w:r w:rsidRPr="00EB6A72">
              <w:rPr>
                <w:b/>
                <w:sz w:val="26"/>
                <w:szCs w:val="26"/>
              </w:rPr>
              <w:t>Hoạt động của học sinh</w:t>
            </w:r>
          </w:p>
        </w:tc>
      </w:tr>
      <w:tr w:rsidR="00E564A4" w:rsidRPr="00EB6A72" w:rsidTr="00B8718A">
        <w:tc>
          <w:tcPr>
            <w:tcW w:w="9738" w:type="dxa"/>
            <w:gridSpan w:val="2"/>
            <w:tcBorders>
              <w:bottom w:val="dashed" w:sz="4" w:space="0" w:color="auto"/>
            </w:tcBorders>
          </w:tcPr>
          <w:p w:rsidR="00E564A4" w:rsidRPr="00EB6A72" w:rsidRDefault="00E564A4" w:rsidP="00E564A4">
            <w:pPr>
              <w:spacing w:line="288" w:lineRule="auto"/>
              <w:jc w:val="both"/>
              <w:rPr>
                <w:bCs/>
                <w:i/>
                <w:sz w:val="26"/>
                <w:szCs w:val="26"/>
              </w:rPr>
            </w:pPr>
            <w:r w:rsidRPr="00EB6A72">
              <w:rPr>
                <w:b/>
                <w:bCs/>
                <w:sz w:val="26"/>
                <w:szCs w:val="26"/>
              </w:rPr>
              <w:t>1. Khởi động:</w:t>
            </w:r>
          </w:p>
          <w:p w:rsidR="00E564A4" w:rsidRPr="00EB6A72" w:rsidRDefault="00E564A4" w:rsidP="00E564A4">
            <w:pPr>
              <w:spacing w:line="288" w:lineRule="auto"/>
              <w:jc w:val="both"/>
              <w:rPr>
                <w:sz w:val="26"/>
                <w:szCs w:val="26"/>
              </w:rPr>
            </w:pPr>
            <w:r w:rsidRPr="00EB6A72">
              <w:rPr>
                <w:sz w:val="26"/>
                <w:szCs w:val="26"/>
              </w:rPr>
              <w:t>- Mục tiêu: + Tạo không khí vui vẻ, khấn khởi trước giờ học.</w:t>
            </w:r>
          </w:p>
          <w:p w:rsidR="00E564A4" w:rsidRPr="00EB6A72" w:rsidRDefault="00E564A4" w:rsidP="00E564A4">
            <w:pPr>
              <w:spacing w:line="288" w:lineRule="auto"/>
              <w:jc w:val="both"/>
              <w:rPr>
                <w:sz w:val="26"/>
                <w:szCs w:val="26"/>
              </w:rPr>
            </w:pPr>
            <w:r w:rsidRPr="00EB6A72">
              <w:rPr>
                <w:sz w:val="26"/>
                <w:szCs w:val="26"/>
              </w:rPr>
              <w:t xml:space="preserve">                   + Kiểm tra kiến thức đã học của học sinh ở bài trước.</w:t>
            </w:r>
          </w:p>
          <w:p w:rsidR="00E564A4" w:rsidRPr="00EB6A72" w:rsidRDefault="00E564A4" w:rsidP="00E564A4">
            <w:pPr>
              <w:spacing w:line="288" w:lineRule="auto"/>
              <w:jc w:val="both"/>
              <w:rPr>
                <w:sz w:val="26"/>
                <w:szCs w:val="26"/>
              </w:rPr>
            </w:pPr>
            <w:r w:rsidRPr="00EB6A72">
              <w:rPr>
                <w:sz w:val="26"/>
                <w:szCs w:val="26"/>
              </w:rPr>
              <w:t>- Cách tiến hành:</w:t>
            </w:r>
          </w:p>
        </w:tc>
      </w:tr>
      <w:tr w:rsidR="00E564A4" w:rsidRPr="00EB6A72" w:rsidTr="00B8718A">
        <w:tc>
          <w:tcPr>
            <w:tcW w:w="5862" w:type="dxa"/>
            <w:tcBorders>
              <w:bottom w:val="dashed" w:sz="4" w:space="0" w:color="auto"/>
            </w:tcBorders>
          </w:tcPr>
          <w:p w:rsidR="00E564A4" w:rsidRPr="00EB6A72" w:rsidRDefault="00E564A4" w:rsidP="00E564A4">
            <w:pPr>
              <w:spacing w:line="288" w:lineRule="auto"/>
              <w:jc w:val="both"/>
              <w:outlineLvl w:val="0"/>
              <w:rPr>
                <w:bCs/>
                <w:sz w:val="26"/>
                <w:szCs w:val="26"/>
              </w:rPr>
            </w:pPr>
            <w:r w:rsidRPr="00EB6A72">
              <w:rPr>
                <w:bCs/>
                <w:sz w:val="26"/>
                <w:szCs w:val="26"/>
              </w:rPr>
              <w:t>- GV tổ chức cho HS chia sẻ về một hoạt động chung của gia đình em vào buổi tối.</w:t>
            </w:r>
          </w:p>
          <w:p w:rsidR="00E564A4" w:rsidRPr="00EB6A72" w:rsidRDefault="00E564A4" w:rsidP="00E564A4">
            <w:pPr>
              <w:spacing w:line="288" w:lineRule="auto"/>
              <w:jc w:val="both"/>
              <w:outlineLvl w:val="0"/>
              <w:rPr>
                <w:bCs/>
                <w:sz w:val="26"/>
                <w:szCs w:val="26"/>
              </w:rPr>
            </w:pPr>
            <w:r w:rsidRPr="00EB6A72">
              <w:rPr>
                <w:bCs/>
                <w:sz w:val="26"/>
                <w:szCs w:val="26"/>
              </w:rPr>
              <w:t>- GV Nhận xét, tuyên dương.</w:t>
            </w:r>
          </w:p>
          <w:p w:rsidR="00E564A4" w:rsidRPr="00EB6A72" w:rsidRDefault="00E564A4" w:rsidP="00E564A4">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E564A4" w:rsidRPr="00EB6A72" w:rsidRDefault="00E564A4" w:rsidP="00E564A4">
            <w:pPr>
              <w:spacing w:line="288" w:lineRule="auto"/>
              <w:jc w:val="both"/>
              <w:rPr>
                <w:sz w:val="26"/>
                <w:szCs w:val="26"/>
              </w:rPr>
            </w:pPr>
            <w:r w:rsidRPr="00EB6A72">
              <w:rPr>
                <w:sz w:val="26"/>
                <w:szCs w:val="26"/>
              </w:rPr>
              <w:t>- HS tham gia chia sẻ.</w:t>
            </w:r>
          </w:p>
          <w:p w:rsidR="00E564A4" w:rsidRPr="00EB6A72" w:rsidRDefault="00E564A4" w:rsidP="00E564A4">
            <w:pPr>
              <w:jc w:val="both"/>
              <w:rPr>
                <w:sz w:val="26"/>
                <w:szCs w:val="26"/>
              </w:rPr>
            </w:pPr>
          </w:p>
          <w:p w:rsidR="00E564A4" w:rsidRPr="00EB6A72" w:rsidRDefault="00E564A4" w:rsidP="00E564A4">
            <w:pPr>
              <w:jc w:val="both"/>
              <w:rPr>
                <w:sz w:val="26"/>
                <w:szCs w:val="26"/>
              </w:rPr>
            </w:pPr>
            <w:r w:rsidRPr="00EB6A72">
              <w:rPr>
                <w:sz w:val="26"/>
                <w:szCs w:val="26"/>
              </w:rPr>
              <w:t>- HS lắng nghe.</w:t>
            </w:r>
          </w:p>
        </w:tc>
      </w:tr>
      <w:tr w:rsidR="00E564A4" w:rsidRPr="00EB6A72" w:rsidTr="00B8718A">
        <w:tc>
          <w:tcPr>
            <w:tcW w:w="9738" w:type="dxa"/>
            <w:gridSpan w:val="2"/>
            <w:tcBorders>
              <w:top w:val="dashed" w:sz="4" w:space="0" w:color="auto"/>
              <w:bottom w:val="dashed" w:sz="4" w:space="0" w:color="auto"/>
            </w:tcBorders>
          </w:tcPr>
          <w:p w:rsidR="00E564A4" w:rsidRPr="00EB6A72" w:rsidRDefault="00E564A4" w:rsidP="00E564A4">
            <w:pPr>
              <w:spacing w:line="288" w:lineRule="auto"/>
              <w:jc w:val="both"/>
              <w:rPr>
                <w:b/>
                <w:bCs/>
                <w:iCs/>
                <w:sz w:val="26"/>
                <w:szCs w:val="26"/>
              </w:rPr>
            </w:pPr>
            <w:r w:rsidRPr="00EB6A72">
              <w:rPr>
                <w:b/>
                <w:bCs/>
                <w:iCs/>
                <w:sz w:val="26"/>
                <w:szCs w:val="26"/>
              </w:rPr>
              <w:t>2. Khám phá</w:t>
            </w:r>
            <w:r w:rsidRPr="00EB6A72">
              <w:rPr>
                <w:bCs/>
                <w:i/>
                <w:iCs/>
                <w:sz w:val="26"/>
                <w:szCs w:val="26"/>
              </w:rPr>
              <w:t>.</w:t>
            </w:r>
          </w:p>
          <w:p w:rsidR="00E564A4" w:rsidRPr="00EB6A72" w:rsidRDefault="00E564A4" w:rsidP="00E564A4">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E564A4" w:rsidRPr="00EB6A72" w:rsidRDefault="00E564A4" w:rsidP="00E564A4">
            <w:pPr>
              <w:spacing w:line="288" w:lineRule="auto"/>
              <w:jc w:val="both"/>
              <w:rPr>
                <w:sz w:val="26"/>
                <w:szCs w:val="26"/>
              </w:rPr>
            </w:pPr>
            <w:r w:rsidRPr="00EB6A72">
              <w:rPr>
                <w:sz w:val="26"/>
                <w:szCs w:val="26"/>
              </w:rPr>
              <w:t>+ Đọc đúng từ ngữ, câu, đoạn và toàn bộ bài đọc “Trò chuyện cùng mẹ”.</w:t>
            </w:r>
          </w:p>
          <w:p w:rsidR="00E564A4" w:rsidRPr="00EB6A72" w:rsidRDefault="00E564A4" w:rsidP="00E564A4">
            <w:pPr>
              <w:spacing w:line="288" w:lineRule="auto"/>
              <w:jc w:val="both"/>
              <w:rPr>
                <w:sz w:val="26"/>
                <w:szCs w:val="26"/>
              </w:rPr>
            </w:pPr>
            <w:r w:rsidRPr="00EB6A72">
              <w:rPr>
                <w:sz w:val="26"/>
                <w:szCs w:val="26"/>
              </w:rPr>
              <w:t>+ Đọc diễn cảm đoạn văn bộc lộ cảm xúc, đọc lời kể của các nhân vật với ngữ điệu phù hợp.</w:t>
            </w:r>
          </w:p>
          <w:p w:rsidR="00E564A4" w:rsidRPr="00EB6A72" w:rsidRDefault="00E564A4" w:rsidP="00E564A4">
            <w:pPr>
              <w:spacing w:line="288" w:lineRule="auto"/>
              <w:jc w:val="both"/>
              <w:rPr>
                <w:sz w:val="26"/>
                <w:szCs w:val="26"/>
              </w:rPr>
            </w:pPr>
            <w:r w:rsidRPr="00EB6A72">
              <w:rPr>
                <w:sz w:val="26"/>
                <w:szCs w:val="26"/>
              </w:rPr>
              <w:t xml:space="preserve">+ Hiểu nội dung văn bản đọc: Câu chuyện kể về việc làm yêu thích là đọc sách và trò chuyện của ba mẹ con bạn Thư trước giờ đi ngủ. Qua đó, cảm nhận được tình cảm yêu </w:t>
            </w:r>
            <w:r w:rsidRPr="00EB6A72">
              <w:rPr>
                <w:sz w:val="26"/>
                <w:szCs w:val="26"/>
              </w:rPr>
              <w:lastRenderedPageBreak/>
              <w:t>thương, những buổi tối vui vẻ, dầm ấm của gia đình Thư.</w:t>
            </w:r>
          </w:p>
          <w:p w:rsidR="00E564A4" w:rsidRPr="00EB6A72" w:rsidRDefault="00E564A4" w:rsidP="00E564A4">
            <w:pPr>
              <w:spacing w:line="288" w:lineRule="auto"/>
              <w:jc w:val="both"/>
              <w:rPr>
                <w:sz w:val="26"/>
                <w:szCs w:val="26"/>
              </w:rPr>
            </w:pPr>
            <w:r w:rsidRPr="00EB6A72">
              <w:rPr>
                <w:sz w:val="26"/>
                <w:szCs w:val="26"/>
              </w:rPr>
              <w:t>+ Phát triển năng lực ngôn ngữ.</w:t>
            </w:r>
          </w:p>
          <w:p w:rsidR="00E564A4" w:rsidRPr="00EB6A72" w:rsidRDefault="00E564A4" w:rsidP="00E564A4">
            <w:pPr>
              <w:spacing w:line="288" w:lineRule="auto"/>
              <w:jc w:val="both"/>
              <w:rPr>
                <w:bCs/>
                <w:iCs/>
                <w:sz w:val="26"/>
                <w:szCs w:val="26"/>
              </w:rPr>
            </w:pPr>
            <w:r w:rsidRPr="00EB6A72">
              <w:rPr>
                <w:b/>
                <w:bCs/>
                <w:iCs/>
                <w:sz w:val="26"/>
                <w:szCs w:val="26"/>
              </w:rPr>
              <w:t xml:space="preserve">- </w:t>
            </w:r>
            <w:r w:rsidRPr="00EB6A72">
              <w:rPr>
                <w:bCs/>
                <w:iCs/>
                <w:sz w:val="26"/>
                <w:szCs w:val="26"/>
              </w:rPr>
              <w:t>Cách tiến hành:</w:t>
            </w:r>
          </w:p>
        </w:tc>
      </w:tr>
      <w:tr w:rsidR="00E564A4" w:rsidRPr="00EB6A72" w:rsidTr="00B8718A">
        <w:tc>
          <w:tcPr>
            <w:tcW w:w="5862" w:type="dxa"/>
            <w:tcBorders>
              <w:top w:val="dashed" w:sz="4" w:space="0" w:color="auto"/>
              <w:bottom w:val="dashed" w:sz="4" w:space="0" w:color="auto"/>
            </w:tcBorders>
          </w:tcPr>
          <w:p w:rsidR="00E564A4" w:rsidRPr="00C66A35" w:rsidRDefault="00E564A4" w:rsidP="00E564A4">
            <w:pPr>
              <w:jc w:val="both"/>
              <w:rPr>
                <w:b/>
                <w:bCs/>
                <w:sz w:val="26"/>
                <w:szCs w:val="26"/>
              </w:rPr>
            </w:pPr>
            <w:r w:rsidRPr="00C66A35">
              <w:rPr>
                <w:b/>
                <w:bCs/>
                <w:sz w:val="26"/>
                <w:szCs w:val="26"/>
              </w:rPr>
              <w:lastRenderedPageBreak/>
              <w:t>2.1. Hoạt động 1: Đọc văn bản.</w:t>
            </w:r>
          </w:p>
          <w:p w:rsidR="00E564A4" w:rsidRPr="00C66A35" w:rsidRDefault="00E564A4" w:rsidP="00E564A4">
            <w:pPr>
              <w:jc w:val="both"/>
              <w:rPr>
                <w:sz w:val="26"/>
                <w:szCs w:val="26"/>
              </w:rPr>
            </w:pPr>
            <w:r w:rsidRPr="00C66A35">
              <w:rPr>
                <w:sz w:val="26"/>
                <w:szCs w:val="26"/>
              </w:rPr>
              <w:t xml:space="preserve">- GV đọc mẫu: Đọc diễn cảm, nhấn giọng ở những từ ngữ giàu sức gợi tả, gợi cảm. </w:t>
            </w:r>
          </w:p>
          <w:p w:rsidR="00E564A4" w:rsidRPr="00C66A35" w:rsidRDefault="00E564A4" w:rsidP="00E564A4">
            <w:pPr>
              <w:jc w:val="both"/>
              <w:rPr>
                <w:i/>
                <w:sz w:val="26"/>
                <w:szCs w:val="26"/>
              </w:rPr>
            </w:pPr>
            <w:r w:rsidRPr="00C66A35">
              <w:rPr>
                <w:sz w:val="26"/>
                <w:szCs w:val="26"/>
              </w:rPr>
              <w:t xml:space="preserve">- GV HD đọc: Đọc trôi chảy toàn bài, ngắt nghỉ câu đúng, chú ý câu dài. Đọc diễn cảm các lời thoại với ngữ điệu phù hợp. Chú ý đọc nhấn vào từng chữ trong các câu: </w:t>
            </w:r>
            <w:r w:rsidRPr="00C66A35">
              <w:rPr>
                <w:i/>
                <w:sz w:val="26"/>
                <w:szCs w:val="26"/>
              </w:rPr>
              <w:t>Năm phút nữa thôi nhé; Chỉ là đến giờ ngủ thì phải ngủ thôi.</w:t>
            </w:r>
          </w:p>
          <w:p w:rsidR="00E564A4" w:rsidRPr="00C66A35" w:rsidRDefault="00E564A4" w:rsidP="00E564A4">
            <w:pPr>
              <w:jc w:val="both"/>
              <w:rPr>
                <w:sz w:val="26"/>
                <w:szCs w:val="26"/>
              </w:rPr>
            </w:pPr>
            <w:r w:rsidRPr="00C66A35">
              <w:rPr>
                <w:sz w:val="26"/>
                <w:szCs w:val="26"/>
              </w:rPr>
              <w:t>- Gọi 1 HS đọc toàn bài.</w:t>
            </w:r>
          </w:p>
          <w:p w:rsidR="00E564A4" w:rsidRPr="00C66A35" w:rsidRDefault="00E564A4" w:rsidP="00E564A4">
            <w:pPr>
              <w:jc w:val="both"/>
              <w:rPr>
                <w:sz w:val="26"/>
                <w:szCs w:val="26"/>
              </w:rPr>
            </w:pPr>
            <w:r w:rsidRPr="00C66A35">
              <w:rPr>
                <w:sz w:val="26"/>
                <w:szCs w:val="26"/>
              </w:rPr>
              <w:t>- GV chia đoạn: (3 đoạn)</w:t>
            </w:r>
          </w:p>
          <w:p w:rsidR="00E564A4" w:rsidRPr="00C66A35" w:rsidRDefault="00E564A4" w:rsidP="00E564A4">
            <w:pPr>
              <w:jc w:val="both"/>
              <w:rPr>
                <w:sz w:val="26"/>
                <w:szCs w:val="26"/>
              </w:rPr>
            </w:pPr>
            <w:r w:rsidRPr="00C66A35">
              <w:rPr>
                <w:sz w:val="26"/>
                <w:szCs w:val="26"/>
              </w:rPr>
              <w:t xml:space="preserve">+ Đoạn 1: Từ đầu đến </w:t>
            </w:r>
            <w:r w:rsidRPr="00C66A35">
              <w:rPr>
                <w:i/>
                <w:iCs/>
                <w:sz w:val="26"/>
                <w:szCs w:val="26"/>
              </w:rPr>
              <w:t>cứ được cộng thêm mãi</w:t>
            </w:r>
            <w:r w:rsidRPr="00C66A35">
              <w:rPr>
                <w:sz w:val="26"/>
                <w:szCs w:val="26"/>
              </w:rPr>
              <w:t>.</w:t>
            </w:r>
          </w:p>
          <w:p w:rsidR="00E564A4" w:rsidRPr="00C66A35" w:rsidRDefault="00E564A4" w:rsidP="00E564A4">
            <w:pPr>
              <w:jc w:val="both"/>
              <w:rPr>
                <w:sz w:val="26"/>
                <w:szCs w:val="26"/>
              </w:rPr>
            </w:pPr>
            <w:r w:rsidRPr="00C66A35">
              <w:rPr>
                <w:sz w:val="26"/>
                <w:szCs w:val="26"/>
              </w:rPr>
              <w:t xml:space="preserve">+ Đoạn 2: Tiếp theo cho đến </w:t>
            </w:r>
            <w:r w:rsidRPr="00C66A35">
              <w:rPr>
                <w:i/>
                <w:iCs/>
                <w:sz w:val="26"/>
                <w:szCs w:val="26"/>
              </w:rPr>
              <w:t>hai chị em cười như nắc nẻ</w:t>
            </w:r>
            <w:r w:rsidRPr="00C66A35">
              <w:rPr>
                <w:sz w:val="26"/>
                <w:szCs w:val="26"/>
              </w:rPr>
              <w:t>.</w:t>
            </w:r>
          </w:p>
          <w:p w:rsidR="00E564A4" w:rsidRPr="00C66A35" w:rsidRDefault="00E564A4" w:rsidP="00E564A4">
            <w:pPr>
              <w:jc w:val="both"/>
              <w:rPr>
                <w:sz w:val="26"/>
                <w:szCs w:val="26"/>
              </w:rPr>
            </w:pPr>
            <w:r w:rsidRPr="00C66A35">
              <w:rPr>
                <w:sz w:val="26"/>
                <w:szCs w:val="26"/>
              </w:rPr>
              <w:t>+ Đoạn 3: Còn lại.</w:t>
            </w:r>
          </w:p>
          <w:p w:rsidR="00E564A4" w:rsidRPr="00C66A35" w:rsidRDefault="00E564A4" w:rsidP="00E564A4">
            <w:pPr>
              <w:jc w:val="both"/>
              <w:rPr>
                <w:sz w:val="26"/>
                <w:szCs w:val="26"/>
              </w:rPr>
            </w:pPr>
            <w:r w:rsidRPr="00C66A35">
              <w:rPr>
                <w:sz w:val="26"/>
                <w:szCs w:val="26"/>
              </w:rPr>
              <w:t>- GV gọi HS đọc nối tiếp theo đoạn.</w:t>
            </w:r>
          </w:p>
          <w:p w:rsidR="00E564A4" w:rsidRPr="00C66A35" w:rsidRDefault="00E564A4" w:rsidP="00E564A4">
            <w:pPr>
              <w:jc w:val="both"/>
              <w:rPr>
                <w:sz w:val="26"/>
                <w:szCs w:val="26"/>
              </w:rPr>
            </w:pPr>
            <w:r w:rsidRPr="00C66A35">
              <w:rPr>
                <w:sz w:val="26"/>
                <w:szCs w:val="26"/>
              </w:rPr>
              <w:t xml:space="preserve">- Luyện đọc từ khó: </w:t>
            </w:r>
            <w:r w:rsidRPr="00C66A35">
              <w:rPr>
                <w:i/>
                <w:sz w:val="26"/>
                <w:szCs w:val="26"/>
              </w:rPr>
              <w:t>rành rọt, nắc nẻ, rúc rích,…</w:t>
            </w:r>
          </w:p>
          <w:p w:rsidR="00E564A4" w:rsidRPr="00C66A35" w:rsidRDefault="00E564A4" w:rsidP="00E564A4">
            <w:pPr>
              <w:jc w:val="both"/>
              <w:rPr>
                <w:i/>
                <w:iCs/>
                <w:sz w:val="26"/>
                <w:szCs w:val="26"/>
              </w:rPr>
            </w:pPr>
            <w:r w:rsidRPr="00C66A35">
              <w:rPr>
                <w:sz w:val="26"/>
                <w:szCs w:val="26"/>
              </w:rPr>
              <w:t xml:space="preserve">- Luyện đọc câu dài: </w:t>
            </w:r>
            <w:r w:rsidRPr="00C66A35">
              <w:rPr>
                <w:i/>
                <w:sz w:val="26"/>
                <w:szCs w:val="26"/>
              </w:rPr>
              <w:t>Thư thì kể cho mẹ nghe chuyện được cô giáo mời đọc bài văn trước cả lớp,/ về những bài toán thử trí thông minh/ các bạn thường đố nhau trong giờ ra chơi…</w:t>
            </w:r>
          </w:p>
          <w:p w:rsidR="00E564A4" w:rsidRPr="00C66A35" w:rsidRDefault="00E564A4" w:rsidP="00E564A4">
            <w:pPr>
              <w:jc w:val="both"/>
              <w:rPr>
                <w:sz w:val="26"/>
                <w:szCs w:val="26"/>
              </w:rPr>
            </w:pPr>
            <w:r w:rsidRPr="00C66A35">
              <w:rPr>
                <w:i/>
                <w:iCs/>
                <w:sz w:val="26"/>
                <w:szCs w:val="26"/>
              </w:rPr>
              <w:t xml:space="preserve">- </w:t>
            </w:r>
            <w:r w:rsidRPr="00C66A35">
              <w:rPr>
                <w:sz w:val="26"/>
                <w:szCs w:val="26"/>
              </w:rPr>
              <w:t>Luyện đọc đoạn: GV tổ chức cho HS luyện đọc đoạn theo nhóm 3.</w:t>
            </w:r>
          </w:p>
          <w:p w:rsidR="00E564A4" w:rsidRPr="00C66A35" w:rsidRDefault="00E564A4" w:rsidP="00E564A4">
            <w:pPr>
              <w:jc w:val="both"/>
              <w:rPr>
                <w:sz w:val="26"/>
                <w:szCs w:val="26"/>
              </w:rPr>
            </w:pPr>
            <w:r w:rsidRPr="00C66A35">
              <w:rPr>
                <w:sz w:val="26"/>
                <w:szCs w:val="26"/>
              </w:rPr>
              <w:t>- GV nhận xét các nhóm.</w:t>
            </w:r>
          </w:p>
          <w:p w:rsidR="00E564A4" w:rsidRPr="00C66A35" w:rsidRDefault="00E564A4" w:rsidP="00E564A4">
            <w:pPr>
              <w:jc w:val="both"/>
              <w:rPr>
                <w:b/>
                <w:bCs/>
                <w:sz w:val="26"/>
                <w:szCs w:val="26"/>
              </w:rPr>
            </w:pPr>
            <w:r w:rsidRPr="00C66A35">
              <w:rPr>
                <w:b/>
                <w:bCs/>
                <w:sz w:val="26"/>
                <w:szCs w:val="26"/>
              </w:rPr>
              <w:t>2.2. Hoạt động 2: Trả lời câu hỏi.</w:t>
            </w:r>
          </w:p>
          <w:p w:rsidR="00E564A4" w:rsidRPr="00C66A35" w:rsidRDefault="00E564A4" w:rsidP="00E564A4">
            <w:pPr>
              <w:jc w:val="both"/>
              <w:rPr>
                <w:sz w:val="26"/>
                <w:szCs w:val="26"/>
              </w:rPr>
            </w:pPr>
            <w:r w:rsidRPr="00C66A35">
              <w:rPr>
                <w:sz w:val="26"/>
                <w:szCs w:val="26"/>
              </w:rPr>
              <w:t xml:space="preserve">- GV gọi HS đọc và trả lời lần lượt 4 câu hỏi trong sgk. GV nhận xét, tuyên dương. </w:t>
            </w:r>
          </w:p>
          <w:p w:rsidR="00E564A4" w:rsidRPr="00C66A35" w:rsidRDefault="00E564A4" w:rsidP="00E564A4">
            <w:pPr>
              <w:jc w:val="both"/>
              <w:rPr>
                <w:sz w:val="26"/>
                <w:szCs w:val="26"/>
              </w:rPr>
            </w:pPr>
            <w:r w:rsidRPr="00C66A35">
              <w:rPr>
                <w:sz w:val="26"/>
                <w:szCs w:val="26"/>
              </w:rPr>
              <w:t>- GV hỗ trợ HS gặp khó khăn, lưu ý rèn cách trả lời đầy đủ câu.</w:t>
            </w:r>
          </w:p>
          <w:p w:rsidR="00E564A4" w:rsidRPr="00C66A35" w:rsidRDefault="00E564A4" w:rsidP="00E564A4">
            <w:pPr>
              <w:jc w:val="both"/>
              <w:rPr>
                <w:sz w:val="26"/>
                <w:szCs w:val="26"/>
              </w:rPr>
            </w:pPr>
            <w:r w:rsidRPr="00C66A35">
              <w:rPr>
                <w:sz w:val="26"/>
                <w:szCs w:val="26"/>
              </w:rPr>
              <w:t>+ Câu 1: Chi tiết nào cho thấy ba mẹ con Thư rất thích trò chuyện với nhau trước khi đi ngủ?</w:t>
            </w:r>
          </w:p>
          <w:p w:rsidR="00E564A4" w:rsidRPr="00C66A35" w:rsidRDefault="00E564A4" w:rsidP="00E564A4">
            <w:pPr>
              <w:jc w:val="both"/>
              <w:rPr>
                <w:sz w:val="26"/>
                <w:szCs w:val="26"/>
              </w:rPr>
            </w:pPr>
          </w:p>
          <w:p w:rsidR="00E564A4" w:rsidRPr="00C66A35" w:rsidRDefault="00E564A4" w:rsidP="00E564A4">
            <w:pPr>
              <w:jc w:val="both"/>
              <w:rPr>
                <w:sz w:val="26"/>
                <w:szCs w:val="26"/>
              </w:rPr>
            </w:pPr>
            <w:r w:rsidRPr="00C66A35">
              <w:rPr>
                <w:sz w:val="26"/>
                <w:szCs w:val="26"/>
              </w:rPr>
              <w:t>+ Câu 2: Vì sao thời gian trò chuyện của ba  mẹ con cứ được cộng thêm mãi?</w:t>
            </w: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r w:rsidRPr="00C66A35">
              <w:rPr>
                <w:sz w:val="26"/>
                <w:szCs w:val="26"/>
              </w:rPr>
              <w:t>+ Câu 3: Mẹ đã kể cho chị em Thư những chuyện gì?</w:t>
            </w: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202D9B" w:rsidRPr="00C66A35" w:rsidRDefault="00202D9B"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r w:rsidRPr="00C66A35">
              <w:rPr>
                <w:sz w:val="26"/>
                <w:szCs w:val="26"/>
              </w:rPr>
              <w:t xml:space="preserve">+ Câu 4: Đóng vai Thư hoặc Hân nhắc lại những </w:t>
            </w:r>
            <w:r w:rsidRPr="00C66A35">
              <w:rPr>
                <w:sz w:val="26"/>
                <w:szCs w:val="26"/>
              </w:rPr>
              <w:lastRenderedPageBreak/>
              <w:t>chuyện mình đã kể cho mẹ nghe.</w:t>
            </w: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202D9B" w:rsidRPr="00C66A35" w:rsidRDefault="00202D9B" w:rsidP="00E564A4">
            <w:pPr>
              <w:jc w:val="both"/>
              <w:rPr>
                <w:sz w:val="26"/>
                <w:szCs w:val="26"/>
              </w:rPr>
            </w:pPr>
          </w:p>
          <w:p w:rsidR="00202D9B" w:rsidRPr="00C66A35" w:rsidRDefault="00202D9B" w:rsidP="00E564A4">
            <w:pPr>
              <w:jc w:val="both"/>
              <w:rPr>
                <w:sz w:val="26"/>
                <w:szCs w:val="26"/>
              </w:rPr>
            </w:pPr>
          </w:p>
          <w:p w:rsidR="00202D9B" w:rsidRPr="00C66A35" w:rsidRDefault="00202D9B" w:rsidP="00E564A4">
            <w:pPr>
              <w:jc w:val="both"/>
              <w:rPr>
                <w:sz w:val="26"/>
                <w:szCs w:val="26"/>
              </w:rPr>
            </w:pPr>
          </w:p>
          <w:p w:rsidR="00202D9B" w:rsidRPr="00C66A35" w:rsidRDefault="00202D9B"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r w:rsidRPr="00C66A35">
              <w:rPr>
                <w:sz w:val="26"/>
                <w:szCs w:val="26"/>
              </w:rPr>
              <w:t>+ Câu 5: Nêu cảm nghĩ của ems au khi đọc câu chuyện.</w:t>
            </w: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E564A4" w:rsidP="00E564A4">
            <w:pPr>
              <w:jc w:val="both"/>
              <w:rPr>
                <w:sz w:val="26"/>
                <w:szCs w:val="26"/>
              </w:rPr>
            </w:pPr>
          </w:p>
          <w:p w:rsidR="00E564A4" w:rsidRPr="00C66A35" w:rsidRDefault="00202D9B" w:rsidP="00E564A4">
            <w:pPr>
              <w:jc w:val="both"/>
              <w:rPr>
                <w:sz w:val="26"/>
                <w:szCs w:val="26"/>
              </w:rPr>
            </w:pPr>
            <w:r w:rsidRPr="00C66A35">
              <w:rPr>
                <w:sz w:val="26"/>
                <w:szCs w:val="26"/>
              </w:rPr>
              <w:t>- GV mời HS nêu nội dung bài.</w:t>
            </w:r>
          </w:p>
          <w:p w:rsidR="00E564A4" w:rsidRPr="00EB6A72" w:rsidRDefault="00E564A4" w:rsidP="00E564A4">
            <w:pPr>
              <w:spacing w:line="288" w:lineRule="auto"/>
              <w:jc w:val="both"/>
              <w:rPr>
                <w:b/>
                <w:i/>
                <w:sz w:val="26"/>
                <w:szCs w:val="26"/>
              </w:rPr>
            </w:pPr>
            <w:r w:rsidRPr="00C66A35">
              <w:rPr>
                <w:sz w:val="26"/>
                <w:szCs w:val="26"/>
              </w:rPr>
              <w:t xml:space="preserve">- GV Chốt: </w:t>
            </w:r>
            <w:r w:rsidRPr="00EB6A72">
              <w:rPr>
                <w:b/>
                <w:i/>
                <w:sz w:val="26"/>
                <w:szCs w:val="26"/>
              </w:rPr>
              <w:t>Câu chuyện kể về việc làm yêu thích là đọc sách và trò chuyện của ba mẹ con bạn Thư trước giờ đi ngủ. Qua đó, cảm nhận được tình cảm yêu thương, những buổi tối vui vẻ, dầm ấm của gia đình Thư.</w:t>
            </w:r>
          </w:p>
          <w:p w:rsidR="00E564A4" w:rsidRPr="00EB6A72" w:rsidRDefault="00E564A4" w:rsidP="00E564A4">
            <w:pPr>
              <w:jc w:val="both"/>
              <w:rPr>
                <w:b/>
                <w:sz w:val="26"/>
                <w:szCs w:val="26"/>
              </w:rPr>
            </w:pPr>
            <w:r w:rsidRPr="00EB6A72">
              <w:rPr>
                <w:b/>
                <w:sz w:val="26"/>
                <w:szCs w:val="26"/>
              </w:rPr>
              <w:t>2.3. Hoạt động : Luyện đọc lại.</w:t>
            </w:r>
          </w:p>
          <w:p w:rsidR="00E564A4" w:rsidRPr="00EB6A72" w:rsidRDefault="00E564A4" w:rsidP="00E564A4">
            <w:pPr>
              <w:jc w:val="both"/>
              <w:rPr>
                <w:sz w:val="26"/>
                <w:szCs w:val="26"/>
              </w:rPr>
            </w:pPr>
            <w:r w:rsidRPr="00EB6A72">
              <w:rPr>
                <w:sz w:val="26"/>
                <w:szCs w:val="26"/>
              </w:rPr>
              <w:t>- GV đọc diễn cảm toàn bài.</w:t>
            </w:r>
          </w:p>
          <w:p w:rsidR="00E564A4" w:rsidRPr="00EB6A72" w:rsidRDefault="00E564A4" w:rsidP="00E564A4">
            <w:pPr>
              <w:jc w:val="both"/>
              <w:rPr>
                <w:sz w:val="26"/>
                <w:szCs w:val="26"/>
              </w:rPr>
            </w:pPr>
            <w:r w:rsidRPr="00EB6A72">
              <w:rPr>
                <w:sz w:val="26"/>
                <w:szCs w:val="26"/>
              </w:rPr>
              <w:t>- HS đọc nối tiếp, Cả lớp đọc thầm theo.</w:t>
            </w:r>
          </w:p>
        </w:tc>
        <w:tc>
          <w:tcPr>
            <w:tcW w:w="3876" w:type="dxa"/>
            <w:tcBorders>
              <w:top w:val="dashed" w:sz="4" w:space="0" w:color="auto"/>
              <w:bottom w:val="dashed" w:sz="4" w:space="0" w:color="auto"/>
            </w:tcBorders>
          </w:tcPr>
          <w:p w:rsidR="00E564A4" w:rsidRPr="00EB6A72" w:rsidRDefault="00E564A4" w:rsidP="00E564A4">
            <w:pPr>
              <w:jc w:val="both"/>
              <w:rPr>
                <w:sz w:val="26"/>
                <w:szCs w:val="26"/>
              </w:rPr>
            </w:pPr>
          </w:p>
          <w:p w:rsidR="00E564A4" w:rsidRPr="00EB6A72" w:rsidRDefault="00E564A4" w:rsidP="00E564A4">
            <w:pPr>
              <w:jc w:val="both"/>
              <w:rPr>
                <w:sz w:val="26"/>
                <w:szCs w:val="26"/>
              </w:rPr>
            </w:pPr>
            <w:r w:rsidRPr="00EB6A72">
              <w:rPr>
                <w:sz w:val="26"/>
                <w:szCs w:val="26"/>
              </w:rPr>
              <w:t>- Hs lắng nghe.</w:t>
            </w:r>
          </w:p>
          <w:p w:rsidR="00E564A4" w:rsidRPr="00EB6A72" w:rsidRDefault="00E564A4" w:rsidP="00E564A4">
            <w:pPr>
              <w:jc w:val="both"/>
              <w:rPr>
                <w:sz w:val="26"/>
                <w:szCs w:val="26"/>
              </w:rPr>
            </w:pPr>
          </w:p>
          <w:p w:rsidR="00E564A4" w:rsidRPr="00EB6A72" w:rsidRDefault="00E564A4" w:rsidP="00E564A4">
            <w:pPr>
              <w:jc w:val="both"/>
              <w:rPr>
                <w:sz w:val="26"/>
                <w:szCs w:val="26"/>
              </w:rPr>
            </w:pPr>
            <w:r w:rsidRPr="00EB6A72">
              <w:rPr>
                <w:sz w:val="26"/>
                <w:szCs w:val="26"/>
              </w:rPr>
              <w:t>- HS lắng nghe cách đọc.</w:t>
            </w:r>
          </w:p>
          <w:p w:rsidR="00E564A4" w:rsidRPr="00EB6A72" w:rsidRDefault="00E564A4" w:rsidP="00E564A4">
            <w:pPr>
              <w:jc w:val="both"/>
              <w:rPr>
                <w:sz w:val="26"/>
                <w:szCs w:val="26"/>
              </w:rPr>
            </w:pPr>
          </w:p>
          <w:p w:rsidR="00E564A4" w:rsidRPr="00EB6A72" w:rsidRDefault="00E564A4" w:rsidP="00E564A4">
            <w:pPr>
              <w:jc w:val="both"/>
              <w:rPr>
                <w:sz w:val="26"/>
                <w:szCs w:val="26"/>
              </w:rPr>
            </w:pPr>
          </w:p>
          <w:p w:rsidR="00E564A4" w:rsidRPr="00EB6A72" w:rsidRDefault="00E564A4" w:rsidP="00E564A4">
            <w:pPr>
              <w:jc w:val="both"/>
              <w:rPr>
                <w:sz w:val="26"/>
                <w:szCs w:val="26"/>
              </w:rPr>
            </w:pPr>
          </w:p>
          <w:p w:rsidR="00E564A4" w:rsidRPr="00EB6A72" w:rsidRDefault="00E564A4" w:rsidP="00E564A4">
            <w:pPr>
              <w:jc w:val="both"/>
              <w:rPr>
                <w:sz w:val="26"/>
                <w:szCs w:val="26"/>
              </w:rPr>
            </w:pPr>
          </w:p>
          <w:p w:rsidR="00E564A4" w:rsidRPr="00EB6A72" w:rsidRDefault="00E564A4" w:rsidP="00E564A4">
            <w:pPr>
              <w:jc w:val="both"/>
              <w:rPr>
                <w:sz w:val="26"/>
                <w:szCs w:val="26"/>
              </w:rPr>
            </w:pPr>
            <w:r w:rsidRPr="00EB6A72">
              <w:rPr>
                <w:sz w:val="26"/>
                <w:szCs w:val="26"/>
              </w:rPr>
              <w:t>- 1 HS đọc toàn bài.</w:t>
            </w:r>
          </w:p>
          <w:p w:rsidR="00E564A4" w:rsidRPr="00EB6A72" w:rsidRDefault="00E564A4" w:rsidP="00E564A4">
            <w:pPr>
              <w:jc w:val="both"/>
              <w:rPr>
                <w:sz w:val="26"/>
                <w:szCs w:val="26"/>
              </w:rPr>
            </w:pPr>
            <w:r w:rsidRPr="00EB6A72">
              <w:rPr>
                <w:sz w:val="26"/>
                <w:szCs w:val="26"/>
              </w:rPr>
              <w:t>- HS quan sát</w:t>
            </w:r>
          </w:p>
          <w:p w:rsidR="00E564A4" w:rsidRPr="00EB6A72" w:rsidRDefault="00E564A4" w:rsidP="00E564A4">
            <w:pPr>
              <w:jc w:val="both"/>
              <w:rPr>
                <w:sz w:val="26"/>
                <w:szCs w:val="26"/>
              </w:rPr>
            </w:pPr>
          </w:p>
          <w:p w:rsidR="00E564A4" w:rsidRPr="00EB6A72" w:rsidRDefault="00E564A4" w:rsidP="00E564A4">
            <w:pPr>
              <w:jc w:val="both"/>
              <w:rPr>
                <w:sz w:val="26"/>
                <w:szCs w:val="26"/>
              </w:rPr>
            </w:pPr>
          </w:p>
          <w:p w:rsidR="00E564A4" w:rsidRPr="00EB6A72" w:rsidRDefault="00E564A4" w:rsidP="00E564A4">
            <w:pPr>
              <w:jc w:val="both"/>
              <w:rPr>
                <w:sz w:val="26"/>
                <w:szCs w:val="26"/>
              </w:rPr>
            </w:pPr>
          </w:p>
          <w:p w:rsidR="00E564A4" w:rsidRPr="00EB6A72" w:rsidRDefault="00E564A4" w:rsidP="00E564A4">
            <w:pPr>
              <w:jc w:val="both"/>
              <w:rPr>
                <w:sz w:val="26"/>
                <w:szCs w:val="26"/>
              </w:rPr>
            </w:pPr>
          </w:p>
          <w:p w:rsidR="00E564A4" w:rsidRPr="00EB6A72" w:rsidRDefault="00E564A4" w:rsidP="00E564A4">
            <w:pPr>
              <w:jc w:val="both"/>
              <w:rPr>
                <w:sz w:val="26"/>
                <w:szCs w:val="26"/>
              </w:rPr>
            </w:pPr>
            <w:r w:rsidRPr="00EB6A72">
              <w:rPr>
                <w:sz w:val="26"/>
                <w:szCs w:val="26"/>
              </w:rPr>
              <w:t>- HS đọc nối tiếp theo đoạn.</w:t>
            </w:r>
          </w:p>
          <w:p w:rsidR="00E564A4" w:rsidRPr="00EB6A72" w:rsidRDefault="00E564A4" w:rsidP="00E564A4">
            <w:pPr>
              <w:jc w:val="both"/>
              <w:rPr>
                <w:sz w:val="26"/>
                <w:szCs w:val="26"/>
              </w:rPr>
            </w:pPr>
            <w:r w:rsidRPr="00EB6A72">
              <w:rPr>
                <w:sz w:val="26"/>
                <w:szCs w:val="26"/>
              </w:rPr>
              <w:t>- HS đọc từ khó.</w:t>
            </w:r>
          </w:p>
          <w:p w:rsidR="00E564A4" w:rsidRPr="00EB6A72" w:rsidRDefault="00E564A4" w:rsidP="00E564A4">
            <w:pPr>
              <w:jc w:val="both"/>
              <w:rPr>
                <w:sz w:val="26"/>
                <w:szCs w:val="26"/>
              </w:rPr>
            </w:pPr>
            <w:r w:rsidRPr="00EB6A72">
              <w:rPr>
                <w:sz w:val="26"/>
                <w:szCs w:val="26"/>
              </w:rPr>
              <w:t>- 2-3 HS đọc câu dài.</w:t>
            </w:r>
          </w:p>
          <w:p w:rsidR="00E564A4" w:rsidRPr="00EB6A72" w:rsidRDefault="00E564A4" w:rsidP="00E564A4">
            <w:pPr>
              <w:jc w:val="both"/>
              <w:rPr>
                <w:sz w:val="26"/>
                <w:szCs w:val="26"/>
              </w:rPr>
            </w:pPr>
          </w:p>
          <w:p w:rsidR="00E564A4" w:rsidRPr="00EB6A72" w:rsidRDefault="00E564A4" w:rsidP="00E564A4">
            <w:pPr>
              <w:jc w:val="both"/>
              <w:rPr>
                <w:sz w:val="26"/>
                <w:szCs w:val="26"/>
              </w:rPr>
            </w:pPr>
          </w:p>
          <w:p w:rsidR="00E564A4" w:rsidRPr="00EB6A72" w:rsidRDefault="00E564A4" w:rsidP="00E564A4">
            <w:pPr>
              <w:jc w:val="both"/>
              <w:rPr>
                <w:sz w:val="26"/>
                <w:szCs w:val="26"/>
              </w:rPr>
            </w:pPr>
          </w:p>
          <w:p w:rsidR="00E564A4" w:rsidRPr="00EB6A72" w:rsidRDefault="00E564A4" w:rsidP="00E564A4">
            <w:pPr>
              <w:jc w:val="both"/>
              <w:rPr>
                <w:sz w:val="26"/>
                <w:szCs w:val="26"/>
              </w:rPr>
            </w:pPr>
            <w:r w:rsidRPr="00EB6A72">
              <w:rPr>
                <w:sz w:val="26"/>
                <w:szCs w:val="26"/>
              </w:rPr>
              <w:t>- HS luyện đọc theo nhóm 3.</w:t>
            </w:r>
          </w:p>
          <w:p w:rsidR="00E564A4" w:rsidRPr="00EB6A72" w:rsidRDefault="00E564A4" w:rsidP="00E564A4">
            <w:pPr>
              <w:jc w:val="both"/>
              <w:rPr>
                <w:sz w:val="26"/>
                <w:szCs w:val="26"/>
              </w:rPr>
            </w:pPr>
          </w:p>
          <w:p w:rsidR="00E564A4" w:rsidRPr="00EB6A72" w:rsidRDefault="00E564A4" w:rsidP="00E564A4">
            <w:pPr>
              <w:jc w:val="both"/>
              <w:rPr>
                <w:sz w:val="26"/>
                <w:szCs w:val="26"/>
              </w:rPr>
            </w:pPr>
            <w:r w:rsidRPr="00EB6A72">
              <w:rPr>
                <w:sz w:val="26"/>
                <w:szCs w:val="26"/>
              </w:rPr>
              <w:t>- H</w:t>
            </w:r>
            <w:r w:rsidR="00202D9B">
              <w:rPr>
                <w:sz w:val="26"/>
                <w:szCs w:val="26"/>
              </w:rPr>
              <w:t>S trả lời lần lượt các câu hỏi:</w:t>
            </w:r>
          </w:p>
          <w:p w:rsidR="00E564A4" w:rsidRPr="00EB6A72" w:rsidRDefault="00E564A4" w:rsidP="00E564A4">
            <w:pPr>
              <w:jc w:val="both"/>
              <w:rPr>
                <w:sz w:val="26"/>
                <w:szCs w:val="26"/>
              </w:rPr>
            </w:pPr>
            <w:r w:rsidRPr="00EB6A72">
              <w:rPr>
                <w:sz w:val="26"/>
                <w:szCs w:val="26"/>
              </w:rPr>
              <w:t>+ Thời gian vui nhất trong buổi tối; những câu chuyện của ba mẹ con thường nối vào nhau không dứt; Ba mẹ con rúc rích mãi không chán;...</w:t>
            </w:r>
          </w:p>
          <w:p w:rsidR="00E564A4" w:rsidRPr="00EB6A72" w:rsidRDefault="00E564A4" w:rsidP="00E564A4">
            <w:pPr>
              <w:jc w:val="both"/>
              <w:rPr>
                <w:sz w:val="26"/>
                <w:szCs w:val="26"/>
              </w:rPr>
            </w:pPr>
            <w:r w:rsidRPr="00EB6A72">
              <w:rPr>
                <w:sz w:val="26"/>
                <w:szCs w:val="26"/>
              </w:rPr>
              <w:t>+ Thời gian trò chuyện của ba mẹ con cứ  được cộng thêm mãi vì ba mẹ con có nhiều điều  để nói với nhau, để kể cho nhau nghe, để nghe kể, ... VD: cùng bàn luận, mẹ kể, con kể, cười đùa,...</w:t>
            </w:r>
          </w:p>
          <w:p w:rsidR="00E564A4" w:rsidRPr="00EB6A72" w:rsidRDefault="00E564A4" w:rsidP="00E564A4">
            <w:pPr>
              <w:jc w:val="both"/>
              <w:rPr>
                <w:sz w:val="26"/>
                <w:szCs w:val="26"/>
              </w:rPr>
            </w:pPr>
            <w:r w:rsidRPr="00EB6A72">
              <w:rPr>
                <w:sz w:val="26"/>
                <w:szCs w:val="26"/>
              </w:rPr>
              <w:t xml:space="preserve">+ Mẹ đã kể cho chị em Thư về công việc của mẹ; kể chuyện ngày mẹ còn bé vì mẹ muốn chị em Thư biết về công việc của mẹ, biết những chuyện ngày mẹ còn bé.  </w:t>
            </w:r>
          </w:p>
          <w:p w:rsidR="00E564A4" w:rsidRPr="00EB6A72" w:rsidRDefault="00E564A4" w:rsidP="00E564A4">
            <w:pPr>
              <w:jc w:val="both"/>
              <w:rPr>
                <w:sz w:val="26"/>
                <w:szCs w:val="26"/>
              </w:rPr>
            </w:pPr>
            <w:r w:rsidRPr="00EB6A72">
              <w:rPr>
                <w:sz w:val="26"/>
                <w:szCs w:val="26"/>
              </w:rPr>
              <w:t xml:space="preserve">+ HS đóng vai nhắc lại những chuyện Thư và Hân kể cho mẹ nghe. (Chú ý khi kể, thêm các từ ngữ xưng hô, từ ngữ liên kết, tên </w:t>
            </w:r>
            <w:r w:rsidRPr="00EB6A72">
              <w:rPr>
                <w:sz w:val="26"/>
                <w:szCs w:val="26"/>
              </w:rPr>
              <w:lastRenderedPageBreak/>
              <w:t>trò chơi, tên món quà chiều, tên các bạn, ... để lời kể sinh động.)</w:t>
            </w:r>
          </w:p>
          <w:p w:rsidR="00E564A4" w:rsidRPr="00EB6A72" w:rsidRDefault="00E564A4" w:rsidP="00E564A4">
            <w:pPr>
              <w:jc w:val="both"/>
              <w:rPr>
                <w:sz w:val="26"/>
                <w:szCs w:val="26"/>
              </w:rPr>
            </w:pPr>
            <w:r w:rsidRPr="00EB6A72">
              <w:rPr>
                <w:sz w:val="26"/>
                <w:szCs w:val="26"/>
              </w:rPr>
              <w:t>+ HS nêu cảm nghĩ riêng của bản thân. (VD:</w:t>
            </w:r>
          </w:p>
          <w:p w:rsidR="00E564A4" w:rsidRPr="00EB6A72" w:rsidRDefault="00E564A4" w:rsidP="00E564A4">
            <w:pPr>
              <w:numPr>
                <w:ilvl w:val="0"/>
                <w:numId w:val="24"/>
              </w:numPr>
              <w:tabs>
                <w:tab w:val="left" w:pos="234"/>
              </w:tabs>
              <w:ind w:left="0" w:firstLine="0"/>
              <w:contextualSpacing/>
              <w:jc w:val="both"/>
              <w:rPr>
                <w:sz w:val="26"/>
                <w:szCs w:val="26"/>
              </w:rPr>
            </w:pPr>
            <w:r w:rsidRPr="00EB6A72">
              <w:rPr>
                <w:sz w:val="26"/>
                <w:szCs w:val="26"/>
              </w:rPr>
              <w:t>Câu chuyện làm em thấy thật thích những cuộc trò chuyện đầm ấm của ba mẹ con Thư trước giờ đi ngủ.</w:t>
            </w:r>
          </w:p>
          <w:p w:rsidR="00E564A4" w:rsidRPr="00EB6A72" w:rsidRDefault="00E564A4" w:rsidP="00E564A4">
            <w:pPr>
              <w:numPr>
                <w:ilvl w:val="0"/>
                <w:numId w:val="24"/>
              </w:numPr>
              <w:tabs>
                <w:tab w:val="left" w:pos="234"/>
              </w:tabs>
              <w:ind w:left="0" w:firstLine="0"/>
              <w:contextualSpacing/>
              <w:jc w:val="both"/>
              <w:rPr>
                <w:sz w:val="26"/>
                <w:szCs w:val="26"/>
              </w:rPr>
            </w:pPr>
            <w:r w:rsidRPr="00EB6A72">
              <w:rPr>
                <w:sz w:val="26"/>
                <w:szCs w:val="26"/>
              </w:rPr>
              <w:t>Câu chuyện khiến em mong muốn được trò chuyện, chia sẻ nhiều hơn với người thân về việc học tập của mình.</w:t>
            </w:r>
          </w:p>
          <w:p w:rsidR="00E564A4" w:rsidRPr="00EB6A72" w:rsidRDefault="00E564A4" w:rsidP="00E564A4">
            <w:pPr>
              <w:numPr>
                <w:ilvl w:val="0"/>
                <w:numId w:val="24"/>
              </w:numPr>
              <w:tabs>
                <w:tab w:val="left" w:pos="234"/>
              </w:tabs>
              <w:ind w:left="0" w:firstLine="0"/>
              <w:contextualSpacing/>
              <w:jc w:val="both"/>
              <w:rPr>
                <w:sz w:val="26"/>
                <w:szCs w:val="26"/>
              </w:rPr>
            </w:pPr>
            <w:r w:rsidRPr="00EB6A72">
              <w:rPr>
                <w:sz w:val="26"/>
                <w:szCs w:val="26"/>
              </w:rPr>
              <w:t>Câu chuyện cho em hiểu thêm về tình cảm yêu thương, ấm áp của mẹ và con cũng như giữa những người thân trong gia đình.).</w:t>
            </w:r>
          </w:p>
          <w:p w:rsidR="00E564A4" w:rsidRPr="00EB6A72" w:rsidRDefault="00E564A4" w:rsidP="00E564A4">
            <w:pPr>
              <w:jc w:val="both"/>
              <w:rPr>
                <w:sz w:val="26"/>
                <w:szCs w:val="26"/>
              </w:rPr>
            </w:pPr>
            <w:r w:rsidRPr="00EB6A72">
              <w:rPr>
                <w:sz w:val="26"/>
                <w:szCs w:val="26"/>
              </w:rPr>
              <w:t>- HS nêu theo hiểu biết của mình.</w:t>
            </w:r>
          </w:p>
          <w:p w:rsidR="00E564A4" w:rsidRPr="00EB6A72" w:rsidRDefault="00E564A4" w:rsidP="00E564A4">
            <w:pPr>
              <w:jc w:val="both"/>
              <w:rPr>
                <w:sz w:val="26"/>
                <w:szCs w:val="26"/>
              </w:rPr>
            </w:pPr>
            <w:r w:rsidRPr="00EB6A72">
              <w:rPr>
                <w:sz w:val="26"/>
                <w:szCs w:val="26"/>
              </w:rPr>
              <w:t>-2-3 HS nhắc lại</w:t>
            </w:r>
          </w:p>
        </w:tc>
      </w:tr>
      <w:tr w:rsidR="00E564A4" w:rsidRPr="00EB6A72" w:rsidTr="00B8718A">
        <w:tc>
          <w:tcPr>
            <w:tcW w:w="9738" w:type="dxa"/>
            <w:gridSpan w:val="2"/>
            <w:tcBorders>
              <w:top w:val="dashed" w:sz="4" w:space="0" w:color="auto"/>
              <w:bottom w:val="dashed" w:sz="4" w:space="0" w:color="auto"/>
            </w:tcBorders>
          </w:tcPr>
          <w:p w:rsidR="00E564A4" w:rsidRPr="00EB6A72" w:rsidRDefault="00E564A4" w:rsidP="00E564A4">
            <w:pPr>
              <w:spacing w:line="288" w:lineRule="auto"/>
              <w:jc w:val="both"/>
              <w:rPr>
                <w:b/>
                <w:bCs/>
                <w:iCs/>
                <w:sz w:val="26"/>
                <w:szCs w:val="26"/>
              </w:rPr>
            </w:pPr>
            <w:r w:rsidRPr="00EB6A72">
              <w:rPr>
                <w:b/>
                <w:bCs/>
                <w:iCs/>
                <w:sz w:val="26"/>
                <w:szCs w:val="26"/>
              </w:rPr>
              <w:lastRenderedPageBreak/>
              <w:t>3. Đọc mở rộng</w:t>
            </w:r>
            <w:r w:rsidRPr="00EB6A72">
              <w:rPr>
                <w:bCs/>
                <w:i/>
                <w:iCs/>
                <w:sz w:val="26"/>
                <w:szCs w:val="26"/>
              </w:rPr>
              <w:t>.</w:t>
            </w:r>
          </w:p>
          <w:p w:rsidR="00E564A4" w:rsidRPr="00EB6A72" w:rsidRDefault="00E564A4" w:rsidP="00E564A4">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E564A4" w:rsidRPr="00EB6A72" w:rsidRDefault="00E564A4" w:rsidP="00E564A4">
            <w:pPr>
              <w:spacing w:line="288" w:lineRule="auto"/>
              <w:jc w:val="both"/>
              <w:rPr>
                <w:sz w:val="26"/>
                <w:szCs w:val="26"/>
              </w:rPr>
            </w:pPr>
            <w:r w:rsidRPr="00EB6A72">
              <w:rPr>
                <w:sz w:val="26"/>
                <w:szCs w:val="26"/>
              </w:rPr>
              <w:t>+ Đọc được bài về tình cảm của người thân trong gia đình và viết những thông tin về bài đọc vào phiếu đọc sách theo mẫu; chia sẻ về nhân vật yêu thích nhất trong bài đã đọc.</w:t>
            </w:r>
          </w:p>
          <w:p w:rsidR="00E564A4" w:rsidRPr="00EB6A72" w:rsidRDefault="00E564A4" w:rsidP="00E564A4">
            <w:pPr>
              <w:spacing w:line="288" w:lineRule="auto"/>
              <w:jc w:val="both"/>
              <w:rPr>
                <w:sz w:val="26"/>
                <w:szCs w:val="26"/>
              </w:rPr>
            </w:pPr>
            <w:r w:rsidRPr="00EB6A72">
              <w:rPr>
                <w:sz w:val="26"/>
                <w:szCs w:val="26"/>
              </w:rPr>
              <w:t>+ Phát triển năng lực ngôn ngữ.</w:t>
            </w:r>
          </w:p>
          <w:p w:rsidR="00E564A4" w:rsidRPr="00EB6A72" w:rsidRDefault="00E564A4" w:rsidP="00E564A4">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E564A4" w:rsidRPr="00EB6A72" w:rsidTr="00B8718A">
        <w:tc>
          <w:tcPr>
            <w:tcW w:w="5862" w:type="dxa"/>
            <w:tcBorders>
              <w:top w:val="dashed" w:sz="4" w:space="0" w:color="auto"/>
              <w:bottom w:val="dashed" w:sz="4" w:space="0" w:color="auto"/>
            </w:tcBorders>
          </w:tcPr>
          <w:p w:rsidR="00E564A4" w:rsidRPr="00EB6A72" w:rsidRDefault="00E564A4" w:rsidP="00E564A4">
            <w:pPr>
              <w:spacing w:line="288" w:lineRule="auto"/>
              <w:jc w:val="both"/>
              <w:rPr>
                <w:b/>
                <w:sz w:val="26"/>
                <w:szCs w:val="26"/>
              </w:rPr>
            </w:pPr>
            <w:r w:rsidRPr="00EB6A72">
              <w:rPr>
                <w:b/>
                <w:sz w:val="26"/>
                <w:szCs w:val="26"/>
              </w:rPr>
              <w:t>3.1. Hoạt động 4: Tìm đọc câu chuyện, bài văn, bài thơ,... về tình cảm của người thân trong gia đình và viết phiếu đọc sách theo mẫu. (làm việc cá nhân)</w:t>
            </w:r>
          </w:p>
          <w:p w:rsidR="00E564A4" w:rsidRPr="00EB6A72" w:rsidRDefault="00E564A4" w:rsidP="00E564A4">
            <w:pPr>
              <w:spacing w:line="288" w:lineRule="auto"/>
              <w:jc w:val="both"/>
              <w:rPr>
                <w:sz w:val="26"/>
                <w:szCs w:val="26"/>
              </w:rPr>
            </w:pPr>
            <w:r w:rsidRPr="00EB6A72">
              <w:rPr>
                <w:sz w:val="26"/>
                <w:szCs w:val="26"/>
              </w:rPr>
              <w:t>- GV gọi HS đọc yêu cầu bài tập.</w:t>
            </w:r>
          </w:p>
          <w:p w:rsidR="00E564A4" w:rsidRPr="00EB6A72" w:rsidRDefault="00E564A4" w:rsidP="00E564A4">
            <w:pPr>
              <w:spacing w:line="288" w:lineRule="auto"/>
              <w:jc w:val="both"/>
              <w:rPr>
                <w:sz w:val="26"/>
                <w:szCs w:val="26"/>
              </w:rPr>
            </w:pPr>
            <w:r w:rsidRPr="00EB6A72">
              <w:rPr>
                <w:sz w:val="26"/>
                <w:szCs w:val="26"/>
              </w:rPr>
              <w:t>- GV hướng dẫn HS lựa chọn đúng câu chuyện, bài văn, bài thơ,... về tình cảm của người thân trong gia đình; sau đó đọc thầm bài cá nhân.</w:t>
            </w:r>
          </w:p>
          <w:p w:rsidR="00E564A4" w:rsidRPr="00EB6A72" w:rsidRDefault="00E564A4" w:rsidP="00E564A4">
            <w:pPr>
              <w:spacing w:line="288" w:lineRule="auto"/>
              <w:jc w:val="both"/>
              <w:rPr>
                <w:sz w:val="26"/>
                <w:szCs w:val="26"/>
              </w:rPr>
            </w:pPr>
            <w:r w:rsidRPr="00EB6A72">
              <w:rPr>
                <w:sz w:val="26"/>
                <w:szCs w:val="26"/>
              </w:rPr>
              <w:t>- GV hướng dẫn và yêu cầu HS hoàn thiện các thông tin có trong Phiếu đọc sách.</w:t>
            </w:r>
          </w:p>
          <w:p w:rsidR="00E564A4" w:rsidRPr="00EB6A72" w:rsidRDefault="00E564A4" w:rsidP="00E564A4">
            <w:pPr>
              <w:spacing w:line="288" w:lineRule="auto"/>
              <w:jc w:val="both"/>
              <w:rPr>
                <w:sz w:val="26"/>
                <w:szCs w:val="26"/>
              </w:rPr>
            </w:pPr>
            <w:r w:rsidRPr="00EB6A72">
              <w:rPr>
                <w:noProof/>
                <w:sz w:val="26"/>
                <w:szCs w:val="26"/>
                <w:lang w:val="en-US"/>
              </w:rPr>
              <w:lastRenderedPageBreak/>
              <w:drawing>
                <wp:inline distT="0" distB="0" distL="0" distR="0" wp14:anchorId="16C34D52" wp14:editId="5D79EE2C">
                  <wp:extent cx="3525520" cy="1076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525723" cy="1076387"/>
                          </a:xfrm>
                          <a:prstGeom prst="rect">
                            <a:avLst/>
                          </a:prstGeom>
                        </pic:spPr>
                      </pic:pic>
                    </a:graphicData>
                  </a:graphic>
                </wp:inline>
              </w:drawing>
            </w:r>
          </w:p>
          <w:p w:rsidR="00E564A4" w:rsidRPr="00EB6A72" w:rsidRDefault="00E564A4" w:rsidP="00E564A4">
            <w:pPr>
              <w:spacing w:line="288" w:lineRule="auto"/>
              <w:jc w:val="both"/>
              <w:rPr>
                <w:sz w:val="26"/>
                <w:szCs w:val="26"/>
              </w:rPr>
            </w:pPr>
            <w:r w:rsidRPr="00EB6A72">
              <w:rPr>
                <w:sz w:val="26"/>
                <w:szCs w:val="26"/>
              </w:rPr>
              <w:t>- GV quan sát, hỗ trợ HS hoàn thiện Phiếu.</w:t>
            </w:r>
          </w:p>
          <w:p w:rsidR="00E564A4" w:rsidRPr="00EB6A72" w:rsidRDefault="00E564A4" w:rsidP="00E564A4">
            <w:pPr>
              <w:spacing w:line="288" w:lineRule="auto"/>
              <w:jc w:val="both"/>
              <w:rPr>
                <w:b/>
                <w:sz w:val="26"/>
                <w:szCs w:val="26"/>
              </w:rPr>
            </w:pPr>
            <w:r w:rsidRPr="00EB6A72">
              <w:rPr>
                <w:b/>
                <w:sz w:val="26"/>
                <w:szCs w:val="26"/>
              </w:rPr>
              <w:t>3.2. Hoạt động 5: Chia sẻ với bạn về nhân vật em yêu thích nhất: Nhân vật đó làm gì? Nhân vật đó có gì  thú vị? Em học hỏi được điều gì ở nhân vật đó? (làm việc cá nhân, nhóm 2).</w:t>
            </w:r>
          </w:p>
          <w:p w:rsidR="00E564A4" w:rsidRPr="00EB6A72" w:rsidRDefault="00E564A4" w:rsidP="00E564A4">
            <w:pPr>
              <w:spacing w:line="288" w:lineRule="auto"/>
              <w:jc w:val="both"/>
              <w:rPr>
                <w:sz w:val="26"/>
                <w:szCs w:val="26"/>
              </w:rPr>
            </w:pPr>
            <w:r w:rsidRPr="00EB6A72">
              <w:rPr>
                <w:sz w:val="26"/>
                <w:szCs w:val="26"/>
              </w:rPr>
              <w:t>- GV gọi HS nêu yêu cầu bài.</w:t>
            </w:r>
          </w:p>
          <w:p w:rsidR="00E564A4" w:rsidRPr="00EB6A72" w:rsidRDefault="00E564A4" w:rsidP="00E564A4">
            <w:pPr>
              <w:spacing w:line="288" w:lineRule="auto"/>
              <w:jc w:val="both"/>
              <w:rPr>
                <w:sz w:val="26"/>
                <w:szCs w:val="26"/>
              </w:rPr>
            </w:pPr>
            <w:r w:rsidRPr="00EB6A72">
              <w:rPr>
                <w:sz w:val="26"/>
                <w:szCs w:val="26"/>
              </w:rPr>
              <w:t>- GV yêu cầu HS trình bày theo nhóm 4 về nhân vật mình yêu  thích nhất  trong  văn bản đã đọc (tên nhân vật; nhân vật đó làm gì; nhân vật đó có gì thú vị; những điều học hỏi được ở nhân vật đó); chọn số ngôi sao để đánh giá mức độ yêu thích của em với văn bản đã đọc.</w:t>
            </w:r>
          </w:p>
          <w:p w:rsidR="00E564A4" w:rsidRPr="00EB6A72" w:rsidRDefault="00E564A4" w:rsidP="00E564A4">
            <w:pPr>
              <w:spacing w:line="288" w:lineRule="auto"/>
              <w:jc w:val="both"/>
              <w:rPr>
                <w:sz w:val="26"/>
                <w:szCs w:val="26"/>
              </w:rPr>
            </w:pPr>
            <w:r w:rsidRPr="00EB6A72">
              <w:rPr>
                <w:sz w:val="26"/>
                <w:szCs w:val="26"/>
              </w:rPr>
              <w:t>- GV gọi đại diện một số nhóm chia sẻ trước lớp.</w:t>
            </w: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r w:rsidRPr="00EB6A72">
              <w:rPr>
                <w:sz w:val="26"/>
                <w:szCs w:val="26"/>
              </w:rPr>
              <w:t>- GV nhận xét, tuyên dương.</w:t>
            </w:r>
          </w:p>
        </w:tc>
        <w:tc>
          <w:tcPr>
            <w:tcW w:w="3876" w:type="dxa"/>
            <w:tcBorders>
              <w:top w:val="dashed" w:sz="4" w:space="0" w:color="auto"/>
              <w:bottom w:val="dashed" w:sz="4" w:space="0" w:color="auto"/>
            </w:tcBorders>
          </w:tcPr>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r w:rsidRPr="00EB6A72">
              <w:rPr>
                <w:sz w:val="26"/>
                <w:szCs w:val="26"/>
              </w:rPr>
              <w:t>- HS nêu yêu cầu bài.</w:t>
            </w:r>
          </w:p>
          <w:p w:rsidR="00E564A4" w:rsidRPr="00EB6A72" w:rsidRDefault="00E564A4" w:rsidP="00E564A4">
            <w:pPr>
              <w:spacing w:line="288" w:lineRule="auto"/>
              <w:jc w:val="both"/>
              <w:rPr>
                <w:sz w:val="26"/>
                <w:szCs w:val="26"/>
              </w:rPr>
            </w:pPr>
            <w:r w:rsidRPr="00EB6A72">
              <w:rPr>
                <w:sz w:val="26"/>
                <w:szCs w:val="26"/>
              </w:rPr>
              <w:t>- HS lắng nghe, suy nghĩ làm bài.</w:t>
            </w: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r w:rsidRPr="00EB6A72">
              <w:rPr>
                <w:sz w:val="26"/>
                <w:szCs w:val="26"/>
              </w:rPr>
              <w:t>- HS hoàn thiện Phiếu đọc sách theo mẫu.</w:t>
            </w: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r w:rsidRPr="00EB6A72">
              <w:rPr>
                <w:sz w:val="26"/>
                <w:szCs w:val="26"/>
              </w:rPr>
              <w:t>- HS nêu yêu cầu bài.</w:t>
            </w:r>
          </w:p>
          <w:p w:rsidR="00E564A4" w:rsidRPr="00EB6A72" w:rsidRDefault="00E564A4" w:rsidP="00E564A4">
            <w:pPr>
              <w:spacing w:line="288" w:lineRule="auto"/>
              <w:jc w:val="both"/>
              <w:rPr>
                <w:sz w:val="26"/>
                <w:szCs w:val="26"/>
              </w:rPr>
            </w:pPr>
            <w:r w:rsidRPr="00EB6A72">
              <w:rPr>
                <w:sz w:val="26"/>
                <w:szCs w:val="26"/>
              </w:rPr>
              <w:t>- HS trình bày theo nhóm 4.</w:t>
            </w: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r w:rsidRPr="00EB6A72">
              <w:rPr>
                <w:sz w:val="26"/>
                <w:szCs w:val="26"/>
              </w:rPr>
              <w:t>- Đại diện một số nhóm chia sẻ Phiếu đọc sách.</w:t>
            </w:r>
          </w:p>
          <w:p w:rsidR="00E564A4" w:rsidRPr="00EB6A72" w:rsidRDefault="00E564A4" w:rsidP="00E564A4">
            <w:pPr>
              <w:spacing w:line="288" w:lineRule="auto"/>
              <w:jc w:val="both"/>
              <w:rPr>
                <w:sz w:val="26"/>
                <w:szCs w:val="26"/>
              </w:rPr>
            </w:pPr>
            <w:r w:rsidRPr="00EB6A72">
              <w:rPr>
                <w:sz w:val="26"/>
                <w:szCs w:val="26"/>
              </w:rPr>
              <w:t>- HS lắng nghe.</w:t>
            </w:r>
          </w:p>
        </w:tc>
      </w:tr>
      <w:tr w:rsidR="00E564A4" w:rsidRPr="00EB6A72" w:rsidTr="00B8718A">
        <w:tc>
          <w:tcPr>
            <w:tcW w:w="9738" w:type="dxa"/>
            <w:gridSpan w:val="2"/>
            <w:tcBorders>
              <w:top w:val="dashed" w:sz="4" w:space="0" w:color="auto"/>
              <w:bottom w:val="dashed" w:sz="4" w:space="0" w:color="auto"/>
            </w:tcBorders>
          </w:tcPr>
          <w:p w:rsidR="00E564A4" w:rsidRPr="00EB6A72" w:rsidRDefault="00E564A4" w:rsidP="00E564A4">
            <w:pPr>
              <w:spacing w:line="288" w:lineRule="auto"/>
              <w:jc w:val="both"/>
              <w:rPr>
                <w:b/>
                <w:sz w:val="26"/>
                <w:szCs w:val="26"/>
              </w:rPr>
            </w:pPr>
            <w:r w:rsidRPr="00EB6A72">
              <w:rPr>
                <w:b/>
                <w:sz w:val="26"/>
                <w:szCs w:val="26"/>
              </w:rPr>
              <w:lastRenderedPageBreak/>
              <w:t>4. Vận dụng.</w:t>
            </w:r>
          </w:p>
          <w:p w:rsidR="00E564A4" w:rsidRPr="00EB6A72" w:rsidRDefault="00E564A4" w:rsidP="00E564A4">
            <w:pPr>
              <w:spacing w:line="288" w:lineRule="auto"/>
              <w:rPr>
                <w:sz w:val="26"/>
                <w:szCs w:val="26"/>
              </w:rPr>
            </w:pPr>
            <w:r w:rsidRPr="00EB6A72">
              <w:rPr>
                <w:sz w:val="26"/>
                <w:szCs w:val="26"/>
              </w:rPr>
              <w:t>- Mục tiêu:</w:t>
            </w:r>
          </w:p>
          <w:p w:rsidR="00E564A4" w:rsidRPr="00EB6A72" w:rsidRDefault="00E564A4" w:rsidP="00E564A4">
            <w:pPr>
              <w:spacing w:line="264" w:lineRule="auto"/>
              <w:jc w:val="both"/>
              <w:rPr>
                <w:sz w:val="26"/>
                <w:szCs w:val="26"/>
              </w:rPr>
            </w:pPr>
            <w:r w:rsidRPr="00EB6A72">
              <w:rPr>
                <w:sz w:val="26"/>
                <w:szCs w:val="26"/>
              </w:rPr>
              <w:t>+ Củng cố những kiến thức đã học trong tiết học để học sinh khắc sâu nội dung.</w:t>
            </w:r>
          </w:p>
          <w:p w:rsidR="00E564A4" w:rsidRPr="00EB6A72" w:rsidRDefault="00E564A4" w:rsidP="00E564A4">
            <w:pPr>
              <w:spacing w:line="264" w:lineRule="auto"/>
              <w:jc w:val="both"/>
              <w:rPr>
                <w:sz w:val="26"/>
                <w:szCs w:val="26"/>
              </w:rPr>
            </w:pPr>
            <w:r w:rsidRPr="00EB6A72">
              <w:rPr>
                <w:sz w:val="26"/>
                <w:szCs w:val="26"/>
              </w:rPr>
              <w:t>+ Vận dụng kiến thức đã học vào thực tiễn.</w:t>
            </w:r>
          </w:p>
          <w:p w:rsidR="00E564A4" w:rsidRPr="00EB6A72" w:rsidRDefault="00E564A4" w:rsidP="00E564A4">
            <w:pPr>
              <w:spacing w:line="264" w:lineRule="auto"/>
              <w:jc w:val="both"/>
              <w:rPr>
                <w:sz w:val="26"/>
                <w:szCs w:val="26"/>
              </w:rPr>
            </w:pPr>
            <w:r w:rsidRPr="00EB6A72">
              <w:rPr>
                <w:sz w:val="26"/>
                <w:szCs w:val="26"/>
              </w:rPr>
              <w:t>+ Tạo không khí vui vẻ, hào hứng, lưu luyến sau khi học sinh bài học.</w:t>
            </w:r>
          </w:p>
          <w:p w:rsidR="00E564A4" w:rsidRPr="00EB6A72" w:rsidRDefault="00E564A4" w:rsidP="00E564A4">
            <w:pPr>
              <w:spacing w:line="288" w:lineRule="auto"/>
              <w:jc w:val="both"/>
              <w:rPr>
                <w:sz w:val="26"/>
                <w:szCs w:val="26"/>
              </w:rPr>
            </w:pPr>
            <w:r w:rsidRPr="00EB6A72">
              <w:rPr>
                <w:sz w:val="26"/>
                <w:szCs w:val="26"/>
              </w:rPr>
              <w:t>+ Phát triển năng lực ngôn ngữ.</w:t>
            </w:r>
          </w:p>
          <w:p w:rsidR="00E564A4" w:rsidRPr="00EB6A72" w:rsidRDefault="00E564A4" w:rsidP="00E564A4">
            <w:pPr>
              <w:spacing w:line="288" w:lineRule="auto"/>
              <w:rPr>
                <w:sz w:val="26"/>
                <w:szCs w:val="26"/>
              </w:rPr>
            </w:pPr>
            <w:r w:rsidRPr="00EB6A72">
              <w:rPr>
                <w:sz w:val="26"/>
                <w:szCs w:val="26"/>
                <w:lang w:val="en-US"/>
              </w:rPr>
              <w:t>- Cách tiến hành:</w:t>
            </w:r>
          </w:p>
        </w:tc>
      </w:tr>
      <w:tr w:rsidR="00E564A4" w:rsidRPr="00EB6A72" w:rsidTr="00B8718A">
        <w:tc>
          <w:tcPr>
            <w:tcW w:w="5862" w:type="dxa"/>
            <w:tcBorders>
              <w:top w:val="dashed" w:sz="4" w:space="0" w:color="auto"/>
              <w:bottom w:val="dashed" w:sz="4" w:space="0" w:color="auto"/>
            </w:tcBorders>
          </w:tcPr>
          <w:p w:rsidR="00E564A4" w:rsidRPr="00EB6A72" w:rsidRDefault="00E564A4" w:rsidP="00E564A4">
            <w:pPr>
              <w:spacing w:line="288" w:lineRule="auto"/>
              <w:jc w:val="both"/>
              <w:rPr>
                <w:sz w:val="26"/>
                <w:szCs w:val="26"/>
              </w:rPr>
            </w:pPr>
            <w:r w:rsidRPr="00EB6A72">
              <w:rPr>
                <w:sz w:val="26"/>
                <w:szCs w:val="26"/>
              </w:rPr>
              <w:t>- GV trao đổi những về những hoạt động HS yêu thích trong bài</w:t>
            </w:r>
          </w:p>
          <w:p w:rsidR="00E564A4" w:rsidRPr="00EB6A72" w:rsidRDefault="00E564A4" w:rsidP="00E564A4">
            <w:pPr>
              <w:spacing w:line="288" w:lineRule="auto"/>
              <w:jc w:val="both"/>
              <w:rPr>
                <w:sz w:val="26"/>
                <w:szCs w:val="26"/>
              </w:rPr>
            </w:pPr>
            <w:r w:rsidRPr="00EB6A72">
              <w:rPr>
                <w:sz w:val="26"/>
                <w:szCs w:val="26"/>
              </w:rPr>
              <w:t>- GV giới thiệu cho HS một số phiếu đọc sách mà GV đã chuẩn bị sẵn.</w:t>
            </w:r>
          </w:p>
          <w:p w:rsidR="00E564A4" w:rsidRPr="00EB6A72" w:rsidRDefault="00E564A4" w:rsidP="00E564A4">
            <w:pPr>
              <w:spacing w:line="288" w:lineRule="auto"/>
              <w:jc w:val="both"/>
              <w:rPr>
                <w:sz w:val="26"/>
                <w:szCs w:val="26"/>
              </w:rPr>
            </w:pPr>
            <w:r w:rsidRPr="00EB6A72">
              <w:rPr>
                <w:sz w:val="26"/>
                <w:szCs w:val="26"/>
              </w:rPr>
              <w:t>- GV giao nhiệm vụ HS về nhà tìm đọc thêm những bài văn, bài thơ,...viết về tình cảm trong gia đình sau đó thực hiện các Phiếu đọc sách.</w:t>
            </w:r>
          </w:p>
          <w:p w:rsidR="00E564A4" w:rsidRPr="00EB6A72" w:rsidRDefault="00E564A4" w:rsidP="00E564A4">
            <w:pPr>
              <w:spacing w:line="288" w:lineRule="auto"/>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E564A4" w:rsidRPr="00EB6A72" w:rsidRDefault="00E564A4" w:rsidP="00E564A4">
            <w:pPr>
              <w:spacing w:line="288" w:lineRule="auto"/>
              <w:jc w:val="both"/>
              <w:rPr>
                <w:sz w:val="26"/>
                <w:szCs w:val="26"/>
              </w:rPr>
            </w:pPr>
            <w:r w:rsidRPr="00EB6A72">
              <w:rPr>
                <w:sz w:val="26"/>
                <w:szCs w:val="26"/>
              </w:rPr>
              <w:t>- HS trả lời theo ý thích của mình.</w:t>
            </w: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p>
          <w:p w:rsidR="00E564A4" w:rsidRPr="00EB6A72" w:rsidRDefault="00E564A4" w:rsidP="00E564A4">
            <w:pPr>
              <w:spacing w:line="288" w:lineRule="auto"/>
              <w:jc w:val="both"/>
              <w:rPr>
                <w:sz w:val="26"/>
                <w:szCs w:val="26"/>
              </w:rPr>
            </w:pPr>
            <w:r w:rsidRPr="00EB6A72">
              <w:rPr>
                <w:sz w:val="26"/>
                <w:szCs w:val="26"/>
              </w:rPr>
              <w:t>- HS lắng nghe, về nhà thực hiện.</w:t>
            </w:r>
          </w:p>
          <w:p w:rsidR="00E564A4" w:rsidRPr="00EB6A72" w:rsidRDefault="00E564A4" w:rsidP="00E564A4">
            <w:pPr>
              <w:spacing w:line="288" w:lineRule="auto"/>
              <w:rPr>
                <w:sz w:val="26"/>
                <w:szCs w:val="26"/>
              </w:rPr>
            </w:pPr>
          </w:p>
        </w:tc>
      </w:tr>
    </w:tbl>
    <w:p w:rsidR="00FA1F80" w:rsidRPr="000F1190" w:rsidRDefault="00FA1F80" w:rsidP="000F1190">
      <w:pPr>
        <w:tabs>
          <w:tab w:val="left" w:pos="4536"/>
        </w:tabs>
        <w:spacing w:line="288" w:lineRule="auto"/>
        <w:ind w:firstLineChars="25" w:firstLine="65"/>
        <w:jc w:val="center"/>
        <w:rPr>
          <w:sz w:val="26"/>
          <w:szCs w:val="26"/>
        </w:rPr>
      </w:pPr>
    </w:p>
    <w:p w:rsidR="003A204F" w:rsidRPr="00EB6A72" w:rsidRDefault="003A204F" w:rsidP="003A204F">
      <w:pPr>
        <w:spacing w:line="288" w:lineRule="auto"/>
        <w:ind w:left="720" w:hanging="720"/>
        <w:jc w:val="center"/>
        <w:rPr>
          <w:b/>
          <w:bCs/>
          <w:sz w:val="26"/>
          <w:szCs w:val="26"/>
          <w:u w:val="single"/>
        </w:rPr>
      </w:pPr>
      <w:r w:rsidRPr="00EB6A72">
        <w:rPr>
          <w:b/>
          <w:bCs/>
          <w:sz w:val="26"/>
          <w:szCs w:val="26"/>
          <w:u w:val="single"/>
        </w:rPr>
        <w:t>TỰ NHIÊN VÀ XÃ HỘI</w:t>
      </w:r>
    </w:p>
    <w:p w:rsidR="003A204F" w:rsidRPr="00EB6A72" w:rsidRDefault="003A204F" w:rsidP="003A204F">
      <w:pPr>
        <w:spacing w:line="288" w:lineRule="auto"/>
        <w:ind w:left="720" w:hanging="720"/>
        <w:jc w:val="center"/>
        <w:rPr>
          <w:b/>
          <w:bCs/>
          <w:sz w:val="26"/>
          <w:szCs w:val="26"/>
          <w:u w:val="single"/>
        </w:rPr>
      </w:pPr>
      <w:r w:rsidRPr="00EB6A72">
        <w:rPr>
          <w:b/>
          <w:bCs/>
          <w:sz w:val="26"/>
          <w:szCs w:val="26"/>
          <w:u w:val="single"/>
        </w:rPr>
        <w:t>CHỦ ĐỀ 3</w:t>
      </w:r>
      <w:r w:rsidRPr="00EB6A72">
        <w:rPr>
          <w:b/>
          <w:bCs/>
          <w:sz w:val="26"/>
          <w:szCs w:val="26"/>
        </w:rPr>
        <w:t>: CỘNG ĐỒNG ĐỊA PHƯƠNG</w:t>
      </w:r>
    </w:p>
    <w:p w:rsidR="003A204F" w:rsidRPr="00EB6A72" w:rsidRDefault="003A204F" w:rsidP="003A204F">
      <w:pPr>
        <w:spacing w:line="288" w:lineRule="auto"/>
        <w:ind w:left="720" w:hanging="720"/>
        <w:jc w:val="center"/>
        <w:rPr>
          <w:b/>
          <w:bCs/>
          <w:sz w:val="26"/>
          <w:szCs w:val="26"/>
        </w:rPr>
      </w:pPr>
      <w:r w:rsidRPr="00EB6A72">
        <w:rPr>
          <w:b/>
          <w:bCs/>
          <w:sz w:val="26"/>
          <w:szCs w:val="26"/>
        </w:rPr>
        <w:t xml:space="preserve">Bài 09: HOẠT ĐỘNG SẢN XUẤT NÔNG NGHIỆP (T2) </w:t>
      </w:r>
    </w:p>
    <w:p w:rsidR="003A204F" w:rsidRPr="00EB6A72" w:rsidRDefault="003A204F" w:rsidP="003A204F">
      <w:pPr>
        <w:spacing w:line="288" w:lineRule="auto"/>
        <w:ind w:firstLine="360"/>
        <w:rPr>
          <w:b/>
          <w:bCs/>
          <w:sz w:val="26"/>
          <w:szCs w:val="26"/>
          <w:u w:val="single"/>
        </w:rPr>
      </w:pPr>
      <w:r w:rsidRPr="00EB6A72">
        <w:rPr>
          <w:b/>
          <w:bCs/>
          <w:sz w:val="26"/>
          <w:szCs w:val="26"/>
          <w:u w:val="single"/>
        </w:rPr>
        <w:t>I. YÊU CẦU CẦN ĐẠT:</w:t>
      </w:r>
    </w:p>
    <w:p w:rsidR="003A204F" w:rsidRPr="00EB6A72" w:rsidRDefault="003A204F" w:rsidP="003A204F">
      <w:pPr>
        <w:spacing w:line="288" w:lineRule="auto"/>
        <w:ind w:firstLine="360"/>
        <w:jc w:val="both"/>
        <w:rPr>
          <w:b/>
          <w:sz w:val="26"/>
          <w:szCs w:val="26"/>
        </w:rPr>
      </w:pPr>
      <w:r w:rsidRPr="00EB6A72">
        <w:rPr>
          <w:b/>
          <w:sz w:val="26"/>
          <w:szCs w:val="26"/>
        </w:rPr>
        <w:lastRenderedPageBreak/>
        <w:t>1. Năng lực đặc thù: Sau khi học, học sinh sẽ:</w:t>
      </w:r>
    </w:p>
    <w:p w:rsidR="003A204F" w:rsidRPr="00EB6A72" w:rsidRDefault="003A204F" w:rsidP="003A204F">
      <w:pPr>
        <w:spacing w:line="288" w:lineRule="auto"/>
        <w:ind w:firstLine="360"/>
        <w:jc w:val="both"/>
        <w:rPr>
          <w:sz w:val="26"/>
          <w:szCs w:val="26"/>
        </w:rPr>
      </w:pPr>
      <w:r w:rsidRPr="00EB6A72">
        <w:rPr>
          <w:sz w:val="26"/>
          <w:szCs w:val="26"/>
        </w:rPr>
        <w:t>- Thu thập được thông tin về một số hoạt động sản xuất nông nghiệp ở địa phương.</w:t>
      </w:r>
    </w:p>
    <w:p w:rsidR="003A204F" w:rsidRPr="00EB6A72" w:rsidRDefault="003A204F" w:rsidP="003A204F">
      <w:pPr>
        <w:spacing w:line="288" w:lineRule="auto"/>
        <w:ind w:firstLine="360"/>
        <w:jc w:val="both"/>
        <w:rPr>
          <w:sz w:val="26"/>
          <w:szCs w:val="26"/>
          <w:lang w:val="vi-VN"/>
        </w:rPr>
      </w:pPr>
      <w:r w:rsidRPr="00EB6A72">
        <w:rPr>
          <w:sz w:val="26"/>
          <w:szCs w:val="26"/>
        </w:rPr>
        <w:t>- Giới thiệu được một số sản phẩm nông nghiệp của địa phương dựa trên các thông tin, tranh ảnh, vật thật sưu tầm.</w:t>
      </w:r>
    </w:p>
    <w:p w:rsidR="003A204F" w:rsidRPr="00EB6A72" w:rsidRDefault="003A204F" w:rsidP="003A204F">
      <w:pPr>
        <w:spacing w:before="120" w:line="288" w:lineRule="auto"/>
        <w:ind w:firstLine="360"/>
        <w:jc w:val="both"/>
        <w:rPr>
          <w:b/>
          <w:sz w:val="26"/>
          <w:szCs w:val="26"/>
          <w:lang w:val="vi-VN"/>
        </w:rPr>
      </w:pPr>
      <w:r w:rsidRPr="00EB6A72">
        <w:rPr>
          <w:b/>
          <w:sz w:val="26"/>
          <w:szCs w:val="26"/>
          <w:lang w:val="vi-VN"/>
        </w:rPr>
        <w:t>2. Năng lực chung.</w:t>
      </w:r>
    </w:p>
    <w:p w:rsidR="003A204F" w:rsidRPr="00EB6A72" w:rsidRDefault="003A204F" w:rsidP="003A204F">
      <w:pPr>
        <w:spacing w:line="288" w:lineRule="auto"/>
        <w:ind w:firstLine="360"/>
        <w:jc w:val="both"/>
        <w:rPr>
          <w:sz w:val="26"/>
          <w:szCs w:val="26"/>
          <w:lang w:val="vi-VN"/>
        </w:rPr>
      </w:pPr>
      <w:r w:rsidRPr="00EB6A72">
        <w:rPr>
          <w:sz w:val="26"/>
          <w:szCs w:val="26"/>
          <w:lang w:val="vi-VN"/>
        </w:rPr>
        <w:t>- Năng lực tự chủ, tự học: Có biểu hiện chú ý học tập, tự giác tìm hiểu bài để hoàn thành tốt nội dung tiết học.</w:t>
      </w:r>
    </w:p>
    <w:p w:rsidR="003A204F" w:rsidRPr="00EB6A72" w:rsidRDefault="003A204F" w:rsidP="003A204F">
      <w:pPr>
        <w:spacing w:line="288" w:lineRule="auto"/>
        <w:ind w:firstLine="360"/>
        <w:jc w:val="both"/>
        <w:rPr>
          <w:sz w:val="26"/>
          <w:szCs w:val="26"/>
          <w:lang w:val="vi-VN"/>
        </w:rPr>
      </w:pPr>
      <w:r w:rsidRPr="00EB6A72">
        <w:rPr>
          <w:sz w:val="26"/>
          <w:szCs w:val="26"/>
          <w:lang w:val="vi-VN"/>
        </w:rPr>
        <w:t>- Năng lực giải quyết vấn đề và sáng tạo: Có biểu hiện tích cực, sáng tạo trong các hoạt động học tập, trò chơi, vận dụng.</w:t>
      </w:r>
    </w:p>
    <w:p w:rsidR="003A204F" w:rsidRPr="00EB6A72" w:rsidRDefault="003A204F" w:rsidP="003A204F">
      <w:pPr>
        <w:spacing w:line="288" w:lineRule="auto"/>
        <w:ind w:firstLine="360"/>
        <w:jc w:val="both"/>
        <w:rPr>
          <w:sz w:val="26"/>
          <w:szCs w:val="26"/>
          <w:lang w:val="vi-VN"/>
        </w:rPr>
      </w:pPr>
      <w:r w:rsidRPr="00EB6A72">
        <w:rPr>
          <w:sz w:val="26"/>
          <w:szCs w:val="26"/>
          <w:lang w:val="vi-VN"/>
        </w:rPr>
        <w:t>- Năng lực giao tiếp và hợp tác: Có biểu hiện tích cực, sôi nổi và nhiệt tình trong hoạt động nhóm. Có khả năng trình bày, thuyết trình… trong các hoạt động học tập.</w:t>
      </w:r>
    </w:p>
    <w:p w:rsidR="003A204F" w:rsidRPr="00EB6A72" w:rsidRDefault="003A204F" w:rsidP="003A204F">
      <w:pPr>
        <w:spacing w:before="120" w:line="288" w:lineRule="auto"/>
        <w:ind w:firstLine="360"/>
        <w:jc w:val="both"/>
        <w:rPr>
          <w:b/>
          <w:sz w:val="26"/>
          <w:szCs w:val="26"/>
          <w:lang w:val="vi-VN"/>
        </w:rPr>
      </w:pPr>
      <w:r w:rsidRPr="00EB6A72">
        <w:rPr>
          <w:b/>
          <w:sz w:val="26"/>
          <w:szCs w:val="26"/>
          <w:lang w:val="vi-VN"/>
        </w:rPr>
        <w:t>3. Phẩm chất.</w:t>
      </w:r>
    </w:p>
    <w:p w:rsidR="003A204F" w:rsidRPr="00EB6A72" w:rsidRDefault="003A204F" w:rsidP="003A204F">
      <w:pPr>
        <w:spacing w:line="288" w:lineRule="auto"/>
        <w:ind w:firstLine="360"/>
        <w:jc w:val="both"/>
        <w:rPr>
          <w:sz w:val="26"/>
          <w:szCs w:val="26"/>
          <w:lang w:val="vi-VN"/>
        </w:rPr>
      </w:pPr>
      <w:r w:rsidRPr="00EB6A72">
        <w:rPr>
          <w:sz w:val="26"/>
          <w:szCs w:val="26"/>
          <w:lang w:val="vi-VN"/>
        </w:rPr>
        <w:t>- Phẩm chất nhân ái: Giải thích được sự cần thiết tiêu dùng sản phẩm tiết kiệm, bảo vệ môi trường. Chia sẻ với người xung quanh về sự cần thiết phải tiêu dùng tiết kiệm, bảo vệ môi trường.</w:t>
      </w:r>
    </w:p>
    <w:p w:rsidR="003A204F" w:rsidRPr="00EB6A72" w:rsidRDefault="003A204F" w:rsidP="003A204F">
      <w:pPr>
        <w:spacing w:line="288" w:lineRule="auto"/>
        <w:ind w:firstLine="360"/>
        <w:jc w:val="both"/>
        <w:rPr>
          <w:sz w:val="26"/>
          <w:szCs w:val="26"/>
          <w:lang w:val="vi-VN"/>
        </w:rPr>
      </w:pPr>
      <w:r w:rsidRPr="00EB6A72">
        <w:rPr>
          <w:sz w:val="26"/>
          <w:szCs w:val="26"/>
          <w:lang w:val="vi-VN"/>
        </w:rPr>
        <w:t>- Phẩm chất chăm chỉ: Có tinh thần chăm chỉ học tập, luôn tự giác tìm hiểu bài.</w:t>
      </w:r>
    </w:p>
    <w:p w:rsidR="003A204F" w:rsidRPr="00EB6A72" w:rsidRDefault="003A204F" w:rsidP="003A204F">
      <w:pPr>
        <w:spacing w:line="288" w:lineRule="auto"/>
        <w:ind w:firstLine="360"/>
        <w:jc w:val="both"/>
        <w:rPr>
          <w:sz w:val="26"/>
          <w:szCs w:val="26"/>
          <w:lang w:val="vi-VN"/>
        </w:rPr>
      </w:pPr>
      <w:r w:rsidRPr="00EB6A72">
        <w:rPr>
          <w:sz w:val="26"/>
          <w:szCs w:val="26"/>
          <w:lang w:val="vi-VN"/>
        </w:rPr>
        <w:t>- Phẩm chất trách nhiệm: Giữ trật tự, biết lắng nghe, học tập nghiêm túc. Có trách nhiệm với tập thể khi tham gia hoạt động nhóm.</w:t>
      </w:r>
    </w:p>
    <w:p w:rsidR="003A204F" w:rsidRPr="00EB6A72" w:rsidRDefault="003A204F" w:rsidP="003A204F">
      <w:pPr>
        <w:spacing w:before="120" w:line="288" w:lineRule="auto"/>
        <w:ind w:firstLine="360"/>
        <w:jc w:val="both"/>
        <w:rPr>
          <w:b/>
          <w:sz w:val="26"/>
          <w:szCs w:val="26"/>
          <w:u w:val="single"/>
          <w:lang w:val="vi-VN"/>
        </w:rPr>
      </w:pPr>
      <w:r w:rsidRPr="00EB6A72">
        <w:rPr>
          <w:b/>
          <w:sz w:val="26"/>
          <w:szCs w:val="26"/>
          <w:u w:val="single"/>
          <w:lang w:val="vi-VN"/>
        </w:rPr>
        <w:t xml:space="preserve">II. ĐỒ DÙNG DẠY HỌC </w:t>
      </w:r>
    </w:p>
    <w:p w:rsidR="003A204F" w:rsidRPr="00EB6A72" w:rsidRDefault="003A204F" w:rsidP="003A204F">
      <w:pPr>
        <w:spacing w:line="288" w:lineRule="auto"/>
        <w:ind w:firstLine="360"/>
        <w:jc w:val="both"/>
        <w:rPr>
          <w:sz w:val="26"/>
          <w:szCs w:val="26"/>
          <w:lang w:val="vi-VN"/>
        </w:rPr>
      </w:pPr>
      <w:r w:rsidRPr="00EB6A72">
        <w:rPr>
          <w:sz w:val="26"/>
          <w:szCs w:val="26"/>
          <w:lang w:val="vi-VN"/>
        </w:rPr>
        <w:t>- Kế hoạch bài dạy, bài giảng Power point.</w:t>
      </w:r>
    </w:p>
    <w:p w:rsidR="003A204F" w:rsidRPr="00EB6A72" w:rsidRDefault="003A204F" w:rsidP="003A204F">
      <w:pPr>
        <w:spacing w:line="288" w:lineRule="auto"/>
        <w:ind w:firstLine="360"/>
        <w:jc w:val="both"/>
        <w:rPr>
          <w:sz w:val="26"/>
          <w:szCs w:val="26"/>
          <w:lang w:val="vi-VN"/>
        </w:rPr>
      </w:pPr>
      <w:r w:rsidRPr="00EB6A72">
        <w:rPr>
          <w:sz w:val="26"/>
          <w:szCs w:val="26"/>
          <w:lang w:val="vi-VN"/>
        </w:rPr>
        <w:t>- SGK và các thiết bị, học liệu phụ vụ cho tiết dạy.</w:t>
      </w:r>
    </w:p>
    <w:p w:rsidR="003A204F" w:rsidRPr="00EB6A72" w:rsidRDefault="003A204F" w:rsidP="003A204F">
      <w:pPr>
        <w:spacing w:line="288" w:lineRule="auto"/>
        <w:ind w:firstLine="360"/>
        <w:jc w:val="both"/>
        <w:outlineLvl w:val="0"/>
        <w:rPr>
          <w:b/>
          <w:bCs/>
          <w:sz w:val="26"/>
          <w:szCs w:val="26"/>
          <w:u w:val="single"/>
        </w:rPr>
      </w:pPr>
      <w:r w:rsidRPr="00EB6A72">
        <w:rPr>
          <w:b/>
          <w:sz w:val="26"/>
          <w:szCs w:val="26"/>
          <w:u w:val="single"/>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3852"/>
      </w:tblGrid>
      <w:tr w:rsidR="003A204F" w:rsidRPr="00EB6A72" w:rsidTr="009A0F88">
        <w:tc>
          <w:tcPr>
            <w:tcW w:w="5886"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giáo viên</w:t>
            </w:r>
          </w:p>
        </w:tc>
        <w:tc>
          <w:tcPr>
            <w:tcW w:w="3852"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học sinh</w:t>
            </w:r>
          </w:p>
        </w:tc>
      </w:tr>
      <w:tr w:rsidR="003A204F" w:rsidRPr="00EB6A72" w:rsidTr="009A0F88">
        <w:tc>
          <w:tcPr>
            <w:tcW w:w="9738" w:type="dxa"/>
            <w:gridSpan w:val="2"/>
            <w:tcBorders>
              <w:bottom w:val="dashed" w:sz="4" w:space="0" w:color="auto"/>
            </w:tcBorders>
          </w:tcPr>
          <w:p w:rsidR="003A204F" w:rsidRPr="00EB6A72" w:rsidRDefault="003A204F" w:rsidP="009A0F88">
            <w:pPr>
              <w:spacing w:line="288" w:lineRule="auto"/>
              <w:jc w:val="both"/>
              <w:rPr>
                <w:bCs/>
                <w:i/>
                <w:sz w:val="26"/>
                <w:szCs w:val="26"/>
              </w:rPr>
            </w:pPr>
            <w:r w:rsidRPr="00EB6A72">
              <w:rPr>
                <w:b/>
                <w:bCs/>
                <w:sz w:val="26"/>
                <w:szCs w:val="26"/>
              </w:rPr>
              <w:t>1. Khởi động:</w:t>
            </w:r>
          </w:p>
          <w:p w:rsidR="003A204F" w:rsidRPr="00EB6A72" w:rsidRDefault="003A204F" w:rsidP="009A0F88">
            <w:pPr>
              <w:spacing w:line="288" w:lineRule="auto"/>
              <w:jc w:val="both"/>
              <w:rPr>
                <w:sz w:val="26"/>
                <w:szCs w:val="26"/>
              </w:rPr>
            </w:pPr>
            <w:r w:rsidRPr="00EB6A72">
              <w:rPr>
                <w:sz w:val="26"/>
                <w:szCs w:val="26"/>
              </w:rPr>
              <w:t xml:space="preserve">- Mục tiêu: </w:t>
            </w:r>
          </w:p>
          <w:p w:rsidR="003A204F" w:rsidRPr="00EB6A72" w:rsidRDefault="003A204F" w:rsidP="009A0F88">
            <w:pPr>
              <w:spacing w:line="288" w:lineRule="auto"/>
              <w:jc w:val="both"/>
              <w:rPr>
                <w:sz w:val="26"/>
                <w:szCs w:val="26"/>
              </w:rPr>
            </w:pPr>
            <w:r w:rsidRPr="00EB6A72">
              <w:rPr>
                <w:sz w:val="26"/>
                <w:szCs w:val="26"/>
              </w:rPr>
              <w:t>+ Tạo không khí vui vẻ, phấn khởi trước giờ học.</w:t>
            </w:r>
          </w:p>
          <w:p w:rsidR="003A204F" w:rsidRPr="00EB6A72" w:rsidRDefault="003A204F" w:rsidP="009A0F88">
            <w:pPr>
              <w:spacing w:line="288" w:lineRule="auto"/>
              <w:jc w:val="both"/>
              <w:rPr>
                <w:sz w:val="26"/>
                <w:szCs w:val="26"/>
              </w:rPr>
            </w:pPr>
            <w:r w:rsidRPr="00EB6A72">
              <w:rPr>
                <w:sz w:val="26"/>
                <w:szCs w:val="26"/>
              </w:rPr>
              <w:t>+ Kiểm tra kiến thức đã học của học sinh ở bài trước.</w:t>
            </w:r>
          </w:p>
          <w:p w:rsidR="003A204F" w:rsidRPr="00EB6A72" w:rsidRDefault="003A204F" w:rsidP="009A0F88">
            <w:pPr>
              <w:spacing w:line="288" w:lineRule="auto"/>
              <w:jc w:val="both"/>
              <w:rPr>
                <w:sz w:val="26"/>
                <w:szCs w:val="26"/>
              </w:rPr>
            </w:pPr>
            <w:r w:rsidRPr="00EB6A72">
              <w:rPr>
                <w:sz w:val="26"/>
                <w:szCs w:val="26"/>
              </w:rPr>
              <w:t>- Cách tiến hành:</w:t>
            </w:r>
          </w:p>
        </w:tc>
      </w:tr>
      <w:tr w:rsidR="003A204F" w:rsidRPr="00EB6A72" w:rsidTr="009A0F88">
        <w:tc>
          <w:tcPr>
            <w:tcW w:w="5886" w:type="dxa"/>
            <w:tcBorders>
              <w:bottom w:val="dashed" w:sz="4" w:space="0" w:color="auto"/>
            </w:tcBorders>
          </w:tcPr>
          <w:p w:rsidR="003A204F" w:rsidRPr="00EB6A72" w:rsidRDefault="003A204F" w:rsidP="009A0F88">
            <w:pPr>
              <w:spacing w:line="288" w:lineRule="auto"/>
              <w:jc w:val="both"/>
              <w:outlineLvl w:val="0"/>
              <w:rPr>
                <w:bCs/>
                <w:sz w:val="26"/>
                <w:szCs w:val="26"/>
              </w:rPr>
            </w:pPr>
            <w:r w:rsidRPr="00EB6A72">
              <w:rPr>
                <w:bCs/>
                <w:sz w:val="26"/>
                <w:szCs w:val="26"/>
              </w:rPr>
              <w:t>- GV cho HS nghe và vận động theo bài hát để khởi động bài học.</w:t>
            </w:r>
          </w:p>
          <w:p w:rsidR="003A204F" w:rsidRPr="00EB6A72" w:rsidRDefault="003A204F" w:rsidP="009A0F88">
            <w:pPr>
              <w:spacing w:line="288" w:lineRule="auto"/>
              <w:jc w:val="both"/>
              <w:outlineLvl w:val="0"/>
              <w:rPr>
                <w:bCs/>
                <w:sz w:val="26"/>
                <w:szCs w:val="26"/>
              </w:rPr>
            </w:pPr>
            <w:r w:rsidRPr="00EB6A72">
              <w:rPr>
                <w:bCs/>
                <w:sz w:val="26"/>
                <w:szCs w:val="26"/>
              </w:rPr>
              <w:t>- GV Nhận xét, tuyên dương.</w:t>
            </w:r>
          </w:p>
          <w:p w:rsidR="003A204F" w:rsidRPr="00EB6A72" w:rsidRDefault="003A204F" w:rsidP="009A0F88">
            <w:pPr>
              <w:spacing w:line="288" w:lineRule="auto"/>
              <w:jc w:val="both"/>
              <w:outlineLvl w:val="0"/>
              <w:rPr>
                <w:bCs/>
                <w:sz w:val="26"/>
                <w:szCs w:val="26"/>
              </w:rPr>
            </w:pPr>
            <w:r w:rsidRPr="00EB6A72">
              <w:rPr>
                <w:bCs/>
                <w:sz w:val="26"/>
                <w:szCs w:val="26"/>
              </w:rPr>
              <w:t>- GV dẫn dắt vào bài mới</w:t>
            </w:r>
          </w:p>
        </w:tc>
        <w:tc>
          <w:tcPr>
            <w:tcW w:w="3852" w:type="dxa"/>
            <w:tcBorders>
              <w:bottom w:val="dashed" w:sz="4" w:space="0" w:color="auto"/>
            </w:tcBorders>
          </w:tcPr>
          <w:p w:rsidR="003A204F" w:rsidRPr="00EB6A72" w:rsidRDefault="003A204F" w:rsidP="009A0F88">
            <w:pPr>
              <w:spacing w:line="288" w:lineRule="auto"/>
              <w:jc w:val="both"/>
              <w:rPr>
                <w:sz w:val="26"/>
                <w:szCs w:val="26"/>
                <w:lang w:val="vi-VN"/>
              </w:rPr>
            </w:pPr>
            <w:r w:rsidRPr="00EB6A72">
              <w:rPr>
                <w:sz w:val="26"/>
                <w:szCs w:val="26"/>
              </w:rPr>
              <w:t>- HS hát</w:t>
            </w:r>
          </w:p>
          <w:p w:rsidR="003A204F" w:rsidRPr="00EB6A72" w:rsidRDefault="003A204F" w:rsidP="009A0F88">
            <w:pPr>
              <w:spacing w:line="288" w:lineRule="auto"/>
              <w:jc w:val="both"/>
              <w:rPr>
                <w:sz w:val="26"/>
                <w:szCs w:val="26"/>
                <w:lang w:val="vi-VN"/>
              </w:rPr>
            </w:pPr>
          </w:p>
          <w:p w:rsidR="003A204F" w:rsidRPr="00EB6A72" w:rsidRDefault="003A204F" w:rsidP="009A0F88">
            <w:pPr>
              <w:spacing w:line="288" w:lineRule="auto"/>
              <w:jc w:val="both"/>
              <w:rPr>
                <w:sz w:val="26"/>
                <w:szCs w:val="26"/>
                <w:lang w:val="vi-VN"/>
              </w:rPr>
            </w:pPr>
          </w:p>
          <w:p w:rsidR="003A204F" w:rsidRPr="00EB6A72" w:rsidRDefault="003A204F" w:rsidP="009A0F88">
            <w:pPr>
              <w:spacing w:line="288" w:lineRule="auto"/>
              <w:jc w:val="both"/>
              <w:rPr>
                <w:sz w:val="26"/>
                <w:szCs w:val="26"/>
              </w:rPr>
            </w:pPr>
            <w:r w:rsidRPr="00EB6A72">
              <w:rPr>
                <w:sz w:val="26"/>
                <w:szCs w:val="26"/>
              </w:rPr>
              <w:t>- HS lắng nghe.</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bCs/>
                <w:iCs/>
                <w:sz w:val="26"/>
                <w:szCs w:val="26"/>
              </w:rPr>
            </w:pPr>
            <w:r w:rsidRPr="00EB6A72">
              <w:rPr>
                <w:b/>
                <w:bCs/>
                <w:iCs/>
                <w:sz w:val="26"/>
                <w:szCs w:val="26"/>
              </w:rPr>
              <w:t>2. Khám phá</w:t>
            </w:r>
            <w:r w:rsidRPr="00EB6A72">
              <w:rPr>
                <w:bCs/>
                <w:i/>
                <w:iCs/>
                <w:sz w:val="26"/>
                <w:szCs w:val="26"/>
              </w:rPr>
              <w:t>:</w:t>
            </w:r>
          </w:p>
          <w:p w:rsidR="003A204F" w:rsidRPr="00EB6A72" w:rsidRDefault="003A204F"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3A204F" w:rsidRPr="00EB6A72" w:rsidRDefault="003A204F" w:rsidP="009A0F88">
            <w:pPr>
              <w:spacing w:line="288" w:lineRule="auto"/>
              <w:jc w:val="both"/>
              <w:rPr>
                <w:sz w:val="26"/>
                <w:szCs w:val="26"/>
              </w:rPr>
            </w:pPr>
            <w:r w:rsidRPr="00EB6A72">
              <w:rPr>
                <w:sz w:val="26"/>
                <w:szCs w:val="26"/>
              </w:rPr>
              <w:t>+ Thu thập được thông tin về một số hoạt động sản xuất nông nghiệp ở địa phương.</w:t>
            </w:r>
          </w:p>
          <w:p w:rsidR="003A204F" w:rsidRPr="00EB6A72" w:rsidRDefault="003A204F" w:rsidP="009A0F88">
            <w:pPr>
              <w:spacing w:line="288" w:lineRule="auto"/>
              <w:jc w:val="both"/>
              <w:rPr>
                <w:sz w:val="26"/>
                <w:szCs w:val="26"/>
              </w:rPr>
            </w:pPr>
            <w:r w:rsidRPr="00EB6A72">
              <w:rPr>
                <w:b/>
                <w:bCs/>
                <w:iCs/>
                <w:sz w:val="26"/>
                <w:szCs w:val="26"/>
              </w:rPr>
              <w:t xml:space="preserve">- </w:t>
            </w:r>
            <w:r w:rsidRPr="00EB6A72">
              <w:rPr>
                <w:bCs/>
                <w:iCs/>
                <w:sz w:val="26"/>
                <w:szCs w:val="26"/>
              </w:rPr>
              <w:t>Cách tiến hành:</w:t>
            </w:r>
          </w:p>
        </w:tc>
      </w:tr>
      <w:tr w:rsidR="003A204F" w:rsidRPr="00EB6A72" w:rsidTr="009A0F88">
        <w:tc>
          <w:tcPr>
            <w:tcW w:w="5886" w:type="dxa"/>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sz w:val="26"/>
                <w:szCs w:val="26"/>
              </w:rPr>
              <w:t xml:space="preserve">Hoạt động 2. Thu thập thông tin, tranh ảnh, vật thật và giới thiệu về hoạt động sản xuất nông </w:t>
            </w:r>
            <w:r w:rsidRPr="00EB6A72">
              <w:rPr>
                <w:b/>
                <w:sz w:val="26"/>
                <w:szCs w:val="26"/>
              </w:rPr>
              <w:lastRenderedPageBreak/>
              <w:t>nghiệp ở địa phương. (làm việc cặp nhóm- kĩ thuật phòng tranh)</w:t>
            </w:r>
          </w:p>
          <w:p w:rsidR="003A204F" w:rsidRPr="00EB6A72" w:rsidRDefault="003A204F" w:rsidP="009A0F88">
            <w:pPr>
              <w:spacing w:line="288" w:lineRule="auto"/>
              <w:jc w:val="both"/>
              <w:rPr>
                <w:b/>
                <w:i/>
                <w:sz w:val="26"/>
                <w:szCs w:val="26"/>
              </w:rPr>
            </w:pPr>
            <w:r w:rsidRPr="00EB6A72">
              <w:rPr>
                <w:b/>
                <w:i/>
                <w:sz w:val="26"/>
                <w:szCs w:val="26"/>
              </w:rPr>
              <w:t>Chia sẻ về một số hoạt động sản xuất nông nghiệp ở địa phương em theo gợi ý dưới đây.</w:t>
            </w:r>
          </w:p>
          <w:p w:rsidR="003A204F" w:rsidRPr="00EB6A72" w:rsidRDefault="003A204F" w:rsidP="009A0F88">
            <w:pPr>
              <w:spacing w:line="288" w:lineRule="auto"/>
              <w:jc w:val="both"/>
              <w:rPr>
                <w:b/>
                <w:sz w:val="26"/>
                <w:szCs w:val="26"/>
              </w:rPr>
            </w:pPr>
            <w:r w:rsidRPr="00EB6A72">
              <w:rPr>
                <w:noProof/>
                <w:sz w:val="26"/>
                <w:szCs w:val="26"/>
                <w:lang w:val="en-US"/>
              </w:rPr>
              <w:drawing>
                <wp:inline distT="0" distB="0" distL="0" distR="0" wp14:anchorId="0951AE8C" wp14:editId="1DA1EC94">
                  <wp:extent cx="3600450" cy="2076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3A204F" w:rsidRPr="00EB6A72" w:rsidRDefault="003A204F" w:rsidP="009A0F88">
            <w:pPr>
              <w:spacing w:line="288" w:lineRule="auto"/>
              <w:jc w:val="both"/>
              <w:rPr>
                <w:sz w:val="26"/>
                <w:szCs w:val="26"/>
              </w:rPr>
            </w:pPr>
            <w:r w:rsidRPr="00EB6A72">
              <w:rPr>
                <w:sz w:val="26"/>
                <w:szCs w:val="26"/>
              </w:rPr>
              <w:t>- GV cho HS chia sẻ thông tin đã thu thập được về một số hoạt động nông nghiệp ở địa phương trong nhóm 6. Sau đó hoàn thành sản phẩm theo bảng gợi ý trang 46 SGK.</w:t>
            </w:r>
          </w:p>
          <w:p w:rsidR="003A204F" w:rsidRPr="00EB6A72" w:rsidRDefault="003A204F" w:rsidP="009A0F88">
            <w:pPr>
              <w:spacing w:line="288" w:lineRule="auto"/>
              <w:jc w:val="both"/>
              <w:rPr>
                <w:sz w:val="26"/>
                <w:szCs w:val="26"/>
              </w:rPr>
            </w:pPr>
            <w:r w:rsidRPr="00EB6A72">
              <w:rPr>
                <w:sz w:val="26"/>
                <w:szCs w:val="26"/>
              </w:rPr>
              <w:t>- Yêu cầu HS trình bày sản phẩm của nhóm.</w:t>
            </w:r>
          </w:p>
          <w:p w:rsidR="003A204F" w:rsidRPr="00EB6A72" w:rsidRDefault="003A204F" w:rsidP="009A0F88">
            <w:pPr>
              <w:spacing w:line="288" w:lineRule="auto"/>
              <w:jc w:val="both"/>
              <w:rPr>
                <w:sz w:val="26"/>
                <w:szCs w:val="26"/>
              </w:rPr>
            </w:pPr>
            <w:r w:rsidRPr="00EB6A72">
              <w:rPr>
                <w:sz w:val="26"/>
                <w:szCs w:val="26"/>
              </w:rPr>
              <w:t>- GV mời các HS khác nhận xét, bổ sung.</w:t>
            </w:r>
          </w:p>
          <w:p w:rsidR="003A204F" w:rsidRPr="00EB6A72" w:rsidRDefault="003A204F" w:rsidP="009A0F88">
            <w:pPr>
              <w:spacing w:line="288" w:lineRule="auto"/>
              <w:jc w:val="both"/>
              <w:rPr>
                <w:sz w:val="26"/>
                <w:szCs w:val="26"/>
              </w:rPr>
            </w:pPr>
            <w:r w:rsidRPr="00EB6A72">
              <w:rPr>
                <w:sz w:val="26"/>
                <w:szCs w:val="26"/>
              </w:rPr>
              <w:t>- GV nhận xét chung, tuyên dương</w:t>
            </w:r>
          </w:p>
        </w:tc>
        <w:tc>
          <w:tcPr>
            <w:tcW w:w="3852" w:type="dxa"/>
            <w:tcBorders>
              <w:top w:val="dashed" w:sz="4" w:space="0" w:color="auto"/>
              <w:bottom w:val="dashed" w:sz="4" w:space="0" w:color="auto"/>
            </w:tcBorders>
          </w:tcPr>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r w:rsidRPr="00EB6A72">
              <w:rPr>
                <w:sz w:val="26"/>
                <w:szCs w:val="26"/>
              </w:rPr>
              <w:t xml:space="preserve">- Học sinh đọc yêu cầu bài, trao đổi cặp đôi </w:t>
            </w: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jc w:val="both"/>
              <w:rPr>
                <w:sz w:val="26"/>
                <w:szCs w:val="26"/>
              </w:rPr>
            </w:pPr>
            <w:r w:rsidRPr="00EB6A72">
              <w:rPr>
                <w:sz w:val="26"/>
                <w:szCs w:val="26"/>
              </w:rPr>
              <w:t>HS trao đổi và hoàn thành bảng</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HS giới thiệu</w:t>
            </w:r>
          </w:p>
          <w:p w:rsidR="003A204F" w:rsidRPr="00EB6A72" w:rsidRDefault="003A204F" w:rsidP="009A0F88">
            <w:pPr>
              <w:spacing w:line="288" w:lineRule="auto"/>
              <w:jc w:val="both"/>
              <w:rPr>
                <w:sz w:val="26"/>
                <w:szCs w:val="26"/>
              </w:rPr>
            </w:pPr>
            <w:r w:rsidRPr="00EB6A72">
              <w:rPr>
                <w:sz w:val="26"/>
                <w:szCs w:val="26"/>
              </w:rPr>
              <w:t>- Nhận xét</w:t>
            </w:r>
          </w:p>
          <w:p w:rsidR="003A204F" w:rsidRPr="00EB6A72" w:rsidRDefault="003A204F" w:rsidP="009A0F88">
            <w:pPr>
              <w:spacing w:line="288" w:lineRule="auto"/>
              <w:jc w:val="both"/>
              <w:rPr>
                <w:sz w:val="26"/>
                <w:szCs w:val="26"/>
              </w:rPr>
            </w:pPr>
            <w:r w:rsidRPr="00EB6A72">
              <w:rPr>
                <w:sz w:val="26"/>
                <w:szCs w:val="26"/>
              </w:rPr>
              <w:t>- Lắng nghe rút kinh nghiệm.</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bCs/>
                <w:iCs/>
                <w:sz w:val="26"/>
                <w:szCs w:val="26"/>
              </w:rPr>
            </w:pPr>
            <w:r w:rsidRPr="00EB6A72">
              <w:rPr>
                <w:b/>
                <w:bCs/>
                <w:iCs/>
                <w:sz w:val="26"/>
                <w:szCs w:val="26"/>
              </w:rPr>
              <w:lastRenderedPageBreak/>
              <w:t>3. Thực hành - Vận dụng</w:t>
            </w:r>
            <w:r w:rsidRPr="00EB6A72">
              <w:rPr>
                <w:bCs/>
                <w:i/>
                <w:iCs/>
                <w:sz w:val="26"/>
                <w:szCs w:val="26"/>
              </w:rPr>
              <w:t>:</w:t>
            </w:r>
          </w:p>
          <w:p w:rsidR="003A204F" w:rsidRPr="00EB6A72" w:rsidRDefault="003A204F" w:rsidP="009A0F88">
            <w:pPr>
              <w:spacing w:line="288" w:lineRule="auto"/>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3A204F" w:rsidRPr="00EB6A72" w:rsidRDefault="003A204F" w:rsidP="009A0F88">
            <w:pPr>
              <w:spacing w:line="288" w:lineRule="auto"/>
              <w:jc w:val="both"/>
              <w:rPr>
                <w:sz w:val="26"/>
                <w:szCs w:val="26"/>
              </w:rPr>
            </w:pPr>
            <w:r w:rsidRPr="00EB6A72">
              <w:rPr>
                <w:sz w:val="26"/>
                <w:szCs w:val="26"/>
              </w:rPr>
              <w:t>+ Giới thiệu được một số sản phẩm nông nghiệp của địa phương dựa trên các thông tin, tranh ảnh, vật thật sưu tầm.</w:t>
            </w:r>
          </w:p>
          <w:p w:rsidR="003A204F" w:rsidRPr="00EB6A72" w:rsidRDefault="003A204F" w:rsidP="009A0F88">
            <w:pPr>
              <w:spacing w:line="288" w:lineRule="auto"/>
              <w:jc w:val="both"/>
              <w:rPr>
                <w:sz w:val="26"/>
                <w:szCs w:val="26"/>
              </w:rPr>
            </w:pPr>
            <w:r w:rsidRPr="00EB6A72">
              <w:rPr>
                <w:sz w:val="26"/>
                <w:szCs w:val="26"/>
              </w:rPr>
              <w:t>+ Củng cố những kiến thức đã học trong tiết học để học sinh khắc sâu nội dung.</w:t>
            </w:r>
          </w:p>
          <w:p w:rsidR="003A204F" w:rsidRPr="00EB6A72" w:rsidRDefault="003A204F" w:rsidP="009A0F88">
            <w:pPr>
              <w:spacing w:line="288" w:lineRule="auto"/>
              <w:jc w:val="both"/>
              <w:rPr>
                <w:sz w:val="26"/>
                <w:szCs w:val="26"/>
              </w:rPr>
            </w:pPr>
            <w:r w:rsidRPr="00EB6A72">
              <w:rPr>
                <w:sz w:val="26"/>
                <w:szCs w:val="26"/>
              </w:rPr>
              <w:t>+ Vận dụng kiến thức đã học vào thực tiễn.</w:t>
            </w:r>
          </w:p>
          <w:p w:rsidR="003A204F" w:rsidRPr="00EB6A72" w:rsidRDefault="003A204F" w:rsidP="009A0F88">
            <w:pPr>
              <w:spacing w:line="288" w:lineRule="auto"/>
              <w:jc w:val="both"/>
              <w:rPr>
                <w:sz w:val="26"/>
                <w:szCs w:val="26"/>
              </w:rPr>
            </w:pPr>
            <w:r w:rsidRPr="00EB6A72">
              <w:rPr>
                <w:sz w:val="26"/>
                <w:szCs w:val="26"/>
              </w:rPr>
              <w:t>+ Tạo không khí vui vẻ, hào hứng, lưu luyến sau khi học sinh bài học.</w:t>
            </w:r>
          </w:p>
          <w:p w:rsidR="003A204F" w:rsidRPr="00EB6A72" w:rsidRDefault="003A204F" w:rsidP="009A0F88">
            <w:pPr>
              <w:spacing w:line="288" w:lineRule="auto"/>
              <w:rPr>
                <w:sz w:val="26"/>
                <w:szCs w:val="26"/>
              </w:rPr>
            </w:pPr>
            <w:r w:rsidRPr="00EB6A72">
              <w:rPr>
                <w:b/>
                <w:bCs/>
                <w:iCs/>
                <w:sz w:val="26"/>
                <w:szCs w:val="26"/>
              </w:rPr>
              <w:t xml:space="preserve">- </w:t>
            </w:r>
            <w:r w:rsidRPr="00EB6A72">
              <w:rPr>
                <w:bCs/>
                <w:iCs/>
                <w:sz w:val="26"/>
                <w:szCs w:val="26"/>
              </w:rPr>
              <w:t>Cách tiến hành:</w:t>
            </w:r>
          </w:p>
        </w:tc>
      </w:tr>
      <w:tr w:rsidR="003A204F" w:rsidRPr="00EB6A72" w:rsidTr="009A0F88">
        <w:tc>
          <w:tcPr>
            <w:tcW w:w="5886" w:type="dxa"/>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i/>
                <w:sz w:val="26"/>
                <w:szCs w:val="26"/>
              </w:rPr>
              <w:t>Hoạt động 3. Giới thiệu một số sản phẩm nông nghiệp ở địa phương em (Làm việc cả lớ</w:t>
            </w:r>
            <w:r w:rsidRPr="00EB6A72">
              <w:rPr>
                <w:b/>
                <w:sz w:val="26"/>
                <w:szCs w:val="26"/>
              </w:rPr>
              <w:t>p)</w:t>
            </w:r>
          </w:p>
          <w:p w:rsidR="003A204F" w:rsidRPr="00EB6A72" w:rsidRDefault="003A204F" w:rsidP="009A0F88">
            <w:pPr>
              <w:spacing w:line="288" w:lineRule="auto"/>
              <w:jc w:val="center"/>
              <w:rPr>
                <w:b/>
                <w:sz w:val="26"/>
                <w:szCs w:val="26"/>
              </w:rPr>
            </w:pPr>
          </w:p>
          <w:p w:rsidR="003A204F" w:rsidRPr="00EB6A72" w:rsidRDefault="003A204F" w:rsidP="009A0F88">
            <w:pPr>
              <w:spacing w:line="288" w:lineRule="auto"/>
              <w:jc w:val="both"/>
              <w:rPr>
                <w:sz w:val="26"/>
                <w:szCs w:val="26"/>
              </w:rPr>
            </w:pPr>
            <w:r w:rsidRPr="00EB6A72">
              <w:rPr>
                <w:sz w:val="26"/>
                <w:szCs w:val="26"/>
              </w:rPr>
              <w:t>GV yêu cầu HS dán các tranh, ảnh (đã chuẩn bị trước ở nhà) về các sản phẩm nông nghiệp ở địa phương vào bảng nhóm.</w:t>
            </w:r>
          </w:p>
          <w:p w:rsidR="003A204F" w:rsidRPr="00EB6A72" w:rsidRDefault="003A204F" w:rsidP="009A0F88">
            <w:pPr>
              <w:spacing w:line="288" w:lineRule="auto"/>
              <w:jc w:val="both"/>
              <w:rPr>
                <w:sz w:val="26"/>
                <w:szCs w:val="26"/>
              </w:rPr>
            </w:pPr>
            <w:r w:rsidRPr="00EB6A72">
              <w:rPr>
                <w:sz w:val="26"/>
                <w:szCs w:val="26"/>
              </w:rPr>
              <w:t>- GV cho HS trưng bày sản phẩm, mỗi nhóm cử 1 bạn để giới thiệu. Các nhóm đi tham quan sản phẩm của nhóm bạn</w:t>
            </w:r>
          </w:p>
          <w:p w:rsidR="003A204F" w:rsidRPr="00EB6A72" w:rsidRDefault="003A204F" w:rsidP="009A0F88">
            <w:pPr>
              <w:spacing w:line="288" w:lineRule="auto"/>
              <w:jc w:val="both"/>
              <w:rPr>
                <w:sz w:val="26"/>
                <w:szCs w:val="26"/>
              </w:rPr>
            </w:pPr>
            <w:r w:rsidRPr="00EB6A72">
              <w:rPr>
                <w:sz w:val="26"/>
                <w:szCs w:val="26"/>
              </w:rPr>
              <w:t>- GV mời các nhóm khác nhận xét – Bình chọn nhóm “Ấn tượng nhất”</w:t>
            </w:r>
          </w:p>
          <w:p w:rsidR="003A204F" w:rsidRPr="00EB6A72" w:rsidRDefault="003A204F" w:rsidP="009A0F88">
            <w:pPr>
              <w:spacing w:line="288" w:lineRule="auto"/>
              <w:jc w:val="both"/>
              <w:rPr>
                <w:sz w:val="26"/>
                <w:szCs w:val="26"/>
              </w:rPr>
            </w:pPr>
            <w:r w:rsidRPr="00EB6A72">
              <w:rPr>
                <w:sz w:val="26"/>
                <w:szCs w:val="26"/>
              </w:rPr>
              <w:lastRenderedPageBreak/>
              <w:t>- Yêu cầu nhóm ấn tượng nhất trình bày sản phẩm trước lớp.</w:t>
            </w:r>
          </w:p>
          <w:p w:rsidR="003A204F" w:rsidRPr="00EB6A72" w:rsidRDefault="003A204F" w:rsidP="009A0F88">
            <w:pPr>
              <w:spacing w:line="288" w:lineRule="auto"/>
              <w:jc w:val="both"/>
              <w:rPr>
                <w:sz w:val="26"/>
                <w:szCs w:val="26"/>
              </w:rPr>
            </w:pPr>
            <w:r w:rsidRPr="00EB6A72">
              <w:rPr>
                <w:sz w:val="26"/>
                <w:szCs w:val="26"/>
              </w:rPr>
              <w:t>- GV nhận xét chung, tuyên dương</w:t>
            </w:r>
          </w:p>
          <w:p w:rsidR="003A204F" w:rsidRPr="00EB6A72" w:rsidRDefault="003A204F" w:rsidP="009A0F88">
            <w:pPr>
              <w:spacing w:line="288" w:lineRule="auto"/>
              <w:jc w:val="both"/>
              <w:rPr>
                <w:sz w:val="26"/>
                <w:szCs w:val="26"/>
              </w:rPr>
            </w:pPr>
            <w:r w:rsidRPr="00EB6A72">
              <w:rPr>
                <w:sz w:val="26"/>
                <w:szCs w:val="26"/>
              </w:rPr>
              <w:t>- Yêu cầu HS đọc mục “Em có biết” trang 46 SGK.</w:t>
            </w:r>
          </w:p>
          <w:p w:rsidR="003A204F" w:rsidRPr="00EB6A72" w:rsidRDefault="003A204F" w:rsidP="009A0F88">
            <w:pPr>
              <w:spacing w:line="288" w:lineRule="auto"/>
              <w:jc w:val="both"/>
              <w:rPr>
                <w:sz w:val="26"/>
                <w:szCs w:val="26"/>
              </w:rPr>
            </w:pPr>
            <w:r w:rsidRPr="00EB6A72">
              <w:rPr>
                <w:sz w:val="26"/>
                <w:szCs w:val="26"/>
              </w:rPr>
              <w:t>- Nhận xét bài học.</w:t>
            </w:r>
          </w:p>
          <w:p w:rsidR="003A204F" w:rsidRPr="00EB6A72" w:rsidRDefault="003A204F" w:rsidP="009A0F88">
            <w:pPr>
              <w:spacing w:line="288" w:lineRule="auto"/>
              <w:jc w:val="both"/>
              <w:rPr>
                <w:sz w:val="26"/>
                <w:szCs w:val="26"/>
              </w:rPr>
            </w:pPr>
            <w:r w:rsidRPr="00EB6A72">
              <w:rPr>
                <w:sz w:val="26"/>
                <w:szCs w:val="26"/>
              </w:rPr>
              <w:t>- Dặn dò về nhà.</w:t>
            </w:r>
          </w:p>
        </w:tc>
        <w:tc>
          <w:tcPr>
            <w:tcW w:w="3852" w:type="dxa"/>
            <w:tcBorders>
              <w:top w:val="dashed" w:sz="4" w:space="0" w:color="auto"/>
              <w:bottom w:val="dashed" w:sz="4" w:space="0" w:color="auto"/>
            </w:tcBorders>
          </w:tcPr>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bookmarkStart w:id="0" w:name="_GoBack"/>
            <w:bookmarkEnd w:id="0"/>
          </w:p>
          <w:p w:rsidR="003A204F" w:rsidRPr="008007B1" w:rsidRDefault="003A204F" w:rsidP="009A0F88">
            <w:pPr>
              <w:spacing w:line="288" w:lineRule="auto"/>
              <w:rPr>
                <w:sz w:val="26"/>
                <w:szCs w:val="26"/>
              </w:rPr>
            </w:pPr>
            <w:r>
              <w:rPr>
                <w:sz w:val="26"/>
                <w:szCs w:val="26"/>
              </w:rPr>
              <w:t>-</w:t>
            </w:r>
            <w:r w:rsidRPr="008007B1">
              <w:rPr>
                <w:sz w:val="26"/>
                <w:szCs w:val="26"/>
              </w:rPr>
              <w:t>HS thực hành dán tranh theo nhóm 6.</w:t>
            </w:r>
          </w:p>
          <w:p w:rsidR="003A204F" w:rsidRPr="00EB6A72" w:rsidRDefault="003A204F" w:rsidP="009A0F88">
            <w:pPr>
              <w:spacing w:line="288" w:lineRule="auto"/>
              <w:rPr>
                <w:sz w:val="26"/>
                <w:szCs w:val="26"/>
              </w:rPr>
            </w:pPr>
          </w:p>
          <w:p w:rsidR="003A204F" w:rsidRPr="00EB6A72" w:rsidRDefault="003A204F" w:rsidP="009A0F88">
            <w:pPr>
              <w:spacing w:line="288" w:lineRule="auto"/>
              <w:rPr>
                <w:sz w:val="26"/>
                <w:szCs w:val="26"/>
              </w:rPr>
            </w:pPr>
            <w:r w:rsidRPr="00EB6A72">
              <w:rPr>
                <w:sz w:val="26"/>
                <w:szCs w:val="26"/>
              </w:rPr>
              <w:t>- Học sinh tham quan</w:t>
            </w:r>
          </w:p>
          <w:p w:rsidR="003A204F" w:rsidRPr="00EB6A72"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Các nhóm nhận xét.</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Lắng nghe, rút kinh nghiệm.</w:t>
            </w:r>
          </w:p>
          <w:p w:rsidR="003A204F" w:rsidRPr="00EB6A72" w:rsidRDefault="003A204F" w:rsidP="009A0F88">
            <w:pPr>
              <w:spacing w:line="288" w:lineRule="auto"/>
              <w:jc w:val="both"/>
              <w:rPr>
                <w:sz w:val="26"/>
                <w:szCs w:val="26"/>
              </w:rPr>
            </w:pPr>
            <w:r w:rsidRPr="00EB6A72">
              <w:rPr>
                <w:sz w:val="26"/>
                <w:szCs w:val="26"/>
              </w:rPr>
              <w:t>- 1-2 HS đọc</w:t>
            </w:r>
          </w:p>
        </w:tc>
      </w:tr>
    </w:tbl>
    <w:p w:rsidR="003A204F" w:rsidRDefault="003A204F" w:rsidP="003A204F">
      <w:pPr>
        <w:spacing w:line="288" w:lineRule="auto"/>
        <w:ind w:left="720" w:hanging="720"/>
        <w:rPr>
          <w:b/>
          <w:bCs/>
          <w:sz w:val="26"/>
          <w:szCs w:val="26"/>
        </w:rPr>
      </w:pPr>
    </w:p>
    <w:p w:rsidR="003A204F" w:rsidRDefault="003A204F" w:rsidP="009B2097">
      <w:pPr>
        <w:spacing w:line="288" w:lineRule="auto"/>
        <w:ind w:firstLineChars="25" w:firstLine="65"/>
        <w:jc w:val="right"/>
        <w:rPr>
          <w:b/>
          <w:bCs/>
          <w:sz w:val="26"/>
          <w:szCs w:val="26"/>
        </w:rPr>
      </w:pPr>
    </w:p>
    <w:p w:rsidR="009B52F4" w:rsidRPr="00EB6A72" w:rsidRDefault="009B52F4" w:rsidP="009B2097">
      <w:pPr>
        <w:spacing w:line="288" w:lineRule="auto"/>
        <w:ind w:firstLineChars="25" w:firstLine="65"/>
        <w:jc w:val="right"/>
        <w:rPr>
          <w:b/>
          <w:bCs/>
          <w:sz w:val="26"/>
          <w:szCs w:val="26"/>
        </w:rPr>
      </w:pPr>
      <w:r w:rsidRPr="00EB6A72">
        <w:rPr>
          <w:b/>
          <w:bCs/>
          <w:sz w:val="26"/>
          <w:szCs w:val="26"/>
        </w:rPr>
        <w:t xml:space="preserve">Thứ sáu ngày </w:t>
      </w:r>
      <w:r w:rsidR="003A204F">
        <w:rPr>
          <w:b/>
          <w:bCs/>
          <w:sz w:val="26"/>
          <w:szCs w:val="26"/>
        </w:rPr>
        <w:t>22</w:t>
      </w:r>
      <w:r w:rsidR="007212FD">
        <w:rPr>
          <w:b/>
          <w:bCs/>
          <w:sz w:val="26"/>
          <w:szCs w:val="26"/>
        </w:rPr>
        <w:t xml:space="preserve"> </w:t>
      </w:r>
      <w:r w:rsidR="008E54C7">
        <w:rPr>
          <w:b/>
          <w:bCs/>
          <w:sz w:val="26"/>
          <w:szCs w:val="26"/>
        </w:rPr>
        <w:t xml:space="preserve"> </w:t>
      </w:r>
      <w:r w:rsidRPr="00EB6A72">
        <w:rPr>
          <w:b/>
          <w:bCs/>
          <w:sz w:val="26"/>
          <w:szCs w:val="26"/>
        </w:rPr>
        <w:t>tháng</w:t>
      </w:r>
      <w:r w:rsidR="007212FD">
        <w:rPr>
          <w:b/>
          <w:bCs/>
          <w:sz w:val="26"/>
          <w:szCs w:val="26"/>
        </w:rPr>
        <w:t xml:space="preserve"> </w:t>
      </w:r>
      <w:r w:rsidR="009B2097">
        <w:rPr>
          <w:b/>
          <w:bCs/>
          <w:sz w:val="26"/>
          <w:szCs w:val="26"/>
        </w:rPr>
        <w:t xml:space="preserve">11 </w:t>
      </w:r>
      <w:r w:rsidR="007212FD">
        <w:rPr>
          <w:b/>
          <w:bCs/>
          <w:sz w:val="26"/>
          <w:szCs w:val="26"/>
        </w:rPr>
        <w:t>năm 202</w:t>
      </w:r>
      <w:r w:rsidR="003A204F">
        <w:rPr>
          <w:b/>
          <w:bCs/>
          <w:sz w:val="26"/>
          <w:szCs w:val="26"/>
        </w:rPr>
        <w:t>4</w:t>
      </w:r>
    </w:p>
    <w:p w:rsidR="00877847" w:rsidRPr="003A204F" w:rsidRDefault="009B2097" w:rsidP="003A204F">
      <w:pPr>
        <w:spacing w:line="288" w:lineRule="auto"/>
        <w:ind w:left="720" w:hanging="720"/>
        <w:jc w:val="both"/>
        <w:rPr>
          <w:b/>
          <w:sz w:val="26"/>
          <w:szCs w:val="26"/>
        </w:rPr>
      </w:pPr>
      <w:r w:rsidRPr="003A204F">
        <w:rPr>
          <w:b/>
          <w:sz w:val="26"/>
          <w:szCs w:val="26"/>
        </w:rPr>
        <w:t xml:space="preserve"> </w:t>
      </w:r>
      <w:r w:rsidR="003A204F" w:rsidRPr="003A204F">
        <w:rPr>
          <w:b/>
          <w:sz w:val="26"/>
          <w:szCs w:val="26"/>
        </w:rPr>
        <w:t xml:space="preserve">   </w:t>
      </w:r>
      <w:r w:rsidR="003A204F">
        <w:rPr>
          <w:b/>
          <w:sz w:val="26"/>
          <w:szCs w:val="26"/>
        </w:rPr>
        <w:t xml:space="preserve"> </w:t>
      </w:r>
      <w:r w:rsidR="00C3100D" w:rsidRPr="003A204F">
        <w:rPr>
          <w:b/>
          <w:sz w:val="26"/>
          <w:szCs w:val="26"/>
        </w:rPr>
        <w:t>Sáng</w:t>
      </w:r>
    </w:p>
    <w:p w:rsidR="003A204F" w:rsidRPr="00EB6A72" w:rsidRDefault="003A204F" w:rsidP="003A204F">
      <w:pPr>
        <w:spacing w:line="288" w:lineRule="auto"/>
        <w:ind w:left="720" w:hanging="720"/>
        <w:jc w:val="center"/>
        <w:rPr>
          <w:b/>
          <w:bCs/>
          <w:sz w:val="26"/>
          <w:szCs w:val="26"/>
          <w:u w:val="single"/>
        </w:rPr>
      </w:pPr>
      <w:r w:rsidRPr="00EB6A72">
        <w:rPr>
          <w:b/>
          <w:bCs/>
          <w:sz w:val="26"/>
          <w:szCs w:val="26"/>
          <w:u w:val="single"/>
        </w:rPr>
        <w:t>TIẾNG VIỆT</w:t>
      </w:r>
    </w:p>
    <w:p w:rsidR="003A204F" w:rsidRPr="00EB6A72" w:rsidRDefault="003A204F" w:rsidP="003A204F">
      <w:pPr>
        <w:spacing w:line="288" w:lineRule="auto"/>
        <w:ind w:left="720" w:hanging="720"/>
        <w:jc w:val="center"/>
        <w:rPr>
          <w:b/>
          <w:bCs/>
          <w:sz w:val="26"/>
          <w:szCs w:val="26"/>
        </w:rPr>
      </w:pPr>
      <w:r w:rsidRPr="00EB6A72">
        <w:rPr>
          <w:b/>
          <w:bCs/>
          <w:sz w:val="26"/>
          <w:szCs w:val="26"/>
        </w:rPr>
        <w:t>LUYỆN TÂP: MỞ RỘNG VỐN TỪ VỀ NGƯỜI THÂN; DẤU HAI CHẤM (T3)</w:t>
      </w:r>
    </w:p>
    <w:p w:rsidR="003A204F" w:rsidRPr="00EB6A72" w:rsidRDefault="003A204F" w:rsidP="003A204F">
      <w:pPr>
        <w:spacing w:line="288" w:lineRule="auto"/>
        <w:ind w:firstLine="360"/>
        <w:rPr>
          <w:b/>
          <w:bCs/>
          <w:sz w:val="26"/>
          <w:szCs w:val="26"/>
          <w:u w:val="single"/>
        </w:rPr>
      </w:pPr>
      <w:r w:rsidRPr="00EB6A72">
        <w:rPr>
          <w:b/>
          <w:bCs/>
          <w:sz w:val="26"/>
          <w:szCs w:val="26"/>
          <w:u w:val="single"/>
        </w:rPr>
        <w:t>I. YÊU CẦU CẦN ĐẠT:</w:t>
      </w:r>
    </w:p>
    <w:p w:rsidR="003A204F" w:rsidRPr="00EB6A72" w:rsidRDefault="003A204F" w:rsidP="003A204F">
      <w:pPr>
        <w:spacing w:line="288" w:lineRule="auto"/>
        <w:ind w:firstLine="360"/>
        <w:jc w:val="both"/>
        <w:rPr>
          <w:b/>
          <w:sz w:val="26"/>
          <w:szCs w:val="26"/>
        </w:rPr>
      </w:pPr>
      <w:r w:rsidRPr="00EB6A72">
        <w:rPr>
          <w:b/>
          <w:sz w:val="26"/>
          <w:szCs w:val="26"/>
        </w:rPr>
        <w:t>1. Năng lực đặc thù:</w:t>
      </w:r>
    </w:p>
    <w:p w:rsidR="003A204F" w:rsidRPr="00EB6A72" w:rsidRDefault="003A204F" w:rsidP="003A204F">
      <w:pPr>
        <w:spacing w:line="288" w:lineRule="auto"/>
        <w:ind w:firstLine="360"/>
        <w:jc w:val="both"/>
        <w:rPr>
          <w:sz w:val="26"/>
          <w:szCs w:val="26"/>
        </w:rPr>
      </w:pPr>
      <w:r w:rsidRPr="00EB6A72">
        <w:rPr>
          <w:sz w:val="26"/>
          <w:szCs w:val="26"/>
        </w:rPr>
        <w:t>- Mở rộng vốn từ về người thân.</w:t>
      </w:r>
    </w:p>
    <w:p w:rsidR="003A204F" w:rsidRPr="00EB6A72" w:rsidRDefault="003A204F" w:rsidP="003A204F">
      <w:pPr>
        <w:spacing w:line="288" w:lineRule="auto"/>
        <w:ind w:firstLine="360"/>
        <w:jc w:val="both"/>
        <w:rPr>
          <w:sz w:val="26"/>
          <w:szCs w:val="26"/>
        </w:rPr>
      </w:pPr>
      <w:r w:rsidRPr="00EB6A72">
        <w:rPr>
          <w:sz w:val="26"/>
          <w:szCs w:val="26"/>
        </w:rPr>
        <w:t>- Nhận biết dấu hai chấm và tác dụng của dấu hai chấm (báo hiệu phần liệt kê; báo hiệu phần giải thích).</w:t>
      </w:r>
    </w:p>
    <w:p w:rsidR="003A204F" w:rsidRPr="00EB6A72" w:rsidRDefault="003A204F" w:rsidP="003A204F">
      <w:pPr>
        <w:spacing w:line="288" w:lineRule="auto"/>
        <w:ind w:firstLine="360"/>
        <w:jc w:val="both"/>
        <w:rPr>
          <w:sz w:val="26"/>
          <w:szCs w:val="26"/>
        </w:rPr>
      </w:pPr>
      <w:r w:rsidRPr="00EB6A72">
        <w:rPr>
          <w:sz w:val="26"/>
          <w:szCs w:val="26"/>
        </w:rPr>
        <w:t>- Cảm nhận được tình cảm gắn bó và sự sẻ chia giữa các thành viên trong gia đình, trong cuộc sống hàng ngày.</w:t>
      </w:r>
    </w:p>
    <w:p w:rsidR="003A204F" w:rsidRPr="00EB6A72" w:rsidRDefault="003A204F" w:rsidP="003A204F">
      <w:pPr>
        <w:spacing w:line="288" w:lineRule="auto"/>
        <w:ind w:firstLine="360"/>
        <w:jc w:val="both"/>
        <w:rPr>
          <w:sz w:val="26"/>
          <w:szCs w:val="26"/>
        </w:rPr>
      </w:pPr>
      <w:r w:rsidRPr="00EB6A72">
        <w:rPr>
          <w:sz w:val="26"/>
          <w:szCs w:val="26"/>
        </w:rPr>
        <w:t>- Phát triển năng lực ngôn ngữ.</w:t>
      </w:r>
    </w:p>
    <w:p w:rsidR="003A204F" w:rsidRPr="00EB6A72" w:rsidRDefault="003A204F" w:rsidP="003A204F">
      <w:pPr>
        <w:spacing w:before="120" w:line="288" w:lineRule="auto"/>
        <w:ind w:firstLine="360"/>
        <w:jc w:val="both"/>
        <w:rPr>
          <w:b/>
          <w:sz w:val="26"/>
          <w:szCs w:val="26"/>
        </w:rPr>
      </w:pPr>
      <w:r w:rsidRPr="00EB6A72">
        <w:rPr>
          <w:b/>
          <w:sz w:val="26"/>
          <w:szCs w:val="26"/>
        </w:rPr>
        <w:t>2. Năng lực chung.</w:t>
      </w:r>
    </w:p>
    <w:p w:rsidR="003A204F" w:rsidRPr="00EB6A72" w:rsidRDefault="003A204F" w:rsidP="003A204F">
      <w:pPr>
        <w:spacing w:line="288" w:lineRule="auto"/>
        <w:ind w:firstLine="360"/>
        <w:jc w:val="both"/>
        <w:rPr>
          <w:sz w:val="26"/>
          <w:szCs w:val="26"/>
        </w:rPr>
      </w:pPr>
      <w:r w:rsidRPr="00EB6A72">
        <w:rPr>
          <w:sz w:val="26"/>
          <w:szCs w:val="26"/>
        </w:rPr>
        <w:t xml:space="preserve">- Năng lực tự chủ, tự học: lắng nghe, viết bài đúng, kịp thời và hoàn thành các nội dung trong SGK. </w:t>
      </w:r>
    </w:p>
    <w:p w:rsidR="003A204F" w:rsidRPr="00EB6A72" w:rsidRDefault="003A204F" w:rsidP="003A204F">
      <w:pPr>
        <w:spacing w:line="288" w:lineRule="auto"/>
        <w:ind w:firstLine="360"/>
        <w:jc w:val="both"/>
        <w:rPr>
          <w:sz w:val="26"/>
          <w:szCs w:val="26"/>
        </w:rPr>
      </w:pPr>
      <w:r w:rsidRPr="00EB6A72">
        <w:rPr>
          <w:sz w:val="26"/>
          <w:szCs w:val="26"/>
        </w:rPr>
        <w:t>- Năng lực giải quyết vấn đề và sáng tạo: tham gia trò chơi, vận dụng.</w:t>
      </w:r>
    </w:p>
    <w:p w:rsidR="003A204F" w:rsidRPr="00EB6A72" w:rsidRDefault="003A204F" w:rsidP="003A204F">
      <w:pPr>
        <w:spacing w:line="288" w:lineRule="auto"/>
        <w:ind w:firstLine="360"/>
        <w:jc w:val="both"/>
        <w:rPr>
          <w:sz w:val="26"/>
          <w:szCs w:val="26"/>
        </w:rPr>
      </w:pPr>
      <w:r w:rsidRPr="00EB6A72">
        <w:rPr>
          <w:sz w:val="26"/>
          <w:szCs w:val="26"/>
        </w:rPr>
        <w:t>- Năng lực giao tiếp và hợp tác: Tham gia làm việc nhóm trong các hoạt động học tập.</w:t>
      </w:r>
    </w:p>
    <w:p w:rsidR="003A204F" w:rsidRPr="00EB6A72" w:rsidRDefault="003A204F" w:rsidP="003A204F">
      <w:pPr>
        <w:spacing w:before="120" w:line="288" w:lineRule="auto"/>
        <w:ind w:firstLine="360"/>
        <w:jc w:val="both"/>
        <w:rPr>
          <w:b/>
          <w:sz w:val="26"/>
          <w:szCs w:val="26"/>
        </w:rPr>
      </w:pPr>
      <w:r w:rsidRPr="00EB6A72">
        <w:rPr>
          <w:b/>
          <w:sz w:val="26"/>
          <w:szCs w:val="26"/>
        </w:rPr>
        <w:t>3. Phẩm chất.</w:t>
      </w:r>
    </w:p>
    <w:p w:rsidR="003A204F" w:rsidRPr="00EB6A72" w:rsidRDefault="003A204F" w:rsidP="003A204F">
      <w:pPr>
        <w:spacing w:line="288" w:lineRule="auto"/>
        <w:ind w:firstLine="360"/>
        <w:jc w:val="both"/>
        <w:rPr>
          <w:sz w:val="26"/>
          <w:szCs w:val="26"/>
        </w:rPr>
      </w:pPr>
      <w:r w:rsidRPr="00EB6A72">
        <w:rPr>
          <w:sz w:val="26"/>
          <w:szCs w:val="26"/>
        </w:rPr>
        <w:t>- Phẩm chất yêu nước: Biết yêu quê hương, đất nước qua quan sát và tìm hiểu các hình ảnh trong bài.</w:t>
      </w:r>
    </w:p>
    <w:p w:rsidR="003A204F" w:rsidRPr="00EB6A72" w:rsidRDefault="003A204F" w:rsidP="003A204F">
      <w:pPr>
        <w:spacing w:line="288" w:lineRule="auto"/>
        <w:ind w:firstLine="360"/>
        <w:jc w:val="both"/>
        <w:rPr>
          <w:sz w:val="26"/>
          <w:szCs w:val="26"/>
        </w:rPr>
      </w:pPr>
      <w:r w:rsidRPr="00EB6A72">
        <w:rPr>
          <w:sz w:val="26"/>
          <w:szCs w:val="26"/>
        </w:rPr>
        <w:t>- Phẩm chất nhân ái: Biết yêu quý và tôn trọng bạn trong làm việc nhóm.</w:t>
      </w:r>
    </w:p>
    <w:p w:rsidR="003A204F" w:rsidRPr="00EB6A72" w:rsidRDefault="003A204F" w:rsidP="003A204F">
      <w:pPr>
        <w:spacing w:line="288" w:lineRule="auto"/>
        <w:ind w:firstLine="360"/>
        <w:jc w:val="both"/>
        <w:rPr>
          <w:sz w:val="26"/>
          <w:szCs w:val="26"/>
        </w:rPr>
      </w:pPr>
      <w:r w:rsidRPr="00EB6A72">
        <w:rPr>
          <w:sz w:val="26"/>
          <w:szCs w:val="26"/>
        </w:rPr>
        <w:t>- Phẩm chất chăm chỉ: Chăm chỉ viết bài, trả lời câu hỏi.</w:t>
      </w:r>
    </w:p>
    <w:p w:rsidR="003A204F" w:rsidRPr="00EB6A72" w:rsidRDefault="003A204F" w:rsidP="003A204F">
      <w:pPr>
        <w:spacing w:line="288" w:lineRule="auto"/>
        <w:ind w:firstLine="360"/>
        <w:jc w:val="both"/>
        <w:rPr>
          <w:sz w:val="26"/>
          <w:szCs w:val="26"/>
        </w:rPr>
      </w:pPr>
      <w:r w:rsidRPr="00EB6A72">
        <w:rPr>
          <w:sz w:val="26"/>
          <w:szCs w:val="26"/>
        </w:rPr>
        <w:t>- Phẩm chất trách nhiệm: Giữ trật tự, học tập nghiêm túc.</w:t>
      </w:r>
    </w:p>
    <w:p w:rsidR="003A204F" w:rsidRPr="00EB6A72" w:rsidRDefault="003A204F" w:rsidP="003A204F">
      <w:pPr>
        <w:spacing w:before="120" w:line="288" w:lineRule="auto"/>
        <w:ind w:firstLine="360"/>
        <w:jc w:val="both"/>
        <w:rPr>
          <w:b/>
          <w:sz w:val="26"/>
          <w:szCs w:val="26"/>
        </w:rPr>
      </w:pPr>
      <w:r w:rsidRPr="00EB6A72">
        <w:rPr>
          <w:b/>
          <w:sz w:val="26"/>
          <w:szCs w:val="26"/>
        </w:rPr>
        <w:t xml:space="preserve">II. ĐỒ DÙNG DẠY HỌC </w:t>
      </w:r>
    </w:p>
    <w:p w:rsidR="003A204F" w:rsidRPr="00EB6A72" w:rsidRDefault="003A204F" w:rsidP="003A204F">
      <w:pPr>
        <w:spacing w:line="288" w:lineRule="auto"/>
        <w:ind w:firstLine="360"/>
        <w:jc w:val="both"/>
        <w:rPr>
          <w:sz w:val="26"/>
          <w:szCs w:val="26"/>
        </w:rPr>
      </w:pPr>
      <w:r w:rsidRPr="00EB6A72">
        <w:rPr>
          <w:sz w:val="26"/>
          <w:szCs w:val="26"/>
        </w:rPr>
        <w:t>- Kế hoạch bài dạy, bài giảng Power point.</w:t>
      </w:r>
    </w:p>
    <w:p w:rsidR="003A204F" w:rsidRPr="00EB6A72" w:rsidRDefault="003A204F" w:rsidP="003A204F">
      <w:pPr>
        <w:spacing w:line="288" w:lineRule="auto"/>
        <w:ind w:firstLine="360"/>
        <w:jc w:val="both"/>
        <w:rPr>
          <w:sz w:val="26"/>
          <w:szCs w:val="26"/>
        </w:rPr>
      </w:pPr>
      <w:r w:rsidRPr="00EB6A72">
        <w:rPr>
          <w:sz w:val="26"/>
          <w:szCs w:val="26"/>
        </w:rPr>
        <w:t>- SGK và các thiết bị, học liệu phụ vụ cho tiết dạy.</w:t>
      </w:r>
    </w:p>
    <w:p w:rsidR="003A204F" w:rsidRPr="00EB6A72" w:rsidRDefault="003A204F" w:rsidP="003A204F">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A204F" w:rsidRPr="00EB6A72" w:rsidTr="009A0F88">
        <w:tc>
          <w:tcPr>
            <w:tcW w:w="5862"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học sinh</w:t>
            </w:r>
          </w:p>
        </w:tc>
      </w:tr>
      <w:tr w:rsidR="003A204F" w:rsidRPr="00EB6A72" w:rsidTr="009A0F88">
        <w:tc>
          <w:tcPr>
            <w:tcW w:w="9738" w:type="dxa"/>
            <w:gridSpan w:val="2"/>
            <w:tcBorders>
              <w:bottom w:val="dashed" w:sz="4" w:space="0" w:color="auto"/>
            </w:tcBorders>
          </w:tcPr>
          <w:p w:rsidR="003A204F" w:rsidRPr="00EB6A72" w:rsidRDefault="003A204F" w:rsidP="009A0F88">
            <w:pPr>
              <w:spacing w:line="288" w:lineRule="auto"/>
              <w:jc w:val="both"/>
              <w:rPr>
                <w:bCs/>
                <w:i/>
                <w:sz w:val="26"/>
                <w:szCs w:val="26"/>
              </w:rPr>
            </w:pPr>
            <w:r w:rsidRPr="00EB6A72">
              <w:rPr>
                <w:b/>
                <w:bCs/>
                <w:sz w:val="26"/>
                <w:szCs w:val="26"/>
              </w:rPr>
              <w:t>1. Khởi động.</w:t>
            </w:r>
          </w:p>
          <w:p w:rsidR="003A204F" w:rsidRPr="00EB6A72" w:rsidRDefault="003A204F" w:rsidP="009A0F88">
            <w:pPr>
              <w:spacing w:line="288" w:lineRule="auto"/>
              <w:jc w:val="both"/>
              <w:rPr>
                <w:sz w:val="26"/>
                <w:szCs w:val="26"/>
              </w:rPr>
            </w:pPr>
            <w:r w:rsidRPr="00EB6A72">
              <w:rPr>
                <w:sz w:val="26"/>
                <w:szCs w:val="26"/>
              </w:rPr>
              <w:t>- Mục tiêu: + Tạo không khí vui vẻ, khấn khởi trước giờ học.</w:t>
            </w:r>
          </w:p>
          <w:p w:rsidR="003A204F" w:rsidRPr="00EB6A72" w:rsidRDefault="003A204F" w:rsidP="009A0F88">
            <w:pPr>
              <w:spacing w:line="288" w:lineRule="auto"/>
              <w:jc w:val="both"/>
              <w:rPr>
                <w:sz w:val="26"/>
                <w:szCs w:val="26"/>
              </w:rPr>
            </w:pPr>
            <w:r w:rsidRPr="00EB6A72">
              <w:rPr>
                <w:sz w:val="26"/>
                <w:szCs w:val="26"/>
              </w:rPr>
              <w:lastRenderedPageBreak/>
              <w:t>- Cách tiến hành:</w:t>
            </w:r>
          </w:p>
        </w:tc>
      </w:tr>
      <w:tr w:rsidR="003A204F" w:rsidRPr="00EB6A72" w:rsidTr="009A0F88">
        <w:tc>
          <w:tcPr>
            <w:tcW w:w="5862" w:type="dxa"/>
            <w:tcBorders>
              <w:bottom w:val="dashed" w:sz="4" w:space="0" w:color="auto"/>
            </w:tcBorders>
          </w:tcPr>
          <w:p w:rsidR="003A204F" w:rsidRPr="00EB6A72" w:rsidRDefault="003A204F" w:rsidP="009A0F88">
            <w:pPr>
              <w:spacing w:line="288" w:lineRule="auto"/>
              <w:jc w:val="both"/>
              <w:outlineLvl w:val="0"/>
              <w:rPr>
                <w:bCs/>
                <w:sz w:val="26"/>
                <w:szCs w:val="26"/>
              </w:rPr>
            </w:pPr>
            <w:r w:rsidRPr="00EB6A72">
              <w:rPr>
                <w:bCs/>
                <w:sz w:val="26"/>
                <w:szCs w:val="26"/>
              </w:rPr>
              <w:lastRenderedPageBreak/>
              <w:t>- GV tổ chức trò chơi để khởi động bài học.</w:t>
            </w:r>
          </w:p>
          <w:p w:rsidR="003A204F" w:rsidRPr="00EB6A72" w:rsidRDefault="003A204F" w:rsidP="009A0F88">
            <w:pPr>
              <w:spacing w:line="288" w:lineRule="auto"/>
              <w:jc w:val="both"/>
              <w:outlineLvl w:val="0"/>
              <w:rPr>
                <w:sz w:val="26"/>
                <w:szCs w:val="26"/>
              </w:rPr>
            </w:pPr>
            <w:r w:rsidRPr="00EB6A72">
              <w:rPr>
                <w:bCs/>
                <w:sz w:val="26"/>
                <w:szCs w:val="26"/>
              </w:rPr>
              <w:t xml:space="preserve">+ Câu 1: Đọc đoạn 1 bài “Trò chuyện cùng mẹ” trả lời câu hỏi: </w:t>
            </w:r>
            <w:r w:rsidRPr="00EB6A72">
              <w:rPr>
                <w:sz w:val="26"/>
                <w:szCs w:val="26"/>
              </w:rPr>
              <w:t>Vì sao thời gian trò chuyện của ba mẹ con cứ được cộng thêm mãi?</w:t>
            </w:r>
          </w:p>
          <w:p w:rsidR="003A204F" w:rsidRPr="00EB6A72" w:rsidRDefault="003A204F" w:rsidP="009A0F88">
            <w:pPr>
              <w:spacing w:line="288" w:lineRule="auto"/>
              <w:jc w:val="both"/>
              <w:outlineLvl w:val="0"/>
              <w:rPr>
                <w:sz w:val="26"/>
                <w:szCs w:val="26"/>
              </w:rPr>
            </w:pPr>
          </w:p>
          <w:p w:rsidR="003A204F" w:rsidRPr="00EB6A72" w:rsidRDefault="003A204F" w:rsidP="009A0F88">
            <w:pPr>
              <w:spacing w:line="288" w:lineRule="auto"/>
              <w:jc w:val="both"/>
              <w:outlineLvl w:val="0"/>
              <w:rPr>
                <w:sz w:val="26"/>
                <w:szCs w:val="26"/>
              </w:rPr>
            </w:pPr>
          </w:p>
          <w:p w:rsidR="003A204F" w:rsidRPr="00EB6A72" w:rsidRDefault="003A204F" w:rsidP="009A0F88">
            <w:pPr>
              <w:spacing w:line="288" w:lineRule="auto"/>
              <w:jc w:val="both"/>
              <w:outlineLvl w:val="0"/>
              <w:rPr>
                <w:sz w:val="26"/>
                <w:szCs w:val="26"/>
              </w:rPr>
            </w:pPr>
          </w:p>
          <w:p w:rsidR="003A204F" w:rsidRPr="00EB6A72" w:rsidRDefault="003A204F" w:rsidP="009A0F88">
            <w:pPr>
              <w:spacing w:line="288" w:lineRule="auto"/>
              <w:jc w:val="both"/>
              <w:outlineLvl w:val="0"/>
              <w:rPr>
                <w:sz w:val="26"/>
                <w:szCs w:val="26"/>
              </w:rPr>
            </w:pPr>
          </w:p>
          <w:p w:rsidR="003A204F" w:rsidRPr="00EB6A72" w:rsidRDefault="003A204F" w:rsidP="009A0F88">
            <w:pPr>
              <w:spacing w:line="288" w:lineRule="auto"/>
              <w:jc w:val="both"/>
              <w:outlineLvl w:val="0"/>
              <w:rPr>
                <w:bCs/>
                <w:sz w:val="26"/>
                <w:szCs w:val="26"/>
              </w:rPr>
            </w:pPr>
            <w:r w:rsidRPr="00EB6A72">
              <w:rPr>
                <w:sz w:val="26"/>
                <w:szCs w:val="26"/>
              </w:rPr>
              <w:t xml:space="preserve">+ Câu 2: </w:t>
            </w:r>
            <w:r w:rsidRPr="00EB6A72">
              <w:rPr>
                <w:bCs/>
                <w:sz w:val="26"/>
                <w:szCs w:val="26"/>
              </w:rPr>
              <w:t>Đọc đoạn 2 bài “Trò chuyện cùng mẹ” trả lời câu hỏi: Mẹ đã kể cho chị em Thư những chuyện gì?</w:t>
            </w:r>
          </w:p>
          <w:p w:rsidR="003A204F" w:rsidRPr="00EB6A72" w:rsidRDefault="003A204F" w:rsidP="009A0F88">
            <w:pPr>
              <w:spacing w:line="288" w:lineRule="auto"/>
              <w:jc w:val="both"/>
              <w:outlineLvl w:val="0"/>
              <w:rPr>
                <w:bCs/>
                <w:sz w:val="26"/>
                <w:szCs w:val="26"/>
              </w:rPr>
            </w:pPr>
          </w:p>
          <w:p w:rsidR="003A204F" w:rsidRPr="00EB6A72" w:rsidRDefault="003A204F" w:rsidP="009A0F88">
            <w:pPr>
              <w:spacing w:line="288" w:lineRule="auto"/>
              <w:jc w:val="both"/>
              <w:outlineLvl w:val="0"/>
              <w:rPr>
                <w:bCs/>
                <w:sz w:val="26"/>
                <w:szCs w:val="26"/>
              </w:rPr>
            </w:pPr>
          </w:p>
          <w:p w:rsidR="003A204F" w:rsidRPr="00EB6A72" w:rsidRDefault="003A204F" w:rsidP="009A0F88">
            <w:pPr>
              <w:spacing w:line="288" w:lineRule="auto"/>
              <w:jc w:val="both"/>
              <w:outlineLvl w:val="0"/>
              <w:rPr>
                <w:bCs/>
                <w:sz w:val="26"/>
                <w:szCs w:val="26"/>
              </w:rPr>
            </w:pPr>
          </w:p>
          <w:p w:rsidR="003A204F" w:rsidRPr="00EB6A72" w:rsidRDefault="003A204F" w:rsidP="009A0F88">
            <w:pPr>
              <w:spacing w:line="288" w:lineRule="auto"/>
              <w:jc w:val="both"/>
              <w:outlineLvl w:val="0"/>
              <w:rPr>
                <w:bCs/>
                <w:sz w:val="26"/>
                <w:szCs w:val="26"/>
              </w:rPr>
            </w:pPr>
            <w:r w:rsidRPr="00EB6A72">
              <w:rPr>
                <w:bCs/>
                <w:sz w:val="26"/>
                <w:szCs w:val="26"/>
              </w:rPr>
              <w:t>- GV nhận xét, tuyên dương</w:t>
            </w:r>
          </w:p>
          <w:p w:rsidR="003A204F" w:rsidRPr="00EB6A72" w:rsidRDefault="003A204F" w:rsidP="009A0F88">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3A204F" w:rsidRPr="00EB6A72" w:rsidRDefault="003A204F" w:rsidP="009A0F88">
            <w:pPr>
              <w:spacing w:line="288" w:lineRule="auto"/>
              <w:jc w:val="both"/>
              <w:rPr>
                <w:sz w:val="26"/>
                <w:szCs w:val="26"/>
              </w:rPr>
            </w:pPr>
            <w:r w:rsidRPr="00EB6A72">
              <w:rPr>
                <w:sz w:val="26"/>
                <w:szCs w:val="26"/>
              </w:rPr>
              <w:t>- HS tham gia chơi:</w:t>
            </w:r>
          </w:p>
          <w:p w:rsidR="003A204F" w:rsidRPr="00EB6A72" w:rsidRDefault="003A204F" w:rsidP="009A0F88">
            <w:pPr>
              <w:spacing w:line="288" w:lineRule="auto"/>
              <w:jc w:val="both"/>
              <w:rPr>
                <w:sz w:val="26"/>
                <w:szCs w:val="26"/>
              </w:rPr>
            </w:pPr>
            <w:r w:rsidRPr="00EB6A72">
              <w:rPr>
                <w:sz w:val="26"/>
                <w:szCs w:val="26"/>
              </w:rPr>
              <w:t xml:space="preserve">- 1 HS đọc bài và trả lời: </w:t>
            </w:r>
          </w:p>
          <w:p w:rsidR="003A204F" w:rsidRPr="00EB6A72" w:rsidRDefault="003A204F" w:rsidP="009A0F88">
            <w:pPr>
              <w:jc w:val="both"/>
              <w:rPr>
                <w:sz w:val="26"/>
                <w:szCs w:val="26"/>
              </w:rPr>
            </w:pPr>
            <w:r w:rsidRPr="00EB6A72">
              <w:rPr>
                <w:sz w:val="26"/>
                <w:szCs w:val="26"/>
              </w:rPr>
              <w:t>+ Thời gian trò chuyện của ba mẹ con cứ  được cộng thêm mãi vì ba mẹ con có nhiều điều  để nói với nhau, để kể cho nhau nghe, để nghe kể, ... VD: cùng bàn luận, mẹ kể, con kể, cười đùa,...</w:t>
            </w:r>
          </w:p>
          <w:p w:rsidR="003A204F" w:rsidRPr="00EB6A72" w:rsidRDefault="003A204F" w:rsidP="009A0F88">
            <w:pPr>
              <w:spacing w:line="288" w:lineRule="auto"/>
              <w:jc w:val="both"/>
              <w:rPr>
                <w:sz w:val="26"/>
                <w:szCs w:val="26"/>
              </w:rPr>
            </w:pPr>
            <w:r w:rsidRPr="00EB6A72">
              <w:rPr>
                <w:sz w:val="26"/>
                <w:szCs w:val="26"/>
              </w:rPr>
              <w:t xml:space="preserve">- 1 HS đọc bài và trả lời: </w:t>
            </w:r>
          </w:p>
          <w:p w:rsidR="003A204F" w:rsidRPr="00EB6A72" w:rsidRDefault="003A204F" w:rsidP="009A0F88">
            <w:pPr>
              <w:spacing w:line="288" w:lineRule="auto"/>
              <w:jc w:val="both"/>
              <w:rPr>
                <w:sz w:val="26"/>
                <w:szCs w:val="26"/>
              </w:rPr>
            </w:pPr>
            <w:r w:rsidRPr="00EB6A72">
              <w:rPr>
                <w:sz w:val="26"/>
                <w:szCs w:val="26"/>
              </w:rPr>
              <w:t>+ Mẹ đã kể cho chị em Thư về công việc của mẹ; kể chuyện ngày mẹ còn bé vì mẹ muốn chị em Thư biết về công việc của mẹ, biết những chuyện ngày mẹ.</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bCs/>
                <w:iCs/>
                <w:sz w:val="26"/>
                <w:szCs w:val="26"/>
              </w:rPr>
            </w:pPr>
            <w:r w:rsidRPr="00EB6A72">
              <w:rPr>
                <w:b/>
                <w:bCs/>
                <w:iCs/>
                <w:sz w:val="26"/>
                <w:szCs w:val="26"/>
              </w:rPr>
              <w:t>2. Khám phá</w:t>
            </w:r>
            <w:r w:rsidRPr="00EB6A72">
              <w:rPr>
                <w:bCs/>
                <w:i/>
                <w:iCs/>
                <w:sz w:val="26"/>
                <w:szCs w:val="26"/>
              </w:rPr>
              <w:t>.</w:t>
            </w:r>
          </w:p>
          <w:p w:rsidR="003A204F" w:rsidRPr="00EB6A72" w:rsidRDefault="003A204F" w:rsidP="009A0F88">
            <w:pPr>
              <w:spacing w:line="288" w:lineRule="auto"/>
              <w:rPr>
                <w:sz w:val="26"/>
                <w:szCs w:val="26"/>
              </w:rPr>
            </w:pPr>
            <w:r w:rsidRPr="00EB6A72">
              <w:rPr>
                <w:sz w:val="26"/>
                <w:szCs w:val="26"/>
              </w:rPr>
              <w:t>- Mục tiêu:</w:t>
            </w:r>
          </w:p>
          <w:p w:rsidR="003A204F" w:rsidRPr="00EB6A72" w:rsidRDefault="003A204F" w:rsidP="009A0F88">
            <w:pPr>
              <w:spacing w:line="288" w:lineRule="auto"/>
              <w:jc w:val="both"/>
              <w:rPr>
                <w:sz w:val="26"/>
                <w:szCs w:val="26"/>
              </w:rPr>
            </w:pPr>
            <w:r w:rsidRPr="00EB6A72">
              <w:rPr>
                <w:sz w:val="26"/>
                <w:szCs w:val="26"/>
              </w:rPr>
              <w:t>+ Mở rộng vốn từ về người thân.</w:t>
            </w:r>
          </w:p>
          <w:p w:rsidR="003A204F" w:rsidRPr="00EB6A72" w:rsidRDefault="003A204F" w:rsidP="009A0F88">
            <w:pPr>
              <w:spacing w:line="288" w:lineRule="auto"/>
              <w:jc w:val="both"/>
              <w:rPr>
                <w:sz w:val="26"/>
                <w:szCs w:val="26"/>
              </w:rPr>
            </w:pPr>
            <w:r w:rsidRPr="00EB6A72">
              <w:rPr>
                <w:sz w:val="26"/>
                <w:szCs w:val="26"/>
              </w:rPr>
              <w:t>+ Nhận biết dấu hai chấm và tác dụng của dấu hai chấm (báo hiệu phần liệt kê; báo hiệu phần giải thích).</w:t>
            </w:r>
          </w:p>
          <w:p w:rsidR="003A204F" w:rsidRPr="00EB6A72" w:rsidRDefault="003A204F" w:rsidP="009A0F88">
            <w:pPr>
              <w:spacing w:line="288" w:lineRule="auto"/>
              <w:jc w:val="both"/>
              <w:rPr>
                <w:sz w:val="26"/>
                <w:szCs w:val="26"/>
              </w:rPr>
            </w:pPr>
            <w:r w:rsidRPr="00EB6A72">
              <w:rPr>
                <w:sz w:val="26"/>
                <w:szCs w:val="26"/>
              </w:rPr>
              <w:t>+ Cảm nhận được tình cảm gắn bó và sự sẻ chia giữa các thành viên trong gia đình, trong cuộc sống hàng ngày.</w:t>
            </w:r>
          </w:p>
          <w:p w:rsidR="003A204F" w:rsidRPr="00EB6A72" w:rsidRDefault="003A204F" w:rsidP="009A0F88">
            <w:pPr>
              <w:spacing w:line="288" w:lineRule="auto"/>
              <w:jc w:val="both"/>
              <w:rPr>
                <w:sz w:val="26"/>
                <w:szCs w:val="26"/>
              </w:rPr>
            </w:pPr>
            <w:r w:rsidRPr="00EB6A72">
              <w:rPr>
                <w:sz w:val="26"/>
                <w:szCs w:val="26"/>
              </w:rPr>
              <w:t>+ Phát triển năng lực ngôn ngữ.</w:t>
            </w:r>
          </w:p>
          <w:p w:rsidR="003A204F" w:rsidRPr="00EB6A72" w:rsidRDefault="003A204F" w:rsidP="009A0F88">
            <w:pPr>
              <w:spacing w:line="288" w:lineRule="auto"/>
              <w:jc w:val="both"/>
              <w:rPr>
                <w:bCs/>
                <w:iCs/>
                <w:sz w:val="26"/>
                <w:szCs w:val="26"/>
              </w:rPr>
            </w:pPr>
            <w:r w:rsidRPr="00EB6A72">
              <w:rPr>
                <w:sz w:val="26"/>
                <w:szCs w:val="26"/>
                <w:lang w:val="en-US"/>
              </w:rPr>
              <w:t>- Cách tiến hành:</w:t>
            </w:r>
          </w:p>
        </w:tc>
      </w:tr>
      <w:tr w:rsidR="003A204F" w:rsidRPr="00EB6A72" w:rsidTr="009A0F88">
        <w:tc>
          <w:tcPr>
            <w:tcW w:w="5862" w:type="dxa"/>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sz w:val="26"/>
                <w:szCs w:val="26"/>
              </w:rPr>
              <w:t>2.1. Hoạt động 1: Mở rộng vốn từ về người thân (làm việc cá nhân, nhóm)</w:t>
            </w:r>
          </w:p>
          <w:p w:rsidR="003A204F" w:rsidRPr="00EB6A72" w:rsidRDefault="003A204F" w:rsidP="009A0F88">
            <w:pPr>
              <w:spacing w:line="288" w:lineRule="auto"/>
              <w:jc w:val="both"/>
              <w:rPr>
                <w:sz w:val="26"/>
                <w:szCs w:val="26"/>
              </w:rPr>
            </w:pPr>
            <w:r w:rsidRPr="00EB6A72">
              <w:rPr>
                <w:b/>
                <w:sz w:val="26"/>
                <w:szCs w:val="26"/>
              </w:rPr>
              <w:t xml:space="preserve">Bài 1: </w:t>
            </w:r>
            <w:r w:rsidRPr="00EB6A72">
              <w:rPr>
                <w:sz w:val="26"/>
                <w:szCs w:val="26"/>
              </w:rPr>
              <w:t>Tìm các từ ngữ chỉ người thân trong đoạn văn dưới đây. (Làm việc nhóm 2)</w:t>
            </w:r>
          </w:p>
          <w:p w:rsidR="003A204F" w:rsidRPr="00EB6A72" w:rsidRDefault="003A204F" w:rsidP="009A0F88">
            <w:pPr>
              <w:spacing w:line="288" w:lineRule="auto"/>
              <w:jc w:val="both"/>
              <w:rPr>
                <w:sz w:val="26"/>
                <w:szCs w:val="26"/>
              </w:rPr>
            </w:pPr>
            <w:r w:rsidRPr="00EB6A72">
              <w:rPr>
                <w:noProof/>
                <w:sz w:val="26"/>
                <w:szCs w:val="26"/>
                <w:lang w:val="en-US"/>
              </w:rPr>
              <w:drawing>
                <wp:inline distT="0" distB="0" distL="0" distR="0" wp14:anchorId="04680606" wp14:editId="25BBB500">
                  <wp:extent cx="3573539" cy="103822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80246" cy="1040174"/>
                          </a:xfrm>
                          <a:prstGeom prst="rect">
                            <a:avLst/>
                          </a:prstGeom>
                        </pic:spPr>
                      </pic:pic>
                    </a:graphicData>
                  </a:graphic>
                </wp:inline>
              </w:drawing>
            </w:r>
          </w:p>
          <w:p w:rsidR="003A204F" w:rsidRPr="00EB6A72" w:rsidRDefault="003A204F" w:rsidP="009A0F88">
            <w:pPr>
              <w:spacing w:line="288" w:lineRule="auto"/>
              <w:jc w:val="both"/>
              <w:rPr>
                <w:sz w:val="26"/>
                <w:szCs w:val="26"/>
              </w:rPr>
            </w:pPr>
            <w:r w:rsidRPr="00EB6A72">
              <w:rPr>
                <w:sz w:val="26"/>
                <w:szCs w:val="26"/>
              </w:rPr>
              <w:t>- GV mời cầu HS đọc yêu cầu bài 1.</w:t>
            </w:r>
          </w:p>
          <w:p w:rsidR="003A204F" w:rsidRPr="00EB6A72" w:rsidRDefault="003A204F" w:rsidP="009A0F88">
            <w:pPr>
              <w:spacing w:line="288" w:lineRule="auto"/>
              <w:jc w:val="both"/>
              <w:rPr>
                <w:sz w:val="26"/>
                <w:szCs w:val="26"/>
              </w:rPr>
            </w:pPr>
            <w:r w:rsidRPr="00EB6A72">
              <w:rPr>
                <w:sz w:val="26"/>
                <w:szCs w:val="26"/>
              </w:rPr>
              <w:t>- GV hướng dẫn HS đọc đoạn văn và tìm từ chỉ người thân có trong đoạn văn.</w:t>
            </w:r>
          </w:p>
          <w:p w:rsidR="003A204F" w:rsidRPr="00EB6A72" w:rsidRDefault="003A204F" w:rsidP="009A0F88">
            <w:pPr>
              <w:spacing w:line="288" w:lineRule="auto"/>
              <w:jc w:val="both"/>
              <w:rPr>
                <w:sz w:val="26"/>
                <w:szCs w:val="26"/>
              </w:rPr>
            </w:pPr>
            <w:r w:rsidRPr="00EB6A72">
              <w:rPr>
                <w:sz w:val="26"/>
                <w:szCs w:val="26"/>
              </w:rPr>
              <w:t>- Giao nhiệm vụ cho các nhóm làm việc:</w:t>
            </w:r>
          </w:p>
          <w:p w:rsidR="003A204F" w:rsidRPr="00EB6A72" w:rsidRDefault="003A204F" w:rsidP="009A0F88">
            <w:pPr>
              <w:spacing w:line="288" w:lineRule="auto"/>
              <w:jc w:val="both"/>
              <w:rPr>
                <w:sz w:val="26"/>
                <w:szCs w:val="26"/>
              </w:rPr>
            </w:pPr>
            <w:r w:rsidRPr="00EB6A72">
              <w:rPr>
                <w:sz w:val="26"/>
                <w:szCs w:val="26"/>
              </w:rPr>
              <w:lastRenderedPageBreak/>
              <w:t>- Mời đại diện nhóm trình bày.</w:t>
            </w:r>
          </w:p>
          <w:p w:rsidR="003A204F" w:rsidRPr="00EB6A72" w:rsidRDefault="003A204F" w:rsidP="009A0F88">
            <w:pPr>
              <w:spacing w:line="288" w:lineRule="auto"/>
              <w:jc w:val="both"/>
              <w:rPr>
                <w:sz w:val="26"/>
                <w:szCs w:val="26"/>
              </w:rPr>
            </w:pPr>
            <w:r w:rsidRPr="00EB6A72">
              <w:rPr>
                <w:sz w:val="26"/>
                <w:szCs w:val="26"/>
              </w:rPr>
              <w:t>- Mời các nhóm nhận xét, bổ sung.</w:t>
            </w:r>
          </w:p>
          <w:p w:rsidR="003A204F" w:rsidRPr="00EB6A72" w:rsidRDefault="003A204F" w:rsidP="009A0F88">
            <w:pPr>
              <w:spacing w:line="288" w:lineRule="auto"/>
              <w:jc w:val="both"/>
              <w:rPr>
                <w:i/>
                <w:sz w:val="26"/>
                <w:szCs w:val="26"/>
              </w:rPr>
            </w:pPr>
            <w:r w:rsidRPr="00EB6A72">
              <w:rPr>
                <w:sz w:val="26"/>
                <w:szCs w:val="26"/>
              </w:rPr>
              <w:t xml:space="preserve">- GV nhận xét, chốt đáp án. </w:t>
            </w:r>
            <w:r w:rsidRPr="00EB6A72">
              <w:rPr>
                <w:i/>
                <w:sz w:val="26"/>
                <w:szCs w:val="26"/>
              </w:rPr>
              <w:t>(Đáp án: Bà nội, bà ngoại, bà, em, chị).</w:t>
            </w:r>
          </w:p>
          <w:p w:rsidR="003A204F" w:rsidRPr="00EB6A72" w:rsidRDefault="003A204F" w:rsidP="009A0F88">
            <w:pPr>
              <w:spacing w:line="288" w:lineRule="auto"/>
              <w:jc w:val="both"/>
              <w:rPr>
                <w:sz w:val="26"/>
                <w:szCs w:val="26"/>
              </w:rPr>
            </w:pPr>
            <w:r w:rsidRPr="00EB6A72">
              <w:rPr>
                <w:b/>
                <w:sz w:val="26"/>
                <w:szCs w:val="26"/>
              </w:rPr>
              <w:t xml:space="preserve">Bài 2: </w:t>
            </w:r>
            <w:r w:rsidRPr="00EB6A72">
              <w:rPr>
                <w:sz w:val="26"/>
                <w:szCs w:val="26"/>
              </w:rPr>
              <w:t>Tìm thêm từ ngữ chỉ những người thân bên nội và bên ngoại.</w:t>
            </w:r>
          </w:p>
          <w:p w:rsidR="003A204F" w:rsidRPr="00EB6A72" w:rsidRDefault="003A204F" w:rsidP="009A0F88">
            <w:pPr>
              <w:spacing w:line="288" w:lineRule="auto"/>
              <w:jc w:val="both"/>
              <w:rPr>
                <w:sz w:val="26"/>
                <w:szCs w:val="26"/>
              </w:rPr>
            </w:pPr>
            <w:r w:rsidRPr="00EB6A72">
              <w:rPr>
                <w:sz w:val="26"/>
                <w:szCs w:val="26"/>
              </w:rPr>
              <w:t>- GV mời HS nêu yêu cầu bài tập 2.</w:t>
            </w:r>
          </w:p>
          <w:p w:rsidR="003A204F" w:rsidRPr="00EB6A72" w:rsidRDefault="003A204F" w:rsidP="009A0F88">
            <w:pPr>
              <w:spacing w:line="288" w:lineRule="auto"/>
              <w:jc w:val="both"/>
              <w:rPr>
                <w:sz w:val="26"/>
                <w:szCs w:val="26"/>
              </w:rPr>
            </w:pPr>
            <w:r w:rsidRPr="00EB6A72">
              <w:rPr>
                <w:sz w:val="26"/>
                <w:szCs w:val="26"/>
              </w:rPr>
              <w:t>- GV hướng dẫn HS thực hiện yêu cầu bài tập:</w:t>
            </w:r>
          </w:p>
          <w:p w:rsidR="003A204F" w:rsidRPr="00EB6A72" w:rsidRDefault="003A204F" w:rsidP="009A0F88">
            <w:pPr>
              <w:spacing w:line="288" w:lineRule="auto"/>
              <w:jc w:val="both"/>
              <w:rPr>
                <w:sz w:val="26"/>
                <w:szCs w:val="26"/>
              </w:rPr>
            </w:pPr>
            <w:r w:rsidRPr="00EB6A72">
              <w:rPr>
                <w:sz w:val="26"/>
                <w:szCs w:val="26"/>
              </w:rPr>
              <w:t>+ Xếp các từ tìm được ở bài tập 1 thành 2 nhóm: từ chỉ người thân bên nội và từ chỉ người thân bên ngoại (lưu ý: có một số từ thuộc cả 2 loại).</w:t>
            </w:r>
          </w:p>
          <w:p w:rsidR="003A204F" w:rsidRPr="00EB6A72" w:rsidRDefault="003A204F" w:rsidP="009A0F88">
            <w:pPr>
              <w:spacing w:line="288" w:lineRule="auto"/>
              <w:jc w:val="both"/>
              <w:rPr>
                <w:sz w:val="26"/>
                <w:szCs w:val="26"/>
              </w:rPr>
            </w:pPr>
            <w:r w:rsidRPr="00EB6A72">
              <w:rPr>
                <w:sz w:val="26"/>
                <w:szCs w:val="26"/>
              </w:rPr>
              <w:t>+ HS làm việc nhóm: Dựa vào cách xếp  ở trên, tìm thêm các từ ngữ chỉ người thân bên nội và bên ngoại.</w:t>
            </w:r>
          </w:p>
          <w:p w:rsidR="003A204F" w:rsidRPr="00EB6A72" w:rsidRDefault="003A204F" w:rsidP="009A0F88">
            <w:pPr>
              <w:spacing w:line="288" w:lineRule="auto"/>
              <w:jc w:val="both"/>
              <w:rPr>
                <w:sz w:val="26"/>
                <w:szCs w:val="26"/>
              </w:rPr>
            </w:pPr>
            <w:r w:rsidRPr="00EB6A72">
              <w:rPr>
                <w:sz w:val="26"/>
                <w:szCs w:val="26"/>
              </w:rPr>
              <w:t>- GV giao nhiệm vụ cho HS suy nghĩ, thực hiện theo hướng dẫn.</w:t>
            </w:r>
          </w:p>
          <w:p w:rsidR="003A204F" w:rsidRPr="00EB6A72" w:rsidRDefault="003A204F" w:rsidP="009A0F88">
            <w:pPr>
              <w:spacing w:line="288" w:lineRule="auto"/>
              <w:jc w:val="both"/>
              <w:rPr>
                <w:sz w:val="26"/>
                <w:szCs w:val="26"/>
              </w:rPr>
            </w:pPr>
            <w:r w:rsidRPr="00EB6A72">
              <w:rPr>
                <w:sz w:val="26"/>
                <w:szCs w:val="26"/>
              </w:rPr>
              <w:t>- Mời một số nhóm trình bày kết quả thảo luận.</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Mời HS khác nhận xét.</w:t>
            </w:r>
          </w:p>
          <w:p w:rsidR="003A204F" w:rsidRPr="00EB6A72" w:rsidRDefault="003A204F" w:rsidP="009A0F88">
            <w:pPr>
              <w:spacing w:line="288" w:lineRule="auto"/>
              <w:jc w:val="both"/>
              <w:rPr>
                <w:sz w:val="26"/>
                <w:szCs w:val="26"/>
              </w:rPr>
            </w:pPr>
            <w:r w:rsidRPr="00EB6A72">
              <w:rPr>
                <w:sz w:val="26"/>
                <w:szCs w:val="26"/>
              </w:rPr>
              <w:t>- GV nhận xét, tuyên dương, bổ sung.</w:t>
            </w:r>
          </w:p>
          <w:p w:rsidR="003A204F" w:rsidRPr="00EB6A72" w:rsidRDefault="003A204F" w:rsidP="009A0F88">
            <w:pPr>
              <w:spacing w:line="288" w:lineRule="auto"/>
              <w:jc w:val="both"/>
              <w:rPr>
                <w:b/>
                <w:sz w:val="26"/>
                <w:szCs w:val="26"/>
              </w:rPr>
            </w:pPr>
            <w:r w:rsidRPr="00EB6A72">
              <w:rPr>
                <w:b/>
                <w:sz w:val="26"/>
                <w:szCs w:val="26"/>
              </w:rPr>
              <w:t>2.2. Hoạt động 2: Nhận biết dấu hai chấm và tác dụng của dấu hai chấm.</w:t>
            </w:r>
          </w:p>
          <w:p w:rsidR="003A204F" w:rsidRPr="00EB6A72" w:rsidRDefault="003A204F" w:rsidP="009A0F88">
            <w:pPr>
              <w:spacing w:line="288" w:lineRule="auto"/>
              <w:jc w:val="both"/>
              <w:rPr>
                <w:sz w:val="26"/>
                <w:szCs w:val="26"/>
              </w:rPr>
            </w:pPr>
            <w:r w:rsidRPr="00EB6A72">
              <w:rPr>
                <w:b/>
                <w:sz w:val="26"/>
                <w:szCs w:val="26"/>
              </w:rPr>
              <w:t>Bài 3: Dấu hai chấm trong câu sau dùng để làm gì?</w:t>
            </w:r>
            <w:r w:rsidRPr="00EB6A72">
              <w:rPr>
                <w:sz w:val="26"/>
                <w:szCs w:val="26"/>
              </w:rPr>
              <w:t xml:space="preserve"> (làm việc nhóm)</w:t>
            </w:r>
          </w:p>
          <w:p w:rsidR="003A204F" w:rsidRPr="00EB6A72" w:rsidRDefault="003A204F" w:rsidP="009A0F88">
            <w:pPr>
              <w:spacing w:line="288" w:lineRule="auto"/>
              <w:jc w:val="both"/>
              <w:rPr>
                <w:noProof/>
                <w:sz w:val="26"/>
                <w:szCs w:val="26"/>
              </w:rPr>
            </w:pPr>
            <w:r w:rsidRPr="00EB6A72">
              <w:rPr>
                <w:noProof/>
                <w:sz w:val="26"/>
                <w:szCs w:val="26"/>
              </w:rPr>
              <w:t xml:space="preserve"> </w:t>
            </w:r>
            <w:r w:rsidRPr="00EB6A72">
              <w:rPr>
                <w:noProof/>
                <w:sz w:val="26"/>
                <w:szCs w:val="26"/>
                <w:lang w:val="en-US"/>
              </w:rPr>
              <w:drawing>
                <wp:inline distT="0" distB="0" distL="0" distR="0" wp14:anchorId="2D1B89E8" wp14:editId="14865902">
                  <wp:extent cx="3487473" cy="946298"/>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BEBA8EAE-BF5A-486C-A8C5-ECC9F3942E4B}">
                                <a14:imgProps xmlns:a14="http://schemas.microsoft.com/office/drawing/2010/main">
                                  <a14:imgLayer r:embed="rId74">
                                    <a14:imgEffect>
                                      <a14:backgroundRemoval t="0" b="100000" l="0" r="100000">
                                        <a14:backgroundMark x1="5818" y1="90411" x2="24000" y2="72603"/>
                                        <a14:backgroundMark x1="24000" y1="72603" x2="42909" y2="76712"/>
                                        <a14:backgroundMark x1="42909" y1="76712" x2="72909" y2="86301"/>
                                        <a14:backgroundMark x1="72909" y1="86301" x2="73091" y2="97260"/>
                                        <a14:backgroundMark x1="73091" y1="97260" x2="11818" y2="98630"/>
                                        <a14:backgroundMark x1="11818" y1="98630" x2="3273" y2="95890"/>
                                      </a14:backgroundRemoval>
                                    </a14:imgEffect>
                                    <a14:imgEffect>
                                      <a14:sharpenSoften amount="50000"/>
                                    </a14:imgEffect>
                                  </a14:imgLayer>
                                </a14:imgProps>
                              </a:ext>
                            </a:extLst>
                          </a:blip>
                          <a:stretch>
                            <a:fillRect/>
                          </a:stretch>
                        </pic:blipFill>
                        <pic:spPr>
                          <a:xfrm>
                            <a:off x="0" y="0"/>
                            <a:ext cx="3508720" cy="952063"/>
                          </a:xfrm>
                          <a:prstGeom prst="rect">
                            <a:avLst/>
                          </a:prstGeom>
                        </pic:spPr>
                      </pic:pic>
                    </a:graphicData>
                  </a:graphic>
                </wp:inline>
              </w:drawing>
            </w:r>
          </w:p>
          <w:p w:rsidR="003A204F" w:rsidRPr="00EB6A72" w:rsidRDefault="003A204F" w:rsidP="009A0F88">
            <w:pPr>
              <w:spacing w:line="288" w:lineRule="auto"/>
              <w:ind w:left="426"/>
              <w:jc w:val="both"/>
              <w:rPr>
                <w:i/>
                <w:sz w:val="26"/>
                <w:szCs w:val="26"/>
              </w:rPr>
            </w:pPr>
            <w:r w:rsidRPr="00EB6A72">
              <w:rPr>
                <w:i/>
                <w:sz w:val="26"/>
                <w:szCs w:val="26"/>
              </w:rPr>
              <w:t>a. Để báo hiệu lời nói trực tiếp</w:t>
            </w:r>
          </w:p>
          <w:p w:rsidR="003A204F" w:rsidRPr="00EB6A72" w:rsidRDefault="003A204F" w:rsidP="009A0F88">
            <w:pPr>
              <w:spacing w:line="288" w:lineRule="auto"/>
              <w:ind w:left="426"/>
              <w:jc w:val="both"/>
              <w:rPr>
                <w:i/>
                <w:sz w:val="26"/>
                <w:szCs w:val="26"/>
              </w:rPr>
            </w:pPr>
            <w:r w:rsidRPr="00EB6A72">
              <w:rPr>
                <w:i/>
                <w:sz w:val="26"/>
                <w:szCs w:val="26"/>
              </w:rPr>
              <w:t>b. Để báo hiệu phần giải thích</w:t>
            </w:r>
          </w:p>
          <w:p w:rsidR="003A204F" w:rsidRPr="00EB6A72" w:rsidRDefault="003A204F" w:rsidP="009A0F88">
            <w:pPr>
              <w:spacing w:line="288" w:lineRule="auto"/>
              <w:ind w:left="426"/>
              <w:jc w:val="both"/>
              <w:rPr>
                <w:i/>
                <w:sz w:val="26"/>
                <w:szCs w:val="26"/>
              </w:rPr>
            </w:pPr>
            <w:r w:rsidRPr="00EB6A72">
              <w:rPr>
                <w:i/>
                <w:sz w:val="26"/>
                <w:szCs w:val="26"/>
              </w:rPr>
              <w:t>c. Để báo hiệu phần liệt kê</w:t>
            </w:r>
          </w:p>
          <w:p w:rsidR="003A204F" w:rsidRPr="00EB6A72" w:rsidRDefault="003A204F" w:rsidP="009A0F88">
            <w:pPr>
              <w:spacing w:line="288" w:lineRule="auto"/>
              <w:jc w:val="both"/>
              <w:rPr>
                <w:sz w:val="26"/>
                <w:szCs w:val="26"/>
              </w:rPr>
            </w:pPr>
            <w:r w:rsidRPr="00EB6A72">
              <w:rPr>
                <w:sz w:val="26"/>
                <w:szCs w:val="26"/>
              </w:rPr>
              <w:t>- GV yêu cầu HS đọc yêu cầu bài 3.</w:t>
            </w:r>
          </w:p>
          <w:p w:rsidR="003A204F" w:rsidRPr="00EB6A72" w:rsidRDefault="003A204F" w:rsidP="009A0F88">
            <w:pPr>
              <w:spacing w:line="288" w:lineRule="auto"/>
              <w:jc w:val="both"/>
              <w:rPr>
                <w:sz w:val="26"/>
                <w:szCs w:val="26"/>
              </w:rPr>
            </w:pPr>
            <w:r w:rsidRPr="00EB6A72">
              <w:rPr>
                <w:sz w:val="26"/>
                <w:szCs w:val="26"/>
              </w:rPr>
              <w:t>- GV giúp HS nhớ lại công dụng của dấu hai chấm trong câu. (Đã học ở Bài 8).</w:t>
            </w:r>
          </w:p>
          <w:p w:rsidR="003A204F" w:rsidRPr="00EB6A72" w:rsidRDefault="003A204F" w:rsidP="009A0F88">
            <w:pPr>
              <w:spacing w:line="288" w:lineRule="auto"/>
              <w:jc w:val="both"/>
              <w:rPr>
                <w:sz w:val="26"/>
                <w:szCs w:val="26"/>
              </w:rPr>
            </w:pPr>
            <w:r w:rsidRPr="00EB6A72">
              <w:rPr>
                <w:sz w:val="26"/>
                <w:szCs w:val="26"/>
              </w:rPr>
              <w:t xml:space="preserve">- GV giao nhiệm vụ làm việc theo nhóm 2 thực hiện  </w:t>
            </w:r>
            <w:r w:rsidRPr="00EB6A72">
              <w:rPr>
                <w:sz w:val="26"/>
                <w:szCs w:val="26"/>
              </w:rPr>
              <w:lastRenderedPageBreak/>
              <w:t>yêu cầu bài tập 3.</w:t>
            </w:r>
          </w:p>
          <w:p w:rsidR="003A204F" w:rsidRPr="00EB6A72" w:rsidRDefault="003A204F" w:rsidP="009A0F88">
            <w:pPr>
              <w:spacing w:line="288" w:lineRule="auto"/>
              <w:jc w:val="both"/>
              <w:rPr>
                <w:sz w:val="26"/>
                <w:szCs w:val="26"/>
              </w:rPr>
            </w:pPr>
            <w:r w:rsidRPr="00EB6A72">
              <w:rPr>
                <w:sz w:val="26"/>
                <w:szCs w:val="26"/>
              </w:rPr>
              <w:t>- GV mời các nhóm trình bày kết quả.</w:t>
            </w:r>
          </w:p>
          <w:p w:rsidR="003A204F" w:rsidRPr="00EB6A72" w:rsidRDefault="003A204F" w:rsidP="009A0F88">
            <w:pPr>
              <w:spacing w:line="288" w:lineRule="auto"/>
              <w:jc w:val="both"/>
              <w:rPr>
                <w:sz w:val="26"/>
                <w:szCs w:val="26"/>
              </w:rPr>
            </w:pPr>
            <w:r w:rsidRPr="00EB6A72">
              <w:rPr>
                <w:sz w:val="26"/>
                <w:szCs w:val="26"/>
              </w:rPr>
              <w:t>- GV yêu cầu các nhóm khác nhận xét.</w:t>
            </w:r>
          </w:p>
          <w:p w:rsidR="003A204F" w:rsidRPr="00EB6A72" w:rsidRDefault="003A204F" w:rsidP="009A0F88">
            <w:pPr>
              <w:spacing w:line="288" w:lineRule="auto"/>
              <w:jc w:val="both"/>
              <w:rPr>
                <w:i/>
                <w:sz w:val="26"/>
                <w:szCs w:val="26"/>
              </w:rPr>
            </w:pPr>
            <w:r w:rsidRPr="00EB6A72">
              <w:rPr>
                <w:sz w:val="26"/>
                <w:szCs w:val="26"/>
              </w:rPr>
              <w:t xml:space="preserve">- GV nhận xét, tuyên dương, chốt đáp án: </w:t>
            </w:r>
            <w:r w:rsidRPr="00EB6A72">
              <w:rPr>
                <w:i/>
                <w:sz w:val="26"/>
                <w:szCs w:val="26"/>
              </w:rPr>
              <w:t>Dấu hai chấm trong câu có công dụng báo hiệu phần giải thích – Đáp án b.</w:t>
            </w:r>
          </w:p>
          <w:p w:rsidR="003A204F" w:rsidRPr="00EB6A72" w:rsidRDefault="003A204F" w:rsidP="009A0F88">
            <w:pPr>
              <w:spacing w:line="288" w:lineRule="auto"/>
              <w:jc w:val="both"/>
              <w:rPr>
                <w:b/>
                <w:sz w:val="26"/>
                <w:szCs w:val="26"/>
              </w:rPr>
            </w:pPr>
            <w:r w:rsidRPr="00EB6A72">
              <w:rPr>
                <w:b/>
                <w:sz w:val="26"/>
                <w:szCs w:val="26"/>
              </w:rPr>
              <w:t>Bài 4: Xác định công dụng của dấu hai chấm trong mỗi câu văn dưới đây:</w:t>
            </w:r>
          </w:p>
          <w:p w:rsidR="003A204F" w:rsidRPr="00EB6A72" w:rsidRDefault="003A204F" w:rsidP="009A0F88">
            <w:pPr>
              <w:spacing w:line="288" w:lineRule="auto"/>
              <w:jc w:val="both"/>
              <w:rPr>
                <w:noProof/>
                <w:sz w:val="26"/>
                <w:szCs w:val="26"/>
                <w:lang w:val="en-US"/>
              </w:rPr>
            </w:pPr>
            <w:r w:rsidRPr="00EB6A72">
              <w:rPr>
                <w:noProof/>
                <w:sz w:val="26"/>
                <w:szCs w:val="26"/>
                <w:lang w:val="en-US"/>
              </w:rPr>
              <w:drawing>
                <wp:inline distT="0" distB="0" distL="0" distR="0" wp14:anchorId="01115F66" wp14:editId="12856BFA">
                  <wp:extent cx="3583172" cy="2434856"/>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BEBA8EAE-BF5A-486C-A8C5-ECC9F3942E4B}">
                                <a14:imgProps xmlns:a14="http://schemas.microsoft.com/office/drawing/2010/main">
                                  <a14:imgLayer r:embed="rId76">
                                    <a14:imgEffect>
                                      <a14:sharpenSoften amount="25000"/>
                                    </a14:imgEffect>
                                    <a14:imgEffect>
                                      <a14:brightnessContrast contrast="20000"/>
                                    </a14:imgEffect>
                                  </a14:imgLayer>
                                </a14:imgProps>
                              </a:ext>
                            </a:extLst>
                          </a:blip>
                          <a:stretch>
                            <a:fillRect/>
                          </a:stretch>
                        </pic:blipFill>
                        <pic:spPr>
                          <a:xfrm>
                            <a:off x="0" y="0"/>
                            <a:ext cx="3585555" cy="2436475"/>
                          </a:xfrm>
                          <a:prstGeom prst="rect">
                            <a:avLst/>
                          </a:prstGeom>
                        </pic:spPr>
                      </pic:pic>
                    </a:graphicData>
                  </a:graphic>
                </wp:inline>
              </w:drawing>
            </w:r>
          </w:p>
          <w:p w:rsidR="003A204F" w:rsidRPr="00EB6A72" w:rsidRDefault="003A204F" w:rsidP="009A0F88">
            <w:pPr>
              <w:spacing w:line="288" w:lineRule="auto"/>
              <w:jc w:val="both"/>
              <w:rPr>
                <w:sz w:val="26"/>
                <w:szCs w:val="26"/>
              </w:rPr>
            </w:pPr>
            <w:r w:rsidRPr="00EB6A72">
              <w:rPr>
                <w:sz w:val="26"/>
                <w:szCs w:val="26"/>
              </w:rPr>
              <w:t>- GV yêu cầu HS đọc yêu cầu bài 4.</w:t>
            </w:r>
          </w:p>
          <w:p w:rsidR="003A204F" w:rsidRPr="00EB6A72" w:rsidRDefault="003A204F" w:rsidP="009A0F88">
            <w:pPr>
              <w:spacing w:line="288" w:lineRule="auto"/>
              <w:jc w:val="both"/>
              <w:rPr>
                <w:sz w:val="26"/>
                <w:szCs w:val="26"/>
              </w:rPr>
            </w:pPr>
            <w:r w:rsidRPr="00EB6A72">
              <w:rPr>
                <w:sz w:val="26"/>
                <w:szCs w:val="26"/>
              </w:rPr>
              <w:t>- GV giao nhiệm vụ làm việc theo nhóm 4 thực hiện  yêu cầu bài tập 4.</w:t>
            </w:r>
          </w:p>
          <w:p w:rsidR="003A204F" w:rsidRPr="00EB6A72" w:rsidRDefault="003A204F" w:rsidP="009A0F88">
            <w:pPr>
              <w:spacing w:line="288" w:lineRule="auto"/>
              <w:jc w:val="both"/>
              <w:rPr>
                <w:sz w:val="26"/>
                <w:szCs w:val="26"/>
              </w:rPr>
            </w:pPr>
            <w:r w:rsidRPr="00EB6A72">
              <w:rPr>
                <w:sz w:val="26"/>
                <w:szCs w:val="26"/>
              </w:rPr>
              <w:t>- GV mời các nhóm trình bày kết quả.</w:t>
            </w:r>
          </w:p>
          <w:p w:rsidR="003A204F" w:rsidRPr="00EB6A72" w:rsidRDefault="003A204F" w:rsidP="009A0F88">
            <w:pPr>
              <w:spacing w:line="288" w:lineRule="auto"/>
              <w:jc w:val="both"/>
              <w:rPr>
                <w:sz w:val="26"/>
                <w:szCs w:val="26"/>
              </w:rPr>
            </w:pPr>
            <w:r w:rsidRPr="00EB6A72">
              <w:rPr>
                <w:sz w:val="26"/>
                <w:szCs w:val="26"/>
              </w:rPr>
              <w:t>- GV yêu cầu các nhóm khác nhận xét.</w:t>
            </w:r>
          </w:p>
          <w:p w:rsidR="003A204F" w:rsidRPr="00EB6A72" w:rsidRDefault="003A204F" w:rsidP="009A0F88">
            <w:pPr>
              <w:spacing w:line="288" w:lineRule="auto"/>
              <w:jc w:val="both"/>
              <w:rPr>
                <w:i/>
                <w:sz w:val="26"/>
                <w:szCs w:val="26"/>
              </w:rPr>
            </w:pPr>
            <w:r w:rsidRPr="00EB6A72">
              <w:rPr>
                <w:sz w:val="26"/>
                <w:szCs w:val="26"/>
              </w:rPr>
              <w:t xml:space="preserve">- GV nhận xét, tuyên dương, chốt đáp án: </w:t>
            </w:r>
          </w:p>
          <w:p w:rsidR="003A204F" w:rsidRPr="00EB6A72" w:rsidRDefault="003A204F" w:rsidP="009A0F88">
            <w:pPr>
              <w:spacing w:line="288" w:lineRule="auto"/>
              <w:jc w:val="both"/>
              <w:rPr>
                <w:i/>
                <w:sz w:val="26"/>
                <w:szCs w:val="26"/>
              </w:rPr>
            </w:pPr>
            <w:r w:rsidRPr="00EB6A72">
              <w:rPr>
                <w:i/>
                <w:sz w:val="26"/>
                <w:szCs w:val="26"/>
              </w:rPr>
              <w:t>+ Dấu hai chấm trong câu a có công dụng báo hiệu phần liệt kê.</w:t>
            </w:r>
          </w:p>
          <w:p w:rsidR="003A204F" w:rsidRPr="00EB6A72" w:rsidRDefault="003A204F" w:rsidP="009A0F88">
            <w:pPr>
              <w:spacing w:line="288" w:lineRule="auto"/>
              <w:jc w:val="both"/>
              <w:rPr>
                <w:i/>
                <w:sz w:val="26"/>
                <w:szCs w:val="26"/>
              </w:rPr>
            </w:pPr>
            <w:r w:rsidRPr="00EB6A72">
              <w:rPr>
                <w:i/>
                <w:sz w:val="26"/>
                <w:szCs w:val="26"/>
              </w:rPr>
              <w:t>+ Dấu hai chấm trong câu b có công dụng báo hiệu phần giải thích.</w:t>
            </w:r>
          </w:p>
          <w:p w:rsidR="003A204F" w:rsidRPr="00EB6A72" w:rsidRDefault="003A204F" w:rsidP="009A0F88">
            <w:pPr>
              <w:spacing w:line="288" w:lineRule="auto"/>
              <w:jc w:val="both"/>
              <w:rPr>
                <w:i/>
                <w:sz w:val="26"/>
                <w:szCs w:val="26"/>
              </w:rPr>
            </w:pPr>
            <w:r w:rsidRPr="00EB6A72">
              <w:rPr>
                <w:i/>
                <w:sz w:val="26"/>
                <w:szCs w:val="26"/>
              </w:rPr>
              <w:t>+ Dấu hai chấm trong câu b có công dụng báo hiệu phần giải thích.</w:t>
            </w:r>
          </w:p>
        </w:tc>
        <w:tc>
          <w:tcPr>
            <w:tcW w:w="3876" w:type="dxa"/>
            <w:tcBorders>
              <w:top w:val="dashed" w:sz="4" w:space="0" w:color="auto"/>
              <w:bottom w:val="dashed" w:sz="4" w:space="0" w:color="auto"/>
            </w:tcBorders>
          </w:tcPr>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- 1 HS đọc yêu cầu bài 1</w:t>
            </w:r>
          </w:p>
          <w:p w:rsidR="003A204F" w:rsidRPr="00EB6A72" w:rsidRDefault="003A204F" w:rsidP="009A0F88">
            <w:pPr>
              <w:spacing w:line="288" w:lineRule="auto"/>
              <w:jc w:val="both"/>
              <w:rPr>
                <w:sz w:val="26"/>
                <w:szCs w:val="26"/>
              </w:rPr>
            </w:pPr>
            <w:r w:rsidRPr="00EB6A72">
              <w:rPr>
                <w:sz w:val="26"/>
                <w:szCs w:val="26"/>
              </w:rPr>
              <w:t>- HS  lắng nghe.</w:t>
            </w:r>
          </w:p>
          <w:p w:rsidR="003A204F"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làm việc theo nhóm 2.</w:t>
            </w:r>
          </w:p>
          <w:p w:rsidR="003A204F" w:rsidRPr="00EB6A72" w:rsidRDefault="003A204F" w:rsidP="009A0F88">
            <w:pPr>
              <w:spacing w:line="288" w:lineRule="auto"/>
              <w:jc w:val="both"/>
              <w:rPr>
                <w:sz w:val="26"/>
                <w:szCs w:val="26"/>
              </w:rPr>
            </w:pPr>
            <w:r w:rsidRPr="00EB6A72">
              <w:rPr>
                <w:sz w:val="26"/>
                <w:szCs w:val="26"/>
              </w:rPr>
              <w:lastRenderedPageBreak/>
              <w:t>- Đại diện nhóm trình bày:</w:t>
            </w:r>
          </w:p>
          <w:p w:rsidR="003A204F" w:rsidRPr="00EB6A72" w:rsidRDefault="003A204F" w:rsidP="009A0F88">
            <w:pPr>
              <w:spacing w:line="288" w:lineRule="auto"/>
              <w:jc w:val="both"/>
              <w:rPr>
                <w:sz w:val="26"/>
                <w:szCs w:val="26"/>
              </w:rPr>
            </w:pPr>
            <w:r w:rsidRPr="00EB6A72">
              <w:rPr>
                <w:sz w:val="26"/>
                <w:szCs w:val="26"/>
              </w:rPr>
              <w:t>- Các nhóm nhận xét, bổ sung.</w:t>
            </w:r>
          </w:p>
          <w:p w:rsidR="003A204F" w:rsidRPr="00EB6A72" w:rsidRDefault="003A204F" w:rsidP="009A0F88">
            <w:pPr>
              <w:spacing w:line="288" w:lineRule="auto"/>
              <w:jc w:val="both"/>
              <w:rPr>
                <w:sz w:val="26"/>
                <w:szCs w:val="26"/>
              </w:rPr>
            </w:pPr>
            <w:r w:rsidRPr="00EB6A72">
              <w:rPr>
                <w:sz w:val="26"/>
                <w:szCs w:val="26"/>
              </w:rPr>
              <w:t>- HS lắng nghe.</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- 1 HS đọc yêu cầu bài tập 2.</w:t>
            </w:r>
          </w:p>
          <w:p w:rsidR="003A204F" w:rsidRPr="00EB6A72" w:rsidRDefault="003A204F" w:rsidP="009A0F88">
            <w:pPr>
              <w:spacing w:line="288" w:lineRule="auto"/>
              <w:jc w:val="both"/>
              <w:rPr>
                <w:sz w:val="26"/>
                <w:szCs w:val="26"/>
              </w:rPr>
            </w:pPr>
            <w:r w:rsidRPr="00EB6A72">
              <w:rPr>
                <w:sz w:val="26"/>
                <w:szCs w:val="26"/>
              </w:rPr>
              <w:t>- HS lắng nghe, suy nghĩ.</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thảo luận theo nhóm 2.</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Một số HS trình bày kết quả.</w:t>
            </w:r>
          </w:p>
          <w:p w:rsidR="003A204F" w:rsidRPr="00EB6A72" w:rsidRDefault="003A204F" w:rsidP="009A0F88">
            <w:pPr>
              <w:spacing w:line="288" w:lineRule="auto"/>
              <w:jc w:val="both"/>
              <w:rPr>
                <w:sz w:val="26"/>
                <w:szCs w:val="26"/>
              </w:rPr>
            </w:pPr>
            <w:r w:rsidRPr="00EB6A72">
              <w:rPr>
                <w:sz w:val="26"/>
                <w:szCs w:val="26"/>
              </w:rPr>
              <w:t>(Ví dụ:</w:t>
            </w:r>
          </w:p>
          <w:tbl>
            <w:tblPr>
              <w:tblStyle w:val="TableGrid21"/>
              <w:tblW w:w="0" w:type="auto"/>
              <w:tblLook w:val="04A0" w:firstRow="1" w:lastRow="0" w:firstColumn="1" w:lastColumn="0" w:noHBand="0" w:noVBand="1"/>
            </w:tblPr>
            <w:tblGrid>
              <w:gridCol w:w="1822"/>
              <w:gridCol w:w="1823"/>
            </w:tblGrid>
            <w:tr w:rsidR="003A204F" w:rsidRPr="00EB6A72" w:rsidTr="009A0F88">
              <w:tc>
                <w:tcPr>
                  <w:tcW w:w="1822" w:type="dxa"/>
                  <w:vAlign w:val="center"/>
                </w:tcPr>
                <w:p w:rsidR="003A204F" w:rsidRPr="00EB6A72" w:rsidRDefault="003A204F" w:rsidP="009A0F88">
                  <w:pPr>
                    <w:spacing w:line="288" w:lineRule="auto"/>
                    <w:jc w:val="center"/>
                    <w:rPr>
                      <w:i/>
                      <w:sz w:val="26"/>
                      <w:szCs w:val="26"/>
                    </w:rPr>
                  </w:pPr>
                  <w:r w:rsidRPr="00EB6A72">
                    <w:rPr>
                      <w:i/>
                      <w:sz w:val="26"/>
                      <w:szCs w:val="26"/>
                    </w:rPr>
                    <w:t>Người thân bên nội</w:t>
                  </w:r>
                </w:p>
              </w:tc>
              <w:tc>
                <w:tcPr>
                  <w:tcW w:w="1823" w:type="dxa"/>
                  <w:vAlign w:val="center"/>
                </w:tcPr>
                <w:p w:rsidR="003A204F" w:rsidRPr="00EB6A72" w:rsidRDefault="003A204F" w:rsidP="009A0F88">
                  <w:pPr>
                    <w:spacing w:line="288" w:lineRule="auto"/>
                    <w:jc w:val="center"/>
                    <w:rPr>
                      <w:i/>
                      <w:sz w:val="26"/>
                      <w:szCs w:val="26"/>
                    </w:rPr>
                  </w:pPr>
                  <w:r w:rsidRPr="00EB6A72">
                    <w:rPr>
                      <w:i/>
                      <w:sz w:val="26"/>
                      <w:szCs w:val="26"/>
                    </w:rPr>
                    <w:t>Người thân bên ngoại</w:t>
                  </w:r>
                </w:p>
              </w:tc>
            </w:tr>
            <w:tr w:rsidR="003A204F" w:rsidRPr="00EB6A72" w:rsidTr="009A0F88">
              <w:tc>
                <w:tcPr>
                  <w:tcW w:w="1822" w:type="dxa"/>
                  <w:vAlign w:val="center"/>
                </w:tcPr>
                <w:p w:rsidR="003A204F" w:rsidRPr="00C66A35" w:rsidRDefault="003A204F" w:rsidP="009A0F88">
                  <w:pPr>
                    <w:spacing w:line="288" w:lineRule="auto"/>
                    <w:rPr>
                      <w:sz w:val="26"/>
                      <w:szCs w:val="26"/>
                      <w:lang w:val="nl-NL"/>
                    </w:rPr>
                  </w:pPr>
                  <w:r w:rsidRPr="00C66A35">
                    <w:rPr>
                      <w:sz w:val="26"/>
                      <w:szCs w:val="26"/>
                      <w:lang w:val="nl-NL"/>
                    </w:rPr>
                    <w:t>Chú, thím, cô, bác, chị, em, anh,...</w:t>
                  </w:r>
                </w:p>
              </w:tc>
              <w:tc>
                <w:tcPr>
                  <w:tcW w:w="1823" w:type="dxa"/>
                  <w:vAlign w:val="center"/>
                </w:tcPr>
                <w:p w:rsidR="003A204F" w:rsidRPr="00C66A35" w:rsidRDefault="003A204F" w:rsidP="009A0F88">
                  <w:pPr>
                    <w:spacing w:line="288" w:lineRule="auto"/>
                    <w:rPr>
                      <w:sz w:val="26"/>
                      <w:szCs w:val="26"/>
                      <w:lang w:val="nl-NL"/>
                    </w:rPr>
                  </w:pPr>
                  <w:r w:rsidRPr="00C66A35">
                    <w:rPr>
                      <w:sz w:val="26"/>
                      <w:szCs w:val="26"/>
                      <w:lang w:val="nl-NL"/>
                    </w:rPr>
                    <w:t>Bác, dì, cậu, mợ, chị, em, anh,...</w:t>
                  </w:r>
                </w:p>
              </w:tc>
            </w:tr>
          </w:tbl>
          <w:p w:rsidR="003A204F" w:rsidRPr="00EB6A72" w:rsidRDefault="003A204F" w:rsidP="009A0F88">
            <w:pPr>
              <w:spacing w:line="288" w:lineRule="auto"/>
              <w:jc w:val="both"/>
              <w:rPr>
                <w:sz w:val="26"/>
                <w:szCs w:val="26"/>
              </w:rPr>
            </w:pPr>
            <w:r w:rsidRPr="00EB6A72">
              <w:rPr>
                <w:sz w:val="26"/>
                <w:szCs w:val="26"/>
              </w:rPr>
              <w:t>- HS nhận xét bạn.</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đọc yêu cầu bài tập 3.</w:t>
            </w:r>
          </w:p>
          <w:p w:rsidR="003A204F" w:rsidRPr="00EB6A72" w:rsidRDefault="003A204F" w:rsidP="009A0F88">
            <w:pPr>
              <w:spacing w:line="288" w:lineRule="auto"/>
              <w:jc w:val="both"/>
              <w:rPr>
                <w:sz w:val="26"/>
                <w:szCs w:val="26"/>
              </w:rPr>
            </w:pPr>
            <w:r w:rsidRPr="00EB6A72">
              <w:rPr>
                <w:sz w:val="26"/>
                <w:szCs w:val="26"/>
              </w:rPr>
              <w:t>- Các nhóm làm việc theo yêu cầu.</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Đại diện nhóm trình bày.</w:t>
            </w:r>
          </w:p>
          <w:p w:rsidR="003A204F" w:rsidRPr="00EB6A72" w:rsidRDefault="003A204F" w:rsidP="009A0F88">
            <w:pPr>
              <w:spacing w:line="288" w:lineRule="auto"/>
              <w:jc w:val="both"/>
              <w:rPr>
                <w:sz w:val="26"/>
                <w:szCs w:val="26"/>
              </w:rPr>
            </w:pPr>
            <w:r w:rsidRPr="00EB6A72">
              <w:rPr>
                <w:sz w:val="26"/>
                <w:szCs w:val="26"/>
              </w:rPr>
              <w:t>- Các nhóm nhận xét ché nhau.</w:t>
            </w:r>
          </w:p>
          <w:p w:rsidR="003A204F" w:rsidRPr="00EB6A72" w:rsidRDefault="003A204F" w:rsidP="009A0F88">
            <w:pPr>
              <w:spacing w:line="288" w:lineRule="auto"/>
              <w:jc w:val="both"/>
              <w:rPr>
                <w:sz w:val="26"/>
                <w:szCs w:val="26"/>
              </w:rPr>
            </w:pPr>
            <w:r w:rsidRPr="00EB6A72">
              <w:rPr>
                <w:sz w:val="26"/>
                <w:szCs w:val="26"/>
              </w:rPr>
              <w:t>- Theo dõi bổ sung.</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đọc yêu cầu bài tập 4.</w:t>
            </w:r>
          </w:p>
          <w:p w:rsidR="003A204F" w:rsidRPr="00EB6A72" w:rsidRDefault="003A204F" w:rsidP="009A0F88">
            <w:pPr>
              <w:spacing w:line="288" w:lineRule="auto"/>
              <w:jc w:val="both"/>
              <w:rPr>
                <w:sz w:val="26"/>
                <w:szCs w:val="26"/>
              </w:rPr>
            </w:pPr>
            <w:r w:rsidRPr="00EB6A72">
              <w:rPr>
                <w:sz w:val="26"/>
                <w:szCs w:val="26"/>
              </w:rPr>
              <w:t>- Các nhóm làm việc theo yêu cầu.</w:t>
            </w:r>
          </w:p>
          <w:p w:rsidR="003A204F" w:rsidRPr="00EB6A72" w:rsidRDefault="003A204F" w:rsidP="009A0F88">
            <w:pPr>
              <w:spacing w:line="288" w:lineRule="auto"/>
              <w:jc w:val="both"/>
              <w:rPr>
                <w:sz w:val="26"/>
                <w:szCs w:val="26"/>
              </w:rPr>
            </w:pPr>
            <w:r w:rsidRPr="00EB6A72">
              <w:rPr>
                <w:sz w:val="26"/>
                <w:szCs w:val="26"/>
              </w:rPr>
              <w:t>- Đại diện nhóm trình bày.</w:t>
            </w:r>
          </w:p>
          <w:p w:rsidR="003A204F" w:rsidRPr="00EB6A72" w:rsidRDefault="003A204F" w:rsidP="009A0F88">
            <w:pPr>
              <w:spacing w:line="288" w:lineRule="auto"/>
              <w:jc w:val="both"/>
              <w:rPr>
                <w:sz w:val="26"/>
                <w:szCs w:val="26"/>
              </w:rPr>
            </w:pPr>
            <w:r w:rsidRPr="00EB6A72">
              <w:rPr>
                <w:sz w:val="26"/>
                <w:szCs w:val="26"/>
              </w:rPr>
              <w:t>- Các nhóm nhận xét ché nhau.</w:t>
            </w:r>
          </w:p>
          <w:p w:rsidR="003A204F" w:rsidRPr="00EB6A72" w:rsidRDefault="003A204F" w:rsidP="009A0F88">
            <w:pPr>
              <w:spacing w:line="288" w:lineRule="auto"/>
              <w:jc w:val="both"/>
              <w:rPr>
                <w:sz w:val="26"/>
                <w:szCs w:val="26"/>
              </w:rPr>
            </w:pPr>
            <w:r w:rsidRPr="00EB6A72">
              <w:rPr>
                <w:sz w:val="26"/>
                <w:szCs w:val="26"/>
              </w:rPr>
              <w:t>- Theo dõi bổ sung</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sz w:val="26"/>
                <w:szCs w:val="26"/>
              </w:rPr>
              <w:lastRenderedPageBreak/>
              <w:t>3. Vận dụng.</w:t>
            </w:r>
          </w:p>
          <w:p w:rsidR="003A204F" w:rsidRPr="00EB6A72" w:rsidRDefault="003A204F" w:rsidP="009A0F88">
            <w:pPr>
              <w:spacing w:line="288" w:lineRule="auto"/>
              <w:rPr>
                <w:sz w:val="26"/>
                <w:szCs w:val="26"/>
              </w:rPr>
            </w:pPr>
            <w:r w:rsidRPr="00EB6A72">
              <w:rPr>
                <w:sz w:val="26"/>
                <w:szCs w:val="26"/>
              </w:rPr>
              <w:t>- Mục tiêu:</w:t>
            </w:r>
          </w:p>
          <w:p w:rsidR="003A204F" w:rsidRPr="00EB6A72" w:rsidRDefault="003A204F" w:rsidP="009A0F88">
            <w:pPr>
              <w:spacing w:line="264" w:lineRule="auto"/>
              <w:jc w:val="both"/>
              <w:rPr>
                <w:sz w:val="26"/>
                <w:szCs w:val="26"/>
              </w:rPr>
            </w:pPr>
            <w:r w:rsidRPr="00EB6A72">
              <w:rPr>
                <w:sz w:val="26"/>
                <w:szCs w:val="26"/>
              </w:rPr>
              <w:t>+ Củng cố những kiến thức đã học trong tiết học để học sinh khắc sâu nội dung.</w:t>
            </w:r>
          </w:p>
          <w:p w:rsidR="003A204F" w:rsidRPr="00EB6A72" w:rsidRDefault="003A204F" w:rsidP="009A0F88">
            <w:pPr>
              <w:spacing w:line="264" w:lineRule="auto"/>
              <w:jc w:val="both"/>
              <w:rPr>
                <w:sz w:val="26"/>
                <w:szCs w:val="26"/>
              </w:rPr>
            </w:pPr>
            <w:r w:rsidRPr="00EB6A72">
              <w:rPr>
                <w:sz w:val="26"/>
                <w:szCs w:val="26"/>
              </w:rPr>
              <w:t>+ Vận dụng kiến thức đã học vào thực tiễn.</w:t>
            </w:r>
          </w:p>
          <w:p w:rsidR="003A204F" w:rsidRPr="00EB6A72" w:rsidRDefault="003A204F" w:rsidP="009A0F88">
            <w:pPr>
              <w:spacing w:line="264" w:lineRule="auto"/>
              <w:jc w:val="both"/>
              <w:rPr>
                <w:sz w:val="26"/>
                <w:szCs w:val="26"/>
              </w:rPr>
            </w:pPr>
            <w:r w:rsidRPr="00EB6A72">
              <w:rPr>
                <w:sz w:val="26"/>
                <w:szCs w:val="26"/>
              </w:rPr>
              <w:t>+ Tạo không khí vui vẻ, hào hứng, lưu luyến sau khi học sinh bài học.</w:t>
            </w:r>
          </w:p>
          <w:p w:rsidR="003A204F" w:rsidRPr="00EB6A72" w:rsidRDefault="003A204F" w:rsidP="009A0F88">
            <w:pPr>
              <w:spacing w:line="288" w:lineRule="auto"/>
              <w:jc w:val="both"/>
              <w:rPr>
                <w:sz w:val="26"/>
                <w:szCs w:val="26"/>
              </w:rPr>
            </w:pPr>
            <w:r w:rsidRPr="00EB6A72">
              <w:rPr>
                <w:sz w:val="26"/>
                <w:szCs w:val="26"/>
              </w:rPr>
              <w:t>+ Phát triển năng lực ngôn ngữ.</w:t>
            </w:r>
          </w:p>
          <w:p w:rsidR="003A204F" w:rsidRPr="00EB6A72" w:rsidRDefault="003A204F" w:rsidP="009A0F88">
            <w:pPr>
              <w:spacing w:line="288" w:lineRule="auto"/>
              <w:rPr>
                <w:sz w:val="26"/>
                <w:szCs w:val="26"/>
              </w:rPr>
            </w:pPr>
            <w:r w:rsidRPr="00EB6A72">
              <w:rPr>
                <w:sz w:val="26"/>
                <w:szCs w:val="26"/>
                <w:lang w:val="en-US"/>
              </w:rPr>
              <w:t>- Cách tiến hành:</w:t>
            </w:r>
          </w:p>
        </w:tc>
      </w:tr>
      <w:tr w:rsidR="003A204F" w:rsidRPr="00EB6A72" w:rsidTr="009A0F88">
        <w:tc>
          <w:tcPr>
            <w:tcW w:w="5862" w:type="dxa"/>
            <w:tcBorders>
              <w:top w:val="dashed" w:sz="4" w:space="0" w:color="auto"/>
              <w:bottom w:val="dashed" w:sz="4" w:space="0" w:color="auto"/>
            </w:tcBorders>
          </w:tcPr>
          <w:p w:rsidR="003A204F" w:rsidRPr="00EB6A72" w:rsidRDefault="003A204F" w:rsidP="009A0F88">
            <w:pPr>
              <w:spacing w:line="288" w:lineRule="auto"/>
              <w:jc w:val="both"/>
              <w:rPr>
                <w:sz w:val="26"/>
                <w:szCs w:val="26"/>
              </w:rPr>
            </w:pPr>
            <w:r w:rsidRPr="00EB6A72">
              <w:rPr>
                <w:sz w:val="26"/>
                <w:szCs w:val="26"/>
              </w:rPr>
              <w:t xml:space="preserve">- GV trao đổi những về những hoạt động HS yêu </w:t>
            </w:r>
            <w:r w:rsidRPr="00EB6A72">
              <w:rPr>
                <w:sz w:val="26"/>
                <w:szCs w:val="26"/>
              </w:rPr>
              <w:lastRenderedPageBreak/>
              <w:t>thích trong bài</w:t>
            </w:r>
          </w:p>
          <w:p w:rsidR="003A204F" w:rsidRPr="00EB6A72" w:rsidRDefault="003A204F" w:rsidP="009A0F88">
            <w:pPr>
              <w:spacing w:line="288" w:lineRule="auto"/>
              <w:jc w:val="both"/>
              <w:rPr>
                <w:sz w:val="26"/>
                <w:szCs w:val="26"/>
              </w:rPr>
            </w:pPr>
            <w:r w:rsidRPr="00EB6A72">
              <w:rPr>
                <w:sz w:val="26"/>
                <w:szCs w:val="26"/>
              </w:rPr>
              <w:t xml:space="preserve">- GV tổ chức cho HS tham gia trò chơi: </w:t>
            </w:r>
            <w:r w:rsidRPr="00EB6A72">
              <w:rPr>
                <w:i/>
                <w:sz w:val="26"/>
                <w:szCs w:val="26"/>
              </w:rPr>
              <w:t>“Ai nhanh – Ai đúng”</w:t>
            </w:r>
            <w:r w:rsidRPr="00EB6A72">
              <w:rPr>
                <w:sz w:val="26"/>
                <w:szCs w:val="26"/>
              </w:rPr>
              <w:t>.</w:t>
            </w:r>
          </w:p>
          <w:p w:rsidR="003A204F" w:rsidRPr="00EB6A72" w:rsidRDefault="003A204F" w:rsidP="009A0F88">
            <w:pPr>
              <w:spacing w:line="288" w:lineRule="auto"/>
              <w:jc w:val="both"/>
              <w:rPr>
                <w:sz w:val="26"/>
                <w:szCs w:val="26"/>
              </w:rPr>
            </w:pPr>
            <w:r w:rsidRPr="00EB6A72">
              <w:rPr>
                <w:sz w:val="26"/>
                <w:szCs w:val="26"/>
              </w:rPr>
              <w:t>- Luật chơi: Có 2 đội chơi, mỗi đội 5 bạn. Mỗi đội lần lượt cử 1 thành viên tham gia thi với nhau tìm những từ ngữ chỉ người thân trong gia đình (Mỗi thành viên lên viết 1 từ ngữ chỉ người thân rồi về chỗ, thành viên tiếp theo trong đội lên viết). Trong thời gian 3 phút, đội nào tìm được nhiều từ ngữ và chính xác nhất thì giành chiến thắng.</w:t>
            </w:r>
          </w:p>
          <w:p w:rsidR="003A204F" w:rsidRPr="00EB6A72" w:rsidRDefault="003A204F" w:rsidP="009A0F88">
            <w:pPr>
              <w:spacing w:line="288" w:lineRule="auto"/>
              <w:jc w:val="both"/>
              <w:rPr>
                <w:sz w:val="26"/>
                <w:szCs w:val="26"/>
                <w:lang w:val="en-US"/>
              </w:rPr>
            </w:pPr>
            <w:r w:rsidRPr="00EB6A72">
              <w:rPr>
                <w:sz w:val="26"/>
                <w:szCs w:val="26"/>
                <w:lang w:val="en-US"/>
              </w:rPr>
              <w:t>- Tổ chức cho HS tham gia chơi.</w:t>
            </w:r>
          </w:p>
          <w:p w:rsidR="003A204F" w:rsidRPr="00EB6A72" w:rsidRDefault="003A204F" w:rsidP="009A0F88">
            <w:pPr>
              <w:spacing w:line="288" w:lineRule="auto"/>
              <w:jc w:val="both"/>
              <w:rPr>
                <w:sz w:val="26"/>
                <w:szCs w:val="26"/>
                <w:lang w:val="en-US"/>
              </w:rPr>
            </w:pPr>
            <w:r w:rsidRPr="00EB6A72">
              <w:rPr>
                <w:sz w:val="26"/>
                <w:szCs w:val="26"/>
                <w:lang w:val="en-US"/>
              </w:rPr>
              <w:t>- GV- HS dưới lớp quan sát nhận xét.</w:t>
            </w:r>
          </w:p>
          <w:p w:rsidR="003A204F" w:rsidRPr="00EB6A72" w:rsidRDefault="003A204F" w:rsidP="009A0F88">
            <w:pPr>
              <w:spacing w:line="288" w:lineRule="auto"/>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3A204F" w:rsidRPr="00EB6A72" w:rsidRDefault="003A204F" w:rsidP="009A0F88">
            <w:pPr>
              <w:spacing w:line="288" w:lineRule="auto"/>
              <w:jc w:val="both"/>
              <w:rPr>
                <w:sz w:val="26"/>
                <w:szCs w:val="26"/>
              </w:rPr>
            </w:pPr>
            <w:r w:rsidRPr="00EB6A72">
              <w:rPr>
                <w:sz w:val="26"/>
                <w:szCs w:val="26"/>
              </w:rPr>
              <w:lastRenderedPageBreak/>
              <w:t>- HS trả lời theo ý thích của mình.</w:t>
            </w:r>
          </w:p>
          <w:p w:rsidR="003A204F" w:rsidRPr="00EB6A72" w:rsidRDefault="003A204F" w:rsidP="009A0F88">
            <w:pPr>
              <w:spacing w:line="288" w:lineRule="auto"/>
              <w:jc w:val="both"/>
              <w:rPr>
                <w:sz w:val="26"/>
                <w:szCs w:val="26"/>
              </w:rPr>
            </w:pPr>
            <w:r w:rsidRPr="00EB6A72">
              <w:rPr>
                <w:sz w:val="26"/>
                <w:szCs w:val="26"/>
              </w:rPr>
              <w:lastRenderedPageBreak/>
              <w:t>- HS lắng nghe, thực hiện.</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nghe phổ biến luật chơi.</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lang w:val="en-US"/>
              </w:rPr>
            </w:pPr>
            <w:r w:rsidRPr="00EB6A72">
              <w:rPr>
                <w:sz w:val="26"/>
                <w:szCs w:val="26"/>
                <w:lang w:val="en-US"/>
              </w:rPr>
              <w:t>- 2 đội tham gia chơi.</w:t>
            </w:r>
          </w:p>
          <w:p w:rsidR="003A204F" w:rsidRPr="00EB6A72" w:rsidRDefault="003A204F" w:rsidP="009A0F88">
            <w:pPr>
              <w:spacing w:line="288" w:lineRule="auto"/>
              <w:jc w:val="both"/>
              <w:rPr>
                <w:sz w:val="26"/>
                <w:szCs w:val="26"/>
                <w:lang w:val="en-US"/>
              </w:rPr>
            </w:pPr>
            <w:r w:rsidRPr="00EB6A72">
              <w:rPr>
                <w:sz w:val="26"/>
                <w:szCs w:val="26"/>
                <w:lang w:val="en-US"/>
              </w:rPr>
              <w:t>- HS nhận xét.</w:t>
            </w:r>
          </w:p>
        </w:tc>
      </w:tr>
    </w:tbl>
    <w:p w:rsidR="003A204F" w:rsidRPr="00EB6A72" w:rsidRDefault="003A204F" w:rsidP="003A204F">
      <w:pPr>
        <w:jc w:val="center"/>
        <w:rPr>
          <w:sz w:val="26"/>
          <w:szCs w:val="26"/>
          <w:lang w:val="en-US"/>
        </w:rPr>
      </w:pPr>
    </w:p>
    <w:p w:rsidR="003A204F" w:rsidRPr="00EB6A72" w:rsidRDefault="003A204F" w:rsidP="003A204F">
      <w:pPr>
        <w:spacing w:line="288" w:lineRule="auto"/>
        <w:ind w:left="720" w:hanging="720"/>
        <w:jc w:val="center"/>
        <w:rPr>
          <w:b/>
          <w:bCs/>
          <w:sz w:val="26"/>
          <w:szCs w:val="26"/>
          <w:u w:val="single"/>
        </w:rPr>
      </w:pPr>
      <w:r w:rsidRPr="00EB6A72">
        <w:rPr>
          <w:b/>
          <w:bCs/>
          <w:sz w:val="26"/>
          <w:szCs w:val="26"/>
          <w:u w:val="single"/>
        </w:rPr>
        <w:t>TIẾNG VIỆT</w:t>
      </w:r>
    </w:p>
    <w:p w:rsidR="003A204F" w:rsidRPr="00EB6A72" w:rsidRDefault="003A204F" w:rsidP="003A204F">
      <w:pPr>
        <w:spacing w:line="288" w:lineRule="auto"/>
        <w:ind w:left="720" w:hanging="720"/>
        <w:jc w:val="center"/>
        <w:rPr>
          <w:b/>
          <w:bCs/>
          <w:sz w:val="26"/>
          <w:szCs w:val="26"/>
        </w:rPr>
      </w:pPr>
      <w:r w:rsidRPr="00EB6A72">
        <w:rPr>
          <w:b/>
          <w:bCs/>
          <w:sz w:val="26"/>
          <w:szCs w:val="26"/>
        </w:rPr>
        <w:t>LUYỆN TẬP: VIẾT ĐOẠN VĂN TẢ NGÔI NHÀ CỦA MÌNH (T4)</w:t>
      </w:r>
    </w:p>
    <w:p w:rsidR="003A204F" w:rsidRPr="00EB6A72" w:rsidRDefault="003A204F" w:rsidP="003A204F">
      <w:pPr>
        <w:spacing w:line="288" w:lineRule="auto"/>
        <w:ind w:firstLine="360"/>
        <w:rPr>
          <w:b/>
          <w:bCs/>
          <w:sz w:val="26"/>
          <w:szCs w:val="26"/>
          <w:u w:val="single"/>
        </w:rPr>
      </w:pPr>
      <w:r w:rsidRPr="00EB6A72">
        <w:rPr>
          <w:b/>
          <w:bCs/>
          <w:sz w:val="26"/>
          <w:szCs w:val="26"/>
          <w:u w:val="single"/>
        </w:rPr>
        <w:t>I. YÊU CẦU CẦN ĐẠT:</w:t>
      </w:r>
    </w:p>
    <w:p w:rsidR="003A204F" w:rsidRPr="00EB6A72" w:rsidRDefault="003A204F" w:rsidP="003A204F">
      <w:pPr>
        <w:spacing w:line="288" w:lineRule="auto"/>
        <w:ind w:firstLine="360"/>
        <w:jc w:val="both"/>
        <w:rPr>
          <w:b/>
          <w:sz w:val="26"/>
          <w:szCs w:val="26"/>
        </w:rPr>
      </w:pPr>
      <w:r w:rsidRPr="00EB6A72">
        <w:rPr>
          <w:b/>
          <w:sz w:val="26"/>
          <w:szCs w:val="26"/>
        </w:rPr>
        <w:t>1. Năng lực đặc thù:</w:t>
      </w:r>
    </w:p>
    <w:p w:rsidR="003A204F" w:rsidRPr="00EB6A72" w:rsidRDefault="003A204F" w:rsidP="003A204F">
      <w:pPr>
        <w:spacing w:line="288" w:lineRule="auto"/>
        <w:ind w:firstLine="360"/>
        <w:jc w:val="both"/>
        <w:rPr>
          <w:sz w:val="26"/>
          <w:szCs w:val="26"/>
        </w:rPr>
      </w:pPr>
      <w:r w:rsidRPr="00EB6A72">
        <w:rPr>
          <w:sz w:val="26"/>
          <w:szCs w:val="26"/>
        </w:rPr>
        <w:t>- Viết được đoạn văn tả ngôi nhà của gia đình.</w:t>
      </w:r>
    </w:p>
    <w:p w:rsidR="003A204F" w:rsidRPr="00EB6A72" w:rsidRDefault="003A204F" w:rsidP="003A204F">
      <w:pPr>
        <w:spacing w:line="288" w:lineRule="auto"/>
        <w:ind w:firstLine="360"/>
        <w:jc w:val="both"/>
        <w:rPr>
          <w:sz w:val="26"/>
          <w:szCs w:val="26"/>
        </w:rPr>
      </w:pPr>
      <w:r w:rsidRPr="00EB6A72">
        <w:rPr>
          <w:sz w:val="26"/>
          <w:szCs w:val="26"/>
        </w:rPr>
        <w:t>- Cảm nhận được tình cảm gắn bó và sự sẻ chia giữa các thành viên trong gia đình, trong cuộc sống hàng ngày.</w:t>
      </w:r>
    </w:p>
    <w:p w:rsidR="003A204F" w:rsidRPr="00EB6A72" w:rsidRDefault="003A204F" w:rsidP="003A204F">
      <w:pPr>
        <w:spacing w:line="288" w:lineRule="auto"/>
        <w:ind w:firstLine="360"/>
        <w:jc w:val="both"/>
        <w:rPr>
          <w:sz w:val="26"/>
          <w:szCs w:val="26"/>
        </w:rPr>
      </w:pPr>
      <w:r w:rsidRPr="00EB6A72">
        <w:rPr>
          <w:sz w:val="26"/>
          <w:szCs w:val="26"/>
        </w:rPr>
        <w:t>- Phát triển năng lực ngôn ngữ.</w:t>
      </w:r>
    </w:p>
    <w:p w:rsidR="003A204F" w:rsidRPr="00EB6A72" w:rsidRDefault="003A204F" w:rsidP="003A204F">
      <w:pPr>
        <w:spacing w:before="120" w:line="288" w:lineRule="auto"/>
        <w:ind w:firstLine="360"/>
        <w:jc w:val="both"/>
        <w:rPr>
          <w:b/>
          <w:sz w:val="26"/>
          <w:szCs w:val="26"/>
        </w:rPr>
      </w:pPr>
      <w:r w:rsidRPr="00EB6A72">
        <w:rPr>
          <w:b/>
          <w:sz w:val="26"/>
          <w:szCs w:val="26"/>
        </w:rPr>
        <w:t>2. Năng lực chung.</w:t>
      </w:r>
    </w:p>
    <w:p w:rsidR="003A204F" w:rsidRPr="00EB6A72" w:rsidRDefault="003A204F" w:rsidP="003A204F">
      <w:pPr>
        <w:spacing w:line="288" w:lineRule="auto"/>
        <w:ind w:firstLine="360"/>
        <w:jc w:val="both"/>
        <w:rPr>
          <w:sz w:val="26"/>
          <w:szCs w:val="26"/>
        </w:rPr>
      </w:pPr>
      <w:r w:rsidRPr="00EB6A72">
        <w:rPr>
          <w:sz w:val="26"/>
          <w:szCs w:val="26"/>
        </w:rPr>
        <w:t xml:space="preserve">- Năng lực tự chủ, tự học: lắng nghe, viết bài đúng, kịp thời và hoàn thành các nội dung trong SGK. </w:t>
      </w:r>
    </w:p>
    <w:p w:rsidR="003A204F" w:rsidRPr="00EB6A72" w:rsidRDefault="003A204F" w:rsidP="003A204F">
      <w:pPr>
        <w:spacing w:line="288" w:lineRule="auto"/>
        <w:ind w:firstLine="360"/>
        <w:jc w:val="both"/>
        <w:rPr>
          <w:sz w:val="26"/>
          <w:szCs w:val="26"/>
        </w:rPr>
      </w:pPr>
      <w:r w:rsidRPr="00EB6A72">
        <w:rPr>
          <w:sz w:val="26"/>
          <w:szCs w:val="26"/>
        </w:rPr>
        <w:t>- Năng lực giải quyết vấn đề và sáng tạo: tham gia trò chơi, vận dụng.</w:t>
      </w:r>
    </w:p>
    <w:p w:rsidR="003A204F" w:rsidRPr="00EB6A72" w:rsidRDefault="003A204F" w:rsidP="003A204F">
      <w:pPr>
        <w:spacing w:line="288" w:lineRule="auto"/>
        <w:ind w:firstLine="360"/>
        <w:jc w:val="both"/>
        <w:rPr>
          <w:sz w:val="26"/>
          <w:szCs w:val="26"/>
        </w:rPr>
      </w:pPr>
      <w:r w:rsidRPr="00EB6A72">
        <w:rPr>
          <w:sz w:val="26"/>
          <w:szCs w:val="26"/>
        </w:rPr>
        <w:t>- Năng lực giao tiếp và hợp tác: Tham gia làm việc nhóm trong các hoạt động học tập.</w:t>
      </w:r>
    </w:p>
    <w:p w:rsidR="003A204F" w:rsidRPr="00EB6A72" w:rsidRDefault="003A204F" w:rsidP="003A204F">
      <w:pPr>
        <w:spacing w:before="120" w:line="288" w:lineRule="auto"/>
        <w:ind w:firstLine="360"/>
        <w:jc w:val="both"/>
        <w:rPr>
          <w:b/>
          <w:sz w:val="26"/>
          <w:szCs w:val="26"/>
        </w:rPr>
      </w:pPr>
      <w:r w:rsidRPr="00EB6A72">
        <w:rPr>
          <w:b/>
          <w:sz w:val="26"/>
          <w:szCs w:val="26"/>
        </w:rPr>
        <w:t>3. Phẩm chất.</w:t>
      </w:r>
    </w:p>
    <w:p w:rsidR="003A204F" w:rsidRPr="00EB6A72" w:rsidRDefault="003A204F" w:rsidP="003A204F">
      <w:pPr>
        <w:spacing w:line="288" w:lineRule="auto"/>
        <w:ind w:firstLine="360"/>
        <w:jc w:val="both"/>
        <w:rPr>
          <w:sz w:val="26"/>
          <w:szCs w:val="26"/>
        </w:rPr>
      </w:pPr>
      <w:r w:rsidRPr="00EB6A72">
        <w:rPr>
          <w:sz w:val="26"/>
          <w:szCs w:val="26"/>
        </w:rPr>
        <w:t>- Phẩm chất yêu nước: Biết yêu quê hương, đất nước qua quan sát và tìm hiểu các hình ảnh trong bài.</w:t>
      </w:r>
    </w:p>
    <w:p w:rsidR="003A204F" w:rsidRPr="00EB6A72" w:rsidRDefault="003A204F" w:rsidP="003A204F">
      <w:pPr>
        <w:spacing w:line="288" w:lineRule="auto"/>
        <w:ind w:firstLine="360"/>
        <w:jc w:val="both"/>
        <w:rPr>
          <w:sz w:val="26"/>
          <w:szCs w:val="26"/>
        </w:rPr>
      </w:pPr>
      <w:r w:rsidRPr="00EB6A72">
        <w:rPr>
          <w:sz w:val="26"/>
          <w:szCs w:val="26"/>
        </w:rPr>
        <w:t>- Phẩm chất nhân ái: Biết yêu quý và tôn trọng bạn trong làm việc nhóm.</w:t>
      </w:r>
    </w:p>
    <w:p w:rsidR="003A204F" w:rsidRPr="00EB6A72" w:rsidRDefault="003A204F" w:rsidP="003A204F">
      <w:pPr>
        <w:spacing w:line="288" w:lineRule="auto"/>
        <w:ind w:firstLine="360"/>
        <w:jc w:val="both"/>
        <w:rPr>
          <w:sz w:val="26"/>
          <w:szCs w:val="26"/>
        </w:rPr>
      </w:pPr>
      <w:r w:rsidRPr="00EB6A72">
        <w:rPr>
          <w:sz w:val="26"/>
          <w:szCs w:val="26"/>
        </w:rPr>
        <w:t>- Phẩm chất chăm chỉ: Chăm chỉ viết bài, trả lời câu hỏi.</w:t>
      </w:r>
    </w:p>
    <w:p w:rsidR="003A204F" w:rsidRPr="00EB6A72" w:rsidRDefault="003A204F" w:rsidP="003A204F">
      <w:pPr>
        <w:spacing w:line="288" w:lineRule="auto"/>
        <w:ind w:firstLine="360"/>
        <w:jc w:val="both"/>
        <w:rPr>
          <w:sz w:val="26"/>
          <w:szCs w:val="26"/>
        </w:rPr>
      </w:pPr>
      <w:r w:rsidRPr="00EB6A72">
        <w:rPr>
          <w:sz w:val="26"/>
          <w:szCs w:val="26"/>
        </w:rPr>
        <w:t>- Phẩm chất trách nhiệm: Giữ trật tự, học tập nghiêm túc.</w:t>
      </w:r>
    </w:p>
    <w:p w:rsidR="003A204F" w:rsidRPr="00EB6A72" w:rsidRDefault="003A204F" w:rsidP="003A204F">
      <w:pPr>
        <w:spacing w:before="120" w:line="288" w:lineRule="auto"/>
        <w:ind w:firstLine="360"/>
        <w:jc w:val="both"/>
        <w:rPr>
          <w:b/>
          <w:sz w:val="26"/>
          <w:szCs w:val="26"/>
        </w:rPr>
      </w:pPr>
      <w:r w:rsidRPr="00EB6A72">
        <w:rPr>
          <w:b/>
          <w:sz w:val="26"/>
          <w:szCs w:val="26"/>
        </w:rPr>
        <w:t xml:space="preserve">II. ĐỒ DÙNG DẠY HỌC </w:t>
      </w:r>
    </w:p>
    <w:p w:rsidR="003A204F" w:rsidRPr="00EB6A72" w:rsidRDefault="003A204F" w:rsidP="003A204F">
      <w:pPr>
        <w:spacing w:line="288" w:lineRule="auto"/>
        <w:ind w:firstLine="360"/>
        <w:jc w:val="both"/>
        <w:rPr>
          <w:sz w:val="26"/>
          <w:szCs w:val="26"/>
        </w:rPr>
      </w:pPr>
      <w:r w:rsidRPr="00EB6A72">
        <w:rPr>
          <w:sz w:val="26"/>
          <w:szCs w:val="26"/>
        </w:rPr>
        <w:t>- Kế hoạch bài dạy, bài giảng Power point.</w:t>
      </w:r>
    </w:p>
    <w:p w:rsidR="003A204F" w:rsidRPr="00EB6A72" w:rsidRDefault="003A204F" w:rsidP="003A204F">
      <w:pPr>
        <w:spacing w:line="288" w:lineRule="auto"/>
        <w:ind w:firstLine="360"/>
        <w:jc w:val="both"/>
        <w:rPr>
          <w:sz w:val="26"/>
          <w:szCs w:val="26"/>
        </w:rPr>
      </w:pPr>
      <w:r w:rsidRPr="00EB6A72">
        <w:rPr>
          <w:sz w:val="26"/>
          <w:szCs w:val="26"/>
        </w:rPr>
        <w:t>- SGK và các thiết bị, học liệu phụ vụ cho tiết dạy.</w:t>
      </w:r>
    </w:p>
    <w:p w:rsidR="003A204F" w:rsidRPr="00EB6A72" w:rsidRDefault="003A204F" w:rsidP="003A204F">
      <w:pPr>
        <w:spacing w:line="288" w:lineRule="auto"/>
        <w:ind w:firstLine="360"/>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A204F" w:rsidRPr="00EB6A72" w:rsidTr="009A0F88">
        <w:tc>
          <w:tcPr>
            <w:tcW w:w="5862"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giáo viên</w:t>
            </w:r>
          </w:p>
        </w:tc>
        <w:tc>
          <w:tcPr>
            <w:tcW w:w="3876" w:type="dxa"/>
            <w:tcBorders>
              <w:bottom w:val="dashed" w:sz="4" w:space="0" w:color="auto"/>
            </w:tcBorders>
          </w:tcPr>
          <w:p w:rsidR="003A204F" w:rsidRPr="00EB6A72" w:rsidRDefault="003A204F" w:rsidP="009A0F88">
            <w:pPr>
              <w:spacing w:line="288" w:lineRule="auto"/>
              <w:jc w:val="center"/>
              <w:rPr>
                <w:b/>
                <w:sz w:val="26"/>
                <w:szCs w:val="26"/>
              </w:rPr>
            </w:pPr>
            <w:r w:rsidRPr="00EB6A72">
              <w:rPr>
                <w:b/>
                <w:sz w:val="26"/>
                <w:szCs w:val="26"/>
              </w:rPr>
              <w:t>Hoạt động của học sinh</w:t>
            </w:r>
          </w:p>
        </w:tc>
      </w:tr>
      <w:tr w:rsidR="003A204F" w:rsidRPr="00EB6A72" w:rsidTr="009A0F88">
        <w:tc>
          <w:tcPr>
            <w:tcW w:w="9738" w:type="dxa"/>
            <w:gridSpan w:val="2"/>
            <w:tcBorders>
              <w:bottom w:val="dashed" w:sz="4" w:space="0" w:color="auto"/>
            </w:tcBorders>
          </w:tcPr>
          <w:p w:rsidR="003A204F" w:rsidRPr="00EB6A72" w:rsidRDefault="003A204F" w:rsidP="009A0F88">
            <w:pPr>
              <w:spacing w:line="288" w:lineRule="auto"/>
              <w:jc w:val="both"/>
              <w:rPr>
                <w:bCs/>
                <w:i/>
                <w:sz w:val="26"/>
                <w:szCs w:val="26"/>
              </w:rPr>
            </w:pPr>
            <w:r w:rsidRPr="00EB6A72">
              <w:rPr>
                <w:b/>
                <w:bCs/>
                <w:sz w:val="26"/>
                <w:szCs w:val="26"/>
              </w:rPr>
              <w:lastRenderedPageBreak/>
              <w:t>1. Khởi động.</w:t>
            </w:r>
          </w:p>
          <w:p w:rsidR="003A204F" w:rsidRPr="00EB6A72" w:rsidRDefault="003A204F" w:rsidP="009A0F88">
            <w:pPr>
              <w:spacing w:line="288" w:lineRule="auto"/>
              <w:jc w:val="both"/>
              <w:rPr>
                <w:sz w:val="26"/>
                <w:szCs w:val="26"/>
              </w:rPr>
            </w:pPr>
            <w:r w:rsidRPr="00EB6A72">
              <w:rPr>
                <w:sz w:val="26"/>
                <w:szCs w:val="26"/>
              </w:rPr>
              <w:t>- Mục tiêu: + Tạo không khí vui vẻ, khấn khởi trước giờ học.</w:t>
            </w:r>
          </w:p>
          <w:p w:rsidR="003A204F" w:rsidRPr="00EB6A72" w:rsidRDefault="003A204F" w:rsidP="009A0F88">
            <w:pPr>
              <w:spacing w:line="288" w:lineRule="auto"/>
              <w:jc w:val="both"/>
              <w:rPr>
                <w:sz w:val="26"/>
                <w:szCs w:val="26"/>
              </w:rPr>
            </w:pPr>
            <w:r w:rsidRPr="00EB6A72">
              <w:rPr>
                <w:sz w:val="26"/>
                <w:szCs w:val="26"/>
              </w:rPr>
              <w:t>- Cách tiến hành:</w:t>
            </w:r>
          </w:p>
        </w:tc>
      </w:tr>
      <w:tr w:rsidR="003A204F" w:rsidRPr="00EB6A72" w:rsidTr="009A0F88">
        <w:tc>
          <w:tcPr>
            <w:tcW w:w="5862" w:type="dxa"/>
            <w:tcBorders>
              <w:bottom w:val="dashed" w:sz="4" w:space="0" w:color="auto"/>
            </w:tcBorders>
          </w:tcPr>
          <w:p w:rsidR="003A204F" w:rsidRPr="00EB6A72" w:rsidRDefault="003A204F" w:rsidP="009A0F88">
            <w:pPr>
              <w:spacing w:line="288" w:lineRule="auto"/>
              <w:jc w:val="both"/>
              <w:outlineLvl w:val="0"/>
              <w:rPr>
                <w:bCs/>
                <w:sz w:val="26"/>
                <w:szCs w:val="26"/>
              </w:rPr>
            </w:pPr>
            <w:r w:rsidRPr="00EB6A72">
              <w:rPr>
                <w:bCs/>
                <w:sz w:val="26"/>
                <w:szCs w:val="26"/>
              </w:rPr>
              <w:t>- GV tổ chức cho HS chia sẻ, giới thiệu về ngôi nhà của mình hoặc ngôi nhà em mơ ước.</w:t>
            </w:r>
          </w:p>
          <w:p w:rsidR="003A204F" w:rsidRPr="00EB6A72" w:rsidRDefault="003A204F" w:rsidP="009A0F88">
            <w:pPr>
              <w:spacing w:line="288" w:lineRule="auto"/>
              <w:jc w:val="both"/>
              <w:outlineLvl w:val="0"/>
              <w:rPr>
                <w:bCs/>
                <w:sz w:val="26"/>
                <w:szCs w:val="26"/>
              </w:rPr>
            </w:pPr>
            <w:r w:rsidRPr="00EB6A72">
              <w:rPr>
                <w:bCs/>
                <w:sz w:val="26"/>
                <w:szCs w:val="26"/>
              </w:rPr>
              <w:t>- GV nhận xét, tuyên dương</w:t>
            </w:r>
          </w:p>
          <w:p w:rsidR="003A204F" w:rsidRPr="00EB6A72" w:rsidRDefault="003A204F" w:rsidP="009A0F88">
            <w:pPr>
              <w:spacing w:line="288" w:lineRule="auto"/>
              <w:jc w:val="both"/>
              <w:outlineLvl w:val="0"/>
              <w:rPr>
                <w:bCs/>
                <w:sz w:val="26"/>
                <w:szCs w:val="26"/>
              </w:rPr>
            </w:pPr>
            <w:r w:rsidRPr="00EB6A72">
              <w:rPr>
                <w:bCs/>
                <w:sz w:val="26"/>
                <w:szCs w:val="26"/>
              </w:rPr>
              <w:t>- GV dẫn dắt vào bài mới</w:t>
            </w:r>
          </w:p>
        </w:tc>
        <w:tc>
          <w:tcPr>
            <w:tcW w:w="3876" w:type="dxa"/>
            <w:tcBorders>
              <w:bottom w:val="dashed" w:sz="4" w:space="0" w:color="auto"/>
            </w:tcBorders>
          </w:tcPr>
          <w:p w:rsidR="003A204F" w:rsidRPr="00EB6A72" w:rsidRDefault="003A204F" w:rsidP="009A0F88">
            <w:pPr>
              <w:spacing w:line="288" w:lineRule="auto"/>
              <w:jc w:val="both"/>
              <w:rPr>
                <w:sz w:val="26"/>
                <w:szCs w:val="26"/>
              </w:rPr>
            </w:pPr>
            <w:r w:rsidRPr="00EB6A72">
              <w:rPr>
                <w:sz w:val="26"/>
                <w:szCs w:val="26"/>
              </w:rPr>
              <w:t>- HS tham gia.</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lắng nghe</w:t>
            </w:r>
          </w:p>
          <w:p w:rsidR="003A204F" w:rsidRPr="00EB6A72" w:rsidRDefault="003A204F" w:rsidP="009A0F88">
            <w:pPr>
              <w:spacing w:line="288" w:lineRule="auto"/>
              <w:jc w:val="both"/>
              <w:rPr>
                <w:sz w:val="26"/>
                <w:szCs w:val="26"/>
              </w:rPr>
            </w:pP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bCs/>
                <w:iCs/>
                <w:sz w:val="26"/>
                <w:szCs w:val="26"/>
              </w:rPr>
            </w:pPr>
            <w:r w:rsidRPr="00EB6A72">
              <w:rPr>
                <w:b/>
                <w:bCs/>
                <w:iCs/>
                <w:sz w:val="26"/>
                <w:szCs w:val="26"/>
              </w:rPr>
              <w:t>2. Khám phá</w:t>
            </w:r>
            <w:r w:rsidRPr="00EB6A72">
              <w:rPr>
                <w:bCs/>
                <w:i/>
                <w:iCs/>
                <w:sz w:val="26"/>
                <w:szCs w:val="26"/>
              </w:rPr>
              <w:t>.</w:t>
            </w:r>
          </w:p>
          <w:p w:rsidR="003A204F" w:rsidRPr="00EB6A72" w:rsidRDefault="003A204F" w:rsidP="009A0F88">
            <w:pPr>
              <w:spacing w:line="288" w:lineRule="auto"/>
              <w:rPr>
                <w:sz w:val="26"/>
                <w:szCs w:val="26"/>
              </w:rPr>
            </w:pPr>
            <w:r w:rsidRPr="00EB6A72">
              <w:rPr>
                <w:sz w:val="26"/>
                <w:szCs w:val="26"/>
              </w:rPr>
              <w:t>- Mục tiêu:</w:t>
            </w:r>
          </w:p>
          <w:p w:rsidR="003A204F" w:rsidRPr="00EB6A72" w:rsidRDefault="003A204F" w:rsidP="009A0F88">
            <w:pPr>
              <w:spacing w:line="288" w:lineRule="auto"/>
              <w:jc w:val="both"/>
              <w:rPr>
                <w:sz w:val="26"/>
                <w:szCs w:val="26"/>
              </w:rPr>
            </w:pPr>
            <w:r w:rsidRPr="00EB6A72">
              <w:rPr>
                <w:sz w:val="26"/>
                <w:szCs w:val="26"/>
              </w:rPr>
              <w:t>+ Viết được đoạn văn tả ngôi nhà của gia đình.</w:t>
            </w:r>
          </w:p>
          <w:p w:rsidR="003A204F" w:rsidRPr="00EB6A72" w:rsidRDefault="003A204F" w:rsidP="009A0F88">
            <w:pPr>
              <w:spacing w:line="288" w:lineRule="auto"/>
              <w:jc w:val="both"/>
              <w:rPr>
                <w:sz w:val="26"/>
                <w:szCs w:val="26"/>
              </w:rPr>
            </w:pPr>
            <w:r w:rsidRPr="00EB6A72">
              <w:rPr>
                <w:sz w:val="26"/>
                <w:szCs w:val="26"/>
              </w:rPr>
              <w:t>+ Cảm nhận được tình cảm gắn bó và sự sẻ chia giữa các thành viên trong gia đình, trong cuộc sống hàng ngày.</w:t>
            </w:r>
          </w:p>
          <w:p w:rsidR="003A204F" w:rsidRPr="00EB6A72" w:rsidRDefault="003A204F" w:rsidP="009A0F88">
            <w:pPr>
              <w:spacing w:line="288" w:lineRule="auto"/>
              <w:jc w:val="both"/>
              <w:rPr>
                <w:sz w:val="26"/>
                <w:szCs w:val="26"/>
              </w:rPr>
            </w:pPr>
            <w:r w:rsidRPr="00EB6A72">
              <w:rPr>
                <w:sz w:val="26"/>
                <w:szCs w:val="26"/>
              </w:rPr>
              <w:t>+ Phát triển năng lực ngôn ngữ.</w:t>
            </w:r>
          </w:p>
          <w:p w:rsidR="003A204F" w:rsidRPr="00EB6A72" w:rsidRDefault="003A204F" w:rsidP="009A0F88">
            <w:pPr>
              <w:spacing w:line="288" w:lineRule="auto"/>
              <w:jc w:val="both"/>
              <w:rPr>
                <w:bCs/>
                <w:iCs/>
                <w:sz w:val="26"/>
                <w:szCs w:val="26"/>
              </w:rPr>
            </w:pPr>
            <w:r w:rsidRPr="00EB6A72">
              <w:rPr>
                <w:sz w:val="26"/>
                <w:szCs w:val="26"/>
                <w:lang w:val="en-US"/>
              </w:rPr>
              <w:t>- Cách tiến hành:</w:t>
            </w:r>
          </w:p>
        </w:tc>
      </w:tr>
      <w:tr w:rsidR="003A204F" w:rsidRPr="00EB6A72" w:rsidTr="009A0F88">
        <w:tc>
          <w:tcPr>
            <w:tcW w:w="5862" w:type="dxa"/>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sz w:val="26"/>
                <w:szCs w:val="26"/>
              </w:rPr>
              <w:t xml:space="preserve">Bài 1: Quan sát tranh, nêu đặc điểm của sự vật trong mỗi tranh. </w:t>
            </w:r>
            <w:r w:rsidRPr="00EB6A72">
              <w:rPr>
                <w:sz w:val="26"/>
                <w:szCs w:val="26"/>
              </w:rPr>
              <w:t>(làm việc chung cả lớp)</w:t>
            </w:r>
          </w:p>
          <w:p w:rsidR="003A204F" w:rsidRPr="00EB6A72" w:rsidRDefault="003A204F" w:rsidP="009A0F88">
            <w:pPr>
              <w:spacing w:line="288" w:lineRule="auto"/>
              <w:jc w:val="center"/>
              <w:rPr>
                <w:sz w:val="26"/>
                <w:szCs w:val="26"/>
              </w:rPr>
            </w:pPr>
            <w:r w:rsidRPr="00EB6A72">
              <w:rPr>
                <w:noProof/>
                <w:sz w:val="26"/>
                <w:szCs w:val="26"/>
                <w:lang w:val="en-US"/>
              </w:rPr>
              <w:drawing>
                <wp:inline distT="0" distB="0" distL="0" distR="0" wp14:anchorId="238C17D6" wp14:editId="507B2CB1">
                  <wp:extent cx="3369945" cy="2124075"/>
                  <wp:effectExtent l="0" t="0" r="190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373916" cy="2126578"/>
                          </a:xfrm>
                          <a:prstGeom prst="rect">
                            <a:avLst/>
                          </a:prstGeom>
                        </pic:spPr>
                      </pic:pic>
                    </a:graphicData>
                  </a:graphic>
                </wp:inline>
              </w:drawing>
            </w:r>
          </w:p>
          <w:p w:rsidR="003A204F" w:rsidRPr="00EB6A72" w:rsidRDefault="003A204F" w:rsidP="009A0F88">
            <w:pPr>
              <w:spacing w:line="288" w:lineRule="auto"/>
              <w:jc w:val="both"/>
              <w:rPr>
                <w:sz w:val="26"/>
                <w:szCs w:val="26"/>
              </w:rPr>
            </w:pPr>
            <w:r w:rsidRPr="00EB6A72">
              <w:rPr>
                <w:sz w:val="26"/>
                <w:szCs w:val="26"/>
              </w:rPr>
              <w:t>- GV yêu cầu HS đọc yêu cầu bài 1.</w:t>
            </w:r>
          </w:p>
          <w:p w:rsidR="003A204F" w:rsidRPr="00EB6A72" w:rsidRDefault="003A204F" w:rsidP="009A0F88">
            <w:pPr>
              <w:spacing w:line="288" w:lineRule="auto"/>
              <w:jc w:val="both"/>
              <w:rPr>
                <w:sz w:val="26"/>
                <w:szCs w:val="26"/>
              </w:rPr>
            </w:pPr>
            <w:r w:rsidRPr="00EB6A72">
              <w:rPr>
                <w:sz w:val="26"/>
                <w:szCs w:val="26"/>
              </w:rPr>
              <w:t>- GV hướng dẫn HS suy nghĩ, làm việc theo nhóm:</w:t>
            </w:r>
          </w:p>
          <w:p w:rsidR="003A204F" w:rsidRPr="00EB6A72" w:rsidRDefault="003A204F" w:rsidP="009A0F88">
            <w:pPr>
              <w:spacing w:line="288" w:lineRule="auto"/>
              <w:jc w:val="both"/>
              <w:rPr>
                <w:sz w:val="26"/>
                <w:szCs w:val="26"/>
              </w:rPr>
            </w:pPr>
            <w:r w:rsidRPr="00EB6A72">
              <w:rPr>
                <w:sz w:val="26"/>
                <w:szCs w:val="26"/>
              </w:rPr>
              <w:t>+ Chọn một  tranh để quan sát kĩ (tránh tất cả các nhóm cùng chọn một tranh).</w:t>
            </w:r>
          </w:p>
          <w:p w:rsidR="003A204F" w:rsidRPr="00EB6A72" w:rsidRDefault="003A204F" w:rsidP="009A0F88">
            <w:pPr>
              <w:spacing w:line="288" w:lineRule="auto"/>
              <w:jc w:val="both"/>
              <w:rPr>
                <w:sz w:val="26"/>
                <w:szCs w:val="26"/>
              </w:rPr>
            </w:pPr>
            <w:r w:rsidRPr="00EB6A72">
              <w:rPr>
                <w:sz w:val="26"/>
                <w:szCs w:val="26"/>
              </w:rPr>
              <w:t>+ Cho HS nói về  đặc điểm của  sự vật trong tranh (ngôi nhà và cảnh vật xung quanh) theo gợi ý trong SHS.</w:t>
            </w:r>
          </w:p>
          <w:p w:rsidR="003A204F" w:rsidRPr="00EB6A72" w:rsidRDefault="003A204F" w:rsidP="009A0F88">
            <w:pPr>
              <w:spacing w:line="288" w:lineRule="auto"/>
              <w:jc w:val="both"/>
              <w:rPr>
                <w:sz w:val="26"/>
                <w:szCs w:val="26"/>
              </w:rPr>
            </w:pPr>
            <w:r w:rsidRPr="00EB6A72">
              <w:rPr>
                <w:sz w:val="26"/>
                <w:szCs w:val="26"/>
              </w:rPr>
              <w:t>- Gọi đại diện các nhóm nói về tranh/ngôi nhà đã chọn.</w:t>
            </w:r>
          </w:p>
          <w:p w:rsidR="003A204F" w:rsidRPr="00EB6A72" w:rsidRDefault="003A204F" w:rsidP="009A0F88">
            <w:pPr>
              <w:spacing w:line="288" w:lineRule="auto"/>
              <w:jc w:val="both"/>
              <w:rPr>
                <w:sz w:val="26"/>
                <w:szCs w:val="26"/>
              </w:rPr>
            </w:pPr>
            <w:r w:rsidRPr="00EB6A72">
              <w:rPr>
                <w:sz w:val="26"/>
                <w:szCs w:val="26"/>
              </w:rPr>
              <w:t>- GV yêu cầu HS khác nhận xét.</w:t>
            </w:r>
          </w:p>
          <w:p w:rsidR="003A204F" w:rsidRPr="00EB6A72" w:rsidRDefault="003A204F" w:rsidP="009A0F88">
            <w:pPr>
              <w:spacing w:line="288" w:lineRule="auto"/>
              <w:jc w:val="both"/>
              <w:rPr>
                <w:sz w:val="26"/>
                <w:szCs w:val="26"/>
              </w:rPr>
            </w:pPr>
            <w:r w:rsidRPr="00EB6A72">
              <w:rPr>
                <w:sz w:val="26"/>
                <w:szCs w:val="26"/>
              </w:rPr>
              <w:t>- GV nhận xét, tuyên dương và chốt đáp án.</w:t>
            </w:r>
          </w:p>
          <w:p w:rsidR="003A204F" w:rsidRPr="00EB6A72" w:rsidRDefault="003A204F" w:rsidP="009A0F88">
            <w:pPr>
              <w:spacing w:line="288" w:lineRule="auto"/>
              <w:jc w:val="both"/>
              <w:rPr>
                <w:b/>
                <w:sz w:val="26"/>
                <w:szCs w:val="26"/>
              </w:rPr>
            </w:pPr>
            <w:r w:rsidRPr="00EB6A72">
              <w:rPr>
                <w:b/>
                <w:sz w:val="26"/>
                <w:szCs w:val="26"/>
              </w:rPr>
              <w:t xml:space="preserve">Bài 2 Viết đoạn văn tả ngôi nhà của em. </w:t>
            </w:r>
            <w:r w:rsidRPr="00EB6A72">
              <w:rPr>
                <w:sz w:val="26"/>
                <w:szCs w:val="26"/>
              </w:rPr>
              <w:t>(làm việc cá nhân)</w:t>
            </w:r>
          </w:p>
          <w:p w:rsidR="003A204F" w:rsidRPr="00EB6A72" w:rsidRDefault="003A204F" w:rsidP="009A0F88">
            <w:pPr>
              <w:spacing w:line="288" w:lineRule="auto"/>
              <w:jc w:val="both"/>
              <w:rPr>
                <w:sz w:val="26"/>
                <w:szCs w:val="26"/>
              </w:rPr>
            </w:pPr>
            <w:r w:rsidRPr="00EB6A72">
              <w:rPr>
                <w:noProof/>
                <w:sz w:val="26"/>
                <w:szCs w:val="26"/>
                <w:lang w:val="en-US"/>
              </w:rPr>
              <w:lastRenderedPageBreak/>
              <w:drawing>
                <wp:inline distT="0" distB="0" distL="0" distR="0" wp14:anchorId="206E707C" wp14:editId="47DE0FAD">
                  <wp:extent cx="3539490" cy="222885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backgroundRemoval t="656" b="100000" l="0" r="100000">
                                        <a14:foregroundMark x1="6897" y1="1967" x2="7143" y2="8197"/>
                                        <a14:foregroundMark x1="7143" y1="8197" x2="45567" y2="9508"/>
                                        <a14:foregroundMark x1="45567" y1="9508" x2="45567" y2="16393"/>
                                        <a14:foregroundMark x1="45567" y1="16393" x2="35222" y2="17049"/>
                                        <a14:foregroundMark x1="35222" y1="17049" x2="34729" y2="23279"/>
                                        <a14:foregroundMark x1="34729" y1="23279" x2="34729" y2="24262"/>
                                        <a14:foregroundMark x1="34729" y1="24262" x2="58867" y2="26230"/>
                                        <a14:foregroundMark x1="58867" y1="26230" x2="58374" y2="34754"/>
                                        <a14:foregroundMark x1="58374" y1="34754" x2="50739" y2="35410"/>
                                        <a14:foregroundMark x1="50739" y1="35410" x2="50493" y2="43934"/>
                                        <a14:foregroundMark x1="50493" y1="43934" x2="26355" y2="45902"/>
                                        <a14:foregroundMark x1="26108" y1="46230" x2="26108" y2="52131"/>
                                        <a14:foregroundMark x1="26108" y1="52131" x2="30296" y2="54426"/>
                                        <a14:foregroundMark x1="30296" y1="54426" x2="47783" y2="55082"/>
                                        <a14:foregroundMark x1="47783" y1="55082" x2="46552" y2="62951"/>
                                        <a14:foregroundMark x1="46798" y1="63279" x2="99015" y2="70492"/>
                                        <a14:foregroundMark x1="3941" y1="12459" x2="7882" y2="37705"/>
                                        <a14:foregroundMark x1="7882" y1="37705" x2="15271" y2="60000"/>
                                        <a14:foregroundMark x1="15271" y1="60000" x2="21675" y2="77377"/>
                                        <a14:foregroundMark x1="21675" y1="77377" x2="42611" y2="90492"/>
                                        <a14:foregroundMark x1="42611" y1="90492" x2="72906" y2="90492"/>
                                        <a14:foregroundMark x1="72906" y1="90492" x2="13547" y2="88197"/>
                                        <a14:foregroundMark x1="13547" y1="88197" x2="16749" y2="77377"/>
                                        <a14:foregroundMark x1="16749" y1="77377" x2="27094" y2="67869"/>
                                        <a14:foregroundMark x1="27094" y1="67869" x2="33251" y2="67869"/>
                                        <a14:foregroundMark x1="33251" y1="67869" x2="40640" y2="77049"/>
                                        <a14:foregroundMark x1="39655" y1="76721" x2="42611" y2="85902"/>
                                        <a14:foregroundMark x1="42611" y1="85902" x2="75369" y2="96393"/>
                                        <a14:foregroundMark x1="75369" y1="96393" x2="90887" y2="89508"/>
                                        <a14:foregroundMark x1="90887" y1="89508" x2="67980" y2="85902"/>
                                        <a14:foregroundMark x1="67980" y1="85902" x2="67488" y2="76721"/>
                                        <a14:foregroundMark x1="67488" y1="76721" x2="59113" y2="68197"/>
                                        <a14:foregroundMark x1="59113" y1="68197" x2="42365" y2="68852"/>
                                        <a14:foregroundMark x1="42365" y1="68852" x2="15025" y2="21639"/>
                                        <a14:foregroundMark x1="15025" y1="21639" x2="5665" y2="64262"/>
                                        <a14:foregroundMark x1="5665" y1="64262" x2="6897" y2="82623"/>
                                        <a14:foregroundMark x1="6897" y1="82623" x2="3202" y2="4918"/>
                                        <a14:foregroundMark x1="41872" y1="11803" x2="41872" y2="11803"/>
                                        <a14:backgroundMark x1="21921" y1="1639" x2="23399" y2="8525"/>
                                        <a14:backgroundMark x1="23399" y1="8525" x2="34729" y2="8852"/>
                                        <a14:backgroundMark x1="34729" y1="8852" x2="47044" y2="9180"/>
                                        <a14:backgroundMark x1="47044" y1="9180" x2="46552" y2="19016"/>
                                        <a14:backgroundMark x1="46552" y1="19016" x2="36453" y2="20984"/>
                                        <a14:backgroundMark x1="36453" y1="20984" x2="64039" y2="23934"/>
                                        <a14:backgroundMark x1="64039" y1="23934" x2="55172" y2="44590"/>
                                        <a14:backgroundMark x1="54926" y1="44590" x2="49507" y2="49836"/>
                                        <a14:backgroundMark x1="49507" y1="49836" x2="40887" y2="49836"/>
                                        <a14:backgroundMark x1="40887" y1="49508" x2="33498" y2="48525"/>
                                        <a14:backgroundMark x1="33498" y1="48525" x2="52463" y2="51148"/>
                                        <a14:backgroundMark x1="52463" y1="51148" x2="53448" y2="37049"/>
                                      </a14:backgroundRemoval>
                                    </a14:imgEffect>
                                    <a14:imgEffect>
                                      <a14:sharpenSoften amount="50000"/>
                                    </a14:imgEffect>
                                  </a14:imgLayer>
                                </a14:imgProps>
                              </a:ext>
                            </a:extLst>
                          </a:blip>
                          <a:stretch>
                            <a:fillRect/>
                          </a:stretch>
                        </pic:blipFill>
                        <pic:spPr>
                          <a:xfrm>
                            <a:off x="0" y="0"/>
                            <a:ext cx="3546806" cy="2233457"/>
                          </a:xfrm>
                          <a:prstGeom prst="rect">
                            <a:avLst/>
                          </a:prstGeom>
                        </pic:spPr>
                      </pic:pic>
                    </a:graphicData>
                  </a:graphic>
                </wp:inline>
              </w:drawing>
            </w:r>
            <w:r w:rsidRPr="00EB6A72">
              <w:rPr>
                <w:sz w:val="26"/>
                <w:szCs w:val="26"/>
              </w:rPr>
              <w:t>- GV mời HS đọc yêu cầu bài 2.</w:t>
            </w:r>
          </w:p>
          <w:p w:rsidR="003A204F" w:rsidRPr="00EB6A72" w:rsidRDefault="003A204F" w:rsidP="009A0F88">
            <w:pPr>
              <w:spacing w:line="288" w:lineRule="auto"/>
              <w:jc w:val="both"/>
              <w:rPr>
                <w:sz w:val="26"/>
                <w:szCs w:val="26"/>
              </w:rPr>
            </w:pPr>
            <w:r w:rsidRPr="00EB6A72">
              <w:rPr>
                <w:sz w:val="26"/>
                <w:szCs w:val="26"/>
              </w:rPr>
              <w:t>- GV hướng dấn HS dựa vào kết quả của bài tập 1 và gợi ý, suy nghĩ và viết đoạn văn tả ngôi nhà của mình vào vở.</w:t>
            </w:r>
          </w:p>
          <w:p w:rsidR="003A204F" w:rsidRPr="00EB6A72" w:rsidRDefault="003A204F" w:rsidP="009A0F88">
            <w:pPr>
              <w:spacing w:line="288" w:lineRule="auto"/>
              <w:jc w:val="both"/>
              <w:rPr>
                <w:sz w:val="26"/>
                <w:szCs w:val="26"/>
              </w:rPr>
            </w:pPr>
            <w:r w:rsidRPr="00EB6A72">
              <w:rPr>
                <w:sz w:val="26"/>
                <w:szCs w:val="26"/>
              </w:rPr>
              <w:t>- GV yêu cầu HS trình bày kết quả.</w:t>
            </w:r>
          </w:p>
          <w:p w:rsidR="003A204F" w:rsidRPr="00EB6A72" w:rsidRDefault="003A204F" w:rsidP="009A0F88">
            <w:pPr>
              <w:spacing w:line="288" w:lineRule="auto"/>
              <w:jc w:val="both"/>
              <w:rPr>
                <w:sz w:val="26"/>
                <w:szCs w:val="26"/>
              </w:rPr>
            </w:pPr>
            <w:r w:rsidRPr="00EB6A72">
              <w:rPr>
                <w:sz w:val="26"/>
                <w:szCs w:val="26"/>
              </w:rPr>
              <w:t>- GV mời HS nhận xét.</w:t>
            </w:r>
          </w:p>
          <w:p w:rsidR="003A204F" w:rsidRPr="00EB6A72" w:rsidRDefault="003A204F" w:rsidP="009A0F88">
            <w:pPr>
              <w:spacing w:line="288" w:lineRule="auto"/>
              <w:jc w:val="both"/>
              <w:rPr>
                <w:sz w:val="26"/>
                <w:szCs w:val="26"/>
              </w:rPr>
            </w:pPr>
            <w:r w:rsidRPr="00EB6A72">
              <w:rPr>
                <w:sz w:val="26"/>
                <w:szCs w:val="26"/>
              </w:rPr>
              <w:t>- GV nhận xét, tuyên dương, bổ sung.</w:t>
            </w:r>
          </w:p>
          <w:p w:rsidR="003A204F" w:rsidRPr="00EB6A72" w:rsidRDefault="003A204F" w:rsidP="009A0F88">
            <w:pPr>
              <w:spacing w:line="288" w:lineRule="auto"/>
              <w:jc w:val="both"/>
              <w:rPr>
                <w:b/>
                <w:sz w:val="26"/>
                <w:szCs w:val="26"/>
              </w:rPr>
            </w:pPr>
            <w:r w:rsidRPr="00EB6A72">
              <w:rPr>
                <w:b/>
                <w:sz w:val="26"/>
                <w:szCs w:val="26"/>
              </w:rPr>
              <w:t>Bài 3: Trao đổi đoạn văn của em với bạn, chỉnh sửa và bổ sung ý hay. (Làm việc nhóm 4)</w:t>
            </w:r>
          </w:p>
          <w:p w:rsidR="003A204F" w:rsidRPr="00EB6A72" w:rsidRDefault="003A204F" w:rsidP="009A0F88">
            <w:pPr>
              <w:spacing w:line="288" w:lineRule="auto"/>
              <w:jc w:val="both"/>
              <w:rPr>
                <w:sz w:val="26"/>
                <w:szCs w:val="26"/>
              </w:rPr>
            </w:pPr>
            <w:r>
              <w:rPr>
                <w:sz w:val="26"/>
                <w:szCs w:val="26"/>
              </w:rPr>
              <w:t>- GV mời HS đọc yêu cầu bài 3</w:t>
            </w:r>
            <w:r w:rsidRPr="00EB6A72">
              <w:rPr>
                <w:sz w:val="26"/>
                <w:szCs w:val="26"/>
              </w:rPr>
              <w:t>.</w:t>
            </w:r>
          </w:p>
          <w:p w:rsidR="003A204F" w:rsidRPr="00EB6A72" w:rsidRDefault="003A204F" w:rsidP="009A0F88">
            <w:pPr>
              <w:spacing w:line="288" w:lineRule="auto"/>
              <w:jc w:val="both"/>
              <w:rPr>
                <w:sz w:val="26"/>
                <w:szCs w:val="26"/>
              </w:rPr>
            </w:pPr>
            <w:r w:rsidRPr="00EB6A72">
              <w:rPr>
                <w:sz w:val="26"/>
                <w:szCs w:val="26"/>
              </w:rPr>
              <w:t>- GV hướng dẫn HS làm việc theo cặp: Cho bạn đọc đoạn văn của mỉnh sau đó cùng nhau phát hiện lỗi, tìm và bổ sung những ý hay cho nhau.</w:t>
            </w:r>
          </w:p>
          <w:p w:rsidR="003A204F" w:rsidRPr="00EB6A72" w:rsidRDefault="003A204F" w:rsidP="009A0F88">
            <w:pPr>
              <w:spacing w:line="288" w:lineRule="auto"/>
              <w:jc w:val="both"/>
              <w:rPr>
                <w:sz w:val="26"/>
                <w:szCs w:val="26"/>
              </w:rPr>
            </w:pPr>
            <w:r w:rsidRPr="00EB6A72">
              <w:rPr>
                <w:sz w:val="26"/>
                <w:szCs w:val="26"/>
              </w:rPr>
              <w:t>- GV gọi 2-3 cặp nêu kết quả làm việc, trình bày những lỗi đã phát hiện và cách sửa, những ý hay đã bổ  sung.</w:t>
            </w:r>
          </w:p>
          <w:p w:rsidR="003A204F" w:rsidRPr="00EB6A72" w:rsidRDefault="003A204F" w:rsidP="009A0F88">
            <w:pPr>
              <w:spacing w:line="288" w:lineRule="auto"/>
              <w:jc w:val="both"/>
              <w:rPr>
                <w:i/>
                <w:sz w:val="26"/>
                <w:szCs w:val="26"/>
              </w:rPr>
            </w:pPr>
            <w:r w:rsidRPr="00EB6A72">
              <w:rPr>
                <w:sz w:val="26"/>
                <w:szCs w:val="26"/>
              </w:rPr>
              <w:t>- GV nhận xét, tuyên dương, bổ sung; và nhắc HS về nhà viết lại đoạn văn sau khi đã sửa lỗi.</w:t>
            </w:r>
          </w:p>
        </w:tc>
        <w:tc>
          <w:tcPr>
            <w:tcW w:w="3876" w:type="dxa"/>
            <w:tcBorders>
              <w:top w:val="dashed" w:sz="4" w:space="0" w:color="auto"/>
              <w:bottom w:val="dashed" w:sz="4" w:space="0" w:color="auto"/>
            </w:tcBorders>
          </w:tcPr>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đọc yêu cầu bài tập 1.</w:t>
            </w:r>
          </w:p>
          <w:p w:rsidR="003A204F" w:rsidRPr="00EB6A72" w:rsidRDefault="003A204F" w:rsidP="009A0F88">
            <w:pPr>
              <w:spacing w:line="288" w:lineRule="auto"/>
              <w:jc w:val="both"/>
              <w:rPr>
                <w:sz w:val="26"/>
                <w:szCs w:val="26"/>
              </w:rPr>
            </w:pPr>
            <w:r w:rsidRPr="00EB6A72">
              <w:rPr>
                <w:sz w:val="26"/>
                <w:szCs w:val="26"/>
              </w:rPr>
              <w:t>- HS suy nghĩ và thực hiện</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Pr>
                <w:sz w:val="26"/>
                <w:szCs w:val="26"/>
              </w:rPr>
              <w:t>.</w:t>
            </w:r>
            <w:r w:rsidRPr="00EB6A72">
              <w:rPr>
                <w:sz w:val="26"/>
                <w:szCs w:val="26"/>
              </w:rPr>
              <w:t>- Đại diện các nhóm thực hiện.</w:t>
            </w:r>
          </w:p>
          <w:p w:rsidR="003A204F" w:rsidRPr="00EB6A72" w:rsidRDefault="003A204F" w:rsidP="009A0F88">
            <w:pPr>
              <w:spacing w:line="288" w:lineRule="auto"/>
              <w:jc w:val="both"/>
              <w:rPr>
                <w:sz w:val="26"/>
                <w:szCs w:val="26"/>
              </w:rPr>
            </w:pPr>
            <w:r w:rsidRPr="00EB6A72">
              <w:rPr>
                <w:sz w:val="26"/>
                <w:szCs w:val="26"/>
              </w:rPr>
              <w:t>- HS nhận xét trình bày của bạn.</w:t>
            </w: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HS đọc yêu cầu bài 2.</w:t>
            </w:r>
          </w:p>
          <w:p w:rsidR="003A204F"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xml:space="preserve">- HS thực </w:t>
            </w:r>
            <w:r>
              <w:rPr>
                <w:sz w:val="26"/>
                <w:szCs w:val="26"/>
              </w:rPr>
              <w:t>hành viết đoạn văn</w:t>
            </w:r>
            <w:r w:rsidRPr="00EB6A72">
              <w:rPr>
                <w:sz w:val="26"/>
                <w:szCs w:val="26"/>
              </w:rPr>
              <w:t xml:space="preserve"> vào vở.</w:t>
            </w:r>
          </w:p>
          <w:p w:rsidR="003A204F" w:rsidRPr="00EB6A72" w:rsidRDefault="003A204F" w:rsidP="009A0F88">
            <w:pPr>
              <w:spacing w:line="288" w:lineRule="auto"/>
              <w:jc w:val="both"/>
              <w:rPr>
                <w:sz w:val="26"/>
                <w:szCs w:val="26"/>
              </w:rPr>
            </w:pPr>
            <w:r w:rsidRPr="00EB6A72">
              <w:rPr>
                <w:sz w:val="26"/>
                <w:szCs w:val="26"/>
              </w:rPr>
              <w:t>- HS trình bày kết quả.</w:t>
            </w:r>
          </w:p>
          <w:p w:rsidR="003A204F" w:rsidRPr="00EB6A72" w:rsidRDefault="003A204F" w:rsidP="009A0F88">
            <w:pPr>
              <w:spacing w:line="288" w:lineRule="auto"/>
              <w:jc w:val="both"/>
              <w:rPr>
                <w:sz w:val="26"/>
                <w:szCs w:val="26"/>
              </w:rPr>
            </w:pPr>
            <w:r w:rsidRPr="00EB6A72">
              <w:rPr>
                <w:sz w:val="26"/>
                <w:szCs w:val="26"/>
              </w:rPr>
              <w:t>- HS nhận xét bạn trình bày.</w:t>
            </w: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i/>
                <w:sz w:val="26"/>
                <w:szCs w:val="26"/>
              </w:rPr>
            </w:pPr>
          </w:p>
          <w:p w:rsidR="003A204F" w:rsidRPr="00EB6A72" w:rsidRDefault="003A204F" w:rsidP="009A0F88">
            <w:pPr>
              <w:spacing w:line="288" w:lineRule="auto"/>
              <w:jc w:val="both"/>
              <w:rPr>
                <w:sz w:val="26"/>
                <w:szCs w:val="26"/>
              </w:rPr>
            </w:pPr>
            <w:r w:rsidRPr="00EB6A72">
              <w:rPr>
                <w:sz w:val="26"/>
                <w:szCs w:val="26"/>
              </w:rPr>
              <w:t>- HS đọc yêu cầu bài 3.</w:t>
            </w:r>
          </w:p>
          <w:p w:rsidR="003A204F" w:rsidRPr="00EB6A72" w:rsidRDefault="003A204F" w:rsidP="009A0F88">
            <w:pPr>
              <w:spacing w:line="288" w:lineRule="auto"/>
              <w:jc w:val="both"/>
              <w:rPr>
                <w:sz w:val="26"/>
                <w:szCs w:val="26"/>
              </w:rPr>
            </w:pPr>
            <w:r w:rsidRPr="00EB6A72">
              <w:rPr>
                <w:sz w:val="26"/>
                <w:szCs w:val="26"/>
              </w:rPr>
              <w:t>- Các nhóm làm việc theo yêu cầu.</w:t>
            </w:r>
          </w:p>
          <w:p w:rsidR="003A204F" w:rsidRPr="00EB6A72" w:rsidRDefault="003A204F" w:rsidP="009A0F88">
            <w:pPr>
              <w:spacing w:line="288" w:lineRule="auto"/>
              <w:jc w:val="both"/>
              <w:rPr>
                <w:sz w:val="26"/>
                <w:szCs w:val="26"/>
              </w:rPr>
            </w:pPr>
          </w:p>
          <w:p w:rsidR="003A204F" w:rsidRPr="00EB6A72" w:rsidRDefault="003A204F" w:rsidP="009A0F88">
            <w:pPr>
              <w:spacing w:line="288" w:lineRule="auto"/>
              <w:jc w:val="both"/>
              <w:rPr>
                <w:sz w:val="26"/>
                <w:szCs w:val="26"/>
              </w:rPr>
            </w:pPr>
            <w:r w:rsidRPr="00EB6A72">
              <w:rPr>
                <w:sz w:val="26"/>
                <w:szCs w:val="26"/>
              </w:rPr>
              <w:t>- Đại diện các nhóm trình bày kết quả.</w:t>
            </w:r>
          </w:p>
          <w:p w:rsidR="003A204F" w:rsidRPr="00EB6A72" w:rsidRDefault="003A204F" w:rsidP="009A0F88">
            <w:pPr>
              <w:spacing w:line="288" w:lineRule="auto"/>
              <w:jc w:val="both"/>
              <w:rPr>
                <w:sz w:val="26"/>
                <w:szCs w:val="26"/>
              </w:rPr>
            </w:pPr>
            <w:r w:rsidRPr="00EB6A72">
              <w:rPr>
                <w:sz w:val="26"/>
                <w:szCs w:val="26"/>
              </w:rPr>
              <w:t>- Nhóm khác nhận xét, bổ sung.</w:t>
            </w:r>
          </w:p>
          <w:p w:rsidR="003A204F" w:rsidRPr="00EB6A72" w:rsidRDefault="003A204F" w:rsidP="009A0F88">
            <w:pPr>
              <w:spacing w:line="288" w:lineRule="auto"/>
              <w:jc w:val="both"/>
              <w:rPr>
                <w:sz w:val="26"/>
                <w:szCs w:val="26"/>
              </w:rPr>
            </w:pPr>
            <w:r w:rsidRPr="00EB6A72">
              <w:rPr>
                <w:sz w:val="26"/>
                <w:szCs w:val="26"/>
              </w:rPr>
              <w:t>- HS lắng nghe, điều chỉnh.</w:t>
            </w:r>
          </w:p>
        </w:tc>
      </w:tr>
      <w:tr w:rsidR="003A204F" w:rsidRPr="00EB6A72" w:rsidTr="009A0F88">
        <w:tc>
          <w:tcPr>
            <w:tcW w:w="9738" w:type="dxa"/>
            <w:gridSpan w:val="2"/>
            <w:tcBorders>
              <w:top w:val="dashed" w:sz="4" w:space="0" w:color="auto"/>
              <w:bottom w:val="dashed" w:sz="4" w:space="0" w:color="auto"/>
            </w:tcBorders>
          </w:tcPr>
          <w:p w:rsidR="003A204F" w:rsidRPr="00EB6A72" w:rsidRDefault="003A204F" w:rsidP="009A0F88">
            <w:pPr>
              <w:spacing w:line="288" w:lineRule="auto"/>
              <w:jc w:val="both"/>
              <w:rPr>
                <w:b/>
                <w:sz w:val="26"/>
                <w:szCs w:val="26"/>
              </w:rPr>
            </w:pPr>
            <w:r w:rsidRPr="00EB6A72">
              <w:rPr>
                <w:b/>
                <w:sz w:val="26"/>
                <w:szCs w:val="26"/>
              </w:rPr>
              <w:lastRenderedPageBreak/>
              <w:t>3. Vận dụng.</w:t>
            </w:r>
          </w:p>
          <w:p w:rsidR="003A204F" w:rsidRPr="00EB6A72" w:rsidRDefault="003A204F" w:rsidP="009A0F88">
            <w:pPr>
              <w:spacing w:line="288" w:lineRule="auto"/>
              <w:rPr>
                <w:sz w:val="26"/>
                <w:szCs w:val="26"/>
              </w:rPr>
            </w:pPr>
            <w:r w:rsidRPr="00EB6A72">
              <w:rPr>
                <w:sz w:val="26"/>
                <w:szCs w:val="26"/>
              </w:rPr>
              <w:t>- Mục tiêu:</w:t>
            </w:r>
          </w:p>
          <w:p w:rsidR="003A204F" w:rsidRPr="00EB6A72" w:rsidRDefault="003A204F" w:rsidP="009A0F88">
            <w:pPr>
              <w:spacing w:line="264" w:lineRule="auto"/>
              <w:jc w:val="both"/>
              <w:rPr>
                <w:sz w:val="26"/>
                <w:szCs w:val="26"/>
              </w:rPr>
            </w:pPr>
            <w:r w:rsidRPr="00EB6A72">
              <w:rPr>
                <w:sz w:val="26"/>
                <w:szCs w:val="26"/>
              </w:rPr>
              <w:t>+ Củng cố những kiến thức đã học trong tiết học để học sinh khắc sâu nội dung.</w:t>
            </w:r>
          </w:p>
          <w:p w:rsidR="003A204F" w:rsidRPr="00EB6A72" w:rsidRDefault="003A204F" w:rsidP="009A0F88">
            <w:pPr>
              <w:spacing w:line="264" w:lineRule="auto"/>
              <w:jc w:val="both"/>
              <w:rPr>
                <w:sz w:val="26"/>
                <w:szCs w:val="26"/>
              </w:rPr>
            </w:pPr>
            <w:r w:rsidRPr="00EB6A72">
              <w:rPr>
                <w:sz w:val="26"/>
                <w:szCs w:val="26"/>
              </w:rPr>
              <w:t>+ Vận dụng kiến thức đã học vào thực tiễn.</w:t>
            </w:r>
          </w:p>
          <w:p w:rsidR="003A204F" w:rsidRPr="00EB6A72" w:rsidRDefault="003A204F" w:rsidP="009A0F88">
            <w:pPr>
              <w:spacing w:line="264" w:lineRule="auto"/>
              <w:jc w:val="both"/>
              <w:rPr>
                <w:sz w:val="26"/>
                <w:szCs w:val="26"/>
              </w:rPr>
            </w:pPr>
            <w:r w:rsidRPr="00EB6A72">
              <w:rPr>
                <w:sz w:val="26"/>
                <w:szCs w:val="26"/>
              </w:rPr>
              <w:t>+ Tạo không khí vui vẻ, hào hứng, lưu luyến sau khi học sinh bài học.</w:t>
            </w:r>
          </w:p>
          <w:p w:rsidR="003A204F" w:rsidRPr="00EB6A72" w:rsidRDefault="003A204F" w:rsidP="009A0F88">
            <w:pPr>
              <w:spacing w:line="288" w:lineRule="auto"/>
              <w:jc w:val="both"/>
              <w:rPr>
                <w:sz w:val="26"/>
                <w:szCs w:val="26"/>
              </w:rPr>
            </w:pPr>
            <w:r w:rsidRPr="00EB6A72">
              <w:rPr>
                <w:sz w:val="26"/>
                <w:szCs w:val="26"/>
              </w:rPr>
              <w:t>+ Phát triển năng lực ngôn ngữ.</w:t>
            </w:r>
          </w:p>
          <w:p w:rsidR="003A204F" w:rsidRPr="00EB6A72" w:rsidRDefault="003A204F" w:rsidP="009A0F88">
            <w:pPr>
              <w:spacing w:line="288" w:lineRule="auto"/>
              <w:rPr>
                <w:sz w:val="26"/>
                <w:szCs w:val="26"/>
              </w:rPr>
            </w:pPr>
            <w:r w:rsidRPr="00EB6A72">
              <w:rPr>
                <w:sz w:val="26"/>
                <w:szCs w:val="26"/>
                <w:lang w:val="en-US"/>
              </w:rPr>
              <w:t>- Cách tiến hành:</w:t>
            </w:r>
          </w:p>
        </w:tc>
      </w:tr>
      <w:tr w:rsidR="003A204F" w:rsidRPr="00EB6A72" w:rsidTr="009A0F88">
        <w:tc>
          <w:tcPr>
            <w:tcW w:w="5862" w:type="dxa"/>
            <w:tcBorders>
              <w:top w:val="dashed" w:sz="4" w:space="0" w:color="auto"/>
              <w:bottom w:val="dashed" w:sz="4" w:space="0" w:color="auto"/>
            </w:tcBorders>
          </w:tcPr>
          <w:p w:rsidR="003A204F" w:rsidRPr="00EB6A72" w:rsidRDefault="003A204F" w:rsidP="009A0F88">
            <w:pPr>
              <w:spacing w:line="288" w:lineRule="auto"/>
              <w:jc w:val="both"/>
              <w:rPr>
                <w:sz w:val="26"/>
                <w:szCs w:val="26"/>
              </w:rPr>
            </w:pPr>
            <w:r w:rsidRPr="00EB6A72">
              <w:rPr>
                <w:sz w:val="26"/>
                <w:szCs w:val="26"/>
              </w:rPr>
              <w:t>- GV trao đổi những về những hoạt động HS yêu thích trong bài</w:t>
            </w:r>
          </w:p>
          <w:p w:rsidR="003A204F" w:rsidRPr="00EB6A72" w:rsidRDefault="003A204F" w:rsidP="009A0F88">
            <w:pPr>
              <w:spacing w:line="288" w:lineRule="auto"/>
              <w:jc w:val="both"/>
              <w:rPr>
                <w:sz w:val="26"/>
                <w:szCs w:val="26"/>
              </w:rPr>
            </w:pPr>
            <w:r w:rsidRPr="00EB6A72">
              <w:rPr>
                <w:sz w:val="26"/>
                <w:szCs w:val="26"/>
              </w:rPr>
              <w:t xml:space="preserve">- GV giao nhiệm vụ HS về nhà vẽ ngôi nhà mình yêu thích (có thể là ngôi nhà các em đã biết hoặc ngôi nhà trong trí tưởng tượng, ngôi nhà em mơ ước), viết 2 – </w:t>
            </w:r>
            <w:r w:rsidRPr="00EB6A72">
              <w:rPr>
                <w:sz w:val="26"/>
                <w:szCs w:val="26"/>
              </w:rPr>
              <w:lastRenderedPageBreak/>
              <w:t>3 câu  giới thiệu bức tranh.</w:t>
            </w:r>
          </w:p>
          <w:p w:rsidR="003A204F" w:rsidRPr="00EB6A72" w:rsidRDefault="003A204F" w:rsidP="009A0F88">
            <w:pPr>
              <w:spacing w:line="288" w:lineRule="auto"/>
              <w:jc w:val="both"/>
              <w:rPr>
                <w:sz w:val="26"/>
                <w:szCs w:val="26"/>
              </w:rPr>
            </w:pPr>
            <w:r w:rsidRPr="00EB6A72">
              <w:rPr>
                <w:sz w:val="26"/>
                <w:szCs w:val="26"/>
              </w:rPr>
              <w:t>- Nhận xét, đánh giá tiết dạy.</w:t>
            </w:r>
          </w:p>
        </w:tc>
        <w:tc>
          <w:tcPr>
            <w:tcW w:w="3876" w:type="dxa"/>
            <w:tcBorders>
              <w:top w:val="dashed" w:sz="4" w:space="0" w:color="auto"/>
              <w:bottom w:val="dashed" w:sz="4" w:space="0" w:color="auto"/>
            </w:tcBorders>
          </w:tcPr>
          <w:p w:rsidR="003A204F" w:rsidRPr="00EB6A72" w:rsidRDefault="003A204F" w:rsidP="009A0F88">
            <w:pPr>
              <w:spacing w:line="288" w:lineRule="auto"/>
              <w:jc w:val="both"/>
              <w:rPr>
                <w:sz w:val="26"/>
                <w:szCs w:val="26"/>
              </w:rPr>
            </w:pPr>
            <w:r w:rsidRPr="00EB6A72">
              <w:rPr>
                <w:sz w:val="26"/>
                <w:szCs w:val="26"/>
              </w:rPr>
              <w:lastRenderedPageBreak/>
              <w:t>- HS trả lời theo ý thích của mình.</w:t>
            </w:r>
          </w:p>
          <w:p w:rsidR="003A204F" w:rsidRPr="00EB6A72" w:rsidRDefault="003A204F" w:rsidP="009A0F88">
            <w:pPr>
              <w:spacing w:line="288" w:lineRule="auto"/>
              <w:jc w:val="both"/>
              <w:rPr>
                <w:sz w:val="26"/>
                <w:szCs w:val="26"/>
              </w:rPr>
            </w:pPr>
            <w:r w:rsidRPr="00EB6A72">
              <w:rPr>
                <w:sz w:val="26"/>
                <w:szCs w:val="26"/>
              </w:rPr>
              <w:t>- HS lắng nghe, về nhà thực hiện.</w:t>
            </w:r>
          </w:p>
          <w:p w:rsidR="003A204F" w:rsidRPr="00EB6A72" w:rsidRDefault="003A204F" w:rsidP="009A0F88">
            <w:pPr>
              <w:spacing w:line="288" w:lineRule="auto"/>
              <w:rPr>
                <w:sz w:val="26"/>
                <w:szCs w:val="26"/>
              </w:rPr>
            </w:pPr>
          </w:p>
        </w:tc>
      </w:tr>
    </w:tbl>
    <w:p w:rsidR="003A204F" w:rsidRDefault="003A204F" w:rsidP="003A204F">
      <w:pPr>
        <w:spacing w:line="288" w:lineRule="auto"/>
        <w:rPr>
          <w:b/>
          <w:bCs/>
          <w:sz w:val="26"/>
          <w:szCs w:val="26"/>
        </w:rPr>
      </w:pPr>
    </w:p>
    <w:p w:rsidR="00877847" w:rsidRPr="00EB6A72" w:rsidRDefault="00877847" w:rsidP="00877847">
      <w:pPr>
        <w:spacing w:line="288" w:lineRule="auto"/>
        <w:jc w:val="center"/>
        <w:rPr>
          <w:b/>
          <w:bCs/>
          <w:sz w:val="26"/>
          <w:szCs w:val="26"/>
          <w:u w:val="single"/>
        </w:rPr>
      </w:pPr>
      <w:r w:rsidRPr="00EB6A72">
        <w:rPr>
          <w:b/>
          <w:bCs/>
          <w:sz w:val="26"/>
          <w:szCs w:val="26"/>
          <w:u w:val="single"/>
        </w:rPr>
        <w:t>TOÁN</w:t>
      </w:r>
    </w:p>
    <w:p w:rsidR="00877847" w:rsidRPr="00EB6A72" w:rsidRDefault="00877847" w:rsidP="00877847">
      <w:pPr>
        <w:spacing w:line="288" w:lineRule="auto"/>
        <w:ind w:firstLineChars="25" w:firstLine="65"/>
        <w:jc w:val="center"/>
        <w:rPr>
          <w:b/>
          <w:bCs/>
          <w:sz w:val="26"/>
          <w:szCs w:val="26"/>
          <w:u w:val="single"/>
        </w:rPr>
      </w:pPr>
      <w:r w:rsidRPr="00EB6A72">
        <w:rPr>
          <w:b/>
          <w:bCs/>
          <w:sz w:val="26"/>
          <w:szCs w:val="26"/>
          <w:u w:val="single"/>
        </w:rPr>
        <w:t>CHỦ ĐỀ</w:t>
      </w:r>
      <w:r w:rsidRPr="00EB6A72">
        <w:rPr>
          <w:b/>
          <w:bCs/>
          <w:sz w:val="26"/>
          <w:szCs w:val="26"/>
        </w:rPr>
        <w:t>: PHÉP NHÂN, PHÉP CHIA TRONG PHẠM VI 100</w:t>
      </w:r>
    </w:p>
    <w:p w:rsidR="00877847" w:rsidRPr="00EB6A72" w:rsidRDefault="00877847" w:rsidP="00877847">
      <w:pPr>
        <w:spacing w:line="288" w:lineRule="auto"/>
        <w:ind w:firstLineChars="25" w:firstLine="65"/>
        <w:jc w:val="center"/>
        <w:rPr>
          <w:b/>
          <w:bCs/>
          <w:sz w:val="26"/>
          <w:szCs w:val="26"/>
        </w:rPr>
      </w:pPr>
      <w:r w:rsidRPr="00EB6A72">
        <w:rPr>
          <w:b/>
          <w:bCs/>
          <w:sz w:val="26"/>
          <w:szCs w:val="26"/>
        </w:rPr>
        <w:t>Bài 27: GIẢM MỘ</w:t>
      </w:r>
      <w:r w:rsidRPr="00EB6A72">
        <w:rPr>
          <w:rFonts w:eastAsia="Segoe UI"/>
          <w:b/>
          <w:bCs/>
          <w:sz w:val="26"/>
          <w:szCs w:val="26"/>
          <w:lang w:val="vi-VN" w:eastAsia="vi-VN" w:bidi="vi-VN"/>
        </w:rPr>
        <w:t xml:space="preserve">T SỐ ĐI MỘT </w:t>
      </w:r>
      <w:r w:rsidRPr="00EB6A72">
        <w:rPr>
          <w:rFonts w:eastAsia="Segoe UI"/>
          <w:b/>
          <w:bCs/>
          <w:sz w:val="26"/>
          <w:szCs w:val="26"/>
          <w:lang w:eastAsia="vi-VN" w:bidi="vi-VN"/>
        </w:rPr>
        <w:t>SỐ</w:t>
      </w:r>
      <w:r w:rsidRPr="00EB6A72">
        <w:rPr>
          <w:rFonts w:eastAsia="Segoe UI"/>
          <w:b/>
          <w:bCs/>
          <w:sz w:val="26"/>
          <w:szCs w:val="26"/>
          <w:lang w:val="vi-VN" w:eastAsia="vi-VN" w:bidi="vi-VN"/>
        </w:rPr>
        <w:t xml:space="preserve"> LẨN</w:t>
      </w:r>
      <w:r w:rsidRPr="00EB6A72">
        <w:rPr>
          <w:b/>
          <w:bCs/>
          <w:sz w:val="26"/>
          <w:szCs w:val="26"/>
        </w:rPr>
        <w:t xml:space="preserve"> (Tiết 1)</w:t>
      </w:r>
    </w:p>
    <w:p w:rsidR="00877847" w:rsidRPr="00EB6A72" w:rsidRDefault="00877847" w:rsidP="00877847">
      <w:pPr>
        <w:spacing w:line="288" w:lineRule="auto"/>
        <w:jc w:val="both"/>
        <w:rPr>
          <w:b/>
          <w:bCs/>
          <w:sz w:val="26"/>
          <w:szCs w:val="26"/>
          <w:u w:val="single"/>
        </w:rPr>
      </w:pPr>
      <w:r w:rsidRPr="00EB6A72">
        <w:rPr>
          <w:b/>
          <w:bCs/>
          <w:sz w:val="26"/>
          <w:szCs w:val="26"/>
          <w:u w:val="single"/>
        </w:rPr>
        <w:t>I. YÊU CẦU CẦN ĐẠT:</w:t>
      </w:r>
    </w:p>
    <w:p w:rsidR="00877847" w:rsidRPr="00EB6A72" w:rsidRDefault="00877847" w:rsidP="00877847">
      <w:pPr>
        <w:spacing w:line="288" w:lineRule="auto"/>
        <w:jc w:val="both"/>
        <w:rPr>
          <w:b/>
          <w:sz w:val="26"/>
          <w:szCs w:val="26"/>
        </w:rPr>
      </w:pPr>
      <w:r w:rsidRPr="00EB6A72">
        <w:rPr>
          <w:b/>
          <w:sz w:val="26"/>
          <w:szCs w:val="26"/>
        </w:rPr>
        <w:t>1. Năng lực đặc thù:</w:t>
      </w:r>
    </w:p>
    <w:p w:rsidR="00877847" w:rsidRPr="00EB6A72" w:rsidRDefault="00877847" w:rsidP="00877847">
      <w:pPr>
        <w:spacing w:line="288" w:lineRule="auto"/>
        <w:jc w:val="both"/>
        <w:rPr>
          <w:sz w:val="26"/>
          <w:szCs w:val="26"/>
        </w:rPr>
      </w:pPr>
      <w:r w:rsidRPr="00EB6A72">
        <w:rPr>
          <w:sz w:val="26"/>
          <w:szCs w:val="26"/>
        </w:rPr>
        <w:t xml:space="preserve">- Nhận biết được khái </w:t>
      </w:r>
      <w:r w:rsidRPr="00EB6A72">
        <w:rPr>
          <w:color w:val="000000"/>
          <w:sz w:val="26"/>
          <w:szCs w:val="26"/>
          <w:shd w:val="clear" w:color="auto" w:fill="FFFFFF"/>
          <w:lang w:val="vi-VN" w:eastAsia="vi-VN" w:bidi="vi-VN"/>
        </w:rPr>
        <w:t>niệm giảm một số đi một số lần.</w:t>
      </w:r>
    </w:p>
    <w:p w:rsidR="00877847" w:rsidRPr="00EB6A72" w:rsidRDefault="00877847" w:rsidP="00877847">
      <w:pPr>
        <w:spacing w:line="288" w:lineRule="auto"/>
        <w:jc w:val="both"/>
        <w:rPr>
          <w:sz w:val="26"/>
          <w:szCs w:val="26"/>
        </w:rPr>
      </w:pPr>
      <w:r w:rsidRPr="00EB6A72">
        <w:rPr>
          <w:sz w:val="26"/>
          <w:szCs w:val="26"/>
        </w:rPr>
        <w:t>- Biết cách giảm một số</w:t>
      </w:r>
      <w:r w:rsidRPr="00EB6A72">
        <w:rPr>
          <w:color w:val="000000"/>
          <w:sz w:val="26"/>
          <w:szCs w:val="26"/>
          <w:shd w:val="clear" w:color="auto" w:fill="FFFFFF"/>
          <w:lang w:val="vi-VN" w:eastAsia="vi-VN" w:bidi="vi-VN"/>
        </w:rPr>
        <w:t xml:space="preserve"> đi một số lần bằng cách lấy số đó ch</w:t>
      </w:r>
      <w:r w:rsidRPr="00EB6A72">
        <w:rPr>
          <w:sz w:val="26"/>
          <w:szCs w:val="26"/>
        </w:rPr>
        <w:t>ia cho số lần và vận dụng</w:t>
      </w:r>
      <w:r w:rsidRPr="00EB6A72">
        <w:rPr>
          <w:color w:val="000000"/>
          <w:sz w:val="26"/>
          <w:szCs w:val="26"/>
          <w:shd w:val="clear" w:color="auto" w:fill="FFFFFF"/>
          <w:lang w:val="vi-VN" w:eastAsia="vi-VN" w:bidi="vi-VN"/>
        </w:rPr>
        <w:t xml:space="preserve"> để</w:t>
      </w:r>
      <w:r w:rsidRPr="00EB6A72">
        <w:rPr>
          <w:sz w:val="26"/>
          <w:szCs w:val="26"/>
        </w:rPr>
        <w:t xml:space="preserve"> giải các bài tập liên</w:t>
      </w:r>
      <w:r w:rsidRPr="00EB6A72">
        <w:rPr>
          <w:color w:val="000000"/>
          <w:sz w:val="26"/>
          <w:szCs w:val="26"/>
          <w:shd w:val="clear" w:color="auto" w:fill="FFFFFF"/>
          <w:lang w:val="vi-VN" w:eastAsia="vi-VN" w:bidi="vi-VN"/>
        </w:rPr>
        <w:t xml:space="preserve"> quan tới giảm một số đi một số lần.</w:t>
      </w:r>
    </w:p>
    <w:p w:rsidR="00877847" w:rsidRPr="00EB6A72" w:rsidRDefault="00877847" w:rsidP="00877847">
      <w:pPr>
        <w:spacing w:line="288" w:lineRule="auto"/>
        <w:jc w:val="both"/>
        <w:rPr>
          <w:sz w:val="26"/>
          <w:szCs w:val="26"/>
        </w:rPr>
      </w:pPr>
      <w:r w:rsidRPr="00EB6A72">
        <w:rPr>
          <w:sz w:val="26"/>
          <w:szCs w:val="26"/>
        </w:rPr>
        <w:t xml:space="preserve">- Phân biệt được giảm </w:t>
      </w:r>
      <w:r w:rsidRPr="00EB6A72">
        <w:rPr>
          <w:color w:val="000000"/>
          <w:sz w:val="26"/>
          <w:szCs w:val="26"/>
          <w:shd w:val="clear" w:color="auto" w:fill="FFFFFF"/>
          <w:lang w:val="vi-VN" w:eastAsia="vi-VN" w:bidi="vi-VN"/>
        </w:rPr>
        <w:t>đi một số lần với giảm đi một số đơn</w:t>
      </w:r>
      <w:r w:rsidRPr="00EB6A72">
        <w:rPr>
          <w:sz w:val="26"/>
          <w:szCs w:val="26"/>
        </w:rPr>
        <w:t xml:space="preserve"> vị.</w:t>
      </w:r>
    </w:p>
    <w:p w:rsidR="00877847" w:rsidRPr="00EB6A72" w:rsidRDefault="00877847" w:rsidP="00877847">
      <w:pPr>
        <w:spacing w:line="288" w:lineRule="auto"/>
        <w:jc w:val="both"/>
        <w:rPr>
          <w:sz w:val="26"/>
          <w:szCs w:val="26"/>
        </w:rPr>
      </w:pPr>
      <w:r w:rsidRPr="00EB6A72">
        <w:rPr>
          <w:sz w:val="26"/>
          <w:szCs w:val="26"/>
        </w:rPr>
        <w:t>- Liên hệ được giữa gấp</w:t>
      </w:r>
      <w:r w:rsidRPr="00EB6A72">
        <w:rPr>
          <w:color w:val="000000"/>
          <w:sz w:val="26"/>
          <w:szCs w:val="26"/>
          <w:shd w:val="clear" w:color="auto" w:fill="FFFFFF"/>
          <w:lang w:val="vi-VN" w:eastAsia="vi-VN" w:bidi="vi-VN"/>
        </w:rPr>
        <w:t xml:space="preserve"> một số lên một số lần và giảm một </w:t>
      </w:r>
      <w:r w:rsidRPr="00EB6A72">
        <w:rPr>
          <w:sz w:val="26"/>
          <w:szCs w:val="26"/>
        </w:rPr>
        <w:t>số đi một số lần.</w:t>
      </w:r>
    </w:p>
    <w:p w:rsidR="00877847" w:rsidRPr="00EB6A72" w:rsidRDefault="00877847" w:rsidP="00877847">
      <w:pPr>
        <w:spacing w:line="288" w:lineRule="auto"/>
        <w:jc w:val="both"/>
        <w:rPr>
          <w:sz w:val="26"/>
          <w:szCs w:val="26"/>
        </w:rPr>
      </w:pPr>
      <w:r w:rsidRPr="00EB6A72">
        <w:rPr>
          <w:sz w:val="26"/>
          <w:szCs w:val="26"/>
        </w:rPr>
        <w:t>- Phát triển năng lực lập luận, tư duy toán học và năng lực giao tiếp toán học</w:t>
      </w:r>
    </w:p>
    <w:p w:rsidR="00877847" w:rsidRPr="00EB6A72" w:rsidRDefault="00877847" w:rsidP="00877847">
      <w:pPr>
        <w:spacing w:line="288" w:lineRule="auto"/>
        <w:jc w:val="both"/>
        <w:rPr>
          <w:b/>
          <w:sz w:val="26"/>
          <w:szCs w:val="26"/>
        </w:rPr>
      </w:pPr>
      <w:r w:rsidRPr="00EB6A72">
        <w:rPr>
          <w:b/>
          <w:sz w:val="26"/>
          <w:szCs w:val="26"/>
        </w:rPr>
        <w:t>2. Năng lực chung.</w:t>
      </w:r>
    </w:p>
    <w:p w:rsidR="00877847" w:rsidRPr="00EB6A72" w:rsidRDefault="00877847" w:rsidP="00877847">
      <w:pPr>
        <w:spacing w:line="288" w:lineRule="auto"/>
        <w:jc w:val="both"/>
        <w:rPr>
          <w:sz w:val="26"/>
          <w:szCs w:val="26"/>
        </w:rPr>
      </w:pPr>
      <w:r w:rsidRPr="00EB6A72">
        <w:rPr>
          <w:sz w:val="26"/>
          <w:szCs w:val="26"/>
        </w:rPr>
        <w:t>- Năng lực tự chủ, tự học: lắng nghe, trả lời câu hỏi, làm bài tập.</w:t>
      </w:r>
    </w:p>
    <w:p w:rsidR="00877847" w:rsidRPr="00EB6A72" w:rsidRDefault="00877847" w:rsidP="00877847">
      <w:pPr>
        <w:spacing w:line="288" w:lineRule="auto"/>
        <w:jc w:val="both"/>
        <w:rPr>
          <w:sz w:val="26"/>
          <w:szCs w:val="26"/>
        </w:rPr>
      </w:pPr>
      <w:r w:rsidRPr="00EB6A72">
        <w:rPr>
          <w:sz w:val="26"/>
          <w:szCs w:val="26"/>
        </w:rPr>
        <w:t>- Năng lực giải quyết vấn đề và sáng tạo: tham gia trò chơi, vận dụng.</w:t>
      </w:r>
    </w:p>
    <w:p w:rsidR="00877847" w:rsidRPr="00EB6A72" w:rsidRDefault="00877847" w:rsidP="00877847">
      <w:pPr>
        <w:spacing w:line="288" w:lineRule="auto"/>
        <w:jc w:val="both"/>
        <w:rPr>
          <w:sz w:val="26"/>
          <w:szCs w:val="26"/>
        </w:rPr>
      </w:pPr>
      <w:r w:rsidRPr="00EB6A72">
        <w:rPr>
          <w:sz w:val="26"/>
          <w:szCs w:val="26"/>
        </w:rPr>
        <w:t>- Năng lực giao tiếp và hợp tác: hoạt động nhóm.</w:t>
      </w:r>
    </w:p>
    <w:p w:rsidR="00877847" w:rsidRPr="00EB6A72" w:rsidRDefault="00877847" w:rsidP="00877847">
      <w:pPr>
        <w:spacing w:line="288" w:lineRule="auto"/>
        <w:jc w:val="both"/>
        <w:rPr>
          <w:b/>
          <w:sz w:val="26"/>
          <w:szCs w:val="26"/>
        </w:rPr>
      </w:pPr>
      <w:r w:rsidRPr="00EB6A72">
        <w:rPr>
          <w:b/>
          <w:sz w:val="26"/>
          <w:szCs w:val="26"/>
        </w:rPr>
        <w:t>3. Phẩm chất.</w:t>
      </w:r>
    </w:p>
    <w:p w:rsidR="00877847" w:rsidRPr="00EB6A72" w:rsidRDefault="00877847" w:rsidP="00877847">
      <w:pPr>
        <w:spacing w:line="288" w:lineRule="auto"/>
        <w:jc w:val="both"/>
        <w:rPr>
          <w:sz w:val="26"/>
          <w:szCs w:val="26"/>
        </w:rPr>
      </w:pPr>
      <w:r w:rsidRPr="00EB6A72">
        <w:rPr>
          <w:sz w:val="26"/>
          <w:szCs w:val="26"/>
        </w:rPr>
        <w:t>- Phẩm chất nhân ái: Có ý thức giúp đỡ lẫn nhau trong hoạt động nhóm để hoàn thành nhiệm vụ.</w:t>
      </w:r>
    </w:p>
    <w:p w:rsidR="00877847" w:rsidRPr="00EB6A72" w:rsidRDefault="00877847" w:rsidP="00877847">
      <w:pPr>
        <w:spacing w:line="288" w:lineRule="auto"/>
        <w:jc w:val="both"/>
        <w:rPr>
          <w:sz w:val="26"/>
          <w:szCs w:val="26"/>
        </w:rPr>
      </w:pPr>
      <w:r w:rsidRPr="00EB6A72">
        <w:rPr>
          <w:sz w:val="26"/>
          <w:szCs w:val="26"/>
        </w:rPr>
        <w:t>- Phẩm chất chăm chỉ: Chăm chỉ suy nghĩ, trả lời câu hỏi; làm tốt các bài tập.</w:t>
      </w:r>
    </w:p>
    <w:p w:rsidR="00877847" w:rsidRPr="00EB6A72" w:rsidRDefault="00877847" w:rsidP="00877847">
      <w:pPr>
        <w:spacing w:line="288" w:lineRule="auto"/>
        <w:jc w:val="both"/>
        <w:rPr>
          <w:sz w:val="26"/>
          <w:szCs w:val="26"/>
        </w:rPr>
      </w:pPr>
      <w:r w:rsidRPr="00EB6A72">
        <w:rPr>
          <w:sz w:val="26"/>
          <w:szCs w:val="26"/>
        </w:rPr>
        <w:t>- Phẩm chất trách nhiệm: Giữ trật tự, biết lắng nghe, học tập nghiêm túc.</w:t>
      </w:r>
    </w:p>
    <w:p w:rsidR="00877847" w:rsidRPr="00EB6A72" w:rsidRDefault="00877847" w:rsidP="00877847">
      <w:pPr>
        <w:spacing w:line="288" w:lineRule="auto"/>
        <w:jc w:val="both"/>
        <w:rPr>
          <w:b/>
          <w:sz w:val="26"/>
          <w:szCs w:val="26"/>
        </w:rPr>
      </w:pPr>
      <w:r w:rsidRPr="00EB6A72">
        <w:rPr>
          <w:b/>
          <w:sz w:val="26"/>
          <w:szCs w:val="26"/>
        </w:rPr>
        <w:t xml:space="preserve">II. ĐỒ DÙNG DẠY HỌC </w:t>
      </w:r>
    </w:p>
    <w:p w:rsidR="00877847" w:rsidRPr="00EB6A72" w:rsidRDefault="00877847" w:rsidP="00877847">
      <w:pPr>
        <w:spacing w:line="288" w:lineRule="auto"/>
        <w:jc w:val="both"/>
        <w:rPr>
          <w:sz w:val="26"/>
          <w:szCs w:val="26"/>
        </w:rPr>
      </w:pPr>
      <w:r w:rsidRPr="00EB6A72">
        <w:rPr>
          <w:sz w:val="26"/>
          <w:szCs w:val="26"/>
        </w:rPr>
        <w:t xml:space="preserve">- Kế hoạch bài dạy, </w:t>
      </w:r>
      <w:r w:rsidRPr="00EB6A72">
        <w:rPr>
          <w:sz w:val="26"/>
          <w:szCs w:val="26"/>
          <w:lang w:val="vi-VN"/>
        </w:rPr>
        <w:t>bài giảng power point slide có hình minh họa nội</w:t>
      </w:r>
      <w:r w:rsidRPr="00EB6A72">
        <w:rPr>
          <w:sz w:val="26"/>
          <w:szCs w:val="26"/>
        </w:rPr>
        <w:t xml:space="preserve"> bài học.</w:t>
      </w:r>
    </w:p>
    <w:p w:rsidR="00877847" w:rsidRPr="00EB6A72" w:rsidRDefault="00877847" w:rsidP="00877847">
      <w:pPr>
        <w:spacing w:line="288" w:lineRule="auto"/>
        <w:jc w:val="both"/>
        <w:rPr>
          <w:sz w:val="26"/>
          <w:szCs w:val="26"/>
        </w:rPr>
      </w:pPr>
      <w:r w:rsidRPr="00EB6A72">
        <w:rPr>
          <w:sz w:val="26"/>
          <w:szCs w:val="26"/>
        </w:rPr>
        <w:t>- SGK và các thiết bị, học liệu phụ vụ cho tiết dạy.</w:t>
      </w:r>
    </w:p>
    <w:p w:rsidR="00877847" w:rsidRPr="00EB6A72" w:rsidRDefault="00877847" w:rsidP="00877847">
      <w:pPr>
        <w:spacing w:line="288" w:lineRule="auto"/>
        <w:jc w:val="both"/>
        <w:outlineLvl w:val="0"/>
        <w:rPr>
          <w:b/>
          <w:bCs/>
          <w:sz w:val="26"/>
          <w:szCs w:val="26"/>
          <w:u w:val="single"/>
        </w:rPr>
      </w:pPr>
      <w:r w:rsidRPr="00EB6A7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4627"/>
      </w:tblGrid>
      <w:tr w:rsidR="00877847" w:rsidRPr="00EB6A72" w:rsidTr="008144C3">
        <w:tc>
          <w:tcPr>
            <w:tcW w:w="5111" w:type="dxa"/>
            <w:tcBorders>
              <w:bottom w:val="dashed" w:sz="4" w:space="0" w:color="auto"/>
            </w:tcBorders>
          </w:tcPr>
          <w:p w:rsidR="00877847" w:rsidRPr="00EB6A72" w:rsidRDefault="00877847" w:rsidP="008144C3">
            <w:pPr>
              <w:spacing w:line="288" w:lineRule="auto"/>
              <w:ind w:firstLineChars="25" w:firstLine="65"/>
              <w:jc w:val="center"/>
              <w:rPr>
                <w:b/>
                <w:sz w:val="26"/>
                <w:szCs w:val="26"/>
              </w:rPr>
            </w:pPr>
            <w:r w:rsidRPr="00EB6A72">
              <w:rPr>
                <w:b/>
                <w:sz w:val="26"/>
                <w:szCs w:val="26"/>
              </w:rPr>
              <w:t>Hoạt động của giáo viên</w:t>
            </w:r>
          </w:p>
        </w:tc>
        <w:tc>
          <w:tcPr>
            <w:tcW w:w="4627" w:type="dxa"/>
            <w:tcBorders>
              <w:bottom w:val="dashed" w:sz="4" w:space="0" w:color="auto"/>
            </w:tcBorders>
          </w:tcPr>
          <w:p w:rsidR="00877847" w:rsidRPr="00EB6A72" w:rsidRDefault="00877847" w:rsidP="008144C3">
            <w:pPr>
              <w:spacing w:line="288" w:lineRule="auto"/>
              <w:ind w:firstLineChars="25" w:firstLine="65"/>
              <w:jc w:val="center"/>
              <w:rPr>
                <w:b/>
                <w:sz w:val="26"/>
                <w:szCs w:val="26"/>
              </w:rPr>
            </w:pPr>
            <w:r w:rsidRPr="00EB6A72">
              <w:rPr>
                <w:b/>
                <w:sz w:val="26"/>
                <w:szCs w:val="26"/>
              </w:rPr>
              <w:t>Hoạt động của học sinh</w:t>
            </w:r>
          </w:p>
        </w:tc>
      </w:tr>
      <w:tr w:rsidR="00877847" w:rsidRPr="00EB6A72" w:rsidTr="008144C3">
        <w:tc>
          <w:tcPr>
            <w:tcW w:w="9738" w:type="dxa"/>
            <w:gridSpan w:val="2"/>
            <w:tcBorders>
              <w:bottom w:val="dashed" w:sz="4" w:space="0" w:color="auto"/>
            </w:tcBorders>
          </w:tcPr>
          <w:p w:rsidR="00877847" w:rsidRPr="00EB6A72" w:rsidRDefault="00877847" w:rsidP="008144C3">
            <w:pPr>
              <w:spacing w:line="288" w:lineRule="auto"/>
              <w:ind w:firstLineChars="25" w:firstLine="65"/>
              <w:jc w:val="both"/>
              <w:rPr>
                <w:bCs/>
                <w:i/>
                <w:sz w:val="26"/>
                <w:szCs w:val="26"/>
              </w:rPr>
            </w:pPr>
            <w:r w:rsidRPr="00EB6A72">
              <w:rPr>
                <w:b/>
                <w:bCs/>
                <w:sz w:val="26"/>
                <w:szCs w:val="26"/>
              </w:rPr>
              <w:t>1. Khởi động:</w:t>
            </w:r>
          </w:p>
          <w:p w:rsidR="00877847" w:rsidRPr="00EB6A72" w:rsidRDefault="00877847" w:rsidP="008144C3">
            <w:pPr>
              <w:spacing w:line="288" w:lineRule="auto"/>
              <w:ind w:firstLineChars="25" w:firstLine="65"/>
              <w:jc w:val="both"/>
              <w:rPr>
                <w:sz w:val="26"/>
                <w:szCs w:val="26"/>
              </w:rPr>
            </w:pPr>
            <w:r w:rsidRPr="00EB6A72">
              <w:rPr>
                <w:sz w:val="26"/>
                <w:szCs w:val="26"/>
              </w:rPr>
              <w:t>- Mục tiêu: + Tạo không khí vui vẻ, khấn khởi trước giờ học.</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 Kiểm tra kiến thức đã học của học sinh ở bài trước.</w:t>
            </w:r>
          </w:p>
          <w:p w:rsidR="00877847" w:rsidRPr="00EB6A72" w:rsidRDefault="00877847" w:rsidP="008144C3">
            <w:pPr>
              <w:spacing w:line="288" w:lineRule="auto"/>
              <w:ind w:firstLineChars="25" w:firstLine="65"/>
              <w:jc w:val="both"/>
              <w:rPr>
                <w:sz w:val="26"/>
                <w:szCs w:val="26"/>
              </w:rPr>
            </w:pPr>
            <w:r w:rsidRPr="00EB6A72">
              <w:rPr>
                <w:sz w:val="26"/>
                <w:szCs w:val="26"/>
              </w:rPr>
              <w:t>- Cách tiến hành:</w:t>
            </w:r>
          </w:p>
        </w:tc>
      </w:tr>
      <w:tr w:rsidR="00877847" w:rsidRPr="00EB6A72" w:rsidTr="008144C3">
        <w:tc>
          <w:tcPr>
            <w:tcW w:w="5111" w:type="dxa"/>
            <w:tcBorders>
              <w:bottom w:val="dashed" w:sz="4" w:space="0" w:color="auto"/>
            </w:tcBorders>
          </w:tcPr>
          <w:p w:rsidR="00877847" w:rsidRPr="00EB6A72" w:rsidRDefault="00877847" w:rsidP="008144C3">
            <w:pPr>
              <w:spacing w:line="288" w:lineRule="auto"/>
              <w:ind w:firstLineChars="25" w:firstLine="65"/>
              <w:jc w:val="both"/>
              <w:outlineLvl w:val="0"/>
              <w:rPr>
                <w:bCs/>
                <w:sz w:val="26"/>
                <w:szCs w:val="26"/>
              </w:rPr>
            </w:pPr>
            <w:r w:rsidRPr="00EB6A72">
              <w:rPr>
                <w:bCs/>
                <w:sz w:val="26"/>
                <w:szCs w:val="26"/>
              </w:rPr>
              <w:t>- GV tổ chức trò chơi để khởi động bài học.</w:t>
            </w:r>
          </w:p>
          <w:p w:rsidR="00877847" w:rsidRPr="00EB6A72" w:rsidRDefault="00877847" w:rsidP="008144C3">
            <w:pPr>
              <w:tabs>
                <w:tab w:val="left" w:pos="567"/>
              </w:tabs>
              <w:spacing w:line="288" w:lineRule="auto"/>
              <w:ind w:firstLineChars="25" w:firstLine="65"/>
              <w:jc w:val="both"/>
              <w:rPr>
                <w:sz w:val="26"/>
                <w:szCs w:val="26"/>
              </w:rPr>
            </w:pPr>
            <w:r w:rsidRPr="00EB6A72">
              <w:rPr>
                <w:sz w:val="26"/>
                <w:szCs w:val="26"/>
              </w:rPr>
              <w:t>- Gọi 2 HS lên bảng làm, cả lớp làm vào vở nháp.</w:t>
            </w:r>
          </w:p>
          <w:p w:rsidR="00877847" w:rsidRPr="00EB6A72" w:rsidRDefault="00877847" w:rsidP="008144C3">
            <w:pPr>
              <w:tabs>
                <w:tab w:val="left" w:pos="567"/>
              </w:tabs>
              <w:spacing w:line="288" w:lineRule="auto"/>
              <w:ind w:firstLineChars="25" w:firstLine="65"/>
              <w:jc w:val="both"/>
              <w:rPr>
                <w:sz w:val="26"/>
                <w:szCs w:val="26"/>
              </w:rPr>
            </w:pPr>
            <w:r w:rsidRPr="00EB6A72">
              <w:rPr>
                <w:sz w:val="26"/>
                <w:szCs w:val="26"/>
              </w:rPr>
              <w:t>Đặt tính rồi tính:   48 : 2   ;     72 : 3</w:t>
            </w:r>
          </w:p>
          <w:p w:rsidR="00877847" w:rsidRPr="00EB6A72" w:rsidRDefault="00877847" w:rsidP="008144C3">
            <w:pPr>
              <w:tabs>
                <w:tab w:val="left" w:pos="567"/>
              </w:tabs>
              <w:spacing w:line="288" w:lineRule="auto"/>
              <w:ind w:firstLineChars="25" w:firstLine="65"/>
              <w:jc w:val="both"/>
              <w:rPr>
                <w:sz w:val="26"/>
                <w:szCs w:val="26"/>
              </w:rPr>
            </w:pPr>
            <w:r w:rsidRPr="00EB6A72">
              <w:rPr>
                <w:sz w:val="26"/>
                <w:szCs w:val="26"/>
              </w:rPr>
              <w:t>- Gọi HS nhận xét.</w:t>
            </w:r>
          </w:p>
          <w:p w:rsidR="00877847" w:rsidRPr="00EB6A72" w:rsidRDefault="00877847" w:rsidP="008144C3">
            <w:pPr>
              <w:spacing w:line="288" w:lineRule="auto"/>
              <w:ind w:firstLineChars="25" w:firstLine="65"/>
              <w:jc w:val="both"/>
              <w:rPr>
                <w:sz w:val="26"/>
                <w:szCs w:val="26"/>
              </w:rPr>
            </w:pPr>
            <w:r w:rsidRPr="00EB6A72">
              <w:rPr>
                <w:sz w:val="26"/>
                <w:szCs w:val="26"/>
              </w:rPr>
              <w:t>- GV nhận xét, tuyên dương.</w:t>
            </w:r>
          </w:p>
          <w:p w:rsidR="00877847" w:rsidRPr="00EB6A72" w:rsidRDefault="00877847" w:rsidP="008144C3">
            <w:pPr>
              <w:spacing w:line="288" w:lineRule="auto"/>
              <w:ind w:firstLineChars="25" w:firstLine="65"/>
              <w:jc w:val="both"/>
              <w:outlineLvl w:val="0"/>
              <w:rPr>
                <w:bCs/>
                <w:sz w:val="26"/>
                <w:szCs w:val="26"/>
              </w:rPr>
            </w:pPr>
            <w:r w:rsidRPr="00EB6A72">
              <w:rPr>
                <w:bCs/>
                <w:sz w:val="26"/>
                <w:szCs w:val="26"/>
              </w:rPr>
              <w:t>- GV dẫn dắt vào bài mới</w:t>
            </w:r>
          </w:p>
        </w:tc>
        <w:tc>
          <w:tcPr>
            <w:tcW w:w="4627" w:type="dxa"/>
            <w:tcBorders>
              <w:bottom w:val="dashed" w:sz="4" w:space="0" w:color="auto"/>
            </w:tcBorders>
          </w:tcPr>
          <w:p w:rsidR="00877847" w:rsidRPr="00EB6A72" w:rsidRDefault="00877847" w:rsidP="008144C3">
            <w:pPr>
              <w:spacing w:line="288" w:lineRule="auto"/>
              <w:ind w:firstLineChars="25" w:firstLine="65"/>
              <w:jc w:val="both"/>
              <w:rPr>
                <w:sz w:val="26"/>
                <w:szCs w:val="26"/>
              </w:rPr>
            </w:pPr>
            <w:r w:rsidRPr="00EB6A72">
              <w:rPr>
                <w:sz w:val="26"/>
                <w:szCs w:val="26"/>
              </w:rPr>
              <w:t>- HS tham gia trò chơi</w:t>
            </w: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r w:rsidRPr="00EB6A72">
              <w:rPr>
                <w:sz w:val="26"/>
                <w:szCs w:val="26"/>
              </w:rPr>
              <w:t>- 2 HS lên bảng thực hiện phép tín</w:t>
            </w:r>
            <w:r>
              <w:rPr>
                <w:sz w:val="26"/>
                <w:szCs w:val="26"/>
              </w:rPr>
              <w:t>h chia, cả lớp làm vào vở nháp.</w:t>
            </w:r>
          </w:p>
          <w:p w:rsidR="00877847" w:rsidRPr="00EB6A72" w:rsidRDefault="00877847" w:rsidP="008144C3">
            <w:pPr>
              <w:spacing w:line="288" w:lineRule="auto"/>
              <w:ind w:firstLineChars="25" w:firstLine="65"/>
              <w:jc w:val="both"/>
              <w:rPr>
                <w:sz w:val="26"/>
                <w:szCs w:val="26"/>
              </w:rPr>
            </w:pPr>
            <w:r w:rsidRPr="00EB6A72">
              <w:rPr>
                <w:sz w:val="26"/>
                <w:szCs w:val="26"/>
              </w:rPr>
              <w:t>- HS nhận xét</w:t>
            </w:r>
          </w:p>
          <w:p w:rsidR="00877847" w:rsidRPr="00EB6A72" w:rsidRDefault="00877847" w:rsidP="008144C3">
            <w:pPr>
              <w:spacing w:line="288" w:lineRule="auto"/>
              <w:jc w:val="both"/>
              <w:rPr>
                <w:sz w:val="26"/>
                <w:szCs w:val="26"/>
              </w:rPr>
            </w:pPr>
          </w:p>
          <w:p w:rsidR="00877847" w:rsidRPr="00EB6A72" w:rsidRDefault="00877847" w:rsidP="008144C3">
            <w:pPr>
              <w:spacing w:line="288" w:lineRule="auto"/>
              <w:ind w:firstLineChars="25" w:firstLine="65"/>
              <w:jc w:val="both"/>
              <w:rPr>
                <w:sz w:val="26"/>
                <w:szCs w:val="26"/>
              </w:rPr>
            </w:pPr>
            <w:r w:rsidRPr="00EB6A72">
              <w:rPr>
                <w:sz w:val="26"/>
                <w:szCs w:val="26"/>
              </w:rPr>
              <w:t>- HS lắng nghe.</w:t>
            </w:r>
          </w:p>
        </w:tc>
      </w:tr>
      <w:tr w:rsidR="00877847" w:rsidRPr="00EB6A72" w:rsidTr="008144C3">
        <w:tc>
          <w:tcPr>
            <w:tcW w:w="9738" w:type="dxa"/>
            <w:gridSpan w:val="2"/>
            <w:tcBorders>
              <w:top w:val="dashed" w:sz="4" w:space="0" w:color="auto"/>
              <w:bottom w:val="dashed" w:sz="4" w:space="0" w:color="auto"/>
            </w:tcBorders>
          </w:tcPr>
          <w:p w:rsidR="00877847" w:rsidRPr="00EB6A72" w:rsidRDefault="00877847" w:rsidP="008144C3">
            <w:pPr>
              <w:spacing w:line="288" w:lineRule="auto"/>
              <w:ind w:firstLineChars="25" w:firstLine="65"/>
              <w:jc w:val="both"/>
              <w:rPr>
                <w:b/>
                <w:bCs/>
                <w:iCs/>
                <w:sz w:val="26"/>
                <w:szCs w:val="26"/>
              </w:rPr>
            </w:pPr>
            <w:r w:rsidRPr="00EB6A72">
              <w:rPr>
                <w:b/>
                <w:bCs/>
                <w:iCs/>
                <w:sz w:val="26"/>
                <w:szCs w:val="26"/>
              </w:rPr>
              <w:lastRenderedPageBreak/>
              <w:t>2. Khám phá:</w:t>
            </w:r>
          </w:p>
          <w:p w:rsidR="00877847" w:rsidRPr="00EB6A72" w:rsidRDefault="00877847" w:rsidP="008144C3">
            <w:pPr>
              <w:spacing w:line="288" w:lineRule="auto"/>
              <w:ind w:firstLineChars="25" w:firstLine="65"/>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Nhận biết được khái </w:t>
            </w:r>
            <w:r w:rsidRPr="00EB6A72">
              <w:rPr>
                <w:color w:val="000000"/>
                <w:sz w:val="26"/>
                <w:szCs w:val="26"/>
                <w:shd w:val="clear" w:color="auto" w:fill="FFFFFF"/>
                <w:lang w:val="vi-VN" w:eastAsia="vi-VN" w:bidi="vi-VN"/>
              </w:rPr>
              <w:t>niệm giảm một số đi một số lần.</w:t>
            </w:r>
          </w:p>
          <w:p w:rsidR="00877847" w:rsidRPr="00EB6A72" w:rsidRDefault="00877847" w:rsidP="008144C3">
            <w:pPr>
              <w:spacing w:line="288" w:lineRule="auto"/>
              <w:ind w:firstLineChars="25" w:firstLine="65"/>
              <w:jc w:val="both"/>
              <w:rPr>
                <w:sz w:val="26"/>
                <w:szCs w:val="26"/>
              </w:rPr>
            </w:pPr>
            <w:r w:rsidRPr="00EB6A72">
              <w:rPr>
                <w:sz w:val="26"/>
                <w:szCs w:val="26"/>
              </w:rPr>
              <w:t>+ Biết cách giảm một số</w:t>
            </w:r>
            <w:r w:rsidRPr="00EB6A72">
              <w:rPr>
                <w:color w:val="000000"/>
                <w:sz w:val="26"/>
                <w:szCs w:val="26"/>
                <w:shd w:val="clear" w:color="auto" w:fill="FFFFFF"/>
                <w:lang w:val="vi-VN" w:eastAsia="vi-VN" w:bidi="vi-VN"/>
              </w:rPr>
              <w:t xml:space="preserve"> đi một số lần bằng cách lấy số đó ch</w:t>
            </w:r>
            <w:r w:rsidRPr="00EB6A72">
              <w:rPr>
                <w:sz w:val="26"/>
                <w:szCs w:val="26"/>
              </w:rPr>
              <w:t>ia cho số lần và vận dụng</w:t>
            </w:r>
            <w:r w:rsidRPr="00EB6A72">
              <w:rPr>
                <w:color w:val="000000"/>
                <w:sz w:val="26"/>
                <w:szCs w:val="26"/>
                <w:shd w:val="clear" w:color="auto" w:fill="FFFFFF"/>
                <w:lang w:val="vi-VN" w:eastAsia="vi-VN" w:bidi="vi-VN"/>
              </w:rPr>
              <w:t xml:space="preserve"> để</w:t>
            </w:r>
            <w:r w:rsidRPr="00EB6A72">
              <w:rPr>
                <w:sz w:val="26"/>
                <w:szCs w:val="26"/>
              </w:rPr>
              <w:t xml:space="preserve"> giải các bài tập liên</w:t>
            </w:r>
            <w:r w:rsidRPr="00EB6A72">
              <w:rPr>
                <w:color w:val="000000"/>
                <w:sz w:val="26"/>
                <w:szCs w:val="26"/>
                <w:shd w:val="clear" w:color="auto" w:fill="FFFFFF"/>
                <w:lang w:val="vi-VN" w:eastAsia="vi-VN" w:bidi="vi-VN"/>
              </w:rPr>
              <w:t xml:space="preserve"> quan tới giảm một số đi một số lần.</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Phân biệt được giảm </w:t>
            </w:r>
            <w:r w:rsidRPr="00EB6A72">
              <w:rPr>
                <w:color w:val="000000"/>
                <w:sz w:val="26"/>
                <w:szCs w:val="26"/>
                <w:shd w:val="clear" w:color="auto" w:fill="FFFFFF"/>
                <w:lang w:val="vi-VN" w:eastAsia="vi-VN" w:bidi="vi-VN"/>
              </w:rPr>
              <w:t>đi một số lần với giảm đi một số đơn</w:t>
            </w:r>
            <w:r w:rsidRPr="00EB6A72">
              <w:rPr>
                <w:sz w:val="26"/>
                <w:szCs w:val="26"/>
              </w:rPr>
              <w:t xml:space="preserve"> vị.</w:t>
            </w:r>
          </w:p>
          <w:p w:rsidR="00877847" w:rsidRPr="00EB6A72" w:rsidRDefault="00877847" w:rsidP="008144C3">
            <w:pPr>
              <w:spacing w:line="288" w:lineRule="auto"/>
              <w:ind w:firstLineChars="25" w:firstLine="65"/>
              <w:jc w:val="both"/>
              <w:rPr>
                <w:color w:val="0066CC"/>
                <w:sz w:val="26"/>
                <w:szCs w:val="26"/>
                <w:u w:val="single"/>
              </w:rPr>
            </w:pPr>
            <w:r w:rsidRPr="00EB6A72">
              <w:rPr>
                <w:sz w:val="26"/>
                <w:szCs w:val="26"/>
              </w:rPr>
              <w:t>+ Liên hệ được giữa gấp</w:t>
            </w:r>
            <w:r w:rsidRPr="00EB6A72">
              <w:rPr>
                <w:color w:val="000000"/>
                <w:sz w:val="26"/>
                <w:szCs w:val="26"/>
                <w:shd w:val="clear" w:color="auto" w:fill="FFFFFF"/>
                <w:lang w:val="vi-VN" w:eastAsia="vi-VN" w:bidi="vi-VN"/>
              </w:rPr>
              <w:t xml:space="preserve"> một số lên một số lần và giảm một </w:t>
            </w:r>
            <w:r w:rsidRPr="00EB6A72">
              <w:rPr>
                <w:sz w:val="26"/>
                <w:szCs w:val="26"/>
              </w:rPr>
              <w:t>số đi một số lần.</w:t>
            </w:r>
          </w:p>
          <w:p w:rsidR="00877847" w:rsidRPr="00EB6A72" w:rsidRDefault="00877847" w:rsidP="008144C3">
            <w:pPr>
              <w:spacing w:line="288" w:lineRule="auto"/>
              <w:ind w:firstLineChars="25" w:firstLine="65"/>
              <w:jc w:val="both"/>
              <w:rPr>
                <w:sz w:val="26"/>
                <w:szCs w:val="26"/>
              </w:rPr>
            </w:pPr>
            <w:r w:rsidRPr="00EB6A72">
              <w:rPr>
                <w:b/>
                <w:bCs/>
                <w:iCs/>
                <w:sz w:val="26"/>
                <w:szCs w:val="26"/>
              </w:rPr>
              <w:t xml:space="preserve">- </w:t>
            </w:r>
            <w:r w:rsidRPr="00EB6A72">
              <w:rPr>
                <w:bCs/>
                <w:iCs/>
                <w:sz w:val="26"/>
                <w:szCs w:val="26"/>
              </w:rPr>
              <w:t>Cách tiến hành:</w:t>
            </w:r>
          </w:p>
        </w:tc>
      </w:tr>
      <w:tr w:rsidR="00877847" w:rsidRPr="00EB6A72" w:rsidTr="008144C3">
        <w:trPr>
          <w:trHeight w:val="3615"/>
        </w:trPr>
        <w:tc>
          <w:tcPr>
            <w:tcW w:w="5111" w:type="dxa"/>
            <w:tcBorders>
              <w:top w:val="dashed" w:sz="4" w:space="0" w:color="auto"/>
              <w:bottom w:val="dashed" w:sz="4" w:space="0" w:color="auto"/>
            </w:tcBorders>
          </w:tcPr>
          <w:p w:rsidR="00877847" w:rsidRPr="00C66A35" w:rsidRDefault="00877847" w:rsidP="008144C3">
            <w:pPr>
              <w:spacing w:line="288" w:lineRule="auto"/>
              <w:ind w:firstLineChars="25" w:firstLine="65"/>
              <w:jc w:val="both"/>
              <w:rPr>
                <w:b/>
                <w:bCs/>
                <w:sz w:val="26"/>
                <w:szCs w:val="26"/>
              </w:rPr>
            </w:pPr>
            <w:r w:rsidRPr="00C66A35">
              <w:rPr>
                <w:sz w:val="26"/>
                <w:szCs w:val="26"/>
              </w:rPr>
              <w:t xml:space="preserve"> GV đưa ra một số tì</w:t>
            </w:r>
            <w:r w:rsidRPr="00EB6A72">
              <w:rPr>
                <w:color w:val="000000"/>
                <w:sz w:val="26"/>
                <w:szCs w:val="26"/>
                <w:shd w:val="clear" w:color="auto" w:fill="FFFFFF"/>
                <w:lang w:val="vi-VN" w:eastAsia="vi-VN" w:bidi="vi-VN"/>
              </w:rPr>
              <w:t>nh huống về giảm một số đi một số lần.</w:t>
            </w:r>
            <w:r w:rsidRPr="00C66A35">
              <w:rPr>
                <w:b/>
                <w:bCs/>
                <w:sz w:val="26"/>
                <w:szCs w:val="26"/>
              </w:rPr>
              <w:t xml:space="preserve"> </w:t>
            </w:r>
          </w:p>
          <w:p w:rsidR="00877847" w:rsidRPr="00C66A35" w:rsidRDefault="00877847" w:rsidP="008144C3">
            <w:pPr>
              <w:spacing w:line="288" w:lineRule="auto"/>
              <w:ind w:firstLineChars="25" w:firstLine="65"/>
              <w:jc w:val="both"/>
              <w:rPr>
                <w:sz w:val="26"/>
                <w:szCs w:val="26"/>
              </w:rPr>
            </w:pPr>
            <w:r w:rsidRPr="00C66A35">
              <w:rPr>
                <w:b/>
                <w:bCs/>
                <w:sz w:val="26"/>
                <w:szCs w:val="26"/>
              </w:rPr>
              <w:t>* Ví dụ 1:</w:t>
            </w:r>
            <w:r w:rsidRPr="00C66A35">
              <w:rPr>
                <w:b/>
                <w:bCs/>
                <w:color w:val="0066CC"/>
                <w:sz w:val="26"/>
                <w:szCs w:val="26"/>
                <w:u w:val="single"/>
              </w:rPr>
              <w:t xml:space="preserve"> </w:t>
            </w:r>
            <w:r w:rsidRPr="00C66A35">
              <w:rPr>
                <w:sz w:val="26"/>
                <w:szCs w:val="26"/>
              </w:rPr>
              <w:t>Cửa hàng buổi sáng bán được 60l dầu, số lít dầu bán được trong buổi chiều giảm đi 3 lần so với buổi sáng. Hỏi buổi chiều cửa hàng đó bán được bao nhiêu lít dầu?</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xml:space="preserve">- GV hướng dẫn HS phân tích đề toán: </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 Buổi sáng cửa hàng bán được mấy lít dầu?</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Số lít dầu buổi chiều bán được như thế nào so với buổi sáng?</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GV hướng dẫn vẽ sơ đồ.</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9B2097" w:rsidRDefault="009B2097" w:rsidP="008144C3">
            <w:pPr>
              <w:spacing w:line="288" w:lineRule="auto"/>
              <w:jc w:val="both"/>
              <w:rPr>
                <w:sz w:val="26"/>
                <w:szCs w:val="26"/>
                <w:lang w:val="vi-VN"/>
              </w:rPr>
            </w:pPr>
          </w:p>
          <w:p w:rsidR="00877847" w:rsidRPr="00EB6A72" w:rsidRDefault="00877847" w:rsidP="008144C3">
            <w:pPr>
              <w:spacing w:line="288" w:lineRule="auto"/>
              <w:jc w:val="both"/>
              <w:rPr>
                <w:b/>
                <w:color w:val="000000"/>
                <w:sz w:val="26"/>
                <w:szCs w:val="26"/>
                <w:lang w:val="vi-VN"/>
              </w:rPr>
            </w:pPr>
            <w:r w:rsidRPr="00EB6A72">
              <w:rPr>
                <w:sz w:val="26"/>
                <w:szCs w:val="26"/>
                <w:lang w:val="vi-VN"/>
              </w:rPr>
              <w:t>H: Buổi sáng số lít dầu cửa hàng bán được, được chia thành 3 phần bằng nhau. Khi giảm số lít dầu buổi chiều bán được đi 3 lần thì số lít dầu buổi chiều còn lại mấy phần?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Y</w:t>
            </w:r>
            <w:r w:rsidR="009B2097">
              <w:rPr>
                <w:sz w:val="26"/>
                <w:szCs w:val="26"/>
                <w:lang w:val="vi-VN"/>
              </w:rPr>
              <w:t>êu cầu HS suy nghĩ và tính số dầu</w:t>
            </w:r>
            <w:r w:rsidRPr="00EB6A72">
              <w:rPr>
                <w:sz w:val="26"/>
                <w:szCs w:val="26"/>
                <w:lang w:val="vi-VN"/>
              </w:rPr>
              <w:t xml:space="preserve"> hàng dưới.</w:t>
            </w:r>
          </w:p>
          <w:p w:rsidR="009B2097" w:rsidRDefault="009B2097" w:rsidP="008144C3">
            <w:pPr>
              <w:spacing w:line="288" w:lineRule="auto"/>
              <w:jc w:val="both"/>
              <w:rPr>
                <w:b/>
                <w:bCs/>
                <w:sz w:val="26"/>
                <w:szCs w:val="26"/>
                <w:lang w:val="vi-VN"/>
              </w:rPr>
            </w:pPr>
          </w:p>
          <w:p w:rsidR="009B2097" w:rsidRDefault="009B2097" w:rsidP="008144C3">
            <w:pPr>
              <w:spacing w:line="288" w:lineRule="auto"/>
              <w:jc w:val="both"/>
              <w:rPr>
                <w:b/>
                <w:bCs/>
                <w:sz w:val="26"/>
                <w:szCs w:val="26"/>
                <w:lang w:val="vi-VN"/>
              </w:rPr>
            </w:pPr>
          </w:p>
          <w:p w:rsidR="009B2097" w:rsidRDefault="009B2097" w:rsidP="008144C3">
            <w:pPr>
              <w:spacing w:line="288" w:lineRule="auto"/>
              <w:jc w:val="both"/>
              <w:rPr>
                <w:b/>
                <w:bCs/>
                <w:sz w:val="26"/>
                <w:szCs w:val="26"/>
                <w:lang w:val="vi-VN"/>
              </w:rPr>
            </w:pPr>
          </w:p>
          <w:p w:rsidR="00877847" w:rsidRPr="00EB6A72" w:rsidRDefault="00877847" w:rsidP="008144C3">
            <w:pPr>
              <w:spacing w:line="288" w:lineRule="auto"/>
              <w:jc w:val="both"/>
              <w:rPr>
                <w:b/>
                <w:bCs/>
                <w:color w:val="0066CC"/>
                <w:sz w:val="26"/>
                <w:szCs w:val="26"/>
                <w:lang w:val="vi-VN"/>
              </w:rPr>
            </w:pPr>
            <w:r w:rsidRPr="00EB6A72">
              <w:rPr>
                <w:b/>
                <w:bCs/>
                <w:sz w:val="26"/>
                <w:szCs w:val="26"/>
                <w:lang w:val="vi-VN"/>
              </w:rPr>
              <w:t>* Ví dụ 2</w:t>
            </w:r>
          </w:p>
          <w:p w:rsidR="00877847" w:rsidRPr="00EB6A72" w:rsidRDefault="00877847" w:rsidP="008144C3">
            <w:pPr>
              <w:spacing w:line="288" w:lineRule="auto"/>
              <w:ind w:firstLineChars="25" w:firstLine="65"/>
              <w:jc w:val="both"/>
              <w:rPr>
                <w:sz w:val="26"/>
                <w:szCs w:val="26"/>
                <w:lang w:val="vi-VN"/>
              </w:rPr>
            </w:pPr>
            <w:r w:rsidRPr="00EB6A72">
              <w:rPr>
                <w:sz w:val="26"/>
                <w:szCs w:val="26"/>
              </w:rPr>
              <w:t xml:space="preserve">- GV </w:t>
            </w:r>
            <w:r w:rsidRPr="00EB6A72">
              <w:rPr>
                <w:sz w:val="26"/>
                <w:szCs w:val="26"/>
                <w:lang w:val="vi-VN"/>
              </w:rPr>
              <w:t>trình chiếu</w:t>
            </w:r>
            <w:r w:rsidRPr="00EB6A72">
              <w:rPr>
                <w:sz w:val="26"/>
                <w:szCs w:val="26"/>
              </w:rPr>
              <w:t xml:space="preserve"> </w:t>
            </w:r>
            <w:r w:rsidRPr="00EB6A72">
              <w:rPr>
                <w:sz w:val="26"/>
                <w:szCs w:val="26"/>
                <w:lang w:val="vi-VN"/>
              </w:rPr>
              <w:t xml:space="preserve">hình ảnh </w:t>
            </w:r>
            <w:r w:rsidRPr="00EB6A72">
              <w:rPr>
                <w:sz w:val="26"/>
                <w:szCs w:val="26"/>
              </w:rPr>
              <w:t xml:space="preserve">các con </w:t>
            </w:r>
            <w:r w:rsidRPr="00EB6A72">
              <w:rPr>
                <w:sz w:val="26"/>
                <w:szCs w:val="26"/>
                <w:lang w:val="vi-VN"/>
              </w:rPr>
              <w:t>thỏ</w:t>
            </w:r>
            <w:r w:rsidRPr="00EB6A72">
              <w:rPr>
                <w:sz w:val="26"/>
                <w:szCs w:val="26"/>
              </w:rPr>
              <w:t xml:space="preserve"> như hình vẽ </w:t>
            </w:r>
            <w:r w:rsidRPr="00EB6A72">
              <w:rPr>
                <w:sz w:val="26"/>
                <w:szCs w:val="26"/>
                <w:lang w:val="vi-VN"/>
              </w:rPr>
              <w:t xml:space="preserve">trong </w:t>
            </w:r>
            <w:r w:rsidRPr="00EB6A72">
              <w:rPr>
                <w:sz w:val="26"/>
                <w:szCs w:val="26"/>
              </w:rPr>
              <w:t>SGK</w:t>
            </w:r>
            <w:r w:rsidRPr="00EB6A72">
              <w:rPr>
                <w:sz w:val="26"/>
                <w:szCs w:val="26"/>
                <w:lang w:val="vi-VN"/>
              </w:rPr>
              <w:t xml:space="preserve"> và nêu bài toán.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xml:space="preserve">- GV hướng dẫn HS phân tích tranh: </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noProof/>
                <w:sz w:val="26"/>
                <w:szCs w:val="26"/>
                <w:lang w:val="en-US"/>
              </w:rPr>
              <w:lastRenderedPageBreak/>
              <w:drawing>
                <wp:inline distT="0" distB="0" distL="114300" distR="114300" wp14:anchorId="0DF1B695" wp14:editId="0CF62E13">
                  <wp:extent cx="3058160" cy="1174750"/>
                  <wp:effectExtent l="0" t="0" r="8890" b="635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80"/>
                          <a:stretch>
                            <a:fillRect/>
                          </a:stretch>
                        </pic:blipFill>
                        <pic:spPr>
                          <a:xfrm>
                            <a:off x="0" y="0"/>
                            <a:ext cx="3058160" cy="1174750"/>
                          </a:xfrm>
                          <a:prstGeom prst="rect">
                            <a:avLst/>
                          </a:prstGeom>
                          <a:noFill/>
                          <a:ln>
                            <a:noFill/>
                          </a:ln>
                        </pic:spPr>
                      </pic:pic>
                    </a:graphicData>
                  </a:graphic>
                </wp:inline>
              </w:drawing>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 Lúc đầu có mấy con thỏ?</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Số thỏ lúc đầu như thế nào so với lúc sau?</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Số thỏ được chia thành 3 phần bằng nhau. Khi giảm thỏ đi 3 lần thì số thỏ còn lại mấy phần?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Muốn tìm số thỏ còn lại ta làm như thế nào?</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Yêu cầu HS nêu bài toán.</w:t>
            </w:r>
          </w:p>
          <w:p w:rsidR="00877847" w:rsidRPr="00EB6A72" w:rsidRDefault="00877847" w:rsidP="008144C3">
            <w:pPr>
              <w:spacing w:line="288" w:lineRule="auto"/>
              <w:ind w:firstLineChars="25" w:firstLine="65"/>
              <w:jc w:val="both"/>
              <w:rPr>
                <w:b/>
                <w:color w:val="000000"/>
                <w:sz w:val="26"/>
                <w:szCs w:val="26"/>
                <w:lang w:val="vi-VN"/>
              </w:rPr>
            </w:pPr>
          </w:p>
          <w:p w:rsidR="00877847" w:rsidRPr="00EB6A72" w:rsidRDefault="00877847" w:rsidP="008144C3">
            <w:pPr>
              <w:spacing w:line="288" w:lineRule="auto"/>
              <w:jc w:val="both"/>
              <w:rPr>
                <w:b/>
                <w:color w:val="000000"/>
                <w:sz w:val="26"/>
                <w:szCs w:val="26"/>
                <w:lang w:val="vi-VN"/>
              </w:rPr>
            </w:pPr>
          </w:p>
          <w:p w:rsidR="00720D71" w:rsidRDefault="00720D71" w:rsidP="008144C3">
            <w:pPr>
              <w:keepNext/>
              <w:widowControl w:val="0"/>
              <w:tabs>
                <w:tab w:val="left" w:pos="240"/>
                <w:tab w:val="left" w:pos="2460"/>
              </w:tabs>
              <w:spacing w:line="288" w:lineRule="auto"/>
              <w:ind w:firstLineChars="25" w:firstLine="65"/>
              <w:jc w:val="both"/>
              <w:rPr>
                <w:sz w:val="26"/>
                <w:szCs w:val="26"/>
                <w:lang w:val="vi-VN"/>
              </w:rPr>
            </w:pPr>
          </w:p>
          <w:p w:rsidR="00720D71" w:rsidRDefault="00720D71"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Vậy muốn giảm một số đi một số lần ta làm thế nào?</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rPr>
            </w:pPr>
            <w:r w:rsidRPr="00EB6A72">
              <w:rPr>
                <w:color w:val="000000"/>
                <w:sz w:val="26"/>
                <w:szCs w:val="26"/>
                <w:lang w:val="vi-VN"/>
              </w:rPr>
              <w:t>- Yêu cầu HS đọc lại kết luận.</w:t>
            </w:r>
          </w:p>
        </w:tc>
        <w:tc>
          <w:tcPr>
            <w:tcW w:w="4627" w:type="dxa"/>
            <w:tcBorders>
              <w:top w:val="dashed" w:sz="4" w:space="0" w:color="auto"/>
              <w:bottom w:val="dashed" w:sz="4" w:space="0" w:color="auto"/>
            </w:tcBorders>
          </w:tcPr>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9B2097">
            <w:pPr>
              <w:keepNext/>
              <w:widowControl w:val="0"/>
              <w:spacing w:line="288" w:lineRule="auto"/>
              <w:jc w:val="both"/>
              <w:rPr>
                <w:sz w:val="26"/>
                <w:szCs w:val="26"/>
                <w:lang w:val="vi-VN"/>
              </w:rPr>
            </w:pPr>
            <w:r w:rsidRPr="00EB6A72">
              <w:rPr>
                <w:sz w:val="26"/>
                <w:szCs w:val="26"/>
                <w:lang w:val="vi-VN"/>
              </w:rPr>
              <w:t>- HS quan sát, lắng nghe.</w:t>
            </w:r>
          </w:p>
          <w:p w:rsidR="00877847" w:rsidRPr="00EB6A72" w:rsidRDefault="00877847" w:rsidP="008144C3">
            <w:pPr>
              <w:spacing w:line="288" w:lineRule="auto"/>
              <w:jc w:val="both"/>
              <w:rPr>
                <w:sz w:val="26"/>
                <w:szCs w:val="26"/>
                <w:lang w:val="en-US"/>
              </w:rPr>
            </w:pPr>
            <w:r w:rsidRPr="00EB6A72">
              <w:rPr>
                <w:sz w:val="26"/>
                <w:szCs w:val="26"/>
                <w:lang w:val="en-US"/>
              </w:rPr>
              <w:t xml:space="preserve"> TL: Buổi sáng cửa hàng buổi sáng bán được 60l dầu.</w:t>
            </w:r>
          </w:p>
          <w:p w:rsidR="00877847" w:rsidRPr="00EB6A72" w:rsidRDefault="00877847" w:rsidP="008144C3">
            <w:pPr>
              <w:spacing w:line="288" w:lineRule="auto"/>
              <w:jc w:val="both"/>
              <w:rPr>
                <w:sz w:val="26"/>
                <w:szCs w:val="26"/>
                <w:lang w:val="en-US"/>
              </w:rPr>
            </w:pPr>
            <w:r w:rsidRPr="00EB6A72">
              <w:rPr>
                <w:sz w:val="26"/>
                <w:szCs w:val="26"/>
                <w:lang w:val="en-US"/>
              </w:rPr>
              <w:t xml:space="preserve">TL: Số lít dầu bán được trong buổi chiều giảm đi 3 lần so với buổi sáng. </w:t>
            </w:r>
          </w:p>
          <w:p w:rsidR="00877847" w:rsidRDefault="00877847" w:rsidP="008144C3">
            <w:pPr>
              <w:spacing w:line="288" w:lineRule="auto"/>
              <w:jc w:val="both"/>
              <w:rPr>
                <w:b/>
                <w:bCs/>
                <w:sz w:val="26"/>
                <w:szCs w:val="26"/>
                <w:u w:val="single"/>
                <w:lang w:val="en-US"/>
              </w:rPr>
            </w:pPr>
            <w:r w:rsidRPr="00EB6A72">
              <w:rPr>
                <w:sz w:val="26"/>
                <w:szCs w:val="26"/>
                <w:lang w:val="en-US"/>
              </w:rPr>
              <w:t xml:space="preserve">                           </w:t>
            </w:r>
            <w:r w:rsidRPr="00EB6A72">
              <w:rPr>
                <w:b/>
                <w:bCs/>
                <w:sz w:val="26"/>
                <w:szCs w:val="26"/>
                <w:lang w:val="en-US"/>
              </w:rPr>
              <w:t xml:space="preserve"> </w:t>
            </w:r>
            <w:r w:rsidRPr="00EB6A72">
              <w:rPr>
                <w:b/>
                <w:bCs/>
                <w:sz w:val="26"/>
                <w:szCs w:val="26"/>
                <w:u w:val="single"/>
                <w:lang w:val="en-US"/>
              </w:rPr>
              <w:t>Tóm tắt</w:t>
            </w:r>
          </w:p>
          <w:p w:rsidR="009B2097" w:rsidRPr="009B2097" w:rsidRDefault="009B2097" w:rsidP="009B2097">
            <w:pPr>
              <w:spacing w:line="288" w:lineRule="auto"/>
              <w:jc w:val="center"/>
              <w:rPr>
                <w:sz w:val="26"/>
                <w:szCs w:val="26"/>
                <w:lang w:val="en-US"/>
              </w:rPr>
            </w:pPr>
            <w:r w:rsidRPr="009B2097">
              <w:rPr>
                <w:bCs/>
                <w:sz w:val="26"/>
                <w:szCs w:val="26"/>
                <w:lang w:val="en-US"/>
              </w:rPr>
              <w:t>60l</w:t>
            </w:r>
            <w:r>
              <w:rPr>
                <w:bCs/>
                <w:sz w:val="26"/>
                <w:szCs w:val="26"/>
                <w:lang w:val="en-US"/>
              </w:rPr>
              <w:t xml:space="preserve"> dầu</w:t>
            </w:r>
          </w:p>
          <w:p w:rsidR="00877847" w:rsidRPr="00EB6A72" w:rsidRDefault="00877847" w:rsidP="008144C3">
            <w:pPr>
              <w:spacing w:line="288" w:lineRule="auto"/>
              <w:jc w:val="both"/>
              <w:rPr>
                <w:sz w:val="26"/>
                <w:szCs w:val="26"/>
                <w:lang w:val="en-US"/>
              </w:rPr>
            </w:pPr>
            <w:r w:rsidRPr="00EB6A72">
              <w:rPr>
                <w:noProof/>
                <w:sz w:val="26"/>
                <w:szCs w:val="26"/>
                <w:lang w:val="en-US"/>
              </w:rPr>
              <mc:AlternateContent>
                <mc:Choice Requires="wpg">
                  <w:drawing>
                    <wp:anchor distT="0" distB="0" distL="114300" distR="114300" simplePos="0" relativeHeight="251686912" behindDoc="0" locked="0" layoutInCell="1" allowOverlap="1" wp14:anchorId="5B524E5E" wp14:editId="7F954037">
                      <wp:simplePos x="0" y="0"/>
                      <wp:positionH relativeFrom="column">
                        <wp:posOffset>792480</wp:posOffset>
                      </wp:positionH>
                      <wp:positionV relativeFrom="paragraph">
                        <wp:posOffset>-3175</wp:posOffset>
                      </wp:positionV>
                      <wp:extent cx="1624965" cy="562610"/>
                      <wp:effectExtent l="4445" t="1270" r="8890" b="7620"/>
                      <wp:wrapNone/>
                      <wp:docPr id="33" name="Group 33"/>
                      <wp:cNvGraphicFramePr/>
                      <a:graphic xmlns:a="http://schemas.openxmlformats.org/drawingml/2006/main">
                        <a:graphicData uri="http://schemas.microsoft.com/office/word/2010/wordprocessingGroup">
                          <wpg:wgp>
                            <wpg:cNvGrpSpPr/>
                            <wpg:grpSpPr>
                              <a:xfrm>
                                <a:off x="0" y="0"/>
                                <a:ext cx="1624965" cy="562610"/>
                                <a:chOff x="1492" y="0"/>
                                <a:chExt cx="1685475" cy="562502"/>
                              </a:xfrm>
                              <a:effectLst/>
                            </wpg:grpSpPr>
                            <wps:wsp>
                              <wps:cNvPr id="34" name="Straight Arrow Connector 86"/>
                              <wps:cNvCnPr>
                                <a:cxnSpLocks noChangeShapeType="1"/>
                              </wps:cNvCnPr>
                              <wps:spPr bwMode="auto">
                                <a:xfrm>
                                  <a:off x="43145" y="465827"/>
                                  <a:ext cx="575945" cy="0"/>
                                </a:xfrm>
                                <a:prstGeom prst="straightConnector1">
                                  <a:avLst/>
                                </a:prstGeom>
                                <a:noFill/>
                                <a:ln w="9525">
                                  <a:solidFill>
                                    <a:srgbClr val="000000"/>
                                  </a:solidFill>
                                  <a:round/>
                                </a:ln>
                                <a:effectLst/>
                              </wps:spPr>
                              <wps:bodyPr/>
                            </wps:wsp>
                            <wps:wsp>
                              <wps:cNvPr id="35" name="Straight Arrow Connector 87"/>
                              <wps:cNvCnPr>
                                <a:cxnSpLocks noChangeShapeType="1"/>
                              </wps:cNvCnPr>
                              <wps:spPr bwMode="auto">
                                <a:xfrm>
                                  <a:off x="586610" y="396815"/>
                                  <a:ext cx="0" cy="158115"/>
                                </a:xfrm>
                                <a:prstGeom prst="straightConnector1">
                                  <a:avLst/>
                                </a:prstGeom>
                                <a:noFill/>
                                <a:ln w="9525">
                                  <a:solidFill>
                                    <a:srgbClr val="000000"/>
                                  </a:solidFill>
                                  <a:round/>
                                </a:ln>
                                <a:effectLst/>
                              </wps:spPr>
                              <wps:bodyPr/>
                            </wps:wsp>
                            <wpg:grpSp>
                              <wpg:cNvPr id="36" name="Group 88"/>
                              <wpg:cNvGrpSpPr/>
                              <wpg:grpSpPr>
                                <a:xfrm>
                                  <a:off x="1492" y="0"/>
                                  <a:ext cx="1685475" cy="562502"/>
                                  <a:chOff x="1492" y="0"/>
                                  <a:chExt cx="1685475" cy="562502"/>
                                </a:xfrm>
                                <a:effectLst/>
                              </wpg:grpSpPr>
                              <wps:wsp>
                                <wps:cNvPr id="37" name="Straight Arrow Connector 37"/>
                                <wps:cNvCnPr>
                                  <a:cxnSpLocks noChangeShapeType="1"/>
                                </wps:cNvCnPr>
                                <wps:spPr bwMode="auto">
                                  <a:xfrm>
                                    <a:off x="4816" y="112143"/>
                                    <a:ext cx="1682115" cy="635"/>
                                  </a:xfrm>
                                  <a:prstGeom prst="straightConnector1">
                                    <a:avLst/>
                                  </a:prstGeom>
                                  <a:noFill/>
                                  <a:ln w="9525">
                                    <a:solidFill>
                                      <a:srgbClr val="000000"/>
                                    </a:solidFill>
                                    <a:round/>
                                  </a:ln>
                                  <a:effectLst/>
                                </wps:spPr>
                                <wps:bodyPr/>
                              </wps:wsp>
                              <wps:wsp>
                                <wps:cNvPr id="38" name="Straight Arrow Connector 38"/>
                                <wps:cNvCnPr>
                                  <a:cxnSpLocks noChangeShapeType="1"/>
                                </wps:cNvCnPr>
                                <wps:spPr bwMode="auto">
                                  <a:xfrm>
                                    <a:off x="4816" y="0"/>
                                    <a:ext cx="0" cy="214630"/>
                                  </a:xfrm>
                                  <a:prstGeom prst="straightConnector1">
                                    <a:avLst/>
                                  </a:prstGeom>
                                  <a:noFill/>
                                  <a:ln w="9525">
                                    <a:solidFill>
                                      <a:srgbClr val="000000"/>
                                    </a:solidFill>
                                    <a:round/>
                                  </a:ln>
                                  <a:effectLst/>
                                </wps:spPr>
                                <wps:bodyPr/>
                              </wps:wsp>
                              <wps:wsp>
                                <wps:cNvPr id="39" name="Straight Arrow Connector 91"/>
                                <wps:cNvCnPr>
                                  <a:cxnSpLocks noChangeShapeType="1"/>
                                </wps:cNvCnPr>
                                <wps:spPr bwMode="auto">
                                  <a:xfrm>
                                    <a:off x="574159" y="0"/>
                                    <a:ext cx="0" cy="214630"/>
                                  </a:xfrm>
                                  <a:prstGeom prst="straightConnector1">
                                    <a:avLst/>
                                  </a:prstGeom>
                                  <a:noFill/>
                                  <a:ln w="9525">
                                    <a:solidFill>
                                      <a:srgbClr val="000000"/>
                                    </a:solidFill>
                                    <a:round/>
                                  </a:ln>
                                  <a:effectLst/>
                                </wps:spPr>
                                <wps:bodyPr/>
                              </wps:wsp>
                              <wps:wsp>
                                <wps:cNvPr id="40" name="Straight Arrow Connector 92"/>
                                <wps:cNvCnPr>
                                  <a:cxnSpLocks noChangeShapeType="1"/>
                                </wps:cNvCnPr>
                                <wps:spPr bwMode="auto">
                                  <a:xfrm>
                                    <a:off x="1134876" y="25879"/>
                                    <a:ext cx="0" cy="191770"/>
                                  </a:xfrm>
                                  <a:prstGeom prst="straightConnector1">
                                    <a:avLst/>
                                  </a:prstGeom>
                                  <a:noFill/>
                                  <a:ln w="9525">
                                    <a:solidFill>
                                      <a:srgbClr val="000000"/>
                                    </a:solidFill>
                                    <a:round/>
                                  </a:ln>
                                  <a:effectLst/>
                                </wps:spPr>
                                <wps:bodyPr/>
                              </wps:wsp>
                              <wps:wsp>
                                <wps:cNvPr id="41" name="Straight Arrow Connector 118"/>
                                <wps:cNvCnPr>
                                  <a:cxnSpLocks noChangeShapeType="1"/>
                                </wps:cNvCnPr>
                                <wps:spPr bwMode="auto">
                                  <a:xfrm>
                                    <a:off x="1686967" y="25879"/>
                                    <a:ext cx="0" cy="191770"/>
                                  </a:xfrm>
                                  <a:prstGeom prst="straightConnector1">
                                    <a:avLst/>
                                  </a:prstGeom>
                                  <a:noFill/>
                                  <a:ln w="9525">
                                    <a:solidFill>
                                      <a:srgbClr val="000000"/>
                                    </a:solidFill>
                                    <a:round/>
                                  </a:ln>
                                  <a:effectLst/>
                                </wps:spPr>
                                <wps:bodyPr/>
                              </wps:wsp>
                              <wps:wsp>
                                <wps:cNvPr id="42" name="Right Brace 125"/>
                                <wps:cNvSpPr/>
                                <wps:spPr bwMode="auto">
                                  <a:xfrm rot="16200000">
                                    <a:off x="768254" y="-763438"/>
                                    <a:ext cx="92075" cy="1625600"/>
                                  </a:xfrm>
                                  <a:prstGeom prst="rightBrace">
                                    <a:avLst>
                                      <a:gd name="adj1" fmla="val 147126"/>
                                      <a:gd name="adj2" fmla="val 50000"/>
                                    </a:avLst>
                                  </a:prstGeom>
                                  <a:noFill/>
                                  <a:ln w="9525">
                                    <a:solidFill>
                                      <a:srgbClr val="000000"/>
                                    </a:solidFill>
                                    <a:round/>
                                  </a:ln>
                                  <a:effectLst/>
                                </wps:spPr>
                                <wps:bodyPr rot="0" vert="horz" wrap="square" lIns="91440" tIns="45720" rIns="91440" bIns="45720" anchor="t" anchorCtr="0" upright="1">
                                  <a:noAutofit/>
                                </wps:bodyPr>
                              </wps:wsp>
                              <wps:wsp>
                                <wps:cNvPr id="43" name="Straight Arrow Connector 126"/>
                                <wps:cNvCnPr>
                                  <a:cxnSpLocks noChangeShapeType="1"/>
                                </wps:cNvCnPr>
                                <wps:spPr bwMode="auto">
                                  <a:xfrm>
                                    <a:off x="4816" y="396815"/>
                                    <a:ext cx="0" cy="158115"/>
                                  </a:xfrm>
                                  <a:prstGeom prst="straightConnector1">
                                    <a:avLst/>
                                  </a:prstGeom>
                                  <a:noFill/>
                                  <a:ln w="9525">
                                    <a:solidFill>
                                      <a:srgbClr val="000000"/>
                                    </a:solidFill>
                                    <a:round/>
                                  </a:ln>
                                  <a:effectLst/>
                                </wps:spPr>
                                <wps:bodyPr/>
                              </wps:wsp>
                              <wps:wsp>
                                <wps:cNvPr id="44" name="Right Brace 127"/>
                                <wps:cNvSpPr/>
                                <wps:spPr bwMode="auto">
                                  <a:xfrm rot="5382861">
                                    <a:off x="242042" y="211347"/>
                                    <a:ext cx="126365" cy="575945"/>
                                  </a:xfrm>
                                  <a:prstGeom prst="rightBrace">
                                    <a:avLst>
                                      <a:gd name="adj1" fmla="val 37982"/>
                                      <a:gd name="adj2" fmla="val 50000"/>
                                    </a:avLst>
                                  </a:prstGeom>
                                  <a:noFill/>
                                  <a:ln w="9525">
                                    <a:solidFill>
                                      <a:srgbClr val="000000"/>
                                    </a:solidFill>
                                    <a:round/>
                                  </a:ln>
                                  <a:effectLst/>
                                </wps:spPr>
                                <wps:bodyPr rot="0" vert="horz" wrap="square" lIns="91440" tIns="45720" rIns="91440" bIns="45720" anchor="t" anchorCtr="0" upright="1">
                                  <a:noAutofit/>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24E972D4" id="Group 33" o:spid="_x0000_s1026" style="position:absolute;margin-left:62.4pt;margin-top:-.25pt;width:127.95pt;height:44.3pt;z-index:251686912" coordorigin="14" coordsize="1685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">
                      <v:shapetype id="_x0000_t32" coordsize="21600,21600" o:spt="32" o:oned="t" path="m,l21600,21600e" filled="f">
                        <v:path arrowok="t" fillok="f" o:connecttype="none"/>
                        <o:lock v:ext="edit" shapetype="t"/>
                      </v:shapetype>
                      <v:shape id="Straight Arrow Connector 86" o:spid="_x0000_s1027" type="#_x0000_t32" style="position:absolute;left:431;top:4658;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Straight Arrow Connector 87" o:spid="_x0000_s1028"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group id="Group 88" o:spid="_x0000_s1029" style="position:absolute;left:14;width:16855;height:5625" coordorigin="14" coordsize="1685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Straight Arrow Connector 37" o:spid="_x0000_s1030"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Straight Arrow Connector 38" o:spid="_x0000_s1031"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Straight Arrow Connector 91" o:spid="_x0000_s1032"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Straight Arrow Connector 92" o:spid="_x0000_s1033"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Straight Arrow Connector 118" o:spid="_x0000_s1034" type="#_x0000_t32" style="position:absolute;left:16869;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5" o:spid="_x0000_s1035" type="#_x0000_t88" style="position:absolute;left:7682;top:-7635;width:920;height:162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"/>
                        <v:shape id="Straight Arrow Connector 126" o:spid="_x0000_s1036" type="#_x0000_t32" style="position:absolute;left:48;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Right Brace 127" o:spid="_x0000_s1037" type="#_x0000_t88" style="position:absolute;left:2420;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"/>
                      </v:group>
                    </v:group>
                  </w:pict>
                </mc:Fallback>
              </mc:AlternateContent>
            </w:r>
            <w:r w:rsidRPr="00EB6A72">
              <w:rPr>
                <w:sz w:val="26"/>
                <w:szCs w:val="26"/>
                <w:lang w:val="en-US"/>
              </w:rPr>
              <w:t>Buổi sáng:</w:t>
            </w:r>
          </w:p>
          <w:p w:rsidR="00877847" w:rsidRPr="00EB6A72" w:rsidRDefault="00877847" w:rsidP="008144C3">
            <w:pPr>
              <w:spacing w:line="288" w:lineRule="auto"/>
              <w:jc w:val="both"/>
              <w:rPr>
                <w:sz w:val="26"/>
                <w:szCs w:val="26"/>
                <w:lang w:val="en-US"/>
              </w:rPr>
            </w:pPr>
          </w:p>
          <w:p w:rsidR="00877847" w:rsidRPr="00EB6A72" w:rsidRDefault="00877847" w:rsidP="008144C3">
            <w:pPr>
              <w:spacing w:line="288" w:lineRule="auto"/>
              <w:jc w:val="both"/>
              <w:rPr>
                <w:sz w:val="26"/>
                <w:szCs w:val="26"/>
                <w:lang w:val="en-US"/>
              </w:rPr>
            </w:pPr>
            <w:r w:rsidRPr="00EB6A72">
              <w:rPr>
                <w:sz w:val="26"/>
                <w:szCs w:val="26"/>
                <w:lang w:val="en-US"/>
              </w:rPr>
              <w:t xml:space="preserve">Buổi chiều:                </w:t>
            </w:r>
          </w:p>
          <w:p w:rsidR="00877847" w:rsidRPr="00EB6A72" w:rsidRDefault="00877847" w:rsidP="008144C3">
            <w:pPr>
              <w:spacing w:line="288" w:lineRule="auto"/>
              <w:jc w:val="both"/>
              <w:rPr>
                <w:sz w:val="26"/>
                <w:szCs w:val="26"/>
                <w:lang w:val="en-US"/>
              </w:rPr>
            </w:pPr>
            <w:r w:rsidRPr="00EB6A72">
              <w:rPr>
                <w:sz w:val="26"/>
                <w:szCs w:val="26"/>
                <w:lang w:val="en-US"/>
              </w:rPr>
              <w:t xml:space="preserve">                      ?l dầu</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9B2097" w:rsidP="009B2097">
            <w:pPr>
              <w:keepNext/>
              <w:widowControl w:val="0"/>
              <w:spacing w:line="288" w:lineRule="auto"/>
              <w:ind w:firstLineChars="25" w:firstLine="65"/>
              <w:jc w:val="both"/>
              <w:rPr>
                <w:sz w:val="26"/>
                <w:szCs w:val="26"/>
                <w:lang w:val="vi-VN"/>
              </w:rPr>
            </w:pPr>
            <w:r>
              <w:rPr>
                <w:sz w:val="26"/>
                <w:szCs w:val="26"/>
                <w:lang w:val="vi-VN"/>
              </w:rPr>
              <w:t>TL: Số dầu hàng dưới còn lại 1 phần</w:t>
            </w:r>
          </w:p>
          <w:p w:rsidR="00877847" w:rsidRPr="00EB6A72" w:rsidRDefault="00877847" w:rsidP="008144C3">
            <w:pPr>
              <w:spacing w:line="288" w:lineRule="auto"/>
              <w:jc w:val="center"/>
              <w:rPr>
                <w:b/>
                <w:bCs/>
                <w:sz w:val="26"/>
                <w:szCs w:val="26"/>
                <w:lang w:val="vi-VN"/>
              </w:rPr>
            </w:pPr>
            <w:r w:rsidRPr="00EB6A72">
              <w:rPr>
                <w:b/>
                <w:bCs/>
                <w:sz w:val="26"/>
                <w:szCs w:val="26"/>
                <w:u w:val="single"/>
                <w:lang w:val="vi-VN"/>
              </w:rPr>
              <w:t>Bài giải</w:t>
            </w:r>
          </w:p>
          <w:p w:rsidR="00877847" w:rsidRPr="00EB6A72" w:rsidRDefault="00877847" w:rsidP="008144C3">
            <w:pPr>
              <w:spacing w:line="288" w:lineRule="auto"/>
              <w:jc w:val="both"/>
              <w:rPr>
                <w:sz w:val="26"/>
                <w:szCs w:val="26"/>
                <w:u w:val="single"/>
                <w:lang w:val="vi-VN"/>
              </w:rPr>
            </w:pPr>
            <w:r w:rsidRPr="00EB6A72">
              <w:rPr>
                <w:sz w:val="26"/>
                <w:szCs w:val="26"/>
                <w:lang w:val="vi-VN"/>
              </w:rPr>
              <w:t>Buổi chiều cửa hàng đó bán được số lít dầu là:      60 : 3 = 20 (l)</w:t>
            </w:r>
          </w:p>
          <w:p w:rsidR="00877847" w:rsidRPr="00073576" w:rsidRDefault="00877847" w:rsidP="008144C3">
            <w:pPr>
              <w:spacing w:line="288" w:lineRule="auto"/>
              <w:jc w:val="both"/>
              <w:rPr>
                <w:sz w:val="26"/>
                <w:szCs w:val="26"/>
                <w:lang w:val="vi-VN"/>
              </w:rPr>
            </w:pPr>
            <w:r w:rsidRPr="00EB6A72">
              <w:rPr>
                <w:sz w:val="26"/>
                <w:szCs w:val="26"/>
                <w:lang w:val="vi-VN"/>
              </w:rPr>
              <w:t xml:space="preserve">                     </w:t>
            </w:r>
            <w:r w:rsidRPr="00EB6A72">
              <w:rPr>
                <w:b/>
                <w:bCs/>
                <w:sz w:val="26"/>
                <w:szCs w:val="26"/>
                <w:u w:val="single"/>
                <w:lang w:val="vi-VN"/>
              </w:rPr>
              <w:t>Đáp số</w:t>
            </w:r>
            <w:r w:rsidRPr="00EB6A72">
              <w:rPr>
                <w:b/>
                <w:bCs/>
                <w:sz w:val="26"/>
                <w:szCs w:val="26"/>
                <w:lang w:val="vi-VN"/>
              </w:rPr>
              <w:t xml:space="preserve">: </w:t>
            </w:r>
            <w:r w:rsidRPr="00EB6A72">
              <w:rPr>
                <w:sz w:val="26"/>
                <w:szCs w:val="26"/>
                <w:lang w:val="vi-VN"/>
              </w:rPr>
              <w:t>20 lít</w:t>
            </w:r>
            <w:r w:rsidR="009B2097" w:rsidRPr="00073576">
              <w:rPr>
                <w:sz w:val="26"/>
                <w:szCs w:val="26"/>
                <w:lang w:val="vi-VN"/>
              </w:rPr>
              <w:t xml:space="preserve"> dầu</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 HS quan sát</w:t>
            </w:r>
          </w:p>
          <w:p w:rsidR="00877847" w:rsidRPr="00EB6A72" w:rsidRDefault="00877847" w:rsidP="009B2097">
            <w:pPr>
              <w:keepNext/>
              <w:widowControl w:val="0"/>
              <w:spacing w:line="288" w:lineRule="auto"/>
              <w:jc w:val="both"/>
              <w:rPr>
                <w:sz w:val="26"/>
                <w:szCs w:val="26"/>
                <w:lang w:val="vi-VN"/>
              </w:rPr>
            </w:pPr>
            <w:r w:rsidRPr="00EB6A72">
              <w:rPr>
                <w:sz w:val="26"/>
                <w:szCs w:val="26"/>
                <w:lang w:val="vi-VN"/>
              </w:rPr>
              <w:t>- HS lắng nghe</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9B2097" w:rsidP="008144C3">
            <w:pPr>
              <w:keepNext/>
              <w:widowControl w:val="0"/>
              <w:spacing w:line="288" w:lineRule="auto"/>
              <w:ind w:firstLineChars="25" w:firstLine="65"/>
              <w:jc w:val="both"/>
              <w:rPr>
                <w:sz w:val="26"/>
                <w:szCs w:val="26"/>
                <w:lang w:val="vi-VN"/>
              </w:rPr>
            </w:pPr>
            <w:r>
              <w:rPr>
                <w:sz w:val="26"/>
                <w:szCs w:val="26"/>
                <w:lang w:val="vi-VN"/>
              </w:rPr>
              <w:t>TL: + Lúc đầu có 6 con thỏ</w:t>
            </w:r>
            <w:r w:rsidR="00877847" w:rsidRPr="00EB6A72">
              <w:rPr>
                <w:sz w:val="26"/>
                <w:szCs w:val="26"/>
                <w:lang w:val="vi-VN"/>
              </w:rPr>
              <w:t>.</w: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 Giảm đi 3 lần so với lúc đầu.</w:t>
            </w:r>
          </w:p>
          <w:p w:rsidR="00877847" w:rsidRPr="00EB6A72" w:rsidRDefault="00877847" w:rsidP="008144C3">
            <w:pPr>
              <w:spacing w:line="288" w:lineRule="auto"/>
              <w:jc w:val="both"/>
              <w:rPr>
                <w:b/>
                <w:color w:val="000000"/>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Số thỏ còn lại 1 phần</w:t>
            </w:r>
          </w:p>
          <w:p w:rsidR="00877847" w:rsidRPr="00EB6A72" w:rsidRDefault="00877847" w:rsidP="008144C3">
            <w:pPr>
              <w:keepNext/>
              <w:widowControl w:val="0"/>
              <w:spacing w:line="288" w:lineRule="auto"/>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en-US"/>
              </w:rPr>
            </w:pPr>
            <w:r w:rsidRPr="00EB6A72">
              <w:rPr>
                <w:sz w:val="26"/>
                <w:szCs w:val="26"/>
                <w:lang w:val="en-US"/>
              </w:rPr>
              <w:t>TL: Thực hiện phép tính chia.</w:t>
            </w:r>
          </w:p>
          <w:tbl>
            <w:tblPr>
              <w:tblStyle w:val="TableGrid200"/>
              <w:tblW w:w="0" w:type="auto"/>
              <w:tblLook w:val="04A0" w:firstRow="1" w:lastRow="0" w:firstColumn="1" w:lastColumn="0" w:noHBand="0" w:noVBand="1"/>
            </w:tblPr>
            <w:tblGrid>
              <w:gridCol w:w="4406"/>
            </w:tblGrid>
            <w:tr w:rsidR="00877847" w:rsidRPr="00EB6A72" w:rsidTr="008144C3">
              <w:tc>
                <w:tcPr>
                  <w:tcW w:w="4446" w:type="dxa"/>
                  <w:tcBorders>
                    <w:top w:val="nil"/>
                    <w:bottom w:val="nil"/>
                    <w:right w:val="nil"/>
                  </w:tcBorders>
                </w:tcPr>
                <w:p w:rsidR="00877847" w:rsidRPr="00EB6A72" w:rsidRDefault="00877847" w:rsidP="008144C3">
                  <w:pPr>
                    <w:keepNext/>
                    <w:widowControl w:val="0"/>
                    <w:spacing w:line="288" w:lineRule="auto"/>
                    <w:ind w:firstLineChars="25" w:firstLine="65"/>
                    <w:jc w:val="center"/>
                    <w:rPr>
                      <w:sz w:val="26"/>
                      <w:szCs w:val="26"/>
                    </w:rPr>
                  </w:pPr>
                  <w:r w:rsidRPr="00EB6A72">
                    <w:rPr>
                      <w:sz w:val="26"/>
                      <w:szCs w:val="26"/>
                    </w:rPr>
                    <w:t>6 : 3 = 2</w:t>
                  </w:r>
                  <w:r w:rsidR="00720D71">
                    <w:rPr>
                      <w:sz w:val="26"/>
                      <w:szCs w:val="26"/>
                    </w:rPr>
                    <w:t xml:space="preserve"> (con)</w:t>
                  </w:r>
                </w:p>
                <w:p w:rsidR="00877847" w:rsidRPr="00EB6A72" w:rsidRDefault="00877847" w:rsidP="008144C3">
                  <w:pPr>
                    <w:keepNext/>
                    <w:widowControl w:val="0"/>
                    <w:spacing w:line="288" w:lineRule="auto"/>
                    <w:ind w:firstLineChars="25" w:firstLine="65"/>
                    <w:jc w:val="center"/>
                    <w:rPr>
                      <w:sz w:val="26"/>
                      <w:szCs w:val="26"/>
                    </w:rPr>
                  </w:pPr>
                  <w:r w:rsidRPr="00EB6A72">
                    <w:rPr>
                      <w:sz w:val="26"/>
                      <w:szCs w:val="26"/>
                    </w:rPr>
                    <w:t xml:space="preserve">6 con thỏ giảm đi 3 </w:t>
                  </w:r>
                  <w:r w:rsidR="009B2097">
                    <w:rPr>
                      <w:sz w:val="26"/>
                      <w:szCs w:val="26"/>
                    </w:rPr>
                    <w:t xml:space="preserve">lần </w:t>
                  </w:r>
                  <w:r w:rsidRPr="00EB6A72">
                    <w:rPr>
                      <w:sz w:val="26"/>
                      <w:szCs w:val="26"/>
                    </w:rPr>
                    <w:t>còn 2 con thỏ</w:t>
                  </w:r>
                </w:p>
                <w:p w:rsidR="00877847" w:rsidRPr="00EB6A72" w:rsidRDefault="00877847" w:rsidP="008144C3">
                  <w:pPr>
                    <w:keepNext/>
                    <w:widowControl w:val="0"/>
                    <w:spacing w:line="288" w:lineRule="auto"/>
                    <w:jc w:val="both"/>
                    <w:rPr>
                      <w:sz w:val="26"/>
                      <w:szCs w:val="26"/>
                    </w:rPr>
                  </w:pPr>
                </w:p>
              </w:tc>
            </w:tr>
          </w:tbl>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b/>
                <w:bCs/>
                <w:sz w:val="26"/>
                <w:szCs w:val="26"/>
                <w:lang w:val="vi-VN"/>
              </w:rPr>
              <w:t xml:space="preserve">- </w:t>
            </w:r>
            <w:r w:rsidRPr="00C66A35">
              <w:rPr>
                <w:b/>
                <w:bCs/>
                <w:sz w:val="26"/>
                <w:szCs w:val="26"/>
              </w:rPr>
              <w:t>HS</w:t>
            </w:r>
            <w:r w:rsidRPr="00EB6A72">
              <w:rPr>
                <w:b/>
                <w:bCs/>
                <w:sz w:val="26"/>
                <w:szCs w:val="26"/>
                <w:lang w:val="vi-VN"/>
              </w:rPr>
              <w:t xml:space="preserve"> nêu bài toán:</w:t>
            </w:r>
            <w:r w:rsidRPr="00EB6A72">
              <w:rPr>
                <w:sz w:val="26"/>
                <w:szCs w:val="26"/>
                <w:lang w:val="vi-VN"/>
              </w:rPr>
              <w:t xml:space="preserve"> </w:t>
            </w:r>
            <w:r w:rsidRPr="00C66A35">
              <w:rPr>
                <w:i/>
                <w:iCs/>
                <w:sz w:val="26"/>
                <w:szCs w:val="26"/>
              </w:rPr>
              <w:t>Lúc đầu có 6 con thỏ</w:t>
            </w:r>
            <w:r w:rsidRPr="00EB6A72">
              <w:rPr>
                <w:i/>
                <w:iCs/>
                <w:sz w:val="26"/>
                <w:szCs w:val="26"/>
                <w:lang w:val="vi-VN"/>
              </w:rPr>
              <w:t>. Sau đó số thỏ giảm đi 3 lần. Tính số thỏ còn lại?</w:t>
            </w:r>
            <w:r w:rsidRPr="00EB6A72">
              <w:rPr>
                <w:noProof/>
                <w:sz w:val="26"/>
                <w:szCs w:val="26"/>
                <w:lang w:val="en-US"/>
              </w:rPr>
              <mc:AlternateContent>
                <mc:Choice Requires="wps">
                  <w:drawing>
                    <wp:anchor distT="0" distB="0" distL="114300" distR="114300" simplePos="0" relativeHeight="251683840" behindDoc="0" locked="0" layoutInCell="1" allowOverlap="1" wp14:anchorId="1BCD768B" wp14:editId="34497003">
                      <wp:simplePos x="0" y="0"/>
                      <wp:positionH relativeFrom="column">
                        <wp:posOffset>2362200</wp:posOffset>
                      </wp:positionH>
                      <wp:positionV relativeFrom="paragraph">
                        <wp:posOffset>156845</wp:posOffset>
                      </wp:positionV>
                      <wp:extent cx="0" cy="191770"/>
                      <wp:effectExtent l="4445" t="0" r="14605" b="1778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w16se="http://schemas.microsoft.com/office/word/2015/wordml/symex" xmlns:w15="http://schemas.microsoft.com/office/word/2012/wordml" xmlns:cx="http://schemas.microsoft.com/office/drawing/2014/chartex">
                  <w:pict>
                    <v:shape w14:anchorId="4CC59FCE" id="Straight Arrow Connector 140" o:spid="_x0000_s1026" type="#_x0000_t32" style="position:absolute;margin-left:186pt;margin-top:12.35pt;width:0;height:15.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"/>
                  </w:pict>
                </mc:Fallback>
              </mc:AlternateConten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Muốn giảm một số đi một số  lần, ta lấy số đó chia cho số lần.</w:t>
            </w:r>
          </w:p>
          <w:p w:rsidR="00877847" w:rsidRPr="00EB6A72" w:rsidRDefault="00877847" w:rsidP="008144C3">
            <w:pPr>
              <w:spacing w:line="288" w:lineRule="auto"/>
              <w:ind w:firstLineChars="25" w:firstLine="65"/>
              <w:jc w:val="both"/>
              <w:rPr>
                <w:sz w:val="26"/>
                <w:szCs w:val="26"/>
              </w:rPr>
            </w:pPr>
            <w:r w:rsidRPr="00EB6A72">
              <w:rPr>
                <w:color w:val="000000"/>
                <w:sz w:val="26"/>
                <w:szCs w:val="26"/>
                <w:lang w:val="en-US"/>
              </w:rPr>
              <w:t>- 2 - 3 HS đọc.</w:t>
            </w:r>
          </w:p>
        </w:tc>
      </w:tr>
      <w:tr w:rsidR="00877847" w:rsidRPr="00EB6A72" w:rsidTr="008144C3">
        <w:tc>
          <w:tcPr>
            <w:tcW w:w="9738" w:type="dxa"/>
            <w:gridSpan w:val="2"/>
            <w:tcBorders>
              <w:top w:val="dashed" w:sz="4" w:space="0" w:color="auto"/>
              <w:bottom w:val="dashed" w:sz="4" w:space="0" w:color="auto"/>
            </w:tcBorders>
          </w:tcPr>
          <w:p w:rsidR="00877847" w:rsidRPr="00EB6A72" w:rsidRDefault="00877847" w:rsidP="008144C3">
            <w:pPr>
              <w:numPr>
                <w:ilvl w:val="0"/>
                <w:numId w:val="25"/>
              </w:numPr>
              <w:spacing w:line="288" w:lineRule="auto"/>
              <w:ind w:firstLineChars="25" w:firstLine="65"/>
              <w:jc w:val="both"/>
              <w:rPr>
                <w:b/>
                <w:sz w:val="26"/>
                <w:szCs w:val="26"/>
                <w:lang w:val="en-US"/>
              </w:rPr>
            </w:pPr>
            <w:r w:rsidRPr="00EB6A72">
              <w:rPr>
                <w:b/>
                <w:sz w:val="26"/>
                <w:szCs w:val="26"/>
                <w:lang w:val="en-US"/>
              </w:rPr>
              <w:lastRenderedPageBreak/>
              <w:t>Luyện tập</w:t>
            </w:r>
          </w:p>
          <w:p w:rsidR="00877847" w:rsidRPr="00EB6A72" w:rsidRDefault="00877847" w:rsidP="008144C3">
            <w:pPr>
              <w:spacing w:line="288" w:lineRule="auto"/>
              <w:ind w:firstLineChars="25" w:firstLine="65"/>
              <w:jc w:val="both"/>
              <w:rPr>
                <w:sz w:val="26"/>
                <w:szCs w:val="26"/>
              </w:rPr>
            </w:pPr>
            <w:r w:rsidRPr="00EB6A72">
              <w:rPr>
                <w:b/>
                <w:bCs/>
                <w:iCs/>
                <w:sz w:val="26"/>
                <w:szCs w:val="26"/>
              </w:rPr>
              <w:t xml:space="preserve">- </w:t>
            </w:r>
            <w:r w:rsidRPr="00EB6A72">
              <w:rPr>
                <w:bCs/>
                <w:sz w:val="26"/>
                <w:szCs w:val="26"/>
              </w:rPr>
              <w:t>Mục tiêu:</w:t>
            </w:r>
            <w:r w:rsidRPr="00EB6A72">
              <w:rPr>
                <w:sz w:val="26"/>
                <w:szCs w:val="26"/>
              </w:rPr>
              <w:t xml:space="preserve"> </w:t>
            </w:r>
          </w:p>
          <w:p w:rsidR="00877847" w:rsidRPr="00EB6A72" w:rsidRDefault="00877847" w:rsidP="008144C3">
            <w:pPr>
              <w:spacing w:line="288" w:lineRule="auto"/>
              <w:ind w:firstLineChars="25" w:firstLine="65"/>
              <w:jc w:val="both"/>
              <w:rPr>
                <w:color w:val="0066CC"/>
                <w:sz w:val="26"/>
                <w:szCs w:val="26"/>
                <w:u w:val="single"/>
              </w:rPr>
            </w:pPr>
            <w:r w:rsidRPr="00EB6A72">
              <w:rPr>
                <w:sz w:val="26"/>
                <w:szCs w:val="26"/>
              </w:rPr>
              <w:t xml:space="preserve">- </w:t>
            </w:r>
            <w:r w:rsidRPr="00EB6A72">
              <w:rPr>
                <w:color w:val="000000"/>
                <w:sz w:val="26"/>
                <w:szCs w:val="26"/>
                <w:shd w:val="clear" w:color="auto" w:fill="FFFFFF"/>
                <w:lang w:val="vi-VN" w:eastAsia="vi-VN" w:bidi="vi-VN"/>
              </w:rPr>
              <w:t>Vận dụng, thực hành giải bài toán giảm một số đi một số lần.</w:t>
            </w:r>
          </w:p>
          <w:p w:rsidR="00877847" w:rsidRPr="00EB6A72" w:rsidRDefault="00877847" w:rsidP="008144C3">
            <w:pPr>
              <w:spacing w:line="288" w:lineRule="auto"/>
              <w:ind w:leftChars="25" w:left="60"/>
              <w:jc w:val="both"/>
              <w:rPr>
                <w:b/>
                <w:sz w:val="26"/>
                <w:szCs w:val="26"/>
                <w:lang w:val="en-US"/>
              </w:rPr>
            </w:pPr>
            <w:r w:rsidRPr="00EB6A72">
              <w:rPr>
                <w:b/>
                <w:bCs/>
                <w:iCs/>
                <w:sz w:val="26"/>
                <w:szCs w:val="26"/>
              </w:rPr>
              <w:t xml:space="preserve">- </w:t>
            </w:r>
            <w:r w:rsidRPr="00EB6A72">
              <w:rPr>
                <w:bCs/>
                <w:iCs/>
                <w:sz w:val="26"/>
                <w:szCs w:val="26"/>
              </w:rPr>
              <w:t>Cách tiến hành:</w:t>
            </w:r>
          </w:p>
        </w:tc>
      </w:tr>
      <w:tr w:rsidR="00877847" w:rsidRPr="00EB6A72" w:rsidTr="008144C3">
        <w:tc>
          <w:tcPr>
            <w:tcW w:w="5111" w:type="dxa"/>
            <w:tcBorders>
              <w:top w:val="dashed" w:sz="4" w:space="0" w:color="auto"/>
              <w:bottom w:val="dashed" w:sz="4" w:space="0" w:color="auto"/>
            </w:tcBorders>
          </w:tcPr>
          <w:p w:rsidR="00877847" w:rsidRPr="00EB6A72" w:rsidRDefault="00877847" w:rsidP="008144C3">
            <w:pPr>
              <w:spacing w:line="288" w:lineRule="auto"/>
              <w:ind w:firstLineChars="25" w:firstLine="65"/>
              <w:jc w:val="both"/>
              <w:rPr>
                <w:b/>
                <w:sz w:val="26"/>
                <w:szCs w:val="26"/>
              </w:rPr>
            </w:pPr>
            <w:r w:rsidRPr="00EB6A72">
              <w:rPr>
                <w:b/>
                <w:sz w:val="26"/>
                <w:szCs w:val="26"/>
              </w:rPr>
              <w:t xml:space="preserve">Bài 1. </w:t>
            </w:r>
            <w:r w:rsidRPr="00C66A35">
              <w:rPr>
                <w:b/>
                <w:sz w:val="26"/>
                <w:szCs w:val="26"/>
              </w:rPr>
              <w:t xml:space="preserve">Số? </w:t>
            </w:r>
            <w:r w:rsidRPr="00EB6A72">
              <w:rPr>
                <w:b/>
                <w:sz w:val="26"/>
                <w:szCs w:val="26"/>
              </w:rPr>
              <w:t xml:space="preserve">(Làm việc cá nhân) </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noProof/>
                <w:sz w:val="26"/>
                <w:szCs w:val="26"/>
                <w:lang w:val="en-US"/>
              </w:rPr>
              <w:drawing>
                <wp:inline distT="0" distB="0" distL="114300" distR="114300" wp14:anchorId="005B01CE" wp14:editId="3E60DFBA">
                  <wp:extent cx="3048000" cy="11525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81"/>
                          <a:stretch>
                            <a:fillRect/>
                          </a:stretch>
                        </pic:blipFill>
                        <pic:spPr>
                          <a:xfrm>
                            <a:off x="0" y="0"/>
                            <a:ext cx="3048000" cy="1152525"/>
                          </a:xfrm>
                          <a:prstGeom prst="rect">
                            <a:avLst/>
                          </a:prstGeom>
                          <a:noFill/>
                          <a:ln>
                            <a:noFill/>
                          </a:ln>
                        </pic:spPr>
                      </pic:pic>
                    </a:graphicData>
                  </a:graphic>
                </wp:inline>
              </w:drawing>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Gọi HS đọc đề bài.</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GV hướng dẫn cột đầu tiên: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Muốn giảm một số đi 3 lần ta làm thế nào?</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Giảm 27 đi 3 lần sẽ được kết quả bao nhiêu?</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Yêu cầu HS suy nghĩ làm những phép tính còn lại vào SGK.</w:t>
            </w:r>
          </w:p>
          <w:p w:rsidR="00877847" w:rsidRPr="00EB6A72" w:rsidRDefault="00877847" w:rsidP="008144C3">
            <w:pPr>
              <w:spacing w:line="288" w:lineRule="auto"/>
              <w:ind w:firstLineChars="25" w:firstLine="65"/>
              <w:jc w:val="both"/>
              <w:rPr>
                <w:sz w:val="26"/>
                <w:szCs w:val="26"/>
                <w:lang w:val="vi-VN"/>
              </w:rPr>
            </w:pPr>
            <w:r w:rsidRPr="00EB6A72">
              <w:rPr>
                <w:sz w:val="26"/>
                <w:szCs w:val="26"/>
                <w:lang w:val="vi-VN"/>
              </w:rPr>
              <w:lastRenderedPageBreak/>
              <w:t xml:space="preserve">       </w:t>
            </w:r>
          </w:p>
          <w:p w:rsidR="00877847" w:rsidRPr="00EB6A72" w:rsidRDefault="00877847" w:rsidP="008144C3">
            <w:pPr>
              <w:spacing w:line="288" w:lineRule="auto"/>
              <w:ind w:firstLineChars="25" w:firstLine="65"/>
              <w:jc w:val="both"/>
              <w:rPr>
                <w:sz w:val="26"/>
                <w:szCs w:val="26"/>
                <w:lang w:val="vi-VN"/>
              </w:rPr>
            </w:pPr>
          </w:p>
          <w:p w:rsidR="00877847" w:rsidRPr="00EB6A72" w:rsidRDefault="00877847" w:rsidP="008144C3">
            <w:pPr>
              <w:spacing w:line="288" w:lineRule="auto"/>
              <w:jc w:val="both"/>
              <w:rPr>
                <w:sz w:val="26"/>
                <w:szCs w:val="26"/>
                <w:lang w:val="vi-VN"/>
              </w:rPr>
            </w:pPr>
          </w:p>
          <w:p w:rsidR="00877847" w:rsidRPr="00EB6A72" w:rsidRDefault="00877847" w:rsidP="008144C3">
            <w:pPr>
              <w:spacing w:line="288" w:lineRule="auto"/>
              <w:jc w:val="both"/>
              <w:rPr>
                <w:sz w:val="26"/>
                <w:szCs w:val="26"/>
                <w:lang w:val="vi-VN"/>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r w:rsidRPr="00EB6A72">
              <w:rPr>
                <w:b/>
                <w:sz w:val="26"/>
                <w:szCs w:val="26"/>
              </w:rPr>
              <w:t xml:space="preserve">- </w:t>
            </w:r>
            <w:r w:rsidRPr="00EB6A72">
              <w:rPr>
                <w:sz w:val="26"/>
                <w:szCs w:val="26"/>
              </w:rPr>
              <w:t>GV nhận xét, tuyên dương.</w:t>
            </w:r>
          </w:p>
          <w:p w:rsidR="00877847" w:rsidRPr="00EB6A72" w:rsidRDefault="00877847" w:rsidP="008144C3">
            <w:pPr>
              <w:spacing w:line="288" w:lineRule="auto"/>
              <w:ind w:firstLineChars="25" w:firstLine="65"/>
              <w:jc w:val="both"/>
              <w:rPr>
                <w:b/>
                <w:color w:val="00B0F0"/>
                <w:sz w:val="26"/>
                <w:szCs w:val="26"/>
              </w:rPr>
            </w:pPr>
            <w:r w:rsidRPr="00EB6A72">
              <w:rPr>
                <w:b/>
                <w:sz w:val="26"/>
                <w:szCs w:val="26"/>
              </w:rPr>
              <w:t>Bài 2: (Làm việc nhóm 2)</w:t>
            </w:r>
            <w:r w:rsidRPr="00EB6A72">
              <w:rPr>
                <w:b/>
                <w:color w:val="00B0F0"/>
                <w:sz w:val="26"/>
                <w:szCs w:val="26"/>
              </w:rPr>
              <w:t xml:space="preserve"> </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w:t>
            </w:r>
            <w:r w:rsidRPr="00EB6A72">
              <w:rPr>
                <w:sz w:val="26"/>
                <w:szCs w:val="26"/>
                <w:lang w:val="vi-VN"/>
              </w:rPr>
              <w:t xml:space="preserve">- Gọi HS đọc bài </w:t>
            </w:r>
            <w:r w:rsidRPr="00EB6A72">
              <w:rPr>
                <w:sz w:val="26"/>
                <w:szCs w:val="26"/>
              </w:rPr>
              <w:t>toán</w:t>
            </w:r>
          </w:p>
          <w:p w:rsidR="00877847" w:rsidRPr="00EB6A72" w:rsidRDefault="00877847" w:rsidP="008144C3">
            <w:pPr>
              <w:spacing w:line="288" w:lineRule="auto"/>
              <w:ind w:firstLineChars="25" w:firstLine="65"/>
              <w:jc w:val="both"/>
              <w:rPr>
                <w:sz w:val="26"/>
                <w:szCs w:val="26"/>
                <w:lang w:val="vi-VN"/>
              </w:rPr>
            </w:pPr>
            <w:r w:rsidRPr="00EB6A72">
              <w:rPr>
                <w:sz w:val="26"/>
                <w:szCs w:val="26"/>
              </w:rPr>
              <w:t>- GV hướng dẫn HS làm bài và phân tích bài toán.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Bài toán cho biết gì?</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Bài toán hỏi gì?</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Bài toán thuộc dạng toán gì?</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H: Bài toán dạng giảm một số đi nhiều lần ta tóm tắt bằng cách nào?</w:t>
            </w:r>
          </w:p>
          <w:p w:rsidR="00877847" w:rsidRPr="00EB6A72" w:rsidRDefault="00877847" w:rsidP="008144C3">
            <w:pPr>
              <w:spacing w:line="288" w:lineRule="auto"/>
              <w:ind w:firstLineChars="25" w:firstLine="65"/>
              <w:jc w:val="both"/>
              <w:rPr>
                <w:sz w:val="26"/>
                <w:szCs w:val="26"/>
              </w:rPr>
            </w:pPr>
            <w:r w:rsidRPr="00EB6A72">
              <w:rPr>
                <w:sz w:val="26"/>
                <w:szCs w:val="26"/>
              </w:rPr>
              <w:t>- GV hướng dẫn HS tóm tắt bài toán bằng sơ đồ đoạn thẳng.</w:t>
            </w: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720D71" w:rsidRDefault="00720D71"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b/>
                <w:sz w:val="26"/>
                <w:szCs w:val="26"/>
              </w:rPr>
            </w:pPr>
            <w:r w:rsidRPr="00EB6A72">
              <w:rPr>
                <w:sz w:val="26"/>
                <w:szCs w:val="26"/>
              </w:rPr>
              <w:t xml:space="preserve">- Gọi đại diện nhóm lên bảng chia sẻ bài làm trên bảng lớp, cả lớp làm vào vở nháp. </w:t>
            </w:r>
          </w:p>
          <w:p w:rsidR="00720D71" w:rsidRDefault="00720D71" w:rsidP="00720D71">
            <w:pPr>
              <w:spacing w:line="288" w:lineRule="auto"/>
              <w:jc w:val="both"/>
              <w:rPr>
                <w:sz w:val="26"/>
                <w:szCs w:val="26"/>
              </w:rPr>
            </w:pPr>
          </w:p>
          <w:p w:rsidR="00720D71" w:rsidRDefault="00720D71" w:rsidP="00720D71">
            <w:pPr>
              <w:spacing w:line="288" w:lineRule="auto"/>
              <w:jc w:val="both"/>
              <w:rPr>
                <w:sz w:val="26"/>
                <w:szCs w:val="26"/>
              </w:rPr>
            </w:pPr>
          </w:p>
          <w:p w:rsidR="00877847" w:rsidRPr="00EB6A72" w:rsidRDefault="00877847" w:rsidP="00720D71">
            <w:pPr>
              <w:spacing w:line="288" w:lineRule="auto"/>
              <w:jc w:val="both"/>
              <w:rPr>
                <w:sz w:val="26"/>
                <w:szCs w:val="26"/>
              </w:rPr>
            </w:pPr>
            <w:r w:rsidRPr="00EB6A72">
              <w:rPr>
                <w:sz w:val="26"/>
                <w:szCs w:val="26"/>
              </w:rPr>
              <w:t>- GV Nhận xét, tuyên dương.</w:t>
            </w:r>
          </w:p>
          <w:p w:rsidR="00877847" w:rsidRPr="00EB6A72" w:rsidRDefault="00877847" w:rsidP="008144C3">
            <w:pPr>
              <w:spacing w:line="288" w:lineRule="auto"/>
              <w:ind w:firstLineChars="25" w:firstLine="65"/>
              <w:jc w:val="both"/>
              <w:rPr>
                <w:sz w:val="26"/>
                <w:szCs w:val="26"/>
              </w:rPr>
            </w:pPr>
          </w:p>
        </w:tc>
        <w:tc>
          <w:tcPr>
            <w:tcW w:w="4627" w:type="dxa"/>
            <w:tcBorders>
              <w:top w:val="dashed" w:sz="4" w:space="0" w:color="auto"/>
              <w:bottom w:val="dashed" w:sz="4" w:space="0" w:color="auto"/>
            </w:tcBorders>
          </w:tcPr>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p>
          <w:p w:rsidR="00877847" w:rsidRPr="00EB6A72" w:rsidRDefault="00877847" w:rsidP="008144C3">
            <w:pPr>
              <w:keepNext/>
              <w:widowControl w:val="0"/>
              <w:tabs>
                <w:tab w:val="left" w:pos="240"/>
                <w:tab w:val="left" w:pos="2460"/>
              </w:tabs>
              <w:spacing w:line="288" w:lineRule="auto"/>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- 1, 2 HS đọc đề bài.</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Muốn giảm một số đi 3 lần ta lấy số đó chia cho 3</w: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27 : 3 = 9</w:t>
            </w:r>
          </w:p>
          <w:p w:rsidR="00877847" w:rsidRPr="00EB6A72" w:rsidRDefault="00877847" w:rsidP="008144C3">
            <w:pPr>
              <w:keepNext/>
              <w:widowControl w:val="0"/>
              <w:spacing w:line="288" w:lineRule="auto"/>
              <w:ind w:firstLineChars="25" w:firstLine="65"/>
              <w:jc w:val="both"/>
              <w:rPr>
                <w:sz w:val="26"/>
                <w:szCs w:val="26"/>
                <w:lang w:val="vi-VN"/>
              </w:rPr>
            </w:pPr>
          </w:p>
          <w:p w:rsidR="00877847" w:rsidRPr="00EB6A72" w:rsidRDefault="00877847" w:rsidP="008144C3">
            <w:pPr>
              <w:keepNext/>
              <w:widowControl w:val="0"/>
              <w:spacing w:line="288" w:lineRule="auto"/>
              <w:ind w:firstLineChars="25" w:firstLine="65"/>
              <w:contextualSpacing/>
              <w:jc w:val="both"/>
              <w:rPr>
                <w:sz w:val="26"/>
                <w:szCs w:val="26"/>
                <w:lang w:val="vi-VN"/>
              </w:rPr>
            </w:pPr>
            <w:r w:rsidRPr="00EB6A72">
              <w:rPr>
                <w:sz w:val="26"/>
                <w:szCs w:val="26"/>
                <w:lang w:val="vi-VN"/>
              </w:rPr>
              <w:t xml:space="preserve">- HS thực hiện, sau khi làm xong HS </w:t>
            </w:r>
            <w:r w:rsidRPr="00EB6A72">
              <w:rPr>
                <w:sz w:val="26"/>
                <w:szCs w:val="26"/>
                <w:lang w:val="vi-VN"/>
              </w:rPr>
              <w:lastRenderedPageBreak/>
              <w:t>cùng bàn đổi chéo bài cho nhau để kiểm tra và sửa sai cho nhau.</w:t>
            </w:r>
          </w:p>
          <w:p w:rsidR="00877847" w:rsidRPr="00EB6A72" w:rsidRDefault="00877847" w:rsidP="00720D71">
            <w:pPr>
              <w:spacing w:line="288" w:lineRule="auto"/>
              <w:ind w:firstLineChars="25" w:firstLine="65"/>
              <w:jc w:val="both"/>
              <w:rPr>
                <w:sz w:val="26"/>
                <w:szCs w:val="26"/>
                <w:lang w:val="vi-VN"/>
              </w:rPr>
            </w:pPr>
            <w:r w:rsidRPr="00EB6A72">
              <w:rPr>
                <w:noProof/>
                <w:sz w:val="26"/>
                <w:szCs w:val="26"/>
                <w:lang w:val="en-US"/>
              </w:rPr>
              <w:drawing>
                <wp:inline distT="0" distB="0" distL="114300" distR="114300" wp14:anchorId="2573BCA3" wp14:editId="641887D0">
                  <wp:extent cx="2719705" cy="996950"/>
                  <wp:effectExtent l="0" t="0" r="4445"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82"/>
                          <a:stretch>
                            <a:fillRect/>
                          </a:stretch>
                        </pic:blipFill>
                        <pic:spPr>
                          <a:xfrm>
                            <a:off x="0" y="0"/>
                            <a:ext cx="2719705" cy="996950"/>
                          </a:xfrm>
                          <a:prstGeom prst="rect">
                            <a:avLst/>
                          </a:prstGeom>
                          <a:noFill/>
                          <a:ln>
                            <a:noFill/>
                          </a:ln>
                        </pic:spPr>
                      </pic:pic>
                    </a:graphicData>
                  </a:graphic>
                </wp:inline>
              </w:drawing>
            </w:r>
            <w:r w:rsidRPr="00EB6A72">
              <w:rPr>
                <w:sz w:val="26"/>
                <w:szCs w:val="26"/>
                <w:lang w:val="vi-VN"/>
              </w:rPr>
              <w:t>- 1 HS đọc bài toán.</w:t>
            </w:r>
          </w:p>
          <w:p w:rsidR="00877847" w:rsidRPr="00EB6A72" w:rsidRDefault="00720D71" w:rsidP="00720D71">
            <w:pPr>
              <w:spacing w:line="288" w:lineRule="auto"/>
              <w:jc w:val="both"/>
              <w:rPr>
                <w:sz w:val="26"/>
                <w:szCs w:val="26"/>
                <w:lang w:val="vi-VN"/>
              </w:rPr>
            </w:pPr>
            <w:r w:rsidRPr="00720D71">
              <w:rPr>
                <w:sz w:val="26"/>
                <w:szCs w:val="26"/>
                <w:lang w:val="vi-VN"/>
              </w:rPr>
              <w:t xml:space="preserve">- </w:t>
            </w:r>
            <w:r w:rsidR="00877847" w:rsidRPr="00EB6A72">
              <w:rPr>
                <w:sz w:val="26"/>
                <w:szCs w:val="26"/>
                <w:lang w:val="vi-VN"/>
              </w:rPr>
              <w:t>TL: Nam có 42 nhãn vở</w:t>
            </w:r>
            <w:r w:rsidR="00877847" w:rsidRPr="00EB6A72">
              <w:rPr>
                <w:sz w:val="26"/>
                <w:szCs w:val="26"/>
              </w:rPr>
              <w:t xml:space="preserve">, sau khi </w:t>
            </w:r>
            <w:r w:rsidR="00877847" w:rsidRPr="00EB6A72">
              <w:rPr>
                <w:sz w:val="26"/>
                <w:szCs w:val="26"/>
                <w:lang w:val="vi-VN"/>
              </w:rPr>
              <w:t>cho các bạn một số nhãn vở  thì số nhãn vở của Nam so với lúc đầu giảm đi 3 lần.</w: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Hỏi</w:t>
            </w:r>
            <w:r w:rsidRPr="00EB6A72">
              <w:rPr>
                <w:sz w:val="26"/>
                <w:szCs w:val="26"/>
              </w:rPr>
              <w:t xml:space="preserve"> </w:t>
            </w:r>
            <w:r w:rsidRPr="00EB6A72">
              <w:rPr>
                <w:sz w:val="26"/>
                <w:szCs w:val="26"/>
                <w:lang w:val="vi-VN"/>
              </w:rPr>
              <w:t>Nam</w:t>
            </w:r>
            <w:r w:rsidRPr="00EB6A72">
              <w:rPr>
                <w:sz w:val="26"/>
                <w:szCs w:val="26"/>
              </w:rPr>
              <w:t xml:space="preserve"> còn lại bao nhiêu </w:t>
            </w:r>
            <w:r w:rsidRPr="00EB6A72">
              <w:rPr>
                <w:sz w:val="26"/>
                <w:szCs w:val="26"/>
                <w:lang w:val="vi-VN"/>
              </w:rPr>
              <w:t>nhãn vở?</w:t>
            </w:r>
          </w:p>
          <w:p w:rsidR="00877847" w:rsidRPr="00EB6A72" w:rsidRDefault="00877847" w:rsidP="008144C3">
            <w:pPr>
              <w:keepNext/>
              <w:widowControl w:val="0"/>
              <w:spacing w:line="288" w:lineRule="auto"/>
              <w:ind w:firstLineChars="25" w:firstLine="65"/>
              <w:jc w:val="both"/>
              <w:rPr>
                <w:i/>
                <w:iCs/>
                <w:sz w:val="26"/>
                <w:szCs w:val="26"/>
                <w:lang w:val="vi-VN"/>
              </w:rPr>
            </w:pPr>
            <w:r w:rsidRPr="00EB6A72">
              <w:rPr>
                <w:sz w:val="26"/>
                <w:szCs w:val="26"/>
                <w:lang w:val="vi-VN"/>
              </w:rPr>
              <w:t xml:space="preserve">TL: Bài toán thuộc dạng toán </w:t>
            </w:r>
            <w:r w:rsidRPr="00EB6A72">
              <w:rPr>
                <w:i/>
                <w:iCs/>
                <w:sz w:val="26"/>
                <w:szCs w:val="26"/>
                <w:lang w:val="vi-VN"/>
              </w:rPr>
              <w:t>“Giảm một số đi một số lần”</w:t>
            </w:r>
          </w:p>
          <w:p w:rsidR="00877847" w:rsidRPr="00EB6A72" w:rsidRDefault="00877847" w:rsidP="008144C3">
            <w:pPr>
              <w:keepNext/>
              <w:widowControl w:val="0"/>
              <w:spacing w:line="288" w:lineRule="auto"/>
              <w:ind w:firstLineChars="25" w:firstLine="65"/>
              <w:jc w:val="both"/>
              <w:rPr>
                <w:sz w:val="26"/>
                <w:szCs w:val="26"/>
                <w:lang w:val="vi-VN"/>
              </w:rPr>
            </w:pPr>
            <w:r w:rsidRPr="00EB6A72">
              <w:rPr>
                <w:sz w:val="26"/>
                <w:szCs w:val="26"/>
                <w:lang w:val="vi-VN"/>
              </w:rPr>
              <w:t>TL: Tóm tắt bằng sơ đồ đoạn thẳng.</w:t>
            </w:r>
          </w:p>
          <w:p w:rsidR="00877847" w:rsidRPr="00EB6A72" w:rsidRDefault="00877847" w:rsidP="008144C3">
            <w:pPr>
              <w:keepNext/>
              <w:widowControl w:val="0"/>
              <w:spacing w:line="288" w:lineRule="auto"/>
              <w:ind w:firstLineChars="25" w:firstLine="65"/>
              <w:jc w:val="both"/>
              <w:rPr>
                <w:b/>
                <w:bCs/>
                <w:sz w:val="26"/>
                <w:szCs w:val="26"/>
                <w:u w:val="single"/>
                <w:lang w:val="vi-VN"/>
              </w:rPr>
            </w:pPr>
          </w:p>
          <w:p w:rsidR="00877847" w:rsidRPr="00EB6A72" w:rsidRDefault="00877847" w:rsidP="008144C3">
            <w:pPr>
              <w:spacing w:line="288" w:lineRule="auto"/>
              <w:ind w:firstLineChars="25" w:firstLine="65"/>
              <w:jc w:val="both"/>
              <w:rPr>
                <w:b/>
                <w:bCs/>
                <w:sz w:val="26"/>
                <w:szCs w:val="26"/>
                <w:u w:val="single"/>
                <w:lang w:val="vi-VN"/>
              </w:rPr>
            </w:pPr>
            <w:r w:rsidRPr="00EB6A72">
              <w:rPr>
                <w:sz w:val="26"/>
                <w:szCs w:val="26"/>
              </w:rPr>
              <w:t>- HS chú ý.</w:t>
            </w:r>
          </w:p>
          <w:p w:rsidR="00877847" w:rsidRPr="00EB6A72" w:rsidRDefault="00877847" w:rsidP="00E12F0B">
            <w:pPr>
              <w:keepNext/>
              <w:widowControl w:val="0"/>
              <w:spacing w:line="288" w:lineRule="auto"/>
              <w:ind w:firstLineChars="625" w:firstLine="1631"/>
              <w:jc w:val="both"/>
              <w:rPr>
                <w:b/>
                <w:bCs/>
                <w:sz w:val="26"/>
                <w:szCs w:val="26"/>
                <w:u w:val="single"/>
                <w:lang w:val="vi-VN"/>
              </w:rPr>
            </w:pPr>
            <w:r w:rsidRPr="00EB6A72">
              <w:rPr>
                <w:b/>
                <w:bCs/>
                <w:sz w:val="26"/>
                <w:szCs w:val="26"/>
                <w:u w:val="single"/>
                <w:lang w:val="vi-VN"/>
              </w:rPr>
              <w:t>Tóm tắt</w:t>
            </w:r>
          </w:p>
          <w:p w:rsidR="00877847" w:rsidRPr="00EB6A72" w:rsidRDefault="00877847" w:rsidP="008144C3">
            <w:pPr>
              <w:spacing w:line="288" w:lineRule="auto"/>
              <w:ind w:firstLineChars="25" w:firstLine="65"/>
              <w:jc w:val="both"/>
              <w:rPr>
                <w:sz w:val="26"/>
                <w:szCs w:val="26"/>
                <w:lang w:val="vi-VN"/>
              </w:rPr>
            </w:pPr>
            <w:r w:rsidRPr="00EB6A72">
              <w:rPr>
                <w:sz w:val="26"/>
                <w:szCs w:val="26"/>
                <w:lang w:val="vi-VN"/>
              </w:rPr>
              <w:t xml:space="preserve">                       42 nhãn vở</w:t>
            </w:r>
          </w:p>
          <w:p w:rsidR="00877847" w:rsidRPr="00EB6A72" w:rsidRDefault="00877847" w:rsidP="008144C3">
            <w:pPr>
              <w:spacing w:line="288" w:lineRule="auto"/>
              <w:ind w:firstLineChars="25" w:firstLine="65"/>
              <w:jc w:val="both"/>
              <w:rPr>
                <w:sz w:val="26"/>
                <w:szCs w:val="26"/>
                <w:lang w:val="vi-VN"/>
              </w:rPr>
            </w:pPr>
            <w:r w:rsidRPr="00EB6A72">
              <w:rPr>
                <w:noProof/>
                <w:sz w:val="26"/>
                <w:szCs w:val="26"/>
                <w:lang w:val="en-US"/>
              </w:rPr>
              <mc:AlternateContent>
                <mc:Choice Requires="wpg">
                  <w:drawing>
                    <wp:anchor distT="0" distB="0" distL="114300" distR="114300" simplePos="0" relativeHeight="251685888" behindDoc="0" locked="0" layoutInCell="1" allowOverlap="1" wp14:anchorId="1C1F2529" wp14:editId="71E14D44">
                      <wp:simplePos x="0" y="0"/>
                      <wp:positionH relativeFrom="column">
                        <wp:posOffset>716915</wp:posOffset>
                      </wp:positionH>
                      <wp:positionV relativeFrom="paragraph">
                        <wp:posOffset>67310</wp:posOffset>
                      </wp:positionV>
                      <wp:extent cx="1703705" cy="518795"/>
                      <wp:effectExtent l="0" t="4445" r="10795" b="10160"/>
                      <wp:wrapNone/>
                      <wp:docPr id="153" name="Group 153"/>
                      <wp:cNvGraphicFramePr/>
                      <a:graphic xmlns:a="http://schemas.openxmlformats.org/drawingml/2006/main">
                        <a:graphicData uri="http://schemas.microsoft.com/office/word/2010/wordprocessingGroup">
                          <wpg:wgp>
                            <wpg:cNvGrpSpPr/>
                            <wpg:grpSpPr>
                              <a:xfrm>
                                <a:off x="0" y="0"/>
                                <a:ext cx="1703705" cy="519107"/>
                                <a:chOff x="0" y="-15943"/>
                                <a:chExt cx="1703705" cy="579500"/>
                              </a:xfrm>
                            </wpg:grpSpPr>
                            <wps:wsp>
                              <wps:cNvPr id="154"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155" name="Group 130"/>
                              <wpg:cNvGrpSpPr/>
                              <wpg:grpSpPr>
                                <a:xfrm>
                                  <a:off x="0" y="-15943"/>
                                  <a:ext cx="1703705" cy="577918"/>
                                  <a:chOff x="-17232" y="-15958"/>
                                  <a:chExt cx="1704164" cy="578460"/>
                                </a:xfrm>
                              </wpg:grpSpPr>
                              <wps:wsp>
                                <wps:cNvPr id="156" name="Straight Arrow Connector 131"/>
                                <wps:cNvCnPr>
                                  <a:cxnSpLocks noChangeShapeType="1"/>
                                </wps:cNvCnPr>
                                <wps:spPr bwMode="auto">
                                  <a:xfrm>
                                    <a:off x="-17232" y="457200"/>
                                    <a:ext cx="575945" cy="0"/>
                                  </a:xfrm>
                                  <a:prstGeom prst="straightConnector1">
                                    <a:avLst/>
                                  </a:prstGeom>
                                  <a:noFill/>
                                  <a:ln w="9525">
                                    <a:solidFill>
                                      <a:srgbClr val="000000"/>
                                    </a:solidFill>
                                    <a:round/>
                                  </a:ln>
                                </wps:spPr>
                                <wps:bodyPr/>
                              </wps:wsp>
                              <wps:wsp>
                                <wps:cNvPr id="157" name="Straight Arrow Connector 132"/>
                                <wps:cNvCnPr>
                                  <a:cxnSpLocks noChangeShapeType="1"/>
                                </wps:cNvCnPr>
                                <wps:spPr bwMode="auto">
                                  <a:xfrm>
                                    <a:off x="586615" y="396815"/>
                                    <a:ext cx="0" cy="158115"/>
                                  </a:xfrm>
                                  <a:prstGeom prst="straightConnector1">
                                    <a:avLst/>
                                  </a:prstGeom>
                                  <a:noFill/>
                                  <a:ln w="9525">
                                    <a:solidFill>
                                      <a:srgbClr val="000000"/>
                                    </a:solidFill>
                                    <a:round/>
                                  </a:ln>
                                </wps:spPr>
                                <wps:bodyPr/>
                              </wps:wsp>
                              <wpg:grpSp>
                                <wpg:cNvPr id="158" name="Group 133"/>
                                <wpg:cNvGrpSpPr/>
                                <wpg:grpSpPr>
                                  <a:xfrm>
                                    <a:off x="-6986" y="-15958"/>
                                    <a:ext cx="1693918" cy="578460"/>
                                    <a:chOff x="-6986" y="-15958"/>
                                    <a:chExt cx="1693918" cy="578460"/>
                                  </a:xfrm>
                                </wpg:grpSpPr>
                                <wps:wsp>
                                  <wps:cNvPr id="159" name="Straight Arrow Connector 134"/>
                                  <wps:cNvCnPr>
                                    <a:cxnSpLocks noChangeShapeType="1"/>
                                  </wps:cNvCnPr>
                                  <wps:spPr bwMode="auto">
                                    <a:xfrm>
                                      <a:off x="4817" y="112143"/>
                                      <a:ext cx="1682115" cy="635"/>
                                    </a:xfrm>
                                    <a:prstGeom prst="straightConnector1">
                                      <a:avLst/>
                                    </a:prstGeom>
                                    <a:noFill/>
                                    <a:ln w="9525">
                                      <a:solidFill>
                                        <a:srgbClr val="000000"/>
                                      </a:solidFill>
                                      <a:round/>
                                    </a:ln>
                                  </wps:spPr>
                                  <wps:bodyPr/>
                                </wps:wsp>
                                <wps:wsp>
                                  <wps:cNvPr id="160"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161" name="Straight Arrow Connector 136"/>
                                  <wps:cNvCnPr>
                                    <a:cxnSpLocks noChangeShapeType="1"/>
                                  </wps:cNvCnPr>
                                  <wps:spPr bwMode="auto">
                                    <a:xfrm>
                                      <a:off x="574160" y="0"/>
                                      <a:ext cx="0" cy="214630"/>
                                    </a:xfrm>
                                    <a:prstGeom prst="straightConnector1">
                                      <a:avLst/>
                                    </a:prstGeom>
                                    <a:noFill/>
                                    <a:ln w="9525">
                                      <a:solidFill>
                                        <a:srgbClr val="000000"/>
                                      </a:solidFill>
                                      <a:round/>
                                    </a:ln>
                                  </wps:spPr>
                                  <wps:bodyPr/>
                                </wps:wsp>
                                <wps:wsp>
                                  <wps:cNvPr id="162" name="Straight Arrow Connector 137"/>
                                  <wps:cNvCnPr>
                                    <a:cxnSpLocks noChangeShapeType="1"/>
                                  </wps:cNvCnPr>
                                  <wps:spPr bwMode="auto">
                                    <a:xfrm>
                                      <a:off x="1134877" y="25879"/>
                                      <a:ext cx="0" cy="191770"/>
                                    </a:xfrm>
                                    <a:prstGeom prst="straightConnector1">
                                      <a:avLst/>
                                    </a:prstGeom>
                                    <a:noFill/>
                                    <a:ln w="9525">
                                      <a:solidFill>
                                        <a:srgbClr val="000000"/>
                                      </a:solidFill>
                                      <a:round/>
                                    </a:ln>
                                  </wps:spPr>
                                  <wps:bodyPr/>
                                </wps:wsp>
                                <wps:wsp>
                                  <wps:cNvPr id="163" name="Right Brace 138"/>
                                  <wps:cNvSpPr/>
                                  <wps:spPr bwMode="auto">
                                    <a:xfrm rot="16200000">
                                      <a:off x="781795" y="-804739"/>
                                      <a:ext cx="85092" cy="1662654"/>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164" name="Right Brace 139"/>
                                  <wps:cNvSpPr/>
                                  <wps:spPr bwMode="auto">
                                    <a:xfrm rot="26982861">
                                      <a:off x="224790" y="211347"/>
                                      <a:ext cx="126365" cy="575945"/>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xmlns:w16se="http://schemas.microsoft.com/office/word/2015/wordml/symex" xmlns:w15="http://schemas.microsoft.com/office/word/2012/wordml" xmlns:cx="http://schemas.microsoft.com/office/drawing/2014/chartex">
                  <w:pict>
                    <v:group w14:anchorId="34F251F2" id="Group 153" o:spid="_x0000_s1026" style="position:absolute;margin-left:56.45pt;margin-top:5.3pt;width:134.15pt;height:40.85pt;z-index:251685888" coordorigin=",-159" coordsize="17037,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">
                      <v:shape id="Straight Arrow Connector 129" o:spid="_x0000_s1027" type="#_x0000_t32" style="position:absolute;left:86;top:4054;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vdwwAAANwAAAAPAAAAZHJzL2Rvd25yZXYueG1sRE9NawIx&#10;EL0X/A9hhF5KzSq1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tuCr3cMAAADcAAAADwAA&#10;AAAAAAAAAAAAAAAHAgAAZHJzL2Rvd25yZXYueG1sUEsFBgAAAAADAAMAtwAAAPcCAAAAAA==&#10;"/>
                      <v:group id="Group 130" o:spid="_x0000_s1028" style="position:absolute;top:-159;width:17037;height:5778" coordorigin="-172,-159" coordsize="17041,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Straight Arrow Connector 131" o:spid="_x0000_s1029" type="#_x0000_t32" style="position:absolute;left:-172;top:4572;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Straight Arrow Connector 132" o:spid="_x0000_s1030"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group id="Group 133" o:spid="_x0000_s1031" style="position:absolute;left:-69;top:-159;width:16938;height:5784" coordorigin="-69,-159" coordsize="16939,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Straight Arrow Connector 134" o:spid="_x0000_s1032"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Straight Arrow Connector 135" o:spid="_x0000_s1033"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Straight Arrow Connector 136" o:spid="_x0000_s1034"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Straight Arrow Connector 137" o:spid="_x0000_s1035"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Right Brace 138" o:spid="_x0000_s1036" type="#_x0000_t88" style="position:absolute;left:7819;top:-8047;width:850;height:166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" adj="1626"/>
                          <v:shape id="Right Brace 139" o:spid="_x0000_s1037" type="#_x0000_t88" style="position:absolute;left:2248;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"/>
                        </v:group>
                      </v:group>
                    </v:group>
                  </w:pict>
                </mc:Fallback>
              </mc:AlternateContent>
            </w:r>
            <w:r w:rsidRPr="00EB6A72">
              <w:rPr>
                <w:noProof/>
                <w:sz w:val="26"/>
                <w:szCs w:val="26"/>
                <w:lang w:val="en-US"/>
              </w:rPr>
              <mc:AlternateContent>
                <mc:Choice Requires="wps">
                  <w:drawing>
                    <wp:anchor distT="0" distB="0" distL="114300" distR="114300" simplePos="0" relativeHeight="251684864" behindDoc="0" locked="0" layoutInCell="1" allowOverlap="1" wp14:anchorId="6B5E0C75" wp14:editId="1210CDEE">
                      <wp:simplePos x="0" y="0"/>
                      <wp:positionH relativeFrom="column">
                        <wp:posOffset>2419350</wp:posOffset>
                      </wp:positionH>
                      <wp:positionV relativeFrom="paragraph">
                        <wp:posOffset>62865</wp:posOffset>
                      </wp:positionV>
                      <wp:extent cx="0" cy="191770"/>
                      <wp:effectExtent l="4445" t="0" r="14605" b="1778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w16se="http://schemas.microsoft.com/office/word/2015/wordml/symex" xmlns:w15="http://schemas.microsoft.com/office/word/2012/wordml" xmlns:cx="http://schemas.microsoft.com/office/drawing/2014/chartex">
                  <w:pict>
                    <v:shape w14:anchorId="51834839" id="Straight Arrow Connector 165" o:spid="_x0000_s1026" type="#_x0000_t32" style="position:absolute;margin-left:190.5pt;margin-top:4.95pt;width:0;height:15.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"/>
                  </w:pict>
                </mc:Fallback>
              </mc:AlternateContent>
            </w:r>
            <w:r w:rsidRPr="00EB6A72">
              <w:rPr>
                <w:sz w:val="26"/>
                <w:szCs w:val="26"/>
                <w:lang w:val="vi-VN"/>
              </w:rPr>
              <w:t>Ban đầu:</w:t>
            </w:r>
          </w:p>
          <w:p w:rsidR="00877847" w:rsidRPr="00EB6A72" w:rsidRDefault="00877847" w:rsidP="008144C3">
            <w:pPr>
              <w:spacing w:line="288" w:lineRule="auto"/>
              <w:ind w:firstLineChars="25" w:firstLine="65"/>
              <w:jc w:val="both"/>
              <w:rPr>
                <w:sz w:val="26"/>
                <w:szCs w:val="26"/>
                <w:lang w:val="vi-VN"/>
              </w:rPr>
            </w:pPr>
          </w:p>
          <w:p w:rsidR="00877847" w:rsidRPr="00EB6A72" w:rsidRDefault="00877847" w:rsidP="008144C3">
            <w:pPr>
              <w:spacing w:line="288" w:lineRule="auto"/>
              <w:ind w:firstLineChars="25" w:firstLine="65"/>
              <w:jc w:val="both"/>
              <w:rPr>
                <w:sz w:val="26"/>
                <w:szCs w:val="26"/>
                <w:lang w:val="vi-VN"/>
              </w:rPr>
            </w:pPr>
            <w:r w:rsidRPr="00EB6A72">
              <w:rPr>
                <w:sz w:val="26"/>
                <w:szCs w:val="26"/>
                <w:lang w:val="vi-VN"/>
              </w:rPr>
              <w:t xml:space="preserve">Còn lại:                </w:t>
            </w:r>
          </w:p>
          <w:p w:rsidR="00877847" w:rsidRPr="00EB6A72" w:rsidRDefault="00877847" w:rsidP="008144C3">
            <w:pPr>
              <w:spacing w:line="288" w:lineRule="auto"/>
              <w:ind w:firstLineChars="25" w:firstLine="65"/>
              <w:jc w:val="both"/>
              <w:rPr>
                <w:sz w:val="26"/>
                <w:szCs w:val="26"/>
              </w:rPr>
            </w:pPr>
            <w:r w:rsidRPr="00EB6A72">
              <w:rPr>
                <w:sz w:val="26"/>
                <w:szCs w:val="26"/>
                <w:lang w:val="vi-VN"/>
              </w:rPr>
              <w:t xml:space="preserve">                ?nhãn vở</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- 1 HS lên bảng chia sẻ bài làm trên bảng lớp, cả lớp làm vào vở nháp. </w:t>
            </w:r>
          </w:p>
          <w:p w:rsidR="00877847" w:rsidRPr="00EB6A72" w:rsidRDefault="00877847" w:rsidP="008144C3">
            <w:pPr>
              <w:keepNext/>
              <w:widowControl w:val="0"/>
              <w:spacing w:line="288" w:lineRule="auto"/>
              <w:ind w:firstLineChars="25" w:firstLine="65"/>
              <w:jc w:val="both"/>
              <w:rPr>
                <w:sz w:val="26"/>
                <w:szCs w:val="26"/>
              </w:rPr>
            </w:pPr>
            <w:r w:rsidRPr="00EB6A72">
              <w:rPr>
                <w:sz w:val="26"/>
                <w:szCs w:val="26"/>
              </w:rPr>
              <w:t xml:space="preserve">          </w:t>
            </w:r>
          </w:p>
          <w:p w:rsidR="00877847" w:rsidRPr="00EB6A72" w:rsidRDefault="00877847" w:rsidP="00E12F0B">
            <w:pPr>
              <w:spacing w:line="288" w:lineRule="auto"/>
              <w:ind w:firstLineChars="625" w:firstLine="1631"/>
              <w:jc w:val="both"/>
              <w:rPr>
                <w:sz w:val="26"/>
                <w:szCs w:val="26"/>
              </w:rPr>
            </w:pPr>
            <w:r w:rsidRPr="00EB6A72">
              <w:rPr>
                <w:b/>
                <w:sz w:val="26"/>
                <w:szCs w:val="26"/>
                <w:u w:val="single"/>
              </w:rPr>
              <w:t>Bài giải</w:t>
            </w:r>
          </w:p>
          <w:p w:rsidR="00877847" w:rsidRPr="00EB6A72" w:rsidRDefault="00877847" w:rsidP="008144C3">
            <w:pPr>
              <w:keepNext/>
              <w:spacing w:line="288" w:lineRule="auto"/>
              <w:ind w:firstLineChars="25" w:firstLine="65"/>
              <w:jc w:val="center"/>
              <w:outlineLvl w:val="1"/>
              <w:rPr>
                <w:bCs/>
                <w:iCs/>
                <w:sz w:val="26"/>
                <w:szCs w:val="26"/>
              </w:rPr>
            </w:pPr>
            <w:r w:rsidRPr="00EB6A72">
              <w:rPr>
                <w:bCs/>
                <w:iCs/>
                <w:sz w:val="26"/>
                <w:szCs w:val="26"/>
              </w:rPr>
              <w:t>Số nhãn vở mà Nam còn lại là:</w:t>
            </w:r>
          </w:p>
          <w:p w:rsidR="00877847" w:rsidRPr="00EB6A72" w:rsidRDefault="00877847" w:rsidP="008144C3">
            <w:pPr>
              <w:spacing w:line="288" w:lineRule="auto"/>
              <w:ind w:firstLineChars="25" w:firstLine="65"/>
              <w:jc w:val="center"/>
              <w:rPr>
                <w:sz w:val="26"/>
                <w:szCs w:val="26"/>
              </w:rPr>
            </w:pPr>
            <w:r w:rsidRPr="00EB6A72">
              <w:rPr>
                <w:sz w:val="26"/>
                <w:szCs w:val="26"/>
              </w:rPr>
              <w:t>42 : 3   = 14 (nhãn vở)</w:t>
            </w:r>
          </w:p>
          <w:p w:rsidR="00877847" w:rsidRPr="00EB6A72" w:rsidRDefault="00877847" w:rsidP="008144C3">
            <w:pPr>
              <w:spacing w:line="288" w:lineRule="auto"/>
              <w:ind w:firstLineChars="25" w:firstLine="65"/>
              <w:jc w:val="center"/>
              <w:rPr>
                <w:sz w:val="26"/>
                <w:szCs w:val="26"/>
              </w:rPr>
            </w:pPr>
            <w:r w:rsidRPr="00EB6A72">
              <w:rPr>
                <w:b/>
                <w:sz w:val="26"/>
                <w:szCs w:val="26"/>
              </w:rPr>
              <w:t xml:space="preserve">                     </w:t>
            </w:r>
            <w:r w:rsidRPr="00EB6A72">
              <w:rPr>
                <w:b/>
                <w:sz w:val="26"/>
                <w:szCs w:val="26"/>
                <w:u w:val="single"/>
              </w:rPr>
              <w:t>Đáp số:</w:t>
            </w:r>
            <w:r w:rsidRPr="00EB6A72">
              <w:rPr>
                <w:sz w:val="26"/>
                <w:szCs w:val="26"/>
              </w:rPr>
              <w:t xml:space="preserve"> 14 nhãn vở</w:t>
            </w:r>
          </w:p>
        </w:tc>
      </w:tr>
      <w:tr w:rsidR="00877847" w:rsidRPr="00EB6A72" w:rsidTr="008144C3">
        <w:tc>
          <w:tcPr>
            <w:tcW w:w="9738" w:type="dxa"/>
            <w:gridSpan w:val="2"/>
            <w:tcBorders>
              <w:top w:val="dashed" w:sz="4" w:space="0" w:color="auto"/>
              <w:bottom w:val="dashed" w:sz="4" w:space="0" w:color="auto"/>
            </w:tcBorders>
          </w:tcPr>
          <w:p w:rsidR="00877847" w:rsidRPr="00EB6A72" w:rsidRDefault="00877847" w:rsidP="008144C3">
            <w:pPr>
              <w:spacing w:line="288" w:lineRule="auto"/>
              <w:ind w:firstLineChars="25" w:firstLine="65"/>
              <w:jc w:val="both"/>
              <w:rPr>
                <w:b/>
                <w:sz w:val="26"/>
                <w:szCs w:val="26"/>
              </w:rPr>
            </w:pPr>
            <w:r w:rsidRPr="00EB6A72">
              <w:rPr>
                <w:b/>
                <w:sz w:val="26"/>
                <w:szCs w:val="26"/>
              </w:rPr>
              <w:lastRenderedPageBreak/>
              <w:t>4. Vận dụng.</w:t>
            </w:r>
          </w:p>
          <w:p w:rsidR="00877847" w:rsidRPr="00EB6A72" w:rsidRDefault="00877847" w:rsidP="008144C3">
            <w:pPr>
              <w:spacing w:line="288" w:lineRule="auto"/>
              <w:ind w:firstLineChars="25" w:firstLine="65"/>
              <w:jc w:val="both"/>
              <w:rPr>
                <w:sz w:val="26"/>
                <w:szCs w:val="26"/>
              </w:rPr>
            </w:pPr>
            <w:r w:rsidRPr="00EB6A72">
              <w:rPr>
                <w:sz w:val="26"/>
                <w:szCs w:val="26"/>
              </w:rPr>
              <w:t>- Mục tiêu:</w:t>
            </w:r>
          </w:p>
          <w:p w:rsidR="00877847" w:rsidRPr="00EB6A72" w:rsidRDefault="00877847" w:rsidP="008144C3">
            <w:pPr>
              <w:spacing w:line="288" w:lineRule="auto"/>
              <w:ind w:firstLineChars="25" w:firstLine="65"/>
              <w:jc w:val="both"/>
              <w:rPr>
                <w:sz w:val="26"/>
                <w:szCs w:val="26"/>
              </w:rPr>
            </w:pPr>
            <w:r w:rsidRPr="00EB6A72">
              <w:rPr>
                <w:sz w:val="26"/>
                <w:szCs w:val="26"/>
              </w:rPr>
              <w:t>+ Củng cố những kiến thức đã học trong tiết học để học sinh khắc sâu nội dung.</w:t>
            </w:r>
          </w:p>
          <w:p w:rsidR="00877847" w:rsidRPr="00EB6A72" w:rsidRDefault="00877847" w:rsidP="008144C3">
            <w:pPr>
              <w:spacing w:line="288" w:lineRule="auto"/>
              <w:ind w:firstLineChars="25" w:firstLine="65"/>
              <w:jc w:val="both"/>
              <w:rPr>
                <w:sz w:val="26"/>
                <w:szCs w:val="26"/>
              </w:rPr>
            </w:pPr>
            <w:r w:rsidRPr="00EB6A72">
              <w:rPr>
                <w:sz w:val="26"/>
                <w:szCs w:val="26"/>
              </w:rPr>
              <w:t>+ Vận dụng kiến thức đã học vào thực tiễn.</w:t>
            </w:r>
          </w:p>
          <w:p w:rsidR="00877847" w:rsidRPr="00EB6A72" w:rsidRDefault="00877847" w:rsidP="008144C3">
            <w:pPr>
              <w:spacing w:line="288" w:lineRule="auto"/>
              <w:ind w:firstLineChars="25" w:firstLine="65"/>
              <w:jc w:val="both"/>
              <w:rPr>
                <w:sz w:val="26"/>
                <w:szCs w:val="26"/>
              </w:rPr>
            </w:pPr>
            <w:r w:rsidRPr="00EB6A72">
              <w:rPr>
                <w:sz w:val="26"/>
                <w:szCs w:val="26"/>
              </w:rPr>
              <w:t>+ Tạo không khí vui vẻ, hào hứng, lưu luyến sau khi học sinh bài học.</w:t>
            </w:r>
          </w:p>
          <w:p w:rsidR="00877847" w:rsidRPr="00EB6A72" w:rsidRDefault="00877847" w:rsidP="008144C3">
            <w:pPr>
              <w:spacing w:line="288" w:lineRule="auto"/>
              <w:ind w:firstLineChars="25" w:firstLine="65"/>
              <w:jc w:val="both"/>
              <w:rPr>
                <w:sz w:val="26"/>
                <w:szCs w:val="26"/>
              </w:rPr>
            </w:pPr>
            <w:r w:rsidRPr="00EB6A72">
              <w:rPr>
                <w:sz w:val="26"/>
                <w:szCs w:val="26"/>
                <w:lang w:val="en-US"/>
              </w:rPr>
              <w:t>- Cách tiến hành:</w:t>
            </w:r>
          </w:p>
        </w:tc>
      </w:tr>
      <w:tr w:rsidR="00877847" w:rsidRPr="00EB6A72" w:rsidTr="008144C3">
        <w:tc>
          <w:tcPr>
            <w:tcW w:w="5111" w:type="dxa"/>
            <w:tcBorders>
              <w:top w:val="dashed" w:sz="4" w:space="0" w:color="auto"/>
              <w:bottom w:val="dashed" w:sz="4" w:space="0" w:color="auto"/>
            </w:tcBorders>
          </w:tcPr>
          <w:p w:rsidR="00877847" w:rsidRPr="00EB6A72" w:rsidRDefault="00877847" w:rsidP="008144C3">
            <w:pPr>
              <w:keepNext/>
              <w:widowControl w:val="0"/>
              <w:tabs>
                <w:tab w:val="left" w:pos="240"/>
                <w:tab w:val="left" w:pos="2460"/>
              </w:tabs>
              <w:spacing w:line="288" w:lineRule="auto"/>
              <w:jc w:val="both"/>
              <w:rPr>
                <w:sz w:val="26"/>
                <w:szCs w:val="26"/>
                <w:lang w:val="vi-VN"/>
              </w:rPr>
            </w:pPr>
            <w:r w:rsidRPr="00EB6A72">
              <w:rPr>
                <w:sz w:val="26"/>
                <w:szCs w:val="26"/>
                <w:lang w:val="vi-VN"/>
              </w:rPr>
              <w:lastRenderedPageBreak/>
              <w:t>- Gọi HS đọc lại nhắc lại tên bài học.</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b/>
                <w:bCs/>
                <w:sz w:val="26"/>
                <w:szCs w:val="26"/>
                <w:lang w:val="vi-VN"/>
              </w:rPr>
              <w:t xml:space="preserve">- GV nhận xét, kết luận: </w:t>
            </w:r>
            <w:r w:rsidRPr="00EB6A72">
              <w:rPr>
                <w:sz w:val="26"/>
                <w:szCs w:val="26"/>
                <w:lang w:val="vi-VN"/>
              </w:rPr>
              <w:t>Giảm một số đi nhiều lần khác với giảm một số đi một số đơn vị.</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Khi giảm một số đi một số lần ta lấy số đó chia cho số lần.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Khi giảm mốt số đi một số đơn vị ta lấy số đó trừ đi số đơn vị cần giảm.</w:t>
            </w:r>
          </w:p>
          <w:p w:rsidR="00877847" w:rsidRPr="00EB6A72" w:rsidRDefault="00877847" w:rsidP="008144C3">
            <w:pPr>
              <w:spacing w:line="288" w:lineRule="auto"/>
              <w:ind w:firstLineChars="25" w:firstLine="65"/>
              <w:jc w:val="both"/>
              <w:rPr>
                <w:sz w:val="26"/>
                <w:szCs w:val="26"/>
              </w:rPr>
            </w:pPr>
            <w:r w:rsidRPr="00EB6A72">
              <w:rPr>
                <w:sz w:val="26"/>
                <w:szCs w:val="26"/>
              </w:rPr>
              <w:t>- HS tham gia để vận dụng kiến thức đã học vào thực tiễn.</w:t>
            </w:r>
          </w:p>
          <w:p w:rsidR="00877847" w:rsidRPr="00EB6A72" w:rsidRDefault="00720D71" w:rsidP="008144C3">
            <w:pPr>
              <w:spacing w:line="288" w:lineRule="auto"/>
              <w:ind w:firstLineChars="25" w:firstLine="65"/>
              <w:jc w:val="both"/>
              <w:rPr>
                <w:sz w:val="26"/>
                <w:szCs w:val="26"/>
              </w:rPr>
            </w:pPr>
            <w:r>
              <w:rPr>
                <w:sz w:val="26"/>
                <w:szCs w:val="26"/>
              </w:rPr>
              <w:t>+ Chọn ra 5 số bất kỳ có 3 chữ</w:t>
            </w:r>
            <w:r w:rsidR="00877847" w:rsidRPr="00EB6A72">
              <w:rPr>
                <w:sz w:val="26"/>
                <w:szCs w:val="26"/>
              </w:rPr>
              <w:t xml:space="preserve"> số, có hàng đơn vị là 5 hoặc 0. Thực hành ra nháp: Giảm số đó đi 5 lần, sau đó tiế</w:t>
            </w:r>
            <w:r w:rsidR="00877847">
              <w:rPr>
                <w:sz w:val="26"/>
                <w:szCs w:val="26"/>
              </w:rPr>
              <w:t>p tục giảm số đó đi 5 đơn vị.</w:t>
            </w:r>
          </w:p>
          <w:p w:rsidR="00877847" w:rsidRPr="00EB6A72" w:rsidRDefault="00877847" w:rsidP="008144C3">
            <w:pPr>
              <w:spacing w:line="288" w:lineRule="auto"/>
              <w:ind w:firstLineChars="25" w:firstLine="65"/>
              <w:jc w:val="both"/>
              <w:rPr>
                <w:b/>
                <w:sz w:val="26"/>
                <w:szCs w:val="26"/>
              </w:rPr>
            </w:pPr>
            <w:r w:rsidRPr="00EB6A72">
              <w:rPr>
                <w:sz w:val="26"/>
                <w:szCs w:val="26"/>
              </w:rPr>
              <w:t>- Nhận xét, tuyên dương</w:t>
            </w:r>
          </w:p>
        </w:tc>
        <w:tc>
          <w:tcPr>
            <w:tcW w:w="4627" w:type="dxa"/>
            <w:tcBorders>
              <w:top w:val="dashed" w:sz="4" w:space="0" w:color="auto"/>
              <w:bottom w:val="dashed" w:sz="4" w:space="0" w:color="auto"/>
            </w:tcBorders>
          </w:tcPr>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rPr>
              <w:t>TL</w:t>
            </w:r>
            <w:r w:rsidRPr="00EB6A72">
              <w:rPr>
                <w:sz w:val="26"/>
                <w:szCs w:val="26"/>
                <w:lang w:val="vi-VN"/>
              </w:rPr>
              <w:t>:</w:t>
            </w:r>
            <w:r w:rsidRPr="00EB6A72">
              <w:rPr>
                <w:b/>
                <w:bCs/>
                <w:sz w:val="26"/>
                <w:szCs w:val="26"/>
                <w:lang w:val="vi-VN"/>
              </w:rPr>
              <w:t xml:space="preserve"> </w:t>
            </w:r>
            <w:r w:rsidRPr="00EB6A72">
              <w:rPr>
                <w:b/>
                <w:bCs/>
                <w:sz w:val="26"/>
                <w:szCs w:val="26"/>
              </w:rPr>
              <w:t>Giảm</w:t>
            </w:r>
            <w:r w:rsidRPr="00EB6A72">
              <w:rPr>
                <w:b/>
                <w:bCs/>
                <w:sz w:val="26"/>
                <w:szCs w:val="26"/>
                <w:lang w:val="vi-VN"/>
              </w:rPr>
              <w:t xml:space="preserve"> một số </w:t>
            </w:r>
            <w:r w:rsidRPr="00EB6A72">
              <w:rPr>
                <w:b/>
                <w:bCs/>
                <w:sz w:val="26"/>
                <w:szCs w:val="26"/>
              </w:rPr>
              <w:t>đi một số</w:t>
            </w:r>
            <w:r w:rsidRPr="00EB6A72">
              <w:rPr>
                <w:b/>
                <w:bCs/>
                <w:sz w:val="26"/>
                <w:szCs w:val="26"/>
                <w:lang w:val="vi-VN"/>
              </w:rPr>
              <w:t xml:space="preserve"> lần</w:t>
            </w:r>
          </w:p>
          <w:p w:rsidR="00877847" w:rsidRPr="00EB6A72" w:rsidRDefault="00877847" w:rsidP="008144C3">
            <w:pPr>
              <w:keepNext/>
              <w:widowControl w:val="0"/>
              <w:tabs>
                <w:tab w:val="left" w:pos="240"/>
                <w:tab w:val="left" w:pos="2460"/>
              </w:tabs>
              <w:spacing w:line="288" w:lineRule="auto"/>
              <w:ind w:firstLineChars="25" w:firstLine="65"/>
              <w:jc w:val="both"/>
              <w:rPr>
                <w:sz w:val="26"/>
                <w:szCs w:val="26"/>
                <w:lang w:val="vi-VN"/>
              </w:rPr>
            </w:pPr>
            <w:r w:rsidRPr="00EB6A72">
              <w:rPr>
                <w:sz w:val="26"/>
                <w:szCs w:val="26"/>
                <w:lang w:val="vi-VN"/>
              </w:rPr>
              <w:t>- HS nêu: Muốn giảm một số đi một số lần ta lấy số đó chia cho số lần.</w:t>
            </w: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r w:rsidRPr="00EB6A72">
              <w:rPr>
                <w:sz w:val="26"/>
                <w:szCs w:val="26"/>
              </w:rPr>
              <w:t>- HS lắng nghe</w:t>
            </w: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p>
          <w:p w:rsidR="00877847" w:rsidRPr="00EB6A72" w:rsidRDefault="00877847" w:rsidP="008144C3">
            <w:pPr>
              <w:spacing w:line="288" w:lineRule="auto"/>
              <w:ind w:firstLineChars="25" w:firstLine="65"/>
              <w:jc w:val="both"/>
              <w:rPr>
                <w:sz w:val="26"/>
                <w:szCs w:val="26"/>
              </w:rPr>
            </w:pPr>
            <w:r w:rsidRPr="00EB6A72">
              <w:rPr>
                <w:sz w:val="26"/>
                <w:szCs w:val="26"/>
              </w:rPr>
              <w:t>- HS lắng nghe và thực hiện.</w:t>
            </w:r>
          </w:p>
          <w:p w:rsidR="00877847" w:rsidRPr="00EB6A72" w:rsidRDefault="00877847" w:rsidP="008144C3">
            <w:pPr>
              <w:spacing w:line="288" w:lineRule="auto"/>
              <w:jc w:val="both"/>
              <w:rPr>
                <w:sz w:val="26"/>
                <w:szCs w:val="26"/>
              </w:rPr>
            </w:pPr>
          </w:p>
          <w:p w:rsidR="00877847" w:rsidRPr="00EB6A72" w:rsidRDefault="00877847" w:rsidP="008144C3">
            <w:pPr>
              <w:spacing w:line="288" w:lineRule="auto"/>
              <w:ind w:firstLineChars="25" w:firstLine="65"/>
              <w:jc w:val="both"/>
              <w:rPr>
                <w:b/>
                <w:bCs/>
                <w:sz w:val="26"/>
                <w:szCs w:val="26"/>
                <w:u w:val="single"/>
              </w:rPr>
            </w:pPr>
            <w:r w:rsidRPr="00EB6A72">
              <w:rPr>
                <w:b/>
                <w:bCs/>
                <w:sz w:val="26"/>
                <w:szCs w:val="26"/>
                <w:u w:val="single"/>
              </w:rPr>
              <w:t xml:space="preserve">Ví dụ: </w:t>
            </w:r>
          </w:p>
          <w:p w:rsidR="00877847" w:rsidRPr="00EB6A72" w:rsidRDefault="00877847" w:rsidP="008144C3">
            <w:pPr>
              <w:spacing w:line="288" w:lineRule="auto"/>
              <w:ind w:firstLineChars="25" w:firstLine="65"/>
              <w:jc w:val="both"/>
              <w:rPr>
                <w:sz w:val="26"/>
                <w:szCs w:val="26"/>
              </w:rPr>
            </w:pPr>
            <w:r w:rsidRPr="00EB6A72">
              <w:rPr>
                <w:sz w:val="26"/>
                <w:szCs w:val="26"/>
              </w:rPr>
              <w:t>+ 135 giảm đi 5 lần, rồi giảm đi 5 đơn vị.</w:t>
            </w:r>
          </w:p>
          <w:p w:rsidR="00877847" w:rsidRPr="00EB6A72" w:rsidRDefault="00877847" w:rsidP="008144C3">
            <w:pPr>
              <w:spacing w:line="288" w:lineRule="auto"/>
              <w:ind w:firstLineChars="25" w:firstLine="65"/>
              <w:jc w:val="both"/>
              <w:rPr>
                <w:sz w:val="26"/>
                <w:szCs w:val="26"/>
              </w:rPr>
            </w:pPr>
            <w:r w:rsidRPr="00EB6A72">
              <w:rPr>
                <w:sz w:val="26"/>
                <w:szCs w:val="26"/>
              </w:rPr>
              <w:t xml:space="preserve"> + 290 giảm đi 5 lần, rồi giảm đi 5 đơn vị.</w:t>
            </w:r>
          </w:p>
          <w:p w:rsidR="00877847" w:rsidRPr="00EB6A72" w:rsidRDefault="00877847" w:rsidP="008144C3">
            <w:pPr>
              <w:spacing w:line="288" w:lineRule="auto"/>
              <w:ind w:firstLineChars="25" w:firstLine="65"/>
              <w:jc w:val="both"/>
              <w:rPr>
                <w:sz w:val="26"/>
                <w:szCs w:val="26"/>
              </w:rPr>
            </w:pPr>
          </w:p>
        </w:tc>
      </w:tr>
    </w:tbl>
    <w:p w:rsidR="00877847" w:rsidRDefault="00877847" w:rsidP="00400D18">
      <w:pPr>
        <w:spacing w:line="288" w:lineRule="auto"/>
        <w:ind w:left="720" w:hanging="720"/>
        <w:rPr>
          <w:sz w:val="26"/>
          <w:szCs w:val="26"/>
        </w:rPr>
      </w:pPr>
    </w:p>
    <w:p w:rsidR="00ED242A" w:rsidRDefault="00ED242A" w:rsidP="002827D4">
      <w:pPr>
        <w:spacing w:line="288" w:lineRule="auto"/>
        <w:ind w:left="720" w:hanging="720"/>
        <w:rPr>
          <w:b/>
          <w:bCs/>
          <w:sz w:val="26"/>
          <w:szCs w:val="26"/>
        </w:rPr>
      </w:pPr>
    </w:p>
    <w:p w:rsidR="00B94D5D" w:rsidRPr="00ED242A" w:rsidRDefault="00B94D5D" w:rsidP="00073576">
      <w:pPr>
        <w:jc w:val="center"/>
        <w:rPr>
          <w:sz w:val="26"/>
          <w:szCs w:val="26"/>
          <w:lang w:val="pt-BR"/>
        </w:rPr>
      </w:pPr>
    </w:p>
    <w:tbl>
      <w:tblPr>
        <w:tblStyle w:val="TableGrid"/>
        <w:tblW w:w="10019" w:type="dxa"/>
        <w:tblLook w:val="01E0" w:firstRow="1" w:lastRow="1" w:firstColumn="1" w:lastColumn="1" w:noHBand="0" w:noVBand="0"/>
      </w:tblPr>
      <w:tblGrid>
        <w:gridCol w:w="4970"/>
        <w:gridCol w:w="5049"/>
      </w:tblGrid>
      <w:tr w:rsidR="00EB6A72" w:rsidRPr="00EB6A72" w:rsidTr="003330A6">
        <w:trPr>
          <w:trHeight w:val="305"/>
        </w:trPr>
        <w:tc>
          <w:tcPr>
            <w:tcW w:w="4970" w:type="dxa"/>
          </w:tcPr>
          <w:p w:rsidR="00EB6A72" w:rsidRPr="00EB6A72" w:rsidRDefault="00EB6A72" w:rsidP="003330A6">
            <w:pPr>
              <w:rPr>
                <w:b/>
                <w:sz w:val="26"/>
                <w:szCs w:val="26"/>
              </w:rPr>
            </w:pPr>
            <w:r w:rsidRPr="00EB6A72">
              <w:rPr>
                <w:b/>
                <w:sz w:val="26"/>
                <w:szCs w:val="26"/>
                <w:lang w:val="pt-BR"/>
              </w:rPr>
              <w:t xml:space="preserve">    </w:t>
            </w:r>
            <w:r w:rsidRPr="00EB6A72">
              <w:rPr>
                <w:b/>
                <w:sz w:val="26"/>
                <w:szCs w:val="26"/>
              </w:rPr>
              <w:t>DUYỆT CỦA BAN GIÁM HIỆU</w:t>
            </w:r>
          </w:p>
        </w:tc>
        <w:tc>
          <w:tcPr>
            <w:tcW w:w="5049" w:type="dxa"/>
          </w:tcPr>
          <w:p w:rsidR="00EB6A72" w:rsidRPr="00EB6A72" w:rsidRDefault="00EB6A72" w:rsidP="003330A6">
            <w:pPr>
              <w:jc w:val="center"/>
              <w:rPr>
                <w:b/>
                <w:sz w:val="26"/>
                <w:szCs w:val="26"/>
              </w:rPr>
            </w:pPr>
            <w:r w:rsidRPr="00EB6A72">
              <w:rPr>
                <w:b/>
                <w:sz w:val="26"/>
                <w:szCs w:val="26"/>
              </w:rPr>
              <w:t xml:space="preserve">DUYỆT CỦA TỔ TRƯỞNG </w:t>
            </w:r>
          </w:p>
        </w:tc>
      </w:tr>
      <w:tr w:rsidR="00EB6A72" w:rsidRPr="00EB6A72" w:rsidTr="003330A6">
        <w:trPr>
          <w:trHeight w:val="2730"/>
        </w:trPr>
        <w:tc>
          <w:tcPr>
            <w:tcW w:w="4970" w:type="dxa"/>
          </w:tcPr>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Pr="00EB6A72" w:rsidRDefault="00EB6A72" w:rsidP="003330A6">
            <w:pPr>
              <w:tabs>
                <w:tab w:val="center" w:pos="4218"/>
              </w:tabs>
              <w:ind w:right="4"/>
              <w:jc w:val="center"/>
              <w:rPr>
                <w:b/>
                <w:sz w:val="26"/>
                <w:szCs w:val="26"/>
                <w:u w:val="single"/>
              </w:rPr>
            </w:pPr>
          </w:p>
          <w:p w:rsidR="00EB6A72" w:rsidRDefault="00EB6A72" w:rsidP="003330A6">
            <w:pPr>
              <w:tabs>
                <w:tab w:val="center" w:pos="4218"/>
              </w:tabs>
              <w:ind w:right="4"/>
              <w:rPr>
                <w:b/>
                <w:sz w:val="26"/>
                <w:szCs w:val="26"/>
                <w:u w:val="single"/>
              </w:rPr>
            </w:pPr>
          </w:p>
          <w:p w:rsidR="00000E7B" w:rsidRPr="00EB6A72" w:rsidRDefault="00000E7B" w:rsidP="003330A6">
            <w:pPr>
              <w:tabs>
                <w:tab w:val="center" w:pos="4218"/>
              </w:tabs>
              <w:ind w:right="4"/>
              <w:rPr>
                <w:b/>
                <w:sz w:val="26"/>
                <w:szCs w:val="26"/>
                <w:u w:val="single"/>
              </w:rPr>
            </w:pPr>
          </w:p>
        </w:tc>
        <w:tc>
          <w:tcPr>
            <w:tcW w:w="5049" w:type="dxa"/>
          </w:tcPr>
          <w:p w:rsidR="00EB6A72" w:rsidRPr="00EB6A72" w:rsidRDefault="00EB6A72" w:rsidP="003330A6">
            <w:pPr>
              <w:tabs>
                <w:tab w:val="center" w:pos="4218"/>
              </w:tabs>
              <w:ind w:right="4"/>
              <w:jc w:val="center"/>
              <w:rPr>
                <w:b/>
                <w:sz w:val="26"/>
                <w:szCs w:val="26"/>
                <w:u w:val="single"/>
              </w:rPr>
            </w:pPr>
          </w:p>
        </w:tc>
      </w:tr>
    </w:tbl>
    <w:p w:rsidR="00785E8D" w:rsidRPr="00EB6A72" w:rsidRDefault="00785E8D" w:rsidP="009B52F4">
      <w:pPr>
        <w:tabs>
          <w:tab w:val="left" w:pos="2832"/>
        </w:tabs>
        <w:rPr>
          <w:sz w:val="26"/>
          <w:szCs w:val="26"/>
        </w:rPr>
      </w:pPr>
    </w:p>
    <w:sectPr w:rsidR="00785E8D" w:rsidRPr="00EB6A72" w:rsidSect="00246160">
      <w:headerReference w:type="default" r:id="rId83"/>
      <w:footerReference w:type="even" r:id="rId84"/>
      <w:footerReference w:type="default" r:id="rId85"/>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2A4" w:rsidRDefault="002E12A4">
      <w:r>
        <w:separator/>
      </w:r>
    </w:p>
  </w:endnote>
  <w:endnote w:type="continuationSeparator" w:id="0">
    <w:p w:rsidR="002E12A4" w:rsidRDefault="002E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3"/>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A3"/>
    <w:family w:val="roman"/>
    <w:pitch w:val="variable"/>
    <w:sig w:usb0="E0000287" w:usb1="40000013"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A3"/>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576" w:rsidRDefault="0007357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073576" w:rsidRDefault="0007357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rsidR="00073576" w:rsidRPr="00874D87" w:rsidRDefault="00073576" w:rsidP="006534FF">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w:t>
        </w:r>
        <w:r w:rsidR="00E12F0B">
          <w:rPr>
            <w:b/>
            <w:i/>
            <w:color w:val="000000"/>
          </w:rPr>
          <w:t>Nguyễn Thị Thu Ngân</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DC071A">
          <w:rPr>
            <w:b/>
            <w:i/>
            <w:noProof/>
            <w:color w:val="000000"/>
          </w:rPr>
          <w:t>54</w:t>
        </w:r>
        <w:r w:rsidRPr="00874D87">
          <w:rPr>
            <w:b/>
            <w:i/>
            <w:color w:val="000000"/>
          </w:rPr>
          <w:fldChar w:fldCharType="end"/>
        </w:r>
        <w:r w:rsidRPr="00874D87">
          <w:rPr>
            <w:b/>
            <w:i/>
            <w:color w:val="000000"/>
          </w:rPr>
          <w:t xml:space="preserve">                  Trường Tiểu học Tây Bắc Sơn</w:t>
        </w:r>
      </w:p>
      <w:p w:rsidR="00073576" w:rsidRDefault="002E12A4" w:rsidP="00AE0113">
        <w:pPr>
          <w:pStyle w:val="Footer"/>
          <w:jc w:val="center"/>
          <w:rPr>
            <w:noProof/>
          </w:rPr>
        </w:pPr>
      </w:p>
    </w:sdtContent>
  </w:sdt>
  <w:p w:rsidR="00073576" w:rsidRPr="00390B02" w:rsidRDefault="00073576"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2A4" w:rsidRDefault="002E12A4">
      <w:r>
        <w:separator/>
      </w:r>
    </w:p>
  </w:footnote>
  <w:footnote w:type="continuationSeparator" w:id="0">
    <w:p w:rsidR="002E12A4" w:rsidRDefault="002E1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576" w:rsidRPr="00390B02" w:rsidRDefault="00073576" w:rsidP="006534FF">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sidR="00E12F0B">
      <w:rPr>
        <w:b/>
        <w:i/>
        <w:color w:val="000000"/>
        <w:sz w:val="26"/>
        <w:szCs w:val="26"/>
        <w:u w:val="single"/>
      </w:rPr>
      <w:t>2</w:t>
    </w:r>
    <w:r>
      <w:rPr>
        <w:b/>
        <w:i/>
        <w:color w:val="000000"/>
        <w:sz w:val="26"/>
        <w:szCs w:val="26"/>
        <w:u w:val="single"/>
      </w:rPr>
      <w:t xml:space="preserve">                </w:t>
    </w:r>
    <w:r w:rsidRPr="00390B02">
      <w:rPr>
        <w:b/>
        <w:i/>
        <w:color w:val="000000"/>
        <w:sz w:val="26"/>
        <w:szCs w:val="26"/>
        <w:u w:val="single"/>
      </w:rPr>
      <w:t xml:space="preserve">Tuần </w:t>
    </w:r>
    <w:r>
      <w:rPr>
        <w:b/>
        <w:i/>
        <w:color w:val="000000"/>
        <w:sz w:val="26"/>
        <w:szCs w:val="26"/>
        <w:u w:val="single"/>
      </w:rPr>
      <w:t>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15934E"/>
    <w:multiLevelType w:val="singleLevel"/>
    <w:tmpl w:val="0615934E"/>
    <w:lvl w:ilvl="0">
      <w:start w:val="3"/>
      <w:numFmt w:val="decimal"/>
      <w:suff w:val="space"/>
      <w:lvlText w:val="%1."/>
      <w:lvlJc w:val="left"/>
    </w:lvl>
  </w:abstractNum>
  <w:abstractNum w:abstractNumId="12">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BC8386E"/>
    <w:multiLevelType w:val="hybridMultilevel"/>
    <w:tmpl w:val="6E38C6B4"/>
    <w:lvl w:ilvl="0" w:tplc="2FF050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B23EA5"/>
    <w:multiLevelType w:val="hybridMultilevel"/>
    <w:tmpl w:val="CA84D9B6"/>
    <w:lvl w:ilvl="0" w:tplc="3608325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37D91B"/>
    <w:multiLevelType w:val="singleLevel"/>
    <w:tmpl w:val="3237D91B"/>
    <w:lvl w:ilvl="0">
      <w:start w:val="3"/>
      <w:numFmt w:val="decimal"/>
      <w:suff w:val="space"/>
      <w:lvlText w:val="%1."/>
      <w:lvlJc w:val="left"/>
    </w:lvl>
  </w:abstractNum>
  <w:abstractNum w:abstractNumId="20">
    <w:nsid w:val="349A2DDC"/>
    <w:multiLevelType w:val="hybridMultilevel"/>
    <w:tmpl w:val="779ACB8A"/>
    <w:lvl w:ilvl="0" w:tplc="3F82D5B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CF0658"/>
    <w:multiLevelType w:val="hybridMultilevel"/>
    <w:tmpl w:val="24703824"/>
    <w:lvl w:ilvl="0" w:tplc="AB741D6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5244C6"/>
    <w:multiLevelType w:val="hybridMultilevel"/>
    <w:tmpl w:val="F350FB26"/>
    <w:lvl w:ilvl="0" w:tplc="21E2394C">
      <w:start w:val="1"/>
      <w:numFmt w:val="lowerLetter"/>
      <w:lvlText w:val="%1)"/>
      <w:lvlJc w:val="left"/>
      <w:pPr>
        <w:tabs>
          <w:tab w:val="num" w:pos="720"/>
        </w:tabs>
        <w:ind w:left="720" w:hanging="360"/>
      </w:pPr>
      <w:rPr>
        <w:i/>
      </w:rPr>
    </w:lvl>
    <w:lvl w:ilvl="1" w:tplc="A2726BD8">
      <w:start w:val="1"/>
      <w:numFmt w:val="upperRoman"/>
      <w:lvlText w:val="%2."/>
      <w:lvlJc w:val="left"/>
      <w:pPr>
        <w:tabs>
          <w:tab w:val="num" w:pos="1800"/>
        </w:tabs>
        <w:ind w:left="18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2869C1"/>
    <w:multiLevelType w:val="hybridMultilevel"/>
    <w:tmpl w:val="242E509A"/>
    <w:lvl w:ilvl="0" w:tplc="FC9A50CC">
      <w:start w:val="1"/>
      <w:numFmt w:val="lowerLetter"/>
      <w:lvlText w:val="%1)"/>
      <w:lvlJc w:val="left"/>
      <w:pPr>
        <w:tabs>
          <w:tab w:val="num" w:pos="720"/>
        </w:tabs>
        <w:ind w:left="720" w:hanging="360"/>
      </w:pPr>
      <w:rPr>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65C0F165"/>
    <w:multiLevelType w:val="singleLevel"/>
    <w:tmpl w:val="65C0F165"/>
    <w:lvl w:ilvl="0">
      <w:start w:val="1"/>
      <w:numFmt w:val="lowerLetter"/>
      <w:suff w:val="space"/>
      <w:lvlText w:val="%1."/>
      <w:lvlJc w:val="left"/>
    </w:lvl>
  </w:abstractNum>
  <w:abstractNum w:abstractNumId="27">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26"/>
  </w:num>
  <w:num w:numId="15">
    <w:abstractNumId w:val="18"/>
  </w:num>
  <w:num w:numId="16">
    <w:abstractNumId w:val="22"/>
  </w:num>
  <w:num w:numId="17">
    <w:abstractNumId w:val="14"/>
  </w:num>
  <w:num w:numId="18">
    <w:abstractNumId w:val="30"/>
  </w:num>
  <w:num w:numId="19">
    <w:abstractNumId w:val="10"/>
  </w:num>
  <w:num w:numId="20">
    <w:abstractNumId w:val="24"/>
  </w:num>
  <w:num w:numId="21">
    <w:abstractNumId w:val="27"/>
  </w:num>
  <w:num w:numId="22">
    <w:abstractNumId w:val="29"/>
  </w:num>
  <w:num w:numId="23">
    <w:abstractNumId w:val="17"/>
  </w:num>
  <w:num w:numId="24">
    <w:abstractNumId w:val="28"/>
  </w:num>
  <w:num w:numId="25">
    <w:abstractNumId w:val="19"/>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num>
  <w:num w:numId="3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00E7B"/>
    <w:rsid w:val="000107A2"/>
    <w:rsid w:val="000572B4"/>
    <w:rsid w:val="00066325"/>
    <w:rsid w:val="00073576"/>
    <w:rsid w:val="00075099"/>
    <w:rsid w:val="00077607"/>
    <w:rsid w:val="000A33DC"/>
    <w:rsid w:val="000B3A9E"/>
    <w:rsid w:val="000C7591"/>
    <w:rsid w:val="000D0392"/>
    <w:rsid w:val="000E2AB3"/>
    <w:rsid w:val="000F1190"/>
    <w:rsid w:val="001100B4"/>
    <w:rsid w:val="00110A8F"/>
    <w:rsid w:val="00111A68"/>
    <w:rsid w:val="00115EC0"/>
    <w:rsid w:val="001242FB"/>
    <w:rsid w:val="00137C64"/>
    <w:rsid w:val="00155F88"/>
    <w:rsid w:val="00175B6B"/>
    <w:rsid w:val="00180E45"/>
    <w:rsid w:val="001B766A"/>
    <w:rsid w:val="001C336D"/>
    <w:rsid w:val="001C3C7E"/>
    <w:rsid w:val="001D35C1"/>
    <w:rsid w:val="001F163A"/>
    <w:rsid w:val="001F50C1"/>
    <w:rsid w:val="00202D9B"/>
    <w:rsid w:val="00210B21"/>
    <w:rsid w:val="00210D64"/>
    <w:rsid w:val="002111D9"/>
    <w:rsid w:val="00242794"/>
    <w:rsid w:val="00244C70"/>
    <w:rsid w:val="00245BBB"/>
    <w:rsid w:val="00246160"/>
    <w:rsid w:val="002827D4"/>
    <w:rsid w:val="00290D5B"/>
    <w:rsid w:val="002A0B7C"/>
    <w:rsid w:val="002D22C7"/>
    <w:rsid w:val="002E12A4"/>
    <w:rsid w:val="002E367A"/>
    <w:rsid w:val="003330A6"/>
    <w:rsid w:val="003408EC"/>
    <w:rsid w:val="0036291D"/>
    <w:rsid w:val="00390B02"/>
    <w:rsid w:val="00395DC2"/>
    <w:rsid w:val="003A204F"/>
    <w:rsid w:val="003A69DE"/>
    <w:rsid w:val="003C0615"/>
    <w:rsid w:val="003C38C7"/>
    <w:rsid w:val="003D52D3"/>
    <w:rsid w:val="00400D18"/>
    <w:rsid w:val="00411A90"/>
    <w:rsid w:val="004276B0"/>
    <w:rsid w:val="00437DA7"/>
    <w:rsid w:val="0044423C"/>
    <w:rsid w:val="004454EA"/>
    <w:rsid w:val="004510C7"/>
    <w:rsid w:val="00460A21"/>
    <w:rsid w:val="00475699"/>
    <w:rsid w:val="004B415A"/>
    <w:rsid w:val="004B472A"/>
    <w:rsid w:val="00515D94"/>
    <w:rsid w:val="00581F8D"/>
    <w:rsid w:val="005A70A1"/>
    <w:rsid w:val="005A71AA"/>
    <w:rsid w:val="005B288B"/>
    <w:rsid w:val="005B30D8"/>
    <w:rsid w:val="005C7400"/>
    <w:rsid w:val="00601875"/>
    <w:rsid w:val="00615E7C"/>
    <w:rsid w:val="006534FF"/>
    <w:rsid w:val="0066359F"/>
    <w:rsid w:val="00674C2D"/>
    <w:rsid w:val="00692475"/>
    <w:rsid w:val="006A048D"/>
    <w:rsid w:val="006C490C"/>
    <w:rsid w:val="006D59A8"/>
    <w:rsid w:val="006D7DEC"/>
    <w:rsid w:val="006F267A"/>
    <w:rsid w:val="006F3C4C"/>
    <w:rsid w:val="007032A6"/>
    <w:rsid w:val="00720D71"/>
    <w:rsid w:val="007212FD"/>
    <w:rsid w:val="007237E9"/>
    <w:rsid w:val="00750338"/>
    <w:rsid w:val="00770B89"/>
    <w:rsid w:val="00785E8D"/>
    <w:rsid w:val="00793EAD"/>
    <w:rsid w:val="008007B1"/>
    <w:rsid w:val="008144C3"/>
    <w:rsid w:val="00817CF0"/>
    <w:rsid w:val="008222B1"/>
    <w:rsid w:val="00864380"/>
    <w:rsid w:val="00874D87"/>
    <w:rsid w:val="00877847"/>
    <w:rsid w:val="008847C8"/>
    <w:rsid w:val="008B53D5"/>
    <w:rsid w:val="008D60DB"/>
    <w:rsid w:val="008E54C7"/>
    <w:rsid w:val="00906B5C"/>
    <w:rsid w:val="00915F2E"/>
    <w:rsid w:val="00966CE0"/>
    <w:rsid w:val="00970B49"/>
    <w:rsid w:val="00995C32"/>
    <w:rsid w:val="009A20B8"/>
    <w:rsid w:val="009A53D3"/>
    <w:rsid w:val="009B2097"/>
    <w:rsid w:val="009B52F4"/>
    <w:rsid w:val="009B756A"/>
    <w:rsid w:val="009D0431"/>
    <w:rsid w:val="009F2278"/>
    <w:rsid w:val="00A149DD"/>
    <w:rsid w:val="00A44D2F"/>
    <w:rsid w:val="00A72BCF"/>
    <w:rsid w:val="00A8090F"/>
    <w:rsid w:val="00AE0113"/>
    <w:rsid w:val="00AF4145"/>
    <w:rsid w:val="00B00AB0"/>
    <w:rsid w:val="00B0539D"/>
    <w:rsid w:val="00B057C6"/>
    <w:rsid w:val="00B1469F"/>
    <w:rsid w:val="00B31770"/>
    <w:rsid w:val="00B51A95"/>
    <w:rsid w:val="00B7718C"/>
    <w:rsid w:val="00B83661"/>
    <w:rsid w:val="00B8718A"/>
    <w:rsid w:val="00B94D5D"/>
    <w:rsid w:val="00BA053C"/>
    <w:rsid w:val="00BA6889"/>
    <w:rsid w:val="00BB1815"/>
    <w:rsid w:val="00BB2285"/>
    <w:rsid w:val="00BB796C"/>
    <w:rsid w:val="00BC4365"/>
    <w:rsid w:val="00BD242B"/>
    <w:rsid w:val="00BD4602"/>
    <w:rsid w:val="00C3100D"/>
    <w:rsid w:val="00C46302"/>
    <w:rsid w:val="00C5625C"/>
    <w:rsid w:val="00C6632F"/>
    <w:rsid w:val="00C66A35"/>
    <w:rsid w:val="00C845A2"/>
    <w:rsid w:val="00CB12C0"/>
    <w:rsid w:val="00CD1B44"/>
    <w:rsid w:val="00D247CB"/>
    <w:rsid w:val="00D54D7D"/>
    <w:rsid w:val="00D90DA9"/>
    <w:rsid w:val="00DC071A"/>
    <w:rsid w:val="00DC2587"/>
    <w:rsid w:val="00DC6101"/>
    <w:rsid w:val="00DE51D1"/>
    <w:rsid w:val="00E12F0B"/>
    <w:rsid w:val="00E21F0E"/>
    <w:rsid w:val="00E32332"/>
    <w:rsid w:val="00E50B48"/>
    <w:rsid w:val="00E564A4"/>
    <w:rsid w:val="00E85C41"/>
    <w:rsid w:val="00E91192"/>
    <w:rsid w:val="00E94916"/>
    <w:rsid w:val="00EB287D"/>
    <w:rsid w:val="00EB6A72"/>
    <w:rsid w:val="00ED242A"/>
    <w:rsid w:val="00EE79BC"/>
    <w:rsid w:val="00EF1935"/>
    <w:rsid w:val="00F2318B"/>
    <w:rsid w:val="00F2492D"/>
    <w:rsid w:val="00F51F64"/>
    <w:rsid w:val="00F71B4C"/>
    <w:rsid w:val="00F83846"/>
    <w:rsid w:val="00F9564C"/>
    <w:rsid w:val="00FA1F80"/>
    <w:rsid w:val="00FA4A50"/>
    <w:rsid w:val="00FE1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DC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DC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oleObject" Target="embeddings/oleObject13.bin"/><Relationship Id="rId47" Type="http://schemas.openxmlformats.org/officeDocument/2006/relationships/image" Target="media/image18.wmf"/><Relationship Id="rId50" Type="http://schemas.openxmlformats.org/officeDocument/2006/relationships/oleObject" Target="embeddings/oleObject16.bin"/><Relationship Id="rId55" Type="http://schemas.microsoft.com/office/2007/relationships/hdphoto" Target="media/hdphoto1.wdp"/><Relationship Id="rId63" Type="http://schemas.openxmlformats.org/officeDocument/2006/relationships/oleObject" Target="embeddings/oleObject22.bin"/><Relationship Id="rId68" Type="http://schemas.openxmlformats.org/officeDocument/2006/relationships/image" Target="media/image28.wmf"/><Relationship Id="rId76" Type="http://schemas.microsoft.com/office/2007/relationships/hdphoto" Target="media/hdphoto3.wdp"/><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oleObject" Target="embeddings/oleObject6.bin"/><Relationship Id="rId11" Type="http://schemas.openxmlformats.org/officeDocument/2006/relationships/hyperlink" Target="https://blogtailieu.com/"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image" Target="media/image16.jpeg"/><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7.wmf"/><Relationship Id="rId74" Type="http://schemas.microsoft.com/office/2007/relationships/hdphoto" Target="media/hdphoto2.wdp"/><Relationship Id="rId79" Type="http://schemas.microsoft.com/office/2007/relationships/hdphoto" Target="media/hdphoto4.wdp"/><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1.bin"/><Relationship Id="rId82" Type="http://schemas.openxmlformats.org/officeDocument/2006/relationships/image" Target="media/image38.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image" Target="media/image23.wmf"/><Relationship Id="rId64" Type="http://schemas.openxmlformats.org/officeDocument/2006/relationships/image" Target="media/image26.wmf"/><Relationship Id="rId69" Type="http://schemas.openxmlformats.org/officeDocument/2006/relationships/oleObject" Target="embeddings/oleObject25.bin"/><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1.png"/><Relationship Id="rId80" Type="http://schemas.openxmlformats.org/officeDocument/2006/relationships/image" Target="media/image36.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image" Target="media/image2.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jpeg"/><Relationship Id="rId59" Type="http://schemas.openxmlformats.org/officeDocument/2006/relationships/oleObject" Target="embeddings/oleObject19.bin"/><Relationship Id="rId67" Type="http://schemas.openxmlformats.org/officeDocument/2006/relationships/oleObject" Target="embeddings/oleObject24.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2.png"/><Relationship Id="rId62" Type="http://schemas.openxmlformats.org/officeDocument/2006/relationships/image" Target="media/image25.wmf"/><Relationship Id="rId70" Type="http://schemas.openxmlformats.org/officeDocument/2006/relationships/image" Target="media/image29.png"/><Relationship Id="rId75" Type="http://schemas.openxmlformats.org/officeDocument/2006/relationships/image" Target="media/image33.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9.wmf"/><Relationship Id="rId57" Type="http://schemas.openxmlformats.org/officeDocument/2006/relationships/oleObject" Target="embeddings/oleObject18.bin"/><Relationship Id="rId10" Type="http://schemas.openxmlformats.org/officeDocument/2006/relationships/hyperlink" Target="https://blogtailieu.com/" TargetMode="External"/><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32.png"/><Relationship Id="rId78" Type="http://schemas.openxmlformats.org/officeDocument/2006/relationships/image" Target="media/image35.png"/><Relationship Id="rId81" Type="http://schemas.openxmlformats.org/officeDocument/2006/relationships/image" Target="media/image37.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82844-50D3-4C25-8DCB-792E12472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58</Pages>
  <Words>13838</Words>
  <Characters>78883</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2023-10-26T13:08:00Z</dcterms:created>
  <dcterms:modified xsi:type="dcterms:W3CDTF">2024-11-06T21:28:00Z</dcterms:modified>
</cp:coreProperties>
</file>