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222" w:rsidRDefault="00085222" w:rsidP="00085222">
      <w:pPr>
        <w:jc w:val="center"/>
        <w:rPr>
          <w:b/>
          <w:sz w:val="26"/>
          <w:szCs w:val="26"/>
          <w:u w:val="single"/>
        </w:rPr>
      </w:pPr>
      <w:r w:rsidRPr="00657119">
        <w:rPr>
          <w:b/>
          <w:sz w:val="26"/>
          <w:szCs w:val="26"/>
          <w:u w:val="single"/>
        </w:rPr>
        <w:t>TUẦN 14</w:t>
      </w:r>
    </w:p>
    <w:p w:rsidR="00657119" w:rsidRPr="00657119" w:rsidRDefault="00657119" w:rsidP="00085222">
      <w:pPr>
        <w:jc w:val="center"/>
        <w:rPr>
          <w:b/>
          <w:sz w:val="26"/>
          <w:szCs w:val="26"/>
          <w:u w:val="single"/>
        </w:rPr>
      </w:pPr>
    </w:p>
    <w:p w:rsidR="00085222" w:rsidRPr="00657119" w:rsidRDefault="00085222" w:rsidP="001A7573">
      <w:pPr>
        <w:jc w:val="right"/>
        <w:rPr>
          <w:b/>
          <w:sz w:val="26"/>
          <w:szCs w:val="26"/>
        </w:rPr>
      </w:pPr>
      <w:r w:rsidRPr="00657119">
        <w:rPr>
          <w:b/>
          <w:sz w:val="26"/>
          <w:szCs w:val="26"/>
        </w:rPr>
        <w:t xml:space="preserve">Thứ hai ngày </w:t>
      </w:r>
      <w:r w:rsidR="009B5EC0">
        <w:rPr>
          <w:b/>
          <w:sz w:val="26"/>
          <w:szCs w:val="26"/>
        </w:rPr>
        <w:t>9</w:t>
      </w:r>
      <w:r w:rsidR="00DF26F0">
        <w:rPr>
          <w:b/>
          <w:sz w:val="26"/>
          <w:szCs w:val="26"/>
        </w:rPr>
        <w:t xml:space="preserve"> </w:t>
      </w:r>
      <w:r w:rsidRPr="00657119">
        <w:rPr>
          <w:b/>
          <w:sz w:val="26"/>
          <w:szCs w:val="26"/>
        </w:rPr>
        <w:t xml:space="preserve">tháng </w:t>
      </w:r>
      <w:r w:rsidR="00DF26F0">
        <w:rPr>
          <w:b/>
          <w:sz w:val="26"/>
          <w:szCs w:val="26"/>
        </w:rPr>
        <w:t xml:space="preserve">12 </w:t>
      </w:r>
      <w:r w:rsidR="001A7573">
        <w:rPr>
          <w:b/>
          <w:sz w:val="26"/>
          <w:szCs w:val="26"/>
        </w:rPr>
        <w:t>năm 202</w:t>
      </w:r>
      <w:r w:rsidR="00F7728D">
        <w:rPr>
          <w:b/>
          <w:sz w:val="26"/>
          <w:szCs w:val="26"/>
        </w:rPr>
        <w:t>4</w:t>
      </w:r>
    </w:p>
    <w:p w:rsidR="00223C88" w:rsidRDefault="00085222" w:rsidP="00223C88">
      <w:pPr>
        <w:rPr>
          <w:b/>
          <w:sz w:val="26"/>
          <w:szCs w:val="26"/>
        </w:rPr>
      </w:pPr>
      <w:r w:rsidRPr="00657119">
        <w:rPr>
          <w:sz w:val="26"/>
          <w:szCs w:val="26"/>
        </w:rPr>
        <w:t xml:space="preserve">Sáng                       </w:t>
      </w:r>
      <w:r w:rsidR="00223C88" w:rsidRPr="00657119">
        <w:rPr>
          <w:sz w:val="26"/>
          <w:szCs w:val="26"/>
        </w:rPr>
        <w:t xml:space="preserve">                         </w:t>
      </w:r>
      <w:r w:rsidR="00223C88" w:rsidRPr="00657119">
        <w:rPr>
          <w:b/>
          <w:sz w:val="26"/>
          <w:szCs w:val="26"/>
        </w:rPr>
        <w:t xml:space="preserve">     </w:t>
      </w:r>
      <w:r w:rsidRPr="00657119">
        <w:rPr>
          <w:b/>
          <w:sz w:val="26"/>
          <w:szCs w:val="26"/>
        </w:rPr>
        <w:t>SINH HOẠT DƯỚI CỜ</w:t>
      </w:r>
    </w:p>
    <w:p w:rsidR="00722B9C" w:rsidRPr="006235E8" w:rsidRDefault="00722B9C" w:rsidP="00722B9C">
      <w:pPr>
        <w:jc w:val="center"/>
        <w:rPr>
          <w:sz w:val="26"/>
          <w:szCs w:val="26"/>
        </w:rPr>
      </w:pPr>
      <w:r w:rsidRPr="006235E8">
        <w:rPr>
          <w:sz w:val="26"/>
          <w:szCs w:val="26"/>
        </w:rPr>
        <w:t>*THGDĐP: Kể chuyện danh nhân Thừa Thiên Huế</w:t>
      </w:r>
      <w:r w:rsidR="006235E8">
        <w:rPr>
          <w:sz w:val="26"/>
          <w:szCs w:val="26"/>
        </w:rPr>
        <w:t>.</w:t>
      </w:r>
    </w:p>
    <w:p w:rsidR="0035404C" w:rsidRPr="0009581A" w:rsidRDefault="00223C88" w:rsidP="0009581A">
      <w:pPr>
        <w:tabs>
          <w:tab w:val="left" w:pos="3969"/>
        </w:tabs>
        <w:jc w:val="center"/>
        <w:rPr>
          <w:sz w:val="26"/>
          <w:szCs w:val="26"/>
        </w:rPr>
      </w:pPr>
      <w:r w:rsidRPr="00657119">
        <w:rPr>
          <w:sz w:val="26"/>
          <w:szCs w:val="26"/>
        </w:rPr>
        <w:t>...................................................................</w:t>
      </w:r>
    </w:p>
    <w:p w:rsidR="001A7573" w:rsidRDefault="001A7573" w:rsidP="0009581A">
      <w:pPr>
        <w:spacing w:line="288" w:lineRule="auto"/>
        <w:ind w:left="720" w:hanging="720"/>
        <w:jc w:val="center"/>
        <w:rPr>
          <w:b/>
          <w:bCs/>
          <w:sz w:val="26"/>
          <w:szCs w:val="26"/>
          <w:u w:val="single"/>
        </w:rPr>
      </w:pPr>
    </w:p>
    <w:p w:rsidR="0009581A" w:rsidRPr="00657119" w:rsidRDefault="0009581A" w:rsidP="0009581A">
      <w:pPr>
        <w:spacing w:line="288" w:lineRule="auto"/>
        <w:ind w:left="720" w:hanging="720"/>
        <w:jc w:val="center"/>
        <w:rPr>
          <w:b/>
          <w:bCs/>
          <w:sz w:val="26"/>
          <w:szCs w:val="26"/>
          <w:u w:val="single"/>
        </w:rPr>
      </w:pPr>
      <w:r w:rsidRPr="00657119">
        <w:rPr>
          <w:b/>
          <w:bCs/>
          <w:sz w:val="26"/>
          <w:szCs w:val="26"/>
          <w:u w:val="single"/>
        </w:rPr>
        <w:t>TIẾNG VIỆT</w:t>
      </w:r>
    </w:p>
    <w:p w:rsidR="0009581A" w:rsidRPr="00657119" w:rsidRDefault="0009581A" w:rsidP="0009581A">
      <w:pPr>
        <w:spacing w:line="288" w:lineRule="auto"/>
        <w:ind w:left="720" w:hanging="720"/>
        <w:jc w:val="center"/>
        <w:rPr>
          <w:b/>
          <w:bCs/>
          <w:sz w:val="26"/>
          <w:szCs w:val="26"/>
        </w:rPr>
      </w:pPr>
      <w:r w:rsidRPr="00657119">
        <w:rPr>
          <w:b/>
          <w:bCs/>
          <w:sz w:val="26"/>
          <w:szCs w:val="26"/>
        </w:rPr>
        <w:t>CHỦ ĐIỂM: CỘNG ĐỒNG GẮN BÓ</w:t>
      </w:r>
    </w:p>
    <w:p w:rsidR="0009581A" w:rsidRPr="00657119" w:rsidRDefault="0009581A" w:rsidP="001A7573">
      <w:pPr>
        <w:spacing w:line="288" w:lineRule="auto"/>
        <w:ind w:left="720" w:hanging="720"/>
        <w:jc w:val="center"/>
        <w:rPr>
          <w:b/>
          <w:bCs/>
          <w:sz w:val="26"/>
          <w:szCs w:val="26"/>
        </w:rPr>
      </w:pPr>
      <w:r w:rsidRPr="00657119">
        <w:rPr>
          <w:b/>
          <w:bCs/>
          <w:sz w:val="26"/>
          <w:szCs w:val="26"/>
        </w:rPr>
        <w:t>Bài 25: NHỮNG BẬC ĐÁ CHẠM MÂY(T1+2)</w:t>
      </w:r>
    </w:p>
    <w:p w:rsidR="0009581A" w:rsidRPr="00657119" w:rsidRDefault="0009581A" w:rsidP="0009581A">
      <w:pPr>
        <w:spacing w:line="288" w:lineRule="auto"/>
        <w:ind w:firstLine="360"/>
        <w:rPr>
          <w:b/>
          <w:bCs/>
          <w:sz w:val="26"/>
          <w:szCs w:val="26"/>
          <w:u w:val="single"/>
        </w:rPr>
      </w:pPr>
      <w:r w:rsidRPr="00657119">
        <w:rPr>
          <w:b/>
          <w:bCs/>
          <w:sz w:val="26"/>
          <w:szCs w:val="26"/>
          <w:u w:val="single"/>
        </w:rPr>
        <w:t>I. YÊU CẦU CẦN ĐẠT:</w:t>
      </w:r>
    </w:p>
    <w:p w:rsidR="0009581A" w:rsidRPr="00657119" w:rsidRDefault="0009581A" w:rsidP="0009581A">
      <w:pPr>
        <w:spacing w:line="288" w:lineRule="auto"/>
        <w:ind w:firstLine="360"/>
        <w:jc w:val="both"/>
        <w:rPr>
          <w:b/>
          <w:sz w:val="26"/>
          <w:szCs w:val="26"/>
        </w:rPr>
      </w:pPr>
      <w:r w:rsidRPr="00657119">
        <w:rPr>
          <w:b/>
          <w:sz w:val="26"/>
          <w:szCs w:val="26"/>
        </w:rPr>
        <w:t>1. Năng lực đặc thù.</w:t>
      </w:r>
    </w:p>
    <w:p w:rsidR="0009581A" w:rsidRPr="00657119" w:rsidRDefault="0009581A" w:rsidP="0009581A">
      <w:pPr>
        <w:spacing w:line="288" w:lineRule="auto"/>
        <w:ind w:firstLine="360"/>
        <w:jc w:val="both"/>
        <w:rPr>
          <w:sz w:val="26"/>
          <w:szCs w:val="26"/>
        </w:rPr>
      </w:pPr>
      <w:r w:rsidRPr="00657119">
        <w:rPr>
          <w:sz w:val="26"/>
          <w:szCs w:val="26"/>
        </w:rPr>
        <w:t>- Học sinh đọc đúng từ ngữ, câu, đoạn và toàn bộ câu chuyện “</w:t>
      </w:r>
      <w:r w:rsidRPr="00657119">
        <w:rPr>
          <w:bCs/>
          <w:sz w:val="26"/>
          <w:szCs w:val="26"/>
        </w:rPr>
        <w:t>Những bậc đá chạm mây</w:t>
      </w:r>
      <w:r w:rsidRPr="00657119">
        <w:rPr>
          <w:sz w:val="26"/>
          <w:szCs w:val="26"/>
        </w:rPr>
        <w:t>”.</w:t>
      </w:r>
    </w:p>
    <w:p w:rsidR="0009581A" w:rsidRPr="00657119" w:rsidRDefault="0009581A" w:rsidP="0009581A">
      <w:pPr>
        <w:spacing w:line="288" w:lineRule="auto"/>
        <w:ind w:firstLine="360"/>
        <w:jc w:val="both"/>
        <w:rPr>
          <w:sz w:val="26"/>
          <w:szCs w:val="26"/>
        </w:rPr>
      </w:pPr>
      <w:r w:rsidRPr="00657119">
        <w:rPr>
          <w:sz w:val="26"/>
          <w:szCs w:val="26"/>
        </w:rPr>
        <w:t>- Biết nghỉ hơi ở chỗ có dấu câu, biết nhấn giọng ở những từ ngữ nói về những khó khăn gian khổ, những từ ngữ thể hiện sự cảm xúc, quyết tâm của nhân vật.</w:t>
      </w:r>
    </w:p>
    <w:p w:rsidR="0009581A" w:rsidRPr="00657119" w:rsidRDefault="0009581A" w:rsidP="0009581A">
      <w:pPr>
        <w:spacing w:line="288" w:lineRule="auto"/>
        <w:ind w:firstLine="360"/>
        <w:jc w:val="both"/>
        <w:rPr>
          <w:sz w:val="26"/>
          <w:szCs w:val="26"/>
        </w:rPr>
      </w:pPr>
      <w:r w:rsidRPr="00657119">
        <w:rPr>
          <w:sz w:val="26"/>
          <w:szCs w:val="26"/>
        </w:rPr>
        <w:t>- Nhận biết được các sự việc xảy ra trong câu chuyện gắn với thời gian, địa điểm cụ thể.</w:t>
      </w:r>
    </w:p>
    <w:p w:rsidR="0009581A" w:rsidRPr="00657119" w:rsidRDefault="0009581A" w:rsidP="0009581A">
      <w:pPr>
        <w:spacing w:line="288" w:lineRule="auto"/>
        <w:ind w:firstLine="360"/>
        <w:jc w:val="both"/>
        <w:rPr>
          <w:sz w:val="26"/>
          <w:szCs w:val="26"/>
        </w:rPr>
      </w:pPr>
      <w:r w:rsidRPr="00657119">
        <w:rPr>
          <w:sz w:val="26"/>
          <w:szCs w:val="26"/>
        </w:rPr>
        <w:t>- Hiểu suy nghĩ, cảm xúc của nhân vật dựa vào hành động, việc làm của nhân vật.</w:t>
      </w:r>
    </w:p>
    <w:p w:rsidR="0009581A" w:rsidRPr="00657119" w:rsidRDefault="0009581A" w:rsidP="0009581A">
      <w:pPr>
        <w:spacing w:line="288" w:lineRule="auto"/>
        <w:ind w:firstLine="360"/>
        <w:jc w:val="both"/>
        <w:rPr>
          <w:sz w:val="26"/>
          <w:szCs w:val="26"/>
        </w:rPr>
      </w:pPr>
      <w:r w:rsidRPr="00657119">
        <w:rPr>
          <w:sz w:val="26"/>
          <w:szCs w:val="26"/>
        </w:rPr>
        <w:t>- Hiểu nội dung bài: Trong cuộc sống, có những người rất đáng trân trọng vì họ biết sống vì cộng đồng.</w:t>
      </w:r>
    </w:p>
    <w:p w:rsidR="0009581A" w:rsidRPr="00657119" w:rsidRDefault="0009581A" w:rsidP="0009581A">
      <w:pPr>
        <w:spacing w:line="288" w:lineRule="auto"/>
        <w:ind w:firstLine="360"/>
        <w:jc w:val="both"/>
        <w:rPr>
          <w:sz w:val="26"/>
          <w:szCs w:val="26"/>
        </w:rPr>
      </w:pPr>
      <w:r w:rsidRPr="00657119">
        <w:rPr>
          <w:sz w:val="26"/>
          <w:szCs w:val="26"/>
        </w:rPr>
        <w:t>- Kể lại được từng câu chuyện “</w:t>
      </w:r>
      <w:r w:rsidRPr="00657119">
        <w:rPr>
          <w:bCs/>
          <w:sz w:val="26"/>
          <w:szCs w:val="26"/>
        </w:rPr>
        <w:t>Những bậc đá chạm mây</w:t>
      </w:r>
      <w:r w:rsidRPr="00657119">
        <w:rPr>
          <w:sz w:val="26"/>
          <w:szCs w:val="26"/>
        </w:rPr>
        <w:t>” dựa theo tranh và lời gợi ý.</w:t>
      </w:r>
    </w:p>
    <w:p w:rsidR="0009581A" w:rsidRPr="00657119" w:rsidRDefault="0009581A" w:rsidP="0009581A">
      <w:pPr>
        <w:spacing w:line="288" w:lineRule="auto"/>
        <w:ind w:firstLine="360"/>
        <w:jc w:val="both"/>
        <w:rPr>
          <w:sz w:val="26"/>
          <w:szCs w:val="26"/>
        </w:rPr>
      </w:pPr>
      <w:r w:rsidRPr="00657119">
        <w:rPr>
          <w:sz w:val="26"/>
          <w:szCs w:val="26"/>
        </w:rPr>
        <w:t>- Phát triển năng lực ngôn ngữ.</w:t>
      </w:r>
    </w:p>
    <w:p w:rsidR="0009581A" w:rsidRPr="00657119" w:rsidRDefault="0009581A" w:rsidP="0009581A">
      <w:pPr>
        <w:spacing w:before="120" w:line="288" w:lineRule="auto"/>
        <w:ind w:firstLine="360"/>
        <w:jc w:val="both"/>
        <w:rPr>
          <w:b/>
          <w:sz w:val="26"/>
          <w:szCs w:val="26"/>
        </w:rPr>
      </w:pPr>
      <w:r w:rsidRPr="00657119">
        <w:rPr>
          <w:b/>
          <w:sz w:val="26"/>
          <w:szCs w:val="26"/>
        </w:rPr>
        <w:t>2. Năng lực chung.</w:t>
      </w:r>
    </w:p>
    <w:p w:rsidR="0009581A" w:rsidRPr="00657119" w:rsidRDefault="0009581A" w:rsidP="0009581A">
      <w:pPr>
        <w:spacing w:line="288" w:lineRule="auto"/>
        <w:ind w:firstLine="360"/>
        <w:jc w:val="both"/>
        <w:rPr>
          <w:sz w:val="26"/>
          <w:szCs w:val="26"/>
        </w:rPr>
      </w:pPr>
      <w:r w:rsidRPr="00657119">
        <w:rPr>
          <w:sz w:val="26"/>
          <w:szCs w:val="26"/>
        </w:rPr>
        <w:t>- Năng lực tự chủ, tự học: lắng nghe, đọc bài và trả lời các câu hỏi. Nêu được nội dung bài.</w:t>
      </w:r>
    </w:p>
    <w:p w:rsidR="0009581A" w:rsidRPr="00657119" w:rsidRDefault="0009581A" w:rsidP="0009581A">
      <w:pPr>
        <w:spacing w:line="288" w:lineRule="auto"/>
        <w:ind w:firstLine="360"/>
        <w:jc w:val="both"/>
        <w:rPr>
          <w:sz w:val="26"/>
          <w:szCs w:val="26"/>
        </w:rPr>
      </w:pPr>
      <w:r w:rsidRPr="00657119">
        <w:rPr>
          <w:sz w:val="26"/>
          <w:szCs w:val="26"/>
        </w:rPr>
        <w:t>- Năng lực giải quyết vấn đề và sáng tạo: tham gia trò chơi, vận dụng.</w:t>
      </w:r>
    </w:p>
    <w:p w:rsidR="0009581A" w:rsidRPr="00657119" w:rsidRDefault="0009581A" w:rsidP="0009581A">
      <w:pPr>
        <w:spacing w:line="288" w:lineRule="auto"/>
        <w:ind w:firstLine="360"/>
        <w:jc w:val="both"/>
        <w:rPr>
          <w:sz w:val="26"/>
          <w:szCs w:val="26"/>
        </w:rPr>
      </w:pPr>
      <w:r w:rsidRPr="00657119">
        <w:rPr>
          <w:sz w:val="26"/>
          <w:szCs w:val="26"/>
        </w:rPr>
        <w:t>- Năng lực giao tiếp và hợp tác: tham gia đọc trong nhóm.</w:t>
      </w:r>
    </w:p>
    <w:p w:rsidR="0009581A" w:rsidRPr="00657119" w:rsidRDefault="0009581A" w:rsidP="0009581A">
      <w:pPr>
        <w:spacing w:before="120" w:line="288" w:lineRule="auto"/>
        <w:ind w:firstLine="360"/>
        <w:jc w:val="both"/>
        <w:rPr>
          <w:b/>
          <w:sz w:val="26"/>
          <w:szCs w:val="26"/>
        </w:rPr>
      </w:pPr>
      <w:r w:rsidRPr="00657119">
        <w:rPr>
          <w:b/>
          <w:sz w:val="26"/>
          <w:szCs w:val="26"/>
        </w:rPr>
        <w:t>3. Phẩm chất.</w:t>
      </w:r>
    </w:p>
    <w:p w:rsidR="0009581A" w:rsidRPr="00657119" w:rsidRDefault="0009581A" w:rsidP="0009581A">
      <w:pPr>
        <w:spacing w:line="288" w:lineRule="auto"/>
        <w:ind w:firstLine="360"/>
        <w:jc w:val="both"/>
        <w:rPr>
          <w:sz w:val="26"/>
          <w:szCs w:val="26"/>
        </w:rPr>
      </w:pPr>
      <w:r w:rsidRPr="00657119">
        <w:rPr>
          <w:sz w:val="26"/>
          <w:szCs w:val="26"/>
        </w:rPr>
        <w:t>- Phẩm chất yêu nước: Biết yêu cảnh đẹp, quê hương qua bài tập đọc.</w:t>
      </w:r>
    </w:p>
    <w:p w:rsidR="0009581A" w:rsidRPr="00657119" w:rsidRDefault="0009581A" w:rsidP="0009581A">
      <w:pPr>
        <w:spacing w:line="288" w:lineRule="auto"/>
        <w:ind w:firstLine="360"/>
        <w:jc w:val="both"/>
        <w:rPr>
          <w:sz w:val="26"/>
          <w:szCs w:val="26"/>
        </w:rPr>
      </w:pPr>
      <w:r w:rsidRPr="00657119">
        <w:rPr>
          <w:sz w:val="26"/>
          <w:szCs w:val="26"/>
        </w:rPr>
        <w:t>- Phẩm chất nhân ái: Biết yêu quý bạn bè qua câu chuyện về những trải nghiệm mùa hè.</w:t>
      </w:r>
    </w:p>
    <w:p w:rsidR="0009581A" w:rsidRPr="00657119" w:rsidRDefault="0009581A" w:rsidP="0009581A">
      <w:pPr>
        <w:spacing w:line="288" w:lineRule="auto"/>
        <w:ind w:firstLine="360"/>
        <w:jc w:val="both"/>
        <w:rPr>
          <w:sz w:val="26"/>
          <w:szCs w:val="26"/>
        </w:rPr>
      </w:pPr>
      <w:r w:rsidRPr="00657119">
        <w:rPr>
          <w:sz w:val="26"/>
          <w:szCs w:val="26"/>
        </w:rPr>
        <w:t>- Phẩm chất chăm chỉ: Chăm chỉ đọc bài, trả lời câu hỏi.</w:t>
      </w:r>
    </w:p>
    <w:p w:rsidR="0009581A" w:rsidRPr="00657119" w:rsidRDefault="0009581A" w:rsidP="0009581A">
      <w:pPr>
        <w:spacing w:line="288" w:lineRule="auto"/>
        <w:ind w:firstLine="360"/>
        <w:jc w:val="both"/>
        <w:rPr>
          <w:sz w:val="26"/>
          <w:szCs w:val="26"/>
        </w:rPr>
      </w:pPr>
      <w:r w:rsidRPr="00657119">
        <w:rPr>
          <w:sz w:val="26"/>
          <w:szCs w:val="26"/>
        </w:rPr>
        <w:t>- Phẩm chất trách nhiệm: Giữ trật tự, học tập nghiêm túc.</w:t>
      </w:r>
    </w:p>
    <w:p w:rsidR="0009581A" w:rsidRPr="00657119" w:rsidRDefault="0009581A" w:rsidP="0009581A">
      <w:pPr>
        <w:spacing w:before="120" w:line="288" w:lineRule="auto"/>
        <w:ind w:firstLine="360"/>
        <w:jc w:val="both"/>
        <w:rPr>
          <w:b/>
          <w:sz w:val="26"/>
          <w:szCs w:val="26"/>
        </w:rPr>
      </w:pPr>
      <w:r w:rsidRPr="00657119">
        <w:rPr>
          <w:b/>
          <w:sz w:val="26"/>
          <w:szCs w:val="26"/>
        </w:rPr>
        <w:t xml:space="preserve">II. ĐỒ DÙNG DẠY HỌC </w:t>
      </w:r>
    </w:p>
    <w:p w:rsidR="0009581A" w:rsidRPr="00657119" w:rsidRDefault="0009581A" w:rsidP="0009581A">
      <w:pPr>
        <w:spacing w:line="288" w:lineRule="auto"/>
        <w:ind w:firstLine="360"/>
        <w:jc w:val="both"/>
        <w:rPr>
          <w:sz w:val="26"/>
          <w:szCs w:val="26"/>
        </w:rPr>
      </w:pPr>
      <w:r w:rsidRPr="00657119">
        <w:rPr>
          <w:sz w:val="26"/>
          <w:szCs w:val="26"/>
        </w:rPr>
        <w:t>- Kế hoạch bài dạy, bài giảng Power point.</w:t>
      </w:r>
    </w:p>
    <w:p w:rsidR="0009581A" w:rsidRPr="00657119" w:rsidRDefault="0009581A" w:rsidP="0009581A">
      <w:pPr>
        <w:spacing w:line="288" w:lineRule="auto"/>
        <w:ind w:firstLine="360"/>
        <w:jc w:val="both"/>
        <w:rPr>
          <w:sz w:val="26"/>
          <w:szCs w:val="26"/>
        </w:rPr>
      </w:pPr>
      <w:r w:rsidRPr="00657119">
        <w:rPr>
          <w:sz w:val="26"/>
          <w:szCs w:val="26"/>
        </w:rPr>
        <w:t>- SGK và các thiết bị, học liệu phụ vụ cho tiết dạy.</w:t>
      </w:r>
    </w:p>
    <w:p w:rsidR="0009581A" w:rsidRPr="00657119" w:rsidRDefault="0009581A" w:rsidP="0009581A">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9581A" w:rsidRPr="00657119" w:rsidTr="0009581A">
        <w:tc>
          <w:tcPr>
            <w:tcW w:w="5862" w:type="dxa"/>
            <w:tcBorders>
              <w:top w:val="single"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center"/>
              <w:rPr>
                <w:b/>
                <w:sz w:val="26"/>
                <w:szCs w:val="26"/>
              </w:rPr>
            </w:pPr>
            <w:r w:rsidRPr="00657119">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center"/>
              <w:rPr>
                <w:b/>
                <w:sz w:val="26"/>
                <w:szCs w:val="26"/>
              </w:rPr>
            </w:pPr>
            <w:r w:rsidRPr="00657119">
              <w:rPr>
                <w:b/>
                <w:sz w:val="26"/>
                <w:szCs w:val="26"/>
              </w:rPr>
              <w:t>Hoạt động của học sinh</w:t>
            </w:r>
          </w:p>
        </w:tc>
      </w:tr>
      <w:tr w:rsidR="0009581A" w:rsidRPr="00657119" w:rsidTr="0009581A">
        <w:tc>
          <w:tcPr>
            <w:tcW w:w="9738" w:type="dxa"/>
            <w:gridSpan w:val="2"/>
            <w:tcBorders>
              <w:top w:val="single"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both"/>
              <w:rPr>
                <w:bCs/>
                <w:i/>
                <w:sz w:val="26"/>
                <w:szCs w:val="26"/>
              </w:rPr>
            </w:pPr>
            <w:r w:rsidRPr="00657119">
              <w:rPr>
                <w:b/>
                <w:bCs/>
                <w:sz w:val="26"/>
                <w:szCs w:val="26"/>
              </w:rPr>
              <w:t>1. Khởi động.</w:t>
            </w:r>
          </w:p>
          <w:p w:rsidR="0009581A" w:rsidRPr="00657119" w:rsidRDefault="0009581A" w:rsidP="0009581A">
            <w:pPr>
              <w:spacing w:line="288" w:lineRule="auto"/>
              <w:jc w:val="both"/>
              <w:rPr>
                <w:sz w:val="26"/>
                <w:szCs w:val="26"/>
              </w:rPr>
            </w:pPr>
            <w:r w:rsidRPr="00657119">
              <w:rPr>
                <w:sz w:val="26"/>
                <w:szCs w:val="26"/>
              </w:rPr>
              <w:t>- Mục tiêu: + Tạo không khí vui vẻ, khấn khởi trước giờ học.</w:t>
            </w:r>
          </w:p>
          <w:p w:rsidR="0009581A" w:rsidRPr="00657119" w:rsidRDefault="0009581A" w:rsidP="0009581A">
            <w:pPr>
              <w:spacing w:line="288" w:lineRule="auto"/>
              <w:jc w:val="both"/>
              <w:rPr>
                <w:sz w:val="26"/>
                <w:szCs w:val="26"/>
              </w:rPr>
            </w:pPr>
            <w:r w:rsidRPr="00657119">
              <w:rPr>
                <w:sz w:val="26"/>
                <w:szCs w:val="26"/>
              </w:rPr>
              <w:lastRenderedPageBreak/>
              <w:t xml:space="preserve">                  + Kiểm tra kiến thức đã học của học sinh ở bài trước.</w:t>
            </w:r>
          </w:p>
          <w:p w:rsidR="0009581A" w:rsidRPr="00657119" w:rsidRDefault="0009581A" w:rsidP="0009581A">
            <w:pPr>
              <w:spacing w:line="288" w:lineRule="auto"/>
              <w:jc w:val="both"/>
              <w:rPr>
                <w:sz w:val="26"/>
                <w:szCs w:val="26"/>
              </w:rPr>
            </w:pPr>
            <w:r w:rsidRPr="00657119">
              <w:rPr>
                <w:sz w:val="26"/>
                <w:szCs w:val="26"/>
              </w:rPr>
              <w:t>- Cách tiến hành:</w:t>
            </w:r>
          </w:p>
        </w:tc>
      </w:tr>
      <w:tr w:rsidR="0009581A" w:rsidRPr="00657119" w:rsidTr="0009581A">
        <w:tc>
          <w:tcPr>
            <w:tcW w:w="5862" w:type="dxa"/>
            <w:tcBorders>
              <w:top w:val="single" w:sz="4" w:space="0" w:color="auto"/>
              <w:left w:val="single" w:sz="4" w:space="0" w:color="auto"/>
              <w:bottom w:val="dashed" w:sz="4" w:space="0" w:color="auto"/>
              <w:right w:val="single" w:sz="4" w:space="0" w:color="auto"/>
            </w:tcBorders>
          </w:tcPr>
          <w:p w:rsidR="0009581A" w:rsidRPr="00657119" w:rsidRDefault="0009581A" w:rsidP="0009581A">
            <w:pPr>
              <w:spacing w:line="288" w:lineRule="auto"/>
              <w:jc w:val="both"/>
              <w:outlineLvl w:val="0"/>
              <w:rPr>
                <w:bCs/>
                <w:sz w:val="26"/>
                <w:szCs w:val="26"/>
              </w:rPr>
            </w:pPr>
            <w:r w:rsidRPr="00657119">
              <w:rPr>
                <w:bCs/>
                <w:sz w:val="26"/>
                <w:szCs w:val="26"/>
              </w:rPr>
              <w:lastRenderedPageBreak/>
              <w:t>- GV tổ chức trò chơi để khởi động bài học.</w:t>
            </w:r>
          </w:p>
          <w:p w:rsidR="0009581A" w:rsidRPr="00657119" w:rsidRDefault="0009581A" w:rsidP="0009581A">
            <w:pPr>
              <w:spacing w:line="288" w:lineRule="auto"/>
              <w:jc w:val="both"/>
              <w:outlineLvl w:val="0"/>
              <w:rPr>
                <w:bCs/>
                <w:sz w:val="26"/>
                <w:szCs w:val="26"/>
              </w:rPr>
            </w:pPr>
            <w:r w:rsidRPr="00657119">
              <w:rPr>
                <w:bCs/>
                <w:sz w:val="26"/>
                <w:szCs w:val="26"/>
              </w:rPr>
              <w:t xml:space="preserve">+ Câu 1: </w:t>
            </w:r>
            <w:r w:rsidRPr="00657119">
              <w:rPr>
                <w:bCs/>
                <w:i/>
                <w:sz w:val="26"/>
                <w:szCs w:val="26"/>
              </w:rPr>
              <w:t>Chú chó trông như thế nào khi về nhà bạn nhỏ?</w:t>
            </w:r>
          </w:p>
          <w:p w:rsidR="0009581A" w:rsidRPr="00657119" w:rsidRDefault="0009581A" w:rsidP="0009581A">
            <w:pPr>
              <w:spacing w:line="288" w:lineRule="auto"/>
              <w:jc w:val="both"/>
              <w:outlineLvl w:val="0"/>
              <w:rPr>
                <w:bCs/>
                <w:sz w:val="26"/>
                <w:szCs w:val="26"/>
              </w:rPr>
            </w:pPr>
          </w:p>
          <w:p w:rsidR="0009581A" w:rsidRPr="00657119" w:rsidRDefault="0009581A" w:rsidP="0009581A">
            <w:pPr>
              <w:spacing w:line="288" w:lineRule="auto"/>
              <w:jc w:val="both"/>
              <w:outlineLvl w:val="0"/>
              <w:rPr>
                <w:bCs/>
                <w:i/>
                <w:sz w:val="26"/>
                <w:szCs w:val="26"/>
              </w:rPr>
            </w:pPr>
            <w:r w:rsidRPr="00657119">
              <w:rPr>
                <w:bCs/>
                <w:sz w:val="26"/>
                <w:szCs w:val="26"/>
              </w:rPr>
              <w:t xml:space="preserve">+ Câu 2: </w:t>
            </w:r>
            <w:r w:rsidRPr="00657119">
              <w:rPr>
                <w:bCs/>
                <w:i/>
                <w:sz w:val="26"/>
                <w:szCs w:val="26"/>
              </w:rPr>
              <w:t>Em hãy nói về sở thích của chú chó?</w:t>
            </w:r>
          </w:p>
          <w:p w:rsidR="0009581A" w:rsidRPr="00657119" w:rsidRDefault="0009581A" w:rsidP="0009581A">
            <w:pPr>
              <w:spacing w:line="288" w:lineRule="auto"/>
              <w:jc w:val="both"/>
              <w:outlineLvl w:val="0"/>
              <w:rPr>
                <w:bCs/>
                <w:sz w:val="26"/>
                <w:szCs w:val="26"/>
              </w:rPr>
            </w:pPr>
          </w:p>
          <w:p w:rsidR="0009581A" w:rsidRPr="00657119" w:rsidRDefault="0009581A" w:rsidP="0009581A">
            <w:pPr>
              <w:spacing w:line="288" w:lineRule="auto"/>
              <w:jc w:val="both"/>
              <w:outlineLvl w:val="0"/>
              <w:rPr>
                <w:bCs/>
                <w:sz w:val="26"/>
                <w:szCs w:val="26"/>
              </w:rPr>
            </w:pPr>
            <w:r w:rsidRPr="00657119">
              <w:rPr>
                <w:bCs/>
                <w:sz w:val="26"/>
                <w:szCs w:val="26"/>
              </w:rPr>
              <w:t>- GV nhận xét, tuyên dương.</w:t>
            </w:r>
          </w:p>
          <w:p w:rsidR="0009581A" w:rsidRPr="00657119" w:rsidRDefault="0009581A" w:rsidP="0009581A">
            <w:pPr>
              <w:spacing w:line="288" w:lineRule="auto"/>
              <w:jc w:val="both"/>
              <w:outlineLvl w:val="0"/>
              <w:rPr>
                <w:bCs/>
                <w:sz w:val="26"/>
                <w:szCs w:val="26"/>
              </w:rPr>
            </w:pPr>
            <w:r w:rsidRPr="00657119">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both"/>
              <w:rPr>
                <w:sz w:val="26"/>
                <w:szCs w:val="26"/>
              </w:rPr>
            </w:pPr>
            <w:r w:rsidRPr="00657119">
              <w:rPr>
                <w:sz w:val="26"/>
                <w:szCs w:val="26"/>
              </w:rPr>
              <w:t>- HS tham gia trò chơi</w:t>
            </w:r>
          </w:p>
          <w:p w:rsidR="0009581A" w:rsidRPr="00657119" w:rsidRDefault="0009581A" w:rsidP="0009581A">
            <w:pPr>
              <w:spacing w:line="288" w:lineRule="auto"/>
              <w:jc w:val="both"/>
              <w:rPr>
                <w:i/>
                <w:sz w:val="26"/>
                <w:szCs w:val="26"/>
              </w:rPr>
            </w:pPr>
            <w:r w:rsidRPr="00657119">
              <w:rPr>
                <w:i/>
                <w:sz w:val="26"/>
                <w:szCs w:val="26"/>
              </w:rPr>
              <w:t>+ Trả lời: nó tuyệt xinh: lông trắng, khoang đen, đôi mắt tròn xoe và loáng ướt.</w:t>
            </w:r>
          </w:p>
          <w:p w:rsidR="0009581A" w:rsidRPr="00657119" w:rsidRDefault="0009581A" w:rsidP="0009581A">
            <w:pPr>
              <w:spacing w:line="288" w:lineRule="auto"/>
              <w:jc w:val="both"/>
              <w:rPr>
                <w:i/>
                <w:sz w:val="26"/>
                <w:szCs w:val="26"/>
              </w:rPr>
            </w:pPr>
            <w:r w:rsidRPr="00657119">
              <w:rPr>
                <w:i/>
                <w:sz w:val="26"/>
                <w:szCs w:val="26"/>
              </w:rPr>
              <w:t>+ Trả lời: chú chó thích nghe bạn nhỏ đọc truyện.</w:t>
            </w:r>
          </w:p>
          <w:p w:rsidR="0009581A" w:rsidRPr="00657119" w:rsidRDefault="0009581A" w:rsidP="0009581A">
            <w:pPr>
              <w:spacing w:line="288" w:lineRule="auto"/>
              <w:jc w:val="both"/>
              <w:rPr>
                <w:sz w:val="26"/>
                <w:szCs w:val="26"/>
              </w:rPr>
            </w:pPr>
            <w:r w:rsidRPr="00657119">
              <w:rPr>
                <w:sz w:val="26"/>
                <w:szCs w:val="26"/>
              </w:rPr>
              <w:t>- HS lắng nghe.</w:t>
            </w:r>
          </w:p>
          <w:p w:rsidR="0009581A" w:rsidRPr="00657119" w:rsidRDefault="0009581A" w:rsidP="0009581A">
            <w:pPr>
              <w:spacing w:line="288" w:lineRule="auto"/>
              <w:jc w:val="both"/>
              <w:rPr>
                <w:sz w:val="26"/>
                <w:szCs w:val="26"/>
              </w:rPr>
            </w:pPr>
            <w:r w:rsidRPr="00657119">
              <w:rPr>
                <w:sz w:val="26"/>
                <w:szCs w:val="26"/>
              </w:rPr>
              <w:t>- HS nhắc lại tên bài</w:t>
            </w:r>
          </w:p>
        </w:tc>
      </w:tr>
      <w:tr w:rsidR="0009581A" w:rsidRPr="00657119" w:rsidTr="0009581A">
        <w:tc>
          <w:tcPr>
            <w:tcW w:w="9738" w:type="dxa"/>
            <w:gridSpan w:val="2"/>
            <w:tcBorders>
              <w:top w:val="dashed"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both"/>
              <w:rPr>
                <w:b/>
                <w:bCs/>
                <w:iCs/>
                <w:sz w:val="26"/>
                <w:szCs w:val="26"/>
              </w:rPr>
            </w:pPr>
            <w:r w:rsidRPr="00657119">
              <w:rPr>
                <w:b/>
                <w:bCs/>
                <w:iCs/>
                <w:sz w:val="26"/>
                <w:szCs w:val="26"/>
              </w:rPr>
              <w:t>2. Khám phá</w:t>
            </w:r>
            <w:r w:rsidRPr="00657119">
              <w:rPr>
                <w:bCs/>
                <w:i/>
                <w:iCs/>
                <w:sz w:val="26"/>
                <w:szCs w:val="26"/>
              </w:rPr>
              <w:t>.</w:t>
            </w:r>
          </w:p>
          <w:p w:rsidR="0009581A" w:rsidRPr="00657119" w:rsidRDefault="0009581A" w:rsidP="0009581A">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09581A" w:rsidRPr="00657119" w:rsidRDefault="0009581A" w:rsidP="0009581A">
            <w:pPr>
              <w:spacing w:line="288" w:lineRule="auto"/>
              <w:jc w:val="both"/>
              <w:rPr>
                <w:sz w:val="26"/>
                <w:szCs w:val="26"/>
              </w:rPr>
            </w:pPr>
            <w:r w:rsidRPr="00657119">
              <w:rPr>
                <w:sz w:val="26"/>
                <w:szCs w:val="26"/>
              </w:rPr>
              <w:t>+ Học sinh đọc đúng từ ngữ, câu, đoạn và toàn bộ câu chuyện “</w:t>
            </w:r>
            <w:r w:rsidRPr="00657119">
              <w:rPr>
                <w:bCs/>
                <w:sz w:val="26"/>
                <w:szCs w:val="26"/>
              </w:rPr>
              <w:t>Những bậc đá chạm mây</w:t>
            </w:r>
            <w:r w:rsidRPr="00657119">
              <w:rPr>
                <w:sz w:val="26"/>
                <w:szCs w:val="26"/>
              </w:rPr>
              <w:t>”.</w:t>
            </w:r>
          </w:p>
          <w:p w:rsidR="0009581A" w:rsidRPr="00657119" w:rsidRDefault="0009581A" w:rsidP="0009581A">
            <w:pPr>
              <w:spacing w:line="288" w:lineRule="auto"/>
              <w:jc w:val="both"/>
              <w:rPr>
                <w:sz w:val="26"/>
                <w:szCs w:val="26"/>
              </w:rPr>
            </w:pPr>
            <w:r w:rsidRPr="00657119">
              <w:rPr>
                <w:sz w:val="26"/>
                <w:szCs w:val="26"/>
              </w:rPr>
              <w:t>+ Biết nghỉ hơi ở chỗ có dấu câu, biết nhấn giọng ở những từ ngữ nói về những khó khăn gian khổ, những từ ngữ thể hiện sự cảm xúc, quyết tâm của nhân vật.</w:t>
            </w:r>
          </w:p>
          <w:p w:rsidR="0009581A" w:rsidRPr="00657119" w:rsidRDefault="0009581A" w:rsidP="0009581A">
            <w:pPr>
              <w:spacing w:line="288" w:lineRule="auto"/>
              <w:jc w:val="both"/>
              <w:rPr>
                <w:sz w:val="26"/>
                <w:szCs w:val="26"/>
              </w:rPr>
            </w:pPr>
            <w:r w:rsidRPr="00657119">
              <w:rPr>
                <w:sz w:val="26"/>
                <w:szCs w:val="26"/>
              </w:rPr>
              <w:t>+ Nhận biết được các sự việc xảy ra trong câu chuyện gắn với thời gian, địa điểm cụ thể.</w:t>
            </w:r>
          </w:p>
          <w:p w:rsidR="0009581A" w:rsidRPr="00657119" w:rsidRDefault="0009581A" w:rsidP="0009581A">
            <w:pPr>
              <w:spacing w:line="288" w:lineRule="auto"/>
              <w:jc w:val="both"/>
              <w:rPr>
                <w:sz w:val="26"/>
                <w:szCs w:val="26"/>
              </w:rPr>
            </w:pPr>
            <w:r w:rsidRPr="00657119">
              <w:rPr>
                <w:sz w:val="26"/>
                <w:szCs w:val="26"/>
              </w:rPr>
              <w:t>+ Hiểu suy nghĩ, cảm xúc của nhân vật dựa vào hành động, việc làm của nhân vật.</w:t>
            </w:r>
          </w:p>
          <w:p w:rsidR="0009581A" w:rsidRPr="00657119" w:rsidRDefault="0009581A" w:rsidP="0009581A">
            <w:pPr>
              <w:spacing w:line="288" w:lineRule="auto"/>
              <w:jc w:val="both"/>
              <w:rPr>
                <w:sz w:val="26"/>
                <w:szCs w:val="26"/>
              </w:rPr>
            </w:pPr>
            <w:r w:rsidRPr="00657119">
              <w:rPr>
                <w:sz w:val="26"/>
                <w:szCs w:val="26"/>
              </w:rPr>
              <w:t>+ Hiểu nội dung bài: Trong cuộc sống, có những người rất đáng trân trọng vì họ biết sống vì cộng đồng.</w:t>
            </w:r>
          </w:p>
          <w:p w:rsidR="0009581A" w:rsidRPr="00657119" w:rsidRDefault="0009581A" w:rsidP="0009581A">
            <w:pPr>
              <w:spacing w:line="288" w:lineRule="auto"/>
              <w:jc w:val="both"/>
              <w:rPr>
                <w:bCs/>
                <w:iCs/>
                <w:sz w:val="26"/>
                <w:szCs w:val="26"/>
              </w:rPr>
            </w:pPr>
            <w:r w:rsidRPr="00657119">
              <w:rPr>
                <w:b/>
                <w:bCs/>
                <w:iCs/>
                <w:sz w:val="26"/>
                <w:szCs w:val="26"/>
              </w:rPr>
              <w:t xml:space="preserve">- </w:t>
            </w:r>
            <w:r w:rsidRPr="00657119">
              <w:rPr>
                <w:bCs/>
                <w:iCs/>
                <w:sz w:val="26"/>
                <w:szCs w:val="26"/>
              </w:rPr>
              <w:t>Cách tiến hành:</w:t>
            </w:r>
          </w:p>
        </w:tc>
      </w:tr>
      <w:tr w:rsidR="0009581A" w:rsidRPr="00657119" w:rsidTr="0009581A">
        <w:tc>
          <w:tcPr>
            <w:tcW w:w="5862" w:type="dxa"/>
            <w:tcBorders>
              <w:top w:val="dashed" w:sz="4" w:space="0" w:color="auto"/>
              <w:left w:val="single" w:sz="4" w:space="0" w:color="auto"/>
              <w:bottom w:val="dashed" w:sz="4" w:space="0" w:color="auto"/>
              <w:right w:val="single" w:sz="4" w:space="0" w:color="auto"/>
            </w:tcBorders>
          </w:tcPr>
          <w:p w:rsidR="0009581A" w:rsidRPr="00657119" w:rsidRDefault="0009581A" w:rsidP="0009581A">
            <w:pPr>
              <w:jc w:val="both"/>
              <w:rPr>
                <w:b/>
                <w:bCs/>
                <w:sz w:val="26"/>
                <w:szCs w:val="26"/>
                <w:lang w:val="vi-VN"/>
              </w:rPr>
            </w:pPr>
            <w:r w:rsidRPr="00657119">
              <w:rPr>
                <w:b/>
                <w:bCs/>
                <w:sz w:val="26"/>
                <w:szCs w:val="26"/>
                <w:lang w:val="vi-VN"/>
              </w:rPr>
              <w:t>2.1. Hoạt động 1: Đọc văn bản.</w:t>
            </w:r>
          </w:p>
          <w:p w:rsidR="0009581A" w:rsidRPr="00657119" w:rsidRDefault="0009581A" w:rsidP="0009581A">
            <w:pPr>
              <w:jc w:val="both"/>
              <w:rPr>
                <w:sz w:val="26"/>
                <w:szCs w:val="26"/>
                <w:lang w:val="vi-VN"/>
              </w:rPr>
            </w:pPr>
            <w:r w:rsidRPr="00657119">
              <w:rPr>
                <w:sz w:val="26"/>
                <w:szCs w:val="26"/>
                <w:lang w:val="vi-VN"/>
              </w:rPr>
              <w:t xml:space="preserve">- GV đọc mẫu: Đọc diễn cảm, nhấn giọng ở những từ ngữ giàu sức gợi tả, gợi cảm. </w:t>
            </w:r>
          </w:p>
          <w:p w:rsidR="0009581A" w:rsidRPr="00657119" w:rsidRDefault="0009581A" w:rsidP="0009581A">
            <w:pPr>
              <w:jc w:val="both"/>
              <w:rPr>
                <w:sz w:val="26"/>
                <w:szCs w:val="26"/>
                <w:lang w:val="vi-VN"/>
              </w:rPr>
            </w:pPr>
            <w:r w:rsidRPr="00657119">
              <w:rPr>
                <w:sz w:val="26"/>
                <w:szCs w:val="26"/>
                <w:lang w:val="vi-VN"/>
              </w:rPr>
              <w:t>- GV HD đọc: Đọc trôi chảy toàn bài, ngắt nghỉ câu đúng, chú ý câu dài. Đọc diễn cảm với ngữ điệu phù hợp.</w:t>
            </w:r>
          </w:p>
          <w:p w:rsidR="0009581A" w:rsidRPr="00657119" w:rsidRDefault="0009581A" w:rsidP="0009581A">
            <w:pPr>
              <w:jc w:val="both"/>
              <w:rPr>
                <w:sz w:val="26"/>
                <w:szCs w:val="26"/>
                <w:lang w:val="vi-VN"/>
              </w:rPr>
            </w:pPr>
            <w:r w:rsidRPr="00657119">
              <w:rPr>
                <w:sz w:val="26"/>
                <w:szCs w:val="26"/>
                <w:lang w:val="vi-VN"/>
              </w:rPr>
              <w:t>- Gọi 1 HS đọc toàn bài.</w:t>
            </w:r>
          </w:p>
          <w:p w:rsidR="0009581A" w:rsidRPr="00657119" w:rsidRDefault="0009581A" w:rsidP="0009581A">
            <w:pPr>
              <w:jc w:val="both"/>
              <w:rPr>
                <w:sz w:val="26"/>
                <w:szCs w:val="26"/>
                <w:lang w:val="vi-VN"/>
              </w:rPr>
            </w:pPr>
            <w:r w:rsidRPr="00657119">
              <w:rPr>
                <w:sz w:val="26"/>
                <w:szCs w:val="26"/>
                <w:lang w:val="vi-VN"/>
              </w:rPr>
              <w:t>- GV chia đoạn: (4 đoạn)</w:t>
            </w:r>
          </w:p>
          <w:p w:rsidR="0009581A" w:rsidRPr="00657119" w:rsidRDefault="0009581A" w:rsidP="0009581A">
            <w:pPr>
              <w:jc w:val="both"/>
              <w:rPr>
                <w:sz w:val="26"/>
                <w:szCs w:val="26"/>
                <w:lang w:val="vi-VN"/>
              </w:rPr>
            </w:pPr>
            <w:r w:rsidRPr="00657119">
              <w:rPr>
                <w:sz w:val="26"/>
                <w:szCs w:val="26"/>
                <w:lang w:val="vi-VN"/>
              </w:rPr>
              <w:t xml:space="preserve">+ Đoạn 1: Từ đầu đến </w:t>
            </w:r>
            <w:r w:rsidRPr="00657119">
              <w:rPr>
                <w:i/>
                <w:iCs/>
                <w:sz w:val="26"/>
                <w:szCs w:val="26"/>
                <w:lang w:val="vi-VN"/>
              </w:rPr>
              <w:t>đường vòng rất xa.</w:t>
            </w:r>
          </w:p>
          <w:p w:rsidR="0009581A" w:rsidRPr="00657119" w:rsidRDefault="0009581A" w:rsidP="0009581A">
            <w:pPr>
              <w:jc w:val="both"/>
              <w:rPr>
                <w:sz w:val="26"/>
                <w:szCs w:val="26"/>
                <w:lang w:val="vi-VN"/>
              </w:rPr>
            </w:pPr>
            <w:r w:rsidRPr="00657119">
              <w:rPr>
                <w:sz w:val="26"/>
                <w:szCs w:val="26"/>
                <w:lang w:val="vi-VN"/>
              </w:rPr>
              <w:t xml:space="preserve">+ Đoạn 2: Tiếp theo cho đến </w:t>
            </w:r>
            <w:r w:rsidRPr="00657119">
              <w:rPr>
                <w:i/>
                <w:iCs/>
                <w:sz w:val="26"/>
                <w:szCs w:val="26"/>
                <w:lang w:val="vi-VN"/>
              </w:rPr>
              <w:t>không làm được.</w:t>
            </w:r>
          </w:p>
          <w:p w:rsidR="0009581A" w:rsidRPr="00657119" w:rsidRDefault="0009581A" w:rsidP="0009581A">
            <w:pPr>
              <w:jc w:val="both"/>
              <w:rPr>
                <w:i/>
                <w:iCs/>
                <w:sz w:val="26"/>
                <w:szCs w:val="26"/>
                <w:lang w:val="vi-VN"/>
              </w:rPr>
            </w:pPr>
            <w:r w:rsidRPr="00657119">
              <w:rPr>
                <w:sz w:val="26"/>
                <w:szCs w:val="26"/>
                <w:lang w:val="vi-VN"/>
              </w:rPr>
              <w:t xml:space="preserve">+ Đoạn 3: Tiếp theo cho đến </w:t>
            </w:r>
            <w:r w:rsidRPr="00657119">
              <w:rPr>
                <w:i/>
                <w:iCs/>
                <w:sz w:val="26"/>
                <w:szCs w:val="26"/>
                <w:lang w:val="vi-VN"/>
              </w:rPr>
              <w:t>đến làm cùng.</w:t>
            </w:r>
          </w:p>
          <w:p w:rsidR="0009581A" w:rsidRPr="00657119" w:rsidRDefault="0009581A" w:rsidP="0009581A">
            <w:pPr>
              <w:jc w:val="both"/>
              <w:rPr>
                <w:sz w:val="26"/>
                <w:szCs w:val="26"/>
                <w:lang w:val="vi-VN"/>
              </w:rPr>
            </w:pPr>
            <w:r w:rsidRPr="00657119">
              <w:rPr>
                <w:sz w:val="26"/>
                <w:szCs w:val="26"/>
                <w:lang w:val="vi-VN"/>
              </w:rPr>
              <w:t xml:space="preserve"> + Đoạn 4: Còn lại.</w:t>
            </w:r>
          </w:p>
          <w:p w:rsidR="0009581A" w:rsidRPr="00657119" w:rsidRDefault="0009581A" w:rsidP="0009581A">
            <w:pPr>
              <w:jc w:val="both"/>
              <w:rPr>
                <w:sz w:val="26"/>
                <w:szCs w:val="26"/>
                <w:lang w:val="vi-VN"/>
              </w:rPr>
            </w:pPr>
            <w:r w:rsidRPr="00657119">
              <w:rPr>
                <w:sz w:val="26"/>
                <w:szCs w:val="26"/>
                <w:lang w:val="vi-VN"/>
              </w:rPr>
              <w:t>- GV gọi HS đọc nối tiếp theo đoạn.</w:t>
            </w:r>
          </w:p>
          <w:p w:rsidR="0009581A" w:rsidRPr="00657119" w:rsidRDefault="0009581A" w:rsidP="0009581A">
            <w:pPr>
              <w:jc w:val="both"/>
              <w:rPr>
                <w:sz w:val="26"/>
                <w:szCs w:val="26"/>
                <w:lang w:val="vi-VN"/>
              </w:rPr>
            </w:pPr>
            <w:r w:rsidRPr="00657119">
              <w:rPr>
                <w:sz w:val="26"/>
                <w:szCs w:val="26"/>
                <w:lang w:val="vi-VN"/>
              </w:rPr>
              <w:t xml:space="preserve">- Luyện đọc từ khó: </w:t>
            </w:r>
            <w:r w:rsidRPr="00657119">
              <w:rPr>
                <w:i/>
                <w:sz w:val="26"/>
                <w:szCs w:val="26"/>
                <w:lang w:val="vi-VN"/>
              </w:rPr>
              <w:t>cuốn phăng thuyền bè, chài lưới, đương đầu với khó khăn,…</w:t>
            </w:r>
          </w:p>
          <w:p w:rsidR="0009581A" w:rsidRPr="00657119" w:rsidRDefault="0009581A" w:rsidP="0009581A">
            <w:pPr>
              <w:jc w:val="both"/>
              <w:rPr>
                <w:i/>
                <w:iCs/>
                <w:sz w:val="26"/>
                <w:szCs w:val="26"/>
                <w:lang w:val="vi-VN"/>
              </w:rPr>
            </w:pPr>
            <w:r w:rsidRPr="00657119">
              <w:rPr>
                <w:sz w:val="26"/>
                <w:szCs w:val="26"/>
                <w:lang w:val="vi-VN"/>
              </w:rPr>
              <w:t xml:space="preserve">- Luyện đọc câu dài: </w:t>
            </w:r>
            <w:r w:rsidRPr="00657119">
              <w:rPr>
                <w:i/>
                <w:sz w:val="26"/>
                <w:szCs w:val="26"/>
                <w:lang w:val="vi-VN"/>
              </w:rPr>
              <w:t>Người ta gọi ông là cố Đương/vì/ hễ gặp chuyện gì khó,/ ông đều đảm đương gánh vác.//</w:t>
            </w:r>
          </w:p>
          <w:p w:rsidR="0009581A" w:rsidRPr="00657119" w:rsidRDefault="0009581A" w:rsidP="0009581A">
            <w:pPr>
              <w:jc w:val="both"/>
              <w:rPr>
                <w:sz w:val="26"/>
                <w:szCs w:val="26"/>
                <w:lang w:val="vi-VN"/>
              </w:rPr>
            </w:pPr>
            <w:r w:rsidRPr="00657119">
              <w:rPr>
                <w:i/>
                <w:iCs/>
                <w:sz w:val="26"/>
                <w:szCs w:val="26"/>
                <w:lang w:val="vi-VN"/>
              </w:rPr>
              <w:t xml:space="preserve">- </w:t>
            </w:r>
            <w:r w:rsidRPr="00657119">
              <w:rPr>
                <w:sz w:val="26"/>
                <w:szCs w:val="26"/>
                <w:lang w:val="vi-VN"/>
              </w:rPr>
              <w:t>Luyện đọc đoạn: GV tổ chức cho HS luyện đọc đoạn theo nhóm 4.</w:t>
            </w:r>
          </w:p>
          <w:p w:rsidR="0009581A" w:rsidRPr="00657119" w:rsidRDefault="0009581A" w:rsidP="0009581A">
            <w:pPr>
              <w:jc w:val="both"/>
              <w:rPr>
                <w:sz w:val="26"/>
                <w:szCs w:val="26"/>
                <w:lang w:val="vi-VN"/>
              </w:rPr>
            </w:pPr>
            <w:r w:rsidRPr="00657119">
              <w:rPr>
                <w:sz w:val="26"/>
                <w:szCs w:val="26"/>
                <w:lang w:val="vi-VN"/>
              </w:rPr>
              <w:t>- GV nhận xét các nhóm.</w:t>
            </w:r>
          </w:p>
          <w:p w:rsidR="0009581A" w:rsidRPr="00657119" w:rsidRDefault="0009581A" w:rsidP="0009581A">
            <w:pPr>
              <w:jc w:val="both"/>
              <w:rPr>
                <w:b/>
                <w:bCs/>
                <w:sz w:val="26"/>
                <w:szCs w:val="26"/>
                <w:lang w:val="vi-VN"/>
              </w:rPr>
            </w:pPr>
            <w:r w:rsidRPr="00657119">
              <w:rPr>
                <w:b/>
                <w:bCs/>
                <w:sz w:val="26"/>
                <w:szCs w:val="26"/>
                <w:lang w:val="vi-VN"/>
              </w:rPr>
              <w:t>2.2. Hoạt động 2: Trả lời câu hỏi.</w:t>
            </w:r>
          </w:p>
          <w:p w:rsidR="0009581A" w:rsidRPr="00657119" w:rsidRDefault="0009581A" w:rsidP="0009581A">
            <w:pPr>
              <w:jc w:val="both"/>
              <w:rPr>
                <w:sz w:val="26"/>
                <w:szCs w:val="26"/>
                <w:lang w:val="vi-VN"/>
              </w:rPr>
            </w:pPr>
            <w:r w:rsidRPr="00657119">
              <w:rPr>
                <w:sz w:val="26"/>
                <w:szCs w:val="26"/>
                <w:lang w:val="vi-VN"/>
              </w:rPr>
              <w:t xml:space="preserve">- GV gọi HS đọc và trả lời lần lượt 5 câu hỏi trong </w:t>
            </w:r>
            <w:r w:rsidRPr="00657119">
              <w:rPr>
                <w:sz w:val="26"/>
                <w:szCs w:val="26"/>
                <w:lang w:val="vi-VN"/>
              </w:rPr>
              <w:lastRenderedPageBreak/>
              <w:t xml:space="preserve">sgk. GV nhận xét, tuyên dương. </w:t>
            </w:r>
          </w:p>
          <w:p w:rsidR="0009581A" w:rsidRPr="00657119" w:rsidRDefault="0009581A" w:rsidP="0009581A">
            <w:pPr>
              <w:jc w:val="both"/>
              <w:rPr>
                <w:sz w:val="26"/>
                <w:szCs w:val="26"/>
                <w:lang w:val="vi-VN"/>
              </w:rPr>
            </w:pPr>
            <w:r w:rsidRPr="00657119">
              <w:rPr>
                <w:sz w:val="26"/>
                <w:szCs w:val="26"/>
                <w:lang w:val="vi-VN"/>
              </w:rPr>
              <w:t>- GV hỗ trợ HS gặp khó khăn, lưu ý rèn cách trả lời đầy đủ câu.</w:t>
            </w:r>
          </w:p>
          <w:p w:rsidR="0009581A" w:rsidRPr="00657119" w:rsidRDefault="0009581A" w:rsidP="0009581A">
            <w:pPr>
              <w:jc w:val="both"/>
              <w:rPr>
                <w:i/>
                <w:sz w:val="26"/>
                <w:szCs w:val="26"/>
                <w:lang w:val="vi-VN"/>
              </w:rPr>
            </w:pPr>
            <w:r w:rsidRPr="00657119">
              <w:rPr>
                <w:i/>
                <w:sz w:val="26"/>
                <w:szCs w:val="26"/>
                <w:lang w:val="vi-VN"/>
              </w:rPr>
              <w:t>+ Câu 1: Vì sao ngày xưa người dân dưới chân núi Hồng Lĩnh phải bỏ nghề đánh cá, lên núi kiếm củi?</w:t>
            </w:r>
          </w:p>
          <w:p w:rsidR="0009581A" w:rsidRPr="00657119" w:rsidRDefault="001A7573" w:rsidP="0009581A">
            <w:pPr>
              <w:jc w:val="both"/>
              <w:rPr>
                <w:i/>
                <w:sz w:val="26"/>
                <w:szCs w:val="26"/>
                <w:lang w:val="vi-VN"/>
              </w:rPr>
            </w:pPr>
            <w:r>
              <w:rPr>
                <w:i/>
                <w:sz w:val="26"/>
                <w:szCs w:val="26"/>
                <w:lang w:val="vi-VN"/>
              </w:rPr>
              <w:t>+ Câu 2: Vì sao cố</w:t>
            </w:r>
            <w:r w:rsidR="0009581A" w:rsidRPr="00657119">
              <w:rPr>
                <w:i/>
                <w:sz w:val="26"/>
                <w:szCs w:val="26"/>
                <w:lang w:val="vi-VN"/>
              </w:rPr>
              <w:t xml:space="preserve"> Đương có ý định ghép đá thành bậc thang lên núi?</w:t>
            </w:r>
          </w:p>
          <w:p w:rsidR="0009581A" w:rsidRPr="00657119" w:rsidRDefault="0009581A" w:rsidP="0009581A">
            <w:pPr>
              <w:jc w:val="both"/>
              <w:rPr>
                <w:i/>
                <w:sz w:val="26"/>
                <w:szCs w:val="26"/>
                <w:lang w:val="vi-VN"/>
              </w:rPr>
            </w:pPr>
          </w:p>
          <w:p w:rsidR="0009581A" w:rsidRPr="00657119" w:rsidRDefault="0009581A" w:rsidP="0009581A">
            <w:pPr>
              <w:jc w:val="both"/>
              <w:rPr>
                <w:i/>
                <w:sz w:val="26"/>
                <w:szCs w:val="26"/>
                <w:lang w:val="vi-VN"/>
              </w:rPr>
            </w:pPr>
          </w:p>
          <w:p w:rsidR="0009581A" w:rsidRPr="00657119" w:rsidRDefault="0009581A" w:rsidP="0009581A">
            <w:pPr>
              <w:jc w:val="both"/>
              <w:rPr>
                <w:i/>
                <w:sz w:val="26"/>
                <w:szCs w:val="26"/>
                <w:lang w:val="vi-VN"/>
              </w:rPr>
            </w:pPr>
          </w:p>
          <w:p w:rsidR="0009581A" w:rsidRPr="00657119" w:rsidRDefault="0009581A" w:rsidP="0009581A">
            <w:pPr>
              <w:jc w:val="both"/>
              <w:rPr>
                <w:i/>
                <w:sz w:val="26"/>
                <w:szCs w:val="26"/>
                <w:lang w:val="vi-VN"/>
              </w:rPr>
            </w:pPr>
          </w:p>
          <w:p w:rsidR="0009581A" w:rsidRPr="00657119" w:rsidRDefault="0009581A" w:rsidP="0009581A">
            <w:pPr>
              <w:jc w:val="both"/>
              <w:rPr>
                <w:i/>
                <w:sz w:val="26"/>
                <w:szCs w:val="26"/>
                <w:lang w:val="vi-VN"/>
              </w:rPr>
            </w:pPr>
            <w:r w:rsidRPr="00657119">
              <w:rPr>
                <w:i/>
                <w:sz w:val="26"/>
                <w:szCs w:val="26"/>
                <w:lang w:val="vi-VN"/>
              </w:rPr>
              <w:t>+ Câu 3: Công việc làm đường của cố Đương diễn ra như thế nào?</w:t>
            </w:r>
          </w:p>
          <w:p w:rsidR="0009581A" w:rsidRPr="00657119" w:rsidRDefault="0009581A" w:rsidP="0009581A">
            <w:pPr>
              <w:jc w:val="both"/>
              <w:rPr>
                <w:i/>
                <w:sz w:val="26"/>
                <w:szCs w:val="26"/>
                <w:lang w:val="vi-VN"/>
              </w:rPr>
            </w:pPr>
          </w:p>
          <w:p w:rsidR="0009581A" w:rsidRPr="00657119" w:rsidRDefault="0009581A" w:rsidP="0009581A">
            <w:pPr>
              <w:jc w:val="both"/>
              <w:rPr>
                <w:i/>
                <w:sz w:val="26"/>
                <w:szCs w:val="26"/>
                <w:lang w:val="vi-VN"/>
              </w:rPr>
            </w:pPr>
            <w:r w:rsidRPr="00657119">
              <w:rPr>
                <w:i/>
                <w:sz w:val="26"/>
                <w:szCs w:val="26"/>
                <w:lang w:val="vi-VN"/>
              </w:rPr>
              <w:t>+ Câu 4: Hình ảnh “những bậc đá chạm mây” nói lên điều gì về việc làm của cố Đương?</w:t>
            </w:r>
          </w:p>
          <w:p w:rsidR="0009581A" w:rsidRPr="00657119" w:rsidRDefault="0009581A" w:rsidP="0009581A">
            <w:pPr>
              <w:jc w:val="both"/>
              <w:rPr>
                <w:i/>
                <w:sz w:val="26"/>
                <w:szCs w:val="26"/>
                <w:lang w:val="vi-VN"/>
              </w:rPr>
            </w:pPr>
            <w:r w:rsidRPr="00657119">
              <w:rPr>
                <w:i/>
                <w:sz w:val="26"/>
                <w:szCs w:val="26"/>
                <w:lang w:val="vi-VN"/>
              </w:rPr>
              <w:t>+ Câu 5: Đóng vai một người dân trong xóm nói về cố Đương.</w:t>
            </w:r>
          </w:p>
          <w:p w:rsidR="0009581A" w:rsidRPr="00657119" w:rsidRDefault="0009581A" w:rsidP="0009581A">
            <w:pPr>
              <w:jc w:val="both"/>
              <w:rPr>
                <w:sz w:val="26"/>
                <w:szCs w:val="26"/>
                <w:lang w:val="vi-VN"/>
              </w:rPr>
            </w:pPr>
            <w:r w:rsidRPr="00657119">
              <w:rPr>
                <w:sz w:val="26"/>
                <w:szCs w:val="26"/>
                <w:lang w:val="vi-VN"/>
              </w:rPr>
              <w:t>- GV hướng dẫn HS làm việc nhóm</w:t>
            </w:r>
          </w:p>
          <w:p w:rsidR="0009581A" w:rsidRPr="00657119" w:rsidRDefault="0009581A" w:rsidP="0009581A">
            <w:pPr>
              <w:jc w:val="both"/>
              <w:rPr>
                <w:sz w:val="26"/>
                <w:szCs w:val="26"/>
                <w:lang w:val="vi-VN"/>
              </w:rPr>
            </w:pPr>
          </w:p>
          <w:p w:rsidR="0009581A" w:rsidRPr="00657119" w:rsidRDefault="0009581A" w:rsidP="0009581A">
            <w:pPr>
              <w:jc w:val="both"/>
              <w:rPr>
                <w:sz w:val="26"/>
                <w:szCs w:val="26"/>
                <w:lang w:val="vi-VN"/>
              </w:rPr>
            </w:pPr>
            <w:r w:rsidRPr="00657119">
              <w:rPr>
                <w:sz w:val="26"/>
                <w:szCs w:val="26"/>
                <w:lang w:val="vi-VN"/>
              </w:rPr>
              <w:t>- GV mời một số nhóm lên đóng vai</w:t>
            </w:r>
          </w:p>
          <w:p w:rsidR="0009581A" w:rsidRPr="00657119" w:rsidRDefault="0009581A" w:rsidP="0009581A">
            <w:pPr>
              <w:jc w:val="both"/>
              <w:rPr>
                <w:sz w:val="26"/>
                <w:szCs w:val="26"/>
                <w:lang w:val="vi-VN"/>
              </w:rPr>
            </w:pPr>
            <w:r w:rsidRPr="00657119">
              <w:rPr>
                <w:sz w:val="26"/>
                <w:szCs w:val="26"/>
                <w:lang w:val="vi-VN"/>
              </w:rPr>
              <w:t>- GV nhận xét, kích lệ HS có cách giới thiêu tự nhiên, đúng với nhân vật.</w:t>
            </w:r>
          </w:p>
          <w:p w:rsidR="0009581A" w:rsidRPr="00657119" w:rsidRDefault="0009581A" w:rsidP="0009581A">
            <w:pPr>
              <w:jc w:val="both"/>
              <w:rPr>
                <w:sz w:val="26"/>
                <w:szCs w:val="26"/>
                <w:lang w:val="vi-VN"/>
              </w:rPr>
            </w:pPr>
            <w:r w:rsidRPr="00657119">
              <w:rPr>
                <w:sz w:val="26"/>
                <w:szCs w:val="26"/>
                <w:lang w:val="vi-VN"/>
              </w:rPr>
              <w:t>- GV mời HS nêu nội dung bài.</w:t>
            </w:r>
          </w:p>
          <w:p w:rsidR="0009581A" w:rsidRPr="00657119" w:rsidRDefault="0009581A" w:rsidP="0009581A">
            <w:pPr>
              <w:spacing w:line="288" w:lineRule="auto"/>
              <w:jc w:val="both"/>
              <w:rPr>
                <w:sz w:val="26"/>
                <w:szCs w:val="26"/>
              </w:rPr>
            </w:pPr>
            <w:r w:rsidRPr="00657119">
              <w:rPr>
                <w:sz w:val="26"/>
                <w:szCs w:val="26"/>
                <w:lang w:val="vi-VN"/>
              </w:rPr>
              <w:t xml:space="preserve">- GV Chốt: </w:t>
            </w:r>
            <w:r w:rsidRPr="00657119">
              <w:rPr>
                <w:b/>
                <w:i/>
                <w:sz w:val="26"/>
                <w:szCs w:val="26"/>
              </w:rPr>
              <w:t>Trong cuộc sống, có những người rất đáng trân trọng vì họ biết sống vì cộng đồng.</w:t>
            </w:r>
          </w:p>
          <w:p w:rsidR="0009581A" w:rsidRPr="00657119" w:rsidRDefault="0009581A" w:rsidP="0009581A">
            <w:pPr>
              <w:jc w:val="both"/>
              <w:rPr>
                <w:b/>
                <w:sz w:val="26"/>
                <w:szCs w:val="26"/>
              </w:rPr>
            </w:pPr>
            <w:r w:rsidRPr="00657119">
              <w:rPr>
                <w:b/>
                <w:sz w:val="26"/>
                <w:szCs w:val="26"/>
              </w:rPr>
              <w:t>2.3. Hoạt động: Luyện đọc lại.</w:t>
            </w:r>
          </w:p>
          <w:p w:rsidR="0009581A" w:rsidRPr="00657119" w:rsidRDefault="0009581A" w:rsidP="0009581A">
            <w:pPr>
              <w:jc w:val="both"/>
              <w:rPr>
                <w:sz w:val="26"/>
                <w:szCs w:val="26"/>
              </w:rPr>
            </w:pPr>
            <w:r w:rsidRPr="00657119">
              <w:rPr>
                <w:sz w:val="26"/>
                <w:szCs w:val="26"/>
              </w:rPr>
              <w:t>- GV đọc diễn cảm toàn bài.</w:t>
            </w:r>
          </w:p>
          <w:p w:rsidR="0009581A" w:rsidRPr="00657119" w:rsidRDefault="0009581A" w:rsidP="0009581A">
            <w:pPr>
              <w:jc w:val="both"/>
              <w:rPr>
                <w:sz w:val="26"/>
                <w:szCs w:val="26"/>
              </w:rPr>
            </w:pPr>
            <w:r w:rsidRPr="00657119">
              <w:rPr>
                <w:sz w:val="26"/>
                <w:szCs w:val="26"/>
              </w:rPr>
              <w:t>- YC HS đọc nối tiếp, cả lớp đọc thầm theo.</w:t>
            </w:r>
          </w:p>
        </w:tc>
        <w:tc>
          <w:tcPr>
            <w:tcW w:w="3876" w:type="dxa"/>
            <w:tcBorders>
              <w:top w:val="dashed" w:sz="4" w:space="0" w:color="auto"/>
              <w:left w:val="single" w:sz="4" w:space="0" w:color="auto"/>
              <w:bottom w:val="dashed" w:sz="4" w:space="0" w:color="auto"/>
              <w:right w:val="single" w:sz="4" w:space="0" w:color="auto"/>
            </w:tcBorders>
          </w:tcPr>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lắng nghe.</w:t>
            </w: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lắng nghe cách đọc.</w:t>
            </w: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- 1 HS đọc toàn bài.</w:t>
            </w:r>
          </w:p>
          <w:p w:rsidR="0009581A" w:rsidRPr="00657119" w:rsidRDefault="0009581A" w:rsidP="0009581A">
            <w:pPr>
              <w:jc w:val="both"/>
              <w:rPr>
                <w:sz w:val="26"/>
                <w:szCs w:val="26"/>
              </w:rPr>
            </w:pPr>
            <w:r w:rsidRPr="00657119">
              <w:rPr>
                <w:sz w:val="26"/>
                <w:szCs w:val="26"/>
              </w:rPr>
              <w:t>- HS quan sát</w:t>
            </w: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đọc nối tiếp theo đoạn.</w:t>
            </w:r>
          </w:p>
          <w:p w:rsidR="0009581A" w:rsidRPr="00657119" w:rsidRDefault="0009581A" w:rsidP="0009581A">
            <w:pPr>
              <w:jc w:val="both"/>
              <w:rPr>
                <w:sz w:val="26"/>
                <w:szCs w:val="26"/>
              </w:rPr>
            </w:pPr>
            <w:r w:rsidRPr="00657119">
              <w:rPr>
                <w:sz w:val="26"/>
                <w:szCs w:val="26"/>
              </w:rPr>
              <w:t>- HS đọc từ khó.</w:t>
            </w: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- 2-3 HS đọc câu dài.</w:t>
            </w: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luyện đọc theo nhóm 4.</w:t>
            </w:r>
          </w:p>
          <w:p w:rsidR="0009581A" w:rsidRPr="00657119" w:rsidRDefault="0009581A" w:rsidP="0009581A">
            <w:pPr>
              <w:jc w:val="both"/>
              <w:rPr>
                <w:sz w:val="26"/>
                <w:szCs w:val="26"/>
              </w:rPr>
            </w:pPr>
            <w:r w:rsidRPr="00657119">
              <w:rPr>
                <w:sz w:val="26"/>
                <w:szCs w:val="26"/>
              </w:rPr>
              <w:t>- HS lắng nghe</w:t>
            </w: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trả lời lần lượt các câu hỏi:</w:t>
            </w: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09581A" w:rsidRPr="00657119" w:rsidRDefault="0009581A" w:rsidP="0009581A">
            <w:pPr>
              <w:jc w:val="both"/>
              <w:rPr>
                <w:i/>
                <w:sz w:val="26"/>
                <w:szCs w:val="26"/>
              </w:rPr>
            </w:pPr>
            <w:r w:rsidRPr="00657119">
              <w:rPr>
                <w:i/>
                <w:sz w:val="26"/>
                <w:szCs w:val="26"/>
              </w:rPr>
              <w:t>+ Vì tất cả thuyền bè của họ bị bão cuốn mất.</w:t>
            </w:r>
          </w:p>
          <w:p w:rsidR="0009581A" w:rsidRPr="00657119" w:rsidRDefault="0009581A" w:rsidP="0009581A">
            <w:pPr>
              <w:jc w:val="both"/>
              <w:rPr>
                <w:i/>
                <w:sz w:val="26"/>
                <w:szCs w:val="26"/>
              </w:rPr>
            </w:pPr>
            <w:r w:rsidRPr="00657119">
              <w:rPr>
                <w:i/>
                <w:sz w:val="26"/>
                <w:szCs w:val="26"/>
              </w:rPr>
              <w:t>+ Cố Đương là môt người luôn sẵn lòng đương đầu với khó khăn, bất kể là việc của ai. Thương dân làng phải đi đường vòng rất xa để lên núi ông đã một mình tìm cách làm đường.</w:t>
            </w:r>
          </w:p>
          <w:p w:rsidR="0009581A" w:rsidRPr="00657119" w:rsidRDefault="0009581A" w:rsidP="0009581A">
            <w:pPr>
              <w:jc w:val="both"/>
              <w:rPr>
                <w:i/>
                <w:sz w:val="26"/>
                <w:szCs w:val="26"/>
              </w:rPr>
            </w:pPr>
            <w:r w:rsidRPr="00657119">
              <w:rPr>
                <w:i/>
                <w:sz w:val="26"/>
                <w:szCs w:val="26"/>
              </w:rPr>
              <w:t>+ Từ lúc ông làm một mình, tới lúc trong xóm có nhiều người đến làm cùng.</w:t>
            </w:r>
          </w:p>
          <w:p w:rsidR="0009581A" w:rsidRPr="00657119" w:rsidRDefault="0009581A" w:rsidP="0009581A">
            <w:pPr>
              <w:jc w:val="both"/>
              <w:rPr>
                <w:sz w:val="26"/>
                <w:szCs w:val="26"/>
              </w:rPr>
            </w:pPr>
            <w:r w:rsidRPr="00657119">
              <w:rPr>
                <w:sz w:val="26"/>
                <w:szCs w:val="26"/>
              </w:rPr>
              <w:t>+ HS tự chọn đáp án theo suy nghĩ của mình.</w:t>
            </w:r>
          </w:p>
          <w:p w:rsidR="0009581A" w:rsidRPr="00657119" w:rsidRDefault="0009581A" w:rsidP="0009581A">
            <w:pPr>
              <w:jc w:val="both"/>
              <w:rPr>
                <w:sz w:val="26"/>
                <w:szCs w:val="26"/>
              </w:rPr>
            </w:pPr>
            <w:r w:rsidRPr="00657119">
              <w:rPr>
                <w:sz w:val="26"/>
                <w:szCs w:val="26"/>
              </w:rPr>
              <w:t>+ Hoặc có thể nêu ý kiến khác...</w:t>
            </w: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làm việc nhóm đóng vai các nhân vật trong câu chuyện.</w:t>
            </w:r>
          </w:p>
          <w:p w:rsidR="0009581A" w:rsidRPr="00657119" w:rsidRDefault="0009581A" w:rsidP="0009581A">
            <w:pPr>
              <w:jc w:val="both"/>
              <w:rPr>
                <w:sz w:val="26"/>
                <w:szCs w:val="26"/>
              </w:rPr>
            </w:pPr>
            <w:r w:rsidRPr="00657119">
              <w:rPr>
                <w:sz w:val="26"/>
                <w:szCs w:val="26"/>
              </w:rPr>
              <w:t>- HS lên đóng vai</w:t>
            </w:r>
          </w:p>
          <w:p w:rsidR="0009581A" w:rsidRPr="00657119" w:rsidRDefault="0009581A" w:rsidP="0009581A">
            <w:pPr>
              <w:jc w:val="both"/>
              <w:rPr>
                <w:sz w:val="26"/>
                <w:szCs w:val="26"/>
              </w:rPr>
            </w:pPr>
            <w:r w:rsidRPr="00657119">
              <w:rPr>
                <w:sz w:val="26"/>
                <w:szCs w:val="26"/>
              </w:rPr>
              <w:t>- HS lắng nghe</w:t>
            </w:r>
          </w:p>
          <w:p w:rsidR="0009581A" w:rsidRPr="00657119" w:rsidRDefault="0009581A" w:rsidP="0009581A">
            <w:pPr>
              <w:jc w:val="both"/>
              <w:rPr>
                <w:sz w:val="26"/>
                <w:szCs w:val="26"/>
              </w:rPr>
            </w:pPr>
          </w:p>
          <w:p w:rsidR="0009581A" w:rsidRPr="00657119" w:rsidRDefault="0009581A" w:rsidP="0009581A">
            <w:pPr>
              <w:jc w:val="both"/>
              <w:rPr>
                <w:sz w:val="26"/>
                <w:szCs w:val="26"/>
              </w:rPr>
            </w:pPr>
            <w:r w:rsidRPr="00657119">
              <w:rPr>
                <w:sz w:val="26"/>
                <w:szCs w:val="26"/>
              </w:rPr>
              <w:t>- HS nêu theo hiểu biết của mình.</w:t>
            </w:r>
          </w:p>
          <w:p w:rsidR="0009581A" w:rsidRPr="00657119" w:rsidRDefault="0009581A" w:rsidP="0009581A">
            <w:pPr>
              <w:jc w:val="both"/>
              <w:rPr>
                <w:sz w:val="26"/>
                <w:szCs w:val="26"/>
              </w:rPr>
            </w:pPr>
            <w:r w:rsidRPr="00657119">
              <w:rPr>
                <w:sz w:val="26"/>
                <w:szCs w:val="26"/>
              </w:rPr>
              <w:t>-2-3 HS nhắc lại</w:t>
            </w:r>
          </w:p>
          <w:p w:rsidR="0009581A" w:rsidRPr="00657119" w:rsidRDefault="0009581A" w:rsidP="0009581A">
            <w:pPr>
              <w:jc w:val="both"/>
              <w:rPr>
                <w:sz w:val="26"/>
                <w:szCs w:val="26"/>
              </w:rPr>
            </w:pPr>
          </w:p>
          <w:p w:rsidR="0009581A" w:rsidRPr="00657119" w:rsidRDefault="0009581A" w:rsidP="0009581A">
            <w:pPr>
              <w:jc w:val="both"/>
              <w:rPr>
                <w:sz w:val="26"/>
                <w:szCs w:val="26"/>
              </w:rPr>
            </w:pPr>
          </w:p>
          <w:p w:rsidR="001A7573" w:rsidRDefault="001A7573" w:rsidP="0009581A">
            <w:pPr>
              <w:jc w:val="both"/>
              <w:rPr>
                <w:sz w:val="26"/>
                <w:szCs w:val="26"/>
              </w:rPr>
            </w:pPr>
          </w:p>
          <w:p w:rsidR="0009581A" w:rsidRPr="00657119" w:rsidRDefault="0009581A" w:rsidP="0009581A">
            <w:pPr>
              <w:jc w:val="both"/>
              <w:rPr>
                <w:sz w:val="26"/>
                <w:szCs w:val="26"/>
              </w:rPr>
            </w:pPr>
            <w:r w:rsidRPr="00657119">
              <w:rPr>
                <w:sz w:val="26"/>
                <w:szCs w:val="26"/>
              </w:rPr>
              <w:t>- HS lắng nghe</w:t>
            </w:r>
          </w:p>
          <w:p w:rsidR="0009581A" w:rsidRPr="00657119" w:rsidRDefault="0009581A" w:rsidP="0009581A">
            <w:pPr>
              <w:jc w:val="both"/>
              <w:rPr>
                <w:sz w:val="26"/>
                <w:szCs w:val="26"/>
              </w:rPr>
            </w:pPr>
            <w:r w:rsidRPr="001A7573">
              <w:rPr>
                <w:sz w:val="26"/>
                <w:szCs w:val="26"/>
              </w:rPr>
              <w:t>HS đọc nối tiếp</w:t>
            </w:r>
          </w:p>
        </w:tc>
      </w:tr>
      <w:tr w:rsidR="0009581A" w:rsidRPr="00657119" w:rsidTr="0009581A">
        <w:tc>
          <w:tcPr>
            <w:tcW w:w="9738" w:type="dxa"/>
            <w:gridSpan w:val="2"/>
            <w:tcBorders>
              <w:top w:val="dashed"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rPr>
                <w:b/>
                <w:sz w:val="26"/>
                <w:szCs w:val="26"/>
              </w:rPr>
            </w:pPr>
            <w:r w:rsidRPr="00657119">
              <w:rPr>
                <w:b/>
                <w:sz w:val="26"/>
                <w:szCs w:val="26"/>
              </w:rPr>
              <w:lastRenderedPageBreak/>
              <w:t>3. Nói và nghe: Những bậc đá chạm mây</w:t>
            </w:r>
          </w:p>
          <w:p w:rsidR="0009581A" w:rsidRPr="00657119" w:rsidRDefault="0009581A" w:rsidP="0009581A">
            <w:pPr>
              <w:spacing w:line="288" w:lineRule="auto"/>
              <w:rPr>
                <w:sz w:val="26"/>
                <w:szCs w:val="26"/>
              </w:rPr>
            </w:pPr>
            <w:r w:rsidRPr="00657119">
              <w:rPr>
                <w:sz w:val="26"/>
                <w:szCs w:val="26"/>
              </w:rPr>
              <w:t>- Mục tiêu:</w:t>
            </w:r>
          </w:p>
          <w:p w:rsidR="0009581A" w:rsidRPr="00657119" w:rsidRDefault="0009581A" w:rsidP="0009581A">
            <w:pPr>
              <w:spacing w:line="288" w:lineRule="auto"/>
              <w:jc w:val="both"/>
              <w:rPr>
                <w:sz w:val="26"/>
                <w:szCs w:val="26"/>
              </w:rPr>
            </w:pPr>
            <w:r w:rsidRPr="00657119">
              <w:rPr>
                <w:sz w:val="26"/>
                <w:szCs w:val="26"/>
              </w:rPr>
              <w:t>+ Kể lại được từng câu chuyện “</w:t>
            </w:r>
            <w:r w:rsidRPr="00657119">
              <w:rPr>
                <w:bCs/>
                <w:sz w:val="26"/>
                <w:szCs w:val="26"/>
              </w:rPr>
              <w:t>Những bậc đá chạm mây</w:t>
            </w:r>
            <w:r w:rsidRPr="00657119">
              <w:rPr>
                <w:sz w:val="26"/>
                <w:szCs w:val="26"/>
              </w:rPr>
              <w:t>” dựa theo tranh và lời gợi ý.</w:t>
            </w:r>
          </w:p>
          <w:p w:rsidR="0009581A" w:rsidRPr="00657119" w:rsidRDefault="0009581A" w:rsidP="0009581A">
            <w:pPr>
              <w:spacing w:line="288" w:lineRule="auto"/>
              <w:jc w:val="both"/>
              <w:rPr>
                <w:sz w:val="26"/>
                <w:szCs w:val="26"/>
              </w:rPr>
            </w:pPr>
            <w:r w:rsidRPr="00657119">
              <w:rPr>
                <w:sz w:val="26"/>
                <w:szCs w:val="26"/>
              </w:rPr>
              <w:t>+ Phát triển năng lực ngôn ngữ.</w:t>
            </w:r>
          </w:p>
          <w:p w:rsidR="0009581A" w:rsidRPr="00657119" w:rsidRDefault="0009581A" w:rsidP="0009581A">
            <w:pPr>
              <w:spacing w:line="288" w:lineRule="auto"/>
              <w:rPr>
                <w:sz w:val="26"/>
                <w:szCs w:val="26"/>
              </w:rPr>
            </w:pPr>
            <w:r w:rsidRPr="00657119">
              <w:rPr>
                <w:sz w:val="26"/>
                <w:szCs w:val="26"/>
                <w:lang w:val="en-US"/>
              </w:rPr>
              <w:t>- Cách tiến hành:</w:t>
            </w:r>
          </w:p>
        </w:tc>
      </w:tr>
      <w:tr w:rsidR="0009581A" w:rsidRPr="00657119" w:rsidTr="0009581A">
        <w:tc>
          <w:tcPr>
            <w:tcW w:w="5862" w:type="dxa"/>
            <w:tcBorders>
              <w:top w:val="dashed" w:sz="4" w:space="0" w:color="auto"/>
              <w:left w:val="single" w:sz="4" w:space="0" w:color="auto"/>
              <w:bottom w:val="dashed" w:sz="4" w:space="0" w:color="auto"/>
              <w:right w:val="single" w:sz="4" w:space="0" w:color="auto"/>
            </w:tcBorders>
          </w:tcPr>
          <w:p w:rsidR="0009581A" w:rsidRPr="00657119" w:rsidRDefault="0009581A" w:rsidP="0009581A">
            <w:pPr>
              <w:spacing w:line="288" w:lineRule="auto"/>
              <w:jc w:val="both"/>
              <w:rPr>
                <w:b/>
                <w:sz w:val="26"/>
                <w:szCs w:val="26"/>
              </w:rPr>
            </w:pPr>
            <w:r w:rsidRPr="00657119">
              <w:rPr>
                <w:b/>
                <w:sz w:val="26"/>
                <w:szCs w:val="26"/>
              </w:rPr>
              <w:t>3.1. Hoạt động 3: Quan sát tranh minh họa, nói về sự việc trong từng tranh.</w:t>
            </w:r>
          </w:p>
          <w:p w:rsidR="0009581A" w:rsidRPr="00657119" w:rsidRDefault="0009581A" w:rsidP="0009581A">
            <w:pPr>
              <w:spacing w:line="288" w:lineRule="auto"/>
              <w:jc w:val="both"/>
              <w:rPr>
                <w:sz w:val="26"/>
                <w:szCs w:val="26"/>
              </w:rPr>
            </w:pPr>
            <w:r w:rsidRPr="00657119">
              <w:rPr>
                <w:sz w:val="26"/>
                <w:szCs w:val="26"/>
              </w:rPr>
              <w:t xml:space="preserve">- GV YC HS quan sát tranh </w:t>
            </w:r>
          </w:p>
          <w:p w:rsidR="0009581A" w:rsidRPr="00657119" w:rsidRDefault="0009581A" w:rsidP="0009581A">
            <w:pPr>
              <w:spacing w:line="288" w:lineRule="auto"/>
              <w:jc w:val="both"/>
              <w:rPr>
                <w:sz w:val="26"/>
                <w:szCs w:val="26"/>
              </w:rPr>
            </w:pPr>
            <w:r w:rsidRPr="00657119">
              <w:rPr>
                <w:sz w:val="26"/>
                <w:szCs w:val="26"/>
              </w:rPr>
              <w:t>- GV tổ chức cho HS làm việc nhóm 4 nói về sự việc trong từng tranh.</w:t>
            </w:r>
          </w:p>
          <w:p w:rsidR="0009581A" w:rsidRPr="00657119" w:rsidRDefault="0009581A" w:rsidP="0009581A">
            <w:pPr>
              <w:spacing w:line="288" w:lineRule="auto"/>
              <w:jc w:val="both"/>
              <w:rPr>
                <w:sz w:val="26"/>
                <w:szCs w:val="26"/>
              </w:rPr>
            </w:pPr>
            <w:r w:rsidRPr="00657119">
              <w:rPr>
                <w:sz w:val="26"/>
                <w:szCs w:val="26"/>
              </w:rPr>
              <w:t>- Gọi HS trình bày trước lớp.</w:t>
            </w:r>
          </w:p>
          <w:p w:rsidR="0009581A" w:rsidRPr="00657119" w:rsidRDefault="0009581A" w:rsidP="0009581A">
            <w:pPr>
              <w:spacing w:line="288" w:lineRule="auto"/>
              <w:jc w:val="both"/>
              <w:rPr>
                <w:sz w:val="26"/>
                <w:szCs w:val="26"/>
              </w:rPr>
            </w:pPr>
            <w:r w:rsidRPr="00657119">
              <w:rPr>
                <w:sz w:val="26"/>
                <w:szCs w:val="26"/>
              </w:rPr>
              <w:t>- GV nhận xét, tuyên dương.</w:t>
            </w:r>
          </w:p>
          <w:p w:rsidR="0009581A" w:rsidRPr="00657119" w:rsidRDefault="0009581A" w:rsidP="0009581A">
            <w:pPr>
              <w:spacing w:line="288" w:lineRule="auto"/>
              <w:jc w:val="both"/>
              <w:rPr>
                <w:b/>
                <w:sz w:val="26"/>
                <w:szCs w:val="26"/>
              </w:rPr>
            </w:pPr>
            <w:r w:rsidRPr="00657119">
              <w:rPr>
                <w:b/>
                <w:sz w:val="26"/>
                <w:szCs w:val="26"/>
              </w:rPr>
              <w:t>3.2. Hoạt động 4: Kể từng đoạn câu chuyện theo tranh</w:t>
            </w:r>
          </w:p>
          <w:p w:rsidR="0009581A" w:rsidRPr="00657119" w:rsidRDefault="0009581A" w:rsidP="0009581A">
            <w:pPr>
              <w:spacing w:line="288" w:lineRule="auto"/>
              <w:jc w:val="both"/>
              <w:rPr>
                <w:sz w:val="26"/>
                <w:szCs w:val="26"/>
              </w:rPr>
            </w:pPr>
            <w:r w:rsidRPr="00657119">
              <w:rPr>
                <w:sz w:val="26"/>
                <w:szCs w:val="26"/>
              </w:rPr>
              <w:t>- GV gọi Hs đọc yêu cầu trước lớp.</w:t>
            </w:r>
          </w:p>
          <w:p w:rsidR="0009581A" w:rsidRPr="00657119" w:rsidRDefault="0009581A" w:rsidP="0009581A">
            <w:pPr>
              <w:spacing w:line="288" w:lineRule="auto"/>
              <w:jc w:val="both"/>
              <w:rPr>
                <w:sz w:val="26"/>
                <w:szCs w:val="26"/>
              </w:rPr>
            </w:pPr>
            <w:r w:rsidRPr="00657119">
              <w:rPr>
                <w:sz w:val="26"/>
                <w:szCs w:val="26"/>
              </w:rPr>
              <w:lastRenderedPageBreak/>
              <w:t>- GV cho HS làm việc nhóm 2: Các nhóm cùng nhau nhắc lại sự việc thể hiện trong mỗi tranh và tập kể thành đoạn</w:t>
            </w:r>
          </w:p>
          <w:p w:rsidR="0009581A" w:rsidRPr="00657119" w:rsidRDefault="0009581A" w:rsidP="0009581A">
            <w:pPr>
              <w:spacing w:line="288" w:lineRule="auto"/>
              <w:jc w:val="both"/>
              <w:rPr>
                <w:sz w:val="26"/>
                <w:szCs w:val="26"/>
              </w:rPr>
            </w:pPr>
            <w:r w:rsidRPr="00657119">
              <w:rPr>
                <w:sz w:val="26"/>
                <w:szCs w:val="26"/>
              </w:rPr>
              <w:t>- Mời các nhóm trình bày.</w:t>
            </w:r>
          </w:p>
          <w:p w:rsidR="0009581A" w:rsidRPr="00657119" w:rsidRDefault="0009581A" w:rsidP="0009581A">
            <w:pPr>
              <w:spacing w:line="288" w:lineRule="auto"/>
              <w:jc w:val="both"/>
              <w:rPr>
                <w:sz w:val="26"/>
                <w:szCs w:val="26"/>
              </w:rPr>
            </w:pPr>
            <w:r w:rsidRPr="00657119">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 HS quan sát</w:t>
            </w:r>
          </w:p>
          <w:p w:rsidR="0009581A" w:rsidRPr="00657119" w:rsidRDefault="001A7573" w:rsidP="0009581A">
            <w:pPr>
              <w:spacing w:line="288" w:lineRule="auto"/>
              <w:jc w:val="both"/>
              <w:rPr>
                <w:sz w:val="26"/>
                <w:szCs w:val="26"/>
              </w:rPr>
            </w:pPr>
            <w:r>
              <w:rPr>
                <w:sz w:val="26"/>
                <w:szCs w:val="26"/>
              </w:rPr>
              <w:t>- H</w:t>
            </w:r>
            <w:r w:rsidR="0009581A" w:rsidRPr="00657119">
              <w:rPr>
                <w:sz w:val="26"/>
                <w:szCs w:val="26"/>
              </w:rPr>
              <w:t xml:space="preserve">oạt </w:t>
            </w:r>
            <w:r>
              <w:rPr>
                <w:sz w:val="26"/>
                <w:szCs w:val="26"/>
              </w:rPr>
              <w:t>động nhóm nói</w:t>
            </w:r>
            <w:r w:rsidR="0009581A" w:rsidRPr="00657119">
              <w:rPr>
                <w:sz w:val="26"/>
                <w:szCs w:val="26"/>
              </w:rPr>
              <w:t xml:space="preserve"> về sự việc trong từng tranh.</w:t>
            </w:r>
          </w:p>
          <w:p w:rsidR="0009581A" w:rsidRPr="00657119" w:rsidRDefault="0009581A" w:rsidP="0009581A">
            <w:pPr>
              <w:spacing w:line="288" w:lineRule="auto"/>
              <w:jc w:val="both"/>
              <w:rPr>
                <w:sz w:val="26"/>
                <w:szCs w:val="26"/>
              </w:rPr>
            </w:pPr>
            <w:r w:rsidRPr="00657119">
              <w:rPr>
                <w:sz w:val="26"/>
                <w:szCs w:val="26"/>
              </w:rPr>
              <w:t>- HS trình bày kể về sự việc trong từng tranh.</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- 1 HS đọc yêu cầu</w:t>
            </w:r>
          </w:p>
          <w:p w:rsidR="0009581A" w:rsidRPr="00657119" w:rsidRDefault="0009581A" w:rsidP="0009581A">
            <w:pPr>
              <w:spacing w:line="288" w:lineRule="auto"/>
              <w:jc w:val="both"/>
              <w:rPr>
                <w:sz w:val="26"/>
                <w:szCs w:val="26"/>
              </w:rPr>
            </w:pPr>
            <w:r w:rsidRPr="00657119">
              <w:rPr>
                <w:sz w:val="26"/>
                <w:szCs w:val="26"/>
              </w:rPr>
              <w:lastRenderedPageBreak/>
              <w:t>- HS làm việc nhóm 2</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HS trình bày trước lớp, HS khác có thể nêu câu hỏi. Sau đó đổi vai HS khác trình bày.</w:t>
            </w:r>
          </w:p>
        </w:tc>
      </w:tr>
      <w:tr w:rsidR="0009581A" w:rsidRPr="00657119" w:rsidTr="0009581A">
        <w:tc>
          <w:tcPr>
            <w:tcW w:w="9738" w:type="dxa"/>
            <w:gridSpan w:val="2"/>
            <w:tcBorders>
              <w:top w:val="dashed"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both"/>
              <w:rPr>
                <w:b/>
                <w:sz w:val="26"/>
                <w:szCs w:val="26"/>
              </w:rPr>
            </w:pPr>
            <w:r w:rsidRPr="00657119">
              <w:rPr>
                <w:b/>
                <w:sz w:val="26"/>
                <w:szCs w:val="26"/>
              </w:rPr>
              <w:lastRenderedPageBreak/>
              <w:t>4. Vận dụng.</w:t>
            </w:r>
          </w:p>
          <w:p w:rsidR="0009581A" w:rsidRPr="00657119" w:rsidRDefault="0009581A" w:rsidP="0009581A">
            <w:pPr>
              <w:spacing w:line="288" w:lineRule="auto"/>
              <w:rPr>
                <w:sz w:val="26"/>
                <w:szCs w:val="26"/>
              </w:rPr>
            </w:pPr>
            <w:r w:rsidRPr="00657119">
              <w:rPr>
                <w:sz w:val="26"/>
                <w:szCs w:val="26"/>
              </w:rPr>
              <w:t>- Mục tiêu:</w:t>
            </w:r>
          </w:p>
          <w:p w:rsidR="0009581A" w:rsidRPr="00657119" w:rsidRDefault="0009581A" w:rsidP="0009581A">
            <w:pPr>
              <w:spacing w:line="264" w:lineRule="auto"/>
              <w:jc w:val="both"/>
              <w:rPr>
                <w:sz w:val="26"/>
                <w:szCs w:val="26"/>
                <w:lang w:val="vi-VN"/>
              </w:rPr>
            </w:pPr>
            <w:r w:rsidRPr="00657119">
              <w:rPr>
                <w:sz w:val="26"/>
                <w:szCs w:val="26"/>
                <w:lang w:val="vi-VN"/>
              </w:rPr>
              <w:t>+ Củng cố những kiến thức đã học trong tiết học để học sinh khắc sâu nội dung.</w:t>
            </w:r>
          </w:p>
          <w:p w:rsidR="0009581A" w:rsidRPr="00657119" w:rsidRDefault="0009581A" w:rsidP="0009581A">
            <w:pPr>
              <w:spacing w:line="264" w:lineRule="auto"/>
              <w:jc w:val="both"/>
              <w:rPr>
                <w:sz w:val="26"/>
                <w:szCs w:val="26"/>
                <w:lang w:val="vi-VN"/>
              </w:rPr>
            </w:pPr>
            <w:r w:rsidRPr="00657119">
              <w:rPr>
                <w:sz w:val="26"/>
                <w:szCs w:val="26"/>
                <w:lang w:val="vi-VN"/>
              </w:rPr>
              <w:t>+ Vận dụng kiến thức đã học vào thực tiễn.</w:t>
            </w:r>
          </w:p>
          <w:p w:rsidR="0009581A" w:rsidRPr="00657119" w:rsidRDefault="0009581A" w:rsidP="0009581A">
            <w:pPr>
              <w:spacing w:line="264" w:lineRule="auto"/>
              <w:jc w:val="both"/>
              <w:rPr>
                <w:sz w:val="26"/>
                <w:szCs w:val="26"/>
                <w:lang w:val="vi-VN"/>
              </w:rPr>
            </w:pPr>
            <w:r w:rsidRPr="00657119">
              <w:rPr>
                <w:sz w:val="26"/>
                <w:szCs w:val="26"/>
                <w:lang w:val="vi-VN"/>
              </w:rPr>
              <w:t>+ Tạo không khí vui vẻ, hào hứng, lưu luyến sau khi học sinh bài học.</w:t>
            </w:r>
          </w:p>
          <w:p w:rsidR="0009581A" w:rsidRPr="00657119" w:rsidRDefault="0009581A" w:rsidP="0009581A">
            <w:pPr>
              <w:spacing w:line="288" w:lineRule="auto"/>
              <w:jc w:val="both"/>
              <w:rPr>
                <w:sz w:val="26"/>
                <w:szCs w:val="26"/>
              </w:rPr>
            </w:pPr>
            <w:r w:rsidRPr="00657119">
              <w:rPr>
                <w:sz w:val="26"/>
                <w:szCs w:val="26"/>
              </w:rPr>
              <w:t>+ Phát triển năng lực ngôn ngữ.</w:t>
            </w:r>
          </w:p>
          <w:p w:rsidR="0009581A" w:rsidRPr="00657119" w:rsidRDefault="0009581A" w:rsidP="0009581A">
            <w:pPr>
              <w:spacing w:line="288" w:lineRule="auto"/>
              <w:rPr>
                <w:sz w:val="26"/>
                <w:szCs w:val="26"/>
              </w:rPr>
            </w:pPr>
            <w:r w:rsidRPr="00657119">
              <w:rPr>
                <w:sz w:val="26"/>
                <w:szCs w:val="26"/>
                <w:lang w:val="en-US"/>
              </w:rPr>
              <w:t>- Cách tiến hành:</w:t>
            </w:r>
          </w:p>
        </w:tc>
      </w:tr>
      <w:tr w:rsidR="0009581A" w:rsidRPr="00657119" w:rsidTr="0009581A">
        <w:tc>
          <w:tcPr>
            <w:tcW w:w="5862" w:type="dxa"/>
            <w:tcBorders>
              <w:top w:val="dashed" w:sz="4" w:space="0" w:color="auto"/>
              <w:left w:val="single" w:sz="4" w:space="0" w:color="auto"/>
              <w:bottom w:val="dashed" w:sz="4" w:space="0" w:color="auto"/>
              <w:right w:val="single" w:sz="4" w:space="0" w:color="auto"/>
            </w:tcBorders>
            <w:hideMark/>
          </w:tcPr>
          <w:p w:rsidR="0009581A" w:rsidRPr="00657119" w:rsidRDefault="0009581A" w:rsidP="0009581A">
            <w:pPr>
              <w:spacing w:line="288" w:lineRule="auto"/>
              <w:jc w:val="both"/>
              <w:rPr>
                <w:sz w:val="26"/>
                <w:szCs w:val="26"/>
              </w:rPr>
            </w:pPr>
            <w:r w:rsidRPr="00657119">
              <w:rPr>
                <w:b/>
                <w:sz w:val="26"/>
                <w:szCs w:val="26"/>
              </w:rPr>
              <w:t xml:space="preserve">- </w:t>
            </w:r>
            <w:r w:rsidRPr="00657119">
              <w:rPr>
                <w:sz w:val="26"/>
                <w:szCs w:val="26"/>
              </w:rPr>
              <w:t>GV tổ chức vận dụng để củng cố kiến thức và vận dụng bài học vào tực tiễn cho học sinh.</w:t>
            </w:r>
          </w:p>
          <w:p w:rsidR="0009581A" w:rsidRPr="00657119" w:rsidRDefault="0009581A" w:rsidP="0009581A">
            <w:pPr>
              <w:spacing w:line="288" w:lineRule="auto"/>
              <w:jc w:val="both"/>
              <w:rPr>
                <w:sz w:val="26"/>
                <w:szCs w:val="26"/>
              </w:rPr>
            </w:pPr>
            <w:r w:rsidRPr="00657119">
              <w:rPr>
                <w:sz w:val="26"/>
                <w:szCs w:val="26"/>
              </w:rPr>
              <w:t>- Cho HS nhắc lại nội dung câu chuyện “</w:t>
            </w:r>
            <w:r w:rsidRPr="00657119">
              <w:rPr>
                <w:bCs/>
                <w:sz w:val="26"/>
                <w:szCs w:val="26"/>
              </w:rPr>
              <w:t>Những bậc đá chạm mây</w:t>
            </w:r>
            <w:r w:rsidRPr="00657119">
              <w:rPr>
                <w:sz w:val="26"/>
                <w:szCs w:val="26"/>
              </w:rPr>
              <w:t>”</w:t>
            </w:r>
          </w:p>
          <w:p w:rsidR="0009581A" w:rsidRPr="00657119" w:rsidRDefault="0009581A" w:rsidP="0009581A">
            <w:pPr>
              <w:spacing w:line="288" w:lineRule="auto"/>
              <w:jc w:val="both"/>
              <w:rPr>
                <w:sz w:val="26"/>
                <w:szCs w:val="26"/>
              </w:rPr>
            </w:pPr>
            <w:r w:rsidRPr="00657119">
              <w:rPr>
                <w:sz w:val="26"/>
                <w:szCs w:val="26"/>
              </w:rPr>
              <w:t>- Giáo dục HS biết trân trọng những người biết sống vì cộng đồng</w:t>
            </w:r>
          </w:p>
          <w:p w:rsidR="0009581A" w:rsidRPr="00657119" w:rsidRDefault="0009581A" w:rsidP="0009581A">
            <w:pPr>
              <w:spacing w:line="288" w:lineRule="auto"/>
              <w:jc w:val="both"/>
              <w:rPr>
                <w:sz w:val="26"/>
                <w:szCs w:val="26"/>
              </w:rPr>
            </w:pPr>
            <w:r w:rsidRPr="00657119">
              <w:rPr>
                <w:sz w:val="26"/>
                <w:szCs w:val="26"/>
              </w:rPr>
              <w:t>- GV khuyến khích HS về nhà kể cho người thân nghe câu chuyện “</w:t>
            </w:r>
            <w:r w:rsidRPr="00657119">
              <w:rPr>
                <w:bCs/>
                <w:sz w:val="26"/>
                <w:szCs w:val="26"/>
              </w:rPr>
              <w:t>Những bậc đá chạm mây</w:t>
            </w:r>
            <w:r w:rsidRPr="00657119">
              <w:rPr>
                <w:sz w:val="26"/>
                <w:szCs w:val="26"/>
              </w:rPr>
              <w:t>”</w:t>
            </w:r>
          </w:p>
          <w:p w:rsidR="0009581A" w:rsidRPr="00657119" w:rsidRDefault="0009581A" w:rsidP="0009581A">
            <w:pPr>
              <w:spacing w:line="288" w:lineRule="auto"/>
              <w:jc w:val="both"/>
              <w:rPr>
                <w:b/>
                <w:sz w:val="26"/>
                <w:szCs w:val="26"/>
              </w:rPr>
            </w:pPr>
            <w:r w:rsidRPr="00657119">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09581A" w:rsidRPr="00657119" w:rsidRDefault="0009581A" w:rsidP="0009581A">
            <w:pPr>
              <w:spacing w:line="288" w:lineRule="auto"/>
              <w:rPr>
                <w:sz w:val="26"/>
                <w:szCs w:val="26"/>
              </w:rPr>
            </w:pPr>
            <w:r w:rsidRPr="00657119">
              <w:rPr>
                <w:sz w:val="26"/>
                <w:szCs w:val="26"/>
              </w:rPr>
              <w:t>- HS tham gia để vận dụng kiến thức đã học vào thực tiễn.</w:t>
            </w:r>
          </w:p>
          <w:p w:rsidR="0009581A" w:rsidRPr="00657119" w:rsidRDefault="0009581A" w:rsidP="0009581A">
            <w:pPr>
              <w:spacing w:line="288" w:lineRule="auto"/>
              <w:rPr>
                <w:sz w:val="26"/>
                <w:szCs w:val="26"/>
              </w:rPr>
            </w:pPr>
            <w:r w:rsidRPr="00657119">
              <w:rPr>
                <w:sz w:val="26"/>
                <w:szCs w:val="26"/>
              </w:rPr>
              <w:t>- HS nhắc lại</w:t>
            </w: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 HS lắng nghe</w:t>
            </w: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 HS lắng nghe, ghi nhớ</w:t>
            </w: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 HS lắng nghe</w:t>
            </w:r>
          </w:p>
        </w:tc>
      </w:tr>
    </w:tbl>
    <w:p w:rsidR="001A7573" w:rsidRDefault="001A7573" w:rsidP="0009581A">
      <w:pPr>
        <w:jc w:val="center"/>
        <w:rPr>
          <w:b/>
          <w:sz w:val="26"/>
          <w:szCs w:val="26"/>
        </w:rPr>
      </w:pPr>
    </w:p>
    <w:p w:rsidR="00F7728D" w:rsidRPr="00657119" w:rsidRDefault="00F7728D" w:rsidP="00F7728D">
      <w:pPr>
        <w:spacing w:line="288" w:lineRule="auto"/>
        <w:ind w:left="720" w:hanging="720"/>
        <w:jc w:val="center"/>
        <w:rPr>
          <w:b/>
          <w:bCs/>
          <w:sz w:val="26"/>
          <w:szCs w:val="26"/>
          <w:u w:val="single"/>
        </w:rPr>
      </w:pPr>
      <w:r w:rsidRPr="00657119">
        <w:rPr>
          <w:b/>
          <w:bCs/>
          <w:sz w:val="26"/>
          <w:szCs w:val="26"/>
          <w:u w:val="single"/>
        </w:rPr>
        <w:t>TOÁN</w:t>
      </w:r>
    </w:p>
    <w:p w:rsidR="00F7728D" w:rsidRPr="00657119" w:rsidRDefault="00F7728D" w:rsidP="00F7728D">
      <w:pPr>
        <w:spacing w:line="288" w:lineRule="auto"/>
        <w:ind w:left="720" w:hanging="720"/>
        <w:jc w:val="center"/>
        <w:rPr>
          <w:b/>
          <w:bCs/>
          <w:sz w:val="26"/>
          <w:szCs w:val="26"/>
          <w:u w:val="single"/>
        </w:rPr>
      </w:pPr>
      <w:r w:rsidRPr="00657119">
        <w:rPr>
          <w:b/>
          <w:bCs/>
          <w:sz w:val="26"/>
          <w:szCs w:val="26"/>
        </w:rPr>
        <w:t>Bài 34: THỰC HÀNH VÀ TRẢI NGHIỆM VỚI CÁC ĐƠN VỊ  MI – LI – MÉT, GAM, MI – LI – LIT, ĐỘ C (T1) – Trang 93</w:t>
      </w:r>
    </w:p>
    <w:p w:rsidR="00F7728D" w:rsidRPr="00657119" w:rsidRDefault="00F7728D" w:rsidP="00F7728D">
      <w:pPr>
        <w:spacing w:line="288" w:lineRule="auto"/>
        <w:ind w:left="720" w:hanging="720"/>
        <w:jc w:val="both"/>
        <w:rPr>
          <w:b/>
          <w:bCs/>
          <w:sz w:val="26"/>
          <w:szCs w:val="26"/>
        </w:rPr>
      </w:pPr>
    </w:p>
    <w:p w:rsidR="00F7728D" w:rsidRPr="00657119" w:rsidRDefault="00F7728D" w:rsidP="00F7728D">
      <w:pPr>
        <w:spacing w:line="288" w:lineRule="auto"/>
        <w:ind w:firstLine="360"/>
        <w:rPr>
          <w:b/>
          <w:bCs/>
          <w:sz w:val="26"/>
          <w:szCs w:val="26"/>
          <w:u w:val="single"/>
        </w:rPr>
      </w:pPr>
      <w:r w:rsidRPr="00657119">
        <w:rPr>
          <w:b/>
          <w:bCs/>
          <w:sz w:val="26"/>
          <w:szCs w:val="26"/>
          <w:u w:val="single"/>
        </w:rPr>
        <w:t>I. YÊU CẦU CẦN ĐẠT:</w:t>
      </w:r>
    </w:p>
    <w:p w:rsidR="00F7728D" w:rsidRPr="00657119" w:rsidRDefault="00F7728D" w:rsidP="00F7728D">
      <w:pPr>
        <w:spacing w:line="288" w:lineRule="auto"/>
        <w:ind w:firstLine="360"/>
        <w:jc w:val="both"/>
        <w:rPr>
          <w:b/>
          <w:sz w:val="26"/>
          <w:szCs w:val="26"/>
        </w:rPr>
      </w:pPr>
      <w:r w:rsidRPr="00657119">
        <w:rPr>
          <w:b/>
          <w:sz w:val="26"/>
          <w:szCs w:val="26"/>
        </w:rPr>
        <w:t>1. Năng lực đặc thù:</w:t>
      </w:r>
    </w:p>
    <w:p w:rsidR="00F7728D" w:rsidRPr="00657119" w:rsidRDefault="00F7728D" w:rsidP="00F7728D">
      <w:pPr>
        <w:spacing w:line="288" w:lineRule="auto"/>
        <w:ind w:firstLine="360"/>
        <w:jc w:val="both"/>
        <w:rPr>
          <w:sz w:val="26"/>
          <w:szCs w:val="26"/>
        </w:rPr>
      </w:pPr>
      <w:r w:rsidRPr="00657119">
        <w:rPr>
          <w:sz w:val="26"/>
          <w:szCs w:val="26"/>
        </w:rPr>
        <w:t>- Biết phân tích, so sánh các độ dài ước lượng vào thự tế.</w:t>
      </w:r>
    </w:p>
    <w:p w:rsidR="00F7728D" w:rsidRPr="00657119" w:rsidRDefault="00F7728D" w:rsidP="00F7728D">
      <w:pPr>
        <w:spacing w:line="288" w:lineRule="auto"/>
        <w:ind w:firstLine="360"/>
        <w:jc w:val="both"/>
        <w:rPr>
          <w:sz w:val="26"/>
          <w:szCs w:val="26"/>
        </w:rPr>
      </w:pPr>
      <w:r w:rsidRPr="00657119">
        <w:rPr>
          <w:sz w:val="26"/>
          <w:szCs w:val="26"/>
        </w:rPr>
        <w:t>-Qua các hoạt động ước lượng, thống kê, so sánh các đơn vị đo độ dài, nhiệt độ và dung tích HS được phát triển năng lực quan sát, tư duy toán học, năng lực liên hệ giải quyết vấn để thực tế.</w:t>
      </w:r>
    </w:p>
    <w:p w:rsidR="00F7728D" w:rsidRPr="00657119" w:rsidRDefault="00F7728D" w:rsidP="00F7728D">
      <w:pPr>
        <w:spacing w:line="288" w:lineRule="auto"/>
        <w:ind w:firstLine="360"/>
        <w:jc w:val="both"/>
        <w:rPr>
          <w:sz w:val="26"/>
          <w:szCs w:val="26"/>
        </w:rPr>
      </w:pPr>
      <w:r w:rsidRPr="00657119">
        <w:rPr>
          <w:sz w:val="26"/>
          <w:szCs w:val="26"/>
        </w:rPr>
        <w:t>-Qua các bài tập vận dụng, HS phát triển năng lực sử dụng công cụ đo.</w:t>
      </w:r>
    </w:p>
    <w:p w:rsidR="00F7728D" w:rsidRPr="00657119" w:rsidRDefault="00F7728D" w:rsidP="00F7728D">
      <w:pPr>
        <w:spacing w:before="120" w:line="288" w:lineRule="auto"/>
        <w:ind w:firstLine="360"/>
        <w:jc w:val="both"/>
        <w:rPr>
          <w:b/>
          <w:sz w:val="26"/>
          <w:szCs w:val="26"/>
        </w:rPr>
      </w:pPr>
      <w:r w:rsidRPr="00657119">
        <w:rPr>
          <w:b/>
          <w:sz w:val="26"/>
          <w:szCs w:val="26"/>
        </w:rPr>
        <w:t>2. Năng lực chung.</w:t>
      </w:r>
    </w:p>
    <w:p w:rsidR="00F7728D" w:rsidRPr="00657119" w:rsidRDefault="00F7728D" w:rsidP="00F7728D">
      <w:pPr>
        <w:spacing w:line="288" w:lineRule="auto"/>
        <w:ind w:firstLine="360"/>
        <w:jc w:val="both"/>
        <w:rPr>
          <w:sz w:val="26"/>
          <w:szCs w:val="26"/>
        </w:rPr>
      </w:pPr>
      <w:r w:rsidRPr="00657119">
        <w:rPr>
          <w:sz w:val="26"/>
          <w:szCs w:val="26"/>
        </w:rPr>
        <w:t>- Năng lực tự chủ, tự học: lắng nghe, trả lời câu hỏi, làm bài tập.</w:t>
      </w:r>
    </w:p>
    <w:p w:rsidR="00F7728D" w:rsidRPr="00657119" w:rsidRDefault="00F7728D" w:rsidP="00F7728D">
      <w:pPr>
        <w:spacing w:line="288" w:lineRule="auto"/>
        <w:ind w:firstLine="360"/>
        <w:jc w:val="both"/>
        <w:rPr>
          <w:sz w:val="26"/>
          <w:szCs w:val="26"/>
        </w:rPr>
      </w:pPr>
      <w:r w:rsidRPr="00657119">
        <w:rPr>
          <w:sz w:val="26"/>
          <w:szCs w:val="26"/>
        </w:rPr>
        <w:t>- Năng lực giải quyết vấn đề và sáng tạo: tham gia trò chơi, vận dụng.</w:t>
      </w:r>
    </w:p>
    <w:p w:rsidR="00F7728D" w:rsidRPr="00657119" w:rsidRDefault="00F7728D" w:rsidP="00F7728D">
      <w:pPr>
        <w:spacing w:line="288" w:lineRule="auto"/>
        <w:ind w:firstLine="360"/>
        <w:jc w:val="both"/>
        <w:rPr>
          <w:sz w:val="26"/>
          <w:szCs w:val="26"/>
        </w:rPr>
      </w:pPr>
      <w:r w:rsidRPr="00657119">
        <w:rPr>
          <w:sz w:val="26"/>
          <w:szCs w:val="26"/>
        </w:rPr>
        <w:t>- Năng lực giao tiếp và hợp tác: hoạt động nhóm.</w:t>
      </w:r>
    </w:p>
    <w:p w:rsidR="00F7728D" w:rsidRPr="00657119" w:rsidRDefault="00F7728D" w:rsidP="00F7728D">
      <w:pPr>
        <w:spacing w:before="120" w:line="288" w:lineRule="auto"/>
        <w:ind w:firstLine="360"/>
        <w:jc w:val="both"/>
        <w:rPr>
          <w:b/>
          <w:sz w:val="26"/>
          <w:szCs w:val="26"/>
        </w:rPr>
      </w:pPr>
      <w:r w:rsidRPr="00657119">
        <w:rPr>
          <w:b/>
          <w:sz w:val="26"/>
          <w:szCs w:val="26"/>
        </w:rPr>
        <w:t>3. Phẩm chất.</w:t>
      </w:r>
    </w:p>
    <w:p w:rsidR="00F7728D" w:rsidRPr="00657119" w:rsidRDefault="00F7728D" w:rsidP="00F7728D">
      <w:pPr>
        <w:spacing w:line="288" w:lineRule="auto"/>
        <w:ind w:firstLine="360"/>
        <w:jc w:val="both"/>
        <w:rPr>
          <w:sz w:val="26"/>
          <w:szCs w:val="26"/>
        </w:rPr>
      </w:pPr>
      <w:r w:rsidRPr="00657119">
        <w:rPr>
          <w:sz w:val="26"/>
          <w:szCs w:val="26"/>
        </w:rPr>
        <w:lastRenderedPageBreak/>
        <w:t>- Phẩm chất nhân ái: Có ý thức giúp đỡ lẫn nhau trong hoạt động nhóm để hoàn thành nhiệm vụ.</w:t>
      </w:r>
    </w:p>
    <w:p w:rsidR="00F7728D" w:rsidRPr="00657119" w:rsidRDefault="00F7728D" w:rsidP="00F7728D">
      <w:pPr>
        <w:spacing w:line="288" w:lineRule="auto"/>
        <w:ind w:firstLine="360"/>
        <w:jc w:val="both"/>
        <w:rPr>
          <w:sz w:val="26"/>
          <w:szCs w:val="26"/>
        </w:rPr>
      </w:pPr>
      <w:r w:rsidRPr="00657119">
        <w:rPr>
          <w:sz w:val="26"/>
          <w:szCs w:val="26"/>
        </w:rPr>
        <w:t>- Phẩm chất chăm chỉ: Chăm chỉ suy nghĩ, trả lời câu hỏi; làm tốt các bài tập.</w:t>
      </w:r>
    </w:p>
    <w:p w:rsidR="00F7728D" w:rsidRPr="00657119" w:rsidRDefault="00F7728D" w:rsidP="00F7728D">
      <w:pPr>
        <w:spacing w:line="288" w:lineRule="auto"/>
        <w:ind w:firstLine="360"/>
        <w:jc w:val="both"/>
        <w:rPr>
          <w:sz w:val="26"/>
          <w:szCs w:val="26"/>
        </w:rPr>
      </w:pPr>
      <w:r w:rsidRPr="00657119">
        <w:rPr>
          <w:sz w:val="26"/>
          <w:szCs w:val="26"/>
        </w:rPr>
        <w:t>- Phẩm chất trách nhiệm: Giữ trật tự, biết lắng nghe, học tập nghiêm túc.</w:t>
      </w:r>
    </w:p>
    <w:p w:rsidR="00F7728D" w:rsidRPr="00657119" w:rsidRDefault="00F7728D" w:rsidP="00F7728D">
      <w:pPr>
        <w:spacing w:before="120" w:line="288" w:lineRule="auto"/>
        <w:ind w:firstLine="360"/>
        <w:jc w:val="both"/>
        <w:rPr>
          <w:b/>
          <w:sz w:val="26"/>
          <w:szCs w:val="26"/>
        </w:rPr>
      </w:pPr>
      <w:r w:rsidRPr="00657119">
        <w:rPr>
          <w:b/>
          <w:sz w:val="26"/>
          <w:szCs w:val="26"/>
        </w:rPr>
        <w:t xml:space="preserve">II. ĐỒ DÙNG DẠY HỌC </w:t>
      </w:r>
    </w:p>
    <w:p w:rsidR="00F7728D" w:rsidRPr="00657119" w:rsidRDefault="00F7728D" w:rsidP="00F7728D">
      <w:pPr>
        <w:spacing w:line="288" w:lineRule="auto"/>
        <w:ind w:firstLine="360"/>
        <w:jc w:val="both"/>
        <w:rPr>
          <w:sz w:val="26"/>
          <w:szCs w:val="26"/>
        </w:rPr>
      </w:pPr>
      <w:r w:rsidRPr="00657119">
        <w:rPr>
          <w:sz w:val="26"/>
          <w:szCs w:val="26"/>
        </w:rPr>
        <w:t>- Kế hoạch bài dạy, bài giảng Power point.</w:t>
      </w:r>
    </w:p>
    <w:p w:rsidR="00F7728D" w:rsidRPr="00657119" w:rsidRDefault="00F7728D" w:rsidP="00F7728D">
      <w:pPr>
        <w:spacing w:line="288" w:lineRule="auto"/>
        <w:ind w:firstLine="360"/>
        <w:jc w:val="both"/>
        <w:rPr>
          <w:sz w:val="26"/>
          <w:szCs w:val="26"/>
        </w:rPr>
      </w:pPr>
      <w:r w:rsidRPr="00657119">
        <w:rPr>
          <w:sz w:val="26"/>
          <w:szCs w:val="26"/>
        </w:rPr>
        <w:t>- SGK và các thiết bị, học liệu phụ vụ cho tiết dạy.</w:t>
      </w:r>
    </w:p>
    <w:p w:rsidR="00F7728D" w:rsidRPr="00657119" w:rsidRDefault="00F7728D" w:rsidP="00F7728D">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7728D" w:rsidRPr="00657119" w:rsidTr="00F7728D">
        <w:tc>
          <w:tcPr>
            <w:tcW w:w="5862" w:type="dxa"/>
            <w:tcBorders>
              <w:bottom w:val="dashed" w:sz="4" w:space="0" w:color="auto"/>
            </w:tcBorders>
          </w:tcPr>
          <w:p w:rsidR="00F7728D" w:rsidRPr="00657119" w:rsidRDefault="00F7728D" w:rsidP="00F7728D">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F7728D" w:rsidRPr="00657119" w:rsidRDefault="00F7728D" w:rsidP="00F7728D">
            <w:pPr>
              <w:spacing w:line="288" w:lineRule="auto"/>
              <w:jc w:val="center"/>
              <w:rPr>
                <w:b/>
                <w:sz w:val="26"/>
                <w:szCs w:val="26"/>
              </w:rPr>
            </w:pPr>
            <w:r w:rsidRPr="00657119">
              <w:rPr>
                <w:b/>
                <w:sz w:val="26"/>
                <w:szCs w:val="26"/>
              </w:rPr>
              <w:t>Hoạt động của học sinh</w:t>
            </w:r>
          </w:p>
        </w:tc>
      </w:tr>
      <w:tr w:rsidR="00F7728D" w:rsidRPr="00657119" w:rsidTr="00F7728D">
        <w:tc>
          <w:tcPr>
            <w:tcW w:w="9738" w:type="dxa"/>
            <w:gridSpan w:val="2"/>
            <w:tcBorders>
              <w:bottom w:val="dashed" w:sz="4" w:space="0" w:color="auto"/>
            </w:tcBorders>
          </w:tcPr>
          <w:p w:rsidR="00F7728D" w:rsidRPr="00657119" w:rsidRDefault="00F7728D" w:rsidP="00F7728D">
            <w:pPr>
              <w:spacing w:line="288" w:lineRule="auto"/>
              <w:jc w:val="both"/>
              <w:rPr>
                <w:bCs/>
                <w:i/>
                <w:sz w:val="26"/>
                <w:szCs w:val="26"/>
              </w:rPr>
            </w:pPr>
            <w:r w:rsidRPr="00657119">
              <w:rPr>
                <w:b/>
                <w:bCs/>
                <w:sz w:val="26"/>
                <w:szCs w:val="26"/>
              </w:rPr>
              <w:t>1. Khởi động:</w:t>
            </w:r>
          </w:p>
          <w:p w:rsidR="00F7728D" w:rsidRPr="00657119" w:rsidRDefault="00F7728D" w:rsidP="00F7728D">
            <w:pPr>
              <w:spacing w:line="288" w:lineRule="auto"/>
              <w:jc w:val="both"/>
              <w:rPr>
                <w:sz w:val="26"/>
                <w:szCs w:val="26"/>
              </w:rPr>
            </w:pPr>
            <w:r w:rsidRPr="00657119">
              <w:rPr>
                <w:sz w:val="26"/>
                <w:szCs w:val="26"/>
              </w:rPr>
              <w:t>- Mục tiêu: + Tạo không khí vui vẻ, khấn khởi trước giờ học.</w:t>
            </w:r>
          </w:p>
          <w:p w:rsidR="00F7728D" w:rsidRPr="00657119" w:rsidRDefault="00F7728D" w:rsidP="00F7728D">
            <w:pPr>
              <w:spacing w:line="288" w:lineRule="auto"/>
              <w:jc w:val="both"/>
              <w:rPr>
                <w:sz w:val="26"/>
                <w:szCs w:val="26"/>
              </w:rPr>
            </w:pPr>
            <w:r w:rsidRPr="00657119">
              <w:rPr>
                <w:sz w:val="26"/>
                <w:szCs w:val="26"/>
              </w:rPr>
              <w:t>- Cách tiến hành:</w:t>
            </w:r>
          </w:p>
        </w:tc>
      </w:tr>
      <w:tr w:rsidR="00F7728D" w:rsidRPr="00657119" w:rsidTr="00F7728D">
        <w:tc>
          <w:tcPr>
            <w:tcW w:w="5862" w:type="dxa"/>
            <w:tcBorders>
              <w:bottom w:val="dashed" w:sz="4" w:space="0" w:color="auto"/>
            </w:tcBorders>
          </w:tcPr>
          <w:p w:rsidR="00F7728D" w:rsidRPr="00657119" w:rsidRDefault="00F7728D" w:rsidP="00F7728D">
            <w:pPr>
              <w:spacing w:line="288" w:lineRule="auto"/>
              <w:jc w:val="both"/>
              <w:outlineLvl w:val="0"/>
              <w:rPr>
                <w:bCs/>
                <w:sz w:val="26"/>
                <w:szCs w:val="26"/>
              </w:rPr>
            </w:pPr>
            <w:r w:rsidRPr="00657119">
              <w:rPr>
                <w:bCs/>
                <w:sz w:val="26"/>
                <w:szCs w:val="26"/>
              </w:rPr>
              <w:t>- GV tổ chức trò chơi để khởi động bài học.</w:t>
            </w:r>
          </w:p>
          <w:p w:rsidR="00F7728D" w:rsidRPr="00657119" w:rsidRDefault="00F7728D" w:rsidP="00F7728D">
            <w:pPr>
              <w:rPr>
                <w:color w:val="000000"/>
                <w:sz w:val="26"/>
                <w:szCs w:val="26"/>
              </w:rPr>
            </w:pPr>
            <w:r w:rsidRPr="00657119">
              <w:rPr>
                <w:color w:val="000000"/>
                <w:sz w:val="26"/>
                <w:szCs w:val="26"/>
              </w:rPr>
              <w:t>*Trò chơi: Hò Dô Ta</w:t>
            </w:r>
          </w:p>
          <w:p w:rsidR="00F7728D" w:rsidRPr="00657119" w:rsidRDefault="00F7728D" w:rsidP="00F7728D">
            <w:pPr>
              <w:rPr>
                <w:color w:val="000000"/>
                <w:sz w:val="26"/>
                <w:szCs w:val="26"/>
              </w:rPr>
            </w:pPr>
            <w:r w:rsidRPr="00657119">
              <w:rPr>
                <w:color w:val="000000"/>
                <w:sz w:val="26"/>
                <w:szCs w:val="26"/>
              </w:rPr>
              <w:t xml:space="preserve">- Giáo viên hướng dẫn học sinh thể lệ và cách chơi: </w:t>
            </w:r>
          </w:p>
          <w:p w:rsidR="00F7728D" w:rsidRPr="00657119" w:rsidRDefault="00F7728D" w:rsidP="00F7728D">
            <w:pPr>
              <w:rPr>
                <w:color w:val="000000"/>
                <w:sz w:val="26"/>
                <w:szCs w:val="26"/>
              </w:rPr>
            </w:pPr>
            <w:r w:rsidRPr="00657119">
              <w:rPr>
                <w:color w:val="000000"/>
                <w:sz w:val="26"/>
                <w:szCs w:val="26"/>
              </w:rPr>
              <w:t>- Nội dung: Hò theo quản trò và làm động tác chèo thuyền.</w:t>
            </w:r>
          </w:p>
          <w:p w:rsidR="00F7728D" w:rsidRPr="00657119" w:rsidRDefault="00F7728D" w:rsidP="00F7728D">
            <w:pPr>
              <w:rPr>
                <w:color w:val="000000"/>
                <w:sz w:val="26"/>
                <w:szCs w:val="26"/>
              </w:rPr>
            </w:pPr>
            <w:r w:rsidRPr="00657119">
              <w:rPr>
                <w:color w:val="000000"/>
                <w:sz w:val="26"/>
                <w:szCs w:val="26"/>
              </w:rPr>
              <w:t xml:space="preserve">- Hướng dẫn: </w:t>
            </w:r>
          </w:p>
          <w:p w:rsidR="00F7728D" w:rsidRPr="00657119" w:rsidRDefault="00F7728D" w:rsidP="00F7728D">
            <w:pPr>
              <w:rPr>
                <w:color w:val="000000"/>
                <w:sz w:val="26"/>
                <w:szCs w:val="26"/>
              </w:rPr>
            </w:pPr>
            <w:r w:rsidRPr="00657119">
              <w:rPr>
                <w:color w:val="000000"/>
                <w:sz w:val="26"/>
                <w:szCs w:val="26"/>
              </w:rPr>
              <w:t>- Quản trò hò: Đèo cao</w:t>
            </w:r>
          </w:p>
          <w:p w:rsidR="00F7728D" w:rsidRPr="00657119" w:rsidRDefault="00F7728D" w:rsidP="00F7728D">
            <w:pPr>
              <w:rPr>
                <w:color w:val="000000"/>
                <w:sz w:val="26"/>
                <w:szCs w:val="26"/>
              </w:rPr>
            </w:pPr>
            <w:r w:rsidRPr="00657119">
              <w:rPr>
                <w:color w:val="000000"/>
                <w:sz w:val="26"/>
                <w:szCs w:val="26"/>
              </w:rPr>
              <w:t>- Người chơi:Dô ta</w:t>
            </w:r>
          </w:p>
          <w:p w:rsidR="00F7728D" w:rsidRPr="00657119" w:rsidRDefault="00F7728D" w:rsidP="00F7728D">
            <w:pPr>
              <w:rPr>
                <w:color w:val="000000"/>
                <w:sz w:val="26"/>
                <w:szCs w:val="26"/>
              </w:rPr>
            </w:pPr>
            <w:r w:rsidRPr="00657119">
              <w:rPr>
                <w:color w:val="000000"/>
                <w:sz w:val="26"/>
                <w:szCs w:val="26"/>
              </w:rPr>
              <w:t>- Quản trò hò: Thì mặc đèo cao</w:t>
            </w:r>
          </w:p>
          <w:p w:rsidR="00F7728D" w:rsidRPr="00657119" w:rsidRDefault="00F7728D" w:rsidP="00F7728D">
            <w:pPr>
              <w:rPr>
                <w:color w:val="000000"/>
                <w:sz w:val="26"/>
                <w:szCs w:val="26"/>
              </w:rPr>
            </w:pPr>
            <w:r w:rsidRPr="00657119">
              <w:rPr>
                <w:color w:val="000000"/>
                <w:sz w:val="26"/>
                <w:szCs w:val="26"/>
              </w:rPr>
              <w:t>- Người chơi:Dô ta</w:t>
            </w:r>
          </w:p>
          <w:p w:rsidR="00F7728D" w:rsidRPr="00657119" w:rsidRDefault="00F7728D" w:rsidP="00F7728D">
            <w:pPr>
              <w:rPr>
                <w:color w:val="000000"/>
                <w:sz w:val="26"/>
                <w:szCs w:val="26"/>
              </w:rPr>
            </w:pPr>
            <w:r w:rsidRPr="00657119">
              <w:rPr>
                <w:color w:val="000000"/>
                <w:sz w:val="26"/>
                <w:szCs w:val="26"/>
              </w:rPr>
              <w:t>- Quản trò hò: Nhưng đèo quá cao</w:t>
            </w:r>
          </w:p>
          <w:p w:rsidR="00F7728D" w:rsidRPr="00657119" w:rsidRDefault="00F7728D" w:rsidP="00F7728D">
            <w:pPr>
              <w:rPr>
                <w:color w:val="000000"/>
                <w:sz w:val="26"/>
                <w:szCs w:val="26"/>
              </w:rPr>
            </w:pPr>
            <w:r w:rsidRPr="00657119">
              <w:rPr>
                <w:color w:val="000000"/>
                <w:sz w:val="26"/>
                <w:szCs w:val="26"/>
              </w:rPr>
              <w:t>- Người chơi:Thì ta đi vòng nào</w:t>
            </w:r>
          </w:p>
          <w:p w:rsidR="00F7728D" w:rsidRPr="00657119" w:rsidRDefault="00F7728D" w:rsidP="00F7728D">
            <w:pPr>
              <w:rPr>
                <w:color w:val="000000"/>
                <w:sz w:val="26"/>
                <w:szCs w:val="26"/>
                <w:lang w:val="fr-FR"/>
              </w:rPr>
            </w:pPr>
            <w:r w:rsidRPr="00657119">
              <w:rPr>
                <w:color w:val="000000"/>
                <w:sz w:val="26"/>
                <w:szCs w:val="26"/>
                <w:lang w:val="fr-FR"/>
              </w:rPr>
              <w:t>Người chơi:Dô hò là hò dô ta</w:t>
            </w:r>
          </w:p>
          <w:p w:rsidR="00F7728D" w:rsidRPr="00657119" w:rsidRDefault="00F7728D" w:rsidP="00F7728D">
            <w:pPr>
              <w:rPr>
                <w:color w:val="000000"/>
                <w:sz w:val="26"/>
                <w:szCs w:val="26"/>
                <w:lang w:val="fr-FR"/>
              </w:rPr>
            </w:pPr>
            <w:r w:rsidRPr="00657119">
              <w:rPr>
                <w:color w:val="000000"/>
                <w:sz w:val="26"/>
                <w:szCs w:val="26"/>
                <w:lang w:val="fr-FR"/>
              </w:rPr>
              <w:t>- Lưu ý: Thay lời ca của câu hò cho vui như: “Đường xa thì mặc đường xa, n</w:t>
            </w:r>
            <w:r>
              <w:rPr>
                <w:color w:val="000000"/>
                <w:sz w:val="26"/>
                <w:szCs w:val="26"/>
                <w:lang w:val="fr-FR"/>
              </w:rPr>
              <w:t>hưng  đường xa quá thì ta đi tàu</w:t>
            </w:r>
            <w:r w:rsidRPr="00657119">
              <w:rPr>
                <w:color w:val="000000"/>
                <w:sz w:val="26"/>
                <w:szCs w:val="26"/>
                <w:lang w:val="fr-FR"/>
              </w:rPr>
              <w:t xml:space="preserve"> hoặc bài khó quá thì ta hỏi thầy cô”</w:t>
            </w:r>
          </w:p>
          <w:p w:rsidR="00F7728D" w:rsidRPr="00657119" w:rsidRDefault="00F7728D" w:rsidP="00F7728D">
            <w:pPr>
              <w:rPr>
                <w:color w:val="000000"/>
                <w:sz w:val="26"/>
                <w:szCs w:val="26"/>
                <w:lang w:val="en-US"/>
              </w:rPr>
            </w:pPr>
            <w:r w:rsidRPr="00657119">
              <w:rPr>
                <w:color w:val="000000"/>
                <w:sz w:val="26"/>
                <w:szCs w:val="26"/>
                <w:lang w:val="en-US"/>
              </w:rPr>
              <w:t>- Gọi hs xung phong chơi.</w:t>
            </w:r>
          </w:p>
          <w:p w:rsidR="00F7728D" w:rsidRPr="00657119" w:rsidRDefault="00F7728D" w:rsidP="00F7728D">
            <w:pPr>
              <w:rPr>
                <w:color w:val="000000"/>
                <w:sz w:val="26"/>
                <w:szCs w:val="26"/>
                <w:lang w:val="en-US"/>
              </w:rPr>
            </w:pPr>
            <w:r w:rsidRPr="00657119">
              <w:rPr>
                <w:color w:val="000000"/>
                <w:sz w:val="26"/>
                <w:szCs w:val="26"/>
                <w:lang w:val="en-US"/>
              </w:rPr>
              <w:t>- Giáo viên và học sinh dưới lớp cổ vũ các nhóm chơi.</w:t>
            </w:r>
          </w:p>
          <w:p w:rsidR="00F7728D" w:rsidRPr="00657119" w:rsidRDefault="00F7728D" w:rsidP="00F7728D">
            <w:pPr>
              <w:jc w:val="both"/>
              <w:rPr>
                <w:sz w:val="26"/>
                <w:szCs w:val="26"/>
                <w:lang w:val="en-US" w:eastAsia="vi-VN"/>
              </w:rPr>
            </w:pPr>
            <w:r w:rsidRPr="00657119">
              <w:rPr>
                <w:sz w:val="26"/>
                <w:szCs w:val="26"/>
                <w:lang w:val="en-US" w:eastAsia="vi-VN"/>
              </w:rPr>
              <w:t>- GV tổng kết trò chơi và dẫn dắt vào bài mới.</w:t>
            </w:r>
          </w:p>
          <w:p w:rsidR="00F7728D" w:rsidRPr="00657119" w:rsidRDefault="00F7728D" w:rsidP="00F7728D">
            <w:pPr>
              <w:spacing w:line="288" w:lineRule="auto"/>
              <w:jc w:val="both"/>
              <w:outlineLvl w:val="0"/>
              <w:rPr>
                <w:bCs/>
                <w:sz w:val="26"/>
                <w:szCs w:val="26"/>
              </w:rPr>
            </w:pPr>
            <w:r w:rsidRPr="00657119">
              <w:rPr>
                <w:bCs/>
                <w:sz w:val="26"/>
                <w:szCs w:val="26"/>
              </w:rPr>
              <w:t>- GV Nhận xét, tuyên dương.</w:t>
            </w:r>
          </w:p>
          <w:p w:rsidR="00F7728D" w:rsidRPr="00657119" w:rsidRDefault="00F7728D" w:rsidP="00F7728D">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F7728D" w:rsidRPr="00657119" w:rsidRDefault="00F7728D" w:rsidP="00F7728D">
            <w:pPr>
              <w:rPr>
                <w:sz w:val="26"/>
                <w:szCs w:val="26"/>
              </w:rPr>
            </w:pPr>
          </w:p>
          <w:p w:rsidR="00F7728D" w:rsidRPr="00657119" w:rsidRDefault="00F7728D" w:rsidP="00F7728D">
            <w:pPr>
              <w:rPr>
                <w:sz w:val="26"/>
                <w:szCs w:val="26"/>
              </w:rPr>
            </w:pPr>
          </w:p>
          <w:p w:rsidR="00F7728D" w:rsidRPr="00657119" w:rsidRDefault="00F7728D" w:rsidP="00F7728D">
            <w:pPr>
              <w:rPr>
                <w:sz w:val="26"/>
                <w:szCs w:val="26"/>
              </w:rPr>
            </w:pPr>
            <w:r w:rsidRPr="00657119">
              <w:rPr>
                <w:sz w:val="26"/>
                <w:szCs w:val="26"/>
              </w:rPr>
              <w:t>- Nghe giáo viên phổ biến luật chơi.</w:t>
            </w:r>
          </w:p>
          <w:p w:rsidR="00F7728D" w:rsidRPr="00657119" w:rsidRDefault="00F7728D" w:rsidP="00F7728D">
            <w:pPr>
              <w:rPr>
                <w:sz w:val="26"/>
                <w:szCs w:val="26"/>
              </w:rPr>
            </w:pPr>
          </w:p>
          <w:p w:rsidR="00F7728D" w:rsidRPr="00657119" w:rsidRDefault="00F7728D" w:rsidP="00F7728D">
            <w:pPr>
              <w:rPr>
                <w:sz w:val="26"/>
                <w:szCs w:val="26"/>
              </w:rPr>
            </w:pPr>
          </w:p>
          <w:p w:rsidR="00F7728D" w:rsidRPr="00657119" w:rsidRDefault="00F7728D" w:rsidP="00F7728D">
            <w:pPr>
              <w:rPr>
                <w:sz w:val="26"/>
                <w:szCs w:val="26"/>
              </w:rPr>
            </w:pPr>
          </w:p>
          <w:p w:rsidR="00F7728D" w:rsidRPr="00657119" w:rsidRDefault="00F7728D" w:rsidP="00F7728D">
            <w:pPr>
              <w:rPr>
                <w:sz w:val="26"/>
                <w:szCs w:val="26"/>
              </w:rPr>
            </w:pPr>
          </w:p>
          <w:p w:rsidR="00F7728D" w:rsidRPr="00657119" w:rsidRDefault="00F7728D" w:rsidP="00F7728D">
            <w:pPr>
              <w:rPr>
                <w:sz w:val="26"/>
                <w:szCs w:val="26"/>
              </w:rPr>
            </w:pPr>
          </w:p>
          <w:p w:rsidR="00F7728D" w:rsidRPr="00657119" w:rsidRDefault="00F7728D" w:rsidP="00F7728D">
            <w:pPr>
              <w:rPr>
                <w:sz w:val="26"/>
                <w:szCs w:val="26"/>
              </w:rPr>
            </w:pPr>
          </w:p>
          <w:p w:rsidR="00F7728D" w:rsidRPr="00657119" w:rsidRDefault="00F7728D" w:rsidP="00F7728D">
            <w:pPr>
              <w:rPr>
                <w:sz w:val="26"/>
                <w:szCs w:val="26"/>
              </w:rPr>
            </w:pPr>
          </w:p>
          <w:p w:rsidR="00F7728D" w:rsidRPr="00657119" w:rsidRDefault="00F7728D" w:rsidP="00F7728D">
            <w:pPr>
              <w:rPr>
                <w:sz w:val="26"/>
                <w:szCs w:val="26"/>
              </w:rPr>
            </w:pPr>
          </w:p>
          <w:p w:rsidR="00F7728D" w:rsidRPr="00657119" w:rsidRDefault="00F7728D" w:rsidP="00F7728D">
            <w:pPr>
              <w:rPr>
                <w:sz w:val="26"/>
                <w:szCs w:val="26"/>
              </w:rPr>
            </w:pPr>
          </w:p>
          <w:p w:rsidR="00F7728D" w:rsidRPr="00657119" w:rsidRDefault="00F7728D" w:rsidP="00F7728D">
            <w:pPr>
              <w:rPr>
                <w:sz w:val="26"/>
                <w:szCs w:val="26"/>
              </w:rPr>
            </w:pPr>
          </w:p>
          <w:p w:rsidR="00F7728D" w:rsidRPr="00657119" w:rsidRDefault="00F7728D" w:rsidP="00F7728D">
            <w:pPr>
              <w:rPr>
                <w:sz w:val="26"/>
                <w:szCs w:val="26"/>
              </w:rPr>
            </w:pPr>
          </w:p>
          <w:p w:rsidR="00F7728D" w:rsidRPr="00657119" w:rsidRDefault="00F7728D" w:rsidP="00F7728D">
            <w:pPr>
              <w:rPr>
                <w:sz w:val="26"/>
                <w:szCs w:val="26"/>
              </w:rPr>
            </w:pPr>
          </w:p>
          <w:p w:rsidR="00F7728D" w:rsidRPr="00657119" w:rsidRDefault="00F7728D" w:rsidP="00F7728D">
            <w:pPr>
              <w:contextualSpacing/>
              <w:rPr>
                <w:sz w:val="26"/>
                <w:szCs w:val="26"/>
                <w:lang w:val="en-US"/>
              </w:rPr>
            </w:pPr>
            <w:r w:rsidRPr="00657119">
              <w:rPr>
                <w:sz w:val="26"/>
                <w:szCs w:val="26"/>
                <w:lang w:val="en-US"/>
              </w:rPr>
              <w:t>- HS xung phong chơi.</w:t>
            </w:r>
          </w:p>
          <w:p w:rsidR="00F7728D" w:rsidRPr="00657119" w:rsidRDefault="00F7728D" w:rsidP="00F7728D">
            <w:pPr>
              <w:rPr>
                <w:sz w:val="26"/>
                <w:szCs w:val="26"/>
                <w:lang w:val="en-US"/>
              </w:rPr>
            </w:pPr>
            <w:r w:rsidRPr="00657119">
              <w:rPr>
                <w:sz w:val="26"/>
                <w:szCs w:val="26"/>
                <w:lang w:val="en-US"/>
              </w:rPr>
              <w:t>- HS chơi</w:t>
            </w:r>
          </w:p>
          <w:p w:rsidR="00F7728D" w:rsidRPr="00657119" w:rsidRDefault="00F7728D" w:rsidP="00F7728D">
            <w:pPr>
              <w:rPr>
                <w:sz w:val="26"/>
                <w:szCs w:val="26"/>
                <w:lang w:val="en-US"/>
              </w:rPr>
            </w:pPr>
          </w:p>
          <w:p w:rsidR="00F7728D" w:rsidRPr="00657119" w:rsidRDefault="00F7728D" w:rsidP="00F7728D">
            <w:pPr>
              <w:spacing w:line="288" w:lineRule="auto"/>
              <w:jc w:val="both"/>
              <w:rPr>
                <w:sz w:val="26"/>
                <w:szCs w:val="26"/>
              </w:rPr>
            </w:pPr>
            <w:r w:rsidRPr="00657119">
              <w:rPr>
                <w:sz w:val="26"/>
                <w:szCs w:val="26"/>
              </w:rPr>
              <w:t>- HS lắng nghe.</w:t>
            </w:r>
          </w:p>
          <w:p w:rsidR="00F7728D" w:rsidRPr="00657119" w:rsidRDefault="00F7728D" w:rsidP="00F7728D">
            <w:pPr>
              <w:spacing w:line="288" w:lineRule="auto"/>
              <w:jc w:val="both"/>
              <w:rPr>
                <w:sz w:val="26"/>
                <w:szCs w:val="26"/>
              </w:rPr>
            </w:pPr>
            <w:r w:rsidRPr="00657119">
              <w:rPr>
                <w:sz w:val="26"/>
                <w:szCs w:val="26"/>
              </w:rPr>
              <w:t>- HS lắng nghe.</w:t>
            </w:r>
          </w:p>
          <w:p w:rsidR="00F7728D" w:rsidRPr="00657119" w:rsidRDefault="00F7728D" w:rsidP="00F7728D">
            <w:pPr>
              <w:spacing w:line="288" w:lineRule="auto"/>
              <w:jc w:val="both"/>
              <w:rPr>
                <w:sz w:val="26"/>
                <w:szCs w:val="26"/>
              </w:rPr>
            </w:pPr>
          </w:p>
        </w:tc>
      </w:tr>
      <w:tr w:rsidR="00F7728D" w:rsidRPr="00657119" w:rsidTr="00F7728D">
        <w:tc>
          <w:tcPr>
            <w:tcW w:w="9738" w:type="dxa"/>
            <w:gridSpan w:val="2"/>
            <w:tcBorders>
              <w:top w:val="dashed" w:sz="4" w:space="0" w:color="auto"/>
              <w:bottom w:val="dashed" w:sz="4" w:space="0" w:color="auto"/>
            </w:tcBorders>
          </w:tcPr>
          <w:p w:rsidR="00F7728D" w:rsidRPr="00657119" w:rsidRDefault="00F7728D" w:rsidP="00F7728D">
            <w:pPr>
              <w:spacing w:line="288" w:lineRule="auto"/>
              <w:jc w:val="both"/>
              <w:rPr>
                <w:b/>
                <w:bCs/>
                <w:iCs/>
                <w:sz w:val="26"/>
                <w:szCs w:val="26"/>
              </w:rPr>
            </w:pPr>
            <w:r w:rsidRPr="00657119">
              <w:rPr>
                <w:b/>
                <w:bCs/>
                <w:iCs/>
                <w:sz w:val="26"/>
                <w:szCs w:val="26"/>
              </w:rPr>
              <w:t>2. Luyện tập</w:t>
            </w:r>
            <w:r w:rsidRPr="00657119">
              <w:rPr>
                <w:bCs/>
                <w:i/>
                <w:iCs/>
                <w:sz w:val="26"/>
                <w:szCs w:val="26"/>
              </w:rPr>
              <w:t>:</w:t>
            </w:r>
          </w:p>
          <w:p w:rsidR="00F7728D" w:rsidRPr="00657119" w:rsidRDefault="00F7728D" w:rsidP="00F7728D">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F7728D" w:rsidRPr="00657119" w:rsidRDefault="00F7728D" w:rsidP="00F7728D">
            <w:pPr>
              <w:spacing w:line="288" w:lineRule="auto"/>
              <w:ind w:firstLine="360"/>
              <w:jc w:val="both"/>
              <w:rPr>
                <w:sz w:val="26"/>
                <w:szCs w:val="26"/>
              </w:rPr>
            </w:pPr>
            <w:r w:rsidRPr="00657119">
              <w:rPr>
                <w:sz w:val="26"/>
                <w:szCs w:val="26"/>
              </w:rPr>
              <w:t>- Biết phân tích, so sánh các độ dài ước lượng vào thự tế.</w:t>
            </w:r>
          </w:p>
          <w:p w:rsidR="00F7728D" w:rsidRPr="00657119" w:rsidRDefault="00F7728D" w:rsidP="00F7728D">
            <w:pPr>
              <w:spacing w:line="288" w:lineRule="auto"/>
              <w:ind w:firstLine="360"/>
              <w:jc w:val="both"/>
              <w:rPr>
                <w:sz w:val="26"/>
                <w:szCs w:val="26"/>
              </w:rPr>
            </w:pPr>
            <w:r w:rsidRPr="00657119">
              <w:rPr>
                <w:sz w:val="26"/>
                <w:szCs w:val="26"/>
              </w:rPr>
              <w:t>-Qua các hoạt động ước lượng, thống kê, so sánh các đơn vị đo độ dài, nhiệt độ và dung tích HS được phát triển năng lực quan sát, tư duy toán học, năng lực liên hệ giải quyết vấn để thực tế.</w:t>
            </w:r>
          </w:p>
          <w:p w:rsidR="00F7728D" w:rsidRPr="00657119" w:rsidRDefault="00F7728D" w:rsidP="00F7728D">
            <w:pPr>
              <w:spacing w:line="288" w:lineRule="auto"/>
              <w:ind w:firstLine="360"/>
              <w:jc w:val="both"/>
              <w:rPr>
                <w:sz w:val="26"/>
                <w:szCs w:val="26"/>
              </w:rPr>
            </w:pPr>
            <w:r w:rsidRPr="00657119">
              <w:rPr>
                <w:sz w:val="26"/>
                <w:szCs w:val="26"/>
              </w:rPr>
              <w:t>-Qua các bài tập vận dụng, HS phát triển năng lực sử dụng công cụ đo.</w:t>
            </w:r>
          </w:p>
          <w:p w:rsidR="00F7728D" w:rsidRPr="00657119" w:rsidRDefault="00F7728D" w:rsidP="00F7728D">
            <w:pPr>
              <w:spacing w:line="288" w:lineRule="auto"/>
              <w:rPr>
                <w:sz w:val="26"/>
                <w:szCs w:val="26"/>
              </w:rPr>
            </w:pPr>
            <w:r w:rsidRPr="00657119">
              <w:rPr>
                <w:b/>
                <w:bCs/>
                <w:iCs/>
                <w:sz w:val="26"/>
                <w:szCs w:val="26"/>
              </w:rPr>
              <w:t xml:space="preserve">- </w:t>
            </w:r>
            <w:r w:rsidRPr="00657119">
              <w:rPr>
                <w:bCs/>
                <w:iCs/>
                <w:sz w:val="26"/>
                <w:szCs w:val="26"/>
              </w:rPr>
              <w:t>Cách tiến hành:</w:t>
            </w:r>
          </w:p>
        </w:tc>
      </w:tr>
      <w:tr w:rsidR="00F7728D" w:rsidRPr="00657119" w:rsidTr="00F7728D">
        <w:tc>
          <w:tcPr>
            <w:tcW w:w="5862" w:type="dxa"/>
            <w:tcBorders>
              <w:top w:val="dashed" w:sz="4" w:space="0" w:color="auto"/>
              <w:bottom w:val="dashed" w:sz="4" w:space="0" w:color="auto"/>
            </w:tcBorders>
          </w:tcPr>
          <w:p w:rsidR="00F7728D" w:rsidRPr="00657119" w:rsidRDefault="00F7728D" w:rsidP="00F7728D">
            <w:pPr>
              <w:spacing w:line="288" w:lineRule="auto"/>
              <w:jc w:val="both"/>
              <w:rPr>
                <w:b/>
                <w:sz w:val="26"/>
                <w:szCs w:val="26"/>
              </w:rPr>
            </w:pPr>
            <w:r w:rsidRPr="00657119">
              <w:rPr>
                <w:b/>
                <w:sz w:val="26"/>
                <w:szCs w:val="26"/>
              </w:rPr>
              <w:lastRenderedPageBreak/>
              <w:t xml:space="preserve">Bài 1. (Làm việc cá nhân) </w:t>
            </w:r>
          </w:p>
          <w:p w:rsidR="00F7728D" w:rsidRPr="00657119" w:rsidRDefault="00F7728D" w:rsidP="00F7728D">
            <w:pPr>
              <w:spacing w:line="288" w:lineRule="auto"/>
              <w:jc w:val="both"/>
              <w:rPr>
                <w:sz w:val="26"/>
                <w:szCs w:val="26"/>
              </w:rPr>
            </w:pPr>
            <w:r w:rsidRPr="00657119">
              <w:rPr>
                <w:b/>
                <w:sz w:val="26"/>
                <w:szCs w:val="26"/>
              </w:rPr>
              <w:t xml:space="preserve">- </w:t>
            </w:r>
            <w:r w:rsidRPr="00657119">
              <w:rPr>
                <w:sz w:val="26"/>
                <w:szCs w:val="26"/>
              </w:rPr>
              <w:t>Yêu cầu HS đo  và nêu kết quả.</w:t>
            </w:r>
          </w:p>
          <w:p w:rsidR="00F7728D" w:rsidRPr="00657119" w:rsidRDefault="00F7728D" w:rsidP="00F7728D">
            <w:pPr>
              <w:spacing w:line="288" w:lineRule="auto"/>
              <w:jc w:val="both"/>
              <w:rPr>
                <w:sz w:val="26"/>
                <w:szCs w:val="26"/>
              </w:rPr>
            </w:pPr>
            <w:r w:rsidRPr="00657119">
              <w:rPr>
                <w:noProof/>
                <w:sz w:val="26"/>
                <w:szCs w:val="26"/>
                <w:lang w:val="en-US"/>
              </w:rPr>
              <w:drawing>
                <wp:inline distT="0" distB="0" distL="0" distR="0" wp14:anchorId="04E7A4DB" wp14:editId="45AC0687">
                  <wp:extent cx="1943100" cy="752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45670" cy="753470"/>
                          </a:xfrm>
                          <a:prstGeom prst="rect">
                            <a:avLst/>
                          </a:prstGeom>
                        </pic:spPr>
                      </pic:pic>
                    </a:graphicData>
                  </a:graphic>
                </wp:inline>
              </w:drawing>
            </w:r>
          </w:p>
          <w:p w:rsidR="00F7728D" w:rsidRPr="00657119" w:rsidRDefault="00F7728D" w:rsidP="00F7728D">
            <w:pPr>
              <w:spacing w:line="288" w:lineRule="auto"/>
              <w:jc w:val="both"/>
              <w:rPr>
                <w:sz w:val="26"/>
                <w:szCs w:val="26"/>
              </w:rPr>
            </w:pPr>
            <w:r w:rsidRPr="00657119">
              <w:rPr>
                <w:b/>
                <w:sz w:val="26"/>
                <w:szCs w:val="26"/>
              </w:rPr>
              <w:t xml:space="preserve">- </w:t>
            </w:r>
            <w:r w:rsidRPr="00657119">
              <w:rPr>
                <w:sz w:val="26"/>
                <w:szCs w:val="26"/>
              </w:rPr>
              <w:t>GV nhận xét, tuyên dương.</w:t>
            </w:r>
          </w:p>
          <w:p w:rsidR="00F7728D" w:rsidRPr="00657119" w:rsidRDefault="00F7728D" w:rsidP="00F7728D">
            <w:pPr>
              <w:spacing w:line="288" w:lineRule="auto"/>
              <w:jc w:val="both"/>
              <w:rPr>
                <w:b/>
                <w:sz w:val="26"/>
                <w:szCs w:val="26"/>
              </w:rPr>
            </w:pPr>
            <w:r w:rsidRPr="00657119">
              <w:rPr>
                <w:b/>
                <w:sz w:val="26"/>
                <w:szCs w:val="26"/>
              </w:rPr>
              <w:t xml:space="preserve">Bài 2: (Làm việc nhóm 2) </w:t>
            </w:r>
          </w:p>
          <w:p w:rsidR="00F7728D" w:rsidRPr="00657119" w:rsidRDefault="00F7728D" w:rsidP="00F7728D">
            <w:pPr>
              <w:spacing w:line="288" w:lineRule="auto"/>
              <w:jc w:val="both"/>
              <w:rPr>
                <w:sz w:val="26"/>
                <w:szCs w:val="26"/>
              </w:rPr>
            </w:pPr>
            <w:r w:rsidRPr="00657119">
              <w:rPr>
                <w:noProof/>
                <w:sz w:val="26"/>
                <w:szCs w:val="26"/>
                <w:lang w:val="en-US"/>
              </w:rPr>
              <w:drawing>
                <wp:inline distT="0" distB="0" distL="0" distR="0" wp14:anchorId="73833FE2" wp14:editId="0D36AEF3">
                  <wp:extent cx="2505075" cy="657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09936" cy="658500"/>
                          </a:xfrm>
                          <a:prstGeom prst="rect">
                            <a:avLst/>
                          </a:prstGeom>
                        </pic:spPr>
                      </pic:pic>
                    </a:graphicData>
                  </a:graphic>
                </wp:inline>
              </w:drawing>
            </w:r>
          </w:p>
          <w:p w:rsidR="00F7728D" w:rsidRPr="00657119" w:rsidRDefault="00F7728D" w:rsidP="00F7728D">
            <w:pPr>
              <w:spacing w:line="288" w:lineRule="auto"/>
              <w:jc w:val="both"/>
              <w:rPr>
                <w:sz w:val="26"/>
                <w:szCs w:val="26"/>
              </w:rPr>
            </w:pPr>
            <w:r w:rsidRPr="00657119">
              <w:rPr>
                <w:sz w:val="26"/>
                <w:szCs w:val="26"/>
              </w:rPr>
              <w:t>- HDHS ước lượng đồ vật trong thực tế để chọn cho phù hợp.</w:t>
            </w:r>
          </w:p>
          <w:p w:rsidR="00F7728D" w:rsidRPr="00657119" w:rsidRDefault="00F7728D" w:rsidP="00F7728D">
            <w:pPr>
              <w:spacing w:line="288" w:lineRule="auto"/>
              <w:jc w:val="both"/>
              <w:rPr>
                <w:sz w:val="26"/>
                <w:szCs w:val="26"/>
              </w:rPr>
            </w:pPr>
            <w:r w:rsidRPr="00657119">
              <w:rPr>
                <w:sz w:val="26"/>
                <w:szCs w:val="26"/>
              </w:rPr>
              <w:t xml:space="preserve">-GV chia nhóm 2, các nhóm làm việc vào phiếu học tập nhóm. </w:t>
            </w:r>
          </w:p>
          <w:p w:rsidR="00F7728D" w:rsidRPr="00657119" w:rsidRDefault="00F7728D" w:rsidP="00F7728D">
            <w:pPr>
              <w:spacing w:line="288" w:lineRule="auto"/>
              <w:jc w:val="both"/>
              <w:rPr>
                <w:sz w:val="26"/>
                <w:szCs w:val="26"/>
              </w:rPr>
            </w:pPr>
            <w:r w:rsidRPr="00657119">
              <w:rPr>
                <w:sz w:val="26"/>
                <w:szCs w:val="26"/>
              </w:rPr>
              <w:t>- Các nhóm trình bày kết quả, nhận xét lẫn nhau.</w:t>
            </w:r>
          </w:p>
          <w:p w:rsidR="00F7728D" w:rsidRPr="00657119" w:rsidRDefault="00F7728D" w:rsidP="00F7728D">
            <w:pPr>
              <w:spacing w:line="288" w:lineRule="auto"/>
              <w:jc w:val="both"/>
              <w:rPr>
                <w:sz w:val="26"/>
                <w:szCs w:val="26"/>
              </w:rPr>
            </w:pPr>
            <w:r w:rsidRPr="00657119">
              <w:rPr>
                <w:sz w:val="26"/>
                <w:szCs w:val="26"/>
              </w:rPr>
              <w:t>- GV Nhận xét, tuyên dương.</w:t>
            </w:r>
          </w:p>
          <w:p w:rsidR="00F7728D" w:rsidRPr="00657119" w:rsidRDefault="00F7728D" w:rsidP="00F7728D">
            <w:pPr>
              <w:spacing w:line="288" w:lineRule="auto"/>
              <w:jc w:val="both"/>
              <w:rPr>
                <w:b/>
                <w:sz w:val="26"/>
                <w:szCs w:val="26"/>
              </w:rPr>
            </w:pPr>
            <w:r w:rsidRPr="00657119">
              <w:rPr>
                <w:b/>
                <w:sz w:val="26"/>
                <w:szCs w:val="26"/>
              </w:rPr>
              <w:t xml:space="preserve">Bài 3. (Làm việc cá nhân) </w:t>
            </w:r>
          </w:p>
          <w:p w:rsidR="00F7728D" w:rsidRPr="00657119" w:rsidRDefault="00F7728D" w:rsidP="00F7728D">
            <w:pPr>
              <w:spacing w:line="288" w:lineRule="auto"/>
              <w:jc w:val="both"/>
              <w:rPr>
                <w:sz w:val="26"/>
                <w:szCs w:val="26"/>
              </w:rPr>
            </w:pPr>
            <w:r w:rsidRPr="00657119">
              <w:rPr>
                <w:b/>
                <w:sz w:val="26"/>
                <w:szCs w:val="26"/>
              </w:rPr>
              <w:t xml:space="preserve">- </w:t>
            </w:r>
            <w:r w:rsidRPr="00657119">
              <w:rPr>
                <w:sz w:val="26"/>
                <w:szCs w:val="26"/>
              </w:rPr>
              <w:t>Yêu cầu HS quan sát hình và  nêu kết quả.</w:t>
            </w:r>
          </w:p>
          <w:p w:rsidR="00F7728D" w:rsidRPr="00657119" w:rsidRDefault="00F7728D" w:rsidP="00F7728D">
            <w:pPr>
              <w:spacing w:line="288" w:lineRule="auto"/>
              <w:jc w:val="both"/>
              <w:rPr>
                <w:b/>
                <w:sz w:val="26"/>
                <w:szCs w:val="26"/>
              </w:rPr>
            </w:pPr>
            <w:r w:rsidRPr="00657119">
              <w:rPr>
                <w:noProof/>
                <w:sz w:val="26"/>
                <w:szCs w:val="26"/>
                <w:lang w:val="en-US"/>
              </w:rPr>
              <w:drawing>
                <wp:inline distT="0" distB="0" distL="0" distR="0" wp14:anchorId="05E25ED9" wp14:editId="585D51A5">
                  <wp:extent cx="2047875" cy="657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53979" cy="659184"/>
                          </a:xfrm>
                          <a:prstGeom prst="rect">
                            <a:avLst/>
                          </a:prstGeom>
                        </pic:spPr>
                      </pic:pic>
                    </a:graphicData>
                  </a:graphic>
                </wp:inline>
              </w:drawing>
            </w:r>
          </w:p>
          <w:p w:rsidR="00F7728D" w:rsidRPr="00657119" w:rsidRDefault="00F7728D" w:rsidP="00F7728D">
            <w:pPr>
              <w:spacing w:line="288" w:lineRule="auto"/>
              <w:jc w:val="both"/>
              <w:rPr>
                <w:sz w:val="26"/>
                <w:szCs w:val="26"/>
              </w:rPr>
            </w:pPr>
            <w:r w:rsidRPr="00657119">
              <w:rPr>
                <w:b/>
                <w:sz w:val="26"/>
                <w:szCs w:val="26"/>
              </w:rPr>
              <w:t xml:space="preserve">- </w:t>
            </w:r>
            <w:r w:rsidRPr="00657119">
              <w:rPr>
                <w:sz w:val="26"/>
                <w:szCs w:val="26"/>
              </w:rPr>
              <w:t>GV nhận xét, tuyên dương.</w:t>
            </w:r>
          </w:p>
          <w:p w:rsidR="00F7728D" w:rsidRPr="00657119" w:rsidRDefault="00F7728D" w:rsidP="00F7728D">
            <w:pPr>
              <w:spacing w:line="288" w:lineRule="auto"/>
              <w:jc w:val="both"/>
              <w:rPr>
                <w:b/>
                <w:sz w:val="26"/>
                <w:szCs w:val="26"/>
              </w:rPr>
            </w:pPr>
            <w:r w:rsidRPr="00657119">
              <w:rPr>
                <w:b/>
                <w:sz w:val="26"/>
                <w:szCs w:val="26"/>
              </w:rPr>
              <w:t xml:space="preserve">Bài 4. (Làm việc cá nhân) </w:t>
            </w:r>
          </w:p>
          <w:p w:rsidR="00F7728D" w:rsidRPr="00657119" w:rsidRDefault="00F7728D" w:rsidP="00F7728D">
            <w:pPr>
              <w:spacing w:line="288" w:lineRule="auto"/>
              <w:jc w:val="both"/>
              <w:rPr>
                <w:sz w:val="26"/>
                <w:szCs w:val="26"/>
              </w:rPr>
            </w:pPr>
            <w:r w:rsidRPr="00657119">
              <w:rPr>
                <w:noProof/>
                <w:sz w:val="26"/>
                <w:szCs w:val="26"/>
                <w:lang w:val="en-US"/>
              </w:rPr>
              <w:drawing>
                <wp:inline distT="0" distB="0" distL="0" distR="0" wp14:anchorId="0F12043B" wp14:editId="41390461">
                  <wp:extent cx="2590800" cy="79922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89945" cy="798957"/>
                          </a:xfrm>
                          <a:prstGeom prst="rect">
                            <a:avLst/>
                          </a:prstGeom>
                        </pic:spPr>
                      </pic:pic>
                    </a:graphicData>
                  </a:graphic>
                </wp:inline>
              </w:drawing>
            </w:r>
          </w:p>
          <w:p w:rsidR="00F7728D" w:rsidRPr="00657119" w:rsidRDefault="00F7728D" w:rsidP="00F7728D">
            <w:pPr>
              <w:spacing w:line="288" w:lineRule="auto"/>
              <w:jc w:val="both"/>
              <w:rPr>
                <w:sz w:val="26"/>
                <w:szCs w:val="26"/>
              </w:rPr>
            </w:pPr>
            <w:r w:rsidRPr="00657119">
              <w:rPr>
                <w:b/>
                <w:sz w:val="26"/>
                <w:szCs w:val="26"/>
              </w:rPr>
              <w:t xml:space="preserve">- </w:t>
            </w:r>
            <w:r w:rsidRPr="00657119">
              <w:rPr>
                <w:sz w:val="26"/>
                <w:szCs w:val="26"/>
              </w:rPr>
              <w:t>Cho HS quan sát video dự báo thời tiết thứ 2, thứ 3, thứ 4, sau đó phát phiếu yêu cầu HS điền số vào phiếu.</w:t>
            </w:r>
          </w:p>
          <w:p w:rsidR="00F7728D" w:rsidRPr="00657119" w:rsidRDefault="00F7728D" w:rsidP="00F7728D">
            <w:pPr>
              <w:spacing w:line="288" w:lineRule="auto"/>
              <w:jc w:val="both"/>
              <w:rPr>
                <w:sz w:val="26"/>
                <w:szCs w:val="26"/>
              </w:rPr>
            </w:pPr>
            <w:r w:rsidRPr="00657119">
              <w:rPr>
                <w:sz w:val="26"/>
                <w:szCs w:val="26"/>
              </w:rPr>
              <w:t>-HDHS chưa đạt.</w:t>
            </w:r>
          </w:p>
          <w:p w:rsidR="00F7728D" w:rsidRPr="00657119" w:rsidRDefault="00F7728D" w:rsidP="00F7728D">
            <w:pPr>
              <w:spacing w:line="288" w:lineRule="auto"/>
              <w:jc w:val="both"/>
              <w:rPr>
                <w:sz w:val="26"/>
                <w:szCs w:val="26"/>
              </w:rPr>
            </w:pPr>
            <w:r w:rsidRPr="00657119">
              <w:rPr>
                <w:sz w:val="26"/>
                <w:szCs w:val="26"/>
              </w:rPr>
              <w:t>- Các nhóm trình bày kết quả, nhận xét lẫn nhau.</w:t>
            </w:r>
          </w:p>
          <w:p w:rsidR="00F7728D" w:rsidRPr="00657119" w:rsidRDefault="00F7728D" w:rsidP="00F7728D">
            <w:pPr>
              <w:spacing w:line="288" w:lineRule="auto"/>
              <w:jc w:val="both"/>
              <w:rPr>
                <w:sz w:val="26"/>
                <w:szCs w:val="26"/>
              </w:rPr>
            </w:pPr>
            <w:r w:rsidRPr="00657119">
              <w:rPr>
                <w:b/>
                <w:sz w:val="26"/>
                <w:szCs w:val="26"/>
              </w:rPr>
              <w:t xml:space="preserve">- </w:t>
            </w:r>
            <w:r w:rsidRPr="00657119">
              <w:rPr>
                <w:sz w:val="26"/>
                <w:szCs w:val="26"/>
              </w:rPr>
              <w:t>GV nhận xét, tuyên dương.</w:t>
            </w:r>
          </w:p>
        </w:tc>
        <w:tc>
          <w:tcPr>
            <w:tcW w:w="3876" w:type="dxa"/>
            <w:tcBorders>
              <w:top w:val="dashed" w:sz="4" w:space="0" w:color="auto"/>
              <w:bottom w:val="dashed" w:sz="4" w:space="0" w:color="auto"/>
            </w:tcBorders>
          </w:tcPr>
          <w:p w:rsidR="00F7728D" w:rsidRDefault="00F7728D" w:rsidP="00F7728D">
            <w:pPr>
              <w:spacing w:line="288" w:lineRule="auto"/>
              <w:rPr>
                <w:sz w:val="26"/>
                <w:szCs w:val="26"/>
              </w:rPr>
            </w:pPr>
          </w:p>
          <w:p w:rsidR="00F7728D" w:rsidRPr="00657119" w:rsidRDefault="00F7728D" w:rsidP="00F7728D">
            <w:pPr>
              <w:spacing w:line="288" w:lineRule="auto"/>
              <w:rPr>
                <w:sz w:val="26"/>
                <w:szCs w:val="26"/>
              </w:rPr>
            </w:pPr>
            <w:r w:rsidRPr="00657119">
              <w:rPr>
                <w:sz w:val="26"/>
                <w:szCs w:val="26"/>
              </w:rPr>
              <w:t>-Đọc đề bài..</w:t>
            </w:r>
          </w:p>
          <w:p w:rsidR="00F7728D" w:rsidRPr="00657119" w:rsidRDefault="00F7728D" w:rsidP="00F7728D">
            <w:pPr>
              <w:spacing w:line="288" w:lineRule="auto"/>
              <w:rPr>
                <w:sz w:val="26"/>
                <w:szCs w:val="26"/>
              </w:rPr>
            </w:pPr>
            <w:r w:rsidRPr="00657119">
              <w:rPr>
                <w:sz w:val="26"/>
                <w:szCs w:val="26"/>
              </w:rPr>
              <w:t>- HS quan sát, dùng thước thẳng đo và nêu miệng kết quả : đồng xu 19 mm, ...</w:t>
            </w:r>
          </w:p>
          <w:p w:rsidR="00F7728D" w:rsidRPr="00657119" w:rsidRDefault="00F7728D" w:rsidP="00F7728D">
            <w:pPr>
              <w:spacing w:line="288" w:lineRule="auto"/>
              <w:rPr>
                <w:sz w:val="26"/>
                <w:szCs w:val="26"/>
              </w:rPr>
            </w:pPr>
            <w:r w:rsidRPr="00657119">
              <w:rPr>
                <w:sz w:val="26"/>
                <w:szCs w:val="26"/>
              </w:rPr>
              <w:t>-Lắng nghe.</w:t>
            </w:r>
          </w:p>
          <w:p w:rsidR="00F7728D"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-Đọc đề bài.</w:t>
            </w: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jc w:val="both"/>
              <w:rPr>
                <w:sz w:val="26"/>
                <w:szCs w:val="26"/>
              </w:rPr>
            </w:pPr>
            <w:r w:rsidRPr="00657119">
              <w:rPr>
                <w:sz w:val="26"/>
                <w:szCs w:val="26"/>
              </w:rPr>
              <w:t>-</w:t>
            </w:r>
            <w:r>
              <w:rPr>
                <w:sz w:val="26"/>
                <w:szCs w:val="26"/>
              </w:rPr>
              <w:t xml:space="preserve"> </w:t>
            </w:r>
            <w:r w:rsidRPr="00657119">
              <w:rPr>
                <w:sz w:val="26"/>
                <w:szCs w:val="26"/>
              </w:rPr>
              <w:t>Quan sát hình, ước lượng nối cho phù hợp</w:t>
            </w:r>
          </w:p>
          <w:p w:rsidR="00F7728D" w:rsidRPr="00657119" w:rsidRDefault="00F7728D" w:rsidP="00F7728D">
            <w:pPr>
              <w:spacing w:line="288" w:lineRule="auto"/>
              <w:jc w:val="both"/>
              <w:rPr>
                <w:sz w:val="26"/>
                <w:szCs w:val="26"/>
              </w:rPr>
            </w:pPr>
            <w:r w:rsidRPr="00657119">
              <w:rPr>
                <w:sz w:val="26"/>
                <w:szCs w:val="26"/>
              </w:rPr>
              <w:t>-Thảo luận nhóm 2.</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-Các nhóm trình bày kết quả.</w:t>
            </w:r>
          </w:p>
          <w:p w:rsidR="00F7728D" w:rsidRPr="00657119" w:rsidRDefault="00F7728D" w:rsidP="00F7728D">
            <w:pPr>
              <w:spacing w:line="288" w:lineRule="auto"/>
              <w:jc w:val="both"/>
              <w:rPr>
                <w:sz w:val="26"/>
                <w:szCs w:val="26"/>
              </w:rPr>
            </w:pPr>
            <w:r w:rsidRPr="00657119">
              <w:rPr>
                <w:sz w:val="26"/>
                <w:szCs w:val="26"/>
              </w:rPr>
              <w:t>-Lắng nghe.</w:t>
            </w:r>
          </w:p>
          <w:p w:rsidR="00F7728D"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Quan sát hình, đọc lời nhân vật và nêu kết quả: 100g + 200g + 200g + 500 g = 1000 g = 1kg.</w:t>
            </w:r>
          </w:p>
          <w:p w:rsidR="00F7728D" w:rsidRPr="00657119" w:rsidRDefault="00F7728D" w:rsidP="00F7728D">
            <w:pPr>
              <w:spacing w:line="288" w:lineRule="auto"/>
              <w:jc w:val="both"/>
              <w:rPr>
                <w:sz w:val="26"/>
                <w:szCs w:val="26"/>
              </w:rPr>
            </w:pPr>
            <w:r w:rsidRPr="00657119">
              <w:rPr>
                <w:sz w:val="26"/>
                <w:szCs w:val="26"/>
              </w:rPr>
              <w:t>-Lắng nghe.</w:t>
            </w:r>
          </w:p>
          <w:p w:rsidR="00F7728D" w:rsidRPr="00657119" w:rsidRDefault="00F7728D" w:rsidP="00F7728D">
            <w:pPr>
              <w:spacing w:line="288" w:lineRule="auto"/>
              <w:jc w:val="both"/>
              <w:rPr>
                <w:sz w:val="26"/>
                <w:szCs w:val="26"/>
              </w:rPr>
            </w:pPr>
          </w:p>
          <w:p w:rsidR="00F7728D"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-Đọc đề bài.</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-Quan sát.</w:t>
            </w:r>
          </w:p>
          <w:p w:rsidR="00F7728D" w:rsidRPr="00657119" w:rsidRDefault="00F7728D" w:rsidP="00F7728D">
            <w:pPr>
              <w:spacing w:line="288" w:lineRule="auto"/>
              <w:jc w:val="both"/>
              <w:rPr>
                <w:sz w:val="26"/>
                <w:szCs w:val="26"/>
              </w:rPr>
            </w:pPr>
            <w:r w:rsidRPr="00657119">
              <w:rPr>
                <w:sz w:val="26"/>
                <w:szCs w:val="26"/>
              </w:rPr>
              <w:t>-Nhận phiếu làm bài nhóm 4</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-Các nhóm trình bày kết quả.</w:t>
            </w:r>
          </w:p>
          <w:p w:rsidR="00F7728D" w:rsidRPr="00657119" w:rsidRDefault="00F7728D" w:rsidP="00F7728D">
            <w:pPr>
              <w:spacing w:line="288" w:lineRule="auto"/>
              <w:jc w:val="both"/>
              <w:rPr>
                <w:sz w:val="26"/>
                <w:szCs w:val="26"/>
              </w:rPr>
            </w:pPr>
            <w:r w:rsidRPr="00657119">
              <w:rPr>
                <w:sz w:val="26"/>
                <w:szCs w:val="26"/>
              </w:rPr>
              <w:t>-Lắng nghe.</w:t>
            </w:r>
          </w:p>
        </w:tc>
      </w:tr>
      <w:tr w:rsidR="00F7728D" w:rsidRPr="00657119" w:rsidTr="00F7728D">
        <w:tc>
          <w:tcPr>
            <w:tcW w:w="9738" w:type="dxa"/>
            <w:gridSpan w:val="2"/>
            <w:tcBorders>
              <w:top w:val="dashed" w:sz="4" w:space="0" w:color="auto"/>
              <w:bottom w:val="dashed" w:sz="4" w:space="0" w:color="auto"/>
            </w:tcBorders>
          </w:tcPr>
          <w:p w:rsidR="00F7728D" w:rsidRPr="00657119" w:rsidRDefault="00F7728D" w:rsidP="00F7728D">
            <w:pPr>
              <w:spacing w:line="288" w:lineRule="auto"/>
              <w:jc w:val="both"/>
              <w:rPr>
                <w:b/>
                <w:sz w:val="26"/>
                <w:szCs w:val="26"/>
              </w:rPr>
            </w:pPr>
            <w:r w:rsidRPr="00657119">
              <w:rPr>
                <w:b/>
                <w:sz w:val="26"/>
                <w:szCs w:val="26"/>
              </w:rPr>
              <w:t>3. Vận dụng.</w:t>
            </w:r>
          </w:p>
          <w:p w:rsidR="00F7728D" w:rsidRPr="00657119" w:rsidRDefault="00F7728D" w:rsidP="00F7728D">
            <w:pPr>
              <w:spacing w:line="288" w:lineRule="auto"/>
              <w:rPr>
                <w:sz w:val="26"/>
                <w:szCs w:val="26"/>
              </w:rPr>
            </w:pPr>
            <w:r w:rsidRPr="00657119">
              <w:rPr>
                <w:sz w:val="26"/>
                <w:szCs w:val="26"/>
              </w:rPr>
              <w:t>- Mục tiêu:</w:t>
            </w:r>
          </w:p>
          <w:p w:rsidR="00F7728D" w:rsidRPr="00DF26F0" w:rsidRDefault="00F7728D" w:rsidP="00F7728D">
            <w:pPr>
              <w:spacing w:line="264" w:lineRule="auto"/>
              <w:jc w:val="both"/>
              <w:rPr>
                <w:sz w:val="26"/>
                <w:szCs w:val="26"/>
              </w:rPr>
            </w:pPr>
            <w:r w:rsidRPr="00DF26F0">
              <w:rPr>
                <w:sz w:val="26"/>
                <w:szCs w:val="26"/>
              </w:rPr>
              <w:t>+ Củng cố những kiến thức đã học trong tiết học để học sinh khắc sâu nội dung.</w:t>
            </w:r>
          </w:p>
          <w:p w:rsidR="00F7728D" w:rsidRPr="00DF26F0" w:rsidRDefault="00F7728D" w:rsidP="00F7728D">
            <w:pPr>
              <w:spacing w:line="264" w:lineRule="auto"/>
              <w:jc w:val="both"/>
              <w:rPr>
                <w:sz w:val="26"/>
                <w:szCs w:val="26"/>
              </w:rPr>
            </w:pPr>
            <w:r w:rsidRPr="00DF26F0">
              <w:rPr>
                <w:sz w:val="26"/>
                <w:szCs w:val="26"/>
              </w:rPr>
              <w:t>+ Vận dụng kiến thức đã học vào thực tiễn.</w:t>
            </w:r>
          </w:p>
          <w:p w:rsidR="00F7728D" w:rsidRPr="00DF26F0" w:rsidRDefault="00F7728D" w:rsidP="00F7728D">
            <w:pPr>
              <w:spacing w:line="264" w:lineRule="auto"/>
              <w:jc w:val="both"/>
              <w:rPr>
                <w:sz w:val="26"/>
                <w:szCs w:val="26"/>
              </w:rPr>
            </w:pPr>
            <w:r w:rsidRPr="00DF26F0">
              <w:rPr>
                <w:sz w:val="26"/>
                <w:szCs w:val="26"/>
              </w:rPr>
              <w:t>+ Tạo không khí vui vẻ, hào hứng, lưu luyến sau khi học sinh bài học.</w:t>
            </w:r>
          </w:p>
          <w:p w:rsidR="00F7728D" w:rsidRPr="00657119" w:rsidRDefault="00F7728D" w:rsidP="00F7728D">
            <w:pPr>
              <w:spacing w:line="288" w:lineRule="auto"/>
              <w:rPr>
                <w:sz w:val="26"/>
                <w:szCs w:val="26"/>
              </w:rPr>
            </w:pPr>
            <w:r w:rsidRPr="00657119">
              <w:rPr>
                <w:sz w:val="26"/>
                <w:szCs w:val="26"/>
                <w:lang w:val="en-US"/>
              </w:rPr>
              <w:t>- Cách tiến hành:</w:t>
            </w:r>
          </w:p>
        </w:tc>
      </w:tr>
      <w:tr w:rsidR="00F7728D" w:rsidRPr="00657119" w:rsidTr="00F7728D">
        <w:tc>
          <w:tcPr>
            <w:tcW w:w="5862" w:type="dxa"/>
            <w:tcBorders>
              <w:top w:val="dashed" w:sz="4" w:space="0" w:color="auto"/>
              <w:bottom w:val="dashed" w:sz="4" w:space="0" w:color="auto"/>
            </w:tcBorders>
          </w:tcPr>
          <w:p w:rsidR="00F7728D" w:rsidRPr="00DF26F0" w:rsidRDefault="00F7728D" w:rsidP="00F7728D">
            <w:pPr>
              <w:jc w:val="both"/>
              <w:rPr>
                <w:bCs/>
                <w:sz w:val="26"/>
                <w:szCs w:val="26"/>
              </w:rPr>
            </w:pPr>
            <w:r w:rsidRPr="00DF26F0">
              <w:rPr>
                <w:bCs/>
                <w:sz w:val="26"/>
                <w:szCs w:val="26"/>
              </w:rPr>
              <w:lastRenderedPageBreak/>
              <w:t>- Hôm nay, chúng ta học bài gì?</w:t>
            </w:r>
          </w:p>
          <w:p w:rsidR="00F7728D" w:rsidRPr="00DF26F0" w:rsidRDefault="00F7728D" w:rsidP="00F7728D">
            <w:pPr>
              <w:jc w:val="both"/>
              <w:rPr>
                <w:bCs/>
                <w:sz w:val="26"/>
                <w:szCs w:val="26"/>
              </w:rPr>
            </w:pPr>
            <w:r w:rsidRPr="00DF26F0">
              <w:rPr>
                <w:bCs/>
                <w:sz w:val="26"/>
                <w:szCs w:val="26"/>
              </w:rPr>
              <w:t>- GV cho HS củng cố bài.</w:t>
            </w:r>
          </w:p>
          <w:p w:rsidR="00F7728D" w:rsidRPr="00DF26F0" w:rsidRDefault="00F7728D" w:rsidP="00F7728D">
            <w:pPr>
              <w:jc w:val="both"/>
              <w:rPr>
                <w:bCs/>
                <w:sz w:val="26"/>
                <w:szCs w:val="26"/>
              </w:rPr>
            </w:pPr>
            <w:r w:rsidRPr="00DF26F0">
              <w:rPr>
                <w:bCs/>
                <w:sz w:val="26"/>
                <w:szCs w:val="26"/>
              </w:rPr>
              <w:t>- Nhận xét giờ học, khen ngợi, động viên HS.</w:t>
            </w:r>
          </w:p>
          <w:p w:rsidR="00F7728D" w:rsidRPr="00657119" w:rsidRDefault="00F7728D" w:rsidP="00F7728D">
            <w:pPr>
              <w:spacing w:line="288" w:lineRule="auto"/>
              <w:jc w:val="both"/>
              <w:rPr>
                <w:bCs/>
                <w:sz w:val="26"/>
                <w:szCs w:val="26"/>
                <w:lang w:val="en-US"/>
              </w:rPr>
            </w:pPr>
            <w:r w:rsidRPr="00657119">
              <w:rPr>
                <w:bCs/>
                <w:sz w:val="26"/>
                <w:szCs w:val="26"/>
                <w:lang w:val="en-US"/>
              </w:rPr>
              <w:t>- Chuẩn bị bài tiếp theo.</w:t>
            </w:r>
          </w:p>
        </w:tc>
        <w:tc>
          <w:tcPr>
            <w:tcW w:w="3876" w:type="dxa"/>
            <w:tcBorders>
              <w:top w:val="dashed" w:sz="4" w:space="0" w:color="auto"/>
              <w:bottom w:val="dashed" w:sz="4" w:space="0" w:color="auto"/>
            </w:tcBorders>
          </w:tcPr>
          <w:p w:rsidR="00F7728D" w:rsidRPr="00657119" w:rsidRDefault="00F7728D" w:rsidP="00F7728D">
            <w:pPr>
              <w:jc w:val="both"/>
              <w:rPr>
                <w:sz w:val="26"/>
                <w:szCs w:val="26"/>
                <w:lang w:val="en-US"/>
              </w:rPr>
            </w:pPr>
            <w:r w:rsidRPr="00657119">
              <w:rPr>
                <w:sz w:val="26"/>
                <w:szCs w:val="26"/>
                <w:lang w:val="en-US"/>
              </w:rPr>
              <w:t>- HS trả lời</w:t>
            </w:r>
          </w:p>
          <w:p w:rsidR="00F7728D" w:rsidRPr="00657119" w:rsidRDefault="00F7728D" w:rsidP="00F7728D">
            <w:pPr>
              <w:jc w:val="both"/>
              <w:rPr>
                <w:noProof/>
                <w:sz w:val="26"/>
                <w:szCs w:val="26"/>
                <w:lang w:val="en-US"/>
              </w:rPr>
            </w:pPr>
            <w:r w:rsidRPr="00657119">
              <w:rPr>
                <w:noProof/>
                <w:sz w:val="26"/>
                <w:szCs w:val="26"/>
                <w:lang w:val="en-US"/>
              </w:rPr>
              <w:t>- HS lắng nghe</w:t>
            </w:r>
          </w:p>
          <w:p w:rsidR="00F7728D" w:rsidRPr="00657119" w:rsidRDefault="00F7728D" w:rsidP="00F7728D">
            <w:pPr>
              <w:spacing w:line="288" w:lineRule="auto"/>
              <w:rPr>
                <w:sz w:val="26"/>
                <w:szCs w:val="26"/>
              </w:rPr>
            </w:pPr>
          </w:p>
        </w:tc>
      </w:tr>
    </w:tbl>
    <w:p w:rsidR="00F7728D" w:rsidRDefault="00F7728D" w:rsidP="001A7573">
      <w:pPr>
        <w:jc w:val="right"/>
        <w:rPr>
          <w:b/>
          <w:sz w:val="26"/>
          <w:szCs w:val="26"/>
        </w:rPr>
      </w:pPr>
    </w:p>
    <w:p w:rsidR="00F7728D" w:rsidRDefault="00F7728D" w:rsidP="001A7573">
      <w:pPr>
        <w:jc w:val="right"/>
        <w:rPr>
          <w:b/>
          <w:sz w:val="26"/>
          <w:szCs w:val="26"/>
        </w:rPr>
      </w:pPr>
    </w:p>
    <w:p w:rsidR="0009581A" w:rsidRPr="00657119" w:rsidRDefault="0009581A" w:rsidP="001A7573">
      <w:pPr>
        <w:jc w:val="right"/>
        <w:rPr>
          <w:b/>
          <w:sz w:val="26"/>
          <w:szCs w:val="26"/>
        </w:rPr>
      </w:pPr>
      <w:r w:rsidRPr="00657119">
        <w:rPr>
          <w:b/>
          <w:sz w:val="26"/>
          <w:szCs w:val="26"/>
        </w:rPr>
        <w:t xml:space="preserve">Thứ ba ngày </w:t>
      </w:r>
      <w:r w:rsidR="009B5EC0">
        <w:rPr>
          <w:b/>
          <w:sz w:val="26"/>
          <w:szCs w:val="26"/>
        </w:rPr>
        <w:t xml:space="preserve">10 </w:t>
      </w:r>
      <w:r>
        <w:rPr>
          <w:b/>
          <w:sz w:val="26"/>
          <w:szCs w:val="26"/>
        </w:rPr>
        <w:t xml:space="preserve"> </w:t>
      </w:r>
      <w:r w:rsidRPr="00657119">
        <w:rPr>
          <w:b/>
          <w:sz w:val="26"/>
          <w:szCs w:val="26"/>
        </w:rPr>
        <w:t>tháng</w:t>
      </w:r>
      <w:r>
        <w:rPr>
          <w:b/>
          <w:sz w:val="26"/>
          <w:szCs w:val="26"/>
        </w:rPr>
        <w:t xml:space="preserve"> 12 </w:t>
      </w:r>
      <w:r w:rsidR="001A7573">
        <w:rPr>
          <w:b/>
          <w:sz w:val="26"/>
          <w:szCs w:val="26"/>
        </w:rPr>
        <w:t xml:space="preserve"> năm 202</w:t>
      </w:r>
      <w:r w:rsidR="00F7728D">
        <w:rPr>
          <w:b/>
          <w:sz w:val="26"/>
          <w:szCs w:val="26"/>
        </w:rPr>
        <w:t>4</w:t>
      </w:r>
    </w:p>
    <w:p w:rsidR="00DD6A31" w:rsidRPr="00657119" w:rsidRDefault="00F7728D" w:rsidP="0035404C">
      <w:pPr>
        <w:spacing w:line="288" w:lineRule="auto"/>
        <w:ind w:left="720" w:hanging="720"/>
        <w:rPr>
          <w:b/>
          <w:bCs/>
          <w:sz w:val="26"/>
          <w:szCs w:val="26"/>
        </w:rPr>
      </w:pPr>
      <w:r>
        <w:rPr>
          <w:b/>
          <w:bCs/>
          <w:sz w:val="26"/>
          <w:szCs w:val="26"/>
        </w:rPr>
        <w:t>Sáng</w:t>
      </w:r>
    </w:p>
    <w:p w:rsidR="00F7728D" w:rsidRPr="00657119" w:rsidRDefault="00F7728D" w:rsidP="00F7728D">
      <w:pPr>
        <w:spacing w:line="288" w:lineRule="auto"/>
        <w:ind w:left="720" w:hanging="720"/>
        <w:jc w:val="center"/>
        <w:rPr>
          <w:b/>
          <w:bCs/>
          <w:sz w:val="26"/>
          <w:szCs w:val="26"/>
          <w:u w:val="single"/>
        </w:rPr>
      </w:pPr>
      <w:r w:rsidRPr="00657119">
        <w:rPr>
          <w:b/>
          <w:bCs/>
          <w:sz w:val="26"/>
          <w:szCs w:val="26"/>
          <w:u w:val="single"/>
        </w:rPr>
        <w:t>ĐẠO ĐỨC</w:t>
      </w:r>
    </w:p>
    <w:p w:rsidR="00F7728D" w:rsidRPr="00657119" w:rsidRDefault="00F7728D" w:rsidP="00F7728D">
      <w:pPr>
        <w:spacing w:line="288" w:lineRule="auto"/>
        <w:ind w:left="720" w:hanging="720"/>
        <w:jc w:val="center"/>
        <w:rPr>
          <w:b/>
          <w:bCs/>
          <w:sz w:val="26"/>
          <w:szCs w:val="26"/>
          <w:u w:val="single"/>
        </w:rPr>
      </w:pPr>
      <w:r w:rsidRPr="00657119">
        <w:rPr>
          <w:b/>
          <w:bCs/>
          <w:sz w:val="26"/>
          <w:szCs w:val="26"/>
          <w:u w:val="single"/>
        </w:rPr>
        <w:t>CHỦ ĐỀ 4</w:t>
      </w:r>
      <w:r w:rsidRPr="00657119">
        <w:rPr>
          <w:b/>
          <w:bCs/>
          <w:sz w:val="26"/>
          <w:szCs w:val="26"/>
        </w:rPr>
        <w:t>: GIỮ LỜI HỨA</w:t>
      </w:r>
    </w:p>
    <w:p w:rsidR="00F7728D" w:rsidRPr="00657119" w:rsidRDefault="00F7728D" w:rsidP="00F7728D">
      <w:pPr>
        <w:spacing w:line="288" w:lineRule="auto"/>
        <w:ind w:left="720" w:hanging="720"/>
        <w:jc w:val="center"/>
        <w:rPr>
          <w:b/>
          <w:bCs/>
          <w:sz w:val="26"/>
          <w:szCs w:val="26"/>
        </w:rPr>
      </w:pPr>
      <w:r w:rsidRPr="00657119">
        <w:rPr>
          <w:b/>
          <w:bCs/>
          <w:sz w:val="26"/>
          <w:szCs w:val="26"/>
        </w:rPr>
        <w:t>Bài 05: EM GIỮ LỜI HỨA (T1)</w:t>
      </w:r>
    </w:p>
    <w:p w:rsidR="00F7728D" w:rsidRPr="00657119" w:rsidRDefault="00F7728D" w:rsidP="00F7728D">
      <w:pPr>
        <w:spacing w:line="288" w:lineRule="auto"/>
        <w:ind w:left="720" w:hanging="720"/>
        <w:jc w:val="both"/>
        <w:rPr>
          <w:b/>
          <w:bCs/>
          <w:sz w:val="26"/>
          <w:szCs w:val="26"/>
        </w:rPr>
      </w:pPr>
    </w:p>
    <w:p w:rsidR="00F7728D" w:rsidRPr="00657119" w:rsidRDefault="00F7728D" w:rsidP="00F7728D">
      <w:pPr>
        <w:spacing w:line="288" w:lineRule="auto"/>
        <w:ind w:firstLine="360"/>
        <w:rPr>
          <w:b/>
          <w:bCs/>
          <w:sz w:val="26"/>
          <w:szCs w:val="26"/>
          <w:u w:val="single"/>
        </w:rPr>
      </w:pPr>
      <w:r w:rsidRPr="00657119">
        <w:rPr>
          <w:b/>
          <w:bCs/>
          <w:sz w:val="26"/>
          <w:szCs w:val="26"/>
          <w:u w:val="single"/>
        </w:rPr>
        <w:t>I. YÊU CẦU CẦN ĐẠT:</w:t>
      </w:r>
    </w:p>
    <w:p w:rsidR="00F7728D" w:rsidRPr="00657119" w:rsidRDefault="00F7728D" w:rsidP="00F7728D">
      <w:pPr>
        <w:spacing w:line="288" w:lineRule="auto"/>
        <w:ind w:firstLine="360"/>
        <w:jc w:val="both"/>
        <w:rPr>
          <w:b/>
          <w:sz w:val="26"/>
          <w:szCs w:val="26"/>
        </w:rPr>
      </w:pPr>
      <w:r w:rsidRPr="00657119">
        <w:rPr>
          <w:b/>
          <w:sz w:val="26"/>
          <w:szCs w:val="26"/>
        </w:rPr>
        <w:t>1. Năng lực đặc thù: Sau bài học, học sinh sẽ:</w:t>
      </w:r>
    </w:p>
    <w:p w:rsidR="00F7728D" w:rsidRPr="00657119" w:rsidRDefault="00F7728D" w:rsidP="00F7728D">
      <w:pPr>
        <w:spacing w:line="288" w:lineRule="auto"/>
        <w:ind w:firstLine="360"/>
        <w:jc w:val="both"/>
        <w:rPr>
          <w:sz w:val="26"/>
          <w:szCs w:val="26"/>
        </w:rPr>
      </w:pPr>
      <w:r w:rsidRPr="00657119">
        <w:rPr>
          <w:sz w:val="26"/>
          <w:szCs w:val="26"/>
        </w:rPr>
        <w:t>- Nêu được một số biểu hiện của việc giữ lời hứa.</w:t>
      </w:r>
    </w:p>
    <w:p w:rsidR="00F7728D" w:rsidRPr="00657119" w:rsidRDefault="00F7728D" w:rsidP="00F7728D">
      <w:pPr>
        <w:spacing w:line="288" w:lineRule="auto"/>
        <w:ind w:firstLine="360"/>
        <w:jc w:val="both"/>
        <w:rPr>
          <w:sz w:val="26"/>
          <w:szCs w:val="26"/>
        </w:rPr>
      </w:pPr>
      <w:r w:rsidRPr="00657119">
        <w:rPr>
          <w:sz w:val="26"/>
          <w:szCs w:val="26"/>
        </w:rPr>
        <w:t>- Biết vì sao phải giữ lời hứa.</w:t>
      </w:r>
    </w:p>
    <w:p w:rsidR="00F7728D" w:rsidRPr="00657119" w:rsidRDefault="00F7728D" w:rsidP="00F7728D">
      <w:pPr>
        <w:spacing w:before="120" w:line="288" w:lineRule="auto"/>
        <w:ind w:firstLine="360"/>
        <w:jc w:val="both"/>
        <w:rPr>
          <w:b/>
          <w:sz w:val="26"/>
          <w:szCs w:val="26"/>
        </w:rPr>
      </w:pPr>
      <w:r w:rsidRPr="00657119">
        <w:rPr>
          <w:b/>
          <w:sz w:val="26"/>
          <w:szCs w:val="26"/>
        </w:rPr>
        <w:t>2. Năng lực chung.</w:t>
      </w:r>
    </w:p>
    <w:p w:rsidR="00F7728D" w:rsidRPr="00657119" w:rsidRDefault="00F7728D" w:rsidP="00F7728D">
      <w:pPr>
        <w:spacing w:line="288" w:lineRule="auto"/>
        <w:ind w:firstLine="360"/>
        <w:jc w:val="both"/>
        <w:rPr>
          <w:sz w:val="26"/>
          <w:szCs w:val="26"/>
        </w:rPr>
      </w:pPr>
      <w:r w:rsidRPr="00657119">
        <w:rPr>
          <w:sz w:val="26"/>
          <w:szCs w:val="26"/>
        </w:rPr>
        <w:t>- Năng lực tự chủ, tự học: Có biểu hiện chú ý học tập, tự giác tìm hiểu thông tin từ những ngữ liệu cho sẵn trong bài học.</w:t>
      </w:r>
    </w:p>
    <w:p w:rsidR="00F7728D" w:rsidRPr="00657119" w:rsidRDefault="00F7728D" w:rsidP="00F7728D">
      <w:pPr>
        <w:spacing w:line="288" w:lineRule="auto"/>
        <w:ind w:firstLine="360"/>
        <w:jc w:val="both"/>
        <w:rPr>
          <w:sz w:val="26"/>
          <w:szCs w:val="26"/>
        </w:rPr>
      </w:pPr>
      <w:r w:rsidRPr="00657119">
        <w:rPr>
          <w:sz w:val="26"/>
          <w:szCs w:val="26"/>
        </w:rPr>
        <w:t>- Năng lực giải quyết vấn đề và sáng tạo: Biết xác định và làm rõ thông tin từ những ngữ liệu cho sẵn trong bài học. Biết thu thập thông tin từ tình huống.</w:t>
      </w:r>
    </w:p>
    <w:p w:rsidR="00F7728D" w:rsidRPr="00657119" w:rsidRDefault="00F7728D" w:rsidP="00F7728D">
      <w:pPr>
        <w:spacing w:line="288" w:lineRule="auto"/>
        <w:ind w:firstLine="360"/>
        <w:jc w:val="both"/>
        <w:rPr>
          <w:sz w:val="26"/>
          <w:szCs w:val="26"/>
        </w:rPr>
      </w:pPr>
      <w:r w:rsidRPr="00657119">
        <w:rPr>
          <w:sz w:val="26"/>
          <w:szCs w:val="26"/>
        </w:rPr>
        <w:t>- Năng lực giao tiếp và hợp tác: Biết chia sẻ, trao đổi, trình bày trong hoạt động nhóm.</w:t>
      </w:r>
    </w:p>
    <w:p w:rsidR="00F7728D" w:rsidRPr="00657119" w:rsidRDefault="00F7728D" w:rsidP="00F7728D">
      <w:pPr>
        <w:spacing w:before="120" w:line="288" w:lineRule="auto"/>
        <w:ind w:firstLine="360"/>
        <w:jc w:val="both"/>
        <w:rPr>
          <w:b/>
          <w:sz w:val="26"/>
          <w:szCs w:val="26"/>
        </w:rPr>
      </w:pPr>
      <w:r w:rsidRPr="00657119">
        <w:rPr>
          <w:b/>
          <w:sz w:val="26"/>
          <w:szCs w:val="26"/>
        </w:rPr>
        <w:t>3. Phẩm chất.</w:t>
      </w:r>
    </w:p>
    <w:p w:rsidR="00F7728D" w:rsidRPr="00657119" w:rsidRDefault="00F7728D" w:rsidP="00F7728D">
      <w:pPr>
        <w:spacing w:line="288" w:lineRule="auto"/>
        <w:ind w:firstLine="360"/>
        <w:jc w:val="both"/>
        <w:rPr>
          <w:sz w:val="26"/>
          <w:szCs w:val="26"/>
        </w:rPr>
      </w:pPr>
      <w:r w:rsidRPr="00657119">
        <w:rPr>
          <w:sz w:val="26"/>
          <w:szCs w:val="26"/>
        </w:rPr>
        <w:t>- Phẩm chất nhân ái: Có ý thức giúp đỡ lẫn nhau trong hoạt động nhóm để hoàn thành nhiệm vụ.</w:t>
      </w:r>
    </w:p>
    <w:p w:rsidR="00F7728D" w:rsidRPr="00657119" w:rsidRDefault="00F7728D" w:rsidP="00F7728D">
      <w:pPr>
        <w:spacing w:line="288" w:lineRule="auto"/>
        <w:ind w:firstLine="360"/>
        <w:jc w:val="both"/>
        <w:rPr>
          <w:sz w:val="26"/>
          <w:szCs w:val="26"/>
        </w:rPr>
      </w:pPr>
      <w:r w:rsidRPr="00657119">
        <w:rPr>
          <w:sz w:val="26"/>
          <w:szCs w:val="26"/>
        </w:rPr>
        <w:t>- Phẩm chất trách nhiệm: Giữ trật tự, biết lắng nghe, học tập nghiêm túc.</w:t>
      </w:r>
    </w:p>
    <w:p w:rsidR="00F7728D" w:rsidRPr="00657119" w:rsidRDefault="00F7728D" w:rsidP="00F7728D">
      <w:pPr>
        <w:spacing w:before="120" w:line="288" w:lineRule="auto"/>
        <w:ind w:firstLine="360"/>
        <w:jc w:val="both"/>
        <w:rPr>
          <w:b/>
          <w:sz w:val="26"/>
          <w:szCs w:val="26"/>
        </w:rPr>
      </w:pPr>
      <w:r w:rsidRPr="00657119">
        <w:rPr>
          <w:b/>
          <w:sz w:val="26"/>
          <w:szCs w:val="26"/>
        </w:rPr>
        <w:t xml:space="preserve">II. ĐỒ DÙNG DẠY HỌC </w:t>
      </w:r>
    </w:p>
    <w:p w:rsidR="00F7728D" w:rsidRPr="00657119" w:rsidRDefault="00F7728D" w:rsidP="00F7728D">
      <w:pPr>
        <w:spacing w:line="288" w:lineRule="auto"/>
        <w:ind w:firstLine="360"/>
        <w:jc w:val="both"/>
        <w:rPr>
          <w:sz w:val="26"/>
          <w:szCs w:val="26"/>
        </w:rPr>
      </w:pPr>
      <w:r w:rsidRPr="00657119">
        <w:rPr>
          <w:sz w:val="26"/>
          <w:szCs w:val="26"/>
        </w:rPr>
        <w:t>- Kế hoạch bài dạy, bài giảng Power point.</w:t>
      </w:r>
    </w:p>
    <w:p w:rsidR="00F7728D" w:rsidRPr="00657119" w:rsidRDefault="00F7728D" w:rsidP="00F7728D">
      <w:pPr>
        <w:spacing w:line="288" w:lineRule="auto"/>
        <w:ind w:firstLine="360"/>
        <w:jc w:val="both"/>
        <w:rPr>
          <w:sz w:val="26"/>
          <w:szCs w:val="26"/>
        </w:rPr>
      </w:pPr>
      <w:r w:rsidRPr="00657119">
        <w:rPr>
          <w:sz w:val="26"/>
          <w:szCs w:val="26"/>
        </w:rPr>
        <w:t>- SGK và các thiết bị, học liệu phục vụ cho tiết dạy.</w:t>
      </w:r>
    </w:p>
    <w:p w:rsidR="00F7728D" w:rsidRPr="00657119" w:rsidRDefault="00F7728D" w:rsidP="00F7728D">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7728D" w:rsidRPr="00657119" w:rsidTr="00F7728D">
        <w:tc>
          <w:tcPr>
            <w:tcW w:w="5862" w:type="dxa"/>
            <w:tcBorders>
              <w:bottom w:val="dashed" w:sz="4" w:space="0" w:color="auto"/>
            </w:tcBorders>
          </w:tcPr>
          <w:p w:rsidR="00F7728D" w:rsidRPr="00657119" w:rsidRDefault="00F7728D" w:rsidP="00F7728D">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F7728D" w:rsidRPr="00657119" w:rsidRDefault="00F7728D" w:rsidP="00F7728D">
            <w:pPr>
              <w:spacing w:line="288" w:lineRule="auto"/>
              <w:jc w:val="center"/>
              <w:rPr>
                <w:b/>
                <w:sz w:val="26"/>
                <w:szCs w:val="26"/>
              </w:rPr>
            </w:pPr>
            <w:r w:rsidRPr="00657119">
              <w:rPr>
                <w:b/>
                <w:sz w:val="26"/>
                <w:szCs w:val="26"/>
              </w:rPr>
              <w:t>Hoạt động của học sinh</w:t>
            </w:r>
          </w:p>
        </w:tc>
      </w:tr>
      <w:tr w:rsidR="00F7728D" w:rsidRPr="00657119" w:rsidTr="00F7728D">
        <w:tc>
          <w:tcPr>
            <w:tcW w:w="9738" w:type="dxa"/>
            <w:gridSpan w:val="2"/>
            <w:tcBorders>
              <w:bottom w:val="dashed" w:sz="4" w:space="0" w:color="auto"/>
            </w:tcBorders>
          </w:tcPr>
          <w:p w:rsidR="00F7728D" w:rsidRPr="00657119" w:rsidRDefault="00F7728D" w:rsidP="00F7728D">
            <w:pPr>
              <w:spacing w:line="288" w:lineRule="auto"/>
              <w:jc w:val="both"/>
              <w:rPr>
                <w:bCs/>
                <w:i/>
                <w:sz w:val="26"/>
                <w:szCs w:val="26"/>
              </w:rPr>
            </w:pPr>
            <w:r w:rsidRPr="00657119">
              <w:rPr>
                <w:b/>
                <w:bCs/>
                <w:sz w:val="26"/>
                <w:szCs w:val="26"/>
              </w:rPr>
              <w:t>1. Khởi động:</w:t>
            </w:r>
          </w:p>
          <w:p w:rsidR="00F7728D" w:rsidRPr="00657119" w:rsidRDefault="00F7728D" w:rsidP="00F7728D">
            <w:pPr>
              <w:spacing w:line="288" w:lineRule="auto"/>
              <w:jc w:val="both"/>
              <w:rPr>
                <w:sz w:val="26"/>
                <w:szCs w:val="26"/>
              </w:rPr>
            </w:pPr>
            <w:r w:rsidRPr="00657119">
              <w:rPr>
                <w:sz w:val="26"/>
                <w:szCs w:val="26"/>
              </w:rPr>
              <w:t>- Mục tiêu: Tạo không khí vui vẻ, phấn khởi trước giờ học.</w:t>
            </w:r>
          </w:p>
          <w:p w:rsidR="00F7728D" w:rsidRPr="00657119" w:rsidRDefault="00F7728D" w:rsidP="00F7728D">
            <w:pPr>
              <w:spacing w:line="288" w:lineRule="auto"/>
              <w:jc w:val="both"/>
              <w:rPr>
                <w:sz w:val="26"/>
                <w:szCs w:val="26"/>
              </w:rPr>
            </w:pPr>
            <w:r w:rsidRPr="00657119">
              <w:rPr>
                <w:sz w:val="26"/>
                <w:szCs w:val="26"/>
              </w:rPr>
              <w:t>- Cách tiến hành:</w:t>
            </w:r>
          </w:p>
        </w:tc>
      </w:tr>
      <w:tr w:rsidR="00F7728D" w:rsidRPr="00657119" w:rsidTr="00F7728D">
        <w:tc>
          <w:tcPr>
            <w:tcW w:w="5862" w:type="dxa"/>
            <w:tcBorders>
              <w:bottom w:val="dashed" w:sz="4" w:space="0" w:color="auto"/>
            </w:tcBorders>
          </w:tcPr>
          <w:p w:rsidR="00F7728D" w:rsidRPr="00657119" w:rsidRDefault="00F7728D" w:rsidP="00F7728D">
            <w:pPr>
              <w:spacing w:line="288" w:lineRule="auto"/>
              <w:jc w:val="both"/>
              <w:outlineLvl w:val="0"/>
              <w:rPr>
                <w:bCs/>
                <w:sz w:val="26"/>
                <w:szCs w:val="26"/>
              </w:rPr>
            </w:pPr>
            <w:r w:rsidRPr="00657119">
              <w:rPr>
                <w:bCs/>
                <w:sz w:val="26"/>
                <w:szCs w:val="26"/>
              </w:rPr>
              <w:t>- GV tổ chức cho HS chơi TC Chuyền bóng</w:t>
            </w:r>
          </w:p>
          <w:p w:rsidR="00F7728D" w:rsidRPr="00657119" w:rsidRDefault="00F7728D" w:rsidP="00F7728D">
            <w:pPr>
              <w:spacing w:line="288" w:lineRule="auto"/>
              <w:jc w:val="both"/>
              <w:outlineLvl w:val="0"/>
              <w:rPr>
                <w:bCs/>
                <w:sz w:val="26"/>
                <w:szCs w:val="26"/>
              </w:rPr>
            </w:pPr>
            <w:r w:rsidRPr="00657119">
              <w:rPr>
                <w:bCs/>
                <w:sz w:val="26"/>
                <w:szCs w:val="26"/>
              </w:rPr>
              <w:t>Cách chơi: HS chuyền bóng theo lời bài hát. Khi bài hát dừng lại, quả bóng dừng ở tay bạn nào thì bạn đó nói về lời hứa của mình và cho biết đã thực hiện hay chưa.</w:t>
            </w:r>
          </w:p>
          <w:p w:rsidR="00F7728D" w:rsidRPr="00657119" w:rsidRDefault="00F7728D" w:rsidP="00F7728D">
            <w:pPr>
              <w:spacing w:line="288" w:lineRule="auto"/>
              <w:jc w:val="both"/>
              <w:outlineLvl w:val="0"/>
              <w:rPr>
                <w:bCs/>
                <w:sz w:val="26"/>
                <w:szCs w:val="26"/>
              </w:rPr>
            </w:pPr>
            <w:r w:rsidRPr="00657119">
              <w:rPr>
                <w:bCs/>
                <w:sz w:val="26"/>
                <w:szCs w:val="26"/>
              </w:rPr>
              <w:lastRenderedPageBreak/>
              <w:t>- GV nhận xét, tuyên dương.</w:t>
            </w:r>
          </w:p>
          <w:p w:rsidR="00F7728D" w:rsidRPr="00657119" w:rsidRDefault="00F7728D" w:rsidP="00F7728D">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F7728D" w:rsidRPr="00657119" w:rsidRDefault="00F7728D" w:rsidP="00F7728D">
            <w:pPr>
              <w:spacing w:line="288" w:lineRule="auto"/>
              <w:jc w:val="both"/>
              <w:rPr>
                <w:sz w:val="26"/>
                <w:szCs w:val="26"/>
              </w:rPr>
            </w:pPr>
          </w:p>
        </w:tc>
      </w:tr>
      <w:tr w:rsidR="00F7728D" w:rsidRPr="00657119" w:rsidTr="00F7728D">
        <w:tc>
          <w:tcPr>
            <w:tcW w:w="9738" w:type="dxa"/>
            <w:gridSpan w:val="2"/>
            <w:tcBorders>
              <w:top w:val="dashed" w:sz="4" w:space="0" w:color="auto"/>
              <w:bottom w:val="dashed" w:sz="4" w:space="0" w:color="auto"/>
            </w:tcBorders>
          </w:tcPr>
          <w:p w:rsidR="00F7728D" w:rsidRPr="00657119" w:rsidRDefault="00F7728D" w:rsidP="00F7728D">
            <w:pPr>
              <w:spacing w:line="288" w:lineRule="auto"/>
              <w:jc w:val="both"/>
              <w:rPr>
                <w:b/>
                <w:bCs/>
                <w:iCs/>
                <w:sz w:val="26"/>
                <w:szCs w:val="26"/>
              </w:rPr>
            </w:pPr>
            <w:r w:rsidRPr="00657119">
              <w:rPr>
                <w:b/>
                <w:bCs/>
                <w:iCs/>
                <w:sz w:val="26"/>
                <w:szCs w:val="26"/>
              </w:rPr>
              <w:lastRenderedPageBreak/>
              <w:t>2. Khám phá:</w:t>
            </w:r>
          </w:p>
          <w:p w:rsidR="00F7728D" w:rsidRPr="00657119" w:rsidRDefault="00F7728D" w:rsidP="00F7728D">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 HS biết được vai trò, lợi ích của việc giữ lời hứa.</w:t>
            </w:r>
          </w:p>
          <w:p w:rsidR="00F7728D" w:rsidRPr="00657119" w:rsidRDefault="00F7728D" w:rsidP="00F7728D">
            <w:pPr>
              <w:spacing w:line="288" w:lineRule="auto"/>
              <w:jc w:val="both"/>
              <w:rPr>
                <w:sz w:val="26"/>
                <w:szCs w:val="26"/>
              </w:rPr>
            </w:pPr>
            <w:r w:rsidRPr="00657119">
              <w:rPr>
                <w:sz w:val="26"/>
                <w:szCs w:val="26"/>
              </w:rPr>
              <w:t>+ Nhận biết được một số biểu hiện của việc giữ lời hứa.</w:t>
            </w:r>
          </w:p>
          <w:p w:rsidR="00F7728D" w:rsidRPr="00657119" w:rsidRDefault="00F7728D" w:rsidP="00F7728D">
            <w:pPr>
              <w:spacing w:line="288" w:lineRule="auto"/>
              <w:jc w:val="both"/>
              <w:rPr>
                <w:sz w:val="26"/>
                <w:szCs w:val="26"/>
              </w:rPr>
            </w:pPr>
            <w:r w:rsidRPr="00657119">
              <w:rPr>
                <w:b/>
                <w:bCs/>
                <w:iCs/>
                <w:sz w:val="26"/>
                <w:szCs w:val="26"/>
              </w:rPr>
              <w:t xml:space="preserve">- </w:t>
            </w:r>
            <w:r w:rsidRPr="00657119">
              <w:rPr>
                <w:bCs/>
                <w:iCs/>
                <w:sz w:val="26"/>
                <w:szCs w:val="26"/>
              </w:rPr>
              <w:t>Cách tiến hành:</w:t>
            </w:r>
          </w:p>
        </w:tc>
      </w:tr>
      <w:tr w:rsidR="00F7728D" w:rsidRPr="00657119" w:rsidTr="00F7728D">
        <w:tc>
          <w:tcPr>
            <w:tcW w:w="5862" w:type="dxa"/>
            <w:tcBorders>
              <w:top w:val="dashed" w:sz="4" w:space="0" w:color="auto"/>
              <w:bottom w:val="dashed" w:sz="4" w:space="0" w:color="auto"/>
            </w:tcBorders>
          </w:tcPr>
          <w:p w:rsidR="00F7728D" w:rsidRPr="00657119" w:rsidRDefault="00F7728D" w:rsidP="00F7728D">
            <w:pPr>
              <w:spacing w:line="288" w:lineRule="auto"/>
              <w:jc w:val="both"/>
              <w:rPr>
                <w:b/>
                <w:bCs/>
                <w:iCs/>
                <w:sz w:val="26"/>
                <w:szCs w:val="26"/>
              </w:rPr>
            </w:pPr>
            <w:r w:rsidRPr="00657119">
              <w:rPr>
                <w:b/>
                <w:sz w:val="26"/>
                <w:szCs w:val="26"/>
              </w:rPr>
              <w:t>Hoạt động 1: Kể chuyện theo tranh và trả lời câu hỏi.</w:t>
            </w:r>
          </w:p>
          <w:p w:rsidR="00F7728D" w:rsidRPr="00657119" w:rsidRDefault="00F7728D" w:rsidP="00F7728D">
            <w:pPr>
              <w:spacing w:line="288" w:lineRule="auto"/>
              <w:jc w:val="both"/>
              <w:rPr>
                <w:sz w:val="26"/>
                <w:szCs w:val="26"/>
              </w:rPr>
            </w:pPr>
            <w:r w:rsidRPr="00657119">
              <w:rPr>
                <w:sz w:val="26"/>
                <w:szCs w:val="26"/>
              </w:rPr>
              <w:t>- GV mời HS nêu yêu cầu.</w:t>
            </w:r>
          </w:p>
          <w:p w:rsidR="00F7728D" w:rsidRPr="00657119" w:rsidRDefault="00F7728D" w:rsidP="00F7728D">
            <w:pPr>
              <w:spacing w:line="288" w:lineRule="auto"/>
              <w:jc w:val="both"/>
              <w:rPr>
                <w:sz w:val="26"/>
                <w:szCs w:val="26"/>
              </w:rPr>
            </w:pPr>
            <w:r w:rsidRPr="00657119">
              <w:rPr>
                <w:sz w:val="26"/>
                <w:szCs w:val="26"/>
              </w:rPr>
              <w:t>- GV giới thiệu tranh yêu cầu HS quan sát tranh, kể  chuyện theo tranh:</w:t>
            </w:r>
          </w:p>
          <w:p w:rsidR="00F7728D" w:rsidRPr="00657119" w:rsidRDefault="00F7728D" w:rsidP="00F7728D">
            <w:pPr>
              <w:spacing w:line="288" w:lineRule="auto"/>
              <w:jc w:val="center"/>
              <w:rPr>
                <w:sz w:val="26"/>
                <w:szCs w:val="26"/>
              </w:rPr>
            </w:pPr>
            <w:r w:rsidRPr="00657119">
              <w:rPr>
                <w:noProof/>
                <w:sz w:val="26"/>
                <w:szCs w:val="26"/>
                <w:lang w:val="en-US"/>
              </w:rPr>
              <mc:AlternateContent>
                <mc:Choice Requires="wps">
                  <w:drawing>
                    <wp:anchor distT="0" distB="0" distL="114300" distR="114300" simplePos="0" relativeHeight="251698176" behindDoc="0" locked="0" layoutInCell="1" allowOverlap="1" wp14:anchorId="0850E592" wp14:editId="2283C73E">
                      <wp:simplePos x="0" y="0"/>
                      <wp:positionH relativeFrom="column">
                        <wp:posOffset>83527</wp:posOffset>
                      </wp:positionH>
                      <wp:positionV relativeFrom="paragraph">
                        <wp:posOffset>-2296</wp:posOffset>
                      </wp:positionV>
                      <wp:extent cx="1941341" cy="344659"/>
                      <wp:effectExtent l="0" t="0" r="20955" b="17780"/>
                      <wp:wrapNone/>
                      <wp:docPr id="15" name="Rectangle 15"/>
                      <wp:cNvGraphicFramePr/>
                      <a:graphic xmlns:a="http://schemas.openxmlformats.org/drawingml/2006/main">
                        <a:graphicData uri="http://schemas.microsoft.com/office/word/2010/wordprocessingShape">
                          <wps:wsp>
                            <wps:cNvSpPr/>
                            <wps:spPr>
                              <a:xfrm>
                                <a:off x="0" y="0"/>
                                <a:ext cx="1941341" cy="34465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6.6pt;margin-top:-.2pt;width:152.85pt;height:27.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" fillcolor="window" strokecolor="window" strokeweight="2pt"/>
                  </w:pict>
                </mc:Fallback>
              </mc:AlternateContent>
            </w:r>
            <w:r w:rsidRPr="00657119">
              <w:rPr>
                <w:noProof/>
                <w:sz w:val="26"/>
                <w:szCs w:val="26"/>
              </w:rPr>
              <w:t xml:space="preserve"> </w:t>
            </w:r>
          </w:p>
          <w:p w:rsidR="00F7728D" w:rsidRPr="00657119" w:rsidRDefault="00F7728D" w:rsidP="00F7728D">
            <w:pPr>
              <w:spacing w:line="288" w:lineRule="auto"/>
              <w:jc w:val="both"/>
              <w:rPr>
                <w:sz w:val="26"/>
                <w:szCs w:val="26"/>
              </w:rPr>
            </w:pPr>
            <w:r w:rsidRPr="00657119">
              <w:rPr>
                <w:sz w:val="26"/>
                <w:szCs w:val="26"/>
              </w:rPr>
              <w:t>- GV yêu cầu HS trả lời câu hỏi:</w:t>
            </w:r>
          </w:p>
          <w:p w:rsidR="00F7728D" w:rsidRPr="00657119" w:rsidRDefault="00F7728D" w:rsidP="00F7728D">
            <w:pPr>
              <w:spacing w:line="288" w:lineRule="auto"/>
              <w:jc w:val="both"/>
              <w:rPr>
                <w:sz w:val="26"/>
                <w:szCs w:val="26"/>
              </w:rPr>
            </w:pPr>
            <w:r w:rsidRPr="00657119">
              <w:rPr>
                <w:sz w:val="26"/>
                <w:szCs w:val="26"/>
              </w:rPr>
              <w:t>a) Việc cậu bé quay lại trả tiền thừa cho người đàn ông thể hiện điều gì?</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b) Việc làm đó mang lại lợi ích gì?</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 GV mời HS khác nhận xét.</w:t>
            </w:r>
          </w:p>
          <w:p w:rsidR="00F7728D" w:rsidRPr="00657119" w:rsidRDefault="00F7728D" w:rsidP="00F7728D">
            <w:pPr>
              <w:spacing w:line="288" w:lineRule="auto"/>
              <w:jc w:val="both"/>
              <w:rPr>
                <w:noProof/>
                <w:sz w:val="26"/>
                <w:szCs w:val="26"/>
              </w:rPr>
            </w:pPr>
            <w:r w:rsidRPr="00657119">
              <w:rPr>
                <w:noProof/>
                <w:sz w:val="26"/>
                <w:szCs w:val="26"/>
              </w:rPr>
              <w:t>- GV nhận xét tuyên dương, sửa sai (nếu có)</w:t>
            </w:r>
          </w:p>
          <w:p w:rsidR="00F7728D" w:rsidRPr="00657119" w:rsidRDefault="00F7728D" w:rsidP="00F7728D">
            <w:pPr>
              <w:spacing w:line="288" w:lineRule="auto"/>
              <w:jc w:val="both"/>
              <w:rPr>
                <w:noProof/>
                <w:sz w:val="26"/>
                <w:szCs w:val="26"/>
              </w:rPr>
            </w:pPr>
            <w:r w:rsidRPr="00657119">
              <w:rPr>
                <w:noProof/>
                <w:sz w:val="26"/>
                <w:szCs w:val="26"/>
              </w:rPr>
              <w:t>- GV rút ra vai trò của việc giữ lời hứa: Giữ lời hứa</w:t>
            </w:r>
          </w:p>
          <w:p w:rsidR="00F7728D" w:rsidRPr="00657119" w:rsidRDefault="00F7728D" w:rsidP="00F7728D">
            <w:pPr>
              <w:spacing w:line="288" w:lineRule="auto"/>
              <w:jc w:val="both"/>
              <w:rPr>
                <w:noProof/>
                <w:sz w:val="26"/>
                <w:szCs w:val="26"/>
              </w:rPr>
            </w:pPr>
            <w:r w:rsidRPr="00657119">
              <w:rPr>
                <w:noProof/>
                <w:sz w:val="26"/>
                <w:szCs w:val="26"/>
              </w:rPr>
              <w:t xml:space="preserve"> sẽ có được sự tộn trọng và tin tưởng của mọi người xung quanh.</w:t>
            </w:r>
          </w:p>
        </w:tc>
        <w:tc>
          <w:tcPr>
            <w:tcW w:w="3876" w:type="dxa"/>
            <w:tcBorders>
              <w:top w:val="dashed" w:sz="4" w:space="0" w:color="auto"/>
              <w:bottom w:val="dashed" w:sz="4" w:space="0" w:color="auto"/>
            </w:tcBorders>
          </w:tcPr>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r w:rsidRPr="00657119">
              <w:rPr>
                <w:sz w:val="26"/>
                <w:szCs w:val="26"/>
              </w:rPr>
              <w:t xml:space="preserve">- 1 HS nêu yêu cầu. </w:t>
            </w:r>
          </w:p>
          <w:p w:rsidR="00F7728D" w:rsidRPr="00657119" w:rsidRDefault="00F7728D" w:rsidP="00F7728D">
            <w:pPr>
              <w:spacing w:line="288" w:lineRule="auto"/>
              <w:jc w:val="both"/>
              <w:rPr>
                <w:sz w:val="26"/>
                <w:szCs w:val="26"/>
              </w:rPr>
            </w:pPr>
            <w:r w:rsidRPr="00657119">
              <w:rPr>
                <w:sz w:val="26"/>
                <w:szCs w:val="26"/>
              </w:rPr>
              <w:t>- Cả lớp cùng quan sát tranh và kể câu chuyện qua tranh</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- 3-5 HS trình bày</w:t>
            </w:r>
          </w:p>
          <w:p w:rsidR="00F7728D" w:rsidRPr="00657119" w:rsidRDefault="00F7728D" w:rsidP="00F7728D">
            <w:pPr>
              <w:spacing w:line="288" w:lineRule="auto"/>
              <w:jc w:val="both"/>
              <w:rPr>
                <w:sz w:val="26"/>
                <w:szCs w:val="26"/>
              </w:rPr>
            </w:pPr>
            <w:r w:rsidRPr="00657119">
              <w:rPr>
                <w:sz w:val="26"/>
                <w:szCs w:val="26"/>
              </w:rPr>
              <w:t>a) Việc cậu bé quay lại trả tiền thừa cho người đàn ông thể hiện cậu là người trung thực và giữ lời hứa.</w:t>
            </w:r>
          </w:p>
          <w:p w:rsidR="00F7728D" w:rsidRPr="00657119" w:rsidRDefault="00F7728D" w:rsidP="00F7728D">
            <w:pPr>
              <w:spacing w:line="288" w:lineRule="auto"/>
              <w:jc w:val="both"/>
              <w:rPr>
                <w:sz w:val="26"/>
                <w:szCs w:val="26"/>
              </w:rPr>
            </w:pPr>
            <w:r w:rsidRPr="00657119">
              <w:rPr>
                <w:sz w:val="26"/>
                <w:szCs w:val="26"/>
              </w:rPr>
              <w:t>b) Việc làm này mang lại sự tin yêu từ mọi người xung quanh.</w:t>
            </w:r>
          </w:p>
          <w:p w:rsidR="00F7728D" w:rsidRPr="00657119" w:rsidRDefault="00F7728D" w:rsidP="00F7728D">
            <w:pPr>
              <w:spacing w:line="288" w:lineRule="auto"/>
              <w:jc w:val="both"/>
              <w:rPr>
                <w:sz w:val="26"/>
                <w:szCs w:val="26"/>
              </w:rPr>
            </w:pPr>
            <w:r w:rsidRPr="00657119">
              <w:rPr>
                <w:sz w:val="26"/>
                <w:szCs w:val="26"/>
              </w:rPr>
              <w:t>- HS khác nhận xét, bổ sung.</w:t>
            </w:r>
          </w:p>
          <w:p w:rsidR="00F7728D" w:rsidRPr="00657119" w:rsidRDefault="00F7728D" w:rsidP="00F7728D">
            <w:pPr>
              <w:spacing w:line="288" w:lineRule="auto"/>
              <w:jc w:val="both"/>
              <w:rPr>
                <w:sz w:val="26"/>
                <w:szCs w:val="26"/>
              </w:rPr>
            </w:pPr>
            <w:r w:rsidRPr="00657119">
              <w:rPr>
                <w:sz w:val="26"/>
                <w:szCs w:val="26"/>
              </w:rPr>
              <w:t>+ HS lắng nghe, rút kinh nghiêm.</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tc>
      </w:tr>
      <w:tr w:rsidR="00F7728D" w:rsidRPr="00657119" w:rsidTr="00F7728D">
        <w:tc>
          <w:tcPr>
            <w:tcW w:w="5862" w:type="dxa"/>
            <w:tcBorders>
              <w:top w:val="dashed" w:sz="4" w:space="0" w:color="auto"/>
              <w:bottom w:val="dashed" w:sz="4" w:space="0" w:color="auto"/>
            </w:tcBorders>
          </w:tcPr>
          <w:p w:rsidR="00F7728D" w:rsidRPr="00DF26F0" w:rsidRDefault="00F7728D" w:rsidP="00F7728D">
            <w:pPr>
              <w:spacing w:line="288" w:lineRule="auto"/>
              <w:jc w:val="both"/>
              <w:rPr>
                <w:b/>
                <w:noProof/>
                <w:sz w:val="26"/>
                <w:szCs w:val="26"/>
              </w:rPr>
            </w:pPr>
            <w:r w:rsidRPr="00DF26F0">
              <w:rPr>
                <w:b/>
                <w:noProof/>
                <w:sz w:val="26"/>
                <w:szCs w:val="26"/>
              </w:rPr>
              <w:t>Hoạt động 2: Quan sát tranh và trả lời câu hỏi</w:t>
            </w:r>
          </w:p>
          <w:p w:rsidR="00F7728D" w:rsidRPr="00657119" w:rsidRDefault="00F7728D" w:rsidP="00F7728D">
            <w:pPr>
              <w:spacing w:line="288" w:lineRule="auto"/>
              <w:jc w:val="both"/>
              <w:rPr>
                <w:bCs/>
                <w:sz w:val="26"/>
                <w:szCs w:val="26"/>
              </w:rPr>
            </w:pPr>
            <w:r w:rsidRPr="00657119">
              <w:rPr>
                <w:bCs/>
                <w:sz w:val="26"/>
                <w:szCs w:val="26"/>
              </w:rPr>
              <w:t>- GV yêu cầu HS quan sát tranh, nêu nội dung tranh</w:t>
            </w:r>
          </w:p>
          <w:p w:rsidR="00F7728D" w:rsidRPr="00657119" w:rsidRDefault="00F7728D" w:rsidP="00F7728D">
            <w:pPr>
              <w:spacing w:line="288" w:lineRule="auto"/>
              <w:jc w:val="both"/>
              <w:rPr>
                <w:bCs/>
                <w:sz w:val="26"/>
                <w:szCs w:val="26"/>
              </w:rPr>
            </w:pPr>
          </w:p>
          <w:p w:rsidR="00F7728D" w:rsidRPr="00657119" w:rsidRDefault="00F7728D" w:rsidP="00F7728D">
            <w:pPr>
              <w:spacing w:line="288" w:lineRule="auto"/>
              <w:jc w:val="both"/>
              <w:rPr>
                <w:bCs/>
                <w:sz w:val="26"/>
                <w:szCs w:val="26"/>
              </w:rPr>
            </w:pPr>
            <w:r w:rsidRPr="00657119">
              <w:rPr>
                <w:bCs/>
                <w:sz w:val="26"/>
                <w:szCs w:val="26"/>
              </w:rPr>
              <w:t>-Yêu cầu HS trả lời câu hỏi:</w:t>
            </w:r>
          </w:p>
          <w:p w:rsidR="00F7728D" w:rsidRPr="00657119" w:rsidRDefault="00F7728D" w:rsidP="00F7728D">
            <w:pPr>
              <w:spacing w:line="288" w:lineRule="auto"/>
              <w:jc w:val="both"/>
              <w:rPr>
                <w:bCs/>
                <w:sz w:val="26"/>
                <w:szCs w:val="26"/>
              </w:rPr>
            </w:pPr>
            <w:r w:rsidRPr="00657119">
              <w:rPr>
                <w:bCs/>
                <w:sz w:val="26"/>
                <w:szCs w:val="26"/>
              </w:rPr>
              <w:t>+ Theo em, đâu là biểu hiện của việc giữ lời hứa?</w:t>
            </w:r>
          </w:p>
          <w:p w:rsidR="00F7728D" w:rsidRDefault="00F7728D" w:rsidP="00F7728D">
            <w:pPr>
              <w:spacing w:line="288" w:lineRule="auto"/>
              <w:jc w:val="both"/>
              <w:rPr>
                <w:bCs/>
                <w:sz w:val="26"/>
                <w:szCs w:val="26"/>
              </w:rPr>
            </w:pPr>
          </w:p>
          <w:p w:rsidR="009D2BF2" w:rsidRDefault="009D2BF2" w:rsidP="00F7728D">
            <w:pPr>
              <w:spacing w:line="288" w:lineRule="auto"/>
              <w:jc w:val="both"/>
              <w:rPr>
                <w:bCs/>
                <w:sz w:val="26"/>
                <w:szCs w:val="26"/>
              </w:rPr>
            </w:pPr>
          </w:p>
          <w:p w:rsidR="009D2BF2" w:rsidRDefault="009D2BF2" w:rsidP="00F7728D">
            <w:pPr>
              <w:spacing w:line="288" w:lineRule="auto"/>
              <w:jc w:val="both"/>
              <w:rPr>
                <w:bCs/>
                <w:sz w:val="26"/>
                <w:szCs w:val="26"/>
              </w:rPr>
            </w:pPr>
          </w:p>
          <w:p w:rsidR="009D2BF2" w:rsidRDefault="009D2BF2" w:rsidP="00F7728D">
            <w:pPr>
              <w:spacing w:line="288" w:lineRule="auto"/>
              <w:jc w:val="both"/>
              <w:rPr>
                <w:bCs/>
                <w:sz w:val="26"/>
                <w:szCs w:val="26"/>
              </w:rPr>
            </w:pPr>
          </w:p>
          <w:p w:rsidR="009D2BF2" w:rsidRDefault="009D2BF2" w:rsidP="00F7728D">
            <w:pPr>
              <w:spacing w:line="288" w:lineRule="auto"/>
              <w:jc w:val="both"/>
              <w:rPr>
                <w:bCs/>
                <w:sz w:val="26"/>
                <w:szCs w:val="26"/>
              </w:rPr>
            </w:pPr>
          </w:p>
          <w:p w:rsidR="009D2BF2" w:rsidRPr="00657119" w:rsidRDefault="009D2BF2" w:rsidP="00F7728D">
            <w:pPr>
              <w:spacing w:line="288" w:lineRule="auto"/>
              <w:jc w:val="both"/>
              <w:rPr>
                <w:bCs/>
                <w:sz w:val="26"/>
                <w:szCs w:val="26"/>
              </w:rPr>
            </w:pPr>
          </w:p>
          <w:p w:rsidR="00F7728D" w:rsidRPr="00657119" w:rsidRDefault="00F7728D" w:rsidP="00F7728D">
            <w:pPr>
              <w:spacing w:line="288" w:lineRule="auto"/>
              <w:jc w:val="both"/>
              <w:rPr>
                <w:bCs/>
                <w:sz w:val="26"/>
                <w:szCs w:val="26"/>
              </w:rPr>
            </w:pPr>
            <w:r w:rsidRPr="00657119">
              <w:rPr>
                <w:bCs/>
                <w:sz w:val="26"/>
                <w:szCs w:val="26"/>
              </w:rPr>
              <w:t>- GV mời HS khác nhận xét.</w:t>
            </w:r>
          </w:p>
          <w:p w:rsidR="00F7728D" w:rsidRPr="00657119" w:rsidRDefault="00F7728D" w:rsidP="00F7728D">
            <w:pPr>
              <w:spacing w:line="288" w:lineRule="auto"/>
              <w:jc w:val="both"/>
              <w:rPr>
                <w:bCs/>
                <w:sz w:val="26"/>
                <w:szCs w:val="26"/>
              </w:rPr>
            </w:pPr>
            <w:r w:rsidRPr="00657119">
              <w:rPr>
                <w:bCs/>
                <w:sz w:val="26"/>
                <w:szCs w:val="26"/>
              </w:rPr>
              <w:t>- GV nhận xét đưa ra câu trả lời phù hợp.</w:t>
            </w:r>
          </w:p>
        </w:tc>
        <w:tc>
          <w:tcPr>
            <w:tcW w:w="3876" w:type="dxa"/>
            <w:tcBorders>
              <w:top w:val="dashed" w:sz="4" w:space="0" w:color="auto"/>
              <w:bottom w:val="dashed" w:sz="4" w:space="0" w:color="auto"/>
            </w:tcBorders>
          </w:tcPr>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r w:rsidRPr="00657119">
              <w:rPr>
                <w:sz w:val="26"/>
                <w:szCs w:val="26"/>
              </w:rPr>
              <w:t>- HS quan sát tranh, nêu nội dung từng tranh</w:t>
            </w:r>
          </w:p>
          <w:p w:rsidR="00F7728D" w:rsidRPr="00657119" w:rsidRDefault="00F7728D" w:rsidP="00F7728D">
            <w:pPr>
              <w:spacing w:line="288" w:lineRule="auto"/>
              <w:rPr>
                <w:sz w:val="26"/>
                <w:szCs w:val="26"/>
              </w:rPr>
            </w:pPr>
            <w:r w:rsidRPr="00657119">
              <w:rPr>
                <w:sz w:val="26"/>
                <w:szCs w:val="26"/>
              </w:rPr>
              <w:t>-HS suy nghĩ, trả lời: Những biểu hiện của việc giữ lời hứa là:</w:t>
            </w:r>
          </w:p>
          <w:p w:rsidR="00F7728D" w:rsidRPr="00657119" w:rsidRDefault="00F7728D" w:rsidP="00F7728D">
            <w:pPr>
              <w:spacing w:line="288" w:lineRule="auto"/>
              <w:rPr>
                <w:sz w:val="26"/>
                <w:szCs w:val="26"/>
              </w:rPr>
            </w:pPr>
            <w:r w:rsidRPr="00657119">
              <w:rPr>
                <w:sz w:val="26"/>
                <w:szCs w:val="26"/>
              </w:rPr>
              <w:t>+ Tranh 1:Giữ lời hứa với bản thân sẽ không đọc truyện nếu không sắp xếp xong góc học tập.</w:t>
            </w:r>
          </w:p>
          <w:p w:rsidR="00F7728D" w:rsidRPr="00657119" w:rsidRDefault="00F7728D" w:rsidP="00F7728D">
            <w:pPr>
              <w:spacing w:line="288" w:lineRule="auto"/>
              <w:rPr>
                <w:sz w:val="26"/>
                <w:szCs w:val="26"/>
              </w:rPr>
            </w:pPr>
            <w:r w:rsidRPr="00657119">
              <w:rPr>
                <w:sz w:val="26"/>
                <w:szCs w:val="26"/>
              </w:rPr>
              <w:t>+ Tranh 3: Giữ lời hứa tặng quà cho bạn</w:t>
            </w:r>
          </w:p>
          <w:p w:rsidR="00F7728D" w:rsidRPr="00657119" w:rsidRDefault="00F7728D" w:rsidP="00F7728D">
            <w:pPr>
              <w:spacing w:line="288" w:lineRule="auto"/>
              <w:rPr>
                <w:sz w:val="26"/>
                <w:szCs w:val="26"/>
              </w:rPr>
            </w:pPr>
            <w:r w:rsidRPr="00657119">
              <w:rPr>
                <w:sz w:val="26"/>
                <w:szCs w:val="26"/>
              </w:rPr>
              <w:t xml:space="preserve">+ Tranh 4: Giữ </w:t>
            </w:r>
            <w:r w:rsidR="009D2BF2">
              <w:rPr>
                <w:sz w:val="26"/>
                <w:szCs w:val="26"/>
              </w:rPr>
              <w:t>lời hứa hướng dẫn bạn cách chơi</w:t>
            </w:r>
          </w:p>
          <w:p w:rsidR="00F7728D" w:rsidRPr="00657119" w:rsidRDefault="00F7728D" w:rsidP="00F7728D">
            <w:pPr>
              <w:spacing w:line="288" w:lineRule="auto"/>
              <w:rPr>
                <w:sz w:val="26"/>
                <w:szCs w:val="26"/>
              </w:rPr>
            </w:pPr>
            <w:r w:rsidRPr="00657119">
              <w:rPr>
                <w:sz w:val="26"/>
                <w:szCs w:val="26"/>
              </w:rPr>
              <w:t>-HS khác nhận xét</w:t>
            </w:r>
          </w:p>
          <w:p w:rsidR="00F7728D" w:rsidRPr="00657119" w:rsidRDefault="00F7728D" w:rsidP="00F7728D">
            <w:pPr>
              <w:spacing w:line="288" w:lineRule="auto"/>
              <w:rPr>
                <w:sz w:val="26"/>
                <w:szCs w:val="26"/>
              </w:rPr>
            </w:pPr>
          </w:p>
        </w:tc>
      </w:tr>
      <w:tr w:rsidR="00F7728D" w:rsidRPr="00657119" w:rsidTr="00F7728D">
        <w:tc>
          <w:tcPr>
            <w:tcW w:w="5862" w:type="dxa"/>
            <w:tcBorders>
              <w:top w:val="dashed" w:sz="4" w:space="0" w:color="auto"/>
              <w:bottom w:val="dashed" w:sz="4" w:space="0" w:color="auto"/>
            </w:tcBorders>
          </w:tcPr>
          <w:p w:rsidR="00F7728D" w:rsidRPr="00DF26F0" w:rsidRDefault="00F7728D" w:rsidP="00F7728D">
            <w:pPr>
              <w:spacing w:line="288" w:lineRule="auto"/>
              <w:jc w:val="both"/>
              <w:rPr>
                <w:b/>
                <w:noProof/>
                <w:sz w:val="26"/>
                <w:szCs w:val="26"/>
              </w:rPr>
            </w:pPr>
            <w:r w:rsidRPr="00DF26F0">
              <w:rPr>
                <w:b/>
                <w:noProof/>
                <w:sz w:val="26"/>
                <w:szCs w:val="26"/>
              </w:rPr>
              <w:t>Hoạt động 3: Quan sát tranh và trả lời câu hỏi</w:t>
            </w:r>
          </w:p>
          <w:p w:rsidR="00F7728D" w:rsidRPr="00DF26F0" w:rsidRDefault="00F7728D" w:rsidP="00F7728D">
            <w:pPr>
              <w:spacing w:line="288" w:lineRule="auto"/>
              <w:jc w:val="both"/>
              <w:rPr>
                <w:bCs/>
                <w:noProof/>
                <w:sz w:val="26"/>
                <w:szCs w:val="26"/>
              </w:rPr>
            </w:pPr>
            <w:r w:rsidRPr="00DF26F0">
              <w:rPr>
                <w:bCs/>
                <w:noProof/>
                <w:sz w:val="26"/>
                <w:szCs w:val="26"/>
              </w:rPr>
              <w:lastRenderedPageBreak/>
              <w:t>- GV chia nhóm 6 , yêu cầu HS thảo luận trả lời câu hỏi:</w:t>
            </w:r>
          </w:p>
          <w:p w:rsidR="00F7728D" w:rsidRPr="00DF26F0" w:rsidRDefault="00F7728D" w:rsidP="00F7728D">
            <w:pPr>
              <w:spacing w:line="288" w:lineRule="auto"/>
              <w:jc w:val="both"/>
              <w:rPr>
                <w:bCs/>
                <w:noProof/>
                <w:sz w:val="26"/>
                <w:szCs w:val="26"/>
              </w:rPr>
            </w:pPr>
            <w:r w:rsidRPr="00DF26F0">
              <w:rPr>
                <w:bCs/>
                <w:noProof/>
                <w:sz w:val="26"/>
                <w:szCs w:val="26"/>
              </w:rPr>
              <w:t>+ Việc giữ lời hứa sẽ mang lại điều gì cho em và mọi người xung quanh?</w:t>
            </w:r>
          </w:p>
          <w:p w:rsidR="00F7728D" w:rsidRPr="00DF26F0" w:rsidRDefault="00F7728D" w:rsidP="00F7728D">
            <w:pPr>
              <w:spacing w:line="288" w:lineRule="auto"/>
              <w:jc w:val="both"/>
              <w:rPr>
                <w:bCs/>
                <w:noProof/>
                <w:sz w:val="26"/>
                <w:szCs w:val="26"/>
              </w:rPr>
            </w:pPr>
            <w:r w:rsidRPr="00DF26F0">
              <w:rPr>
                <w:bCs/>
                <w:noProof/>
                <w:sz w:val="26"/>
                <w:szCs w:val="26"/>
              </w:rPr>
              <w:t>- GV mời đại diện nhóm trình bày.</w:t>
            </w:r>
          </w:p>
          <w:p w:rsidR="00F7728D" w:rsidRPr="00DF26F0" w:rsidRDefault="00F7728D" w:rsidP="00F7728D">
            <w:pPr>
              <w:spacing w:line="288" w:lineRule="auto"/>
              <w:jc w:val="both"/>
              <w:rPr>
                <w:bCs/>
                <w:noProof/>
                <w:sz w:val="26"/>
                <w:szCs w:val="26"/>
              </w:rPr>
            </w:pPr>
            <w:r w:rsidRPr="00DF26F0">
              <w:rPr>
                <w:bCs/>
                <w:noProof/>
                <w:sz w:val="26"/>
                <w:szCs w:val="26"/>
              </w:rPr>
              <w:t>- GV mời HS nhận xét</w:t>
            </w:r>
          </w:p>
          <w:p w:rsidR="00F7728D" w:rsidRPr="00DF26F0" w:rsidRDefault="00F7728D" w:rsidP="00F7728D">
            <w:pPr>
              <w:spacing w:line="288" w:lineRule="auto"/>
              <w:jc w:val="both"/>
              <w:rPr>
                <w:bCs/>
                <w:noProof/>
                <w:sz w:val="26"/>
                <w:szCs w:val="26"/>
              </w:rPr>
            </w:pPr>
            <w:r w:rsidRPr="00DF26F0">
              <w:rPr>
                <w:bCs/>
                <w:noProof/>
                <w:sz w:val="26"/>
                <w:szCs w:val="26"/>
              </w:rPr>
              <w:t>- GV nhận xét, đánh giá, tổng kết: Giúp lời hứa giúp chúng ta được mọi người tin tưởng, trở thành người đáng tin cậy, được mọi người quý mến, làm tăng uy tín của bản thân và được mọi người tôn trọng, …</w:t>
            </w:r>
          </w:p>
        </w:tc>
        <w:tc>
          <w:tcPr>
            <w:tcW w:w="3876" w:type="dxa"/>
            <w:tcBorders>
              <w:top w:val="dashed" w:sz="4" w:space="0" w:color="auto"/>
              <w:bottom w:val="dashed" w:sz="4" w:space="0" w:color="auto"/>
            </w:tcBorders>
          </w:tcPr>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r w:rsidRPr="00657119">
              <w:rPr>
                <w:sz w:val="26"/>
                <w:szCs w:val="26"/>
              </w:rPr>
              <w:lastRenderedPageBreak/>
              <w:t>- HS nhận nhóm, thảo luận</w:t>
            </w: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r w:rsidRPr="00657119">
              <w:rPr>
                <w:sz w:val="26"/>
                <w:szCs w:val="26"/>
              </w:rPr>
              <w:t>- Đại diện nhóm trả lời</w:t>
            </w:r>
          </w:p>
          <w:p w:rsidR="00F7728D" w:rsidRPr="00657119" w:rsidRDefault="00F7728D" w:rsidP="00F7728D">
            <w:pPr>
              <w:spacing w:line="288" w:lineRule="auto"/>
              <w:rPr>
                <w:sz w:val="26"/>
                <w:szCs w:val="26"/>
              </w:rPr>
            </w:pPr>
            <w:r w:rsidRPr="00657119">
              <w:rPr>
                <w:sz w:val="26"/>
                <w:szCs w:val="26"/>
              </w:rPr>
              <w:t>-HS khác nhận xét, bổ sung.</w:t>
            </w:r>
          </w:p>
        </w:tc>
      </w:tr>
      <w:tr w:rsidR="00F7728D" w:rsidRPr="00657119" w:rsidTr="00F7728D">
        <w:tc>
          <w:tcPr>
            <w:tcW w:w="9738" w:type="dxa"/>
            <w:gridSpan w:val="2"/>
            <w:tcBorders>
              <w:top w:val="dashed" w:sz="4" w:space="0" w:color="auto"/>
              <w:bottom w:val="dashed" w:sz="4" w:space="0" w:color="auto"/>
            </w:tcBorders>
          </w:tcPr>
          <w:p w:rsidR="00F7728D" w:rsidRPr="00657119" w:rsidRDefault="00F7728D" w:rsidP="00F7728D">
            <w:pPr>
              <w:spacing w:line="288" w:lineRule="auto"/>
              <w:jc w:val="both"/>
              <w:rPr>
                <w:b/>
                <w:sz w:val="26"/>
                <w:szCs w:val="26"/>
              </w:rPr>
            </w:pPr>
            <w:r w:rsidRPr="00657119">
              <w:rPr>
                <w:b/>
                <w:sz w:val="26"/>
                <w:szCs w:val="26"/>
              </w:rPr>
              <w:lastRenderedPageBreak/>
              <w:t>3. Vận dụng.</w:t>
            </w:r>
          </w:p>
          <w:p w:rsidR="00F7728D" w:rsidRPr="00657119" w:rsidRDefault="00F7728D" w:rsidP="00F7728D">
            <w:pPr>
              <w:spacing w:line="288" w:lineRule="auto"/>
              <w:rPr>
                <w:sz w:val="26"/>
                <w:szCs w:val="26"/>
              </w:rPr>
            </w:pPr>
            <w:r w:rsidRPr="00657119">
              <w:rPr>
                <w:sz w:val="26"/>
                <w:szCs w:val="26"/>
              </w:rPr>
              <w:t>- Mục tiêu:</w:t>
            </w:r>
          </w:p>
          <w:p w:rsidR="00F7728D" w:rsidRPr="00657119" w:rsidRDefault="00F7728D" w:rsidP="00F7728D">
            <w:pPr>
              <w:spacing w:line="264" w:lineRule="auto"/>
              <w:jc w:val="both"/>
              <w:rPr>
                <w:sz w:val="26"/>
                <w:szCs w:val="26"/>
              </w:rPr>
            </w:pPr>
            <w:r w:rsidRPr="00657119">
              <w:rPr>
                <w:sz w:val="26"/>
                <w:szCs w:val="26"/>
              </w:rPr>
              <w:t>+ Củng cố những kiến thức đã học trong tiết học để học sinh khắc sâu nội dung.</w:t>
            </w:r>
          </w:p>
          <w:p w:rsidR="00F7728D" w:rsidRPr="00657119" w:rsidRDefault="00F7728D" w:rsidP="00F7728D">
            <w:pPr>
              <w:spacing w:line="264" w:lineRule="auto"/>
              <w:jc w:val="both"/>
              <w:rPr>
                <w:sz w:val="26"/>
                <w:szCs w:val="26"/>
              </w:rPr>
            </w:pPr>
            <w:r w:rsidRPr="00657119">
              <w:rPr>
                <w:sz w:val="26"/>
                <w:szCs w:val="26"/>
              </w:rPr>
              <w:t>+ Vận dụng kiến thức đã học vào thực tiễn.</w:t>
            </w:r>
          </w:p>
          <w:p w:rsidR="00F7728D" w:rsidRPr="00657119" w:rsidRDefault="00F7728D" w:rsidP="00F7728D">
            <w:pPr>
              <w:spacing w:line="264" w:lineRule="auto"/>
              <w:jc w:val="both"/>
              <w:rPr>
                <w:sz w:val="26"/>
                <w:szCs w:val="26"/>
              </w:rPr>
            </w:pPr>
            <w:r w:rsidRPr="00657119">
              <w:rPr>
                <w:sz w:val="26"/>
                <w:szCs w:val="26"/>
              </w:rPr>
              <w:t>+ Tạo không khí vui vẻ, hào hứng, lưu luyến sau khi học sinh bài học.</w:t>
            </w:r>
          </w:p>
          <w:p w:rsidR="00F7728D" w:rsidRPr="00657119" w:rsidRDefault="00F7728D" w:rsidP="00F7728D">
            <w:pPr>
              <w:spacing w:line="288" w:lineRule="auto"/>
              <w:rPr>
                <w:sz w:val="26"/>
                <w:szCs w:val="26"/>
              </w:rPr>
            </w:pPr>
            <w:r w:rsidRPr="00657119">
              <w:rPr>
                <w:sz w:val="26"/>
                <w:szCs w:val="26"/>
                <w:lang w:val="en-US"/>
              </w:rPr>
              <w:t>- Cách tiến hành:</w:t>
            </w:r>
          </w:p>
        </w:tc>
      </w:tr>
      <w:tr w:rsidR="00F7728D" w:rsidRPr="00657119" w:rsidTr="00F7728D">
        <w:tc>
          <w:tcPr>
            <w:tcW w:w="5862" w:type="dxa"/>
            <w:tcBorders>
              <w:top w:val="dashed" w:sz="4" w:space="0" w:color="auto"/>
              <w:bottom w:val="dashed" w:sz="4" w:space="0" w:color="auto"/>
            </w:tcBorders>
          </w:tcPr>
          <w:p w:rsidR="00F7728D" w:rsidRPr="00657119" w:rsidRDefault="00F7728D" w:rsidP="00F7728D">
            <w:pPr>
              <w:spacing w:line="288" w:lineRule="auto"/>
              <w:jc w:val="both"/>
              <w:rPr>
                <w:b/>
                <w:sz w:val="26"/>
                <w:szCs w:val="26"/>
              </w:rPr>
            </w:pPr>
            <w:r w:rsidRPr="00657119">
              <w:rPr>
                <w:sz w:val="26"/>
                <w:szCs w:val="26"/>
              </w:rPr>
              <w:t>-GV dặn HS về nhà sưu tầm những câu ca dao, tục ngữ, những câu chuyện nói về việc giữ lời hứa</w:t>
            </w:r>
            <w:r w:rsidRPr="00657119">
              <w:rPr>
                <w:b/>
                <w:sz w:val="26"/>
                <w:szCs w:val="26"/>
              </w:rPr>
              <w:t>.</w:t>
            </w:r>
          </w:p>
          <w:p w:rsidR="00F7728D" w:rsidRPr="00657119" w:rsidRDefault="00F7728D" w:rsidP="00F7728D">
            <w:pPr>
              <w:spacing w:line="288" w:lineRule="auto"/>
              <w:jc w:val="both"/>
              <w:rPr>
                <w:b/>
                <w:sz w:val="26"/>
                <w:szCs w:val="26"/>
              </w:rPr>
            </w:pPr>
            <w:r w:rsidRPr="00657119">
              <w:rPr>
                <w:sz w:val="26"/>
                <w:szCs w:val="26"/>
              </w:rPr>
              <w:t>- Nhận xét, tuyên dương</w:t>
            </w:r>
          </w:p>
        </w:tc>
        <w:tc>
          <w:tcPr>
            <w:tcW w:w="3876" w:type="dxa"/>
            <w:tcBorders>
              <w:top w:val="dashed" w:sz="4" w:space="0" w:color="auto"/>
              <w:bottom w:val="dashed" w:sz="4" w:space="0" w:color="auto"/>
            </w:tcBorders>
          </w:tcPr>
          <w:p w:rsidR="00F7728D" w:rsidRPr="00657119" w:rsidRDefault="00F7728D" w:rsidP="00F7728D">
            <w:pPr>
              <w:spacing w:line="288" w:lineRule="auto"/>
              <w:rPr>
                <w:sz w:val="26"/>
                <w:szCs w:val="26"/>
              </w:rPr>
            </w:pPr>
            <w:r w:rsidRPr="00657119">
              <w:rPr>
                <w:sz w:val="26"/>
                <w:szCs w:val="26"/>
              </w:rPr>
              <w:t>-HS nhận nhiệm vụ</w:t>
            </w: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r w:rsidRPr="00657119">
              <w:rPr>
                <w:sz w:val="26"/>
                <w:szCs w:val="26"/>
              </w:rPr>
              <w:t>- HS lắng nghe,rút kinh nghiệm</w:t>
            </w:r>
          </w:p>
        </w:tc>
      </w:tr>
    </w:tbl>
    <w:p w:rsidR="00F7728D" w:rsidRDefault="00F7728D" w:rsidP="0035404C">
      <w:pPr>
        <w:spacing w:line="288" w:lineRule="auto"/>
        <w:ind w:left="720" w:hanging="720"/>
        <w:rPr>
          <w:b/>
          <w:sz w:val="26"/>
          <w:szCs w:val="26"/>
        </w:rPr>
      </w:pPr>
    </w:p>
    <w:p w:rsidR="00F7728D" w:rsidRDefault="00B82612" w:rsidP="0035404C">
      <w:pPr>
        <w:spacing w:line="288" w:lineRule="auto"/>
        <w:ind w:left="720" w:hanging="720"/>
        <w:rPr>
          <w:b/>
          <w:bCs/>
          <w:sz w:val="26"/>
          <w:szCs w:val="26"/>
        </w:rPr>
      </w:pPr>
      <w:r w:rsidRPr="00657119">
        <w:rPr>
          <w:b/>
          <w:sz w:val="26"/>
          <w:szCs w:val="26"/>
        </w:rPr>
        <w:t>Chiều</w:t>
      </w:r>
      <w:r w:rsidR="00DD6A31" w:rsidRPr="00657119">
        <w:rPr>
          <w:b/>
          <w:bCs/>
          <w:sz w:val="26"/>
          <w:szCs w:val="26"/>
        </w:rPr>
        <w:t xml:space="preserve">                                                           </w:t>
      </w:r>
    </w:p>
    <w:p w:rsidR="00DE7C52" w:rsidRDefault="00DE7C52" w:rsidP="0009581A">
      <w:pPr>
        <w:spacing w:line="288" w:lineRule="auto"/>
        <w:ind w:left="720" w:hanging="720"/>
        <w:jc w:val="center"/>
        <w:rPr>
          <w:b/>
          <w:bCs/>
          <w:sz w:val="26"/>
          <w:szCs w:val="26"/>
          <w:u w:val="single"/>
        </w:rPr>
      </w:pPr>
    </w:p>
    <w:p w:rsidR="0009581A" w:rsidRPr="00657119" w:rsidRDefault="0009581A" w:rsidP="0009581A">
      <w:pPr>
        <w:spacing w:line="288" w:lineRule="auto"/>
        <w:ind w:left="720" w:hanging="720"/>
        <w:jc w:val="center"/>
        <w:rPr>
          <w:b/>
          <w:bCs/>
          <w:sz w:val="26"/>
          <w:szCs w:val="26"/>
          <w:u w:val="single"/>
        </w:rPr>
      </w:pPr>
      <w:r w:rsidRPr="00657119">
        <w:rPr>
          <w:b/>
          <w:bCs/>
          <w:sz w:val="26"/>
          <w:szCs w:val="26"/>
          <w:u w:val="single"/>
        </w:rPr>
        <w:t>HOẠT ĐỘNG TRẢI NGHIỆM</w:t>
      </w:r>
    </w:p>
    <w:p w:rsidR="0009581A" w:rsidRPr="00657119" w:rsidRDefault="0009581A" w:rsidP="0009581A">
      <w:pPr>
        <w:spacing w:line="288" w:lineRule="auto"/>
        <w:ind w:left="720" w:hanging="720"/>
        <w:jc w:val="center"/>
        <w:rPr>
          <w:b/>
          <w:bCs/>
          <w:sz w:val="26"/>
          <w:szCs w:val="26"/>
          <w:u w:val="single"/>
        </w:rPr>
      </w:pPr>
      <w:r w:rsidRPr="00657119">
        <w:rPr>
          <w:b/>
          <w:bCs/>
          <w:sz w:val="26"/>
          <w:szCs w:val="26"/>
          <w:u w:val="single"/>
        </w:rPr>
        <w:t>CHỦ ĐỀ</w:t>
      </w:r>
      <w:r w:rsidRPr="00657119">
        <w:rPr>
          <w:b/>
          <w:bCs/>
          <w:sz w:val="26"/>
          <w:szCs w:val="26"/>
        </w:rPr>
        <w:t>: NHỮNG NGƯỜI SỐNG QUANH EM</w:t>
      </w:r>
    </w:p>
    <w:p w:rsidR="0009581A" w:rsidRPr="00657119" w:rsidRDefault="0009581A" w:rsidP="0009581A">
      <w:pPr>
        <w:spacing w:line="288" w:lineRule="auto"/>
        <w:ind w:left="720" w:hanging="720"/>
        <w:jc w:val="center"/>
        <w:rPr>
          <w:b/>
          <w:bCs/>
          <w:sz w:val="26"/>
          <w:szCs w:val="26"/>
        </w:rPr>
      </w:pPr>
      <w:r w:rsidRPr="00657119">
        <w:rPr>
          <w:b/>
          <w:bCs/>
          <w:sz w:val="26"/>
          <w:szCs w:val="26"/>
        </w:rPr>
        <w:t xml:space="preserve">Sinh hoạt theo chủ đề: EM VÀ NHỮNG NGƯỜI XUNG QUANH </w:t>
      </w:r>
    </w:p>
    <w:p w:rsidR="0009581A" w:rsidRPr="00657119" w:rsidRDefault="0009581A" w:rsidP="0009581A">
      <w:pPr>
        <w:spacing w:line="288" w:lineRule="auto"/>
        <w:rPr>
          <w:b/>
          <w:bCs/>
          <w:sz w:val="26"/>
          <w:szCs w:val="26"/>
        </w:rPr>
      </w:pPr>
    </w:p>
    <w:p w:rsidR="0009581A" w:rsidRPr="00657119" w:rsidRDefault="0009581A" w:rsidP="0009581A">
      <w:pPr>
        <w:spacing w:line="288" w:lineRule="auto"/>
        <w:ind w:firstLine="360"/>
        <w:rPr>
          <w:b/>
          <w:bCs/>
          <w:sz w:val="26"/>
          <w:szCs w:val="26"/>
        </w:rPr>
      </w:pPr>
      <w:r w:rsidRPr="00657119">
        <w:rPr>
          <w:b/>
          <w:bCs/>
          <w:sz w:val="26"/>
          <w:szCs w:val="26"/>
          <w:u w:val="single"/>
        </w:rPr>
        <w:t>I. YÊU CẦU CẦN ĐẠT:</w:t>
      </w:r>
      <w:r w:rsidRPr="00657119">
        <w:rPr>
          <w:b/>
          <w:bCs/>
          <w:sz w:val="26"/>
          <w:szCs w:val="26"/>
        </w:rPr>
        <w:t xml:space="preserve"> Sau khi tham gia các oạt đọng, HS có khả năng:</w:t>
      </w:r>
    </w:p>
    <w:p w:rsidR="0009581A" w:rsidRPr="00657119" w:rsidRDefault="0009581A" w:rsidP="0009581A">
      <w:pPr>
        <w:spacing w:line="288" w:lineRule="auto"/>
        <w:ind w:firstLine="360"/>
        <w:jc w:val="both"/>
        <w:rPr>
          <w:b/>
          <w:sz w:val="26"/>
          <w:szCs w:val="26"/>
        </w:rPr>
      </w:pPr>
      <w:r w:rsidRPr="00657119">
        <w:rPr>
          <w:b/>
          <w:sz w:val="26"/>
          <w:szCs w:val="26"/>
        </w:rPr>
        <w:t xml:space="preserve">1. Năng lực đặc thù: </w:t>
      </w:r>
    </w:p>
    <w:p w:rsidR="0009581A" w:rsidRPr="00657119" w:rsidRDefault="0009581A" w:rsidP="0009581A">
      <w:pPr>
        <w:spacing w:line="288" w:lineRule="auto"/>
        <w:ind w:firstLine="360"/>
        <w:jc w:val="both"/>
        <w:rPr>
          <w:sz w:val="26"/>
          <w:szCs w:val="26"/>
        </w:rPr>
      </w:pPr>
      <w:r w:rsidRPr="00657119">
        <w:rPr>
          <w:sz w:val="26"/>
          <w:szCs w:val="26"/>
        </w:rPr>
        <w:t>- Hiểu được ý nghĩa của việc cư xử tốt với những người xung quanh.</w:t>
      </w:r>
    </w:p>
    <w:p w:rsidR="0009581A" w:rsidRPr="00657119" w:rsidRDefault="0009581A" w:rsidP="0009581A">
      <w:pPr>
        <w:spacing w:line="288" w:lineRule="auto"/>
        <w:ind w:firstLine="360"/>
        <w:jc w:val="both"/>
        <w:rPr>
          <w:sz w:val="26"/>
          <w:szCs w:val="26"/>
        </w:rPr>
      </w:pPr>
      <w:r w:rsidRPr="00657119">
        <w:rPr>
          <w:sz w:val="26"/>
          <w:szCs w:val="26"/>
        </w:rPr>
        <w:t>- Ý thức được trách nhiệm thực hiện những việc làm tốt trong cuộc sống hàng ngày.</w:t>
      </w:r>
    </w:p>
    <w:p w:rsidR="0009581A" w:rsidRDefault="0009581A" w:rsidP="0009581A">
      <w:pPr>
        <w:spacing w:line="288" w:lineRule="auto"/>
        <w:ind w:firstLine="360"/>
        <w:jc w:val="both"/>
        <w:rPr>
          <w:sz w:val="26"/>
          <w:szCs w:val="26"/>
        </w:rPr>
      </w:pPr>
      <w:r w:rsidRPr="00657119">
        <w:rPr>
          <w:sz w:val="26"/>
          <w:szCs w:val="26"/>
        </w:rPr>
        <w:t>- Nêu được những việc tốt có thể làm với những người xung quanh.</w:t>
      </w:r>
    </w:p>
    <w:p w:rsidR="00722B9C" w:rsidRPr="00722B9C" w:rsidRDefault="00722B9C" w:rsidP="00722B9C">
      <w:pPr>
        <w:jc w:val="both"/>
        <w:rPr>
          <w:rFonts w:ascii="Cambria" w:hAnsi="Cambria" w:cs="Calibri"/>
          <w:color w:val="FF0000"/>
          <w:sz w:val="26"/>
          <w:szCs w:val="26"/>
        </w:rPr>
      </w:pPr>
      <w:r>
        <w:rPr>
          <w:sz w:val="26"/>
          <w:szCs w:val="26"/>
        </w:rPr>
        <w:t xml:space="preserve">     </w:t>
      </w:r>
      <w:r w:rsidRPr="00722B9C">
        <w:rPr>
          <w:b/>
          <w:sz w:val="26"/>
          <w:szCs w:val="26"/>
        </w:rPr>
        <w:t>* GDĐP</w:t>
      </w:r>
      <w:r>
        <w:rPr>
          <w:sz w:val="26"/>
          <w:szCs w:val="26"/>
        </w:rPr>
        <w:t xml:space="preserve">: </w:t>
      </w:r>
      <w:r>
        <w:rPr>
          <w:rFonts w:ascii="Cambria" w:hAnsi="Cambria" w:cs="Calibri"/>
          <w:sz w:val="26"/>
          <w:szCs w:val="26"/>
        </w:rPr>
        <w:t>HS biết thêm các</w:t>
      </w:r>
      <w:r w:rsidRPr="00722B9C">
        <w:rPr>
          <w:rFonts w:ascii="Cambria" w:hAnsi="Cambria" w:cs="Calibri"/>
          <w:sz w:val="26"/>
          <w:szCs w:val="26"/>
        </w:rPr>
        <w:t xml:space="preserve"> danh nhân Thừa Thiên Huế</w:t>
      </w:r>
      <w:r>
        <w:rPr>
          <w:rFonts w:ascii="Cambria" w:hAnsi="Cambria" w:cs="Calibri"/>
          <w:sz w:val="26"/>
          <w:szCs w:val="26"/>
        </w:rPr>
        <w:t>.</w:t>
      </w:r>
    </w:p>
    <w:p w:rsidR="0009581A" w:rsidRPr="00657119" w:rsidRDefault="0009581A" w:rsidP="0009581A">
      <w:pPr>
        <w:spacing w:before="120" w:line="288" w:lineRule="auto"/>
        <w:ind w:firstLine="360"/>
        <w:jc w:val="both"/>
        <w:rPr>
          <w:b/>
          <w:sz w:val="26"/>
          <w:szCs w:val="26"/>
        </w:rPr>
      </w:pPr>
      <w:r w:rsidRPr="00657119">
        <w:rPr>
          <w:b/>
          <w:sz w:val="26"/>
          <w:szCs w:val="26"/>
        </w:rPr>
        <w:t>2. Năng lực chung.</w:t>
      </w:r>
    </w:p>
    <w:p w:rsidR="0009581A" w:rsidRPr="00657119" w:rsidRDefault="0009581A" w:rsidP="0009581A">
      <w:pPr>
        <w:spacing w:line="288" w:lineRule="auto"/>
        <w:ind w:firstLine="360"/>
        <w:jc w:val="both"/>
        <w:rPr>
          <w:sz w:val="26"/>
          <w:szCs w:val="26"/>
        </w:rPr>
      </w:pPr>
      <w:r w:rsidRPr="00657119">
        <w:rPr>
          <w:sz w:val="26"/>
          <w:szCs w:val="26"/>
        </w:rPr>
        <w:t>- Năng lực tự chủ, tự học: Biết thực hiện những việc làm tốt trong cuộc sống hàng ngày.</w:t>
      </w:r>
    </w:p>
    <w:p w:rsidR="0009581A" w:rsidRPr="00657119" w:rsidRDefault="0009581A" w:rsidP="0009581A">
      <w:pPr>
        <w:spacing w:line="288" w:lineRule="auto"/>
        <w:ind w:firstLine="360"/>
        <w:jc w:val="both"/>
        <w:rPr>
          <w:sz w:val="26"/>
          <w:szCs w:val="26"/>
        </w:rPr>
      </w:pPr>
      <w:r w:rsidRPr="00657119">
        <w:rPr>
          <w:sz w:val="26"/>
          <w:szCs w:val="26"/>
        </w:rPr>
        <w:t>- Năng lực giải quyết vấn đề và sáng tạo: Biết cư xử tốt với những người xung quanh.</w:t>
      </w:r>
    </w:p>
    <w:p w:rsidR="0009581A" w:rsidRPr="00657119" w:rsidRDefault="0009581A" w:rsidP="0009581A">
      <w:pPr>
        <w:spacing w:line="288" w:lineRule="auto"/>
        <w:ind w:firstLine="360"/>
        <w:jc w:val="both"/>
        <w:rPr>
          <w:sz w:val="26"/>
          <w:szCs w:val="26"/>
        </w:rPr>
      </w:pPr>
      <w:r w:rsidRPr="00657119">
        <w:rPr>
          <w:sz w:val="26"/>
          <w:szCs w:val="26"/>
        </w:rPr>
        <w:t>- Năng lực giao tiếp và hợp tác: Biết chia sẻ với bạn về những việc làm tốt.</w:t>
      </w:r>
    </w:p>
    <w:p w:rsidR="0009581A" w:rsidRPr="00657119" w:rsidRDefault="0009581A" w:rsidP="0009581A">
      <w:pPr>
        <w:spacing w:before="120" w:line="288" w:lineRule="auto"/>
        <w:ind w:firstLine="360"/>
        <w:jc w:val="both"/>
        <w:rPr>
          <w:b/>
          <w:sz w:val="26"/>
          <w:szCs w:val="26"/>
        </w:rPr>
      </w:pPr>
      <w:r w:rsidRPr="00657119">
        <w:rPr>
          <w:b/>
          <w:sz w:val="26"/>
          <w:szCs w:val="26"/>
        </w:rPr>
        <w:t>3. Phẩm chất.</w:t>
      </w:r>
    </w:p>
    <w:p w:rsidR="0009581A" w:rsidRPr="00657119" w:rsidRDefault="0009581A" w:rsidP="0009581A">
      <w:pPr>
        <w:spacing w:line="288" w:lineRule="auto"/>
        <w:ind w:firstLine="360"/>
        <w:jc w:val="both"/>
        <w:rPr>
          <w:sz w:val="26"/>
          <w:szCs w:val="26"/>
        </w:rPr>
      </w:pPr>
      <w:r w:rsidRPr="00657119">
        <w:rPr>
          <w:sz w:val="26"/>
          <w:szCs w:val="26"/>
        </w:rPr>
        <w:t>- Phẩm chất nhân ái: tôn trọng bạn, biết lắng nghe những chia sẻ mà bạn đưa ra.</w:t>
      </w:r>
    </w:p>
    <w:p w:rsidR="0009581A" w:rsidRPr="00657119" w:rsidRDefault="0009581A" w:rsidP="0009581A">
      <w:pPr>
        <w:spacing w:line="288" w:lineRule="auto"/>
        <w:ind w:firstLine="360"/>
        <w:jc w:val="both"/>
        <w:rPr>
          <w:sz w:val="26"/>
          <w:szCs w:val="26"/>
        </w:rPr>
      </w:pPr>
      <w:r w:rsidRPr="00657119">
        <w:rPr>
          <w:sz w:val="26"/>
          <w:szCs w:val="26"/>
        </w:rPr>
        <w:lastRenderedPageBreak/>
        <w:t>- Phẩm chất chăm chỉ: Chịu khó tìm hiểu ý nghĩa với việc cư xử tốt với mọi người để giới thiệu với các bạn những ý tưởng phù hợp, sáng tạo.</w:t>
      </w:r>
    </w:p>
    <w:p w:rsidR="0009581A" w:rsidRPr="00657119" w:rsidRDefault="0009581A" w:rsidP="0009581A">
      <w:pPr>
        <w:spacing w:line="288" w:lineRule="auto"/>
        <w:ind w:firstLine="360"/>
        <w:jc w:val="both"/>
        <w:rPr>
          <w:sz w:val="26"/>
          <w:szCs w:val="26"/>
        </w:rPr>
      </w:pPr>
      <w:r w:rsidRPr="00657119">
        <w:rPr>
          <w:sz w:val="26"/>
          <w:szCs w:val="26"/>
        </w:rPr>
        <w:t>- Phẩm chất trách nhiệm: làm việc tập trung, nghiêm túc, có trách nhiệm.</w:t>
      </w:r>
    </w:p>
    <w:p w:rsidR="0009581A" w:rsidRPr="00657119" w:rsidRDefault="0009581A" w:rsidP="0009581A">
      <w:pPr>
        <w:spacing w:before="120" w:line="288" w:lineRule="auto"/>
        <w:ind w:firstLine="360"/>
        <w:jc w:val="both"/>
        <w:rPr>
          <w:b/>
          <w:sz w:val="26"/>
          <w:szCs w:val="26"/>
        </w:rPr>
      </w:pPr>
      <w:r w:rsidRPr="00657119">
        <w:rPr>
          <w:b/>
          <w:sz w:val="26"/>
          <w:szCs w:val="26"/>
        </w:rPr>
        <w:t xml:space="preserve">II. ĐỒ DÙNG DẠY HỌC </w:t>
      </w:r>
    </w:p>
    <w:p w:rsidR="0009581A" w:rsidRPr="00657119" w:rsidRDefault="0009581A" w:rsidP="0009581A">
      <w:pPr>
        <w:spacing w:line="288" w:lineRule="auto"/>
        <w:ind w:firstLine="360"/>
        <w:jc w:val="both"/>
        <w:rPr>
          <w:sz w:val="26"/>
          <w:szCs w:val="26"/>
        </w:rPr>
      </w:pPr>
      <w:r w:rsidRPr="00657119">
        <w:rPr>
          <w:sz w:val="26"/>
          <w:szCs w:val="26"/>
        </w:rPr>
        <w:t>- Kế hoạch bài dạy, bài giảng Power point.</w:t>
      </w:r>
    </w:p>
    <w:p w:rsidR="0009581A" w:rsidRPr="00657119" w:rsidRDefault="0009581A" w:rsidP="0009581A">
      <w:pPr>
        <w:spacing w:line="288" w:lineRule="auto"/>
        <w:ind w:firstLine="360"/>
        <w:jc w:val="both"/>
        <w:rPr>
          <w:sz w:val="26"/>
          <w:szCs w:val="26"/>
        </w:rPr>
      </w:pPr>
      <w:r w:rsidRPr="00657119">
        <w:rPr>
          <w:sz w:val="26"/>
          <w:szCs w:val="26"/>
        </w:rPr>
        <w:t>- SGK và các thiết bị, học liệu phục vụ cho tiết dạy.</w:t>
      </w:r>
    </w:p>
    <w:p w:rsidR="0009581A" w:rsidRPr="00657119" w:rsidRDefault="0009581A" w:rsidP="0009581A">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9581A" w:rsidRPr="00657119" w:rsidTr="0009581A">
        <w:tc>
          <w:tcPr>
            <w:tcW w:w="5862" w:type="dxa"/>
            <w:tcBorders>
              <w:bottom w:val="dashed" w:sz="4" w:space="0" w:color="auto"/>
            </w:tcBorders>
          </w:tcPr>
          <w:p w:rsidR="0009581A" w:rsidRPr="00657119" w:rsidRDefault="0009581A" w:rsidP="0009581A">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09581A" w:rsidRPr="00657119" w:rsidRDefault="0009581A" w:rsidP="0009581A">
            <w:pPr>
              <w:spacing w:line="288" w:lineRule="auto"/>
              <w:jc w:val="center"/>
              <w:rPr>
                <w:b/>
                <w:sz w:val="26"/>
                <w:szCs w:val="26"/>
              </w:rPr>
            </w:pPr>
            <w:r w:rsidRPr="00657119">
              <w:rPr>
                <w:b/>
                <w:sz w:val="26"/>
                <w:szCs w:val="26"/>
              </w:rPr>
              <w:t>Hoạt động của học sinh</w:t>
            </w:r>
          </w:p>
        </w:tc>
      </w:tr>
      <w:tr w:rsidR="0009581A" w:rsidRPr="00657119" w:rsidTr="0009581A">
        <w:tc>
          <w:tcPr>
            <w:tcW w:w="9738" w:type="dxa"/>
            <w:gridSpan w:val="2"/>
            <w:tcBorders>
              <w:bottom w:val="dashed" w:sz="4" w:space="0" w:color="auto"/>
            </w:tcBorders>
          </w:tcPr>
          <w:p w:rsidR="0009581A" w:rsidRPr="00657119" w:rsidRDefault="0009581A" w:rsidP="0009581A">
            <w:pPr>
              <w:spacing w:line="288" w:lineRule="auto"/>
              <w:jc w:val="both"/>
              <w:rPr>
                <w:bCs/>
                <w:i/>
                <w:sz w:val="26"/>
                <w:szCs w:val="26"/>
              </w:rPr>
            </w:pPr>
            <w:r w:rsidRPr="00657119">
              <w:rPr>
                <w:b/>
                <w:bCs/>
                <w:sz w:val="26"/>
                <w:szCs w:val="26"/>
              </w:rPr>
              <w:t>1. Khởi động:</w:t>
            </w:r>
          </w:p>
          <w:p w:rsidR="0009581A" w:rsidRPr="00657119" w:rsidRDefault="0009581A" w:rsidP="0009581A">
            <w:pPr>
              <w:spacing w:line="288" w:lineRule="auto"/>
              <w:jc w:val="both"/>
              <w:rPr>
                <w:sz w:val="26"/>
                <w:szCs w:val="26"/>
              </w:rPr>
            </w:pPr>
            <w:r w:rsidRPr="00657119">
              <w:rPr>
                <w:sz w:val="26"/>
                <w:szCs w:val="26"/>
              </w:rPr>
              <w:t xml:space="preserve">- Mục tiêu: </w:t>
            </w:r>
          </w:p>
          <w:p w:rsidR="0009581A" w:rsidRPr="00657119" w:rsidRDefault="0009581A" w:rsidP="0009581A">
            <w:pPr>
              <w:spacing w:line="288" w:lineRule="auto"/>
              <w:jc w:val="both"/>
              <w:rPr>
                <w:sz w:val="26"/>
                <w:szCs w:val="26"/>
              </w:rPr>
            </w:pPr>
            <w:r w:rsidRPr="00657119">
              <w:rPr>
                <w:sz w:val="26"/>
                <w:szCs w:val="26"/>
              </w:rPr>
              <w:t>+ Tạo không khí vui vẻ, khấn khởi trước giờ học.</w:t>
            </w:r>
          </w:p>
          <w:p w:rsidR="0009581A" w:rsidRPr="00657119" w:rsidRDefault="0009581A" w:rsidP="0009581A">
            <w:pPr>
              <w:spacing w:line="288" w:lineRule="auto"/>
              <w:jc w:val="both"/>
              <w:rPr>
                <w:sz w:val="26"/>
                <w:szCs w:val="26"/>
              </w:rPr>
            </w:pPr>
            <w:r w:rsidRPr="00657119">
              <w:rPr>
                <w:sz w:val="26"/>
                <w:szCs w:val="26"/>
              </w:rPr>
              <w:t>- Cách tiến hành:</w:t>
            </w:r>
          </w:p>
        </w:tc>
      </w:tr>
      <w:tr w:rsidR="0009581A" w:rsidRPr="00657119" w:rsidTr="0009581A">
        <w:tc>
          <w:tcPr>
            <w:tcW w:w="5862" w:type="dxa"/>
            <w:tcBorders>
              <w:bottom w:val="dashed" w:sz="4" w:space="0" w:color="auto"/>
            </w:tcBorders>
          </w:tcPr>
          <w:p w:rsidR="0009581A" w:rsidRPr="00657119" w:rsidRDefault="0009581A" w:rsidP="0009581A">
            <w:pPr>
              <w:spacing w:line="288" w:lineRule="auto"/>
              <w:jc w:val="both"/>
              <w:outlineLvl w:val="0"/>
              <w:rPr>
                <w:bCs/>
                <w:sz w:val="26"/>
                <w:szCs w:val="26"/>
              </w:rPr>
            </w:pPr>
            <w:r w:rsidRPr="00657119">
              <w:rPr>
                <w:bCs/>
                <w:sz w:val="26"/>
                <w:szCs w:val="26"/>
              </w:rPr>
              <w:t xml:space="preserve">- GV mở bài hát “Lớp chúng ta đoàn kết” để khởi động bài học. </w:t>
            </w:r>
          </w:p>
          <w:p w:rsidR="0009581A" w:rsidRPr="00657119" w:rsidRDefault="0009581A" w:rsidP="0009581A">
            <w:pPr>
              <w:spacing w:line="288" w:lineRule="auto"/>
              <w:jc w:val="both"/>
              <w:outlineLvl w:val="0"/>
              <w:rPr>
                <w:bCs/>
                <w:sz w:val="26"/>
                <w:szCs w:val="26"/>
              </w:rPr>
            </w:pPr>
            <w:r w:rsidRPr="00657119">
              <w:rPr>
                <w:bCs/>
                <w:sz w:val="26"/>
                <w:szCs w:val="26"/>
              </w:rPr>
              <w:t>+ GV cùng chia sẻ với HS về nội dung bài hát.</w:t>
            </w:r>
          </w:p>
          <w:p w:rsidR="0009581A" w:rsidRPr="00657119" w:rsidRDefault="0009581A" w:rsidP="0009581A">
            <w:pPr>
              <w:spacing w:line="288" w:lineRule="auto"/>
              <w:jc w:val="center"/>
              <w:outlineLvl w:val="0"/>
              <w:rPr>
                <w:bCs/>
                <w:sz w:val="26"/>
                <w:szCs w:val="26"/>
              </w:rPr>
            </w:pPr>
          </w:p>
          <w:p w:rsidR="0009581A" w:rsidRPr="00657119" w:rsidRDefault="0009581A" w:rsidP="0009581A">
            <w:pPr>
              <w:spacing w:line="288" w:lineRule="auto"/>
              <w:jc w:val="both"/>
              <w:outlineLvl w:val="0"/>
              <w:rPr>
                <w:bCs/>
                <w:sz w:val="26"/>
                <w:szCs w:val="26"/>
              </w:rPr>
            </w:pPr>
            <w:r w:rsidRPr="00657119">
              <w:rPr>
                <w:bCs/>
                <w:sz w:val="26"/>
                <w:szCs w:val="26"/>
              </w:rPr>
              <w:t>- GV Nhận xét, tuyên dương.</w:t>
            </w:r>
          </w:p>
          <w:p w:rsidR="0009581A" w:rsidRPr="00657119" w:rsidRDefault="0009581A" w:rsidP="0009581A">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09581A" w:rsidRPr="00657119" w:rsidRDefault="0009581A" w:rsidP="0009581A">
            <w:pPr>
              <w:spacing w:line="288" w:lineRule="auto"/>
              <w:jc w:val="both"/>
              <w:rPr>
                <w:sz w:val="26"/>
                <w:szCs w:val="26"/>
              </w:rPr>
            </w:pPr>
            <w:r w:rsidRPr="00657119">
              <w:rPr>
                <w:sz w:val="26"/>
                <w:szCs w:val="26"/>
              </w:rPr>
              <w:t>- HS lắng nghe.</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HS Chia sẻ với GV về nội dung bài hát.</w:t>
            </w:r>
          </w:p>
          <w:p w:rsidR="0009581A" w:rsidRPr="00657119" w:rsidRDefault="0009581A" w:rsidP="0009581A">
            <w:pPr>
              <w:spacing w:line="288" w:lineRule="auto"/>
              <w:jc w:val="both"/>
              <w:rPr>
                <w:sz w:val="26"/>
                <w:szCs w:val="26"/>
              </w:rPr>
            </w:pPr>
            <w:r w:rsidRPr="00657119">
              <w:rPr>
                <w:sz w:val="26"/>
                <w:szCs w:val="26"/>
              </w:rPr>
              <w:t>- HS lắng nghe.</w:t>
            </w:r>
          </w:p>
        </w:tc>
      </w:tr>
      <w:tr w:rsidR="0009581A" w:rsidRPr="00657119" w:rsidTr="0009581A">
        <w:tc>
          <w:tcPr>
            <w:tcW w:w="9738" w:type="dxa"/>
            <w:gridSpan w:val="2"/>
            <w:tcBorders>
              <w:top w:val="dashed" w:sz="4" w:space="0" w:color="auto"/>
              <w:bottom w:val="dashed" w:sz="4" w:space="0" w:color="auto"/>
            </w:tcBorders>
          </w:tcPr>
          <w:p w:rsidR="0009581A" w:rsidRPr="00657119" w:rsidRDefault="0009581A" w:rsidP="0009581A">
            <w:pPr>
              <w:spacing w:line="288" w:lineRule="auto"/>
              <w:jc w:val="both"/>
              <w:rPr>
                <w:b/>
                <w:bCs/>
                <w:iCs/>
                <w:sz w:val="26"/>
                <w:szCs w:val="26"/>
              </w:rPr>
            </w:pPr>
            <w:r w:rsidRPr="00657119">
              <w:rPr>
                <w:b/>
                <w:bCs/>
                <w:iCs/>
                <w:sz w:val="26"/>
                <w:szCs w:val="26"/>
              </w:rPr>
              <w:t>2. Khám phá</w:t>
            </w:r>
            <w:r w:rsidRPr="00657119">
              <w:rPr>
                <w:bCs/>
                <w:i/>
                <w:iCs/>
                <w:sz w:val="26"/>
                <w:szCs w:val="26"/>
              </w:rPr>
              <w:t>:</w:t>
            </w:r>
          </w:p>
          <w:p w:rsidR="0009581A" w:rsidRPr="00657119" w:rsidRDefault="0009581A" w:rsidP="0009581A">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Hiểu được sự cần của việc cư xử tốt với những người xung quanh.</w:t>
            </w:r>
          </w:p>
          <w:p w:rsidR="0009581A" w:rsidRPr="00657119" w:rsidRDefault="0009581A" w:rsidP="0009581A">
            <w:pPr>
              <w:spacing w:line="288" w:lineRule="auto"/>
              <w:jc w:val="both"/>
              <w:rPr>
                <w:bCs/>
                <w:iCs/>
                <w:sz w:val="26"/>
                <w:szCs w:val="26"/>
              </w:rPr>
            </w:pPr>
            <w:r w:rsidRPr="00657119">
              <w:rPr>
                <w:b/>
                <w:bCs/>
                <w:iCs/>
                <w:sz w:val="26"/>
                <w:szCs w:val="26"/>
              </w:rPr>
              <w:t xml:space="preserve">- </w:t>
            </w:r>
            <w:r w:rsidRPr="00657119">
              <w:rPr>
                <w:bCs/>
                <w:iCs/>
                <w:sz w:val="26"/>
                <w:szCs w:val="26"/>
              </w:rPr>
              <w:t>Cách tiến hành:</w:t>
            </w:r>
          </w:p>
        </w:tc>
      </w:tr>
      <w:tr w:rsidR="0009581A" w:rsidRPr="00657119" w:rsidTr="0009581A">
        <w:tc>
          <w:tcPr>
            <w:tcW w:w="5862" w:type="dxa"/>
            <w:tcBorders>
              <w:top w:val="dashed" w:sz="4" w:space="0" w:color="auto"/>
              <w:bottom w:val="dashed" w:sz="4" w:space="0" w:color="auto"/>
            </w:tcBorders>
          </w:tcPr>
          <w:p w:rsidR="0009581A" w:rsidRPr="00657119" w:rsidRDefault="0009581A" w:rsidP="0009581A">
            <w:pPr>
              <w:spacing w:line="288" w:lineRule="auto"/>
              <w:jc w:val="both"/>
              <w:rPr>
                <w:b/>
                <w:sz w:val="26"/>
                <w:szCs w:val="26"/>
              </w:rPr>
            </w:pPr>
            <w:r w:rsidRPr="00657119">
              <w:rPr>
                <w:b/>
                <w:sz w:val="26"/>
                <w:szCs w:val="26"/>
              </w:rPr>
              <w:t>* Hoạt động 1: Chia sẻ những việc làm tốt của em. (làm việc nhóm)</w:t>
            </w:r>
          </w:p>
          <w:p w:rsidR="0009581A" w:rsidRPr="00657119" w:rsidRDefault="0009581A" w:rsidP="0009581A">
            <w:pPr>
              <w:spacing w:line="288" w:lineRule="auto"/>
              <w:jc w:val="both"/>
              <w:rPr>
                <w:sz w:val="26"/>
                <w:szCs w:val="26"/>
              </w:rPr>
            </w:pPr>
            <w:r w:rsidRPr="00657119">
              <w:rPr>
                <w:b/>
                <w:sz w:val="26"/>
                <w:szCs w:val="26"/>
              </w:rPr>
              <w:t xml:space="preserve">- </w:t>
            </w:r>
            <w:r w:rsidRPr="00657119">
              <w:rPr>
                <w:sz w:val="26"/>
                <w:szCs w:val="26"/>
              </w:rPr>
              <w:t>GV mời HS đọc yêu cầu.</w:t>
            </w:r>
          </w:p>
          <w:p w:rsidR="0009581A" w:rsidRPr="00657119" w:rsidRDefault="0009581A" w:rsidP="0009581A">
            <w:pPr>
              <w:spacing w:line="288" w:lineRule="auto"/>
              <w:jc w:val="both"/>
              <w:rPr>
                <w:sz w:val="26"/>
                <w:szCs w:val="26"/>
              </w:rPr>
            </w:pPr>
            <w:r w:rsidRPr="00657119">
              <w:rPr>
                <w:sz w:val="26"/>
                <w:szCs w:val="26"/>
              </w:rPr>
              <w:t>_ Quan sát tranh trong SGK trang 41 và chia sẻ:</w:t>
            </w:r>
          </w:p>
          <w:p w:rsidR="0009581A" w:rsidRPr="00657119" w:rsidRDefault="0009581A" w:rsidP="0009581A">
            <w:pPr>
              <w:spacing w:line="288" w:lineRule="auto"/>
              <w:jc w:val="both"/>
              <w:rPr>
                <w:sz w:val="26"/>
                <w:szCs w:val="26"/>
              </w:rPr>
            </w:pPr>
            <w:r w:rsidRPr="00657119">
              <w:rPr>
                <w:sz w:val="26"/>
                <w:szCs w:val="26"/>
              </w:rPr>
              <w:t xml:space="preserve">  + Kể lại việc làm tốt của em thể hiện sự quan tâm đối với người xung quanh trong mỗi bức tranh.</w:t>
            </w:r>
          </w:p>
          <w:p w:rsidR="0009581A" w:rsidRPr="00657119" w:rsidRDefault="0009581A" w:rsidP="0009581A">
            <w:pPr>
              <w:spacing w:line="288" w:lineRule="auto"/>
              <w:jc w:val="both"/>
              <w:rPr>
                <w:sz w:val="26"/>
                <w:szCs w:val="26"/>
              </w:rPr>
            </w:pPr>
            <w:r w:rsidRPr="00657119">
              <w:rPr>
                <w:sz w:val="26"/>
                <w:szCs w:val="26"/>
              </w:rPr>
              <w:t xml:space="preserve"> + Nêu cảm nghĩ của em khi thực hiện được những việc làm đó?</w:t>
            </w:r>
          </w:p>
          <w:p w:rsidR="0009581A" w:rsidRPr="00657119" w:rsidRDefault="0009581A" w:rsidP="0009581A">
            <w:pPr>
              <w:spacing w:line="288" w:lineRule="auto"/>
              <w:jc w:val="both"/>
              <w:rPr>
                <w:sz w:val="26"/>
                <w:szCs w:val="26"/>
              </w:rPr>
            </w:pPr>
            <w:r w:rsidRPr="00657119">
              <w:rPr>
                <w:sz w:val="26"/>
                <w:szCs w:val="26"/>
              </w:rPr>
              <w:t>- GV mời đại diện nhóm trình bày trước lớp.</w:t>
            </w:r>
          </w:p>
          <w:p w:rsidR="0009581A" w:rsidRPr="00657119" w:rsidRDefault="0009581A" w:rsidP="0009581A">
            <w:pPr>
              <w:spacing w:line="288" w:lineRule="auto"/>
              <w:jc w:val="both"/>
              <w:rPr>
                <w:sz w:val="26"/>
                <w:szCs w:val="26"/>
              </w:rPr>
            </w:pPr>
            <w:r w:rsidRPr="00657119">
              <w:rPr>
                <w:sz w:val="26"/>
                <w:szCs w:val="26"/>
              </w:rPr>
              <w:t>- GV mời các nhóm khác nhận xét.</w:t>
            </w:r>
          </w:p>
          <w:p w:rsidR="0009581A" w:rsidRPr="00657119" w:rsidRDefault="0009581A" w:rsidP="0009581A">
            <w:pPr>
              <w:spacing w:line="288" w:lineRule="auto"/>
              <w:jc w:val="both"/>
              <w:rPr>
                <w:sz w:val="26"/>
                <w:szCs w:val="26"/>
              </w:rPr>
            </w:pPr>
            <w:r w:rsidRPr="00657119">
              <w:rPr>
                <w:sz w:val="26"/>
                <w:szCs w:val="26"/>
              </w:rPr>
              <w:t>- GV cho Hs xung phong kể việc mà tốt của bản thân em và chia sẻ về cảm nghĩa của mình khi thực hiện được những việc làm đó.</w:t>
            </w:r>
          </w:p>
          <w:p w:rsidR="0009581A" w:rsidRPr="00657119" w:rsidRDefault="0009581A" w:rsidP="0009581A">
            <w:pPr>
              <w:spacing w:line="288" w:lineRule="auto"/>
              <w:jc w:val="both"/>
              <w:rPr>
                <w:sz w:val="26"/>
                <w:szCs w:val="26"/>
              </w:rPr>
            </w:pPr>
            <w:r w:rsidRPr="00657119">
              <w:rPr>
                <w:sz w:val="26"/>
                <w:szCs w:val="26"/>
              </w:rPr>
              <w:t>- GV nhận xét chung, tuyên dương.; GV kết luận</w:t>
            </w:r>
          </w:p>
        </w:tc>
        <w:tc>
          <w:tcPr>
            <w:tcW w:w="3876" w:type="dxa"/>
            <w:tcBorders>
              <w:top w:val="dashed" w:sz="4" w:space="0" w:color="auto"/>
              <w:bottom w:val="dashed" w:sz="4" w:space="0" w:color="auto"/>
            </w:tcBorders>
          </w:tcPr>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jc w:val="both"/>
              <w:rPr>
                <w:sz w:val="26"/>
                <w:szCs w:val="26"/>
              </w:rPr>
            </w:pPr>
            <w:r w:rsidRPr="00657119">
              <w:rPr>
                <w:sz w:val="26"/>
                <w:szCs w:val="26"/>
              </w:rPr>
              <w:t xml:space="preserve">- Học sinh đọc yêu cầu bài </w:t>
            </w:r>
          </w:p>
          <w:p w:rsidR="0009581A" w:rsidRPr="00657119" w:rsidRDefault="0009581A" w:rsidP="0009581A">
            <w:pPr>
              <w:spacing w:line="288" w:lineRule="auto"/>
              <w:jc w:val="both"/>
              <w:rPr>
                <w:sz w:val="26"/>
                <w:szCs w:val="26"/>
              </w:rPr>
            </w:pPr>
            <w:r w:rsidRPr="00657119">
              <w:rPr>
                <w:sz w:val="26"/>
                <w:szCs w:val="26"/>
              </w:rPr>
              <w:t>- HS tiến hành chia sẻ trong nhóm và cử đại diện chia sẻ trước lớp.</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Một số HS chia sẻ trước lớp.</w:t>
            </w:r>
          </w:p>
          <w:p w:rsidR="0009581A" w:rsidRPr="00657119" w:rsidRDefault="0009581A" w:rsidP="0009581A">
            <w:pPr>
              <w:spacing w:line="288" w:lineRule="auto"/>
              <w:jc w:val="both"/>
              <w:rPr>
                <w:sz w:val="26"/>
                <w:szCs w:val="26"/>
              </w:rPr>
            </w:pPr>
            <w:r w:rsidRPr="00657119">
              <w:rPr>
                <w:sz w:val="26"/>
                <w:szCs w:val="26"/>
              </w:rPr>
              <w:t>- HS nhận xét ý kiến của bạn.</w:t>
            </w:r>
          </w:p>
          <w:p w:rsidR="0009581A" w:rsidRPr="00657119" w:rsidRDefault="0009581A" w:rsidP="0009581A">
            <w:pPr>
              <w:spacing w:line="288" w:lineRule="auto"/>
              <w:jc w:val="both"/>
              <w:rPr>
                <w:sz w:val="26"/>
                <w:szCs w:val="26"/>
              </w:rPr>
            </w:pPr>
            <w:r w:rsidRPr="00657119">
              <w:rPr>
                <w:sz w:val="26"/>
                <w:szCs w:val="26"/>
              </w:rPr>
              <w:t>- 3 -4 em trình bày.</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Lắng nghe rút kinh nghiệm.</w:t>
            </w:r>
          </w:p>
        </w:tc>
      </w:tr>
      <w:tr w:rsidR="0009581A" w:rsidRPr="00657119" w:rsidTr="0009581A">
        <w:tc>
          <w:tcPr>
            <w:tcW w:w="9738" w:type="dxa"/>
            <w:gridSpan w:val="2"/>
            <w:tcBorders>
              <w:top w:val="dashed" w:sz="4" w:space="0" w:color="auto"/>
              <w:bottom w:val="dashed" w:sz="4" w:space="0" w:color="auto"/>
            </w:tcBorders>
          </w:tcPr>
          <w:p w:rsidR="0009581A" w:rsidRPr="00657119" w:rsidRDefault="0009581A" w:rsidP="0009581A">
            <w:pPr>
              <w:spacing w:line="288" w:lineRule="auto"/>
              <w:jc w:val="both"/>
              <w:rPr>
                <w:b/>
                <w:bCs/>
                <w:iCs/>
                <w:sz w:val="26"/>
                <w:szCs w:val="26"/>
              </w:rPr>
            </w:pPr>
            <w:r w:rsidRPr="00657119">
              <w:rPr>
                <w:b/>
                <w:bCs/>
                <w:iCs/>
                <w:sz w:val="26"/>
                <w:szCs w:val="26"/>
              </w:rPr>
              <w:t>3. Luyện tập</w:t>
            </w:r>
            <w:r w:rsidRPr="00657119">
              <w:rPr>
                <w:bCs/>
                <w:i/>
                <w:iCs/>
                <w:sz w:val="26"/>
                <w:szCs w:val="26"/>
              </w:rPr>
              <w:t>:</w:t>
            </w:r>
          </w:p>
          <w:p w:rsidR="0009581A" w:rsidRPr="00657119" w:rsidRDefault="0009581A" w:rsidP="0009581A">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09581A" w:rsidRPr="00657119" w:rsidRDefault="0009581A" w:rsidP="0009581A">
            <w:pPr>
              <w:spacing w:line="288" w:lineRule="auto"/>
              <w:jc w:val="both"/>
              <w:rPr>
                <w:sz w:val="26"/>
                <w:szCs w:val="26"/>
              </w:rPr>
            </w:pPr>
            <w:r w:rsidRPr="00657119">
              <w:rPr>
                <w:sz w:val="26"/>
                <w:szCs w:val="26"/>
              </w:rPr>
              <w:t>+ Nêu được những việc làm tốt có thể làm với những người xung quanh.</w:t>
            </w:r>
          </w:p>
          <w:p w:rsidR="0009581A" w:rsidRPr="00657119" w:rsidRDefault="0009581A" w:rsidP="0009581A">
            <w:pPr>
              <w:spacing w:line="288" w:lineRule="auto"/>
              <w:rPr>
                <w:bCs/>
                <w:iCs/>
                <w:sz w:val="26"/>
                <w:szCs w:val="26"/>
              </w:rPr>
            </w:pPr>
            <w:r w:rsidRPr="00657119">
              <w:rPr>
                <w:b/>
                <w:bCs/>
                <w:iCs/>
                <w:sz w:val="26"/>
                <w:szCs w:val="26"/>
              </w:rPr>
              <w:t xml:space="preserve">- </w:t>
            </w:r>
            <w:r w:rsidRPr="00657119">
              <w:rPr>
                <w:bCs/>
                <w:iCs/>
                <w:sz w:val="26"/>
                <w:szCs w:val="26"/>
              </w:rPr>
              <w:t>Cách tiến hành:</w:t>
            </w:r>
          </w:p>
        </w:tc>
      </w:tr>
      <w:tr w:rsidR="0009581A" w:rsidRPr="00657119" w:rsidTr="0009581A">
        <w:tc>
          <w:tcPr>
            <w:tcW w:w="5862" w:type="dxa"/>
            <w:tcBorders>
              <w:top w:val="dashed" w:sz="4" w:space="0" w:color="auto"/>
              <w:bottom w:val="dashed" w:sz="4" w:space="0" w:color="auto"/>
            </w:tcBorders>
          </w:tcPr>
          <w:p w:rsidR="0009581A" w:rsidRPr="00657119" w:rsidRDefault="0009581A" w:rsidP="0009581A">
            <w:pPr>
              <w:spacing w:line="288" w:lineRule="auto"/>
              <w:jc w:val="both"/>
              <w:rPr>
                <w:b/>
                <w:sz w:val="26"/>
                <w:szCs w:val="26"/>
              </w:rPr>
            </w:pPr>
            <w:r w:rsidRPr="00657119">
              <w:rPr>
                <w:b/>
                <w:sz w:val="26"/>
                <w:szCs w:val="26"/>
              </w:rPr>
              <w:lastRenderedPageBreak/>
              <w:t>Hoạt động 2. Điều em có thể làm. (Làm việc cá nhân – lớp)</w:t>
            </w:r>
          </w:p>
          <w:p w:rsidR="0009581A" w:rsidRPr="00657119" w:rsidRDefault="0009581A" w:rsidP="0009581A">
            <w:pPr>
              <w:spacing w:line="288" w:lineRule="auto"/>
              <w:jc w:val="both"/>
              <w:rPr>
                <w:sz w:val="26"/>
                <w:szCs w:val="26"/>
              </w:rPr>
            </w:pPr>
            <w:r w:rsidRPr="00657119">
              <w:rPr>
                <w:sz w:val="26"/>
                <w:szCs w:val="26"/>
              </w:rPr>
              <w:t>- GV mời HS đọc yêu cầu bài.</w:t>
            </w:r>
          </w:p>
          <w:p w:rsidR="0009581A" w:rsidRPr="00657119" w:rsidRDefault="0009581A" w:rsidP="0009581A">
            <w:pPr>
              <w:spacing w:line="288" w:lineRule="auto"/>
              <w:jc w:val="both"/>
              <w:rPr>
                <w:sz w:val="26"/>
                <w:szCs w:val="26"/>
              </w:rPr>
            </w:pPr>
            <w:r w:rsidRPr="00657119">
              <w:rPr>
                <w:sz w:val="26"/>
                <w:szCs w:val="26"/>
              </w:rPr>
              <w:t>- GV và HS cùng chuẩn bị 1 hộp việc tốt và những mảnh giấy nhỏ</w:t>
            </w:r>
          </w:p>
          <w:p w:rsidR="0009581A" w:rsidRPr="00657119" w:rsidRDefault="0009581A" w:rsidP="0009581A">
            <w:pPr>
              <w:spacing w:line="288" w:lineRule="auto"/>
              <w:jc w:val="both"/>
              <w:rPr>
                <w:sz w:val="26"/>
                <w:szCs w:val="26"/>
              </w:rPr>
            </w:pPr>
            <w:r w:rsidRPr="00657119">
              <w:rPr>
                <w:sz w:val="26"/>
                <w:szCs w:val="26"/>
              </w:rPr>
              <w:t xml:space="preserve">  + Cá nhân mỗi người tự viết vào mảnh giấy những việc tốt có thể làm với những người xung quanh.</w:t>
            </w:r>
          </w:p>
          <w:p w:rsidR="0009581A" w:rsidRPr="00657119" w:rsidRDefault="0009581A" w:rsidP="0009581A">
            <w:pPr>
              <w:spacing w:line="288" w:lineRule="auto"/>
              <w:jc w:val="both"/>
              <w:rPr>
                <w:sz w:val="26"/>
                <w:szCs w:val="26"/>
              </w:rPr>
            </w:pPr>
            <w:r w:rsidRPr="00657119">
              <w:rPr>
                <w:sz w:val="26"/>
                <w:szCs w:val="26"/>
              </w:rPr>
              <w:t xml:space="preserve">  + Sau khi viết xong đặt mảnh giấy vào chiếc hộp việc tốt.</w:t>
            </w:r>
          </w:p>
          <w:p w:rsidR="0009581A" w:rsidRPr="00657119" w:rsidRDefault="0009581A" w:rsidP="0009581A">
            <w:pPr>
              <w:spacing w:line="288" w:lineRule="auto"/>
              <w:rPr>
                <w:sz w:val="26"/>
                <w:szCs w:val="26"/>
              </w:rPr>
            </w:pPr>
            <w:r w:rsidRPr="00657119">
              <w:rPr>
                <w:sz w:val="26"/>
                <w:szCs w:val="26"/>
              </w:rPr>
              <w:t xml:space="preserve">  + HS cả lớp cùng mở hộp và lớp trưởng đọc những lời chia sẻ trước lớp về những điều đã viết.</w:t>
            </w:r>
          </w:p>
          <w:p w:rsidR="0009581A" w:rsidRPr="00657119" w:rsidRDefault="0009581A" w:rsidP="0009581A">
            <w:pPr>
              <w:spacing w:line="288" w:lineRule="auto"/>
              <w:jc w:val="both"/>
              <w:rPr>
                <w:sz w:val="26"/>
                <w:szCs w:val="26"/>
              </w:rPr>
            </w:pPr>
            <w:r w:rsidRPr="00657119">
              <w:rPr>
                <w:sz w:val="26"/>
                <w:szCs w:val="26"/>
              </w:rPr>
              <w:t>- GV cho HS thảo luận và nhóm lập danh mục những việc làm tốt em có thể làm với những người xung quanh.</w:t>
            </w:r>
          </w:p>
          <w:p w:rsidR="0009581A" w:rsidRPr="00657119" w:rsidRDefault="0009581A" w:rsidP="0009581A">
            <w:pPr>
              <w:spacing w:line="288" w:lineRule="auto"/>
              <w:jc w:val="both"/>
              <w:rPr>
                <w:sz w:val="26"/>
                <w:szCs w:val="26"/>
              </w:rPr>
            </w:pPr>
            <w:r w:rsidRPr="00657119">
              <w:rPr>
                <w:sz w:val="26"/>
                <w:szCs w:val="26"/>
              </w:rPr>
              <w:t>- Các nhóm trình bày ý tưởng.</w:t>
            </w:r>
          </w:p>
          <w:p w:rsidR="0009581A" w:rsidRPr="00657119" w:rsidRDefault="0009581A" w:rsidP="0009581A">
            <w:pPr>
              <w:spacing w:line="288" w:lineRule="auto"/>
              <w:jc w:val="both"/>
              <w:rPr>
                <w:sz w:val="26"/>
                <w:szCs w:val="26"/>
              </w:rPr>
            </w:pPr>
            <w:r w:rsidRPr="00657119">
              <w:rPr>
                <w:sz w:val="26"/>
                <w:szCs w:val="26"/>
              </w:rPr>
              <w:t>- GV mời các nhóm khác nhận xét.</w:t>
            </w:r>
          </w:p>
          <w:p w:rsidR="0009581A" w:rsidRPr="00657119" w:rsidRDefault="0009581A" w:rsidP="0009581A">
            <w:pPr>
              <w:spacing w:line="288" w:lineRule="auto"/>
              <w:rPr>
                <w:sz w:val="26"/>
                <w:szCs w:val="26"/>
              </w:rPr>
            </w:pPr>
            <w:r w:rsidRPr="00657119">
              <w:rPr>
                <w:sz w:val="26"/>
                <w:szCs w:val="26"/>
              </w:rPr>
              <w:t>- GV nhận xét chung, tuyên dương.</w:t>
            </w:r>
          </w:p>
          <w:p w:rsidR="0009581A" w:rsidRPr="00657119" w:rsidRDefault="0009581A" w:rsidP="0009581A">
            <w:pPr>
              <w:spacing w:line="288" w:lineRule="auto"/>
              <w:rPr>
                <w:sz w:val="26"/>
                <w:szCs w:val="26"/>
              </w:rPr>
            </w:pPr>
            <w:r w:rsidRPr="00657119">
              <w:rPr>
                <w:sz w:val="26"/>
                <w:szCs w:val="26"/>
              </w:rPr>
              <w:t>- GV kết luận</w:t>
            </w:r>
          </w:p>
        </w:tc>
        <w:tc>
          <w:tcPr>
            <w:tcW w:w="3876" w:type="dxa"/>
            <w:tcBorders>
              <w:top w:val="dashed" w:sz="4" w:space="0" w:color="auto"/>
              <w:bottom w:val="dashed" w:sz="4" w:space="0" w:color="auto"/>
            </w:tcBorders>
          </w:tcPr>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- 1 HS đọc yêu cầu bài.</w:t>
            </w:r>
          </w:p>
          <w:p w:rsidR="0009581A" w:rsidRPr="00657119" w:rsidRDefault="0009581A" w:rsidP="0009581A">
            <w:pPr>
              <w:spacing w:line="288" w:lineRule="auto"/>
              <w:rPr>
                <w:sz w:val="26"/>
                <w:szCs w:val="26"/>
              </w:rPr>
            </w:pPr>
            <w:r w:rsidRPr="00657119">
              <w:rPr>
                <w:sz w:val="26"/>
                <w:szCs w:val="26"/>
              </w:rPr>
              <w:t>- Học sinh viết vào mảnh giấy những việc tốt có thể làm với những người xung quanh</w:t>
            </w: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jc w:val="both"/>
              <w:rPr>
                <w:sz w:val="26"/>
                <w:szCs w:val="26"/>
              </w:rPr>
            </w:pPr>
            <w:r w:rsidRPr="00657119">
              <w:rPr>
                <w:sz w:val="26"/>
                <w:szCs w:val="26"/>
              </w:rPr>
              <w:t>- Cùng nhau chia sẻ trước lớp những điều các em đã ghi trong hộp quà, nhận xét, nêu cảm nghĩ của mình.</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Các nhóm chia sẻ, nhận xét, bổ sung</w:t>
            </w:r>
          </w:p>
        </w:tc>
      </w:tr>
      <w:tr w:rsidR="0009581A" w:rsidRPr="00657119" w:rsidTr="0009581A">
        <w:tc>
          <w:tcPr>
            <w:tcW w:w="9738" w:type="dxa"/>
            <w:gridSpan w:val="2"/>
            <w:tcBorders>
              <w:top w:val="dashed" w:sz="4" w:space="0" w:color="auto"/>
              <w:bottom w:val="dashed" w:sz="4" w:space="0" w:color="auto"/>
            </w:tcBorders>
          </w:tcPr>
          <w:p w:rsidR="0009581A" w:rsidRPr="00657119" w:rsidRDefault="0009581A" w:rsidP="0009581A">
            <w:pPr>
              <w:spacing w:line="288" w:lineRule="auto"/>
              <w:jc w:val="both"/>
              <w:rPr>
                <w:b/>
                <w:sz w:val="26"/>
                <w:szCs w:val="26"/>
              </w:rPr>
            </w:pPr>
            <w:r w:rsidRPr="00657119">
              <w:rPr>
                <w:b/>
                <w:sz w:val="26"/>
                <w:szCs w:val="26"/>
              </w:rPr>
              <w:t>4. Vận dụng.</w:t>
            </w:r>
          </w:p>
          <w:p w:rsidR="0009581A" w:rsidRPr="00657119" w:rsidRDefault="0009581A" w:rsidP="0009581A">
            <w:pPr>
              <w:spacing w:line="288" w:lineRule="auto"/>
              <w:rPr>
                <w:sz w:val="26"/>
                <w:szCs w:val="26"/>
              </w:rPr>
            </w:pPr>
            <w:r w:rsidRPr="00657119">
              <w:rPr>
                <w:sz w:val="26"/>
                <w:szCs w:val="26"/>
              </w:rPr>
              <w:t>- Mục tiêu:</w:t>
            </w:r>
          </w:p>
          <w:p w:rsidR="0009581A" w:rsidRPr="00657119" w:rsidRDefault="0009581A" w:rsidP="0009581A">
            <w:pPr>
              <w:spacing w:line="264" w:lineRule="auto"/>
              <w:jc w:val="both"/>
              <w:rPr>
                <w:sz w:val="26"/>
                <w:szCs w:val="26"/>
              </w:rPr>
            </w:pPr>
            <w:r w:rsidRPr="00657119">
              <w:rPr>
                <w:sz w:val="26"/>
                <w:szCs w:val="26"/>
              </w:rPr>
              <w:t>+ Củng cố những kiến thức đã học trong tiết học để học sinh khắc sâu nội dung.</w:t>
            </w:r>
          </w:p>
          <w:p w:rsidR="0009581A" w:rsidRPr="00657119" w:rsidRDefault="0009581A" w:rsidP="0009581A">
            <w:pPr>
              <w:spacing w:line="264" w:lineRule="auto"/>
              <w:jc w:val="both"/>
              <w:rPr>
                <w:sz w:val="26"/>
                <w:szCs w:val="26"/>
              </w:rPr>
            </w:pPr>
            <w:r w:rsidRPr="00657119">
              <w:rPr>
                <w:sz w:val="26"/>
                <w:szCs w:val="26"/>
              </w:rPr>
              <w:t>+ Vận dụng kiến thức đã học vào thực tiễn.</w:t>
            </w:r>
          </w:p>
          <w:p w:rsidR="0009581A" w:rsidRPr="00657119" w:rsidRDefault="0009581A" w:rsidP="0009581A">
            <w:pPr>
              <w:spacing w:line="264" w:lineRule="auto"/>
              <w:jc w:val="both"/>
              <w:rPr>
                <w:sz w:val="26"/>
                <w:szCs w:val="26"/>
              </w:rPr>
            </w:pPr>
            <w:r w:rsidRPr="00657119">
              <w:rPr>
                <w:sz w:val="26"/>
                <w:szCs w:val="26"/>
              </w:rPr>
              <w:t>+ Tạo không khí vui vẻ, hào hứng, lưu luyến sau khi học sinh bài học.</w:t>
            </w:r>
          </w:p>
          <w:p w:rsidR="0009581A" w:rsidRPr="00657119" w:rsidRDefault="0009581A" w:rsidP="0009581A">
            <w:pPr>
              <w:spacing w:line="288" w:lineRule="auto"/>
              <w:rPr>
                <w:sz w:val="26"/>
                <w:szCs w:val="26"/>
                <w:lang w:val="en-US"/>
              </w:rPr>
            </w:pPr>
            <w:r w:rsidRPr="00657119">
              <w:rPr>
                <w:sz w:val="26"/>
                <w:szCs w:val="26"/>
                <w:lang w:val="en-US"/>
              </w:rPr>
              <w:t>- Cách tiến hành:</w:t>
            </w:r>
          </w:p>
        </w:tc>
      </w:tr>
      <w:tr w:rsidR="0009581A" w:rsidRPr="00657119" w:rsidTr="0009581A">
        <w:tc>
          <w:tcPr>
            <w:tcW w:w="5862" w:type="dxa"/>
            <w:tcBorders>
              <w:top w:val="dashed" w:sz="4" w:space="0" w:color="auto"/>
              <w:bottom w:val="dashed" w:sz="4" w:space="0" w:color="auto"/>
            </w:tcBorders>
          </w:tcPr>
          <w:p w:rsidR="0009581A" w:rsidRPr="00657119" w:rsidRDefault="0009581A" w:rsidP="0009581A">
            <w:pPr>
              <w:spacing w:line="288" w:lineRule="auto"/>
              <w:jc w:val="both"/>
              <w:rPr>
                <w:sz w:val="26"/>
                <w:szCs w:val="26"/>
              </w:rPr>
            </w:pPr>
            <w:r w:rsidRPr="00657119">
              <w:rPr>
                <w:sz w:val="26"/>
                <w:szCs w:val="26"/>
              </w:rPr>
              <w:t>- GV nêu yêu cầu và hướng dẫn học sinh về nhà điểm danh lại những việc tốt sẽ làm với những người xung quanh</w:t>
            </w:r>
          </w:p>
          <w:p w:rsidR="0009581A" w:rsidRDefault="0009581A" w:rsidP="0009581A">
            <w:pPr>
              <w:spacing w:line="288" w:lineRule="auto"/>
              <w:jc w:val="both"/>
              <w:rPr>
                <w:sz w:val="26"/>
                <w:szCs w:val="26"/>
              </w:rPr>
            </w:pPr>
            <w:r w:rsidRPr="00657119">
              <w:rPr>
                <w:sz w:val="26"/>
                <w:szCs w:val="26"/>
              </w:rPr>
              <w:t>- Phát động HS cùng tham gia thử thách 1 tuần thực hiện những việc làm tốt theo danh mục của lớp đã lựa chọn</w:t>
            </w:r>
            <w:r w:rsidR="00722B9C">
              <w:rPr>
                <w:sz w:val="26"/>
                <w:szCs w:val="26"/>
              </w:rPr>
              <w:t>.</w:t>
            </w:r>
          </w:p>
          <w:p w:rsidR="00722B9C" w:rsidRPr="00657119" w:rsidRDefault="00722B9C" w:rsidP="0009581A">
            <w:pPr>
              <w:spacing w:line="288" w:lineRule="auto"/>
              <w:jc w:val="both"/>
              <w:rPr>
                <w:sz w:val="26"/>
                <w:szCs w:val="26"/>
              </w:rPr>
            </w:pPr>
            <w:r w:rsidRPr="00F50C6B">
              <w:rPr>
                <w:b/>
                <w:sz w:val="26"/>
                <w:szCs w:val="26"/>
              </w:rPr>
              <w:t>*</w:t>
            </w:r>
            <w:r>
              <w:rPr>
                <w:sz w:val="26"/>
                <w:szCs w:val="26"/>
              </w:rPr>
              <w:t xml:space="preserve"> GT một số danh nhân của Thừa Thiên Huế: Danh nhân Nguyễn Đình Chiểu, DN Nguyễn Khánh Toàn</w:t>
            </w:r>
            <w:r w:rsidR="00F50C6B">
              <w:rPr>
                <w:sz w:val="26"/>
                <w:szCs w:val="26"/>
              </w:rPr>
              <w:t>, Đại tướng Lê Đức Anh,...</w:t>
            </w:r>
          </w:p>
          <w:p w:rsidR="0009581A" w:rsidRPr="00657119" w:rsidRDefault="0009581A" w:rsidP="0009581A">
            <w:pPr>
              <w:spacing w:line="288" w:lineRule="auto"/>
              <w:jc w:val="both"/>
              <w:rPr>
                <w:sz w:val="26"/>
                <w:szCs w:val="26"/>
              </w:rPr>
            </w:pPr>
            <w:r w:rsidRPr="00657119">
              <w:rPr>
                <w:sz w:val="26"/>
                <w:szCs w:val="26"/>
              </w:rPr>
              <w:t>- Nhận xét sau tiết dạy, dặn dò về nhà.</w:t>
            </w:r>
          </w:p>
        </w:tc>
        <w:tc>
          <w:tcPr>
            <w:tcW w:w="3876" w:type="dxa"/>
            <w:tcBorders>
              <w:top w:val="dashed" w:sz="4" w:space="0" w:color="auto"/>
              <w:bottom w:val="dashed" w:sz="4" w:space="0" w:color="auto"/>
            </w:tcBorders>
          </w:tcPr>
          <w:p w:rsidR="0009581A" w:rsidRPr="00657119" w:rsidRDefault="0009581A" w:rsidP="0009581A">
            <w:pPr>
              <w:spacing w:line="288" w:lineRule="auto"/>
              <w:rPr>
                <w:sz w:val="26"/>
                <w:szCs w:val="26"/>
              </w:rPr>
            </w:pPr>
            <w:r w:rsidRPr="00657119">
              <w:rPr>
                <w:sz w:val="26"/>
                <w:szCs w:val="26"/>
              </w:rPr>
              <w:t>- Học sinh tiếp nhận thông tin và yêu cầu để về nhà ứng dụng.</w:t>
            </w: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 HS lắng nghe, rút kinh nghiệm và thực hiện thử thách.</w:t>
            </w:r>
          </w:p>
        </w:tc>
      </w:tr>
    </w:tbl>
    <w:p w:rsidR="00CD0384" w:rsidRDefault="00CD0384" w:rsidP="0009581A">
      <w:pPr>
        <w:rPr>
          <w:b/>
          <w:bCs/>
          <w:sz w:val="26"/>
          <w:szCs w:val="26"/>
        </w:rPr>
      </w:pPr>
    </w:p>
    <w:p w:rsidR="00F7728D" w:rsidRDefault="00F7728D" w:rsidP="00F7728D">
      <w:pPr>
        <w:spacing w:line="288" w:lineRule="auto"/>
        <w:ind w:left="720" w:hanging="720"/>
        <w:jc w:val="center"/>
        <w:rPr>
          <w:b/>
          <w:bCs/>
          <w:sz w:val="26"/>
          <w:szCs w:val="26"/>
          <w:u w:val="single"/>
        </w:rPr>
      </w:pPr>
    </w:p>
    <w:p w:rsidR="00F7728D" w:rsidRDefault="00F7728D" w:rsidP="00F7728D">
      <w:pPr>
        <w:spacing w:line="288" w:lineRule="auto"/>
        <w:ind w:left="720" w:hanging="720"/>
        <w:jc w:val="center"/>
        <w:rPr>
          <w:b/>
          <w:bCs/>
          <w:sz w:val="26"/>
          <w:szCs w:val="26"/>
          <w:u w:val="single"/>
        </w:rPr>
      </w:pPr>
      <w:r>
        <w:rPr>
          <w:b/>
          <w:bCs/>
          <w:sz w:val="26"/>
          <w:szCs w:val="26"/>
          <w:u w:val="single"/>
        </w:rPr>
        <w:t>TỰ NHIÊN VÀ XÃ HỘI</w:t>
      </w:r>
    </w:p>
    <w:p w:rsidR="00F7728D" w:rsidRPr="00657119" w:rsidRDefault="00F7728D" w:rsidP="00F7728D">
      <w:pPr>
        <w:spacing w:line="288" w:lineRule="auto"/>
        <w:ind w:left="720" w:hanging="720"/>
        <w:jc w:val="center"/>
        <w:rPr>
          <w:b/>
          <w:bCs/>
          <w:sz w:val="26"/>
          <w:szCs w:val="26"/>
          <w:u w:val="single"/>
        </w:rPr>
      </w:pPr>
      <w:r w:rsidRPr="00657119">
        <w:rPr>
          <w:b/>
          <w:bCs/>
          <w:sz w:val="26"/>
          <w:szCs w:val="26"/>
          <w:u w:val="single"/>
        </w:rPr>
        <w:t>CHỦ ĐỀ 3</w:t>
      </w:r>
      <w:r w:rsidRPr="00657119">
        <w:rPr>
          <w:b/>
          <w:bCs/>
          <w:sz w:val="26"/>
          <w:szCs w:val="26"/>
        </w:rPr>
        <w:t>: CỘNG ĐỒNG ĐỊA PHƯƠNG</w:t>
      </w:r>
    </w:p>
    <w:p w:rsidR="00F7728D" w:rsidRPr="00657119" w:rsidRDefault="00F7728D" w:rsidP="00F7728D">
      <w:pPr>
        <w:spacing w:line="288" w:lineRule="auto"/>
        <w:ind w:left="720" w:hanging="720"/>
        <w:jc w:val="center"/>
        <w:rPr>
          <w:b/>
          <w:bCs/>
          <w:sz w:val="26"/>
          <w:szCs w:val="26"/>
        </w:rPr>
      </w:pPr>
      <w:r w:rsidRPr="00657119">
        <w:rPr>
          <w:b/>
          <w:bCs/>
          <w:sz w:val="26"/>
          <w:szCs w:val="26"/>
        </w:rPr>
        <w:t xml:space="preserve">Bài 11: DI TÍCH LỊCH SỬ - VĂN HÓA VÀ CẢNH QUAN THIÊN NHIÊN (T1) </w:t>
      </w:r>
    </w:p>
    <w:p w:rsidR="00F7728D" w:rsidRPr="00657119" w:rsidRDefault="00F7728D" w:rsidP="00F7728D">
      <w:pPr>
        <w:spacing w:line="288" w:lineRule="auto"/>
        <w:ind w:left="720" w:hanging="720"/>
        <w:jc w:val="center"/>
        <w:rPr>
          <w:b/>
          <w:bCs/>
          <w:sz w:val="26"/>
          <w:szCs w:val="26"/>
        </w:rPr>
      </w:pPr>
    </w:p>
    <w:p w:rsidR="00F7728D" w:rsidRPr="00657119" w:rsidRDefault="00F7728D" w:rsidP="00F7728D">
      <w:pPr>
        <w:spacing w:line="288" w:lineRule="auto"/>
        <w:ind w:firstLine="360"/>
        <w:rPr>
          <w:b/>
          <w:bCs/>
          <w:sz w:val="26"/>
          <w:szCs w:val="26"/>
          <w:u w:val="single"/>
        </w:rPr>
      </w:pPr>
      <w:r w:rsidRPr="00657119">
        <w:rPr>
          <w:b/>
          <w:bCs/>
          <w:sz w:val="26"/>
          <w:szCs w:val="26"/>
          <w:u w:val="single"/>
        </w:rPr>
        <w:lastRenderedPageBreak/>
        <w:t>I. YÊU CẦU CẦN ĐẠT:</w:t>
      </w:r>
    </w:p>
    <w:p w:rsidR="00F7728D" w:rsidRPr="00657119" w:rsidRDefault="00F7728D" w:rsidP="00F7728D">
      <w:pPr>
        <w:spacing w:line="288" w:lineRule="auto"/>
        <w:ind w:firstLine="360"/>
        <w:jc w:val="both"/>
        <w:rPr>
          <w:b/>
          <w:sz w:val="26"/>
          <w:szCs w:val="26"/>
        </w:rPr>
      </w:pPr>
      <w:r w:rsidRPr="00657119">
        <w:rPr>
          <w:b/>
          <w:sz w:val="26"/>
          <w:szCs w:val="26"/>
        </w:rPr>
        <w:t>1. Năng lực đặc thù: Sau khi học, học sinh sẽ:</w:t>
      </w:r>
    </w:p>
    <w:p w:rsidR="00F7728D" w:rsidRPr="00657119" w:rsidRDefault="00F7728D" w:rsidP="00F7728D">
      <w:pPr>
        <w:spacing w:line="288" w:lineRule="auto"/>
        <w:ind w:firstLine="360"/>
        <w:jc w:val="both"/>
        <w:rPr>
          <w:sz w:val="26"/>
          <w:szCs w:val="26"/>
        </w:rPr>
      </w:pPr>
      <w:r w:rsidRPr="00657119">
        <w:rPr>
          <w:sz w:val="26"/>
          <w:szCs w:val="26"/>
        </w:rPr>
        <w:t>- Kể được tên một số di tích – văn hóa, cảnh quan thiên nhiên ở địa phương.</w:t>
      </w:r>
    </w:p>
    <w:p w:rsidR="00F7728D" w:rsidRDefault="00F7728D" w:rsidP="00F7728D">
      <w:pPr>
        <w:spacing w:line="288" w:lineRule="auto"/>
        <w:ind w:firstLine="360"/>
        <w:jc w:val="both"/>
        <w:rPr>
          <w:sz w:val="26"/>
          <w:szCs w:val="26"/>
        </w:rPr>
      </w:pPr>
      <w:r w:rsidRPr="00657119">
        <w:rPr>
          <w:sz w:val="26"/>
          <w:szCs w:val="26"/>
        </w:rPr>
        <w:t>- Biết đặt câu hỏi và thu thập về một di tích lịch sử - văn hóa hoặc c</w:t>
      </w:r>
      <w:r w:rsidR="003B5858">
        <w:rPr>
          <w:sz w:val="26"/>
          <w:szCs w:val="26"/>
        </w:rPr>
        <w:t>ảnh</w:t>
      </w:r>
      <w:r w:rsidRPr="00657119">
        <w:rPr>
          <w:sz w:val="26"/>
          <w:szCs w:val="26"/>
        </w:rPr>
        <w:t xml:space="preserve"> quan thiên nhiên ở địa phương. </w:t>
      </w:r>
    </w:p>
    <w:p w:rsidR="00F7728D" w:rsidRPr="0050501D" w:rsidRDefault="00F7728D" w:rsidP="00F7728D">
      <w:pPr>
        <w:spacing w:line="288" w:lineRule="auto"/>
        <w:ind w:firstLine="360"/>
        <w:jc w:val="both"/>
        <w:rPr>
          <w:color w:val="FF0000"/>
          <w:sz w:val="26"/>
          <w:szCs w:val="26"/>
        </w:rPr>
      </w:pPr>
      <w:r w:rsidRPr="0050501D">
        <w:rPr>
          <w:b/>
          <w:color w:val="FF0000"/>
          <w:sz w:val="26"/>
          <w:szCs w:val="26"/>
        </w:rPr>
        <w:t>* GDĐP</w:t>
      </w:r>
      <w:r w:rsidRPr="0050501D">
        <w:rPr>
          <w:color w:val="FF0000"/>
          <w:sz w:val="26"/>
          <w:szCs w:val="26"/>
        </w:rPr>
        <w:t>: Biết các di tích lịch sử, văn hóa nổi tiếng trên quê hương em.</w:t>
      </w:r>
    </w:p>
    <w:p w:rsidR="00F7728D" w:rsidRPr="00657119" w:rsidRDefault="00F7728D" w:rsidP="00F7728D">
      <w:pPr>
        <w:spacing w:line="288" w:lineRule="auto"/>
        <w:ind w:firstLine="360"/>
        <w:jc w:val="both"/>
        <w:rPr>
          <w:b/>
          <w:sz w:val="26"/>
          <w:szCs w:val="26"/>
        </w:rPr>
      </w:pPr>
      <w:r w:rsidRPr="00657119">
        <w:rPr>
          <w:b/>
          <w:sz w:val="26"/>
          <w:szCs w:val="26"/>
        </w:rPr>
        <w:t>2. Năng lực chung.</w:t>
      </w:r>
    </w:p>
    <w:p w:rsidR="00F7728D" w:rsidRPr="00657119" w:rsidRDefault="00F7728D" w:rsidP="00F7728D">
      <w:pPr>
        <w:spacing w:line="288" w:lineRule="auto"/>
        <w:ind w:firstLine="360"/>
        <w:jc w:val="both"/>
        <w:rPr>
          <w:sz w:val="26"/>
          <w:szCs w:val="26"/>
        </w:rPr>
      </w:pPr>
      <w:r w:rsidRPr="00657119">
        <w:rPr>
          <w:sz w:val="26"/>
          <w:szCs w:val="26"/>
        </w:rPr>
        <w:t>- Năng lực tự chủ, tự học: Có biểu hiện chú ý học tập, tự giác tìm hiểu bài để hoàn thành tốt nội dung tiết học.</w:t>
      </w:r>
    </w:p>
    <w:p w:rsidR="00F7728D" w:rsidRPr="00657119" w:rsidRDefault="00F7728D" w:rsidP="00F7728D">
      <w:pPr>
        <w:spacing w:line="288" w:lineRule="auto"/>
        <w:ind w:firstLine="360"/>
        <w:jc w:val="both"/>
        <w:rPr>
          <w:sz w:val="26"/>
          <w:szCs w:val="26"/>
        </w:rPr>
      </w:pPr>
      <w:r w:rsidRPr="00657119">
        <w:rPr>
          <w:sz w:val="26"/>
          <w:szCs w:val="26"/>
        </w:rPr>
        <w:t>- Năng lực giải quyết vấn đề và sáng tạo: Có biểu hiện tích cực, sáng tạo trong các hoạt động học tập, trò chơi, vận dụng.</w:t>
      </w:r>
    </w:p>
    <w:p w:rsidR="00F7728D" w:rsidRPr="00657119" w:rsidRDefault="00F7728D" w:rsidP="00F7728D">
      <w:pPr>
        <w:spacing w:line="288" w:lineRule="auto"/>
        <w:ind w:firstLine="360"/>
        <w:jc w:val="both"/>
        <w:rPr>
          <w:sz w:val="26"/>
          <w:szCs w:val="26"/>
        </w:rPr>
      </w:pPr>
      <w:r w:rsidRPr="00657119">
        <w:rPr>
          <w:sz w:val="26"/>
          <w:szCs w:val="26"/>
        </w:rPr>
        <w:t>- Năng lực giao tiếp và hợp tác: Có biểu hiện tích cực, sôi nổi và nhiệt tình trong hoạt động nhóm. Có khả năng trìn</w:t>
      </w:r>
      <w:bookmarkStart w:id="0" w:name="_GoBack"/>
      <w:bookmarkEnd w:id="0"/>
      <w:r w:rsidRPr="00657119">
        <w:rPr>
          <w:sz w:val="26"/>
          <w:szCs w:val="26"/>
        </w:rPr>
        <w:t>h bày, thuyết trình… trong các hoạt động học tập.</w:t>
      </w:r>
    </w:p>
    <w:p w:rsidR="00F7728D" w:rsidRPr="00657119" w:rsidRDefault="00F7728D" w:rsidP="00F7728D">
      <w:pPr>
        <w:spacing w:line="288" w:lineRule="auto"/>
        <w:ind w:firstLine="360"/>
        <w:jc w:val="both"/>
        <w:rPr>
          <w:b/>
          <w:sz w:val="26"/>
          <w:szCs w:val="26"/>
        </w:rPr>
      </w:pPr>
      <w:r w:rsidRPr="00657119">
        <w:rPr>
          <w:b/>
          <w:sz w:val="26"/>
          <w:szCs w:val="26"/>
        </w:rPr>
        <w:t>3. Phẩm chất.</w:t>
      </w:r>
    </w:p>
    <w:p w:rsidR="00F7728D" w:rsidRPr="00657119" w:rsidRDefault="00F7728D" w:rsidP="00F7728D">
      <w:pPr>
        <w:spacing w:line="288" w:lineRule="auto"/>
        <w:ind w:firstLine="360"/>
        <w:jc w:val="both"/>
        <w:rPr>
          <w:sz w:val="26"/>
          <w:szCs w:val="26"/>
        </w:rPr>
      </w:pPr>
      <w:r w:rsidRPr="00657119">
        <w:rPr>
          <w:sz w:val="26"/>
          <w:szCs w:val="26"/>
        </w:rPr>
        <w:t>- Phẩm chất nhân ái: Có tình yêu quê hương đất nước.</w:t>
      </w:r>
    </w:p>
    <w:p w:rsidR="00F7728D" w:rsidRPr="00657119" w:rsidRDefault="00F7728D" w:rsidP="00F7728D">
      <w:pPr>
        <w:spacing w:line="288" w:lineRule="auto"/>
        <w:ind w:firstLine="360"/>
        <w:jc w:val="both"/>
        <w:rPr>
          <w:sz w:val="26"/>
          <w:szCs w:val="26"/>
        </w:rPr>
      </w:pPr>
      <w:r w:rsidRPr="00657119">
        <w:rPr>
          <w:sz w:val="26"/>
          <w:szCs w:val="26"/>
        </w:rPr>
        <w:t>- Phẩm chất chăm chỉ: Có tinh thần chăm chỉ học tập, luôn tự giác tìm hiểu bài.</w:t>
      </w:r>
    </w:p>
    <w:p w:rsidR="00F7728D" w:rsidRPr="00657119" w:rsidRDefault="00F7728D" w:rsidP="00F7728D">
      <w:pPr>
        <w:spacing w:line="288" w:lineRule="auto"/>
        <w:ind w:firstLine="360"/>
        <w:jc w:val="both"/>
        <w:rPr>
          <w:sz w:val="26"/>
          <w:szCs w:val="26"/>
        </w:rPr>
      </w:pPr>
      <w:r w:rsidRPr="00657119">
        <w:rPr>
          <w:sz w:val="26"/>
          <w:szCs w:val="26"/>
        </w:rPr>
        <w:t>- Phẩm chất trách nhiệm: Giữ trật tự, biết lắng nghe, học tập nghiêm túc. Có trách nhiệm với tập thể khi tham gia hoạt động nhóm.</w:t>
      </w:r>
    </w:p>
    <w:p w:rsidR="00F7728D" w:rsidRPr="00657119" w:rsidRDefault="00F7728D" w:rsidP="00F7728D">
      <w:pPr>
        <w:spacing w:line="288" w:lineRule="auto"/>
        <w:ind w:firstLine="360"/>
        <w:jc w:val="both"/>
        <w:rPr>
          <w:b/>
          <w:sz w:val="26"/>
          <w:szCs w:val="26"/>
        </w:rPr>
      </w:pPr>
      <w:r w:rsidRPr="00657119">
        <w:rPr>
          <w:b/>
          <w:sz w:val="26"/>
          <w:szCs w:val="26"/>
        </w:rPr>
        <w:t xml:space="preserve">II. ĐỒ DÙNG DẠY HỌC </w:t>
      </w:r>
    </w:p>
    <w:p w:rsidR="00F7728D" w:rsidRPr="00657119" w:rsidRDefault="00F7728D" w:rsidP="00F7728D">
      <w:pPr>
        <w:spacing w:line="288" w:lineRule="auto"/>
        <w:ind w:firstLine="360"/>
        <w:jc w:val="both"/>
        <w:rPr>
          <w:sz w:val="26"/>
          <w:szCs w:val="26"/>
        </w:rPr>
      </w:pPr>
      <w:r w:rsidRPr="00657119">
        <w:rPr>
          <w:sz w:val="26"/>
          <w:szCs w:val="26"/>
        </w:rPr>
        <w:t>- Kế hoạch bài dạy, bài giảng Power point.</w:t>
      </w:r>
    </w:p>
    <w:p w:rsidR="00F7728D" w:rsidRPr="00657119" w:rsidRDefault="00F7728D" w:rsidP="00F7728D">
      <w:pPr>
        <w:spacing w:line="288" w:lineRule="auto"/>
        <w:ind w:firstLine="360"/>
        <w:jc w:val="both"/>
        <w:rPr>
          <w:sz w:val="26"/>
          <w:szCs w:val="26"/>
        </w:rPr>
      </w:pPr>
      <w:r w:rsidRPr="00657119">
        <w:rPr>
          <w:sz w:val="26"/>
          <w:szCs w:val="26"/>
        </w:rPr>
        <w:t>- SGK và các thiết bị, học liệu phụ vụ cho tiết dạy.</w:t>
      </w:r>
    </w:p>
    <w:p w:rsidR="00F7728D" w:rsidRPr="00657119" w:rsidRDefault="00F7728D" w:rsidP="00F7728D">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7728D" w:rsidRPr="00657119" w:rsidTr="00F7728D">
        <w:tc>
          <w:tcPr>
            <w:tcW w:w="5862" w:type="dxa"/>
            <w:tcBorders>
              <w:bottom w:val="dashed" w:sz="4" w:space="0" w:color="auto"/>
            </w:tcBorders>
          </w:tcPr>
          <w:p w:rsidR="00F7728D" w:rsidRPr="00657119" w:rsidRDefault="00F7728D" w:rsidP="00F7728D">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F7728D" w:rsidRPr="00657119" w:rsidRDefault="00F7728D" w:rsidP="00F7728D">
            <w:pPr>
              <w:spacing w:line="288" w:lineRule="auto"/>
              <w:jc w:val="center"/>
              <w:rPr>
                <w:b/>
                <w:sz w:val="26"/>
                <w:szCs w:val="26"/>
              </w:rPr>
            </w:pPr>
            <w:r w:rsidRPr="00657119">
              <w:rPr>
                <w:b/>
                <w:sz w:val="26"/>
                <w:szCs w:val="26"/>
              </w:rPr>
              <w:t>Hoạt động của học sinh</w:t>
            </w:r>
          </w:p>
        </w:tc>
      </w:tr>
      <w:tr w:rsidR="00F7728D" w:rsidRPr="00657119" w:rsidTr="00F7728D">
        <w:tc>
          <w:tcPr>
            <w:tcW w:w="9738" w:type="dxa"/>
            <w:gridSpan w:val="2"/>
            <w:tcBorders>
              <w:bottom w:val="dashed" w:sz="4" w:space="0" w:color="auto"/>
            </w:tcBorders>
          </w:tcPr>
          <w:p w:rsidR="00F7728D" w:rsidRPr="00657119" w:rsidRDefault="00F7728D" w:rsidP="00F7728D">
            <w:pPr>
              <w:spacing w:line="288" w:lineRule="auto"/>
              <w:jc w:val="both"/>
              <w:rPr>
                <w:bCs/>
                <w:i/>
                <w:sz w:val="26"/>
                <w:szCs w:val="26"/>
              </w:rPr>
            </w:pPr>
            <w:r w:rsidRPr="00657119">
              <w:rPr>
                <w:b/>
                <w:bCs/>
                <w:sz w:val="26"/>
                <w:szCs w:val="26"/>
              </w:rPr>
              <w:t>1. Khởi động:</w:t>
            </w:r>
          </w:p>
          <w:p w:rsidR="00F7728D" w:rsidRPr="00657119" w:rsidRDefault="00F7728D" w:rsidP="00F7728D">
            <w:pPr>
              <w:spacing w:line="288" w:lineRule="auto"/>
              <w:jc w:val="both"/>
              <w:rPr>
                <w:sz w:val="26"/>
                <w:szCs w:val="26"/>
              </w:rPr>
            </w:pPr>
            <w:r w:rsidRPr="00657119">
              <w:rPr>
                <w:sz w:val="26"/>
                <w:szCs w:val="26"/>
              </w:rPr>
              <w:t xml:space="preserve">- Mục tiêu: </w:t>
            </w:r>
          </w:p>
          <w:p w:rsidR="00F7728D" w:rsidRPr="00657119" w:rsidRDefault="00F7728D" w:rsidP="00F7728D">
            <w:pPr>
              <w:spacing w:line="288" w:lineRule="auto"/>
              <w:jc w:val="both"/>
              <w:rPr>
                <w:sz w:val="26"/>
                <w:szCs w:val="26"/>
              </w:rPr>
            </w:pPr>
            <w:r w:rsidRPr="00657119">
              <w:rPr>
                <w:sz w:val="26"/>
                <w:szCs w:val="26"/>
              </w:rPr>
              <w:t>+ Tạo không khí vui vẻ, khấn khởi trước giờ học.</w:t>
            </w:r>
          </w:p>
          <w:p w:rsidR="00F7728D" w:rsidRPr="00657119" w:rsidRDefault="00F7728D" w:rsidP="00F7728D">
            <w:pPr>
              <w:spacing w:line="288" w:lineRule="auto"/>
              <w:jc w:val="both"/>
              <w:rPr>
                <w:sz w:val="26"/>
                <w:szCs w:val="26"/>
              </w:rPr>
            </w:pPr>
            <w:r w:rsidRPr="00657119">
              <w:rPr>
                <w:sz w:val="26"/>
                <w:szCs w:val="26"/>
              </w:rPr>
              <w:t>+ Kiểm tra kiến thức đã học của học sinh ở bài trước.</w:t>
            </w:r>
          </w:p>
          <w:p w:rsidR="00F7728D" w:rsidRPr="00657119" w:rsidRDefault="00F7728D" w:rsidP="00F7728D">
            <w:pPr>
              <w:spacing w:line="288" w:lineRule="auto"/>
              <w:jc w:val="both"/>
              <w:rPr>
                <w:sz w:val="26"/>
                <w:szCs w:val="26"/>
              </w:rPr>
            </w:pPr>
            <w:r w:rsidRPr="00657119">
              <w:rPr>
                <w:sz w:val="26"/>
                <w:szCs w:val="26"/>
              </w:rPr>
              <w:t>- Cách tiến hành:</w:t>
            </w:r>
          </w:p>
        </w:tc>
      </w:tr>
      <w:tr w:rsidR="00F7728D" w:rsidRPr="00657119" w:rsidTr="00F7728D">
        <w:tc>
          <w:tcPr>
            <w:tcW w:w="5862" w:type="dxa"/>
            <w:tcBorders>
              <w:bottom w:val="dashed" w:sz="4" w:space="0" w:color="auto"/>
            </w:tcBorders>
          </w:tcPr>
          <w:p w:rsidR="00F7728D" w:rsidRPr="00657119" w:rsidRDefault="00F7728D" w:rsidP="00F7728D">
            <w:pPr>
              <w:spacing w:line="288" w:lineRule="auto"/>
              <w:jc w:val="both"/>
              <w:outlineLvl w:val="0"/>
              <w:rPr>
                <w:bCs/>
                <w:sz w:val="26"/>
                <w:szCs w:val="26"/>
              </w:rPr>
            </w:pPr>
            <w:r w:rsidRPr="00657119">
              <w:rPr>
                <w:bCs/>
                <w:sz w:val="26"/>
                <w:szCs w:val="26"/>
              </w:rPr>
              <w:t>- GV yêu cầu HS kể tên một số địa điểm em từng đến tham quan.</w:t>
            </w:r>
          </w:p>
          <w:p w:rsidR="00F7728D" w:rsidRPr="00657119" w:rsidRDefault="00F7728D" w:rsidP="00F7728D">
            <w:pPr>
              <w:spacing w:line="288" w:lineRule="auto"/>
              <w:jc w:val="both"/>
              <w:outlineLvl w:val="0"/>
              <w:rPr>
                <w:bCs/>
                <w:sz w:val="26"/>
                <w:szCs w:val="26"/>
              </w:rPr>
            </w:pPr>
            <w:r w:rsidRPr="00657119">
              <w:rPr>
                <w:bCs/>
                <w:sz w:val="26"/>
                <w:szCs w:val="26"/>
              </w:rPr>
              <w:t>- GV mời HS chia sẻ trước lớp.</w:t>
            </w:r>
          </w:p>
          <w:p w:rsidR="00F7728D" w:rsidRPr="00657119" w:rsidRDefault="00F7728D" w:rsidP="00F7728D">
            <w:pPr>
              <w:spacing w:line="288" w:lineRule="auto"/>
              <w:jc w:val="both"/>
              <w:outlineLvl w:val="0"/>
              <w:rPr>
                <w:bCs/>
                <w:sz w:val="26"/>
                <w:szCs w:val="26"/>
              </w:rPr>
            </w:pPr>
          </w:p>
          <w:p w:rsidR="00F7728D" w:rsidRPr="00657119" w:rsidRDefault="00F7728D" w:rsidP="00F7728D">
            <w:pPr>
              <w:spacing w:line="288" w:lineRule="auto"/>
              <w:jc w:val="both"/>
              <w:outlineLvl w:val="0"/>
              <w:rPr>
                <w:bCs/>
                <w:sz w:val="26"/>
                <w:szCs w:val="26"/>
              </w:rPr>
            </w:pPr>
          </w:p>
          <w:p w:rsidR="00F7728D" w:rsidRPr="00657119" w:rsidRDefault="00F7728D" w:rsidP="00F7728D">
            <w:pPr>
              <w:spacing w:line="288" w:lineRule="auto"/>
              <w:jc w:val="both"/>
              <w:outlineLvl w:val="0"/>
              <w:rPr>
                <w:bCs/>
                <w:sz w:val="26"/>
                <w:szCs w:val="26"/>
              </w:rPr>
            </w:pPr>
          </w:p>
          <w:p w:rsidR="00F7728D" w:rsidRPr="00657119" w:rsidRDefault="00F7728D" w:rsidP="00F7728D">
            <w:pPr>
              <w:spacing w:line="288" w:lineRule="auto"/>
              <w:jc w:val="both"/>
              <w:outlineLvl w:val="0"/>
              <w:rPr>
                <w:bCs/>
                <w:sz w:val="26"/>
                <w:szCs w:val="26"/>
              </w:rPr>
            </w:pPr>
          </w:p>
          <w:p w:rsidR="00F7728D" w:rsidRPr="00657119" w:rsidRDefault="00F7728D" w:rsidP="00F7728D">
            <w:pPr>
              <w:spacing w:line="288" w:lineRule="auto"/>
              <w:jc w:val="both"/>
              <w:outlineLvl w:val="0"/>
              <w:rPr>
                <w:bCs/>
                <w:sz w:val="26"/>
                <w:szCs w:val="26"/>
              </w:rPr>
            </w:pPr>
          </w:p>
          <w:p w:rsidR="00F7728D" w:rsidRPr="00657119" w:rsidRDefault="00F7728D" w:rsidP="00F7728D">
            <w:pPr>
              <w:spacing w:line="288" w:lineRule="auto"/>
              <w:jc w:val="both"/>
              <w:outlineLvl w:val="0"/>
              <w:rPr>
                <w:bCs/>
                <w:sz w:val="26"/>
                <w:szCs w:val="26"/>
              </w:rPr>
            </w:pPr>
          </w:p>
          <w:p w:rsidR="00F7728D" w:rsidRPr="00657119" w:rsidRDefault="00F7728D" w:rsidP="00F7728D">
            <w:pPr>
              <w:spacing w:line="288" w:lineRule="auto"/>
              <w:jc w:val="both"/>
              <w:outlineLvl w:val="0"/>
              <w:rPr>
                <w:bCs/>
                <w:sz w:val="26"/>
                <w:szCs w:val="26"/>
              </w:rPr>
            </w:pPr>
          </w:p>
          <w:p w:rsidR="00F7728D" w:rsidRPr="00657119" w:rsidRDefault="00F7728D" w:rsidP="00F7728D">
            <w:pPr>
              <w:spacing w:line="288" w:lineRule="auto"/>
              <w:jc w:val="both"/>
              <w:outlineLvl w:val="0"/>
              <w:rPr>
                <w:bCs/>
                <w:sz w:val="26"/>
                <w:szCs w:val="26"/>
              </w:rPr>
            </w:pPr>
          </w:p>
          <w:p w:rsidR="00F7728D" w:rsidRPr="00657119" w:rsidRDefault="00F7728D" w:rsidP="00F7728D">
            <w:pPr>
              <w:spacing w:line="288" w:lineRule="auto"/>
              <w:jc w:val="both"/>
              <w:outlineLvl w:val="0"/>
              <w:rPr>
                <w:bCs/>
                <w:sz w:val="26"/>
                <w:szCs w:val="26"/>
              </w:rPr>
            </w:pPr>
          </w:p>
          <w:p w:rsidR="00F7728D" w:rsidRPr="00657119" w:rsidRDefault="00F7728D" w:rsidP="00F7728D">
            <w:pPr>
              <w:spacing w:line="288" w:lineRule="auto"/>
              <w:jc w:val="both"/>
              <w:outlineLvl w:val="0"/>
              <w:rPr>
                <w:bCs/>
                <w:sz w:val="26"/>
                <w:szCs w:val="26"/>
              </w:rPr>
            </w:pPr>
          </w:p>
          <w:p w:rsidR="00F7728D" w:rsidRPr="00657119" w:rsidRDefault="00F7728D" w:rsidP="00F7728D">
            <w:pPr>
              <w:spacing w:line="288" w:lineRule="auto"/>
              <w:jc w:val="both"/>
              <w:outlineLvl w:val="0"/>
              <w:rPr>
                <w:bCs/>
                <w:sz w:val="26"/>
                <w:szCs w:val="26"/>
              </w:rPr>
            </w:pPr>
          </w:p>
          <w:p w:rsidR="00F7728D" w:rsidRPr="00657119" w:rsidRDefault="00F7728D" w:rsidP="00F7728D">
            <w:pPr>
              <w:spacing w:line="288" w:lineRule="auto"/>
              <w:jc w:val="both"/>
              <w:outlineLvl w:val="0"/>
              <w:rPr>
                <w:bCs/>
                <w:sz w:val="26"/>
                <w:szCs w:val="26"/>
              </w:rPr>
            </w:pPr>
          </w:p>
          <w:p w:rsidR="00F7728D" w:rsidRPr="00657119" w:rsidRDefault="00F7728D" w:rsidP="00F7728D">
            <w:pPr>
              <w:spacing w:line="288" w:lineRule="auto"/>
              <w:jc w:val="both"/>
              <w:outlineLvl w:val="0"/>
              <w:rPr>
                <w:bCs/>
                <w:sz w:val="26"/>
                <w:szCs w:val="26"/>
              </w:rPr>
            </w:pPr>
            <w:r w:rsidRPr="00657119">
              <w:rPr>
                <w:bCs/>
                <w:sz w:val="26"/>
                <w:szCs w:val="26"/>
              </w:rPr>
              <w:t>- GV hỗ trợ, củng cố câu trả lời của HS, tuyên dương nhưng em mạnh dạn, xung phong chia sẻ.</w:t>
            </w:r>
          </w:p>
          <w:p w:rsidR="00F7728D" w:rsidRPr="00657119" w:rsidRDefault="00F7728D" w:rsidP="00F7728D">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F7728D" w:rsidRPr="00657119" w:rsidRDefault="00F7728D" w:rsidP="00F7728D">
            <w:pPr>
              <w:spacing w:line="288" w:lineRule="auto"/>
              <w:jc w:val="both"/>
              <w:rPr>
                <w:sz w:val="26"/>
                <w:szCs w:val="26"/>
              </w:rPr>
            </w:pPr>
            <w:r w:rsidRPr="00657119">
              <w:rPr>
                <w:sz w:val="26"/>
                <w:szCs w:val="26"/>
              </w:rPr>
              <w:lastRenderedPageBreak/>
              <w:t>- HS lắng nghe yêu cầu.</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 Một vài HS chia sẻ trước lớp</w:t>
            </w:r>
          </w:p>
          <w:p w:rsidR="00F7728D" w:rsidRPr="00657119" w:rsidRDefault="00F7728D" w:rsidP="00F7728D">
            <w:pPr>
              <w:spacing w:line="288" w:lineRule="auto"/>
              <w:jc w:val="both"/>
              <w:rPr>
                <w:i/>
                <w:iCs/>
                <w:sz w:val="26"/>
                <w:szCs w:val="26"/>
              </w:rPr>
            </w:pPr>
            <w:r w:rsidRPr="00657119">
              <w:rPr>
                <w:i/>
                <w:iCs/>
                <w:sz w:val="26"/>
                <w:szCs w:val="26"/>
              </w:rPr>
              <w:t>Một số địa điểm em đã từng đến tham quan:</w:t>
            </w:r>
          </w:p>
          <w:p w:rsidR="00F7728D" w:rsidRPr="00657119" w:rsidRDefault="00F7728D" w:rsidP="00F7728D">
            <w:pPr>
              <w:spacing w:line="288" w:lineRule="auto"/>
              <w:jc w:val="both"/>
              <w:rPr>
                <w:i/>
                <w:iCs/>
                <w:sz w:val="26"/>
                <w:szCs w:val="26"/>
              </w:rPr>
            </w:pPr>
            <w:r w:rsidRPr="00657119">
              <w:rPr>
                <w:i/>
                <w:iCs/>
                <w:sz w:val="26"/>
                <w:szCs w:val="26"/>
              </w:rPr>
              <w:t>+ Lăng Bác và bảo tàng Hồ Chí Minh.</w:t>
            </w:r>
          </w:p>
          <w:p w:rsidR="00F7728D" w:rsidRPr="00657119" w:rsidRDefault="00F7728D" w:rsidP="00F7728D">
            <w:pPr>
              <w:spacing w:line="288" w:lineRule="auto"/>
              <w:jc w:val="both"/>
              <w:rPr>
                <w:i/>
                <w:iCs/>
                <w:sz w:val="26"/>
                <w:szCs w:val="26"/>
              </w:rPr>
            </w:pPr>
            <w:r w:rsidRPr="00657119">
              <w:rPr>
                <w:i/>
                <w:iCs/>
                <w:sz w:val="26"/>
                <w:szCs w:val="26"/>
              </w:rPr>
              <w:t>+ Chùa Một Cột.</w:t>
            </w:r>
          </w:p>
          <w:p w:rsidR="00F7728D" w:rsidRPr="00657119" w:rsidRDefault="00F7728D" w:rsidP="00F7728D">
            <w:pPr>
              <w:spacing w:line="288" w:lineRule="auto"/>
              <w:jc w:val="both"/>
              <w:rPr>
                <w:i/>
                <w:iCs/>
                <w:sz w:val="26"/>
                <w:szCs w:val="26"/>
              </w:rPr>
            </w:pPr>
            <w:r w:rsidRPr="00657119">
              <w:rPr>
                <w:i/>
                <w:iCs/>
                <w:sz w:val="26"/>
                <w:szCs w:val="26"/>
              </w:rPr>
              <w:t>+ Bảo tàng Phòng không - Không quân.</w:t>
            </w:r>
          </w:p>
          <w:p w:rsidR="00F7728D" w:rsidRPr="00657119" w:rsidRDefault="00F7728D" w:rsidP="00F7728D">
            <w:pPr>
              <w:spacing w:line="288" w:lineRule="auto"/>
              <w:jc w:val="both"/>
              <w:rPr>
                <w:i/>
                <w:iCs/>
                <w:sz w:val="26"/>
                <w:szCs w:val="26"/>
              </w:rPr>
            </w:pPr>
            <w:r w:rsidRPr="00657119">
              <w:rPr>
                <w:i/>
                <w:iCs/>
                <w:sz w:val="26"/>
                <w:szCs w:val="26"/>
              </w:rPr>
              <w:t>+ Bảo tàng Dân tộc học Việt Nam.</w:t>
            </w:r>
          </w:p>
          <w:p w:rsidR="00F7728D" w:rsidRPr="00657119" w:rsidRDefault="00F7728D" w:rsidP="00F7728D">
            <w:pPr>
              <w:spacing w:line="288" w:lineRule="auto"/>
              <w:jc w:val="both"/>
              <w:rPr>
                <w:i/>
                <w:iCs/>
                <w:sz w:val="26"/>
                <w:szCs w:val="26"/>
              </w:rPr>
            </w:pPr>
            <w:r w:rsidRPr="00657119">
              <w:rPr>
                <w:i/>
                <w:iCs/>
                <w:sz w:val="26"/>
                <w:szCs w:val="26"/>
              </w:rPr>
              <w:lastRenderedPageBreak/>
              <w:t>+ Côn Sơn - Kiếp Bạc.</w:t>
            </w:r>
          </w:p>
          <w:p w:rsidR="00F7728D" w:rsidRPr="00657119" w:rsidRDefault="00F7728D" w:rsidP="00F7728D">
            <w:pPr>
              <w:spacing w:line="288" w:lineRule="auto"/>
              <w:jc w:val="both"/>
              <w:rPr>
                <w:i/>
                <w:iCs/>
                <w:sz w:val="26"/>
                <w:szCs w:val="26"/>
              </w:rPr>
            </w:pPr>
            <w:r w:rsidRPr="00657119">
              <w:rPr>
                <w:i/>
                <w:iCs/>
                <w:sz w:val="26"/>
                <w:szCs w:val="26"/>
              </w:rPr>
              <w:t>+ Nhà tù Hỏa Lò.</w:t>
            </w:r>
          </w:p>
          <w:p w:rsidR="00F7728D" w:rsidRPr="00657119" w:rsidRDefault="00F7728D" w:rsidP="00F7728D">
            <w:pPr>
              <w:spacing w:line="288" w:lineRule="auto"/>
              <w:jc w:val="both"/>
              <w:rPr>
                <w:i/>
                <w:iCs/>
                <w:sz w:val="26"/>
                <w:szCs w:val="26"/>
              </w:rPr>
            </w:pPr>
            <w:r w:rsidRPr="00657119">
              <w:rPr>
                <w:i/>
                <w:iCs/>
                <w:sz w:val="26"/>
                <w:szCs w:val="26"/>
              </w:rPr>
              <w:t>+Hồ Gươm - đền Ngọc Sơn - cầu Thê Húc.</w:t>
            </w:r>
          </w:p>
          <w:p w:rsidR="00F7728D" w:rsidRPr="00657119" w:rsidRDefault="00F7728D" w:rsidP="00F7728D">
            <w:pPr>
              <w:spacing w:line="288" w:lineRule="auto"/>
              <w:jc w:val="both"/>
              <w:rPr>
                <w:sz w:val="26"/>
                <w:szCs w:val="26"/>
              </w:rPr>
            </w:pPr>
            <w:r w:rsidRPr="00657119">
              <w:rPr>
                <w:sz w:val="26"/>
                <w:szCs w:val="26"/>
              </w:rPr>
              <w:t>- HS lắng nghe.</w:t>
            </w:r>
          </w:p>
        </w:tc>
      </w:tr>
      <w:tr w:rsidR="00F7728D" w:rsidRPr="00657119" w:rsidTr="00F7728D">
        <w:tc>
          <w:tcPr>
            <w:tcW w:w="9738" w:type="dxa"/>
            <w:gridSpan w:val="2"/>
            <w:tcBorders>
              <w:top w:val="dashed" w:sz="4" w:space="0" w:color="auto"/>
              <w:bottom w:val="dashed" w:sz="4" w:space="0" w:color="auto"/>
            </w:tcBorders>
          </w:tcPr>
          <w:p w:rsidR="00F7728D" w:rsidRPr="00657119" w:rsidRDefault="00F7728D" w:rsidP="00F7728D">
            <w:pPr>
              <w:spacing w:line="288" w:lineRule="auto"/>
              <w:jc w:val="both"/>
              <w:rPr>
                <w:iCs/>
                <w:sz w:val="26"/>
                <w:szCs w:val="26"/>
              </w:rPr>
            </w:pPr>
            <w:r w:rsidRPr="00657119">
              <w:rPr>
                <w:iCs/>
                <w:sz w:val="26"/>
                <w:szCs w:val="26"/>
              </w:rPr>
              <w:lastRenderedPageBreak/>
              <w:t>2. Khám phá</w:t>
            </w:r>
            <w:r w:rsidRPr="00657119">
              <w:rPr>
                <w:i/>
                <w:iCs/>
                <w:sz w:val="26"/>
                <w:szCs w:val="26"/>
              </w:rPr>
              <w:t>:</w:t>
            </w:r>
          </w:p>
          <w:p w:rsidR="00F7728D" w:rsidRPr="00657119" w:rsidRDefault="00F7728D" w:rsidP="00F7728D">
            <w:pPr>
              <w:spacing w:line="288" w:lineRule="auto"/>
              <w:jc w:val="both"/>
              <w:rPr>
                <w:sz w:val="26"/>
                <w:szCs w:val="26"/>
              </w:rPr>
            </w:pPr>
            <w:r w:rsidRPr="00657119">
              <w:rPr>
                <w:iCs/>
                <w:sz w:val="26"/>
                <w:szCs w:val="26"/>
              </w:rPr>
              <w:t xml:space="preserve">- </w:t>
            </w:r>
            <w:r w:rsidRPr="00657119">
              <w:rPr>
                <w:sz w:val="26"/>
                <w:szCs w:val="26"/>
              </w:rPr>
              <w:t xml:space="preserve">Mục tiêu: </w:t>
            </w:r>
          </w:p>
          <w:p w:rsidR="00F7728D" w:rsidRPr="00657119" w:rsidRDefault="00F7728D" w:rsidP="00F7728D">
            <w:pPr>
              <w:spacing w:line="288" w:lineRule="auto"/>
              <w:jc w:val="both"/>
              <w:rPr>
                <w:iCs/>
                <w:sz w:val="26"/>
                <w:szCs w:val="26"/>
              </w:rPr>
            </w:pPr>
            <w:r w:rsidRPr="00657119">
              <w:rPr>
                <w:sz w:val="26"/>
                <w:szCs w:val="26"/>
              </w:rPr>
              <w:t>+ Kể được tên một số di tích – văn hóa, cảnh quan thiên nhiên ở địa phương.</w:t>
            </w:r>
            <w:r w:rsidRPr="00657119">
              <w:rPr>
                <w:iCs/>
                <w:sz w:val="26"/>
                <w:szCs w:val="26"/>
              </w:rPr>
              <w:t xml:space="preserve"> </w:t>
            </w:r>
          </w:p>
          <w:p w:rsidR="00F7728D" w:rsidRPr="00657119" w:rsidRDefault="00F7728D" w:rsidP="00F7728D">
            <w:pPr>
              <w:spacing w:line="288" w:lineRule="auto"/>
              <w:jc w:val="both"/>
              <w:rPr>
                <w:sz w:val="26"/>
                <w:szCs w:val="26"/>
              </w:rPr>
            </w:pPr>
            <w:r w:rsidRPr="00657119">
              <w:rPr>
                <w:iCs/>
                <w:sz w:val="26"/>
                <w:szCs w:val="26"/>
              </w:rPr>
              <w:t>- Cách tiến hành:</w:t>
            </w:r>
          </w:p>
        </w:tc>
      </w:tr>
      <w:tr w:rsidR="00F7728D" w:rsidRPr="00657119" w:rsidTr="00F7728D">
        <w:tc>
          <w:tcPr>
            <w:tcW w:w="5862" w:type="dxa"/>
            <w:tcBorders>
              <w:top w:val="dashed" w:sz="4" w:space="0" w:color="auto"/>
              <w:bottom w:val="dashed" w:sz="4" w:space="0" w:color="auto"/>
            </w:tcBorders>
          </w:tcPr>
          <w:p w:rsidR="00F7728D" w:rsidRPr="00657119" w:rsidRDefault="00F7728D" w:rsidP="00F7728D">
            <w:pPr>
              <w:spacing w:line="288" w:lineRule="auto"/>
              <w:jc w:val="both"/>
              <w:rPr>
                <w:b/>
                <w:sz w:val="26"/>
                <w:szCs w:val="26"/>
              </w:rPr>
            </w:pPr>
            <w:r w:rsidRPr="00657119">
              <w:rPr>
                <w:b/>
                <w:sz w:val="26"/>
                <w:szCs w:val="26"/>
              </w:rPr>
              <w:t>Hoạt động 1. Khám phá di tích lịch sử - văn hóa, cảnh quan thiên nhiên ở Việt Nam và ở địa phương. (Làm việc nhóm 4).</w:t>
            </w:r>
          </w:p>
          <w:p w:rsidR="00F7728D" w:rsidRPr="00657119" w:rsidRDefault="00F7728D" w:rsidP="00F7728D">
            <w:pPr>
              <w:spacing w:line="288" w:lineRule="auto"/>
              <w:jc w:val="both"/>
              <w:rPr>
                <w:bCs/>
                <w:sz w:val="26"/>
                <w:szCs w:val="26"/>
              </w:rPr>
            </w:pPr>
            <w:r w:rsidRPr="00657119">
              <w:rPr>
                <w:bCs/>
                <w:sz w:val="26"/>
                <w:szCs w:val="26"/>
              </w:rPr>
              <w:t>- GV mời HS đọc yêu cầu bài.</w:t>
            </w:r>
          </w:p>
          <w:p w:rsidR="00F7728D" w:rsidRPr="00657119" w:rsidRDefault="00F7728D" w:rsidP="00F7728D">
            <w:pPr>
              <w:spacing w:line="288" w:lineRule="auto"/>
              <w:jc w:val="both"/>
              <w:rPr>
                <w:noProof/>
                <w:sz w:val="26"/>
                <w:szCs w:val="26"/>
              </w:rPr>
            </w:pPr>
            <w:r w:rsidRPr="00657119">
              <w:rPr>
                <w:noProof/>
                <w:sz w:val="26"/>
                <w:szCs w:val="26"/>
              </w:rPr>
              <w:t>- GV chia HS thành nhóm 4, yêu cầu các em quan sát từ hình 1-5 trang 53, 54 và thảo luận để trả lời các câu hỏi:</w:t>
            </w:r>
          </w:p>
          <w:p w:rsidR="00F7728D" w:rsidRPr="00657119" w:rsidRDefault="00F7728D" w:rsidP="00F7728D">
            <w:pPr>
              <w:spacing w:line="288" w:lineRule="auto"/>
              <w:jc w:val="both"/>
              <w:rPr>
                <w:noProof/>
                <w:sz w:val="26"/>
                <w:szCs w:val="26"/>
              </w:rPr>
            </w:pPr>
            <w:r w:rsidRPr="00657119">
              <w:rPr>
                <w:noProof/>
                <w:sz w:val="26"/>
                <w:szCs w:val="26"/>
              </w:rPr>
              <w:t>1. Tìm hiểu một di tích lịch sự - văn hóa hoặc cảnh quan thiên nhiên ở địa phương.</w:t>
            </w:r>
          </w:p>
          <w:p w:rsidR="00F7728D" w:rsidRDefault="00F7728D" w:rsidP="00F7728D">
            <w:pPr>
              <w:spacing w:line="288" w:lineRule="auto"/>
              <w:jc w:val="both"/>
              <w:rPr>
                <w:noProof/>
                <w:sz w:val="26"/>
                <w:szCs w:val="26"/>
                <w:lang w:val="en-US"/>
              </w:rPr>
            </w:pPr>
          </w:p>
          <w:p w:rsidR="009D2BF2" w:rsidRDefault="009D2BF2" w:rsidP="00F7728D">
            <w:pPr>
              <w:spacing w:line="288" w:lineRule="auto"/>
              <w:jc w:val="both"/>
              <w:rPr>
                <w:noProof/>
                <w:sz w:val="26"/>
                <w:szCs w:val="26"/>
                <w:lang w:val="en-US"/>
              </w:rPr>
            </w:pPr>
          </w:p>
          <w:p w:rsidR="009D2BF2" w:rsidRDefault="009D2BF2" w:rsidP="00F7728D">
            <w:pPr>
              <w:spacing w:line="288" w:lineRule="auto"/>
              <w:jc w:val="both"/>
              <w:rPr>
                <w:noProof/>
                <w:sz w:val="26"/>
                <w:szCs w:val="26"/>
                <w:lang w:val="en-US"/>
              </w:rPr>
            </w:pPr>
          </w:p>
          <w:p w:rsidR="009D2BF2" w:rsidRDefault="009D2BF2" w:rsidP="00F7728D">
            <w:pPr>
              <w:spacing w:line="288" w:lineRule="auto"/>
              <w:jc w:val="both"/>
              <w:rPr>
                <w:noProof/>
                <w:sz w:val="26"/>
                <w:szCs w:val="26"/>
                <w:lang w:val="en-US"/>
              </w:rPr>
            </w:pPr>
          </w:p>
          <w:p w:rsidR="009D2BF2" w:rsidRDefault="009D2BF2" w:rsidP="00F7728D">
            <w:pPr>
              <w:spacing w:line="288" w:lineRule="auto"/>
              <w:jc w:val="both"/>
              <w:rPr>
                <w:noProof/>
                <w:sz w:val="26"/>
                <w:szCs w:val="26"/>
                <w:lang w:val="en-US"/>
              </w:rPr>
            </w:pPr>
          </w:p>
          <w:p w:rsidR="009D2BF2" w:rsidRDefault="009D2BF2" w:rsidP="00F7728D">
            <w:pPr>
              <w:spacing w:line="288" w:lineRule="auto"/>
              <w:jc w:val="both"/>
              <w:rPr>
                <w:noProof/>
                <w:sz w:val="26"/>
                <w:szCs w:val="26"/>
                <w:lang w:val="en-US"/>
              </w:rPr>
            </w:pPr>
          </w:p>
          <w:p w:rsidR="009D2BF2" w:rsidRDefault="009D2BF2" w:rsidP="00F7728D">
            <w:pPr>
              <w:spacing w:line="288" w:lineRule="auto"/>
              <w:jc w:val="both"/>
              <w:rPr>
                <w:noProof/>
                <w:sz w:val="26"/>
                <w:szCs w:val="26"/>
                <w:lang w:val="en-US"/>
              </w:rPr>
            </w:pPr>
          </w:p>
          <w:p w:rsidR="009D2BF2" w:rsidRDefault="009D2BF2" w:rsidP="00F7728D">
            <w:pPr>
              <w:spacing w:line="288" w:lineRule="auto"/>
              <w:jc w:val="both"/>
              <w:rPr>
                <w:noProof/>
                <w:sz w:val="26"/>
                <w:szCs w:val="26"/>
                <w:lang w:val="en-US"/>
              </w:rPr>
            </w:pPr>
          </w:p>
          <w:p w:rsidR="009D2BF2" w:rsidRDefault="009D2BF2" w:rsidP="00F7728D">
            <w:pPr>
              <w:spacing w:line="288" w:lineRule="auto"/>
              <w:jc w:val="both"/>
              <w:rPr>
                <w:noProof/>
                <w:sz w:val="26"/>
                <w:szCs w:val="26"/>
                <w:lang w:val="en-US"/>
              </w:rPr>
            </w:pPr>
          </w:p>
          <w:p w:rsidR="009D2BF2" w:rsidRDefault="009D2BF2" w:rsidP="00F7728D">
            <w:pPr>
              <w:spacing w:line="288" w:lineRule="auto"/>
              <w:jc w:val="both"/>
              <w:rPr>
                <w:noProof/>
                <w:sz w:val="26"/>
                <w:szCs w:val="26"/>
                <w:lang w:val="en-US"/>
              </w:rPr>
            </w:pPr>
          </w:p>
          <w:p w:rsidR="009D2BF2" w:rsidRDefault="009D2BF2" w:rsidP="00F7728D">
            <w:pPr>
              <w:spacing w:line="288" w:lineRule="auto"/>
              <w:jc w:val="both"/>
              <w:rPr>
                <w:noProof/>
                <w:sz w:val="26"/>
                <w:szCs w:val="26"/>
                <w:lang w:val="en-US"/>
              </w:rPr>
            </w:pPr>
          </w:p>
          <w:p w:rsidR="009D2BF2" w:rsidRPr="00657119" w:rsidRDefault="009D2BF2" w:rsidP="00F7728D">
            <w:pPr>
              <w:spacing w:line="288" w:lineRule="auto"/>
              <w:jc w:val="both"/>
              <w:rPr>
                <w:noProof/>
                <w:sz w:val="26"/>
                <w:szCs w:val="26"/>
              </w:rPr>
            </w:pPr>
          </w:p>
          <w:p w:rsidR="00F7728D" w:rsidRPr="00657119" w:rsidRDefault="00F7728D" w:rsidP="00F7728D">
            <w:pPr>
              <w:spacing w:line="288" w:lineRule="auto"/>
              <w:jc w:val="both"/>
              <w:rPr>
                <w:noProof/>
                <w:sz w:val="26"/>
                <w:szCs w:val="26"/>
              </w:rPr>
            </w:pPr>
            <w:r w:rsidRPr="00657119">
              <w:rPr>
                <w:noProof/>
                <w:sz w:val="26"/>
                <w:szCs w:val="26"/>
              </w:rPr>
              <w:t>+ Hãy nói về một di tích lịch sử - văn hóa hoặc cảnh quan thiên nhiên của đất nước Việt Nam.</w:t>
            </w:r>
          </w:p>
          <w:p w:rsidR="00F7728D" w:rsidRPr="00657119" w:rsidRDefault="00F7728D" w:rsidP="00F7728D">
            <w:pPr>
              <w:spacing w:line="288" w:lineRule="auto"/>
              <w:jc w:val="both"/>
              <w:rPr>
                <w:noProof/>
                <w:sz w:val="26"/>
                <w:szCs w:val="26"/>
              </w:rPr>
            </w:pPr>
          </w:p>
          <w:p w:rsidR="00F7728D" w:rsidRPr="00657119" w:rsidRDefault="00F7728D" w:rsidP="00F7728D">
            <w:pPr>
              <w:spacing w:line="288" w:lineRule="auto"/>
              <w:jc w:val="both"/>
              <w:rPr>
                <w:i/>
                <w:noProof/>
                <w:sz w:val="26"/>
                <w:szCs w:val="26"/>
              </w:rPr>
            </w:pPr>
            <w:r w:rsidRPr="00657119">
              <w:rPr>
                <w:iCs/>
                <w:noProof/>
                <w:sz w:val="26"/>
                <w:szCs w:val="26"/>
              </w:rPr>
              <w:t xml:space="preserve">+ </w:t>
            </w:r>
            <w:r w:rsidRPr="00657119">
              <w:rPr>
                <w:i/>
                <w:noProof/>
                <w:sz w:val="26"/>
                <w:szCs w:val="26"/>
              </w:rPr>
              <w:t xml:space="preserve">Trong những địa danh trên, địa danh </w:t>
            </w:r>
            <w:r>
              <w:rPr>
                <w:i/>
                <w:noProof/>
                <w:sz w:val="26"/>
                <w:szCs w:val="26"/>
              </w:rPr>
              <w:t>nào là di tích l</w:t>
            </w:r>
            <w:r w:rsidRPr="00657119">
              <w:rPr>
                <w:i/>
                <w:noProof/>
                <w:sz w:val="26"/>
                <w:szCs w:val="26"/>
              </w:rPr>
              <w:t>ịch sử - văn hóa, địa danh nào là cảnh quan thiên nhiên.</w:t>
            </w: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Default="00F7728D" w:rsidP="00F7728D">
            <w:pPr>
              <w:spacing w:line="288" w:lineRule="auto"/>
              <w:jc w:val="both"/>
              <w:rPr>
                <w:iCs/>
                <w:noProof/>
                <w:sz w:val="26"/>
                <w:szCs w:val="26"/>
              </w:rPr>
            </w:pPr>
          </w:p>
          <w:p w:rsidR="00F7728D" w:rsidRPr="00657119" w:rsidRDefault="00F7728D" w:rsidP="00F7728D">
            <w:pPr>
              <w:spacing w:line="288" w:lineRule="auto"/>
              <w:jc w:val="both"/>
              <w:rPr>
                <w:iCs/>
                <w:noProof/>
                <w:sz w:val="26"/>
                <w:szCs w:val="26"/>
              </w:rPr>
            </w:pPr>
            <w:r w:rsidRPr="00657119">
              <w:rPr>
                <w:iCs/>
                <w:noProof/>
                <w:sz w:val="26"/>
                <w:szCs w:val="26"/>
              </w:rPr>
              <w:t>- GV yêu cầu HS kể tên một số di tích lịch sử - văn hóa, cảnh quan thiên nhiên ở địa phương.</w:t>
            </w:r>
          </w:p>
          <w:p w:rsidR="00F7728D" w:rsidRPr="00657119" w:rsidRDefault="00F7728D" w:rsidP="00F7728D">
            <w:pPr>
              <w:spacing w:line="288" w:lineRule="auto"/>
              <w:jc w:val="both"/>
              <w:rPr>
                <w:iCs/>
                <w:noProof/>
                <w:sz w:val="26"/>
                <w:szCs w:val="26"/>
              </w:rPr>
            </w:pPr>
          </w:p>
          <w:p w:rsidR="00F7728D" w:rsidRPr="00657119" w:rsidRDefault="00F7728D" w:rsidP="00F7728D">
            <w:pPr>
              <w:spacing w:line="288" w:lineRule="auto"/>
              <w:jc w:val="both"/>
              <w:rPr>
                <w:iCs/>
                <w:noProof/>
                <w:sz w:val="26"/>
                <w:szCs w:val="26"/>
              </w:rPr>
            </w:pPr>
            <w:r w:rsidRPr="00657119">
              <w:rPr>
                <w:iCs/>
                <w:noProof/>
                <w:sz w:val="26"/>
                <w:szCs w:val="26"/>
              </w:rPr>
              <w:t>- GV mời đại diện các nhóm báo cáo kết quả thảo luận.</w:t>
            </w:r>
          </w:p>
          <w:p w:rsidR="00F7728D" w:rsidRPr="00657119" w:rsidRDefault="00F7728D" w:rsidP="00F7728D">
            <w:pPr>
              <w:spacing w:line="288" w:lineRule="auto"/>
              <w:jc w:val="both"/>
              <w:rPr>
                <w:iCs/>
                <w:noProof/>
                <w:sz w:val="26"/>
                <w:szCs w:val="26"/>
              </w:rPr>
            </w:pPr>
            <w:r w:rsidRPr="00657119">
              <w:rPr>
                <w:iCs/>
                <w:noProof/>
                <w:sz w:val="26"/>
                <w:szCs w:val="26"/>
              </w:rPr>
              <w:t>- GV mời HS nhóm khác nhận xét, bổ sung.</w:t>
            </w:r>
          </w:p>
          <w:p w:rsidR="00F7728D" w:rsidRPr="00657119" w:rsidRDefault="00F7728D" w:rsidP="00F7728D">
            <w:pPr>
              <w:spacing w:line="288" w:lineRule="auto"/>
              <w:jc w:val="both"/>
              <w:rPr>
                <w:iCs/>
                <w:sz w:val="26"/>
                <w:szCs w:val="26"/>
              </w:rPr>
            </w:pPr>
            <w:r w:rsidRPr="00657119">
              <w:rPr>
                <w:iCs/>
                <w:noProof/>
                <w:sz w:val="26"/>
                <w:szCs w:val="26"/>
              </w:rPr>
              <w:t>- GV nhận xét, tuyên dương và chốt hoạt động 1.</w:t>
            </w:r>
          </w:p>
        </w:tc>
        <w:tc>
          <w:tcPr>
            <w:tcW w:w="3876" w:type="dxa"/>
            <w:tcBorders>
              <w:top w:val="dashed" w:sz="4" w:space="0" w:color="auto"/>
              <w:bottom w:val="dashed" w:sz="4" w:space="0" w:color="auto"/>
            </w:tcBorders>
          </w:tcPr>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- 1 HS đọc yêu cầu bài.</w:t>
            </w:r>
          </w:p>
          <w:p w:rsidR="00F7728D" w:rsidRPr="00657119" w:rsidRDefault="00F7728D" w:rsidP="00F7728D">
            <w:pPr>
              <w:spacing w:line="288" w:lineRule="auto"/>
              <w:jc w:val="both"/>
              <w:rPr>
                <w:sz w:val="26"/>
                <w:szCs w:val="26"/>
              </w:rPr>
            </w:pPr>
            <w:r w:rsidRPr="00657119">
              <w:rPr>
                <w:sz w:val="26"/>
                <w:szCs w:val="26"/>
              </w:rPr>
              <w:t>- HS thảo luận nhóm 4, quan sát từ hình 1-5 trang 53, 54 để trả lời các câu hỏi gợi ý:</w:t>
            </w:r>
          </w:p>
          <w:p w:rsidR="00F7728D" w:rsidRPr="00657119" w:rsidRDefault="00F7728D" w:rsidP="00F7728D">
            <w:pPr>
              <w:spacing w:line="288" w:lineRule="auto"/>
              <w:jc w:val="both"/>
              <w:rPr>
                <w:i/>
                <w:iCs/>
                <w:sz w:val="26"/>
                <w:szCs w:val="26"/>
              </w:rPr>
            </w:pPr>
            <w:r w:rsidRPr="00657119">
              <w:rPr>
                <w:sz w:val="26"/>
                <w:szCs w:val="26"/>
              </w:rPr>
              <w:t xml:space="preserve">+ HS1(Hình 1): </w:t>
            </w:r>
            <w:r w:rsidRPr="00657119">
              <w:rPr>
                <w:i/>
                <w:iCs/>
                <w:sz w:val="26"/>
                <w:szCs w:val="26"/>
              </w:rPr>
              <w:t>Đây là Văn Miếu-Quốc Tử Giám ở Thủ đô Hà Nội. Văn Miếu - Quốc Tử Giám, Hà Nội. Là quần thể di tích đa dạng và phong phú hàng đầu của thành phố Hà Nội. Nơi đây thờ Khổng Tử và thầy giáo Chu Văn An. Quốc Tử Giám được coi là trường đại học đầu tiên của Việt Nam. Mỗi dịp Tết đến Xuân về, mọi người thường lên đây để xin chữ đầu năm với mong muốn mình trong năm mới sẽ học hành đỗ đạt và giỏi giang hơn.</w:t>
            </w:r>
          </w:p>
          <w:p w:rsidR="00F7728D" w:rsidRPr="00657119" w:rsidRDefault="00F7728D" w:rsidP="00F7728D">
            <w:pPr>
              <w:spacing w:line="288" w:lineRule="auto"/>
              <w:jc w:val="both"/>
              <w:rPr>
                <w:i/>
                <w:iCs/>
                <w:sz w:val="26"/>
                <w:szCs w:val="26"/>
              </w:rPr>
            </w:pPr>
            <w:r w:rsidRPr="00657119">
              <w:rPr>
                <w:sz w:val="26"/>
                <w:szCs w:val="26"/>
              </w:rPr>
              <w:t xml:space="preserve">+ HS2(Hình 2): </w:t>
            </w:r>
            <w:r w:rsidRPr="00657119">
              <w:rPr>
                <w:i/>
                <w:iCs/>
                <w:sz w:val="26"/>
                <w:szCs w:val="26"/>
              </w:rPr>
              <w:t xml:space="preserve">Phố cổ Hội An, Quảng Nam. Là một đô thị cổ nằm ở hạ lưu sông Thu Bồn, thuộc vùng đồng bằng ven biển tỉnh Quảng Nam. Đây là nơi lưu giữ được gần như nguyên vẹn với hơn 1000 di tích kiến trúc từ phố xá, </w:t>
            </w:r>
            <w:r w:rsidRPr="00657119">
              <w:rPr>
                <w:i/>
                <w:iCs/>
                <w:sz w:val="26"/>
                <w:szCs w:val="26"/>
              </w:rPr>
              <w:lastRenderedPageBreak/>
              <w:t>nhà cửa, hội quán, đình, chùa, miếu, nhà thờ tộc, giếng cổ… đến các món ăn truyền thống. Ngày 4 tháng 12, UNESCO đã công nhận đô thị cổ Hội An là một di sản văn hóa thế giới.</w:t>
            </w:r>
          </w:p>
          <w:p w:rsidR="00F7728D" w:rsidRPr="00657119" w:rsidRDefault="00F7728D" w:rsidP="00F7728D">
            <w:pPr>
              <w:spacing w:line="288" w:lineRule="auto"/>
              <w:jc w:val="both"/>
              <w:rPr>
                <w:i/>
                <w:iCs/>
                <w:sz w:val="26"/>
                <w:szCs w:val="26"/>
              </w:rPr>
            </w:pPr>
            <w:r w:rsidRPr="00657119">
              <w:rPr>
                <w:sz w:val="26"/>
                <w:szCs w:val="26"/>
              </w:rPr>
              <w:t xml:space="preserve">+ HS 3(Hình 3): </w:t>
            </w:r>
            <w:r w:rsidRPr="00657119">
              <w:rPr>
                <w:i/>
                <w:iCs/>
                <w:sz w:val="26"/>
                <w:szCs w:val="26"/>
              </w:rPr>
              <w:t>Bến nhà Rồng, Thành phố Hồ Chí Minh hay còn gọi là bảo tàng Hồ Chí Minh. Ngày 5/7/1911, Bác Hồ ra đi tìm đường cứu nước tại bến nhà Rồng.</w:t>
            </w:r>
            <w:r w:rsidRPr="00657119">
              <w:rPr>
                <w:sz w:val="26"/>
                <w:szCs w:val="26"/>
              </w:rPr>
              <w:t xml:space="preserve"> </w:t>
            </w:r>
            <w:r w:rsidRPr="00657119">
              <w:rPr>
                <w:i/>
                <w:iCs/>
                <w:sz w:val="26"/>
                <w:szCs w:val="26"/>
              </w:rPr>
              <w:t>Nơi đây trưng bày rất nhiều hình ảnh về Bác, các hiện vật liên quan đến Bác,…</w:t>
            </w:r>
          </w:p>
          <w:p w:rsidR="00F7728D" w:rsidRPr="00657119" w:rsidRDefault="00F7728D" w:rsidP="00F7728D">
            <w:pPr>
              <w:spacing w:line="288" w:lineRule="auto"/>
              <w:jc w:val="both"/>
              <w:rPr>
                <w:i/>
                <w:iCs/>
                <w:sz w:val="26"/>
                <w:szCs w:val="26"/>
              </w:rPr>
            </w:pPr>
            <w:r w:rsidRPr="00657119">
              <w:rPr>
                <w:sz w:val="26"/>
                <w:szCs w:val="26"/>
              </w:rPr>
              <w:t xml:space="preserve">+ HS 4(Hình 4): </w:t>
            </w:r>
            <w:r w:rsidRPr="00657119">
              <w:rPr>
                <w:i/>
                <w:iCs/>
                <w:sz w:val="26"/>
                <w:szCs w:val="26"/>
              </w:rPr>
              <w:t>Vịnh Hạ Long, Quảng Ninh. Vịnh Hạ Long giới hạn trong diện tích khoảng 1.553 km² bao gồm 1.969 hòn đảo lớn nhỏ, phần lớn là đảo đá vôi. Vịnh Hạ Long đã vinh dự hai lần đươc UNESCO công nhận là Di sản Thiên nhiên Thế giới vào năm 1994 và 2000. Vịnh Hạ Long lọt vào top 7 kỳ quan thiên nhiên mới của thế giới năm 2011.</w:t>
            </w:r>
          </w:p>
          <w:p w:rsidR="00F7728D" w:rsidRPr="00657119" w:rsidRDefault="00F7728D" w:rsidP="00F7728D">
            <w:pPr>
              <w:spacing w:line="288" w:lineRule="auto"/>
              <w:jc w:val="both"/>
              <w:rPr>
                <w:i/>
                <w:iCs/>
                <w:sz w:val="26"/>
                <w:szCs w:val="26"/>
              </w:rPr>
            </w:pPr>
            <w:r w:rsidRPr="00657119">
              <w:rPr>
                <w:sz w:val="26"/>
                <w:szCs w:val="26"/>
              </w:rPr>
              <w:t xml:space="preserve">+ HS 5(Hình 5): </w:t>
            </w:r>
            <w:r w:rsidRPr="00657119">
              <w:rPr>
                <w:i/>
                <w:iCs/>
                <w:sz w:val="26"/>
                <w:szCs w:val="26"/>
              </w:rPr>
              <w:t>Động Thiên Đường, Quảng Bình. Nằm trong lòng một quần thể núi đá vôi ở độ cao 191m thuộc Vườn Quốc gia Phong Nha Kẻ Bàng. Động Thiên Đường có chiều dài hơn 31,4 km, chiều rộng dao động từ 30 đến 100m, nơi rộng nhất lên đến 150m.</w:t>
            </w:r>
          </w:p>
          <w:p w:rsidR="00F7728D" w:rsidRPr="00657119" w:rsidRDefault="00F7728D" w:rsidP="00F7728D">
            <w:pPr>
              <w:spacing w:line="288" w:lineRule="auto"/>
              <w:jc w:val="both"/>
              <w:rPr>
                <w:sz w:val="26"/>
                <w:szCs w:val="26"/>
              </w:rPr>
            </w:pPr>
            <w:r w:rsidRPr="00657119">
              <w:rPr>
                <w:sz w:val="26"/>
                <w:szCs w:val="26"/>
              </w:rPr>
              <w:t>+ Trong các địa danh trên:</w:t>
            </w:r>
          </w:p>
          <w:p w:rsidR="00F7728D" w:rsidRPr="00657119" w:rsidRDefault="00F7728D" w:rsidP="00F7728D">
            <w:pPr>
              <w:spacing w:line="288" w:lineRule="auto"/>
              <w:jc w:val="both"/>
              <w:rPr>
                <w:i/>
                <w:iCs/>
                <w:sz w:val="26"/>
                <w:szCs w:val="26"/>
              </w:rPr>
            </w:pPr>
            <w:r w:rsidRPr="00657119">
              <w:rPr>
                <w:i/>
                <w:iCs/>
                <w:sz w:val="26"/>
                <w:szCs w:val="26"/>
              </w:rPr>
              <w:t xml:space="preserve">* Địa danh là di tích lịch sử - văn hóa là: Văn Miếu -Quốc Tử Giám; Phố cổ Hội An tỉnh Quảng Nam; Bến Nhà Rồng, Thành Phố Hồ Chí </w:t>
            </w:r>
            <w:r w:rsidRPr="00657119">
              <w:rPr>
                <w:i/>
                <w:iCs/>
                <w:sz w:val="26"/>
                <w:szCs w:val="26"/>
              </w:rPr>
              <w:lastRenderedPageBreak/>
              <w:t>Minh.</w:t>
            </w:r>
          </w:p>
          <w:p w:rsidR="00F7728D" w:rsidRPr="00657119" w:rsidRDefault="00F7728D" w:rsidP="00F7728D">
            <w:pPr>
              <w:spacing w:line="288" w:lineRule="auto"/>
              <w:jc w:val="both"/>
              <w:rPr>
                <w:sz w:val="26"/>
                <w:szCs w:val="26"/>
              </w:rPr>
            </w:pPr>
            <w:r w:rsidRPr="00657119">
              <w:rPr>
                <w:i/>
                <w:iCs/>
                <w:sz w:val="26"/>
                <w:szCs w:val="26"/>
              </w:rPr>
              <w:t>* Địa danh là cảnh quan thiên nhiên ở địa phương là: Vịnh Hạ Long, tỉnh Quảng Ninh; Động Thiên Đường, tỉnh Quảng Bình</w:t>
            </w:r>
            <w:r w:rsidRPr="00657119">
              <w:rPr>
                <w:sz w:val="26"/>
                <w:szCs w:val="26"/>
              </w:rPr>
              <w:t>.</w:t>
            </w:r>
          </w:p>
          <w:p w:rsidR="00F7728D" w:rsidRPr="00657119" w:rsidRDefault="00F7728D" w:rsidP="00F7728D">
            <w:pPr>
              <w:spacing w:line="288" w:lineRule="auto"/>
              <w:jc w:val="both"/>
              <w:rPr>
                <w:sz w:val="26"/>
                <w:szCs w:val="26"/>
              </w:rPr>
            </w:pPr>
            <w:r w:rsidRPr="00657119">
              <w:rPr>
                <w:sz w:val="26"/>
                <w:szCs w:val="26"/>
              </w:rPr>
              <w:t>- Một số di tích lịch sử - văn hóa hoặc cảnh quan thiên nhiên ở địa phương em: Chùa Một Cột; Lăng Bác; Bảo tàng Hồ Chí Minh; Hồ Hoàn Kiếm; Chùa Trấn Quốc; Nhà tù Hỏa Lò; Phố cổ; Hoàng thành Thăng Long; Quảng trường Ba Đình; Nhà hát lớn Hà Nội; Thành Cổ Loa; Đền Ngọc Sơn - cầu Thê Húc; Vườn quốc gia Ba Vì,...</w:t>
            </w:r>
          </w:p>
          <w:p w:rsidR="00F7728D" w:rsidRPr="00657119" w:rsidRDefault="00F7728D" w:rsidP="00F7728D">
            <w:pPr>
              <w:spacing w:line="288" w:lineRule="auto"/>
              <w:jc w:val="both"/>
              <w:rPr>
                <w:sz w:val="26"/>
                <w:szCs w:val="26"/>
              </w:rPr>
            </w:pPr>
            <w:r w:rsidRPr="00657119">
              <w:rPr>
                <w:sz w:val="26"/>
                <w:szCs w:val="26"/>
              </w:rPr>
              <w:t>- Đại diện nhóm trình bày.</w:t>
            </w:r>
          </w:p>
          <w:p w:rsidR="00F7728D" w:rsidRPr="00657119" w:rsidRDefault="00F7728D" w:rsidP="00F7728D">
            <w:pPr>
              <w:spacing w:line="288" w:lineRule="auto"/>
              <w:jc w:val="both"/>
              <w:rPr>
                <w:sz w:val="26"/>
                <w:szCs w:val="26"/>
              </w:rPr>
            </w:pPr>
            <w:r w:rsidRPr="00657119">
              <w:rPr>
                <w:sz w:val="26"/>
                <w:szCs w:val="26"/>
              </w:rPr>
              <w:t>- Các nhóm khác nhận xét, dổ sung.</w:t>
            </w:r>
          </w:p>
          <w:p w:rsidR="00F7728D" w:rsidRPr="00657119" w:rsidRDefault="00F7728D" w:rsidP="00F7728D">
            <w:pPr>
              <w:spacing w:line="288" w:lineRule="auto"/>
              <w:jc w:val="both"/>
              <w:rPr>
                <w:sz w:val="26"/>
                <w:szCs w:val="26"/>
              </w:rPr>
            </w:pPr>
            <w:r w:rsidRPr="00657119">
              <w:rPr>
                <w:sz w:val="26"/>
                <w:szCs w:val="26"/>
              </w:rPr>
              <w:t>- Lắng nghe rút kinh nghiệm.</w:t>
            </w:r>
          </w:p>
        </w:tc>
      </w:tr>
      <w:tr w:rsidR="00F7728D" w:rsidRPr="00657119" w:rsidTr="00F7728D">
        <w:tc>
          <w:tcPr>
            <w:tcW w:w="9738" w:type="dxa"/>
            <w:gridSpan w:val="2"/>
            <w:tcBorders>
              <w:top w:val="dashed" w:sz="4" w:space="0" w:color="auto"/>
              <w:bottom w:val="dashed" w:sz="4" w:space="0" w:color="auto"/>
            </w:tcBorders>
          </w:tcPr>
          <w:p w:rsidR="00F7728D" w:rsidRPr="00657119" w:rsidRDefault="00F7728D" w:rsidP="00F7728D">
            <w:pPr>
              <w:spacing w:line="288" w:lineRule="auto"/>
              <w:jc w:val="both"/>
              <w:rPr>
                <w:b/>
                <w:sz w:val="26"/>
                <w:szCs w:val="26"/>
              </w:rPr>
            </w:pPr>
            <w:r w:rsidRPr="00657119">
              <w:rPr>
                <w:b/>
                <w:sz w:val="26"/>
                <w:szCs w:val="26"/>
              </w:rPr>
              <w:lastRenderedPageBreak/>
              <w:t>3. Luyện tập:</w:t>
            </w:r>
          </w:p>
          <w:p w:rsidR="00F7728D" w:rsidRPr="00657119" w:rsidRDefault="00F7728D" w:rsidP="00F7728D">
            <w:pPr>
              <w:spacing w:line="288" w:lineRule="auto"/>
              <w:jc w:val="both"/>
              <w:rPr>
                <w:sz w:val="26"/>
                <w:szCs w:val="26"/>
              </w:rPr>
            </w:pPr>
            <w:r w:rsidRPr="00657119">
              <w:rPr>
                <w:iCs/>
                <w:sz w:val="26"/>
                <w:szCs w:val="26"/>
              </w:rPr>
              <w:t xml:space="preserve">- </w:t>
            </w:r>
            <w:r w:rsidRPr="00657119">
              <w:rPr>
                <w:sz w:val="26"/>
                <w:szCs w:val="26"/>
              </w:rPr>
              <w:t xml:space="preserve">Mục tiêu: </w:t>
            </w:r>
          </w:p>
          <w:p w:rsidR="00F7728D" w:rsidRPr="00657119" w:rsidRDefault="00F7728D" w:rsidP="00F7728D">
            <w:pPr>
              <w:spacing w:line="288" w:lineRule="auto"/>
              <w:jc w:val="both"/>
              <w:rPr>
                <w:iCs/>
                <w:sz w:val="26"/>
                <w:szCs w:val="26"/>
              </w:rPr>
            </w:pPr>
            <w:r w:rsidRPr="00657119">
              <w:rPr>
                <w:sz w:val="26"/>
                <w:szCs w:val="26"/>
              </w:rPr>
              <w:t>+ Đặt được câu hỏi và thu thập đươc thông tin về một di tích lịch sử-văn hóa hoặc cảnh quan thiên nhiên ở địa phương.</w:t>
            </w:r>
            <w:r w:rsidRPr="00657119">
              <w:rPr>
                <w:iCs/>
                <w:sz w:val="26"/>
                <w:szCs w:val="26"/>
              </w:rPr>
              <w:t xml:space="preserve"> </w:t>
            </w:r>
          </w:p>
          <w:p w:rsidR="00F7728D" w:rsidRPr="00657119" w:rsidRDefault="00F7728D" w:rsidP="00F7728D">
            <w:pPr>
              <w:spacing w:line="288" w:lineRule="auto"/>
              <w:jc w:val="both"/>
              <w:rPr>
                <w:sz w:val="26"/>
                <w:szCs w:val="26"/>
              </w:rPr>
            </w:pPr>
            <w:r w:rsidRPr="00657119">
              <w:rPr>
                <w:iCs/>
                <w:sz w:val="26"/>
                <w:szCs w:val="26"/>
              </w:rPr>
              <w:t>- Cách tiến hành:</w:t>
            </w:r>
          </w:p>
        </w:tc>
      </w:tr>
      <w:tr w:rsidR="00F7728D" w:rsidRPr="00657119" w:rsidTr="00F7728D">
        <w:tc>
          <w:tcPr>
            <w:tcW w:w="5862" w:type="dxa"/>
            <w:tcBorders>
              <w:top w:val="dashed" w:sz="4" w:space="0" w:color="auto"/>
              <w:bottom w:val="dashed" w:sz="4" w:space="0" w:color="auto"/>
            </w:tcBorders>
          </w:tcPr>
          <w:p w:rsidR="00F7728D" w:rsidRPr="00657119" w:rsidRDefault="00F7728D" w:rsidP="00F7728D">
            <w:pPr>
              <w:spacing w:line="288" w:lineRule="auto"/>
              <w:jc w:val="both"/>
              <w:rPr>
                <w:b/>
                <w:sz w:val="26"/>
                <w:szCs w:val="26"/>
              </w:rPr>
            </w:pPr>
            <w:r w:rsidRPr="00657119">
              <w:rPr>
                <w:b/>
                <w:sz w:val="26"/>
                <w:szCs w:val="26"/>
              </w:rPr>
              <w:t>Hoạt động 2. Tìm hiểu về một di tích lịch sử-văn hóa hoặc cảnh quan thiên nhiên ở địa phương (làm việc nhóm 6).</w:t>
            </w:r>
          </w:p>
          <w:p w:rsidR="00F7728D" w:rsidRPr="00657119" w:rsidRDefault="00F7728D" w:rsidP="00F7728D">
            <w:pPr>
              <w:spacing w:line="288" w:lineRule="auto"/>
              <w:jc w:val="both"/>
              <w:rPr>
                <w:bCs/>
                <w:sz w:val="26"/>
                <w:szCs w:val="26"/>
              </w:rPr>
            </w:pPr>
            <w:r w:rsidRPr="00657119">
              <w:rPr>
                <w:bCs/>
                <w:sz w:val="26"/>
                <w:szCs w:val="26"/>
              </w:rPr>
              <w:t>- GV mời HS đọc yêu cầu bài.</w:t>
            </w:r>
          </w:p>
          <w:p w:rsidR="00F7728D" w:rsidRPr="00657119" w:rsidRDefault="00F7728D" w:rsidP="00F7728D">
            <w:pPr>
              <w:spacing w:line="288" w:lineRule="auto"/>
              <w:jc w:val="both"/>
              <w:rPr>
                <w:noProof/>
                <w:sz w:val="26"/>
                <w:szCs w:val="26"/>
              </w:rPr>
            </w:pPr>
            <w:r w:rsidRPr="00657119">
              <w:rPr>
                <w:noProof/>
                <w:sz w:val="26"/>
                <w:szCs w:val="26"/>
              </w:rPr>
              <w:t>- GV chia HS thành nhóm 6 dựa vào sơ đồ ở trang 54 SGK và yêu cầu mỗi nhóm chọn 1 địa danh(di tích lịch sử-văn hóa hoặc cảnh quan thiên nhiên ở địa phương), đặt câu hỏi để tìm hiểu về địa danh đã chọn.</w:t>
            </w:r>
          </w:p>
          <w:p w:rsidR="00F7728D" w:rsidRPr="00657119" w:rsidRDefault="00F7728D" w:rsidP="00F7728D">
            <w:pPr>
              <w:spacing w:line="288" w:lineRule="auto"/>
              <w:jc w:val="both"/>
              <w:rPr>
                <w:b/>
                <w:sz w:val="26"/>
                <w:szCs w:val="26"/>
              </w:rPr>
            </w:pPr>
            <w:r w:rsidRPr="00657119">
              <w:rPr>
                <w:b/>
                <w:sz w:val="26"/>
                <w:szCs w:val="26"/>
              </w:rPr>
              <w:t xml:space="preserve">2. </w:t>
            </w:r>
            <w:r w:rsidRPr="00657119">
              <w:rPr>
                <w:b/>
                <w:i/>
                <w:iCs/>
                <w:sz w:val="26"/>
                <w:szCs w:val="26"/>
              </w:rPr>
              <w:t>Đặt câu hỏi để tìm hiểu về một di tích lịch sử-văn hóa hoặc cảnh quan thiên nhiên ở địa phương em theo gợi ý dưới đây.</w:t>
            </w:r>
          </w:p>
          <w:p w:rsidR="00F7728D" w:rsidRPr="00657119" w:rsidRDefault="00F7728D" w:rsidP="00F7728D">
            <w:pPr>
              <w:spacing w:line="288" w:lineRule="auto"/>
              <w:jc w:val="both"/>
              <w:rPr>
                <w:bCs/>
                <w:i/>
                <w:iCs/>
                <w:sz w:val="26"/>
                <w:szCs w:val="26"/>
              </w:rPr>
            </w:pPr>
            <w:r w:rsidRPr="00657119">
              <w:rPr>
                <w:noProof/>
                <w:sz w:val="26"/>
                <w:szCs w:val="26"/>
                <w:lang w:val="en-US"/>
              </w:rPr>
              <w:lastRenderedPageBreak/>
              <w:drawing>
                <wp:anchor distT="0" distB="0" distL="114300" distR="114300" simplePos="0" relativeHeight="251701248" behindDoc="0" locked="0" layoutInCell="1" allowOverlap="1" wp14:anchorId="5E6959E7" wp14:editId="0AAACB0A">
                  <wp:simplePos x="0" y="0"/>
                  <wp:positionH relativeFrom="column">
                    <wp:posOffset>156845</wp:posOffset>
                  </wp:positionH>
                  <wp:positionV relativeFrom="paragraph">
                    <wp:posOffset>170180</wp:posOffset>
                  </wp:positionV>
                  <wp:extent cx="3244215" cy="2315845"/>
                  <wp:effectExtent l="0" t="0" r="0" b="8255"/>
                  <wp:wrapThrough wrapText="bothSides">
                    <wp:wrapPolygon edited="0">
                      <wp:start x="0" y="0"/>
                      <wp:lineTo x="0" y="21499"/>
                      <wp:lineTo x="21435" y="21499"/>
                      <wp:lineTo x="214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7767" t="37342" r="19497" b="6643"/>
                          <a:stretch/>
                        </pic:blipFill>
                        <pic:spPr bwMode="auto">
                          <a:xfrm>
                            <a:off x="0" y="0"/>
                            <a:ext cx="3244215" cy="2315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7119">
              <w:rPr>
                <w:b/>
                <w:sz w:val="26"/>
                <w:szCs w:val="26"/>
              </w:rPr>
              <w:t xml:space="preserve">* </w:t>
            </w:r>
            <w:r w:rsidRPr="00657119">
              <w:rPr>
                <w:b/>
                <w:i/>
                <w:iCs/>
                <w:sz w:val="26"/>
                <w:szCs w:val="26"/>
              </w:rPr>
              <w:t>Lưu ý</w:t>
            </w:r>
            <w:r w:rsidRPr="00657119">
              <w:rPr>
                <w:b/>
                <w:sz w:val="26"/>
                <w:szCs w:val="26"/>
              </w:rPr>
              <w:t xml:space="preserve">: </w:t>
            </w:r>
            <w:r w:rsidRPr="00657119">
              <w:rPr>
                <w:bCs/>
                <w:i/>
                <w:iCs/>
                <w:sz w:val="26"/>
                <w:szCs w:val="26"/>
              </w:rPr>
              <w:t>Tùy thuộc vào trình độ, HS có thể đặt nhiều hay ít câu hỏi, không nhất thiết đặt cả 6 câu hỏi.</w:t>
            </w:r>
          </w:p>
          <w:p w:rsidR="00F7728D" w:rsidRPr="00657119" w:rsidRDefault="00F7728D" w:rsidP="00F7728D">
            <w:pPr>
              <w:spacing w:line="288" w:lineRule="auto"/>
              <w:jc w:val="both"/>
              <w:rPr>
                <w:b/>
                <w:i/>
                <w:iCs/>
                <w:sz w:val="26"/>
                <w:szCs w:val="26"/>
              </w:rPr>
            </w:pPr>
            <w:r w:rsidRPr="00657119">
              <w:rPr>
                <w:b/>
                <w:i/>
                <w:iCs/>
                <w:sz w:val="26"/>
                <w:szCs w:val="26"/>
              </w:rPr>
              <w:t>2. Thu thập thông tin.</w:t>
            </w:r>
          </w:p>
          <w:p w:rsidR="00F7728D" w:rsidRPr="00657119" w:rsidRDefault="00F7728D" w:rsidP="00F7728D">
            <w:pPr>
              <w:spacing w:line="288" w:lineRule="auto"/>
              <w:jc w:val="both"/>
              <w:rPr>
                <w:sz w:val="26"/>
                <w:szCs w:val="26"/>
              </w:rPr>
            </w:pPr>
            <w:r w:rsidRPr="00657119">
              <w:rPr>
                <w:sz w:val="26"/>
                <w:szCs w:val="26"/>
              </w:rPr>
              <w:t>- GV mời  HS đọc yêu cầu bài.</w:t>
            </w:r>
          </w:p>
          <w:p w:rsidR="00F7728D" w:rsidRPr="00657119" w:rsidRDefault="00F7728D" w:rsidP="00F7728D">
            <w:pPr>
              <w:spacing w:line="288" w:lineRule="auto"/>
              <w:jc w:val="both"/>
              <w:rPr>
                <w:sz w:val="26"/>
                <w:szCs w:val="26"/>
              </w:rPr>
            </w:pPr>
            <w:r w:rsidRPr="00657119">
              <w:rPr>
                <w:sz w:val="26"/>
                <w:szCs w:val="26"/>
              </w:rPr>
              <w:t>- GV yêu cầu HS làm việc nhóm 6 , quan sát hình từ 1-6 trang 55 SGK và trả lời các câu hỏi như gợi ý dưới đây:</w:t>
            </w:r>
          </w:p>
          <w:p w:rsidR="00F7728D" w:rsidRPr="00657119" w:rsidRDefault="00F7728D" w:rsidP="00F7728D">
            <w:pPr>
              <w:spacing w:line="288" w:lineRule="auto"/>
              <w:jc w:val="both"/>
              <w:rPr>
                <w:i/>
                <w:iCs/>
                <w:sz w:val="26"/>
                <w:szCs w:val="26"/>
              </w:rPr>
            </w:pPr>
            <w:r w:rsidRPr="00657119">
              <w:rPr>
                <w:i/>
                <w:iCs/>
                <w:sz w:val="26"/>
                <w:szCs w:val="26"/>
              </w:rPr>
              <w:t>+ Hình 1 các bạn thu thập thông tin bằng cách nào?</w:t>
            </w:r>
          </w:p>
          <w:p w:rsidR="00F7728D" w:rsidRDefault="00F7728D" w:rsidP="00F7728D">
            <w:pPr>
              <w:spacing w:line="288" w:lineRule="auto"/>
              <w:jc w:val="both"/>
              <w:rPr>
                <w:i/>
                <w:iCs/>
                <w:sz w:val="26"/>
                <w:szCs w:val="26"/>
              </w:rPr>
            </w:pPr>
          </w:p>
          <w:p w:rsidR="00F7728D" w:rsidRPr="00657119" w:rsidRDefault="00F7728D" w:rsidP="00F7728D">
            <w:pPr>
              <w:spacing w:line="288" w:lineRule="auto"/>
              <w:jc w:val="both"/>
              <w:rPr>
                <w:i/>
                <w:iCs/>
                <w:sz w:val="26"/>
                <w:szCs w:val="26"/>
              </w:rPr>
            </w:pPr>
            <w:r w:rsidRPr="00657119">
              <w:rPr>
                <w:i/>
                <w:iCs/>
                <w:sz w:val="26"/>
                <w:szCs w:val="26"/>
              </w:rPr>
              <w:t>+ Hình 2 các bạn thu thập thông tin bằng cách nào?</w:t>
            </w:r>
          </w:p>
          <w:p w:rsidR="00F7728D" w:rsidRDefault="00F7728D" w:rsidP="00F7728D">
            <w:pPr>
              <w:spacing w:line="288" w:lineRule="auto"/>
              <w:jc w:val="both"/>
              <w:rPr>
                <w:i/>
                <w:iCs/>
                <w:sz w:val="26"/>
                <w:szCs w:val="26"/>
              </w:rPr>
            </w:pPr>
          </w:p>
          <w:p w:rsidR="00F7728D" w:rsidRPr="00657119" w:rsidRDefault="00F7728D" w:rsidP="00F7728D">
            <w:pPr>
              <w:spacing w:line="288" w:lineRule="auto"/>
              <w:jc w:val="both"/>
              <w:rPr>
                <w:i/>
                <w:iCs/>
                <w:sz w:val="26"/>
                <w:szCs w:val="26"/>
              </w:rPr>
            </w:pPr>
            <w:r w:rsidRPr="00657119">
              <w:rPr>
                <w:i/>
                <w:iCs/>
                <w:sz w:val="26"/>
                <w:szCs w:val="26"/>
              </w:rPr>
              <w:t>+ Hình 3 các bạn thu thập thông tin bằng cách nào?</w:t>
            </w:r>
          </w:p>
          <w:p w:rsidR="00F7728D" w:rsidRDefault="00F7728D" w:rsidP="00F7728D">
            <w:pPr>
              <w:spacing w:line="288" w:lineRule="auto"/>
              <w:jc w:val="both"/>
              <w:rPr>
                <w:i/>
                <w:iCs/>
                <w:sz w:val="26"/>
                <w:szCs w:val="26"/>
              </w:rPr>
            </w:pPr>
          </w:p>
          <w:p w:rsidR="00F7728D" w:rsidRPr="00657119" w:rsidRDefault="00F7728D" w:rsidP="00F7728D">
            <w:pPr>
              <w:spacing w:line="288" w:lineRule="auto"/>
              <w:jc w:val="both"/>
              <w:rPr>
                <w:i/>
                <w:iCs/>
                <w:sz w:val="26"/>
                <w:szCs w:val="26"/>
              </w:rPr>
            </w:pPr>
            <w:r w:rsidRPr="00657119">
              <w:rPr>
                <w:i/>
                <w:iCs/>
                <w:sz w:val="26"/>
                <w:szCs w:val="26"/>
              </w:rPr>
              <w:t>+ Hình 4 các bạn thu thập thông tin bằng cách nào?</w:t>
            </w:r>
          </w:p>
          <w:p w:rsidR="00F7728D" w:rsidRDefault="00F7728D" w:rsidP="00F7728D">
            <w:pPr>
              <w:spacing w:line="288" w:lineRule="auto"/>
              <w:jc w:val="both"/>
              <w:rPr>
                <w:i/>
                <w:iCs/>
                <w:sz w:val="26"/>
                <w:szCs w:val="26"/>
              </w:rPr>
            </w:pPr>
          </w:p>
          <w:p w:rsidR="00F7728D" w:rsidRDefault="00F7728D" w:rsidP="00F7728D">
            <w:pPr>
              <w:spacing w:line="288" w:lineRule="auto"/>
              <w:jc w:val="both"/>
              <w:rPr>
                <w:i/>
                <w:iCs/>
                <w:sz w:val="26"/>
                <w:szCs w:val="26"/>
              </w:rPr>
            </w:pPr>
          </w:p>
          <w:p w:rsidR="00F7728D" w:rsidRPr="00657119" w:rsidRDefault="00F7728D" w:rsidP="00F7728D">
            <w:pPr>
              <w:spacing w:line="288" w:lineRule="auto"/>
              <w:jc w:val="both"/>
              <w:rPr>
                <w:i/>
                <w:iCs/>
                <w:sz w:val="26"/>
                <w:szCs w:val="26"/>
              </w:rPr>
            </w:pPr>
            <w:r w:rsidRPr="00657119">
              <w:rPr>
                <w:i/>
                <w:iCs/>
                <w:sz w:val="26"/>
                <w:szCs w:val="26"/>
              </w:rPr>
              <w:t>+ Hình 5 các bạn thu thập thông tin bằng cách nào?</w:t>
            </w:r>
          </w:p>
          <w:p w:rsidR="00F7728D" w:rsidRDefault="00F7728D" w:rsidP="00F7728D">
            <w:pPr>
              <w:spacing w:line="288" w:lineRule="auto"/>
              <w:jc w:val="both"/>
              <w:rPr>
                <w:i/>
                <w:iCs/>
                <w:sz w:val="26"/>
                <w:szCs w:val="26"/>
              </w:rPr>
            </w:pPr>
          </w:p>
          <w:p w:rsidR="00F7728D" w:rsidRPr="00657119" w:rsidRDefault="00F7728D" w:rsidP="00F7728D">
            <w:pPr>
              <w:spacing w:line="288" w:lineRule="auto"/>
              <w:jc w:val="both"/>
              <w:rPr>
                <w:i/>
                <w:iCs/>
                <w:sz w:val="26"/>
                <w:szCs w:val="26"/>
              </w:rPr>
            </w:pPr>
            <w:r w:rsidRPr="00657119">
              <w:rPr>
                <w:i/>
                <w:iCs/>
                <w:sz w:val="26"/>
                <w:szCs w:val="26"/>
              </w:rPr>
              <w:t>+ Hình 6 các bạn thu thập thông tin bằng cách nào?</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 GV yêu cầu các nhóm thu thập thông tin trả</w:t>
            </w:r>
            <w:r>
              <w:rPr>
                <w:sz w:val="26"/>
                <w:szCs w:val="26"/>
              </w:rPr>
              <w:t xml:space="preserve"> lời cho các câu hỏi đã đặt ra.</w:t>
            </w:r>
          </w:p>
        </w:tc>
        <w:tc>
          <w:tcPr>
            <w:tcW w:w="3876" w:type="dxa"/>
            <w:tcBorders>
              <w:top w:val="dashed" w:sz="4" w:space="0" w:color="auto"/>
              <w:bottom w:val="dashed" w:sz="4" w:space="0" w:color="auto"/>
            </w:tcBorders>
          </w:tcPr>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r w:rsidRPr="00657119">
              <w:rPr>
                <w:sz w:val="26"/>
                <w:szCs w:val="26"/>
              </w:rPr>
              <w:t>- 1 HS đọc yêu cầu bài.</w:t>
            </w:r>
          </w:p>
          <w:p w:rsidR="00F7728D" w:rsidRPr="00657119" w:rsidRDefault="00F7728D" w:rsidP="00F7728D">
            <w:pPr>
              <w:spacing w:line="288" w:lineRule="auto"/>
              <w:jc w:val="both"/>
              <w:rPr>
                <w:noProof/>
                <w:sz w:val="26"/>
                <w:szCs w:val="26"/>
              </w:rPr>
            </w:pPr>
            <w:r w:rsidRPr="00657119">
              <w:rPr>
                <w:noProof/>
                <w:sz w:val="26"/>
                <w:szCs w:val="26"/>
              </w:rPr>
              <w:t>- HS làm việc nhóm 6 dựa vào sơ đồ ở trang 54 SGK thực hiện theo yêu cầu của GV.</w:t>
            </w:r>
          </w:p>
          <w:p w:rsidR="00F7728D" w:rsidRPr="00657119" w:rsidRDefault="00F7728D" w:rsidP="00F7728D">
            <w:pPr>
              <w:spacing w:line="288" w:lineRule="auto"/>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noProof/>
                <w:sz w:val="26"/>
                <w:szCs w:val="26"/>
              </w:rPr>
            </w:pPr>
            <w:r w:rsidRPr="00657119">
              <w:rPr>
                <w:sz w:val="26"/>
                <w:szCs w:val="26"/>
              </w:rPr>
              <w:t xml:space="preserve">- HS dựa vào sơ đồ để đặt câu hỏi về một </w:t>
            </w:r>
            <w:r w:rsidRPr="00657119">
              <w:rPr>
                <w:noProof/>
                <w:sz w:val="26"/>
                <w:szCs w:val="26"/>
              </w:rPr>
              <w:t>địa danh di tích lịch sử-văn hóa hoặc cảnh quan thiên nhiên ở địa phương đã chọn.</w:t>
            </w: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Default="00F7728D" w:rsidP="00F7728D">
            <w:pPr>
              <w:spacing w:line="288" w:lineRule="auto"/>
              <w:jc w:val="both"/>
              <w:rPr>
                <w:sz w:val="26"/>
                <w:szCs w:val="26"/>
              </w:rPr>
            </w:pPr>
          </w:p>
          <w:p w:rsidR="00F7728D"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- 1 HS đọc yêu cầu bài.</w:t>
            </w:r>
          </w:p>
          <w:p w:rsidR="00F7728D" w:rsidRPr="00657119" w:rsidRDefault="00F7728D" w:rsidP="00F7728D">
            <w:pPr>
              <w:spacing w:line="288" w:lineRule="auto"/>
              <w:jc w:val="both"/>
              <w:rPr>
                <w:sz w:val="26"/>
                <w:szCs w:val="26"/>
              </w:rPr>
            </w:pPr>
            <w:r w:rsidRPr="00657119">
              <w:rPr>
                <w:sz w:val="26"/>
                <w:szCs w:val="26"/>
              </w:rPr>
              <w:t>- HS làm việc nhóm 6 , quan sát hình từ 1-6 trang 55 SGK và trả lời các câu hỏi như gợi.</w:t>
            </w:r>
          </w:p>
          <w:p w:rsidR="00F7728D" w:rsidRPr="00657119" w:rsidRDefault="00F7728D" w:rsidP="00F7728D">
            <w:pPr>
              <w:spacing w:line="288" w:lineRule="auto"/>
              <w:jc w:val="both"/>
              <w:rPr>
                <w:i/>
                <w:iCs/>
                <w:sz w:val="26"/>
                <w:szCs w:val="26"/>
              </w:rPr>
            </w:pPr>
            <w:r w:rsidRPr="00657119">
              <w:rPr>
                <w:i/>
                <w:iCs/>
                <w:sz w:val="26"/>
                <w:szCs w:val="26"/>
              </w:rPr>
              <w:t>+ Hình 1 các bạn thu thập thông tin qua đọc sách báo.</w:t>
            </w:r>
          </w:p>
          <w:p w:rsidR="00F7728D" w:rsidRPr="00657119" w:rsidRDefault="00F7728D" w:rsidP="00F7728D">
            <w:pPr>
              <w:spacing w:line="288" w:lineRule="auto"/>
              <w:jc w:val="both"/>
              <w:rPr>
                <w:i/>
                <w:iCs/>
                <w:sz w:val="26"/>
                <w:szCs w:val="26"/>
              </w:rPr>
            </w:pPr>
            <w:r w:rsidRPr="00657119">
              <w:rPr>
                <w:i/>
                <w:iCs/>
                <w:sz w:val="26"/>
                <w:szCs w:val="26"/>
              </w:rPr>
              <w:t>+ Hình 2 các bạn thu thập thông tin bằng cách hỏi người lớn.</w:t>
            </w:r>
          </w:p>
          <w:p w:rsidR="00F7728D" w:rsidRPr="00657119" w:rsidRDefault="00F7728D" w:rsidP="00F7728D">
            <w:pPr>
              <w:spacing w:line="288" w:lineRule="auto"/>
              <w:jc w:val="both"/>
              <w:rPr>
                <w:i/>
                <w:iCs/>
                <w:sz w:val="26"/>
                <w:szCs w:val="26"/>
              </w:rPr>
            </w:pPr>
            <w:r w:rsidRPr="00657119">
              <w:rPr>
                <w:i/>
                <w:iCs/>
                <w:sz w:val="26"/>
                <w:szCs w:val="26"/>
              </w:rPr>
              <w:t>+ Hình 3 các bạn thu thập thông tin bằng cách tra cứu In-tơ-nét.</w:t>
            </w:r>
          </w:p>
          <w:p w:rsidR="00F7728D" w:rsidRPr="00657119" w:rsidRDefault="00F7728D" w:rsidP="00F7728D">
            <w:pPr>
              <w:spacing w:line="288" w:lineRule="auto"/>
              <w:jc w:val="both"/>
              <w:rPr>
                <w:i/>
                <w:iCs/>
                <w:sz w:val="26"/>
                <w:szCs w:val="26"/>
              </w:rPr>
            </w:pPr>
            <w:r w:rsidRPr="00657119">
              <w:rPr>
                <w:i/>
                <w:iCs/>
                <w:sz w:val="26"/>
                <w:szCs w:val="26"/>
              </w:rPr>
              <w:t>+ Hình 4 các bạn thu thập thông tin bằng cách nghe hướng dẫn viên giới thiệu.</w:t>
            </w:r>
          </w:p>
          <w:p w:rsidR="00F7728D" w:rsidRPr="00657119" w:rsidRDefault="00F7728D" w:rsidP="00F7728D">
            <w:pPr>
              <w:spacing w:line="288" w:lineRule="auto"/>
              <w:jc w:val="both"/>
              <w:rPr>
                <w:i/>
                <w:iCs/>
                <w:sz w:val="26"/>
                <w:szCs w:val="26"/>
              </w:rPr>
            </w:pPr>
            <w:r w:rsidRPr="00657119">
              <w:rPr>
                <w:i/>
                <w:iCs/>
                <w:sz w:val="26"/>
                <w:szCs w:val="26"/>
              </w:rPr>
              <w:t>+ Hình 5 các bạn thu thập thông tin bằng cách quan sát mô hình.</w:t>
            </w:r>
          </w:p>
          <w:p w:rsidR="00F7728D" w:rsidRPr="00657119" w:rsidRDefault="00F7728D" w:rsidP="00F7728D">
            <w:pPr>
              <w:spacing w:line="288" w:lineRule="auto"/>
              <w:jc w:val="both"/>
              <w:rPr>
                <w:i/>
                <w:iCs/>
                <w:sz w:val="26"/>
                <w:szCs w:val="26"/>
              </w:rPr>
            </w:pPr>
            <w:r w:rsidRPr="00657119">
              <w:rPr>
                <w:i/>
                <w:iCs/>
                <w:sz w:val="26"/>
                <w:szCs w:val="26"/>
              </w:rPr>
              <w:t>+ Hình 6 các bạn thu thập thông tin bằng cách đọc bảng thông tin.</w:t>
            </w:r>
          </w:p>
          <w:p w:rsidR="00F7728D" w:rsidRPr="00657119" w:rsidRDefault="00F7728D" w:rsidP="00F7728D">
            <w:pPr>
              <w:spacing w:line="288" w:lineRule="auto"/>
              <w:jc w:val="both"/>
              <w:rPr>
                <w:i/>
                <w:iCs/>
                <w:sz w:val="26"/>
                <w:szCs w:val="26"/>
              </w:rPr>
            </w:pPr>
          </w:p>
          <w:p w:rsidR="00F7728D" w:rsidRDefault="00F7728D" w:rsidP="00F7728D">
            <w:pPr>
              <w:spacing w:line="288" w:lineRule="auto"/>
              <w:jc w:val="both"/>
              <w:rPr>
                <w:sz w:val="26"/>
                <w:szCs w:val="26"/>
              </w:rPr>
            </w:pPr>
          </w:p>
          <w:p w:rsidR="009D2BF2" w:rsidRDefault="009D2BF2" w:rsidP="00F7728D">
            <w:pPr>
              <w:spacing w:line="288" w:lineRule="auto"/>
              <w:jc w:val="both"/>
              <w:rPr>
                <w:sz w:val="26"/>
                <w:szCs w:val="26"/>
              </w:rPr>
            </w:pPr>
          </w:p>
          <w:p w:rsidR="009D2BF2" w:rsidRDefault="009D2BF2"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 Nhóm trưởng phân công HS trong nhóm thu thập thông tin trả lời cho các câu hỏi đã đặt ra.</w:t>
            </w:r>
          </w:p>
        </w:tc>
      </w:tr>
      <w:tr w:rsidR="00F7728D" w:rsidRPr="00657119" w:rsidTr="00F7728D">
        <w:tc>
          <w:tcPr>
            <w:tcW w:w="9738" w:type="dxa"/>
            <w:gridSpan w:val="2"/>
            <w:tcBorders>
              <w:top w:val="dashed" w:sz="4" w:space="0" w:color="auto"/>
              <w:bottom w:val="dashed" w:sz="4" w:space="0" w:color="auto"/>
            </w:tcBorders>
          </w:tcPr>
          <w:p w:rsidR="00F7728D" w:rsidRPr="00657119" w:rsidRDefault="00F7728D" w:rsidP="00F7728D">
            <w:pPr>
              <w:spacing w:line="288" w:lineRule="auto"/>
              <w:jc w:val="both"/>
              <w:rPr>
                <w:b/>
                <w:sz w:val="26"/>
                <w:szCs w:val="26"/>
              </w:rPr>
            </w:pPr>
            <w:r w:rsidRPr="00657119">
              <w:rPr>
                <w:b/>
                <w:sz w:val="26"/>
                <w:szCs w:val="26"/>
              </w:rPr>
              <w:lastRenderedPageBreak/>
              <w:t>3. Vận dụng.</w:t>
            </w:r>
          </w:p>
          <w:p w:rsidR="00F7728D" w:rsidRPr="00657119" w:rsidRDefault="00F7728D" w:rsidP="00F7728D">
            <w:pPr>
              <w:spacing w:line="288" w:lineRule="auto"/>
              <w:rPr>
                <w:sz w:val="26"/>
                <w:szCs w:val="26"/>
              </w:rPr>
            </w:pPr>
            <w:r w:rsidRPr="00657119">
              <w:rPr>
                <w:sz w:val="26"/>
                <w:szCs w:val="26"/>
              </w:rPr>
              <w:t>- Mục tiêu:</w:t>
            </w:r>
          </w:p>
          <w:p w:rsidR="00F7728D" w:rsidRPr="00657119" w:rsidRDefault="00F7728D" w:rsidP="00F7728D">
            <w:pPr>
              <w:spacing w:line="288" w:lineRule="auto"/>
              <w:jc w:val="both"/>
              <w:rPr>
                <w:sz w:val="26"/>
                <w:szCs w:val="26"/>
              </w:rPr>
            </w:pPr>
            <w:r w:rsidRPr="00657119">
              <w:rPr>
                <w:sz w:val="26"/>
                <w:szCs w:val="26"/>
              </w:rPr>
              <w:t>+ Củng cố những kiến thức đã học trong tiết học để học sinh khắc sâu nội dung.</w:t>
            </w:r>
          </w:p>
          <w:p w:rsidR="00F7728D" w:rsidRPr="00657119" w:rsidRDefault="00F7728D" w:rsidP="00F7728D">
            <w:pPr>
              <w:spacing w:line="288" w:lineRule="auto"/>
              <w:jc w:val="both"/>
              <w:rPr>
                <w:sz w:val="26"/>
                <w:szCs w:val="26"/>
              </w:rPr>
            </w:pPr>
            <w:r w:rsidRPr="00657119">
              <w:rPr>
                <w:sz w:val="26"/>
                <w:szCs w:val="26"/>
              </w:rPr>
              <w:t>+ Vận dụng kiến thức đã học vào thực tiễn.</w:t>
            </w:r>
          </w:p>
          <w:p w:rsidR="00F7728D" w:rsidRPr="00657119" w:rsidRDefault="00F7728D" w:rsidP="00F7728D">
            <w:pPr>
              <w:spacing w:line="288" w:lineRule="auto"/>
              <w:jc w:val="both"/>
              <w:rPr>
                <w:sz w:val="26"/>
                <w:szCs w:val="26"/>
              </w:rPr>
            </w:pPr>
            <w:r w:rsidRPr="00657119">
              <w:rPr>
                <w:sz w:val="26"/>
                <w:szCs w:val="26"/>
              </w:rPr>
              <w:lastRenderedPageBreak/>
              <w:t>+ Tạo không khí vui vẻ, hào hứng, lưu luyến sau khi học sinh bài học.</w:t>
            </w:r>
          </w:p>
          <w:p w:rsidR="00F7728D" w:rsidRPr="00657119" w:rsidRDefault="00F7728D" w:rsidP="00F7728D">
            <w:pPr>
              <w:spacing w:line="288" w:lineRule="auto"/>
              <w:rPr>
                <w:sz w:val="26"/>
                <w:szCs w:val="26"/>
              </w:rPr>
            </w:pPr>
            <w:r w:rsidRPr="00657119">
              <w:rPr>
                <w:sz w:val="26"/>
                <w:szCs w:val="26"/>
                <w:lang w:val="en-US"/>
              </w:rPr>
              <w:t>- Cách tiến hành:</w:t>
            </w:r>
          </w:p>
        </w:tc>
      </w:tr>
      <w:tr w:rsidR="00F7728D" w:rsidRPr="00657119" w:rsidTr="00F7728D">
        <w:tc>
          <w:tcPr>
            <w:tcW w:w="5862" w:type="dxa"/>
            <w:tcBorders>
              <w:top w:val="dashed" w:sz="4" w:space="0" w:color="auto"/>
              <w:bottom w:val="dashed" w:sz="4" w:space="0" w:color="auto"/>
            </w:tcBorders>
          </w:tcPr>
          <w:p w:rsidR="00F7728D" w:rsidRPr="00DF26F0" w:rsidRDefault="00F7728D" w:rsidP="00F7728D">
            <w:pPr>
              <w:spacing w:line="288" w:lineRule="auto"/>
              <w:rPr>
                <w:sz w:val="26"/>
                <w:szCs w:val="26"/>
              </w:rPr>
            </w:pPr>
            <w:r w:rsidRPr="00DF26F0">
              <w:rPr>
                <w:sz w:val="26"/>
                <w:szCs w:val="26"/>
              </w:rPr>
              <w:lastRenderedPageBreak/>
              <w:t>- GV cho HS kể nhanh một di tích lịch sử - văn hóa hoặc cảnh quan thiên nhiên ở địa phương mà em biết và yêu cầu trả lời các câu hỏi gợi ý:</w:t>
            </w:r>
          </w:p>
          <w:p w:rsidR="00F7728D" w:rsidRPr="00DF26F0" w:rsidRDefault="00F7728D" w:rsidP="00F7728D">
            <w:pPr>
              <w:spacing w:line="288" w:lineRule="auto"/>
              <w:rPr>
                <w:sz w:val="26"/>
                <w:szCs w:val="26"/>
              </w:rPr>
            </w:pPr>
            <w:r w:rsidRPr="00DF26F0">
              <w:rPr>
                <w:sz w:val="26"/>
                <w:szCs w:val="26"/>
              </w:rPr>
              <w:t>+ Ở địa phương em có những di tích lịch sử -văn hóa hoặc cảnh quan thiên nhiên nào?</w:t>
            </w:r>
          </w:p>
          <w:p w:rsidR="00F7728D" w:rsidRPr="00DF26F0" w:rsidRDefault="00F7728D" w:rsidP="00F7728D">
            <w:pPr>
              <w:spacing w:line="288" w:lineRule="auto"/>
              <w:rPr>
                <w:sz w:val="26"/>
                <w:szCs w:val="26"/>
              </w:rPr>
            </w:pPr>
            <w:r w:rsidRPr="00DF26F0">
              <w:rPr>
                <w:sz w:val="26"/>
                <w:szCs w:val="26"/>
              </w:rPr>
              <w:t>+ Em đi đến nơi đó khi nào? Cùng đi với ai?</w:t>
            </w:r>
          </w:p>
          <w:p w:rsidR="00F7728D" w:rsidRPr="00DF26F0" w:rsidRDefault="00F7728D" w:rsidP="00F7728D">
            <w:pPr>
              <w:spacing w:line="288" w:lineRule="auto"/>
              <w:rPr>
                <w:sz w:val="26"/>
                <w:szCs w:val="26"/>
              </w:rPr>
            </w:pPr>
            <w:r w:rsidRPr="00DF26F0">
              <w:rPr>
                <w:sz w:val="26"/>
                <w:szCs w:val="26"/>
              </w:rPr>
              <w:t>+ Em thích điều gì ở nơi đó? Vì sao?</w:t>
            </w:r>
          </w:p>
          <w:p w:rsidR="00F7728D" w:rsidRPr="00DF26F0" w:rsidRDefault="00F7728D" w:rsidP="00F7728D">
            <w:pPr>
              <w:spacing w:line="288" w:lineRule="auto"/>
              <w:jc w:val="both"/>
              <w:rPr>
                <w:sz w:val="26"/>
                <w:szCs w:val="26"/>
              </w:rPr>
            </w:pPr>
            <w:r w:rsidRPr="00DF26F0">
              <w:rPr>
                <w:sz w:val="26"/>
                <w:szCs w:val="26"/>
              </w:rPr>
              <w:t>- GV mời HS lên nói trước lớp.</w:t>
            </w:r>
          </w:p>
          <w:p w:rsidR="00F7728D" w:rsidRDefault="00F7728D" w:rsidP="00F7728D">
            <w:pPr>
              <w:spacing w:line="288" w:lineRule="auto"/>
              <w:jc w:val="both"/>
              <w:rPr>
                <w:sz w:val="26"/>
                <w:szCs w:val="26"/>
              </w:rPr>
            </w:pPr>
            <w:r w:rsidRPr="00DF26F0">
              <w:rPr>
                <w:sz w:val="26"/>
                <w:szCs w:val="26"/>
              </w:rPr>
              <w:t>- GV nhận xét, tuyên dương.</w:t>
            </w:r>
          </w:p>
          <w:p w:rsidR="00F7728D" w:rsidRPr="00DF26F0" w:rsidRDefault="00F7728D" w:rsidP="00F7728D">
            <w:pPr>
              <w:spacing w:line="288" w:lineRule="auto"/>
              <w:jc w:val="both"/>
              <w:rPr>
                <w:sz w:val="26"/>
                <w:szCs w:val="26"/>
              </w:rPr>
            </w:pPr>
            <w:r>
              <w:rPr>
                <w:sz w:val="26"/>
                <w:szCs w:val="26"/>
              </w:rPr>
              <w:t xml:space="preserve">* GT một số di tích lịch sử ở quê hương Thừa Thiên Huế: Đại Nội Huế, Chùa Linh Mụ, Trường Quốc Học, các lăng tẩm của các vua Khải Định, Tự Đức,... </w:t>
            </w:r>
          </w:p>
          <w:p w:rsidR="00F7728D" w:rsidRPr="00657119" w:rsidRDefault="00F7728D" w:rsidP="00F7728D">
            <w:pPr>
              <w:spacing w:line="288" w:lineRule="auto"/>
              <w:jc w:val="both"/>
              <w:rPr>
                <w:sz w:val="26"/>
                <w:szCs w:val="26"/>
              </w:rPr>
            </w:pPr>
            <w:r w:rsidRPr="00DF26F0">
              <w:rPr>
                <w:sz w:val="26"/>
                <w:szCs w:val="26"/>
              </w:rPr>
              <w:t>- Dặn dò HS chuẩn bị bài tiết sau.</w:t>
            </w:r>
          </w:p>
        </w:tc>
        <w:tc>
          <w:tcPr>
            <w:tcW w:w="3876" w:type="dxa"/>
            <w:tcBorders>
              <w:top w:val="dashed" w:sz="4" w:space="0" w:color="auto"/>
              <w:bottom w:val="dashed" w:sz="4" w:space="0" w:color="auto"/>
            </w:tcBorders>
          </w:tcPr>
          <w:p w:rsidR="00F7728D" w:rsidRPr="00657119" w:rsidRDefault="00F7728D" w:rsidP="00F7728D">
            <w:pPr>
              <w:spacing w:line="288" w:lineRule="auto"/>
              <w:rPr>
                <w:sz w:val="26"/>
                <w:szCs w:val="26"/>
              </w:rPr>
            </w:pPr>
            <w:r w:rsidRPr="00657119">
              <w:rPr>
                <w:sz w:val="26"/>
                <w:szCs w:val="26"/>
              </w:rPr>
              <w:t>- HS thực hiện theo yêu cầu của GV.</w:t>
            </w: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r w:rsidRPr="00657119">
              <w:rPr>
                <w:sz w:val="26"/>
                <w:szCs w:val="26"/>
              </w:rPr>
              <w:t>- HS trình bày trước lớp.</w:t>
            </w:r>
          </w:p>
          <w:p w:rsidR="00F7728D" w:rsidRDefault="00F7728D" w:rsidP="00F7728D">
            <w:pPr>
              <w:spacing w:line="288" w:lineRule="auto"/>
              <w:rPr>
                <w:sz w:val="26"/>
                <w:szCs w:val="26"/>
              </w:rPr>
            </w:pPr>
          </w:p>
          <w:p w:rsidR="00F7728D" w:rsidRDefault="00F7728D" w:rsidP="00F7728D">
            <w:pPr>
              <w:spacing w:line="288" w:lineRule="auto"/>
              <w:rPr>
                <w:sz w:val="26"/>
                <w:szCs w:val="26"/>
              </w:rPr>
            </w:pPr>
          </w:p>
          <w:p w:rsidR="00F7728D" w:rsidRPr="00657119" w:rsidRDefault="00F7728D" w:rsidP="00F7728D">
            <w:pPr>
              <w:spacing w:line="288" w:lineRule="auto"/>
              <w:rPr>
                <w:sz w:val="26"/>
                <w:szCs w:val="26"/>
              </w:rPr>
            </w:pPr>
            <w:r w:rsidRPr="00657119">
              <w:rPr>
                <w:sz w:val="26"/>
                <w:szCs w:val="26"/>
              </w:rPr>
              <w:t>- HS lắng nghe.</w:t>
            </w:r>
          </w:p>
        </w:tc>
      </w:tr>
    </w:tbl>
    <w:p w:rsidR="00F7728D" w:rsidRPr="007C2A4D" w:rsidRDefault="00F7728D" w:rsidP="00F7728D">
      <w:pPr>
        <w:spacing w:after="160" w:line="259" w:lineRule="auto"/>
        <w:rPr>
          <w:sz w:val="26"/>
          <w:szCs w:val="26"/>
        </w:rPr>
      </w:pPr>
    </w:p>
    <w:p w:rsidR="00F7728D" w:rsidRPr="00657119" w:rsidRDefault="00F7728D" w:rsidP="00F7728D">
      <w:pPr>
        <w:spacing w:line="288" w:lineRule="auto"/>
        <w:ind w:left="720" w:hanging="720"/>
        <w:jc w:val="center"/>
        <w:rPr>
          <w:b/>
          <w:bCs/>
          <w:sz w:val="26"/>
          <w:szCs w:val="26"/>
          <w:u w:val="single"/>
        </w:rPr>
      </w:pPr>
      <w:r w:rsidRPr="00657119">
        <w:rPr>
          <w:b/>
          <w:bCs/>
          <w:sz w:val="26"/>
          <w:szCs w:val="26"/>
          <w:u w:val="single"/>
        </w:rPr>
        <w:t>TOÁN</w:t>
      </w:r>
    </w:p>
    <w:p w:rsidR="00F7728D" w:rsidRPr="00657119" w:rsidRDefault="00F7728D" w:rsidP="00F7728D">
      <w:pPr>
        <w:spacing w:line="288" w:lineRule="auto"/>
        <w:ind w:left="720" w:hanging="720"/>
        <w:jc w:val="center"/>
        <w:rPr>
          <w:b/>
          <w:bCs/>
          <w:sz w:val="26"/>
          <w:szCs w:val="26"/>
          <w:u w:val="single"/>
        </w:rPr>
      </w:pPr>
      <w:r w:rsidRPr="00657119">
        <w:rPr>
          <w:b/>
          <w:bCs/>
          <w:sz w:val="26"/>
          <w:szCs w:val="26"/>
          <w:u w:val="single"/>
        </w:rPr>
        <w:t>CHỦ ĐỀ 5</w:t>
      </w:r>
      <w:r w:rsidRPr="00657119">
        <w:rPr>
          <w:b/>
          <w:bCs/>
          <w:sz w:val="26"/>
          <w:szCs w:val="26"/>
        </w:rPr>
        <w:t>: MỘT SỐ ĐƠN VỊ ĐO ĐỘ DÀI, KHỐI LƯỢNG, DUNG TÍCH, NHIỆT ĐỘ</w:t>
      </w:r>
    </w:p>
    <w:p w:rsidR="00F7728D" w:rsidRPr="00657119" w:rsidRDefault="00F7728D" w:rsidP="00F7728D">
      <w:pPr>
        <w:spacing w:line="288" w:lineRule="auto"/>
        <w:ind w:left="720" w:hanging="720"/>
        <w:jc w:val="center"/>
        <w:rPr>
          <w:b/>
          <w:bCs/>
          <w:sz w:val="26"/>
          <w:szCs w:val="26"/>
          <w:u w:val="single"/>
        </w:rPr>
      </w:pPr>
      <w:r w:rsidRPr="00657119">
        <w:rPr>
          <w:b/>
          <w:bCs/>
          <w:sz w:val="26"/>
          <w:szCs w:val="26"/>
        </w:rPr>
        <w:t>Bài 34: THỰC HÀNH VÀ TRẢI NGHIỆM VỚI CÁC ĐƠN VỊ  MI – LI – MÉT, GAM, MI – LI – LIT, ĐỘ C (T2) – Trang 94</w:t>
      </w:r>
    </w:p>
    <w:p w:rsidR="00F7728D" w:rsidRPr="00657119" w:rsidRDefault="00F7728D" w:rsidP="00F7728D">
      <w:pPr>
        <w:spacing w:line="288" w:lineRule="auto"/>
        <w:ind w:left="720" w:hanging="720"/>
        <w:jc w:val="both"/>
        <w:rPr>
          <w:b/>
          <w:bCs/>
          <w:sz w:val="26"/>
          <w:szCs w:val="26"/>
        </w:rPr>
      </w:pPr>
    </w:p>
    <w:p w:rsidR="00F7728D" w:rsidRPr="00657119" w:rsidRDefault="00F7728D" w:rsidP="00F7728D">
      <w:pPr>
        <w:spacing w:line="288" w:lineRule="auto"/>
        <w:ind w:firstLine="360"/>
        <w:rPr>
          <w:b/>
          <w:bCs/>
          <w:sz w:val="26"/>
          <w:szCs w:val="26"/>
          <w:u w:val="single"/>
        </w:rPr>
      </w:pPr>
      <w:r w:rsidRPr="00657119">
        <w:rPr>
          <w:b/>
          <w:bCs/>
          <w:sz w:val="26"/>
          <w:szCs w:val="26"/>
          <w:u w:val="single"/>
        </w:rPr>
        <w:t>I. YÊU CẦU CẦN ĐẠT:</w:t>
      </w:r>
    </w:p>
    <w:p w:rsidR="00F7728D" w:rsidRPr="00657119" w:rsidRDefault="00F7728D" w:rsidP="00F7728D">
      <w:pPr>
        <w:spacing w:line="288" w:lineRule="auto"/>
        <w:ind w:firstLine="360"/>
        <w:jc w:val="both"/>
        <w:rPr>
          <w:b/>
          <w:sz w:val="26"/>
          <w:szCs w:val="26"/>
        </w:rPr>
      </w:pPr>
      <w:r w:rsidRPr="00657119">
        <w:rPr>
          <w:b/>
          <w:sz w:val="26"/>
          <w:szCs w:val="26"/>
        </w:rPr>
        <w:t>1. Năng lực đặc thù:</w:t>
      </w:r>
    </w:p>
    <w:p w:rsidR="00F7728D" w:rsidRPr="00657119" w:rsidRDefault="00F7728D" w:rsidP="00F7728D">
      <w:pPr>
        <w:spacing w:line="288" w:lineRule="auto"/>
        <w:ind w:firstLine="360"/>
        <w:jc w:val="both"/>
        <w:rPr>
          <w:sz w:val="26"/>
          <w:szCs w:val="26"/>
        </w:rPr>
      </w:pPr>
      <w:r w:rsidRPr="00657119">
        <w:rPr>
          <w:sz w:val="26"/>
          <w:szCs w:val="26"/>
        </w:rPr>
        <w:t>- Biết phân tích, so sánh các độ dài ước lượng vào thự tế.</w:t>
      </w:r>
    </w:p>
    <w:p w:rsidR="00F7728D" w:rsidRPr="00657119" w:rsidRDefault="00F7728D" w:rsidP="00F7728D">
      <w:pPr>
        <w:spacing w:line="288" w:lineRule="auto"/>
        <w:ind w:firstLine="360"/>
        <w:jc w:val="both"/>
        <w:rPr>
          <w:sz w:val="26"/>
          <w:szCs w:val="26"/>
        </w:rPr>
      </w:pPr>
      <w:r w:rsidRPr="00657119">
        <w:rPr>
          <w:sz w:val="26"/>
          <w:szCs w:val="26"/>
        </w:rPr>
        <w:t>- Qua các hoạt động ước lượng, thống kê, so sánh các đơn vị đo độ dài, nhiệt độ và dung tích HS được phát triển năng lực quan sát, tư duy toán học, năng lực liên hệ giải quyết vấn để thực tế.</w:t>
      </w:r>
    </w:p>
    <w:p w:rsidR="00F7728D" w:rsidRPr="00657119" w:rsidRDefault="00F7728D" w:rsidP="00F7728D">
      <w:pPr>
        <w:spacing w:line="288" w:lineRule="auto"/>
        <w:ind w:firstLine="360"/>
        <w:jc w:val="both"/>
        <w:rPr>
          <w:sz w:val="26"/>
          <w:szCs w:val="26"/>
        </w:rPr>
      </w:pPr>
      <w:r w:rsidRPr="00657119">
        <w:rPr>
          <w:sz w:val="26"/>
          <w:szCs w:val="26"/>
        </w:rPr>
        <w:t>-Qua các bài tập vận dụng, HS phát triển năng lực sử dụng công cụ đo.</w:t>
      </w:r>
    </w:p>
    <w:p w:rsidR="00F7728D" w:rsidRPr="00657119" w:rsidRDefault="00F7728D" w:rsidP="00F7728D">
      <w:pPr>
        <w:spacing w:line="288" w:lineRule="auto"/>
        <w:ind w:firstLine="360"/>
        <w:jc w:val="both"/>
        <w:rPr>
          <w:b/>
          <w:sz w:val="26"/>
          <w:szCs w:val="26"/>
        </w:rPr>
      </w:pPr>
      <w:r w:rsidRPr="00657119">
        <w:rPr>
          <w:b/>
          <w:sz w:val="26"/>
          <w:szCs w:val="26"/>
        </w:rPr>
        <w:t>2. Năng lực chung.</w:t>
      </w:r>
    </w:p>
    <w:p w:rsidR="00F7728D" w:rsidRPr="00657119" w:rsidRDefault="00F7728D" w:rsidP="00F7728D">
      <w:pPr>
        <w:spacing w:line="288" w:lineRule="auto"/>
        <w:ind w:firstLine="360"/>
        <w:jc w:val="both"/>
        <w:rPr>
          <w:sz w:val="26"/>
          <w:szCs w:val="26"/>
        </w:rPr>
      </w:pPr>
      <w:r w:rsidRPr="00657119">
        <w:rPr>
          <w:sz w:val="26"/>
          <w:szCs w:val="26"/>
        </w:rPr>
        <w:t>- Năng lực tự chủ, tự học: lắng nghe, trả lời câu hỏi, làm bài tập.</w:t>
      </w:r>
    </w:p>
    <w:p w:rsidR="00F7728D" w:rsidRPr="00657119" w:rsidRDefault="00F7728D" w:rsidP="00F7728D">
      <w:pPr>
        <w:spacing w:line="288" w:lineRule="auto"/>
        <w:ind w:firstLine="360"/>
        <w:jc w:val="both"/>
        <w:rPr>
          <w:sz w:val="26"/>
          <w:szCs w:val="26"/>
        </w:rPr>
      </w:pPr>
      <w:r w:rsidRPr="00657119">
        <w:rPr>
          <w:sz w:val="26"/>
          <w:szCs w:val="26"/>
        </w:rPr>
        <w:t>- Năng lực giải quyết vấn đề và sáng tạo: tham gia trò chơi, vận dụng.</w:t>
      </w:r>
    </w:p>
    <w:p w:rsidR="00F7728D" w:rsidRPr="00657119" w:rsidRDefault="00F7728D" w:rsidP="00F7728D">
      <w:pPr>
        <w:spacing w:line="288" w:lineRule="auto"/>
        <w:ind w:firstLine="360"/>
        <w:jc w:val="both"/>
        <w:rPr>
          <w:sz w:val="26"/>
          <w:szCs w:val="26"/>
        </w:rPr>
      </w:pPr>
      <w:r w:rsidRPr="00657119">
        <w:rPr>
          <w:sz w:val="26"/>
          <w:szCs w:val="26"/>
        </w:rPr>
        <w:t>- Năng lực giao tiếp và hợp tác: hoạt động nhóm.</w:t>
      </w:r>
    </w:p>
    <w:p w:rsidR="00F7728D" w:rsidRPr="00657119" w:rsidRDefault="00F7728D" w:rsidP="00F7728D">
      <w:pPr>
        <w:spacing w:line="288" w:lineRule="auto"/>
        <w:ind w:firstLine="360"/>
        <w:jc w:val="both"/>
        <w:rPr>
          <w:b/>
          <w:sz w:val="26"/>
          <w:szCs w:val="26"/>
        </w:rPr>
      </w:pPr>
      <w:r w:rsidRPr="00657119">
        <w:rPr>
          <w:b/>
          <w:sz w:val="26"/>
          <w:szCs w:val="26"/>
        </w:rPr>
        <w:t>3. Phẩm chất.</w:t>
      </w:r>
    </w:p>
    <w:p w:rsidR="00F7728D" w:rsidRPr="00657119" w:rsidRDefault="00F7728D" w:rsidP="00F7728D">
      <w:pPr>
        <w:spacing w:line="288" w:lineRule="auto"/>
        <w:ind w:firstLine="360"/>
        <w:jc w:val="both"/>
        <w:rPr>
          <w:sz w:val="26"/>
          <w:szCs w:val="26"/>
        </w:rPr>
      </w:pPr>
      <w:r w:rsidRPr="00657119">
        <w:rPr>
          <w:sz w:val="26"/>
          <w:szCs w:val="26"/>
        </w:rPr>
        <w:t>- Phẩm chất nhân ái: Có ý thức giúp đỡ lẫn nhau trong hoạt động nhóm để hoàn thành nhiệm vụ.</w:t>
      </w:r>
    </w:p>
    <w:p w:rsidR="00F7728D" w:rsidRPr="00657119" w:rsidRDefault="00F7728D" w:rsidP="00F7728D">
      <w:pPr>
        <w:spacing w:line="288" w:lineRule="auto"/>
        <w:ind w:firstLine="360"/>
        <w:jc w:val="both"/>
        <w:rPr>
          <w:sz w:val="26"/>
          <w:szCs w:val="26"/>
        </w:rPr>
      </w:pPr>
      <w:r w:rsidRPr="00657119">
        <w:rPr>
          <w:sz w:val="26"/>
          <w:szCs w:val="26"/>
        </w:rPr>
        <w:t>- Phẩm chất chăm chỉ: Chăm chỉ suy nghĩ, trả lời câu hỏi; làm tốt các bài tập.</w:t>
      </w:r>
    </w:p>
    <w:p w:rsidR="00F7728D" w:rsidRPr="00657119" w:rsidRDefault="00F7728D" w:rsidP="00F7728D">
      <w:pPr>
        <w:spacing w:line="288" w:lineRule="auto"/>
        <w:ind w:firstLine="360"/>
        <w:jc w:val="both"/>
        <w:rPr>
          <w:sz w:val="26"/>
          <w:szCs w:val="26"/>
        </w:rPr>
      </w:pPr>
      <w:r w:rsidRPr="00657119">
        <w:rPr>
          <w:sz w:val="26"/>
          <w:szCs w:val="26"/>
        </w:rPr>
        <w:t>- Phẩm chất trách nhiệm: Giữ trật tự, biết lắng nghe, học tập nghiêm túc.</w:t>
      </w:r>
    </w:p>
    <w:p w:rsidR="00F7728D" w:rsidRPr="00657119" w:rsidRDefault="00F7728D" w:rsidP="00F7728D">
      <w:pPr>
        <w:spacing w:line="288" w:lineRule="auto"/>
        <w:ind w:firstLine="360"/>
        <w:jc w:val="both"/>
        <w:rPr>
          <w:b/>
          <w:sz w:val="26"/>
          <w:szCs w:val="26"/>
        </w:rPr>
      </w:pPr>
      <w:r w:rsidRPr="00657119">
        <w:rPr>
          <w:b/>
          <w:sz w:val="26"/>
          <w:szCs w:val="26"/>
        </w:rPr>
        <w:t xml:space="preserve">II. ĐỒ DÙNG DẠY HỌC </w:t>
      </w:r>
    </w:p>
    <w:p w:rsidR="00F7728D" w:rsidRPr="00657119" w:rsidRDefault="00F7728D" w:rsidP="00F7728D">
      <w:pPr>
        <w:spacing w:line="288" w:lineRule="auto"/>
        <w:ind w:firstLine="360"/>
        <w:jc w:val="both"/>
        <w:rPr>
          <w:sz w:val="26"/>
          <w:szCs w:val="26"/>
        </w:rPr>
      </w:pPr>
      <w:r w:rsidRPr="00657119">
        <w:rPr>
          <w:sz w:val="26"/>
          <w:szCs w:val="26"/>
        </w:rPr>
        <w:lastRenderedPageBreak/>
        <w:t>- Kế hoạch bài dạy, bài giảng Power point.</w:t>
      </w:r>
    </w:p>
    <w:p w:rsidR="00F7728D" w:rsidRPr="00657119" w:rsidRDefault="00F7728D" w:rsidP="00F7728D">
      <w:pPr>
        <w:spacing w:line="288" w:lineRule="auto"/>
        <w:ind w:firstLine="360"/>
        <w:jc w:val="both"/>
        <w:rPr>
          <w:sz w:val="26"/>
          <w:szCs w:val="26"/>
        </w:rPr>
      </w:pPr>
      <w:r w:rsidRPr="00657119">
        <w:rPr>
          <w:sz w:val="26"/>
          <w:szCs w:val="26"/>
        </w:rPr>
        <w:t>- SGK và các thiết bị, học liệu phụ vụ cho tiết dạy.</w:t>
      </w:r>
    </w:p>
    <w:p w:rsidR="00F7728D" w:rsidRPr="00657119" w:rsidRDefault="00F7728D" w:rsidP="00F7728D">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7728D" w:rsidRPr="00657119" w:rsidTr="00F7728D">
        <w:tc>
          <w:tcPr>
            <w:tcW w:w="5862" w:type="dxa"/>
            <w:tcBorders>
              <w:bottom w:val="dashed" w:sz="4" w:space="0" w:color="auto"/>
            </w:tcBorders>
          </w:tcPr>
          <w:p w:rsidR="00F7728D" w:rsidRPr="00657119" w:rsidRDefault="00F7728D" w:rsidP="00F7728D">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F7728D" w:rsidRPr="00657119" w:rsidRDefault="00F7728D" w:rsidP="00F7728D">
            <w:pPr>
              <w:spacing w:line="288" w:lineRule="auto"/>
              <w:jc w:val="center"/>
              <w:rPr>
                <w:b/>
                <w:sz w:val="26"/>
                <w:szCs w:val="26"/>
              </w:rPr>
            </w:pPr>
            <w:r w:rsidRPr="00657119">
              <w:rPr>
                <w:b/>
                <w:sz w:val="26"/>
                <w:szCs w:val="26"/>
              </w:rPr>
              <w:t>Hoạt động của học sinh</w:t>
            </w:r>
          </w:p>
        </w:tc>
      </w:tr>
      <w:tr w:rsidR="00F7728D" w:rsidRPr="00657119" w:rsidTr="00F7728D">
        <w:tc>
          <w:tcPr>
            <w:tcW w:w="9738" w:type="dxa"/>
            <w:gridSpan w:val="2"/>
            <w:tcBorders>
              <w:bottom w:val="dashed" w:sz="4" w:space="0" w:color="auto"/>
            </w:tcBorders>
          </w:tcPr>
          <w:p w:rsidR="00F7728D" w:rsidRPr="00657119" w:rsidRDefault="00F7728D" w:rsidP="00F7728D">
            <w:pPr>
              <w:spacing w:line="288" w:lineRule="auto"/>
              <w:jc w:val="both"/>
              <w:rPr>
                <w:bCs/>
                <w:i/>
                <w:sz w:val="26"/>
                <w:szCs w:val="26"/>
              </w:rPr>
            </w:pPr>
            <w:r w:rsidRPr="00657119">
              <w:rPr>
                <w:b/>
                <w:bCs/>
                <w:sz w:val="26"/>
                <w:szCs w:val="26"/>
              </w:rPr>
              <w:t>1. Khởi động:</w:t>
            </w:r>
          </w:p>
          <w:p w:rsidR="00F7728D" w:rsidRPr="00657119" w:rsidRDefault="00F7728D" w:rsidP="00F7728D">
            <w:pPr>
              <w:spacing w:line="288" w:lineRule="auto"/>
              <w:jc w:val="both"/>
              <w:rPr>
                <w:sz w:val="26"/>
                <w:szCs w:val="26"/>
              </w:rPr>
            </w:pPr>
            <w:r w:rsidRPr="00657119">
              <w:rPr>
                <w:sz w:val="26"/>
                <w:szCs w:val="26"/>
              </w:rPr>
              <w:t>- Mục tiêu: + Tạo không khí vui vẻ, khấn khởi trước giờ học.</w:t>
            </w:r>
          </w:p>
          <w:p w:rsidR="00F7728D" w:rsidRPr="00657119" w:rsidRDefault="00F7728D" w:rsidP="00F7728D">
            <w:pPr>
              <w:spacing w:line="288" w:lineRule="auto"/>
              <w:jc w:val="both"/>
              <w:rPr>
                <w:sz w:val="26"/>
                <w:szCs w:val="26"/>
              </w:rPr>
            </w:pPr>
            <w:r w:rsidRPr="00657119">
              <w:rPr>
                <w:sz w:val="26"/>
                <w:szCs w:val="26"/>
              </w:rPr>
              <w:t>- Cách tiến hành:</w:t>
            </w:r>
          </w:p>
        </w:tc>
      </w:tr>
      <w:tr w:rsidR="00F7728D" w:rsidRPr="00657119" w:rsidTr="00F7728D">
        <w:tc>
          <w:tcPr>
            <w:tcW w:w="5862" w:type="dxa"/>
            <w:tcBorders>
              <w:bottom w:val="dashed" w:sz="4" w:space="0" w:color="auto"/>
            </w:tcBorders>
          </w:tcPr>
          <w:p w:rsidR="00F7728D" w:rsidRPr="00DF26F0" w:rsidRDefault="00F7728D" w:rsidP="00F7728D">
            <w:pPr>
              <w:spacing w:line="288" w:lineRule="auto"/>
              <w:ind w:right="112"/>
              <w:rPr>
                <w:sz w:val="26"/>
                <w:szCs w:val="26"/>
              </w:rPr>
            </w:pPr>
            <w:r w:rsidRPr="00DF26F0">
              <w:rPr>
                <w:sz w:val="26"/>
                <w:szCs w:val="26"/>
              </w:rPr>
              <w:t>- GV tổ chức cho HS hát tập thể.</w:t>
            </w:r>
          </w:p>
          <w:p w:rsidR="00F7728D" w:rsidRPr="00657119" w:rsidRDefault="00F7728D" w:rsidP="00F7728D">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F7728D" w:rsidRPr="00657119" w:rsidRDefault="00F7728D" w:rsidP="00F7728D">
            <w:pPr>
              <w:spacing w:line="288" w:lineRule="auto"/>
              <w:jc w:val="both"/>
              <w:rPr>
                <w:sz w:val="26"/>
                <w:szCs w:val="26"/>
              </w:rPr>
            </w:pPr>
            <w:r w:rsidRPr="00657119">
              <w:rPr>
                <w:sz w:val="26"/>
                <w:szCs w:val="26"/>
              </w:rPr>
              <w:t>- HS hát</w:t>
            </w:r>
          </w:p>
          <w:p w:rsidR="00F7728D" w:rsidRPr="00657119" w:rsidRDefault="00F7728D" w:rsidP="00F7728D">
            <w:pPr>
              <w:spacing w:line="288" w:lineRule="auto"/>
              <w:jc w:val="both"/>
              <w:rPr>
                <w:sz w:val="26"/>
                <w:szCs w:val="26"/>
              </w:rPr>
            </w:pPr>
            <w:r w:rsidRPr="00657119">
              <w:rPr>
                <w:sz w:val="26"/>
                <w:szCs w:val="26"/>
              </w:rPr>
              <w:t>- HS lắng nghe.</w:t>
            </w:r>
          </w:p>
        </w:tc>
      </w:tr>
      <w:tr w:rsidR="00F7728D" w:rsidRPr="00657119" w:rsidTr="00F7728D">
        <w:tc>
          <w:tcPr>
            <w:tcW w:w="9738" w:type="dxa"/>
            <w:gridSpan w:val="2"/>
            <w:tcBorders>
              <w:top w:val="dashed" w:sz="4" w:space="0" w:color="auto"/>
              <w:bottom w:val="dashed" w:sz="4" w:space="0" w:color="auto"/>
            </w:tcBorders>
          </w:tcPr>
          <w:p w:rsidR="00F7728D" w:rsidRPr="00657119" w:rsidRDefault="00F7728D" w:rsidP="00F7728D">
            <w:pPr>
              <w:spacing w:line="288" w:lineRule="auto"/>
              <w:jc w:val="both"/>
              <w:rPr>
                <w:b/>
                <w:bCs/>
                <w:iCs/>
                <w:sz w:val="26"/>
                <w:szCs w:val="26"/>
              </w:rPr>
            </w:pPr>
            <w:r w:rsidRPr="00657119">
              <w:rPr>
                <w:b/>
                <w:bCs/>
                <w:iCs/>
                <w:sz w:val="26"/>
                <w:szCs w:val="26"/>
              </w:rPr>
              <w:t>2. Luyện tập</w:t>
            </w:r>
            <w:r w:rsidRPr="00657119">
              <w:rPr>
                <w:bCs/>
                <w:i/>
                <w:iCs/>
                <w:sz w:val="26"/>
                <w:szCs w:val="26"/>
              </w:rPr>
              <w:t>:</w:t>
            </w:r>
          </w:p>
          <w:p w:rsidR="00F7728D" w:rsidRPr="00657119" w:rsidRDefault="00F7728D" w:rsidP="00F7728D">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F7728D" w:rsidRPr="00657119" w:rsidRDefault="00F7728D" w:rsidP="00F7728D">
            <w:pPr>
              <w:spacing w:line="288" w:lineRule="auto"/>
              <w:ind w:firstLine="360"/>
              <w:jc w:val="both"/>
              <w:rPr>
                <w:sz w:val="26"/>
                <w:szCs w:val="26"/>
              </w:rPr>
            </w:pPr>
            <w:r w:rsidRPr="00657119">
              <w:rPr>
                <w:sz w:val="26"/>
                <w:szCs w:val="26"/>
              </w:rPr>
              <w:t>- Biết phân tích, so sánh các độ dài ước lượng vào thự tế.</w:t>
            </w:r>
          </w:p>
          <w:p w:rsidR="00F7728D" w:rsidRPr="00657119" w:rsidRDefault="00F7728D" w:rsidP="00F7728D">
            <w:pPr>
              <w:spacing w:line="288" w:lineRule="auto"/>
              <w:ind w:firstLine="360"/>
              <w:jc w:val="both"/>
              <w:rPr>
                <w:sz w:val="26"/>
                <w:szCs w:val="26"/>
              </w:rPr>
            </w:pPr>
            <w:r w:rsidRPr="00657119">
              <w:rPr>
                <w:sz w:val="26"/>
                <w:szCs w:val="26"/>
              </w:rPr>
              <w:t>-Qua các hoạt động ước lượng, thống kê, so sánh các đơn vị đo độ dài, nhiệt độ và dung tích HS được phát triển năng lực quan sát, tư duy toán học, năng lực liên hệ giải quyết vấn để thực tế.</w:t>
            </w:r>
          </w:p>
          <w:p w:rsidR="00F7728D" w:rsidRPr="00657119" w:rsidRDefault="00F7728D" w:rsidP="00F7728D">
            <w:pPr>
              <w:spacing w:line="288" w:lineRule="auto"/>
              <w:ind w:firstLine="360"/>
              <w:jc w:val="both"/>
              <w:rPr>
                <w:sz w:val="26"/>
                <w:szCs w:val="26"/>
              </w:rPr>
            </w:pPr>
            <w:r w:rsidRPr="00657119">
              <w:rPr>
                <w:sz w:val="26"/>
                <w:szCs w:val="26"/>
              </w:rPr>
              <w:t>-Qua các bài tập vận dụng, HS phát triển năng lực sử dụng công cụ đo.</w:t>
            </w:r>
          </w:p>
          <w:p w:rsidR="00F7728D" w:rsidRPr="00657119" w:rsidRDefault="00F7728D" w:rsidP="00F7728D">
            <w:pPr>
              <w:spacing w:line="288" w:lineRule="auto"/>
              <w:rPr>
                <w:sz w:val="26"/>
                <w:szCs w:val="26"/>
              </w:rPr>
            </w:pPr>
            <w:r w:rsidRPr="00657119">
              <w:rPr>
                <w:b/>
                <w:bCs/>
                <w:iCs/>
                <w:sz w:val="26"/>
                <w:szCs w:val="26"/>
              </w:rPr>
              <w:t xml:space="preserve">- </w:t>
            </w:r>
            <w:r w:rsidRPr="00657119">
              <w:rPr>
                <w:bCs/>
                <w:iCs/>
                <w:sz w:val="26"/>
                <w:szCs w:val="26"/>
              </w:rPr>
              <w:t>Cách tiến hành:</w:t>
            </w:r>
          </w:p>
        </w:tc>
      </w:tr>
      <w:tr w:rsidR="00F7728D" w:rsidRPr="00657119" w:rsidTr="00F7728D">
        <w:tc>
          <w:tcPr>
            <w:tcW w:w="5862" w:type="dxa"/>
            <w:tcBorders>
              <w:top w:val="dashed" w:sz="4" w:space="0" w:color="auto"/>
              <w:bottom w:val="dashed" w:sz="4" w:space="0" w:color="auto"/>
            </w:tcBorders>
          </w:tcPr>
          <w:p w:rsidR="00F7728D" w:rsidRPr="00657119" w:rsidRDefault="00F7728D" w:rsidP="00F7728D">
            <w:pPr>
              <w:spacing w:line="288" w:lineRule="auto"/>
              <w:jc w:val="both"/>
              <w:rPr>
                <w:b/>
                <w:sz w:val="26"/>
                <w:szCs w:val="26"/>
              </w:rPr>
            </w:pPr>
            <w:r w:rsidRPr="00657119">
              <w:rPr>
                <w:b/>
                <w:sz w:val="26"/>
                <w:szCs w:val="26"/>
              </w:rPr>
              <w:t xml:space="preserve">Bài 1. (Làm việc cá nhân) </w:t>
            </w:r>
          </w:p>
          <w:p w:rsidR="00F7728D" w:rsidRPr="00657119" w:rsidRDefault="00F7728D" w:rsidP="00F7728D">
            <w:pPr>
              <w:spacing w:line="288" w:lineRule="auto"/>
              <w:jc w:val="both"/>
              <w:rPr>
                <w:sz w:val="26"/>
                <w:szCs w:val="26"/>
              </w:rPr>
            </w:pPr>
            <w:r w:rsidRPr="00657119">
              <w:rPr>
                <w:b/>
                <w:sz w:val="26"/>
                <w:szCs w:val="26"/>
              </w:rPr>
              <w:t xml:space="preserve">- </w:t>
            </w:r>
            <w:r w:rsidRPr="00657119">
              <w:rPr>
                <w:sz w:val="26"/>
                <w:szCs w:val="26"/>
              </w:rPr>
              <w:t>Yêu cầu HS quan sát tranh và đọc số đo ở các nhiệt kế.</w:t>
            </w:r>
          </w:p>
          <w:p w:rsidR="00F7728D" w:rsidRPr="00657119" w:rsidRDefault="00F7728D" w:rsidP="00F7728D">
            <w:pPr>
              <w:spacing w:line="288" w:lineRule="auto"/>
              <w:jc w:val="both"/>
              <w:rPr>
                <w:sz w:val="26"/>
                <w:szCs w:val="26"/>
              </w:rPr>
            </w:pPr>
            <w:r w:rsidRPr="00657119">
              <w:rPr>
                <w:noProof/>
                <w:sz w:val="26"/>
                <w:szCs w:val="26"/>
                <w:lang w:val="en-US"/>
              </w:rPr>
              <w:drawing>
                <wp:inline distT="0" distB="0" distL="0" distR="0" wp14:anchorId="48DCDE0E" wp14:editId="5C3F9F38">
                  <wp:extent cx="2633472" cy="670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55041" cy="676052"/>
                          </a:xfrm>
                          <a:prstGeom prst="rect">
                            <a:avLst/>
                          </a:prstGeom>
                        </pic:spPr>
                      </pic:pic>
                    </a:graphicData>
                  </a:graphic>
                </wp:inline>
              </w:drawing>
            </w:r>
          </w:p>
          <w:p w:rsidR="00F7728D" w:rsidRPr="00657119" w:rsidRDefault="00F7728D" w:rsidP="00F7728D">
            <w:pPr>
              <w:spacing w:line="288" w:lineRule="auto"/>
              <w:jc w:val="both"/>
              <w:rPr>
                <w:sz w:val="26"/>
                <w:szCs w:val="26"/>
              </w:rPr>
            </w:pPr>
            <w:r w:rsidRPr="00657119">
              <w:rPr>
                <w:sz w:val="26"/>
                <w:szCs w:val="26"/>
              </w:rPr>
              <w:t>Tranh số 2 em thấy bạn em thấy Việt đang thấy nong hay lạnh? Các bức tranh còn lại tiến hành tương tự.</w:t>
            </w:r>
          </w:p>
          <w:p w:rsidR="00F7728D" w:rsidRDefault="00F7728D" w:rsidP="00F7728D">
            <w:pPr>
              <w:spacing w:line="288" w:lineRule="auto"/>
              <w:jc w:val="both"/>
              <w:rPr>
                <w:b/>
                <w:sz w:val="26"/>
                <w:szCs w:val="26"/>
              </w:rPr>
            </w:pPr>
          </w:p>
          <w:p w:rsidR="00F7728D" w:rsidRPr="00657119" w:rsidRDefault="00F7728D" w:rsidP="00F7728D">
            <w:pPr>
              <w:spacing w:line="288" w:lineRule="auto"/>
              <w:jc w:val="both"/>
              <w:rPr>
                <w:sz w:val="26"/>
                <w:szCs w:val="26"/>
              </w:rPr>
            </w:pPr>
            <w:r w:rsidRPr="00657119">
              <w:rPr>
                <w:b/>
                <w:sz w:val="26"/>
                <w:szCs w:val="26"/>
              </w:rPr>
              <w:t xml:space="preserve">- </w:t>
            </w:r>
            <w:r w:rsidRPr="00657119">
              <w:rPr>
                <w:sz w:val="26"/>
                <w:szCs w:val="26"/>
              </w:rPr>
              <w:t>GV nhận xét, tuyên dương.</w:t>
            </w:r>
          </w:p>
          <w:p w:rsidR="00F7728D" w:rsidRPr="00657119" w:rsidRDefault="00F7728D" w:rsidP="00F7728D">
            <w:pPr>
              <w:spacing w:line="288" w:lineRule="auto"/>
              <w:jc w:val="both"/>
              <w:rPr>
                <w:b/>
                <w:sz w:val="26"/>
                <w:szCs w:val="26"/>
              </w:rPr>
            </w:pPr>
            <w:r w:rsidRPr="00657119">
              <w:rPr>
                <w:b/>
                <w:sz w:val="26"/>
                <w:szCs w:val="26"/>
              </w:rPr>
              <w:t xml:space="preserve">Bài 2: (Làm việc nhóm 2) </w:t>
            </w:r>
          </w:p>
          <w:p w:rsidR="00F7728D" w:rsidRPr="00657119" w:rsidRDefault="00F7728D" w:rsidP="00F7728D">
            <w:pPr>
              <w:spacing w:line="288" w:lineRule="auto"/>
              <w:jc w:val="both"/>
              <w:rPr>
                <w:sz w:val="26"/>
                <w:szCs w:val="26"/>
              </w:rPr>
            </w:pPr>
            <w:r w:rsidRPr="00657119">
              <w:rPr>
                <w:sz w:val="26"/>
                <w:szCs w:val="26"/>
              </w:rPr>
              <w:t>- HDHS ước lượng đồ vật trong thực tế để chọn cho phù hợp.</w:t>
            </w:r>
          </w:p>
          <w:p w:rsidR="00F7728D" w:rsidRPr="00657119" w:rsidRDefault="00F7728D" w:rsidP="00F7728D">
            <w:pPr>
              <w:spacing w:line="288" w:lineRule="auto"/>
              <w:jc w:val="both"/>
              <w:rPr>
                <w:sz w:val="26"/>
                <w:szCs w:val="26"/>
              </w:rPr>
            </w:pPr>
            <w:r w:rsidRPr="00657119">
              <w:rPr>
                <w:noProof/>
                <w:sz w:val="26"/>
                <w:szCs w:val="26"/>
                <w:lang w:val="en-US"/>
              </w:rPr>
              <w:drawing>
                <wp:inline distT="0" distB="0" distL="0" distR="0" wp14:anchorId="0FCC02E9" wp14:editId="209856C6">
                  <wp:extent cx="3072384" cy="703296"/>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79773" cy="704988"/>
                          </a:xfrm>
                          <a:prstGeom prst="rect">
                            <a:avLst/>
                          </a:prstGeom>
                        </pic:spPr>
                      </pic:pic>
                    </a:graphicData>
                  </a:graphic>
                </wp:inline>
              </w:drawing>
            </w:r>
          </w:p>
          <w:p w:rsidR="00F7728D" w:rsidRPr="00657119" w:rsidRDefault="00F7728D" w:rsidP="00F7728D">
            <w:pPr>
              <w:spacing w:line="288" w:lineRule="auto"/>
              <w:jc w:val="both"/>
              <w:rPr>
                <w:sz w:val="26"/>
                <w:szCs w:val="26"/>
              </w:rPr>
            </w:pPr>
            <w:r w:rsidRPr="00657119">
              <w:rPr>
                <w:sz w:val="26"/>
                <w:szCs w:val="26"/>
              </w:rPr>
              <w:t xml:space="preserve">-GV chia nhóm 2, các nhóm làm việc vào phiếu học tập nhóm. </w:t>
            </w:r>
          </w:p>
          <w:p w:rsidR="00F7728D" w:rsidRPr="00657119" w:rsidRDefault="00F7728D" w:rsidP="00F7728D">
            <w:pPr>
              <w:spacing w:line="288" w:lineRule="auto"/>
              <w:jc w:val="both"/>
              <w:rPr>
                <w:sz w:val="26"/>
                <w:szCs w:val="26"/>
              </w:rPr>
            </w:pPr>
            <w:r w:rsidRPr="00657119">
              <w:rPr>
                <w:sz w:val="26"/>
                <w:szCs w:val="26"/>
              </w:rPr>
              <w:t>- Các nhóm trình bày kết quả, nhận xét lẫn nhau.</w:t>
            </w:r>
          </w:p>
          <w:p w:rsidR="00F7728D" w:rsidRPr="00657119" w:rsidRDefault="00F7728D" w:rsidP="00F7728D">
            <w:pPr>
              <w:spacing w:line="288" w:lineRule="auto"/>
              <w:jc w:val="both"/>
              <w:rPr>
                <w:sz w:val="26"/>
                <w:szCs w:val="26"/>
              </w:rPr>
            </w:pPr>
            <w:r w:rsidRPr="00657119">
              <w:rPr>
                <w:sz w:val="26"/>
                <w:szCs w:val="26"/>
              </w:rPr>
              <w:t>- GV Nhận xét, tuyên dương.</w:t>
            </w:r>
          </w:p>
          <w:p w:rsidR="00F7728D" w:rsidRDefault="00F7728D" w:rsidP="00F7728D">
            <w:pPr>
              <w:spacing w:line="288" w:lineRule="auto"/>
              <w:jc w:val="both"/>
              <w:rPr>
                <w:b/>
                <w:sz w:val="26"/>
                <w:szCs w:val="26"/>
              </w:rPr>
            </w:pPr>
          </w:p>
          <w:p w:rsidR="00F7728D" w:rsidRPr="00657119" w:rsidRDefault="00F7728D" w:rsidP="00F7728D">
            <w:pPr>
              <w:spacing w:line="288" w:lineRule="auto"/>
              <w:jc w:val="both"/>
              <w:rPr>
                <w:b/>
                <w:sz w:val="26"/>
                <w:szCs w:val="26"/>
              </w:rPr>
            </w:pPr>
            <w:r w:rsidRPr="00657119">
              <w:rPr>
                <w:b/>
                <w:sz w:val="26"/>
                <w:szCs w:val="26"/>
              </w:rPr>
              <w:t xml:space="preserve">Bài 3. (Làm việc cá nhân) </w:t>
            </w:r>
          </w:p>
          <w:p w:rsidR="00F7728D" w:rsidRPr="00657119" w:rsidRDefault="00F7728D" w:rsidP="00F7728D">
            <w:pPr>
              <w:spacing w:line="288" w:lineRule="auto"/>
              <w:jc w:val="both"/>
              <w:rPr>
                <w:sz w:val="26"/>
                <w:szCs w:val="26"/>
              </w:rPr>
            </w:pPr>
            <w:r w:rsidRPr="00657119">
              <w:rPr>
                <w:b/>
                <w:sz w:val="26"/>
                <w:szCs w:val="26"/>
              </w:rPr>
              <w:lastRenderedPageBreak/>
              <w:t xml:space="preserve">- </w:t>
            </w:r>
            <w:r w:rsidRPr="00657119">
              <w:rPr>
                <w:sz w:val="26"/>
                <w:szCs w:val="26"/>
              </w:rPr>
              <w:t>Yêu cầu HS quan sát hình và  nêu kết quả.</w:t>
            </w:r>
          </w:p>
          <w:p w:rsidR="00F7728D" w:rsidRPr="00657119" w:rsidRDefault="00F7728D" w:rsidP="00F7728D">
            <w:pPr>
              <w:spacing w:line="288" w:lineRule="auto"/>
              <w:jc w:val="both"/>
              <w:rPr>
                <w:sz w:val="26"/>
                <w:szCs w:val="26"/>
              </w:rPr>
            </w:pPr>
            <w:r w:rsidRPr="00657119">
              <w:rPr>
                <w:noProof/>
                <w:sz w:val="26"/>
                <w:szCs w:val="26"/>
                <w:lang w:val="en-US"/>
              </w:rPr>
              <w:drawing>
                <wp:inline distT="0" distB="0" distL="0" distR="0" wp14:anchorId="0F45B144" wp14:editId="7FAE2E2E">
                  <wp:extent cx="3171825" cy="7334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70778" cy="733183"/>
                          </a:xfrm>
                          <a:prstGeom prst="rect">
                            <a:avLst/>
                          </a:prstGeom>
                        </pic:spPr>
                      </pic:pic>
                    </a:graphicData>
                  </a:graphic>
                </wp:inline>
              </w:drawing>
            </w:r>
          </w:p>
          <w:p w:rsidR="00F7728D" w:rsidRPr="00657119" w:rsidRDefault="00F7728D" w:rsidP="00F7728D">
            <w:pPr>
              <w:spacing w:line="288" w:lineRule="auto"/>
              <w:jc w:val="both"/>
              <w:rPr>
                <w:sz w:val="26"/>
                <w:szCs w:val="26"/>
              </w:rPr>
            </w:pPr>
            <w:r w:rsidRPr="00657119">
              <w:rPr>
                <w:b/>
                <w:sz w:val="26"/>
                <w:szCs w:val="26"/>
              </w:rPr>
              <w:t xml:space="preserve">- </w:t>
            </w:r>
            <w:r w:rsidRPr="00657119">
              <w:rPr>
                <w:sz w:val="26"/>
                <w:szCs w:val="26"/>
              </w:rPr>
              <w:t>GV nhận xét, tuyên dương.</w:t>
            </w:r>
          </w:p>
          <w:p w:rsidR="00F7728D" w:rsidRPr="00657119" w:rsidRDefault="00F7728D" w:rsidP="00F7728D">
            <w:pPr>
              <w:spacing w:line="288" w:lineRule="auto"/>
              <w:jc w:val="both"/>
              <w:rPr>
                <w:sz w:val="26"/>
                <w:szCs w:val="26"/>
              </w:rPr>
            </w:pPr>
          </w:p>
        </w:tc>
        <w:tc>
          <w:tcPr>
            <w:tcW w:w="3876" w:type="dxa"/>
            <w:tcBorders>
              <w:top w:val="dashed" w:sz="4" w:space="0" w:color="auto"/>
              <w:bottom w:val="dashed" w:sz="4" w:space="0" w:color="auto"/>
            </w:tcBorders>
          </w:tcPr>
          <w:p w:rsidR="00F7728D" w:rsidRPr="00657119" w:rsidRDefault="00F7728D" w:rsidP="00F7728D">
            <w:pPr>
              <w:spacing w:line="288" w:lineRule="auto"/>
              <w:rPr>
                <w:sz w:val="26"/>
                <w:szCs w:val="26"/>
              </w:rPr>
            </w:pPr>
            <w:r w:rsidRPr="00657119">
              <w:rPr>
                <w:sz w:val="26"/>
                <w:szCs w:val="26"/>
              </w:rPr>
              <w:lastRenderedPageBreak/>
              <w:t>-Đọc đề bài.</w:t>
            </w:r>
          </w:p>
          <w:p w:rsidR="00F7728D" w:rsidRPr="00657119" w:rsidRDefault="00F7728D" w:rsidP="00F7728D">
            <w:pPr>
              <w:spacing w:line="288" w:lineRule="auto"/>
              <w:rPr>
                <w:sz w:val="26"/>
                <w:szCs w:val="26"/>
              </w:rPr>
            </w:pPr>
            <w:r w:rsidRPr="00657119">
              <w:rPr>
                <w:sz w:val="26"/>
                <w:szCs w:val="26"/>
              </w:rPr>
              <w:t>- HS quan sát đọc .</w:t>
            </w: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r w:rsidRPr="00657119">
              <w:rPr>
                <w:sz w:val="26"/>
                <w:szCs w:val="26"/>
              </w:rPr>
              <w:t>-Lắng nghe, trả lời.</w:t>
            </w:r>
          </w:p>
          <w:p w:rsidR="00F7728D" w:rsidRPr="00657119" w:rsidRDefault="00F7728D" w:rsidP="00F7728D">
            <w:pPr>
              <w:spacing w:line="288" w:lineRule="auto"/>
              <w:rPr>
                <w:sz w:val="26"/>
                <w:szCs w:val="26"/>
              </w:rPr>
            </w:pPr>
            <w:r w:rsidRPr="00657119">
              <w:rPr>
                <w:sz w:val="26"/>
                <w:szCs w:val="26"/>
              </w:rPr>
              <w:t>- HS nêu số đo ở từng nhiệt kế phù hợp với mỗi bức tranh.</w:t>
            </w:r>
          </w:p>
          <w:p w:rsidR="00F7728D" w:rsidRPr="00657119" w:rsidRDefault="00F7728D" w:rsidP="00F7728D">
            <w:pPr>
              <w:spacing w:line="288" w:lineRule="auto"/>
              <w:rPr>
                <w:sz w:val="26"/>
                <w:szCs w:val="26"/>
              </w:rPr>
            </w:pPr>
            <w:r w:rsidRPr="00657119">
              <w:rPr>
                <w:sz w:val="26"/>
                <w:szCs w:val="26"/>
              </w:rPr>
              <w:t>- Lắng nghe.</w:t>
            </w:r>
          </w:p>
          <w:p w:rsidR="00F7728D" w:rsidRPr="00657119" w:rsidRDefault="00F7728D" w:rsidP="00F7728D">
            <w:pPr>
              <w:spacing w:line="288" w:lineRule="auto"/>
              <w:jc w:val="both"/>
              <w:rPr>
                <w:sz w:val="26"/>
                <w:szCs w:val="26"/>
              </w:rPr>
            </w:pPr>
            <w:r w:rsidRPr="00657119">
              <w:rPr>
                <w:sz w:val="26"/>
                <w:szCs w:val="26"/>
              </w:rPr>
              <w:t>-Đọc đề bài.</w:t>
            </w:r>
          </w:p>
          <w:p w:rsidR="00F7728D" w:rsidRPr="00657119" w:rsidRDefault="00F7728D" w:rsidP="00F7728D">
            <w:pPr>
              <w:spacing w:line="288" w:lineRule="auto"/>
              <w:jc w:val="both"/>
              <w:rPr>
                <w:sz w:val="26"/>
                <w:szCs w:val="26"/>
              </w:rPr>
            </w:pPr>
            <w:r w:rsidRPr="00657119">
              <w:rPr>
                <w:sz w:val="26"/>
                <w:szCs w:val="26"/>
              </w:rPr>
              <w:t>-Quan sát hình, ước lượng nối cho phù hợp</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-Thảo luận nhóm 2.</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-Các nhóm trình bày kết quả.</w:t>
            </w:r>
          </w:p>
          <w:p w:rsidR="00F7728D" w:rsidRPr="00657119" w:rsidRDefault="00F7728D" w:rsidP="00F7728D">
            <w:pPr>
              <w:spacing w:line="288" w:lineRule="auto"/>
              <w:jc w:val="both"/>
              <w:rPr>
                <w:sz w:val="26"/>
                <w:szCs w:val="26"/>
              </w:rPr>
            </w:pPr>
            <w:r w:rsidRPr="00657119">
              <w:rPr>
                <w:sz w:val="26"/>
                <w:szCs w:val="26"/>
              </w:rPr>
              <w:t>-Lắng nghe.</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lastRenderedPageBreak/>
              <w:t>-Quan sát, trả lời.</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-Lắng nghe.</w:t>
            </w:r>
          </w:p>
          <w:p w:rsidR="00F7728D" w:rsidRPr="00657119" w:rsidRDefault="00F7728D" w:rsidP="00F7728D">
            <w:pPr>
              <w:spacing w:line="288" w:lineRule="auto"/>
              <w:jc w:val="both"/>
              <w:rPr>
                <w:sz w:val="26"/>
                <w:szCs w:val="26"/>
              </w:rPr>
            </w:pPr>
          </w:p>
        </w:tc>
      </w:tr>
      <w:tr w:rsidR="00F7728D" w:rsidRPr="00657119" w:rsidTr="00F7728D">
        <w:tc>
          <w:tcPr>
            <w:tcW w:w="9738" w:type="dxa"/>
            <w:gridSpan w:val="2"/>
            <w:tcBorders>
              <w:top w:val="dashed" w:sz="4" w:space="0" w:color="auto"/>
              <w:bottom w:val="dashed" w:sz="4" w:space="0" w:color="auto"/>
            </w:tcBorders>
          </w:tcPr>
          <w:p w:rsidR="00F7728D" w:rsidRPr="00657119" w:rsidRDefault="00F7728D" w:rsidP="00F7728D">
            <w:pPr>
              <w:spacing w:line="288" w:lineRule="auto"/>
              <w:jc w:val="both"/>
              <w:rPr>
                <w:b/>
                <w:sz w:val="26"/>
                <w:szCs w:val="26"/>
              </w:rPr>
            </w:pPr>
            <w:r w:rsidRPr="00657119">
              <w:rPr>
                <w:b/>
                <w:sz w:val="26"/>
                <w:szCs w:val="26"/>
              </w:rPr>
              <w:lastRenderedPageBreak/>
              <w:t>3. Vận dụng.</w:t>
            </w:r>
          </w:p>
          <w:p w:rsidR="00F7728D" w:rsidRPr="00657119" w:rsidRDefault="00F7728D" w:rsidP="00F7728D">
            <w:pPr>
              <w:spacing w:line="288" w:lineRule="auto"/>
              <w:rPr>
                <w:sz w:val="26"/>
                <w:szCs w:val="26"/>
              </w:rPr>
            </w:pPr>
            <w:r w:rsidRPr="00657119">
              <w:rPr>
                <w:sz w:val="26"/>
                <w:szCs w:val="26"/>
              </w:rPr>
              <w:t>- Mục tiêu:</w:t>
            </w:r>
          </w:p>
          <w:p w:rsidR="00F7728D" w:rsidRPr="00657119" w:rsidRDefault="00F7728D" w:rsidP="00F7728D">
            <w:pPr>
              <w:spacing w:line="288" w:lineRule="auto"/>
              <w:jc w:val="both"/>
              <w:rPr>
                <w:sz w:val="26"/>
                <w:szCs w:val="26"/>
              </w:rPr>
            </w:pPr>
            <w:r w:rsidRPr="00657119">
              <w:rPr>
                <w:sz w:val="26"/>
                <w:szCs w:val="26"/>
              </w:rPr>
              <w:t>+ Củng cố những kiến thức đã học trong tiết học để học sinh khắc sâu nội dung.</w:t>
            </w:r>
          </w:p>
          <w:p w:rsidR="00F7728D" w:rsidRPr="00657119" w:rsidRDefault="00F7728D" w:rsidP="00F7728D">
            <w:pPr>
              <w:spacing w:line="288" w:lineRule="auto"/>
              <w:jc w:val="both"/>
              <w:rPr>
                <w:sz w:val="26"/>
                <w:szCs w:val="26"/>
              </w:rPr>
            </w:pPr>
            <w:r w:rsidRPr="00657119">
              <w:rPr>
                <w:sz w:val="26"/>
                <w:szCs w:val="26"/>
              </w:rPr>
              <w:t>+ Vận dụng kiến thức đã học vào thực tiễn.</w:t>
            </w:r>
          </w:p>
          <w:p w:rsidR="00F7728D" w:rsidRPr="00657119" w:rsidRDefault="00F7728D" w:rsidP="00F7728D">
            <w:pPr>
              <w:spacing w:line="288" w:lineRule="auto"/>
              <w:jc w:val="both"/>
              <w:rPr>
                <w:sz w:val="26"/>
                <w:szCs w:val="26"/>
              </w:rPr>
            </w:pPr>
            <w:r w:rsidRPr="00657119">
              <w:rPr>
                <w:sz w:val="26"/>
                <w:szCs w:val="26"/>
              </w:rPr>
              <w:t>+ Tạo không khí vui vẻ, hào hứng, lưu luyến sau khi học sinh bài học.</w:t>
            </w:r>
          </w:p>
          <w:p w:rsidR="00F7728D" w:rsidRPr="00657119" w:rsidRDefault="00F7728D" w:rsidP="00F7728D">
            <w:pPr>
              <w:spacing w:line="288" w:lineRule="auto"/>
              <w:rPr>
                <w:sz w:val="26"/>
                <w:szCs w:val="26"/>
              </w:rPr>
            </w:pPr>
            <w:r w:rsidRPr="00657119">
              <w:rPr>
                <w:sz w:val="26"/>
                <w:szCs w:val="26"/>
                <w:lang w:val="en-US"/>
              </w:rPr>
              <w:t>- Cách tiến hành:</w:t>
            </w:r>
          </w:p>
        </w:tc>
      </w:tr>
      <w:tr w:rsidR="00F7728D" w:rsidRPr="00657119" w:rsidTr="00F7728D">
        <w:tc>
          <w:tcPr>
            <w:tcW w:w="5862" w:type="dxa"/>
            <w:tcBorders>
              <w:top w:val="dashed" w:sz="4" w:space="0" w:color="auto"/>
              <w:bottom w:val="dashed" w:sz="4" w:space="0" w:color="auto"/>
            </w:tcBorders>
          </w:tcPr>
          <w:p w:rsidR="00F7728D" w:rsidRPr="00DF26F0" w:rsidRDefault="00F7728D" w:rsidP="00F7728D">
            <w:pPr>
              <w:spacing w:line="288" w:lineRule="auto"/>
              <w:ind w:right="112"/>
              <w:jc w:val="both"/>
              <w:rPr>
                <w:bCs/>
                <w:sz w:val="26"/>
                <w:szCs w:val="26"/>
              </w:rPr>
            </w:pPr>
            <w:r w:rsidRPr="00DF26F0">
              <w:rPr>
                <w:bCs/>
                <w:sz w:val="26"/>
                <w:szCs w:val="26"/>
              </w:rPr>
              <w:t>- Hôm nay, chúng ta học bài gì?</w:t>
            </w:r>
          </w:p>
          <w:p w:rsidR="00F7728D" w:rsidRPr="00DF26F0" w:rsidRDefault="00F7728D" w:rsidP="00F7728D">
            <w:pPr>
              <w:spacing w:line="288" w:lineRule="auto"/>
              <w:ind w:right="112"/>
              <w:jc w:val="both"/>
              <w:rPr>
                <w:bCs/>
                <w:sz w:val="26"/>
                <w:szCs w:val="26"/>
              </w:rPr>
            </w:pPr>
            <w:r w:rsidRPr="00DF26F0">
              <w:rPr>
                <w:bCs/>
                <w:sz w:val="26"/>
                <w:szCs w:val="26"/>
              </w:rPr>
              <w:t>- GV cho HS quan sát bảng đo thời tiết có sẵn, yêu cầu HS thi đọc đúng nhiệt độ.</w:t>
            </w:r>
          </w:p>
          <w:p w:rsidR="00F7728D" w:rsidRPr="00DF26F0" w:rsidRDefault="00F7728D" w:rsidP="00F7728D">
            <w:pPr>
              <w:spacing w:line="288" w:lineRule="auto"/>
              <w:ind w:right="112"/>
              <w:jc w:val="both"/>
              <w:rPr>
                <w:bCs/>
                <w:sz w:val="26"/>
                <w:szCs w:val="26"/>
              </w:rPr>
            </w:pPr>
            <w:r w:rsidRPr="00DF26F0">
              <w:rPr>
                <w:bCs/>
                <w:sz w:val="26"/>
                <w:szCs w:val="26"/>
              </w:rPr>
              <w:t>- Nhận xét giờ học, khen ngợi, động viên HS.</w:t>
            </w:r>
          </w:p>
          <w:p w:rsidR="00F7728D" w:rsidRPr="00657119" w:rsidRDefault="00F7728D" w:rsidP="00F7728D">
            <w:pPr>
              <w:spacing w:line="288" w:lineRule="auto"/>
              <w:jc w:val="both"/>
              <w:rPr>
                <w:b/>
                <w:sz w:val="26"/>
                <w:szCs w:val="26"/>
              </w:rPr>
            </w:pPr>
            <w:r w:rsidRPr="00657119">
              <w:rPr>
                <w:bCs/>
                <w:sz w:val="26"/>
                <w:szCs w:val="26"/>
                <w:lang w:val="en-US"/>
              </w:rPr>
              <w:t>- Chuẩn bị bài tiếp theo.</w:t>
            </w:r>
          </w:p>
        </w:tc>
        <w:tc>
          <w:tcPr>
            <w:tcW w:w="3876" w:type="dxa"/>
            <w:tcBorders>
              <w:top w:val="dashed" w:sz="4" w:space="0" w:color="auto"/>
              <w:bottom w:val="dashed" w:sz="4" w:space="0" w:color="auto"/>
            </w:tcBorders>
          </w:tcPr>
          <w:p w:rsidR="00F7728D" w:rsidRPr="00657119" w:rsidRDefault="00F7728D" w:rsidP="00F7728D">
            <w:pPr>
              <w:spacing w:line="288" w:lineRule="auto"/>
              <w:ind w:right="112"/>
              <w:rPr>
                <w:sz w:val="26"/>
                <w:szCs w:val="26"/>
              </w:rPr>
            </w:pPr>
            <w:r w:rsidRPr="00657119">
              <w:rPr>
                <w:sz w:val="26"/>
                <w:szCs w:val="26"/>
              </w:rPr>
              <w:t>-HS trả lởi</w:t>
            </w:r>
          </w:p>
          <w:p w:rsidR="00F7728D" w:rsidRPr="00657119" w:rsidRDefault="00F7728D" w:rsidP="00F7728D">
            <w:pPr>
              <w:spacing w:line="288" w:lineRule="auto"/>
              <w:ind w:right="112"/>
              <w:jc w:val="both"/>
              <w:rPr>
                <w:bCs/>
                <w:sz w:val="26"/>
                <w:szCs w:val="26"/>
              </w:rPr>
            </w:pPr>
            <w:r>
              <w:rPr>
                <w:bCs/>
                <w:sz w:val="26"/>
                <w:szCs w:val="26"/>
              </w:rPr>
              <w:t>- HS</w:t>
            </w:r>
            <w:r w:rsidRPr="00657119">
              <w:rPr>
                <w:bCs/>
                <w:sz w:val="26"/>
                <w:szCs w:val="26"/>
              </w:rPr>
              <w:t xml:space="preserve"> thi đua đọc</w:t>
            </w:r>
          </w:p>
          <w:p w:rsidR="00F7728D" w:rsidRPr="00657119" w:rsidRDefault="00F7728D" w:rsidP="00F7728D">
            <w:pPr>
              <w:spacing w:line="288" w:lineRule="auto"/>
              <w:ind w:right="112"/>
              <w:jc w:val="both"/>
              <w:rPr>
                <w:bCs/>
                <w:sz w:val="26"/>
                <w:szCs w:val="26"/>
              </w:rPr>
            </w:pPr>
          </w:p>
          <w:p w:rsidR="00F7728D" w:rsidRPr="00657119" w:rsidRDefault="00F7728D" w:rsidP="00F7728D">
            <w:pPr>
              <w:spacing w:line="288" w:lineRule="auto"/>
              <w:rPr>
                <w:sz w:val="26"/>
                <w:szCs w:val="26"/>
              </w:rPr>
            </w:pPr>
            <w:r w:rsidRPr="00657119">
              <w:rPr>
                <w:sz w:val="26"/>
                <w:szCs w:val="26"/>
                <w:lang w:val="en-US"/>
              </w:rPr>
              <w:t>-HS lắng nghe</w:t>
            </w:r>
            <w:r w:rsidRPr="00657119">
              <w:rPr>
                <w:sz w:val="26"/>
                <w:szCs w:val="26"/>
              </w:rPr>
              <w:t xml:space="preserve"> </w:t>
            </w:r>
          </w:p>
          <w:p w:rsidR="00F7728D" w:rsidRPr="00657119" w:rsidRDefault="00F7728D" w:rsidP="00F7728D">
            <w:pPr>
              <w:spacing w:line="288" w:lineRule="auto"/>
              <w:rPr>
                <w:sz w:val="26"/>
                <w:szCs w:val="26"/>
              </w:rPr>
            </w:pPr>
            <w:r w:rsidRPr="00657119">
              <w:rPr>
                <w:sz w:val="26"/>
                <w:szCs w:val="26"/>
              </w:rPr>
              <w:t>-Lắng nghe.</w:t>
            </w:r>
          </w:p>
        </w:tc>
      </w:tr>
    </w:tbl>
    <w:p w:rsidR="00F7728D" w:rsidRDefault="00F7728D" w:rsidP="00DE7C52">
      <w:pPr>
        <w:jc w:val="right"/>
        <w:rPr>
          <w:b/>
          <w:sz w:val="26"/>
          <w:szCs w:val="26"/>
        </w:rPr>
      </w:pPr>
    </w:p>
    <w:p w:rsidR="00F7728D" w:rsidRDefault="00F7728D" w:rsidP="00DE7C52">
      <w:pPr>
        <w:jc w:val="right"/>
        <w:rPr>
          <w:b/>
          <w:sz w:val="26"/>
          <w:szCs w:val="26"/>
        </w:rPr>
      </w:pPr>
    </w:p>
    <w:p w:rsidR="00994524" w:rsidRDefault="0009581A" w:rsidP="00DE7C52">
      <w:pPr>
        <w:jc w:val="right"/>
        <w:rPr>
          <w:b/>
          <w:sz w:val="26"/>
          <w:szCs w:val="26"/>
        </w:rPr>
      </w:pPr>
      <w:r>
        <w:rPr>
          <w:b/>
          <w:sz w:val="26"/>
          <w:szCs w:val="26"/>
        </w:rPr>
        <w:t>Thứ tư</w:t>
      </w:r>
      <w:r w:rsidR="00994524" w:rsidRPr="00657119">
        <w:rPr>
          <w:b/>
          <w:sz w:val="26"/>
          <w:szCs w:val="26"/>
        </w:rPr>
        <w:t xml:space="preserve"> ngày </w:t>
      </w:r>
      <w:r w:rsidR="009B5EC0">
        <w:rPr>
          <w:b/>
          <w:sz w:val="26"/>
          <w:szCs w:val="26"/>
        </w:rPr>
        <w:t>11</w:t>
      </w:r>
      <w:r w:rsidR="00DF26F0">
        <w:rPr>
          <w:b/>
          <w:sz w:val="26"/>
          <w:szCs w:val="26"/>
        </w:rPr>
        <w:t xml:space="preserve"> </w:t>
      </w:r>
      <w:r w:rsidR="00994524" w:rsidRPr="00657119">
        <w:rPr>
          <w:b/>
          <w:sz w:val="26"/>
          <w:szCs w:val="26"/>
        </w:rPr>
        <w:t>tháng</w:t>
      </w:r>
      <w:r w:rsidR="00DF26F0">
        <w:rPr>
          <w:b/>
          <w:sz w:val="26"/>
          <w:szCs w:val="26"/>
        </w:rPr>
        <w:t xml:space="preserve"> 12 </w:t>
      </w:r>
      <w:r w:rsidR="00DE7C52">
        <w:rPr>
          <w:b/>
          <w:sz w:val="26"/>
          <w:szCs w:val="26"/>
        </w:rPr>
        <w:t xml:space="preserve"> năm 202</w:t>
      </w:r>
      <w:r w:rsidR="00F7728D">
        <w:rPr>
          <w:b/>
          <w:sz w:val="26"/>
          <w:szCs w:val="26"/>
        </w:rPr>
        <w:t>4</w:t>
      </w:r>
    </w:p>
    <w:p w:rsidR="00F7728D" w:rsidRDefault="00F7728D" w:rsidP="00F7728D">
      <w:pPr>
        <w:spacing w:line="288" w:lineRule="auto"/>
        <w:ind w:left="720" w:hanging="720"/>
        <w:rPr>
          <w:b/>
          <w:bCs/>
          <w:sz w:val="26"/>
          <w:szCs w:val="26"/>
          <w:u w:val="single"/>
        </w:rPr>
      </w:pPr>
      <w:r>
        <w:rPr>
          <w:b/>
          <w:bCs/>
          <w:sz w:val="26"/>
          <w:szCs w:val="26"/>
          <w:u w:val="single"/>
        </w:rPr>
        <w:t>Sáng</w:t>
      </w:r>
    </w:p>
    <w:p w:rsidR="0009581A" w:rsidRPr="00657119" w:rsidRDefault="0009581A" w:rsidP="0009581A">
      <w:pPr>
        <w:spacing w:line="288" w:lineRule="auto"/>
        <w:ind w:left="720" w:hanging="720"/>
        <w:jc w:val="center"/>
        <w:rPr>
          <w:b/>
          <w:bCs/>
          <w:sz w:val="26"/>
          <w:szCs w:val="26"/>
          <w:u w:val="single"/>
        </w:rPr>
      </w:pPr>
      <w:r w:rsidRPr="00657119">
        <w:rPr>
          <w:b/>
          <w:bCs/>
          <w:sz w:val="26"/>
          <w:szCs w:val="26"/>
          <w:u w:val="single"/>
        </w:rPr>
        <w:t>TOÁN</w:t>
      </w:r>
    </w:p>
    <w:p w:rsidR="0009581A" w:rsidRPr="00657119" w:rsidRDefault="0009581A" w:rsidP="0009581A">
      <w:pPr>
        <w:spacing w:line="288" w:lineRule="auto"/>
        <w:ind w:left="720" w:hanging="720"/>
        <w:jc w:val="center"/>
        <w:rPr>
          <w:b/>
          <w:bCs/>
          <w:sz w:val="26"/>
          <w:szCs w:val="26"/>
          <w:u w:val="single"/>
        </w:rPr>
      </w:pPr>
      <w:r w:rsidRPr="00657119">
        <w:rPr>
          <w:b/>
          <w:bCs/>
          <w:sz w:val="26"/>
          <w:szCs w:val="26"/>
          <w:u w:val="single"/>
        </w:rPr>
        <w:t>CHỦ ĐỀ 5</w:t>
      </w:r>
      <w:r w:rsidRPr="00657119">
        <w:rPr>
          <w:b/>
          <w:bCs/>
          <w:sz w:val="26"/>
          <w:szCs w:val="26"/>
        </w:rPr>
        <w:t xml:space="preserve">: </w:t>
      </w:r>
      <w:r w:rsidRPr="00F96BDA">
        <w:rPr>
          <w:b/>
          <w:bCs/>
        </w:rPr>
        <w:t>MỘT SỐ ĐƠN VỊ ĐO ĐỘ DÀI, KHỐI LƯỢNG, DUNG TÍCH, NHIỆT ĐỘ</w:t>
      </w:r>
    </w:p>
    <w:p w:rsidR="0009581A" w:rsidRPr="00657119" w:rsidRDefault="0009581A" w:rsidP="0009581A">
      <w:pPr>
        <w:spacing w:line="288" w:lineRule="auto"/>
        <w:ind w:left="720" w:hanging="720"/>
        <w:jc w:val="center"/>
        <w:rPr>
          <w:b/>
          <w:bCs/>
          <w:sz w:val="26"/>
          <w:szCs w:val="26"/>
          <w:u w:val="single"/>
        </w:rPr>
      </w:pPr>
      <w:r w:rsidRPr="00657119">
        <w:rPr>
          <w:b/>
          <w:bCs/>
          <w:sz w:val="26"/>
          <w:szCs w:val="26"/>
        </w:rPr>
        <w:t>Bài 35: LUYỆN TẬP CHUNG (T1) – Trang 95</w:t>
      </w:r>
    </w:p>
    <w:p w:rsidR="0009581A" w:rsidRPr="00657119" w:rsidRDefault="0009581A" w:rsidP="0009581A">
      <w:pPr>
        <w:spacing w:line="288" w:lineRule="auto"/>
        <w:ind w:left="720" w:hanging="720"/>
        <w:jc w:val="both"/>
        <w:rPr>
          <w:b/>
          <w:bCs/>
          <w:sz w:val="26"/>
          <w:szCs w:val="26"/>
        </w:rPr>
      </w:pPr>
    </w:p>
    <w:p w:rsidR="0009581A" w:rsidRPr="00657119" w:rsidRDefault="0009581A" w:rsidP="0009581A">
      <w:pPr>
        <w:spacing w:line="288" w:lineRule="auto"/>
        <w:ind w:firstLine="360"/>
        <w:rPr>
          <w:b/>
          <w:bCs/>
          <w:sz w:val="26"/>
          <w:szCs w:val="26"/>
          <w:u w:val="single"/>
        </w:rPr>
      </w:pPr>
      <w:r w:rsidRPr="00657119">
        <w:rPr>
          <w:b/>
          <w:bCs/>
          <w:sz w:val="26"/>
          <w:szCs w:val="26"/>
          <w:u w:val="single"/>
        </w:rPr>
        <w:t>I. YÊU CẦU CẦN ĐẠT:</w:t>
      </w:r>
    </w:p>
    <w:p w:rsidR="0009581A" w:rsidRPr="00657119" w:rsidRDefault="0009581A" w:rsidP="0009581A">
      <w:pPr>
        <w:spacing w:line="288" w:lineRule="auto"/>
        <w:ind w:firstLine="360"/>
        <w:jc w:val="both"/>
        <w:rPr>
          <w:b/>
          <w:sz w:val="26"/>
          <w:szCs w:val="26"/>
        </w:rPr>
      </w:pPr>
      <w:r w:rsidRPr="00657119">
        <w:rPr>
          <w:b/>
          <w:sz w:val="26"/>
          <w:szCs w:val="26"/>
        </w:rPr>
        <w:t>1. Năng lực đặc thù:</w:t>
      </w:r>
    </w:p>
    <w:p w:rsidR="0009581A" w:rsidRPr="00657119" w:rsidRDefault="0009581A" w:rsidP="0009581A">
      <w:pPr>
        <w:spacing w:line="288" w:lineRule="auto"/>
        <w:ind w:firstLine="360"/>
        <w:jc w:val="both"/>
        <w:rPr>
          <w:sz w:val="26"/>
          <w:szCs w:val="26"/>
        </w:rPr>
      </w:pPr>
      <w:r w:rsidRPr="00657119">
        <w:rPr>
          <w:sz w:val="26"/>
          <w:szCs w:val="26"/>
        </w:rPr>
        <w:t>- Thực hiện được các phép tính với các số đo.</w:t>
      </w:r>
    </w:p>
    <w:p w:rsidR="0009581A" w:rsidRPr="00657119" w:rsidRDefault="0009581A" w:rsidP="0009581A">
      <w:pPr>
        <w:spacing w:line="288" w:lineRule="auto"/>
        <w:ind w:firstLine="360"/>
        <w:jc w:val="both"/>
        <w:rPr>
          <w:sz w:val="26"/>
          <w:szCs w:val="26"/>
        </w:rPr>
      </w:pPr>
      <w:r w:rsidRPr="00657119">
        <w:rPr>
          <w:sz w:val="26"/>
          <w:szCs w:val="26"/>
        </w:rPr>
        <w:t>-Biết cách sử dụng công cụ đo.</w:t>
      </w:r>
    </w:p>
    <w:p w:rsidR="0009581A" w:rsidRPr="00657119" w:rsidRDefault="0009581A" w:rsidP="0009581A">
      <w:pPr>
        <w:spacing w:line="288" w:lineRule="auto"/>
        <w:ind w:firstLine="360"/>
        <w:jc w:val="both"/>
        <w:rPr>
          <w:sz w:val="26"/>
          <w:szCs w:val="26"/>
        </w:rPr>
      </w:pPr>
      <w:r w:rsidRPr="00657119">
        <w:rPr>
          <w:sz w:val="26"/>
          <w:szCs w:val="26"/>
        </w:rPr>
        <w:t>-Vận dụng giải quyết được các bài toán thực tế liên quan đến các đơn vị đo.</w:t>
      </w:r>
    </w:p>
    <w:p w:rsidR="0009581A" w:rsidRPr="00657119" w:rsidRDefault="0009581A" w:rsidP="0009581A">
      <w:pPr>
        <w:spacing w:line="288" w:lineRule="auto"/>
        <w:ind w:firstLine="360"/>
        <w:jc w:val="both"/>
        <w:rPr>
          <w:b/>
          <w:sz w:val="26"/>
          <w:szCs w:val="26"/>
        </w:rPr>
      </w:pPr>
      <w:r w:rsidRPr="00657119">
        <w:rPr>
          <w:b/>
          <w:sz w:val="26"/>
          <w:szCs w:val="26"/>
        </w:rPr>
        <w:t>2. Năng lực chung.</w:t>
      </w:r>
    </w:p>
    <w:p w:rsidR="0009581A" w:rsidRPr="00657119" w:rsidRDefault="0009581A" w:rsidP="0009581A">
      <w:pPr>
        <w:spacing w:line="288" w:lineRule="auto"/>
        <w:ind w:firstLine="360"/>
        <w:jc w:val="both"/>
        <w:rPr>
          <w:sz w:val="26"/>
          <w:szCs w:val="26"/>
        </w:rPr>
      </w:pPr>
      <w:r w:rsidRPr="00657119">
        <w:rPr>
          <w:sz w:val="26"/>
          <w:szCs w:val="26"/>
        </w:rPr>
        <w:t>- Năng lực tự chủ, tự học: lắng nghe, trả lời câu hỏi, làm bài tập.</w:t>
      </w:r>
    </w:p>
    <w:p w:rsidR="0009581A" w:rsidRPr="00657119" w:rsidRDefault="0009581A" w:rsidP="0009581A">
      <w:pPr>
        <w:spacing w:line="288" w:lineRule="auto"/>
        <w:ind w:firstLine="360"/>
        <w:jc w:val="both"/>
        <w:rPr>
          <w:sz w:val="26"/>
          <w:szCs w:val="26"/>
        </w:rPr>
      </w:pPr>
      <w:r w:rsidRPr="00657119">
        <w:rPr>
          <w:sz w:val="26"/>
          <w:szCs w:val="26"/>
        </w:rPr>
        <w:t>- Năng lực giải quyết vấn đề và sáng tạo: tham gia trò chơi, vận dụng.</w:t>
      </w:r>
    </w:p>
    <w:p w:rsidR="0009581A" w:rsidRPr="00657119" w:rsidRDefault="0009581A" w:rsidP="0009581A">
      <w:pPr>
        <w:spacing w:line="288" w:lineRule="auto"/>
        <w:ind w:firstLine="360"/>
        <w:jc w:val="both"/>
        <w:rPr>
          <w:sz w:val="26"/>
          <w:szCs w:val="26"/>
        </w:rPr>
      </w:pPr>
      <w:r w:rsidRPr="00657119">
        <w:rPr>
          <w:sz w:val="26"/>
          <w:szCs w:val="26"/>
        </w:rPr>
        <w:t>- Năng lực giao tiếp và hợp tác: hoạt động nhóm.</w:t>
      </w:r>
    </w:p>
    <w:p w:rsidR="0009581A" w:rsidRPr="00657119" w:rsidRDefault="0009581A" w:rsidP="0009581A">
      <w:pPr>
        <w:spacing w:line="288" w:lineRule="auto"/>
        <w:ind w:firstLine="360"/>
        <w:jc w:val="both"/>
        <w:rPr>
          <w:b/>
          <w:sz w:val="26"/>
          <w:szCs w:val="26"/>
        </w:rPr>
      </w:pPr>
      <w:r w:rsidRPr="00657119">
        <w:rPr>
          <w:b/>
          <w:sz w:val="26"/>
          <w:szCs w:val="26"/>
        </w:rPr>
        <w:t>3. Phẩm chất.</w:t>
      </w:r>
    </w:p>
    <w:p w:rsidR="0009581A" w:rsidRPr="00657119" w:rsidRDefault="0009581A" w:rsidP="0009581A">
      <w:pPr>
        <w:spacing w:line="288" w:lineRule="auto"/>
        <w:ind w:firstLine="360"/>
        <w:jc w:val="both"/>
        <w:rPr>
          <w:sz w:val="26"/>
          <w:szCs w:val="26"/>
        </w:rPr>
      </w:pPr>
      <w:r w:rsidRPr="00657119">
        <w:rPr>
          <w:sz w:val="26"/>
          <w:szCs w:val="26"/>
        </w:rPr>
        <w:t>- Phẩm chất nhân ái: Có ý thức giúp đỡ lẫn nhau trong hoạt động nhóm để hoàn thành nhiệm vụ.</w:t>
      </w:r>
    </w:p>
    <w:p w:rsidR="0009581A" w:rsidRPr="00657119" w:rsidRDefault="0009581A" w:rsidP="0009581A">
      <w:pPr>
        <w:spacing w:line="288" w:lineRule="auto"/>
        <w:ind w:firstLine="360"/>
        <w:jc w:val="both"/>
        <w:rPr>
          <w:sz w:val="26"/>
          <w:szCs w:val="26"/>
        </w:rPr>
      </w:pPr>
      <w:r w:rsidRPr="00657119">
        <w:rPr>
          <w:sz w:val="26"/>
          <w:szCs w:val="26"/>
        </w:rPr>
        <w:t>- Phẩm chất chăm chỉ: Chăm chỉ suy nghĩ, trả lời câu hỏi; làm tốt các bài tập.</w:t>
      </w:r>
    </w:p>
    <w:p w:rsidR="0009581A" w:rsidRPr="00657119" w:rsidRDefault="0009581A" w:rsidP="0009581A">
      <w:pPr>
        <w:spacing w:line="288" w:lineRule="auto"/>
        <w:ind w:firstLine="360"/>
        <w:jc w:val="both"/>
        <w:rPr>
          <w:sz w:val="26"/>
          <w:szCs w:val="26"/>
        </w:rPr>
      </w:pPr>
      <w:r w:rsidRPr="00657119">
        <w:rPr>
          <w:sz w:val="26"/>
          <w:szCs w:val="26"/>
        </w:rPr>
        <w:t>- Phẩm chất trách nhiệm: Giữ trật tự, biết lắng nghe, học tập nghiêm túc.</w:t>
      </w:r>
    </w:p>
    <w:p w:rsidR="0009581A" w:rsidRPr="00657119" w:rsidRDefault="0009581A" w:rsidP="0009581A">
      <w:pPr>
        <w:spacing w:line="288" w:lineRule="auto"/>
        <w:ind w:firstLine="360"/>
        <w:jc w:val="both"/>
        <w:rPr>
          <w:b/>
          <w:sz w:val="26"/>
          <w:szCs w:val="26"/>
        </w:rPr>
      </w:pPr>
      <w:r w:rsidRPr="00657119">
        <w:rPr>
          <w:b/>
          <w:sz w:val="26"/>
          <w:szCs w:val="26"/>
        </w:rPr>
        <w:lastRenderedPageBreak/>
        <w:t xml:space="preserve">II. ĐỒ DÙNG DẠY HỌC </w:t>
      </w:r>
    </w:p>
    <w:p w:rsidR="0009581A" w:rsidRPr="00657119" w:rsidRDefault="0009581A" w:rsidP="0009581A">
      <w:pPr>
        <w:spacing w:line="288" w:lineRule="auto"/>
        <w:ind w:firstLine="360"/>
        <w:jc w:val="both"/>
        <w:rPr>
          <w:sz w:val="26"/>
          <w:szCs w:val="26"/>
        </w:rPr>
      </w:pPr>
      <w:r w:rsidRPr="00657119">
        <w:rPr>
          <w:sz w:val="26"/>
          <w:szCs w:val="26"/>
        </w:rPr>
        <w:t>- Kế hoạch bài dạy, bài giảng Power point.</w:t>
      </w:r>
    </w:p>
    <w:p w:rsidR="0009581A" w:rsidRPr="00657119" w:rsidRDefault="0009581A" w:rsidP="0009581A">
      <w:pPr>
        <w:spacing w:line="288" w:lineRule="auto"/>
        <w:ind w:firstLine="360"/>
        <w:jc w:val="both"/>
        <w:rPr>
          <w:sz w:val="26"/>
          <w:szCs w:val="26"/>
        </w:rPr>
      </w:pPr>
      <w:r w:rsidRPr="00657119">
        <w:rPr>
          <w:sz w:val="26"/>
          <w:szCs w:val="26"/>
        </w:rPr>
        <w:t>- SGK và các thiết bị, học liệu phụ vụ cho tiết dạy.</w:t>
      </w:r>
    </w:p>
    <w:p w:rsidR="0009581A" w:rsidRPr="00657119" w:rsidRDefault="0009581A" w:rsidP="0009581A">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9581A" w:rsidRPr="00657119" w:rsidTr="0009581A">
        <w:tc>
          <w:tcPr>
            <w:tcW w:w="5862" w:type="dxa"/>
            <w:tcBorders>
              <w:bottom w:val="dashed" w:sz="4" w:space="0" w:color="auto"/>
            </w:tcBorders>
          </w:tcPr>
          <w:p w:rsidR="0009581A" w:rsidRPr="00657119" w:rsidRDefault="0009581A" w:rsidP="0009581A">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09581A" w:rsidRPr="00657119" w:rsidRDefault="0009581A" w:rsidP="0009581A">
            <w:pPr>
              <w:spacing w:line="288" w:lineRule="auto"/>
              <w:jc w:val="center"/>
              <w:rPr>
                <w:b/>
                <w:sz w:val="26"/>
                <w:szCs w:val="26"/>
              </w:rPr>
            </w:pPr>
            <w:r w:rsidRPr="00657119">
              <w:rPr>
                <w:b/>
                <w:sz w:val="26"/>
                <w:szCs w:val="26"/>
              </w:rPr>
              <w:t>Hoạt động của học sinh</w:t>
            </w:r>
          </w:p>
        </w:tc>
      </w:tr>
      <w:tr w:rsidR="0009581A" w:rsidRPr="00657119" w:rsidTr="0009581A">
        <w:tc>
          <w:tcPr>
            <w:tcW w:w="9738" w:type="dxa"/>
            <w:gridSpan w:val="2"/>
            <w:tcBorders>
              <w:bottom w:val="dashed" w:sz="4" w:space="0" w:color="auto"/>
            </w:tcBorders>
          </w:tcPr>
          <w:p w:rsidR="0009581A" w:rsidRPr="00657119" w:rsidRDefault="0009581A" w:rsidP="0009581A">
            <w:pPr>
              <w:spacing w:line="288" w:lineRule="auto"/>
              <w:jc w:val="both"/>
              <w:rPr>
                <w:bCs/>
                <w:i/>
                <w:sz w:val="26"/>
                <w:szCs w:val="26"/>
              </w:rPr>
            </w:pPr>
            <w:r w:rsidRPr="00657119">
              <w:rPr>
                <w:b/>
                <w:bCs/>
                <w:sz w:val="26"/>
                <w:szCs w:val="26"/>
              </w:rPr>
              <w:t>1. Khởi động:</w:t>
            </w:r>
          </w:p>
          <w:p w:rsidR="0009581A" w:rsidRPr="00657119" w:rsidRDefault="0009581A" w:rsidP="0009581A">
            <w:pPr>
              <w:spacing w:line="288" w:lineRule="auto"/>
              <w:jc w:val="both"/>
              <w:rPr>
                <w:sz w:val="26"/>
                <w:szCs w:val="26"/>
              </w:rPr>
            </w:pPr>
            <w:r w:rsidRPr="00657119">
              <w:rPr>
                <w:sz w:val="26"/>
                <w:szCs w:val="26"/>
              </w:rPr>
              <w:t>- Mục tiêu: + Tạo không khí vui vẻ, khấn khởi trước giờ học.</w:t>
            </w:r>
          </w:p>
          <w:p w:rsidR="0009581A" w:rsidRPr="00657119" w:rsidRDefault="0009581A" w:rsidP="0009581A">
            <w:pPr>
              <w:spacing w:line="288" w:lineRule="auto"/>
              <w:jc w:val="both"/>
              <w:rPr>
                <w:sz w:val="26"/>
                <w:szCs w:val="26"/>
              </w:rPr>
            </w:pPr>
            <w:r w:rsidRPr="00657119">
              <w:rPr>
                <w:sz w:val="26"/>
                <w:szCs w:val="26"/>
              </w:rPr>
              <w:t>- Cách tiến hành:</w:t>
            </w:r>
          </w:p>
        </w:tc>
      </w:tr>
      <w:tr w:rsidR="0009581A" w:rsidRPr="00657119" w:rsidTr="0009581A">
        <w:tc>
          <w:tcPr>
            <w:tcW w:w="5862" w:type="dxa"/>
            <w:tcBorders>
              <w:bottom w:val="dashed" w:sz="4" w:space="0" w:color="auto"/>
            </w:tcBorders>
          </w:tcPr>
          <w:p w:rsidR="0009581A" w:rsidRPr="00DF26F0" w:rsidRDefault="0009581A" w:rsidP="0009581A">
            <w:pPr>
              <w:spacing w:line="288" w:lineRule="auto"/>
              <w:ind w:right="112"/>
              <w:rPr>
                <w:sz w:val="26"/>
                <w:szCs w:val="26"/>
              </w:rPr>
            </w:pPr>
            <w:r w:rsidRPr="00DF26F0">
              <w:rPr>
                <w:sz w:val="26"/>
                <w:szCs w:val="26"/>
              </w:rPr>
              <w:t>- GV tổ chức cho HS hát tập thể.</w:t>
            </w:r>
          </w:p>
          <w:p w:rsidR="0009581A" w:rsidRPr="00657119" w:rsidRDefault="0009581A" w:rsidP="0009581A">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09581A" w:rsidRPr="00657119" w:rsidRDefault="0009581A" w:rsidP="0009581A">
            <w:pPr>
              <w:spacing w:line="288" w:lineRule="auto"/>
              <w:jc w:val="both"/>
              <w:rPr>
                <w:sz w:val="26"/>
                <w:szCs w:val="26"/>
              </w:rPr>
            </w:pPr>
            <w:r w:rsidRPr="00657119">
              <w:rPr>
                <w:sz w:val="26"/>
                <w:szCs w:val="26"/>
              </w:rPr>
              <w:t>- HS hát</w:t>
            </w:r>
          </w:p>
          <w:p w:rsidR="0009581A" w:rsidRPr="00657119" w:rsidRDefault="0009581A" w:rsidP="0009581A">
            <w:pPr>
              <w:spacing w:line="288" w:lineRule="auto"/>
              <w:jc w:val="both"/>
              <w:rPr>
                <w:sz w:val="26"/>
                <w:szCs w:val="26"/>
              </w:rPr>
            </w:pPr>
            <w:r w:rsidRPr="00657119">
              <w:rPr>
                <w:sz w:val="26"/>
                <w:szCs w:val="26"/>
              </w:rPr>
              <w:t>- HS lắng nghe.</w:t>
            </w:r>
          </w:p>
        </w:tc>
      </w:tr>
      <w:tr w:rsidR="0009581A" w:rsidRPr="00657119" w:rsidTr="0009581A">
        <w:tc>
          <w:tcPr>
            <w:tcW w:w="9738" w:type="dxa"/>
            <w:gridSpan w:val="2"/>
            <w:tcBorders>
              <w:top w:val="dashed" w:sz="4" w:space="0" w:color="auto"/>
              <w:bottom w:val="dashed" w:sz="4" w:space="0" w:color="auto"/>
            </w:tcBorders>
          </w:tcPr>
          <w:p w:rsidR="0009581A" w:rsidRPr="00657119" w:rsidRDefault="0009581A" w:rsidP="0009581A">
            <w:pPr>
              <w:spacing w:line="288" w:lineRule="auto"/>
              <w:jc w:val="both"/>
              <w:rPr>
                <w:b/>
                <w:bCs/>
                <w:iCs/>
                <w:sz w:val="26"/>
                <w:szCs w:val="26"/>
              </w:rPr>
            </w:pPr>
            <w:r w:rsidRPr="00657119">
              <w:rPr>
                <w:b/>
                <w:bCs/>
                <w:iCs/>
                <w:sz w:val="26"/>
                <w:szCs w:val="26"/>
              </w:rPr>
              <w:t>2. Luyện tập</w:t>
            </w:r>
            <w:r w:rsidRPr="00657119">
              <w:rPr>
                <w:bCs/>
                <w:i/>
                <w:iCs/>
                <w:sz w:val="26"/>
                <w:szCs w:val="26"/>
              </w:rPr>
              <w:t>:</w:t>
            </w:r>
          </w:p>
          <w:p w:rsidR="0009581A" w:rsidRPr="00657119" w:rsidRDefault="0009581A" w:rsidP="0009581A">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09581A" w:rsidRPr="00657119" w:rsidRDefault="0009581A" w:rsidP="0009581A">
            <w:pPr>
              <w:spacing w:line="288" w:lineRule="auto"/>
              <w:jc w:val="both"/>
              <w:rPr>
                <w:sz w:val="26"/>
                <w:szCs w:val="26"/>
              </w:rPr>
            </w:pPr>
            <w:r w:rsidRPr="00657119">
              <w:rPr>
                <w:sz w:val="26"/>
                <w:szCs w:val="26"/>
              </w:rPr>
              <w:t>+ Thực hiện được các phép tính với các số đo.</w:t>
            </w:r>
          </w:p>
          <w:p w:rsidR="0009581A" w:rsidRPr="00657119" w:rsidRDefault="0009581A" w:rsidP="0009581A">
            <w:pPr>
              <w:spacing w:line="288" w:lineRule="auto"/>
              <w:jc w:val="both"/>
              <w:rPr>
                <w:sz w:val="26"/>
                <w:szCs w:val="26"/>
              </w:rPr>
            </w:pPr>
            <w:r w:rsidRPr="00657119">
              <w:rPr>
                <w:sz w:val="26"/>
                <w:szCs w:val="26"/>
              </w:rPr>
              <w:t>+ Biết cách sử dụng công cụ đo.</w:t>
            </w:r>
          </w:p>
          <w:p w:rsidR="0009581A" w:rsidRPr="00657119" w:rsidRDefault="0009581A" w:rsidP="0009581A">
            <w:pPr>
              <w:spacing w:line="288" w:lineRule="auto"/>
              <w:jc w:val="both"/>
              <w:rPr>
                <w:sz w:val="26"/>
                <w:szCs w:val="26"/>
              </w:rPr>
            </w:pPr>
            <w:r w:rsidRPr="00657119">
              <w:rPr>
                <w:sz w:val="26"/>
                <w:szCs w:val="26"/>
              </w:rPr>
              <w:t>+ Vận dụng giải quyết được các bài toán thực tế liên quan đến các đơn vị đo.</w:t>
            </w:r>
          </w:p>
          <w:p w:rsidR="0009581A" w:rsidRPr="00657119" w:rsidRDefault="0009581A" w:rsidP="0009581A">
            <w:pPr>
              <w:spacing w:line="288" w:lineRule="auto"/>
              <w:rPr>
                <w:sz w:val="26"/>
                <w:szCs w:val="26"/>
              </w:rPr>
            </w:pPr>
            <w:r w:rsidRPr="00657119">
              <w:rPr>
                <w:b/>
                <w:bCs/>
                <w:iCs/>
                <w:sz w:val="26"/>
                <w:szCs w:val="26"/>
              </w:rPr>
              <w:t xml:space="preserve">- </w:t>
            </w:r>
            <w:r w:rsidRPr="00657119">
              <w:rPr>
                <w:bCs/>
                <w:iCs/>
                <w:sz w:val="26"/>
                <w:szCs w:val="26"/>
              </w:rPr>
              <w:t>Cách tiến hành:</w:t>
            </w:r>
          </w:p>
        </w:tc>
      </w:tr>
      <w:tr w:rsidR="0009581A" w:rsidRPr="00657119" w:rsidTr="0009581A">
        <w:tc>
          <w:tcPr>
            <w:tcW w:w="5862" w:type="dxa"/>
            <w:tcBorders>
              <w:top w:val="dashed" w:sz="4" w:space="0" w:color="auto"/>
              <w:bottom w:val="dashed" w:sz="4" w:space="0" w:color="auto"/>
            </w:tcBorders>
          </w:tcPr>
          <w:p w:rsidR="0009581A" w:rsidRPr="00657119" w:rsidRDefault="0009581A" w:rsidP="0009581A">
            <w:pPr>
              <w:spacing w:line="288" w:lineRule="auto"/>
              <w:jc w:val="both"/>
              <w:rPr>
                <w:b/>
                <w:sz w:val="26"/>
                <w:szCs w:val="26"/>
              </w:rPr>
            </w:pPr>
            <w:r w:rsidRPr="00657119">
              <w:rPr>
                <w:b/>
                <w:sz w:val="26"/>
                <w:szCs w:val="26"/>
              </w:rPr>
              <w:t>Bài 1. (Làm việc cá nhân) Tính?</w:t>
            </w:r>
          </w:p>
          <w:p w:rsidR="0009581A" w:rsidRPr="00657119" w:rsidRDefault="0009581A" w:rsidP="0009581A">
            <w:pPr>
              <w:spacing w:line="288" w:lineRule="auto"/>
              <w:jc w:val="both"/>
              <w:rPr>
                <w:sz w:val="26"/>
                <w:szCs w:val="26"/>
              </w:rPr>
            </w:pPr>
            <w:r w:rsidRPr="00657119">
              <w:rPr>
                <w:b/>
                <w:sz w:val="26"/>
                <w:szCs w:val="26"/>
              </w:rPr>
              <w:t xml:space="preserve">- </w:t>
            </w:r>
            <w:r w:rsidRPr="00657119">
              <w:rPr>
                <w:sz w:val="26"/>
                <w:szCs w:val="26"/>
              </w:rPr>
              <w:t>Gọi 1 số HS lên bảng làm bài</w:t>
            </w:r>
          </w:p>
          <w:p w:rsidR="0009581A" w:rsidRPr="00657119" w:rsidRDefault="0009581A" w:rsidP="0009581A">
            <w:pPr>
              <w:spacing w:line="288" w:lineRule="auto"/>
              <w:jc w:val="both"/>
              <w:rPr>
                <w:b/>
                <w:sz w:val="26"/>
                <w:szCs w:val="26"/>
              </w:rPr>
            </w:pPr>
            <w:r w:rsidRPr="00657119">
              <w:rPr>
                <w:noProof/>
                <w:sz w:val="26"/>
                <w:szCs w:val="26"/>
                <w:lang w:val="en-US"/>
              </w:rPr>
              <w:drawing>
                <wp:inline distT="0" distB="0" distL="0" distR="0" wp14:anchorId="63018451" wp14:editId="4C3E13BB">
                  <wp:extent cx="3470856" cy="62462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75568" cy="625473"/>
                          </a:xfrm>
                          <a:prstGeom prst="rect">
                            <a:avLst/>
                          </a:prstGeom>
                        </pic:spPr>
                      </pic:pic>
                    </a:graphicData>
                  </a:graphic>
                </wp:inline>
              </w:drawing>
            </w:r>
            <w:r w:rsidRPr="00657119">
              <w:rPr>
                <w:b/>
                <w:sz w:val="26"/>
                <w:szCs w:val="26"/>
              </w:rPr>
              <w:t xml:space="preserve">- </w:t>
            </w:r>
          </w:p>
          <w:p w:rsidR="0009581A" w:rsidRPr="00657119" w:rsidRDefault="0009581A" w:rsidP="0009581A">
            <w:pPr>
              <w:spacing w:line="288" w:lineRule="auto"/>
              <w:jc w:val="both"/>
              <w:rPr>
                <w:sz w:val="26"/>
                <w:szCs w:val="26"/>
              </w:rPr>
            </w:pPr>
            <w:r w:rsidRPr="00657119">
              <w:rPr>
                <w:sz w:val="26"/>
                <w:szCs w:val="26"/>
              </w:rPr>
              <w:t>GV nhận xét, tuyên dương.</w:t>
            </w:r>
          </w:p>
          <w:p w:rsidR="0009581A" w:rsidRPr="00657119" w:rsidRDefault="0009581A" w:rsidP="0009581A">
            <w:pPr>
              <w:spacing w:line="288" w:lineRule="auto"/>
              <w:jc w:val="both"/>
              <w:rPr>
                <w:b/>
                <w:sz w:val="26"/>
                <w:szCs w:val="26"/>
              </w:rPr>
            </w:pPr>
            <w:r w:rsidRPr="00657119">
              <w:rPr>
                <w:b/>
                <w:sz w:val="26"/>
                <w:szCs w:val="26"/>
              </w:rPr>
              <w:t xml:space="preserve">Bài 2: (Làm việc nhóm 2) </w:t>
            </w:r>
          </w:p>
          <w:p w:rsidR="0009581A" w:rsidRPr="00657119" w:rsidRDefault="0009581A" w:rsidP="0009581A">
            <w:pPr>
              <w:spacing w:line="288" w:lineRule="auto"/>
              <w:jc w:val="both"/>
              <w:rPr>
                <w:sz w:val="26"/>
                <w:szCs w:val="26"/>
              </w:rPr>
            </w:pPr>
            <w:r w:rsidRPr="00657119">
              <w:rPr>
                <w:sz w:val="26"/>
                <w:szCs w:val="26"/>
              </w:rPr>
              <w:t xml:space="preserve">- HDHS quan sát đồ vật sau đó viết phép tính ứng với mỗi ý của bài </w:t>
            </w:r>
          </w:p>
          <w:p w:rsidR="0009581A" w:rsidRPr="00657119" w:rsidRDefault="0009581A" w:rsidP="0009581A">
            <w:pPr>
              <w:spacing w:line="288" w:lineRule="auto"/>
              <w:jc w:val="center"/>
              <w:rPr>
                <w:sz w:val="26"/>
                <w:szCs w:val="26"/>
              </w:rPr>
            </w:pPr>
            <w:r w:rsidRPr="00657119">
              <w:rPr>
                <w:noProof/>
                <w:sz w:val="26"/>
                <w:szCs w:val="26"/>
                <w:lang w:val="en-US"/>
              </w:rPr>
              <w:drawing>
                <wp:inline distT="0" distB="0" distL="0" distR="0" wp14:anchorId="0487D3E4" wp14:editId="69D874F8">
                  <wp:extent cx="2626468" cy="91981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39714" cy="924457"/>
                          </a:xfrm>
                          <a:prstGeom prst="rect">
                            <a:avLst/>
                          </a:prstGeom>
                        </pic:spPr>
                      </pic:pic>
                    </a:graphicData>
                  </a:graphic>
                </wp:inline>
              </w:drawing>
            </w:r>
          </w:p>
          <w:p w:rsidR="0009581A" w:rsidRPr="00657119" w:rsidRDefault="0009581A" w:rsidP="0009581A">
            <w:pPr>
              <w:spacing w:line="288" w:lineRule="auto"/>
              <w:jc w:val="both"/>
              <w:rPr>
                <w:sz w:val="26"/>
                <w:szCs w:val="26"/>
              </w:rPr>
            </w:pPr>
            <w:r w:rsidRPr="00657119">
              <w:rPr>
                <w:sz w:val="26"/>
                <w:szCs w:val="26"/>
              </w:rPr>
              <w:t xml:space="preserve">-GV chia nhóm 2, các nhóm làm việc vào phiếu học tập nhóm. </w:t>
            </w:r>
          </w:p>
          <w:p w:rsidR="0009581A" w:rsidRPr="00657119" w:rsidRDefault="0009581A" w:rsidP="0009581A">
            <w:pPr>
              <w:spacing w:line="288" w:lineRule="auto"/>
              <w:jc w:val="both"/>
              <w:rPr>
                <w:sz w:val="26"/>
                <w:szCs w:val="26"/>
              </w:rPr>
            </w:pPr>
            <w:r w:rsidRPr="00657119">
              <w:rPr>
                <w:sz w:val="26"/>
                <w:szCs w:val="26"/>
              </w:rPr>
              <w:t>- Các nhóm trình bày kết quả, nhận xét lẫn nhau.</w:t>
            </w:r>
          </w:p>
          <w:p w:rsidR="0009581A" w:rsidRPr="00657119" w:rsidRDefault="0009581A" w:rsidP="0009581A">
            <w:pPr>
              <w:spacing w:line="288" w:lineRule="auto"/>
              <w:jc w:val="both"/>
              <w:rPr>
                <w:sz w:val="26"/>
                <w:szCs w:val="26"/>
              </w:rPr>
            </w:pPr>
            <w:r w:rsidRPr="00657119">
              <w:rPr>
                <w:sz w:val="26"/>
                <w:szCs w:val="26"/>
              </w:rPr>
              <w:t>- GV Nhận xét, tuyên dương.</w:t>
            </w:r>
          </w:p>
          <w:p w:rsidR="0009581A" w:rsidRPr="00657119" w:rsidRDefault="0009581A" w:rsidP="0009581A">
            <w:pPr>
              <w:spacing w:line="288" w:lineRule="auto"/>
              <w:jc w:val="both"/>
              <w:rPr>
                <w:b/>
                <w:sz w:val="26"/>
                <w:szCs w:val="26"/>
              </w:rPr>
            </w:pPr>
            <w:r w:rsidRPr="00657119">
              <w:rPr>
                <w:b/>
                <w:sz w:val="26"/>
                <w:szCs w:val="26"/>
              </w:rPr>
              <w:t xml:space="preserve">Bài 3: (Làm cá nhân) </w:t>
            </w:r>
          </w:p>
          <w:p w:rsidR="0009581A" w:rsidRPr="00657119" w:rsidRDefault="0009581A" w:rsidP="0009581A">
            <w:pPr>
              <w:spacing w:line="288" w:lineRule="auto"/>
              <w:jc w:val="both"/>
              <w:rPr>
                <w:sz w:val="26"/>
                <w:szCs w:val="26"/>
              </w:rPr>
            </w:pPr>
            <w:r w:rsidRPr="00657119">
              <w:rPr>
                <w:sz w:val="26"/>
                <w:szCs w:val="26"/>
              </w:rPr>
              <w:t>-HDHS phân tích bài toán: + Bài toán cho biết gì?</w:t>
            </w:r>
          </w:p>
          <w:p w:rsidR="0009581A" w:rsidRPr="00657119" w:rsidRDefault="0009581A" w:rsidP="0009581A">
            <w:pPr>
              <w:spacing w:line="288" w:lineRule="auto"/>
              <w:jc w:val="both"/>
              <w:rPr>
                <w:sz w:val="26"/>
                <w:szCs w:val="26"/>
              </w:rPr>
            </w:pPr>
            <w:r w:rsidRPr="00657119">
              <w:rPr>
                <w:sz w:val="26"/>
                <w:szCs w:val="26"/>
              </w:rPr>
              <w:t>+ Bài toán hỏi gì?</w:t>
            </w:r>
          </w:p>
          <w:p w:rsidR="0009581A" w:rsidRPr="00657119" w:rsidRDefault="0009581A" w:rsidP="0009581A">
            <w:pPr>
              <w:spacing w:line="288" w:lineRule="auto"/>
              <w:jc w:val="both"/>
              <w:rPr>
                <w:sz w:val="26"/>
                <w:szCs w:val="26"/>
              </w:rPr>
            </w:pPr>
            <w:r w:rsidRPr="00657119">
              <w:rPr>
                <w:sz w:val="26"/>
                <w:szCs w:val="26"/>
              </w:rPr>
              <w:t>+ Muốn đơm 5 chiếc  bao nhiêu mm ta phải làm phép tính gì?</w:t>
            </w:r>
          </w:p>
          <w:p w:rsidR="0009581A" w:rsidRPr="00657119" w:rsidRDefault="0009581A" w:rsidP="0009581A">
            <w:pPr>
              <w:spacing w:line="288" w:lineRule="auto"/>
              <w:jc w:val="both"/>
              <w:rPr>
                <w:sz w:val="26"/>
                <w:szCs w:val="26"/>
              </w:rPr>
            </w:pPr>
            <w:r w:rsidRPr="00657119">
              <w:rPr>
                <w:sz w:val="26"/>
                <w:szCs w:val="26"/>
              </w:rPr>
              <w:t>- Yêu cầu HS làm vở, theo dõi hướng dẫn.</w:t>
            </w:r>
          </w:p>
          <w:p w:rsidR="0009581A" w:rsidRPr="00657119" w:rsidRDefault="0009581A" w:rsidP="0009581A">
            <w:pPr>
              <w:spacing w:line="288" w:lineRule="auto"/>
              <w:jc w:val="both"/>
              <w:rPr>
                <w:sz w:val="26"/>
                <w:szCs w:val="26"/>
              </w:rPr>
            </w:pPr>
            <w:r w:rsidRPr="00657119">
              <w:rPr>
                <w:sz w:val="26"/>
                <w:szCs w:val="26"/>
              </w:rPr>
              <w:lastRenderedPageBreak/>
              <w:t>- Thu vở chấm, sửa bài. GV Nhận xét, tuyên dương.</w:t>
            </w:r>
          </w:p>
          <w:p w:rsidR="0009581A" w:rsidRPr="00657119" w:rsidRDefault="0009581A" w:rsidP="0009581A">
            <w:pPr>
              <w:spacing w:line="288" w:lineRule="auto"/>
              <w:jc w:val="both"/>
              <w:rPr>
                <w:b/>
                <w:sz w:val="26"/>
                <w:szCs w:val="26"/>
              </w:rPr>
            </w:pPr>
            <w:r w:rsidRPr="00657119">
              <w:rPr>
                <w:b/>
                <w:sz w:val="26"/>
                <w:szCs w:val="26"/>
              </w:rPr>
              <w:t xml:space="preserve">Bài 4: (Làm cá nhân) </w:t>
            </w:r>
          </w:p>
          <w:p w:rsidR="0009581A" w:rsidRPr="00657119" w:rsidRDefault="0009581A" w:rsidP="0009581A">
            <w:pPr>
              <w:spacing w:line="288" w:lineRule="auto"/>
              <w:jc w:val="both"/>
              <w:rPr>
                <w:sz w:val="26"/>
                <w:szCs w:val="26"/>
              </w:rPr>
            </w:pPr>
            <w:r w:rsidRPr="00657119">
              <w:rPr>
                <w:sz w:val="26"/>
                <w:szCs w:val="26"/>
              </w:rPr>
              <w:t>-Nếu đổ nước từ cốc 400ml sang cốc 150 ml thì còn dư bao nhiêu ml?</w:t>
            </w:r>
          </w:p>
          <w:p w:rsidR="0009581A" w:rsidRPr="00657119" w:rsidRDefault="0009581A" w:rsidP="0009581A">
            <w:pPr>
              <w:spacing w:line="288" w:lineRule="auto"/>
              <w:jc w:val="both"/>
              <w:rPr>
                <w:sz w:val="26"/>
                <w:szCs w:val="26"/>
              </w:rPr>
            </w:pPr>
            <w:r w:rsidRPr="00657119">
              <w:rPr>
                <w:sz w:val="26"/>
                <w:szCs w:val="26"/>
              </w:rPr>
              <w:t>- GV Nhận xét, tuyên dương.</w:t>
            </w:r>
          </w:p>
        </w:tc>
        <w:tc>
          <w:tcPr>
            <w:tcW w:w="3876" w:type="dxa"/>
            <w:tcBorders>
              <w:top w:val="dashed" w:sz="4" w:space="0" w:color="auto"/>
              <w:bottom w:val="dashed" w:sz="4" w:space="0" w:color="auto"/>
            </w:tcBorders>
          </w:tcPr>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 Lớp làm bảng con .</w:t>
            </w: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-Lắng nghe.</w:t>
            </w:r>
          </w:p>
          <w:p w:rsidR="0009581A" w:rsidRPr="00657119" w:rsidRDefault="00DE7C52" w:rsidP="0009581A">
            <w:pPr>
              <w:spacing w:line="288" w:lineRule="auto"/>
              <w:rPr>
                <w:sz w:val="26"/>
                <w:szCs w:val="26"/>
              </w:rPr>
            </w:pPr>
            <w:r>
              <w:rPr>
                <w:sz w:val="26"/>
                <w:szCs w:val="26"/>
              </w:rPr>
              <w:t xml:space="preserve"> </w:t>
            </w:r>
          </w:p>
          <w:p w:rsidR="0009581A" w:rsidRPr="00657119" w:rsidRDefault="0009581A" w:rsidP="0009581A">
            <w:pPr>
              <w:spacing w:line="288" w:lineRule="auto"/>
              <w:rPr>
                <w:sz w:val="26"/>
                <w:szCs w:val="26"/>
              </w:rPr>
            </w:pPr>
            <w:r w:rsidRPr="00657119">
              <w:rPr>
                <w:sz w:val="26"/>
                <w:szCs w:val="26"/>
              </w:rPr>
              <w:t>-Lắng nghe.</w:t>
            </w: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p>
          <w:p w:rsidR="0009581A" w:rsidRPr="00657119" w:rsidRDefault="0009581A" w:rsidP="0009581A">
            <w:pPr>
              <w:spacing w:line="288" w:lineRule="auto"/>
              <w:jc w:val="both"/>
              <w:rPr>
                <w:sz w:val="26"/>
                <w:szCs w:val="26"/>
              </w:rPr>
            </w:pPr>
            <w:r w:rsidRPr="00657119">
              <w:rPr>
                <w:sz w:val="26"/>
                <w:szCs w:val="26"/>
              </w:rPr>
              <w:t>-Thảo luận nhóm 2.</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-Các nhóm trình bày kết quả.</w:t>
            </w:r>
          </w:p>
          <w:p w:rsidR="0009581A" w:rsidRPr="00657119" w:rsidRDefault="0009581A" w:rsidP="0009581A">
            <w:pPr>
              <w:spacing w:line="288" w:lineRule="auto"/>
              <w:jc w:val="both"/>
              <w:rPr>
                <w:sz w:val="26"/>
                <w:szCs w:val="26"/>
              </w:rPr>
            </w:pPr>
            <w:r w:rsidRPr="00657119">
              <w:rPr>
                <w:sz w:val="26"/>
                <w:szCs w:val="26"/>
              </w:rPr>
              <w:t>-Lắng nghe.</w:t>
            </w:r>
          </w:p>
          <w:p w:rsidR="0009581A" w:rsidRPr="00657119" w:rsidRDefault="0009581A" w:rsidP="0009581A">
            <w:pPr>
              <w:spacing w:line="288" w:lineRule="auto"/>
              <w:jc w:val="both"/>
              <w:rPr>
                <w:sz w:val="26"/>
                <w:szCs w:val="26"/>
              </w:rPr>
            </w:pPr>
            <w:r w:rsidRPr="00657119">
              <w:rPr>
                <w:sz w:val="26"/>
                <w:szCs w:val="26"/>
              </w:rPr>
              <w:t>-Đọc đề bài.</w:t>
            </w:r>
          </w:p>
          <w:p w:rsidR="0009581A" w:rsidRPr="00657119" w:rsidRDefault="0009581A" w:rsidP="0009581A">
            <w:pPr>
              <w:spacing w:line="288" w:lineRule="auto"/>
              <w:jc w:val="both"/>
              <w:rPr>
                <w:sz w:val="26"/>
                <w:szCs w:val="26"/>
              </w:rPr>
            </w:pPr>
            <w:r w:rsidRPr="00657119">
              <w:rPr>
                <w:sz w:val="26"/>
                <w:szCs w:val="26"/>
              </w:rPr>
              <w:t>-Trả lời: 1 chiếc cúc áo: 70 mm</w:t>
            </w:r>
          </w:p>
          <w:p w:rsidR="0009581A" w:rsidRPr="00657119" w:rsidRDefault="0009581A" w:rsidP="0009581A">
            <w:pPr>
              <w:spacing w:line="288" w:lineRule="auto"/>
              <w:jc w:val="both"/>
              <w:rPr>
                <w:sz w:val="26"/>
                <w:szCs w:val="26"/>
              </w:rPr>
            </w:pPr>
            <w:r w:rsidRPr="00657119">
              <w:rPr>
                <w:sz w:val="26"/>
                <w:szCs w:val="26"/>
              </w:rPr>
              <w:t>-5 chiếc cúc cần bao nhiêu mm.</w:t>
            </w:r>
          </w:p>
          <w:p w:rsidR="0009581A" w:rsidRPr="00657119" w:rsidRDefault="0009581A" w:rsidP="0009581A">
            <w:pPr>
              <w:spacing w:line="288" w:lineRule="auto"/>
              <w:jc w:val="both"/>
              <w:rPr>
                <w:sz w:val="26"/>
                <w:szCs w:val="26"/>
              </w:rPr>
            </w:pPr>
            <w:r w:rsidRPr="00657119">
              <w:rPr>
                <w:sz w:val="26"/>
                <w:szCs w:val="26"/>
              </w:rPr>
              <w:t>-Trả lời.</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-1 Hs làm bảng lớp, lớp  làm vở.</w:t>
            </w:r>
          </w:p>
          <w:p w:rsidR="0009581A" w:rsidRPr="00657119" w:rsidRDefault="0009581A" w:rsidP="0009581A">
            <w:pPr>
              <w:spacing w:line="288" w:lineRule="auto"/>
              <w:jc w:val="both"/>
              <w:rPr>
                <w:sz w:val="26"/>
                <w:szCs w:val="26"/>
              </w:rPr>
            </w:pPr>
            <w:r w:rsidRPr="00657119">
              <w:rPr>
                <w:sz w:val="26"/>
                <w:szCs w:val="26"/>
              </w:rPr>
              <w:lastRenderedPageBreak/>
              <w:t>-Sửa bài nếu sai.</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-Đọc đề bài.</w:t>
            </w:r>
          </w:p>
          <w:p w:rsidR="0009581A" w:rsidRPr="00657119" w:rsidRDefault="0009581A" w:rsidP="0009581A">
            <w:pPr>
              <w:spacing w:line="288" w:lineRule="auto"/>
              <w:jc w:val="both"/>
              <w:rPr>
                <w:sz w:val="26"/>
                <w:szCs w:val="26"/>
              </w:rPr>
            </w:pPr>
            <w:r w:rsidRPr="00657119">
              <w:rPr>
                <w:sz w:val="26"/>
                <w:szCs w:val="26"/>
              </w:rPr>
              <w:t>-Trả lời.</w:t>
            </w:r>
          </w:p>
          <w:p w:rsidR="0009581A" w:rsidRPr="00657119" w:rsidRDefault="0009581A" w:rsidP="0009581A">
            <w:pPr>
              <w:spacing w:line="288" w:lineRule="auto"/>
              <w:jc w:val="both"/>
              <w:rPr>
                <w:sz w:val="26"/>
                <w:szCs w:val="26"/>
              </w:rPr>
            </w:pPr>
            <w:r w:rsidRPr="00657119">
              <w:rPr>
                <w:sz w:val="26"/>
                <w:szCs w:val="26"/>
              </w:rPr>
              <w:t xml:space="preserve">- Lắng nghe. </w:t>
            </w:r>
          </w:p>
        </w:tc>
      </w:tr>
      <w:tr w:rsidR="0009581A" w:rsidRPr="00657119" w:rsidTr="0009581A">
        <w:tc>
          <w:tcPr>
            <w:tcW w:w="9738" w:type="dxa"/>
            <w:gridSpan w:val="2"/>
            <w:tcBorders>
              <w:top w:val="dashed" w:sz="4" w:space="0" w:color="auto"/>
              <w:bottom w:val="dashed" w:sz="4" w:space="0" w:color="auto"/>
            </w:tcBorders>
          </w:tcPr>
          <w:p w:rsidR="0009581A" w:rsidRPr="00657119" w:rsidRDefault="0009581A" w:rsidP="0009581A">
            <w:pPr>
              <w:spacing w:line="288" w:lineRule="auto"/>
              <w:jc w:val="both"/>
              <w:rPr>
                <w:b/>
                <w:sz w:val="26"/>
                <w:szCs w:val="26"/>
              </w:rPr>
            </w:pPr>
            <w:r w:rsidRPr="00657119">
              <w:rPr>
                <w:b/>
                <w:sz w:val="26"/>
                <w:szCs w:val="26"/>
              </w:rPr>
              <w:lastRenderedPageBreak/>
              <w:t>3. Vận dụng.</w:t>
            </w:r>
          </w:p>
          <w:p w:rsidR="0009581A" w:rsidRPr="00657119" w:rsidRDefault="0009581A" w:rsidP="0009581A">
            <w:pPr>
              <w:spacing w:line="288" w:lineRule="auto"/>
              <w:rPr>
                <w:sz w:val="26"/>
                <w:szCs w:val="26"/>
              </w:rPr>
            </w:pPr>
            <w:r w:rsidRPr="00657119">
              <w:rPr>
                <w:sz w:val="26"/>
                <w:szCs w:val="26"/>
              </w:rPr>
              <w:t>- Mục tiêu:</w:t>
            </w:r>
          </w:p>
          <w:p w:rsidR="0009581A" w:rsidRPr="00DF26F0" w:rsidRDefault="0009581A" w:rsidP="0009581A">
            <w:pPr>
              <w:spacing w:line="288" w:lineRule="auto"/>
              <w:jc w:val="both"/>
              <w:rPr>
                <w:sz w:val="26"/>
                <w:szCs w:val="26"/>
              </w:rPr>
            </w:pPr>
            <w:r w:rsidRPr="00DF26F0">
              <w:rPr>
                <w:sz w:val="26"/>
                <w:szCs w:val="26"/>
              </w:rPr>
              <w:t>+ Củng cố những kiến thức đã học trong tiết học để học sinh khắc sâu nội dung.</w:t>
            </w:r>
          </w:p>
          <w:p w:rsidR="0009581A" w:rsidRPr="00DF26F0" w:rsidRDefault="0009581A" w:rsidP="0009581A">
            <w:pPr>
              <w:spacing w:line="288" w:lineRule="auto"/>
              <w:jc w:val="both"/>
              <w:rPr>
                <w:sz w:val="26"/>
                <w:szCs w:val="26"/>
              </w:rPr>
            </w:pPr>
            <w:r w:rsidRPr="00DF26F0">
              <w:rPr>
                <w:sz w:val="26"/>
                <w:szCs w:val="26"/>
              </w:rPr>
              <w:t>+ Vận dụng kiến thức đã học vào thực tiễn.</w:t>
            </w:r>
          </w:p>
          <w:p w:rsidR="0009581A" w:rsidRPr="00DF26F0" w:rsidRDefault="0009581A" w:rsidP="0009581A">
            <w:pPr>
              <w:spacing w:line="288" w:lineRule="auto"/>
              <w:jc w:val="both"/>
              <w:rPr>
                <w:sz w:val="26"/>
                <w:szCs w:val="26"/>
              </w:rPr>
            </w:pPr>
            <w:r w:rsidRPr="00DF26F0">
              <w:rPr>
                <w:sz w:val="26"/>
                <w:szCs w:val="26"/>
              </w:rPr>
              <w:t>+ Tạo không khí vui vẻ, hào hứng, lưu luyến sau khi học sinh bài học.</w:t>
            </w:r>
          </w:p>
          <w:p w:rsidR="0009581A" w:rsidRPr="00657119" w:rsidRDefault="0009581A" w:rsidP="0009581A">
            <w:pPr>
              <w:spacing w:line="288" w:lineRule="auto"/>
              <w:rPr>
                <w:sz w:val="26"/>
                <w:szCs w:val="26"/>
              </w:rPr>
            </w:pPr>
            <w:r w:rsidRPr="00657119">
              <w:rPr>
                <w:sz w:val="26"/>
                <w:szCs w:val="26"/>
                <w:lang w:val="en-US"/>
              </w:rPr>
              <w:t>- Cách tiến hành:</w:t>
            </w:r>
          </w:p>
        </w:tc>
      </w:tr>
      <w:tr w:rsidR="0009581A" w:rsidRPr="00657119" w:rsidTr="0009581A">
        <w:tc>
          <w:tcPr>
            <w:tcW w:w="5862" w:type="dxa"/>
            <w:tcBorders>
              <w:top w:val="dashed" w:sz="4" w:space="0" w:color="auto"/>
              <w:bottom w:val="dashed" w:sz="4" w:space="0" w:color="auto"/>
            </w:tcBorders>
          </w:tcPr>
          <w:p w:rsidR="0009581A" w:rsidRPr="00657119" w:rsidRDefault="0009581A" w:rsidP="0009581A">
            <w:pPr>
              <w:spacing w:line="288" w:lineRule="auto"/>
              <w:jc w:val="both"/>
              <w:rPr>
                <w:sz w:val="26"/>
                <w:szCs w:val="26"/>
              </w:rPr>
            </w:pPr>
            <w:r w:rsidRPr="00657119">
              <w:rPr>
                <w:b/>
                <w:sz w:val="26"/>
                <w:szCs w:val="26"/>
              </w:rPr>
              <w:t xml:space="preserve">- </w:t>
            </w:r>
            <w:r w:rsidRPr="00657119">
              <w:rPr>
                <w:sz w:val="26"/>
                <w:szCs w:val="26"/>
              </w:rPr>
              <w:t>GV tổ chức vận dụng bằng các hình thức như trò chơi, hái hoa,...sau bài học để học sinh củng cố bài</w:t>
            </w:r>
          </w:p>
          <w:p w:rsidR="0009581A" w:rsidRPr="00657119" w:rsidRDefault="0009581A" w:rsidP="0009581A">
            <w:pPr>
              <w:spacing w:line="288" w:lineRule="auto"/>
              <w:jc w:val="both"/>
              <w:rPr>
                <w:b/>
                <w:sz w:val="26"/>
                <w:szCs w:val="26"/>
              </w:rPr>
            </w:pPr>
            <w:r w:rsidRPr="00657119">
              <w:rPr>
                <w:sz w:val="26"/>
                <w:szCs w:val="26"/>
              </w:rPr>
              <w:t>- Nhận xét, tuyên dương</w:t>
            </w:r>
          </w:p>
        </w:tc>
        <w:tc>
          <w:tcPr>
            <w:tcW w:w="3876" w:type="dxa"/>
            <w:tcBorders>
              <w:top w:val="dashed" w:sz="4" w:space="0" w:color="auto"/>
              <w:bottom w:val="dashed" w:sz="4" w:space="0" w:color="auto"/>
            </w:tcBorders>
          </w:tcPr>
          <w:p w:rsidR="0009581A" w:rsidRPr="00657119" w:rsidRDefault="0009581A" w:rsidP="0009581A">
            <w:pPr>
              <w:spacing w:line="288" w:lineRule="auto"/>
              <w:rPr>
                <w:sz w:val="26"/>
                <w:szCs w:val="26"/>
              </w:rPr>
            </w:pPr>
            <w:r w:rsidRPr="00657119">
              <w:rPr>
                <w:sz w:val="26"/>
                <w:szCs w:val="26"/>
              </w:rPr>
              <w:t>- HS tham gia để vận dụng kiến thức đã học vào thực tiễn.</w:t>
            </w:r>
          </w:p>
          <w:p w:rsidR="0009581A" w:rsidRPr="00657119" w:rsidRDefault="0009581A" w:rsidP="0009581A">
            <w:pPr>
              <w:spacing w:line="288" w:lineRule="auto"/>
              <w:rPr>
                <w:sz w:val="26"/>
                <w:szCs w:val="26"/>
              </w:rPr>
            </w:pPr>
            <w:r w:rsidRPr="00657119">
              <w:rPr>
                <w:sz w:val="26"/>
                <w:szCs w:val="26"/>
              </w:rPr>
              <w:t>-Lắng nghe.</w:t>
            </w:r>
          </w:p>
        </w:tc>
      </w:tr>
    </w:tbl>
    <w:p w:rsidR="0009581A" w:rsidRDefault="0009581A" w:rsidP="0009581A">
      <w:pPr>
        <w:spacing w:line="288" w:lineRule="auto"/>
        <w:ind w:left="720" w:hanging="720"/>
        <w:jc w:val="center"/>
        <w:rPr>
          <w:b/>
          <w:bCs/>
          <w:sz w:val="26"/>
          <w:szCs w:val="26"/>
          <w:u w:val="single"/>
        </w:rPr>
      </w:pPr>
    </w:p>
    <w:p w:rsidR="0009581A" w:rsidRPr="00657119" w:rsidRDefault="0009581A" w:rsidP="0009581A">
      <w:pPr>
        <w:spacing w:line="288" w:lineRule="auto"/>
        <w:ind w:left="720" w:hanging="720"/>
        <w:jc w:val="center"/>
        <w:rPr>
          <w:b/>
          <w:bCs/>
          <w:sz w:val="26"/>
          <w:szCs w:val="26"/>
          <w:u w:val="single"/>
        </w:rPr>
      </w:pPr>
      <w:r w:rsidRPr="00657119">
        <w:rPr>
          <w:b/>
          <w:bCs/>
          <w:sz w:val="26"/>
          <w:szCs w:val="26"/>
          <w:u w:val="single"/>
        </w:rPr>
        <w:t>TIẾNG VIỆT</w:t>
      </w:r>
    </w:p>
    <w:p w:rsidR="0009581A" w:rsidRPr="00657119" w:rsidRDefault="0009581A" w:rsidP="0009581A">
      <w:pPr>
        <w:spacing w:line="288" w:lineRule="auto"/>
        <w:ind w:left="720" w:hanging="720"/>
        <w:jc w:val="center"/>
        <w:rPr>
          <w:b/>
          <w:bCs/>
          <w:sz w:val="26"/>
          <w:szCs w:val="26"/>
        </w:rPr>
      </w:pPr>
      <w:r w:rsidRPr="00657119">
        <w:rPr>
          <w:b/>
          <w:bCs/>
          <w:sz w:val="26"/>
          <w:szCs w:val="26"/>
        </w:rPr>
        <w:t>Nghe – Viết: NHỮNG BẬC ĐÁ CHẠM MÂY (T3)</w:t>
      </w:r>
    </w:p>
    <w:p w:rsidR="0009581A" w:rsidRPr="00657119" w:rsidRDefault="0009581A" w:rsidP="0009581A">
      <w:pPr>
        <w:spacing w:line="288" w:lineRule="auto"/>
        <w:ind w:left="720" w:hanging="720"/>
        <w:jc w:val="both"/>
        <w:rPr>
          <w:b/>
          <w:bCs/>
          <w:sz w:val="26"/>
          <w:szCs w:val="26"/>
        </w:rPr>
      </w:pPr>
    </w:p>
    <w:p w:rsidR="0009581A" w:rsidRPr="00657119" w:rsidRDefault="0009581A" w:rsidP="0009581A">
      <w:pPr>
        <w:spacing w:line="288" w:lineRule="auto"/>
        <w:ind w:firstLine="360"/>
        <w:rPr>
          <w:b/>
          <w:bCs/>
          <w:sz w:val="26"/>
          <w:szCs w:val="26"/>
          <w:u w:val="single"/>
        </w:rPr>
      </w:pPr>
      <w:r w:rsidRPr="00657119">
        <w:rPr>
          <w:b/>
          <w:bCs/>
          <w:sz w:val="26"/>
          <w:szCs w:val="26"/>
          <w:u w:val="single"/>
        </w:rPr>
        <w:t>I. YÊU CẦU CẦN ĐẠT:</w:t>
      </w:r>
    </w:p>
    <w:p w:rsidR="0009581A" w:rsidRPr="00657119" w:rsidRDefault="0009581A" w:rsidP="0009581A">
      <w:pPr>
        <w:spacing w:line="288" w:lineRule="auto"/>
        <w:ind w:firstLine="360"/>
        <w:jc w:val="both"/>
        <w:rPr>
          <w:b/>
          <w:sz w:val="26"/>
          <w:szCs w:val="26"/>
        </w:rPr>
      </w:pPr>
      <w:r w:rsidRPr="00657119">
        <w:rPr>
          <w:b/>
          <w:sz w:val="26"/>
          <w:szCs w:val="26"/>
        </w:rPr>
        <w:t>1. Năng lực đặc thù:</w:t>
      </w:r>
    </w:p>
    <w:p w:rsidR="0009581A" w:rsidRPr="00657119" w:rsidRDefault="0009581A" w:rsidP="0009581A">
      <w:pPr>
        <w:spacing w:line="288" w:lineRule="auto"/>
        <w:ind w:firstLine="360"/>
        <w:jc w:val="both"/>
        <w:rPr>
          <w:sz w:val="26"/>
          <w:szCs w:val="26"/>
        </w:rPr>
      </w:pPr>
      <w:r w:rsidRPr="00657119">
        <w:rPr>
          <w:sz w:val="26"/>
          <w:szCs w:val="26"/>
        </w:rPr>
        <w:t>- Viết đúng chính tả bài thơ “</w:t>
      </w:r>
      <w:r w:rsidRPr="00657119">
        <w:rPr>
          <w:bCs/>
          <w:sz w:val="26"/>
          <w:szCs w:val="26"/>
        </w:rPr>
        <w:t>Những bậc đá chạm mây</w:t>
      </w:r>
      <w:r w:rsidRPr="00657119">
        <w:rPr>
          <w:sz w:val="26"/>
          <w:szCs w:val="26"/>
        </w:rPr>
        <w:t>” trong khoảng 15 phút.</w:t>
      </w:r>
    </w:p>
    <w:p w:rsidR="0009581A" w:rsidRPr="00657119" w:rsidRDefault="0009581A" w:rsidP="0009581A">
      <w:pPr>
        <w:spacing w:line="288" w:lineRule="auto"/>
        <w:ind w:firstLine="360"/>
        <w:jc w:val="both"/>
        <w:rPr>
          <w:sz w:val="26"/>
          <w:szCs w:val="26"/>
        </w:rPr>
      </w:pPr>
      <w:r w:rsidRPr="00657119">
        <w:rPr>
          <w:sz w:val="26"/>
          <w:szCs w:val="26"/>
        </w:rPr>
        <w:t>- Viết đúng từ ngữ chứa vần ch/tr</w:t>
      </w:r>
    </w:p>
    <w:p w:rsidR="0009581A" w:rsidRPr="00657119" w:rsidRDefault="0009581A" w:rsidP="0009581A">
      <w:pPr>
        <w:spacing w:line="288" w:lineRule="auto"/>
        <w:ind w:firstLine="360"/>
        <w:jc w:val="both"/>
        <w:rPr>
          <w:sz w:val="26"/>
          <w:szCs w:val="26"/>
        </w:rPr>
      </w:pPr>
      <w:r w:rsidRPr="00657119">
        <w:rPr>
          <w:sz w:val="26"/>
          <w:szCs w:val="26"/>
        </w:rPr>
        <w:t>- Phát triển năng lực ngôn ngữ.</w:t>
      </w:r>
    </w:p>
    <w:p w:rsidR="0009581A" w:rsidRPr="00657119" w:rsidRDefault="0009581A" w:rsidP="0009581A">
      <w:pPr>
        <w:spacing w:before="120" w:line="288" w:lineRule="auto"/>
        <w:ind w:firstLine="360"/>
        <w:jc w:val="both"/>
        <w:rPr>
          <w:b/>
          <w:sz w:val="26"/>
          <w:szCs w:val="26"/>
        </w:rPr>
      </w:pPr>
      <w:r w:rsidRPr="00657119">
        <w:rPr>
          <w:b/>
          <w:sz w:val="26"/>
          <w:szCs w:val="26"/>
        </w:rPr>
        <w:t>2. Năng lực chung.</w:t>
      </w:r>
    </w:p>
    <w:p w:rsidR="0009581A" w:rsidRPr="00657119" w:rsidRDefault="0009581A" w:rsidP="0009581A">
      <w:pPr>
        <w:spacing w:line="288" w:lineRule="auto"/>
        <w:ind w:firstLine="360"/>
        <w:jc w:val="both"/>
        <w:rPr>
          <w:sz w:val="26"/>
          <w:szCs w:val="26"/>
        </w:rPr>
      </w:pPr>
      <w:r w:rsidRPr="00657119">
        <w:rPr>
          <w:sz w:val="26"/>
          <w:szCs w:val="26"/>
        </w:rPr>
        <w:t xml:space="preserve">- Năng lực tự chủ, tự học: lắng nghe, viết bài đúng, kịp thời và hoàn thành các bài tập trong SGK. </w:t>
      </w:r>
    </w:p>
    <w:p w:rsidR="0009581A" w:rsidRPr="00657119" w:rsidRDefault="0009581A" w:rsidP="0009581A">
      <w:pPr>
        <w:spacing w:line="288" w:lineRule="auto"/>
        <w:ind w:firstLine="360"/>
        <w:jc w:val="both"/>
        <w:rPr>
          <w:sz w:val="26"/>
          <w:szCs w:val="26"/>
        </w:rPr>
      </w:pPr>
      <w:r w:rsidRPr="00657119">
        <w:rPr>
          <w:sz w:val="26"/>
          <w:szCs w:val="26"/>
        </w:rPr>
        <w:t>- Năng lực giải quyết vấn đề và sáng tạo: tham gia trò chơi, vận dụng.</w:t>
      </w:r>
    </w:p>
    <w:p w:rsidR="0009581A" w:rsidRPr="00657119" w:rsidRDefault="0009581A" w:rsidP="0009581A">
      <w:pPr>
        <w:spacing w:line="288" w:lineRule="auto"/>
        <w:ind w:firstLine="360"/>
        <w:jc w:val="both"/>
        <w:rPr>
          <w:sz w:val="26"/>
          <w:szCs w:val="26"/>
        </w:rPr>
      </w:pPr>
      <w:r w:rsidRPr="00657119">
        <w:rPr>
          <w:sz w:val="26"/>
          <w:szCs w:val="26"/>
        </w:rPr>
        <w:t>- Năng lực giao tiếp và hợp tác: tham gia làm việc trong nhóm để trả lời câu hỏi trong bài.</w:t>
      </w:r>
    </w:p>
    <w:p w:rsidR="0009581A" w:rsidRPr="00657119" w:rsidRDefault="0009581A" w:rsidP="0009581A">
      <w:pPr>
        <w:spacing w:before="120" w:line="288" w:lineRule="auto"/>
        <w:ind w:firstLine="360"/>
        <w:jc w:val="both"/>
        <w:rPr>
          <w:b/>
          <w:sz w:val="26"/>
          <w:szCs w:val="26"/>
        </w:rPr>
      </w:pPr>
      <w:r w:rsidRPr="00657119">
        <w:rPr>
          <w:b/>
          <w:sz w:val="26"/>
          <w:szCs w:val="26"/>
        </w:rPr>
        <w:t>3. Phẩm chất.</w:t>
      </w:r>
    </w:p>
    <w:p w:rsidR="0009581A" w:rsidRPr="00657119" w:rsidRDefault="0009581A" w:rsidP="0009581A">
      <w:pPr>
        <w:spacing w:line="288" w:lineRule="auto"/>
        <w:ind w:firstLine="360"/>
        <w:jc w:val="both"/>
        <w:rPr>
          <w:sz w:val="26"/>
          <w:szCs w:val="26"/>
        </w:rPr>
      </w:pPr>
      <w:r w:rsidRPr="00657119">
        <w:rPr>
          <w:sz w:val="26"/>
          <w:szCs w:val="26"/>
        </w:rPr>
        <w:t>- Phẩm chất yêu nước: Biết yêu cảnh đẹp, quê hương qua bài viết.</w:t>
      </w:r>
    </w:p>
    <w:p w:rsidR="0009581A" w:rsidRPr="00657119" w:rsidRDefault="0009581A" w:rsidP="0009581A">
      <w:pPr>
        <w:spacing w:line="288" w:lineRule="auto"/>
        <w:ind w:firstLine="360"/>
        <w:jc w:val="both"/>
        <w:rPr>
          <w:sz w:val="26"/>
          <w:szCs w:val="26"/>
        </w:rPr>
      </w:pPr>
      <w:r w:rsidRPr="00657119">
        <w:rPr>
          <w:sz w:val="26"/>
          <w:szCs w:val="26"/>
        </w:rPr>
        <w:t>- Phẩm chất chăm chỉ: Chăm chỉ viết bài, trả lời câu hỏi.</w:t>
      </w:r>
    </w:p>
    <w:p w:rsidR="0009581A" w:rsidRPr="00657119" w:rsidRDefault="0009581A" w:rsidP="0009581A">
      <w:pPr>
        <w:spacing w:line="288" w:lineRule="auto"/>
        <w:ind w:firstLine="360"/>
        <w:jc w:val="both"/>
        <w:rPr>
          <w:sz w:val="26"/>
          <w:szCs w:val="26"/>
        </w:rPr>
      </w:pPr>
      <w:r w:rsidRPr="00657119">
        <w:rPr>
          <w:sz w:val="26"/>
          <w:szCs w:val="26"/>
        </w:rPr>
        <w:t>- Phẩm chất trách nhiệm: Giữ trật tự, học tập nghiêm túc.</w:t>
      </w:r>
    </w:p>
    <w:p w:rsidR="0009581A" w:rsidRPr="00657119" w:rsidRDefault="0009581A" w:rsidP="0009581A">
      <w:pPr>
        <w:spacing w:before="120" w:line="288" w:lineRule="auto"/>
        <w:ind w:firstLine="360"/>
        <w:jc w:val="both"/>
        <w:rPr>
          <w:b/>
          <w:sz w:val="26"/>
          <w:szCs w:val="26"/>
        </w:rPr>
      </w:pPr>
      <w:r w:rsidRPr="00657119">
        <w:rPr>
          <w:b/>
          <w:sz w:val="26"/>
          <w:szCs w:val="26"/>
        </w:rPr>
        <w:t xml:space="preserve">II. ĐỒ DÙNG DẠY HỌC </w:t>
      </w:r>
    </w:p>
    <w:p w:rsidR="0009581A" w:rsidRPr="00657119" w:rsidRDefault="0009581A" w:rsidP="0009581A">
      <w:pPr>
        <w:spacing w:line="288" w:lineRule="auto"/>
        <w:ind w:firstLine="360"/>
        <w:jc w:val="both"/>
        <w:rPr>
          <w:sz w:val="26"/>
          <w:szCs w:val="26"/>
        </w:rPr>
      </w:pPr>
      <w:r w:rsidRPr="00657119">
        <w:rPr>
          <w:sz w:val="26"/>
          <w:szCs w:val="26"/>
        </w:rPr>
        <w:t>- Kế hoạch bài dạy, bài giảng Power point.</w:t>
      </w:r>
    </w:p>
    <w:p w:rsidR="0009581A" w:rsidRPr="00657119" w:rsidRDefault="0009581A" w:rsidP="0009581A">
      <w:pPr>
        <w:spacing w:line="288" w:lineRule="auto"/>
        <w:ind w:firstLine="360"/>
        <w:jc w:val="both"/>
        <w:rPr>
          <w:sz w:val="26"/>
          <w:szCs w:val="26"/>
        </w:rPr>
      </w:pPr>
      <w:r w:rsidRPr="00657119">
        <w:rPr>
          <w:sz w:val="26"/>
          <w:szCs w:val="26"/>
        </w:rPr>
        <w:t>- SGK và các thiết bị, học liệu phụ vụ cho tiết dạy.</w:t>
      </w:r>
    </w:p>
    <w:p w:rsidR="0009581A" w:rsidRPr="00657119" w:rsidRDefault="0009581A" w:rsidP="0009581A">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9581A" w:rsidRPr="00657119" w:rsidTr="0009581A">
        <w:tc>
          <w:tcPr>
            <w:tcW w:w="5862" w:type="dxa"/>
            <w:tcBorders>
              <w:bottom w:val="dashed" w:sz="4" w:space="0" w:color="auto"/>
            </w:tcBorders>
          </w:tcPr>
          <w:p w:rsidR="0009581A" w:rsidRPr="00657119" w:rsidRDefault="0009581A" w:rsidP="0009581A">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09581A" w:rsidRPr="00657119" w:rsidRDefault="0009581A" w:rsidP="0009581A">
            <w:pPr>
              <w:spacing w:line="288" w:lineRule="auto"/>
              <w:jc w:val="center"/>
              <w:rPr>
                <w:b/>
                <w:sz w:val="26"/>
                <w:szCs w:val="26"/>
              </w:rPr>
            </w:pPr>
            <w:r w:rsidRPr="00657119">
              <w:rPr>
                <w:b/>
                <w:sz w:val="26"/>
                <w:szCs w:val="26"/>
              </w:rPr>
              <w:t>Hoạt động của học sinh</w:t>
            </w:r>
          </w:p>
        </w:tc>
      </w:tr>
      <w:tr w:rsidR="0009581A" w:rsidRPr="00657119" w:rsidTr="0009581A">
        <w:tc>
          <w:tcPr>
            <w:tcW w:w="9738" w:type="dxa"/>
            <w:gridSpan w:val="2"/>
            <w:tcBorders>
              <w:bottom w:val="dashed" w:sz="4" w:space="0" w:color="auto"/>
            </w:tcBorders>
          </w:tcPr>
          <w:p w:rsidR="0009581A" w:rsidRPr="00657119" w:rsidRDefault="0009581A" w:rsidP="0009581A">
            <w:pPr>
              <w:spacing w:line="288" w:lineRule="auto"/>
              <w:jc w:val="both"/>
              <w:rPr>
                <w:bCs/>
                <w:i/>
                <w:sz w:val="26"/>
                <w:szCs w:val="26"/>
              </w:rPr>
            </w:pPr>
            <w:r w:rsidRPr="00657119">
              <w:rPr>
                <w:b/>
                <w:bCs/>
                <w:sz w:val="26"/>
                <w:szCs w:val="26"/>
              </w:rPr>
              <w:lastRenderedPageBreak/>
              <w:t>1. Khởi động.</w:t>
            </w:r>
          </w:p>
          <w:p w:rsidR="0009581A" w:rsidRPr="00657119" w:rsidRDefault="0009581A" w:rsidP="0009581A">
            <w:pPr>
              <w:spacing w:line="288" w:lineRule="auto"/>
              <w:jc w:val="both"/>
              <w:rPr>
                <w:sz w:val="26"/>
                <w:szCs w:val="26"/>
              </w:rPr>
            </w:pPr>
            <w:r w:rsidRPr="00657119">
              <w:rPr>
                <w:sz w:val="26"/>
                <w:szCs w:val="26"/>
              </w:rPr>
              <w:t>- Mục tiêu: + Tạo không khí vui vẻ, khấn khởi trước giờ học.</w:t>
            </w:r>
          </w:p>
          <w:p w:rsidR="0009581A" w:rsidRPr="00657119" w:rsidRDefault="0009581A" w:rsidP="0009581A">
            <w:pPr>
              <w:spacing w:line="288" w:lineRule="auto"/>
              <w:jc w:val="both"/>
              <w:rPr>
                <w:sz w:val="26"/>
                <w:szCs w:val="26"/>
              </w:rPr>
            </w:pPr>
            <w:r w:rsidRPr="00657119">
              <w:rPr>
                <w:sz w:val="26"/>
                <w:szCs w:val="26"/>
              </w:rPr>
              <w:t xml:space="preserve">                   + Kiểm tra kiến thức đã học của học sinh ở bài trước.</w:t>
            </w:r>
          </w:p>
          <w:p w:rsidR="0009581A" w:rsidRPr="00657119" w:rsidRDefault="0009581A" w:rsidP="0009581A">
            <w:pPr>
              <w:spacing w:line="288" w:lineRule="auto"/>
              <w:jc w:val="both"/>
              <w:rPr>
                <w:sz w:val="26"/>
                <w:szCs w:val="26"/>
              </w:rPr>
            </w:pPr>
            <w:r w:rsidRPr="00657119">
              <w:rPr>
                <w:sz w:val="26"/>
                <w:szCs w:val="26"/>
              </w:rPr>
              <w:t>- Cách tiến hành:</w:t>
            </w:r>
          </w:p>
        </w:tc>
      </w:tr>
      <w:tr w:rsidR="0009581A" w:rsidRPr="00657119" w:rsidTr="0009581A">
        <w:tc>
          <w:tcPr>
            <w:tcW w:w="5862" w:type="dxa"/>
            <w:tcBorders>
              <w:bottom w:val="dashed" w:sz="4" w:space="0" w:color="auto"/>
            </w:tcBorders>
          </w:tcPr>
          <w:p w:rsidR="0009581A" w:rsidRPr="00657119" w:rsidRDefault="0009581A" w:rsidP="0009581A">
            <w:pPr>
              <w:spacing w:line="288" w:lineRule="auto"/>
              <w:jc w:val="both"/>
              <w:outlineLvl w:val="0"/>
              <w:rPr>
                <w:bCs/>
                <w:sz w:val="26"/>
                <w:szCs w:val="26"/>
              </w:rPr>
            </w:pPr>
            <w:r w:rsidRPr="00657119">
              <w:rPr>
                <w:bCs/>
                <w:sz w:val="26"/>
                <w:szCs w:val="26"/>
              </w:rPr>
              <w:t>- GV tổ chức trò chơi để khởi động bài học.</w:t>
            </w:r>
          </w:p>
          <w:p w:rsidR="0009581A" w:rsidRPr="00657119" w:rsidRDefault="0009581A" w:rsidP="0009581A">
            <w:pPr>
              <w:spacing w:line="288" w:lineRule="auto"/>
              <w:jc w:val="both"/>
              <w:outlineLvl w:val="0"/>
              <w:rPr>
                <w:bCs/>
                <w:sz w:val="26"/>
                <w:szCs w:val="26"/>
              </w:rPr>
            </w:pPr>
            <w:r w:rsidRPr="00657119">
              <w:rPr>
                <w:bCs/>
                <w:sz w:val="26"/>
                <w:szCs w:val="26"/>
              </w:rPr>
              <w:t>+ Câu 1: Xem tranh đoán tên đồ vật chứa c.</w:t>
            </w:r>
          </w:p>
          <w:p w:rsidR="0009581A" w:rsidRPr="00657119" w:rsidRDefault="0009581A" w:rsidP="0009581A">
            <w:pPr>
              <w:spacing w:line="288" w:lineRule="auto"/>
              <w:jc w:val="both"/>
              <w:outlineLvl w:val="0"/>
              <w:rPr>
                <w:bCs/>
                <w:sz w:val="26"/>
                <w:szCs w:val="26"/>
              </w:rPr>
            </w:pPr>
            <w:r w:rsidRPr="00657119">
              <w:rPr>
                <w:bCs/>
                <w:sz w:val="26"/>
                <w:szCs w:val="26"/>
              </w:rPr>
              <w:t>+ Câu 2: Xem tranh đoán tên đồ vật chứa k.</w:t>
            </w:r>
          </w:p>
          <w:p w:rsidR="0009581A" w:rsidRPr="00657119" w:rsidRDefault="0009581A" w:rsidP="0009581A">
            <w:pPr>
              <w:spacing w:line="288" w:lineRule="auto"/>
              <w:jc w:val="both"/>
              <w:outlineLvl w:val="0"/>
              <w:rPr>
                <w:bCs/>
                <w:sz w:val="26"/>
                <w:szCs w:val="26"/>
              </w:rPr>
            </w:pPr>
            <w:r w:rsidRPr="00657119">
              <w:rPr>
                <w:bCs/>
                <w:sz w:val="26"/>
                <w:szCs w:val="26"/>
              </w:rPr>
              <w:t>- GV Nhận xét, tuyên dương.</w:t>
            </w:r>
          </w:p>
          <w:p w:rsidR="0009581A" w:rsidRPr="00657119" w:rsidRDefault="0009581A" w:rsidP="0009581A">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09581A" w:rsidRPr="00657119" w:rsidRDefault="0009581A" w:rsidP="0009581A">
            <w:pPr>
              <w:spacing w:line="288" w:lineRule="auto"/>
              <w:jc w:val="both"/>
              <w:rPr>
                <w:sz w:val="26"/>
                <w:szCs w:val="26"/>
              </w:rPr>
            </w:pPr>
            <w:r w:rsidRPr="00657119">
              <w:rPr>
                <w:sz w:val="26"/>
                <w:szCs w:val="26"/>
              </w:rPr>
              <w:t>- HS tham gia trò chơi</w:t>
            </w:r>
          </w:p>
          <w:p w:rsidR="0009581A" w:rsidRPr="00657119" w:rsidRDefault="0009581A" w:rsidP="0009581A">
            <w:pPr>
              <w:spacing w:line="288" w:lineRule="auto"/>
              <w:jc w:val="both"/>
              <w:rPr>
                <w:sz w:val="26"/>
                <w:szCs w:val="26"/>
              </w:rPr>
            </w:pPr>
            <w:r w:rsidRPr="00657119">
              <w:rPr>
                <w:sz w:val="26"/>
                <w:szCs w:val="26"/>
              </w:rPr>
              <w:t>- HS trả lời</w:t>
            </w:r>
          </w:p>
          <w:p w:rsidR="0009581A" w:rsidRPr="00657119" w:rsidRDefault="0009581A" w:rsidP="0009581A">
            <w:pPr>
              <w:spacing w:line="288" w:lineRule="auto"/>
              <w:jc w:val="both"/>
              <w:rPr>
                <w:sz w:val="26"/>
                <w:szCs w:val="26"/>
              </w:rPr>
            </w:pPr>
            <w:r w:rsidRPr="00657119">
              <w:rPr>
                <w:sz w:val="26"/>
                <w:szCs w:val="26"/>
              </w:rPr>
              <w:t>- HS trả lời</w:t>
            </w:r>
          </w:p>
          <w:p w:rsidR="0009581A" w:rsidRPr="00657119" w:rsidRDefault="0009581A" w:rsidP="0009581A">
            <w:pPr>
              <w:spacing w:line="288" w:lineRule="auto"/>
              <w:jc w:val="both"/>
              <w:rPr>
                <w:sz w:val="26"/>
                <w:szCs w:val="26"/>
              </w:rPr>
            </w:pPr>
            <w:r w:rsidRPr="00657119">
              <w:rPr>
                <w:sz w:val="26"/>
                <w:szCs w:val="26"/>
              </w:rPr>
              <w:t>- HS lắng nghe.</w:t>
            </w:r>
          </w:p>
          <w:p w:rsidR="0009581A" w:rsidRPr="00657119" w:rsidRDefault="0009581A" w:rsidP="0009581A">
            <w:pPr>
              <w:spacing w:line="288" w:lineRule="auto"/>
              <w:jc w:val="both"/>
              <w:rPr>
                <w:sz w:val="26"/>
                <w:szCs w:val="26"/>
              </w:rPr>
            </w:pPr>
            <w:r w:rsidRPr="00657119">
              <w:rPr>
                <w:sz w:val="26"/>
                <w:szCs w:val="26"/>
              </w:rPr>
              <w:t>- HS nhắc lại tên bài</w:t>
            </w:r>
          </w:p>
        </w:tc>
      </w:tr>
      <w:tr w:rsidR="0009581A" w:rsidRPr="00657119" w:rsidTr="0009581A">
        <w:tc>
          <w:tcPr>
            <w:tcW w:w="9738" w:type="dxa"/>
            <w:gridSpan w:val="2"/>
            <w:tcBorders>
              <w:top w:val="dashed" w:sz="4" w:space="0" w:color="auto"/>
              <w:bottom w:val="dashed" w:sz="4" w:space="0" w:color="auto"/>
            </w:tcBorders>
          </w:tcPr>
          <w:p w:rsidR="0009581A" w:rsidRPr="00657119" w:rsidRDefault="0009581A" w:rsidP="0009581A">
            <w:pPr>
              <w:spacing w:line="288" w:lineRule="auto"/>
              <w:jc w:val="both"/>
              <w:rPr>
                <w:b/>
                <w:bCs/>
                <w:iCs/>
                <w:sz w:val="26"/>
                <w:szCs w:val="26"/>
              </w:rPr>
            </w:pPr>
            <w:r w:rsidRPr="00657119">
              <w:rPr>
                <w:b/>
                <w:bCs/>
                <w:iCs/>
                <w:sz w:val="26"/>
                <w:szCs w:val="26"/>
              </w:rPr>
              <w:t>2. Khám phá</w:t>
            </w:r>
            <w:r w:rsidRPr="00657119">
              <w:rPr>
                <w:bCs/>
                <w:i/>
                <w:iCs/>
                <w:sz w:val="26"/>
                <w:szCs w:val="26"/>
              </w:rPr>
              <w:t>.</w:t>
            </w:r>
          </w:p>
          <w:p w:rsidR="0009581A" w:rsidRPr="00657119" w:rsidRDefault="0009581A" w:rsidP="0009581A">
            <w:pPr>
              <w:spacing w:line="288" w:lineRule="auto"/>
              <w:rPr>
                <w:sz w:val="26"/>
                <w:szCs w:val="26"/>
              </w:rPr>
            </w:pPr>
            <w:r w:rsidRPr="00657119">
              <w:rPr>
                <w:sz w:val="26"/>
                <w:szCs w:val="26"/>
              </w:rPr>
              <w:t>- Mục tiêu:</w:t>
            </w:r>
          </w:p>
          <w:p w:rsidR="0009581A" w:rsidRPr="00657119" w:rsidRDefault="0009581A" w:rsidP="0009581A">
            <w:pPr>
              <w:spacing w:line="264" w:lineRule="auto"/>
              <w:jc w:val="both"/>
              <w:rPr>
                <w:sz w:val="26"/>
                <w:szCs w:val="26"/>
              </w:rPr>
            </w:pPr>
            <w:r w:rsidRPr="00657119">
              <w:rPr>
                <w:sz w:val="26"/>
                <w:szCs w:val="26"/>
              </w:rPr>
              <w:t>+ Viết đúng chính tả bài “</w:t>
            </w:r>
            <w:r w:rsidRPr="00657119">
              <w:rPr>
                <w:bCs/>
                <w:sz w:val="26"/>
                <w:szCs w:val="26"/>
              </w:rPr>
              <w:t>Những bậc đá chạm mây</w:t>
            </w:r>
            <w:r w:rsidRPr="00657119">
              <w:rPr>
                <w:sz w:val="26"/>
                <w:szCs w:val="26"/>
              </w:rPr>
              <w:t>” trong khoảng 15 phút.</w:t>
            </w:r>
          </w:p>
          <w:p w:rsidR="0009581A" w:rsidRPr="00657119" w:rsidRDefault="0009581A" w:rsidP="0009581A">
            <w:pPr>
              <w:spacing w:line="288" w:lineRule="auto"/>
              <w:jc w:val="both"/>
              <w:rPr>
                <w:sz w:val="26"/>
                <w:szCs w:val="26"/>
              </w:rPr>
            </w:pPr>
            <w:r w:rsidRPr="00657119">
              <w:rPr>
                <w:sz w:val="26"/>
                <w:szCs w:val="26"/>
              </w:rPr>
              <w:t>+ Phát triển năng lực ngôn ngữ.</w:t>
            </w:r>
          </w:p>
          <w:p w:rsidR="0009581A" w:rsidRPr="00657119" w:rsidRDefault="0009581A" w:rsidP="0009581A">
            <w:pPr>
              <w:spacing w:line="288" w:lineRule="auto"/>
              <w:jc w:val="both"/>
              <w:rPr>
                <w:bCs/>
                <w:iCs/>
                <w:sz w:val="26"/>
                <w:szCs w:val="26"/>
              </w:rPr>
            </w:pPr>
            <w:r w:rsidRPr="00657119">
              <w:rPr>
                <w:sz w:val="26"/>
                <w:szCs w:val="26"/>
                <w:lang w:val="en-US"/>
              </w:rPr>
              <w:t>- Cách tiến hành:</w:t>
            </w:r>
          </w:p>
        </w:tc>
      </w:tr>
      <w:tr w:rsidR="0009581A" w:rsidRPr="00657119" w:rsidTr="0009581A">
        <w:tc>
          <w:tcPr>
            <w:tcW w:w="5862" w:type="dxa"/>
            <w:tcBorders>
              <w:top w:val="dashed" w:sz="4" w:space="0" w:color="auto"/>
              <w:bottom w:val="dashed" w:sz="4" w:space="0" w:color="auto"/>
            </w:tcBorders>
          </w:tcPr>
          <w:p w:rsidR="0009581A" w:rsidRPr="00657119" w:rsidRDefault="0009581A" w:rsidP="0009581A">
            <w:pPr>
              <w:spacing w:line="288" w:lineRule="auto"/>
              <w:jc w:val="both"/>
              <w:rPr>
                <w:b/>
                <w:sz w:val="26"/>
                <w:szCs w:val="26"/>
              </w:rPr>
            </w:pPr>
            <w:r w:rsidRPr="00657119">
              <w:rPr>
                <w:b/>
                <w:sz w:val="26"/>
                <w:szCs w:val="26"/>
              </w:rPr>
              <w:t>2.1. Hoạt động 1: Nghe – Viết. (làm việc cá nhân)</w:t>
            </w:r>
          </w:p>
          <w:p w:rsidR="0009581A" w:rsidRPr="00657119" w:rsidRDefault="0009581A" w:rsidP="0009581A">
            <w:pPr>
              <w:spacing w:line="288" w:lineRule="auto"/>
              <w:jc w:val="both"/>
              <w:rPr>
                <w:sz w:val="26"/>
                <w:szCs w:val="26"/>
              </w:rPr>
            </w:pPr>
            <w:r w:rsidRPr="00657119">
              <w:rPr>
                <w:sz w:val="26"/>
                <w:szCs w:val="26"/>
              </w:rPr>
              <w:t>- GV giới thiệu nội dung: Trong cuộc sống, có những người rất đáng trân trọng vì họ biết sống vì cộng đồng.</w:t>
            </w:r>
          </w:p>
          <w:p w:rsidR="0009581A" w:rsidRPr="00657119" w:rsidRDefault="0009581A" w:rsidP="0009581A">
            <w:pPr>
              <w:spacing w:line="288" w:lineRule="auto"/>
              <w:jc w:val="both"/>
              <w:rPr>
                <w:sz w:val="26"/>
                <w:szCs w:val="26"/>
              </w:rPr>
            </w:pPr>
            <w:r w:rsidRPr="00657119">
              <w:rPr>
                <w:sz w:val="26"/>
                <w:szCs w:val="26"/>
              </w:rPr>
              <w:t xml:space="preserve">- GV đọc toàn bài </w:t>
            </w:r>
          </w:p>
          <w:p w:rsidR="0009581A" w:rsidRPr="00657119" w:rsidRDefault="0009581A" w:rsidP="0009581A">
            <w:pPr>
              <w:spacing w:line="288" w:lineRule="auto"/>
              <w:jc w:val="both"/>
              <w:rPr>
                <w:sz w:val="26"/>
                <w:szCs w:val="26"/>
              </w:rPr>
            </w:pPr>
            <w:r w:rsidRPr="00657119">
              <w:rPr>
                <w:sz w:val="26"/>
                <w:szCs w:val="26"/>
              </w:rPr>
              <w:t xml:space="preserve">- Mời 4 HS đọc nối tiếp bài </w:t>
            </w:r>
          </w:p>
          <w:p w:rsidR="0009581A" w:rsidRPr="00657119" w:rsidRDefault="0009581A" w:rsidP="0009581A">
            <w:pPr>
              <w:spacing w:line="288" w:lineRule="auto"/>
              <w:jc w:val="both"/>
              <w:rPr>
                <w:sz w:val="26"/>
                <w:szCs w:val="26"/>
              </w:rPr>
            </w:pPr>
            <w:r w:rsidRPr="00657119">
              <w:rPr>
                <w:sz w:val="26"/>
                <w:szCs w:val="26"/>
              </w:rPr>
              <w:t xml:space="preserve">- GV hướng dẫn cách viết bài: </w:t>
            </w:r>
          </w:p>
          <w:p w:rsidR="0009581A" w:rsidRPr="00657119" w:rsidRDefault="0009581A" w:rsidP="0009581A">
            <w:pPr>
              <w:spacing w:line="288" w:lineRule="auto"/>
              <w:jc w:val="both"/>
              <w:rPr>
                <w:sz w:val="26"/>
                <w:szCs w:val="26"/>
              </w:rPr>
            </w:pPr>
            <w:r w:rsidRPr="00657119">
              <w:rPr>
                <w:sz w:val="26"/>
                <w:szCs w:val="26"/>
              </w:rPr>
              <w:t>+ Viết hoa tên bài và các chữ đầu dòng.</w:t>
            </w:r>
          </w:p>
          <w:p w:rsidR="0009581A" w:rsidRPr="00657119" w:rsidRDefault="0009581A" w:rsidP="0009581A">
            <w:pPr>
              <w:spacing w:line="288" w:lineRule="auto"/>
              <w:jc w:val="both"/>
              <w:rPr>
                <w:sz w:val="26"/>
                <w:szCs w:val="26"/>
              </w:rPr>
            </w:pPr>
            <w:r w:rsidRPr="00657119">
              <w:rPr>
                <w:sz w:val="26"/>
                <w:szCs w:val="26"/>
              </w:rPr>
              <w:t>+ Chú ý các dấu chấm và dấu chấm than cuối câu.</w:t>
            </w:r>
          </w:p>
          <w:p w:rsidR="0009581A" w:rsidRPr="00657119" w:rsidRDefault="0009581A" w:rsidP="0009581A">
            <w:pPr>
              <w:spacing w:line="288" w:lineRule="auto"/>
              <w:jc w:val="both"/>
              <w:rPr>
                <w:sz w:val="26"/>
                <w:szCs w:val="26"/>
              </w:rPr>
            </w:pPr>
            <w:r w:rsidRPr="00657119">
              <w:rPr>
                <w:sz w:val="26"/>
                <w:szCs w:val="26"/>
              </w:rPr>
              <w:t xml:space="preserve">+ Chú ý cách viết một số từ dễ nhầm lẫn </w:t>
            </w:r>
          </w:p>
          <w:p w:rsidR="0009581A" w:rsidRPr="00657119" w:rsidRDefault="0009581A" w:rsidP="0009581A">
            <w:pPr>
              <w:spacing w:line="288" w:lineRule="auto"/>
              <w:jc w:val="both"/>
              <w:rPr>
                <w:sz w:val="26"/>
                <w:szCs w:val="26"/>
              </w:rPr>
            </w:pPr>
            <w:r w:rsidRPr="00657119">
              <w:rPr>
                <w:sz w:val="26"/>
                <w:szCs w:val="26"/>
              </w:rPr>
              <w:t>- GV đọc cho HS viết.</w:t>
            </w:r>
          </w:p>
          <w:p w:rsidR="0009581A" w:rsidRPr="00657119" w:rsidRDefault="0009581A" w:rsidP="0009581A">
            <w:pPr>
              <w:spacing w:line="288" w:lineRule="auto"/>
              <w:jc w:val="both"/>
              <w:rPr>
                <w:sz w:val="26"/>
                <w:szCs w:val="26"/>
              </w:rPr>
            </w:pPr>
            <w:r w:rsidRPr="00657119">
              <w:rPr>
                <w:sz w:val="26"/>
                <w:szCs w:val="26"/>
              </w:rPr>
              <w:t>- GV đọc lại bài cho HS soát lỗi.</w:t>
            </w:r>
          </w:p>
          <w:p w:rsidR="0009581A" w:rsidRPr="00657119" w:rsidRDefault="0009581A" w:rsidP="0009581A">
            <w:pPr>
              <w:spacing w:line="288" w:lineRule="auto"/>
              <w:jc w:val="both"/>
              <w:rPr>
                <w:sz w:val="26"/>
                <w:szCs w:val="26"/>
              </w:rPr>
            </w:pPr>
            <w:r w:rsidRPr="00657119">
              <w:rPr>
                <w:sz w:val="26"/>
                <w:szCs w:val="26"/>
              </w:rPr>
              <w:t>- GV cho HS đổi vở dò bài cho nhau.</w:t>
            </w:r>
          </w:p>
          <w:p w:rsidR="0009581A" w:rsidRPr="00657119" w:rsidRDefault="0009581A" w:rsidP="0009581A">
            <w:pPr>
              <w:spacing w:line="288" w:lineRule="auto"/>
              <w:jc w:val="both"/>
              <w:rPr>
                <w:sz w:val="26"/>
                <w:szCs w:val="26"/>
              </w:rPr>
            </w:pPr>
            <w:r w:rsidRPr="00657119">
              <w:rPr>
                <w:sz w:val="26"/>
                <w:szCs w:val="26"/>
              </w:rPr>
              <w:t>- GV nhận xét chung.</w:t>
            </w:r>
          </w:p>
          <w:p w:rsidR="0009581A" w:rsidRPr="00657119" w:rsidRDefault="0009581A" w:rsidP="0009581A">
            <w:pPr>
              <w:spacing w:line="288" w:lineRule="auto"/>
              <w:jc w:val="both"/>
              <w:rPr>
                <w:b/>
                <w:sz w:val="26"/>
                <w:szCs w:val="26"/>
              </w:rPr>
            </w:pPr>
            <w:r w:rsidRPr="00657119">
              <w:rPr>
                <w:b/>
                <w:sz w:val="26"/>
                <w:szCs w:val="26"/>
              </w:rPr>
              <w:t xml:space="preserve">2.2. Hoạt động 2: </w:t>
            </w:r>
          </w:p>
          <w:p w:rsidR="0009581A" w:rsidRPr="00657119" w:rsidRDefault="0009581A" w:rsidP="0009581A">
            <w:pPr>
              <w:spacing w:line="288" w:lineRule="auto"/>
              <w:jc w:val="both"/>
              <w:rPr>
                <w:sz w:val="26"/>
                <w:szCs w:val="26"/>
              </w:rPr>
            </w:pPr>
            <w:r w:rsidRPr="00657119">
              <w:rPr>
                <w:sz w:val="26"/>
                <w:szCs w:val="26"/>
              </w:rPr>
              <w:t>a, Chọn ch hoặc tr thay cho ô vuông (làm việc cá nhân).</w:t>
            </w:r>
          </w:p>
          <w:p w:rsidR="0009581A" w:rsidRPr="00657119" w:rsidRDefault="0009581A" w:rsidP="0009581A">
            <w:pPr>
              <w:spacing w:line="288" w:lineRule="auto"/>
              <w:jc w:val="both"/>
              <w:rPr>
                <w:sz w:val="26"/>
                <w:szCs w:val="26"/>
              </w:rPr>
            </w:pPr>
            <w:r w:rsidRPr="00657119">
              <w:rPr>
                <w:sz w:val="26"/>
                <w:szCs w:val="26"/>
              </w:rPr>
              <w:t>- GV mời HS nêu yêu cầu.</w:t>
            </w:r>
          </w:p>
          <w:p w:rsidR="0009581A" w:rsidRPr="00657119" w:rsidRDefault="0009581A" w:rsidP="0009581A">
            <w:pPr>
              <w:spacing w:line="288" w:lineRule="auto"/>
              <w:jc w:val="both"/>
              <w:rPr>
                <w:sz w:val="26"/>
                <w:szCs w:val="26"/>
              </w:rPr>
            </w:pPr>
            <w:r w:rsidRPr="00657119">
              <w:rPr>
                <w:sz w:val="26"/>
                <w:szCs w:val="26"/>
              </w:rPr>
              <w:t>- Cho HS làm việc cá nhân làm bài</w:t>
            </w:r>
          </w:p>
          <w:p w:rsidR="0009581A" w:rsidRPr="00657119" w:rsidRDefault="0009581A" w:rsidP="0009581A">
            <w:pPr>
              <w:spacing w:line="288" w:lineRule="auto"/>
              <w:jc w:val="both"/>
              <w:rPr>
                <w:sz w:val="26"/>
                <w:szCs w:val="26"/>
              </w:rPr>
            </w:pPr>
            <w:r w:rsidRPr="00657119">
              <w:rPr>
                <w:sz w:val="26"/>
                <w:szCs w:val="26"/>
              </w:rPr>
              <w:t>- GV mời HS trình bày.</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GV nhận xét, tuyên dương, bổ sung.</w:t>
            </w:r>
          </w:p>
          <w:p w:rsidR="0009581A" w:rsidRPr="00657119" w:rsidRDefault="0009581A" w:rsidP="0009581A">
            <w:pPr>
              <w:spacing w:line="288" w:lineRule="auto"/>
              <w:jc w:val="both"/>
              <w:rPr>
                <w:sz w:val="26"/>
                <w:szCs w:val="26"/>
              </w:rPr>
            </w:pPr>
            <w:r w:rsidRPr="00657119">
              <w:rPr>
                <w:sz w:val="26"/>
                <w:szCs w:val="26"/>
              </w:rPr>
              <w:t>b, Quan sát tranh, tìm từ ngữ có chứa tiếng ăn hoặc ăng.</w:t>
            </w:r>
          </w:p>
          <w:p w:rsidR="0009581A" w:rsidRPr="00657119" w:rsidRDefault="0009581A" w:rsidP="0009581A">
            <w:pPr>
              <w:spacing w:line="288" w:lineRule="auto"/>
              <w:jc w:val="both"/>
              <w:rPr>
                <w:sz w:val="26"/>
                <w:szCs w:val="26"/>
              </w:rPr>
            </w:pPr>
            <w:r w:rsidRPr="00657119">
              <w:rPr>
                <w:sz w:val="26"/>
                <w:szCs w:val="26"/>
              </w:rPr>
              <w:t>- Cho HS quan sát tranh</w:t>
            </w:r>
          </w:p>
          <w:p w:rsidR="0009581A" w:rsidRPr="00657119" w:rsidRDefault="0009581A" w:rsidP="0009581A">
            <w:pPr>
              <w:spacing w:line="288" w:lineRule="auto"/>
              <w:jc w:val="both"/>
              <w:rPr>
                <w:sz w:val="26"/>
                <w:szCs w:val="26"/>
              </w:rPr>
            </w:pPr>
            <w:r w:rsidRPr="00657119">
              <w:rPr>
                <w:sz w:val="26"/>
                <w:szCs w:val="26"/>
              </w:rPr>
              <w:lastRenderedPageBreak/>
              <w:t>- YC HS thảo luận nhóm 2 tìm từ ngữ chỉ hoạt động hoặc sự vật có trong tranh.</w:t>
            </w:r>
          </w:p>
          <w:p w:rsidR="0009581A" w:rsidRPr="00657119" w:rsidRDefault="0009581A" w:rsidP="0009581A">
            <w:pPr>
              <w:spacing w:line="288" w:lineRule="auto"/>
              <w:jc w:val="both"/>
              <w:rPr>
                <w:sz w:val="26"/>
                <w:szCs w:val="26"/>
              </w:rPr>
            </w:pPr>
            <w:r w:rsidRPr="00657119">
              <w:rPr>
                <w:sz w:val="26"/>
                <w:szCs w:val="26"/>
              </w:rPr>
              <w:t>- YC HS đại diện nhóm trình bày</w:t>
            </w:r>
          </w:p>
          <w:p w:rsidR="0009581A" w:rsidRPr="00657119" w:rsidRDefault="0009581A" w:rsidP="0009581A">
            <w:pPr>
              <w:spacing w:line="288" w:lineRule="auto"/>
              <w:jc w:val="both"/>
              <w:rPr>
                <w:sz w:val="26"/>
                <w:szCs w:val="26"/>
              </w:rPr>
            </w:pPr>
            <w:r w:rsidRPr="00657119">
              <w:rPr>
                <w:sz w:val="26"/>
                <w:szCs w:val="26"/>
              </w:rPr>
              <w:t>- GV nhận xét, tuyên dương</w:t>
            </w:r>
          </w:p>
          <w:p w:rsidR="0009581A" w:rsidRPr="00657119" w:rsidRDefault="0009581A" w:rsidP="0009581A">
            <w:pPr>
              <w:spacing w:line="288" w:lineRule="auto"/>
              <w:jc w:val="both"/>
              <w:rPr>
                <w:b/>
                <w:sz w:val="26"/>
                <w:szCs w:val="26"/>
              </w:rPr>
            </w:pPr>
            <w:r w:rsidRPr="00657119">
              <w:rPr>
                <w:b/>
                <w:sz w:val="26"/>
                <w:szCs w:val="26"/>
              </w:rPr>
              <w:t>2.3. Hoạt động 3: Tìm thêm các từ ngữ có tiếng bắt đầu bằng ch, tr (hoặc ăn, ăng)</w:t>
            </w:r>
          </w:p>
          <w:p w:rsidR="0009581A" w:rsidRPr="00657119" w:rsidRDefault="0009581A" w:rsidP="0009581A">
            <w:pPr>
              <w:spacing w:line="288" w:lineRule="auto"/>
              <w:jc w:val="both"/>
              <w:rPr>
                <w:sz w:val="26"/>
                <w:szCs w:val="26"/>
              </w:rPr>
            </w:pPr>
            <w:r w:rsidRPr="00657119">
              <w:rPr>
                <w:sz w:val="26"/>
                <w:szCs w:val="26"/>
              </w:rPr>
              <w:t>- GV mời HS nêu yêu cầu.</w:t>
            </w:r>
          </w:p>
          <w:p w:rsidR="0009581A" w:rsidRPr="00657119" w:rsidRDefault="0009581A" w:rsidP="0009581A">
            <w:pPr>
              <w:spacing w:line="288" w:lineRule="auto"/>
              <w:jc w:val="both"/>
              <w:rPr>
                <w:sz w:val="26"/>
                <w:szCs w:val="26"/>
              </w:rPr>
            </w:pPr>
            <w:r w:rsidRPr="00657119">
              <w:rPr>
                <w:sz w:val="26"/>
                <w:szCs w:val="26"/>
              </w:rPr>
              <w:t>- Giao nhiệm vụ cho các nhóm: Tìm thêm từ ngữ chỉ sự vật, hoạt động có tiếng bắt đầu ch, tr hoặc</w:t>
            </w:r>
            <w:r w:rsidRPr="00657119">
              <w:rPr>
                <w:b/>
                <w:sz w:val="26"/>
                <w:szCs w:val="26"/>
              </w:rPr>
              <w:t xml:space="preserve"> </w:t>
            </w:r>
            <w:r w:rsidRPr="00657119">
              <w:rPr>
                <w:sz w:val="26"/>
                <w:szCs w:val="26"/>
              </w:rPr>
              <w:t>ăn, ăng</w:t>
            </w:r>
          </w:p>
          <w:p w:rsidR="0009581A" w:rsidRPr="00657119" w:rsidRDefault="0009581A" w:rsidP="0009581A">
            <w:pPr>
              <w:spacing w:line="288" w:lineRule="auto"/>
              <w:jc w:val="both"/>
              <w:rPr>
                <w:sz w:val="26"/>
                <w:szCs w:val="26"/>
              </w:rPr>
            </w:pPr>
            <w:r w:rsidRPr="00657119">
              <w:rPr>
                <w:sz w:val="26"/>
                <w:szCs w:val="26"/>
              </w:rPr>
              <w:t>- GV gợi mở thêm</w:t>
            </w:r>
          </w:p>
          <w:p w:rsidR="0009581A" w:rsidRPr="00657119" w:rsidRDefault="0009581A" w:rsidP="0009581A">
            <w:pPr>
              <w:spacing w:line="288" w:lineRule="auto"/>
              <w:jc w:val="both"/>
              <w:rPr>
                <w:sz w:val="26"/>
                <w:szCs w:val="26"/>
              </w:rPr>
            </w:pPr>
            <w:r w:rsidRPr="00657119">
              <w:rPr>
                <w:sz w:val="26"/>
                <w:szCs w:val="26"/>
              </w:rPr>
              <w:t>- Mời đại diện nhóm trình bày.</w:t>
            </w:r>
          </w:p>
          <w:p w:rsidR="0009581A" w:rsidRPr="00657119" w:rsidRDefault="0009581A" w:rsidP="0009581A">
            <w:pPr>
              <w:spacing w:line="288" w:lineRule="auto"/>
              <w:jc w:val="both"/>
              <w:rPr>
                <w:sz w:val="26"/>
                <w:szCs w:val="26"/>
              </w:rPr>
            </w:pPr>
            <w:r w:rsidRPr="00657119">
              <w:rPr>
                <w:sz w:val="26"/>
                <w:szCs w:val="26"/>
              </w:rPr>
              <w:t>- GV nhận xét, tuyên dương.</w:t>
            </w:r>
          </w:p>
        </w:tc>
        <w:tc>
          <w:tcPr>
            <w:tcW w:w="3876" w:type="dxa"/>
            <w:tcBorders>
              <w:top w:val="dashed" w:sz="4" w:space="0" w:color="auto"/>
              <w:bottom w:val="dashed" w:sz="4" w:space="0" w:color="auto"/>
            </w:tcBorders>
          </w:tcPr>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HS lắng nghe.</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HS lắng nghe.</w:t>
            </w:r>
          </w:p>
          <w:p w:rsidR="0009581A" w:rsidRPr="00657119" w:rsidRDefault="0009581A" w:rsidP="0009581A">
            <w:pPr>
              <w:spacing w:line="288" w:lineRule="auto"/>
              <w:jc w:val="both"/>
              <w:rPr>
                <w:sz w:val="26"/>
                <w:szCs w:val="26"/>
              </w:rPr>
            </w:pPr>
            <w:r w:rsidRPr="00657119">
              <w:rPr>
                <w:sz w:val="26"/>
                <w:szCs w:val="26"/>
              </w:rPr>
              <w:t>- 4 HS đọc nối tiếp nhau.</w:t>
            </w:r>
          </w:p>
          <w:p w:rsidR="0009581A" w:rsidRPr="00657119" w:rsidRDefault="0009581A" w:rsidP="0009581A">
            <w:pPr>
              <w:spacing w:line="288" w:lineRule="auto"/>
              <w:jc w:val="both"/>
              <w:rPr>
                <w:sz w:val="26"/>
                <w:szCs w:val="26"/>
              </w:rPr>
            </w:pPr>
            <w:r w:rsidRPr="00657119">
              <w:rPr>
                <w:sz w:val="26"/>
                <w:szCs w:val="26"/>
              </w:rPr>
              <w:t>- HS lắng nghe.</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HS viết bài.</w:t>
            </w:r>
          </w:p>
          <w:p w:rsidR="0009581A" w:rsidRPr="00657119" w:rsidRDefault="0009581A" w:rsidP="0009581A">
            <w:pPr>
              <w:spacing w:line="288" w:lineRule="auto"/>
              <w:jc w:val="both"/>
              <w:rPr>
                <w:sz w:val="26"/>
                <w:szCs w:val="26"/>
              </w:rPr>
            </w:pPr>
            <w:r w:rsidRPr="00657119">
              <w:rPr>
                <w:sz w:val="26"/>
                <w:szCs w:val="26"/>
              </w:rPr>
              <w:t>- HS nghe, dò bài.</w:t>
            </w:r>
          </w:p>
          <w:p w:rsidR="0009581A" w:rsidRPr="00657119" w:rsidRDefault="0009581A" w:rsidP="0009581A">
            <w:pPr>
              <w:spacing w:line="288" w:lineRule="auto"/>
              <w:jc w:val="both"/>
              <w:rPr>
                <w:sz w:val="26"/>
                <w:szCs w:val="26"/>
              </w:rPr>
            </w:pPr>
            <w:r w:rsidRPr="00657119">
              <w:rPr>
                <w:sz w:val="26"/>
                <w:szCs w:val="26"/>
              </w:rPr>
              <w:t>- HS đổi vở dò bài cho nhau.</w:t>
            </w:r>
          </w:p>
          <w:p w:rsidR="0009581A" w:rsidRPr="00657119" w:rsidRDefault="0009581A" w:rsidP="0009581A">
            <w:pPr>
              <w:spacing w:line="288" w:lineRule="auto"/>
              <w:jc w:val="both"/>
              <w:rPr>
                <w:sz w:val="26"/>
                <w:szCs w:val="26"/>
              </w:rPr>
            </w:pPr>
            <w:r w:rsidRPr="00657119">
              <w:rPr>
                <w:sz w:val="26"/>
                <w:szCs w:val="26"/>
              </w:rPr>
              <w:t>- HS lắng nghe</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- 1 HS đọc yêu cầu bài.</w:t>
            </w:r>
          </w:p>
          <w:p w:rsidR="0009581A" w:rsidRPr="00657119" w:rsidRDefault="0009581A" w:rsidP="0009581A">
            <w:pPr>
              <w:spacing w:line="288" w:lineRule="auto"/>
              <w:jc w:val="both"/>
              <w:rPr>
                <w:sz w:val="26"/>
                <w:szCs w:val="26"/>
              </w:rPr>
            </w:pPr>
            <w:r w:rsidRPr="00657119">
              <w:rPr>
                <w:sz w:val="26"/>
                <w:szCs w:val="26"/>
              </w:rPr>
              <w:t>- HS làm việc theo yêu cầu.</w:t>
            </w:r>
          </w:p>
          <w:p w:rsidR="0009581A" w:rsidRPr="00657119" w:rsidRDefault="0009581A" w:rsidP="0009581A">
            <w:pPr>
              <w:spacing w:line="288" w:lineRule="auto"/>
              <w:jc w:val="both"/>
              <w:rPr>
                <w:sz w:val="26"/>
                <w:szCs w:val="26"/>
              </w:rPr>
            </w:pPr>
            <w:r w:rsidRPr="00657119">
              <w:rPr>
                <w:sz w:val="26"/>
                <w:szCs w:val="26"/>
              </w:rPr>
              <w:t xml:space="preserve">- Kết quả: </w:t>
            </w:r>
            <w:r w:rsidRPr="00657119">
              <w:rPr>
                <w:i/>
                <w:sz w:val="26"/>
                <w:szCs w:val="26"/>
              </w:rPr>
              <w:t>Gà trống, mặt trời, câu chào, buổi chiều, mặt trời,...</w:t>
            </w:r>
          </w:p>
          <w:p w:rsidR="0009581A" w:rsidRPr="00657119" w:rsidRDefault="0009581A" w:rsidP="0009581A">
            <w:pPr>
              <w:spacing w:line="288" w:lineRule="auto"/>
              <w:jc w:val="both"/>
              <w:rPr>
                <w:sz w:val="26"/>
                <w:szCs w:val="26"/>
              </w:rPr>
            </w:pPr>
            <w:r w:rsidRPr="00657119">
              <w:rPr>
                <w:sz w:val="26"/>
                <w:szCs w:val="26"/>
              </w:rPr>
              <w:t>- HS lắng nghe</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HS quan sát</w:t>
            </w:r>
          </w:p>
          <w:p w:rsidR="0009581A" w:rsidRPr="00657119" w:rsidRDefault="0009581A" w:rsidP="0009581A">
            <w:pPr>
              <w:spacing w:line="288" w:lineRule="auto"/>
              <w:jc w:val="both"/>
              <w:rPr>
                <w:sz w:val="26"/>
                <w:szCs w:val="26"/>
              </w:rPr>
            </w:pPr>
            <w:r w:rsidRPr="00657119">
              <w:rPr>
                <w:sz w:val="26"/>
                <w:szCs w:val="26"/>
              </w:rPr>
              <w:t>- HS thảo luận nhóm 2</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lastRenderedPageBreak/>
              <w:t>- HS nhóm trình bày</w:t>
            </w:r>
          </w:p>
          <w:p w:rsidR="0009581A" w:rsidRPr="00657119" w:rsidRDefault="0009581A" w:rsidP="0009581A">
            <w:pPr>
              <w:spacing w:line="288" w:lineRule="auto"/>
              <w:jc w:val="both"/>
              <w:rPr>
                <w:sz w:val="26"/>
                <w:szCs w:val="26"/>
              </w:rPr>
            </w:pPr>
            <w:r w:rsidRPr="00657119">
              <w:rPr>
                <w:sz w:val="26"/>
                <w:szCs w:val="26"/>
              </w:rPr>
              <w:t>- HS lắng nghe</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- 1 HS đọc yêu cầu.</w:t>
            </w:r>
          </w:p>
          <w:p w:rsidR="0009581A" w:rsidRPr="00657119" w:rsidRDefault="0009581A" w:rsidP="0009581A">
            <w:pPr>
              <w:spacing w:line="288" w:lineRule="auto"/>
              <w:jc w:val="both"/>
              <w:rPr>
                <w:sz w:val="26"/>
                <w:szCs w:val="26"/>
              </w:rPr>
            </w:pPr>
            <w:r w:rsidRPr="00657119">
              <w:rPr>
                <w:sz w:val="26"/>
                <w:szCs w:val="26"/>
              </w:rPr>
              <w:t>- Các nhóm làm việc theo yêu cầu.</w:t>
            </w:r>
          </w:p>
          <w:p w:rsidR="0009581A" w:rsidRPr="00657119" w:rsidRDefault="0009581A" w:rsidP="0009581A">
            <w:pPr>
              <w:spacing w:line="288" w:lineRule="auto"/>
              <w:jc w:val="both"/>
              <w:rPr>
                <w:sz w:val="26"/>
                <w:szCs w:val="26"/>
              </w:rPr>
            </w:pPr>
          </w:p>
          <w:p w:rsidR="0009581A" w:rsidRPr="00657119" w:rsidRDefault="0009581A" w:rsidP="0009581A">
            <w:pPr>
              <w:spacing w:line="288" w:lineRule="auto"/>
              <w:jc w:val="both"/>
              <w:rPr>
                <w:sz w:val="26"/>
                <w:szCs w:val="26"/>
              </w:rPr>
            </w:pPr>
            <w:r w:rsidRPr="00657119">
              <w:rPr>
                <w:sz w:val="26"/>
                <w:szCs w:val="26"/>
              </w:rPr>
              <w:t>- HS lắng nghe</w:t>
            </w:r>
          </w:p>
          <w:p w:rsidR="0009581A" w:rsidRPr="00657119" w:rsidRDefault="0009581A" w:rsidP="0009581A">
            <w:pPr>
              <w:spacing w:line="288" w:lineRule="auto"/>
              <w:jc w:val="both"/>
              <w:rPr>
                <w:sz w:val="26"/>
                <w:szCs w:val="26"/>
              </w:rPr>
            </w:pPr>
            <w:r w:rsidRPr="00657119">
              <w:rPr>
                <w:sz w:val="26"/>
                <w:szCs w:val="26"/>
              </w:rPr>
              <w:t>- Đại diện các nhóm trình bày</w:t>
            </w:r>
          </w:p>
          <w:p w:rsidR="0009581A" w:rsidRPr="00657119" w:rsidRDefault="00DE7C52" w:rsidP="0009581A">
            <w:pPr>
              <w:spacing w:line="288" w:lineRule="auto"/>
              <w:jc w:val="both"/>
              <w:rPr>
                <w:sz w:val="26"/>
                <w:szCs w:val="26"/>
              </w:rPr>
            </w:pPr>
            <w:r>
              <w:rPr>
                <w:sz w:val="26"/>
                <w:szCs w:val="26"/>
              </w:rPr>
              <w:t>- HS lắng nghe.</w:t>
            </w:r>
          </w:p>
        </w:tc>
      </w:tr>
      <w:tr w:rsidR="0009581A" w:rsidRPr="00657119" w:rsidTr="0009581A">
        <w:tc>
          <w:tcPr>
            <w:tcW w:w="9738" w:type="dxa"/>
            <w:gridSpan w:val="2"/>
            <w:tcBorders>
              <w:top w:val="dashed" w:sz="4" w:space="0" w:color="auto"/>
              <w:bottom w:val="dashed" w:sz="4" w:space="0" w:color="auto"/>
            </w:tcBorders>
          </w:tcPr>
          <w:p w:rsidR="0009581A" w:rsidRPr="00657119" w:rsidRDefault="0009581A" w:rsidP="0009581A">
            <w:pPr>
              <w:spacing w:line="288" w:lineRule="auto"/>
              <w:jc w:val="both"/>
              <w:rPr>
                <w:b/>
                <w:sz w:val="26"/>
                <w:szCs w:val="26"/>
              </w:rPr>
            </w:pPr>
            <w:r w:rsidRPr="00657119">
              <w:rPr>
                <w:b/>
                <w:sz w:val="26"/>
                <w:szCs w:val="26"/>
              </w:rPr>
              <w:lastRenderedPageBreak/>
              <w:t>3. Vận dụng.</w:t>
            </w:r>
          </w:p>
          <w:p w:rsidR="0009581A" w:rsidRPr="00657119" w:rsidRDefault="0009581A" w:rsidP="0009581A">
            <w:pPr>
              <w:spacing w:line="288" w:lineRule="auto"/>
              <w:rPr>
                <w:sz w:val="26"/>
                <w:szCs w:val="26"/>
              </w:rPr>
            </w:pPr>
            <w:r w:rsidRPr="00657119">
              <w:rPr>
                <w:sz w:val="26"/>
                <w:szCs w:val="26"/>
              </w:rPr>
              <w:t>- Mục tiêu:</w:t>
            </w:r>
          </w:p>
          <w:p w:rsidR="0009581A" w:rsidRPr="00DF26F0" w:rsidRDefault="0009581A" w:rsidP="0009581A">
            <w:pPr>
              <w:spacing w:line="264" w:lineRule="auto"/>
              <w:jc w:val="both"/>
              <w:rPr>
                <w:sz w:val="26"/>
                <w:szCs w:val="26"/>
              </w:rPr>
            </w:pPr>
            <w:r w:rsidRPr="00DF26F0">
              <w:rPr>
                <w:sz w:val="26"/>
                <w:szCs w:val="26"/>
              </w:rPr>
              <w:t>+ Củng cố những kiến thức đã học trong tiết học để học sinh khắc sâu nội dung.</w:t>
            </w:r>
          </w:p>
          <w:p w:rsidR="0009581A" w:rsidRPr="00DF26F0" w:rsidRDefault="0009581A" w:rsidP="0009581A">
            <w:pPr>
              <w:spacing w:line="264" w:lineRule="auto"/>
              <w:jc w:val="both"/>
              <w:rPr>
                <w:sz w:val="26"/>
                <w:szCs w:val="26"/>
              </w:rPr>
            </w:pPr>
            <w:r w:rsidRPr="00DF26F0">
              <w:rPr>
                <w:sz w:val="26"/>
                <w:szCs w:val="26"/>
              </w:rPr>
              <w:t>+ Vận dụng kiến thức đã học vào thực tiễn.</w:t>
            </w:r>
          </w:p>
          <w:p w:rsidR="0009581A" w:rsidRPr="00DF26F0" w:rsidRDefault="0009581A" w:rsidP="0009581A">
            <w:pPr>
              <w:spacing w:line="264" w:lineRule="auto"/>
              <w:jc w:val="both"/>
              <w:rPr>
                <w:sz w:val="26"/>
                <w:szCs w:val="26"/>
              </w:rPr>
            </w:pPr>
            <w:r w:rsidRPr="00DF26F0">
              <w:rPr>
                <w:sz w:val="26"/>
                <w:szCs w:val="26"/>
              </w:rPr>
              <w:t>+ Tạo không khí vui vẻ, hào hứng, lưu luyến sau khi học sinh bài học.</w:t>
            </w:r>
          </w:p>
          <w:p w:rsidR="0009581A" w:rsidRPr="00657119" w:rsidRDefault="0009581A" w:rsidP="0009581A">
            <w:pPr>
              <w:spacing w:line="288" w:lineRule="auto"/>
              <w:jc w:val="both"/>
              <w:rPr>
                <w:sz w:val="26"/>
                <w:szCs w:val="26"/>
              </w:rPr>
            </w:pPr>
            <w:r w:rsidRPr="00657119">
              <w:rPr>
                <w:sz w:val="26"/>
                <w:szCs w:val="26"/>
              </w:rPr>
              <w:t>+ Phát triển năng lực ngôn ngữ.</w:t>
            </w:r>
          </w:p>
          <w:p w:rsidR="0009581A" w:rsidRPr="00657119" w:rsidRDefault="0009581A" w:rsidP="0009581A">
            <w:pPr>
              <w:spacing w:line="288" w:lineRule="auto"/>
              <w:rPr>
                <w:sz w:val="26"/>
                <w:szCs w:val="26"/>
              </w:rPr>
            </w:pPr>
            <w:r w:rsidRPr="00657119">
              <w:rPr>
                <w:sz w:val="26"/>
                <w:szCs w:val="26"/>
                <w:lang w:val="en-US"/>
              </w:rPr>
              <w:t>- Cách tiến hành:</w:t>
            </w:r>
          </w:p>
        </w:tc>
      </w:tr>
      <w:tr w:rsidR="0009581A" w:rsidRPr="00657119" w:rsidTr="0009581A">
        <w:tc>
          <w:tcPr>
            <w:tcW w:w="5862" w:type="dxa"/>
            <w:tcBorders>
              <w:top w:val="dashed" w:sz="4" w:space="0" w:color="auto"/>
              <w:bottom w:val="dashed" w:sz="4" w:space="0" w:color="auto"/>
            </w:tcBorders>
          </w:tcPr>
          <w:p w:rsidR="0009581A" w:rsidRPr="00657119" w:rsidRDefault="0009581A" w:rsidP="0009581A">
            <w:pPr>
              <w:spacing w:line="288" w:lineRule="auto"/>
              <w:jc w:val="both"/>
              <w:rPr>
                <w:sz w:val="26"/>
                <w:szCs w:val="26"/>
              </w:rPr>
            </w:pPr>
            <w:r w:rsidRPr="00657119">
              <w:rPr>
                <w:sz w:val="26"/>
                <w:szCs w:val="26"/>
              </w:rPr>
              <w:t xml:space="preserve">- GV giáo dục HS biết trân trọng những người biết sống vì cộng đồng </w:t>
            </w:r>
          </w:p>
          <w:p w:rsidR="0009581A" w:rsidRPr="00657119" w:rsidRDefault="0009581A" w:rsidP="0009581A">
            <w:pPr>
              <w:spacing w:line="288" w:lineRule="auto"/>
              <w:jc w:val="both"/>
              <w:rPr>
                <w:sz w:val="26"/>
                <w:szCs w:val="26"/>
              </w:rPr>
            </w:pPr>
            <w:r w:rsidRPr="00657119">
              <w:rPr>
                <w:sz w:val="26"/>
                <w:szCs w:val="26"/>
              </w:rPr>
              <w:t>- Nêu cảm nhận của em về bài học hôm nay?</w:t>
            </w:r>
          </w:p>
          <w:p w:rsidR="0009581A" w:rsidRPr="00657119" w:rsidRDefault="0009581A" w:rsidP="0009581A">
            <w:pPr>
              <w:spacing w:line="288" w:lineRule="auto"/>
              <w:jc w:val="both"/>
              <w:rPr>
                <w:sz w:val="26"/>
                <w:szCs w:val="26"/>
              </w:rPr>
            </w:pPr>
            <w:r w:rsidRPr="00657119">
              <w:rPr>
                <w:sz w:val="26"/>
                <w:szCs w:val="26"/>
              </w:rPr>
              <w:t>- Nhắc nhở HS có ý thức viết bài, trình bày sạch đẹp.</w:t>
            </w:r>
          </w:p>
          <w:p w:rsidR="0009581A" w:rsidRPr="00657119" w:rsidRDefault="0009581A" w:rsidP="0009581A">
            <w:pPr>
              <w:spacing w:line="288" w:lineRule="auto"/>
              <w:jc w:val="both"/>
              <w:rPr>
                <w:sz w:val="26"/>
                <w:szCs w:val="26"/>
              </w:rPr>
            </w:pPr>
            <w:r w:rsidRPr="00657119">
              <w:rPr>
                <w:sz w:val="26"/>
                <w:szCs w:val="26"/>
              </w:rPr>
              <w:t>- Nhận xét, đánh giá tiết dạy.</w:t>
            </w:r>
          </w:p>
        </w:tc>
        <w:tc>
          <w:tcPr>
            <w:tcW w:w="3876" w:type="dxa"/>
            <w:tcBorders>
              <w:top w:val="dashed" w:sz="4" w:space="0" w:color="auto"/>
              <w:bottom w:val="dashed" w:sz="4" w:space="0" w:color="auto"/>
            </w:tcBorders>
          </w:tcPr>
          <w:p w:rsidR="0009581A" w:rsidRPr="00657119" w:rsidRDefault="0009581A" w:rsidP="0009581A">
            <w:pPr>
              <w:spacing w:line="288" w:lineRule="auto"/>
              <w:rPr>
                <w:sz w:val="26"/>
                <w:szCs w:val="26"/>
              </w:rPr>
            </w:pPr>
            <w:r w:rsidRPr="00657119">
              <w:rPr>
                <w:sz w:val="26"/>
                <w:szCs w:val="26"/>
              </w:rPr>
              <w:t xml:space="preserve">- HS lắng nghe </w:t>
            </w:r>
          </w:p>
          <w:p w:rsidR="0009581A" w:rsidRPr="00657119" w:rsidRDefault="0009581A" w:rsidP="0009581A">
            <w:pPr>
              <w:spacing w:line="288" w:lineRule="auto"/>
              <w:rPr>
                <w:sz w:val="26"/>
                <w:szCs w:val="26"/>
              </w:rPr>
            </w:pPr>
          </w:p>
          <w:p w:rsidR="0009581A" w:rsidRPr="00657119" w:rsidRDefault="0009581A" w:rsidP="0009581A">
            <w:pPr>
              <w:spacing w:line="288" w:lineRule="auto"/>
              <w:rPr>
                <w:sz w:val="26"/>
                <w:szCs w:val="26"/>
              </w:rPr>
            </w:pPr>
            <w:r w:rsidRPr="00657119">
              <w:rPr>
                <w:sz w:val="26"/>
                <w:szCs w:val="26"/>
              </w:rPr>
              <w:t>- HS lắng nghe</w:t>
            </w:r>
          </w:p>
          <w:p w:rsidR="0009581A" w:rsidRPr="00657119" w:rsidRDefault="0009581A" w:rsidP="0009581A">
            <w:pPr>
              <w:spacing w:line="288" w:lineRule="auto"/>
              <w:rPr>
                <w:sz w:val="26"/>
                <w:szCs w:val="26"/>
              </w:rPr>
            </w:pPr>
            <w:r w:rsidRPr="00657119">
              <w:rPr>
                <w:sz w:val="26"/>
                <w:szCs w:val="26"/>
              </w:rPr>
              <w:t>- HS lắng nghe, ghi nhớ</w:t>
            </w:r>
          </w:p>
          <w:p w:rsidR="0009581A" w:rsidRPr="00657119" w:rsidRDefault="0009581A" w:rsidP="0009581A">
            <w:pPr>
              <w:spacing w:line="288" w:lineRule="auto"/>
              <w:rPr>
                <w:sz w:val="26"/>
                <w:szCs w:val="26"/>
              </w:rPr>
            </w:pPr>
            <w:r w:rsidRPr="00657119">
              <w:rPr>
                <w:sz w:val="26"/>
                <w:szCs w:val="26"/>
              </w:rPr>
              <w:t>- HS lắng nghe</w:t>
            </w:r>
          </w:p>
        </w:tc>
      </w:tr>
    </w:tbl>
    <w:p w:rsidR="00F7728D" w:rsidRDefault="00F7728D" w:rsidP="00AA1390">
      <w:pPr>
        <w:spacing w:after="160" w:line="259" w:lineRule="auto"/>
        <w:jc w:val="right"/>
        <w:rPr>
          <w:b/>
          <w:sz w:val="26"/>
          <w:szCs w:val="26"/>
        </w:rPr>
      </w:pPr>
    </w:p>
    <w:p w:rsidR="00F7728D" w:rsidRPr="008F60D1" w:rsidRDefault="00F7728D" w:rsidP="00F7728D">
      <w:pPr>
        <w:tabs>
          <w:tab w:val="left" w:pos="6096"/>
        </w:tabs>
        <w:jc w:val="center"/>
        <w:rPr>
          <w:rFonts w:eastAsia="Calibri"/>
          <w:b/>
          <w:bCs/>
          <w:sz w:val="26"/>
          <w:szCs w:val="26"/>
          <w:u w:val="single"/>
        </w:rPr>
      </w:pPr>
      <w:r w:rsidRPr="00657119">
        <w:rPr>
          <w:rFonts w:eastAsia="Calibri"/>
          <w:b/>
          <w:bCs/>
          <w:sz w:val="26"/>
          <w:szCs w:val="26"/>
          <w:u w:val="single"/>
        </w:rPr>
        <w:t>TIẾNG VIỆT</w:t>
      </w:r>
    </w:p>
    <w:p w:rsidR="00F7728D" w:rsidRPr="00657119" w:rsidRDefault="00F7728D" w:rsidP="00F7728D">
      <w:pPr>
        <w:ind w:left="720"/>
        <w:jc w:val="center"/>
        <w:rPr>
          <w:b/>
          <w:bCs/>
          <w:sz w:val="26"/>
          <w:szCs w:val="26"/>
        </w:rPr>
      </w:pPr>
      <w:r w:rsidRPr="00657119">
        <w:rPr>
          <w:b/>
          <w:bCs/>
          <w:sz w:val="26"/>
          <w:szCs w:val="26"/>
        </w:rPr>
        <w:t>ÔN LUYỆN BÀI 26: ĐI TÌM MẶT TRỜI (TIẾT 1)</w:t>
      </w:r>
    </w:p>
    <w:p w:rsidR="00F7728D" w:rsidRPr="00657119" w:rsidRDefault="00F7728D" w:rsidP="00F7728D">
      <w:pPr>
        <w:rPr>
          <w:b/>
          <w:bCs/>
          <w:sz w:val="26"/>
          <w:szCs w:val="26"/>
        </w:rPr>
      </w:pPr>
      <w:r w:rsidRPr="00657119">
        <w:rPr>
          <w:b/>
          <w:bCs/>
          <w:sz w:val="26"/>
          <w:szCs w:val="26"/>
        </w:rPr>
        <w:t>I. YÊU CẦU CẦN ĐẠT:</w:t>
      </w:r>
    </w:p>
    <w:p w:rsidR="00F7728D" w:rsidRPr="00657119" w:rsidRDefault="00F7728D" w:rsidP="00F7728D">
      <w:pPr>
        <w:jc w:val="both"/>
        <w:rPr>
          <w:b/>
          <w:sz w:val="26"/>
          <w:szCs w:val="26"/>
        </w:rPr>
      </w:pPr>
      <w:r w:rsidRPr="00657119">
        <w:rPr>
          <w:b/>
          <w:sz w:val="26"/>
          <w:szCs w:val="26"/>
        </w:rPr>
        <w:t>1. Năng lực đặc thù:</w:t>
      </w:r>
    </w:p>
    <w:p w:rsidR="00F7728D" w:rsidRPr="00657119" w:rsidRDefault="00F7728D" w:rsidP="00F7728D">
      <w:pPr>
        <w:contextualSpacing/>
        <w:jc w:val="both"/>
        <w:rPr>
          <w:rFonts w:eastAsia="Calibri"/>
          <w:sz w:val="26"/>
          <w:szCs w:val="26"/>
        </w:rPr>
      </w:pPr>
      <w:r w:rsidRPr="00657119">
        <w:rPr>
          <w:rFonts w:eastAsia="Calibri"/>
          <w:sz w:val="26"/>
          <w:szCs w:val="26"/>
          <w:lang w:val="vi-VN"/>
        </w:rPr>
        <w:t>-</w:t>
      </w:r>
      <w:r w:rsidRPr="00657119">
        <w:rPr>
          <w:rFonts w:eastAsia="Calibri"/>
          <w:sz w:val="26"/>
          <w:szCs w:val="26"/>
        </w:rPr>
        <w:t xml:space="preserve"> Giúp học sinh củng cố kiến thức, kĩ năng:</w:t>
      </w:r>
    </w:p>
    <w:p w:rsidR="00F7728D" w:rsidRPr="00657119" w:rsidRDefault="00F7728D" w:rsidP="00F7728D">
      <w:pPr>
        <w:jc w:val="both"/>
        <w:rPr>
          <w:sz w:val="26"/>
          <w:szCs w:val="26"/>
        </w:rPr>
      </w:pPr>
      <w:r w:rsidRPr="00657119">
        <w:rPr>
          <w:sz w:val="26"/>
          <w:szCs w:val="26"/>
        </w:rPr>
        <w:t>+ Đọc đúng từ ngữ, biết ngắt, nghỉ sau các dấu câu, đảm bảo đúng tốc độ đọc, đọc bài lưu loát, biết đọc nhấn giọng một số từ ngữ trong bài.</w:t>
      </w:r>
    </w:p>
    <w:p w:rsidR="00F7728D" w:rsidRPr="00657119" w:rsidRDefault="00F7728D" w:rsidP="00F7728D">
      <w:pPr>
        <w:jc w:val="both"/>
        <w:rPr>
          <w:sz w:val="26"/>
          <w:szCs w:val="26"/>
        </w:rPr>
      </w:pPr>
      <w:r w:rsidRPr="00657119">
        <w:rPr>
          <w:sz w:val="26"/>
          <w:szCs w:val="26"/>
        </w:rPr>
        <w:t>+ Giúp HS hiểu nội dung bài: Trong cuộc sống, có những người rất đáng trân trọng vì họ biết sống vì cộng đồng.</w:t>
      </w:r>
    </w:p>
    <w:p w:rsidR="00F7728D" w:rsidRPr="00657119" w:rsidRDefault="00F7728D" w:rsidP="00F7728D">
      <w:pPr>
        <w:jc w:val="both"/>
        <w:rPr>
          <w:sz w:val="26"/>
          <w:szCs w:val="26"/>
        </w:rPr>
      </w:pPr>
      <w:r w:rsidRPr="00657119">
        <w:rPr>
          <w:b/>
          <w:sz w:val="26"/>
          <w:szCs w:val="26"/>
        </w:rPr>
        <w:t xml:space="preserve">+ </w:t>
      </w:r>
      <w:r w:rsidRPr="00657119">
        <w:rPr>
          <w:sz w:val="26"/>
          <w:szCs w:val="26"/>
        </w:rPr>
        <w:t>Nhận biết được từ ngữ có nghĩa trái ngược nhau và tìm được từ ngữ có nghĩa trái ngược nhau dựa vào gợi ý.</w:t>
      </w:r>
      <w:r w:rsidRPr="00657119">
        <w:rPr>
          <w:b/>
          <w:sz w:val="26"/>
          <w:szCs w:val="26"/>
        </w:rPr>
        <w:t xml:space="preserve"> </w:t>
      </w:r>
      <w:r w:rsidRPr="00657119">
        <w:rPr>
          <w:sz w:val="26"/>
          <w:szCs w:val="26"/>
        </w:rPr>
        <w:t>Đặt câu khiến phù hợp tình huống.</w:t>
      </w:r>
    </w:p>
    <w:p w:rsidR="00F7728D" w:rsidRPr="00657119" w:rsidRDefault="00F7728D" w:rsidP="00F7728D">
      <w:pPr>
        <w:jc w:val="both"/>
        <w:rPr>
          <w:b/>
          <w:sz w:val="26"/>
          <w:szCs w:val="26"/>
        </w:rPr>
      </w:pPr>
      <w:r w:rsidRPr="00657119">
        <w:rPr>
          <w:b/>
          <w:sz w:val="26"/>
          <w:szCs w:val="26"/>
        </w:rPr>
        <w:t>2. Năng lực chung.</w:t>
      </w:r>
    </w:p>
    <w:p w:rsidR="00F7728D" w:rsidRPr="00657119" w:rsidRDefault="00F7728D" w:rsidP="00F7728D">
      <w:pPr>
        <w:jc w:val="both"/>
        <w:rPr>
          <w:sz w:val="26"/>
          <w:szCs w:val="26"/>
        </w:rPr>
      </w:pPr>
      <w:r w:rsidRPr="00657119">
        <w:rPr>
          <w:sz w:val="26"/>
          <w:szCs w:val="26"/>
        </w:rPr>
        <w:t xml:space="preserve">- Năng lực tự chủ, tự học: lắng nghe, viết bài đúng, kịp thời và hoàn thành các nội dung trong SGK. </w:t>
      </w:r>
    </w:p>
    <w:p w:rsidR="00F7728D" w:rsidRPr="00657119" w:rsidRDefault="00F7728D" w:rsidP="00F7728D">
      <w:pPr>
        <w:jc w:val="both"/>
        <w:rPr>
          <w:sz w:val="26"/>
          <w:szCs w:val="26"/>
        </w:rPr>
      </w:pPr>
      <w:r w:rsidRPr="00657119">
        <w:rPr>
          <w:sz w:val="26"/>
          <w:szCs w:val="26"/>
        </w:rPr>
        <w:t>- Năng lực giải quyết vấn đề và sáng tạo: tham gia trò chơi, vận dụng.</w:t>
      </w:r>
    </w:p>
    <w:p w:rsidR="00F7728D" w:rsidRPr="00657119" w:rsidRDefault="00F7728D" w:rsidP="00F7728D">
      <w:pPr>
        <w:jc w:val="both"/>
        <w:rPr>
          <w:sz w:val="26"/>
          <w:szCs w:val="26"/>
        </w:rPr>
      </w:pPr>
      <w:r w:rsidRPr="00657119">
        <w:rPr>
          <w:sz w:val="26"/>
          <w:szCs w:val="26"/>
        </w:rPr>
        <w:t>- Năng lực giao tiếp và hợp tác: Tham gia làm việc nhóm trong các hoạt động học tập.</w:t>
      </w:r>
    </w:p>
    <w:p w:rsidR="00F7728D" w:rsidRPr="00657119" w:rsidRDefault="00F7728D" w:rsidP="00F7728D">
      <w:pPr>
        <w:jc w:val="both"/>
        <w:rPr>
          <w:b/>
          <w:sz w:val="26"/>
          <w:szCs w:val="26"/>
        </w:rPr>
      </w:pPr>
      <w:r w:rsidRPr="00657119">
        <w:rPr>
          <w:b/>
          <w:sz w:val="26"/>
          <w:szCs w:val="26"/>
        </w:rPr>
        <w:t>3. Phẩm chất.</w:t>
      </w:r>
    </w:p>
    <w:p w:rsidR="00F7728D" w:rsidRPr="00657119" w:rsidRDefault="00F7728D" w:rsidP="00F7728D">
      <w:pPr>
        <w:jc w:val="both"/>
        <w:rPr>
          <w:sz w:val="26"/>
          <w:szCs w:val="26"/>
        </w:rPr>
      </w:pPr>
      <w:r w:rsidRPr="00657119">
        <w:rPr>
          <w:sz w:val="26"/>
          <w:szCs w:val="26"/>
        </w:rPr>
        <w:lastRenderedPageBreak/>
        <w:t>- Phẩm chất yêu nước: Biết yêu quê hương, đất nước qua quan sát và tìm hiểu các hình ảnh trong bài.</w:t>
      </w:r>
    </w:p>
    <w:p w:rsidR="00F7728D" w:rsidRPr="00657119" w:rsidRDefault="00F7728D" w:rsidP="00F7728D">
      <w:pPr>
        <w:jc w:val="both"/>
        <w:rPr>
          <w:sz w:val="26"/>
          <w:szCs w:val="26"/>
        </w:rPr>
      </w:pPr>
      <w:r w:rsidRPr="00657119">
        <w:rPr>
          <w:sz w:val="26"/>
          <w:szCs w:val="26"/>
        </w:rPr>
        <w:t>- Phẩm chất nhân ái: Biết yêu quý và tôn trọng bạn trong làm việc nhóm.</w:t>
      </w:r>
    </w:p>
    <w:p w:rsidR="00F7728D" w:rsidRPr="00657119" w:rsidRDefault="00F7728D" w:rsidP="00F7728D">
      <w:pPr>
        <w:jc w:val="both"/>
        <w:rPr>
          <w:sz w:val="26"/>
          <w:szCs w:val="26"/>
        </w:rPr>
      </w:pPr>
      <w:r w:rsidRPr="00657119">
        <w:rPr>
          <w:sz w:val="26"/>
          <w:szCs w:val="26"/>
        </w:rPr>
        <w:t>- Phẩm chất chăm chỉ: Chăm chỉ viết bài, trả lời câu hỏi.</w:t>
      </w:r>
    </w:p>
    <w:p w:rsidR="00F7728D" w:rsidRPr="00657119" w:rsidRDefault="00F7728D" w:rsidP="00F7728D">
      <w:pPr>
        <w:jc w:val="both"/>
        <w:rPr>
          <w:sz w:val="26"/>
          <w:szCs w:val="26"/>
        </w:rPr>
      </w:pPr>
      <w:r w:rsidRPr="00657119">
        <w:rPr>
          <w:sz w:val="26"/>
          <w:szCs w:val="26"/>
        </w:rPr>
        <w:t>- Phẩm chất trách nhiệm: Giữ trật tự, học tập nghiêm túc.</w:t>
      </w:r>
    </w:p>
    <w:p w:rsidR="00F7728D" w:rsidRPr="00657119" w:rsidRDefault="00F7728D" w:rsidP="00F7728D">
      <w:pPr>
        <w:jc w:val="both"/>
        <w:rPr>
          <w:b/>
          <w:sz w:val="26"/>
          <w:szCs w:val="26"/>
        </w:rPr>
      </w:pPr>
      <w:r w:rsidRPr="00657119">
        <w:rPr>
          <w:b/>
          <w:sz w:val="26"/>
          <w:szCs w:val="26"/>
        </w:rPr>
        <w:t xml:space="preserve">II. ĐỒ DÙNG DẠY HỌC </w:t>
      </w:r>
    </w:p>
    <w:p w:rsidR="00F7728D" w:rsidRPr="00657119" w:rsidRDefault="00F7728D" w:rsidP="00F7728D">
      <w:pPr>
        <w:jc w:val="both"/>
        <w:rPr>
          <w:sz w:val="26"/>
          <w:szCs w:val="26"/>
        </w:rPr>
      </w:pPr>
      <w:r w:rsidRPr="00657119">
        <w:rPr>
          <w:sz w:val="26"/>
          <w:szCs w:val="26"/>
        </w:rPr>
        <w:t>- Kế hoạch bài dạy, bài giảng Power point.</w:t>
      </w:r>
    </w:p>
    <w:p w:rsidR="00F7728D" w:rsidRPr="00657119" w:rsidRDefault="00F7728D" w:rsidP="00F7728D">
      <w:pPr>
        <w:jc w:val="both"/>
        <w:rPr>
          <w:sz w:val="26"/>
          <w:szCs w:val="26"/>
        </w:rPr>
      </w:pPr>
      <w:r w:rsidRPr="00657119">
        <w:rPr>
          <w:sz w:val="26"/>
          <w:szCs w:val="26"/>
        </w:rPr>
        <w:t>- SGK và các thiết bị, học liệu phụ vụ cho tiết dạy.</w:t>
      </w:r>
    </w:p>
    <w:p w:rsidR="00F7728D" w:rsidRPr="00657119" w:rsidRDefault="00F7728D" w:rsidP="00F7728D">
      <w:pPr>
        <w:jc w:val="both"/>
        <w:outlineLvl w:val="0"/>
        <w:rPr>
          <w:b/>
          <w:bCs/>
          <w:sz w:val="26"/>
          <w:szCs w:val="26"/>
        </w:rPr>
      </w:pPr>
      <w:r w:rsidRPr="00657119">
        <w:rPr>
          <w:b/>
          <w:sz w:val="26"/>
          <w:szCs w:val="26"/>
          <w:lang w:val="en-US"/>
        </w:rPr>
        <w:t>III. HOẠT ĐỘNG DẠY HỌC</w:t>
      </w:r>
    </w:p>
    <w:p w:rsidR="00F7728D" w:rsidRPr="00657119" w:rsidRDefault="00F7728D" w:rsidP="00F7728D">
      <w:pPr>
        <w:jc w:val="center"/>
        <w:rPr>
          <w:sz w:val="26"/>
          <w:szCs w:val="26"/>
          <w:lang w:val="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F7728D" w:rsidRPr="00657119" w:rsidTr="00F7728D">
        <w:tc>
          <w:tcPr>
            <w:tcW w:w="5036" w:type="dxa"/>
            <w:tcBorders>
              <w:bottom w:val="single" w:sz="4" w:space="0" w:color="auto"/>
            </w:tcBorders>
          </w:tcPr>
          <w:p w:rsidR="00F7728D" w:rsidRPr="00657119" w:rsidRDefault="00F7728D" w:rsidP="00F7728D">
            <w:pPr>
              <w:jc w:val="center"/>
              <w:rPr>
                <w:b/>
                <w:color w:val="000000"/>
                <w:sz w:val="26"/>
                <w:szCs w:val="26"/>
              </w:rPr>
            </w:pPr>
            <w:r w:rsidRPr="00657119">
              <w:rPr>
                <w:b/>
                <w:color w:val="000000"/>
                <w:sz w:val="26"/>
                <w:szCs w:val="26"/>
              </w:rPr>
              <w:t>Hoạt động của giáo viên</w:t>
            </w:r>
          </w:p>
        </w:tc>
        <w:tc>
          <w:tcPr>
            <w:tcW w:w="4036" w:type="dxa"/>
            <w:tcBorders>
              <w:bottom w:val="single" w:sz="4" w:space="0" w:color="auto"/>
            </w:tcBorders>
          </w:tcPr>
          <w:p w:rsidR="00F7728D" w:rsidRPr="00657119" w:rsidRDefault="00F7728D" w:rsidP="00F7728D">
            <w:pPr>
              <w:jc w:val="center"/>
              <w:rPr>
                <w:b/>
                <w:color w:val="000000"/>
                <w:sz w:val="26"/>
                <w:szCs w:val="26"/>
              </w:rPr>
            </w:pPr>
            <w:r w:rsidRPr="00657119">
              <w:rPr>
                <w:b/>
                <w:color w:val="000000"/>
                <w:sz w:val="26"/>
                <w:szCs w:val="26"/>
              </w:rPr>
              <w:t>Hoạt động của học sinh</w:t>
            </w:r>
          </w:p>
        </w:tc>
      </w:tr>
      <w:tr w:rsidR="00F7728D" w:rsidRPr="00657119" w:rsidTr="00F7728D">
        <w:trPr>
          <w:trHeight w:val="2338"/>
        </w:trPr>
        <w:tc>
          <w:tcPr>
            <w:tcW w:w="5036" w:type="dxa"/>
            <w:tcBorders>
              <w:top w:val="single" w:sz="4" w:space="0" w:color="auto"/>
              <w:bottom w:val="dashed" w:sz="4" w:space="0" w:color="auto"/>
            </w:tcBorders>
          </w:tcPr>
          <w:p w:rsidR="00F7728D" w:rsidRPr="00657119" w:rsidRDefault="00F7728D" w:rsidP="00F7728D">
            <w:pPr>
              <w:rPr>
                <w:rFonts w:eastAsia="Calibri"/>
                <w:b/>
                <w:color w:val="000000"/>
                <w:sz w:val="26"/>
                <w:szCs w:val="26"/>
              </w:rPr>
            </w:pPr>
            <w:r w:rsidRPr="00657119">
              <w:rPr>
                <w:b/>
                <w:bCs/>
                <w:color w:val="000000"/>
                <w:sz w:val="26"/>
                <w:szCs w:val="26"/>
              </w:rPr>
              <w:t xml:space="preserve">1. </w:t>
            </w:r>
            <w:r w:rsidRPr="00657119">
              <w:rPr>
                <w:rFonts w:eastAsia="Calibri"/>
                <w:b/>
                <w:color w:val="000000"/>
                <w:sz w:val="26"/>
                <w:szCs w:val="26"/>
              </w:rPr>
              <w:t xml:space="preserve">HĐ Khởi động </w:t>
            </w:r>
          </w:p>
          <w:p w:rsidR="00F7728D" w:rsidRPr="00657119" w:rsidRDefault="00F7728D" w:rsidP="00F7728D">
            <w:pPr>
              <w:jc w:val="both"/>
              <w:outlineLvl w:val="0"/>
              <w:rPr>
                <w:rFonts w:eastAsia="Calibri"/>
                <w:bCs/>
                <w:sz w:val="26"/>
                <w:szCs w:val="26"/>
              </w:rPr>
            </w:pPr>
            <w:r w:rsidRPr="00657119">
              <w:rPr>
                <w:rFonts w:eastAsia="Calibri"/>
                <w:bCs/>
                <w:sz w:val="26"/>
                <w:szCs w:val="26"/>
              </w:rPr>
              <w:t>- GV tổ chức cho Hs hát</w:t>
            </w:r>
          </w:p>
          <w:p w:rsidR="00F7728D" w:rsidRPr="00657119" w:rsidRDefault="00F7728D" w:rsidP="00F7728D">
            <w:pPr>
              <w:jc w:val="both"/>
              <w:outlineLvl w:val="0"/>
              <w:rPr>
                <w:rFonts w:eastAsia="Calibri"/>
                <w:bCs/>
                <w:sz w:val="26"/>
                <w:szCs w:val="26"/>
              </w:rPr>
            </w:pPr>
            <w:r w:rsidRPr="00657119">
              <w:rPr>
                <w:rFonts w:eastAsia="Calibri"/>
                <w:bCs/>
                <w:sz w:val="26"/>
                <w:szCs w:val="26"/>
              </w:rPr>
              <w:t>- GV dẫn dắt vào bài mới</w:t>
            </w:r>
          </w:p>
          <w:p w:rsidR="00F7728D" w:rsidRPr="00657119" w:rsidRDefault="00F7728D" w:rsidP="00F7728D">
            <w:pPr>
              <w:contextualSpacing/>
              <w:jc w:val="both"/>
              <w:rPr>
                <w:rFonts w:eastAsia="Calibri"/>
                <w:bCs/>
                <w:sz w:val="26"/>
                <w:szCs w:val="26"/>
              </w:rPr>
            </w:pPr>
            <w:r w:rsidRPr="00657119">
              <w:rPr>
                <w:rFonts w:eastAsia="Calibri"/>
                <w:bCs/>
                <w:sz w:val="26"/>
                <w:szCs w:val="26"/>
              </w:rPr>
              <w:t xml:space="preserve">- Gv nêu yêu cầu cần đạt của tiết học: </w:t>
            </w:r>
          </w:p>
          <w:p w:rsidR="00F7728D" w:rsidRPr="00657119" w:rsidRDefault="00F7728D" w:rsidP="00F7728D">
            <w:pPr>
              <w:contextualSpacing/>
              <w:jc w:val="both"/>
              <w:rPr>
                <w:rFonts w:eastAsia="Calibri"/>
                <w:sz w:val="26"/>
                <w:szCs w:val="26"/>
              </w:rPr>
            </w:pPr>
            <w:r w:rsidRPr="00657119">
              <w:rPr>
                <w:rFonts w:eastAsia="Calibri"/>
                <w:sz w:val="26"/>
                <w:szCs w:val="26"/>
              </w:rPr>
              <w:t>+ Giúp học sinh củng cố kiến thức, rèn kĩ năng nhận biết và tìm từ trái ngược</w:t>
            </w:r>
            <w:r w:rsidRPr="00657119">
              <w:rPr>
                <w:sz w:val="26"/>
                <w:szCs w:val="26"/>
              </w:rPr>
              <w:t>, đặt câu cầu khiến phù hợp tình huống, làm được các bài tập trong vở bài tập</w:t>
            </w:r>
            <w:r w:rsidRPr="00657119">
              <w:rPr>
                <w:rFonts w:eastAsia="Calibri"/>
                <w:sz w:val="26"/>
                <w:szCs w:val="26"/>
              </w:rPr>
              <w:t>.</w:t>
            </w:r>
          </w:p>
        </w:tc>
        <w:tc>
          <w:tcPr>
            <w:tcW w:w="4036" w:type="dxa"/>
            <w:tcBorders>
              <w:top w:val="single" w:sz="4" w:space="0" w:color="auto"/>
              <w:bottom w:val="dashed" w:sz="4" w:space="0" w:color="auto"/>
            </w:tcBorders>
          </w:tcPr>
          <w:p w:rsidR="00F7728D" w:rsidRPr="00657119" w:rsidRDefault="00F7728D" w:rsidP="00F7728D">
            <w:pPr>
              <w:jc w:val="both"/>
              <w:rPr>
                <w:rFonts w:eastAsia="SimSun"/>
                <w:sz w:val="26"/>
                <w:szCs w:val="26"/>
              </w:rPr>
            </w:pPr>
          </w:p>
          <w:p w:rsidR="00F7728D" w:rsidRPr="00657119" w:rsidRDefault="00F7728D" w:rsidP="00F7728D">
            <w:pPr>
              <w:jc w:val="both"/>
              <w:rPr>
                <w:rFonts w:eastAsia="SimSun"/>
                <w:sz w:val="26"/>
                <w:szCs w:val="26"/>
              </w:rPr>
            </w:pPr>
            <w:r w:rsidRPr="00657119">
              <w:rPr>
                <w:rFonts w:eastAsia="SimSun"/>
                <w:sz w:val="26"/>
                <w:szCs w:val="26"/>
              </w:rPr>
              <w:t>- HS thực hiện</w:t>
            </w:r>
          </w:p>
          <w:p w:rsidR="00F7728D" w:rsidRPr="00657119" w:rsidRDefault="00F7728D" w:rsidP="00F7728D">
            <w:pPr>
              <w:rPr>
                <w:rFonts w:eastAsia="Calibri"/>
                <w:color w:val="000000"/>
                <w:sz w:val="26"/>
                <w:szCs w:val="26"/>
              </w:rPr>
            </w:pPr>
            <w:r w:rsidRPr="00657119">
              <w:rPr>
                <w:rFonts w:eastAsia="Calibri"/>
                <w:color w:val="000000"/>
                <w:sz w:val="26"/>
                <w:szCs w:val="26"/>
              </w:rPr>
              <w:t xml:space="preserve">- </w:t>
            </w:r>
            <w:r w:rsidRPr="00657119">
              <w:rPr>
                <w:rFonts w:eastAsia="Calibri"/>
                <w:color w:val="000000"/>
                <w:sz w:val="26"/>
                <w:szCs w:val="26"/>
                <w:lang w:val="vi-VN"/>
              </w:rPr>
              <w:t>HS l</w:t>
            </w:r>
            <w:r w:rsidRPr="00657119">
              <w:rPr>
                <w:rFonts w:eastAsia="Calibri"/>
                <w:color w:val="000000"/>
                <w:sz w:val="26"/>
                <w:szCs w:val="26"/>
              </w:rPr>
              <w:t>ắng nghe</w:t>
            </w:r>
          </w:p>
          <w:p w:rsidR="00F7728D" w:rsidRPr="00657119" w:rsidRDefault="00F7728D" w:rsidP="00F7728D">
            <w:pPr>
              <w:rPr>
                <w:rFonts w:eastAsia="Calibri"/>
                <w:sz w:val="26"/>
                <w:szCs w:val="26"/>
              </w:rPr>
            </w:pPr>
          </w:p>
        </w:tc>
      </w:tr>
      <w:tr w:rsidR="00F7728D" w:rsidRPr="00657119" w:rsidTr="00F7728D">
        <w:trPr>
          <w:trHeight w:val="2240"/>
        </w:trPr>
        <w:tc>
          <w:tcPr>
            <w:tcW w:w="5036" w:type="dxa"/>
            <w:tcBorders>
              <w:top w:val="dashed" w:sz="4" w:space="0" w:color="auto"/>
              <w:bottom w:val="nil"/>
            </w:tcBorders>
          </w:tcPr>
          <w:p w:rsidR="00F7728D" w:rsidRPr="00657119" w:rsidRDefault="00F7728D" w:rsidP="00F7728D">
            <w:pPr>
              <w:rPr>
                <w:rFonts w:eastAsia="Calibri"/>
                <w:b/>
                <w:color w:val="000000"/>
                <w:sz w:val="26"/>
                <w:szCs w:val="26"/>
              </w:rPr>
            </w:pPr>
            <w:r w:rsidRPr="00657119">
              <w:rPr>
                <w:rFonts w:eastAsia="Calibri"/>
                <w:b/>
                <w:color w:val="000000"/>
                <w:sz w:val="26"/>
                <w:szCs w:val="26"/>
              </w:rPr>
              <w:t>2. HĐ</w:t>
            </w:r>
            <w:r w:rsidRPr="00657119">
              <w:rPr>
                <w:rFonts w:eastAsia="Calibri"/>
                <w:color w:val="000000"/>
                <w:sz w:val="26"/>
                <w:szCs w:val="26"/>
              </w:rPr>
              <w:t xml:space="preserve"> </w:t>
            </w:r>
            <w:r w:rsidRPr="00657119">
              <w:rPr>
                <w:rFonts w:eastAsia="Calibri"/>
                <w:b/>
                <w:color w:val="000000"/>
                <w:sz w:val="26"/>
                <w:szCs w:val="26"/>
              </w:rPr>
              <w:t>L</w:t>
            </w:r>
            <w:r w:rsidRPr="00657119">
              <w:rPr>
                <w:rFonts w:eastAsia="Calibri"/>
                <w:b/>
                <w:color w:val="000000"/>
                <w:sz w:val="26"/>
                <w:szCs w:val="26"/>
                <w:lang w:val="vi-VN"/>
              </w:rPr>
              <w:t>uyện tập</w:t>
            </w:r>
            <w:r w:rsidRPr="00657119">
              <w:rPr>
                <w:rFonts w:eastAsia="Calibri"/>
                <w:b/>
                <w:color w:val="000000"/>
                <w:sz w:val="26"/>
                <w:szCs w:val="26"/>
              </w:rPr>
              <w:t>, thực hành</w:t>
            </w:r>
            <w:r w:rsidRPr="00657119">
              <w:rPr>
                <w:rFonts w:eastAsia="Calibri"/>
                <w:b/>
                <w:color w:val="000000"/>
                <w:sz w:val="26"/>
                <w:szCs w:val="26"/>
                <w:lang w:val="vi-VN"/>
              </w:rPr>
              <w:t>.</w:t>
            </w:r>
          </w:p>
          <w:p w:rsidR="00F7728D" w:rsidRPr="00657119" w:rsidRDefault="00F7728D" w:rsidP="00F7728D">
            <w:pPr>
              <w:rPr>
                <w:sz w:val="26"/>
                <w:szCs w:val="26"/>
                <w:lang w:val="vi-VN"/>
              </w:rPr>
            </w:pPr>
            <w:r w:rsidRPr="00657119">
              <w:rPr>
                <w:b/>
                <w:bCs/>
                <w:sz w:val="26"/>
                <w:szCs w:val="26"/>
                <w:lang w:val="pt-BR"/>
              </w:rPr>
              <w:t>Hoạt động 1:</w:t>
            </w:r>
            <w:r w:rsidRPr="00657119">
              <w:rPr>
                <w:sz w:val="26"/>
                <w:szCs w:val="26"/>
                <w:lang w:val="pt-BR"/>
              </w:rPr>
              <w:t xml:space="preserve">  </w:t>
            </w:r>
            <w:r w:rsidRPr="00657119">
              <w:rPr>
                <w:sz w:val="26"/>
                <w:szCs w:val="26"/>
                <w:lang w:val="vi-VN"/>
              </w:rPr>
              <w:t>Luyện đọc.</w:t>
            </w:r>
          </w:p>
          <w:p w:rsidR="00F7728D" w:rsidRPr="00657119" w:rsidRDefault="00F7728D" w:rsidP="00F7728D">
            <w:pPr>
              <w:jc w:val="both"/>
              <w:rPr>
                <w:sz w:val="26"/>
                <w:szCs w:val="26"/>
                <w:lang w:val="vi-VN"/>
              </w:rPr>
            </w:pPr>
            <w:r w:rsidRPr="00657119">
              <w:rPr>
                <w:sz w:val="26"/>
                <w:szCs w:val="26"/>
                <w:lang w:val="vi-VN"/>
              </w:rPr>
              <w:t>- Gọi 1 HS đọc cả bài .</w:t>
            </w:r>
          </w:p>
          <w:p w:rsidR="00F7728D" w:rsidRPr="00657119" w:rsidRDefault="00F7728D" w:rsidP="00F7728D">
            <w:pPr>
              <w:jc w:val="both"/>
              <w:rPr>
                <w:sz w:val="26"/>
                <w:szCs w:val="26"/>
                <w:lang w:val="vi-VN"/>
              </w:rPr>
            </w:pPr>
            <w:r w:rsidRPr="00657119">
              <w:rPr>
                <w:sz w:val="26"/>
                <w:szCs w:val="26"/>
                <w:lang w:val="vi-VN"/>
              </w:rPr>
              <w:t>- GV gọi HS nêu từ khó đọc, câu dài, ngắt nghỉ, nhấn giọng.</w:t>
            </w:r>
          </w:p>
          <w:p w:rsidR="00F7728D" w:rsidRPr="00657119" w:rsidRDefault="00F7728D" w:rsidP="00F7728D">
            <w:pPr>
              <w:jc w:val="both"/>
              <w:rPr>
                <w:sz w:val="26"/>
                <w:szCs w:val="26"/>
                <w:lang w:val="vi-VN"/>
              </w:rPr>
            </w:pPr>
          </w:p>
          <w:p w:rsidR="00F7728D" w:rsidRPr="00657119" w:rsidRDefault="00F7728D" w:rsidP="00F7728D">
            <w:pPr>
              <w:jc w:val="both"/>
              <w:rPr>
                <w:sz w:val="26"/>
                <w:szCs w:val="26"/>
                <w:lang w:val="vi-VN"/>
              </w:rPr>
            </w:pPr>
          </w:p>
          <w:p w:rsidR="00F7728D" w:rsidRPr="00657119" w:rsidRDefault="00F7728D" w:rsidP="00F7728D">
            <w:pPr>
              <w:jc w:val="both"/>
              <w:rPr>
                <w:sz w:val="26"/>
                <w:szCs w:val="26"/>
                <w:lang w:val="vi-VN"/>
              </w:rPr>
            </w:pPr>
          </w:p>
          <w:p w:rsidR="00F7728D" w:rsidRPr="00657119" w:rsidRDefault="00F7728D" w:rsidP="00F7728D">
            <w:pPr>
              <w:jc w:val="both"/>
              <w:rPr>
                <w:sz w:val="26"/>
                <w:szCs w:val="26"/>
                <w:lang w:val="vi-VN"/>
              </w:rPr>
            </w:pPr>
          </w:p>
          <w:p w:rsidR="00F7728D" w:rsidRPr="00657119" w:rsidRDefault="00F7728D" w:rsidP="00F7728D">
            <w:pPr>
              <w:jc w:val="both"/>
              <w:rPr>
                <w:sz w:val="26"/>
                <w:szCs w:val="26"/>
                <w:lang w:val="vi-VN"/>
              </w:rPr>
            </w:pPr>
            <w:r w:rsidRPr="00657119">
              <w:rPr>
                <w:sz w:val="26"/>
                <w:szCs w:val="26"/>
                <w:lang w:val="vi-VN"/>
              </w:rPr>
              <w:t>- GV: yêu cầu HS ngồi theo nhóm 4 luyện đọc.</w:t>
            </w:r>
          </w:p>
          <w:p w:rsidR="00F7728D" w:rsidRPr="00657119" w:rsidRDefault="00F7728D" w:rsidP="00F7728D">
            <w:pPr>
              <w:rPr>
                <w:sz w:val="26"/>
                <w:szCs w:val="26"/>
                <w:lang w:val="vi-VN"/>
              </w:rPr>
            </w:pPr>
            <w:r w:rsidRPr="00657119">
              <w:rPr>
                <w:sz w:val="26"/>
                <w:szCs w:val="26"/>
                <w:lang w:val="vi-VN"/>
              </w:rPr>
              <w:t>- Gọi 1 HS lên cho các nhóm chia sẻ phần luyện đọc.</w:t>
            </w:r>
          </w:p>
          <w:p w:rsidR="00F7728D" w:rsidRPr="00657119" w:rsidRDefault="00F7728D" w:rsidP="00F7728D">
            <w:pPr>
              <w:jc w:val="both"/>
              <w:rPr>
                <w:sz w:val="26"/>
                <w:szCs w:val="26"/>
                <w:lang w:val="vi-VN"/>
              </w:rPr>
            </w:pPr>
            <w:r w:rsidRPr="00657119">
              <w:rPr>
                <w:sz w:val="26"/>
                <w:szCs w:val="26"/>
                <w:lang w:val="vi-VN"/>
              </w:rPr>
              <w:t>- Các nhóm khác lắng nghe và nhận xét các bạn đọc đúng yêu cầu chưa và giúp bạn đọc đúng theo yêu cầu.</w:t>
            </w:r>
          </w:p>
          <w:p w:rsidR="00F7728D" w:rsidRPr="00657119" w:rsidRDefault="00F7728D" w:rsidP="00F7728D">
            <w:pPr>
              <w:rPr>
                <w:sz w:val="26"/>
                <w:szCs w:val="26"/>
                <w:lang w:val="vi-VN"/>
              </w:rPr>
            </w:pPr>
            <w:r w:rsidRPr="00657119">
              <w:rPr>
                <w:sz w:val="26"/>
                <w:szCs w:val="26"/>
                <w:lang w:val="vi-VN"/>
              </w:rPr>
              <w:t xml:space="preserve">- GV theo dõi các nhóm đọc bài. </w:t>
            </w:r>
          </w:p>
          <w:p w:rsidR="00F7728D" w:rsidRPr="00657119" w:rsidRDefault="00F7728D" w:rsidP="00F7728D">
            <w:pPr>
              <w:rPr>
                <w:sz w:val="26"/>
                <w:szCs w:val="26"/>
                <w:lang w:val="vi-VN"/>
              </w:rPr>
            </w:pPr>
            <w:r w:rsidRPr="00657119">
              <w:rPr>
                <w:sz w:val="26"/>
                <w:szCs w:val="26"/>
                <w:lang w:val="vi-VN"/>
              </w:rPr>
              <w:t>- Gọi các nhóm đọc. HS nhận xét.</w:t>
            </w:r>
          </w:p>
          <w:p w:rsidR="00F7728D" w:rsidRPr="00657119" w:rsidRDefault="00F7728D" w:rsidP="00F7728D">
            <w:pPr>
              <w:rPr>
                <w:rFonts w:eastAsia="Calibri"/>
                <w:b/>
                <w:color w:val="000000"/>
                <w:sz w:val="26"/>
                <w:szCs w:val="26"/>
                <w:lang w:val="vi-VN"/>
              </w:rPr>
            </w:pPr>
            <w:r w:rsidRPr="00657119">
              <w:rPr>
                <w:sz w:val="26"/>
                <w:szCs w:val="26"/>
                <w:lang w:val="vi-VN"/>
              </w:rPr>
              <w:t>- GV nhận xét: (VD: Nhóm bạn … đọc đúng, đám bảo tốc độ hoặc nhóm bạn…. đọc bài lưu loát và đã biết đọc hay bài đọc</w:t>
            </w:r>
          </w:p>
          <w:p w:rsidR="00F7728D" w:rsidRPr="00657119" w:rsidRDefault="00F7728D" w:rsidP="00F7728D">
            <w:pPr>
              <w:tabs>
                <w:tab w:val="left" w:pos="3405"/>
                <w:tab w:val="center" w:pos="4536"/>
              </w:tabs>
              <w:jc w:val="both"/>
              <w:rPr>
                <w:sz w:val="26"/>
                <w:szCs w:val="26"/>
                <w:lang w:val="vi-VN"/>
              </w:rPr>
            </w:pPr>
            <w:r w:rsidRPr="00657119">
              <w:rPr>
                <w:b/>
                <w:bCs/>
                <w:sz w:val="26"/>
                <w:szCs w:val="26"/>
                <w:lang w:val="pt-BR"/>
              </w:rPr>
              <w:t>Hoạt động 2:</w:t>
            </w:r>
            <w:r w:rsidRPr="00657119">
              <w:rPr>
                <w:sz w:val="26"/>
                <w:szCs w:val="26"/>
                <w:lang w:val="pt-BR"/>
              </w:rPr>
              <w:t xml:space="preserve">  </w:t>
            </w:r>
            <w:r w:rsidRPr="00657119">
              <w:rPr>
                <w:sz w:val="26"/>
                <w:szCs w:val="26"/>
                <w:lang w:val="vi-VN"/>
              </w:rPr>
              <w:t>Tìm hiểu nội dung bài</w:t>
            </w:r>
          </w:p>
          <w:p w:rsidR="00F7728D" w:rsidRPr="00657119" w:rsidRDefault="00F7728D" w:rsidP="00F7728D">
            <w:pPr>
              <w:jc w:val="both"/>
              <w:rPr>
                <w:sz w:val="26"/>
                <w:szCs w:val="26"/>
                <w:lang w:val="vi-VN"/>
              </w:rPr>
            </w:pPr>
            <w:r w:rsidRPr="00657119">
              <w:rPr>
                <w:sz w:val="26"/>
                <w:szCs w:val="26"/>
                <w:lang w:val="vi-VN"/>
              </w:rPr>
              <w:t>- GV giao bài tập HS làm bài.</w:t>
            </w:r>
          </w:p>
          <w:p w:rsidR="00F7728D" w:rsidRPr="00657119" w:rsidRDefault="00F7728D" w:rsidP="00F7728D">
            <w:pPr>
              <w:jc w:val="both"/>
              <w:rPr>
                <w:sz w:val="26"/>
                <w:szCs w:val="26"/>
                <w:lang w:val="vi-VN"/>
              </w:rPr>
            </w:pPr>
            <w:r w:rsidRPr="00657119">
              <w:rPr>
                <w:sz w:val="26"/>
                <w:szCs w:val="26"/>
                <w:lang w:val="vi-VN"/>
              </w:rPr>
              <w:t xml:space="preserve">- GV lệnh HS đạt chuẩn làm bài tập 1, 2, 3/ 58, 59 Vở Bài tập Tiếng Việt. </w:t>
            </w:r>
          </w:p>
          <w:p w:rsidR="00F7728D" w:rsidRPr="00657119" w:rsidRDefault="00F7728D" w:rsidP="00F7728D">
            <w:pPr>
              <w:rPr>
                <w:sz w:val="26"/>
                <w:szCs w:val="26"/>
                <w:lang w:val="pt-BR"/>
              </w:rPr>
            </w:pPr>
            <w:r w:rsidRPr="00657119">
              <w:rPr>
                <w:sz w:val="26"/>
                <w:szCs w:val="26"/>
                <w:lang w:val="pt-BR"/>
              </w:rPr>
              <w:t xml:space="preserve">- GV cho Hs làm bài trong vòng 12 phút. </w:t>
            </w:r>
          </w:p>
          <w:p w:rsidR="00F7728D" w:rsidRPr="00657119" w:rsidRDefault="00F7728D" w:rsidP="00F7728D">
            <w:pPr>
              <w:rPr>
                <w:sz w:val="26"/>
                <w:szCs w:val="26"/>
                <w:lang w:val="pt-BR"/>
              </w:rPr>
            </w:pPr>
            <w:r w:rsidRPr="00657119">
              <w:rPr>
                <w:sz w:val="26"/>
                <w:szCs w:val="26"/>
                <w:lang w:val="pt-BR"/>
              </w:rPr>
              <w:t>- Gv quan sát, giúp đỡ, nhắc nhở tư thế ngồi học cho Hs; chấm chữa bài.</w:t>
            </w:r>
          </w:p>
          <w:p w:rsidR="00F7728D" w:rsidRPr="00657119" w:rsidRDefault="00F7728D" w:rsidP="00F7728D">
            <w:pPr>
              <w:tabs>
                <w:tab w:val="left" w:pos="3405"/>
                <w:tab w:val="center" w:pos="4536"/>
              </w:tabs>
              <w:jc w:val="both"/>
              <w:rPr>
                <w:sz w:val="26"/>
                <w:szCs w:val="26"/>
                <w:lang w:val="pt-BR"/>
              </w:rPr>
            </w:pPr>
            <w:r w:rsidRPr="00657119">
              <w:rPr>
                <w:sz w:val="26"/>
                <w:szCs w:val="26"/>
                <w:lang w:val="pt-BR"/>
              </w:rPr>
              <w:lastRenderedPageBreak/>
              <w:t>- HS làm xong bài GV cho HS đổi vở kiểm tra bài cho nhau</w:t>
            </w:r>
          </w:p>
        </w:tc>
        <w:tc>
          <w:tcPr>
            <w:tcW w:w="4036" w:type="dxa"/>
            <w:tcBorders>
              <w:top w:val="dashed" w:sz="4" w:space="0" w:color="auto"/>
              <w:bottom w:val="nil"/>
            </w:tcBorders>
          </w:tcPr>
          <w:p w:rsidR="00F7728D" w:rsidRPr="00657119" w:rsidRDefault="00F7728D" w:rsidP="00F7728D">
            <w:pPr>
              <w:rPr>
                <w:rFonts w:eastAsia="Calibri"/>
                <w:sz w:val="26"/>
                <w:szCs w:val="26"/>
                <w:lang w:val="pt-BR"/>
              </w:rPr>
            </w:pPr>
          </w:p>
          <w:p w:rsidR="00F7728D" w:rsidRPr="00657119" w:rsidRDefault="00F7728D" w:rsidP="00F7728D">
            <w:pPr>
              <w:rPr>
                <w:rFonts w:eastAsia="Calibri"/>
                <w:sz w:val="26"/>
                <w:szCs w:val="26"/>
                <w:lang w:val="pt-BR"/>
              </w:rPr>
            </w:pPr>
          </w:p>
          <w:p w:rsidR="00F7728D" w:rsidRPr="00657119" w:rsidRDefault="00F7728D" w:rsidP="00F7728D">
            <w:pPr>
              <w:rPr>
                <w:sz w:val="26"/>
                <w:szCs w:val="26"/>
                <w:lang w:val="vi-VN"/>
              </w:rPr>
            </w:pPr>
            <w:r w:rsidRPr="00657119">
              <w:rPr>
                <w:rFonts w:eastAsia="Calibri"/>
                <w:sz w:val="26"/>
                <w:szCs w:val="26"/>
                <w:lang w:val="vi-VN"/>
              </w:rPr>
              <w:t>-</w:t>
            </w:r>
            <w:r w:rsidRPr="00657119">
              <w:rPr>
                <w:sz w:val="26"/>
                <w:szCs w:val="26"/>
                <w:lang w:val="vi-VN"/>
              </w:rPr>
              <w:t xml:space="preserve"> HS đọc bài. </w:t>
            </w:r>
          </w:p>
          <w:p w:rsidR="00F7728D" w:rsidRPr="00657119" w:rsidRDefault="00F7728D" w:rsidP="00F7728D">
            <w:pPr>
              <w:jc w:val="both"/>
              <w:rPr>
                <w:sz w:val="26"/>
                <w:szCs w:val="26"/>
                <w:lang w:val="vi-VN"/>
              </w:rPr>
            </w:pPr>
            <w:r w:rsidRPr="00657119">
              <w:rPr>
                <w:rFonts w:eastAsia="Calibri"/>
                <w:sz w:val="26"/>
                <w:szCs w:val="26"/>
                <w:lang w:val="vi-VN"/>
              </w:rPr>
              <w:t>-</w:t>
            </w:r>
            <w:r w:rsidRPr="00657119">
              <w:rPr>
                <w:sz w:val="26"/>
                <w:szCs w:val="26"/>
                <w:lang w:val="vi-VN"/>
              </w:rPr>
              <w:t xml:space="preserve"> HS nêu: Từ khó đọc: </w:t>
            </w:r>
            <w:r w:rsidRPr="00657119">
              <w:rPr>
                <w:i/>
                <w:sz w:val="26"/>
                <w:szCs w:val="26"/>
                <w:lang w:val="vi-VN"/>
              </w:rPr>
              <w:t>hì hụi, nắn nót, băn khoăn..</w:t>
            </w:r>
          </w:p>
          <w:p w:rsidR="00F7728D" w:rsidRPr="00657119" w:rsidRDefault="00F7728D" w:rsidP="00F7728D">
            <w:pPr>
              <w:jc w:val="both"/>
              <w:rPr>
                <w:i/>
                <w:iCs/>
                <w:sz w:val="26"/>
                <w:szCs w:val="26"/>
                <w:lang w:val="vi-VN"/>
              </w:rPr>
            </w:pPr>
            <w:r w:rsidRPr="00657119">
              <w:rPr>
                <w:sz w:val="26"/>
                <w:szCs w:val="26"/>
                <w:lang w:val="vi-VN"/>
              </w:rPr>
              <w:t>- Đọc tấm thiệp: chậm, rõ, ngắt nghỉ sau mỗi ý viết về bố.</w:t>
            </w:r>
          </w:p>
          <w:p w:rsidR="00F7728D" w:rsidRPr="00657119" w:rsidRDefault="00F7728D" w:rsidP="00F7728D">
            <w:pPr>
              <w:jc w:val="both"/>
              <w:rPr>
                <w:sz w:val="26"/>
                <w:szCs w:val="26"/>
                <w:lang w:val="vi-VN"/>
              </w:rPr>
            </w:pPr>
            <w:r w:rsidRPr="00657119">
              <w:rPr>
                <w:sz w:val="26"/>
                <w:szCs w:val="26"/>
                <w:lang w:val="vi-VN"/>
              </w:rPr>
              <w:t>- Đọc diễn cảm đoạn hội thoại của hai chị em.</w:t>
            </w:r>
          </w:p>
          <w:p w:rsidR="00F7728D" w:rsidRPr="00657119" w:rsidRDefault="00F7728D" w:rsidP="00F7728D">
            <w:pPr>
              <w:rPr>
                <w:sz w:val="26"/>
                <w:szCs w:val="26"/>
                <w:lang w:val="en-US"/>
              </w:rPr>
            </w:pPr>
            <w:r w:rsidRPr="00657119">
              <w:rPr>
                <w:sz w:val="26"/>
                <w:szCs w:val="26"/>
                <w:lang w:val="en-US"/>
              </w:rPr>
              <w:t>- Học sinh làm việc trong nhóm 4</w:t>
            </w:r>
          </w:p>
          <w:p w:rsidR="00F7728D" w:rsidRPr="00657119" w:rsidRDefault="00F7728D" w:rsidP="00F7728D">
            <w:pPr>
              <w:rPr>
                <w:rFonts w:eastAsia="Calibri"/>
                <w:sz w:val="26"/>
                <w:szCs w:val="26"/>
                <w:lang w:val="en-US"/>
              </w:rPr>
            </w:pPr>
            <w:r w:rsidRPr="00657119">
              <w:rPr>
                <w:rFonts w:eastAsia="Calibri"/>
                <w:sz w:val="26"/>
                <w:szCs w:val="26"/>
                <w:lang w:val="en-US"/>
              </w:rPr>
              <w:t xml:space="preserve"> </w:t>
            </w:r>
          </w:p>
          <w:p w:rsidR="00F7728D" w:rsidRPr="00657119" w:rsidRDefault="00F7728D" w:rsidP="00F7728D">
            <w:pPr>
              <w:rPr>
                <w:rFonts w:eastAsia="Calibri"/>
                <w:sz w:val="26"/>
                <w:szCs w:val="26"/>
                <w:lang w:val="en-US"/>
              </w:rPr>
            </w:pPr>
            <w:r w:rsidRPr="00657119">
              <w:rPr>
                <w:rFonts w:eastAsia="Calibri"/>
                <w:sz w:val="26"/>
                <w:szCs w:val="26"/>
                <w:lang w:val="vi-VN"/>
              </w:rPr>
              <w:t xml:space="preserve">- </w:t>
            </w:r>
            <w:r w:rsidRPr="00657119">
              <w:rPr>
                <w:rFonts w:eastAsia="Calibri"/>
                <w:sz w:val="26"/>
                <w:szCs w:val="26"/>
                <w:lang w:val="en-US"/>
              </w:rPr>
              <w:t>HS đọc bài</w:t>
            </w: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sz w:val="26"/>
                <w:szCs w:val="26"/>
                <w:lang w:val="en-US"/>
              </w:rPr>
            </w:pPr>
            <w:r w:rsidRPr="00657119">
              <w:rPr>
                <w:rFonts w:eastAsia="Calibri"/>
                <w:sz w:val="26"/>
                <w:szCs w:val="26"/>
                <w:lang w:val="en-US"/>
              </w:rPr>
              <w:t>-</w:t>
            </w:r>
            <w:r w:rsidRPr="00657119">
              <w:rPr>
                <w:sz w:val="26"/>
                <w:szCs w:val="26"/>
                <w:lang w:val="en-US"/>
              </w:rPr>
              <w:t xml:space="preserve"> HS đánh dấu bài tập cần làm  vào vở.</w:t>
            </w:r>
          </w:p>
          <w:p w:rsidR="00F7728D" w:rsidRPr="00657119" w:rsidRDefault="00F7728D" w:rsidP="00F7728D">
            <w:pPr>
              <w:rPr>
                <w:rFonts w:eastAsia="Calibri"/>
                <w:sz w:val="26"/>
                <w:szCs w:val="26"/>
                <w:lang w:val="en-US"/>
              </w:rPr>
            </w:pPr>
            <w:r w:rsidRPr="00657119">
              <w:rPr>
                <w:rFonts w:eastAsia="Calibri"/>
                <w:sz w:val="26"/>
                <w:szCs w:val="26"/>
                <w:lang w:val="en-US"/>
              </w:rPr>
              <w:t>- HS làm bài</w:t>
            </w:r>
          </w:p>
          <w:p w:rsidR="00F7728D" w:rsidRPr="00657119" w:rsidRDefault="00F7728D" w:rsidP="00F7728D">
            <w:pPr>
              <w:rPr>
                <w:rFonts w:eastAsia="Calibri"/>
                <w:sz w:val="26"/>
                <w:szCs w:val="26"/>
                <w:lang w:val="en-US"/>
              </w:rPr>
            </w:pPr>
          </w:p>
        </w:tc>
      </w:tr>
      <w:tr w:rsidR="00F7728D" w:rsidRPr="00657119" w:rsidTr="00F7728D">
        <w:tc>
          <w:tcPr>
            <w:tcW w:w="5036" w:type="dxa"/>
            <w:tcBorders>
              <w:top w:val="nil"/>
              <w:bottom w:val="nil"/>
            </w:tcBorders>
          </w:tcPr>
          <w:p w:rsidR="00F7728D" w:rsidRPr="00DF26F0" w:rsidRDefault="00F7728D" w:rsidP="00F7728D">
            <w:pPr>
              <w:tabs>
                <w:tab w:val="left" w:pos="3405"/>
                <w:tab w:val="center" w:pos="4536"/>
              </w:tabs>
              <w:jc w:val="both"/>
              <w:rPr>
                <w:sz w:val="26"/>
                <w:szCs w:val="26"/>
              </w:rPr>
            </w:pPr>
            <w:r w:rsidRPr="00DF26F0">
              <w:rPr>
                <w:b/>
                <w:bCs/>
                <w:sz w:val="26"/>
                <w:szCs w:val="26"/>
              </w:rPr>
              <w:lastRenderedPageBreak/>
              <w:t xml:space="preserve">Hoạt động 3: </w:t>
            </w:r>
            <w:r w:rsidRPr="00DF26F0">
              <w:rPr>
                <w:sz w:val="26"/>
                <w:szCs w:val="26"/>
              </w:rPr>
              <w:t>Chữa bài</w:t>
            </w:r>
          </w:p>
          <w:p w:rsidR="00F7728D" w:rsidRPr="00DF26F0" w:rsidRDefault="00F7728D" w:rsidP="00F7728D">
            <w:pPr>
              <w:tabs>
                <w:tab w:val="left" w:pos="3405"/>
                <w:tab w:val="center" w:pos="4536"/>
              </w:tabs>
              <w:jc w:val="both"/>
              <w:rPr>
                <w:sz w:val="26"/>
                <w:szCs w:val="26"/>
              </w:rPr>
            </w:pPr>
            <w:r w:rsidRPr="00DF26F0">
              <w:rPr>
                <w:sz w:val="26"/>
                <w:szCs w:val="26"/>
              </w:rPr>
              <w:t>- Gv Gọi 1 Hs lên điều hành phần chia sẻ trước lớp.</w:t>
            </w:r>
          </w:p>
          <w:p w:rsidR="00F7728D" w:rsidRPr="00DF26F0" w:rsidRDefault="00F7728D" w:rsidP="00F7728D">
            <w:pPr>
              <w:jc w:val="both"/>
              <w:rPr>
                <w:b/>
                <w:sz w:val="26"/>
                <w:szCs w:val="26"/>
              </w:rPr>
            </w:pPr>
            <w:r w:rsidRPr="00DF26F0">
              <w:rPr>
                <w:b/>
                <w:sz w:val="26"/>
                <w:szCs w:val="26"/>
              </w:rPr>
              <w:t xml:space="preserve">* Bài 1/58 </w:t>
            </w:r>
          </w:p>
          <w:p w:rsidR="00F7728D" w:rsidRPr="00DF26F0" w:rsidRDefault="00F7728D" w:rsidP="00F7728D">
            <w:pPr>
              <w:jc w:val="both"/>
              <w:rPr>
                <w:sz w:val="26"/>
                <w:szCs w:val="26"/>
              </w:rPr>
            </w:pPr>
            <w:r w:rsidRPr="00DF26F0">
              <w:rPr>
                <w:sz w:val="26"/>
                <w:szCs w:val="26"/>
              </w:rPr>
              <w:t xml:space="preserve">- Gọi HS đọc bài làm. </w:t>
            </w:r>
          </w:p>
          <w:p w:rsidR="00F7728D" w:rsidRPr="00DF26F0" w:rsidRDefault="00F7728D" w:rsidP="00F7728D">
            <w:pPr>
              <w:jc w:val="both"/>
              <w:rPr>
                <w:sz w:val="26"/>
                <w:szCs w:val="26"/>
              </w:rPr>
            </w:pPr>
          </w:p>
          <w:p w:rsidR="00F7728D" w:rsidRPr="00DF26F0" w:rsidRDefault="00F7728D" w:rsidP="00F7728D">
            <w:pPr>
              <w:jc w:val="both"/>
              <w:rPr>
                <w:sz w:val="26"/>
                <w:szCs w:val="26"/>
              </w:rPr>
            </w:pPr>
            <w:r w:rsidRPr="00DF26F0">
              <w:rPr>
                <w:sz w:val="26"/>
                <w:szCs w:val="26"/>
              </w:rPr>
              <w:t>- Gọi HS nhận xét.</w:t>
            </w:r>
          </w:p>
          <w:p w:rsidR="00F7728D" w:rsidRPr="00657119" w:rsidRDefault="00F7728D" w:rsidP="00F7728D">
            <w:pPr>
              <w:jc w:val="both"/>
              <w:rPr>
                <w:sz w:val="26"/>
                <w:szCs w:val="26"/>
                <w:lang w:val="en-US"/>
              </w:rPr>
            </w:pPr>
            <w:r w:rsidRPr="00DF26F0">
              <w:rPr>
                <w:sz w:val="26"/>
                <w:szCs w:val="26"/>
              </w:rPr>
              <w:t xml:space="preserve">- GV nhận xét bổ sung. </w:t>
            </w:r>
            <w:r w:rsidRPr="00657119">
              <w:rPr>
                <w:sz w:val="26"/>
                <w:szCs w:val="26"/>
                <w:lang w:val="en-US"/>
              </w:rPr>
              <w:t>Chốt nội dung</w:t>
            </w:r>
          </w:p>
        </w:tc>
        <w:tc>
          <w:tcPr>
            <w:tcW w:w="4036" w:type="dxa"/>
            <w:tcBorders>
              <w:top w:val="nil"/>
              <w:bottom w:val="nil"/>
            </w:tcBorders>
          </w:tcPr>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r w:rsidRPr="00657119">
              <w:rPr>
                <w:rFonts w:eastAsia="Calibri"/>
                <w:sz w:val="26"/>
                <w:szCs w:val="26"/>
                <w:lang w:val="en-US"/>
              </w:rPr>
              <w:t>-1 Hs lên chia sẻ.</w:t>
            </w: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r w:rsidRPr="00657119">
              <w:rPr>
                <w:rFonts w:eastAsia="Calibri"/>
                <w:sz w:val="26"/>
                <w:szCs w:val="26"/>
                <w:lang w:val="en-US"/>
              </w:rPr>
              <w:t>Hs trình bày: buồn vui, xấu đẹp, nóng lạnh, lớn bé.</w:t>
            </w:r>
          </w:p>
          <w:p w:rsidR="00F7728D" w:rsidRPr="00657119" w:rsidRDefault="00F7728D" w:rsidP="00F7728D">
            <w:pPr>
              <w:rPr>
                <w:rFonts w:eastAsia="Calibri"/>
                <w:sz w:val="26"/>
                <w:szCs w:val="26"/>
                <w:lang w:val="en-US"/>
              </w:rPr>
            </w:pPr>
            <w:r w:rsidRPr="00657119">
              <w:rPr>
                <w:rFonts w:eastAsia="Calibri"/>
                <w:sz w:val="26"/>
                <w:szCs w:val="26"/>
                <w:lang w:val="en-US"/>
              </w:rPr>
              <w:t>- Hs NX</w:t>
            </w:r>
          </w:p>
          <w:p w:rsidR="00F7728D" w:rsidRPr="00657119" w:rsidRDefault="00F7728D" w:rsidP="00F7728D">
            <w:pPr>
              <w:rPr>
                <w:rFonts w:eastAsia="Calibri"/>
                <w:sz w:val="26"/>
                <w:szCs w:val="26"/>
                <w:lang w:val="en-US"/>
              </w:rPr>
            </w:pPr>
            <w:r w:rsidRPr="00657119">
              <w:rPr>
                <w:sz w:val="26"/>
                <w:szCs w:val="26"/>
                <w:lang w:val="en-US"/>
              </w:rPr>
              <w:t>- HS chữa bài vào vở.</w:t>
            </w:r>
          </w:p>
        </w:tc>
      </w:tr>
      <w:tr w:rsidR="00F7728D" w:rsidRPr="00657119" w:rsidTr="00F7728D">
        <w:tc>
          <w:tcPr>
            <w:tcW w:w="5036" w:type="dxa"/>
            <w:tcBorders>
              <w:top w:val="nil"/>
              <w:bottom w:val="nil"/>
            </w:tcBorders>
          </w:tcPr>
          <w:p w:rsidR="00F7728D" w:rsidRPr="00657119" w:rsidRDefault="00F7728D" w:rsidP="00F7728D">
            <w:pPr>
              <w:jc w:val="both"/>
              <w:rPr>
                <w:sz w:val="26"/>
                <w:szCs w:val="26"/>
                <w:lang w:val="en-US"/>
              </w:rPr>
            </w:pPr>
            <w:r w:rsidRPr="00657119">
              <w:rPr>
                <w:sz w:val="26"/>
                <w:szCs w:val="26"/>
                <w:lang w:val="en-US"/>
              </w:rPr>
              <w:t xml:space="preserve">  </w:t>
            </w:r>
            <w:r w:rsidRPr="00657119">
              <w:rPr>
                <w:i/>
                <w:color w:val="FF0000"/>
                <w:sz w:val="26"/>
                <w:szCs w:val="26"/>
              </w:rPr>
              <w:sym w:font="Wingdings" w:char="F0E8"/>
            </w:r>
            <w:r w:rsidRPr="00657119">
              <w:rPr>
                <w:sz w:val="26"/>
                <w:szCs w:val="26"/>
                <w:lang w:val="en-US"/>
              </w:rPr>
              <w:t xml:space="preserve">    GV chốt: Các cặp từ trái ngược đều là những từ chỉ đặc điểm.</w:t>
            </w:r>
          </w:p>
          <w:p w:rsidR="00F7728D" w:rsidRPr="00657119" w:rsidRDefault="00F7728D" w:rsidP="00F7728D">
            <w:pPr>
              <w:jc w:val="both"/>
              <w:rPr>
                <w:b/>
                <w:sz w:val="26"/>
                <w:szCs w:val="26"/>
                <w:lang w:val="en-US"/>
              </w:rPr>
            </w:pPr>
            <w:r w:rsidRPr="00657119">
              <w:rPr>
                <w:b/>
                <w:sz w:val="26"/>
                <w:szCs w:val="26"/>
                <w:lang w:val="en-US"/>
              </w:rPr>
              <w:t xml:space="preserve">* Bài 2/58 </w:t>
            </w:r>
          </w:p>
          <w:p w:rsidR="00F7728D" w:rsidRPr="00657119" w:rsidRDefault="00F7728D" w:rsidP="00F7728D">
            <w:pPr>
              <w:jc w:val="both"/>
              <w:rPr>
                <w:sz w:val="26"/>
                <w:szCs w:val="26"/>
                <w:lang w:val="en-US"/>
              </w:rPr>
            </w:pPr>
            <w:r w:rsidRPr="00657119">
              <w:rPr>
                <w:sz w:val="26"/>
                <w:szCs w:val="26"/>
                <w:lang w:val="en-US"/>
              </w:rPr>
              <w:t>- GV tổ chức cho các nhóm thi “Tiếp sức”</w:t>
            </w:r>
          </w:p>
          <w:p w:rsidR="00F7728D" w:rsidRPr="00657119" w:rsidRDefault="00F7728D" w:rsidP="00F7728D">
            <w:pPr>
              <w:jc w:val="both"/>
              <w:rPr>
                <w:sz w:val="26"/>
                <w:szCs w:val="26"/>
                <w:lang w:val="en-US"/>
              </w:rPr>
            </w:pPr>
            <w:r w:rsidRPr="00657119">
              <w:rPr>
                <w:sz w:val="26"/>
                <w:szCs w:val="26"/>
                <w:lang w:val="en-US"/>
              </w:rPr>
              <w:t>- Gọi Hs nêu nối tiếp bài làm</w:t>
            </w:r>
          </w:p>
          <w:p w:rsidR="00F7728D" w:rsidRPr="00657119" w:rsidRDefault="00F7728D" w:rsidP="00F7728D">
            <w:pPr>
              <w:jc w:val="both"/>
              <w:rPr>
                <w:sz w:val="26"/>
                <w:szCs w:val="26"/>
                <w:lang w:val="en-US"/>
              </w:rPr>
            </w:pPr>
            <w:r w:rsidRPr="00657119">
              <w:rPr>
                <w:sz w:val="26"/>
                <w:szCs w:val="26"/>
                <w:lang w:val="en-US"/>
              </w:rPr>
              <w:t>- GV, Hs nhận xét nhóm làm đúng, nhanh và tìm được từ trái ngược nhiều nhất.</w:t>
            </w:r>
          </w:p>
          <w:p w:rsidR="00F7728D" w:rsidRPr="00657119" w:rsidRDefault="00F7728D" w:rsidP="00F7728D">
            <w:pPr>
              <w:tabs>
                <w:tab w:val="left" w:pos="3405"/>
                <w:tab w:val="center" w:pos="4536"/>
              </w:tabs>
              <w:jc w:val="both"/>
              <w:rPr>
                <w:sz w:val="26"/>
                <w:szCs w:val="26"/>
                <w:lang w:val="en-US"/>
              </w:rPr>
            </w:pPr>
            <w:r w:rsidRPr="00657119">
              <w:rPr>
                <w:sz w:val="26"/>
                <w:szCs w:val="26"/>
                <w:lang w:val="en-US"/>
              </w:rPr>
              <w:t xml:space="preserve"> </w:t>
            </w:r>
            <w:r w:rsidRPr="00657119">
              <w:rPr>
                <w:i/>
                <w:color w:val="FF0000"/>
                <w:sz w:val="26"/>
                <w:szCs w:val="26"/>
              </w:rPr>
              <w:sym w:font="Wingdings" w:char="F0E8"/>
            </w:r>
            <w:r w:rsidRPr="00657119">
              <w:rPr>
                <w:sz w:val="26"/>
                <w:szCs w:val="26"/>
                <w:lang w:val="en-US"/>
              </w:rPr>
              <w:t xml:space="preserve">   GV chốt: Các cặp từ trái ngược có thể là những từ chỉ đặc điểm, tính chất của sự vật, sự việc…</w:t>
            </w:r>
          </w:p>
          <w:p w:rsidR="00F7728D" w:rsidRPr="00657119" w:rsidRDefault="00F7728D" w:rsidP="00F7728D">
            <w:pPr>
              <w:jc w:val="both"/>
              <w:rPr>
                <w:b/>
                <w:sz w:val="26"/>
                <w:szCs w:val="26"/>
                <w:lang w:val="en-US"/>
              </w:rPr>
            </w:pPr>
            <w:r w:rsidRPr="00657119">
              <w:rPr>
                <w:b/>
                <w:sz w:val="26"/>
                <w:szCs w:val="26"/>
                <w:lang w:val="en-US"/>
              </w:rPr>
              <w:t xml:space="preserve">* Bài 3/58 </w:t>
            </w:r>
          </w:p>
          <w:p w:rsidR="00F7728D" w:rsidRPr="00657119" w:rsidRDefault="00F7728D" w:rsidP="00F7728D">
            <w:pPr>
              <w:jc w:val="both"/>
              <w:rPr>
                <w:color w:val="000000"/>
                <w:sz w:val="26"/>
                <w:szCs w:val="26"/>
                <w:lang w:val="en-US"/>
              </w:rPr>
            </w:pPr>
            <w:r w:rsidRPr="00657119">
              <w:rPr>
                <w:color w:val="000000"/>
                <w:sz w:val="26"/>
                <w:szCs w:val="26"/>
                <w:lang w:val="en-US"/>
              </w:rPr>
              <w:t xml:space="preserve">- GVHD: Em dựa vào nội dung câu chuyện </w:t>
            </w:r>
            <w:r w:rsidRPr="00657119">
              <w:rPr>
                <w:i/>
                <w:iCs/>
                <w:color w:val="000000"/>
                <w:sz w:val="26"/>
                <w:szCs w:val="26"/>
                <w:lang w:val="en-US"/>
              </w:rPr>
              <w:t>Đi tìm mặt trời</w:t>
            </w:r>
            <w:r w:rsidRPr="00657119">
              <w:rPr>
                <w:color w:val="000000"/>
                <w:sz w:val="26"/>
                <w:szCs w:val="26"/>
                <w:lang w:val="en-US"/>
              </w:rPr>
              <w:t xml:space="preserve"> để đặt câu khiến cho phù hợp.</w:t>
            </w:r>
          </w:p>
          <w:p w:rsidR="00F7728D" w:rsidRPr="00657119" w:rsidRDefault="00F7728D" w:rsidP="00F7728D">
            <w:pPr>
              <w:jc w:val="both"/>
              <w:rPr>
                <w:sz w:val="26"/>
                <w:szCs w:val="26"/>
                <w:lang w:val="en-US"/>
              </w:rPr>
            </w:pPr>
            <w:r w:rsidRPr="00657119">
              <w:rPr>
                <w:sz w:val="26"/>
                <w:szCs w:val="26"/>
                <w:lang w:val="en-US"/>
              </w:rPr>
              <w:t>- Gọi Hs nêu câu trả lời của mình.</w:t>
            </w:r>
          </w:p>
          <w:p w:rsidR="00F7728D" w:rsidRPr="00657119" w:rsidRDefault="00F7728D" w:rsidP="00F7728D">
            <w:pPr>
              <w:jc w:val="both"/>
              <w:rPr>
                <w:sz w:val="26"/>
                <w:szCs w:val="26"/>
                <w:lang w:val="en-US"/>
              </w:rPr>
            </w:pPr>
            <w:r w:rsidRPr="00657119">
              <w:rPr>
                <w:rFonts w:ascii="Tahoma" w:hAnsi="Tahoma" w:cs="Tahoma"/>
                <w:color w:val="000000"/>
                <w:sz w:val="26"/>
                <w:szCs w:val="26"/>
                <w:lang w:val="en-US"/>
              </w:rPr>
              <w:br/>
            </w:r>
          </w:p>
          <w:p w:rsidR="00F7728D" w:rsidRPr="00657119" w:rsidRDefault="00F7728D" w:rsidP="00F7728D">
            <w:pPr>
              <w:jc w:val="both"/>
              <w:rPr>
                <w:sz w:val="26"/>
                <w:szCs w:val="26"/>
                <w:lang w:val="en-US"/>
              </w:rPr>
            </w:pPr>
          </w:p>
          <w:p w:rsidR="00F7728D" w:rsidRPr="00657119" w:rsidRDefault="00F7728D" w:rsidP="00F7728D">
            <w:pPr>
              <w:jc w:val="both"/>
              <w:rPr>
                <w:sz w:val="26"/>
                <w:szCs w:val="26"/>
                <w:lang w:val="en-US"/>
              </w:rPr>
            </w:pPr>
          </w:p>
          <w:p w:rsidR="00F7728D" w:rsidRPr="00657119" w:rsidRDefault="00F7728D" w:rsidP="00F7728D">
            <w:pPr>
              <w:jc w:val="both"/>
              <w:rPr>
                <w:sz w:val="26"/>
                <w:szCs w:val="26"/>
                <w:lang w:val="en-US"/>
              </w:rPr>
            </w:pPr>
          </w:p>
          <w:p w:rsidR="00F7728D" w:rsidRPr="00657119" w:rsidRDefault="00F7728D" w:rsidP="00F7728D">
            <w:pPr>
              <w:jc w:val="both"/>
              <w:rPr>
                <w:sz w:val="26"/>
                <w:szCs w:val="26"/>
                <w:lang w:val="en-US"/>
              </w:rPr>
            </w:pPr>
          </w:p>
          <w:p w:rsidR="00F7728D" w:rsidRDefault="00F7728D" w:rsidP="00F7728D">
            <w:pPr>
              <w:jc w:val="both"/>
              <w:rPr>
                <w:sz w:val="26"/>
                <w:szCs w:val="26"/>
                <w:lang w:val="en-US"/>
              </w:rPr>
            </w:pPr>
          </w:p>
          <w:p w:rsidR="00F7728D" w:rsidRPr="00657119" w:rsidRDefault="00F7728D" w:rsidP="00F7728D">
            <w:pPr>
              <w:jc w:val="both"/>
              <w:rPr>
                <w:sz w:val="26"/>
                <w:szCs w:val="26"/>
                <w:lang w:val="en-US"/>
              </w:rPr>
            </w:pPr>
            <w:r w:rsidRPr="00657119">
              <w:rPr>
                <w:sz w:val="26"/>
                <w:szCs w:val="26"/>
                <w:lang w:val="en-US"/>
              </w:rPr>
              <w:t>- Gv, Hs nhận xét.</w:t>
            </w:r>
          </w:p>
          <w:p w:rsidR="00F7728D" w:rsidRPr="00657119" w:rsidRDefault="00F7728D" w:rsidP="00F7728D">
            <w:pPr>
              <w:jc w:val="both"/>
              <w:rPr>
                <w:color w:val="000000"/>
                <w:sz w:val="26"/>
                <w:szCs w:val="26"/>
                <w:lang w:val="en-US"/>
              </w:rPr>
            </w:pPr>
            <w:r w:rsidRPr="00657119">
              <w:rPr>
                <w:sz w:val="26"/>
                <w:szCs w:val="26"/>
                <w:lang w:val="en-US"/>
              </w:rPr>
              <w:t xml:space="preserve"> </w:t>
            </w:r>
            <w:r w:rsidRPr="00657119">
              <w:rPr>
                <w:i/>
                <w:color w:val="FF0000"/>
                <w:sz w:val="26"/>
                <w:szCs w:val="26"/>
              </w:rPr>
              <w:sym w:font="Wingdings" w:char="F0E8"/>
            </w:r>
            <w:r w:rsidRPr="00657119">
              <w:rPr>
                <w:sz w:val="26"/>
                <w:szCs w:val="26"/>
                <w:lang w:val="en-US"/>
              </w:rPr>
              <w:t xml:space="preserve">   GV chốt: </w:t>
            </w:r>
            <w:r w:rsidRPr="00657119">
              <w:rPr>
                <w:color w:val="000000"/>
                <w:sz w:val="26"/>
                <w:szCs w:val="26"/>
                <w:lang w:val="en-US"/>
              </w:rPr>
              <w:t>Câu khiến là câu dùng để nêu yêu cầu, nguyện vọng của mình.</w:t>
            </w:r>
          </w:p>
        </w:tc>
        <w:tc>
          <w:tcPr>
            <w:tcW w:w="4036" w:type="dxa"/>
            <w:tcBorders>
              <w:top w:val="nil"/>
              <w:bottom w:val="nil"/>
            </w:tcBorders>
          </w:tcPr>
          <w:p w:rsidR="00F7728D" w:rsidRPr="00657119" w:rsidRDefault="00F7728D" w:rsidP="00F7728D">
            <w:pPr>
              <w:jc w:val="both"/>
              <w:rPr>
                <w:color w:val="000000"/>
                <w:sz w:val="26"/>
                <w:szCs w:val="26"/>
              </w:rPr>
            </w:pPr>
          </w:p>
          <w:p w:rsidR="00F7728D" w:rsidRPr="00657119" w:rsidRDefault="00F7728D" w:rsidP="00F7728D">
            <w:pPr>
              <w:jc w:val="both"/>
              <w:rPr>
                <w:color w:val="000000"/>
                <w:sz w:val="26"/>
                <w:szCs w:val="26"/>
              </w:rPr>
            </w:pPr>
          </w:p>
          <w:p w:rsidR="00F7728D" w:rsidRPr="00657119" w:rsidRDefault="00F7728D" w:rsidP="00F7728D">
            <w:pPr>
              <w:jc w:val="both"/>
              <w:rPr>
                <w:color w:val="000000"/>
                <w:sz w:val="26"/>
                <w:szCs w:val="26"/>
              </w:rPr>
            </w:pPr>
          </w:p>
          <w:p w:rsidR="00F7728D" w:rsidRPr="00657119" w:rsidRDefault="00F7728D" w:rsidP="00F7728D">
            <w:pPr>
              <w:jc w:val="both"/>
              <w:rPr>
                <w:color w:val="000000"/>
                <w:sz w:val="26"/>
                <w:szCs w:val="26"/>
              </w:rPr>
            </w:pPr>
          </w:p>
          <w:p w:rsidR="00F7728D" w:rsidRPr="00657119" w:rsidRDefault="00F7728D" w:rsidP="00F7728D">
            <w:pPr>
              <w:rPr>
                <w:rFonts w:eastAsia="Calibri"/>
                <w:sz w:val="26"/>
                <w:szCs w:val="26"/>
              </w:rPr>
            </w:pPr>
            <w:r w:rsidRPr="00657119">
              <w:rPr>
                <w:rFonts w:eastAsia="Calibri"/>
                <w:sz w:val="26"/>
                <w:szCs w:val="26"/>
              </w:rPr>
              <w:t>- Hs trả lời: lớn – bé, nhỏ - to, gầy – mập, khoẻ - yếu, xa – gần, chăm chỉ - lười biếng, già – trẻ…</w:t>
            </w:r>
          </w:p>
          <w:p w:rsidR="00F7728D" w:rsidRPr="00657119" w:rsidRDefault="00F7728D" w:rsidP="00F7728D">
            <w:pPr>
              <w:rPr>
                <w:rFonts w:eastAsia="Calibri"/>
                <w:sz w:val="26"/>
                <w:szCs w:val="26"/>
              </w:rPr>
            </w:pPr>
          </w:p>
          <w:p w:rsidR="00F7728D" w:rsidRPr="00657119" w:rsidRDefault="00F7728D" w:rsidP="00F7728D">
            <w:pPr>
              <w:rPr>
                <w:rFonts w:eastAsia="Calibri"/>
                <w:sz w:val="26"/>
                <w:szCs w:val="26"/>
              </w:rPr>
            </w:pPr>
          </w:p>
          <w:p w:rsidR="00F7728D" w:rsidRPr="00657119" w:rsidRDefault="00F7728D" w:rsidP="00F7728D">
            <w:pPr>
              <w:rPr>
                <w:rFonts w:eastAsia="Calibri"/>
                <w:sz w:val="26"/>
                <w:szCs w:val="26"/>
              </w:rPr>
            </w:pPr>
          </w:p>
          <w:p w:rsidR="00F7728D" w:rsidRPr="00657119" w:rsidRDefault="00F7728D" w:rsidP="00F7728D">
            <w:pPr>
              <w:rPr>
                <w:rFonts w:eastAsia="Calibri"/>
                <w:sz w:val="26"/>
                <w:szCs w:val="26"/>
              </w:rPr>
            </w:pPr>
          </w:p>
          <w:p w:rsidR="00F7728D" w:rsidRPr="00657119" w:rsidRDefault="00F7728D" w:rsidP="00F7728D">
            <w:pPr>
              <w:rPr>
                <w:rFonts w:eastAsia="Calibri"/>
                <w:sz w:val="26"/>
                <w:szCs w:val="26"/>
              </w:rPr>
            </w:pPr>
            <w:r w:rsidRPr="00657119">
              <w:rPr>
                <w:rFonts w:eastAsia="Calibri"/>
                <w:sz w:val="26"/>
                <w:szCs w:val="26"/>
              </w:rPr>
              <w:t>- HS nêu câu trả lời:</w:t>
            </w:r>
          </w:p>
          <w:p w:rsidR="00F7728D" w:rsidRPr="00657119" w:rsidRDefault="00F7728D" w:rsidP="00F7728D">
            <w:pPr>
              <w:jc w:val="both"/>
              <w:rPr>
                <w:color w:val="000000"/>
                <w:sz w:val="26"/>
                <w:szCs w:val="26"/>
              </w:rPr>
            </w:pPr>
            <w:r w:rsidRPr="00657119">
              <w:rPr>
                <w:rFonts w:eastAsia="Calibri"/>
                <w:sz w:val="26"/>
                <w:szCs w:val="26"/>
              </w:rPr>
              <w:t xml:space="preserve">a) </w:t>
            </w:r>
          </w:p>
          <w:p w:rsidR="00F7728D" w:rsidRPr="00657119" w:rsidRDefault="00F7728D" w:rsidP="00F7728D">
            <w:pPr>
              <w:jc w:val="both"/>
              <w:rPr>
                <w:color w:val="000000"/>
                <w:sz w:val="26"/>
                <w:szCs w:val="26"/>
              </w:rPr>
            </w:pPr>
            <w:r w:rsidRPr="00657119">
              <w:rPr>
                <w:color w:val="000000"/>
                <w:sz w:val="26"/>
                <w:szCs w:val="26"/>
              </w:rPr>
              <w:t>- Công ơi, cậu giúp khu rừng của mình đi tìm mặt trời nhé!</w:t>
            </w:r>
          </w:p>
          <w:p w:rsidR="00F7728D" w:rsidRPr="00657119" w:rsidRDefault="00F7728D" w:rsidP="00F7728D">
            <w:pPr>
              <w:jc w:val="both"/>
              <w:rPr>
                <w:color w:val="000000"/>
                <w:sz w:val="26"/>
                <w:szCs w:val="26"/>
              </w:rPr>
            </w:pPr>
            <w:r w:rsidRPr="00657119">
              <w:rPr>
                <w:color w:val="000000"/>
                <w:sz w:val="26"/>
                <w:szCs w:val="26"/>
              </w:rPr>
              <w:t>- Liếu điếu hãy đi tìm mặt trời giúp khu rừng nhé!</w:t>
            </w:r>
          </w:p>
          <w:p w:rsidR="00F7728D" w:rsidRPr="00657119" w:rsidRDefault="00F7728D" w:rsidP="00F7728D">
            <w:pPr>
              <w:jc w:val="both"/>
              <w:rPr>
                <w:color w:val="000000"/>
                <w:sz w:val="26"/>
                <w:szCs w:val="26"/>
              </w:rPr>
            </w:pPr>
            <w:r w:rsidRPr="00657119">
              <w:rPr>
                <w:color w:val="000000"/>
                <w:sz w:val="26"/>
                <w:szCs w:val="26"/>
              </w:rPr>
              <w:t>- Cậu đi tìm mặt trời giúp khu rừng nha chích chòe!</w:t>
            </w:r>
          </w:p>
          <w:p w:rsidR="00F7728D" w:rsidRPr="00657119" w:rsidRDefault="00F7728D" w:rsidP="00F7728D">
            <w:pPr>
              <w:jc w:val="both"/>
              <w:rPr>
                <w:color w:val="000000"/>
                <w:sz w:val="26"/>
                <w:szCs w:val="26"/>
              </w:rPr>
            </w:pPr>
            <w:r w:rsidRPr="00657119">
              <w:rPr>
                <w:color w:val="000000"/>
                <w:sz w:val="26"/>
                <w:szCs w:val="26"/>
              </w:rPr>
              <w:t>b)</w:t>
            </w:r>
          </w:p>
          <w:p w:rsidR="00F7728D" w:rsidRPr="00657119" w:rsidRDefault="00F7728D" w:rsidP="00F7728D">
            <w:pPr>
              <w:jc w:val="both"/>
              <w:rPr>
                <w:color w:val="000000"/>
                <w:sz w:val="26"/>
                <w:szCs w:val="26"/>
              </w:rPr>
            </w:pPr>
            <w:r w:rsidRPr="00657119">
              <w:rPr>
                <w:color w:val="000000"/>
                <w:sz w:val="26"/>
                <w:szCs w:val="26"/>
              </w:rPr>
              <w:t>- Xin mặt trời hãy chiếu sáng cho khu rừng tăm tối của chúng tôi!</w:t>
            </w:r>
          </w:p>
          <w:p w:rsidR="00F7728D" w:rsidRPr="00657119" w:rsidRDefault="00F7728D" w:rsidP="00F7728D">
            <w:pPr>
              <w:rPr>
                <w:rFonts w:ascii="Tahoma" w:hAnsi="Tahoma" w:cs="Tahoma"/>
                <w:color w:val="000000"/>
                <w:sz w:val="26"/>
                <w:szCs w:val="26"/>
              </w:rPr>
            </w:pPr>
          </w:p>
          <w:p w:rsidR="00F7728D" w:rsidRPr="00657119" w:rsidRDefault="00F7728D" w:rsidP="00F7728D">
            <w:pPr>
              <w:rPr>
                <w:rFonts w:ascii="Tahoma" w:hAnsi="Tahoma" w:cs="Tahoma"/>
                <w:color w:val="000000"/>
                <w:sz w:val="26"/>
                <w:szCs w:val="26"/>
              </w:rPr>
            </w:pPr>
          </w:p>
          <w:p w:rsidR="00F7728D" w:rsidRPr="00657119" w:rsidRDefault="00F7728D" w:rsidP="00F7728D">
            <w:pPr>
              <w:rPr>
                <w:rFonts w:eastAsia="Calibri"/>
                <w:sz w:val="26"/>
                <w:szCs w:val="26"/>
              </w:rPr>
            </w:pPr>
          </w:p>
        </w:tc>
      </w:tr>
      <w:tr w:rsidR="00F7728D" w:rsidRPr="00657119" w:rsidTr="00F7728D">
        <w:tc>
          <w:tcPr>
            <w:tcW w:w="5036" w:type="dxa"/>
            <w:tcBorders>
              <w:top w:val="nil"/>
              <w:bottom w:val="dashed" w:sz="4" w:space="0" w:color="auto"/>
            </w:tcBorders>
          </w:tcPr>
          <w:p w:rsidR="00F7728D" w:rsidRPr="00657119" w:rsidRDefault="00F7728D" w:rsidP="00F7728D">
            <w:pPr>
              <w:jc w:val="both"/>
              <w:rPr>
                <w:rFonts w:eastAsia="Calibri"/>
                <w:b/>
                <w:color w:val="000000"/>
                <w:sz w:val="26"/>
                <w:szCs w:val="26"/>
              </w:rPr>
            </w:pPr>
            <w:r w:rsidRPr="00657119">
              <w:rPr>
                <w:rFonts w:eastAsia="Calibri"/>
                <w:b/>
                <w:color w:val="000000"/>
                <w:sz w:val="26"/>
                <w:szCs w:val="26"/>
              </w:rPr>
              <w:t>3. HĐ Vận dụng</w:t>
            </w:r>
          </w:p>
          <w:p w:rsidR="00F7728D" w:rsidRPr="00657119" w:rsidRDefault="00F7728D" w:rsidP="00F7728D">
            <w:pPr>
              <w:jc w:val="both"/>
              <w:rPr>
                <w:sz w:val="26"/>
                <w:szCs w:val="26"/>
              </w:rPr>
            </w:pPr>
            <w:r w:rsidRPr="00657119">
              <w:rPr>
                <w:sz w:val="26"/>
                <w:szCs w:val="26"/>
              </w:rPr>
              <w:t>- GV yêu cầu HS đặt 1 câu khiến</w:t>
            </w:r>
          </w:p>
          <w:p w:rsidR="00F7728D" w:rsidRPr="00657119" w:rsidRDefault="00F7728D" w:rsidP="00F7728D">
            <w:pPr>
              <w:jc w:val="both"/>
              <w:rPr>
                <w:sz w:val="26"/>
                <w:szCs w:val="26"/>
              </w:rPr>
            </w:pPr>
            <w:r w:rsidRPr="00657119">
              <w:rPr>
                <w:sz w:val="26"/>
                <w:szCs w:val="26"/>
              </w:rPr>
              <w:t>- GV nhận xét tuyên dương.</w:t>
            </w:r>
          </w:p>
          <w:p w:rsidR="00F7728D" w:rsidRPr="00657119" w:rsidRDefault="00F7728D" w:rsidP="00F7728D">
            <w:pPr>
              <w:jc w:val="both"/>
              <w:rPr>
                <w:sz w:val="26"/>
                <w:szCs w:val="26"/>
              </w:rPr>
            </w:pPr>
            <w:r w:rsidRPr="00657119">
              <w:rPr>
                <w:sz w:val="26"/>
                <w:szCs w:val="26"/>
              </w:rPr>
              <w:t>- Nhận xét, đánh giá tiết dạy.</w:t>
            </w:r>
          </w:p>
          <w:p w:rsidR="00F7728D" w:rsidRPr="00657119" w:rsidRDefault="00F7728D" w:rsidP="00F7728D">
            <w:pPr>
              <w:jc w:val="both"/>
              <w:rPr>
                <w:sz w:val="26"/>
                <w:szCs w:val="26"/>
              </w:rPr>
            </w:pPr>
            <w:r w:rsidRPr="00657119">
              <w:rPr>
                <w:sz w:val="26"/>
                <w:szCs w:val="26"/>
              </w:rPr>
              <w:t>- Dặn chuẩn bị bài sau.</w:t>
            </w:r>
          </w:p>
        </w:tc>
        <w:tc>
          <w:tcPr>
            <w:tcW w:w="4036" w:type="dxa"/>
            <w:tcBorders>
              <w:top w:val="nil"/>
              <w:bottom w:val="dashed" w:sz="4" w:space="0" w:color="auto"/>
            </w:tcBorders>
          </w:tcPr>
          <w:p w:rsidR="00F7728D" w:rsidRPr="00657119" w:rsidRDefault="00F7728D" w:rsidP="00F7728D">
            <w:pPr>
              <w:rPr>
                <w:color w:val="000000"/>
                <w:sz w:val="26"/>
                <w:szCs w:val="26"/>
              </w:rPr>
            </w:pPr>
          </w:p>
          <w:p w:rsidR="00F7728D" w:rsidRPr="00657119" w:rsidRDefault="00F7728D" w:rsidP="00F7728D">
            <w:pPr>
              <w:tabs>
                <w:tab w:val="left" w:pos="7020"/>
              </w:tabs>
              <w:rPr>
                <w:sz w:val="26"/>
                <w:szCs w:val="26"/>
              </w:rPr>
            </w:pPr>
            <w:r w:rsidRPr="00657119">
              <w:rPr>
                <w:sz w:val="26"/>
                <w:szCs w:val="26"/>
              </w:rPr>
              <w:t>- Hs trả lời</w:t>
            </w:r>
          </w:p>
          <w:p w:rsidR="00F7728D" w:rsidRPr="00657119" w:rsidRDefault="00F7728D" w:rsidP="00F7728D">
            <w:pPr>
              <w:tabs>
                <w:tab w:val="left" w:pos="7020"/>
              </w:tabs>
              <w:rPr>
                <w:rFonts w:eastAsia="Calibri"/>
                <w:color w:val="000000"/>
                <w:sz w:val="26"/>
                <w:szCs w:val="26"/>
                <w:lang w:val="en-US"/>
              </w:rPr>
            </w:pPr>
            <w:r w:rsidRPr="00657119">
              <w:rPr>
                <w:rFonts w:eastAsia="Calibri"/>
                <w:color w:val="000000"/>
                <w:sz w:val="26"/>
                <w:szCs w:val="26"/>
                <w:lang w:val="en-US"/>
              </w:rPr>
              <w:t>- HS nghe</w:t>
            </w:r>
          </w:p>
          <w:p w:rsidR="00F7728D" w:rsidRPr="00657119" w:rsidRDefault="00F7728D" w:rsidP="00F7728D">
            <w:pPr>
              <w:tabs>
                <w:tab w:val="left" w:pos="7020"/>
              </w:tabs>
              <w:rPr>
                <w:rFonts w:eastAsia="Calibri"/>
                <w:color w:val="000000"/>
                <w:sz w:val="26"/>
                <w:szCs w:val="26"/>
                <w:lang w:val="en-US"/>
              </w:rPr>
            </w:pPr>
          </w:p>
          <w:p w:rsidR="00F7728D" w:rsidRPr="00657119" w:rsidRDefault="00F7728D" w:rsidP="00F7728D">
            <w:pPr>
              <w:tabs>
                <w:tab w:val="left" w:pos="7020"/>
              </w:tabs>
              <w:rPr>
                <w:rFonts w:eastAsia="Calibri"/>
                <w:color w:val="000000"/>
                <w:sz w:val="26"/>
                <w:szCs w:val="26"/>
                <w:lang w:val="en-US"/>
              </w:rPr>
            </w:pPr>
          </w:p>
          <w:p w:rsidR="00F7728D" w:rsidRPr="00657119" w:rsidRDefault="00F7728D" w:rsidP="00F7728D">
            <w:pPr>
              <w:tabs>
                <w:tab w:val="left" w:pos="7020"/>
              </w:tabs>
              <w:rPr>
                <w:rFonts w:eastAsia="Calibri"/>
                <w:color w:val="000000"/>
                <w:sz w:val="26"/>
                <w:szCs w:val="26"/>
                <w:lang w:val="en-US"/>
              </w:rPr>
            </w:pPr>
          </w:p>
        </w:tc>
      </w:tr>
    </w:tbl>
    <w:p w:rsidR="00F7728D" w:rsidRPr="00657119" w:rsidRDefault="00F7728D" w:rsidP="00F7728D">
      <w:pPr>
        <w:rPr>
          <w:sz w:val="26"/>
          <w:szCs w:val="26"/>
          <w:lang w:val="en-US"/>
        </w:rPr>
      </w:pPr>
    </w:p>
    <w:p w:rsidR="00F7728D" w:rsidRPr="00657119" w:rsidRDefault="00F7728D" w:rsidP="00F7728D">
      <w:pPr>
        <w:jc w:val="center"/>
        <w:rPr>
          <w:sz w:val="26"/>
          <w:szCs w:val="26"/>
          <w:lang w:val="en-US"/>
        </w:rPr>
      </w:pPr>
      <w:r w:rsidRPr="00657119">
        <w:rPr>
          <w:b/>
          <w:bCs/>
          <w:sz w:val="26"/>
          <w:szCs w:val="26"/>
          <w:u w:val="single"/>
        </w:rPr>
        <w:t>TIẾNG VIỆT</w:t>
      </w:r>
    </w:p>
    <w:p w:rsidR="00F7728D" w:rsidRPr="00657119" w:rsidRDefault="00F7728D" w:rsidP="00F7728D">
      <w:pPr>
        <w:ind w:left="720"/>
        <w:jc w:val="center"/>
        <w:rPr>
          <w:b/>
          <w:bCs/>
          <w:sz w:val="26"/>
          <w:szCs w:val="26"/>
        </w:rPr>
      </w:pPr>
      <w:r w:rsidRPr="00657119">
        <w:rPr>
          <w:b/>
          <w:bCs/>
          <w:sz w:val="26"/>
          <w:szCs w:val="26"/>
        </w:rPr>
        <w:t>ÔN LUYỆN BÀI 26: ĐI TÌM MẶT TRỜI (TIẾT 2)</w:t>
      </w:r>
    </w:p>
    <w:p w:rsidR="00F7728D" w:rsidRPr="00657119" w:rsidRDefault="00F7728D" w:rsidP="00F7728D">
      <w:pPr>
        <w:rPr>
          <w:b/>
          <w:bCs/>
          <w:sz w:val="26"/>
          <w:szCs w:val="26"/>
        </w:rPr>
      </w:pPr>
      <w:r w:rsidRPr="00657119">
        <w:rPr>
          <w:b/>
          <w:bCs/>
          <w:sz w:val="26"/>
          <w:szCs w:val="26"/>
        </w:rPr>
        <w:t>I. YÊU CẦU CẦN ĐẠT:</w:t>
      </w:r>
    </w:p>
    <w:p w:rsidR="00F7728D" w:rsidRPr="00657119" w:rsidRDefault="00F7728D" w:rsidP="00F7728D">
      <w:pPr>
        <w:jc w:val="both"/>
        <w:rPr>
          <w:b/>
          <w:sz w:val="26"/>
          <w:szCs w:val="26"/>
        </w:rPr>
      </w:pPr>
      <w:r w:rsidRPr="00657119">
        <w:rPr>
          <w:b/>
          <w:sz w:val="26"/>
          <w:szCs w:val="26"/>
        </w:rPr>
        <w:t>1. Năng lực đặc thù:</w:t>
      </w:r>
    </w:p>
    <w:p w:rsidR="00F7728D" w:rsidRPr="00657119" w:rsidRDefault="00F7728D" w:rsidP="00F7728D">
      <w:pPr>
        <w:contextualSpacing/>
        <w:jc w:val="both"/>
        <w:rPr>
          <w:rFonts w:eastAsia="Calibri"/>
          <w:sz w:val="26"/>
          <w:szCs w:val="26"/>
        </w:rPr>
      </w:pPr>
      <w:r w:rsidRPr="00657119">
        <w:rPr>
          <w:rFonts w:eastAsia="Calibri"/>
          <w:sz w:val="26"/>
          <w:szCs w:val="26"/>
          <w:lang w:val="vi-VN"/>
        </w:rPr>
        <w:t>-</w:t>
      </w:r>
      <w:r w:rsidRPr="00657119">
        <w:rPr>
          <w:rFonts w:eastAsia="Calibri"/>
          <w:sz w:val="26"/>
          <w:szCs w:val="26"/>
        </w:rPr>
        <w:t xml:space="preserve"> Giúp học sinh củng cố kiến thức, kĩ năng:</w:t>
      </w:r>
    </w:p>
    <w:p w:rsidR="00F7728D" w:rsidRPr="00657119" w:rsidRDefault="00F7728D" w:rsidP="00F7728D">
      <w:pPr>
        <w:jc w:val="both"/>
        <w:rPr>
          <w:sz w:val="26"/>
          <w:szCs w:val="26"/>
        </w:rPr>
      </w:pPr>
      <w:r w:rsidRPr="00657119">
        <w:rPr>
          <w:sz w:val="26"/>
          <w:szCs w:val="26"/>
        </w:rPr>
        <w:t>+ Viết một đoạn văn nêu được lí do em thích hoặc không thích một nhân vật trong câu chuyện đã đọc hoặc đã nghe.</w:t>
      </w:r>
    </w:p>
    <w:p w:rsidR="00F7728D" w:rsidRPr="00657119" w:rsidRDefault="00F7728D" w:rsidP="00F7728D">
      <w:pPr>
        <w:jc w:val="both"/>
        <w:rPr>
          <w:sz w:val="26"/>
          <w:szCs w:val="26"/>
        </w:rPr>
      </w:pPr>
      <w:r w:rsidRPr="00657119">
        <w:rPr>
          <w:sz w:val="26"/>
          <w:szCs w:val="26"/>
        </w:rPr>
        <w:t>+ Củng cố về từ trái nghĩa, câu khiến, cách chiểu câu kể thành câu khiến</w:t>
      </w:r>
    </w:p>
    <w:p w:rsidR="00F7728D" w:rsidRPr="00657119" w:rsidRDefault="00F7728D" w:rsidP="00F7728D">
      <w:pPr>
        <w:jc w:val="both"/>
        <w:rPr>
          <w:b/>
          <w:sz w:val="26"/>
          <w:szCs w:val="26"/>
        </w:rPr>
      </w:pPr>
      <w:r w:rsidRPr="00657119">
        <w:rPr>
          <w:b/>
          <w:sz w:val="26"/>
          <w:szCs w:val="26"/>
        </w:rPr>
        <w:t>2. Năng lực chung.</w:t>
      </w:r>
    </w:p>
    <w:p w:rsidR="00F7728D" w:rsidRPr="00657119" w:rsidRDefault="00F7728D" w:rsidP="00F7728D">
      <w:pPr>
        <w:jc w:val="both"/>
        <w:rPr>
          <w:sz w:val="26"/>
          <w:szCs w:val="26"/>
        </w:rPr>
      </w:pPr>
      <w:r w:rsidRPr="00657119">
        <w:rPr>
          <w:sz w:val="26"/>
          <w:szCs w:val="26"/>
        </w:rPr>
        <w:t xml:space="preserve">- Năng lực tự chủ, tự học: lắng nghe, viết bài đúng, kịp thời và hoàn thành các nội dung trong SGK. </w:t>
      </w:r>
    </w:p>
    <w:p w:rsidR="00F7728D" w:rsidRPr="00657119" w:rsidRDefault="00F7728D" w:rsidP="00F7728D">
      <w:pPr>
        <w:jc w:val="both"/>
        <w:rPr>
          <w:sz w:val="26"/>
          <w:szCs w:val="26"/>
        </w:rPr>
      </w:pPr>
      <w:r w:rsidRPr="00657119">
        <w:rPr>
          <w:sz w:val="26"/>
          <w:szCs w:val="26"/>
        </w:rPr>
        <w:t>- Năng lực giải quyết vấn đề và sáng tạo: vận dụng.</w:t>
      </w:r>
    </w:p>
    <w:p w:rsidR="00F7728D" w:rsidRPr="00657119" w:rsidRDefault="00F7728D" w:rsidP="00F7728D">
      <w:pPr>
        <w:jc w:val="both"/>
        <w:rPr>
          <w:sz w:val="26"/>
          <w:szCs w:val="26"/>
        </w:rPr>
      </w:pPr>
      <w:r w:rsidRPr="00657119">
        <w:rPr>
          <w:sz w:val="26"/>
          <w:szCs w:val="26"/>
        </w:rPr>
        <w:t>- Năng lực giao tiếp và hợp tác: Tham gia làm việc nhóm trong các hoạt động học tập.</w:t>
      </w:r>
    </w:p>
    <w:p w:rsidR="00F7728D" w:rsidRPr="00657119" w:rsidRDefault="00F7728D" w:rsidP="00F7728D">
      <w:pPr>
        <w:jc w:val="both"/>
        <w:rPr>
          <w:b/>
          <w:sz w:val="26"/>
          <w:szCs w:val="26"/>
        </w:rPr>
      </w:pPr>
      <w:r w:rsidRPr="00657119">
        <w:rPr>
          <w:b/>
          <w:sz w:val="26"/>
          <w:szCs w:val="26"/>
        </w:rPr>
        <w:t>3. Phẩm chất.</w:t>
      </w:r>
    </w:p>
    <w:p w:rsidR="00F7728D" w:rsidRPr="00657119" w:rsidRDefault="00F7728D" w:rsidP="00F7728D">
      <w:pPr>
        <w:jc w:val="both"/>
        <w:rPr>
          <w:sz w:val="26"/>
          <w:szCs w:val="26"/>
        </w:rPr>
      </w:pPr>
      <w:r w:rsidRPr="00657119">
        <w:rPr>
          <w:sz w:val="26"/>
          <w:szCs w:val="26"/>
        </w:rPr>
        <w:t>- Phẩm chất yêu nước: Biết yêu quê hương, đất nước qua quan sát và tìm hiểu các hình ảnh trong bài.</w:t>
      </w:r>
    </w:p>
    <w:p w:rsidR="00F7728D" w:rsidRPr="00657119" w:rsidRDefault="00F7728D" w:rsidP="00F7728D">
      <w:pPr>
        <w:jc w:val="both"/>
        <w:rPr>
          <w:sz w:val="26"/>
          <w:szCs w:val="26"/>
        </w:rPr>
      </w:pPr>
      <w:r w:rsidRPr="00657119">
        <w:rPr>
          <w:sz w:val="26"/>
          <w:szCs w:val="26"/>
        </w:rPr>
        <w:t>- Phẩm chất nhân ái: Biết yêu quý và tôn trọng bạn trong làm việc nhóm.</w:t>
      </w:r>
    </w:p>
    <w:p w:rsidR="00F7728D" w:rsidRPr="00657119" w:rsidRDefault="00F7728D" w:rsidP="00F7728D">
      <w:pPr>
        <w:jc w:val="both"/>
        <w:rPr>
          <w:sz w:val="26"/>
          <w:szCs w:val="26"/>
        </w:rPr>
      </w:pPr>
      <w:r w:rsidRPr="00657119">
        <w:rPr>
          <w:sz w:val="26"/>
          <w:szCs w:val="26"/>
        </w:rPr>
        <w:t>- Phẩm chất chăm chỉ: Chăm chỉ viết bài, trả lời câu hỏi.</w:t>
      </w:r>
    </w:p>
    <w:p w:rsidR="00F7728D" w:rsidRPr="00657119" w:rsidRDefault="00F7728D" w:rsidP="00F7728D">
      <w:pPr>
        <w:jc w:val="both"/>
        <w:rPr>
          <w:sz w:val="26"/>
          <w:szCs w:val="26"/>
        </w:rPr>
      </w:pPr>
      <w:r w:rsidRPr="00657119">
        <w:rPr>
          <w:sz w:val="26"/>
          <w:szCs w:val="26"/>
        </w:rPr>
        <w:t>- Phẩm chất trách nhiệm: Giữ trật tự, học tập nghiêm túc.</w:t>
      </w:r>
    </w:p>
    <w:p w:rsidR="00F7728D" w:rsidRPr="00657119" w:rsidRDefault="00F7728D" w:rsidP="00F7728D">
      <w:pPr>
        <w:jc w:val="both"/>
        <w:rPr>
          <w:b/>
          <w:sz w:val="26"/>
          <w:szCs w:val="26"/>
        </w:rPr>
      </w:pPr>
      <w:r w:rsidRPr="00657119">
        <w:rPr>
          <w:b/>
          <w:sz w:val="26"/>
          <w:szCs w:val="26"/>
        </w:rPr>
        <w:t xml:space="preserve">II. ĐỒ DÙNG DẠY HỌC </w:t>
      </w:r>
    </w:p>
    <w:p w:rsidR="00F7728D" w:rsidRPr="00657119" w:rsidRDefault="00F7728D" w:rsidP="00F7728D">
      <w:pPr>
        <w:jc w:val="both"/>
        <w:rPr>
          <w:sz w:val="26"/>
          <w:szCs w:val="26"/>
        </w:rPr>
      </w:pPr>
      <w:r w:rsidRPr="00657119">
        <w:rPr>
          <w:sz w:val="26"/>
          <w:szCs w:val="26"/>
        </w:rPr>
        <w:t>- Kế hoạch bài dạy, bài giảng Power point.</w:t>
      </w:r>
    </w:p>
    <w:p w:rsidR="00F7728D" w:rsidRPr="00657119" w:rsidRDefault="00F7728D" w:rsidP="00F7728D">
      <w:pPr>
        <w:jc w:val="both"/>
        <w:rPr>
          <w:sz w:val="26"/>
          <w:szCs w:val="26"/>
        </w:rPr>
      </w:pPr>
      <w:r w:rsidRPr="00657119">
        <w:rPr>
          <w:sz w:val="26"/>
          <w:szCs w:val="26"/>
        </w:rPr>
        <w:t>- SGK và các thiết bị, học liệu phụ vụ cho tiết dạy.</w:t>
      </w:r>
    </w:p>
    <w:p w:rsidR="00F7728D" w:rsidRPr="00657119" w:rsidRDefault="00F7728D" w:rsidP="00F7728D">
      <w:pPr>
        <w:jc w:val="both"/>
        <w:outlineLvl w:val="0"/>
        <w:rPr>
          <w:b/>
          <w:bCs/>
          <w:sz w:val="26"/>
          <w:szCs w:val="26"/>
        </w:rPr>
      </w:pPr>
      <w:r w:rsidRPr="00657119">
        <w:rPr>
          <w:b/>
          <w:sz w:val="26"/>
          <w:szCs w:val="26"/>
          <w:lang w:val="en-US"/>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F7728D" w:rsidRPr="00657119" w:rsidTr="00F7728D">
        <w:tc>
          <w:tcPr>
            <w:tcW w:w="5036" w:type="dxa"/>
            <w:tcBorders>
              <w:bottom w:val="single" w:sz="4" w:space="0" w:color="auto"/>
            </w:tcBorders>
          </w:tcPr>
          <w:p w:rsidR="00F7728D" w:rsidRPr="00657119" w:rsidRDefault="00F7728D" w:rsidP="00F7728D">
            <w:pPr>
              <w:jc w:val="center"/>
              <w:rPr>
                <w:b/>
                <w:color w:val="000000"/>
                <w:sz w:val="26"/>
                <w:szCs w:val="26"/>
              </w:rPr>
            </w:pPr>
            <w:r w:rsidRPr="00657119">
              <w:rPr>
                <w:b/>
                <w:color w:val="000000"/>
                <w:sz w:val="26"/>
                <w:szCs w:val="26"/>
              </w:rPr>
              <w:t>Hoạt động của giáo viên</w:t>
            </w:r>
          </w:p>
        </w:tc>
        <w:tc>
          <w:tcPr>
            <w:tcW w:w="4036" w:type="dxa"/>
            <w:tcBorders>
              <w:bottom w:val="single" w:sz="4" w:space="0" w:color="auto"/>
            </w:tcBorders>
          </w:tcPr>
          <w:p w:rsidR="00F7728D" w:rsidRPr="00657119" w:rsidRDefault="00F7728D" w:rsidP="00F7728D">
            <w:pPr>
              <w:jc w:val="center"/>
              <w:rPr>
                <w:b/>
                <w:color w:val="000000"/>
                <w:sz w:val="26"/>
                <w:szCs w:val="26"/>
              </w:rPr>
            </w:pPr>
            <w:r w:rsidRPr="00657119">
              <w:rPr>
                <w:b/>
                <w:color w:val="000000"/>
                <w:sz w:val="26"/>
                <w:szCs w:val="26"/>
              </w:rPr>
              <w:t>Hoạt động của học sinh</w:t>
            </w:r>
          </w:p>
        </w:tc>
      </w:tr>
      <w:tr w:rsidR="00F7728D" w:rsidRPr="00657119" w:rsidTr="00F7728D">
        <w:trPr>
          <w:trHeight w:val="2338"/>
        </w:trPr>
        <w:tc>
          <w:tcPr>
            <w:tcW w:w="5036" w:type="dxa"/>
            <w:tcBorders>
              <w:top w:val="single" w:sz="4" w:space="0" w:color="auto"/>
              <w:bottom w:val="dashed" w:sz="4" w:space="0" w:color="auto"/>
            </w:tcBorders>
          </w:tcPr>
          <w:p w:rsidR="00F7728D" w:rsidRPr="00657119" w:rsidRDefault="00F7728D" w:rsidP="00F7728D">
            <w:pPr>
              <w:rPr>
                <w:rFonts w:eastAsia="Calibri"/>
                <w:b/>
                <w:color w:val="000000"/>
                <w:sz w:val="26"/>
                <w:szCs w:val="26"/>
              </w:rPr>
            </w:pPr>
            <w:r w:rsidRPr="00657119">
              <w:rPr>
                <w:b/>
                <w:bCs/>
                <w:color w:val="000000"/>
                <w:sz w:val="26"/>
                <w:szCs w:val="26"/>
              </w:rPr>
              <w:t xml:space="preserve">1. </w:t>
            </w:r>
            <w:r w:rsidRPr="00657119">
              <w:rPr>
                <w:rFonts w:eastAsia="Calibri"/>
                <w:b/>
                <w:color w:val="000000"/>
                <w:sz w:val="26"/>
                <w:szCs w:val="26"/>
              </w:rPr>
              <w:t xml:space="preserve">HĐ Khởi động </w:t>
            </w:r>
          </w:p>
          <w:p w:rsidR="00F7728D" w:rsidRPr="00657119" w:rsidRDefault="00F7728D" w:rsidP="00F7728D">
            <w:pPr>
              <w:jc w:val="both"/>
              <w:outlineLvl w:val="0"/>
              <w:rPr>
                <w:rFonts w:eastAsia="Calibri"/>
                <w:bCs/>
                <w:sz w:val="26"/>
                <w:szCs w:val="26"/>
              </w:rPr>
            </w:pPr>
            <w:r w:rsidRPr="00657119">
              <w:rPr>
                <w:rFonts w:eastAsia="Calibri"/>
                <w:bCs/>
                <w:sz w:val="26"/>
                <w:szCs w:val="26"/>
              </w:rPr>
              <w:t>- GV tổ chức cho Hs hát</w:t>
            </w:r>
          </w:p>
          <w:p w:rsidR="00F7728D" w:rsidRPr="00657119" w:rsidRDefault="00F7728D" w:rsidP="00F7728D">
            <w:pPr>
              <w:jc w:val="both"/>
              <w:outlineLvl w:val="0"/>
              <w:rPr>
                <w:rFonts w:eastAsia="Calibri"/>
                <w:bCs/>
                <w:sz w:val="26"/>
                <w:szCs w:val="26"/>
              </w:rPr>
            </w:pPr>
            <w:r w:rsidRPr="00657119">
              <w:rPr>
                <w:rFonts w:eastAsia="Calibri"/>
                <w:bCs/>
                <w:sz w:val="26"/>
                <w:szCs w:val="26"/>
              </w:rPr>
              <w:t>- GV dẫn dắt vào bài mới</w:t>
            </w:r>
          </w:p>
          <w:p w:rsidR="00F7728D" w:rsidRPr="00657119" w:rsidRDefault="00F7728D" w:rsidP="00F7728D">
            <w:pPr>
              <w:contextualSpacing/>
              <w:jc w:val="both"/>
              <w:rPr>
                <w:rFonts w:eastAsia="Calibri"/>
                <w:bCs/>
                <w:sz w:val="26"/>
                <w:szCs w:val="26"/>
              </w:rPr>
            </w:pPr>
            <w:r w:rsidRPr="00657119">
              <w:rPr>
                <w:rFonts w:eastAsia="Calibri"/>
                <w:bCs/>
                <w:sz w:val="26"/>
                <w:szCs w:val="26"/>
              </w:rPr>
              <w:t xml:space="preserve">- Gv nêu yêu cầu cần đạt của tiết học: </w:t>
            </w:r>
          </w:p>
          <w:p w:rsidR="00F7728D" w:rsidRPr="00657119" w:rsidRDefault="00F7728D" w:rsidP="00F7728D">
            <w:pPr>
              <w:contextualSpacing/>
              <w:jc w:val="both"/>
              <w:rPr>
                <w:rFonts w:eastAsia="Calibri"/>
                <w:sz w:val="26"/>
                <w:szCs w:val="26"/>
              </w:rPr>
            </w:pPr>
            <w:r w:rsidRPr="00657119">
              <w:rPr>
                <w:rFonts w:eastAsia="Calibri"/>
                <w:sz w:val="26"/>
                <w:szCs w:val="26"/>
              </w:rPr>
              <w:t>+ Giúp học sinh củng cố kiến thức, rèn kĩ năng luyện viết đoạn</w:t>
            </w:r>
            <w:r w:rsidRPr="00657119">
              <w:rPr>
                <w:sz w:val="26"/>
                <w:szCs w:val="26"/>
              </w:rPr>
              <w:t xml:space="preserve"> văn nêu được lí do em thích hoặc không thích một nhân vật trong câu chuyện đã đọc hoặc đã nghe, làm được các bài tập trong vở bài tập</w:t>
            </w:r>
            <w:r w:rsidRPr="00657119">
              <w:rPr>
                <w:rFonts w:eastAsia="Calibri"/>
                <w:sz w:val="26"/>
                <w:szCs w:val="26"/>
              </w:rPr>
              <w:t>.</w:t>
            </w:r>
          </w:p>
        </w:tc>
        <w:tc>
          <w:tcPr>
            <w:tcW w:w="4036" w:type="dxa"/>
            <w:tcBorders>
              <w:top w:val="single" w:sz="4" w:space="0" w:color="auto"/>
              <w:bottom w:val="dashed" w:sz="4" w:space="0" w:color="auto"/>
            </w:tcBorders>
          </w:tcPr>
          <w:p w:rsidR="00F7728D" w:rsidRPr="00657119" w:rsidRDefault="00F7728D" w:rsidP="00F7728D">
            <w:pPr>
              <w:jc w:val="both"/>
              <w:rPr>
                <w:rFonts w:eastAsia="SimSun"/>
                <w:sz w:val="26"/>
                <w:szCs w:val="26"/>
              </w:rPr>
            </w:pPr>
          </w:p>
          <w:p w:rsidR="00F7728D" w:rsidRPr="00657119" w:rsidRDefault="00F7728D" w:rsidP="00F7728D">
            <w:pPr>
              <w:jc w:val="both"/>
              <w:rPr>
                <w:rFonts w:eastAsia="SimSun"/>
                <w:sz w:val="26"/>
                <w:szCs w:val="26"/>
              </w:rPr>
            </w:pPr>
            <w:r w:rsidRPr="00657119">
              <w:rPr>
                <w:rFonts w:eastAsia="SimSun"/>
                <w:sz w:val="26"/>
                <w:szCs w:val="26"/>
              </w:rPr>
              <w:t>- HS thực hiện</w:t>
            </w:r>
          </w:p>
          <w:p w:rsidR="00F7728D" w:rsidRPr="00657119" w:rsidRDefault="00F7728D" w:rsidP="00F7728D">
            <w:pPr>
              <w:rPr>
                <w:rFonts w:eastAsia="Calibri"/>
                <w:color w:val="000000"/>
                <w:sz w:val="26"/>
                <w:szCs w:val="26"/>
              </w:rPr>
            </w:pPr>
            <w:r w:rsidRPr="00657119">
              <w:rPr>
                <w:rFonts w:eastAsia="Calibri"/>
                <w:color w:val="000000"/>
                <w:sz w:val="26"/>
                <w:szCs w:val="26"/>
              </w:rPr>
              <w:t xml:space="preserve">- </w:t>
            </w:r>
            <w:r w:rsidRPr="00657119">
              <w:rPr>
                <w:rFonts w:eastAsia="Calibri"/>
                <w:color w:val="000000"/>
                <w:sz w:val="26"/>
                <w:szCs w:val="26"/>
                <w:lang w:val="vi-VN"/>
              </w:rPr>
              <w:t>HS l</w:t>
            </w:r>
            <w:r w:rsidRPr="00657119">
              <w:rPr>
                <w:rFonts w:eastAsia="Calibri"/>
                <w:color w:val="000000"/>
                <w:sz w:val="26"/>
                <w:szCs w:val="26"/>
              </w:rPr>
              <w:t>ắng nghe</w:t>
            </w:r>
          </w:p>
          <w:p w:rsidR="00F7728D" w:rsidRPr="00657119" w:rsidRDefault="00F7728D" w:rsidP="00F7728D">
            <w:pPr>
              <w:rPr>
                <w:rFonts w:eastAsia="Calibri"/>
                <w:sz w:val="26"/>
                <w:szCs w:val="26"/>
              </w:rPr>
            </w:pPr>
          </w:p>
        </w:tc>
      </w:tr>
      <w:tr w:rsidR="00F7728D" w:rsidRPr="00657119" w:rsidTr="00F7728D">
        <w:trPr>
          <w:trHeight w:val="3681"/>
        </w:trPr>
        <w:tc>
          <w:tcPr>
            <w:tcW w:w="5036" w:type="dxa"/>
            <w:tcBorders>
              <w:top w:val="nil"/>
              <w:bottom w:val="nil"/>
            </w:tcBorders>
          </w:tcPr>
          <w:p w:rsidR="00F7728D" w:rsidRPr="00657119" w:rsidRDefault="00F7728D" w:rsidP="00F7728D">
            <w:pPr>
              <w:rPr>
                <w:rFonts w:eastAsia="Calibri"/>
                <w:b/>
                <w:color w:val="000000"/>
                <w:sz w:val="26"/>
                <w:szCs w:val="26"/>
                <w:lang w:val="vi-VN"/>
              </w:rPr>
            </w:pPr>
            <w:r w:rsidRPr="00657119">
              <w:rPr>
                <w:rFonts w:eastAsia="Calibri"/>
                <w:b/>
                <w:color w:val="000000"/>
                <w:sz w:val="26"/>
                <w:szCs w:val="26"/>
              </w:rPr>
              <w:t>2. HĐ</w:t>
            </w:r>
            <w:r w:rsidRPr="00657119">
              <w:rPr>
                <w:rFonts w:eastAsia="Calibri"/>
                <w:color w:val="000000"/>
                <w:sz w:val="26"/>
                <w:szCs w:val="26"/>
              </w:rPr>
              <w:t xml:space="preserve"> </w:t>
            </w:r>
            <w:r w:rsidRPr="00657119">
              <w:rPr>
                <w:rFonts w:eastAsia="Calibri"/>
                <w:b/>
                <w:color w:val="000000"/>
                <w:sz w:val="26"/>
                <w:szCs w:val="26"/>
              </w:rPr>
              <w:t>L</w:t>
            </w:r>
            <w:r w:rsidRPr="00657119">
              <w:rPr>
                <w:rFonts w:eastAsia="Calibri"/>
                <w:b/>
                <w:color w:val="000000"/>
                <w:sz w:val="26"/>
                <w:szCs w:val="26"/>
                <w:lang w:val="vi-VN"/>
              </w:rPr>
              <w:t>uyện tập</w:t>
            </w:r>
            <w:r w:rsidRPr="00657119">
              <w:rPr>
                <w:rFonts w:eastAsia="Calibri"/>
                <w:b/>
                <w:color w:val="000000"/>
                <w:sz w:val="26"/>
                <w:szCs w:val="26"/>
              </w:rPr>
              <w:t>, thực hành</w:t>
            </w:r>
            <w:r w:rsidRPr="00657119">
              <w:rPr>
                <w:rFonts w:eastAsia="Calibri"/>
                <w:b/>
                <w:color w:val="000000"/>
                <w:sz w:val="26"/>
                <w:szCs w:val="26"/>
                <w:lang w:val="vi-VN"/>
              </w:rPr>
              <w:t>.</w:t>
            </w:r>
          </w:p>
          <w:p w:rsidR="00F7728D" w:rsidRPr="00657119" w:rsidRDefault="00F7728D" w:rsidP="00F7728D">
            <w:pPr>
              <w:jc w:val="both"/>
              <w:rPr>
                <w:b/>
                <w:bCs/>
                <w:sz w:val="26"/>
                <w:szCs w:val="26"/>
                <w:lang w:val="vi-VN"/>
              </w:rPr>
            </w:pPr>
            <w:r w:rsidRPr="00657119">
              <w:rPr>
                <w:b/>
                <w:bCs/>
                <w:sz w:val="26"/>
                <w:szCs w:val="26"/>
                <w:lang w:val="pt-BR"/>
              </w:rPr>
              <w:t>Hoạt động 1:</w:t>
            </w:r>
            <w:r w:rsidRPr="00657119">
              <w:rPr>
                <w:sz w:val="26"/>
                <w:szCs w:val="26"/>
                <w:lang w:val="pt-BR"/>
              </w:rPr>
              <w:t xml:space="preserve">  </w:t>
            </w:r>
            <w:r w:rsidRPr="00657119">
              <w:rPr>
                <w:b/>
                <w:bCs/>
                <w:sz w:val="26"/>
                <w:szCs w:val="26"/>
                <w:lang w:val="vi-VN"/>
              </w:rPr>
              <w:t>Viết đoạn</w:t>
            </w:r>
          </w:p>
          <w:p w:rsidR="00F7728D" w:rsidRPr="00657119" w:rsidRDefault="00F7728D" w:rsidP="00F7728D">
            <w:pPr>
              <w:jc w:val="both"/>
              <w:rPr>
                <w:sz w:val="26"/>
                <w:szCs w:val="26"/>
                <w:lang w:val="vi-VN"/>
              </w:rPr>
            </w:pPr>
            <w:r w:rsidRPr="00657119">
              <w:rPr>
                <w:sz w:val="26"/>
                <w:szCs w:val="26"/>
                <w:lang w:val="vi-VN"/>
              </w:rPr>
              <w:t>- GV đọc yêu cầu Các em viết 2 -3 câu nêu được lí do mình thích hoặc không thích nhân vật trong chuyện đã nghe, đã đọc.</w:t>
            </w:r>
          </w:p>
          <w:p w:rsidR="00F7728D" w:rsidRPr="00657119" w:rsidRDefault="00F7728D" w:rsidP="00F7728D">
            <w:pPr>
              <w:rPr>
                <w:sz w:val="26"/>
                <w:szCs w:val="26"/>
                <w:lang w:val="pt-BR"/>
              </w:rPr>
            </w:pPr>
            <w:r w:rsidRPr="00657119">
              <w:rPr>
                <w:sz w:val="26"/>
                <w:szCs w:val="26"/>
                <w:lang w:val="pt-BR"/>
              </w:rPr>
              <w:t>+ Gọi 2 HS đọc lại.</w:t>
            </w:r>
          </w:p>
          <w:p w:rsidR="00F7728D" w:rsidRPr="00657119" w:rsidRDefault="00F7728D" w:rsidP="00F7728D">
            <w:pPr>
              <w:rPr>
                <w:sz w:val="26"/>
                <w:szCs w:val="26"/>
                <w:lang w:val="pt-BR"/>
              </w:rPr>
            </w:pPr>
            <w:r w:rsidRPr="00657119">
              <w:rPr>
                <w:sz w:val="26"/>
                <w:szCs w:val="26"/>
                <w:lang w:val="pt-BR"/>
              </w:rPr>
              <w:t>+ HD HS nhận xét:</w:t>
            </w:r>
          </w:p>
          <w:p w:rsidR="00F7728D" w:rsidRPr="00657119" w:rsidRDefault="00F7728D" w:rsidP="00F7728D">
            <w:pPr>
              <w:rPr>
                <w:sz w:val="26"/>
                <w:szCs w:val="26"/>
                <w:lang w:val="pt-BR"/>
              </w:rPr>
            </w:pPr>
            <w:r w:rsidRPr="00657119">
              <w:rPr>
                <w:sz w:val="26"/>
                <w:szCs w:val="26"/>
                <w:lang w:val="pt-BR"/>
              </w:rPr>
              <w:t>H: Đoạn</w:t>
            </w:r>
            <w:r w:rsidRPr="00657119">
              <w:rPr>
                <w:sz w:val="26"/>
                <w:szCs w:val="26"/>
                <w:lang w:val="vi-VN"/>
              </w:rPr>
              <w:t xml:space="preserve"> văn bạn viết có mấy câu</w:t>
            </w:r>
            <w:r w:rsidRPr="00657119">
              <w:rPr>
                <w:sz w:val="26"/>
                <w:szCs w:val="26"/>
                <w:lang w:val="pt-BR"/>
              </w:rPr>
              <w:t>? Cách</w:t>
            </w:r>
            <w:r w:rsidRPr="00657119">
              <w:rPr>
                <w:sz w:val="26"/>
                <w:szCs w:val="26"/>
                <w:lang w:val="vi-VN"/>
              </w:rPr>
              <w:t xml:space="preserve"> bạn miêu tả</w:t>
            </w:r>
            <w:r w:rsidRPr="00657119">
              <w:rPr>
                <w:sz w:val="26"/>
                <w:szCs w:val="26"/>
                <w:lang w:val="pt-BR"/>
              </w:rPr>
              <w:t xml:space="preserve"> như thế nào?</w:t>
            </w:r>
          </w:p>
          <w:p w:rsidR="00F7728D" w:rsidRPr="00657119" w:rsidRDefault="00F7728D" w:rsidP="00F7728D">
            <w:pPr>
              <w:rPr>
                <w:sz w:val="26"/>
                <w:szCs w:val="26"/>
                <w:lang w:val="pt-BR"/>
              </w:rPr>
            </w:pPr>
            <w:r w:rsidRPr="00657119">
              <w:rPr>
                <w:sz w:val="26"/>
                <w:szCs w:val="26"/>
                <w:lang w:val="pt-BR"/>
              </w:rPr>
              <w:t>H: Em</w:t>
            </w:r>
            <w:r w:rsidRPr="00657119">
              <w:rPr>
                <w:sz w:val="26"/>
                <w:szCs w:val="26"/>
                <w:lang w:val="vi-VN"/>
              </w:rPr>
              <w:t xml:space="preserve"> thích hình ảnh miêu tả nào của bạn</w:t>
            </w:r>
            <w:r w:rsidRPr="00657119">
              <w:rPr>
                <w:sz w:val="26"/>
                <w:szCs w:val="26"/>
                <w:lang w:val="pt-BR"/>
              </w:rPr>
              <w:t>? Vì sao?</w:t>
            </w:r>
          </w:p>
          <w:p w:rsidR="00F7728D" w:rsidRPr="00657119" w:rsidRDefault="00F7728D" w:rsidP="00F7728D">
            <w:pPr>
              <w:rPr>
                <w:sz w:val="26"/>
                <w:szCs w:val="26"/>
                <w:lang w:val="pt-BR"/>
              </w:rPr>
            </w:pPr>
            <w:r w:rsidRPr="00657119">
              <w:rPr>
                <w:sz w:val="26"/>
                <w:szCs w:val="26"/>
                <w:lang w:val="pt-BR"/>
              </w:rPr>
              <w:t>+ HD HS</w:t>
            </w:r>
            <w:r w:rsidRPr="00657119">
              <w:rPr>
                <w:sz w:val="26"/>
                <w:szCs w:val="26"/>
                <w:lang w:val="vi-VN"/>
              </w:rPr>
              <w:t xml:space="preserve"> sửa từ dùng chưa chính xác.</w:t>
            </w:r>
          </w:p>
          <w:p w:rsidR="00F7728D" w:rsidRPr="00657119" w:rsidRDefault="00F7728D" w:rsidP="00F7728D">
            <w:pPr>
              <w:rPr>
                <w:sz w:val="26"/>
                <w:szCs w:val="26"/>
                <w:lang w:val="vi-VN"/>
              </w:rPr>
            </w:pPr>
            <w:r w:rsidRPr="00657119">
              <w:rPr>
                <w:sz w:val="26"/>
                <w:szCs w:val="26"/>
                <w:lang w:val="pt-BR"/>
              </w:rPr>
              <w:t>- Cho</w:t>
            </w:r>
            <w:r w:rsidRPr="00657119">
              <w:rPr>
                <w:sz w:val="26"/>
                <w:szCs w:val="26"/>
                <w:lang w:val="vi-VN"/>
              </w:rPr>
              <w:t xml:space="preserve"> </w:t>
            </w:r>
            <w:r w:rsidRPr="00657119">
              <w:rPr>
                <w:sz w:val="26"/>
                <w:szCs w:val="26"/>
                <w:lang w:val="pt-BR"/>
              </w:rPr>
              <w:t>HS đọc thầm và viết ra lại</w:t>
            </w:r>
            <w:r w:rsidRPr="00657119">
              <w:rPr>
                <w:sz w:val="26"/>
                <w:szCs w:val="26"/>
                <w:lang w:val="vi-VN"/>
              </w:rPr>
              <w:t xml:space="preserve"> đoạn văn đã </w:t>
            </w:r>
            <w:r w:rsidRPr="00657119">
              <w:rPr>
                <w:sz w:val="26"/>
                <w:szCs w:val="26"/>
                <w:lang w:val="vi-VN"/>
              </w:rPr>
              <w:lastRenderedPageBreak/>
              <w:t>sửa từ, cách diễn đạt.</w:t>
            </w:r>
          </w:p>
          <w:p w:rsidR="00F7728D" w:rsidRPr="00657119" w:rsidRDefault="00F7728D" w:rsidP="00F7728D">
            <w:pPr>
              <w:rPr>
                <w:sz w:val="26"/>
                <w:szCs w:val="26"/>
                <w:lang w:val="pt-BR"/>
              </w:rPr>
            </w:pPr>
            <w:r w:rsidRPr="00657119">
              <w:rPr>
                <w:sz w:val="26"/>
                <w:szCs w:val="26"/>
                <w:lang w:val="pt-BR"/>
              </w:rPr>
              <w:t>+ Chấm, chữa bài.</w:t>
            </w:r>
          </w:p>
          <w:p w:rsidR="00F7728D" w:rsidRPr="00657119" w:rsidRDefault="00F7728D" w:rsidP="00F7728D">
            <w:pPr>
              <w:jc w:val="both"/>
              <w:rPr>
                <w:sz w:val="26"/>
                <w:szCs w:val="26"/>
                <w:lang w:val="vi-VN"/>
              </w:rPr>
            </w:pPr>
            <w:r w:rsidRPr="00657119">
              <w:rPr>
                <w:sz w:val="26"/>
                <w:szCs w:val="26"/>
                <w:lang w:val="pt-BR"/>
              </w:rPr>
              <w:t>- GV thu chấm 5 - 7  bài nhận</w:t>
            </w:r>
            <w:r w:rsidRPr="00657119">
              <w:rPr>
                <w:sz w:val="26"/>
                <w:szCs w:val="26"/>
                <w:lang w:val="vi-VN"/>
              </w:rPr>
              <w:t xml:space="preserve"> xét</w:t>
            </w:r>
            <w:r w:rsidRPr="00657119">
              <w:rPr>
                <w:sz w:val="26"/>
                <w:szCs w:val="26"/>
                <w:lang w:val="pt-BR"/>
              </w:rPr>
              <w:t>, rút kinh nghiệm.</w:t>
            </w:r>
          </w:p>
        </w:tc>
        <w:tc>
          <w:tcPr>
            <w:tcW w:w="4036" w:type="dxa"/>
            <w:tcBorders>
              <w:top w:val="nil"/>
              <w:bottom w:val="nil"/>
            </w:tcBorders>
          </w:tcPr>
          <w:p w:rsidR="00F7728D" w:rsidRPr="00657119" w:rsidRDefault="00F7728D" w:rsidP="00F7728D">
            <w:pPr>
              <w:jc w:val="both"/>
              <w:rPr>
                <w:rFonts w:eastAsia="Calibri"/>
                <w:color w:val="000000"/>
                <w:sz w:val="26"/>
                <w:szCs w:val="26"/>
              </w:rPr>
            </w:pPr>
          </w:p>
          <w:p w:rsidR="00F7728D" w:rsidRPr="00657119" w:rsidRDefault="00F7728D" w:rsidP="00F7728D">
            <w:pPr>
              <w:rPr>
                <w:rFonts w:eastAsia="Calibri"/>
                <w:color w:val="000000"/>
                <w:sz w:val="26"/>
                <w:szCs w:val="26"/>
              </w:rPr>
            </w:pPr>
          </w:p>
          <w:p w:rsidR="00F7728D" w:rsidRPr="00657119" w:rsidRDefault="00F7728D" w:rsidP="00F7728D">
            <w:pPr>
              <w:rPr>
                <w:sz w:val="26"/>
                <w:szCs w:val="26"/>
                <w:lang w:val="vi-VN"/>
              </w:rPr>
            </w:pPr>
            <w:r w:rsidRPr="00657119">
              <w:rPr>
                <w:rFonts w:eastAsia="Calibri"/>
                <w:sz w:val="26"/>
                <w:szCs w:val="26"/>
                <w:lang w:val="pt-BR"/>
              </w:rPr>
              <w:t>-</w:t>
            </w:r>
            <w:r w:rsidRPr="00657119">
              <w:rPr>
                <w:sz w:val="26"/>
                <w:szCs w:val="26"/>
                <w:lang w:val="pt-BR"/>
              </w:rPr>
              <w:t xml:space="preserve"> HS nghe</w:t>
            </w:r>
            <w:r w:rsidRPr="00657119">
              <w:rPr>
                <w:sz w:val="26"/>
                <w:szCs w:val="26"/>
                <w:lang w:val="vi-VN"/>
              </w:rPr>
              <w:t>, viết bài ra vở luyện viết.</w:t>
            </w:r>
          </w:p>
          <w:p w:rsidR="00F7728D" w:rsidRPr="00657119" w:rsidRDefault="00F7728D" w:rsidP="00F7728D">
            <w:pPr>
              <w:rPr>
                <w:sz w:val="26"/>
                <w:szCs w:val="26"/>
                <w:lang w:val="pt-BR"/>
              </w:rPr>
            </w:pPr>
          </w:p>
          <w:p w:rsidR="00F7728D" w:rsidRPr="00657119" w:rsidRDefault="00F7728D" w:rsidP="00F7728D">
            <w:pPr>
              <w:rPr>
                <w:sz w:val="26"/>
                <w:szCs w:val="26"/>
                <w:lang w:val="pt-BR"/>
              </w:rPr>
            </w:pPr>
          </w:p>
          <w:p w:rsidR="00F7728D" w:rsidRPr="00657119" w:rsidRDefault="00F7728D" w:rsidP="00F7728D">
            <w:pPr>
              <w:rPr>
                <w:sz w:val="26"/>
                <w:szCs w:val="26"/>
                <w:lang w:val="pt-BR"/>
              </w:rPr>
            </w:pPr>
            <w:r w:rsidRPr="00657119">
              <w:rPr>
                <w:rFonts w:eastAsia="Calibri"/>
                <w:sz w:val="26"/>
                <w:szCs w:val="26"/>
                <w:lang w:val="pt-BR"/>
              </w:rPr>
              <w:t>-</w:t>
            </w:r>
            <w:r w:rsidRPr="00657119">
              <w:rPr>
                <w:sz w:val="26"/>
                <w:szCs w:val="26"/>
                <w:lang w:val="pt-BR"/>
              </w:rPr>
              <w:t xml:space="preserve"> HS đọc bài. </w:t>
            </w:r>
          </w:p>
          <w:p w:rsidR="00F7728D" w:rsidRPr="00657119" w:rsidRDefault="00F7728D" w:rsidP="00F7728D">
            <w:pPr>
              <w:jc w:val="both"/>
              <w:rPr>
                <w:rFonts w:eastAsia="Calibri"/>
                <w:sz w:val="26"/>
                <w:szCs w:val="26"/>
                <w:lang w:val="pt-BR"/>
              </w:rPr>
            </w:pPr>
          </w:p>
          <w:p w:rsidR="00F7728D" w:rsidRPr="00657119" w:rsidRDefault="00F7728D" w:rsidP="00F7728D">
            <w:pPr>
              <w:jc w:val="both"/>
              <w:rPr>
                <w:sz w:val="26"/>
                <w:szCs w:val="26"/>
                <w:lang w:val="vi-VN"/>
              </w:rPr>
            </w:pPr>
            <w:r w:rsidRPr="00657119">
              <w:rPr>
                <w:rFonts w:eastAsia="Calibri"/>
                <w:sz w:val="26"/>
                <w:szCs w:val="26"/>
                <w:lang w:val="pt-BR"/>
              </w:rPr>
              <w:t>-</w:t>
            </w:r>
            <w:r w:rsidRPr="00657119">
              <w:rPr>
                <w:sz w:val="26"/>
                <w:szCs w:val="26"/>
                <w:lang w:val="pt-BR"/>
              </w:rPr>
              <w:t xml:space="preserve"> HS</w:t>
            </w:r>
            <w:r w:rsidRPr="00657119">
              <w:rPr>
                <w:sz w:val="26"/>
                <w:szCs w:val="26"/>
                <w:lang w:val="vi-VN"/>
              </w:rPr>
              <w:t xml:space="preserve"> nhận xét.</w:t>
            </w:r>
          </w:p>
          <w:p w:rsidR="00F7728D" w:rsidRPr="00657119" w:rsidRDefault="00F7728D" w:rsidP="00F7728D">
            <w:pPr>
              <w:jc w:val="both"/>
              <w:rPr>
                <w:sz w:val="26"/>
                <w:szCs w:val="26"/>
                <w:lang w:val="vi-VN"/>
              </w:rPr>
            </w:pPr>
          </w:p>
          <w:p w:rsidR="00F7728D" w:rsidRPr="00657119" w:rsidRDefault="00F7728D" w:rsidP="00F7728D">
            <w:pPr>
              <w:jc w:val="both"/>
              <w:rPr>
                <w:sz w:val="26"/>
                <w:szCs w:val="26"/>
                <w:lang w:val="vi-VN"/>
              </w:rPr>
            </w:pPr>
            <w:r w:rsidRPr="00657119">
              <w:rPr>
                <w:sz w:val="26"/>
                <w:szCs w:val="26"/>
                <w:lang w:val="vi-VN"/>
              </w:rPr>
              <w:t>- HS nêu và giải thích.</w:t>
            </w:r>
          </w:p>
          <w:p w:rsidR="00F7728D" w:rsidRPr="00657119" w:rsidRDefault="00F7728D" w:rsidP="00F7728D">
            <w:pPr>
              <w:rPr>
                <w:sz w:val="26"/>
                <w:szCs w:val="26"/>
                <w:lang w:val="vi-VN"/>
              </w:rPr>
            </w:pPr>
          </w:p>
          <w:p w:rsidR="00F7728D" w:rsidRPr="00657119" w:rsidRDefault="00F7728D" w:rsidP="00F7728D">
            <w:pPr>
              <w:rPr>
                <w:sz w:val="26"/>
                <w:szCs w:val="26"/>
                <w:lang w:val="vi-VN"/>
              </w:rPr>
            </w:pPr>
            <w:r w:rsidRPr="00657119">
              <w:rPr>
                <w:sz w:val="26"/>
                <w:szCs w:val="26"/>
                <w:lang w:val="vi-VN"/>
              </w:rPr>
              <w:t>- Lắng nghe, sửa lại.</w:t>
            </w:r>
          </w:p>
          <w:p w:rsidR="00F7728D" w:rsidRPr="00657119" w:rsidRDefault="00F7728D" w:rsidP="00F7728D">
            <w:pPr>
              <w:rPr>
                <w:sz w:val="26"/>
                <w:szCs w:val="26"/>
                <w:lang w:val="vi-VN"/>
              </w:rPr>
            </w:pPr>
            <w:r w:rsidRPr="00657119">
              <w:rPr>
                <w:sz w:val="26"/>
                <w:szCs w:val="26"/>
                <w:lang w:val="vi-VN"/>
              </w:rPr>
              <w:t>- Học sinh làm việc cá nhân</w:t>
            </w:r>
          </w:p>
          <w:p w:rsidR="00F7728D" w:rsidRPr="00657119" w:rsidRDefault="00F7728D" w:rsidP="00F7728D">
            <w:pPr>
              <w:rPr>
                <w:rFonts w:eastAsia="Calibri"/>
                <w:sz w:val="26"/>
                <w:szCs w:val="26"/>
                <w:lang w:val="vi-VN"/>
              </w:rPr>
            </w:pPr>
            <w:r w:rsidRPr="00657119">
              <w:rPr>
                <w:rFonts w:eastAsia="Calibri"/>
                <w:sz w:val="26"/>
                <w:szCs w:val="26"/>
                <w:lang w:val="vi-VN"/>
              </w:rPr>
              <w:lastRenderedPageBreak/>
              <w:t xml:space="preserve"> </w:t>
            </w:r>
          </w:p>
          <w:p w:rsidR="00F7728D" w:rsidRPr="00657119" w:rsidRDefault="00F7728D" w:rsidP="00F7728D">
            <w:pPr>
              <w:rPr>
                <w:rFonts w:eastAsia="Calibri"/>
                <w:sz w:val="26"/>
                <w:szCs w:val="26"/>
                <w:lang w:val="vi-VN"/>
              </w:rPr>
            </w:pPr>
          </w:p>
          <w:p w:rsidR="00F7728D" w:rsidRPr="00657119" w:rsidRDefault="00F7728D" w:rsidP="00F7728D">
            <w:pPr>
              <w:jc w:val="both"/>
              <w:rPr>
                <w:rFonts w:eastAsia="Calibri"/>
                <w:sz w:val="26"/>
                <w:szCs w:val="26"/>
                <w:lang w:val="vi-VN"/>
              </w:rPr>
            </w:pPr>
          </w:p>
        </w:tc>
      </w:tr>
      <w:tr w:rsidR="00F7728D" w:rsidRPr="00657119" w:rsidTr="00F7728D">
        <w:tc>
          <w:tcPr>
            <w:tcW w:w="5036" w:type="dxa"/>
            <w:tcBorders>
              <w:top w:val="nil"/>
              <w:bottom w:val="nil"/>
            </w:tcBorders>
          </w:tcPr>
          <w:p w:rsidR="00F7728D" w:rsidRPr="00657119" w:rsidRDefault="00F7728D" w:rsidP="00F7728D">
            <w:pPr>
              <w:jc w:val="both"/>
              <w:rPr>
                <w:sz w:val="26"/>
                <w:szCs w:val="26"/>
                <w:lang w:val="vi-VN"/>
              </w:rPr>
            </w:pPr>
            <w:r w:rsidRPr="00657119">
              <w:rPr>
                <w:b/>
                <w:bCs/>
                <w:sz w:val="26"/>
                <w:szCs w:val="26"/>
                <w:lang w:val="vi-VN"/>
              </w:rPr>
              <w:lastRenderedPageBreak/>
              <w:t xml:space="preserve">Hoạt động 2: </w:t>
            </w:r>
            <w:r w:rsidRPr="00657119">
              <w:rPr>
                <w:sz w:val="26"/>
                <w:szCs w:val="26"/>
                <w:lang w:val="vi-VN"/>
              </w:rPr>
              <w:t xml:space="preserve">Tìm hiểu nội dung bài </w:t>
            </w:r>
          </w:p>
          <w:p w:rsidR="00F7728D" w:rsidRPr="00657119" w:rsidRDefault="00F7728D" w:rsidP="00F7728D">
            <w:pPr>
              <w:jc w:val="both"/>
              <w:rPr>
                <w:sz w:val="26"/>
                <w:szCs w:val="26"/>
                <w:lang w:val="vi-VN"/>
              </w:rPr>
            </w:pPr>
            <w:r w:rsidRPr="00657119">
              <w:rPr>
                <w:sz w:val="26"/>
                <w:szCs w:val="26"/>
                <w:lang w:val="vi-VN"/>
              </w:rPr>
              <w:t>- GV giao bài tập HS làm bài.</w:t>
            </w:r>
          </w:p>
          <w:p w:rsidR="00F7728D" w:rsidRPr="00657119" w:rsidRDefault="00F7728D" w:rsidP="00F7728D">
            <w:pPr>
              <w:jc w:val="both"/>
              <w:rPr>
                <w:sz w:val="26"/>
                <w:szCs w:val="26"/>
                <w:lang w:val="vi-VN"/>
              </w:rPr>
            </w:pPr>
            <w:r w:rsidRPr="00657119">
              <w:rPr>
                <w:sz w:val="26"/>
                <w:szCs w:val="26"/>
                <w:lang w:val="vi-VN"/>
              </w:rPr>
              <w:t xml:space="preserve">- GV lệnh HS đạt chuẩn làm bài tập 4, 5, 6/ 58, 59 Vở Bài tập Tiếng Việt. </w:t>
            </w:r>
          </w:p>
          <w:p w:rsidR="00F7728D" w:rsidRPr="00657119" w:rsidRDefault="00F7728D" w:rsidP="00F7728D">
            <w:pPr>
              <w:rPr>
                <w:sz w:val="26"/>
                <w:szCs w:val="26"/>
                <w:lang w:val="pt-BR"/>
              </w:rPr>
            </w:pPr>
            <w:r w:rsidRPr="00657119">
              <w:rPr>
                <w:sz w:val="26"/>
                <w:szCs w:val="26"/>
                <w:lang w:val="pt-BR"/>
              </w:rPr>
              <w:t xml:space="preserve">- GV cho Hs làm bài trong vòng 5 phút. </w:t>
            </w:r>
          </w:p>
          <w:p w:rsidR="00F7728D" w:rsidRPr="00657119" w:rsidRDefault="00F7728D" w:rsidP="00F7728D">
            <w:pPr>
              <w:rPr>
                <w:sz w:val="26"/>
                <w:szCs w:val="26"/>
                <w:lang w:val="pt-BR"/>
              </w:rPr>
            </w:pPr>
            <w:r w:rsidRPr="00657119">
              <w:rPr>
                <w:sz w:val="26"/>
                <w:szCs w:val="26"/>
                <w:lang w:val="pt-BR"/>
              </w:rPr>
              <w:t>- Gv quan sát, giúp đỡ, nhắc nhở tư thế ngồi học cho Hs; chấm chữa bài.</w:t>
            </w:r>
          </w:p>
          <w:p w:rsidR="00F7728D" w:rsidRPr="00657119" w:rsidRDefault="00F7728D" w:rsidP="00F7728D">
            <w:pPr>
              <w:jc w:val="both"/>
              <w:rPr>
                <w:sz w:val="26"/>
                <w:szCs w:val="26"/>
                <w:lang w:val="pt-BR"/>
              </w:rPr>
            </w:pPr>
            <w:r w:rsidRPr="00657119">
              <w:rPr>
                <w:sz w:val="26"/>
                <w:szCs w:val="26"/>
                <w:lang w:val="pt-BR"/>
              </w:rPr>
              <w:t>- HS làm xong bài GV cho HS đổi vở kiểm tra bài cho nhau.</w:t>
            </w:r>
          </w:p>
          <w:p w:rsidR="00F7728D" w:rsidRPr="00657119" w:rsidRDefault="00F7728D" w:rsidP="00F7728D">
            <w:pPr>
              <w:tabs>
                <w:tab w:val="left" w:pos="3405"/>
                <w:tab w:val="center" w:pos="4536"/>
              </w:tabs>
              <w:jc w:val="both"/>
              <w:rPr>
                <w:sz w:val="26"/>
                <w:szCs w:val="26"/>
                <w:lang w:val="pt-BR"/>
              </w:rPr>
            </w:pPr>
            <w:r w:rsidRPr="00657119">
              <w:rPr>
                <w:b/>
                <w:bCs/>
                <w:sz w:val="26"/>
                <w:szCs w:val="26"/>
                <w:lang w:val="pt-BR"/>
              </w:rPr>
              <w:t xml:space="preserve">Hoạt động 3: </w:t>
            </w:r>
            <w:r w:rsidRPr="00657119">
              <w:rPr>
                <w:sz w:val="26"/>
                <w:szCs w:val="26"/>
                <w:lang w:val="pt-BR"/>
              </w:rPr>
              <w:t>Chữa bài</w:t>
            </w:r>
          </w:p>
          <w:p w:rsidR="00F7728D" w:rsidRPr="00657119" w:rsidRDefault="00F7728D" w:rsidP="00F7728D">
            <w:pPr>
              <w:tabs>
                <w:tab w:val="left" w:pos="3405"/>
                <w:tab w:val="center" w:pos="4536"/>
              </w:tabs>
              <w:jc w:val="both"/>
              <w:rPr>
                <w:sz w:val="26"/>
                <w:szCs w:val="26"/>
                <w:lang w:val="pt-BR"/>
              </w:rPr>
            </w:pPr>
            <w:r w:rsidRPr="00657119">
              <w:rPr>
                <w:sz w:val="26"/>
                <w:szCs w:val="26"/>
                <w:lang w:val="pt-BR"/>
              </w:rPr>
              <w:t>- GV Gọi 1 HV lên điều hành phần chia sẻ trước lớp.</w:t>
            </w:r>
          </w:p>
          <w:p w:rsidR="00F7728D" w:rsidRPr="00657119" w:rsidRDefault="00F7728D" w:rsidP="00F7728D">
            <w:pPr>
              <w:jc w:val="both"/>
              <w:rPr>
                <w:b/>
                <w:sz w:val="26"/>
                <w:szCs w:val="26"/>
                <w:lang w:val="pt-BR"/>
              </w:rPr>
            </w:pPr>
            <w:r w:rsidRPr="00657119">
              <w:rPr>
                <w:b/>
                <w:sz w:val="26"/>
                <w:szCs w:val="26"/>
                <w:lang w:val="pt-BR"/>
              </w:rPr>
              <w:t xml:space="preserve">* Bài 4/59 </w:t>
            </w:r>
          </w:p>
          <w:p w:rsidR="00F7728D" w:rsidRPr="00657119" w:rsidRDefault="00F7728D" w:rsidP="00F7728D">
            <w:pPr>
              <w:jc w:val="both"/>
              <w:rPr>
                <w:sz w:val="26"/>
                <w:szCs w:val="26"/>
                <w:lang w:val="pt-BR"/>
              </w:rPr>
            </w:pPr>
            <w:r w:rsidRPr="00657119">
              <w:rPr>
                <w:sz w:val="26"/>
                <w:szCs w:val="26"/>
                <w:lang w:val="pt-BR"/>
              </w:rPr>
              <w:t>- Gọi Hs nêu câu trả lời của mình.</w:t>
            </w:r>
          </w:p>
          <w:p w:rsidR="00F7728D" w:rsidRPr="00657119" w:rsidRDefault="00F7728D" w:rsidP="00F7728D">
            <w:pPr>
              <w:jc w:val="both"/>
              <w:rPr>
                <w:sz w:val="26"/>
                <w:szCs w:val="26"/>
                <w:lang w:val="pt-BR"/>
              </w:rPr>
            </w:pPr>
          </w:p>
          <w:p w:rsidR="00F7728D" w:rsidRPr="00657119" w:rsidRDefault="00F7728D" w:rsidP="00F7728D">
            <w:pPr>
              <w:jc w:val="both"/>
              <w:rPr>
                <w:sz w:val="26"/>
                <w:szCs w:val="26"/>
                <w:lang w:val="pt-BR"/>
              </w:rPr>
            </w:pPr>
          </w:p>
          <w:p w:rsidR="00F7728D" w:rsidRPr="00657119" w:rsidRDefault="00F7728D" w:rsidP="00F7728D">
            <w:pPr>
              <w:jc w:val="both"/>
              <w:rPr>
                <w:sz w:val="26"/>
                <w:szCs w:val="26"/>
                <w:lang w:val="pt-BR"/>
              </w:rPr>
            </w:pPr>
            <w:r w:rsidRPr="00657119">
              <w:rPr>
                <w:sz w:val="26"/>
                <w:szCs w:val="26"/>
                <w:lang w:val="pt-BR"/>
              </w:rPr>
              <w:t>- Gv, Hs nhận xét chốt bài làm đúng</w:t>
            </w:r>
          </w:p>
          <w:p w:rsidR="00F7728D" w:rsidRPr="00657119" w:rsidRDefault="00F7728D" w:rsidP="00F7728D">
            <w:pPr>
              <w:tabs>
                <w:tab w:val="left" w:pos="3405"/>
                <w:tab w:val="center" w:pos="4536"/>
              </w:tabs>
              <w:jc w:val="both"/>
              <w:rPr>
                <w:sz w:val="26"/>
                <w:szCs w:val="26"/>
                <w:lang w:val="pt-BR"/>
              </w:rPr>
            </w:pPr>
            <w:r w:rsidRPr="00657119">
              <w:rPr>
                <w:sz w:val="26"/>
                <w:szCs w:val="26"/>
                <w:lang w:val="pt-BR"/>
              </w:rPr>
              <w:t xml:space="preserve"> </w:t>
            </w:r>
            <w:r w:rsidRPr="00657119">
              <w:rPr>
                <w:i/>
                <w:color w:val="FF0000"/>
                <w:sz w:val="26"/>
                <w:szCs w:val="26"/>
              </w:rPr>
              <w:sym w:font="Wingdings" w:char="F0E8"/>
            </w:r>
            <w:r w:rsidRPr="00657119">
              <w:rPr>
                <w:sz w:val="26"/>
                <w:szCs w:val="26"/>
                <w:lang w:val="pt-BR"/>
              </w:rPr>
              <w:t xml:space="preserve">   GV chốt: Cặp từ trái nghĩa và câu cầu khiến.</w:t>
            </w:r>
          </w:p>
          <w:p w:rsidR="00F7728D" w:rsidRPr="00657119" w:rsidRDefault="00F7728D" w:rsidP="00F7728D">
            <w:pPr>
              <w:jc w:val="both"/>
              <w:rPr>
                <w:b/>
                <w:sz w:val="26"/>
                <w:szCs w:val="26"/>
                <w:lang w:val="pt-BR"/>
              </w:rPr>
            </w:pPr>
            <w:r w:rsidRPr="00657119">
              <w:rPr>
                <w:b/>
                <w:sz w:val="26"/>
                <w:szCs w:val="26"/>
                <w:lang w:val="pt-BR"/>
              </w:rPr>
              <w:t xml:space="preserve">* Bài 5/59 </w:t>
            </w:r>
          </w:p>
          <w:p w:rsidR="00F7728D" w:rsidRPr="00657119" w:rsidRDefault="00F7728D" w:rsidP="00F7728D">
            <w:pPr>
              <w:jc w:val="both"/>
              <w:rPr>
                <w:sz w:val="26"/>
                <w:szCs w:val="26"/>
                <w:lang w:val="pt-BR"/>
              </w:rPr>
            </w:pPr>
            <w:r w:rsidRPr="00657119">
              <w:rPr>
                <w:sz w:val="26"/>
                <w:szCs w:val="26"/>
                <w:lang w:val="pt-BR"/>
              </w:rPr>
              <w:t>- Gọi Hs nêu câu trả lời của mình.</w:t>
            </w:r>
          </w:p>
          <w:p w:rsidR="00F7728D" w:rsidRPr="00657119" w:rsidRDefault="00F7728D" w:rsidP="00F7728D">
            <w:pPr>
              <w:jc w:val="both"/>
              <w:rPr>
                <w:sz w:val="26"/>
                <w:szCs w:val="26"/>
                <w:lang w:val="pt-BR"/>
              </w:rPr>
            </w:pPr>
          </w:p>
          <w:p w:rsidR="00F7728D" w:rsidRPr="00657119" w:rsidRDefault="00F7728D" w:rsidP="00F7728D">
            <w:pPr>
              <w:jc w:val="both"/>
              <w:rPr>
                <w:sz w:val="26"/>
                <w:szCs w:val="26"/>
                <w:lang w:val="pt-BR"/>
              </w:rPr>
            </w:pPr>
          </w:p>
          <w:p w:rsidR="00F7728D" w:rsidRPr="00657119" w:rsidRDefault="00F7728D" w:rsidP="00F7728D">
            <w:pPr>
              <w:jc w:val="both"/>
              <w:rPr>
                <w:sz w:val="26"/>
                <w:szCs w:val="26"/>
                <w:lang w:val="pt-BR"/>
              </w:rPr>
            </w:pPr>
          </w:p>
          <w:p w:rsidR="00F7728D" w:rsidRPr="00657119" w:rsidRDefault="00F7728D" w:rsidP="00F7728D">
            <w:pPr>
              <w:jc w:val="both"/>
              <w:rPr>
                <w:sz w:val="26"/>
                <w:szCs w:val="26"/>
                <w:lang w:val="pt-BR"/>
              </w:rPr>
            </w:pPr>
            <w:r w:rsidRPr="00657119">
              <w:rPr>
                <w:sz w:val="26"/>
                <w:szCs w:val="26"/>
                <w:lang w:val="pt-BR"/>
              </w:rPr>
              <w:t>- Gv, Hs nhận xét chốt bài làm đúng</w:t>
            </w:r>
          </w:p>
          <w:p w:rsidR="00F7728D" w:rsidRPr="00DF26F0" w:rsidRDefault="00F7728D" w:rsidP="00F7728D">
            <w:pPr>
              <w:tabs>
                <w:tab w:val="left" w:pos="3405"/>
                <w:tab w:val="center" w:pos="4536"/>
              </w:tabs>
              <w:jc w:val="both"/>
              <w:rPr>
                <w:sz w:val="26"/>
                <w:szCs w:val="26"/>
                <w:lang w:val="pt-BR"/>
              </w:rPr>
            </w:pPr>
            <w:r w:rsidRPr="00657119">
              <w:rPr>
                <w:sz w:val="26"/>
                <w:szCs w:val="26"/>
                <w:lang w:val="pt-BR"/>
              </w:rPr>
              <w:t xml:space="preserve"> </w:t>
            </w:r>
            <w:r w:rsidRPr="00657119">
              <w:rPr>
                <w:i/>
                <w:color w:val="FF0000"/>
                <w:sz w:val="26"/>
                <w:szCs w:val="26"/>
              </w:rPr>
              <w:sym w:font="Wingdings" w:char="F0E8"/>
            </w:r>
            <w:r w:rsidRPr="00DF26F0">
              <w:rPr>
                <w:sz w:val="26"/>
                <w:szCs w:val="26"/>
                <w:lang w:val="pt-BR"/>
              </w:rPr>
              <w:t xml:space="preserve">   GV chốt: Trong câu cầu khiến có một số từ như: hãy, đừng, chớ, nên…</w:t>
            </w:r>
          </w:p>
          <w:p w:rsidR="00F7728D" w:rsidRPr="00DF26F0" w:rsidRDefault="00F7728D" w:rsidP="00F7728D">
            <w:pPr>
              <w:tabs>
                <w:tab w:val="left" w:pos="3405"/>
                <w:tab w:val="center" w:pos="4536"/>
              </w:tabs>
              <w:jc w:val="both"/>
              <w:rPr>
                <w:sz w:val="26"/>
                <w:szCs w:val="26"/>
                <w:lang w:val="pt-BR"/>
              </w:rPr>
            </w:pPr>
          </w:p>
          <w:p w:rsidR="00F7728D" w:rsidRPr="00657119" w:rsidRDefault="00F7728D" w:rsidP="00F7728D">
            <w:pPr>
              <w:contextualSpacing/>
              <w:jc w:val="both"/>
              <w:rPr>
                <w:rFonts w:eastAsia="Calibri"/>
                <w:sz w:val="26"/>
                <w:szCs w:val="26"/>
                <w:lang w:val="vi-VN"/>
              </w:rPr>
            </w:pPr>
            <w:r w:rsidRPr="00DF26F0">
              <w:rPr>
                <w:b/>
                <w:sz w:val="26"/>
                <w:szCs w:val="26"/>
                <w:lang w:val="pt-BR"/>
              </w:rPr>
              <w:t>* Bài 6/59:</w:t>
            </w:r>
            <w:r w:rsidRPr="00657119">
              <w:rPr>
                <w:rFonts w:eastAsia="Calibri"/>
                <w:sz w:val="26"/>
                <w:szCs w:val="26"/>
              </w:rPr>
              <w:t xml:space="preserve"> Đọc</w:t>
            </w:r>
            <w:r w:rsidRPr="00657119">
              <w:rPr>
                <w:rFonts w:eastAsia="Calibri"/>
                <w:sz w:val="26"/>
                <w:szCs w:val="26"/>
                <w:lang w:val="vi-VN"/>
              </w:rPr>
              <w:t xml:space="preserve"> bài thơ </w:t>
            </w:r>
            <w:r w:rsidRPr="00DF26F0">
              <w:rPr>
                <w:rFonts w:eastAsia="Calibri"/>
                <w:i/>
                <w:iCs/>
                <w:sz w:val="26"/>
                <w:szCs w:val="26"/>
                <w:lang w:val="pt-BR"/>
              </w:rPr>
              <w:t>Bài hát trồng cây</w:t>
            </w:r>
            <w:r w:rsidRPr="00657119">
              <w:rPr>
                <w:rFonts w:eastAsia="Calibri"/>
                <w:sz w:val="26"/>
                <w:szCs w:val="26"/>
                <w:lang w:val="vi-VN"/>
              </w:rPr>
              <w:t xml:space="preserve"> hoặc tìm đọc câu chuyện, bài văn, bài thơ... về </w:t>
            </w:r>
            <w:r w:rsidRPr="00DF26F0">
              <w:rPr>
                <w:rFonts w:eastAsia="Calibri"/>
                <w:sz w:val="26"/>
                <w:szCs w:val="26"/>
                <w:lang w:val="pt-BR"/>
              </w:rPr>
              <w:t>một nghề nghiệp hoặc công việc nào đó v</w:t>
            </w:r>
            <w:r w:rsidRPr="00657119">
              <w:rPr>
                <w:rFonts w:eastAsia="Calibri"/>
                <w:sz w:val="26"/>
                <w:szCs w:val="26"/>
                <w:lang w:val="vi-VN"/>
              </w:rPr>
              <w:t>à viết thông tin vào phiếu đọc sách.</w:t>
            </w:r>
          </w:p>
          <w:p w:rsidR="00F7728D" w:rsidRPr="00657119" w:rsidRDefault="00F7728D" w:rsidP="00F7728D">
            <w:pPr>
              <w:jc w:val="both"/>
              <w:rPr>
                <w:rFonts w:eastAsia="Calibri"/>
                <w:color w:val="000000"/>
                <w:sz w:val="26"/>
                <w:szCs w:val="26"/>
                <w:lang w:val="vi-VN"/>
              </w:rPr>
            </w:pPr>
            <w:r w:rsidRPr="00657119">
              <w:rPr>
                <w:rFonts w:eastAsia="Calibri"/>
                <w:color w:val="000000"/>
                <w:sz w:val="26"/>
                <w:szCs w:val="26"/>
                <w:lang w:val="vi-VN"/>
              </w:rPr>
              <w:t>- GV gọi 1 HS nêu yêu cầu.</w:t>
            </w:r>
          </w:p>
          <w:p w:rsidR="00F7728D" w:rsidRPr="00657119" w:rsidRDefault="00F7728D" w:rsidP="00F7728D">
            <w:pPr>
              <w:jc w:val="both"/>
              <w:rPr>
                <w:rFonts w:eastAsia="Calibri"/>
                <w:color w:val="000000"/>
                <w:sz w:val="26"/>
                <w:szCs w:val="26"/>
                <w:lang w:val="vi-VN"/>
              </w:rPr>
            </w:pPr>
            <w:r w:rsidRPr="00657119">
              <w:rPr>
                <w:rFonts w:eastAsia="Calibri"/>
                <w:color w:val="000000"/>
                <w:sz w:val="26"/>
                <w:szCs w:val="26"/>
                <w:lang w:val="vi-VN"/>
              </w:rPr>
              <w:t xml:space="preserve">- Yêu cầu HS nêu câu chuyện, bài văn, bài thơ đã chuẩn bị. (có thể chọn bài </w:t>
            </w:r>
            <w:r w:rsidRPr="00657119">
              <w:rPr>
                <w:rFonts w:eastAsia="Calibri"/>
                <w:i/>
                <w:iCs/>
                <w:color w:val="000000"/>
                <w:sz w:val="26"/>
                <w:szCs w:val="26"/>
                <w:lang w:val="vi-VN"/>
              </w:rPr>
              <w:t xml:space="preserve">Bài hát </w:t>
            </w:r>
            <w:r w:rsidRPr="00657119">
              <w:rPr>
                <w:rFonts w:eastAsia="Calibri"/>
                <w:i/>
                <w:iCs/>
                <w:color w:val="000000"/>
                <w:sz w:val="26"/>
                <w:szCs w:val="26"/>
                <w:lang w:val="vi-VN"/>
              </w:rPr>
              <w:lastRenderedPageBreak/>
              <w:t>trồng cây</w:t>
            </w:r>
            <w:r w:rsidRPr="00657119">
              <w:rPr>
                <w:rFonts w:eastAsia="Calibri"/>
                <w:color w:val="000000"/>
                <w:sz w:val="26"/>
                <w:szCs w:val="26"/>
                <w:lang w:val="vi-VN"/>
              </w:rPr>
              <w:t>)</w:t>
            </w:r>
          </w:p>
          <w:p w:rsidR="00F7728D" w:rsidRPr="00657119" w:rsidRDefault="00F7728D" w:rsidP="00F7728D">
            <w:pPr>
              <w:jc w:val="both"/>
              <w:rPr>
                <w:rFonts w:eastAsia="Calibri"/>
                <w:color w:val="000000"/>
                <w:sz w:val="26"/>
                <w:szCs w:val="26"/>
                <w:lang w:val="en-US"/>
              </w:rPr>
            </w:pPr>
            <w:r w:rsidRPr="00657119">
              <w:rPr>
                <w:rFonts w:eastAsia="Calibri"/>
                <w:color w:val="000000"/>
                <w:sz w:val="26"/>
                <w:szCs w:val="26"/>
                <w:lang w:val="en-US"/>
              </w:rPr>
              <w:t>- GV cho HS chia sẻ trong nhóm đôi.</w:t>
            </w:r>
          </w:p>
          <w:p w:rsidR="00F7728D" w:rsidRPr="00657119" w:rsidRDefault="00F7728D" w:rsidP="00F7728D">
            <w:pPr>
              <w:jc w:val="both"/>
              <w:rPr>
                <w:rFonts w:eastAsia="Calibri"/>
                <w:color w:val="000000"/>
                <w:sz w:val="26"/>
                <w:szCs w:val="26"/>
                <w:lang w:val="en-US"/>
              </w:rPr>
            </w:pPr>
            <w:r w:rsidRPr="00657119">
              <w:rPr>
                <w:rFonts w:eastAsia="Calibri"/>
                <w:color w:val="000000"/>
                <w:sz w:val="26"/>
                <w:szCs w:val="26"/>
                <w:lang w:val="en-US"/>
              </w:rPr>
              <w:t>- GV cho HS chia sẻ trước lớp.</w:t>
            </w:r>
          </w:p>
          <w:p w:rsidR="00F7728D" w:rsidRPr="00657119" w:rsidRDefault="00F7728D" w:rsidP="00F7728D">
            <w:pPr>
              <w:jc w:val="both"/>
              <w:rPr>
                <w:sz w:val="26"/>
                <w:szCs w:val="26"/>
                <w:lang w:val="en-US"/>
              </w:rPr>
            </w:pPr>
            <w:r w:rsidRPr="00657119">
              <w:rPr>
                <w:rFonts w:eastAsia="Calibri"/>
                <w:color w:val="000000"/>
                <w:sz w:val="26"/>
                <w:szCs w:val="26"/>
                <w:lang w:val="en-US"/>
              </w:rPr>
              <w:t>- G</w:t>
            </w:r>
            <w:r w:rsidRPr="00657119">
              <w:rPr>
                <w:rFonts w:eastAsia="Calibri"/>
                <w:color w:val="000000"/>
                <w:sz w:val="26"/>
                <w:szCs w:val="26"/>
                <w:lang w:val="vi-VN"/>
              </w:rPr>
              <w:t xml:space="preserve">V </w:t>
            </w:r>
            <w:r w:rsidRPr="00657119">
              <w:rPr>
                <w:rFonts w:eastAsia="Calibri"/>
                <w:color w:val="000000"/>
                <w:sz w:val="26"/>
                <w:szCs w:val="26"/>
                <w:lang w:val="en-US"/>
              </w:rPr>
              <w:t>nhận xét, tuyên dương HS.</w:t>
            </w:r>
          </w:p>
        </w:tc>
        <w:tc>
          <w:tcPr>
            <w:tcW w:w="4036" w:type="dxa"/>
            <w:tcBorders>
              <w:top w:val="nil"/>
              <w:bottom w:val="nil"/>
            </w:tcBorders>
          </w:tcPr>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sz w:val="26"/>
                <w:szCs w:val="26"/>
                <w:lang w:val="en-US"/>
              </w:rPr>
            </w:pPr>
            <w:r w:rsidRPr="00657119">
              <w:rPr>
                <w:rFonts w:eastAsia="Calibri"/>
                <w:sz w:val="26"/>
                <w:szCs w:val="26"/>
                <w:lang w:val="en-US"/>
              </w:rPr>
              <w:t>-</w:t>
            </w:r>
            <w:r w:rsidRPr="00657119">
              <w:rPr>
                <w:sz w:val="26"/>
                <w:szCs w:val="26"/>
                <w:lang w:val="en-US"/>
              </w:rPr>
              <w:t xml:space="preserve"> HS đánh dấu bài tập cần làm vào vở. </w:t>
            </w:r>
          </w:p>
          <w:p w:rsidR="00F7728D" w:rsidRPr="00657119" w:rsidRDefault="00F7728D" w:rsidP="00F7728D">
            <w:pPr>
              <w:rPr>
                <w:rFonts w:eastAsia="Calibri"/>
                <w:sz w:val="26"/>
                <w:szCs w:val="26"/>
                <w:lang w:val="en-US"/>
              </w:rPr>
            </w:pPr>
            <w:r w:rsidRPr="00657119">
              <w:rPr>
                <w:rFonts w:eastAsia="Calibri"/>
                <w:sz w:val="26"/>
                <w:szCs w:val="26"/>
                <w:lang w:val="en-US"/>
              </w:rPr>
              <w:t>-Hs làm bài</w:t>
            </w: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r w:rsidRPr="00657119">
              <w:rPr>
                <w:rFonts w:eastAsia="Calibri"/>
                <w:sz w:val="26"/>
                <w:szCs w:val="26"/>
                <w:lang w:val="en-US"/>
              </w:rPr>
              <w:t>- 1 Hs lên chia sẻ.</w:t>
            </w: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r w:rsidRPr="00657119">
              <w:rPr>
                <w:rFonts w:ascii="Tahoma" w:hAnsi="Tahoma" w:cs="Tahoma"/>
                <w:color w:val="000000"/>
                <w:sz w:val="26"/>
                <w:szCs w:val="26"/>
                <w:lang w:val="en-US"/>
              </w:rPr>
              <w:br/>
            </w:r>
            <w:r w:rsidRPr="00657119">
              <w:rPr>
                <w:rFonts w:eastAsia="Calibri"/>
                <w:sz w:val="26"/>
                <w:szCs w:val="26"/>
                <w:lang w:val="en-US"/>
              </w:rPr>
              <w:t>a. Nhanh – chậm; bé nhỏ - to lớn</w:t>
            </w:r>
          </w:p>
          <w:p w:rsidR="00F7728D" w:rsidRPr="00657119" w:rsidRDefault="00F7728D" w:rsidP="00F7728D">
            <w:pPr>
              <w:rPr>
                <w:rFonts w:eastAsia="Calibri"/>
                <w:sz w:val="26"/>
                <w:szCs w:val="26"/>
                <w:lang w:val="en-US"/>
              </w:rPr>
            </w:pPr>
            <w:r w:rsidRPr="00657119">
              <w:rPr>
                <w:rFonts w:eastAsia="Calibri"/>
                <w:sz w:val="26"/>
                <w:szCs w:val="26"/>
                <w:lang w:val="en-US"/>
              </w:rPr>
              <w:t xml:space="preserve">b. </w:t>
            </w:r>
          </w:p>
          <w:p w:rsidR="00F7728D" w:rsidRPr="00657119" w:rsidRDefault="00F7728D" w:rsidP="00F7728D">
            <w:pPr>
              <w:rPr>
                <w:rFonts w:eastAsia="Calibri"/>
                <w:sz w:val="26"/>
                <w:szCs w:val="26"/>
                <w:lang w:val="en-US"/>
              </w:rPr>
            </w:pPr>
            <w:r w:rsidRPr="00657119">
              <w:rPr>
                <w:rFonts w:eastAsia="Calibri"/>
                <w:sz w:val="26"/>
                <w:szCs w:val="26"/>
                <w:lang w:val="en-US"/>
              </w:rPr>
              <w:t>- Cứu chúng tôi với!</w:t>
            </w:r>
          </w:p>
          <w:p w:rsidR="00F7728D" w:rsidRPr="00657119" w:rsidRDefault="00F7728D" w:rsidP="00F7728D">
            <w:pPr>
              <w:rPr>
                <w:rFonts w:eastAsia="Calibri"/>
                <w:sz w:val="26"/>
                <w:szCs w:val="26"/>
                <w:lang w:val="en-US"/>
              </w:rPr>
            </w:pPr>
            <w:r w:rsidRPr="00657119">
              <w:rPr>
                <w:rFonts w:eastAsia="Calibri"/>
                <w:sz w:val="26"/>
                <w:szCs w:val="26"/>
                <w:lang w:val="en-US"/>
              </w:rPr>
              <w:t>- Các bạn cho mình chạy thi với!</w:t>
            </w: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r w:rsidRPr="00657119">
              <w:rPr>
                <w:rFonts w:eastAsia="Calibri"/>
                <w:sz w:val="26"/>
                <w:szCs w:val="26"/>
                <w:lang w:val="en-US"/>
              </w:rPr>
              <w:t>- HS trả lời:</w:t>
            </w:r>
          </w:p>
          <w:p w:rsidR="00F7728D" w:rsidRPr="00657119" w:rsidRDefault="00F7728D" w:rsidP="00F7728D">
            <w:pPr>
              <w:rPr>
                <w:rFonts w:eastAsia="Calibri"/>
                <w:sz w:val="26"/>
                <w:szCs w:val="26"/>
                <w:lang w:val="en-US"/>
              </w:rPr>
            </w:pPr>
            <w:r w:rsidRPr="00657119">
              <w:rPr>
                <w:rFonts w:eastAsia="Calibri"/>
                <w:sz w:val="26"/>
                <w:szCs w:val="26"/>
                <w:lang w:val="en-US"/>
              </w:rPr>
              <w:t>a. Rùa hãy chăm chỉ tập chạy!</w:t>
            </w:r>
          </w:p>
          <w:p w:rsidR="00F7728D" w:rsidRPr="00657119" w:rsidRDefault="00F7728D" w:rsidP="00F7728D">
            <w:pPr>
              <w:rPr>
                <w:rFonts w:eastAsia="Calibri"/>
                <w:b/>
                <w:sz w:val="26"/>
                <w:szCs w:val="26"/>
                <w:lang w:val="en-US"/>
              </w:rPr>
            </w:pPr>
            <w:r w:rsidRPr="00657119">
              <w:rPr>
                <w:rFonts w:eastAsia="Calibri"/>
                <w:sz w:val="26"/>
                <w:szCs w:val="26"/>
                <w:lang w:val="en-US"/>
              </w:rPr>
              <w:t>b. Thỏ chớ chê rừa chậm chạp!</w:t>
            </w: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rPr>
                <w:rFonts w:eastAsia="Calibri"/>
                <w:sz w:val="26"/>
                <w:szCs w:val="26"/>
                <w:lang w:val="en-US"/>
              </w:rPr>
            </w:pPr>
          </w:p>
          <w:p w:rsidR="00F7728D" w:rsidRPr="00657119" w:rsidRDefault="00F7728D" w:rsidP="00F7728D">
            <w:pPr>
              <w:jc w:val="both"/>
              <w:rPr>
                <w:color w:val="000000"/>
                <w:sz w:val="26"/>
                <w:szCs w:val="26"/>
              </w:rPr>
            </w:pPr>
          </w:p>
          <w:p w:rsidR="00F7728D" w:rsidRPr="00657119" w:rsidRDefault="00F7728D" w:rsidP="00F7728D">
            <w:pPr>
              <w:jc w:val="both"/>
              <w:rPr>
                <w:color w:val="000000"/>
                <w:sz w:val="26"/>
                <w:szCs w:val="26"/>
              </w:rPr>
            </w:pPr>
          </w:p>
          <w:p w:rsidR="00F7728D" w:rsidRPr="00657119" w:rsidRDefault="00F7728D" w:rsidP="00F7728D">
            <w:pPr>
              <w:jc w:val="both"/>
              <w:rPr>
                <w:rFonts w:eastAsia="Calibri"/>
                <w:i/>
                <w:color w:val="000000"/>
                <w:sz w:val="26"/>
                <w:szCs w:val="26"/>
              </w:rPr>
            </w:pPr>
            <w:r w:rsidRPr="00657119">
              <w:rPr>
                <w:color w:val="000000"/>
                <w:sz w:val="26"/>
                <w:szCs w:val="26"/>
              </w:rPr>
              <w:t>- Hs nêu</w:t>
            </w:r>
            <w:r w:rsidRPr="00657119">
              <w:rPr>
                <w:rFonts w:eastAsia="Calibri"/>
                <w:i/>
                <w:color w:val="000000"/>
                <w:sz w:val="26"/>
                <w:szCs w:val="26"/>
              </w:rPr>
              <w:t>.</w:t>
            </w:r>
          </w:p>
          <w:p w:rsidR="00F7728D" w:rsidRPr="00657119" w:rsidRDefault="00F7728D" w:rsidP="00F7728D">
            <w:pPr>
              <w:jc w:val="both"/>
              <w:rPr>
                <w:rFonts w:eastAsia="Calibri"/>
                <w:iCs/>
                <w:color w:val="000000"/>
                <w:sz w:val="26"/>
                <w:szCs w:val="26"/>
                <w:lang w:val="vi-VN"/>
              </w:rPr>
            </w:pPr>
            <w:r w:rsidRPr="00657119">
              <w:rPr>
                <w:rFonts w:eastAsia="Calibri"/>
                <w:iCs/>
                <w:color w:val="000000"/>
                <w:sz w:val="26"/>
                <w:szCs w:val="26"/>
                <w:lang w:val="vi-VN"/>
              </w:rPr>
              <w:lastRenderedPageBreak/>
              <w:t>- HS nêu bài mình chọn.</w:t>
            </w:r>
          </w:p>
          <w:p w:rsidR="00F7728D" w:rsidRPr="00657119" w:rsidRDefault="00F7728D" w:rsidP="00F7728D">
            <w:pPr>
              <w:jc w:val="both"/>
              <w:rPr>
                <w:rFonts w:eastAsia="Calibri"/>
                <w:iCs/>
                <w:color w:val="000000"/>
                <w:sz w:val="26"/>
                <w:szCs w:val="26"/>
              </w:rPr>
            </w:pPr>
          </w:p>
          <w:p w:rsidR="00F7728D" w:rsidRPr="00657119" w:rsidRDefault="00F7728D" w:rsidP="00F7728D">
            <w:pPr>
              <w:jc w:val="both"/>
              <w:rPr>
                <w:rFonts w:eastAsia="Calibri"/>
                <w:iCs/>
                <w:color w:val="000000"/>
                <w:sz w:val="26"/>
                <w:szCs w:val="26"/>
              </w:rPr>
            </w:pPr>
          </w:p>
          <w:p w:rsidR="00F7728D" w:rsidRPr="00657119" w:rsidRDefault="00F7728D" w:rsidP="00F7728D">
            <w:pPr>
              <w:rPr>
                <w:color w:val="000000"/>
                <w:sz w:val="26"/>
                <w:szCs w:val="26"/>
              </w:rPr>
            </w:pPr>
            <w:r w:rsidRPr="00657119">
              <w:rPr>
                <w:color w:val="000000"/>
                <w:sz w:val="26"/>
                <w:szCs w:val="26"/>
              </w:rPr>
              <w:t>- HS chia sẻ trong nhóm đôi.</w:t>
            </w:r>
          </w:p>
          <w:p w:rsidR="00F7728D" w:rsidRPr="00657119" w:rsidRDefault="00F7728D" w:rsidP="00F7728D">
            <w:pPr>
              <w:rPr>
                <w:rFonts w:eastAsia="Calibri"/>
                <w:sz w:val="26"/>
                <w:szCs w:val="26"/>
              </w:rPr>
            </w:pPr>
            <w:r w:rsidRPr="00657119">
              <w:rPr>
                <w:color w:val="000000"/>
                <w:sz w:val="26"/>
                <w:szCs w:val="26"/>
              </w:rPr>
              <w:t>- 4,5</w:t>
            </w:r>
            <w:r w:rsidRPr="00657119">
              <w:rPr>
                <w:color w:val="000000"/>
                <w:sz w:val="26"/>
                <w:szCs w:val="26"/>
                <w:lang w:val="vi-VN"/>
              </w:rPr>
              <w:t xml:space="preserve"> </w:t>
            </w:r>
            <w:r w:rsidRPr="00657119">
              <w:rPr>
                <w:color w:val="000000"/>
                <w:sz w:val="26"/>
                <w:szCs w:val="26"/>
              </w:rPr>
              <w:t>HS chia sẻ</w:t>
            </w:r>
            <w:r w:rsidRPr="00657119">
              <w:rPr>
                <w:color w:val="000000"/>
                <w:sz w:val="26"/>
                <w:szCs w:val="26"/>
                <w:lang w:val="vi-VN"/>
              </w:rPr>
              <w:t>. Lớp điền phiếu đọc sách.</w:t>
            </w:r>
            <w:r w:rsidRPr="00657119">
              <w:rPr>
                <w:rFonts w:eastAsia="Calibri"/>
                <w:sz w:val="26"/>
                <w:szCs w:val="26"/>
              </w:rPr>
              <w:t>- Hs NX</w:t>
            </w:r>
          </w:p>
          <w:p w:rsidR="00F7728D" w:rsidRPr="00657119" w:rsidRDefault="00F7728D" w:rsidP="00F7728D">
            <w:pPr>
              <w:rPr>
                <w:rFonts w:eastAsia="Calibri"/>
                <w:sz w:val="26"/>
                <w:szCs w:val="26"/>
              </w:rPr>
            </w:pPr>
            <w:r w:rsidRPr="00657119">
              <w:rPr>
                <w:sz w:val="26"/>
                <w:szCs w:val="26"/>
              </w:rPr>
              <w:t>- HS chữa bài vào vở.</w:t>
            </w:r>
          </w:p>
        </w:tc>
      </w:tr>
      <w:tr w:rsidR="00F7728D" w:rsidRPr="00657119" w:rsidTr="00F7728D">
        <w:tc>
          <w:tcPr>
            <w:tcW w:w="5036" w:type="dxa"/>
            <w:tcBorders>
              <w:top w:val="nil"/>
              <w:bottom w:val="dashed" w:sz="4" w:space="0" w:color="auto"/>
            </w:tcBorders>
          </w:tcPr>
          <w:p w:rsidR="00F7728D" w:rsidRPr="00DF26F0" w:rsidRDefault="00F7728D" w:rsidP="00F7728D">
            <w:pPr>
              <w:jc w:val="both"/>
              <w:rPr>
                <w:rFonts w:eastAsia="Calibri"/>
                <w:b/>
                <w:color w:val="000000"/>
                <w:sz w:val="26"/>
                <w:szCs w:val="26"/>
              </w:rPr>
            </w:pPr>
            <w:r w:rsidRPr="00DF26F0">
              <w:rPr>
                <w:rFonts w:eastAsia="Calibri"/>
                <w:b/>
                <w:color w:val="000000"/>
                <w:sz w:val="26"/>
                <w:szCs w:val="26"/>
              </w:rPr>
              <w:lastRenderedPageBreak/>
              <w:t>3. HĐ Vận dụng</w:t>
            </w:r>
          </w:p>
          <w:p w:rsidR="00F7728D" w:rsidRPr="00657119" w:rsidRDefault="00F7728D" w:rsidP="00F7728D">
            <w:pPr>
              <w:jc w:val="both"/>
              <w:rPr>
                <w:sz w:val="26"/>
                <w:szCs w:val="26"/>
              </w:rPr>
            </w:pPr>
            <w:r w:rsidRPr="00657119">
              <w:rPr>
                <w:sz w:val="26"/>
                <w:szCs w:val="26"/>
              </w:rPr>
              <w:t>- GV cho HS đọc bài mở rộng “Bài hát trồng cây” trong SGK.</w:t>
            </w:r>
          </w:p>
          <w:p w:rsidR="00F7728D" w:rsidRPr="00657119" w:rsidRDefault="00F7728D" w:rsidP="00F7728D">
            <w:pPr>
              <w:jc w:val="both"/>
              <w:rPr>
                <w:sz w:val="26"/>
                <w:szCs w:val="26"/>
              </w:rPr>
            </w:pPr>
            <w:r w:rsidRPr="00657119">
              <w:rPr>
                <w:sz w:val="26"/>
                <w:szCs w:val="26"/>
              </w:rPr>
              <w:t>- GV trao đổi những về những hoạt động HS yêu thích trong bài</w:t>
            </w:r>
          </w:p>
          <w:p w:rsidR="00F7728D" w:rsidRPr="00657119" w:rsidRDefault="00F7728D" w:rsidP="00F7728D">
            <w:pPr>
              <w:jc w:val="both"/>
              <w:rPr>
                <w:sz w:val="26"/>
                <w:szCs w:val="26"/>
              </w:rPr>
            </w:pPr>
            <w:r w:rsidRPr="00657119">
              <w:rPr>
                <w:sz w:val="26"/>
                <w:szCs w:val="26"/>
              </w:rPr>
              <w:t>- GV giao nhiệm vụ HS về nhà tìm đọc thêm những bài văn, bài thơ,...viết về những hoạt động yêu thích của em.</w:t>
            </w:r>
          </w:p>
          <w:p w:rsidR="00F7728D" w:rsidRPr="00657119" w:rsidRDefault="00F7728D" w:rsidP="00F7728D">
            <w:pPr>
              <w:jc w:val="both"/>
              <w:rPr>
                <w:sz w:val="26"/>
                <w:szCs w:val="26"/>
              </w:rPr>
            </w:pPr>
            <w:r w:rsidRPr="00657119">
              <w:rPr>
                <w:sz w:val="26"/>
                <w:szCs w:val="26"/>
              </w:rPr>
              <w:t>- Nhận xét, đánh giá tiết dạy.</w:t>
            </w:r>
          </w:p>
        </w:tc>
        <w:tc>
          <w:tcPr>
            <w:tcW w:w="4036" w:type="dxa"/>
            <w:tcBorders>
              <w:top w:val="nil"/>
              <w:bottom w:val="dashed" w:sz="4" w:space="0" w:color="auto"/>
            </w:tcBorders>
          </w:tcPr>
          <w:p w:rsidR="00F7728D" w:rsidRPr="00657119" w:rsidRDefault="00F7728D" w:rsidP="00F7728D">
            <w:pPr>
              <w:rPr>
                <w:color w:val="000000"/>
                <w:sz w:val="26"/>
                <w:szCs w:val="26"/>
              </w:rPr>
            </w:pPr>
          </w:p>
          <w:p w:rsidR="00F7728D" w:rsidRPr="00657119" w:rsidRDefault="00F7728D" w:rsidP="00F7728D">
            <w:pPr>
              <w:rPr>
                <w:sz w:val="26"/>
                <w:szCs w:val="26"/>
              </w:rPr>
            </w:pPr>
            <w:r w:rsidRPr="00657119">
              <w:rPr>
                <w:sz w:val="26"/>
                <w:szCs w:val="26"/>
              </w:rPr>
              <w:t>- HS đọc bài mở rộng.</w:t>
            </w:r>
          </w:p>
          <w:p w:rsidR="00F7728D" w:rsidRPr="00657119" w:rsidRDefault="00F7728D" w:rsidP="00F7728D">
            <w:pPr>
              <w:rPr>
                <w:sz w:val="26"/>
                <w:szCs w:val="26"/>
              </w:rPr>
            </w:pPr>
          </w:p>
          <w:p w:rsidR="00F7728D" w:rsidRPr="00657119" w:rsidRDefault="00F7728D" w:rsidP="00F7728D">
            <w:pPr>
              <w:jc w:val="both"/>
              <w:rPr>
                <w:sz w:val="26"/>
                <w:szCs w:val="26"/>
              </w:rPr>
            </w:pPr>
            <w:r w:rsidRPr="00657119">
              <w:rPr>
                <w:sz w:val="26"/>
                <w:szCs w:val="26"/>
              </w:rPr>
              <w:t>- HS trả lời theo ý thích của mình.</w:t>
            </w:r>
          </w:p>
          <w:p w:rsidR="00F7728D" w:rsidRPr="00657119" w:rsidRDefault="00F7728D" w:rsidP="00F7728D">
            <w:pPr>
              <w:jc w:val="both"/>
              <w:rPr>
                <w:sz w:val="26"/>
                <w:szCs w:val="26"/>
              </w:rPr>
            </w:pPr>
            <w:r w:rsidRPr="00657119">
              <w:rPr>
                <w:sz w:val="26"/>
                <w:szCs w:val="26"/>
              </w:rPr>
              <w:t>- HS lắng nghe, về nhà thực hiện.</w:t>
            </w:r>
          </w:p>
          <w:p w:rsidR="00F7728D" w:rsidRPr="00657119" w:rsidRDefault="00F7728D" w:rsidP="00F7728D">
            <w:pPr>
              <w:tabs>
                <w:tab w:val="left" w:pos="7020"/>
              </w:tabs>
              <w:rPr>
                <w:rFonts w:eastAsia="Calibri"/>
                <w:color w:val="000000"/>
                <w:sz w:val="26"/>
                <w:szCs w:val="26"/>
              </w:rPr>
            </w:pPr>
          </w:p>
          <w:p w:rsidR="00F7728D" w:rsidRPr="00657119" w:rsidRDefault="00F7728D" w:rsidP="00F7728D">
            <w:pPr>
              <w:tabs>
                <w:tab w:val="left" w:pos="7020"/>
              </w:tabs>
              <w:rPr>
                <w:rFonts w:eastAsia="Calibri"/>
                <w:color w:val="000000"/>
                <w:sz w:val="26"/>
                <w:szCs w:val="26"/>
              </w:rPr>
            </w:pPr>
          </w:p>
          <w:p w:rsidR="00F7728D" w:rsidRPr="00657119" w:rsidRDefault="00F7728D" w:rsidP="00F7728D">
            <w:pPr>
              <w:tabs>
                <w:tab w:val="left" w:pos="7020"/>
              </w:tabs>
              <w:rPr>
                <w:rFonts w:eastAsia="Calibri"/>
                <w:color w:val="000000"/>
                <w:sz w:val="26"/>
                <w:szCs w:val="26"/>
              </w:rPr>
            </w:pPr>
          </w:p>
        </w:tc>
      </w:tr>
    </w:tbl>
    <w:p w:rsidR="00F7728D" w:rsidRDefault="00F7728D" w:rsidP="00AA1390">
      <w:pPr>
        <w:spacing w:after="160" w:line="259" w:lineRule="auto"/>
        <w:jc w:val="right"/>
        <w:rPr>
          <w:b/>
          <w:sz w:val="26"/>
          <w:szCs w:val="26"/>
        </w:rPr>
      </w:pPr>
    </w:p>
    <w:p w:rsidR="000616EE" w:rsidRPr="006235E8" w:rsidRDefault="00203ADA" w:rsidP="00AA1390">
      <w:pPr>
        <w:spacing w:after="160" w:line="259" w:lineRule="auto"/>
        <w:jc w:val="right"/>
        <w:rPr>
          <w:sz w:val="26"/>
          <w:szCs w:val="26"/>
        </w:rPr>
      </w:pPr>
      <w:r w:rsidRPr="006235E8">
        <w:rPr>
          <w:b/>
          <w:sz w:val="26"/>
          <w:szCs w:val="26"/>
        </w:rPr>
        <w:t>Thứ năm ngày</w:t>
      </w:r>
      <w:r w:rsidR="00AA1390" w:rsidRPr="006235E8">
        <w:rPr>
          <w:b/>
          <w:sz w:val="26"/>
          <w:szCs w:val="26"/>
        </w:rPr>
        <w:t xml:space="preserve"> </w:t>
      </w:r>
      <w:r w:rsidR="009B5EC0">
        <w:rPr>
          <w:b/>
          <w:sz w:val="26"/>
          <w:szCs w:val="26"/>
        </w:rPr>
        <w:t xml:space="preserve"> 12 </w:t>
      </w:r>
      <w:r w:rsidRPr="006235E8">
        <w:rPr>
          <w:b/>
          <w:sz w:val="26"/>
          <w:szCs w:val="26"/>
        </w:rPr>
        <w:t xml:space="preserve">tháng </w:t>
      </w:r>
      <w:r w:rsidR="004F5C62" w:rsidRPr="006235E8">
        <w:rPr>
          <w:b/>
          <w:sz w:val="26"/>
          <w:szCs w:val="26"/>
        </w:rPr>
        <w:t xml:space="preserve">12 </w:t>
      </w:r>
      <w:r w:rsidR="00AA1390" w:rsidRPr="006235E8">
        <w:rPr>
          <w:b/>
          <w:sz w:val="26"/>
          <w:szCs w:val="26"/>
        </w:rPr>
        <w:t>năm 202</w:t>
      </w:r>
      <w:r w:rsidR="00F7728D">
        <w:rPr>
          <w:b/>
          <w:sz w:val="26"/>
          <w:szCs w:val="26"/>
        </w:rPr>
        <w:t>4</w:t>
      </w:r>
    </w:p>
    <w:p w:rsidR="00F7728D" w:rsidRDefault="00F7728D" w:rsidP="00F7728D">
      <w:pPr>
        <w:spacing w:line="288" w:lineRule="auto"/>
        <w:ind w:left="720" w:hanging="720"/>
        <w:rPr>
          <w:b/>
          <w:bCs/>
          <w:sz w:val="26"/>
          <w:szCs w:val="26"/>
          <w:u w:val="single"/>
        </w:rPr>
      </w:pPr>
      <w:r>
        <w:rPr>
          <w:b/>
          <w:bCs/>
          <w:sz w:val="26"/>
          <w:szCs w:val="26"/>
          <w:u w:val="single"/>
        </w:rPr>
        <w:t>Sáng</w:t>
      </w:r>
    </w:p>
    <w:p w:rsidR="00F7728D" w:rsidRDefault="00F7728D" w:rsidP="008F60D1">
      <w:pPr>
        <w:spacing w:line="288" w:lineRule="auto"/>
        <w:ind w:left="720" w:hanging="720"/>
        <w:jc w:val="center"/>
        <w:rPr>
          <w:b/>
          <w:bCs/>
          <w:sz w:val="26"/>
          <w:szCs w:val="26"/>
          <w:u w:val="single"/>
        </w:rPr>
      </w:pPr>
    </w:p>
    <w:p w:rsidR="00F7728D" w:rsidRPr="00657119" w:rsidRDefault="00F7728D" w:rsidP="00F7728D">
      <w:pPr>
        <w:spacing w:line="288" w:lineRule="auto"/>
        <w:ind w:left="720" w:hanging="720"/>
        <w:jc w:val="center"/>
        <w:rPr>
          <w:b/>
          <w:bCs/>
          <w:sz w:val="26"/>
          <w:szCs w:val="26"/>
          <w:u w:val="single"/>
        </w:rPr>
      </w:pPr>
      <w:r w:rsidRPr="00657119">
        <w:rPr>
          <w:b/>
          <w:bCs/>
          <w:sz w:val="26"/>
          <w:szCs w:val="26"/>
          <w:u w:val="single"/>
        </w:rPr>
        <w:t>TOÁN</w:t>
      </w:r>
    </w:p>
    <w:p w:rsidR="00F7728D" w:rsidRPr="00657119" w:rsidRDefault="00F7728D" w:rsidP="00F7728D">
      <w:pPr>
        <w:spacing w:line="288" w:lineRule="auto"/>
        <w:ind w:left="720" w:hanging="720"/>
        <w:jc w:val="center"/>
        <w:rPr>
          <w:b/>
          <w:bCs/>
          <w:sz w:val="26"/>
          <w:szCs w:val="26"/>
          <w:u w:val="single"/>
        </w:rPr>
      </w:pPr>
      <w:r w:rsidRPr="00657119">
        <w:rPr>
          <w:b/>
          <w:bCs/>
          <w:sz w:val="26"/>
          <w:szCs w:val="26"/>
          <w:u w:val="single"/>
        </w:rPr>
        <w:t>CHỦ ĐỀ 5</w:t>
      </w:r>
      <w:r w:rsidRPr="00657119">
        <w:rPr>
          <w:b/>
          <w:bCs/>
          <w:sz w:val="26"/>
          <w:szCs w:val="26"/>
        </w:rPr>
        <w:t xml:space="preserve">: </w:t>
      </w:r>
      <w:r w:rsidRPr="006D2B44">
        <w:rPr>
          <w:b/>
          <w:bCs/>
        </w:rPr>
        <w:t>MỘT SỐ ĐƠN VỊ ĐO ĐỘ DÀI, KHỐI LƯỢNG, DUNG TÍCH, NHIỆT ĐỘ</w:t>
      </w:r>
      <w:r>
        <w:rPr>
          <w:b/>
          <w:bCs/>
        </w:rPr>
        <w:t>.</w:t>
      </w:r>
    </w:p>
    <w:p w:rsidR="00F7728D" w:rsidRPr="00657119" w:rsidRDefault="00F7728D" w:rsidP="00F7728D">
      <w:pPr>
        <w:spacing w:line="288" w:lineRule="auto"/>
        <w:ind w:left="720" w:hanging="720"/>
        <w:jc w:val="center"/>
        <w:rPr>
          <w:b/>
          <w:bCs/>
          <w:sz w:val="26"/>
          <w:szCs w:val="26"/>
          <w:u w:val="single"/>
        </w:rPr>
      </w:pPr>
      <w:r w:rsidRPr="00657119">
        <w:rPr>
          <w:b/>
          <w:bCs/>
          <w:sz w:val="26"/>
          <w:szCs w:val="26"/>
        </w:rPr>
        <w:t>Bài 35: LUYỆN TẬP CHUNG (T2) – Trang 95- 96</w:t>
      </w:r>
    </w:p>
    <w:p w:rsidR="00F7728D" w:rsidRPr="00657119" w:rsidRDefault="00F7728D" w:rsidP="00F7728D">
      <w:pPr>
        <w:spacing w:line="288" w:lineRule="auto"/>
        <w:ind w:left="720" w:hanging="720"/>
        <w:jc w:val="both"/>
        <w:rPr>
          <w:b/>
          <w:bCs/>
          <w:sz w:val="26"/>
          <w:szCs w:val="26"/>
        </w:rPr>
      </w:pPr>
    </w:p>
    <w:p w:rsidR="00F7728D" w:rsidRPr="00657119" w:rsidRDefault="00F7728D" w:rsidP="00F7728D">
      <w:pPr>
        <w:spacing w:line="288" w:lineRule="auto"/>
        <w:ind w:firstLine="360"/>
        <w:rPr>
          <w:b/>
          <w:bCs/>
          <w:sz w:val="26"/>
          <w:szCs w:val="26"/>
          <w:u w:val="single"/>
        </w:rPr>
      </w:pPr>
      <w:r w:rsidRPr="00657119">
        <w:rPr>
          <w:b/>
          <w:bCs/>
          <w:sz w:val="26"/>
          <w:szCs w:val="26"/>
          <w:u w:val="single"/>
        </w:rPr>
        <w:t>I. YÊU CẦU CẦN ĐẠT:</w:t>
      </w:r>
    </w:p>
    <w:p w:rsidR="00F7728D" w:rsidRPr="00657119" w:rsidRDefault="00F7728D" w:rsidP="00F7728D">
      <w:pPr>
        <w:spacing w:line="288" w:lineRule="auto"/>
        <w:ind w:firstLine="360"/>
        <w:jc w:val="both"/>
        <w:rPr>
          <w:b/>
          <w:sz w:val="26"/>
          <w:szCs w:val="26"/>
        </w:rPr>
      </w:pPr>
      <w:r w:rsidRPr="00657119">
        <w:rPr>
          <w:b/>
          <w:sz w:val="26"/>
          <w:szCs w:val="26"/>
        </w:rPr>
        <w:t>1. Năng lực đặc thù:</w:t>
      </w:r>
    </w:p>
    <w:p w:rsidR="00F7728D" w:rsidRPr="00657119" w:rsidRDefault="00F7728D" w:rsidP="00F7728D">
      <w:pPr>
        <w:spacing w:line="288" w:lineRule="auto"/>
        <w:ind w:firstLine="360"/>
        <w:jc w:val="both"/>
        <w:rPr>
          <w:sz w:val="26"/>
          <w:szCs w:val="26"/>
        </w:rPr>
      </w:pPr>
      <w:r w:rsidRPr="00657119">
        <w:rPr>
          <w:sz w:val="26"/>
          <w:szCs w:val="26"/>
        </w:rPr>
        <w:t>- Thực hiện được các phép tính với các số đo.</w:t>
      </w:r>
    </w:p>
    <w:p w:rsidR="00F7728D" w:rsidRPr="00657119" w:rsidRDefault="00F7728D" w:rsidP="00F7728D">
      <w:pPr>
        <w:spacing w:line="288" w:lineRule="auto"/>
        <w:ind w:firstLine="360"/>
        <w:jc w:val="both"/>
        <w:rPr>
          <w:sz w:val="26"/>
          <w:szCs w:val="26"/>
        </w:rPr>
      </w:pPr>
      <w:r w:rsidRPr="00657119">
        <w:rPr>
          <w:sz w:val="26"/>
          <w:szCs w:val="26"/>
        </w:rPr>
        <w:t>- Vận dụng giải quyết được các bài toán thực tế liên quan đến các đơn vị đo.</w:t>
      </w:r>
    </w:p>
    <w:p w:rsidR="00F7728D" w:rsidRPr="00657119" w:rsidRDefault="00F7728D" w:rsidP="00F7728D">
      <w:pPr>
        <w:spacing w:line="288" w:lineRule="auto"/>
        <w:ind w:firstLine="360"/>
        <w:jc w:val="both"/>
        <w:rPr>
          <w:b/>
          <w:sz w:val="26"/>
          <w:szCs w:val="26"/>
        </w:rPr>
      </w:pPr>
      <w:r w:rsidRPr="00657119">
        <w:rPr>
          <w:b/>
          <w:sz w:val="26"/>
          <w:szCs w:val="26"/>
        </w:rPr>
        <w:t>2. Năng lực chung.</w:t>
      </w:r>
    </w:p>
    <w:p w:rsidR="00F7728D" w:rsidRPr="00657119" w:rsidRDefault="00F7728D" w:rsidP="00F7728D">
      <w:pPr>
        <w:spacing w:line="288" w:lineRule="auto"/>
        <w:ind w:firstLine="360"/>
        <w:jc w:val="both"/>
        <w:rPr>
          <w:sz w:val="26"/>
          <w:szCs w:val="26"/>
        </w:rPr>
      </w:pPr>
      <w:r w:rsidRPr="00657119">
        <w:rPr>
          <w:sz w:val="26"/>
          <w:szCs w:val="26"/>
        </w:rPr>
        <w:t>- Năng lực tự chủ, tự học: lắng nghe, trả lời câu hỏi, làm bài tập.</w:t>
      </w:r>
    </w:p>
    <w:p w:rsidR="00F7728D" w:rsidRPr="00657119" w:rsidRDefault="00F7728D" w:rsidP="00F7728D">
      <w:pPr>
        <w:spacing w:line="288" w:lineRule="auto"/>
        <w:ind w:firstLine="360"/>
        <w:jc w:val="both"/>
        <w:rPr>
          <w:sz w:val="26"/>
          <w:szCs w:val="26"/>
        </w:rPr>
      </w:pPr>
      <w:r w:rsidRPr="00657119">
        <w:rPr>
          <w:sz w:val="26"/>
          <w:szCs w:val="26"/>
        </w:rPr>
        <w:t>- Năng lực giải quyết vấn đề và sáng tạo: tham gia trò chơi, vận dụng.</w:t>
      </w:r>
    </w:p>
    <w:p w:rsidR="00F7728D" w:rsidRPr="00657119" w:rsidRDefault="00F7728D" w:rsidP="00F7728D">
      <w:pPr>
        <w:spacing w:line="288" w:lineRule="auto"/>
        <w:ind w:firstLine="360"/>
        <w:jc w:val="both"/>
        <w:rPr>
          <w:sz w:val="26"/>
          <w:szCs w:val="26"/>
        </w:rPr>
      </w:pPr>
      <w:r w:rsidRPr="00657119">
        <w:rPr>
          <w:sz w:val="26"/>
          <w:szCs w:val="26"/>
        </w:rPr>
        <w:t>- Năng lực giao tiếp và hợp tác: hoạt động nhóm.</w:t>
      </w:r>
    </w:p>
    <w:p w:rsidR="00F7728D" w:rsidRPr="00657119" w:rsidRDefault="00F7728D" w:rsidP="00F7728D">
      <w:pPr>
        <w:spacing w:line="288" w:lineRule="auto"/>
        <w:ind w:firstLine="360"/>
        <w:jc w:val="both"/>
        <w:rPr>
          <w:b/>
          <w:sz w:val="26"/>
          <w:szCs w:val="26"/>
        </w:rPr>
      </w:pPr>
      <w:r w:rsidRPr="00657119">
        <w:rPr>
          <w:b/>
          <w:sz w:val="26"/>
          <w:szCs w:val="26"/>
        </w:rPr>
        <w:t>3. Phẩm chất.</w:t>
      </w:r>
    </w:p>
    <w:p w:rsidR="00F7728D" w:rsidRPr="00657119" w:rsidRDefault="00F7728D" w:rsidP="00F7728D">
      <w:pPr>
        <w:spacing w:line="288" w:lineRule="auto"/>
        <w:ind w:firstLine="360"/>
        <w:jc w:val="both"/>
        <w:rPr>
          <w:sz w:val="26"/>
          <w:szCs w:val="26"/>
        </w:rPr>
      </w:pPr>
      <w:r w:rsidRPr="00657119">
        <w:rPr>
          <w:sz w:val="26"/>
          <w:szCs w:val="26"/>
        </w:rPr>
        <w:t>- Phẩm chất nhân ái: Có ý thức giúp đỡ lẫn nhau trong hoạt động nhóm để hoàn thành nhiệm vụ.</w:t>
      </w:r>
    </w:p>
    <w:p w:rsidR="00F7728D" w:rsidRPr="00657119" w:rsidRDefault="00F7728D" w:rsidP="00F7728D">
      <w:pPr>
        <w:spacing w:line="288" w:lineRule="auto"/>
        <w:ind w:firstLine="360"/>
        <w:jc w:val="both"/>
        <w:rPr>
          <w:sz w:val="26"/>
          <w:szCs w:val="26"/>
        </w:rPr>
      </w:pPr>
      <w:r w:rsidRPr="00657119">
        <w:rPr>
          <w:sz w:val="26"/>
          <w:szCs w:val="26"/>
        </w:rPr>
        <w:t>- Phẩm chất chăm chỉ: Chăm chỉ suy nghĩ, trả lời câu hỏi; làm tốt các bài tập.</w:t>
      </w:r>
    </w:p>
    <w:p w:rsidR="00F7728D" w:rsidRPr="00657119" w:rsidRDefault="00F7728D" w:rsidP="00F7728D">
      <w:pPr>
        <w:spacing w:line="288" w:lineRule="auto"/>
        <w:ind w:firstLine="360"/>
        <w:jc w:val="both"/>
        <w:rPr>
          <w:sz w:val="26"/>
          <w:szCs w:val="26"/>
        </w:rPr>
      </w:pPr>
      <w:r w:rsidRPr="00657119">
        <w:rPr>
          <w:sz w:val="26"/>
          <w:szCs w:val="26"/>
        </w:rPr>
        <w:t>- Phẩm chất trách nhiệm: Giữ trật tự, biết lắng nghe, học tập nghiêm túc.</w:t>
      </w:r>
    </w:p>
    <w:p w:rsidR="00F7728D" w:rsidRPr="00657119" w:rsidRDefault="00F7728D" w:rsidP="00F7728D">
      <w:pPr>
        <w:spacing w:line="288" w:lineRule="auto"/>
        <w:ind w:firstLine="360"/>
        <w:jc w:val="both"/>
        <w:rPr>
          <w:b/>
          <w:sz w:val="26"/>
          <w:szCs w:val="26"/>
        </w:rPr>
      </w:pPr>
      <w:r w:rsidRPr="00657119">
        <w:rPr>
          <w:b/>
          <w:sz w:val="26"/>
          <w:szCs w:val="26"/>
        </w:rPr>
        <w:t xml:space="preserve">II. ĐỒ DÙNG DẠY HỌC </w:t>
      </w:r>
    </w:p>
    <w:p w:rsidR="00F7728D" w:rsidRPr="00657119" w:rsidRDefault="00F7728D" w:rsidP="00F7728D">
      <w:pPr>
        <w:spacing w:line="288" w:lineRule="auto"/>
        <w:ind w:firstLine="360"/>
        <w:jc w:val="both"/>
        <w:rPr>
          <w:sz w:val="26"/>
          <w:szCs w:val="26"/>
        </w:rPr>
      </w:pPr>
      <w:r w:rsidRPr="00657119">
        <w:rPr>
          <w:sz w:val="26"/>
          <w:szCs w:val="26"/>
        </w:rPr>
        <w:t>- Kế hoạch bài dạy, bài giảng Power point.</w:t>
      </w:r>
    </w:p>
    <w:p w:rsidR="00F7728D" w:rsidRPr="00657119" w:rsidRDefault="00F7728D" w:rsidP="00F7728D">
      <w:pPr>
        <w:spacing w:line="288" w:lineRule="auto"/>
        <w:ind w:firstLine="360"/>
        <w:jc w:val="both"/>
        <w:rPr>
          <w:sz w:val="26"/>
          <w:szCs w:val="26"/>
        </w:rPr>
      </w:pPr>
      <w:r w:rsidRPr="00657119">
        <w:rPr>
          <w:sz w:val="26"/>
          <w:szCs w:val="26"/>
        </w:rPr>
        <w:t>- SGK và các thiết bị, học liệu phụ vụ cho tiết dạy.</w:t>
      </w:r>
    </w:p>
    <w:p w:rsidR="00F7728D" w:rsidRPr="00657119" w:rsidRDefault="00F7728D" w:rsidP="00F7728D">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7728D" w:rsidRPr="00657119" w:rsidTr="00F7728D">
        <w:tc>
          <w:tcPr>
            <w:tcW w:w="5862" w:type="dxa"/>
            <w:tcBorders>
              <w:bottom w:val="dashed" w:sz="4" w:space="0" w:color="auto"/>
            </w:tcBorders>
          </w:tcPr>
          <w:p w:rsidR="00F7728D" w:rsidRPr="00657119" w:rsidRDefault="00F7728D" w:rsidP="00F7728D">
            <w:pPr>
              <w:spacing w:line="288" w:lineRule="auto"/>
              <w:jc w:val="center"/>
              <w:rPr>
                <w:b/>
                <w:sz w:val="26"/>
                <w:szCs w:val="26"/>
              </w:rPr>
            </w:pPr>
            <w:r w:rsidRPr="00657119">
              <w:rPr>
                <w:b/>
                <w:sz w:val="26"/>
                <w:szCs w:val="26"/>
              </w:rPr>
              <w:lastRenderedPageBreak/>
              <w:t>Hoạt động của giáo viên</w:t>
            </w:r>
          </w:p>
        </w:tc>
        <w:tc>
          <w:tcPr>
            <w:tcW w:w="3876" w:type="dxa"/>
            <w:tcBorders>
              <w:bottom w:val="dashed" w:sz="4" w:space="0" w:color="auto"/>
            </w:tcBorders>
          </w:tcPr>
          <w:p w:rsidR="00F7728D" w:rsidRPr="00657119" w:rsidRDefault="00F7728D" w:rsidP="00F7728D">
            <w:pPr>
              <w:spacing w:line="288" w:lineRule="auto"/>
              <w:jc w:val="center"/>
              <w:rPr>
                <w:b/>
                <w:sz w:val="26"/>
                <w:szCs w:val="26"/>
              </w:rPr>
            </w:pPr>
            <w:r w:rsidRPr="00657119">
              <w:rPr>
                <w:b/>
                <w:sz w:val="26"/>
                <w:szCs w:val="26"/>
              </w:rPr>
              <w:t>Hoạt động của học sinh</w:t>
            </w:r>
          </w:p>
        </w:tc>
      </w:tr>
      <w:tr w:rsidR="00F7728D" w:rsidRPr="00657119" w:rsidTr="00F7728D">
        <w:tc>
          <w:tcPr>
            <w:tcW w:w="9738" w:type="dxa"/>
            <w:gridSpan w:val="2"/>
            <w:tcBorders>
              <w:bottom w:val="dashed" w:sz="4" w:space="0" w:color="auto"/>
            </w:tcBorders>
          </w:tcPr>
          <w:p w:rsidR="00F7728D" w:rsidRPr="00657119" w:rsidRDefault="00F7728D" w:rsidP="00F7728D">
            <w:pPr>
              <w:spacing w:line="288" w:lineRule="auto"/>
              <w:jc w:val="both"/>
              <w:rPr>
                <w:bCs/>
                <w:i/>
                <w:sz w:val="26"/>
                <w:szCs w:val="26"/>
              </w:rPr>
            </w:pPr>
            <w:r w:rsidRPr="00657119">
              <w:rPr>
                <w:b/>
                <w:bCs/>
                <w:sz w:val="26"/>
                <w:szCs w:val="26"/>
              </w:rPr>
              <w:t>1. Khởi động:</w:t>
            </w:r>
          </w:p>
          <w:p w:rsidR="00F7728D" w:rsidRPr="00657119" w:rsidRDefault="00F7728D" w:rsidP="00F7728D">
            <w:pPr>
              <w:spacing w:line="288" w:lineRule="auto"/>
              <w:jc w:val="both"/>
              <w:rPr>
                <w:sz w:val="26"/>
                <w:szCs w:val="26"/>
              </w:rPr>
            </w:pPr>
            <w:r w:rsidRPr="00657119">
              <w:rPr>
                <w:sz w:val="26"/>
                <w:szCs w:val="26"/>
              </w:rPr>
              <w:t>- Mục tiêu: + Tạo không khí vui vẻ, khấn khởi trước giờ học.</w:t>
            </w:r>
          </w:p>
          <w:p w:rsidR="00F7728D" w:rsidRPr="00657119" w:rsidRDefault="00F7728D" w:rsidP="00F7728D">
            <w:pPr>
              <w:spacing w:line="288" w:lineRule="auto"/>
              <w:jc w:val="both"/>
              <w:rPr>
                <w:sz w:val="26"/>
                <w:szCs w:val="26"/>
              </w:rPr>
            </w:pPr>
            <w:r w:rsidRPr="00657119">
              <w:rPr>
                <w:sz w:val="26"/>
                <w:szCs w:val="26"/>
              </w:rPr>
              <w:t xml:space="preserve">                  + Kiểm tra kiến thức đã học của học sinh ở bài trước.</w:t>
            </w:r>
          </w:p>
          <w:p w:rsidR="00F7728D" w:rsidRPr="00657119" w:rsidRDefault="00F7728D" w:rsidP="00F7728D">
            <w:pPr>
              <w:spacing w:line="288" w:lineRule="auto"/>
              <w:jc w:val="both"/>
              <w:rPr>
                <w:sz w:val="26"/>
                <w:szCs w:val="26"/>
              </w:rPr>
            </w:pPr>
            <w:r w:rsidRPr="00657119">
              <w:rPr>
                <w:sz w:val="26"/>
                <w:szCs w:val="26"/>
              </w:rPr>
              <w:t>- Cách tiến hành:</w:t>
            </w:r>
          </w:p>
        </w:tc>
      </w:tr>
      <w:tr w:rsidR="00F7728D" w:rsidRPr="00657119" w:rsidTr="00F7728D">
        <w:tc>
          <w:tcPr>
            <w:tcW w:w="5862" w:type="dxa"/>
            <w:tcBorders>
              <w:bottom w:val="dashed" w:sz="4" w:space="0" w:color="auto"/>
            </w:tcBorders>
          </w:tcPr>
          <w:p w:rsidR="00F7728D" w:rsidRPr="00DF26F0" w:rsidRDefault="00F7728D" w:rsidP="00F7728D">
            <w:pPr>
              <w:spacing w:line="288" w:lineRule="auto"/>
              <w:rPr>
                <w:color w:val="000000"/>
                <w:sz w:val="26"/>
                <w:szCs w:val="26"/>
              </w:rPr>
            </w:pPr>
            <w:r w:rsidRPr="00DF26F0">
              <w:rPr>
                <w:color w:val="000000"/>
                <w:sz w:val="26"/>
                <w:szCs w:val="26"/>
              </w:rPr>
              <w:t>-</w:t>
            </w:r>
            <w:r>
              <w:rPr>
                <w:color w:val="000000"/>
                <w:sz w:val="26"/>
                <w:szCs w:val="26"/>
              </w:rPr>
              <w:t xml:space="preserve"> Tổ chức cho HS chơi trò chơi ch</w:t>
            </w:r>
            <w:r w:rsidRPr="00DF26F0">
              <w:rPr>
                <w:color w:val="000000"/>
                <w:sz w:val="26"/>
                <w:szCs w:val="26"/>
              </w:rPr>
              <w:t xml:space="preserve">uyền bóng </w:t>
            </w:r>
          </w:p>
          <w:p w:rsidR="00F7728D" w:rsidRPr="00DF26F0" w:rsidRDefault="00F7728D" w:rsidP="00F7728D">
            <w:pPr>
              <w:spacing w:line="288" w:lineRule="auto"/>
              <w:rPr>
                <w:color w:val="000000"/>
                <w:sz w:val="26"/>
                <w:szCs w:val="26"/>
              </w:rPr>
            </w:pPr>
            <w:r w:rsidRPr="00DF26F0">
              <w:rPr>
                <w:color w:val="000000"/>
                <w:sz w:val="26"/>
                <w:szCs w:val="26"/>
              </w:rPr>
              <w:t>+ Nêu một số phép cộng có nhớ trong phạm vi 100.</w:t>
            </w:r>
          </w:p>
          <w:p w:rsidR="00F7728D" w:rsidRPr="00DF26F0" w:rsidRDefault="00F7728D" w:rsidP="00F7728D">
            <w:pPr>
              <w:spacing w:line="288" w:lineRule="auto"/>
              <w:jc w:val="both"/>
              <w:rPr>
                <w:sz w:val="26"/>
                <w:szCs w:val="26"/>
                <w:lang w:eastAsia="vi-VN"/>
              </w:rPr>
            </w:pPr>
            <w:r w:rsidRPr="00657119">
              <w:rPr>
                <w:color w:val="000000"/>
                <w:sz w:val="26"/>
                <w:szCs w:val="26"/>
                <w:lang w:val="vi-VN" w:eastAsia="vi-VN"/>
              </w:rPr>
              <w:t xml:space="preserve">- GV nhận xét tuyên dương, </w:t>
            </w:r>
            <w:r w:rsidRPr="00DF26F0">
              <w:rPr>
                <w:sz w:val="26"/>
                <w:szCs w:val="26"/>
                <w:lang w:eastAsia="vi-VN"/>
              </w:rPr>
              <w:t>dẫn dắt vào bài mới.</w:t>
            </w:r>
          </w:p>
          <w:p w:rsidR="00F7728D" w:rsidRPr="00AA1390" w:rsidRDefault="00F7728D" w:rsidP="00F7728D">
            <w:pPr>
              <w:spacing w:line="288" w:lineRule="auto"/>
              <w:jc w:val="both"/>
              <w:rPr>
                <w:color w:val="000000"/>
                <w:sz w:val="26"/>
                <w:szCs w:val="26"/>
                <w:lang w:eastAsia="vi-VN"/>
              </w:rPr>
            </w:pPr>
            <w:r w:rsidRPr="00DF26F0">
              <w:rPr>
                <w:sz w:val="26"/>
                <w:szCs w:val="26"/>
                <w:lang w:eastAsia="vi-VN"/>
              </w:rPr>
              <w:t>- GV ghi bảng tên bài mới.</w:t>
            </w:r>
          </w:p>
        </w:tc>
        <w:tc>
          <w:tcPr>
            <w:tcW w:w="3876" w:type="dxa"/>
            <w:tcBorders>
              <w:bottom w:val="dashed" w:sz="4" w:space="0" w:color="auto"/>
            </w:tcBorders>
          </w:tcPr>
          <w:p w:rsidR="00F7728D" w:rsidRPr="00657119" w:rsidRDefault="00F7728D" w:rsidP="00F7728D">
            <w:pPr>
              <w:spacing w:line="288" w:lineRule="auto"/>
              <w:jc w:val="both"/>
              <w:rPr>
                <w:sz w:val="26"/>
                <w:szCs w:val="26"/>
              </w:rPr>
            </w:pPr>
            <w:r w:rsidRPr="00657119">
              <w:rPr>
                <w:sz w:val="26"/>
                <w:szCs w:val="26"/>
              </w:rPr>
              <w:t>- Lớp phó học tập lên điều hành cả lớp chơi trò chơi, HS tiến hành chơi.</w:t>
            </w:r>
          </w:p>
          <w:p w:rsidR="00F7728D" w:rsidRPr="00657119" w:rsidRDefault="00F7728D" w:rsidP="00F7728D">
            <w:pPr>
              <w:spacing w:line="288" w:lineRule="auto"/>
              <w:rPr>
                <w:sz w:val="26"/>
                <w:szCs w:val="26"/>
                <w:lang w:val="en-US"/>
              </w:rPr>
            </w:pPr>
            <w:r w:rsidRPr="00657119">
              <w:rPr>
                <w:sz w:val="26"/>
                <w:szCs w:val="26"/>
              </w:rPr>
              <w:t xml:space="preserve">       </w:t>
            </w:r>
            <w:r w:rsidRPr="00657119">
              <w:rPr>
                <w:sz w:val="26"/>
                <w:szCs w:val="26"/>
                <w:lang w:val="en-US"/>
              </w:rPr>
              <w:t>30g  x 6=  …</w:t>
            </w:r>
          </w:p>
          <w:p w:rsidR="00F7728D" w:rsidRPr="00657119" w:rsidRDefault="00F7728D" w:rsidP="00F7728D">
            <w:pPr>
              <w:spacing w:line="288" w:lineRule="auto"/>
              <w:rPr>
                <w:sz w:val="26"/>
                <w:szCs w:val="26"/>
                <w:lang w:val="en-US"/>
              </w:rPr>
            </w:pPr>
            <w:r w:rsidRPr="00657119">
              <w:rPr>
                <w:sz w:val="26"/>
                <w:szCs w:val="26"/>
                <w:lang w:val="en-US"/>
              </w:rPr>
              <w:t xml:space="preserve">       90 g: 5 =……</w:t>
            </w:r>
          </w:p>
          <w:p w:rsidR="00F7728D" w:rsidRPr="00657119" w:rsidRDefault="00F7728D" w:rsidP="00F7728D">
            <w:pPr>
              <w:spacing w:line="288" w:lineRule="auto"/>
              <w:jc w:val="both"/>
              <w:rPr>
                <w:sz w:val="26"/>
                <w:szCs w:val="26"/>
              </w:rPr>
            </w:pPr>
          </w:p>
        </w:tc>
      </w:tr>
      <w:tr w:rsidR="00F7728D" w:rsidRPr="00657119" w:rsidTr="00F7728D">
        <w:tc>
          <w:tcPr>
            <w:tcW w:w="9738" w:type="dxa"/>
            <w:gridSpan w:val="2"/>
            <w:tcBorders>
              <w:top w:val="dashed" w:sz="4" w:space="0" w:color="auto"/>
              <w:bottom w:val="dashed" w:sz="4" w:space="0" w:color="auto"/>
            </w:tcBorders>
          </w:tcPr>
          <w:p w:rsidR="00F7728D" w:rsidRPr="00657119" w:rsidRDefault="00F7728D" w:rsidP="00F7728D">
            <w:pPr>
              <w:spacing w:line="288" w:lineRule="auto"/>
              <w:jc w:val="both"/>
              <w:rPr>
                <w:b/>
                <w:bCs/>
                <w:iCs/>
                <w:sz w:val="26"/>
                <w:szCs w:val="26"/>
              </w:rPr>
            </w:pPr>
            <w:r w:rsidRPr="00657119">
              <w:rPr>
                <w:b/>
                <w:bCs/>
                <w:iCs/>
                <w:sz w:val="26"/>
                <w:szCs w:val="26"/>
              </w:rPr>
              <w:t>2. Luyện tập</w:t>
            </w:r>
            <w:r w:rsidRPr="00657119">
              <w:rPr>
                <w:bCs/>
                <w:i/>
                <w:iCs/>
                <w:sz w:val="26"/>
                <w:szCs w:val="26"/>
              </w:rPr>
              <w:t>:</w:t>
            </w:r>
          </w:p>
          <w:p w:rsidR="00F7728D" w:rsidRPr="00657119" w:rsidRDefault="00F7728D" w:rsidP="00F7728D">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F7728D" w:rsidRPr="00657119" w:rsidRDefault="00F7728D" w:rsidP="00F7728D">
            <w:pPr>
              <w:spacing w:line="288" w:lineRule="auto"/>
              <w:ind w:firstLine="360"/>
              <w:jc w:val="both"/>
              <w:rPr>
                <w:sz w:val="26"/>
                <w:szCs w:val="26"/>
              </w:rPr>
            </w:pPr>
            <w:r w:rsidRPr="00657119">
              <w:rPr>
                <w:sz w:val="26"/>
                <w:szCs w:val="26"/>
              </w:rPr>
              <w:t>- Thực hiện được các phép tính với các số đo.</w:t>
            </w:r>
          </w:p>
          <w:p w:rsidR="00F7728D" w:rsidRPr="00657119" w:rsidRDefault="00F7728D" w:rsidP="00F7728D">
            <w:pPr>
              <w:spacing w:line="288" w:lineRule="auto"/>
              <w:ind w:firstLine="360"/>
              <w:jc w:val="both"/>
              <w:rPr>
                <w:sz w:val="26"/>
                <w:szCs w:val="26"/>
              </w:rPr>
            </w:pPr>
            <w:r w:rsidRPr="00657119">
              <w:rPr>
                <w:sz w:val="26"/>
                <w:szCs w:val="26"/>
              </w:rPr>
              <w:t>-Vận dụng giải quyết được các bài toán thực tế liên quan đến các đơn vị đo.</w:t>
            </w:r>
          </w:p>
          <w:p w:rsidR="00F7728D" w:rsidRPr="00657119" w:rsidRDefault="00F7728D" w:rsidP="00F7728D">
            <w:pPr>
              <w:spacing w:line="288" w:lineRule="auto"/>
              <w:rPr>
                <w:sz w:val="26"/>
                <w:szCs w:val="26"/>
              </w:rPr>
            </w:pPr>
            <w:r w:rsidRPr="00657119">
              <w:rPr>
                <w:b/>
                <w:bCs/>
                <w:iCs/>
                <w:sz w:val="26"/>
                <w:szCs w:val="26"/>
              </w:rPr>
              <w:t xml:space="preserve">- </w:t>
            </w:r>
            <w:r w:rsidRPr="00657119">
              <w:rPr>
                <w:bCs/>
                <w:iCs/>
                <w:sz w:val="26"/>
                <w:szCs w:val="26"/>
              </w:rPr>
              <w:t>Cách tiến hành:</w:t>
            </w:r>
          </w:p>
        </w:tc>
      </w:tr>
      <w:tr w:rsidR="00F7728D" w:rsidRPr="00657119" w:rsidTr="00F7728D">
        <w:tc>
          <w:tcPr>
            <w:tcW w:w="5862" w:type="dxa"/>
            <w:tcBorders>
              <w:top w:val="dashed" w:sz="4" w:space="0" w:color="auto"/>
              <w:bottom w:val="dashed" w:sz="4" w:space="0" w:color="auto"/>
            </w:tcBorders>
          </w:tcPr>
          <w:p w:rsidR="00F7728D" w:rsidRPr="00657119" w:rsidRDefault="00F7728D" w:rsidP="00F7728D">
            <w:pPr>
              <w:spacing w:line="288" w:lineRule="auto"/>
              <w:jc w:val="both"/>
              <w:rPr>
                <w:b/>
                <w:sz w:val="26"/>
                <w:szCs w:val="26"/>
              </w:rPr>
            </w:pPr>
            <w:r w:rsidRPr="00657119">
              <w:rPr>
                <w:b/>
                <w:sz w:val="26"/>
                <w:szCs w:val="26"/>
              </w:rPr>
              <w:t>2.1 . Luyện tập:Bài 1. (Làm việc cá nhân) Số?</w:t>
            </w:r>
          </w:p>
          <w:p w:rsidR="00F7728D" w:rsidRPr="00657119" w:rsidRDefault="00F7728D" w:rsidP="00F7728D">
            <w:pPr>
              <w:spacing w:line="288" w:lineRule="auto"/>
              <w:jc w:val="both"/>
              <w:rPr>
                <w:sz w:val="26"/>
                <w:szCs w:val="26"/>
              </w:rPr>
            </w:pPr>
            <w:r w:rsidRPr="00657119">
              <w:rPr>
                <w:b/>
                <w:sz w:val="26"/>
                <w:szCs w:val="26"/>
              </w:rPr>
              <w:t xml:space="preserve">- </w:t>
            </w:r>
            <w:r w:rsidRPr="00657119">
              <w:rPr>
                <w:sz w:val="26"/>
                <w:szCs w:val="26"/>
              </w:rPr>
              <w:t>Gọi 3 số HS lên bảng làm bài</w:t>
            </w:r>
          </w:p>
          <w:p w:rsidR="00F7728D" w:rsidRPr="00657119" w:rsidRDefault="00F7728D" w:rsidP="00F7728D">
            <w:pPr>
              <w:spacing w:line="288" w:lineRule="auto"/>
              <w:jc w:val="both"/>
              <w:rPr>
                <w:b/>
                <w:sz w:val="26"/>
                <w:szCs w:val="26"/>
              </w:rPr>
            </w:pPr>
            <w:r w:rsidRPr="00657119">
              <w:rPr>
                <w:noProof/>
                <w:sz w:val="26"/>
                <w:szCs w:val="26"/>
                <w:lang w:val="en-US"/>
              </w:rPr>
              <w:drawing>
                <wp:inline distT="0" distB="0" distL="0" distR="0" wp14:anchorId="795EC356" wp14:editId="4378BE0B">
                  <wp:extent cx="3457977" cy="11308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63230" cy="1132553"/>
                          </a:xfrm>
                          <a:prstGeom prst="rect">
                            <a:avLst/>
                          </a:prstGeom>
                        </pic:spPr>
                      </pic:pic>
                    </a:graphicData>
                  </a:graphic>
                </wp:inline>
              </w:drawing>
            </w:r>
          </w:p>
          <w:p w:rsidR="00F7728D" w:rsidRPr="00657119" w:rsidRDefault="00F7728D" w:rsidP="00F7728D">
            <w:pPr>
              <w:spacing w:line="288" w:lineRule="auto"/>
              <w:jc w:val="both"/>
              <w:rPr>
                <w:sz w:val="26"/>
                <w:szCs w:val="26"/>
              </w:rPr>
            </w:pPr>
            <w:r w:rsidRPr="00657119">
              <w:rPr>
                <w:b/>
                <w:sz w:val="26"/>
                <w:szCs w:val="26"/>
              </w:rPr>
              <w:t xml:space="preserve">- </w:t>
            </w:r>
            <w:r w:rsidRPr="00657119">
              <w:rPr>
                <w:sz w:val="26"/>
                <w:szCs w:val="26"/>
              </w:rPr>
              <w:t>GV nhận xét, tuyên dương.</w:t>
            </w:r>
          </w:p>
          <w:p w:rsidR="00F7728D" w:rsidRPr="00657119" w:rsidRDefault="00F7728D" w:rsidP="00F7728D">
            <w:pPr>
              <w:spacing w:line="288" w:lineRule="auto"/>
              <w:jc w:val="both"/>
              <w:rPr>
                <w:b/>
                <w:sz w:val="26"/>
                <w:szCs w:val="26"/>
              </w:rPr>
            </w:pPr>
            <w:r w:rsidRPr="00657119">
              <w:rPr>
                <w:b/>
                <w:sz w:val="26"/>
                <w:szCs w:val="26"/>
              </w:rPr>
              <w:t xml:space="preserve">Bài 2: (Làm việc nhóm 2) </w:t>
            </w:r>
          </w:p>
          <w:p w:rsidR="00F7728D" w:rsidRPr="00657119" w:rsidRDefault="00F7728D" w:rsidP="00F7728D">
            <w:pPr>
              <w:spacing w:line="288" w:lineRule="auto"/>
              <w:jc w:val="both"/>
              <w:rPr>
                <w:sz w:val="26"/>
                <w:szCs w:val="26"/>
              </w:rPr>
            </w:pPr>
            <w:r w:rsidRPr="00657119">
              <w:rPr>
                <w:sz w:val="26"/>
                <w:szCs w:val="26"/>
              </w:rPr>
              <w:t>- HDHS quan sát đồ vật sau đó viết phép tính để tính được khối lượng túi A, túi B, sau đó dựa kết quả để so sánh và tìm quả cân nặng nhất.</w:t>
            </w:r>
          </w:p>
          <w:p w:rsidR="00F7728D" w:rsidRPr="00657119" w:rsidRDefault="00F7728D" w:rsidP="00F7728D">
            <w:pPr>
              <w:spacing w:line="288" w:lineRule="auto"/>
              <w:jc w:val="center"/>
              <w:rPr>
                <w:sz w:val="26"/>
                <w:szCs w:val="26"/>
              </w:rPr>
            </w:pPr>
            <w:r w:rsidRPr="00657119">
              <w:rPr>
                <w:noProof/>
                <w:sz w:val="26"/>
                <w:szCs w:val="26"/>
                <w:lang w:val="en-US"/>
              </w:rPr>
              <w:drawing>
                <wp:inline distT="0" distB="0" distL="0" distR="0" wp14:anchorId="0A1F72F5" wp14:editId="7389D500">
                  <wp:extent cx="3219450" cy="800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18387" cy="799836"/>
                          </a:xfrm>
                          <a:prstGeom prst="rect">
                            <a:avLst/>
                          </a:prstGeom>
                        </pic:spPr>
                      </pic:pic>
                    </a:graphicData>
                  </a:graphic>
                </wp:inline>
              </w:drawing>
            </w:r>
          </w:p>
          <w:p w:rsidR="00F7728D" w:rsidRPr="00657119" w:rsidRDefault="00F7728D" w:rsidP="00F7728D">
            <w:pPr>
              <w:spacing w:line="288" w:lineRule="auto"/>
              <w:jc w:val="both"/>
              <w:rPr>
                <w:sz w:val="26"/>
                <w:szCs w:val="26"/>
              </w:rPr>
            </w:pPr>
            <w:r w:rsidRPr="00657119">
              <w:rPr>
                <w:sz w:val="26"/>
                <w:szCs w:val="26"/>
              </w:rPr>
              <w:t xml:space="preserve">-GV chia nhóm 2, các nhóm làm việc vào phiếu học tập nhóm. </w:t>
            </w:r>
          </w:p>
          <w:p w:rsidR="00F7728D" w:rsidRPr="00657119" w:rsidRDefault="00F7728D" w:rsidP="00F7728D">
            <w:pPr>
              <w:spacing w:line="288" w:lineRule="auto"/>
              <w:jc w:val="both"/>
              <w:rPr>
                <w:sz w:val="26"/>
                <w:szCs w:val="26"/>
              </w:rPr>
            </w:pPr>
            <w:r w:rsidRPr="00657119">
              <w:rPr>
                <w:sz w:val="26"/>
                <w:szCs w:val="26"/>
              </w:rPr>
              <w:t>- Các nhóm trình bày kết quả, nhận xét lẫn nhau.</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 GV Nhận xét, tuyên dương.</w:t>
            </w:r>
          </w:p>
          <w:p w:rsidR="00F7728D" w:rsidRPr="00657119" w:rsidRDefault="00F7728D" w:rsidP="00F7728D">
            <w:pPr>
              <w:spacing w:line="288" w:lineRule="auto"/>
              <w:jc w:val="both"/>
              <w:rPr>
                <w:b/>
                <w:sz w:val="26"/>
                <w:szCs w:val="26"/>
              </w:rPr>
            </w:pPr>
            <w:r w:rsidRPr="00657119">
              <w:rPr>
                <w:b/>
                <w:sz w:val="26"/>
                <w:szCs w:val="26"/>
              </w:rPr>
              <w:t>2.2. Trò chơi: Dế mèn phiêu lưu ký ( Nhóm)</w:t>
            </w:r>
          </w:p>
          <w:p w:rsidR="00F7728D" w:rsidRPr="00657119" w:rsidRDefault="009D2BF2" w:rsidP="00F7728D">
            <w:pPr>
              <w:spacing w:line="288" w:lineRule="auto"/>
              <w:jc w:val="center"/>
              <w:rPr>
                <w:sz w:val="26"/>
                <w:szCs w:val="26"/>
              </w:rPr>
            </w:pPr>
            <w:r>
              <w:rPr>
                <w:noProof/>
                <w:sz w:val="26"/>
                <w:szCs w:val="26"/>
                <w:lang w:val="en-US"/>
              </w:rPr>
              <w:t>\\\</w:t>
            </w:r>
          </w:p>
          <w:p w:rsidR="00F7728D" w:rsidRPr="00657119" w:rsidRDefault="00F7728D" w:rsidP="00F7728D">
            <w:pPr>
              <w:spacing w:line="288" w:lineRule="auto"/>
              <w:jc w:val="both"/>
              <w:rPr>
                <w:sz w:val="26"/>
                <w:szCs w:val="26"/>
              </w:rPr>
            </w:pPr>
            <w:r w:rsidRPr="00657119">
              <w:rPr>
                <w:sz w:val="26"/>
                <w:szCs w:val="26"/>
              </w:rPr>
              <w:t>- HDHS người chơi bắt đầu từ ô xuất phát. Khi đến lượt người chơi gieo xúc xắc. Đếm số chấm ở mặt trên xúc xắc rồi di chuyển số ô bằng số chấm đó. Nếu đến ô có hình con vật thì di chuyển theo hướng mũi tên.</w:t>
            </w:r>
          </w:p>
          <w:p w:rsidR="00F7728D" w:rsidRPr="00657119" w:rsidRDefault="00F7728D" w:rsidP="00F7728D">
            <w:pPr>
              <w:spacing w:line="288" w:lineRule="auto"/>
              <w:jc w:val="both"/>
              <w:rPr>
                <w:sz w:val="26"/>
                <w:szCs w:val="26"/>
              </w:rPr>
            </w:pPr>
            <w:r w:rsidRPr="00657119">
              <w:rPr>
                <w:sz w:val="26"/>
                <w:szCs w:val="26"/>
              </w:rPr>
              <w:t>-Nêu kết quả của phép tính tại ô đến, nếu sai kết quả thì quay về ô xuất phát trước đó.</w:t>
            </w:r>
          </w:p>
          <w:p w:rsidR="00F7728D" w:rsidRPr="00657119" w:rsidRDefault="00F7728D" w:rsidP="00F7728D">
            <w:pPr>
              <w:spacing w:line="288" w:lineRule="auto"/>
              <w:jc w:val="both"/>
              <w:rPr>
                <w:sz w:val="26"/>
                <w:szCs w:val="26"/>
              </w:rPr>
            </w:pPr>
            <w:r w:rsidRPr="00657119">
              <w:rPr>
                <w:sz w:val="26"/>
                <w:szCs w:val="26"/>
              </w:rPr>
              <w:t>-Trò chơi kết thúc khi đưa dế mèn đi được đúng một vòng, tức là trở lại ô xuất phát.</w:t>
            </w:r>
          </w:p>
          <w:p w:rsidR="00F7728D" w:rsidRPr="00657119" w:rsidRDefault="00F7728D" w:rsidP="00F7728D">
            <w:pPr>
              <w:spacing w:line="288" w:lineRule="auto"/>
              <w:jc w:val="both"/>
              <w:rPr>
                <w:sz w:val="26"/>
                <w:szCs w:val="26"/>
              </w:rPr>
            </w:pPr>
            <w:r w:rsidRPr="00657119">
              <w:rPr>
                <w:sz w:val="26"/>
                <w:szCs w:val="26"/>
              </w:rPr>
              <w:t>-Cho Hs chơi nhóm 4</w:t>
            </w:r>
          </w:p>
          <w:p w:rsidR="00F7728D" w:rsidRPr="00657119" w:rsidRDefault="00F7728D" w:rsidP="00F7728D">
            <w:pPr>
              <w:spacing w:line="288" w:lineRule="auto"/>
              <w:jc w:val="both"/>
              <w:rPr>
                <w:sz w:val="26"/>
                <w:szCs w:val="26"/>
              </w:rPr>
            </w:pPr>
            <w:r w:rsidRPr="00657119">
              <w:rPr>
                <w:sz w:val="26"/>
                <w:szCs w:val="26"/>
              </w:rPr>
              <w:t>- GV theo dõi nhận xét, tuyên dương.</w:t>
            </w:r>
          </w:p>
        </w:tc>
        <w:tc>
          <w:tcPr>
            <w:tcW w:w="3876" w:type="dxa"/>
            <w:tcBorders>
              <w:top w:val="dashed" w:sz="4" w:space="0" w:color="auto"/>
              <w:bottom w:val="dashed" w:sz="4" w:space="0" w:color="auto"/>
            </w:tcBorders>
          </w:tcPr>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r w:rsidRPr="00657119">
              <w:rPr>
                <w:sz w:val="26"/>
                <w:szCs w:val="26"/>
              </w:rPr>
              <w:t>- Lớp làm vào vở .</w:t>
            </w: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r w:rsidRPr="00657119">
              <w:rPr>
                <w:sz w:val="26"/>
                <w:szCs w:val="26"/>
              </w:rPr>
              <w:t>-Lắng nghe.</w:t>
            </w:r>
          </w:p>
          <w:p w:rsidR="00F7728D" w:rsidRPr="00657119" w:rsidRDefault="00F7728D" w:rsidP="00F7728D">
            <w:pPr>
              <w:spacing w:line="288" w:lineRule="auto"/>
              <w:rPr>
                <w:sz w:val="26"/>
                <w:szCs w:val="26"/>
              </w:rPr>
            </w:pPr>
            <w:r w:rsidRPr="00657119">
              <w:rPr>
                <w:sz w:val="26"/>
                <w:szCs w:val="26"/>
              </w:rPr>
              <w:t>-Đọc đề bài.</w:t>
            </w:r>
          </w:p>
          <w:p w:rsidR="00F7728D" w:rsidRPr="00657119" w:rsidRDefault="00F7728D" w:rsidP="00F7728D">
            <w:pPr>
              <w:spacing w:line="288" w:lineRule="auto"/>
              <w:rPr>
                <w:sz w:val="26"/>
                <w:szCs w:val="26"/>
              </w:rPr>
            </w:pPr>
            <w:r w:rsidRPr="00657119">
              <w:rPr>
                <w:sz w:val="26"/>
                <w:szCs w:val="26"/>
              </w:rPr>
              <w:t>-Quan sát, lắng nghe.</w:t>
            </w: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Pr="00657119" w:rsidRDefault="00F7728D" w:rsidP="00F7728D">
            <w:pPr>
              <w:spacing w:line="288" w:lineRule="auto"/>
              <w:rPr>
                <w:sz w:val="26"/>
                <w:szCs w:val="26"/>
              </w:rPr>
            </w:pPr>
          </w:p>
          <w:p w:rsidR="00F7728D"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-Thảo luận nhóm 2.</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-Các nhóm trình bày kết quả:</w:t>
            </w:r>
          </w:p>
          <w:p w:rsidR="00F7728D" w:rsidRPr="00657119" w:rsidRDefault="00F7728D" w:rsidP="00F7728D">
            <w:pPr>
              <w:spacing w:line="288" w:lineRule="auto"/>
              <w:jc w:val="both"/>
              <w:rPr>
                <w:sz w:val="26"/>
                <w:szCs w:val="26"/>
              </w:rPr>
            </w:pPr>
            <w:r w:rsidRPr="00657119">
              <w:rPr>
                <w:sz w:val="26"/>
                <w:szCs w:val="26"/>
              </w:rPr>
              <w:t>Túi  là :100g + 200g = 300g</w:t>
            </w:r>
          </w:p>
          <w:p w:rsidR="00F7728D" w:rsidRPr="00657119" w:rsidRDefault="00F7728D" w:rsidP="00F7728D">
            <w:pPr>
              <w:spacing w:line="288" w:lineRule="auto"/>
              <w:jc w:val="both"/>
              <w:rPr>
                <w:sz w:val="26"/>
                <w:szCs w:val="26"/>
              </w:rPr>
            </w:pPr>
            <w:r w:rsidRPr="00657119">
              <w:rPr>
                <w:sz w:val="26"/>
                <w:szCs w:val="26"/>
              </w:rPr>
              <w:t>Túi B là: 500g – 200g = 300g</w:t>
            </w:r>
          </w:p>
          <w:p w:rsidR="00F7728D" w:rsidRPr="00657119" w:rsidRDefault="00F7728D" w:rsidP="00F7728D">
            <w:pPr>
              <w:spacing w:line="288" w:lineRule="auto"/>
              <w:jc w:val="both"/>
              <w:rPr>
                <w:sz w:val="26"/>
                <w:szCs w:val="26"/>
              </w:rPr>
            </w:pPr>
            <w:r w:rsidRPr="00657119">
              <w:rPr>
                <w:sz w:val="26"/>
                <w:szCs w:val="26"/>
              </w:rPr>
              <w:t xml:space="preserve">Vậy túi A và B bằng nhau. </w:t>
            </w:r>
          </w:p>
          <w:p w:rsidR="00F7728D" w:rsidRPr="00657119" w:rsidRDefault="00F7728D" w:rsidP="00F7728D">
            <w:pPr>
              <w:spacing w:line="288" w:lineRule="auto"/>
              <w:jc w:val="both"/>
              <w:rPr>
                <w:sz w:val="26"/>
                <w:szCs w:val="26"/>
              </w:rPr>
            </w:pPr>
            <w:r w:rsidRPr="00657119">
              <w:rPr>
                <w:sz w:val="26"/>
                <w:szCs w:val="26"/>
              </w:rPr>
              <w:t xml:space="preserve">Vì B nhẹ hơn C nên túi C nặng </w:t>
            </w:r>
            <w:r w:rsidRPr="00657119">
              <w:rPr>
                <w:sz w:val="26"/>
                <w:szCs w:val="26"/>
              </w:rPr>
              <w:lastRenderedPageBreak/>
              <w:t>nhất.</w:t>
            </w:r>
          </w:p>
          <w:p w:rsidR="00F7728D" w:rsidRPr="00657119" w:rsidRDefault="00F7728D" w:rsidP="00F7728D">
            <w:pPr>
              <w:spacing w:line="288" w:lineRule="auto"/>
              <w:jc w:val="both"/>
              <w:rPr>
                <w:sz w:val="26"/>
                <w:szCs w:val="26"/>
              </w:rPr>
            </w:pPr>
            <w:r w:rsidRPr="00657119">
              <w:rPr>
                <w:sz w:val="26"/>
                <w:szCs w:val="26"/>
              </w:rPr>
              <w:t>-Lắng nghe.</w:t>
            </w:r>
          </w:p>
          <w:p w:rsidR="00F7728D" w:rsidRPr="00657119" w:rsidRDefault="00F7728D" w:rsidP="00F7728D">
            <w:pPr>
              <w:spacing w:line="288" w:lineRule="auto"/>
              <w:jc w:val="both"/>
              <w:rPr>
                <w:sz w:val="26"/>
                <w:szCs w:val="26"/>
              </w:rPr>
            </w:pPr>
          </w:p>
          <w:p w:rsidR="00F7728D" w:rsidRDefault="00F7728D" w:rsidP="00F7728D">
            <w:pPr>
              <w:spacing w:line="288" w:lineRule="auto"/>
              <w:jc w:val="both"/>
              <w:rPr>
                <w:sz w:val="26"/>
                <w:szCs w:val="26"/>
              </w:rPr>
            </w:pPr>
          </w:p>
          <w:p w:rsidR="009D2BF2" w:rsidRPr="00657119" w:rsidRDefault="009D2BF2"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 xml:space="preserve">- Lắng nghe. </w:t>
            </w: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p>
          <w:p w:rsidR="00F7728D" w:rsidRPr="00657119" w:rsidRDefault="00F7728D" w:rsidP="00F7728D">
            <w:pPr>
              <w:spacing w:line="288" w:lineRule="auto"/>
              <w:jc w:val="both"/>
              <w:rPr>
                <w:sz w:val="26"/>
                <w:szCs w:val="26"/>
              </w:rPr>
            </w:pPr>
            <w:r w:rsidRPr="00657119">
              <w:rPr>
                <w:sz w:val="26"/>
                <w:szCs w:val="26"/>
              </w:rPr>
              <w:t>-HS chơi theo nhóm</w:t>
            </w:r>
          </w:p>
          <w:p w:rsidR="00F7728D" w:rsidRPr="00657119" w:rsidRDefault="00F7728D" w:rsidP="00F7728D">
            <w:pPr>
              <w:spacing w:line="288" w:lineRule="auto"/>
              <w:jc w:val="both"/>
              <w:rPr>
                <w:sz w:val="26"/>
                <w:szCs w:val="26"/>
              </w:rPr>
            </w:pPr>
            <w:r w:rsidRPr="00657119">
              <w:rPr>
                <w:sz w:val="26"/>
                <w:szCs w:val="26"/>
              </w:rPr>
              <w:t>-Lắng nghe.</w:t>
            </w:r>
          </w:p>
        </w:tc>
      </w:tr>
      <w:tr w:rsidR="00F7728D" w:rsidRPr="00657119" w:rsidTr="00F7728D">
        <w:tc>
          <w:tcPr>
            <w:tcW w:w="9738" w:type="dxa"/>
            <w:gridSpan w:val="2"/>
            <w:tcBorders>
              <w:top w:val="dashed" w:sz="4" w:space="0" w:color="auto"/>
              <w:bottom w:val="dashed" w:sz="4" w:space="0" w:color="auto"/>
            </w:tcBorders>
          </w:tcPr>
          <w:p w:rsidR="00F7728D" w:rsidRPr="00657119" w:rsidRDefault="00F7728D" w:rsidP="00F7728D">
            <w:pPr>
              <w:spacing w:line="288" w:lineRule="auto"/>
              <w:jc w:val="both"/>
              <w:rPr>
                <w:b/>
                <w:sz w:val="26"/>
                <w:szCs w:val="26"/>
              </w:rPr>
            </w:pPr>
            <w:r w:rsidRPr="00657119">
              <w:rPr>
                <w:b/>
                <w:sz w:val="26"/>
                <w:szCs w:val="26"/>
              </w:rPr>
              <w:lastRenderedPageBreak/>
              <w:t>3. Vận dụng.</w:t>
            </w:r>
          </w:p>
          <w:p w:rsidR="00F7728D" w:rsidRPr="00657119" w:rsidRDefault="00F7728D" w:rsidP="00F7728D">
            <w:pPr>
              <w:spacing w:line="288" w:lineRule="auto"/>
              <w:rPr>
                <w:sz w:val="26"/>
                <w:szCs w:val="26"/>
              </w:rPr>
            </w:pPr>
            <w:r w:rsidRPr="00657119">
              <w:rPr>
                <w:sz w:val="26"/>
                <w:szCs w:val="26"/>
              </w:rPr>
              <w:t>- Mục tiêu:</w:t>
            </w:r>
          </w:p>
          <w:p w:rsidR="00F7728D" w:rsidRPr="00DF26F0" w:rsidRDefault="00F7728D" w:rsidP="00F7728D">
            <w:pPr>
              <w:spacing w:line="288" w:lineRule="auto"/>
              <w:jc w:val="both"/>
              <w:rPr>
                <w:sz w:val="26"/>
                <w:szCs w:val="26"/>
              </w:rPr>
            </w:pPr>
            <w:r w:rsidRPr="00DF26F0">
              <w:rPr>
                <w:sz w:val="26"/>
                <w:szCs w:val="26"/>
              </w:rPr>
              <w:t>+ Củng cố những kiến thức đã học trong tiết học để học sinh khắc sâu nội dung.</w:t>
            </w:r>
          </w:p>
          <w:p w:rsidR="00F7728D" w:rsidRPr="00DF26F0" w:rsidRDefault="00F7728D" w:rsidP="00F7728D">
            <w:pPr>
              <w:spacing w:line="288" w:lineRule="auto"/>
              <w:jc w:val="both"/>
              <w:rPr>
                <w:sz w:val="26"/>
                <w:szCs w:val="26"/>
              </w:rPr>
            </w:pPr>
            <w:r w:rsidRPr="00DF26F0">
              <w:rPr>
                <w:sz w:val="26"/>
                <w:szCs w:val="26"/>
              </w:rPr>
              <w:t>+ Vận dụng kiến thức đã học vào thực tiễn.</w:t>
            </w:r>
          </w:p>
          <w:p w:rsidR="00F7728D" w:rsidRPr="00DF26F0" w:rsidRDefault="00F7728D" w:rsidP="00F7728D">
            <w:pPr>
              <w:spacing w:line="288" w:lineRule="auto"/>
              <w:jc w:val="both"/>
              <w:rPr>
                <w:sz w:val="26"/>
                <w:szCs w:val="26"/>
              </w:rPr>
            </w:pPr>
            <w:r w:rsidRPr="00DF26F0">
              <w:rPr>
                <w:sz w:val="26"/>
                <w:szCs w:val="26"/>
              </w:rPr>
              <w:t>+ Tạo không khí vui vẻ, hào hứng, lưu luyến sau khi học sinh bài học.</w:t>
            </w:r>
          </w:p>
          <w:p w:rsidR="00F7728D" w:rsidRPr="00657119" w:rsidRDefault="00F7728D" w:rsidP="00F7728D">
            <w:pPr>
              <w:spacing w:line="288" w:lineRule="auto"/>
              <w:rPr>
                <w:sz w:val="26"/>
                <w:szCs w:val="26"/>
              </w:rPr>
            </w:pPr>
            <w:r w:rsidRPr="00657119">
              <w:rPr>
                <w:sz w:val="26"/>
                <w:szCs w:val="26"/>
                <w:lang w:val="en-US"/>
              </w:rPr>
              <w:t>- Cách tiến hành:</w:t>
            </w:r>
          </w:p>
        </w:tc>
      </w:tr>
      <w:tr w:rsidR="00F7728D" w:rsidRPr="00657119" w:rsidTr="00F7728D">
        <w:tc>
          <w:tcPr>
            <w:tcW w:w="5862" w:type="dxa"/>
            <w:tcBorders>
              <w:top w:val="dashed" w:sz="4" w:space="0" w:color="auto"/>
              <w:bottom w:val="dashed" w:sz="4" w:space="0" w:color="auto"/>
            </w:tcBorders>
          </w:tcPr>
          <w:p w:rsidR="00F7728D" w:rsidRPr="00657119" w:rsidRDefault="00F7728D" w:rsidP="00F7728D">
            <w:pPr>
              <w:spacing w:line="288" w:lineRule="auto"/>
              <w:jc w:val="both"/>
              <w:rPr>
                <w:sz w:val="26"/>
                <w:szCs w:val="26"/>
              </w:rPr>
            </w:pPr>
            <w:r w:rsidRPr="00657119">
              <w:rPr>
                <w:b/>
                <w:sz w:val="26"/>
                <w:szCs w:val="26"/>
              </w:rPr>
              <w:t xml:space="preserve">- </w:t>
            </w:r>
            <w:r w:rsidRPr="00657119">
              <w:rPr>
                <w:sz w:val="26"/>
                <w:szCs w:val="26"/>
              </w:rPr>
              <w:t>GV tổ chức vận dụng bằng các hình thức như trò chơi, hái hoa,...sau bài học để học sinh củng cố bài</w:t>
            </w:r>
          </w:p>
          <w:p w:rsidR="00F7728D" w:rsidRPr="00657119" w:rsidRDefault="00F7728D" w:rsidP="00F7728D">
            <w:pPr>
              <w:spacing w:line="288" w:lineRule="auto"/>
              <w:jc w:val="both"/>
              <w:rPr>
                <w:b/>
                <w:sz w:val="26"/>
                <w:szCs w:val="26"/>
              </w:rPr>
            </w:pPr>
            <w:r w:rsidRPr="00657119">
              <w:rPr>
                <w:sz w:val="26"/>
                <w:szCs w:val="26"/>
              </w:rPr>
              <w:t>- Nhận xét, tuyên dương</w:t>
            </w:r>
          </w:p>
        </w:tc>
        <w:tc>
          <w:tcPr>
            <w:tcW w:w="3876" w:type="dxa"/>
            <w:tcBorders>
              <w:top w:val="dashed" w:sz="4" w:space="0" w:color="auto"/>
              <w:bottom w:val="dashed" w:sz="4" w:space="0" w:color="auto"/>
            </w:tcBorders>
          </w:tcPr>
          <w:p w:rsidR="00F7728D" w:rsidRPr="00657119" w:rsidRDefault="00F7728D" w:rsidP="00F7728D">
            <w:pPr>
              <w:spacing w:line="288" w:lineRule="auto"/>
              <w:rPr>
                <w:sz w:val="26"/>
                <w:szCs w:val="26"/>
              </w:rPr>
            </w:pPr>
            <w:r w:rsidRPr="00657119">
              <w:rPr>
                <w:sz w:val="26"/>
                <w:szCs w:val="26"/>
              </w:rPr>
              <w:t>- HS tham gia để vận dụng kiến thức đã học vào thực tiễn.</w:t>
            </w:r>
          </w:p>
          <w:p w:rsidR="00F7728D" w:rsidRPr="00657119" w:rsidRDefault="00F7728D" w:rsidP="00F7728D">
            <w:pPr>
              <w:spacing w:line="288" w:lineRule="auto"/>
              <w:rPr>
                <w:sz w:val="26"/>
                <w:szCs w:val="26"/>
              </w:rPr>
            </w:pPr>
            <w:r w:rsidRPr="00657119">
              <w:rPr>
                <w:sz w:val="26"/>
                <w:szCs w:val="26"/>
              </w:rPr>
              <w:t>-Lắng nghe.</w:t>
            </w:r>
          </w:p>
        </w:tc>
      </w:tr>
    </w:tbl>
    <w:p w:rsidR="00F7728D" w:rsidRDefault="00F7728D" w:rsidP="008F60D1">
      <w:pPr>
        <w:spacing w:line="288" w:lineRule="auto"/>
        <w:ind w:left="720" w:hanging="720"/>
        <w:jc w:val="center"/>
        <w:rPr>
          <w:b/>
          <w:bCs/>
          <w:sz w:val="26"/>
          <w:szCs w:val="26"/>
          <w:u w:val="single"/>
        </w:rPr>
      </w:pPr>
    </w:p>
    <w:p w:rsidR="009D2BF2" w:rsidRPr="00657119" w:rsidRDefault="009D2BF2" w:rsidP="009D2BF2">
      <w:pPr>
        <w:spacing w:line="288" w:lineRule="auto"/>
        <w:ind w:left="720" w:hanging="720"/>
        <w:jc w:val="center"/>
        <w:rPr>
          <w:b/>
          <w:bCs/>
          <w:sz w:val="26"/>
          <w:szCs w:val="26"/>
          <w:u w:val="single"/>
        </w:rPr>
      </w:pPr>
      <w:r w:rsidRPr="00657119">
        <w:rPr>
          <w:b/>
          <w:bCs/>
          <w:sz w:val="26"/>
          <w:szCs w:val="26"/>
          <w:u w:val="single"/>
        </w:rPr>
        <w:t>HOẠT ĐỘNG TRẢI NGHIỆM</w:t>
      </w:r>
    </w:p>
    <w:p w:rsidR="009D2BF2" w:rsidRPr="00657119" w:rsidRDefault="009D2BF2" w:rsidP="009D2BF2">
      <w:pPr>
        <w:spacing w:line="288" w:lineRule="auto"/>
        <w:ind w:left="720" w:hanging="720"/>
        <w:jc w:val="center"/>
        <w:rPr>
          <w:b/>
          <w:bCs/>
          <w:sz w:val="26"/>
          <w:szCs w:val="26"/>
          <w:u w:val="single"/>
        </w:rPr>
      </w:pPr>
      <w:r w:rsidRPr="00657119">
        <w:rPr>
          <w:b/>
          <w:bCs/>
          <w:sz w:val="26"/>
          <w:szCs w:val="26"/>
          <w:u w:val="single"/>
        </w:rPr>
        <w:t>CHỦ ĐỀ</w:t>
      </w:r>
      <w:r w:rsidRPr="00657119">
        <w:rPr>
          <w:b/>
          <w:bCs/>
          <w:sz w:val="26"/>
          <w:szCs w:val="26"/>
        </w:rPr>
        <w:t>: NHỮNG NGƯỜI SỐNG QUANH EM</w:t>
      </w:r>
    </w:p>
    <w:p w:rsidR="009D2BF2" w:rsidRPr="00657119" w:rsidRDefault="009D2BF2" w:rsidP="009D2BF2">
      <w:pPr>
        <w:spacing w:line="288" w:lineRule="auto"/>
        <w:ind w:left="720" w:hanging="720"/>
        <w:jc w:val="center"/>
        <w:rPr>
          <w:b/>
          <w:bCs/>
          <w:sz w:val="26"/>
          <w:szCs w:val="26"/>
        </w:rPr>
      </w:pPr>
      <w:r w:rsidRPr="00657119">
        <w:rPr>
          <w:b/>
          <w:bCs/>
          <w:sz w:val="26"/>
          <w:szCs w:val="26"/>
        </w:rPr>
        <w:t>Sinh hoạt cuối tuần: KẾT QUẢ THAM GIA THỬ THÁCH</w:t>
      </w:r>
    </w:p>
    <w:p w:rsidR="009D2BF2" w:rsidRPr="00657119" w:rsidRDefault="009D2BF2" w:rsidP="009D2BF2">
      <w:pPr>
        <w:spacing w:line="288" w:lineRule="auto"/>
        <w:ind w:left="720" w:hanging="720"/>
        <w:jc w:val="center"/>
        <w:rPr>
          <w:b/>
          <w:bCs/>
          <w:sz w:val="26"/>
          <w:szCs w:val="26"/>
        </w:rPr>
      </w:pPr>
    </w:p>
    <w:p w:rsidR="009D2BF2" w:rsidRPr="00657119" w:rsidRDefault="009D2BF2" w:rsidP="009D2BF2">
      <w:pPr>
        <w:spacing w:line="288" w:lineRule="auto"/>
        <w:ind w:firstLine="360"/>
        <w:rPr>
          <w:b/>
          <w:bCs/>
          <w:sz w:val="26"/>
          <w:szCs w:val="26"/>
          <w:u w:val="single"/>
        </w:rPr>
      </w:pPr>
      <w:r w:rsidRPr="00657119">
        <w:rPr>
          <w:b/>
          <w:bCs/>
          <w:sz w:val="26"/>
          <w:szCs w:val="26"/>
          <w:u w:val="single"/>
        </w:rPr>
        <w:t>I. YÊU CẦU CẦN ĐẠT:</w:t>
      </w:r>
    </w:p>
    <w:p w:rsidR="009D2BF2" w:rsidRPr="00657119" w:rsidRDefault="009D2BF2" w:rsidP="009D2BF2">
      <w:pPr>
        <w:spacing w:line="288" w:lineRule="auto"/>
        <w:ind w:firstLine="360"/>
        <w:jc w:val="both"/>
        <w:rPr>
          <w:b/>
          <w:sz w:val="26"/>
          <w:szCs w:val="26"/>
        </w:rPr>
      </w:pPr>
      <w:r w:rsidRPr="00657119">
        <w:rPr>
          <w:b/>
          <w:sz w:val="26"/>
          <w:szCs w:val="26"/>
        </w:rPr>
        <w:t xml:space="preserve">1. Năng lực đặc thù: </w:t>
      </w:r>
    </w:p>
    <w:p w:rsidR="009D2BF2" w:rsidRPr="00657119" w:rsidRDefault="009D2BF2" w:rsidP="009D2BF2">
      <w:pPr>
        <w:spacing w:line="288" w:lineRule="auto"/>
        <w:ind w:firstLine="360"/>
        <w:jc w:val="both"/>
        <w:rPr>
          <w:sz w:val="26"/>
          <w:szCs w:val="26"/>
        </w:rPr>
      </w:pPr>
      <w:r w:rsidRPr="00657119">
        <w:rPr>
          <w:sz w:val="26"/>
          <w:szCs w:val="26"/>
        </w:rPr>
        <w:t>- Học sinh chia sẻ được những việc tốt đã làm để tham gia thử thách.</w:t>
      </w:r>
    </w:p>
    <w:p w:rsidR="009D2BF2" w:rsidRPr="00657119" w:rsidRDefault="009D2BF2" w:rsidP="009D2BF2">
      <w:pPr>
        <w:spacing w:line="288" w:lineRule="auto"/>
        <w:ind w:firstLine="360"/>
        <w:jc w:val="both"/>
        <w:rPr>
          <w:sz w:val="26"/>
          <w:szCs w:val="26"/>
        </w:rPr>
      </w:pPr>
      <w:r w:rsidRPr="00657119">
        <w:rPr>
          <w:sz w:val="26"/>
          <w:szCs w:val="26"/>
        </w:rPr>
        <w:t>- HS hiểu được để thực hiện những việc làm tốt không khó, điều quan trọng là bản thân mỗi người cần chú ý và cố gắng rèn luyện mỗi ngày.</w:t>
      </w:r>
    </w:p>
    <w:p w:rsidR="009D2BF2" w:rsidRPr="00657119" w:rsidRDefault="009D2BF2" w:rsidP="009D2BF2">
      <w:pPr>
        <w:spacing w:before="120" w:line="288" w:lineRule="auto"/>
        <w:ind w:firstLine="360"/>
        <w:jc w:val="both"/>
        <w:rPr>
          <w:b/>
          <w:sz w:val="26"/>
          <w:szCs w:val="26"/>
        </w:rPr>
      </w:pPr>
      <w:r w:rsidRPr="00657119">
        <w:rPr>
          <w:b/>
          <w:sz w:val="26"/>
          <w:szCs w:val="26"/>
        </w:rPr>
        <w:t>2. Năng lực chung.</w:t>
      </w:r>
    </w:p>
    <w:p w:rsidR="009D2BF2" w:rsidRPr="00657119" w:rsidRDefault="009D2BF2" w:rsidP="009D2BF2">
      <w:pPr>
        <w:spacing w:line="288" w:lineRule="auto"/>
        <w:ind w:firstLine="360"/>
        <w:jc w:val="both"/>
        <w:rPr>
          <w:sz w:val="26"/>
          <w:szCs w:val="26"/>
        </w:rPr>
      </w:pPr>
      <w:r w:rsidRPr="00657119">
        <w:rPr>
          <w:sz w:val="26"/>
          <w:szCs w:val="26"/>
        </w:rPr>
        <w:t>- Năng lực tự chủ, tự học: Biết thực hiện những việc làm tốt trong cuộc sống hàng ngày.</w:t>
      </w:r>
    </w:p>
    <w:p w:rsidR="009D2BF2" w:rsidRPr="00657119" w:rsidRDefault="009D2BF2" w:rsidP="009D2BF2">
      <w:pPr>
        <w:spacing w:line="288" w:lineRule="auto"/>
        <w:ind w:firstLine="360"/>
        <w:jc w:val="both"/>
        <w:rPr>
          <w:sz w:val="26"/>
          <w:szCs w:val="26"/>
        </w:rPr>
      </w:pPr>
      <w:r w:rsidRPr="00657119">
        <w:rPr>
          <w:sz w:val="26"/>
          <w:szCs w:val="26"/>
        </w:rPr>
        <w:t>- Năng lực giải quyết vấn đề và sáng tạo: Biết cư xử tốt với những người xung quanh.</w:t>
      </w:r>
    </w:p>
    <w:p w:rsidR="009D2BF2" w:rsidRPr="00657119" w:rsidRDefault="009D2BF2" w:rsidP="009D2BF2">
      <w:pPr>
        <w:spacing w:line="288" w:lineRule="auto"/>
        <w:ind w:firstLine="360"/>
        <w:jc w:val="both"/>
        <w:rPr>
          <w:sz w:val="26"/>
          <w:szCs w:val="26"/>
        </w:rPr>
      </w:pPr>
      <w:r w:rsidRPr="00657119">
        <w:rPr>
          <w:sz w:val="26"/>
          <w:szCs w:val="26"/>
        </w:rPr>
        <w:t>- Năng lực giao tiếp và hợp tác: Biết chia sẻ với bạn về những việc làm tốt.</w:t>
      </w:r>
    </w:p>
    <w:p w:rsidR="009D2BF2" w:rsidRPr="00657119" w:rsidRDefault="009D2BF2" w:rsidP="009D2BF2">
      <w:pPr>
        <w:spacing w:before="120" w:line="288" w:lineRule="auto"/>
        <w:ind w:firstLine="360"/>
        <w:jc w:val="both"/>
        <w:rPr>
          <w:b/>
          <w:sz w:val="26"/>
          <w:szCs w:val="26"/>
        </w:rPr>
      </w:pPr>
      <w:r w:rsidRPr="00657119">
        <w:rPr>
          <w:b/>
          <w:sz w:val="26"/>
          <w:szCs w:val="26"/>
        </w:rPr>
        <w:t>3. Phẩm chất.</w:t>
      </w:r>
    </w:p>
    <w:p w:rsidR="009D2BF2" w:rsidRPr="00657119" w:rsidRDefault="009D2BF2" w:rsidP="009D2BF2">
      <w:pPr>
        <w:spacing w:line="288" w:lineRule="auto"/>
        <w:ind w:firstLine="360"/>
        <w:jc w:val="both"/>
        <w:rPr>
          <w:sz w:val="26"/>
          <w:szCs w:val="26"/>
        </w:rPr>
      </w:pPr>
      <w:r w:rsidRPr="00657119">
        <w:rPr>
          <w:sz w:val="26"/>
          <w:szCs w:val="26"/>
        </w:rPr>
        <w:lastRenderedPageBreak/>
        <w:t>- Phẩm chất nhân ái: tôn trọng bạn, biết lắng nghe những chia sẻ mà bạn đưa ra.</w:t>
      </w:r>
    </w:p>
    <w:p w:rsidR="009D2BF2" w:rsidRPr="00657119" w:rsidRDefault="009D2BF2" w:rsidP="009D2BF2">
      <w:pPr>
        <w:spacing w:line="288" w:lineRule="auto"/>
        <w:ind w:firstLine="360"/>
        <w:jc w:val="both"/>
        <w:rPr>
          <w:sz w:val="26"/>
          <w:szCs w:val="26"/>
        </w:rPr>
      </w:pPr>
      <w:r w:rsidRPr="00657119">
        <w:rPr>
          <w:sz w:val="26"/>
          <w:szCs w:val="26"/>
        </w:rPr>
        <w:t>- Phẩm chất chăm chỉ: Chịu khó tìm hiểu ý nghĩa với việc cư xử tốt với mọi người để giới thiệu với các bạn những ý tưởng phù hợp, sáng tạo.</w:t>
      </w:r>
    </w:p>
    <w:p w:rsidR="009D2BF2" w:rsidRPr="00657119" w:rsidRDefault="009D2BF2" w:rsidP="009D2BF2">
      <w:pPr>
        <w:spacing w:line="288" w:lineRule="auto"/>
        <w:ind w:firstLine="360"/>
        <w:jc w:val="both"/>
        <w:rPr>
          <w:sz w:val="26"/>
          <w:szCs w:val="26"/>
        </w:rPr>
      </w:pPr>
      <w:r w:rsidRPr="00657119">
        <w:rPr>
          <w:sz w:val="26"/>
          <w:szCs w:val="26"/>
        </w:rPr>
        <w:t>- Phẩm chất trách nhiệm: làm việc tập trung, nghiêm túc, có trách nhiệm.</w:t>
      </w:r>
    </w:p>
    <w:p w:rsidR="009D2BF2" w:rsidRPr="00657119" w:rsidRDefault="009D2BF2" w:rsidP="009D2BF2">
      <w:pPr>
        <w:spacing w:before="120" w:line="288" w:lineRule="auto"/>
        <w:ind w:firstLine="360"/>
        <w:jc w:val="both"/>
        <w:rPr>
          <w:b/>
          <w:sz w:val="26"/>
          <w:szCs w:val="26"/>
        </w:rPr>
      </w:pPr>
      <w:r w:rsidRPr="00657119">
        <w:rPr>
          <w:b/>
          <w:sz w:val="26"/>
          <w:szCs w:val="26"/>
        </w:rPr>
        <w:t xml:space="preserve">II. ĐỒ DÙNG DẠY HỌC </w:t>
      </w:r>
    </w:p>
    <w:p w:rsidR="009D2BF2" w:rsidRPr="00657119" w:rsidRDefault="009D2BF2" w:rsidP="009D2BF2">
      <w:pPr>
        <w:spacing w:line="288" w:lineRule="auto"/>
        <w:ind w:firstLine="360"/>
        <w:jc w:val="both"/>
        <w:rPr>
          <w:sz w:val="26"/>
          <w:szCs w:val="26"/>
        </w:rPr>
      </w:pPr>
      <w:r w:rsidRPr="00657119">
        <w:rPr>
          <w:sz w:val="26"/>
          <w:szCs w:val="26"/>
        </w:rPr>
        <w:t>- Kế hoạch bài dạy, bài giảng Power point.</w:t>
      </w:r>
    </w:p>
    <w:p w:rsidR="009D2BF2" w:rsidRPr="00657119" w:rsidRDefault="009D2BF2" w:rsidP="009D2BF2">
      <w:pPr>
        <w:spacing w:line="288" w:lineRule="auto"/>
        <w:ind w:firstLine="360"/>
        <w:jc w:val="both"/>
        <w:rPr>
          <w:sz w:val="26"/>
          <w:szCs w:val="26"/>
        </w:rPr>
      </w:pPr>
      <w:r w:rsidRPr="00657119">
        <w:rPr>
          <w:sz w:val="26"/>
          <w:szCs w:val="26"/>
        </w:rPr>
        <w:t>- SGK và các thiết bị, học liệu phục vụ cho tiết dạy.</w:t>
      </w:r>
    </w:p>
    <w:p w:rsidR="009D2BF2" w:rsidRPr="00657119" w:rsidRDefault="009D2BF2" w:rsidP="009D2BF2">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2BF2" w:rsidRPr="00657119" w:rsidTr="00F647D7">
        <w:tc>
          <w:tcPr>
            <w:tcW w:w="5862" w:type="dxa"/>
            <w:tcBorders>
              <w:bottom w:val="dashed" w:sz="4" w:space="0" w:color="auto"/>
            </w:tcBorders>
          </w:tcPr>
          <w:p w:rsidR="009D2BF2" w:rsidRPr="00657119" w:rsidRDefault="009D2BF2" w:rsidP="00F647D7">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9D2BF2" w:rsidRPr="00657119" w:rsidRDefault="009D2BF2" w:rsidP="00F647D7">
            <w:pPr>
              <w:spacing w:line="288" w:lineRule="auto"/>
              <w:jc w:val="center"/>
              <w:rPr>
                <w:b/>
                <w:sz w:val="26"/>
                <w:szCs w:val="26"/>
              </w:rPr>
            </w:pPr>
            <w:r w:rsidRPr="00657119">
              <w:rPr>
                <w:b/>
                <w:sz w:val="26"/>
                <w:szCs w:val="26"/>
              </w:rPr>
              <w:t>Hoạt động của học sinh</w:t>
            </w:r>
          </w:p>
        </w:tc>
      </w:tr>
      <w:tr w:rsidR="009D2BF2" w:rsidRPr="00657119" w:rsidTr="00F647D7">
        <w:tc>
          <w:tcPr>
            <w:tcW w:w="9738" w:type="dxa"/>
            <w:gridSpan w:val="2"/>
            <w:tcBorders>
              <w:bottom w:val="dashed" w:sz="4" w:space="0" w:color="auto"/>
            </w:tcBorders>
          </w:tcPr>
          <w:p w:rsidR="009D2BF2" w:rsidRPr="00657119" w:rsidRDefault="009D2BF2" w:rsidP="00F647D7">
            <w:pPr>
              <w:spacing w:line="288" w:lineRule="auto"/>
              <w:jc w:val="both"/>
              <w:rPr>
                <w:bCs/>
                <w:i/>
                <w:sz w:val="26"/>
                <w:szCs w:val="26"/>
              </w:rPr>
            </w:pPr>
            <w:r w:rsidRPr="00657119">
              <w:rPr>
                <w:b/>
                <w:bCs/>
                <w:sz w:val="26"/>
                <w:szCs w:val="26"/>
              </w:rPr>
              <w:t>1. Khởi động:</w:t>
            </w:r>
          </w:p>
          <w:p w:rsidR="009D2BF2" w:rsidRPr="00657119" w:rsidRDefault="009D2BF2" w:rsidP="00F647D7">
            <w:pPr>
              <w:spacing w:line="288" w:lineRule="auto"/>
              <w:jc w:val="both"/>
              <w:rPr>
                <w:sz w:val="26"/>
                <w:szCs w:val="26"/>
              </w:rPr>
            </w:pPr>
            <w:r w:rsidRPr="00657119">
              <w:rPr>
                <w:sz w:val="26"/>
                <w:szCs w:val="26"/>
              </w:rPr>
              <w:t xml:space="preserve">- Mục tiêu: </w:t>
            </w:r>
          </w:p>
          <w:p w:rsidR="009D2BF2" w:rsidRPr="00657119" w:rsidRDefault="009D2BF2" w:rsidP="00F647D7">
            <w:pPr>
              <w:spacing w:line="288" w:lineRule="auto"/>
              <w:jc w:val="both"/>
              <w:rPr>
                <w:sz w:val="26"/>
                <w:szCs w:val="26"/>
              </w:rPr>
            </w:pPr>
            <w:r w:rsidRPr="00657119">
              <w:rPr>
                <w:sz w:val="26"/>
                <w:szCs w:val="26"/>
              </w:rPr>
              <w:t>+ Tạo không khí vui vẻ, khấn khởi trước giờ học.</w:t>
            </w:r>
          </w:p>
          <w:p w:rsidR="009D2BF2" w:rsidRPr="00657119" w:rsidRDefault="009D2BF2" w:rsidP="00F647D7">
            <w:pPr>
              <w:spacing w:line="288" w:lineRule="auto"/>
              <w:jc w:val="both"/>
              <w:rPr>
                <w:sz w:val="26"/>
                <w:szCs w:val="26"/>
              </w:rPr>
            </w:pPr>
            <w:r w:rsidRPr="00657119">
              <w:rPr>
                <w:sz w:val="26"/>
                <w:szCs w:val="26"/>
              </w:rPr>
              <w:t>- Cách tiến hành:</w:t>
            </w:r>
          </w:p>
        </w:tc>
      </w:tr>
      <w:tr w:rsidR="009D2BF2" w:rsidRPr="00657119" w:rsidTr="00F647D7">
        <w:tc>
          <w:tcPr>
            <w:tcW w:w="5862" w:type="dxa"/>
            <w:tcBorders>
              <w:bottom w:val="dashed" w:sz="4" w:space="0" w:color="auto"/>
            </w:tcBorders>
          </w:tcPr>
          <w:p w:rsidR="009D2BF2" w:rsidRPr="00657119" w:rsidRDefault="009D2BF2" w:rsidP="00F647D7">
            <w:pPr>
              <w:spacing w:line="288" w:lineRule="auto"/>
              <w:jc w:val="both"/>
              <w:outlineLvl w:val="0"/>
              <w:rPr>
                <w:bCs/>
                <w:sz w:val="26"/>
                <w:szCs w:val="26"/>
              </w:rPr>
            </w:pPr>
            <w:r w:rsidRPr="00657119">
              <w:rPr>
                <w:bCs/>
                <w:sz w:val="26"/>
                <w:szCs w:val="26"/>
              </w:rPr>
              <w:t xml:space="preserve">- GV mở bài hát “Trường học thân thiện” để khởi động bài học. </w:t>
            </w:r>
          </w:p>
          <w:p w:rsidR="009D2BF2" w:rsidRPr="00657119" w:rsidRDefault="009D2BF2" w:rsidP="00F647D7">
            <w:pPr>
              <w:spacing w:line="288" w:lineRule="auto"/>
              <w:jc w:val="both"/>
              <w:outlineLvl w:val="0"/>
              <w:rPr>
                <w:bCs/>
                <w:sz w:val="26"/>
                <w:szCs w:val="26"/>
              </w:rPr>
            </w:pPr>
            <w:r w:rsidRPr="00657119">
              <w:rPr>
                <w:bCs/>
                <w:sz w:val="26"/>
                <w:szCs w:val="26"/>
              </w:rPr>
              <w:t>+ GV cùng trao đổi với HS về nội dung bài hát.</w:t>
            </w:r>
          </w:p>
          <w:p w:rsidR="009D2BF2" w:rsidRPr="00657119" w:rsidRDefault="009D2BF2" w:rsidP="00F647D7">
            <w:pPr>
              <w:spacing w:line="288" w:lineRule="auto"/>
              <w:jc w:val="both"/>
              <w:outlineLvl w:val="0"/>
              <w:rPr>
                <w:bCs/>
                <w:sz w:val="26"/>
                <w:szCs w:val="26"/>
              </w:rPr>
            </w:pPr>
            <w:r w:rsidRPr="00657119">
              <w:rPr>
                <w:bCs/>
                <w:sz w:val="26"/>
                <w:szCs w:val="26"/>
              </w:rPr>
              <w:t>- GV Nhận xét, tuyên dương.</w:t>
            </w:r>
          </w:p>
          <w:p w:rsidR="009D2BF2" w:rsidRPr="00657119" w:rsidRDefault="009D2BF2" w:rsidP="00F647D7">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9D2BF2" w:rsidRPr="00657119" w:rsidRDefault="009D2BF2" w:rsidP="00F647D7">
            <w:pPr>
              <w:spacing w:line="288" w:lineRule="auto"/>
              <w:jc w:val="both"/>
              <w:rPr>
                <w:sz w:val="26"/>
                <w:szCs w:val="26"/>
              </w:rPr>
            </w:pPr>
            <w:r w:rsidRPr="00657119">
              <w:rPr>
                <w:sz w:val="26"/>
                <w:szCs w:val="26"/>
              </w:rPr>
              <w:t>- HS lắng nghe.</w:t>
            </w: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r w:rsidRPr="00657119">
              <w:rPr>
                <w:sz w:val="26"/>
                <w:szCs w:val="26"/>
              </w:rPr>
              <w:t>- HS trả lời về nội dung bài hát.</w:t>
            </w: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r w:rsidRPr="00657119">
              <w:rPr>
                <w:sz w:val="26"/>
                <w:szCs w:val="26"/>
              </w:rPr>
              <w:t>- HS lắng nghe.</w:t>
            </w:r>
          </w:p>
        </w:tc>
      </w:tr>
      <w:tr w:rsidR="009D2BF2" w:rsidRPr="00657119" w:rsidTr="00F647D7">
        <w:tc>
          <w:tcPr>
            <w:tcW w:w="9738" w:type="dxa"/>
            <w:gridSpan w:val="2"/>
            <w:tcBorders>
              <w:top w:val="dashed" w:sz="4" w:space="0" w:color="auto"/>
              <w:bottom w:val="dashed" w:sz="4" w:space="0" w:color="auto"/>
            </w:tcBorders>
          </w:tcPr>
          <w:p w:rsidR="009D2BF2" w:rsidRPr="00657119" w:rsidRDefault="009D2BF2" w:rsidP="00F647D7">
            <w:pPr>
              <w:spacing w:line="288" w:lineRule="auto"/>
              <w:jc w:val="both"/>
              <w:rPr>
                <w:b/>
                <w:bCs/>
                <w:iCs/>
                <w:sz w:val="26"/>
                <w:szCs w:val="26"/>
              </w:rPr>
            </w:pPr>
            <w:r w:rsidRPr="00657119">
              <w:rPr>
                <w:b/>
                <w:bCs/>
                <w:iCs/>
                <w:sz w:val="26"/>
                <w:szCs w:val="26"/>
              </w:rPr>
              <w:t>2. Sinh hoạt cuối tuần</w:t>
            </w:r>
            <w:r w:rsidRPr="00657119">
              <w:rPr>
                <w:bCs/>
                <w:i/>
                <w:iCs/>
                <w:sz w:val="26"/>
                <w:szCs w:val="26"/>
              </w:rPr>
              <w:t>:</w:t>
            </w:r>
          </w:p>
          <w:p w:rsidR="009D2BF2" w:rsidRPr="00657119" w:rsidRDefault="009D2BF2" w:rsidP="00F647D7">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Đánh giá kết quả hoạt động trong tuần, đề ra kế hoạch hoạt động tuần tới..</w:t>
            </w:r>
          </w:p>
          <w:p w:rsidR="009D2BF2" w:rsidRPr="00657119" w:rsidRDefault="009D2BF2" w:rsidP="00F647D7">
            <w:pPr>
              <w:spacing w:line="288" w:lineRule="auto"/>
              <w:jc w:val="both"/>
              <w:rPr>
                <w:sz w:val="26"/>
                <w:szCs w:val="26"/>
              </w:rPr>
            </w:pPr>
            <w:r w:rsidRPr="00657119">
              <w:rPr>
                <w:b/>
                <w:bCs/>
                <w:iCs/>
                <w:sz w:val="26"/>
                <w:szCs w:val="26"/>
              </w:rPr>
              <w:t xml:space="preserve">- </w:t>
            </w:r>
            <w:r w:rsidRPr="00657119">
              <w:rPr>
                <w:bCs/>
                <w:iCs/>
                <w:sz w:val="26"/>
                <w:szCs w:val="26"/>
              </w:rPr>
              <w:t>Cách tiến hành:</w:t>
            </w:r>
          </w:p>
        </w:tc>
      </w:tr>
      <w:tr w:rsidR="009D2BF2" w:rsidRPr="00657119" w:rsidTr="00F647D7">
        <w:tc>
          <w:tcPr>
            <w:tcW w:w="5862" w:type="dxa"/>
            <w:tcBorders>
              <w:top w:val="dashed" w:sz="4" w:space="0" w:color="auto"/>
              <w:bottom w:val="dashed" w:sz="4" w:space="0" w:color="auto"/>
            </w:tcBorders>
          </w:tcPr>
          <w:p w:rsidR="009D2BF2" w:rsidRPr="00657119" w:rsidRDefault="009D2BF2" w:rsidP="00F647D7">
            <w:pPr>
              <w:spacing w:line="288" w:lineRule="auto"/>
              <w:jc w:val="both"/>
              <w:rPr>
                <w:b/>
                <w:sz w:val="26"/>
                <w:szCs w:val="26"/>
              </w:rPr>
            </w:pPr>
            <w:r w:rsidRPr="00657119">
              <w:rPr>
                <w:b/>
                <w:sz w:val="26"/>
                <w:szCs w:val="26"/>
              </w:rPr>
              <w:t>* Hoạt động 1: Đánh giá kết quả cuối tuần. (Làm việc nhóm -  chung cả lớp)</w:t>
            </w:r>
          </w:p>
          <w:p w:rsidR="009D2BF2" w:rsidRPr="00657119" w:rsidRDefault="009D2BF2" w:rsidP="00F647D7">
            <w:pPr>
              <w:spacing w:line="288" w:lineRule="auto"/>
              <w:jc w:val="both"/>
              <w:rPr>
                <w:sz w:val="26"/>
                <w:szCs w:val="26"/>
              </w:rPr>
            </w:pPr>
            <w:r w:rsidRPr="00657119">
              <w:rPr>
                <w:b/>
                <w:sz w:val="26"/>
                <w:szCs w:val="26"/>
              </w:rPr>
              <w:t xml:space="preserve">- </w:t>
            </w:r>
            <w:r w:rsidRPr="00657119">
              <w:rPr>
                <w:sz w:val="26"/>
                <w:szCs w:val="26"/>
              </w:rPr>
              <w:t>GV yêu cầu lớp Trưởng (hoặc lớp phó học tập) đánh giá kết quả hoạt động cuối tuần. Yêu cầu các nhóm thảo luận, nhận xét, bổ sung các nội dung trong tuần.</w:t>
            </w:r>
          </w:p>
          <w:p w:rsidR="009D2BF2" w:rsidRPr="00657119" w:rsidRDefault="009D2BF2" w:rsidP="00F647D7">
            <w:pPr>
              <w:spacing w:line="288" w:lineRule="auto"/>
              <w:jc w:val="both"/>
              <w:rPr>
                <w:sz w:val="26"/>
                <w:szCs w:val="26"/>
              </w:rPr>
            </w:pPr>
            <w:r w:rsidRPr="00657119">
              <w:rPr>
                <w:sz w:val="26"/>
                <w:szCs w:val="26"/>
              </w:rPr>
              <w:t>+ Kết quả sinh hoạt nền nếp.</w:t>
            </w:r>
          </w:p>
          <w:p w:rsidR="009D2BF2" w:rsidRPr="00657119" w:rsidRDefault="009D2BF2" w:rsidP="00F647D7">
            <w:pPr>
              <w:spacing w:line="288" w:lineRule="auto"/>
              <w:jc w:val="both"/>
              <w:rPr>
                <w:sz w:val="26"/>
                <w:szCs w:val="26"/>
              </w:rPr>
            </w:pPr>
            <w:r w:rsidRPr="00657119">
              <w:rPr>
                <w:sz w:val="26"/>
                <w:szCs w:val="26"/>
              </w:rPr>
              <w:t>+ Kết quả học tập.</w:t>
            </w:r>
          </w:p>
          <w:p w:rsidR="009D2BF2" w:rsidRPr="00657119" w:rsidRDefault="009D2BF2" w:rsidP="00F647D7">
            <w:pPr>
              <w:spacing w:line="288" w:lineRule="auto"/>
              <w:jc w:val="both"/>
              <w:rPr>
                <w:sz w:val="26"/>
                <w:szCs w:val="26"/>
              </w:rPr>
            </w:pPr>
            <w:r w:rsidRPr="00657119">
              <w:rPr>
                <w:sz w:val="26"/>
                <w:szCs w:val="26"/>
              </w:rPr>
              <w:t>+ Kết quả hoạt động các phong trào.</w:t>
            </w:r>
          </w:p>
          <w:p w:rsidR="009D2BF2" w:rsidRPr="00657119" w:rsidRDefault="009D2BF2" w:rsidP="00F647D7">
            <w:pPr>
              <w:spacing w:line="288" w:lineRule="auto"/>
              <w:jc w:val="both"/>
              <w:rPr>
                <w:sz w:val="26"/>
                <w:szCs w:val="26"/>
              </w:rPr>
            </w:pPr>
            <w:r w:rsidRPr="00657119">
              <w:rPr>
                <w:sz w:val="26"/>
                <w:szCs w:val="26"/>
              </w:rPr>
              <w:t>- GV mời các nhóm nhận xét, bổ sung.</w:t>
            </w: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r w:rsidRPr="00657119">
              <w:rPr>
                <w:sz w:val="26"/>
                <w:szCs w:val="26"/>
              </w:rPr>
              <w:t>- GV nhận xét chung, tuyên dương. (Có thể khen, thưởng,...tuỳ vào kết quả trong tuần)</w:t>
            </w:r>
          </w:p>
          <w:p w:rsidR="009D2BF2" w:rsidRPr="00657119" w:rsidRDefault="009D2BF2" w:rsidP="00F647D7">
            <w:pPr>
              <w:spacing w:line="288" w:lineRule="auto"/>
              <w:jc w:val="both"/>
              <w:rPr>
                <w:b/>
                <w:sz w:val="26"/>
                <w:szCs w:val="26"/>
              </w:rPr>
            </w:pPr>
            <w:r w:rsidRPr="00657119">
              <w:rPr>
                <w:b/>
                <w:sz w:val="26"/>
                <w:szCs w:val="26"/>
              </w:rPr>
              <w:t>* Hoạt động 2: Kế hoạch tuần tới. (Làm việc nhóm 4 – cả lớp)</w:t>
            </w:r>
          </w:p>
          <w:p w:rsidR="009D2BF2" w:rsidRPr="00657119" w:rsidRDefault="009D2BF2" w:rsidP="00F647D7">
            <w:pPr>
              <w:spacing w:line="288" w:lineRule="auto"/>
              <w:jc w:val="both"/>
              <w:rPr>
                <w:bCs/>
                <w:sz w:val="26"/>
                <w:szCs w:val="26"/>
              </w:rPr>
            </w:pPr>
            <w:r w:rsidRPr="00657119">
              <w:rPr>
                <w:b/>
                <w:sz w:val="26"/>
                <w:szCs w:val="26"/>
              </w:rPr>
              <w:t xml:space="preserve">- </w:t>
            </w:r>
            <w:r w:rsidRPr="00657119">
              <w:rPr>
                <w:bCs/>
                <w:sz w:val="26"/>
                <w:szCs w:val="26"/>
              </w:rPr>
              <w:t>Các nhóm thảo luận đưa ra những giải pháp khắc phục tuần trước và bàn thêm kế hoạch tuần sau.</w:t>
            </w:r>
          </w:p>
          <w:p w:rsidR="009D2BF2" w:rsidRPr="00657119" w:rsidRDefault="009D2BF2" w:rsidP="00F647D7">
            <w:pPr>
              <w:spacing w:line="288" w:lineRule="auto"/>
              <w:jc w:val="both"/>
              <w:rPr>
                <w:bCs/>
                <w:sz w:val="26"/>
                <w:szCs w:val="26"/>
              </w:rPr>
            </w:pPr>
          </w:p>
          <w:p w:rsidR="009D2BF2" w:rsidRPr="00657119" w:rsidRDefault="009D2BF2" w:rsidP="00F647D7">
            <w:pPr>
              <w:spacing w:line="288" w:lineRule="auto"/>
              <w:jc w:val="both"/>
              <w:rPr>
                <w:sz w:val="26"/>
                <w:szCs w:val="26"/>
              </w:rPr>
            </w:pPr>
            <w:r w:rsidRPr="00657119">
              <w:rPr>
                <w:sz w:val="26"/>
                <w:szCs w:val="26"/>
              </w:rPr>
              <w:t xml:space="preserve"> </w:t>
            </w:r>
            <w:r w:rsidRPr="00657119">
              <w:rPr>
                <w:b/>
                <w:sz w:val="26"/>
                <w:szCs w:val="26"/>
              </w:rPr>
              <w:t xml:space="preserve">- </w:t>
            </w:r>
            <w:r w:rsidRPr="00657119">
              <w:rPr>
                <w:sz w:val="26"/>
                <w:szCs w:val="26"/>
              </w:rPr>
              <w:t xml:space="preserve">GV yêu cầu lớp Trưởng (hoặc lớp phó học tập) </w:t>
            </w:r>
            <w:r w:rsidRPr="00657119">
              <w:rPr>
                <w:sz w:val="26"/>
                <w:szCs w:val="26"/>
              </w:rPr>
              <w:lastRenderedPageBreak/>
              <w:t>triển khai kế hoạch hoạt động tuần tới. Yêu cầu các nhóm thảo luận, nhận xét, bổ sung các nội dung trong kế hoạch.</w:t>
            </w:r>
          </w:p>
          <w:p w:rsidR="009D2BF2" w:rsidRPr="00657119" w:rsidRDefault="009D2BF2" w:rsidP="00F647D7">
            <w:pPr>
              <w:spacing w:line="288" w:lineRule="auto"/>
              <w:jc w:val="both"/>
              <w:rPr>
                <w:sz w:val="26"/>
                <w:szCs w:val="26"/>
              </w:rPr>
            </w:pPr>
            <w:r w:rsidRPr="00657119">
              <w:rPr>
                <w:sz w:val="26"/>
                <w:szCs w:val="26"/>
              </w:rPr>
              <w:t>+ Thực hiện nền nếp trong tuần.</w:t>
            </w:r>
          </w:p>
          <w:p w:rsidR="009D2BF2" w:rsidRPr="00657119" w:rsidRDefault="009D2BF2" w:rsidP="00F647D7">
            <w:pPr>
              <w:spacing w:line="288" w:lineRule="auto"/>
              <w:jc w:val="both"/>
              <w:rPr>
                <w:sz w:val="26"/>
                <w:szCs w:val="26"/>
              </w:rPr>
            </w:pPr>
            <w:r w:rsidRPr="00657119">
              <w:rPr>
                <w:sz w:val="26"/>
                <w:szCs w:val="26"/>
              </w:rPr>
              <w:t>+ Thi đua học tập tốt.</w:t>
            </w:r>
          </w:p>
          <w:p w:rsidR="009D2BF2" w:rsidRPr="00657119" w:rsidRDefault="009D2BF2" w:rsidP="00F647D7">
            <w:pPr>
              <w:spacing w:line="288" w:lineRule="auto"/>
              <w:jc w:val="both"/>
              <w:rPr>
                <w:sz w:val="26"/>
                <w:szCs w:val="26"/>
              </w:rPr>
            </w:pPr>
            <w:r w:rsidRPr="00657119">
              <w:rPr>
                <w:sz w:val="26"/>
                <w:szCs w:val="26"/>
              </w:rPr>
              <w:t>+ Thực hiện các hoạt động các phong trào.</w:t>
            </w:r>
          </w:p>
          <w:p w:rsidR="009D2BF2" w:rsidRPr="00657119" w:rsidRDefault="009D2BF2" w:rsidP="00F647D7">
            <w:pPr>
              <w:spacing w:line="288" w:lineRule="auto"/>
              <w:jc w:val="both"/>
              <w:rPr>
                <w:sz w:val="26"/>
                <w:szCs w:val="26"/>
              </w:rPr>
            </w:pPr>
            <w:r w:rsidRPr="00657119">
              <w:rPr>
                <w:sz w:val="26"/>
                <w:szCs w:val="26"/>
              </w:rPr>
              <w:t>- GV mời các nhóm nhận xét, bổ sung.</w:t>
            </w: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r w:rsidRPr="00657119">
              <w:rPr>
                <w:sz w:val="26"/>
                <w:szCs w:val="26"/>
              </w:rPr>
              <w:t>- GV nhận xét chung, thống nhất, và biểu quyết hành động.</w:t>
            </w:r>
          </w:p>
        </w:tc>
        <w:tc>
          <w:tcPr>
            <w:tcW w:w="3876" w:type="dxa"/>
            <w:tcBorders>
              <w:top w:val="dashed" w:sz="4" w:space="0" w:color="auto"/>
              <w:bottom w:val="dashed" w:sz="4" w:space="0" w:color="auto"/>
            </w:tcBorders>
          </w:tcPr>
          <w:p w:rsidR="009D2BF2" w:rsidRPr="00657119" w:rsidRDefault="009D2BF2" w:rsidP="00F647D7">
            <w:pPr>
              <w:spacing w:line="288" w:lineRule="auto"/>
              <w:rPr>
                <w:sz w:val="26"/>
                <w:szCs w:val="26"/>
              </w:rPr>
            </w:pPr>
          </w:p>
          <w:p w:rsidR="009D2BF2" w:rsidRPr="00657119" w:rsidRDefault="009D2BF2" w:rsidP="00F647D7">
            <w:pPr>
              <w:spacing w:line="288" w:lineRule="auto"/>
              <w:rPr>
                <w:sz w:val="26"/>
                <w:szCs w:val="26"/>
              </w:rPr>
            </w:pPr>
          </w:p>
          <w:p w:rsidR="009D2BF2" w:rsidRPr="00657119" w:rsidRDefault="009D2BF2" w:rsidP="00F647D7">
            <w:pPr>
              <w:spacing w:line="288" w:lineRule="auto"/>
              <w:jc w:val="both"/>
              <w:rPr>
                <w:sz w:val="26"/>
                <w:szCs w:val="26"/>
              </w:rPr>
            </w:pPr>
            <w:r w:rsidRPr="00657119">
              <w:rPr>
                <w:sz w:val="26"/>
                <w:szCs w:val="26"/>
              </w:rPr>
              <w:t>- Lớp Trưởng (hoặc lớp phó học tập) đánh giá kết quả hoạt động cuối tuần.</w:t>
            </w:r>
          </w:p>
          <w:p w:rsidR="009D2BF2" w:rsidRPr="00657119" w:rsidRDefault="009D2BF2" w:rsidP="00F647D7">
            <w:pPr>
              <w:spacing w:line="288" w:lineRule="auto"/>
              <w:jc w:val="both"/>
              <w:rPr>
                <w:sz w:val="26"/>
                <w:szCs w:val="26"/>
              </w:rPr>
            </w:pPr>
            <w:r w:rsidRPr="00657119">
              <w:rPr>
                <w:sz w:val="26"/>
                <w:szCs w:val="26"/>
              </w:rPr>
              <w:t>- HS thảo luận nhóm 2: nhận xét, bổ sung các nội dung trong tuần.</w:t>
            </w: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r w:rsidRPr="00657119">
              <w:rPr>
                <w:sz w:val="26"/>
                <w:szCs w:val="26"/>
              </w:rPr>
              <w:t>- Một số nhóm nhận xét, bổ sung.</w:t>
            </w:r>
          </w:p>
          <w:p w:rsidR="009D2BF2" w:rsidRPr="00657119" w:rsidRDefault="009D2BF2" w:rsidP="00F647D7">
            <w:pPr>
              <w:spacing w:line="288" w:lineRule="auto"/>
              <w:jc w:val="both"/>
              <w:rPr>
                <w:sz w:val="26"/>
                <w:szCs w:val="26"/>
              </w:rPr>
            </w:pPr>
            <w:r w:rsidRPr="00657119">
              <w:rPr>
                <w:sz w:val="26"/>
                <w:szCs w:val="26"/>
              </w:rPr>
              <w:t>- Lắng nghe rút kinh nghiệm.</w:t>
            </w:r>
          </w:p>
          <w:p w:rsidR="009D2BF2" w:rsidRPr="00657119" w:rsidRDefault="009D2BF2" w:rsidP="00F647D7">
            <w:pPr>
              <w:spacing w:line="288" w:lineRule="auto"/>
              <w:jc w:val="both"/>
              <w:rPr>
                <w:sz w:val="26"/>
                <w:szCs w:val="26"/>
              </w:rPr>
            </w:pPr>
            <w:r w:rsidRPr="00657119">
              <w:rPr>
                <w:sz w:val="26"/>
                <w:szCs w:val="26"/>
              </w:rPr>
              <w:t>- 1 HS nêu lại  nội dung.</w:t>
            </w: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r w:rsidRPr="00657119">
              <w:rPr>
                <w:sz w:val="26"/>
                <w:szCs w:val="26"/>
              </w:rPr>
              <w:t>- Nhóm thảo luận thông nhất trình bày trước lớp.</w:t>
            </w:r>
          </w:p>
          <w:p w:rsidR="009D2BF2" w:rsidRPr="00657119" w:rsidRDefault="009D2BF2" w:rsidP="00F647D7">
            <w:pPr>
              <w:spacing w:line="288" w:lineRule="auto"/>
              <w:jc w:val="both"/>
              <w:rPr>
                <w:sz w:val="26"/>
                <w:szCs w:val="26"/>
              </w:rPr>
            </w:pPr>
            <w:r w:rsidRPr="00657119">
              <w:rPr>
                <w:sz w:val="26"/>
                <w:szCs w:val="26"/>
              </w:rPr>
              <w:t xml:space="preserve">- Lớp Trưởng (hoặc lớp phó học tập) triển khai kế hoạt động tuần </w:t>
            </w:r>
            <w:r w:rsidRPr="00657119">
              <w:rPr>
                <w:sz w:val="26"/>
                <w:szCs w:val="26"/>
              </w:rPr>
              <w:lastRenderedPageBreak/>
              <w:t>tới.</w:t>
            </w: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r w:rsidRPr="00657119">
              <w:rPr>
                <w:sz w:val="26"/>
                <w:szCs w:val="26"/>
              </w:rPr>
              <w:t>- Một số nhóm nhận xét, bổ sung.</w:t>
            </w:r>
          </w:p>
          <w:p w:rsidR="009D2BF2" w:rsidRPr="00657119" w:rsidRDefault="009D2BF2" w:rsidP="00F647D7">
            <w:pPr>
              <w:spacing w:line="288" w:lineRule="auto"/>
              <w:jc w:val="both"/>
              <w:rPr>
                <w:sz w:val="26"/>
                <w:szCs w:val="26"/>
              </w:rPr>
            </w:pPr>
            <w:r w:rsidRPr="00657119">
              <w:rPr>
                <w:sz w:val="26"/>
                <w:szCs w:val="26"/>
              </w:rPr>
              <w:t>- Cả lớp biểu quyết hành động bằng giơ tay.</w:t>
            </w:r>
          </w:p>
        </w:tc>
      </w:tr>
      <w:tr w:rsidR="009D2BF2" w:rsidRPr="00657119" w:rsidTr="00F647D7">
        <w:tc>
          <w:tcPr>
            <w:tcW w:w="9738" w:type="dxa"/>
            <w:gridSpan w:val="2"/>
            <w:tcBorders>
              <w:top w:val="dashed" w:sz="4" w:space="0" w:color="auto"/>
              <w:bottom w:val="dashed" w:sz="4" w:space="0" w:color="auto"/>
            </w:tcBorders>
          </w:tcPr>
          <w:p w:rsidR="009D2BF2" w:rsidRPr="00657119" w:rsidRDefault="009D2BF2" w:rsidP="00F647D7">
            <w:pPr>
              <w:spacing w:line="288" w:lineRule="auto"/>
              <w:jc w:val="both"/>
              <w:rPr>
                <w:b/>
                <w:bCs/>
                <w:iCs/>
                <w:sz w:val="26"/>
                <w:szCs w:val="26"/>
              </w:rPr>
            </w:pPr>
            <w:r w:rsidRPr="00657119">
              <w:rPr>
                <w:b/>
                <w:bCs/>
                <w:iCs/>
                <w:sz w:val="26"/>
                <w:szCs w:val="26"/>
              </w:rPr>
              <w:lastRenderedPageBreak/>
              <w:t>3. Sinh hoạt chủ đề.</w:t>
            </w:r>
          </w:p>
          <w:p w:rsidR="009D2BF2" w:rsidRPr="00657119" w:rsidRDefault="009D2BF2" w:rsidP="00F647D7">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Học sinh chia sẻ được những việc tốt đã làm để tham gia thử thách.</w:t>
            </w:r>
          </w:p>
          <w:p w:rsidR="009D2BF2" w:rsidRPr="00657119" w:rsidRDefault="009D2BF2" w:rsidP="00F647D7">
            <w:pPr>
              <w:spacing w:line="288" w:lineRule="auto"/>
              <w:rPr>
                <w:bCs/>
                <w:iCs/>
                <w:sz w:val="26"/>
                <w:szCs w:val="26"/>
              </w:rPr>
            </w:pPr>
            <w:r w:rsidRPr="00657119">
              <w:rPr>
                <w:b/>
                <w:bCs/>
                <w:iCs/>
                <w:sz w:val="26"/>
                <w:szCs w:val="26"/>
              </w:rPr>
              <w:t xml:space="preserve">- </w:t>
            </w:r>
            <w:r w:rsidRPr="00657119">
              <w:rPr>
                <w:bCs/>
                <w:iCs/>
                <w:sz w:val="26"/>
                <w:szCs w:val="26"/>
              </w:rPr>
              <w:t>Cách tiến hành:</w:t>
            </w:r>
          </w:p>
        </w:tc>
      </w:tr>
      <w:tr w:rsidR="009D2BF2" w:rsidRPr="00657119" w:rsidTr="00F647D7">
        <w:tc>
          <w:tcPr>
            <w:tcW w:w="5862" w:type="dxa"/>
            <w:tcBorders>
              <w:top w:val="dashed" w:sz="4" w:space="0" w:color="auto"/>
              <w:bottom w:val="dashed" w:sz="4" w:space="0" w:color="auto"/>
            </w:tcBorders>
          </w:tcPr>
          <w:p w:rsidR="009D2BF2" w:rsidRPr="00657119" w:rsidRDefault="009D2BF2" w:rsidP="00F647D7">
            <w:pPr>
              <w:spacing w:line="288" w:lineRule="auto"/>
              <w:jc w:val="both"/>
              <w:rPr>
                <w:b/>
                <w:sz w:val="26"/>
                <w:szCs w:val="26"/>
              </w:rPr>
            </w:pPr>
            <w:r w:rsidRPr="00657119">
              <w:rPr>
                <w:b/>
                <w:sz w:val="26"/>
                <w:szCs w:val="26"/>
              </w:rPr>
              <w:t>Hoạt động 3. Chia sẻ tham gia thử thách. (Làm việc theo nhóm – cả lớp)</w:t>
            </w:r>
          </w:p>
          <w:p w:rsidR="009D2BF2" w:rsidRPr="00657119" w:rsidRDefault="009D2BF2" w:rsidP="00F647D7">
            <w:pPr>
              <w:spacing w:line="288" w:lineRule="auto"/>
              <w:jc w:val="both"/>
              <w:rPr>
                <w:sz w:val="26"/>
                <w:szCs w:val="26"/>
              </w:rPr>
            </w:pPr>
            <w:r w:rsidRPr="00657119">
              <w:rPr>
                <w:sz w:val="26"/>
                <w:szCs w:val="26"/>
              </w:rPr>
              <w:t>- GV nêu yêu cầu lớp trưởng phân công nhiệm vụ cho các nhóm. Nhóm trưởng điều hành nhóm mình chia sẻ với nhau về kết quả tham gia của mình theo gợi ý:</w:t>
            </w:r>
          </w:p>
          <w:p w:rsidR="009D2BF2" w:rsidRPr="00657119" w:rsidRDefault="009D2BF2" w:rsidP="00F647D7">
            <w:pPr>
              <w:spacing w:line="288" w:lineRule="auto"/>
              <w:rPr>
                <w:noProof/>
                <w:sz w:val="26"/>
                <w:szCs w:val="26"/>
              </w:rPr>
            </w:pPr>
            <w:r w:rsidRPr="00657119">
              <w:rPr>
                <w:noProof/>
                <w:sz w:val="26"/>
                <w:szCs w:val="26"/>
              </w:rPr>
              <w:t xml:space="preserve"> + Những việc tốt em đã làm được với những người xung quanh;</w:t>
            </w:r>
          </w:p>
          <w:p w:rsidR="009D2BF2" w:rsidRPr="00657119" w:rsidRDefault="009D2BF2" w:rsidP="00F647D7">
            <w:pPr>
              <w:spacing w:line="288" w:lineRule="auto"/>
              <w:rPr>
                <w:sz w:val="26"/>
                <w:szCs w:val="26"/>
              </w:rPr>
            </w:pPr>
            <w:r w:rsidRPr="00657119">
              <w:rPr>
                <w:sz w:val="26"/>
                <w:szCs w:val="26"/>
              </w:rPr>
              <w:t xml:space="preserve"> + Cảm xúc của người được giúp đỡ.</w:t>
            </w:r>
          </w:p>
          <w:p w:rsidR="009D2BF2" w:rsidRPr="00657119" w:rsidRDefault="009D2BF2" w:rsidP="00F647D7">
            <w:pPr>
              <w:spacing w:line="288" w:lineRule="auto"/>
              <w:rPr>
                <w:sz w:val="26"/>
                <w:szCs w:val="26"/>
              </w:rPr>
            </w:pPr>
            <w:r w:rsidRPr="00657119">
              <w:rPr>
                <w:sz w:val="26"/>
                <w:szCs w:val="26"/>
              </w:rPr>
              <w:t xml:space="preserve"> + Cảm xúc của em khi thực hiện được việc tốt.</w:t>
            </w:r>
          </w:p>
          <w:p w:rsidR="009D2BF2" w:rsidRPr="00657119" w:rsidRDefault="009D2BF2" w:rsidP="00F647D7">
            <w:pPr>
              <w:spacing w:line="288" w:lineRule="auto"/>
              <w:rPr>
                <w:sz w:val="26"/>
                <w:szCs w:val="26"/>
              </w:rPr>
            </w:pPr>
            <w:r w:rsidRPr="00657119">
              <w:rPr>
                <w:sz w:val="26"/>
                <w:szCs w:val="26"/>
              </w:rPr>
              <w:t xml:space="preserve"> + Mong muốn của em trong thời gian tới.</w:t>
            </w:r>
          </w:p>
          <w:p w:rsidR="009D2BF2" w:rsidRPr="00657119" w:rsidRDefault="009D2BF2" w:rsidP="00F647D7">
            <w:pPr>
              <w:spacing w:line="288" w:lineRule="auto"/>
              <w:rPr>
                <w:sz w:val="26"/>
                <w:szCs w:val="26"/>
              </w:rPr>
            </w:pPr>
            <w:r w:rsidRPr="00657119">
              <w:rPr>
                <w:sz w:val="26"/>
                <w:szCs w:val="26"/>
              </w:rPr>
              <w:t>- Cho các nhóm cùng chia sẻ trước lớp.</w:t>
            </w:r>
          </w:p>
          <w:p w:rsidR="009D2BF2" w:rsidRPr="00657119" w:rsidRDefault="009D2BF2" w:rsidP="00F647D7">
            <w:pPr>
              <w:spacing w:line="288" w:lineRule="auto"/>
              <w:jc w:val="both"/>
              <w:rPr>
                <w:sz w:val="26"/>
                <w:szCs w:val="26"/>
              </w:rPr>
            </w:pPr>
            <w:r w:rsidRPr="00657119">
              <w:rPr>
                <w:sz w:val="26"/>
                <w:szCs w:val="26"/>
              </w:rPr>
              <w:t>- GV Theo dõi khen ngợi HS đã làm tốt và khích lệ các em tiếp tục thực hiện thử thách trong thời gian tới</w:t>
            </w:r>
          </w:p>
          <w:p w:rsidR="009D2BF2" w:rsidRPr="00657119" w:rsidRDefault="009D2BF2" w:rsidP="00F647D7">
            <w:pPr>
              <w:spacing w:line="288" w:lineRule="auto"/>
              <w:jc w:val="both"/>
              <w:rPr>
                <w:sz w:val="26"/>
                <w:szCs w:val="26"/>
              </w:rPr>
            </w:pPr>
            <w:r w:rsidRPr="00657119">
              <w:rPr>
                <w:sz w:val="26"/>
                <w:szCs w:val="26"/>
              </w:rPr>
              <w:t>- GV nhận xét chung, tuyên dương.</w:t>
            </w:r>
          </w:p>
        </w:tc>
        <w:tc>
          <w:tcPr>
            <w:tcW w:w="3876" w:type="dxa"/>
            <w:tcBorders>
              <w:top w:val="dashed" w:sz="4" w:space="0" w:color="auto"/>
              <w:bottom w:val="dashed" w:sz="4" w:space="0" w:color="auto"/>
            </w:tcBorders>
          </w:tcPr>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r w:rsidRPr="00657119">
              <w:rPr>
                <w:sz w:val="26"/>
                <w:szCs w:val="26"/>
              </w:rPr>
              <w:t>- Lớp trưởng phân công nhiệm vụ cho các nhóm thảo luận.</w:t>
            </w: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r w:rsidRPr="00657119">
              <w:rPr>
                <w:sz w:val="26"/>
                <w:szCs w:val="26"/>
              </w:rPr>
              <w:t>- Các nhóm làm việc và tham gia trình bài chia sẻ trước lớp.</w:t>
            </w: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p>
          <w:p w:rsidR="009D2BF2" w:rsidRPr="00657119" w:rsidRDefault="009D2BF2" w:rsidP="00F647D7">
            <w:pPr>
              <w:spacing w:line="288" w:lineRule="auto"/>
              <w:jc w:val="both"/>
              <w:rPr>
                <w:sz w:val="26"/>
                <w:szCs w:val="26"/>
              </w:rPr>
            </w:pPr>
            <w:r w:rsidRPr="00657119">
              <w:rPr>
                <w:sz w:val="26"/>
                <w:szCs w:val="26"/>
              </w:rPr>
              <w:t>- Lắng nghe, rút kinh nghiệm.</w:t>
            </w:r>
          </w:p>
        </w:tc>
      </w:tr>
      <w:tr w:rsidR="009D2BF2" w:rsidRPr="00657119" w:rsidTr="00F647D7">
        <w:tc>
          <w:tcPr>
            <w:tcW w:w="9738" w:type="dxa"/>
            <w:gridSpan w:val="2"/>
            <w:tcBorders>
              <w:top w:val="dashed" w:sz="4" w:space="0" w:color="auto"/>
              <w:bottom w:val="dashed" w:sz="4" w:space="0" w:color="auto"/>
            </w:tcBorders>
          </w:tcPr>
          <w:p w:rsidR="009D2BF2" w:rsidRPr="00657119" w:rsidRDefault="009D2BF2" w:rsidP="00F647D7">
            <w:pPr>
              <w:spacing w:line="288" w:lineRule="auto"/>
              <w:jc w:val="both"/>
              <w:rPr>
                <w:b/>
                <w:sz w:val="26"/>
                <w:szCs w:val="26"/>
              </w:rPr>
            </w:pPr>
            <w:r w:rsidRPr="00657119">
              <w:rPr>
                <w:b/>
                <w:sz w:val="26"/>
                <w:szCs w:val="26"/>
              </w:rPr>
              <w:t>4. Vận dụng.</w:t>
            </w:r>
          </w:p>
          <w:p w:rsidR="009D2BF2" w:rsidRPr="00657119" w:rsidRDefault="009D2BF2" w:rsidP="00F647D7">
            <w:pPr>
              <w:spacing w:line="288" w:lineRule="auto"/>
              <w:rPr>
                <w:sz w:val="26"/>
                <w:szCs w:val="26"/>
              </w:rPr>
            </w:pPr>
            <w:r w:rsidRPr="00657119">
              <w:rPr>
                <w:sz w:val="26"/>
                <w:szCs w:val="26"/>
              </w:rPr>
              <w:t>- Mục tiêu:</w:t>
            </w:r>
          </w:p>
          <w:p w:rsidR="009D2BF2" w:rsidRPr="00DF26F0" w:rsidRDefault="009D2BF2" w:rsidP="00F647D7">
            <w:pPr>
              <w:spacing w:line="264" w:lineRule="auto"/>
              <w:jc w:val="both"/>
              <w:rPr>
                <w:sz w:val="26"/>
                <w:szCs w:val="26"/>
              </w:rPr>
            </w:pPr>
            <w:r w:rsidRPr="00DF26F0">
              <w:rPr>
                <w:sz w:val="26"/>
                <w:szCs w:val="26"/>
              </w:rPr>
              <w:t>+ Củng cố những kiến thức đã học trong tiết học để học sinh khắc sâu nội dung.</w:t>
            </w:r>
          </w:p>
          <w:p w:rsidR="009D2BF2" w:rsidRPr="00DF26F0" w:rsidRDefault="009D2BF2" w:rsidP="00F647D7">
            <w:pPr>
              <w:spacing w:line="264" w:lineRule="auto"/>
              <w:jc w:val="both"/>
              <w:rPr>
                <w:sz w:val="26"/>
                <w:szCs w:val="26"/>
              </w:rPr>
            </w:pPr>
            <w:r w:rsidRPr="00DF26F0">
              <w:rPr>
                <w:sz w:val="26"/>
                <w:szCs w:val="26"/>
              </w:rPr>
              <w:t>+ Vận dụng kiến thức đã học vào thực tiễn.</w:t>
            </w:r>
          </w:p>
          <w:p w:rsidR="009D2BF2" w:rsidRPr="00DF26F0" w:rsidRDefault="009D2BF2" w:rsidP="00F647D7">
            <w:pPr>
              <w:spacing w:line="264" w:lineRule="auto"/>
              <w:jc w:val="both"/>
              <w:rPr>
                <w:sz w:val="26"/>
                <w:szCs w:val="26"/>
              </w:rPr>
            </w:pPr>
            <w:r w:rsidRPr="00DF26F0">
              <w:rPr>
                <w:sz w:val="26"/>
                <w:szCs w:val="26"/>
              </w:rPr>
              <w:t>+ Tạo không khí vui vẻ, hào hứng, lưu luyến sau khi học sinh bài học.</w:t>
            </w:r>
          </w:p>
          <w:p w:rsidR="009D2BF2" w:rsidRPr="00657119" w:rsidRDefault="009D2BF2" w:rsidP="00F647D7">
            <w:pPr>
              <w:spacing w:line="288" w:lineRule="auto"/>
              <w:rPr>
                <w:sz w:val="26"/>
                <w:szCs w:val="26"/>
              </w:rPr>
            </w:pPr>
            <w:r w:rsidRPr="00657119">
              <w:rPr>
                <w:sz w:val="26"/>
                <w:szCs w:val="26"/>
                <w:lang w:val="en-US"/>
              </w:rPr>
              <w:t>- Cách tiến hành:</w:t>
            </w:r>
          </w:p>
        </w:tc>
      </w:tr>
      <w:tr w:rsidR="009D2BF2" w:rsidRPr="00657119" w:rsidTr="00F647D7">
        <w:tc>
          <w:tcPr>
            <w:tcW w:w="5862" w:type="dxa"/>
            <w:tcBorders>
              <w:top w:val="dashed" w:sz="4" w:space="0" w:color="auto"/>
              <w:bottom w:val="dashed" w:sz="4" w:space="0" w:color="auto"/>
            </w:tcBorders>
          </w:tcPr>
          <w:p w:rsidR="009D2BF2" w:rsidRPr="00657119" w:rsidRDefault="009D2BF2" w:rsidP="00F647D7">
            <w:pPr>
              <w:spacing w:line="288" w:lineRule="auto"/>
              <w:jc w:val="both"/>
              <w:rPr>
                <w:sz w:val="26"/>
                <w:szCs w:val="26"/>
              </w:rPr>
            </w:pPr>
            <w:r w:rsidRPr="00657119">
              <w:rPr>
                <w:sz w:val="26"/>
                <w:szCs w:val="26"/>
              </w:rPr>
              <w:t>- GV nêu yêu cầu và hướng dẫn học sinh về nhà tìm hiểu những truyền thống của dân tộc Việt Nam và của quê hương mình.</w:t>
            </w:r>
          </w:p>
          <w:p w:rsidR="009D2BF2" w:rsidRPr="00657119" w:rsidRDefault="009D2BF2" w:rsidP="00F647D7">
            <w:pPr>
              <w:spacing w:line="288" w:lineRule="auto"/>
              <w:jc w:val="both"/>
              <w:rPr>
                <w:sz w:val="26"/>
                <w:szCs w:val="26"/>
              </w:rPr>
            </w:pPr>
            <w:r w:rsidRPr="00657119">
              <w:rPr>
                <w:sz w:val="26"/>
                <w:szCs w:val="26"/>
              </w:rPr>
              <w:t>- Nhận xét sau tiết dạy, dặn dò về nhà.</w:t>
            </w:r>
          </w:p>
        </w:tc>
        <w:tc>
          <w:tcPr>
            <w:tcW w:w="3876" w:type="dxa"/>
            <w:tcBorders>
              <w:top w:val="dashed" w:sz="4" w:space="0" w:color="auto"/>
              <w:bottom w:val="dashed" w:sz="4" w:space="0" w:color="auto"/>
            </w:tcBorders>
          </w:tcPr>
          <w:p w:rsidR="009D2BF2" w:rsidRPr="00657119" w:rsidRDefault="009D2BF2" w:rsidP="00F647D7">
            <w:pPr>
              <w:spacing w:line="288" w:lineRule="auto"/>
              <w:jc w:val="both"/>
              <w:rPr>
                <w:sz w:val="26"/>
                <w:szCs w:val="26"/>
              </w:rPr>
            </w:pPr>
            <w:r w:rsidRPr="00657119">
              <w:rPr>
                <w:sz w:val="26"/>
                <w:szCs w:val="26"/>
              </w:rPr>
              <w:t>- Học sinh tiếp nhận thông tin và yêu cầu để về nhà ứng dụng với các thành viên trong gia đình.</w:t>
            </w:r>
          </w:p>
          <w:p w:rsidR="009D2BF2" w:rsidRPr="00657119" w:rsidRDefault="009D2BF2" w:rsidP="00F647D7">
            <w:pPr>
              <w:spacing w:line="288" w:lineRule="auto"/>
              <w:rPr>
                <w:sz w:val="26"/>
                <w:szCs w:val="26"/>
              </w:rPr>
            </w:pPr>
            <w:r w:rsidRPr="00657119">
              <w:rPr>
                <w:sz w:val="26"/>
                <w:szCs w:val="26"/>
              </w:rPr>
              <w:t>- HS lắng nghe, rút kinh nghiệm</w:t>
            </w:r>
          </w:p>
        </w:tc>
      </w:tr>
    </w:tbl>
    <w:p w:rsidR="009D2BF2" w:rsidRPr="00657119" w:rsidRDefault="009D2BF2" w:rsidP="009D2BF2">
      <w:pPr>
        <w:spacing w:line="288" w:lineRule="auto"/>
        <w:jc w:val="center"/>
        <w:rPr>
          <w:sz w:val="26"/>
          <w:szCs w:val="26"/>
          <w:lang w:val="en-US"/>
        </w:rPr>
      </w:pPr>
    </w:p>
    <w:p w:rsidR="009D2BF2" w:rsidRDefault="009D2BF2" w:rsidP="009D2BF2">
      <w:pPr>
        <w:jc w:val="center"/>
        <w:rPr>
          <w:b/>
          <w:sz w:val="26"/>
          <w:szCs w:val="26"/>
          <w:lang w:val="pt-BR"/>
        </w:rPr>
      </w:pPr>
      <w:r w:rsidRPr="00AB1CF3">
        <w:rPr>
          <w:b/>
          <w:sz w:val="26"/>
          <w:szCs w:val="26"/>
          <w:lang w:val="pt-BR"/>
        </w:rPr>
        <w:t>PHÒNG CHỐNG TAI NẠN THƯƠNG TÍCH</w:t>
      </w:r>
    </w:p>
    <w:p w:rsidR="009D2BF2" w:rsidRPr="00053195" w:rsidRDefault="009D2BF2" w:rsidP="009D2BF2">
      <w:pPr>
        <w:jc w:val="center"/>
        <w:rPr>
          <w:b/>
          <w:sz w:val="26"/>
          <w:szCs w:val="26"/>
        </w:rPr>
      </w:pPr>
      <w:r w:rsidRPr="00053195">
        <w:rPr>
          <w:b/>
          <w:sz w:val="26"/>
          <w:szCs w:val="26"/>
        </w:rPr>
        <w:t xml:space="preserve">BÀI 4: PHÒNG TRÁNH TAI NẠN DO BOM MÌN, CHÁY NỔ </w:t>
      </w:r>
    </w:p>
    <w:p w:rsidR="009D2BF2" w:rsidRPr="00053195" w:rsidRDefault="009D2BF2" w:rsidP="009D2BF2">
      <w:pPr>
        <w:shd w:val="clear" w:color="auto" w:fill="FFFFFF"/>
        <w:jc w:val="both"/>
        <w:rPr>
          <w:rFonts w:eastAsia="Calibri"/>
          <w:b/>
          <w:bCs/>
          <w:sz w:val="26"/>
          <w:szCs w:val="26"/>
          <w:bdr w:val="none" w:sz="0" w:space="0" w:color="auto" w:frame="1"/>
          <w:lang w:val="vi-VN"/>
        </w:rPr>
      </w:pPr>
      <w:r w:rsidRPr="00053195">
        <w:rPr>
          <w:rFonts w:eastAsia="Calibri"/>
          <w:b/>
          <w:bCs/>
          <w:sz w:val="26"/>
          <w:szCs w:val="26"/>
          <w:bdr w:val="none" w:sz="0" w:space="0" w:color="auto" w:frame="1"/>
          <w:lang w:val="vi-VN"/>
        </w:rPr>
        <w:lastRenderedPageBreak/>
        <w:t>I. YÊU CẦU CẦN ĐẠT</w:t>
      </w:r>
    </w:p>
    <w:p w:rsidR="009D2BF2" w:rsidRPr="00053195" w:rsidRDefault="009D2BF2" w:rsidP="009D2BF2">
      <w:pPr>
        <w:widowControl w:val="0"/>
        <w:autoSpaceDE w:val="0"/>
        <w:autoSpaceDN w:val="0"/>
        <w:rPr>
          <w:b/>
          <w:sz w:val="26"/>
          <w:szCs w:val="26"/>
        </w:rPr>
      </w:pPr>
      <w:r w:rsidRPr="00053195">
        <w:rPr>
          <w:b/>
          <w:sz w:val="26"/>
          <w:szCs w:val="26"/>
        </w:rPr>
        <w:t>1. Về năng lực:</w:t>
      </w:r>
    </w:p>
    <w:p w:rsidR="009D2BF2" w:rsidRPr="00053195" w:rsidRDefault="009D2BF2" w:rsidP="009D2BF2">
      <w:pPr>
        <w:widowControl w:val="0"/>
        <w:autoSpaceDE w:val="0"/>
        <w:autoSpaceDN w:val="0"/>
        <w:rPr>
          <w:sz w:val="26"/>
          <w:szCs w:val="26"/>
        </w:rPr>
      </w:pPr>
      <w:r w:rsidRPr="00053195">
        <w:rPr>
          <w:b/>
          <w:i/>
          <w:sz w:val="26"/>
          <w:szCs w:val="26"/>
        </w:rPr>
        <w:t>1.1Năng lực chung</w:t>
      </w:r>
      <w:r w:rsidRPr="00053195">
        <w:rPr>
          <w:b/>
          <w:sz w:val="26"/>
          <w:szCs w:val="26"/>
        </w:rPr>
        <w:t>:</w:t>
      </w:r>
      <w:r w:rsidRPr="00053195">
        <w:rPr>
          <w:sz w:val="26"/>
          <w:szCs w:val="26"/>
        </w:rPr>
        <w:t xml:space="preserve"> </w:t>
      </w:r>
    </w:p>
    <w:p w:rsidR="009D2BF2" w:rsidRPr="00053195" w:rsidRDefault="009D2BF2" w:rsidP="009D2BF2">
      <w:pPr>
        <w:widowControl w:val="0"/>
        <w:autoSpaceDE w:val="0"/>
        <w:autoSpaceDN w:val="0"/>
        <w:rPr>
          <w:sz w:val="26"/>
          <w:szCs w:val="26"/>
        </w:rPr>
      </w:pPr>
      <w:r w:rsidRPr="00053195">
        <w:rPr>
          <w:sz w:val="26"/>
          <w:szCs w:val="26"/>
        </w:rPr>
        <w:t>- Biết tự học và giao tiếp, hợp tác với bạn</w:t>
      </w:r>
    </w:p>
    <w:p w:rsidR="009D2BF2" w:rsidRPr="00053195" w:rsidRDefault="009D2BF2" w:rsidP="009D2BF2">
      <w:pPr>
        <w:widowControl w:val="0"/>
        <w:tabs>
          <w:tab w:val="left" w:pos="755"/>
        </w:tabs>
        <w:rPr>
          <w:sz w:val="26"/>
          <w:szCs w:val="26"/>
        </w:rPr>
      </w:pPr>
      <w:r w:rsidRPr="00053195">
        <w:rPr>
          <w:b/>
          <w:i/>
          <w:sz w:val="26"/>
          <w:szCs w:val="26"/>
        </w:rPr>
        <w:t>1.2 Năng lực đặc thù</w:t>
      </w:r>
      <w:r w:rsidRPr="00053195">
        <w:rPr>
          <w:i/>
          <w:sz w:val="26"/>
          <w:szCs w:val="26"/>
        </w:rPr>
        <w:t>:</w:t>
      </w:r>
      <w:r w:rsidRPr="00053195">
        <w:rPr>
          <w:sz w:val="26"/>
          <w:szCs w:val="26"/>
        </w:rPr>
        <w:t xml:space="preserve"> </w:t>
      </w:r>
    </w:p>
    <w:p w:rsidR="009D2BF2" w:rsidRPr="00053195" w:rsidRDefault="009D2BF2" w:rsidP="009D2BF2">
      <w:pPr>
        <w:jc w:val="both"/>
        <w:rPr>
          <w:sz w:val="26"/>
          <w:szCs w:val="26"/>
        </w:rPr>
      </w:pPr>
      <w:r w:rsidRPr="00053195">
        <w:rPr>
          <w:sz w:val="26"/>
          <w:szCs w:val="26"/>
        </w:rPr>
        <w:t>- Biết được sự nguy hiểm của tai nạn do bom mìn, vật nổ.</w:t>
      </w:r>
    </w:p>
    <w:p w:rsidR="009D2BF2" w:rsidRPr="00053195" w:rsidRDefault="009D2BF2" w:rsidP="009D2BF2">
      <w:pPr>
        <w:jc w:val="both"/>
        <w:rPr>
          <w:sz w:val="26"/>
          <w:szCs w:val="26"/>
        </w:rPr>
      </w:pPr>
      <w:r w:rsidRPr="00053195">
        <w:rPr>
          <w:sz w:val="26"/>
          <w:szCs w:val="26"/>
        </w:rPr>
        <w:t>- Biết cách phòng tránh các tai nạn do bom mìn, vật nổ.</w:t>
      </w:r>
    </w:p>
    <w:p w:rsidR="009D2BF2" w:rsidRPr="00053195" w:rsidRDefault="009D2BF2" w:rsidP="009D2BF2">
      <w:pPr>
        <w:widowControl w:val="0"/>
        <w:tabs>
          <w:tab w:val="left" w:pos="755"/>
        </w:tabs>
        <w:rPr>
          <w:b/>
          <w:sz w:val="26"/>
          <w:szCs w:val="26"/>
        </w:rPr>
      </w:pPr>
      <w:r w:rsidRPr="00053195">
        <w:rPr>
          <w:rFonts w:eastAsia="SimSun"/>
          <w:b/>
          <w:sz w:val="26"/>
          <w:szCs w:val="26"/>
        </w:rPr>
        <w:t xml:space="preserve">2. </w:t>
      </w:r>
      <w:r w:rsidRPr="00053195">
        <w:rPr>
          <w:b/>
          <w:sz w:val="26"/>
          <w:szCs w:val="26"/>
        </w:rPr>
        <w:t xml:space="preserve">Về phẩm chất: </w:t>
      </w:r>
    </w:p>
    <w:p w:rsidR="009D2BF2" w:rsidRPr="00053195" w:rsidRDefault="009D2BF2" w:rsidP="009D2BF2">
      <w:pPr>
        <w:jc w:val="both"/>
        <w:rPr>
          <w:sz w:val="26"/>
          <w:szCs w:val="26"/>
        </w:rPr>
      </w:pPr>
      <w:r w:rsidRPr="00053195">
        <w:rPr>
          <w:sz w:val="26"/>
          <w:szCs w:val="26"/>
        </w:rPr>
        <w:t xml:space="preserve"> Thực hiện và nhắc nhở các bạn phòng tránh các tai nạn do bom mìn, vật nổ gây ra.</w:t>
      </w:r>
    </w:p>
    <w:p w:rsidR="009D2BF2" w:rsidRPr="00053195" w:rsidRDefault="009D2BF2" w:rsidP="009D2BF2">
      <w:pPr>
        <w:rPr>
          <w:b/>
          <w:sz w:val="26"/>
          <w:szCs w:val="26"/>
        </w:rPr>
      </w:pPr>
      <w:r w:rsidRPr="00053195">
        <w:rPr>
          <w:b/>
          <w:sz w:val="26"/>
          <w:szCs w:val="26"/>
        </w:rPr>
        <w:t>II. ĐỒ DÙNG DẠY HỌC :</w:t>
      </w:r>
    </w:p>
    <w:p w:rsidR="009D2BF2" w:rsidRPr="00053195" w:rsidRDefault="009D2BF2" w:rsidP="009D2BF2">
      <w:pPr>
        <w:jc w:val="both"/>
        <w:rPr>
          <w:sz w:val="26"/>
          <w:szCs w:val="26"/>
        </w:rPr>
      </w:pPr>
      <w:r w:rsidRPr="00053195">
        <w:rPr>
          <w:sz w:val="26"/>
          <w:szCs w:val="26"/>
        </w:rPr>
        <w:t>- Tranh, ảnh về một số loại bom mìn, vật nổ.</w:t>
      </w:r>
    </w:p>
    <w:p w:rsidR="009D2BF2" w:rsidRPr="00053195" w:rsidRDefault="009D2BF2" w:rsidP="009D2BF2">
      <w:pPr>
        <w:jc w:val="both"/>
        <w:rPr>
          <w:sz w:val="26"/>
          <w:szCs w:val="26"/>
        </w:rPr>
      </w:pPr>
      <w:r w:rsidRPr="00053195">
        <w:rPr>
          <w:sz w:val="26"/>
          <w:szCs w:val="26"/>
        </w:rPr>
        <w:t>- Thông tin về các tai nạn, thương tích do bom mìn.</w:t>
      </w:r>
    </w:p>
    <w:p w:rsidR="009D2BF2" w:rsidRPr="00053195" w:rsidRDefault="009D2BF2" w:rsidP="009D2BF2">
      <w:pPr>
        <w:rPr>
          <w:b/>
          <w:sz w:val="26"/>
          <w:szCs w:val="26"/>
        </w:rPr>
      </w:pPr>
      <w:r w:rsidRPr="00053195">
        <w:rPr>
          <w:b/>
          <w:sz w:val="26"/>
          <w:szCs w:val="26"/>
        </w:rPr>
        <w:t>III. CÁC HOẠT ĐỘNG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2"/>
        <w:gridCol w:w="4787"/>
      </w:tblGrid>
      <w:tr w:rsidR="009D2BF2" w:rsidRPr="00053195" w:rsidTr="00F647D7">
        <w:tc>
          <w:tcPr>
            <w:tcW w:w="5180" w:type="dxa"/>
            <w:shd w:val="clear" w:color="auto" w:fill="auto"/>
          </w:tcPr>
          <w:p w:rsidR="009D2BF2" w:rsidRPr="00053195" w:rsidRDefault="009D2BF2" w:rsidP="00F647D7">
            <w:pPr>
              <w:jc w:val="center"/>
              <w:rPr>
                <w:b/>
                <w:sz w:val="26"/>
                <w:szCs w:val="26"/>
              </w:rPr>
            </w:pPr>
            <w:r w:rsidRPr="00053195">
              <w:rPr>
                <w:b/>
                <w:sz w:val="26"/>
                <w:szCs w:val="26"/>
              </w:rPr>
              <w:t>Hoạt động GV</w:t>
            </w:r>
          </w:p>
        </w:tc>
        <w:tc>
          <w:tcPr>
            <w:tcW w:w="5168" w:type="dxa"/>
            <w:shd w:val="clear" w:color="auto" w:fill="auto"/>
          </w:tcPr>
          <w:p w:rsidR="009D2BF2" w:rsidRPr="00053195" w:rsidRDefault="009D2BF2" w:rsidP="00F647D7">
            <w:pPr>
              <w:jc w:val="center"/>
              <w:rPr>
                <w:b/>
                <w:sz w:val="26"/>
                <w:szCs w:val="26"/>
              </w:rPr>
            </w:pPr>
            <w:r w:rsidRPr="00053195">
              <w:rPr>
                <w:b/>
                <w:sz w:val="26"/>
                <w:szCs w:val="26"/>
              </w:rPr>
              <w:t>Hoạt động HS</w:t>
            </w:r>
          </w:p>
        </w:tc>
      </w:tr>
      <w:tr w:rsidR="009D2BF2" w:rsidRPr="00053195" w:rsidTr="00F647D7">
        <w:tc>
          <w:tcPr>
            <w:tcW w:w="5180" w:type="dxa"/>
            <w:shd w:val="clear" w:color="auto" w:fill="auto"/>
          </w:tcPr>
          <w:p w:rsidR="009D2BF2" w:rsidRPr="00053195" w:rsidRDefault="009D2BF2" w:rsidP="00F647D7">
            <w:pPr>
              <w:shd w:val="clear" w:color="auto" w:fill="FFFFFF"/>
              <w:rPr>
                <w:b/>
                <w:sz w:val="26"/>
                <w:szCs w:val="26"/>
              </w:rPr>
            </w:pPr>
            <w:r w:rsidRPr="00053195">
              <w:rPr>
                <w:b/>
                <w:sz w:val="26"/>
                <w:szCs w:val="26"/>
              </w:rPr>
              <w:t xml:space="preserve">1.Hoạt động mở đầu(7’): </w:t>
            </w:r>
          </w:p>
          <w:p w:rsidR="009D2BF2" w:rsidRPr="00053195" w:rsidRDefault="009D2BF2" w:rsidP="00F647D7">
            <w:pPr>
              <w:shd w:val="clear" w:color="auto" w:fill="FFFFFF"/>
              <w:rPr>
                <w:sz w:val="26"/>
                <w:szCs w:val="26"/>
              </w:rPr>
            </w:pPr>
            <w:r w:rsidRPr="00053195">
              <w:rPr>
                <w:sz w:val="26"/>
                <w:szCs w:val="26"/>
              </w:rPr>
              <w:t xml:space="preserve">   - Khởi động:</w:t>
            </w:r>
            <w:r w:rsidRPr="00053195">
              <w:rPr>
                <w:rStyle w:val="af1"/>
                <w:sz w:val="26"/>
                <w:szCs w:val="26"/>
                <w:bdr w:val="none" w:sz="0" w:space="0" w:color="auto" w:frame="1"/>
              </w:rPr>
              <w:t xml:space="preserve"> </w:t>
            </w:r>
            <w:r w:rsidRPr="00053195">
              <w:rPr>
                <w:sz w:val="26"/>
                <w:szCs w:val="26"/>
              </w:rPr>
              <w:t>Hát</w:t>
            </w:r>
          </w:p>
          <w:p w:rsidR="009D2BF2" w:rsidRPr="00053195" w:rsidRDefault="009D2BF2" w:rsidP="00F647D7">
            <w:pPr>
              <w:shd w:val="clear" w:color="auto" w:fill="FFFFFF"/>
              <w:rPr>
                <w:b/>
                <w:sz w:val="26"/>
                <w:szCs w:val="26"/>
              </w:rPr>
            </w:pPr>
            <w:r w:rsidRPr="00053195">
              <w:rPr>
                <w:b/>
                <w:sz w:val="26"/>
                <w:szCs w:val="26"/>
              </w:rPr>
              <w:t>2.</w:t>
            </w:r>
            <w:r w:rsidRPr="00053195">
              <w:rPr>
                <w:rStyle w:val="af1"/>
                <w:b/>
                <w:sz w:val="26"/>
                <w:szCs w:val="26"/>
                <w:bdr w:val="none" w:sz="0" w:space="0" w:color="auto" w:frame="1"/>
              </w:rPr>
              <w:t xml:space="preserve"> </w:t>
            </w:r>
            <w:r w:rsidRPr="00053195">
              <w:rPr>
                <w:b/>
                <w:sz w:val="26"/>
                <w:szCs w:val="26"/>
              </w:rPr>
              <w:t>Hình thành kiến thức(12’):</w:t>
            </w:r>
          </w:p>
          <w:p w:rsidR="009D2BF2" w:rsidRPr="00053195" w:rsidRDefault="009D2BF2" w:rsidP="00F647D7">
            <w:pPr>
              <w:jc w:val="both"/>
              <w:rPr>
                <w:sz w:val="26"/>
                <w:szCs w:val="26"/>
              </w:rPr>
            </w:pPr>
            <w:r w:rsidRPr="00053195">
              <w:rPr>
                <w:b/>
                <w:sz w:val="26"/>
                <w:szCs w:val="26"/>
              </w:rPr>
              <w:t>Hoạt động 1 :</w:t>
            </w:r>
            <w:r w:rsidRPr="00053195">
              <w:rPr>
                <w:sz w:val="26"/>
                <w:szCs w:val="26"/>
              </w:rPr>
              <w:t xml:space="preserve"> Phân tích thông tin</w:t>
            </w:r>
          </w:p>
          <w:p w:rsidR="009D2BF2" w:rsidRPr="00053195" w:rsidRDefault="009D2BF2" w:rsidP="00F647D7">
            <w:pPr>
              <w:jc w:val="both"/>
              <w:rPr>
                <w:sz w:val="26"/>
                <w:szCs w:val="26"/>
              </w:rPr>
            </w:pPr>
            <w:r w:rsidRPr="00053195">
              <w:rPr>
                <w:i/>
                <w:sz w:val="26"/>
                <w:szCs w:val="26"/>
              </w:rPr>
              <w:t>a. Mục tiêu :</w:t>
            </w:r>
            <w:r w:rsidRPr="00053195">
              <w:rPr>
                <w:sz w:val="26"/>
                <w:szCs w:val="26"/>
              </w:rPr>
              <w:t xml:space="preserve"> HS biết và hiểu được mức độ nguy hiểm đa dạng của các tai nạn thương tích do bom mìn gây ra.</w:t>
            </w:r>
          </w:p>
          <w:p w:rsidR="009D2BF2" w:rsidRPr="00053195" w:rsidRDefault="009D2BF2" w:rsidP="00F647D7">
            <w:pPr>
              <w:jc w:val="both"/>
              <w:rPr>
                <w:i/>
                <w:sz w:val="26"/>
                <w:szCs w:val="26"/>
              </w:rPr>
            </w:pPr>
            <w:r w:rsidRPr="00053195">
              <w:rPr>
                <w:i/>
                <w:sz w:val="26"/>
                <w:szCs w:val="26"/>
              </w:rPr>
              <w:t>b. Cách tiến hành :</w:t>
            </w:r>
          </w:p>
          <w:p w:rsidR="009D2BF2" w:rsidRPr="00053195" w:rsidRDefault="009D2BF2" w:rsidP="00F647D7">
            <w:pPr>
              <w:jc w:val="both"/>
              <w:rPr>
                <w:sz w:val="26"/>
                <w:szCs w:val="26"/>
              </w:rPr>
            </w:pPr>
            <w:r w:rsidRPr="00053195">
              <w:rPr>
                <w:sz w:val="26"/>
                <w:szCs w:val="26"/>
              </w:rPr>
              <w:t>- GV chia nhóm, phát cho mỗi nhóm một phiếu hoạt động và yêu cầu : Các nhóm đọc thông tin sau đó nêu hậu quả của các tai nạn do bom mìn, vật nổ gây ra.</w:t>
            </w:r>
          </w:p>
          <w:p w:rsidR="009D2BF2" w:rsidRPr="00053195" w:rsidRDefault="009D2BF2" w:rsidP="00F647D7">
            <w:pPr>
              <w:jc w:val="both"/>
              <w:rPr>
                <w:b/>
                <w:sz w:val="26"/>
                <w:szCs w:val="26"/>
              </w:rPr>
            </w:pPr>
            <w:r w:rsidRPr="00053195">
              <w:rPr>
                <w:b/>
                <w:sz w:val="26"/>
                <w:szCs w:val="26"/>
              </w:rPr>
              <w:t>Thông tin 1 :</w:t>
            </w:r>
          </w:p>
          <w:p w:rsidR="009D2BF2" w:rsidRPr="00053195" w:rsidRDefault="009D2BF2" w:rsidP="00F647D7">
            <w:pPr>
              <w:jc w:val="both"/>
              <w:rPr>
                <w:sz w:val="26"/>
                <w:szCs w:val="26"/>
              </w:rPr>
            </w:pPr>
            <w:r w:rsidRPr="00053195">
              <w:rPr>
                <w:sz w:val="26"/>
                <w:szCs w:val="26"/>
              </w:rPr>
              <w:tab/>
              <w:t>Vợ chồng anh A Siu Rem và chị Y Linh ở thị trấn Play Kần, tỉnh Kon Tum không thể quên được ngày kinh hoàng ấy. Đó là ngày 2/3/2004, con trai anh chị A siu Toại nhặt được quả đạn M79 ngoài bãi sắn của nhà hàng xóm. Nó mang về nhà làm đồ chơi và gọi hai em ra lắc nghịch. Kết quả quả đạn nổ, một đứa em gái chết tại chỗ, đứa kia mất một mắt, người đầy mảnh đạn, cậu con trai bị cụt một chân, một tay, mặt đầy thương tích.</w:t>
            </w:r>
          </w:p>
          <w:p w:rsidR="009D2BF2" w:rsidRPr="00053195" w:rsidRDefault="009D2BF2" w:rsidP="00F647D7">
            <w:pPr>
              <w:jc w:val="both"/>
              <w:rPr>
                <w:b/>
                <w:sz w:val="26"/>
                <w:szCs w:val="26"/>
              </w:rPr>
            </w:pPr>
            <w:r w:rsidRPr="00053195">
              <w:rPr>
                <w:b/>
                <w:sz w:val="26"/>
                <w:szCs w:val="26"/>
              </w:rPr>
              <w:t>Thông tin 2 :</w:t>
            </w:r>
          </w:p>
          <w:p w:rsidR="009D2BF2" w:rsidRPr="00053195" w:rsidRDefault="009D2BF2" w:rsidP="00F647D7">
            <w:pPr>
              <w:jc w:val="both"/>
              <w:rPr>
                <w:sz w:val="26"/>
                <w:szCs w:val="26"/>
              </w:rPr>
            </w:pPr>
            <w:r w:rsidRPr="00053195">
              <w:rPr>
                <w:sz w:val="26"/>
                <w:szCs w:val="26"/>
              </w:rPr>
              <w:tab/>
              <w:t>Chiều ngày 3/1/2005, bạn Hồ văn Nghĩa, HS lớp 6 trường THCS Hùng Vương, thành phố Huế nhặt được quả đạn cối mang về nhà dùng búa đập. Quả đạn cối nổ chói tai đã cướp đi đôi chân và bàn tay của Nghĩa</w:t>
            </w:r>
          </w:p>
          <w:p w:rsidR="009D2BF2" w:rsidRPr="00053195" w:rsidRDefault="009D2BF2" w:rsidP="00F647D7">
            <w:pPr>
              <w:jc w:val="both"/>
              <w:rPr>
                <w:i/>
                <w:sz w:val="26"/>
                <w:szCs w:val="26"/>
              </w:rPr>
            </w:pPr>
            <w:r w:rsidRPr="00053195">
              <w:rPr>
                <w:i/>
                <w:sz w:val="26"/>
                <w:szCs w:val="26"/>
              </w:rPr>
              <w:t>c. Kết luận :</w:t>
            </w:r>
          </w:p>
          <w:p w:rsidR="009D2BF2" w:rsidRPr="00053195" w:rsidRDefault="009D2BF2" w:rsidP="00F647D7">
            <w:pPr>
              <w:jc w:val="both"/>
              <w:rPr>
                <w:sz w:val="26"/>
                <w:szCs w:val="26"/>
              </w:rPr>
            </w:pPr>
            <w:r w:rsidRPr="00053195">
              <w:rPr>
                <w:sz w:val="26"/>
                <w:szCs w:val="26"/>
              </w:rPr>
              <w:tab/>
              <w:t xml:space="preserve">Tai nạn bom mìn rất nguy hiểm, gây </w:t>
            </w:r>
            <w:r w:rsidRPr="00053195">
              <w:rPr>
                <w:sz w:val="26"/>
                <w:szCs w:val="26"/>
              </w:rPr>
              <w:lastRenderedPageBreak/>
              <w:t>nhiều thương tích, tổn hại rất to lớn đáng tiếc cho gia đình và xã hội. Các em cần biết để phòng tránh các tai nạn do bom mìn gây ra.</w:t>
            </w:r>
          </w:p>
          <w:p w:rsidR="009D2BF2" w:rsidRPr="00053195" w:rsidRDefault="009D2BF2" w:rsidP="00F647D7">
            <w:pPr>
              <w:jc w:val="both"/>
              <w:rPr>
                <w:sz w:val="26"/>
                <w:szCs w:val="26"/>
              </w:rPr>
            </w:pPr>
            <w:r w:rsidRPr="00053195">
              <w:rPr>
                <w:b/>
                <w:bCs/>
                <w:sz w:val="26"/>
                <w:szCs w:val="26"/>
              </w:rPr>
              <w:t>3. Hoạt động vận dụng(15’):</w:t>
            </w:r>
          </w:p>
          <w:p w:rsidR="009D2BF2" w:rsidRPr="00053195" w:rsidRDefault="009D2BF2" w:rsidP="00F647D7">
            <w:pPr>
              <w:jc w:val="both"/>
              <w:rPr>
                <w:sz w:val="26"/>
                <w:szCs w:val="26"/>
              </w:rPr>
            </w:pPr>
            <w:r w:rsidRPr="00053195">
              <w:rPr>
                <w:b/>
                <w:sz w:val="26"/>
                <w:szCs w:val="26"/>
              </w:rPr>
              <w:t>Hoạt động 2 :</w:t>
            </w:r>
            <w:r w:rsidRPr="00053195">
              <w:rPr>
                <w:sz w:val="26"/>
                <w:szCs w:val="26"/>
              </w:rPr>
              <w:t xml:space="preserve"> Thảo luận nhóm.</w:t>
            </w:r>
          </w:p>
          <w:p w:rsidR="009D2BF2" w:rsidRPr="00053195" w:rsidRDefault="009D2BF2" w:rsidP="00F647D7">
            <w:pPr>
              <w:jc w:val="both"/>
              <w:rPr>
                <w:sz w:val="26"/>
                <w:szCs w:val="26"/>
              </w:rPr>
            </w:pPr>
            <w:r w:rsidRPr="00053195">
              <w:rPr>
                <w:i/>
                <w:sz w:val="26"/>
                <w:szCs w:val="26"/>
              </w:rPr>
              <w:t>a. Mục tiêu :</w:t>
            </w:r>
            <w:r w:rsidRPr="00053195">
              <w:rPr>
                <w:sz w:val="26"/>
                <w:szCs w:val="26"/>
              </w:rPr>
              <w:t xml:space="preserve"> HS biết cách phòng tránh các tai nạn do bom mìn phù hợp với lứa tuổi.</w:t>
            </w:r>
          </w:p>
          <w:p w:rsidR="009D2BF2" w:rsidRPr="00053195" w:rsidRDefault="009D2BF2" w:rsidP="00F647D7">
            <w:pPr>
              <w:jc w:val="both"/>
              <w:rPr>
                <w:i/>
                <w:sz w:val="26"/>
                <w:szCs w:val="26"/>
              </w:rPr>
            </w:pPr>
            <w:r w:rsidRPr="00053195">
              <w:rPr>
                <w:i/>
                <w:sz w:val="26"/>
                <w:szCs w:val="26"/>
              </w:rPr>
              <w:t>b. cách tiến hành :</w:t>
            </w:r>
          </w:p>
          <w:p w:rsidR="009D2BF2" w:rsidRPr="00053195" w:rsidRDefault="009D2BF2" w:rsidP="00F647D7">
            <w:pPr>
              <w:jc w:val="both"/>
              <w:rPr>
                <w:sz w:val="26"/>
                <w:szCs w:val="26"/>
              </w:rPr>
            </w:pPr>
            <w:r w:rsidRPr="00053195">
              <w:rPr>
                <w:sz w:val="26"/>
                <w:szCs w:val="26"/>
              </w:rPr>
              <w:t>- GV chia nhóm hướng dẫn HS : qua các thông tin trên các em hãy nêu cách phòng tránh tai nạn do bom mìn.</w:t>
            </w:r>
          </w:p>
          <w:p w:rsidR="009D2BF2" w:rsidRPr="00053195" w:rsidRDefault="009D2BF2" w:rsidP="00F647D7">
            <w:pPr>
              <w:jc w:val="both"/>
              <w:rPr>
                <w:sz w:val="26"/>
                <w:szCs w:val="26"/>
              </w:rPr>
            </w:pPr>
            <w:r w:rsidRPr="00053195">
              <w:rPr>
                <w:sz w:val="26"/>
                <w:szCs w:val="26"/>
              </w:rPr>
              <w:t>-  Cho các nhóm trao đổi.</w:t>
            </w:r>
          </w:p>
          <w:p w:rsidR="009D2BF2" w:rsidRDefault="009D2BF2" w:rsidP="00F647D7">
            <w:pPr>
              <w:jc w:val="both"/>
              <w:rPr>
                <w:b/>
                <w:sz w:val="26"/>
                <w:szCs w:val="26"/>
              </w:rPr>
            </w:pPr>
          </w:p>
          <w:p w:rsidR="009D2BF2" w:rsidRDefault="009D2BF2" w:rsidP="00F647D7">
            <w:pPr>
              <w:jc w:val="both"/>
              <w:rPr>
                <w:b/>
                <w:sz w:val="26"/>
                <w:szCs w:val="26"/>
              </w:rPr>
            </w:pPr>
          </w:p>
          <w:p w:rsidR="009D2BF2" w:rsidRDefault="009D2BF2" w:rsidP="00F647D7">
            <w:pPr>
              <w:jc w:val="both"/>
              <w:rPr>
                <w:b/>
                <w:sz w:val="26"/>
                <w:szCs w:val="26"/>
              </w:rPr>
            </w:pPr>
          </w:p>
          <w:p w:rsidR="009D2BF2" w:rsidRDefault="009D2BF2" w:rsidP="00F647D7">
            <w:pPr>
              <w:jc w:val="both"/>
              <w:rPr>
                <w:b/>
                <w:sz w:val="26"/>
                <w:szCs w:val="26"/>
              </w:rPr>
            </w:pPr>
          </w:p>
          <w:p w:rsidR="009D2BF2" w:rsidRDefault="009D2BF2" w:rsidP="00F647D7">
            <w:pPr>
              <w:jc w:val="both"/>
              <w:rPr>
                <w:b/>
                <w:sz w:val="26"/>
                <w:szCs w:val="26"/>
              </w:rPr>
            </w:pPr>
          </w:p>
          <w:p w:rsidR="009D2BF2" w:rsidRDefault="009D2BF2" w:rsidP="00F647D7">
            <w:pPr>
              <w:jc w:val="both"/>
              <w:rPr>
                <w:b/>
                <w:sz w:val="26"/>
                <w:szCs w:val="26"/>
              </w:rPr>
            </w:pPr>
          </w:p>
          <w:p w:rsidR="009D2BF2" w:rsidRDefault="009D2BF2" w:rsidP="00F647D7">
            <w:pPr>
              <w:jc w:val="both"/>
              <w:rPr>
                <w:b/>
                <w:sz w:val="26"/>
                <w:szCs w:val="26"/>
              </w:rPr>
            </w:pPr>
          </w:p>
          <w:p w:rsidR="009D2BF2" w:rsidRDefault="009D2BF2" w:rsidP="00F647D7">
            <w:pPr>
              <w:jc w:val="both"/>
              <w:rPr>
                <w:b/>
                <w:sz w:val="26"/>
                <w:szCs w:val="26"/>
              </w:rPr>
            </w:pPr>
          </w:p>
          <w:p w:rsidR="009D2BF2" w:rsidRDefault="009D2BF2" w:rsidP="00F647D7">
            <w:pPr>
              <w:jc w:val="both"/>
              <w:rPr>
                <w:b/>
                <w:sz w:val="26"/>
                <w:szCs w:val="26"/>
              </w:rPr>
            </w:pPr>
          </w:p>
          <w:p w:rsidR="009D2BF2" w:rsidRDefault="009D2BF2" w:rsidP="00F647D7">
            <w:pPr>
              <w:jc w:val="both"/>
              <w:rPr>
                <w:b/>
                <w:sz w:val="26"/>
                <w:szCs w:val="26"/>
              </w:rPr>
            </w:pPr>
          </w:p>
          <w:p w:rsidR="009D2BF2" w:rsidRDefault="009D2BF2" w:rsidP="00F647D7">
            <w:pPr>
              <w:jc w:val="both"/>
              <w:rPr>
                <w:b/>
                <w:sz w:val="26"/>
                <w:szCs w:val="26"/>
              </w:rPr>
            </w:pPr>
          </w:p>
          <w:p w:rsidR="009D2BF2" w:rsidRDefault="009D2BF2" w:rsidP="00F647D7">
            <w:pPr>
              <w:jc w:val="both"/>
              <w:rPr>
                <w:b/>
                <w:sz w:val="26"/>
                <w:szCs w:val="26"/>
              </w:rPr>
            </w:pPr>
          </w:p>
          <w:p w:rsidR="009D2BF2" w:rsidRPr="00053195" w:rsidRDefault="009D2BF2" w:rsidP="00F647D7">
            <w:pPr>
              <w:jc w:val="both"/>
              <w:rPr>
                <w:b/>
                <w:sz w:val="26"/>
                <w:szCs w:val="26"/>
              </w:rPr>
            </w:pPr>
            <w:r w:rsidRPr="00053195">
              <w:rPr>
                <w:b/>
                <w:sz w:val="26"/>
                <w:szCs w:val="26"/>
              </w:rPr>
              <w:t>* Kết luận chung :</w:t>
            </w:r>
          </w:p>
          <w:p w:rsidR="009D2BF2" w:rsidRPr="00053195" w:rsidRDefault="009D2BF2" w:rsidP="00F647D7">
            <w:pPr>
              <w:jc w:val="both"/>
              <w:rPr>
                <w:sz w:val="26"/>
                <w:szCs w:val="26"/>
              </w:rPr>
            </w:pPr>
            <w:r>
              <w:rPr>
                <w:sz w:val="26"/>
                <w:szCs w:val="26"/>
              </w:rPr>
              <w:t xml:space="preserve">     </w:t>
            </w:r>
            <w:r w:rsidRPr="00053195">
              <w:rPr>
                <w:sz w:val="26"/>
                <w:szCs w:val="26"/>
              </w:rPr>
              <w:t>Tai nạn bom mìn rất nguy hiểm, nó có thể gây hậu quả nặng nề cho con người và xã hội. Các em cần ghi nhớ các chỉ dẫn nêu trên để tránh các tai nạn do bom mìn gây ra.</w:t>
            </w:r>
          </w:p>
          <w:p w:rsidR="009D2BF2" w:rsidRPr="00053195" w:rsidRDefault="009D2BF2" w:rsidP="00F647D7">
            <w:pPr>
              <w:jc w:val="both"/>
              <w:rPr>
                <w:sz w:val="26"/>
                <w:szCs w:val="26"/>
              </w:rPr>
            </w:pPr>
            <w:r w:rsidRPr="00053195">
              <w:rPr>
                <w:b/>
                <w:sz w:val="26"/>
                <w:szCs w:val="26"/>
              </w:rPr>
              <w:t xml:space="preserve">4. </w:t>
            </w:r>
            <w:r>
              <w:rPr>
                <w:b/>
                <w:sz w:val="26"/>
                <w:szCs w:val="26"/>
              </w:rPr>
              <w:t xml:space="preserve"> Vận dụng</w:t>
            </w:r>
            <w:r w:rsidRPr="00053195">
              <w:rPr>
                <w:b/>
                <w:sz w:val="26"/>
                <w:szCs w:val="26"/>
              </w:rPr>
              <w:t>:</w:t>
            </w:r>
            <w:r w:rsidRPr="00053195">
              <w:rPr>
                <w:sz w:val="26"/>
                <w:szCs w:val="26"/>
              </w:rPr>
              <w:t xml:space="preserve"> Hỏi lại HS một số cần phòng tránh và xử lý đối với bom, mìn vật nổ .</w:t>
            </w:r>
          </w:p>
          <w:p w:rsidR="009D2BF2" w:rsidRPr="00053195" w:rsidRDefault="009D2BF2" w:rsidP="00F647D7">
            <w:pPr>
              <w:jc w:val="both"/>
              <w:rPr>
                <w:b/>
                <w:sz w:val="26"/>
                <w:szCs w:val="26"/>
              </w:rPr>
            </w:pPr>
            <w:r w:rsidRPr="00053195">
              <w:rPr>
                <w:b/>
                <w:sz w:val="26"/>
                <w:szCs w:val="26"/>
              </w:rPr>
              <w:t xml:space="preserve">Nhận xét tiết học </w:t>
            </w:r>
          </w:p>
          <w:p w:rsidR="009D2BF2" w:rsidRPr="00053195" w:rsidRDefault="009D2BF2" w:rsidP="00F647D7">
            <w:pPr>
              <w:rPr>
                <w:b/>
                <w:sz w:val="26"/>
                <w:szCs w:val="26"/>
              </w:rPr>
            </w:pPr>
          </w:p>
        </w:tc>
        <w:tc>
          <w:tcPr>
            <w:tcW w:w="5168" w:type="dxa"/>
            <w:shd w:val="clear" w:color="auto" w:fill="auto"/>
          </w:tcPr>
          <w:p w:rsidR="009D2BF2" w:rsidRPr="00053195" w:rsidRDefault="009D2BF2" w:rsidP="00F647D7">
            <w:pPr>
              <w:jc w:val="both"/>
              <w:rPr>
                <w:b/>
                <w:sz w:val="26"/>
                <w:szCs w:val="26"/>
              </w:rPr>
            </w:pPr>
          </w:p>
          <w:p w:rsidR="009D2BF2" w:rsidRPr="00053195" w:rsidRDefault="009D2BF2" w:rsidP="00F647D7">
            <w:pPr>
              <w:jc w:val="both"/>
              <w:rPr>
                <w:sz w:val="26"/>
                <w:szCs w:val="26"/>
              </w:rPr>
            </w:pPr>
            <w:r w:rsidRPr="00053195">
              <w:rPr>
                <w:b/>
                <w:sz w:val="26"/>
                <w:szCs w:val="26"/>
              </w:rPr>
              <w:t xml:space="preserve">- </w:t>
            </w:r>
            <w:r w:rsidRPr="00053195">
              <w:rPr>
                <w:sz w:val="26"/>
                <w:szCs w:val="26"/>
              </w:rPr>
              <w:t>HS hát.</w:t>
            </w:r>
          </w:p>
          <w:p w:rsidR="009D2BF2" w:rsidRPr="00053195" w:rsidRDefault="009D2BF2" w:rsidP="00F647D7">
            <w:pPr>
              <w:jc w:val="both"/>
              <w:rPr>
                <w:b/>
                <w:sz w:val="26"/>
                <w:szCs w:val="26"/>
              </w:rPr>
            </w:pPr>
          </w:p>
          <w:p w:rsidR="009D2BF2" w:rsidRPr="00053195" w:rsidRDefault="009D2BF2" w:rsidP="00F647D7">
            <w:pPr>
              <w:jc w:val="both"/>
              <w:rPr>
                <w:b/>
                <w:sz w:val="26"/>
                <w:szCs w:val="26"/>
              </w:rPr>
            </w:pPr>
          </w:p>
          <w:p w:rsidR="009D2BF2" w:rsidRPr="00053195" w:rsidRDefault="009D2BF2" w:rsidP="00F647D7">
            <w:pPr>
              <w:jc w:val="both"/>
              <w:rPr>
                <w:b/>
                <w:sz w:val="26"/>
                <w:szCs w:val="26"/>
              </w:rPr>
            </w:pPr>
          </w:p>
          <w:p w:rsidR="009D2BF2" w:rsidRPr="00053195" w:rsidRDefault="009D2BF2" w:rsidP="00F647D7">
            <w:pPr>
              <w:jc w:val="both"/>
              <w:rPr>
                <w:b/>
                <w:sz w:val="26"/>
                <w:szCs w:val="26"/>
              </w:rPr>
            </w:pPr>
          </w:p>
          <w:p w:rsidR="009D2BF2" w:rsidRPr="00053195" w:rsidRDefault="009D2BF2" w:rsidP="00F647D7">
            <w:pPr>
              <w:jc w:val="both"/>
              <w:rPr>
                <w:b/>
                <w:sz w:val="26"/>
                <w:szCs w:val="26"/>
              </w:rPr>
            </w:pPr>
          </w:p>
          <w:p w:rsidR="009D2BF2" w:rsidRPr="00053195" w:rsidRDefault="009D2BF2" w:rsidP="00F647D7">
            <w:pPr>
              <w:jc w:val="both"/>
              <w:rPr>
                <w:b/>
                <w:sz w:val="26"/>
                <w:szCs w:val="26"/>
              </w:rPr>
            </w:pPr>
          </w:p>
          <w:p w:rsidR="009D2BF2" w:rsidRPr="00053195" w:rsidRDefault="009D2BF2" w:rsidP="00F647D7">
            <w:pPr>
              <w:jc w:val="both"/>
              <w:rPr>
                <w:b/>
                <w:sz w:val="26"/>
                <w:szCs w:val="26"/>
              </w:rPr>
            </w:pPr>
          </w:p>
          <w:p w:rsidR="009D2BF2" w:rsidRPr="00053195" w:rsidRDefault="009D2BF2" w:rsidP="00F647D7">
            <w:pPr>
              <w:jc w:val="both"/>
              <w:rPr>
                <w:sz w:val="26"/>
                <w:szCs w:val="26"/>
              </w:rPr>
            </w:pPr>
            <w:r w:rsidRPr="00053195">
              <w:rPr>
                <w:b/>
                <w:sz w:val="26"/>
                <w:szCs w:val="26"/>
              </w:rPr>
              <w:t xml:space="preserve">- </w:t>
            </w:r>
            <w:r w:rsidRPr="00053195">
              <w:rPr>
                <w:sz w:val="26"/>
                <w:szCs w:val="26"/>
              </w:rPr>
              <w:t>HS thảo luận nhóm.</w:t>
            </w:r>
          </w:p>
          <w:p w:rsidR="009D2BF2" w:rsidRPr="00053195" w:rsidRDefault="009D2BF2" w:rsidP="00F647D7">
            <w:pPr>
              <w:jc w:val="both"/>
              <w:rPr>
                <w:sz w:val="26"/>
                <w:szCs w:val="26"/>
              </w:rPr>
            </w:pPr>
            <w:r w:rsidRPr="00053195">
              <w:rPr>
                <w:sz w:val="26"/>
                <w:szCs w:val="26"/>
              </w:rPr>
              <w:t>- Trình - bổ sung ý kiến cho nhau: quả đạn nổ, một đứa em gái chết tại chỗ, đứa kia mất một mắt, người đầy mảnh đạn, cậu con trai bị cụt một chân, một tay, mặt đầy thương tích.</w:t>
            </w: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r w:rsidRPr="00053195">
              <w:rPr>
                <w:sz w:val="26"/>
                <w:szCs w:val="26"/>
              </w:rPr>
              <w:t>- HS cùng nhau thảo luận - Đại diện nhóm trình bày: Quả đạn cối nổ chói tai đã cướp đi đôi chân và bàn tay của Nghĩa</w:t>
            </w: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r w:rsidRPr="00053195">
              <w:rPr>
                <w:sz w:val="26"/>
                <w:szCs w:val="26"/>
              </w:rPr>
              <w:t xml:space="preserve">- lắng nghe.   </w:t>
            </w: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p>
          <w:p w:rsidR="009D2BF2" w:rsidRPr="00053195" w:rsidRDefault="009D2BF2" w:rsidP="00F647D7">
            <w:pPr>
              <w:jc w:val="both"/>
              <w:rPr>
                <w:sz w:val="26"/>
                <w:szCs w:val="26"/>
              </w:rPr>
            </w:pPr>
            <w:r w:rsidRPr="00053195">
              <w:rPr>
                <w:sz w:val="26"/>
                <w:szCs w:val="26"/>
              </w:rPr>
              <w:t xml:space="preserve">- lắng nghe.   </w:t>
            </w:r>
          </w:p>
          <w:p w:rsidR="009D2BF2" w:rsidRDefault="009D2BF2" w:rsidP="00F647D7">
            <w:pPr>
              <w:jc w:val="both"/>
              <w:rPr>
                <w:sz w:val="26"/>
                <w:szCs w:val="26"/>
              </w:rPr>
            </w:pPr>
          </w:p>
          <w:p w:rsidR="009D2BF2" w:rsidRPr="00053195" w:rsidRDefault="009D2BF2" w:rsidP="00F647D7">
            <w:pPr>
              <w:jc w:val="both"/>
              <w:rPr>
                <w:sz w:val="26"/>
                <w:szCs w:val="26"/>
              </w:rPr>
            </w:pPr>
            <w:r w:rsidRPr="00053195">
              <w:rPr>
                <w:sz w:val="26"/>
                <w:szCs w:val="26"/>
              </w:rPr>
              <w:t>- Đại diện một vài nhóm trình bày - bổ sung:</w:t>
            </w:r>
          </w:p>
          <w:p w:rsidR="009D2BF2" w:rsidRPr="00053195" w:rsidRDefault="009D2BF2" w:rsidP="00F647D7">
            <w:pPr>
              <w:jc w:val="both"/>
              <w:rPr>
                <w:sz w:val="26"/>
                <w:szCs w:val="26"/>
              </w:rPr>
            </w:pPr>
            <w:r w:rsidRPr="00053195">
              <w:rPr>
                <w:sz w:val="26"/>
                <w:szCs w:val="26"/>
              </w:rPr>
              <w:t>Để phòng tránh tai nạn do bom mìn cần ghi nhớ :</w:t>
            </w:r>
          </w:p>
          <w:p w:rsidR="009D2BF2" w:rsidRPr="00053195" w:rsidRDefault="009D2BF2" w:rsidP="00F647D7">
            <w:pPr>
              <w:jc w:val="both"/>
              <w:rPr>
                <w:sz w:val="26"/>
                <w:szCs w:val="26"/>
              </w:rPr>
            </w:pPr>
            <w:r w:rsidRPr="00053195">
              <w:rPr>
                <w:sz w:val="26"/>
                <w:szCs w:val="26"/>
              </w:rPr>
              <w:t>- Không đùa nghịch ở nhũng nơi nghi có bom mìn.</w:t>
            </w:r>
          </w:p>
          <w:p w:rsidR="009D2BF2" w:rsidRPr="00053195" w:rsidRDefault="009D2BF2" w:rsidP="00F647D7">
            <w:pPr>
              <w:jc w:val="both"/>
              <w:rPr>
                <w:sz w:val="26"/>
                <w:szCs w:val="26"/>
              </w:rPr>
            </w:pPr>
            <w:r w:rsidRPr="00053195">
              <w:rPr>
                <w:sz w:val="26"/>
                <w:szCs w:val="26"/>
              </w:rPr>
              <w:t>- Khi thấy vật lạ trên đường, không được đụng chạm, di chuyển hoặc ném các vật khác vào nó.</w:t>
            </w:r>
          </w:p>
          <w:p w:rsidR="009D2BF2" w:rsidRPr="00053195" w:rsidRDefault="009D2BF2" w:rsidP="00F647D7">
            <w:pPr>
              <w:jc w:val="both"/>
              <w:rPr>
                <w:sz w:val="26"/>
                <w:szCs w:val="26"/>
              </w:rPr>
            </w:pPr>
            <w:r w:rsidRPr="00053195">
              <w:rPr>
                <w:sz w:val="26"/>
                <w:szCs w:val="26"/>
              </w:rPr>
              <w:t>- Không đứng xem người khác rà tìm hay cưa đục bom mìn.</w:t>
            </w:r>
          </w:p>
          <w:p w:rsidR="009D2BF2" w:rsidRPr="00053195" w:rsidRDefault="009D2BF2" w:rsidP="00F647D7">
            <w:pPr>
              <w:jc w:val="both"/>
              <w:rPr>
                <w:sz w:val="26"/>
                <w:szCs w:val="26"/>
              </w:rPr>
            </w:pPr>
            <w:r w:rsidRPr="00053195">
              <w:rPr>
                <w:sz w:val="26"/>
                <w:szCs w:val="26"/>
              </w:rPr>
              <w:t>- Không tham gia rà tìm phế liệu chiến tranh.</w:t>
            </w:r>
          </w:p>
          <w:p w:rsidR="009D2BF2" w:rsidRPr="00053195" w:rsidRDefault="009D2BF2" w:rsidP="00F647D7">
            <w:pPr>
              <w:jc w:val="both"/>
              <w:rPr>
                <w:sz w:val="26"/>
                <w:szCs w:val="26"/>
              </w:rPr>
            </w:pPr>
            <w:r w:rsidRPr="00053195">
              <w:rPr>
                <w:sz w:val="26"/>
                <w:szCs w:val="26"/>
              </w:rPr>
              <w:t>- Không được cưa đục, tháo gỡ hoặc đốt cháy bom mìn, vật nổ.</w:t>
            </w:r>
          </w:p>
          <w:p w:rsidR="009D2BF2" w:rsidRPr="00053195" w:rsidRDefault="009D2BF2" w:rsidP="00F647D7">
            <w:pPr>
              <w:jc w:val="both"/>
              <w:rPr>
                <w:sz w:val="26"/>
                <w:szCs w:val="26"/>
              </w:rPr>
            </w:pPr>
            <w:r w:rsidRPr="00053195">
              <w:rPr>
                <w:sz w:val="26"/>
                <w:szCs w:val="26"/>
              </w:rPr>
              <w:t>- Chỉ được đi trên những con đường và khu vực đã biết là an toàn.</w:t>
            </w:r>
          </w:p>
          <w:p w:rsidR="009D2BF2" w:rsidRPr="00053195" w:rsidRDefault="009D2BF2" w:rsidP="00F647D7">
            <w:pPr>
              <w:jc w:val="both"/>
              <w:rPr>
                <w:sz w:val="26"/>
                <w:szCs w:val="26"/>
              </w:rPr>
            </w:pPr>
            <w:r>
              <w:rPr>
                <w:sz w:val="26"/>
                <w:szCs w:val="26"/>
              </w:rPr>
              <w:t>- trả lời.</w:t>
            </w:r>
          </w:p>
          <w:p w:rsidR="009D2BF2" w:rsidRPr="00053195" w:rsidRDefault="009D2BF2" w:rsidP="00F647D7">
            <w:pPr>
              <w:jc w:val="both"/>
              <w:rPr>
                <w:sz w:val="26"/>
                <w:szCs w:val="26"/>
              </w:rPr>
            </w:pPr>
          </w:p>
          <w:p w:rsidR="009D2BF2" w:rsidRPr="00053195" w:rsidRDefault="009D2BF2" w:rsidP="00F647D7">
            <w:pPr>
              <w:jc w:val="both"/>
              <w:rPr>
                <w:b/>
                <w:sz w:val="26"/>
                <w:szCs w:val="26"/>
              </w:rPr>
            </w:pPr>
          </w:p>
        </w:tc>
      </w:tr>
    </w:tbl>
    <w:p w:rsidR="009D2BF2" w:rsidRDefault="009D2BF2" w:rsidP="00F7728D">
      <w:pPr>
        <w:spacing w:line="288" w:lineRule="auto"/>
        <w:ind w:left="720" w:hanging="720"/>
        <w:rPr>
          <w:b/>
          <w:bCs/>
          <w:sz w:val="26"/>
          <w:szCs w:val="26"/>
          <w:u w:val="single"/>
        </w:rPr>
      </w:pPr>
    </w:p>
    <w:p w:rsidR="00F7728D" w:rsidRDefault="00F7728D" w:rsidP="00F7728D">
      <w:pPr>
        <w:spacing w:line="288" w:lineRule="auto"/>
        <w:ind w:left="720" w:hanging="720"/>
        <w:rPr>
          <w:b/>
          <w:bCs/>
          <w:sz w:val="26"/>
          <w:szCs w:val="26"/>
          <w:u w:val="single"/>
        </w:rPr>
      </w:pPr>
      <w:r>
        <w:rPr>
          <w:b/>
          <w:bCs/>
          <w:sz w:val="26"/>
          <w:szCs w:val="26"/>
          <w:u w:val="single"/>
        </w:rPr>
        <w:t>Chiều</w:t>
      </w:r>
    </w:p>
    <w:p w:rsidR="000616EE" w:rsidRPr="00657119" w:rsidRDefault="000616EE" w:rsidP="008F60D1">
      <w:pPr>
        <w:spacing w:line="288" w:lineRule="auto"/>
        <w:ind w:left="720" w:hanging="720"/>
        <w:jc w:val="center"/>
        <w:rPr>
          <w:b/>
          <w:bCs/>
          <w:sz w:val="26"/>
          <w:szCs w:val="26"/>
          <w:u w:val="single"/>
        </w:rPr>
      </w:pPr>
      <w:r w:rsidRPr="00657119">
        <w:rPr>
          <w:b/>
          <w:bCs/>
          <w:sz w:val="26"/>
          <w:szCs w:val="26"/>
          <w:u w:val="single"/>
        </w:rPr>
        <w:t>TIẾNG VIỆT</w:t>
      </w:r>
    </w:p>
    <w:p w:rsidR="000616EE" w:rsidRPr="00657119" w:rsidRDefault="000616EE" w:rsidP="000616EE">
      <w:pPr>
        <w:spacing w:line="288" w:lineRule="auto"/>
        <w:ind w:left="720" w:hanging="720"/>
        <w:jc w:val="center"/>
        <w:rPr>
          <w:b/>
          <w:bCs/>
          <w:sz w:val="26"/>
          <w:szCs w:val="26"/>
        </w:rPr>
      </w:pPr>
      <w:r w:rsidRPr="00657119">
        <w:rPr>
          <w:b/>
          <w:bCs/>
          <w:sz w:val="26"/>
          <w:szCs w:val="26"/>
        </w:rPr>
        <w:t>CHỦ ĐIỂM: CỘNG ĐỒNG GẮN BÓ</w:t>
      </w:r>
    </w:p>
    <w:p w:rsidR="000616EE" w:rsidRPr="00657119" w:rsidRDefault="000616EE" w:rsidP="000616EE">
      <w:pPr>
        <w:spacing w:line="288" w:lineRule="auto"/>
        <w:ind w:left="720" w:hanging="720"/>
        <w:jc w:val="center"/>
        <w:rPr>
          <w:b/>
          <w:bCs/>
          <w:sz w:val="26"/>
          <w:szCs w:val="26"/>
        </w:rPr>
      </w:pPr>
      <w:r w:rsidRPr="00657119">
        <w:rPr>
          <w:b/>
          <w:bCs/>
          <w:sz w:val="26"/>
          <w:szCs w:val="26"/>
        </w:rPr>
        <w:t>Bài 26: ĐI TÌM MẶT TRỜI (T1+2)</w:t>
      </w:r>
    </w:p>
    <w:p w:rsidR="000616EE" w:rsidRPr="00657119" w:rsidRDefault="000616EE" w:rsidP="000616EE">
      <w:pPr>
        <w:spacing w:line="288" w:lineRule="auto"/>
        <w:ind w:left="720" w:hanging="720"/>
        <w:jc w:val="both"/>
        <w:rPr>
          <w:b/>
          <w:bCs/>
          <w:sz w:val="26"/>
          <w:szCs w:val="26"/>
        </w:rPr>
      </w:pPr>
    </w:p>
    <w:p w:rsidR="000616EE" w:rsidRPr="00657119" w:rsidRDefault="000616EE" w:rsidP="000616EE">
      <w:pPr>
        <w:spacing w:line="288" w:lineRule="auto"/>
        <w:ind w:firstLine="360"/>
        <w:rPr>
          <w:b/>
          <w:bCs/>
          <w:sz w:val="26"/>
          <w:szCs w:val="26"/>
          <w:u w:val="single"/>
        </w:rPr>
      </w:pPr>
      <w:r w:rsidRPr="00657119">
        <w:rPr>
          <w:b/>
          <w:bCs/>
          <w:sz w:val="26"/>
          <w:szCs w:val="26"/>
          <w:u w:val="single"/>
        </w:rPr>
        <w:t>I. YÊU CẦU CẦN ĐẠT:</w:t>
      </w:r>
    </w:p>
    <w:p w:rsidR="000616EE" w:rsidRPr="00657119" w:rsidRDefault="000616EE" w:rsidP="000616EE">
      <w:pPr>
        <w:spacing w:line="288" w:lineRule="auto"/>
        <w:ind w:firstLine="360"/>
        <w:jc w:val="both"/>
        <w:rPr>
          <w:b/>
          <w:sz w:val="26"/>
          <w:szCs w:val="26"/>
        </w:rPr>
      </w:pPr>
      <w:r w:rsidRPr="00657119">
        <w:rPr>
          <w:b/>
          <w:sz w:val="26"/>
          <w:szCs w:val="26"/>
        </w:rPr>
        <w:t>1. Năng lực đặc thù:</w:t>
      </w:r>
    </w:p>
    <w:p w:rsidR="000616EE" w:rsidRPr="00657119" w:rsidRDefault="000616EE" w:rsidP="000616EE">
      <w:pPr>
        <w:spacing w:line="288" w:lineRule="auto"/>
        <w:ind w:firstLine="360"/>
        <w:jc w:val="both"/>
        <w:rPr>
          <w:sz w:val="26"/>
          <w:szCs w:val="26"/>
        </w:rPr>
      </w:pPr>
      <w:r w:rsidRPr="00657119">
        <w:rPr>
          <w:sz w:val="26"/>
          <w:szCs w:val="26"/>
        </w:rPr>
        <w:t>- Học sinh đọc đúng từ ngữ, câu, đoạn và toàn bộ câu chuyện “</w:t>
      </w:r>
      <w:r w:rsidRPr="00657119">
        <w:rPr>
          <w:bCs/>
          <w:sz w:val="26"/>
          <w:szCs w:val="26"/>
        </w:rPr>
        <w:t>Đi tìm mặt trời</w:t>
      </w:r>
      <w:r w:rsidRPr="00657119">
        <w:rPr>
          <w:sz w:val="26"/>
          <w:szCs w:val="26"/>
        </w:rPr>
        <w:t>”.</w:t>
      </w:r>
    </w:p>
    <w:p w:rsidR="000616EE" w:rsidRPr="00657119" w:rsidRDefault="000616EE" w:rsidP="000616EE">
      <w:pPr>
        <w:spacing w:line="288" w:lineRule="auto"/>
        <w:ind w:firstLine="360"/>
        <w:jc w:val="both"/>
        <w:rPr>
          <w:sz w:val="26"/>
          <w:szCs w:val="26"/>
        </w:rPr>
      </w:pPr>
      <w:r w:rsidRPr="00657119">
        <w:rPr>
          <w:sz w:val="26"/>
          <w:szCs w:val="26"/>
        </w:rPr>
        <w:t>- Biết nghỉ hơi ở chỗ có dấu câu, biết nhấn giọng.</w:t>
      </w:r>
    </w:p>
    <w:p w:rsidR="000616EE" w:rsidRPr="00657119" w:rsidRDefault="000616EE" w:rsidP="000616EE">
      <w:pPr>
        <w:spacing w:line="288" w:lineRule="auto"/>
        <w:ind w:firstLine="360"/>
        <w:jc w:val="both"/>
        <w:rPr>
          <w:sz w:val="26"/>
          <w:szCs w:val="26"/>
        </w:rPr>
      </w:pPr>
      <w:r w:rsidRPr="00657119">
        <w:rPr>
          <w:sz w:val="26"/>
          <w:szCs w:val="26"/>
        </w:rPr>
        <w:t>- Nhận biết được các sự việc gắn với thời gian, địa điểm cụ thể</w:t>
      </w:r>
    </w:p>
    <w:p w:rsidR="000616EE" w:rsidRPr="00657119" w:rsidRDefault="000616EE" w:rsidP="000616EE">
      <w:pPr>
        <w:spacing w:line="288" w:lineRule="auto"/>
        <w:ind w:firstLine="360"/>
        <w:jc w:val="both"/>
        <w:rPr>
          <w:sz w:val="26"/>
          <w:szCs w:val="26"/>
        </w:rPr>
      </w:pPr>
      <w:r w:rsidRPr="00657119">
        <w:rPr>
          <w:sz w:val="26"/>
          <w:szCs w:val="26"/>
        </w:rPr>
        <w:lastRenderedPageBreak/>
        <w:t>- Nhận biết được các sự việc xảy ra trong câu chuyện gắn với thời gian, địa điểm cụ thể.</w:t>
      </w:r>
    </w:p>
    <w:p w:rsidR="000616EE" w:rsidRPr="00657119" w:rsidRDefault="000616EE" w:rsidP="000616EE">
      <w:pPr>
        <w:spacing w:line="288" w:lineRule="auto"/>
        <w:ind w:firstLine="360"/>
        <w:jc w:val="both"/>
        <w:rPr>
          <w:sz w:val="26"/>
          <w:szCs w:val="26"/>
        </w:rPr>
      </w:pPr>
      <w:r w:rsidRPr="00657119">
        <w:rPr>
          <w:sz w:val="26"/>
          <w:szCs w:val="26"/>
        </w:rPr>
        <w:t>- Hiểu suy nghĩ, cảm xúc của nhân vật dựa vào hành động, việc làm của nhân vật.</w:t>
      </w:r>
    </w:p>
    <w:p w:rsidR="000616EE" w:rsidRPr="00657119" w:rsidRDefault="000616EE" w:rsidP="000616EE">
      <w:pPr>
        <w:spacing w:line="288" w:lineRule="auto"/>
        <w:ind w:firstLine="360"/>
        <w:jc w:val="both"/>
        <w:rPr>
          <w:sz w:val="26"/>
          <w:szCs w:val="26"/>
        </w:rPr>
      </w:pPr>
      <w:r w:rsidRPr="00657119">
        <w:rPr>
          <w:sz w:val="26"/>
          <w:szCs w:val="26"/>
        </w:rPr>
        <w:t>- Hiểu nội dung bài: Trong cuộc sống, có những người rất đáng trân trọng vì họ biết sống vì cộng đồng.</w:t>
      </w:r>
    </w:p>
    <w:p w:rsidR="000616EE" w:rsidRPr="00657119" w:rsidRDefault="000616EE" w:rsidP="000616EE">
      <w:pPr>
        <w:spacing w:line="288" w:lineRule="auto"/>
        <w:ind w:firstLine="360"/>
        <w:jc w:val="both"/>
        <w:rPr>
          <w:sz w:val="26"/>
          <w:szCs w:val="26"/>
        </w:rPr>
      </w:pPr>
      <w:r w:rsidRPr="00657119">
        <w:rPr>
          <w:sz w:val="26"/>
          <w:szCs w:val="26"/>
        </w:rPr>
        <w:t>- Viết đúng chữ hoa L cỡ nhỏ, viết đúng từ ngữ và câu ứng dụng có chữ viết hoa L.</w:t>
      </w:r>
    </w:p>
    <w:p w:rsidR="000616EE" w:rsidRPr="00657119" w:rsidRDefault="000616EE" w:rsidP="000616EE">
      <w:pPr>
        <w:spacing w:line="288" w:lineRule="auto"/>
        <w:ind w:firstLine="360"/>
        <w:jc w:val="both"/>
        <w:rPr>
          <w:sz w:val="26"/>
          <w:szCs w:val="26"/>
        </w:rPr>
      </w:pPr>
      <w:r w:rsidRPr="00657119">
        <w:rPr>
          <w:sz w:val="26"/>
          <w:szCs w:val="26"/>
        </w:rPr>
        <w:t>- Phát triển năng lực ngôn ngữ.</w:t>
      </w:r>
    </w:p>
    <w:p w:rsidR="000616EE" w:rsidRPr="00657119" w:rsidRDefault="000616EE" w:rsidP="000616EE">
      <w:pPr>
        <w:spacing w:before="120" w:line="288" w:lineRule="auto"/>
        <w:ind w:firstLine="360"/>
        <w:jc w:val="both"/>
        <w:rPr>
          <w:b/>
          <w:sz w:val="26"/>
          <w:szCs w:val="26"/>
        </w:rPr>
      </w:pPr>
      <w:r w:rsidRPr="00657119">
        <w:rPr>
          <w:b/>
          <w:sz w:val="26"/>
          <w:szCs w:val="26"/>
        </w:rPr>
        <w:t>2. Năng lực chung.</w:t>
      </w:r>
    </w:p>
    <w:p w:rsidR="000616EE" w:rsidRPr="00657119" w:rsidRDefault="000616EE" w:rsidP="000616EE">
      <w:pPr>
        <w:spacing w:line="288" w:lineRule="auto"/>
        <w:ind w:firstLine="360"/>
        <w:jc w:val="both"/>
        <w:rPr>
          <w:sz w:val="26"/>
          <w:szCs w:val="26"/>
        </w:rPr>
      </w:pPr>
      <w:r w:rsidRPr="00657119">
        <w:rPr>
          <w:sz w:val="26"/>
          <w:szCs w:val="26"/>
        </w:rPr>
        <w:t>- Năng lực tự chủ, tự học: lắng nghe, đọc bài và trả lời các câu hỏi. Nêu được nội dung bài.</w:t>
      </w:r>
    </w:p>
    <w:p w:rsidR="000616EE" w:rsidRPr="00657119" w:rsidRDefault="000616EE" w:rsidP="000616EE">
      <w:pPr>
        <w:spacing w:line="288" w:lineRule="auto"/>
        <w:ind w:firstLine="360"/>
        <w:jc w:val="both"/>
        <w:rPr>
          <w:sz w:val="26"/>
          <w:szCs w:val="26"/>
        </w:rPr>
      </w:pPr>
      <w:r w:rsidRPr="00657119">
        <w:rPr>
          <w:sz w:val="26"/>
          <w:szCs w:val="26"/>
        </w:rPr>
        <w:t>- Năng lực giải quyết vấn đề và sáng tạo: tham gia trò chơi, vận dụng.</w:t>
      </w:r>
    </w:p>
    <w:p w:rsidR="000616EE" w:rsidRPr="00657119" w:rsidRDefault="000616EE" w:rsidP="000616EE">
      <w:pPr>
        <w:spacing w:line="288" w:lineRule="auto"/>
        <w:ind w:firstLine="360"/>
        <w:jc w:val="both"/>
        <w:rPr>
          <w:sz w:val="26"/>
          <w:szCs w:val="26"/>
        </w:rPr>
      </w:pPr>
      <w:r w:rsidRPr="00657119">
        <w:rPr>
          <w:sz w:val="26"/>
          <w:szCs w:val="26"/>
        </w:rPr>
        <w:t>- Năng lực giao tiếp và hợp tác: tham gia đọc trong nhóm.</w:t>
      </w:r>
    </w:p>
    <w:p w:rsidR="000616EE" w:rsidRPr="00657119" w:rsidRDefault="000616EE" w:rsidP="000616EE">
      <w:pPr>
        <w:spacing w:before="120" w:line="288" w:lineRule="auto"/>
        <w:ind w:firstLine="360"/>
        <w:jc w:val="both"/>
        <w:rPr>
          <w:b/>
          <w:sz w:val="26"/>
          <w:szCs w:val="26"/>
        </w:rPr>
      </w:pPr>
      <w:r w:rsidRPr="00657119">
        <w:rPr>
          <w:b/>
          <w:sz w:val="26"/>
          <w:szCs w:val="26"/>
        </w:rPr>
        <w:t>3. Phẩm chất.</w:t>
      </w:r>
    </w:p>
    <w:p w:rsidR="000616EE" w:rsidRPr="00657119" w:rsidRDefault="000616EE" w:rsidP="000616EE">
      <w:pPr>
        <w:spacing w:line="288" w:lineRule="auto"/>
        <w:ind w:firstLine="360"/>
        <w:jc w:val="both"/>
        <w:rPr>
          <w:sz w:val="26"/>
          <w:szCs w:val="26"/>
        </w:rPr>
      </w:pPr>
      <w:r w:rsidRPr="00657119">
        <w:rPr>
          <w:sz w:val="26"/>
          <w:szCs w:val="26"/>
        </w:rPr>
        <w:t>- Phẩm chất yêu nước: Biết yêu quê hương, đất nước qua bài đọc</w:t>
      </w:r>
    </w:p>
    <w:p w:rsidR="000616EE" w:rsidRPr="00657119" w:rsidRDefault="000616EE" w:rsidP="000616EE">
      <w:pPr>
        <w:spacing w:line="288" w:lineRule="auto"/>
        <w:ind w:firstLine="360"/>
        <w:jc w:val="both"/>
        <w:rPr>
          <w:sz w:val="26"/>
          <w:szCs w:val="26"/>
        </w:rPr>
      </w:pPr>
      <w:r w:rsidRPr="00657119">
        <w:rPr>
          <w:sz w:val="26"/>
          <w:szCs w:val="26"/>
        </w:rPr>
        <w:t>- Phẩm chất nhân ái: Biết yêu quý bà và những người thân qua bài đọc</w:t>
      </w:r>
    </w:p>
    <w:p w:rsidR="000616EE" w:rsidRPr="00657119" w:rsidRDefault="000616EE" w:rsidP="000616EE">
      <w:pPr>
        <w:spacing w:line="288" w:lineRule="auto"/>
        <w:ind w:firstLine="360"/>
        <w:jc w:val="both"/>
        <w:rPr>
          <w:sz w:val="26"/>
          <w:szCs w:val="26"/>
        </w:rPr>
      </w:pPr>
      <w:r w:rsidRPr="00657119">
        <w:rPr>
          <w:sz w:val="26"/>
          <w:szCs w:val="26"/>
        </w:rPr>
        <w:t>- Phẩm chất chăm chỉ: Chăm chỉ đọc bài, trả lời câu hỏi.</w:t>
      </w:r>
    </w:p>
    <w:p w:rsidR="000616EE" w:rsidRPr="00657119" w:rsidRDefault="000616EE" w:rsidP="000616EE">
      <w:pPr>
        <w:spacing w:line="288" w:lineRule="auto"/>
        <w:ind w:firstLine="360"/>
        <w:jc w:val="both"/>
        <w:rPr>
          <w:sz w:val="26"/>
          <w:szCs w:val="26"/>
        </w:rPr>
      </w:pPr>
      <w:r w:rsidRPr="00657119">
        <w:rPr>
          <w:sz w:val="26"/>
          <w:szCs w:val="26"/>
        </w:rPr>
        <w:t>- Phẩm chất trách nhiệm: Giữ trật tự, học tập nghiêm túc.</w:t>
      </w:r>
    </w:p>
    <w:p w:rsidR="000616EE" w:rsidRPr="00657119" w:rsidRDefault="000616EE" w:rsidP="000616EE">
      <w:pPr>
        <w:spacing w:before="120" w:line="288" w:lineRule="auto"/>
        <w:ind w:firstLine="360"/>
        <w:jc w:val="both"/>
        <w:rPr>
          <w:b/>
          <w:sz w:val="26"/>
          <w:szCs w:val="26"/>
        </w:rPr>
      </w:pPr>
      <w:r w:rsidRPr="00657119">
        <w:rPr>
          <w:b/>
          <w:sz w:val="26"/>
          <w:szCs w:val="26"/>
        </w:rPr>
        <w:t xml:space="preserve">II. ĐỒ DÙNG DẠY HỌC. </w:t>
      </w:r>
    </w:p>
    <w:p w:rsidR="000616EE" w:rsidRPr="00657119" w:rsidRDefault="000616EE" w:rsidP="000616EE">
      <w:pPr>
        <w:spacing w:line="288" w:lineRule="auto"/>
        <w:ind w:firstLine="360"/>
        <w:jc w:val="both"/>
        <w:rPr>
          <w:sz w:val="26"/>
          <w:szCs w:val="26"/>
          <w:lang w:val="en-US"/>
        </w:rPr>
      </w:pPr>
      <w:r w:rsidRPr="00657119">
        <w:rPr>
          <w:sz w:val="26"/>
          <w:szCs w:val="26"/>
          <w:lang w:val="en-US"/>
        </w:rPr>
        <w:t>- Kế hoạch bài dạy, bài giảng Power point.</w:t>
      </w:r>
    </w:p>
    <w:p w:rsidR="000616EE" w:rsidRPr="00657119" w:rsidRDefault="000616EE" w:rsidP="000616EE">
      <w:pPr>
        <w:spacing w:line="288" w:lineRule="auto"/>
        <w:ind w:firstLine="360"/>
        <w:jc w:val="both"/>
        <w:rPr>
          <w:sz w:val="26"/>
          <w:szCs w:val="26"/>
          <w:lang w:val="en-US"/>
        </w:rPr>
      </w:pPr>
      <w:r w:rsidRPr="00657119">
        <w:rPr>
          <w:sz w:val="26"/>
          <w:szCs w:val="26"/>
          <w:lang w:val="en-US"/>
        </w:rPr>
        <w:t>- SGK và các thiết bị, học liệu phụ vụ cho tiết dạy.</w:t>
      </w:r>
    </w:p>
    <w:p w:rsidR="000616EE" w:rsidRPr="00657119" w:rsidRDefault="000616EE" w:rsidP="000616EE">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4073"/>
      </w:tblGrid>
      <w:tr w:rsidR="000616EE" w:rsidRPr="00657119" w:rsidTr="000616EE">
        <w:tc>
          <w:tcPr>
            <w:tcW w:w="5665" w:type="dxa"/>
            <w:tcBorders>
              <w:bottom w:val="dashed" w:sz="4" w:space="0" w:color="auto"/>
            </w:tcBorders>
          </w:tcPr>
          <w:p w:rsidR="000616EE" w:rsidRPr="00657119" w:rsidRDefault="000616EE" w:rsidP="000616EE">
            <w:pPr>
              <w:spacing w:line="288" w:lineRule="auto"/>
              <w:jc w:val="center"/>
              <w:rPr>
                <w:b/>
                <w:sz w:val="26"/>
                <w:szCs w:val="26"/>
              </w:rPr>
            </w:pPr>
            <w:r w:rsidRPr="00657119">
              <w:rPr>
                <w:b/>
                <w:sz w:val="26"/>
                <w:szCs w:val="26"/>
              </w:rPr>
              <w:t>Hoạt động của giáo viên</w:t>
            </w:r>
          </w:p>
        </w:tc>
        <w:tc>
          <w:tcPr>
            <w:tcW w:w="4073" w:type="dxa"/>
            <w:tcBorders>
              <w:bottom w:val="dashed" w:sz="4" w:space="0" w:color="auto"/>
            </w:tcBorders>
          </w:tcPr>
          <w:p w:rsidR="000616EE" w:rsidRPr="00657119" w:rsidRDefault="000616EE" w:rsidP="000616EE">
            <w:pPr>
              <w:spacing w:line="288" w:lineRule="auto"/>
              <w:jc w:val="center"/>
              <w:rPr>
                <w:b/>
                <w:sz w:val="26"/>
                <w:szCs w:val="26"/>
              </w:rPr>
            </w:pPr>
            <w:r w:rsidRPr="00657119">
              <w:rPr>
                <w:b/>
                <w:sz w:val="26"/>
                <w:szCs w:val="26"/>
              </w:rPr>
              <w:t>Hoạt động của học sinh</w:t>
            </w:r>
          </w:p>
        </w:tc>
      </w:tr>
      <w:tr w:rsidR="000616EE" w:rsidRPr="00657119" w:rsidTr="000616EE">
        <w:tc>
          <w:tcPr>
            <w:tcW w:w="9738" w:type="dxa"/>
            <w:gridSpan w:val="2"/>
            <w:tcBorders>
              <w:bottom w:val="dashed" w:sz="4" w:space="0" w:color="auto"/>
            </w:tcBorders>
          </w:tcPr>
          <w:p w:rsidR="000616EE" w:rsidRPr="00657119" w:rsidRDefault="000616EE" w:rsidP="000616EE">
            <w:pPr>
              <w:spacing w:line="288" w:lineRule="auto"/>
              <w:jc w:val="both"/>
              <w:rPr>
                <w:bCs/>
                <w:i/>
                <w:sz w:val="26"/>
                <w:szCs w:val="26"/>
              </w:rPr>
            </w:pPr>
            <w:r w:rsidRPr="00657119">
              <w:rPr>
                <w:b/>
                <w:bCs/>
                <w:sz w:val="26"/>
                <w:szCs w:val="26"/>
              </w:rPr>
              <w:t>1. Khởi động:</w:t>
            </w:r>
          </w:p>
          <w:p w:rsidR="000616EE" w:rsidRPr="00657119" w:rsidRDefault="000616EE" w:rsidP="000616EE">
            <w:pPr>
              <w:spacing w:line="288" w:lineRule="auto"/>
              <w:jc w:val="both"/>
              <w:rPr>
                <w:sz w:val="26"/>
                <w:szCs w:val="26"/>
              </w:rPr>
            </w:pPr>
            <w:r w:rsidRPr="00657119">
              <w:rPr>
                <w:sz w:val="26"/>
                <w:szCs w:val="26"/>
              </w:rPr>
              <w:t>- Mục tiêu: + Tạo không khí vui vẻ, khấn khởi trước giờ học.</w:t>
            </w:r>
          </w:p>
          <w:p w:rsidR="000616EE" w:rsidRPr="00657119" w:rsidRDefault="000616EE" w:rsidP="000616EE">
            <w:pPr>
              <w:spacing w:line="288" w:lineRule="auto"/>
              <w:jc w:val="both"/>
              <w:rPr>
                <w:sz w:val="26"/>
                <w:szCs w:val="26"/>
              </w:rPr>
            </w:pPr>
            <w:r w:rsidRPr="00657119">
              <w:rPr>
                <w:sz w:val="26"/>
                <w:szCs w:val="26"/>
              </w:rPr>
              <w:t xml:space="preserve">                  + Kiểm tra kiến thức đã học của học sinh ở bài trước.</w:t>
            </w:r>
          </w:p>
          <w:p w:rsidR="000616EE" w:rsidRPr="00657119" w:rsidRDefault="000616EE" w:rsidP="000616EE">
            <w:pPr>
              <w:spacing w:line="288" w:lineRule="auto"/>
              <w:jc w:val="both"/>
              <w:rPr>
                <w:sz w:val="26"/>
                <w:szCs w:val="26"/>
              </w:rPr>
            </w:pPr>
            <w:r w:rsidRPr="00657119">
              <w:rPr>
                <w:sz w:val="26"/>
                <w:szCs w:val="26"/>
              </w:rPr>
              <w:t>- Cách tiến hành:</w:t>
            </w:r>
          </w:p>
        </w:tc>
      </w:tr>
      <w:tr w:rsidR="000616EE" w:rsidRPr="00657119" w:rsidTr="000616EE">
        <w:tc>
          <w:tcPr>
            <w:tcW w:w="5665" w:type="dxa"/>
            <w:tcBorders>
              <w:bottom w:val="dashed" w:sz="4" w:space="0" w:color="auto"/>
            </w:tcBorders>
          </w:tcPr>
          <w:p w:rsidR="000616EE" w:rsidRPr="00657119" w:rsidRDefault="000616EE" w:rsidP="000616EE">
            <w:pPr>
              <w:spacing w:line="288" w:lineRule="auto"/>
              <w:jc w:val="both"/>
              <w:outlineLvl w:val="0"/>
              <w:rPr>
                <w:bCs/>
                <w:sz w:val="26"/>
                <w:szCs w:val="26"/>
              </w:rPr>
            </w:pPr>
            <w:r w:rsidRPr="00657119">
              <w:rPr>
                <w:bCs/>
                <w:sz w:val="26"/>
                <w:szCs w:val="26"/>
              </w:rPr>
              <w:t>- GV tổ chức trò chơi để khởi động bài học.</w:t>
            </w:r>
          </w:p>
          <w:p w:rsidR="000616EE" w:rsidRPr="00657119" w:rsidRDefault="000616EE" w:rsidP="000616EE">
            <w:pPr>
              <w:spacing w:line="288" w:lineRule="auto"/>
              <w:jc w:val="both"/>
              <w:outlineLvl w:val="0"/>
              <w:rPr>
                <w:sz w:val="26"/>
                <w:szCs w:val="26"/>
              </w:rPr>
            </w:pPr>
            <w:r w:rsidRPr="00657119">
              <w:rPr>
                <w:bCs/>
                <w:sz w:val="26"/>
                <w:szCs w:val="26"/>
              </w:rPr>
              <w:t xml:space="preserve">+ Câu 1: Đọc đoạn 1 bài </w:t>
            </w:r>
            <w:r w:rsidRPr="00657119">
              <w:rPr>
                <w:sz w:val="26"/>
                <w:szCs w:val="26"/>
              </w:rPr>
              <w:t>“</w:t>
            </w:r>
            <w:r w:rsidRPr="00657119">
              <w:rPr>
                <w:bCs/>
                <w:sz w:val="26"/>
                <w:szCs w:val="26"/>
              </w:rPr>
              <w:t>Những bậc đá chạm mây</w:t>
            </w:r>
            <w:r w:rsidRPr="00657119">
              <w:rPr>
                <w:sz w:val="26"/>
                <w:szCs w:val="26"/>
              </w:rPr>
              <w:t>”</w:t>
            </w:r>
            <w:r w:rsidRPr="00657119">
              <w:rPr>
                <w:bCs/>
                <w:sz w:val="26"/>
                <w:szCs w:val="26"/>
              </w:rPr>
              <w:t xml:space="preserve"> và trả lời câu hỏi : </w:t>
            </w:r>
            <w:r w:rsidRPr="00657119">
              <w:rPr>
                <w:sz w:val="26"/>
                <w:szCs w:val="26"/>
              </w:rPr>
              <w:t>Vì sao ngày xưa người dân dưới chân núi Hồng Lĩnh phải bỏ nghề đánh cá, lên núi kiếm củi?</w:t>
            </w:r>
          </w:p>
          <w:p w:rsidR="000616EE" w:rsidRPr="00657119" w:rsidRDefault="000616EE" w:rsidP="000616EE">
            <w:pPr>
              <w:spacing w:line="288" w:lineRule="auto"/>
              <w:jc w:val="both"/>
              <w:outlineLvl w:val="0"/>
              <w:rPr>
                <w:bCs/>
                <w:sz w:val="26"/>
                <w:szCs w:val="26"/>
              </w:rPr>
            </w:pPr>
            <w:r w:rsidRPr="00657119">
              <w:rPr>
                <w:sz w:val="26"/>
                <w:szCs w:val="26"/>
              </w:rPr>
              <w:t>+ GV nhận xét, tuyên dương.</w:t>
            </w:r>
          </w:p>
          <w:p w:rsidR="000616EE" w:rsidRPr="00657119" w:rsidRDefault="000616EE" w:rsidP="000616EE">
            <w:pPr>
              <w:spacing w:line="288" w:lineRule="auto"/>
              <w:jc w:val="both"/>
              <w:outlineLvl w:val="0"/>
              <w:rPr>
                <w:bCs/>
                <w:sz w:val="26"/>
                <w:szCs w:val="26"/>
              </w:rPr>
            </w:pPr>
            <w:r w:rsidRPr="00657119">
              <w:rPr>
                <w:bCs/>
                <w:sz w:val="26"/>
                <w:szCs w:val="26"/>
              </w:rPr>
              <w:t xml:space="preserve">+ Câu 2: Đọc đoạn 4 bài </w:t>
            </w:r>
            <w:r w:rsidRPr="00657119">
              <w:rPr>
                <w:sz w:val="26"/>
                <w:szCs w:val="26"/>
              </w:rPr>
              <w:t>“</w:t>
            </w:r>
            <w:r w:rsidRPr="00657119">
              <w:rPr>
                <w:bCs/>
                <w:sz w:val="26"/>
                <w:szCs w:val="26"/>
              </w:rPr>
              <w:t>Những bậc đá chạm mây</w:t>
            </w:r>
            <w:r w:rsidRPr="00657119">
              <w:rPr>
                <w:sz w:val="26"/>
                <w:szCs w:val="26"/>
              </w:rPr>
              <w:t>”</w:t>
            </w:r>
            <w:r w:rsidRPr="00657119">
              <w:rPr>
                <w:bCs/>
                <w:sz w:val="26"/>
                <w:szCs w:val="26"/>
              </w:rPr>
              <w:t>và nêu nội dung bài.</w:t>
            </w:r>
          </w:p>
          <w:p w:rsidR="000616EE" w:rsidRPr="00657119" w:rsidRDefault="000616EE" w:rsidP="000616EE">
            <w:pPr>
              <w:spacing w:line="288" w:lineRule="auto"/>
              <w:jc w:val="both"/>
              <w:outlineLvl w:val="0"/>
              <w:rPr>
                <w:bCs/>
                <w:sz w:val="26"/>
                <w:szCs w:val="26"/>
              </w:rPr>
            </w:pPr>
          </w:p>
          <w:p w:rsidR="000616EE" w:rsidRPr="00657119" w:rsidRDefault="000616EE" w:rsidP="000616EE">
            <w:pPr>
              <w:spacing w:line="288" w:lineRule="auto"/>
              <w:jc w:val="both"/>
              <w:outlineLvl w:val="0"/>
              <w:rPr>
                <w:bCs/>
                <w:sz w:val="26"/>
                <w:szCs w:val="26"/>
              </w:rPr>
            </w:pPr>
          </w:p>
          <w:p w:rsidR="000616EE" w:rsidRPr="00657119" w:rsidRDefault="000616EE" w:rsidP="000616EE">
            <w:pPr>
              <w:spacing w:line="288" w:lineRule="auto"/>
              <w:jc w:val="both"/>
              <w:outlineLvl w:val="0"/>
              <w:rPr>
                <w:bCs/>
                <w:sz w:val="26"/>
                <w:szCs w:val="26"/>
              </w:rPr>
            </w:pPr>
            <w:r w:rsidRPr="00657119">
              <w:rPr>
                <w:bCs/>
                <w:sz w:val="26"/>
                <w:szCs w:val="26"/>
              </w:rPr>
              <w:t>- GV Nhận xét, tuyên dương.</w:t>
            </w:r>
          </w:p>
          <w:p w:rsidR="000616EE" w:rsidRPr="00657119" w:rsidRDefault="000616EE" w:rsidP="000616EE">
            <w:pPr>
              <w:spacing w:line="288" w:lineRule="auto"/>
              <w:jc w:val="both"/>
              <w:outlineLvl w:val="0"/>
              <w:rPr>
                <w:bCs/>
                <w:sz w:val="26"/>
                <w:szCs w:val="26"/>
              </w:rPr>
            </w:pPr>
            <w:r w:rsidRPr="00657119">
              <w:rPr>
                <w:bCs/>
                <w:sz w:val="26"/>
                <w:szCs w:val="26"/>
              </w:rPr>
              <w:t>- GV dẫn dắt vào bài mới</w:t>
            </w:r>
          </w:p>
        </w:tc>
        <w:tc>
          <w:tcPr>
            <w:tcW w:w="4073" w:type="dxa"/>
            <w:tcBorders>
              <w:bottom w:val="dashed" w:sz="4" w:space="0" w:color="auto"/>
            </w:tcBorders>
          </w:tcPr>
          <w:p w:rsidR="000616EE" w:rsidRPr="00657119" w:rsidRDefault="000616EE" w:rsidP="000616EE">
            <w:pPr>
              <w:spacing w:line="288" w:lineRule="auto"/>
              <w:jc w:val="both"/>
              <w:rPr>
                <w:sz w:val="26"/>
                <w:szCs w:val="26"/>
              </w:rPr>
            </w:pPr>
            <w:r w:rsidRPr="00657119">
              <w:rPr>
                <w:sz w:val="26"/>
                <w:szCs w:val="26"/>
              </w:rPr>
              <w:t>- HS tham gia trò chơi.</w:t>
            </w:r>
          </w:p>
          <w:p w:rsidR="000616EE" w:rsidRPr="00657119" w:rsidRDefault="000616EE" w:rsidP="000616EE">
            <w:pPr>
              <w:jc w:val="both"/>
              <w:rPr>
                <w:sz w:val="26"/>
                <w:szCs w:val="26"/>
              </w:rPr>
            </w:pPr>
            <w:r w:rsidRPr="00657119">
              <w:rPr>
                <w:sz w:val="26"/>
                <w:szCs w:val="26"/>
              </w:rPr>
              <w:t>+ Đọc và trả lời câu hỏi: Vì tất cả thuyền bè của họ bị bão cuốn mất.</w:t>
            </w:r>
          </w:p>
          <w:p w:rsidR="000616EE" w:rsidRPr="00657119" w:rsidRDefault="000616EE" w:rsidP="000616EE">
            <w:pPr>
              <w:jc w:val="both"/>
              <w:rPr>
                <w:sz w:val="26"/>
                <w:szCs w:val="26"/>
              </w:rPr>
            </w:pPr>
          </w:p>
          <w:p w:rsidR="000616EE" w:rsidRPr="00657119" w:rsidRDefault="000616EE" w:rsidP="000616EE">
            <w:pPr>
              <w:jc w:val="both"/>
              <w:rPr>
                <w:sz w:val="26"/>
                <w:szCs w:val="26"/>
              </w:rPr>
            </w:pPr>
            <w:r w:rsidRPr="00657119">
              <w:rPr>
                <w:sz w:val="26"/>
                <w:szCs w:val="26"/>
              </w:rPr>
              <w:t>- HS lắng nghe</w:t>
            </w:r>
          </w:p>
          <w:p w:rsidR="000616EE" w:rsidRPr="00657119" w:rsidRDefault="000616EE" w:rsidP="000616EE">
            <w:pPr>
              <w:jc w:val="both"/>
              <w:rPr>
                <w:sz w:val="26"/>
                <w:szCs w:val="26"/>
              </w:rPr>
            </w:pPr>
          </w:p>
          <w:p w:rsidR="000616EE" w:rsidRPr="00657119" w:rsidRDefault="000616EE" w:rsidP="000616EE">
            <w:pPr>
              <w:spacing w:line="288" w:lineRule="auto"/>
              <w:jc w:val="both"/>
              <w:rPr>
                <w:sz w:val="26"/>
                <w:szCs w:val="26"/>
              </w:rPr>
            </w:pPr>
            <w:r w:rsidRPr="00657119">
              <w:rPr>
                <w:sz w:val="26"/>
                <w:szCs w:val="26"/>
              </w:rPr>
              <w:t>+ Đọc và trả lời câu hỏi:</w:t>
            </w:r>
            <w:r w:rsidRPr="00657119">
              <w:rPr>
                <w:b/>
                <w:i/>
                <w:sz w:val="26"/>
                <w:szCs w:val="26"/>
              </w:rPr>
              <w:t xml:space="preserve"> </w:t>
            </w:r>
            <w:r w:rsidRPr="00657119">
              <w:rPr>
                <w:sz w:val="26"/>
                <w:szCs w:val="26"/>
              </w:rPr>
              <w:t>Trong cuộc sống, có những người rất đáng trân trọng vì họ biết sống vì cộng đồng.</w:t>
            </w:r>
          </w:p>
          <w:p w:rsidR="000616EE" w:rsidRPr="00657119" w:rsidRDefault="000616EE" w:rsidP="000616EE">
            <w:pPr>
              <w:spacing w:line="288" w:lineRule="auto"/>
              <w:jc w:val="both"/>
              <w:rPr>
                <w:sz w:val="26"/>
                <w:szCs w:val="26"/>
              </w:rPr>
            </w:pPr>
            <w:r w:rsidRPr="00657119">
              <w:rPr>
                <w:sz w:val="26"/>
                <w:szCs w:val="26"/>
              </w:rPr>
              <w:t>- HS lắng nghe.</w:t>
            </w:r>
          </w:p>
        </w:tc>
      </w:tr>
      <w:tr w:rsidR="000616EE" w:rsidRPr="00657119" w:rsidTr="000616EE">
        <w:tc>
          <w:tcPr>
            <w:tcW w:w="9738" w:type="dxa"/>
            <w:gridSpan w:val="2"/>
            <w:tcBorders>
              <w:top w:val="dashed" w:sz="4" w:space="0" w:color="auto"/>
              <w:bottom w:val="dashed" w:sz="4" w:space="0" w:color="auto"/>
            </w:tcBorders>
          </w:tcPr>
          <w:p w:rsidR="000616EE" w:rsidRPr="00657119" w:rsidRDefault="000616EE" w:rsidP="000616EE">
            <w:pPr>
              <w:spacing w:line="288" w:lineRule="auto"/>
              <w:jc w:val="both"/>
              <w:rPr>
                <w:b/>
                <w:bCs/>
                <w:iCs/>
                <w:sz w:val="26"/>
                <w:szCs w:val="26"/>
              </w:rPr>
            </w:pPr>
            <w:r w:rsidRPr="00657119">
              <w:rPr>
                <w:b/>
                <w:bCs/>
                <w:iCs/>
                <w:sz w:val="26"/>
                <w:szCs w:val="26"/>
              </w:rPr>
              <w:t>2. Khám phá</w:t>
            </w:r>
            <w:r w:rsidRPr="00657119">
              <w:rPr>
                <w:bCs/>
                <w:i/>
                <w:iCs/>
                <w:sz w:val="26"/>
                <w:szCs w:val="26"/>
              </w:rPr>
              <w:t>.</w:t>
            </w:r>
          </w:p>
          <w:p w:rsidR="000616EE" w:rsidRPr="00657119" w:rsidRDefault="000616EE" w:rsidP="000616EE">
            <w:pPr>
              <w:spacing w:line="288" w:lineRule="auto"/>
              <w:jc w:val="both"/>
              <w:rPr>
                <w:sz w:val="26"/>
                <w:szCs w:val="26"/>
              </w:rPr>
            </w:pPr>
            <w:r w:rsidRPr="00657119">
              <w:rPr>
                <w:b/>
                <w:bCs/>
                <w:iCs/>
                <w:sz w:val="26"/>
                <w:szCs w:val="26"/>
              </w:rPr>
              <w:lastRenderedPageBreak/>
              <w:t xml:space="preserve">- </w:t>
            </w:r>
            <w:r w:rsidRPr="00657119">
              <w:rPr>
                <w:bCs/>
                <w:sz w:val="26"/>
                <w:szCs w:val="26"/>
              </w:rPr>
              <w:t>Mục tiêu:</w:t>
            </w:r>
            <w:r w:rsidRPr="00657119">
              <w:rPr>
                <w:sz w:val="26"/>
                <w:szCs w:val="26"/>
              </w:rPr>
              <w:t xml:space="preserve"> </w:t>
            </w:r>
          </w:p>
          <w:p w:rsidR="000616EE" w:rsidRPr="00657119" w:rsidRDefault="000616EE" w:rsidP="000616EE">
            <w:pPr>
              <w:spacing w:line="288" w:lineRule="auto"/>
              <w:jc w:val="both"/>
              <w:rPr>
                <w:sz w:val="26"/>
                <w:szCs w:val="26"/>
              </w:rPr>
            </w:pPr>
            <w:r w:rsidRPr="00657119">
              <w:rPr>
                <w:sz w:val="26"/>
                <w:szCs w:val="26"/>
              </w:rPr>
              <w:t>+ Học sinh đọc đúng từ ngữ, câu, đoạn và toàn bộ câu chuyện “</w:t>
            </w:r>
            <w:r w:rsidRPr="00657119">
              <w:rPr>
                <w:bCs/>
                <w:sz w:val="26"/>
                <w:szCs w:val="26"/>
              </w:rPr>
              <w:t>Đi tìm mặt trời</w:t>
            </w:r>
            <w:r w:rsidRPr="00657119">
              <w:rPr>
                <w:sz w:val="26"/>
                <w:szCs w:val="26"/>
              </w:rPr>
              <w:t>”.</w:t>
            </w:r>
          </w:p>
          <w:p w:rsidR="000616EE" w:rsidRPr="00657119" w:rsidRDefault="000616EE" w:rsidP="000616EE">
            <w:pPr>
              <w:spacing w:line="288" w:lineRule="auto"/>
              <w:jc w:val="both"/>
              <w:rPr>
                <w:sz w:val="26"/>
                <w:szCs w:val="26"/>
              </w:rPr>
            </w:pPr>
            <w:r w:rsidRPr="00657119">
              <w:rPr>
                <w:sz w:val="26"/>
                <w:szCs w:val="26"/>
              </w:rPr>
              <w:t>+ Biết nghỉ hơi ở chỗ có dấu câu, biết nhấn giọng.</w:t>
            </w:r>
          </w:p>
          <w:p w:rsidR="000616EE" w:rsidRPr="00657119" w:rsidRDefault="000616EE" w:rsidP="000616EE">
            <w:pPr>
              <w:spacing w:line="288" w:lineRule="auto"/>
              <w:jc w:val="both"/>
              <w:rPr>
                <w:sz w:val="26"/>
                <w:szCs w:val="26"/>
              </w:rPr>
            </w:pPr>
            <w:r w:rsidRPr="00657119">
              <w:rPr>
                <w:sz w:val="26"/>
                <w:szCs w:val="26"/>
              </w:rPr>
              <w:t>+ Nhận biết được các sự việc gắn với thời gian, địa điểm cụ thể</w:t>
            </w:r>
          </w:p>
          <w:p w:rsidR="000616EE" w:rsidRPr="00657119" w:rsidRDefault="000616EE" w:rsidP="000616EE">
            <w:pPr>
              <w:spacing w:line="288" w:lineRule="auto"/>
              <w:jc w:val="both"/>
              <w:rPr>
                <w:sz w:val="26"/>
                <w:szCs w:val="26"/>
              </w:rPr>
            </w:pPr>
            <w:r w:rsidRPr="00657119">
              <w:rPr>
                <w:sz w:val="26"/>
                <w:szCs w:val="26"/>
              </w:rPr>
              <w:t>+ Nhận biết được các sự việc xảy ra trong câu chuyện gắn với thời gian, địa điểm cụ thể.</w:t>
            </w:r>
          </w:p>
          <w:p w:rsidR="000616EE" w:rsidRPr="00657119" w:rsidRDefault="000616EE" w:rsidP="000616EE">
            <w:pPr>
              <w:spacing w:line="288" w:lineRule="auto"/>
              <w:jc w:val="both"/>
              <w:rPr>
                <w:sz w:val="26"/>
                <w:szCs w:val="26"/>
              </w:rPr>
            </w:pPr>
            <w:r w:rsidRPr="00657119">
              <w:rPr>
                <w:sz w:val="26"/>
                <w:szCs w:val="26"/>
              </w:rPr>
              <w:t>+ Hiểu suy nghĩ, cảm xúc của nhân vật dựa vào hành động, việc làm của nhân vật.</w:t>
            </w:r>
          </w:p>
          <w:p w:rsidR="000616EE" w:rsidRPr="00657119" w:rsidRDefault="000616EE" w:rsidP="000616EE">
            <w:pPr>
              <w:spacing w:line="288" w:lineRule="auto"/>
              <w:jc w:val="both"/>
              <w:rPr>
                <w:sz w:val="26"/>
                <w:szCs w:val="26"/>
              </w:rPr>
            </w:pPr>
            <w:r w:rsidRPr="00657119">
              <w:rPr>
                <w:sz w:val="26"/>
                <w:szCs w:val="26"/>
              </w:rPr>
              <w:t>+ Hiểu nội dung bài: Trong cuộc sống, có những người rất đáng trân trọng vì họ biết sống vì cộng đồng.</w:t>
            </w:r>
          </w:p>
          <w:p w:rsidR="000616EE" w:rsidRPr="00657119" w:rsidRDefault="000616EE" w:rsidP="000616EE">
            <w:pPr>
              <w:spacing w:line="288" w:lineRule="auto"/>
              <w:jc w:val="both"/>
              <w:rPr>
                <w:sz w:val="26"/>
                <w:szCs w:val="26"/>
              </w:rPr>
            </w:pPr>
            <w:r w:rsidRPr="00657119">
              <w:rPr>
                <w:sz w:val="26"/>
                <w:szCs w:val="26"/>
              </w:rPr>
              <w:t>+ Phát triển năng lực ngôn ngữ.</w:t>
            </w:r>
          </w:p>
          <w:p w:rsidR="000616EE" w:rsidRPr="00657119" w:rsidRDefault="000616EE" w:rsidP="000616EE">
            <w:pPr>
              <w:spacing w:line="288" w:lineRule="auto"/>
              <w:jc w:val="both"/>
              <w:rPr>
                <w:bCs/>
                <w:iCs/>
                <w:sz w:val="26"/>
                <w:szCs w:val="26"/>
              </w:rPr>
            </w:pPr>
            <w:r w:rsidRPr="00657119">
              <w:rPr>
                <w:b/>
                <w:bCs/>
                <w:iCs/>
                <w:sz w:val="26"/>
                <w:szCs w:val="26"/>
              </w:rPr>
              <w:t xml:space="preserve">- </w:t>
            </w:r>
            <w:r w:rsidRPr="00657119">
              <w:rPr>
                <w:bCs/>
                <w:iCs/>
                <w:sz w:val="26"/>
                <w:szCs w:val="26"/>
              </w:rPr>
              <w:t>Cách tiến hành:</w:t>
            </w:r>
          </w:p>
        </w:tc>
      </w:tr>
      <w:tr w:rsidR="000616EE" w:rsidRPr="00657119" w:rsidTr="000616EE">
        <w:tc>
          <w:tcPr>
            <w:tcW w:w="5665" w:type="dxa"/>
            <w:tcBorders>
              <w:top w:val="dashed" w:sz="4" w:space="0" w:color="auto"/>
              <w:bottom w:val="dashed" w:sz="4" w:space="0" w:color="auto"/>
            </w:tcBorders>
          </w:tcPr>
          <w:p w:rsidR="000616EE" w:rsidRPr="00DF26F0" w:rsidRDefault="000616EE" w:rsidP="000616EE">
            <w:pPr>
              <w:jc w:val="both"/>
              <w:rPr>
                <w:b/>
                <w:bCs/>
                <w:sz w:val="26"/>
                <w:szCs w:val="26"/>
              </w:rPr>
            </w:pPr>
            <w:r w:rsidRPr="00DF26F0">
              <w:rPr>
                <w:b/>
                <w:bCs/>
                <w:sz w:val="26"/>
                <w:szCs w:val="26"/>
              </w:rPr>
              <w:lastRenderedPageBreak/>
              <w:t>2.1. Hoạt động 1: Đọc văn bản.</w:t>
            </w:r>
          </w:p>
          <w:p w:rsidR="000616EE" w:rsidRPr="00DF26F0" w:rsidRDefault="000616EE" w:rsidP="000616EE">
            <w:pPr>
              <w:jc w:val="both"/>
              <w:rPr>
                <w:sz w:val="26"/>
                <w:szCs w:val="26"/>
              </w:rPr>
            </w:pPr>
            <w:r w:rsidRPr="00DF26F0">
              <w:rPr>
                <w:sz w:val="26"/>
                <w:szCs w:val="26"/>
              </w:rPr>
              <w:t xml:space="preserve">- GV đọc mẫu: Đọc diễn cảm, nhấn giọng ở những từ ngữ giàu sức gợi tả, gợi cảm. </w:t>
            </w:r>
          </w:p>
          <w:p w:rsidR="000616EE" w:rsidRPr="00DF26F0" w:rsidRDefault="000616EE" w:rsidP="000616EE">
            <w:pPr>
              <w:jc w:val="both"/>
              <w:rPr>
                <w:sz w:val="26"/>
                <w:szCs w:val="26"/>
              </w:rPr>
            </w:pPr>
            <w:r w:rsidRPr="00DF26F0">
              <w:rPr>
                <w:sz w:val="26"/>
                <w:szCs w:val="26"/>
              </w:rPr>
              <w:t>- GV HD đọc: Đọc trôi chảy toàn bài, ngắt/ nghỉ đúng chỗ</w:t>
            </w:r>
          </w:p>
          <w:p w:rsidR="000616EE" w:rsidRPr="00DF26F0" w:rsidRDefault="000616EE" w:rsidP="000616EE">
            <w:pPr>
              <w:jc w:val="both"/>
              <w:rPr>
                <w:sz w:val="26"/>
                <w:szCs w:val="26"/>
              </w:rPr>
            </w:pPr>
            <w:r w:rsidRPr="00DF26F0">
              <w:rPr>
                <w:sz w:val="26"/>
                <w:szCs w:val="26"/>
              </w:rPr>
              <w:t>- Gọi 1 HS đọc toàn bài.</w:t>
            </w:r>
          </w:p>
          <w:p w:rsidR="000616EE" w:rsidRPr="00DF26F0" w:rsidRDefault="000616EE" w:rsidP="000616EE">
            <w:pPr>
              <w:jc w:val="both"/>
              <w:rPr>
                <w:sz w:val="26"/>
                <w:szCs w:val="26"/>
              </w:rPr>
            </w:pPr>
            <w:r w:rsidRPr="00DF26F0">
              <w:rPr>
                <w:sz w:val="26"/>
                <w:szCs w:val="26"/>
              </w:rPr>
              <w:t>- GV chia đoạn: (4 đoạn)</w:t>
            </w:r>
          </w:p>
          <w:p w:rsidR="000616EE" w:rsidRPr="00DF26F0" w:rsidRDefault="000616EE" w:rsidP="000616EE">
            <w:pPr>
              <w:jc w:val="both"/>
              <w:rPr>
                <w:sz w:val="26"/>
                <w:szCs w:val="26"/>
              </w:rPr>
            </w:pPr>
            <w:r w:rsidRPr="00DF26F0">
              <w:rPr>
                <w:sz w:val="26"/>
                <w:szCs w:val="26"/>
              </w:rPr>
              <w:t xml:space="preserve">+ Khổ 1: Từ đầu đến </w:t>
            </w:r>
            <w:r w:rsidRPr="00DF26F0">
              <w:rPr>
                <w:i/>
                <w:iCs/>
                <w:sz w:val="26"/>
                <w:szCs w:val="26"/>
              </w:rPr>
              <w:t>đi tìm mặt trời</w:t>
            </w:r>
          </w:p>
          <w:p w:rsidR="000616EE" w:rsidRPr="00DF26F0" w:rsidRDefault="000616EE" w:rsidP="000616EE">
            <w:pPr>
              <w:jc w:val="both"/>
              <w:rPr>
                <w:sz w:val="26"/>
                <w:szCs w:val="26"/>
              </w:rPr>
            </w:pPr>
            <w:r w:rsidRPr="00DF26F0">
              <w:rPr>
                <w:sz w:val="26"/>
                <w:szCs w:val="26"/>
              </w:rPr>
              <w:t xml:space="preserve">+ Khổ 2: Tiếp theo cho đến </w:t>
            </w:r>
            <w:r w:rsidRPr="00DF26F0">
              <w:rPr>
                <w:i/>
                <w:iCs/>
                <w:sz w:val="26"/>
                <w:szCs w:val="26"/>
              </w:rPr>
              <w:t>chờ mặt trời</w:t>
            </w:r>
          </w:p>
          <w:p w:rsidR="000616EE" w:rsidRPr="00DF26F0" w:rsidRDefault="000616EE" w:rsidP="000616EE">
            <w:pPr>
              <w:jc w:val="both"/>
              <w:rPr>
                <w:sz w:val="26"/>
                <w:szCs w:val="26"/>
              </w:rPr>
            </w:pPr>
            <w:r w:rsidRPr="00DF26F0">
              <w:rPr>
                <w:sz w:val="26"/>
                <w:szCs w:val="26"/>
              </w:rPr>
              <w:t xml:space="preserve">+ Khổ 3: Tiếp theo cho đến </w:t>
            </w:r>
            <w:r w:rsidRPr="00DF26F0">
              <w:rPr>
                <w:i/>
                <w:iCs/>
                <w:sz w:val="26"/>
                <w:szCs w:val="26"/>
              </w:rPr>
              <w:t>trời đất ơi… ơi!</w:t>
            </w:r>
          </w:p>
          <w:p w:rsidR="000616EE" w:rsidRPr="00DF26F0" w:rsidRDefault="000616EE" w:rsidP="000616EE">
            <w:pPr>
              <w:jc w:val="both"/>
              <w:rPr>
                <w:sz w:val="26"/>
                <w:szCs w:val="26"/>
              </w:rPr>
            </w:pPr>
            <w:r w:rsidRPr="00DF26F0">
              <w:rPr>
                <w:sz w:val="26"/>
                <w:szCs w:val="26"/>
              </w:rPr>
              <w:t>+ Khổ 4: Còn lại.</w:t>
            </w:r>
          </w:p>
          <w:p w:rsidR="000616EE" w:rsidRPr="00DF26F0" w:rsidRDefault="000616EE" w:rsidP="000616EE">
            <w:pPr>
              <w:jc w:val="both"/>
              <w:rPr>
                <w:sz w:val="26"/>
                <w:szCs w:val="26"/>
              </w:rPr>
            </w:pPr>
            <w:r w:rsidRPr="00DF26F0">
              <w:rPr>
                <w:sz w:val="26"/>
                <w:szCs w:val="26"/>
              </w:rPr>
              <w:t>- GV gọi HS đọc nối tiếp theo đoạn</w:t>
            </w:r>
          </w:p>
          <w:p w:rsidR="000616EE" w:rsidRPr="00DF26F0" w:rsidRDefault="000616EE" w:rsidP="000616EE">
            <w:pPr>
              <w:jc w:val="both"/>
              <w:rPr>
                <w:sz w:val="26"/>
                <w:szCs w:val="26"/>
              </w:rPr>
            </w:pPr>
            <w:r w:rsidRPr="00DF26F0">
              <w:rPr>
                <w:sz w:val="26"/>
                <w:szCs w:val="26"/>
              </w:rPr>
              <w:t xml:space="preserve">- Luyện đọc từ khó: </w:t>
            </w:r>
            <w:r w:rsidRPr="00DF26F0">
              <w:rPr>
                <w:i/>
                <w:sz w:val="26"/>
                <w:szCs w:val="26"/>
              </w:rPr>
              <w:t>gõ cửa, nhận lời, rừng nứa, rừng lim,…</w:t>
            </w:r>
          </w:p>
          <w:p w:rsidR="000616EE" w:rsidRPr="00DF26F0" w:rsidRDefault="000616EE" w:rsidP="000616EE">
            <w:pPr>
              <w:jc w:val="both"/>
              <w:rPr>
                <w:sz w:val="26"/>
                <w:szCs w:val="26"/>
              </w:rPr>
            </w:pPr>
            <w:r w:rsidRPr="00DF26F0">
              <w:rPr>
                <w:sz w:val="26"/>
                <w:szCs w:val="26"/>
              </w:rPr>
              <w:t xml:space="preserve">- Luyện đọc ngắt/ nghỉ: </w:t>
            </w:r>
            <w:r w:rsidRPr="00DF26F0">
              <w:rPr>
                <w:i/>
                <w:sz w:val="26"/>
                <w:szCs w:val="26"/>
              </w:rPr>
              <w:t>Mặt trời/ vươn những cánh tay ánh sáng,/ đính lên đầu gà trống một cụm lửa hồng,/…</w:t>
            </w:r>
          </w:p>
          <w:p w:rsidR="000616EE" w:rsidRPr="00DF26F0" w:rsidRDefault="000616EE" w:rsidP="000616EE">
            <w:pPr>
              <w:jc w:val="both"/>
              <w:rPr>
                <w:i/>
                <w:iCs/>
                <w:sz w:val="26"/>
                <w:szCs w:val="26"/>
              </w:rPr>
            </w:pPr>
            <w:r w:rsidRPr="00DF26F0">
              <w:rPr>
                <w:sz w:val="26"/>
                <w:szCs w:val="26"/>
              </w:rPr>
              <w:t>- GV mời HS nêu từ ngữ giải nghĩa trong SGK. GV giải thích thêm.</w:t>
            </w:r>
          </w:p>
          <w:p w:rsidR="000616EE" w:rsidRPr="00DF26F0" w:rsidRDefault="000616EE" w:rsidP="000616EE">
            <w:pPr>
              <w:jc w:val="both"/>
              <w:rPr>
                <w:sz w:val="26"/>
                <w:szCs w:val="26"/>
              </w:rPr>
            </w:pPr>
            <w:r w:rsidRPr="00DF26F0">
              <w:rPr>
                <w:i/>
                <w:iCs/>
                <w:sz w:val="26"/>
                <w:szCs w:val="26"/>
              </w:rPr>
              <w:t xml:space="preserve">- </w:t>
            </w:r>
            <w:r w:rsidRPr="00DF26F0">
              <w:rPr>
                <w:sz w:val="26"/>
                <w:szCs w:val="26"/>
              </w:rPr>
              <w:t>Luyện đọc: GV tổ chức cho HS luyện đọc đoạn theo nhóm 4.</w:t>
            </w:r>
          </w:p>
          <w:p w:rsidR="000616EE" w:rsidRPr="00DF26F0" w:rsidRDefault="000616EE" w:rsidP="000616EE">
            <w:pPr>
              <w:jc w:val="both"/>
              <w:rPr>
                <w:sz w:val="26"/>
                <w:szCs w:val="26"/>
              </w:rPr>
            </w:pPr>
            <w:r w:rsidRPr="00DF26F0">
              <w:rPr>
                <w:sz w:val="26"/>
                <w:szCs w:val="26"/>
              </w:rPr>
              <w:t>- GV nhận xét các nhóm.</w:t>
            </w:r>
          </w:p>
          <w:p w:rsidR="000616EE" w:rsidRPr="00DF26F0" w:rsidRDefault="000616EE" w:rsidP="000616EE">
            <w:pPr>
              <w:jc w:val="both"/>
              <w:rPr>
                <w:b/>
                <w:bCs/>
                <w:sz w:val="26"/>
                <w:szCs w:val="26"/>
              </w:rPr>
            </w:pPr>
            <w:r w:rsidRPr="00DF26F0">
              <w:rPr>
                <w:b/>
                <w:bCs/>
                <w:sz w:val="26"/>
                <w:szCs w:val="26"/>
              </w:rPr>
              <w:t>2.2. Hoạt động 2: Trả lời câu hỏi.</w:t>
            </w:r>
          </w:p>
          <w:p w:rsidR="000616EE" w:rsidRPr="00DF26F0" w:rsidRDefault="000616EE" w:rsidP="000616EE">
            <w:pPr>
              <w:jc w:val="both"/>
              <w:rPr>
                <w:sz w:val="26"/>
                <w:szCs w:val="26"/>
              </w:rPr>
            </w:pPr>
            <w:r w:rsidRPr="00DF26F0">
              <w:rPr>
                <w:sz w:val="26"/>
                <w:szCs w:val="26"/>
              </w:rPr>
              <w:t xml:space="preserve">- GV gọi HS đọc và trả lời lần lượt 4 câu hỏi trong sgk. GV nhận xét, tuyên dương. </w:t>
            </w:r>
          </w:p>
          <w:p w:rsidR="000616EE" w:rsidRPr="00DF26F0" w:rsidRDefault="000616EE" w:rsidP="000616EE">
            <w:pPr>
              <w:jc w:val="both"/>
              <w:rPr>
                <w:sz w:val="26"/>
                <w:szCs w:val="26"/>
              </w:rPr>
            </w:pPr>
            <w:r w:rsidRPr="00DF26F0">
              <w:rPr>
                <w:sz w:val="26"/>
                <w:szCs w:val="26"/>
              </w:rPr>
              <w:t>- GV hỗ trợ HS gặp khó khăn, lưu ý rèn cách trả lời đầy đủ câu.</w:t>
            </w:r>
          </w:p>
          <w:p w:rsidR="000616EE" w:rsidRPr="00DF26F0" w:rsidRDefault="000616EE" w:rsidP="000616EE">
            <w:pPr>
              <w:jc w:val="both"/>
              <w:rPr>
                <w:i/>
                <w:sz w:val="26"/>
                <w:szCs w:val="26"/>
              </w:rPr>
            </w:pPr>
            <w:r w:rsidRPr="00DF26F0">
              <w:rPr>
                <w:sz w:val="26"/>
                <w:szCs w:val="26"/>
              </w:rPr>
              <w:t xml:space="preserve">+ Câu 1: </w:t>
            </w:r>
            <w:r w:rsidRPr="00DF26F0">
              <w:rPr>
                <w:i/>
                <w:sz w:val="26"/>
                <w:szCs w:val="26"/>
              </w:rPr>
              <w:t>Vì sao gõ kiến phải gõ cửa từng nhà hỏi xem ai có thể đi tìm mặt trời?</w:t>
            </w:r>
          </w:p>
          <w:p w:rsidR="000616EE" w:rsidRPr="00DF26F0" w:rsidRDefault="000616EE" w:rsidP="000616EE">
            <w:pPr>
              <w:jc w:val="both"/>
              <w:rPr>
                <w:i/>
                <w:sz w:val="26"/>
                <w:szCs w:val="26"/>
              </w:rPr>
            </w:pPr>
          </w:p>
          <w:p w:rsidR="000616EE" w:rsidRPr="00DF26F0" w:rsidRDefault="000616EE" w:rsidP="000616EE">
            <w:pPr>
              <w:jc w:val="both"/>
              <w:rPr>
                <w:i/>
                <w:sz w:val="26"/>
                <w:szCs w:val="26"/>
              </w:rPr>
            </w:pPr>
          </w:p>
          <w:p w:rsidR="000616EE" w:rsidRPr="00DF26F0" w:rsidRDefault="000616EE" w:rsidP="000616EE">
            <w:pPr>
              <w:jc w:val="both"/>
              <w:rPr>
                <w:i/>
                <w:sz w:val="26"/>
                <w:szCs w:val="26"/>
              </w:rPr>
            </w:pPr>
          </w:p>
          <w:p w:rsidR="000616EE" w:rsidRPr="00DF26F0" w:rsidRDefault="000616EE" w:rsidP="000616EE">
            <w:pPr>
              <w:jc w:val="both"/>
              <w:rPr>
                <w:sz w:val="26"/>
                <w:szCs w:val="26"/>
              </w:rPr>
            </w:pPr>
          </w:p>
          <w:p w:rsidR="00AA1390" w:rsidRDefault="00AA1390" w:rsidP="000616EE">
            <w:pPr>
              <w:jc w:val="both"/>
              <w:rPr>
                <w:sz w:val="26"/>
                <w:szCs w:val="26"/>
              </w:rPr>
            </w:pPr>
          </w:p>
          <w:p w:rsidR="000616EE" w:rsidRPr="00DF26F0" w:rsidRDefault="000616EE" w:rsidP="000616EE">
            <w:pPr>
              <w:jc w:val="both"/>
              <w:rPr>
                <w:i/>
                <w:sz w:val="26"/>
                <w:szCs w:val="26"/>
              </w:rPr>
            </w:pPr>
            <w:r w:rsidRPr="00DF26F0">
              <w:rPr>
                <w:sz w:val="26"/>
                <w:szCs w:val="26"/>
              </w:rPr>
              <w:t xml:space="preserve">+ Câu 2: </w:t>
            </w:r>
            <w:r w:rsidRPr="00DF26F0">
              <w:rPr>
                <w:i/>
                <w:sz w:val="26"/>
                <w:szCs w:val="26"/>
              </w:rPr>
              <w:t xml:space="preserve">Gõ kiến đã gặp những ai để nhờ đi tìm mặt </w:t>
            </w:r>
            <w:r w:rsidRPr="00DF26F0">
              <w:rPr>
                <w:i/>
                <w:sz w:val="26"/>
                <w:szCs w:val="26"/>
              </w:rPr>
              <w:lastRenderedPageBreak/>
              <w:t>trời? Kết quả ra sao?</w:t>
            </w:r>
          </w:p>
          <w:p w:rsidR="000616EE" w:rsidRPr="00DF26F0" w:rsidRDefault="000616EE" w:rsidP="000616EE">
            <w:pPr>
              <w:jc w:val="both"/>
              <w:rPr>
                <w:i/>
                <w:sz w:val="26"/>
                <w:szCs w:val="26"/>
              </w:rPr>
            </w:pPr>
          </w:p>
          <w:p w:rsidR="000616EE" w:rsidRPr="00DF26F0" w:rsidRDefault="000616EE" w:rsidP="000616EE">
            <w:pPr>
              <w:jc w:val="both"/>
              <w:rPr>
                <w:i/>
                <w:sz w:val="26"/>
                <w:szCs w:val="26"/>
              </w:rPr>
            </w:pPr>
          </w:p>
          <w:p w:rsidR="000616EE" w:rsidRPr="00DF26F0" w:rsidRDefault="000616EE" w:rsidP="000616EE">
            <w:pPr>
              <w:jc w:val="both"/>
              <w:rPr>
                <w:i/>
                <w:sz w:val="26"/>
                <w:szCs w:val="26"/>
              </w:rPr>
            </w:pPr>
            <w:r w:rsidRPr="00DF26F0">
              <w:rPr>
                <w:i/>
                <w:sz w:val="26"/>
                <w:szCs w:val="26"/>
              </w:rPr>
              <w:t xml:space="preserve">+ </w:t>
            </w:r>
            <w:r w:rsidRPr="00DF26F0">
              <w:rPr>
                <w:sz w:val="26"/>
                <w:szCs w:val="26"/>
              </w:rPr>
              <w:t>Câu 3:</w:t>
            </w:r>
            <w:r w:rsidRPr="00DF26F0">
              <w:rPr>
                <w:i/>
                <w:sz w:val="26"/>
                <w:szCs w:val="26"/>
              </w:rPr>
              <w:t xml:space="preserve"> Kể lại hành trình đi tìm mặt trời gian nan của gà trống?</w:t>
            </w:r>
          </w:p>
          <w:p w:rsidR="000616EE" w:rsidRPr="00DF26F0" w:rsidRDefault="000616EE" w:rsidP="000616EE">
            <w:pPr>
              <w:jc w:val="both"/>
              <w:rPr>
                <w:sz w:val="26"/>
                <w:szCs w:val="26"/>
              </w:rPr>
            </w:pPr>
          </w:p>
          <w:p w:rsidR="000616EE" w:rsidRPr="00DF26F0" w:rsidRDefault="000616EE" w:rsidP="000616EE">
            <w:pPr>
              <w:jc w:val="both"/>
              <w:rPr>
                <w:i/>
                <w:sz w:val="26"/>
                <w:szCs w:val="26"/>
              </w:rPr>
            </w:pPr>
            <w:r w:rsidRPr="00DF26F0">
              <w:rPr>
                <w:sz w:val="26"/>
                <w:szCs w:val="26"/>
              </w:rPr>
              <w:t xml:space="preserve">+ Câu 4: </w:t>
            </w:r>
            <w:r w:rsidRPr="00DF26F0">
              <w:rPr>
                <w:i/>
                <w:sz w:val="26"/>
                <w:szCs w:val="26"/>
              </w:rPr>
              <w:t>Theo em, vì sao gà trống được mặt trời tặng một cụm lửa hồng?</w:t>
            </w:r>
          </w:p>
          <w:p w:rsidR="000616EE" w:rsidRPr="00DF26F0" w:rsidRDefault="000616EE" w:rsidP="000616EE">
            <w:pPr>
              <w:jc w:val="both"/>
              <w:rPr>
                <w:sz w:val="26"/>
                <w:szCs w:val="26"/>
              </w:rPr>
            </w:pPr>
            <w:r w:rsidRPr="00DF26F0">
              <w:rPr>
                <w:sz w:val="26"/>
                <w:szCs w:val="26"/>
              </w:rPr>
              <w:t xml:space="preserve">+ Câu 5: </w:t>
            </w:r>
            <w:r w:rsidRPr="00DF26F0">
              <w:rPr>
                <w:i/>
                <w:sz w:val="26"/>
                <w:szCs w:val="26"/>
              </w:rPr>
              <w:t>Câu chuyện muốn nói điều gì?</w:t>
            </w:r>
          </w:p>
          <w:p w:rsidR="000616EE" w:rsidRPr="00DF26F0" w:rsidRDefault="000616EE" w:rsidP="000616EE">
            <w:pPr>
              <w:jc w:val="both"/>
              <w:rPr>
                <w:sz w:val="26"/>
                <w:szCs w:val="26"/>
              </w:rPr>
            </w:pPr>
            <w:r w:rsidRPr="00DF26F0">
              <w:rPr>
                <w:sz w:val="26"/>
                <w:szCs w:val="26"/>
              </w:rPr>
              <w:t>- GV mời HS nêu nội dung bài.</w:t>
            </w:r>
          </w:p>
          <w:p w:rsidR="000616EE" w:rsidRPr="00657119" w:rsidRDefault="000616EE" w:rsidP="000616EE">
            <w:pPr>
              <w:jc w:val="both"/>
              <w:rPr>
                <w:b/>
                <w:i/>
                <w:sz w:val="26"/>
                <w:szCs w:val="26"/>
              </w:rPr>
            </w:pPr>
            <w:r w:rsidRPr="00DF26F0">
              <w:rPr>
                <w:sz w:val="26"/>
                <w:szCs w:val="26"/>
              </w:rPr>
              <w:t xml:space="preserve">- GV chốt: </w:t>
            </w:r>
            <w:r w:rsidRPr="00DF26F0">
              <w:rPr>
                <w:b/>
                <w:sz w:val="26"/>
                <w:szCs w:val="26"/>
              </w:rPr>
              <w:t>Ca ngợi những việc làm cao đẹp vì cộng đồng</w:t>
            </w:r>
          </w:p>
          <w:p w:rsidR="000616EE" w:rsidRPr="00657119" w:rsidRDefault="000616EE" w:rsidP="000616EE">
            <w:pPr>
              <w:jc w:val="both"/>
              <w:rPr>
                <w:b/>
                <w:sz w:val="26"/>
                <w:szCs w:val="26"/>
              </w:rPr>
            </w:pPr>
            <w:r w:rsidRPr="00657119">
              <w:rPr>
                <w:b/>
                <w:sz w:val="26"/>
                <w:szCs w:val="26"/>
              </w:rPr>
              <w:t xml:space="preserve">2.3. Hoạt động 3: Luyện đọc thuộc lòng (làm việc cá nhân, nhóm 2). </w:t>
            </w:r>
          </w:p>
          <w:p w:rsidR="000616EE" w:rsidRPr="00657119" w:rsidRDefault="000616EE" w:rsidP="000616EE">
            <w:pPr>
              <w:jc w:val="both"/>
              <w:rPr>
                <w:sz w:val="26"/>
                <w:szCs w:val="26"/>
              </w:rPr>
            </w:pPr>
            <w:r w:rsidRPr="00657119">
              <w:rPr>
                <w:sz w:val="26"/>
                <w:szCs w:val="26"/>
              </w:rPr>
              <w:t>- GV đọc diễn cảm toàn bài.</w:t>
            </w:r>
          </w:p>
          <w:p w:rsidR="000616EE" w:rsidRPr="00657119" w:rsidRDefault="000616EE" w:rsidP="000616EE">
            <w:pPr>
              <w:jc w:val="both"/>
              <w:rPr>
                <w:sz w:val="26"/>
                <w:szCs w:val="26"/>
              </w:rPr>
            </w:pPr>
            <w:r w:rsidRPr="00657119">
              <w:rPr>
                <w:sz w:val="26"/>
                <w:szCs w:val="26"/>
              </w:rPr>
              <w:t>- HS đọc nối tiếp, Cả lớp đọc thầm theo.</w:t>
            </w:r>
          </w:p>
        </w:tc>
        <w:tc>
          <w:tcPr>
            <w:tcW w:w="4073" w:type="dxa"/>
            <w:tcBorders>
              <w:top w:val="dashed" w:sz="4" w:space="0" w:color="auto"/>
              <w:bottom w:val="dashed" w:sz="4" w:space="0" w:color="auto"/>
            </w:tcBorders>
          </w:tcPr>
          <w:p w:rsidR="000616EE" w:rsidRPr="00657119" w:rsidRDefault="000616EE" w:rsidP="000616EE">
            <w:pPr>
              <w:jc w:val="both"/>
              <w:rPr>
                <w:sz w:val="26"/>
                <w:szCs w:val="26"/>
              </w:rPr>
            </w:pPr>
          </w:p>
          <w:p w:rsidR="000616EE" w:rsidRPr="00657119" w:rsidRDefault="000616EE" w:rsidP="000616EE">
            <w:pPr>
              <w:jc w:val="both"/>
              <w:rPr>
                <w:sz w:val="26"/>
                <w:szCs w:val="26"/>
              </w:rPr>
            </w:pPr>
            <w:r w:rsidRPr="00657119">
              <w:rPr>
                <w:sz w:val="26"/>
                <w:szCs w:val="26"/>
              </w:rPr>
              <w:t>- HS lắng nghe.</w:t>
            </w:r>
          </w:p>
          <w:p w:rsidR="000616EE" w:rsidRPr="00657119" w:rsidRDefault="000616EE" w:rsidP="000616EE">
            <w:pPr>
              <w:jc w:val="both"/>
              <w:rPr>
                <w:sz w:val="26"/>
                <w:szCs w:val="26"/>
              </w:rPr>
            </w:pPr>
          </w:p>
          <w:p w:rsidR="000616EE" w:rsidRPr="00657119" w:rsidRDefault="000616EE" w:rsidP="000616EE">
            <w:pPr>
              <w:jc w:val="both"/>
              <w:rPr>
                <w:sz w:val="26"/>
                <w:szCs w:val="26"/>
              </w:rPr>
            </w:pPr>
            <w:r w:rsidRPr="00657119">
              <w:rPr>
                <w:sz w:val="26"/>
                <w:szCs w:val="26"/>
              </w:rPr>
              <w:t>- HS lắng nghe cách đọc.</w:t>
            </w:r>
          </w:p>
          <w:p w:rsidR="000616EE" w:rsidRPr="00657119" w:rsidRDefault="000616EE" w:rsidP="000616EE">
            <w:pPr>
              <w:jc w:val="both"/>
              <w:rPr>
                <w:sz w:val="26"/>
                <w:szCs w:val="26"/>
              </w:rPr>
            </w:pPr>
          </w:p>
          <w:p w:rsidR="000616EE" w:rsidRPr="00657119" w:rsidRDefault="000616EE" w:rsidP="000616EE">
            <w:pPr>
              <w:jc w:val="both"/>
              <w:rPr>
                <w:sz w:val="26"/>
                <w:szCs w:val="26"/>
              </w:rPr>
            </w:pPr>
            <w:r w:rsidRPr="00657119">
              <w:rPr>
                <w:sz w:val="26"/>
                <w:szCs w:val="26"/>
              </w:rPr>
              <w:t>- 1 HS đọc toàn bài.</w:t>
            </w:r>
          </w:p>
          <w:p w:rsidR="000616EE" w:rsidRPr="00657119" w:rsidRDefault="000616EE" w:rsidP="000616EE">
            <w:pPr>
              <w:jc w:val="both"/>
              <w:rPr>
                <w:sz w:val="26"/>
                <w:szCs w:val="26"/>
              </w:rPr>
            </w:pPr>
            <w:r w:rsidRPr="00657119">
              <w:rPr>
                <w:sz w:val="26"/>
                <w:szCs w:val="26"/>
              </w:rPr>
              <w:t>- HS quan sát</w:t>
            </w:r>
          </w:p>
          <w:p w:rsidR="000616EE" w:rsidRPr="00657119" w:rsidRDefault="000616EE" w:rsidP="000616EE">
            <w:pPr>
              <w:jc w:val="both"/>
              <w:rPr>
                <w:sz w:val="26"/>
                <w:szCs w:val="26"/>
              </w:rPr>
            </w:pPr>
          </w:p>
          <w:p w:rsidR="000616EE" w:rsidRPr="00657119" w:rsidRDefault="000616EE" w:rsidP="000616EE">
            <w:pPr>
              <w:jc w:val="both"/>
              <w:rPr>
                <w:sz w:val="26"/>
                <w:szCs w:val="26"/>
              </w:rPr>
            </w:pPr>
          </w:p>
          <w:p w:rsidR="000616EE" w:rsidRPr="00657119" w:rsidRDefault="000616EE" w:rsidP="000616EE">
            <w:pPr>
              <w:jc w:val="both"/>
              <w:rPr>
                <w:sz w:val="26"/>
                <w:szCs w:val="26"/>
              </w:rPr>
            </w:pPr>
          </w:p>
          <w:p w:rsidR="000616EE" w:rsidRPr="00657119" w:rsidRDefault="000616EE" w:rsidP="000616EE">
            <w:pPr>
              <w:jc w:val="both"/>
              <w:rPr>
                <w:sz w:val="26"/>
                <w:szCs w:val="26"/>
              </w:rPr>
            </w:pPr>
          </w:p>
          <w:p w:rsidR="000616EE" w:rsidRPr="00657119" w:rsidRDefault="000616EE" w:rsidP="000616EE">
            <w:pPr>
              <w:jc w:val="both"/>
              <w:rPr>
                <w:sz w:val="26"/>
                <w:szCs w:val="26"/>
              </w:rPr>
            </w:pPr>
            <w:r w:rsidRPr="00657119">
              <w:rPr>
                <w:sz w:val="26"/>
                <w:szCs w:val="26"/>
              </w:rPr>
              <w:t>- HS đọc nối tiếp theo đoạn.</w:t>
            </w:r>
          </w:p>
          <w:p w:rsidR="000616EE" w:rsidRPr="00657119" w:rsidRDefault="000616EE" w:rsidP="000616EE">
            <w:pPr>
              <w:jc w:val="both"/>
              <w:rPr>
                <w:sz w:val="26"/>
                <w:szCs w:val="26"/>
              </w:rPr>
            </w:pPr>
            <w:r w:rsidRPr="00657119">
              <w:rPr>
                <w:sz w:val="26"/>
                <w:szCs w:val="26"/>
              </w:rPr>
              <w:t>- HS đọc từ khó.</w:t>
            </w:r>
          </w:p>
          <w:p w:rsidR="000616EE" w:rsidRPr="00657119" w:rsidRDefault="000616EE" w:rsidP="000616EE">
            <w:pPr>
              <w:jc w:val="both"/>
              <w:rPr>
                <w:sz w:val="26"/>
                <w:szCs w:val="26"/>
              </w:rPr>
            </w:pPr>
          </w:p>
          <w:p w:rsidR="000616EE" w:rsidRPr="00657119" w:rsidRDefault="000616EE" w:rsidP="000616EE">
            <w:pPr>
              <w:jc w:val="both"/>
              <w:rPr>
                <w:sz w:val="26"/>
                <w:szCs w:val="26"/>
              </w:rPr>
            </w:pPr>
            <w:r w:rsidRPr="00657119">
              <w:rPr>
                <w:sz w:val="26"/>
                <w:szCs w:val="26"/>
              </w:rPr>
              <w:t>- 2-3 HS đọc</w:t>
            </w:r>
          </w:p>
          <w:p w:rsidR="000616EE" w:rsidRPr="00657119" w:rsidRDefault="000616EE" w:rsidP="000616EE">
            <w:pPr>
              <w:jc w:val="both"/>
              <w:rPr>
                <w:sz w:val="26"/>
                <w:szCs w:val="26"/>
              </w:rPr>
            </w:pPr>
          </w:p>
          <w:p w:rsidR="000616EE" w:rsidRPr="00657119" w:rsidRDefault="000616EE" w:rsidP="000616EE">
            <w:pPr>
              <w:jc w:val="both"/>
              <w:rPr>
                <w:sz w:val="26"/>
                <w:szCs w:val="26"/>
              </w:rPr>
            </w:pPr>
          </w:p>
          <w:p w:rsidR="000616EE" w:rsidRPr="00657119" w:rsidRDefault="000616EE" w:rsidP="000616EE">
            <w:pPr>
              <w:jc w:val="both"/>
              <w:rPr>
                <w:sz w:val="26"/>
                <w:szCs w:val="26"/>
              </w:rPr>
            </w:pPr>
            <w:r w:rsidRPr="00657119">
              <w:rPr>
                <w:sz w:val="26"/>
                <w:szCs w:val="26"/>
              </w:rPr>
              <w:t>- HS đọc giải nghĩa từ.</w:t>
            </w:r>
          </w:p>
          <w:p w:rsidR="000616EE" w:rsidRPr="00657119" w:rsidRDefault="000616EE" w:rsidP="000616EE">
            <w:pPr>
              <w:jc w:val="both"/>
              <w:rPr>
                <w:sz w:val="26"/>
                <w:szCs w:val="26"/>
              </w:rPr>
            </w:pPr>
          </w:p>
          <w:p w:rsidR="000616EE" w:rsidRPr="00657119" w:rsidRDefault="000616EE" w:rsidP="000616EE">
            <w:pPr>
              <w:jc w:val="both"/>
              <w:rPr>
                <w:sz w:val="26"/>
                <w:szCs w:val="26"/>
              </w:rPr>
            </w:pPr>
            <w:r w:rsidRPr="00657119">
              <w:rPr>
                <w:sz w:val="26"/>
                <w:szCs w:val="26"/>
              </w:rPr>
              <w:t>- HS luyện đọc theo nhóm 4.</w:t>
            </w:r>
          </w:p>
          <w:p w:rsidR="000616EE" w:rsidRPr="00657119" w:rsidRDefault="000616EE" w:rsidP="000616EE">
            <w:pPr>
              <w:jc w:val="both"/>
              <w:rPr>
                <w:sz w:val="26"/>
                <w:szCs w:val="26"/>
              </w:rPr>
            </w:pPr>
          </w:p>
          <w:p w:rsidR="000616EE" w:rsidRPr="00657119" w:rsidRDefault="000616EE" w:rsidP="000616EE">
            <w:pPr>
              <w:jc w:val="both"/>
              <w:rPr>
                <w:sz w:val="26"/>
                <w:szCs w:val="26"/>
              </w:rPr>
            </w:pPr>
            <w:r w:rsidRPr="00657119">
              <w:rPr>
                <w:sz w:val="26"/>
                <w:szCs w:val="26"/>
              </w:rPr>
              <w:t>- HS lắng nghe</w:t>
            </w:r>
          </w:p>
          <w:p w:rsidR="000616EE" w:rsidRPr="00657119" w:rsidRDefault="000616EE" w:rsidP="000616EE">
            <w:pPr>
              <w:jc w:val="both"/>
              <w:rPr>
                <w:sz w:val="26"/>
                <w:szCs w:val="26"/>
              </w:rPr>
            </w:pPr>
          </w:p>
          <w:p w:rsidR="000616EE" w:rsidRPr="00657119" w:rsidRDefault="000616EE" w:rsidP="000616EE">
            <w:pPr>
              <w:jc w:val="both"/>
              <w:rPr>
                <w:sz w:val="26"/>
                <w:szCs w:val="26"/>
              </w:rPr>
            </w:pPr>
            <w:r w:rsidRPr="00657119">
              <w:rPr>
                <w:sz w:val="26"/>
                <w:szCs w:val="26"/>
              </w:rPr>
              <w:t>- HS trả lời lần lượt các câu hỏi:</w:t>
            </w:r>
          </w:p>
          <w:p w:rsidR="000616EE" w:rsidRPr="00657119" w:rsidRDefault="000616EE" w:rsidP="000616EE">
            <w:pPr>
              <w:jc w:val="both"/>
              <w:rPr>
                <w:sz w:val="26"/>
                <w:szCs w:val="26"/>
              </w:rPr>
            </w:pPr>
          </w:p>
          <w:p w:rsidR="000616EE" w:rsidRPr="00657119" w:rsidRDefault="000616EE" w:rsidP="000616EE">
            <w:pPr>
              <w:jc w:val="both"/>
              <w:rPr>
                <w:sz w:val="26"/>
                <w:szCs w:val="26"/>
              </w:rPr>
            </w:pPr>
          </w:p>
          <w:p w:rsidR="000616EE" w:rsidRPr="00657119" w:rsidRDefault="000616EE" w:rsidP="000616EE">
            <w:pPr>
              <w:jc w:val="both"/>
              <w:rPr>
                <w:i/>
                <w:sz w:val="26"/>
                <w:szCs w:val="26"/>
              </w:rPr>
            </w:pPr>
            <w:r w:rsidRPr="00657119">
              <w:rPr>
                <w:i/>
                <w:sz w:val="26"/>
                <w:szCs w:val="26"/>
              </w:rPr>
              <w:t>+ Muôn loài trong rừng lâu nay phải sống trong cảnh tối tăm ẩm ướt. Cuộc sống vô cùng hổ sở khi không có ánh sáng, không nhìn thấy nhau....Vì thế, gõ kiến được giao nhiệm vụ đến các nhà hỏi xem ai có thể đi tìm mặt trời,...</w:t>
            </w:r>
          </w:p>
          <w:p w:rsidR="000616EE" w:rsidRPr="00657119" w:rsidRDefault="000616EE" w:rsidP="000616EE">
            <w:pPr>
              <w:jc w:val="both"/>
              <w:rPr>
                <w:i/>
                <w:sz w:val="26"/>
                <w:szCs w:val="26"/>
              </w:rPr>
            </w:pPr>
            <w:r w:rsidRPr="00657119">
              <w:rPr>
                <w:i/>
                <w:sz w:val="26"/>
                <w:szCs w:val="26"/>
              </w:rPr>
              <w:t xml:space="preserve">+ Gõ kiến gõ cửa rất nhiều nhà như liếu điếu, chích chòe và nhiều nhà </w:t>
            </w:r>
            <w:r w:rsidRPr="00657119">
              <w:rPr>
                <w:i/>
                <w:sz w:val="26"/>
                <w:szCs w:val="26"/>
              </w:rPr>
              <w:lastRenderedPageBreak/>
              <w:t>khác nhưng không ai đi, chỉ có gà trống sẵn sàng đi tìm mặt trời.</w:t>
            </w:r>
          </w:p>
          <w:p w:rsidR="000616EE" w:rsidRPr="00657119" w:rsidRDefault="000616EE" w:rsidP="000616EE">
            <w:pPr>
              <w:jc w:val="both"/>
              <w:rPr>
                <w:i/>
                <w:sz w:val="26"/>
                <w:szCs w:val="26"/>
              </w:rPr>
            </w:pPr>
            <w:r w:rsidRPr="00657119">
              <w:rPr>
                <w:sz w:val="26"/>
                <w:szCs w:val="26"/>
              </w:rPr>
              <w:t xml:space="preserve">+ </w:t>
            </w:r>
            <w:r w:rsidRPr="00657119">
              <w:rPr>
                <w:i/>
                <w:sz w:val="26"/>
                <w:szCs w:val="26"/>
              </w:rPr>
              <w:t>Gió lạnh ù ù. Mấy lần gà trống suýt ngã, phải quắp những ngón chân thật chặt vào thân cây.</w:t>
            </w:r>
          </w:p>
          <w:p w:rsidR="000616EE" w:rsidRPr="00657119" w:rsidRDefault="000616EE" w:rsidP="000616EE">
            <w:pPr>
              <w:jc w:val="both"/>
              <w:rPr>
                <w:sz w:val="26"/>
                <w:szCs w:val="26"/>
              </w:rPr>
            </w:pPr>
            <w:r w:rsidRPr="00657119">
              <w:rPr>
                <w:sz w:val="26"/>
                <w:szCs w:val="26"/>
              </w:rPr>
              <w:t>- HS nêu theo hiểu biết của mình.</w:t>
            </w:r>
          </w:p>
          <w:p w:rsidR="000616EE" w:rsidRPr="00657119" w:rsidRDefault="000616EE" w:rsidP="000616EE">
            <w:pPr>
              <w:jc w:val="both"/>
              <w:rPr>
                <w:sz w:val="26"/>
                <w:szCs w:val="26"/>
              </w:rPr>
            </w:pPr>
          </w:p>
          <w:p w:rsidR="000616EE" w:rsidRPr="00657119" w:rsidRDefault="000616EE" w:rsidP="000616EE">
            <w:pPr>
              <w:jc w:val="both"/>
              <w:rPr>
                <w:sz w:val="26"/>
                <w:szCs w:val="26"/>
              </w:rPr>
            </w:pPr>
            <w:r w:rsidRPr="00657119">
              <w:rPr>
                <w:sz w:val="26"/>
                <w:szCs w:val="26"/>
              </w:rPr>
              <w:t>- HS chọn đáp án.</w:t>
            </w:r>
          </w:p>
          <w:p w:rsidR="000616EE" w:rsidRPr="00657119" w:rsidRDefault="000616EE" w:rsidP="000616EE">
            <w:pPr>
              <w:jc w:val="both"/>
              <w:rPr>
                <w:sz w:val="26"/>
                <w:szCs w:val="26"/>
              </w:rPr>
            </w:pPr>
            <w:r w:rsidRPr="00657119">
              <w:rPr>
                <w:sz w:val="26"/>
                <w:szCs w:val="26"/>
              </w:rPr>
              <w:t>- HS nêu theo hiểu biết của mình.</w:t>
            </w:r>
          </w:p>
          <w:p w:rsidR="000616EE" w:rsidRPr="00657119" w:rsidRDefault="000616EE" w:rsidP="000616EE">
            <w:pPr>
              <w:jc w:val="both"/>
              <w:rPr>
                <w:sz w:val="26"/>
                <w:szCs w:val="26"/>
              </w:rPr>
            </w:pPr>
            <w:r w:rsidRPr="00657119">
              <w:rPr>
                <w:sz w:val="26"/>
                <w:szCs w:val="26"/>
              </w:rPr>
              <w:t xml:space="preserve">- 2-3 HS nhắc lại nội dung bài </w:t>
            </w:r>
          </w:p>
          <w:p w:rsidR="000616EE" w:rsidRPr="00657119" w:rsidRDefault="000616EE" w:rsidP="000616EE">
            <w:pPr>
              <w:jc w:val="both"/>
              <w:rPr>
                <w:sz w:val="26"/>
                <w:szCs w:val="26"/>
              </w:rPr>
            </w:pPr>
          </w:p>
          <w:p w:rsidR="000616EE" w:rsidRPr="00657119" w:rsidRDefault="000616EE" w:rsidP="000616EE">
            <w:pPr>
              <w:jc w:val="both"/>
              <w:rPr>
                <w:sz w:val="26"/>
                <w:szCs w:val="26"/>
              </w:rPr>
            </w:pPr>
          </w:p>
          <w:p w:rsidR="000616EE" w:rsidRPr="00657119" w:rsidRDefault="000616EE" w:rsidP="000616EE">
            <w:pPr>
              <w:jc w:val="both"/>
              <w:rPr>
                <w:sz w:val="26"/>
                <w:szCs w:val="26"/>
              </w:rPr>
            </w:pPr>
          </w:p>
          <w:p w:rsidR="000616EE" w:rsidRPr="00657119" w:rsidRDefault="000616EE" w:rsidP="000616EE">
            <w:pPr>
              <w:jc w:val="both"/>
              <w:rPr>
                <w:sz w:val="26"/>
                <w:szCs w:val="26"/>
              </w:rPr>
            </w:pPr>
            <w:r w:rsidRPr="00657119">
              <w:rPr>
                <w:sz w:val="26"/>
                <w:szCs w:val="26"/>
              </w:rPr>
              <w:t>- HS lắng nghe</w:t>
            </w:r>
          </w:p>
          <w:p w:rsidR="000616EE" w:rsidRPr="00657119" w:rsidRDefault="000616EE" w:rsidP="000616EE">
            <w:pPr>
              <w:jc w:val="both"/>
              <w:rPr>
                <w:sz w:val="26"/>
                <w:szCs w:val="26"/>
              </w:rPr>
            </w:pPr>
            <w:r w:rsidRPr="00657119">
              <w:rPr>
                <w:sz w:val="26"/>
                <w:szCs w:val="26"/>
              </w:rPr>
              <w:t>- Một số HS đọc nối tiếp.</w:t>
            </w:r>
          </w:p>
        </w:tc>
      </w:tr>
      <w:tr w:rsidR="000616EE" w:rsidRPr="00657119" w:rsidTr="000616EE">
        <w:tc>
          <w:tcPr>
            <w:tcW w:w="9738" w:type="dxa"/>
            <w:gridSpan w:val="2"/>
            <w:tcBorders>
              <w:top w:val="dashed" w:sz="4" w:space="0" w:color="auto"/>
              <w:bottom w:val="dashed" w:sz="4" w:space="0" w:color="auto"/>
            </w:tcBorders>
          </w:tcPr>
          <w:p w:rsidR="000616EE" w:rsidRPr="00657119" w:rsidRDefault="000616EE" w:rsidP="000616EE">
            <w:pPr>
              <w:spacing w:line="288" w:lineRule="auto"/>
              <w:jc w:val="both"/>
              <w:rPr>
                <w:b/>
                <w:bCs/>
                <w:iCs/>
                <w:sz w:val="26"/>
                <w:szCs w:val="26"/>
              </w:rPr>
            </w:pPr>
            <w:r w:rsidRPr="00657119">
              <w:rPr>
                <w:b/>
                <w:bCs/>
                <w:iCs/>
                <w:sz w:val="26"/>
                <w:szCs w:val="26"/>
              </w:rPr>
              <w:lastRenderedPageBreak/>
              <w:t>3. Luyện viết</w:t>
            </w:r>
            <w:r w:rsidRPr="00657119">
              <w:rPr>
                <w:bCs/>
                <w:i/>
                <w:iCs/>
                <w:sz w:val="26"/>
                <w:szCs w:val="26"/>
              </w:rPr>
              <w:t>.</w:t>
            </w:r>
          </w:p>
          <w:p w:rsidR="000616EE" w:rsidRPr="00657119" w:rsidRDefault="000616EE" w:rsidP="000616EE">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0616EE" w:rsidRPr="00657119" w:rsidRDefault="000616EE" w:rsidP="000616EE">
            <w:pPr>
              <w:spacing w:line="288" w:lineRule="auto"/>
              <w:jc w:val="both"/>
              <w:rPr>
                <w:sz w:val="26"/>
                <w:szCs w:val="26"/>
              </w:rPr>
            </w:pPr>
            <w:r w:rsidRPr="00657119">
              <w:rPr>
                <w:sz w:val="26"/>
                <w:szCs w:val="26"/>
              </w:rPr>
              <w:t>+ Viết đúng chữ viết hoa L cỡ nhỏ, viết đúng từ ngữ và câu ứng dụng có chữ viết hoa L</w:t>
            </w:r>
          </w:p>
          <w:p w:rsidR="000616EE" w:rsidRPr="00657119" w:rsidRDefault="000616EE" w:rsidP="000616EE">
            <w:pPr>
              <w:spacing w:line="288" w:lineRule="auto"/>
              <w:jc w:val="both"/>
              <w:rPr>
                <w:sz w:val="26"/>
                <w:szCs w:val="26"/>
              </w:rPr>
            </w:pPr>
            <w:r w:rsidRPr="00657119">
              <w:rPr>
                <w:sz w:val="26"/>
                <w:szCs w:val="26"/>
              </w:rPr>
              <w:t>+ Phát triển năng lực ngôn ngữ.</w:t>
            </w:r>
          </w:p>
          <w:p w:rsidR="000616EE" w:rsidRPr="00657119" w:rsidRDefault="000616EE" w:rsidP="000616EE">
            <w:pPr>
              <w:spacing w:line="288" w:lineRule="auto"/>
              <w:jc w:val="both"/>
              <w:rPr>
                <w:sz w:val="26"/>
                <w:szCs w:val="26"/>
              </w:rPr>
            </w:pPr>
            <w:r w:rsidRPr="00657119">
              <w:rPr>
                <w:b/>
                <w:bCs/>
                <w:iCs/>
                <w:sz w:val="26"/>
                <w:szCs w:val="26"/>
              </w:rPr>
              <w:t xml:space="preserve">- </w:t>
            </w:r>
            <w:r w:rsidRPr="00657119">
              <w:rPr>
                <w:bCs/>
                <w:iCs/>
                <w:sz w:val="26"/>
                <w:szCs w:val="26"/>
              </w:rPr>
              <w:t>Cách tiến hành:</w:t>
            </w:r>
          </w:p>
        </w:tc>
      </w:tr>
      <w:tr w:rsidR="000616EE" w:rsidRPr="00657119" w:rsidTr="000616EE">
        <w:tc>
          <w:tcPr>
            <w:tcW w:w="5665" w:type="dxa"/>
            <w:tcBorders>
              <w:top w:val="dashed" w:sz="4" w:space="0" w:color="auto"/>
              <w:bottom w:val="dashed" w:sz="4" w:space="0" w:color="auto"/>
            </w:tcBorders>
          </w:tcPr>
          <w:p w:rsidR="000616EE" w:rsidRPr="00657119" w:rsidRDefault="000616EE" w:rsidP="000616EE">
            <w:pPr>
              <w:spacing w:line="288" w:lineRule="auto"/>
              <w:jc w:val="both"/>
              <w:rPr>
                <w:b/>
                <w:sz w:val="26"/>
                <w:szCs w:val="26"/>
              </w:rPr>
            </w:pPr>
            <w:r w:rsidRPr="00657119">
              <w:rPr>
                <w:b/>
                <w:sz w:val="26"/>
                <w:szCs w:val="26"/>
              </w:rPr>
              <w:t>3.1. Hoạt động 4: Ôn chữ viết hoa (làm việc cá nhân, nhóm 2)</w:t>
            </w:r>
          </w:p>
          <w:p w:rsidR="000616EE" w:rsidRPr="00657119" w:rsidRDefault="000616EE" w:rsidP="000616EE">
            <w:pPr>
              <w:spacing w:line="288" w:lineRule="auto"/>
              <w:jc w:val="both"/>
              <w:rPr>
                <w:sz w:val="26"/>
                <w:szCs w:val="26"/>
              </w:rPr>
            </w:pPr>
            <w:r w:rsidRPr="00657119">
              <w:rPr>
                <w:sz w:val="26"/>
                <w:szCs w:val="26"/>
              </w:rPr>
              <w:t>- GV dùng video giới thiệu lại cách viết chữ hoa L</w:t>
            </w:r>
          </w:p>
          <w:p w:rsidR="000616EE" w:rsidRPr="00657119" w:rsidRDefault="000616EE" w:rsidP="000616EE">
            <w:pPr>
              <w:spacing w:line="288" w:lineRule="auto"/>
              <w:jc w:val="center"/>
              <w:rPr>
                <w:sz w:val="26"/>
                <w:szCs w:val="26"/>
              </w:rPr>
            </w:pPr>
            <w:r w:rsidRPr="00657119">
              <w:rPr>
                <w:noProof/>
                <w:sz w:val="26"/>
                <w:szCs w:val="26"/>
                <w:lang w:val="en-US"/>
              </w:rPr>
              <w:drawing>
                <wp:inline distT="0" distB="0" distL="0" distR="0" wp14:anchorId="48505804" wp14:editId="4D4D7867">
                  <wp:extent cx="799620" cy="9334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u-chu-cao-2.5-o-ly-4-724x10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6280" cy="976246"/>
                          </a:xfrm>
                          <a:prstGeom prst="rect">
                            <a:avLst/>
                          </a:prstGeom>
                        </pic:spPr>
                      </pic:pic>
                    </a:graphicData>
                  </a:graphic>
                </wp:inline>
              </w:drawing>
            </w:r>
          </w:p>
          <w:p w:rsidR="000616EE" w:rsidRPr="00657119" w:rsidRDefault="000616EE" w:rsidP="000616EE">
            <w:pPr>
              <w:spacing w:line="288" w:lineRule="auto"/>
              <w:jc w:val="both"/>
              <w:rPr>
                <w:sz w:val="26"/>
                <w:szCs w:val="26"/>
              </w:rPr>
            </w:pPr>
            <w:r w:rsidRPr="00657119">
              <w:rPr>
                <w:sz w:val="26"/>
                <w:szCs w:val="26"/>
              </w:rPr>
              <w:t>- GV viết mẫu lên bảng.</w:t>
            </w:r>
          </w:p>
          <w:p w:rsidR="000616EE" w:rsidRPr="00657119" w:rsidRDefault="000616EE" w:rsidP="000616EE">
            <w:pPr>
              <w:spacing w:line="288" w:lineRule="auto"/>
              <w:jc w:val="both"/>
              <w:rPr>
                <w:sz w:val="26"/>
                <w:szCs w:val="26"/>
              </w:rPr>
            </w:pPr>
            <w:r w:rsidRPr="00657119">
              <w:rPr>
                <w:sz w:val="26"/>
                <w:szCs w:val="26"/>
              </w:rPr>
              <w:t>- GV cho HS viết bảng con (hoặc vở nháp).</w:t>
            </w:r>
          </w:p>
          <w:p w:rsidR="000616EE" w:rsidRPr="00657119" w:rsidRDefault="000616EE" w:rsidP="000616EE">
            <w:pPr>
              <w:spacing w:line="288" w:lineRule="auto"/>
              <w:jc w:val="both"/>
              <w:rPr>
                <w:sz w:val="26"/>
                <w:szCs w:val="26"/>
              </w:rPr>
            </w:pPr>
            <w:r w:rsidRPr="00657119">
              <w:rPr>
                <w:sz w:val="26"/>
                <w:szCs w:val="26"/>
              </w:rPr>
              <w:t>- Nhận xét, sửa sai.</w:t>
            </w:r>
          </w:p>
          <w:p w:rsidR="000616EE" w:rsidRPr="00657119" w:rsidRDefault="000616EE" w:rsidP="000616EE">
            <w:pPr>
              <w:spacing w:line="288" w:lineRule="auto"/>
              <w:jc w:val="both"/>
              <w:rPr>
                <w:sz w:val="26"/>
                <w:szCs w:val="26"/>
              </w:rPr>
            </w:pPr>
            <w:r w:rsidRPr="00657119">
              <w:rPr>
                <w:sz w:val="26"/>
                <w:szCs w:val="26"/>
              </w:rPr>
              <w:t>- GV cho HS viết vào vở.</w:t>
            </w:r>
          </w:p>
          <w:p w:rsidR="000616EE" w:rsidRPr="00657119" w:rsidRDefault="000616EE" w:rsidP="000616EE">
            <w:pPr>
              <w:spacing w:line="288" w:lineRule="auto"/>
              <w:jc w:val="both"/>
              <w:rPr>
                <w:sz w:val="26"/>
                <w:szCs w:val="26"/>
              </w:rPr>
            </w:pPr>
            <w:r w:rsidRPr="00657119">
              <w:rPr>
                <w:sz w:val="26"/>
                <w:szCs w:val="26"/>
              </w:rPr>
              <w:t xml:space="preserve">- GV </w:t>
            </w:r>
            <w:r w:rsidR="009D2BF2">
              <w:rPr>
                <w:sz w:val="26"/>
                <w:szCs w:val="26"/>
              </w:rPr>
              <w:t xml:space="preserve"> nhận xét </w:t>
            </w:r>
            <w:r w:rsidRPr="00657119">
              <w:rPr>
                <w:sz w:val="26"/>
                <w:szCs w:val="26"/>
              </w:rPr>
              <w:t>một số bài, nhận xét tuyên dương.</w:t>
            </w:r>
          </w:p>
          <w:p w:rsidR="000616EE" w:rsidRPr="00657119" w:rsidRDefault="000616EE" w:rsidP="000616EE">
            <w:pPr>
              <w:spacing w:line="288" w:lineRule="auto"/>
              <w:jc w:val="both"/>
              <w:rPr>
                <w:b/>
                <w:sz w:val="26"/>
                <w:szCs w:val="26"/>
              </w:rPr>
            </w:pPr>
            <w:r w:rsidRPr="00657119">
              <w:rPr>
                <w:b/>
                <w:sz w:val="26"/>
                <w:szCs w:val="26"/>
              </w:rPr>
              <w:t>3.2. Hoạt động 5: Viết ứng dụng (làm việc cá nhân, nhóm 2).</w:t>
            </w:r>
          </w:p>
          <w:p w:rsidR="000616EE" w:rsidRPr="00657119" w:rsidRDefault="000616EE" w:rsidP="000616EE">
            <w:pPr>
              <w:spacing w:line="288" w:lineRule="auto"/>
              <w:jc w:val="both"/>
              <w:rPr>
                <w:b/>
                <w:sz w:val="26"/>
                <w:szCs w:val="26"/>
              </w:rPr>
            </w:pPr>
            <w:r w:rsidRPr="00657119">
              <w:rPr>
                <w:b/>
                <w:sz w:val="26"/>
                <w:szCs w:val="26"/>
              </w:rPr>
              <w:t>a. Viết tên riêng.</w:t>
            </w:r>
          </w:p>
          <w:p w:rsidR="000616EE" w:rsidRPr="00657119" w:rsidRDefault="000616EE" w:rsidP="000616EE">
            <w:pPr>
              <w:spacing w:line="288" w:lineRule="auto"/>
              <w:jc w:val="both"/>
              <w:rPr>
                <w:sz w:val="26"/>
                <w:szCs w:val="26"/>
              </w:rPr>
            </w:pPr>
            <w:r w:rsidRPr="00657119">
              <w:rPr>
                <w:sz w:val="26"/>
                <w:szCs w:val="26"/>
              </w:rPr>
              <w:t>- GV mời HS đọc tên riêng.</w:t>
            </w:r>
          </w:p>
          <w:p w:rsidR="000616EE" w:rsidRPr="00657119" w:rsidRDefault="000616EE" w:rsidP="000616EE">
            <w:pPr>
              <w:spacing w:line="288" w:lineRule="auto"/>
              <w:jc w:val="both"/>
              <w:rPr>
                <w:i/>
                <w:sz w:val="26"/>
                <w:szCs w:val="26"/>
              </w:rPr>
            </w:pPr>
            <w:r w:rsidRPr="00657119">
              <w:rPr>
                <w:sz w:val="26"/>
                <w:szCs w:val="26"/>
              </w:rPr>
              <w:t xml:space="preserve">- GV giới thiệu: </w:t>
            </w:r>
            <w:r w:rsidRPr="00657119">
              <w:rPr>
                <w:i/>
                <w:sz w:val="26"/>
                <w:szCs w:val="26"/>
              </w:rPr>
              <w:t>Lam Sơn là tên gọi của một ngọn núi ở tình Thanh Hóa, nơi đây từng là khu căn cứ đầu tiên của nghĩa quân Lam Sơn đánh giặc  Minh.</w:t>
            </w:r>
          </w:p>
          <w:p w:rsidR="000616EE" w:rsidRPr="00657119" w:rsidRDefault="000616EE" w:rsidP="000616EE">
            <w:pPr>
              <w:spacing w:line="288" w:lineRule="auto"/>
              <w:jc w:val="both"/>
              <w:rPr>
                <w:sz w:val="26"/>
                <w:szCs w:val="26"/>
              </w:rPr>
            </w:pPr>
            <w:r w:rsidRPr="00657119">
              <w:rPr>
                <w:sz w:val="26"/>
                <w:szCs w:val="26"/>
              </w:rPr>
              <w:t>- GV yêu cầu HS viết tên riêng vào vở.</w:t>
            </w:r>
          </w:p>
          <w:p w:rsidR="000616EE" w:rsidRPr="00657119" w:rsidRDefault="000616EE" w:rsidP="000616EE">
            <w:pPr>
              <w:spacing w:line="288" w:lineRule="auto"/>
              <w:jc w:val="both"/>
              <w:rPr>
                <w:sz w:val="26"/>
                <w:szCs w:val="26"/>
              </w:rPr>
            </w:pPr>
            <w:r w:rsidRPr="00657119">
              <w:rPr>
                <w:sz w:val="26"/>
                <w:szCs w:val="26"/>
              </w:rPr>
              <w:lastRenderedPageBreak/>
              <w:t>- GV nhận xét, tuyên dương, bổ sung.</w:t>
            </w:r>
          </w:p>
          <w:p w:rsidR="000616EE" w:rsidRPr="00657119" w:rsidRDefault="000616EE" w:rsidP="000616EE">
            <w:pPr>
              <w:spacing w:line="288" w:lineRule="auto"/>
              <w:jc w:val="both"/>
              <w:rPr>
                <w:b/>
                <w:sz w:val="26"/>
                <w:szCs w:val="26"/>
              </w:rPr>
            </w:pPr>
            <w:r w:rsidRPr="00657119">
              <w:rPr>
                <w:b/>
                <w:sz w:val="26"/>
                <w:szCs w:val="26"/>
              </w:rPr>
              <w:t>b. Viết câu.</w:t>
            </w:r>
          </w:p>
          <w:p w:rsidR="000616EE" w:rsidRPr="00657119" w:rsidRDefault="000616EE" w:rsidP="000616EE">
            <w:pPr>
              <w:spacing w:line="288" w:lineRule="auto"/>
              <w:jc w:val="both"/>
              <w:rPr>
                <w:sz w:val="26"/>
                <w:szCs w:val="26"/>
              </w:rPr>
            </w:pPr>
            <w:r w:rsidRPr="00657119">
              <w:rPr>
                <w:sz w:val="26"/>
                <w:szCs w:val="26"/>
              </w:rPr>
              <w:t>- GV yêu cầu HS đọc câu.</w:t>
            </w:r>
          </w:p>
          <w:p w:rsidR="000616EE" w:rsidRPr="00657119" w:rsidRDefault="000616EE" w:rsidP="000616EE">
            <w:pPr>
              <w:spacing w:line="288" w:lineRule="auto"/>
              <w:jc w:val="both"/>
              <w:rPr>
                <w:sz w:val="26"/>
                <w:szCs w:val="26"/>
              </w:rPr>
            </w:pPr>
            <w:r w:rsidRPr="00657119">
              <w:rPr>
                <w:sz w:val="26"/>
                <w:szCs w:val="26"/>
              </w:rPr>
              <w:t xml:space="preserve">- GV giới thiệu câu ứng dụng: </w:t>
            </w:r>
          </w:p>
          <w:p w:rsidR="000616EE" w:rsidRPr="00657119" w:rsidRDefault="000616EE" w:rsidP="000616EE">
            <w:pPr>
              <w:spacing w:line="288" w:lineRule="auto"/>
              <w:jc w:val="center"/>
              <w:rPr>
                <w:i/>
                <w:sz w:val="26"/>
                <w:szCs w:val="26"/>
              </w:rPr>
            </w:pPr>
            <w:r w:rsidRPr="00657119">
              <w:rPr>
                <w:i/>
                <w:sz w:val="26"/>
                <w:szCs w:val="26"/>
              </w:rPr>
              <w:t>Cao nhất là núi Lam Sơn</w:t>
            </w:r>
          </w:p>
          <w:p w:rsidR="000616EE" w:rsidRPr="00657119" w:rsidRDefault="000616EE" w:rsidP="000616EE">
            <w:pPr>
              <w:spacing w:line="288" w:lineRule="auto"/>
              <w:jc w:val="center"/>
              <w:rPr>
                <w:i/>
                <w:sz w:val="26"/>
                <w:szCs w:val="26"/>
              </w:rPr>
            </w:pPr>
            <w:r w:rsidRPr="00657119">
              <w:rPr>
                <w:i/>
                <w:sz w:val="26"/>
                <w:szCs w:val="26"/>
              </w:rPr>
              <w:t>Có ông Lê Lợi chặn đường giặc Minh</w:t>
            </w:r>
          </w:p>
          <w:p w:rsidR="000616EE" w:rsidRPr="00657119" w:rsidRDefault="000616EE" w:rsidP="000616EE">
            <w:pPr>
              <w:spacing w:line="288" w:lineRule="auto"/>
              <w:jc w:val="both"/>
              <w:rPr>
                <w:sz w:val="26"/>
                <w:szCs w:val="26"/>
              </w:rPr>
            </w:pPr>
            <w:r w:rsidRPr="00657119">
              <w:rPr>
                <w:sz w:val="26"/>
                <w:szCs w:val="26"/>
              </w:rPr>
              <w:t>- GV nhắc HS viết hoa các chữ trong câu thơ: L, S, M Lưu ý cách viết thơ lục bát.</w:t>
            </w:r>
          </w:p>
          <w:p w:rsidR="000616EE" w:rsidRPr="00657119" w:rsidRDefault="000616EE" w:rsidP="000616EE">
            <w:pPr>
              <w:spacing w:line="288" w:lineRule="auto"/>
              <w:jc w:val="both"/>
              <w:rPr>
                <w:sz w:val="26"/>
                <w:szCs w:val="26"/>
              </w:rPr>
            </w:pPr>
            <w:r w:rsidRPr="00657119">
              <w:rPr>
                <w:sz w:val="26"/>
                <w:szCs w:val="26"/>
              </w:rPr>
              <w:t>- GV cho HS viết vào vở.</w:t>
            </w:r>
          </w:p>
          <w:p w:rsidR="000616EE" w:rsidRPr="00657119" w:rsidRDefault="000616EE" w:rsidP="000616EE">
            <w:pPr>
              <w:spacing w:line="288" w:lineRule="auto"/>
              <w:jc w:val="both"/>
              <w:rPr>
                <w:sz w:val="26"/>
                <w:szCs w:val="26"/>
              </w:rPr>
            </w:pPr>
            <w:r w:rsidRPr="00657119">
              <w:rPr>
                <w:sz w:val="26"/>
                <w:szCs w:val="26"/>
              </w:rPr>
              <w:t>- GV yêu cầu nhận xét chéo nhau trong bàn.</w:t>
            </w:r>
          </w:p>
          <w:p w:rsidR="000616EE" w:rsidRPr="00657119" w:rsidRDefault="000616EE" w:rsidP="000616EE">
            <w:pPr>
              <w:spacing w:line="288" w:lineRule="auto"/>
              <w:jc w:val="both"/>
              <w:rPr>
                <w:b/>
                <w:sz w:val="26"/>
                <w:szCs w:val="26"/>
              </w:rPr>
            </w:pPr>
            <w:r w:rsidRPr="00657119">
              <w:rPr>
                <w:sz w:val="26"/>
                <w:szCs w:val="26"/>
              </w:rPr>
              <w:t>- GV chấm một số bài, nhận xét, tuyên dương.</w:t>
            </w:r>
          </w:p>
        </w:tc>
        <w:tc>
          <w:tcPr>
            <w:tcW w:w="4073" w:type="dxa"/>
            <w:tcBorders>
              <w:top w:val="dashed" w:sz="4" w:space="0" w:color="auto"/>
              <w:bottom w:val="dashed" w:sz="4" w:space="0" w:color="auto"/>
            </w:tcBorders>
          </w:tcPr>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r w:rsidRPr="00657119">
              <w:rPr>
                <w:sz w:val="26"/>
                <w:szCs w:val="26"/>
              </w:rPr>
              <w:t>- HS quan sát video.</w:t>
            </w: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r w:rsidRPr="00657119">
              <w:rPr>
                <w:sz w:val="26"/>
                <w:szCs w:val="26"/>
              </w:rPr>
              <w:t>- HS quan sát.</w:t>
            </w:r>
          </w:p>
          <w:p w:rsidR="000616EE" w:rsidRPr="00657119" w:rsidRDefault="000616EE" w:rsidP="000616EE">
            <w:pPr>
              <w:spacing w:line="288" w:lineRule="auto"/>
              <w:jc w:val="both"/>
              <w:rPr>
                <w:sz w:val="26"/>
                <w:szCs w:val="26"/>
              </w:rPr>
            </w:pPr>
            <w:r w:rsidRPr="00657119">
              <w:rPr>
                <w:sz w:val="26"/>
                <w:szCs w:val="26"/>
              </w:rPr>
              <w:t>- HS viết bảng con.</w:t>
            </w: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r w:rsidRPr="00657119">
              <w:rPr>
                <w:sz w:val="26"/>
                <w:szCs w:val="26"/>
              </w:rPr>
              <w:t>- HS viết vào vở chữ hoa L</w:t>
            </w: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r w:rsidRPr="00657119">
              <w:rPr>
                <w:sz w:val="26"/>
                <w:szCs w:val="26"/>
              </w:rPr>
              <w:t>- HS đọc tên riêng: Đông Anh.</w:t>
            </w:r>
          </w:p>
          <w:p w:rsidR="000616EE" w:rsidRPr="00657119" w:rsidRDefault="000616EE" w:rsidP="000616EE">
            <w:pPr>
              <w:spacing w:line="288" w:lineRule="auto"/>
              <w:jc w:val="both"/>
              <w:rPr>
                <w:sz w:val="26"/>
                <w:szCs w:val="26"/>
              </w:rPr>
            </w:pPr>
            <w:r w:rsidRPr="00657119">
              <w:rPr>
                <w:sz w:val="26"/>
                <w:szCs w:val="26"/>
              </w:rPr>
              <w:t>- HS lắng nghe.</w:t>
            </w: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r w:rsidRPr="00657119">
              <w:rPr>
                <w:sz w:val="26"/>
                <w:szCs w:val="26"/>
              </w:rPr>
              <w:t>- HS viết tên riêng Lam Sơn vào vở.</w:t>
            </w:r>
          </w:p>
          <w:p w:rsidR="000616EE" w:rsidRPr="00657119" w:rsidRDefault="000616EE" w:rsidP="000616EE">
            <w:pPr>
              <w:spacing w:line="288" w:lineRule="auto"/>
              <w:jc w:val="both"/>
              <w:rPr>
                <w:sz w:val="26"/>
                <w:szCs w:val="26"/>
              </w:rPr>
            </w:pPr>
          </w:p>
          <w:p w:rsidR="00AA1390" w:rsidRDefault="00AA1390" w:rsidP="000616EE">
            <w:pPr>
              <w:spacing w:line="288" w:lineRule="auto"/>
              <w:rPr>
                <w:sz w:val="26"/>
                <w:szCs w:val="26"/>
              </w:rPr>
            </w:pPr>
          </w:p>
          <w:p w:rsidR="000616EE" w:rsidRPr="00657119" w:rsidRDefault="000616EE" w:rsidP="000616EE">
            <w:pPr>
              <w:spacing w:line="288" w:lineRule="auto"/>
              <w:rPr>
                <w:i/>
                <w:sz w:val="26"/>
                <w:szCs w:val="26"/>
              </w:rPr>
            </w:pPr>
            <w:r w:rsidRPr="00657119">
              <w:rPr>
                <w:sz w:val="26"/>
                <w:szCs w:val="26"/>
              </w:rPr>
              <w:t>- 1 HS đọc yêu câu:</w:t>
            </w:r>
            <w:r w:rsidRPr="00657119">
              <w:rPr>
                <w:i/>
                <w:sz w:val="26"/>
                <w:szCs w:val="26"/>
              </w:rPr>
              <w:t xml:space="preserve"> </w:t>
            </w:r>
          </w:p>
          <w:p w:rsidR="000616EE" w:rsidRPr="00657119" w:rsidRDefault="000616EE" w:rsidP="000616EE">
            <w:pPr>
              <w:spacing w:line="288" w:lineRule="auto"/>
              <w:jc w:val="center"/>
              <w:rPr>
                <w:i/>
                <w:sz w:val="26"/>
                <w:szCs w:val="26"/>
              </w:rPr>
            </w:pPr>
            <w:r w:rsidRPr="00657119">
              <w:rPr>
                <w:i/>
                <w:sz w:val="26"/>
                <w:szCs w:val="26"/>
              </w:rPr>
              <w:t>Cao nhất là núi Lam Sơn</w:t>
            </w:r>
          </w:p>
          <w:p w:rsidR="000616EE" w:rsidRPr="00657119" w:rsidRDefault="000616EE" w:rsidP="00AA1390">
            <w:pPr>
              <w:spacing w:line="288" w:lineRule="auto"/>
              <w:rPr>
                <w:i/>
                <w:sz w:val="26"/>
                <w:szCs w:val="26"/>
              </w:rPr>
            </w:pPr>
            <w:r w:rsidRPr="00657119">
              <w:rPr>
                <w:i/>
                <w:sz w:val="26"/>
                <w:szCs w:val="26"/>
              </w:rPr>
              <w:t>Có ông Lê Lợ</w:t>
            </w:r>
            <w:r w:rsidR="00AA1390">
              <w:rPr>
                <w:i/>
                <w:sz w:val="26"/>
                <w:szCs w:val="26"/>
              </w:rPr>
              <w:t>i chặn đườnggiặc</w:t>
            </w:r>
            <w:r w:rsidRPr="00657119">
              <w:rPr>
                <w:i/>
                <w:sz w:val="26"/>
                <w:szCs w:val="26"/>
              </w:rPr>
              <w:t>Minh</w:t>
            </w: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r w:rsidRPr="00657119">
              <w:rPr>
                <w:sz w:val="26"/>
                <w:szCs w:val="26"/>
              </w:rPr>
              <w:t>- HS lắng nghe.</w:t>
            </w:r>
          </w:p>
          <w:p w:rsidR="000616EE" w:rsidRPr="00657119" w:rsidRDefault="000616EE" w:rsidP="000616EE">
            <w:pPr>
              <w:spacing w:line="288" w:lineRule="auto"/>
              <w:jc w:val="both"/>
              <w:rPr>
                <w:sz w:val="26"/>
                <w:szCs w:val="26"/>
              </w:rPr>
            </w:pPr>
          </w:p>
          <w:p w:rsidR="000616EE" w:rsidRPr="00657119" w:rsidRDefault="000616EE" w:rsidP="000616EE">
            <w:pPr>
              <w:spacing w:line="288" w:lineRule="auto"/>
              <w:jc w:val="both"/>
              <w:rPr>
                <w:sz w:val="26"/>
                <w:szCs w:val="26"/>
              </w:rPr>
            </w:pPr>
            <w:r w:rsidRPr="00657119">
              <w:rPr>
                <w:sz w:val="26"/>
                <w:szCs w:val="26"/>
              </w:rPr>
              <w:t xml:space="preserve">- HS viết câu thơ vào vở. </w:t>
            </w:r>
          </w:p>
          <w:p w:rsidR="000616EE" w:rsidRPr="00657119" w:rsidRDefault="000616EE" w:rsidP="000616EE">
            <w:pPr>
              <w:spacing w:line="288" w:lineRule="auto"/>
              <w:jc w:val="both"/>
              <w:rPr>
                <w:sz w:val="26"/>
                <w:szCs w:val="26"/>
              </w:rPr>
            </w:pPr>
            <w:r w:rsidRPr="00657119">
              <w:rPr>
                <w:sz w:val="26"/>
                <w:szCs w:val="26"/>
              </w:rPr>
              <w:t>- HS nhận xét chéo nhau.</w:t>
            </w:r>
          </w:p>
          <w:p w:rsidR="000616EE" w:rsidRPr="00657119" w:rsidRDefault="000616EE" w:rsidP="000616EE">
            <w:pPr>
              <w:spacing w:line="288" w:lineRule="auto"/>
              <w:rPr>
                <w:sz w:val="26"/>
                <w:szCs w:val="26"/>
              </w:rPr>
            </w:pPr>
          </w:p>
        </w:tc>
      </w:tr>
      <w:tr w:rsidR="000616EE" w:rsidRPr="00657119" w:rsidTr="000616EE">
        <w:tc>
          <w:tcPr>
            <w:tcW w:w="9738" w:type="dxa"/>
            <w:gridSpan w:val="2"/>
            <w:tcBorders>
              <w:top w:val="dashed" w:sz="4" w:space="0" w:color="auto"/>
              <w:bottom w:val="dashed" w:sz="4" w:space="0" w:color="auto"/>
            </w:tcBorders>
          </w:tcPr>
          <w:p w:rsidR="000616EE" w:rsidRPr="00657119" w:rsidRDefault="000616EE" w:rsidP="000616EE">
            <w:pPr>
              <w:spacing w:line="288" w:lineRule="auto"/>
              <w:jc w:val="both"/>
              <w:rPr>
                <w:b/>
                <w:sz w:val="26"/>
                <w:szCs w:val="26"/>
              </w:rPr>
            </w:pPr>
            <w:r w:rsidRPr="00657119">
              <w:rPr>
                <w:b/>
                <w:sz w:val="26"/>
                <w:szCs w:val="26"/>
              </w:rPr>
              <w:lastRenderedPageBreak/>
              <w:t>4. Vận dụng.</w:t>
            </w:r>
          </w:p>
          <w:p w:rsidR="000616EE" w:rsidRPr="00657119" w:rsidRDefault="000616EE" w:rsidP="000616EE">
            <w:pPr>
              <w:spacing w:line="288" w:lineRule="auto"/>
              <w:rPr>
                <w:sz w:val="26"/>
                <w:szCs w:val="26"/>
              </w:rPr>
            </w:pPr>
            <w:r w:rsidRPr="00657119">
              <w:rPr>
                <w:sz w:val="26"/>
                <w:szCs w:val="26"/>
              </w:rPr>
              <w:t>- Mục tiêu:</w:t>
            </w:r>
          </w:p>
          <w:p w:rsidR="000616EE" w:rsidRPr="00657119" w:rsidRDefault="000616EE" w:rsidP="000616EE">
            <w:pPr>
              <w:spacing w:line="264" w:lineRule="auto"/>
              <w:jc w:val="both"/>
              <w:rPr>
                <w:sz w:val="26"/>
                <w:szCs w:val="26"/>
              </w:rPr>
            </w:pPr>
            <w:r w:rsidRPr="00657119">
              <w:rPr>
                <w:sz w:val="26"/>
                <w:szCs w:val="26"/>
              </w:rPr>
              <w:t>+ Củng cố những kiến thức đã học trong tiết học để học sinh khắc sâu nội dung.</w:t>
            </w:r>
          </w:p>
          <w:p w:rsidR="000616EE" w:rsidRPr="00657119" w:rsidRDefault="000616EE" w:rsidP="000616EE">
            <w:pPr>
              <w:spacing w:line="264" w:lineRule="auto"/>
              <w:jc w:val="both"/>
              <w:rPr>
                <w:sz w:val="26"/>
                <w:szCs w:val="26"/>
              </w:rPr>
            </w:pPr>
            <w:r w:rsidRPr="00657119">
              <w:rPr>
                <w:sz w:val="26"/>
                <w:szCs w:val="26"/>
              </w:rPr>
              <w:t>+ Vận dụng kiến thức đã học vào thực tiễn.</w:t>
            </w:r>
          </w:p>
          <w:p w:rsidR="000616EE" w:rsidRPr="00657119" w:rsidRDefault="000616EE" w:rsidP="000616EE">
            <w:pPr>
              <w:spacing w:line="264" w:lineRule="auto"/>
              <w:jc w:val="both"/>
              <w:rPr>
                <w:sz w:val="26"/>
                <w:szCs w:val="26"/>
              </w:rPr>
            </w:pPr>
            <w:r w:rsidRPr="00657119">
              <w:rPr>
                <w:sz w:val="26"/>
                <w:szCs w:val="26"/>
              </w:rPr>
              <w:t>+ Tạo không khí vui vẻ, hào hứng, lưu luyến sau khi học sinh bài học.</w:t>
            </w:r>
          </w:p>
          <w:p w:rsidR="000616EE" w:rsidRPr="00657119" w:rsidRDefault="000616EE" w:rsidP="000616EE">
            <w:pPr>
              <w:spacing w:line="288" w:lineRule="auto"/>
              <w:jc w:val="both"/>
              <w:rPr>
                <w:sz w:val="26"/>
                <w:szCs w:val="26"/>
              </w:rPr>
            </w:pPr>
            <w:r w:rsidRPr="00657119">
              <w:rPr>
                <w:sz w:val="26"/>
                <w:szCs w:val="26"/>
              </w:rPr>
              <w:t>+ Phát triển năng lực ngôn ngữ.</w:t>
            </w:r>
          </w:p>
          <w:p w:rsidR="000616EE" w:rsidRPr="00657119" w:rsidRDefault="000616EE" w:rsidP="000616EE">
            <w:pPr>
              <w:spacing w:line="288" w:lineRule="auto"/>
              <w:rPr>
                <w:sz w:val="26"/>
                <w:szCs w:val="26"/>
              </w:rPr>
            </w:pPr>
            <w:r w:rsidRPr="00657119">
              <w:rPr>
                <w:sz w:val="26"/>
                <w:szCs w:val="26"/>
                <w:lang w:val="en-US"/>
              </w:rPr>
              <w:t>- Cách tiến hành:</w:t>
            </w:r>
          </w:p>
        </w:tc>
      </w:tr>
      <w:tr w:rsidR="000616EE" w:rsidRPr="00657119" w:rsidTr="000616EE">
        <w:tc>
          <w:tcPr>
            <w:tcW w:w="5665" w:type="dxa"/>
            <w:tcBorders>
              <w:top w:val="dashed" w:sz="4" w:space="0" w:color="auto"/>
              <w:bottom w:val="dashed" w:sz="4" w:space="0" w:color="auto"/>
            </w:tcBorders>
          </w:tcPr>
          <w:p w:rsidR="000616EE" w:rsidRPr="00657119" w:rsidRDefault="000616EE" w:rsidP="000616EE">
            <w:pPr>
              <w:spacing w:line="288" w:lineRule="auto"/>
              <w:jc w:val="both"/>
              <w:rPr>
                <w:sz w:val="26"/>
                <w:szCs w:val="26"/>
              </w:rPr>
            </w:pPr>
            <w:r w:rsidRPr="00657119">
              <w:rPr>
                <w:sz w:val="26"/>
                <w:szCs w:val="26"/>
              </w:rPr>
              <w:t xml:space="preserve">- GV giáo dục HS biết trân trọng những người biết sống vì cộng đồng </w:t>
            </w:r>
          </w:p>
          <w:p w:rsidR="000616EE" w:rsidRPr="00657119" w:rsidRDefault="000616EE" w:rsidP="000616EE">
            <w:pPr>
              <w:spacing w:line="288" w:lineRule="auto"/>
              <w:jc w:val="both"/>
              <w:rPr>
                <w:sz w:val="26"/>
                <w:szCs w:val="26"/>
              </w:rPr>
            </w:pPr>
            <w:r w:rsidRPr="00657119">
              <w:rPr>
                <w:sz w:val="26"/>
                <w:szCs w:val="26"/>
              </w:rPr>
              <w:t>- Nêu cảm nhận của em về bài học hôm nay?</w:t>
            </w:r>
          </w:p>
          <w:p w:rsidR="000616EE" w:rsidRPr="00657119" w:rsidRDefault="000616EE" w:rsidP="000616EE">
            <w:pPr>
              <w:spacing w:line="288" w:lineRule="auto"/>
              <w:jc w:val="both"/>
              <w:rPr>
                <w:sz w:val="26"/>
                <w:szCs w:val="26"/>
              </w:rPr>
            </w:pPr>
            <w:r w:rsidRPr="00657119">
              <w:rPr>
                <w:sz w:val="26"/>
                <w:szCs w:val="26"/>
              </w:rPr>
              <w:t>- Nhận xét, đánh giá tiết dạy.</w:t>
            </w:r>
          </w:p>
        </w:tc>
        <w:tc>
          <w:tcPr>
            <w:tcW w:w="4073" w:type="dxa"/>
            <w:tcBorders>
              <w:top w:val="dashed" w:sz="4" w:space="0" w:color="auto"/>
              <w:bottom w:val="dashed" w:sz="4" w:space="0" w:color="auto"/>
            </w:tcBorders>
          </w:tcPr>
          <w:p w:rsidR="000616EE" w:rsidRPr="00657119" w:rsidRDefault="000616EE" w:rsidP="000616EE">
            <w:pPr>
              <w:spacing w:line="288" w:lineRule="auto"/>
              <w:rPr>
                <w:sz w:val="26"/>
                <w:szCs w:val="26"/>
              </w:rPr>
            </w:pPr>
            <w:r w:rsidRPr="00657119">
              <w:rPr>
                <w:sz w:val="26"/>
                <w:szCs w:val="26"/>
              </w:rPr>
              <w:t>- HS lắng nghe, ghi nhớ</w:t>
            </w:r>
          </w:p>
          <w:p w:rsidR="000616EE" w:rsidRPr="00657119" w:rsidRDefault="000616EE" w:rsidP="000616EE">
            <w:pPr>
              <w:spacing w:line="288" w:lineRule="auto"/>
              <w:rPr>
                <w:sz w:val="26"/>
                <w:szCs w:val="26"/>
              </w:rPr>
            </w:pPr>
          </w:p>
          <w:p w:rsidR="000616EE" w:rsidRPr="00657119" w:rsidRDefault="000616EE" w:rsidP="000616EE">
            <w:pPr>
              <w:spacing w:line="288" w:lineRule="auto"/>
              <w:rPr>
                <w:sz w:val="26"/>
                <w:szCs w:val="26"/>
              </w:rPr>
            </w:pPr>
            <w:r w:rsidRPr="00657119">
              <w:rPr>
                <w:sz w:val="26"/>
                <w:szCs w:val="26"/>
              </w:rPr>
              <w:t>- HS lắng nghe</w:t>
            </w:r>
          </w:p>
          <w:p w:rsidR="000616EE" w:rsidRPr="00657119" w:rsidRDefault="000616EE" w:rsidP="000616EE">
            <w:pPr>
              <w:spacing w:line="288" w:lineRule="auto"/>
              <w:rPr>
                <w:sz w:val="26"/>
                <w:szCs w:val="26"/>
              </w:rPr>
            </w:pPr>
            <w:r w:rsidRPr="00657119">
              <w:rPr>
                <w:sz w:val="26"/>
                <w:szCs w:val="26"/>
              </w:rPr>
              <w:t>- HS lắng nghe</w:t>
            </w:r>
          </w:p>
        </w:tc>
      </w:tr>
    </w:tbl>
    <w:p w:rsidR="00534812" w:rsidRPr="00657119" w:rsidRDefault="00534812" w:rsidP="00534812">
      <w:pPr>
        <w:spacing w:line="288" w:lineRule="auto"/>
        <w:ind w:left="720" w:hanging="720"/>
        <w:rPr>
          <w:b/>
          <w:bCs/>
          <w:sz w:val="26"/>
          <w:szCs w:val="26"/>
          <w:u w:val="single"/>
        </w:rPr>
      </w:pPr>
    </w:p>
    <w:p w:rsidR="00AA22A2" w:rsidRDefault="00AA22A2" w:rsidP="00AA22A2">
      <w:pPr>
        <w:spacing w:line="288" w:lineRule="auto"/>
        <w:ind w:left="720" w:hanging="720"/>
        <w:jc w:val="center"/>
        <w:rPr>
          <w:b/>
          <w:bCs/>
          <w:sz w:val="26"/>
          <w:szCs w:val="26"/>
          <w:u w:val="single"/>
        </w:rPr>
      </w:pPr>
    </w:p>
    <w:p w:rsidR="00AA22A2" w:rsidRDefault="00AA22A2" w:rsidP="00F7728D">
      <w:pPr>
        <w:rPr>
          <w:b/>
          <w:sz w:val="26"/>
          <w:szCs w:val="26"/>
          <w:lang w:val="en-US"/>
        </w:rPr>
      </w:pPr>
    </w:p>
    <w:p w:rsidR="008F60D1" w:rsidRPr="00EA7606" w:rsidRDefault="008F60D1" w:rsidP="00F7728D">
      <w:pPr>
        <w:rPr>
          <w:b/>
          <w:sz w:val="26"/>
          <w:szCs w:val="26"/>
          <w:lang w:val="en-US"/>
        </w:rPr>
      </w:pPr>
      <w:r>
        <w:rPr>
          <w:b/>
          <w:sz w:val="26"/>
          <w:szCs w:val="26"/>
          <w:lang w:val="en-US"/>
        </w:rPr>
        <w:t>Chiều</w:t>
      </w:r>
    </w:p>
    <w:p w:rsidR="008F60D1" w:rsidRPr="00657119" w:rsidRDefault="008F60D1" w:rsidP="008F60D1">
      <w:pPr>
        <w:spacing w:line="288" w:lineRule="auto"/>
        <w:ind w:left="720" w:hanging="720"/>
        <w:jc w:val="center"/>
        <w:rPr>
          <w:b/>
          <w:bCs/>
          <w:sz w:val="26"/>
          <w:szCs w:val="26"/>
          <w:u w:val="single"/>
        </w:rPr>
      </w:pPr>
      <w:r w:rsidRPr="00657119">
        <w:rPr>
          <w:b/>
          <w:bCs/>
          <w:sz w:val="26"/>
          <w:szCs w:val="26"/>
          <w:u w:val="single"/>
        </w:rPr>
        <w:t>TOÁN</w:t>
      </w:r>
    </w:p>
    <w:p w:rsidR="008F60D1" w:rsidRPr="00657119" w:rsidRDefault="008F60D1" w:rsidP="008F60D1">
      <w:pPr>
        <w:spacing w:line="288" w:lineRule="auto"/>
        <w:ind w:left="720" w:hanging="720"/>
        <w:jc w:val="center"/>
        <w:rPr>
          <w:b/>
          <w:bCs/>
          <w:sz w:val="26"/>
          <w:szCs w:val="26"/>
          <w:u w:val="single"/>
        </w:rPr>
      </w:pPr>
      <w:r w:rsidRPr="00657119">
        <w:rPr>
          <w:b/>
          <w:bCs/>
          <w:sz w:val="26"/>
          <w:szCs w:val="26"/>
        </w:rPr>
        <w:t xml:space="preserve">ÔN LUYỆN Bài 35: LUYỆN TẬP CHUNG (T1) </w:t>
      </w:r>
    </w:p>
    <w:p w:rsidR="008F60D1" w:rsidRPr="00657119" w:rsidRDefault="008F60D1" w:rsidP="008F60D1">
      <w:pPr>
        <w:jc w:val="both"/>
        <w:rPr>
          <w:rFonts w:eastAsia="Calibri"/>
          <w:b/>
          <w:bCs/>
          <w:sz w:val="26"/>
          <w:szCs w:val="26"/>
        </w:rPr>
      </w:pPr>
      <w:r w:rsidRPr="00657119">
        <w:rPr>
          <w:rFonts w:eastAsia="Calibri"/>
          <w:b/>
          <w:bCs/>
          <w:sz w:val="26"/>
          <w:szCs w:val="26"/>
        </w:rPr>
        <w:t>I. YÊU CẦU CẦN ĐẠT:</w:t>
      </w:r>
    </w:p>
    <w:p w:rsidR="008F60D1" w:rsidRPr="00657119" w:rsidRDefault="008F60D1" w:rsidP="008F60D1">
      <w:pPr>
        <w:jc w:val="both"/>
        <w:rPr>
          <w:rFonts w:eastAsia="Calibri"/>
          <w:b/>
          <w:i/>
          <w:sz w:val="26"/>
          <w:szCs w:val="26"/>
        </w:rPr>
      </w:pPr>
      <w:r w:rsidRPr="00657119">
        <w:rPr>
          <w:rFonts w:eastAsia="Calibri"/>
          <w:b/>
          <w:i/>
          <w:sz w:val="26"/>
          <w:szCs w:val="26"/>
        </w:rPr>
        <w:t>1. Kiến thức, kĩ năng:</w:t>
      </w:r>
    </w:p>
    <w:p w:rsidR="008F60D1" w:rsidRPr="00657119" w:rsidRDefault="008F60D1" w:rsidP="008F60D1">
      <w:pPr>
        <w:contextualSpacing/>
        <w:jc w:val="both"/>
        <w:rPr>
          <w:rFonts w:eastAsia="Calibri"/>
          <w:sz w:val="26"/>
          <w:szCs w:val="26"/>
        </w:rPr>
      </w:pPr>
      <w:r w:rsidRPr="00657119">
        <w:rPr>
          <w:rFonts w:eastAsia="Calibri"/>
          <w:sz w:val="26"/>
          <w:szCs w:val="26"/>
          <w:lang w:val="vi-VN"/>
        </w:rPr>
        <w:t>-</w:t>
      </w:r>
      <w:r w:rsidRPr="00657119">
        <w:rPr>
          <w:rFonts w:eastAsia="Calibri"/>
          <w:sz w:val="26"/>
          <w:szCs w:val="26"/>
        </w:rPr>
        <w:t xml:space="preserve"> Giúp học sinh củng cố kiến thức, kĩ năng:</w:t>
      </w:r>
    </w:p>
    <w:p w:rsidR="008F60D1" w:rsidRPr="00657119" w:rsidRDefault="008F60D1" w:rsidP="008F60D1">
      <w:pPr>
        <w:spacing w:line="288" w:lineRule="auto"/>
        <w:jc w:val="both"/>
        <w:rPr>
          <w:sz w:val="26"/>
          <w:szCs w:val="26"/>
        </w:rPr>
      </w:pPr>
      <w:r w:rsidRPr="00657119">
        <w:rPr>
          <w:sz w:val="26"/>
          <w:szCs w:val="26"/>
        </w:rPr>
        <w:t xml:space="preserve">+ Biểu tượng về các đơn vị đo đã học; </w:t>
      </w:r>
    </w:p>
    <w:p w:rsidR="008F60D1" w:rsidRPr="00657119" w:rsidRDefault="008F60D1" w:rsidP="008F60D1">
      <w:pPr>
        <w:spacing w:line="288" w:lineRule="auto"/>
        <w:jc w:val="both"/>
        <w:rPr>
          <w:sz w:val="26"/>
          <w:szCs w:val="26"/>
        </w:rPr>
      </w:pPr>
      <w:r w:rsidRPr="00657119">
        <w:rPr>
          <w:sz w:val="26"/>
          <w:szCs w:val="26"/>
        </w:rPr>
        <w:t xml:space="preserve">+ Phát triển năng lực sử dụng công cụ đo; </w:t>
      </w:r>
    </w:p>
    <w:p w:rsidR="008F60D1" w:rsidRPr="00657119" w:rsidRDefault="008F60D1" w:rsidP="008F60D1">
      <w:pPr>
        <w:spacing w:line="288" w:lineRule="auto"/>
        <w:jc w:val="both"/>
        <w:rPr>
          <w:sz w:val="26"/>
          <w:szCs w:val="26"/>
        </w:rPr>
      </w:pPr>
      <w:r w:rsidRPr="00657119">
        <w:rPr>
          <w:sz w:val="26"/>
          <w:szCs w:val="26"/>
        </w:rPr>
        <w:t>+ Áp dụng được các đơn vị đo đã học để giải quyết các bài toán liên quan.</w:t>
      </w:r>
    </w:p>
    <w:p w:rsidR="008F60D1" w:rsidRPr="00657119" w:rsidRDefault="008F60D1" w:rsidP="008F60D1">
      <w:pPr>
        <w:jc w:val="both"/>
        <w:rPr>
          <w:rFonts w:eastAsia="Calibri"/>
          <w:b/>
          <w:i/>
          <w:sz w:val="26"/>
          <w:szCs w:val="26"/>
        </w:rPr>
      </w:pPr>
      <w:r w:rsidRPr="00657119">
        <w:rPr>
          <w:rFonts w:eastAsia="Calibri"/>
          <w:b/>
          <w:i/>
          <w:sz w:val="26"/>
          <w:szCs w:val="26"/>
        </w:rPr>
        <w:t>2. Năng lực chung:</w:t>
      </w:r>
    </w:p>
    <w:p w:rsidR="008F60D1" w:rsidRPr="00657119" w:rsidRDefault="008F60D1" w:rsidP="008F60D1">
      <w:pPr>
        <w:jc w:val="both"/>
        <w:rPr>
          <w:rFonts w:eastAsia="Calibri"/>
          <w:sz w:val="26"/>
          <w:szCs w:val="26"/>
        </w:rPr>
      </w:pPr>
      <w:r w:rsidRPr="00657119">
        <w:rPr>
          <w:rFonts w:eastAsia="Calibri"/>
          <w:sz w:val="26"/>
          <w:szCs w:val="26"/>
        </w:rPr>
        <w:t>- Năng lực tự chủ, tự học: lắng nghe, trả lời câu hỏi, làm bài tập.</w:t>
      </w:r>
    </w:p>
    <w:p w:rsidR="008F60D1" w:rsidRPr="00657119" w:rsidRDefault="008F60D1" w:rsidP="008F60D1">
      <w:pPr>
        <w:jc w:val="both"/>
        <w:rPr>
          <w:rFonts w:eastAsia="Calibri"/>
          <w:sz w:val="26"/>
          <w:szCs w:val="26"/>
        </w:rPr>
      </w:pPr>
      <w:r w:rsidRPr="00657119">
        <w:rPr>
          <w:rFonts w:eastAsia="Calibri"/>
          <w:sz w:val="26"/>
          <w:szCs w:val="26"/>
        </w:rPr>
        <w:t>- Năng lực giải quyết vấn đề và sáng tạo: giải quyết được vấn đề với dạng toán vận dụng thực tế.</w:t>
      </w:r>
    </w:p>
    <w:p w:rsidR="008F60D1" w:rsidRPr="00657119" w:rsidRDefault="008F60D1" w:rsidP="008F60D1">
      <w:pPr>
        <w:jc w:val="both"/>
        <w:rPr>
          <w:rFonts w:eastAsia="Calibri"/>
          <w:sz w:val="26"/>
          <w:szCs w:val="26"/>
        </w:rPr>
      </w:pPr>
      <w:r w:rsidRPr="00657119">
        <w:rPr>
          <w:rFonts w:eastAsia="Calibri"/>
          <w:sz w:val="26"/>
          <w:szCs w:val="26"/>
        </w:rPr>
        <w:t>- Năng lực giao tiếp và hợp tác: giao tiếp với thầy cô, bạn bè trong các hoạt động học tập.</w:t>
      </w:r>
    </w:p>
    <w:p w:rsidR="008F60D1" w:rsidRPr="00657119" w:rsidRDefault="008F60D1" w:rsidP="008F60D1">
      <w:pPr>
        <w:jc w:val="both"/>
        <w:rPr>
          <w:rFonts w:eastAsia="Calibri"/>
          <w:b/>
          <w:i/>
          <w:sz w:val="26"/>
          <w:szCs w:val="26"/>
        </w:rPr>
      </w:pPr>
      <w:r w:rsidRPr="00657119">
        <w:rPr>
          <w:rFonts w:eastAsia="Calibri"/>
          <w:b/>
          <w:i/>
          <w:sz w:val="26"/>
          <w:szCs w:val="26"/>
        </w:rPr>
        <w:t>3. Phẩm chất:</w:t>
      </w:r>
    </w:p>
    <w:p w:rsidR="008F60D1" w:rsidRPr="00657119" w:rsidRDefault="008F60D1" w:rsidP="008F60D1">
      <w:pPr>
        <w:jc w:val="both"/>
        <w:rPr>
          <w:rFonts w:eastAsia="Calibri"/>
          <w:sz w:val="26"/>
          <w:szCs w:val="26"/>
        </w:rPr>
      </w:pPr>
      <w:r w:rsidRPr="00657119">
        <w:rPr>
          <w:rFonts w:eastAsia="Calibri"/>
          <w:sz w:val="26"/>
          <w:szCs w:val="26"/>
        </w:rPr>
        <w:lastRenderedPageBreak/>
        <w:t>- Phẩm chất nhân ái: Có ý thức giúp đỡ lẫn nhau trong các hoạt động học tập để hoàn thành nhiệm vụ.</w:t>
      </w:r>
    </w:p>
    <w:p w:rsidR="008F60D1" w:rsidRPr="00657119" w:rsidRDefault="008F60D1" w:rsidP="008F60D1">
      <w:pPr>
        <w:jc w:val="both"/>
        <w:rPr>
          <w:rFonts w:eastAsia="Calibri"/>
          <w:sz w:val="26"/>
          <w:szCs w:val="26"/>
        </w:rPr>
      </w:pPr>
      <w:r w:rsidRPr="00657119">
        <w:rPr>
          <w:rFonts w:eastAsia="Calibri"/>
          <w:sz w:val="26"/>
          <w:szCs w:val="26"/>
        </w:rPr>
        <w:t>- Phẩm chất chăm chỉ: Chăm chỉ suy nghĩ, trả lời câu hỏi; làm tốt các bài tập.</w:t>
      </w:r>
    </w:p>
    <w:p w:rsidR="008F60D1" w:rsidRPr="00657119" w:rsidRDefault="008F60D1" w:rsidP="008F60D1">
      <w:pPr>
        <w:jc w:val="both"/>
        <w:rPr>
          <w:rFonts w:eastAsia="Calibri"/>
          <w:sz w:val="26"/>
          <w:szCs w:val="26"/>
        </w:rPr>
      </w:pPr>
      <w:r w:rsidRPr="00657119">
        <w:rPr>
          <w:rFonts w:eastAsia="Calibri"/>
          <w:sz w:val="26"/>
          <w:szCs w:val="26"/>
        </w:rPr>
        <w:t>- Phẩm chất trách nhiệm: Giữ trật tự, biết lắng nghe, học tập nghiêm túc.</w:t>
      </w:r>
    </w:p>
    <w:p w:rsidR="008F60D1" w:rsidRPr="00657119" w:rsidRDefault="008F60D1" w:rsidP="008F60D1">
      <w:pPr>
        <w:jc w:val="both"/>
        <w:rPr>
          <w:rFonts w:eastAsia="Calibri"/>
          <w:b/>
          <w:sz w:val="26"/>
          <w:szCs w:val="26"/>
        </w:rPr>
      </w:pPr>
      <w:r w:rsidRPr="00657119">
        <w:rPr>
          <w:rFonts w:eastAsia="Calibri"/>
          <w:b/>
          <w:sz w:val="26"/>
          <w:szCs w:val="26"/>
        </w:rPr>
        <w:t>II. ĐỒ DÙNG DẠY HỌC</w:t>
      </w:r>
    </w:p>
    <w:p w:rsidR="008F60D1" w:rsidRPr="00657119" w:rsidRDefault="008F60D1" w:rsidP="008F60D1">
      <w:pPr>
        <w:jc w:val="both"/>
        <w:rPr>
          <w:rFonts w:eastAsia="Calibri"/>
          <w:sz w:val="26"/>
          <w:szCs w:val="26"/>
        </w:rPr>
      </w:pPr>
      <w:r w:rsidRPr="00657119">
        <w:rPr>
          <w:rFonts w:eastAsia="Calibri"/>
          <w:b/>
          <w:i/>
          <w:sz w:val="26"/>
          <w:szCs w:val="26"/>
        </w:rPr>
        <w:t>1. Giáo viên:</w:t>
      </w:r>
      <w:r w:rsidRPr="00657119">
        <w:rPr>
          <w:rFonts w:eastAsia="Calibri"/>
          <w:sz w:val="26"/>
          <w:szCs w:val="26"/>
        </w:rPr>
        <w:t xml:space="preserve"> Vở bài tập Toán; các hình ảnh trong SGK</w:t>
      </w:r>
    </w:p>
    <w:p w:rsidR="008F60D1" w:rsidRPr="00657119" w:rsidRDefault="008F60D1" w:rsidP="008F60D1">
      <w:pPr>
        <w:jc w:val="both"/>
        <w:rPr>
          <w:rFonts w:eastAsia="Calibri"/>
          <w:sz w:val="26"/>
          <w:szCs w:val="26"/>
        </w:rPr>
      </w:pPr>
      <w:r w:rsidRPr="00657119">
        <w:rPr>
          <w:rFonts w:eastAsia="Calibri"/>
          <w:b/>
          <w:i/>
          <w:sz w:val="26"/>
          <w:szCs w:val="26"/>
        </w:rPr>
        <w:t>2. Học sinh:</w:t>
      </w:r>
      <w:r w:rsidRPr="00657119">
        <w:rPr>
          <w:rFonts w:eastAsia="Calibri"/>
          <w:sz w:val="26"/>
          <w:szCs w:val="26"/>
        </w:rPr>
        <w:t xml:space="preserve"> Vở bài tập toán, bút, thước</w:t>
      </w:r>
    </w:p>
    <w:p w:rsidR="008F60D1" w:rsidRPr="00657119" w:rsidRDefault="008F60D1" w:rsidP="008F60D1">
      <w:pPr>
        <w:jc w:val="both"/>
        <w:rPr>
          <w:rFonts w:eastAsia="Calibri"/>
          <w:b/>
          <w:sz w:val="26"/>
          <w:szCs w:val="26"/>
        </w:rPr>
      </w:pPr>
      <w:r w:rsidRPr="00657119">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8F60D1" w:rsidRPr="00657119" w:rsidTr="001A7573">
        <w:tc>
          <w:tcPr>
            <w:tcW w:w="5036" w:type="dxa"/>
            <w:tcBorders>
              <w:bottom w:val="single" w:sz="4" w:space="0" w:color="auto"/>
            </w:tcBorders>
          </w:tcPr>
          <w:p w:rsidR="008F60D1" w:rsidRPr="00657119" w:rsidRDefault="008F60D1" w:rsidP="001A7573">
            <w:pPr>
              <w:jc w:val="center"/>
              <w:rPr>
                <w:b/>
                <w:color w:val="000000"/>
                <w:sz w:val="26"/>
                <w:szCs w:val="26"/>
              </w:rPr>
            </w:pPr>
            <w:r w:rsidRPr="00657119">
              <w:rPr>
                <w:b/>
                <w:color w:val="000000"/>
                <w:sz w:val="26"/>
                <w:szCs w:val="26"/>
              </w:rPr>
              <w:t>Hoạt động của giáo viên</w:t>
            </w:r>
          </w:p>
        </w:tc>
        <w:tc>
          <w:tcPr>
            <w:tcW w:w="4036" w:type="dxa"/>
            <w:tcBorders>
              <w:bottom w:val="single" w:sz="4" w:space="0" w:color="auto"/>
            </w:tcBorders>
          </w:tcPr>
          <w:p w:rsidR="008F60D1" w:rsidRPr="00657119" w:rsidRDefault="008F60D1" w:rsidP="001A7573">
            <w:pPr>
              <w:jc w:val="center"/>
              <w:rPr>
                <w:b/>
                <w:color w:val="000000"/>
                <w:sz w:val="26"/>
                <w:szCs w:val="26"/>
              </w:rPr>
            </w:pPr>
            <w:r w:rsidRPr="00657119">
              <w:rPr>
                <w:b/>
                <w:color w:val="000000"/>
                <w:sz w:val="26"/>
                <w:szCs w:val="26"/>
              </w:rPr>
              <w:t>Hoạt động của học sinh</w:t>
            </w:r>
          </w:p>
        </w:tc>
      </w:tr>
      <w:tr w:rsidR="008F60D1" w:rsidRPr="00657119" w:rsidTr="001A7573">
        <w:tc>
          <w:tcPr>
            <w:tcW w:w="5036" w:type="dxa"/>
            <w:tcBorders>
              <w:top w:val="single" w:sz="4" w:space="0" w:color="auto"/>
              <w:bottom w:val="dashed" w:sz="4" w:space="0" w:color="auto"/>
            </w:tcBorders>
          </w:tcPr>
          <w:p w:rsidR="008F60D1" w:rsidRPr="00657119" w:rsidRDefault="008F60D1" w:rsidP="001A7573">
            <w:pPr>
              <w:rPr>
                <w:rFonts w:eastAsia="Calibri"/>
                <w:b/>
                <w:color w:val="000000"/>
                <w:sz w:val="26"/>
                <w:szCs w:val="26"/>
              </w:rPr>
            </w:pPr>
            <w:r w:rsidRPr="00657119">
              <w:rPr>
                <w:b/>
                <w:bCs/>
                <w:color w:val="000000"/>
                <w:sz w:val="26"/>
                <w:szCs w:val="26"/>
              </w:rPr>
              <w:t xml:space="preserve">1. </w:t>
            </w:r>
            <w:r w:rsidRPr="00657119">
              <w:rPr>
                <w:rFonts w:eastAsia="Calibri"/>
                <w:b/>
                <w:color w:val="000000"/>
                <w:sz w:val="26"/>
                <w:szCs w:val="26"/>
              </w:rPr>
              <w:t xml:space="preserve">HĐ Khởi động </w:t>
            </w:r>
          </w:p>
          <w:p w:rsidR="008F60D1" w:rsidRPr="00657119" w:rsidRDefault="008F60D1" w:rsidP="001A7573">
            <w:pPr>
              <w:jc w:val="both"/>
              <w:outlineLvl w:val="0"/>
              <w:rPr>
                <w:rFonts w:eastAsia="Calibri"/>
                <w:bCs/>
                <w:sz w:val="26"/>
                <w:szCs w:val="26"/>
              </w:rPr>
            </w:pPr>
            <w:r w:rsidRPr="00657119">
              <w:rPr>
                <w:rFonts w:eastAsia="Calibri"/>
                <w:bCs/>
                <w:sz w:val="26"/>
                <w:szCs w:val="26"/>
              </w:rPr>
              <w:t>- GV tổ chức cho Hs hát</w:t>
            </w:r>
          </w:p>
          <w:p w:rsidR="008F60D1" w:rsidRPr="00657119" w:rsidRDefault="008F60D1" w:rsidP="001A7573">
            <w:pPr>
              <w:jc w:val="both"/>
              <w:outlineLvl w:val="0"/>
              <w:rPr>
                <w:rFonts w:eastAsia="Calibri"/>
                <w:bCs/>
                <w:sz w:val="26"/>
                <w:szCs w:val="26"/>
              </w:rPr>
            </w:pPr>
            <w:r w:rsidRPr="00657119">
              <w:rPr>
                <w:rFonts w:eastAsia="Calibri"/>
                <w:bCs/>
                <w:sz w:val="26"/>
                <w:szCs w:val="26"/>
              </w:rPr>
              <w:t>- GV dẫn dắt vào bài mới</w:t>
            </w:r>
          </w:p>
          <w:p w:rsidR="008F60D1" w:rsidRPr="00657119" w:rsidRDefault="008F60D1" w:rsidP="001A7573">
            <w:pPr>
              <w:contextualSpacing/>
              <w:jc w:val="both"/>
              <w:rPr>
                <w:rFonts w:eastAsia="Calibri"/>
                <w:bCs/>
                <w:sz w:val="26"/>
                <w:szCs w:val="26"/>
              </w:rPr>
            </w:pPr>
            <w:r w:rsidRPr="00657119">
              <w:rPr>
                <w:rFonts w:eastAsia="Calibri"/>
                <w:bCs/>
                <w:sz w:val="26"/>
                <w:szCs w:val="26"/>
              </w:rPr>
              <w:t xml:space="preserve">- Gv nêu yêu cầu cần đạt của tiết học: </w:t>
            </w:r>
          </w:p>
          <w:p w:rsidR="008F60D1" w:rsidRPr="00657119" w:rsidRDefault="008F60D1" w:rsidP="001A7573">
            <w:pPr>
              <w:spacing w:line="288" w:lineRule="auto"/>
              <w:jc w:val="both"/>
              <w:rPr>
                <w:sz w:val="26"/>
                <w:szCs w:val="26"/>
              </w:rPr>
            </w:pPr>
            <w:r w:rsidRPr="00657119">
              <w:rPr>
                <w:sz w:val="26"/>
                <w:szCs w:val="26"/>
              </w:rPr>
              <w:t xml:space="preserve">+ Biểu tượng về các đơn vị đo đã học; </w:t>
            </w:r>
          </w:p>
          <w:p w:rsidR="008F60D1" w:rsidRPr="00657119" w:rsidRDefault="008F60D1" w:rsidP="001A7573">
            <w:pPr>
              <w:spacing w:line="288" w:lineRule="auto"/>
              <w:jc w:val="both"/>
              <w:rPr>
                <w:sz w:val="26"/>
                <w:szCs w:val="26"/>
              </w:rPr>
            </w:pPr>
            <w:r w:rsidRPr="00657119">
              <w:rPr>
                <w:sz w:val="26"/>
                <w:szCs w:val="26"/>
              </w:rPr>
              <w:t xml:space="preserve">+ Phát triển năng lực sử dụng công cụ đo; </w:t>
            </w:r>
          </w:p>
          <w:p w:rsidR="008F60D1" w:rsidRPr="00657119" w:rsidRDefault="008F60D1" w:rsidP="001A7573">
            <w:pPr>
              <w:spacing w:line="288" w:lineRule="auto"/>
              <w:jc w:val="both"/>
              <w:rPr>
                <w:sz w:val="26"/>
                <w:szCs w:val="26"/>
              </w:rPr>
            </w:pPr>
            <w:r w:rsidRPr="00657119">
              <w:rPr>
                <w:sz w:val="26"/>
                <w:szCs w:val="26"/>
              </w:rPr>
              <w:t>+ Áp dụng được các đơn vị đo đã học để giải quyết các bài toán liên quan.</w:t>
            </w:r>
          </w:p>
        </w:tc>
        <w:tc>
          <w:tcPr>
            <w:tcW w:w="4036" w:type="dxa"/>
            <w:tcBorders>
              <w:top w:val="single" w:sz="4" w:space="0" w:color="auto"/>
              <w:bottom w:val="dashed" w:sz="4" w:space="0" w:color="auto"/>
            </w:tcBorders>
          </w:tcPr>
          <w:p w:rsidR="008F60D1" w:rsidRPr="00657119" w:rsidRDefault="008F60D1" w:rsidP="001A7573">
            <w:pPr>
              <w:jc w:val="both"/>
              <w:rPr>
                <w:rFonts w:eastAsia="SimSun"/>
                <w:sz w:val="26"/>
                <w:szCs w:val="26"/>
              </w:rPr>
            </w:pPr>
          </w:p>
          <w:p w:rsidR="008F60D1" w:rsidRPr="00657119" w:rsidRDefault="008F60D1" w:rsidP="001A7573">
            <w:pPr>
              <w:jc w:val="both"/>
              <w:rPr>
                <w:rFonts w:eastAsia="SimSun"/>
                <w:sz w:val="26"/>
                <w:szCs w:val="26"/>
              </w:rPr>
            </w:pPr>
            <w:r w:rsidRPr="00657119">
              <w:rPr>
                <w:rFonts w:eastAsia="SimSun"/>
                <w:sz w:val="26"/>
                <w:szCs w:val="26"/>
              </w:rPr>
              <w:t>- HS thực hiện</w:t>
            </w:r>
          </w:p>
          <w:p w:rsidR="008F60D1" w:rsidRPr="00657119" w:rsidRDefault="008F60D1" w:rsidP="001A7573">
            <w:pPr>
              <w:rPr>
                <w:rFonts w:eastAsia="Calibri"/>
                <w:color w:val="000000"/>
                <w:sz w:val="26"/>
                <w:szCs w:val="26"/>
              </w:rPr>
            </w:pPr>
            <w:r w:rsidRPr="00657119">
              <w:rPr>
                <w:rFonts w:eastAsia="Calibri"/>
                <w:color w:val="000000"/>
                <w:sz w:val="26"/>
                <w:szCs w:val="26"/>
              </w:rPr>
              <w:t xml:space="preserve">- </w:t>
            </w:r>
            <w:r w:rsidRPr="00657119">
              <w:rPr>
                <w:rFonts w:eastAsia="Calibri"/>
                <w:color w:val="000000"/>
                <w:sz w:val="26"/>
                <w:szCs w:val="26"/>
                <w:lang w:val="vi-VN"/>
              </w:rPr>
              <w:t>HS l</w:t>
            </w:r>
            <w:r w:rsidRPr="00657119">
              <w:rPr>
                <w:rFonts w:eastAsia="Calibri"/>
                <w:color w:val="000000"/>
                <w:sz w:val="26"/>
                <w:szCs w:val="26"/>
              </w:rPr>
              <w:t>ắng nghe</w:t>
            </w:r>
          </w:p>
          <w:p w:rsidR="008F60D1" w:rsidRPr="00657119" w:rsidRDefault="008F60D1" w:rsidP="001A7573">
            <w:pPr>
              <w:rPr>
                <w:rFonts w:eastAsia="Calibri"/>
                <w:sz w:val="26"/>
                <w:szCs w:val="26"/>
              </w:rPr>
            </w:pPr>
          </w:p>
        </w:tc>
      </w:tr>
      <w:tr w:rsidR="008F60D1" w:rsidRPr="00657119" w:rsidTr="001A7573">
        <w:tc>
          <w:tcPr>
            <w:tcW w:w="5036" w:type="dxa"/>
            <w:tcBorders>
              <w:top w:val="dashed" w:sz="4" w:space="0" w:color="auto"/>
              <w:bottom w:val="dashed" w:sz="4" w:space="0" w:color="auto"/>
            </w:tcBorders>
          </w:tcPr>
          <w:p w:rsidR="008F60D1" w:rsidRPr="00657119" w:rsidRDefault="008F60D1" w:rsidP="001A7573">
            <w:pPr>
              <w:rPr>
                <w:rFonts w:eastAsia="Calibri"/>
                <w:b/>
                <w:color w:val="000000"/>
                <w:sz w:val="26"/>
                <w:szCs w:val="26"/>
                <w:lang w:val="vi-VN"/>
              </w:rPr>
            </w:pPr>
            <w:r w:rsidRPr="00657119">
              <w:rPr>
                <w:rFonts w:eastAsia="Calibri"/>
                <w:b/>
                <w:color w:val="000000"/>
                <w:sz w:val="26"/>
                <w:szCs w:val="26"/>
              </w:rPr>
              <w:t>2. HĐ</w:t>
            </w:r>
            <w:r w:rsidRPr="00657119">
              <w:rPr>
                <w:rFonts w:eastAsia="Calibri"/>
                <w:color w:val="000000"/>
                <w:sz w:val="26"/>
                <w:szCs w:val="26"/>
              </w:rPr>
              <w:t xml:space="preserve"> </w:t>
            </w:r>
            <w:r w:rsidRPr="00657119">
              <w:rPr>
                <w:rFonts w:eastAsia="Calibri"/>
                <w:b/>
                <w:color w:val="000000"/>
                <w:sz w:val="26"/>
                <w:szCs w:val="26"/>
              </w:rPr>
              <w:t>L</w:t>
            </w:r>
            <w:r w:rsidRPr="00657119">
              <w:rPr>
                <w:rFonts w:eastAsia="Calibri"/>
                <w:b/>
                <w:color w:val="000000"/>
                <w:sz w:val="26"/>
                <w:szCs w:val="26"/>
                <w:lang w:val="vi-VN"/>
              </w:rPr>
              <w:t>uyện tập</w:t>
            </w:r>
            <w:r w:rsidRPr="00657119">
              <w:rPr>
                <w:rFonts w:eastAsia="Calibri"/>
                <w:b/>
                <w:color w:val="000000"/>
                <w:sz w:val="26"/>
                <w:szCs w:val="26"/>
              </w:rPr>
              <w:t>, thực hành</w:t>
            </w:r>
            <w:r w:rsidRPr="00657119">
              <w:rPr>
                <w:rFonts w:eastAsia="Calibri"/>
                <w:b/>
                <w:color w:val="000000"/>
                <w:sz w:val="26"/>
                <w:szCs w:val="26"/>
                <w:lang w:val="vi-VN"/>
              </w:rPr>
              <w:t>.</w:t>
            </w:r>
          </w:p>
          <w:p w:rsidR="008F60D1" w:rsidRPr="00657119" w:rsidRDefault="008F60D1" w:rsidP="001A7573">
            <w:pPr>
              <w:rPr>
                <w:sz w:val="26"/>
                <w:szCs w:val="26"/>
                <w:lang w:val="vi-VN"/>
              </w:rPr>
            </w:pPr>
            <w:r w:rsidRPr="00657119">
              <w:rPr>
                <w:b/>
                <w:bCs/>
                <w:sz w:val="26"/>
                <w:szCs w:val="26"/>
                <w:lang w:val="pt-BR"/>
              </w:rPr>
              <w:t>Hoạt động 1:</w:t>
            </w:r>
            <w:r w:rsidRPr="00657119">
              <w:rPr>
                <w:sz w:val="26"/>
                <w:szCs w:val="26"/>
                <w:lang w:val="pt-BR"/>
              </w:rPr>
              <w:t xml:space="preserve">  GV giao BT cho HS làm b</w:t>
            </w:r>
            <w:r w:rsidRPr="00657119">
              <w:rPr>
                <w:sz w:val="26"/>
                <w:szCs w:val="26"/>
                <w:lang w:val="vi-VN"/>
              </w:rPr>
              <w:t>ài.</w:t>
            </w:r>
          </w:p>
          <w:p w:rsidR="008F60D1" w:rsidRPr="00657119" w:rsidRDefault="008F60D1" w:rsidP="001A7573">
            <w:pPr>
              <w:rPr>
                <w:sz w:val="26"/>
                <w:szCs w:val="26"/>
                <w:lang w:val="pt-BR"/>
              </w:rPr>
            </w:pPr>
            <w:r w:rsidRPr="00657119">
              <w:rPr>
                <w:sz w:val="26"/>
                <w:szCs w:val="26"/>
                <w:lang w:val="pt-BR"/>
              </w:rPr>
              <w:t xml:space="preserve">- Gv lệnh: HS chưa đạt chuẩn làm bài 1, 2/ 85 Vở Bài tập Toán.  </w:t>
            </w:r>
          </w:p>
          <w:p w:rsidR="008F60D1" w:rsidRPr="00657119" w:rsidRDefault="008F60D1" w:rsidP="001A7573">
            <w:pPr>
              <w:rPr>
                <w:sz w:val="26"/>
                <w:szCs w:val="26"/>
                <w:lang w:val="pt-BR"/>
              </w:rPr>
            </w:pPr>
            <w:r w:rsidRPr="00657119">
              <w:rPr>
                <w:sz w:val="26"/>
                <w:szCs w:val="26"/>
                <w:lang w:val="pt-BR"/>
              </w:rPr>
              <w:t xml:space="preserve">- Gv lệnh: HS đạt chuẩn làm bài 1, 2, 3, 4/ 85, 86 Vở Bài tập Toán.  </w:t>
            </w:r>
          </w:p>
          <w:p w:rsidR="008F60D1" w:rsidRPr="00657119" w:rsidRDefault="008F60D1" w:rsidP="001A7573">
            <w:pPr>
              <w:rPr>
                <w:sz w:val="26"/>
                <w:szCs w:val="26"/>
                <w:lang w:val="pt-BR"/>
              </w:rPr>
            </w:pPr>
            <w:r w:rsidRPr="00657119">
              <w:rPr>
                <w:sz w:val="26"/>
                <w:szCs w:val="26"/>
                <w:lang w:val="pt-BR"/>
              </w:rPr>
              <w:t xml:space="preserve">- GV cho Hs làm bài trong vòng 15 phút. </w:t>
            </w:r>
          </w:p>
          <w:p w:rsidR="008F60D1" w:rsidRPr="00657119" w:rsidRDefault="008F60D1" w:rsidP="001A7573">
            <w:pPr>
              <w:rPr>
                <w:sz w:val="26"/>
                <w:szCs w:val="26"/>
                <w:lang w:val="pt-BR"/>
              </w:rPr>
            </w:pPr>
            <w:r w:rsidRPr="00657119">
              <w:rPr>
                <w:sz w:val="26"/>
                <w:szCs w:val="26"/>
                <w:lang w:val="pt-BR"/>
              </w:rPr>
              <w:t>- Gv quan sát, giúp đỡ, nhắc nhở tư thế ngồi học cho Hs; chấm chữa bài và gọi Hs đã được cô chấm chữa lên làm bài.</w:t>
            </w:r>
          </w:p>
          <w:p w:rsidR="008F60D1" w:rsidRPr="00657119" w:rsidRDefault="008F60D1" w:rsidP="001A7573">
            <w:pPr>
              <w:jc w:val="both"/>
              <w:rPr>
                <w:rFonts w:eastAsia="Calibri"/>
                <w:b/>
                <w:color w:val="000000"/>
                <w:sz w:val="26"/>
                <w:szCs w:val="26"/>
                <w:lang w:val="pt-BR"/>
              </w:rPr>
            </w:pPr>
            <w:r w:rsidRPr="00657119">
              <w:rPr>
                <w:sz w:val="26"/>
                <w:szCs w:val="26"/>
                <w:lang w:val="pt-BR"/>
              </w:rPr>
              <w:t>- HS làm xong bài GV cho HS đổi vở kiểm tra bài cho nhau.</w:t>
            </w:r>
          </w:p>
        </w:tc>
        <w:tc>
          <w:tcPr>
            <w:tcW w:w="4036" w:type="dxa"/>
            <w:tcBorders>
              <w:top w:val="dashed" w:sz="4" w:space="0" w:color="auto"/>
              <w:bottom w:val="dashed" w:sz="4" w:space="0" w:color="auto"/>
            </w:tcBorders>
          </w:tcPr>
          <w:p w:rsidR="008F60D1" w:rsidRPr="00657119" w:rsidRDefault="008F60D1" w:rsidP="001A7573">
            <w:pPr>
              <w:rPr>
                <w:rFonts w:eastAsia="Calibri"/>
                <w:sz w:val="26"/>
                <w:szCs w:val="26"/>
                <w:lang w:val="pt-BR"/>
              </w:rPr>
            </w:pPr>
          </w:p>
          <w:p w:rsidR="008F60D1" w:rsidRPr="00657119" w:rsidRDefault="008F60D1" w:rsidP="001A7573">
            <w:pPr>
              <w:rPr>
                <w:rFonts w:eastAsia="Calibri"/>
                <w:sz w:val="26"/>
                <w:szCs w:val="26"/>
                <w:lang w:val="pt-BR"/>
              </w:rPr>
            </w:pPr>
          </w:p>
          <w:p w:rsidR="008F60D1" w:rsidRPr="00657119" w:rsidRDefault="008F60D1" w:rsidP="001A7573">
            <w:pPr>
              <w:rPr>
                <w:rFonts w:eastAsia="Calibri"/>
                <w:sz w:val="26"/>
                <w:szCs w:val="26"/>
                <w:lang w:val="pt-BR"/>
              </w:rPr>
            </w:pPr>
          </w:p>
          <w:p w:rsidR="008F60D1" w:rsidRPr="00657119" w:rsidRDefault="008F60D1" w:rsidP="001A7573">
            <w:pPr>
              <w:rPr>
                <w:sz w:val="26"/>
                <w:szCs w:val="26"/>
                <w:lang w:val="pt-BR"/>
              </w:rPr>
            </w:pPr>
            <w:r w:rsidRPr="00657119">
              <w:rPr>
                <w:rFonts w:eastAsia="Calibri"/>
                <w:sz w:val="26"/>
                <w:szCs w:val="26"/>
                <w:lang w:val="pt-BR"/>
              </w:rPr>
              <w:t>-</w:t>
            </w:r>
            <w:r w:rsidRPr="00657119">
              <w:rPr>
                <w:sz w:val="26"/>
                <w:szCs w:val="26"/>
                <w:lang w:val="pt-BR"/>
              </w:rPr>
              <w:t xml:space="preserve"> HS đánh dấu bài tập cần làm  vào vở. </w:t>
            </w:r>
          </w:p>
          <w:p w:rsidR="008F60D1" w:rsidRPr="00657119" w:rsidRDefault="008F60D1" w:rsidP="001A7573">
            <w:pPr>
              <w:rPr>
                <w:sz w:val="26"/>
                <w:szCs w:val="26"/>
                <w:lang w:val="pt-BR"/>
              </w:rPr>
            </w:pPr>
            <w:r w:rsidRPr="00657119">
              <w:rPr>
                <w:rFonts w:eastAsia="Calibri"/>
                <w:sz w:val="26"/>
                <w:szCs w:val="26"/>
                <w:lang w:val="pt-BR"/>
              </w:rPr>
              <w:t>-</w:t>
            </w:r>
            <w:r w:rsidRPr="00657119">
              <w:rPr>
                <w:sz w:val="26"/>
                <w:szCs w:val="26"/>
                <w:lang w:val="pt-BR"/>
              </w:rPr>
              <w:t xml:space="preserve"> HS đánh dấu bài tập cần làm  vào vở.</w:t>
            </w:r>
          </w:p>
          <w:p w:rsidR="008F60D1" w:rsidRPr="00657119" w:rsidRDefault="008F60D1" w:rsidP="001A7573">
            <w:pPr>
              <w:rPr>
                <w:rFonts w:eastAsia="Calibri"/>
                <w:sz w:val="26"/>
                <w:szCs w:val="26"/>
                <w:lang w:val="pt-BR"/>
              </w:rPr>
            </w:pPr>
            <w:r w:rsidRPr="00657119">
              <w:rPr>
                <w:rFonts w:eastAsia="Calibri"/>
                <w:sz w:val="26"/>
                <w:szCs w:val="26"/>
                <w:lang w:val="pt-BR"/>
              </w:rPr>
              <w:t>- Hs làm bài</w:t>
            </w:r>
          </w:p>
          <w:p w:rsidR="008F60D1" w:rsidRPr="00657119" w:rsidRDefault="008F60D1" w:rsidP="001A7573">
            <w:pPr>
              <w:rPr>
                <w:rFonts w:eastAsia="Calibri"/>
                <w:sz w:val="26"/>
                <w:szCs w:val="26"/>
                <w:lang w:val="pt-BR"/>
              </w:rPr>
            </w:pPr>
          </w:p>
          <w:p w:rsidR="008F60D1" w:rsidRPr="00657119" w:rsidRDefault="008F60D1" w:rsidP="001A7573">
            <w:pPr>
              <w:rPr>
                <w:rFonts w:eastAsia="Calibri"/>
                <w:sz w:val="26"/>
                <w:szCs w:val="26"/>
                <w:lang w:val="pt-BR"/>
              </w:rPr>
            </w:pPr>
          </w:p>
          <w:p w:rsidR="008F60D1" w:rsidRPr="00657119" w:rsidRDefault="008F60D1" w:rsidP="001A7573">
            <w:pPr>
              <w:rPr>
                <w:rFonts w:eastAsia="Calibri"/>
                <w:sz w:val="26"/>
                <w:szCs w:val="26"/>
                <w:lang w:val="pt-BR"/>
              </w:rPr>
            </w:pPr>
          </w:p>
          <w:p w:rsidR="008F60D1" w:rsidRPr="00657119" w:rsidRDefault="008F60D1" w:rsidP="001A7573">
            <w:pPr>
              <w:rPr>
                <w:rFonts w:eastAsia="Calibri"/>
                <w:sz w:val="26"/>
                <w:szCs w:val="26"/>
                <w:lang w:val="pt-BR"/>
              </w:rPr>
            </w:pPr>
            <w:r w:rsidRPr="00657119">
              <w:rPr>
                <w:rFonts w:eastAsia="Calibri"/>
                <w:sz w:val="26"/>
                <w:szCs w:val="26"/>
                <w:lang w:val="pt-BR"/>
              </w:rPr>
              <w:t>- HS cùng bàn đổi vở kiểm tra bài.</w:t>
            </w:r>
          </w:p>
        </w:tc>
      </w:tr>
      <w:tr w:rsidR="008F60D1" w:rsidRPr="00657119" w:rsidTr="001A7573">
        <w:tc>
          <w:tcPr>
            <w:tcW w:w="5036" w:type="dxa"/>
            <w:tcBorders>
              <w:top w:val="dashed" w:sz="4" w:space="0" w:color="auto"/>
              <w:bottom w:val="dashed" w:sz="4" w:space="0" w:color="auto"/>
            </w:tcBorders>
          </w:tcPr>
          <w:p w:rsidR="008F60D1" w:rsidRPr="00657119" w:rsidRDefault="008F60D1" w:rsidP="001A7573">
            <w:pPr>
              <w:rPr>
                <w:sz w:val="26"/>
                <w:szCs w:val="26"/>
                <w:lang w:val="pt-BR"/>
              </w:rPr>
            </w:pPr>
            <w:r w:rsidRPr="00657119">
              <w:rPr>
                <w:b/>
                <w:bCs/>
                <w:sz w:val="26"/>
                <w:szCs w:val="26"/>
                <w:lang w:val="pt-BR"/>
              </w:rPr>
              <w:t>Hoạt động 2:</w:t>
            </w:r>
            <w:r w:rsidRPr="00657119">
              <w:rPr>
                <w:sz w:val="26"/>
                <w:szCs w:val="26"/>
                <w:lang w:val="pt-BR"/>
              </w:rPr>
              <w:t xml:space="preserve"> Chữa bài:</w:t>
            </w:r>
          </w:p>
          <w:p w:rsidR="008F60D1" w:rsidRPr="00657119" w:rsidRDefault="008F60D1" w:rsidP="001A7573">
            <w:pPr>
              <w:rPr>
                <w:sz w:val="26"/>
                <w:szCs w:val="26"/>
                <w:lang w:val="pt-BR"/>
              </w:rPr>
            </w:pPr>
            <w:r w:rsidRPr="00657119">
              <w:rPr>
                <w:sz w:val="26"/>
                <w:szCs w:val="26"/>
                <w:lang w:val="pt-BR"/>
              </w:rPr>
              <w:t>- GV gọi HS chữa lần lượt các bài:</w:t>
            </w:r>
          </w:p>
          <w:p w:rsidR="008F60D1" w:rsidRPr="00657119" w:rsidRDefault="008F60D1" w:rsidP="001A7573">
            <w:pPr>
              <w:jc w:val="both"/>
              <w:rPr>
                <w:rFonts w:eastAsia="Calibri"/>
                <w:b/>
                <w:color w:val="000000"/>
                <w:sz w:val="26"/>
                <w:szCs w:val="26"/>
                <w:lang w:val="pt-BR"/>
              </w:rPr>
            </w:pPr>
            <w:r w:rsidRPr="00657119">
              <w:rPr>
                <w:rFonts w:eastAsia="Calibri"/>
                <w:b/>
                <w:color w:val="000000"/>
                <w:sz w:val="26"/>
                <w:szCs w:val="26"/>
                <w:lang w:val="pt-BR"/>
              </w:rPr>
              <w:t>* Bài 1: Viết số thích hợp vào chỗ chấm/VBT tr.85</w:t>
            </w:r>
          </w:p>
          <w:p w:rsidR="008F60D1" w:rsidRPr="00657119" w:rsidRDefault="008F60D1" w:rsidP="001A7573">
            <w:pPr>
              <w:jc w:val="both"/>
              <w:rPr>
                <w:rFonts w:eastAsia="Calibri"/>
                <w:color w:val="000000"/>
                <w:sz w:val="26"/>
                <w:szCs w:val="26"/>
                <w:lang w:val="pt-BR"/>
              </w:rPr>
            </w:pPr>
            <w:r w:rsidRPr="00657119">
              <w:rPr>
                <w:rFonts w:eastAsia="Calibri"/>
                <w:color w:val="000000"/>
                <w:sz w:val="26"/>
                <w:szCs w:val="26"/>
                <w:lang w:val="pt-BR"/>
              </w:rPr>
              <w:t>-</w:t>
            </w:r>
            <w:r w:rsidRPr="00657119">
              <w:rPr>
                <w:rFonts w:eastAsia="Calibri"/>
                <w:color w:val="000000"/>
                <w:sz w:val="26"/>
                <w:szCs w:val="26"/>
                <w:lang w:val="vi-VN"/>
              </w:rPr>
              <w:t xml:space="preserve"> </w:t>
            </w:r>
            <w:r w:rsidRPr="00657119">
              <w:rPr>
                <w:rFonts w:eastAsia="Calibri"/>
                <w:color w:val="000000"/>
                <w:sz w:val="26"/>
                <w:szCs w:val="26"/>
                <w:lang w:val="pt-BR"/>
              </w:rPr>
              <w:t xml:space="preserve">Gọi 2 Hs đọc đề bài tập. </w:t>
            </w:r>
          </w:p>
          <w:p w:rsidR="008F60D1" w:rsidRPr="00657119" w:rsidRDefault="008F60D1" w:rsidP="001A7573">
            <w:pPr>
              <w:jc w:val="both"/>
              <w:rPr>
                <w:rFonts w:eastAsia="Calibri"/>
                <w:color w:val="000000"/>
                <w:sz w:val="26"/>
                <w:szCs w:val="26"/>
                <w:lang w:val="pt-BR"/>
              </w:rPr>
            </w:pPr>
            <w:r w:rsidRPr="00657119">
              <w:rPr>
                <w:rFonts w:eastAsia="Calibri"/>
                <w:color w:val="000000"/>
                <w:sz w:val="26"/>
                <w:szCs w:val="26"/>
                <w:lang w:val="pt-BR"/>
              </w:rPr>
              <w:t>- GV cho học sinh nối tiếp nêu câu trả lời</w:t>
            </w:r>
          </w:p>
          <w:p w:rsidR="008F60D1" w:rsidRPr="00657119" w:rsidRDefault="008F60D1" w:rsidP="001A7573">
            <w:pPr>
              <w:jc w:val="both"/>
              <w:rPr>
                <w:rFonts w:eastAsia="Calibri"/>
                <w:color w:val="000000"/>
                <w:sz w:val="26"/>
                <w:szCs w:val="26"/>
                <w:lang w:val="pt-BR"/>
              </w:rPr>
            </w:pPr>
          </w:p>
          <w:p w:rsidR="008F60D1" w:rsidRPr="00657119" w:rsidRDefault="008F60D1" w:rsidP="001A7573">
            <w:pPr>
              <w:jc w:val="both"/>
              <w:rPr>
                <w:rFonts w:eastAsia="Calibri"/>
                <w:color w:val="000000"/>
                <w:sz w:val="26"/>
                <w:szCs w:val="26"/>
                <w:lang w:val="pt-BR"/>
              </w:rPr>
            </w:pPr>
          </w:p>
          <w:p w:rsidR="008F60D1" w:rsidRPr="00657119" w:rsidRDefault="008F60D1" w:rsidP="001A7573">
            <w:pPr>
              <w:jc w:val="both"/>
              <w:rPr>
                <w:rFonts w:eastAsia="Calibri"/>
                <w:color w:val="000000"/>
                <w:sz w:val="26"/>
                <w:szCs w:val="26"/>
                <w:lang w:val="pt-BR"/>
              </w:rPr>
            </w:pPr>
            <w:r w:rsidRPr="00657119">
              <w:rPr>
                <w:rFonts w:eastAsia="Calibri"/>
                <w:color w:val="000000"/>
                <w:sz w:val="26"/>
                <w:szCs w:val="26"/>
                <w:lang w:val="pt-BR"/>
              </w:rPr>
              <w:t>- GV nhận xét bài làm trên bảng, khen học sinh thực hiện tốt.</w:t>
            </w:r>
          </w:p>
          <w:p w:rsidR="008F60D1" w:rsidRPr="00657119" w:rsidRDefault="008F60D1" w:rsidP="001A7573">
            <w:pPr>
              <w:jc w:val="both"/>
              <w:rPr>
                <w:rFonts w:eastAsia="Calibri"/>
                <w:b/>
                <w:color w:val="000000"/>
                <w:sz w:val="26"/>
                <w:szCs w:val="26"/>
              </w:rPr>
            </w:pPr>
            <w:r w:rsidRPr="00657119">
              <w:rPr>
                <w:i/>
                <w:color w:val="FF0000"/>
                <w:sz w:val="26"/>
                <w:szCs w:val="26"/>
              </w:rPr>
              <w:t xml:space="preserve"> </w:t>
            </w:r>
            <w:r w:rsidRPr="00601777">
              <w:rPr>
                <w:i/>
                <w:sz w:val="26"/>
                <w:szCs w:val="26"/>
              </w:rPr>
              <w:sym w:font="Wingdings" w:char="F0E8"/>
            </w:r>
            <w:r w:rsidRPr="00601777">
              <w:rPr>
                <w:i/>
                <w:sz w:val="26"/>
                <w:szCs w:val="26"/>
              </w:rPr>
              <w:t xml:space="preserve"> Gv chốt cách thực hiện phép tính có đơn vị đo.</w:t>
            </w:r>
          </w:p>
        </w:tc>
        <w:tc>
          <w:tcPr>
            <w:tcW w:w="4036" w:type="dxa"/>
            <w:tcBorders>
              <w:top w:val="dashed" w:sz="4" w:space="0" w:color="auto"/>
              <w:bottom w:val="dashed" w:sz="4" w:space="0" w:color="auto"/>
            </w:tcBorders>
          </w:tcPr>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r w:rsidRPr="00657119">
              <w:rPr>
                <w:rFonts w:eastAsia="Calibri"/>
                <w:color w:val="000000"/>
                <w:sz w:val="26"/>
                <w:szCs w:val="26"/>
              </w:rPr>
              <w:t>- 2 Hs đọc đề bài.</w:t>
            </w:r>
          </w:p>
          <w:p w:rsidR="008F60D1" w:rsidRPr="00657119" w:rsidRDefault="008F60D1" w:rsidP="001A7573">
            <w:pPr>
              <w:jc w:val="both"/>
              <w:rPr>
                <w:rFonts w:eastAsia="Calibri"/>
                <w:color w:val="000000"/>
                <w:sz w:val="26"/>
                <w:szCs w:val="26"/>
              </w:rPr>
            </w:pPr>
            <w:r w:rsidRPr="00657119">
              <w:rPr>
                <w:rFonts w:eastAsia="Calibri"/>
                <w:noProof/>
                <w:color w:val="000000"/>
                <w:sz w:val="26"/>
                <w:szCs w:val="26"/>
                <w:lang w:val="en-US"/>
              </w:rPr>
              <mc:AlternateContent>
                <mc:Choice Requires="wps">
                  <w:drawing>
                    <wp:anchor distT="0" distB="0" distL="114300" distR="114300" simplePos="0" relativeHeight="251689984" behindDoc="0" locked="0" layoutInCell="1" allowOverlap="1" wp14:anchorId="0D2E9717" wp14:editId="4F670819">
                      <wp:simplePos x="0" y="0"/>
                      <wp:positionH relativeFrom="column">
                        <wp:posOffset>1858645</wp:posOffset>
                      </wp:positionH>
                      <wp:positionV relativeFrom="paragraph">
                        <wp:posOffset>147320</wp:posOffset>
                      </wp:positionV>
                      <wp:extent cx="357188" cy="218757"/>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57188" cy="218757"/>
                              </a:xfrm>
                              <a:prstGeom prst="rect">
                                <a:avLst/>
                              </a:prstGeom>
                              <a:noFill/>
                              <a:ln w="6350">
                                <a:noFill/>
                              </a:ln>
                            </wps:spPr>
                            <wps:txbx>
                              <w:txbxContent>
                                <w:p w:rsidR="00F7728D" w:rsidRPr="0054217E" w:rsidRDefault="00F7728D" w:rsidP="008F60D1">
                                  <w:pPr>
                                    <w:rPr>
                                      <w:sz w:val="16"/>
                                      <w:szCs w:val="16"/>
                                    </w:rPr>
                                  </w:pPr>
                                  <w:r>
                                    <w:rPr>
                                      <w:sz w:val="16"/>
                                      <w:szCs w:val="16"/>
                                    </w:rPr>
                                    <w:t>252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7E56F59" id="_x0000_t202" coordsize="21600,21600" o:spt="202" path="m,l,21600r21600,l21600,xe">
                      <v:stroke joinstyle="miter"/>
                      <v:path gradientshapeok="t" o:connecttype="rect"/>
                    </v:shapetype>
                    <v:shape id="Text Box 55" o:spid="_x0000_s1026" type="#_x0000_t202" style="position:absolute;left:0;text-align:left;margin-left:146.35pt;margin-top:11.6pt;width:28.15pt;height:1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" filled="f" stroked="f" strokeweight=".5pt">
                      <v:textbox>
                        <w:txbxContent>
                          <w:p w:rsidR="00F50C6B" w:rsidRPr="0054217E" w:rsidRDefault="00F50C6B" w:rsidP="008F60D1">
                            <w:pPr>
                              <w:rPr>
                                <w:sz w:val="16"/>
                                <w:szCs w:val="16"/>
                              </w:rPr>
                            </w:pPr>
                            <w:r>
                              <w:rPr>
                                <w:sz w:val="16"/>
                                <w:szCs w:val="16"/>
                              </w:rPr>
                              <w:t>252</w:t>
                            </w:r>
                          </w:p>
                        </w:txbxContent>
                      </v:textbox>
                    </v:shape>
                  </w:pict>
                </mc:Fallback>
              </mc:AlternateContent>
            </w:r>
            <w:r w:rsidRPr="00657119">
              <w:rPr>
                <w:rFonts w:eastAsia="Calibri"/>
                <w:noProof/>
                <w:color w:val="000000"/>
                <w:sz w:val="26"/>
                <w:szCs w:val="26"/>
                <w:lang w:val="en-US"/>
              </w:rPr>
              <mc:AlternateContent>
                <mc:Choice Requires="wps">
                  <w:drawing>
                    <wp:anchor distT="0" distB="0" distL="114300" distR="114300" simplePos="0" relativeHeight="251686912" behindDoc="0" locked="0" layoutInCell="1" allowOverlap="1" wp14:anchorId="3EAE9082" wp14:editId="49EA9482">
                      <wp:simplePos x="0" y="0"/>
                      <wp:positionH relativeFrom="column">
                        <wp:posOffset>772796</wp:posOffset>
                      </wp:positionH>
                      <wp:positionV relativeFrom="paragraph">
                        <wp:posOffset>166688</wp:posOffset>
                      </wp:positionV>
                      <wp:extent cx="357188" cy="185738"/>
                      <wp:effectExtent l="0" t="0" r="0" b="5080"/>
                      <wp:wrapNone/>
                      <wp:docPr id="52" name="Text Box 52"/>
                      <wp:cNvGraphicFramePr/>
                      <a:graphic xmlns:a="http://schemas.openxmlformats.org/drawingml/2006/main">
                        <a:graphicData uri="http://schemas.microsoft.com/office/word/2010/wordprocessingShape">
                          <wps:wsp>
                            <wps:cNvSpPr txBox="1"/>
                            <wps:spPr>
                              <a:xfrm>
                                <a:off x="0" y="0"/>
                                <a:ext cx="357188" cy="185738"/>
                              </a:xfrm>
                              <a:prstGeom prst="rect">
                                <a:avLst/>
                              </a:prstGeom>
                              <a:noFill/>
                              <a:ln w="6350">
                                <a:noFill/>
                              </a:ln>
                            </wps:spPr>
                            <wps:txbx>
                              <w:txbxContent>
                                <w:p w:rsidR="00F7728D" w:rsidRPr="0054217E" w:rsidRDefault="00F7728D" w:rsidP="008F60D1">
                                  <w:pPr>
                                    <w:rPr>
                                      <w:sz w:val="16"/>
                                      <w:szCs w:val="16"/>
                                    </w:rPr>
                                  </w:pPr>
                                  <w:r w:rsidRPr="0054217E">
                                    <w:rPr>
                                      <w:sz w:val="16"/>
                                      <w:szCs w:val="16"/>
                                    </w:rPr>
                                    <w:t>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01104A" id="Text Box 52" o:spid="_x0000_s1027" type="#_x0000_t202" style="position:absolute;left:0;text-align:left;margin-left:60.85pt;margin-top:13.15pt;width:28.15pt;height:1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" filled="f" stroked="f" strokeweight=".5pt">
                      <v:textbox>
                        <w:txbxContent>
                          <w:p w:rsidR="00F50C6B" w:rsidRPr="0054217E" w:rsidRDefault="00F50C6B" w:rsidP="008F60D1">
                            <w:pPr>
                              <w:rPr>
                                <w:sz w:val="16"/>
                                <w:szCs w:val="16"/>
                              </w:rPr>
                            </w:pPr>
                            <w:r w:rsidRPr="0054217E">
                              <w:rPr>
                                <w:sz w:val="16"/>
                                <w:szCs w:val="16"/>
                              </w:rPr>
                              <w:t>604</w:t>
                            </w:r>
                          </w:p>
                        </w:txbxContent>
                      </v:textbox>
                    </v:shape>
                  </w:pict>
                </mc:Fallback>
              </mc:AlternateContent>
            </w:r>
            <w:r w:rsidRPr="00657119">
              <w:rPr>
                <w:rFonts w:eastAsia="Calibri"/>
                <w:color w:val="000000"/>
                <w:sz w:val="26"/>
                <w:szCs w:val="26"/>
              </w:rPr>
              <w:t>- HS nối tiếp trả lời</w:t>
            </w:r>
          </w:p>
          <w:p w:rsidR="008F60D1" w:rsidRPr="00657119" w:rsidRDefault="008F60D1" w:rsidP="001A7573">
            <w:pPr>
              <w:jc w:val="both"/>
              <w:rPr>
                <w:rFonts w:eastAsia="Calibri"/>
                <w:color w:val="000000"/>
                <w:sz w:val="26"/>
                <w:szCs w:val="26"/>
              </w:rPr>
            </w:pPr>
            <w:r w:rsidRPr="00657119">
              <w:rPr>
                <w:rFonts w:eastAsia="Calibri"/>
                <w:noProof/>
                <w:color w:val="000000"/>
                <w:sz w:val="26"/>
                <w:szCs w:val="26"/>
                <w:lang w:val="en-US"/>
              </w:rPr>
              <mc:AlternateContent>
                <mc:Choice Requires="wps">
                  <w:drawing>
                    <wp:anchor distT="0" distB="0" distL="114300" distR="114300" simplePos="0" relativeHeight="251687936" behindDoc="0" locked="0" layoutInCell="1" allowOverlap="1" wp14:anchorId="47500B6E" wp14:editId="64D34A62">
                      <wp:simplePos x="0" y="0"/>
                      <wp:positionH relativeFrom="column">
                        <wp:posOffset>563245</wp:posOffset>
                      </wp:positionH>
                      <wp:positionV relativeFrom="paragraph">
                        <wp:posOffset>95568</wp:posOffset>
                      </wp:positionV>
                      <wp:extent cx="356870" cy="2286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56870" cy="228600"/>
                              </a:xfrm>
                              <a:prstGeom prst="rect">
                                <a:avLst/>
                              </a:prstGeom>
                              <a:noFill/>
                              <a:ln w="6350">
                                <a:noFill/>
                              </a:ln>
                            </wps:spPr>
                            <wps:txbx>
                              <w:txbxContent>
                                <w:p w:rsidR="00F7728D" w:rsidRPr="0054217E" w:rsidRDefault="00F7728D" w:rsidP="008F60D1">
                                  <w:pPr>
                                    <w:rPr>
                                      <w:sz w:val="16"/>
                                      <w:szCs w:val="16"/>
                                    </w:rPr>
                                  </w:pPr>
                                  <w:r>
                                    <w:rPr>
                                      <w:sz w:val="16"/>
                                      <w:szCs w:val="16"/>
                                    </w:rPr>
                                    <w:t>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B0C574B" id="Text Box 53" o:spid="_x0000_s1028" type="#_x0000_t202" style="position:absolute;left:0;text-align:left;margin-left:44.35pt;margin-top:7.55pt;width:28.1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kNMAIAAFk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" filled="f" stroked="f" strokeweight=".5pt">
                      <v:textbox>
                        <w:txbxContent>
                          <w:p w:rsidR="00F50C6B" w:rsidRPr="0054217E" w:rsidRDefault="00F50C6B" w:rsidP="008F60D1">
                            <w:pPr>
                              <w:rPr>
                                <w:sz w:val="16"/>
                                <w:szCs w:val="16"/>
                              </w:rPr>
                            </w:pPr>
                            <w:r>
                              <w:rPr>
                                <w:sz w:val="16"/>
                                <w:szCs w:val="16"/>
                              </w:rPr>
                              <w:t>219</w:t>
                            </w:r>
                          </w:p>
                        </w:txbxContent>
                      </v:textbox>
                    </v:shape>
                  </w:pict>
                </mc:Fallback>
              </mc:AlternateContent>
            </w:r>
            <w:r w:rsidRPr="00657119">
              <w:rPr>
                <w:rFonts w:eastAsia="Calibri"/>
                <w:noProof/>
                <w:color w:val="000000"/>
                <w:sz w:val="26"/>
                <w:szCs w:val="26"/>
                <w:lang w:val="en-US"/>
              </w:rPr>
              <mc:AlternateContent>
                <mc:Choice Requires="wps">
                  <w:drawing>
                    <wp:anchor distT="0" distB="0" distL="114300" distR="114300" simplePos="0" relativeHeight="251688960" behindDoc="0" locked="0" layoutInCell="1" allowOverlap="1" wp14:anchorId="18D98020" wp14:editId="6B14FC07">
                      <wp:simplePos x="0" y="0"/>
                      <wp:positionH relativeFrom="column">
                        <wp:posOffset>796608</wp:posOffset>
                      </wp:positionH>
                      <wp:positionV relativeFrom="paragraph">
                        <wp:posOffset>233679</wp:posOffset>
                      </wp:positionV>
                      <wp:extent cx="356870" cy="195263"/>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56870" cy="195263"/>
                              </a:xfrm>
                              <a:prstGeom prst="rect">
                                <a:avLst/>
                              </a:prstGeom>
                              <a:noFill/>
                              <a:ln w="6350">
                                <a:noFill/>
                              </a:ln>
                            </wps:spPr>
                            <wps:txbx>
                              <w:txbxContent>
                                <w:p w:rsidR="00F7728D" w:rsidRPr="0054217E" w:rsidRDefault="00F7728D" w:rsidP="008F60D1">
                                  <w:pPr>
                                    <w:rPr>
                                      <w:sz w:val="16"/>
                                      <w:szCs w:val="16"/>
                                    </w:rPr>
                                  </w:pPr>
                                  <w:r>
                                    <w:rPr>
                                      <w:sz w:val="16"/>
                                      <w:szCs w:val="16"/>
                                    </w:rPr>
                                    <w:t>455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9E073D3" id="Text Box 54" o:spid="_x0000_s1029" type="#_x0000_t202" style="position:absolute;left:0;text-align:left;margin-left:62.75pt;margin-top:18.4pt;width:28.1pt;height:1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" filled="f" stroked="f" strokeweight=".5pt">
                      <v:textbox>
                        <w:txbxContent>
                          <w:p w:rsidR="00F50C6B" w:rsidRPr="0054217E" w:rsidRDefault="00F50C6B" w:rsidP="008F60D1">
                            <w:pPr>
                              <w:rPr>
                                <w:sz w:val="16"/>
                                <w:szCs w:val="16"/>
                              </w:rPr>
                            </w:pPr>
                            <w:r>
                              <w:rPr>
                                <w:sz w:val="16"/>
                                <w:szCs w:val="16"/>
                              </w:rPr>
                              <w:t>455</w:t>
                            </w:r>
                          </w:p>
                        </w:txbxContent>
                      </v:textbox>
                    </v:shape>
                  </w:pict>
                </mc:Fallback>
              </mc:AlternateContent>
            </w:r>
            <w:r w:rsidRPr="00657119">
              <w:rPr>
                <w:rFonts w:eastAsia="Calibri"/>
                <w:noProof/>
                <w:color w:val="000000"/>
                <w:sz w:val="26"/>
                <w:szCs w:val="26"/>
                <w:lang w:val="en-US"/>
              </w:rPr>
              <mc:AlternateContent>
                <mc:Choice Requires="wps">
                  <w:drawing>
                    <wp:anchor distT="0" distB="0" distL="114300" distR="114300" simplePos="0" relativeHeight="251692032" behindDoc="0" locked="0" layoutInCell="1" allowOverlap="1" wp14:anchorId="1F157F6C" wp14:editId="16C614D9">
                      <wp:simplePos x="0" y="0"/>
                      <wp:positionH relativeFrom="column">
                        <wp:posOffset>1977708</wp:posOffset>
                      </wp:positionH>
                      <wp:positionV relativeFrom="paragraph">
                        <wp:posOffset>228917</wp:posOffset>
                      </wp:positionV>
                      <wp:extent cx="356870" cy="223837"/>
                      <wp:effectExtent l="0" t="0" r="0" b="5080"/>
                      <wp:wrapNone/>
                      <wp:docPr id="57" name="Text Box 57"/>
                      <wp:cNvGraphicFramePr/>
                      <a:graphic xmlns:a="http://schemas.openxmlformats.org/drawingml/2006/main">
                        <a:graphicData uri="http://schemas.microsoft.com/office/word/2010/wordprocessingShape">
                          <wps:wsp>
                            <wps:cNvSpPr txBox="1"/>
                            <wps:spPr>
                              <a:xfrm>
                                <a:off x="0" y="0"/>
                                <a:ext cx="356870" cy="223837"/>
                              </a:xfrm>
                              <a:prstGeom prst="rect">
                                <a:avLst/>
                              </a:prstGeom>
                              <a:noFill/>
                              <a:ln w="6350">
                                <a:noFill/>
                              </a:ln>
                            </wps:spPr>
                            <wps:txbx>
                              <w:txbxContent>
                                <w:p w:rsidR="00F7728D" w:rsidRPr="0054217E" w:rsidRDefault="00F7728D" w:rsidP="008F60D1">
                                  <w:pPr>
                                    <w:rPr>
                                      <w:sz w:val="16"/>
                                      <w:szCs w:val="16"/>
                                    </w:rPr>
                                  </w:pPr>
                                  <w:r>
                                    <w:rPr>
                                      <w:sz w:val="16"/>
                                      <w:szCs w:val="16"/>
                                    </w:rPr>
                                    <w:t xml:space="preserve">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138F25" id="Text Box 57" o:spid="_x0000_s1030" type="#_x0000_t202" style="position:absolute;left:0;text-align:left;margin-left:155.75pt;margin-top:18pt;width:28.1pt;height:1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iSMAIAAFk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" filled="f" stroked="f" strokeweight=".5pt">
                      <v:textbox>
                        <w:txbxContent>
                          <w:p w:rsidR="00F50C6B" w:rsidRPr="0054217E" w:rsidRDefault="00F50C6B" w:rsidP="008F60D1">
                            <w:pPr>
                              <w:rPr>
                                <w:sz w:val="16"/>
                                <w:szCs w:val="16"/>
                              </w:rPr>
                            </w:pPr>
                            <w:r>
                              <w:rPr>
                                <w:sz w:val="16"/>
                                <w:szCs w:val="16"/>
                              </w:rPr>
                              <w:t xml:space="preserve"> 70</w:t>
                            </w:r>
                          </w:p>
                        </w:txbxContent>
                      </v:textbox>
                    </v:shape>
                  </w:pict>
                </mc:Fallback>
              </mc:AlternateContent>
            </w:r>
            <w:r w:rsidRPr="00657119">
              <w:rPr>
                <w:rFonts w:eastAsia="Calibri"/>
                <w:noProof/>
                <w:color w:val="000000"/>
                <w:sz w:val="26"/>
                <w:szCs w:val="26"/>
                <w:lang w:val="en-US"/>
              </w:rPr>
              <mc:AlternateContent>
                <mc:Choice Requires="wps">
                  <w:drawing>
                    <wp:anchor distT="0" distB="0" distL="114300" distR="114300" simplePos="0" relativeHeight="251691008" behindDoc="0" locked="0" layoutInCell="1" allowOverlap="1" wp14:anchorId="481A8EAA" wp14:editId="3DDFF4B0">
                      <wp:simplePos x="0" y="0"/>
                      <wp:positionH relativeFrom="column">
                        <wp:posOffset>2034858</wp:posOffset>
                      </wp:positionH>
                      <wp:positionV relativeFrom="paragraph">
                        <wp:posOffset>86043</wp:posOffset>
                      </wp:positionV>
                      <wp:extent cx="356870" cy="209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56870" cy="209550"/>
                              </a:xfrm>
                              <a:prstGeom prst="rect">
                                <a:avLst/>
                              </a:prstGeom>
                              <a:noFill/>
                              <a:ln w="6350">
                                <a:noFill/>
                              </a:ln>
                            </wps:spPr>
                            <wps:txbx>
                              <w:txbxContent>
                                <w:p w:rsidR="00F7728D" w:rsidRPr="0054217E" w:rsidRDefault="00F7728D" w:rsidP="008F60D1">
                                  <w:pPr>
                                    <w:rPr>
                                      <w:sz w:val="16"/>
                                      <w:szCs w:val="16"/>
                                    </w:rPr>
                                  </w:pPr>
                                  <w:r>
                                    <w:rPr>
                                      <w:sz w:val="16"/>
                                      <w:szCs w:val="16"/>
                                    </w:rPr>
                                    <w:t xml:space="preserve"> 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9B1256" id="Text Box 56" o:spid="_x0000_s1031" type="#_x0000_t202" style="position:absolute;left:0;text-align:left;margin-left:160.25pt;margin-top:6.8pt;width:28.1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" filled="f" stroked="f" strokeweight=".5pt">
                      <v:textbox>
                        <w:txbxContent>
                          <w:p w:rsidR="00F50C6B" w:rsidRPr="0054217E" w:rsidRDefault="00F50C6B" w:rsidP="008F60D1">
                            <w:pPr>
                              <w:rPr>
                                <w:sz w:val="16"/>
                                <w:szCs w:val="16"/>
                              </w:rPr>
                            </w:pPr>
                            <w:r>
                              <w:rPr>
                                <w:sz w:val="16"/>
                                <w:szCs w:val="16"/>
                              </w:rPr>
                              <w:t xml:space="preserve"> 87</w:t>
                            </w:r>
                          </w:p>
                        </w:txbxContent>
                      </v:textbox>
                    </v:shape>
                  </w:pict>
                </mc:Fallback>
              </mc:AlternateContent>
            </w:r>
            <w:r w:rsidRPr="00657119">
              <w:rPr>
                <w:rFonts w:eastAsia="Calibri"/>
                <w:noProof/>
                <w:color w:val="000000"/>
                <w:sz w:val="26"/>
                <w:szCs w:val="26"/>
                <w:lang w:val="en-US"/>
              </w:rPr>
              <w:drawing>
                <wp:inline distT="0" distB="0" distL="0" distR="0" wp14:anchorId="53BAD11D" wp14:editId="40F522D2">
                  <wp:extent cx="2425700" cy="733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2">
                            <a:extLst>
                              <a:ext uri="{28A0092B-C50C-407E-A947-70E740481C1C}">
                                <a14:useLocalDpi xmlns:a14="http://schemas.microsoft.com/office/drawing/2010/main" val="0"/>
                              </a:ext>
                            </a:extLst>
                          </a:blip>
                          <a:stretch>
                            <a:fillRect/>
                          </a:stretch>
                        </pic:blipFill>
                        <pic:spPr>
                          <a:xfrm>
                            <a:off x="0" y="0"/>
                            <a:ext cx="2425700" cy="733425"/>
                          </a:xfrm>
                          <a:prstGeom prst="rect">
                            <a:avLst/>
                          </a:prstGeom>
                        </pic:spPr>
                      </pic:pic>
                    </a:graphicData>
                  </a:graphic>
                </wp:inline>
              </w:drawing>
            </w:r>
          </w:p>
          <w:p w:rsidR="008F60D1" w:rsidRPr="00657119" w:rsidRDefault="008F60D1" w:rsidP="001A7573">
            <w:pPr>
              <w:rPr>
                <w:rFonts w:eastAsia="Calibri"/>
                <w:sz w:val="26"/>
                <w:szCs w:val="26"/>
                <w:lang w:val="en-US"/>
              </w:rPr>
            </w:pPr>
            <w:r w:rsidRPr="00657119">
              <w:rPr>
                <w:rFonts w:eastAsia="Calibri"/>
                <w:color w:val="000000"/>
                <w:sz w:val="26"/>
                <w:szCs w:val="26"/>
              </w:rPr>
              <w:t>- Học sinh nhận xét</w:t>
            </w:r>
          </w:p>
        </w:tc>
      </w:tr>
      <w:tr w:rsidR="008F60D1" w:rsidRPr="00657119" w:rsidTr="001A7573">
        <w:tc>
          <w:tcPr>
            <w:tcW w:w="5036" w:type="dxa"/>
            <w:tcBorders>
              <w:top w:val="dashed" w:sz="4" w:space="0" w:color="auto"/>
              <w:bottom w:val="dashed" w:sz="4" w:space="0" w:color="auto"/>
            </w:tcBorders>
          </w:tcPr>
          <w:p w:rsidR="008F60D1" w:rsidRPr="00DF26F0" w:rsidRDefault="008F60D1" w:rsidP="001A7573">
            <w:pPr>
              <w:jc w:val="both"/>
              <w:rPr>
                <w:rFonts w:eastAsia="Calibri"/>
                <w:b/>
                <w:color w:val="000000"/>
                <w:sz w:val="26"/>
                <w:szCs w:val="26"/>
              </w:rPr>
            </w:pPr>
            <w:r w:rsidRPr="00DF26F0">
              <w:rPr>
                <w:rFonts w:eastAsia="Calibri"/>
                <w:b/>
                <w:color w:val="000000"/>
                <w:sz w:val="26"/>
                <w:szCs w:val="26"/>
              </w:rPr>
              <w:t>Bài 2: Viết tiếp vào chỗ chấm cho thích hợp (theo mẫu) (VBT/85)</w:t>
            </w:r>
          </w:p>
          <w:p w:rsidR="008F60D1" w:rsidRPr="00657119" w:rsidRDefault="008F60D1" w:rsidP="001A7573">
            <w:pPr>
              <w:jc w:val="both"/>
              <w:rPr>
                <w:rFonts w:eastAsia="Calibri"/>
                <w:color w:val="000000"/>
                <w:sz w:val="26"/>
                <w:szCs w:val="26"/>
                <w:lang w:val="en-US"/>
              </w:rPr>
            </w:pPr>
            <w:r w:rsidRPr="00657119">
              <w:rPr>
                <w:rFonts w:eastAsia="Calibri"/>
                <w:color w:val="000000"/>
                <w:sz w:val="26"/>
                <w:szCs w:val="26"/>
                <w:lang w:val="en-US"/>
              </w:rPr>
              <w:t>- GV cho học sinh quan sát.</w:t>
            </w:r>
          </w:p>
          <w:p w:rsidR="008F60D1" w:rsidRPr="00657119" w:rsidRDefault="008F60D1" w:rsidP="001A7573">
            <w:pPr>
              <w:jc w:val="both"/>
              <w:rPr>
                <w:rFonts w:eastAsia="Calibri"/>
                <w:color w:val="000000"/>
                <w:sz w:val="26"/>
                <w:szCs w:val="26"/>
                <w:lang w:val="en-US"/>
              </w:rPr>
            </w:pPr>
            <w:r w:rsidRPr="00657119">
              <w:rPr>
                <w:rFonts w:eastAsia="Calibri"/>
                <w:color w:val="000000"/>
                <w:sz w:val="26"/>
                <w:szCs w:val="26"/>
                <w:lang w:val="en-US"/>
              </w:rPr>
              <w:t>+ Làm sao để biết cân nặng của các đồ vật?</w:t>
            </w:r>
          </w:p>
          <w:p w:rsidR="008F60D1" w:rsidRPr="00657119" w:rsidRDefault="008F60D1" w:rsidP="001A7573">
            <w:pPr>
              <w:jc w:val="both"/>
              <w:rPr>
                <w:rFonts w:eastAsia="Calibri"/>
                <w:i/>
                <w:color w:val="000000"/>
                <w:sz w:val="26"/>
                <w:szCs w:val="26"/>
                <w:lang w:val="en-US"/>
              </w:rPr>
            </w:pPr>
            <w:r w:rsidRPr="00657119">
              <w:rPr>
                <w:rFonts w:eastAsia="Calibri"/>
                <w:i/>
                <w:noProof/>
                <w:color w:val="000000"/>
                <w:sz w:val="26"/>
                <w:szCs w:val="26"/>
                <w:lang w:val="en-US"/>
              </w:rPr>
              <w:lastRenderedPageBreak/>
              <w:drawing>
                <wp:inline distT="0" distB="0" distL="0" distR="0" wp14:anchorId="1745B19A" wp14:editId="67BB1638">
                  <wp:extent cx="3060700" cy="204279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3">
                            <a:extLst>
                              <a:ext uri="{28A0092B-C50C-407E-A947-70E740481C1C}">
                                <a14:useLocalDpi xmlns:a14="http://schemas.microsoft.com/office/drawing/2010/main" val="0"/>
                              </a:ext>
                            </a:extLst>
                          </a:blip>
                          <a:stretch>
                            <a:fillRect/>
                          </a:stretch>
                        </pic:blipFill>
                        <pic:spPr>
                          <a:xfrm>
                            <a:off x="0" y="0"/>
                            <a:ext cx="3060700" cy="2042795"/>
                          </a:xfrm>
                          <a:prstGeom prst="rect">
                            <a:avLst/>
                          </a:prstGeom>
                        </pic:spPr>
                      </pic:pic>
                    </a:graphicData>
                  </a:graphic>
                </wp:inline>
              </w:drawing>
            </w:r>
          </w:p>
          <w:p w:rsidR="008F60D1" w:rsidRPr="00657119" w:rsidRDefault="008F60D1" w:rsidP="001A7573">
            <w:pPr>
              <w:jc w:val="both"/>
              <w:rPr>
                <w:rFonts w:eastAsia="Calibri"/>
                <w:color w:val="000000"/>
                <w:sz w:val="26"/>
                <w:szCs w:val="26"/>
                <w:lang w:val="en-US"/>
              </w:rPr>
            </w:pPr>
            <w:r w:rsidRPr="00657119">
              <w:rPr>
                <w:rFonts w:eastAsia="Calibri"/>
                <w:color w:val="000000"/>
                <w:sz w:val="26"/>
                <w:szCs w:val="26"/>
                <w:lang w:val="en-US"/>
              </w:rPr>
              <w:t>- Cho học sinh nhận xét</w:t>
            </w:r>
          </w:p>
          <w:p w:rsidR="008F60D1" w:rsidRPr="00657119" w:rsidRDefault="008F60D1" w:rsidP="001A7573">
            <w:pPr>
              <w:jc w:val="both"/>
              <w:rPr>
                <w:rFonts w:eastAsia="Calibri"/>
                <w:i/>
                <w:color w:val="000000"/>
                <w:sz w:val="26"/>
                <w:szCs w:val="26"/>
                <w:lang w:val="en-US"/>
              </w:rPr>
            </w:pPr>
            <w:r w:rsidRPr="00657119">
              <w:rPr>
                <w:rFonts w:eastAsia="Calibri"/>
                <w:color w:val="000000"/>
                <w:sz w:val="26"/>
                <w:szCs w:val="26"/>
                <w:lang w:val="en-US"/>
              </w:rPr>
              <w:t>- G</w:t>
            </w:r>
            <w:r w:rsidRPr="00657119">
              <w:rPr>
                <w:rFonts w:eastAsia="Calibri"/>
                <w:color w:val="000000"/>
                <w:sz w:val="26"/>
                <w:szCs w:val="26"/>
                <w:lang w:val="vi-VN"/>
              </w:rPr>
              <w:t>V</w:t>
            </w:r>
            <w:r w:rsidRPr="00657119">
              <w:rPr>
                <w:rFonts w:eastAsia="Calibri"/>
                <w:color w:val="000000"/>
                <w:sz w:val="26"/>
                <w:szCs w:val="26"/>
                <w:lang w:val="en-US"/>
              </w:rPr>
              <w:t xml:space="preserve"> nhận xét và chốt đáp án.</w:t>
            </w:r>
          </w:p>
          <w:p w:rsidR="008F60D1" w:rsidRPr="00657119" w:rsidRDefault="008F60D1" w:rsidP="001A7573">
            <w:pPr>
              <w:rPr>
                <w:i/>
                <w:color w:val="FF0000"/>
                <w:sz w:val="26"/>
                <w:szCs w:val="26"/>
              </w:rPr>
            </w:pPr>
            <w:r w:rsidRPr="00657119">
              <w:rPr>
                <w:i/>
                <w:color w:val="FF0000"/>
                <w:sz w:val="26"/>
                <w:szCs w:val="26"/>
              </w:rPr>
              <w:t xml:space="preserve">  </w:t>
            </w:r>
            <w:r w:rsidRPr="00601777">
              <w:rPr>
                <w:i/>
                <w:sz w:val="26"/>
                <w:szCs w:val="26"/>
              </w:rPr>
              <w:sym w:font="Wingdings" w:char="F0E8"/>
            </w:r>
            <w:r w:rsidRPr="00601777">
              <w:rPr>
                <w:i/>
                <w:sz w:val="26"/>
                <w:szCs w:val="26"/>
              </w:rPr>
              <w:t xml:space="preserve">  Gv chốt cách sử dụng công cụ đo.</w:t>
            </w:r>
          </w:p>
        </w:tc>
        <w:tc>
          <w:tcPr>
            <w:tcW w:w="4036" w:type="dxa"/>
            <w:tcBorders>
              <w:top w:val="dashed" w:sz="4" w:space="0" w:color="auto"/>
              <w:bottom w:val="dashed" w:sz="4" w:space="0" w:color="auto"/>
            </w:tcBorders>
          </w:tcPr>
          <w:p w:rsidR="008F60D1" w:rsidRPr="00657119" w:rsidRDefault="008F60D1" w:rsidP="001A7573">
            <w:pPr>
              <w:rPr>
                <w:rFonts w:eastAsia="Calibri"/>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r w:rsidRPr="00657119">
              <w:rPr>
                <w:rFonts w:eastAsia="Calibri"/>
                <w:color w:val="000000"/>
                <w:sz w:val="26"/>
                <w:szCs w:val="26"/>
              </w:rPr>
              <w:t>- HS quan sát.</w:t>
            </w:r>
          </w:p>
          <w:p w:rsidR="008F60D1" w:rsidRPr="00657119" w:rsidRDefault="008F60D1" w:rsidP="001A7573">
            <w:pPr>
              <w:jc w:val="both"/>
              <w:rPr>
                <w:rFonts w:eastAsia="Calibri"/>
                <w:color w:val="000000"/>
                <w:sz w:val="26"/>
                <w:szCs w:val="26"/>
              </w:rPr>
            </w:pPr>
            <w:r w:rsidRPr="00657119">
              <w:rPr>
                <w:rFonts w:eastAsia="Calibri"/>
                <w:color w:val="000000"/>
                <w:sz w:val="26"/>
                <w:szCs w:val="26"/>
              </w:rPr>
              <w:t>- HS trả lời.</w:t>
            </w: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p>
          <w:p w:rsidR="008F60D1" w:rsidRPr="00657119" w:rsidRDefault="008F60D1" w:rsidP="001A7573">
            <w:pPr>
              <w:jc w:val="both"/>
              <w:rPr>
                <w:rFonts w:eastAsia="Calibri"/>
                <w:color w:val="000000"/>
                <w:sz w:val="26"/>
                <w:szCs w:val="26"/>
              </w:rPr>
            </w:pPr>
            <w:r w:rsidRPr="00657119">
              <w:rPr>
                <w:rFonts w:eastAsia="Calibri"/>
                <w:color w:val="000000"/>
                <w:sz w:val="26"/>
                <w:szCs w:val="26"/>
              </w:rPr>
              <w:t>- HS nêu kết quả:</w:t>
            </w:r>
          </w:p>
          <w:p w:rsidR="008F60D1" w:rsidRPr="00657119" w:rsidRDefault="008F60D1" w:rsidP="001A7573">
            <w:pPr>
              <w:jc w:val="both"/>
              <w:rPr>
                <w:rFonts w:eastAsia="Calibri"/>
                <w:color w:val="000000"/>
                <w:sz w:val="26"/>
                <w:szCs w:val="26"/>
              </w:rPr>
            </w:pPr>
            <w:r w:rsidRPr="00657119">
              <w:rPr>
                <w:rFonts w:eastAsia="Calibri"/>
                <w:color w:val="000000"/>
                <w:sz w:val="26"/>
                <w:szCs w:val="26"/>
              </w:rPr>
              <w:t>a) Mỗi kiện hàng cân nặng 1000g.</w:t>
            </w:r>
          </w:p>
          <w:p w:rsidR="008F60D1" w:rsidRPr="00657119" w:rsidRDefault="008F60D1" w:rsidP="001A7573">
            <w:pPr>
              <w:jc w:val="both"/>
              <w:rPr>
                <w:rFonts w:eastAsia="Calibri"/>
                <w:color w:val="000000"/>
                <w:sz w:val="26"/>
                <w:szCs w:val="26"/>
              </w:rPr>
            </w:pPr>
            <w:r w:rsidRPr="00657119">
              <w:rPr>
                <w:rFonts w:eastAsia="Calibri"/>
                <w:color w:val="000000"/>
                <w:sz w:val="26"/>
                <w:szCs w:val="26"/>
              </w:rPr>
              <w:t>b) Chiếc cốc cân nặng 250g.</w:t>
            </w:r>
          </w:p>
          <w:p w:rsidR="008F60D1" w:rsidRPr="00657119" w:rsidRDefault="008F60D1" w:rsidP="001A7573">
            <w:pPr>
              <w:jc w:val="both"/>
              <w:rPr>
                <w:rFonts w:eastAsia="Calibri"/>
                <w:color w:val="000000"/>
                <w:sz w:val="26"/>
                <w:szCs w:val="26"/>
              </w:rPr>
            </w:pPr>
            <w:r w:rsidRPr="00657119">
              <w:rPr>
                <w:rFonts w:eastAsia="Calibri"/>
                <w:color w:val="000000"/>
                <w:sz w:val="26"/>
                <w:szCs w:val="26"/>
              </w:rPr>
              <w:t>- HS nhận xét</w:t>
            </w:r>
          </w:p>
          <w:p w:rsidR="008F60D1" w:rsidRPr="00657119" w:rsidRDefault="008F60D1" w:rsidP="001A7573">
            <w:pPr>
              <w:jc w:val="both"/>
              <w:rPr>
                <w:rFonts w:eastAsia="Calibri"/>
                <w:color w:val="000000"/>
                <w:sz w:val="26"/>
                <w:szCs w:val="26"/>
              </w:rPr>
            </w:pPr>
            <w:r w:rsidRPr="00657119">
              <w:rPr>
                <w:rFonts w:eastAsia="Calibri"/>
                <w:color w:val="000000"/>
                <w:sz w:val="26"/>
                <w:szCs w:val="26"/>
              </w:rPr>
              <w:t>- HS lắng nghe, quan sát</w:t>
            </w:r>
          </w:p>
          <w:p w:rsidR="008F60D1" w:rsidRPr="00657119" w:rsidRDefault="008F60D1" w:rsidP="001A7573">
            <w:pPr>
              <w:rPr>
                <w:rFonts w:eastAsia="Calibri"/>
                <w:sz w:val="26"/>
                <w:szCs w:val="26"/>
              </w:rPr>
            </w:pPr>
          </w:p>
        </w:tc>
      </w:tr>
      <w:tr w:rsidR="008F60D1" w:rsidRPr="00657119" w:rsidTr="001A7573">
        <w:tc>
          <w:tcPr>
            <w:tcW w:w="5036" w:type="dxa"/>
            <w:tcBorders>
              <w:top w:val="dashed" w:sz="4" w:space="0" w:color="auto"/>
              <w:bottom w:val="dashed" w:sz="4" w:space="0" w:color="auto"/>
            </w:tcBorders>
          </w:tcPr>
          <w:p w:rsidR="008F60D1" w:rsidRPr="00657119" w:rsidRDefault="008F60D1" w:rsidP="001A7573">
            <w:pPr>
              <w:jc w:val="both"/>
              <w:rPr>
                <w:rFonts w:eastAsia="Calibri"/>
                <w:b/>
                <w:color w:val="000000"/>
                <w:sz w:val="26"/>
                <w:szCs w:val="26"/>
              </w:rPr>
            </w:pPr>
            <w:r w:rsidRPr="00657119">
              <w:rPr>
                <w:rFonts w:eastAsia="Calibri"/>
                <w:b/>
                <w:color w:val="000000"/>
                <w:sz w:val="26"/>
                <w:szCs w:val="26"/>
              </w:rPr>
              <w:lastRenderedPageBreak/>
              <w:t>* Bài 3: VBT/85</w:t>
            </w:r>
          </w:p>
          <w:p w:rsidR="008F60D1" w:rsidRPr="00657119" w:rsidRDefault="008F60D1" w:rsidP="001A7573">
            <w:pPr>
              <w:jc w:val="both"/>
              <w:rPr>
                <w:rFonts w:eastAsia="Calibri"/>
                <w:color w:val="000000"/>
                <w:sz w:val="26"/>
                <w:szCs w:val="26"/>
              </w:rPr>
            </w:pPr>
            <w:r w:rsidRPr="00657119">
              <w:rPr>
                <w:rFonts w:eastAsia="Calibri"/>
                <w:color w:val="000000"/>
                <w:sz w:val="26"/>
                <w:szCs w:val="26"/>
              </w:rPr>
              <w:t>- GV chia lớp thành 2 đội, tổ chức trò chơi: “Tiếp sức”.</w:t>
            </w:r>
          </w:p>
          <w:p w:rsidR="008F60D1" w:rsidRPr="00657119" w:rsidRDefault="008F60D1" w:rsidP="001A7573">
            <w:pPr>
              <w:jc w:val="both"/>
              <w:rPr>
                <w:rFonts w:eastAsia="Calibri"/>
                <w:color w:val="000000"/>
                <w:sz w:val="26"/>
                <w:szCs w:val="26"/>
                <w:lang w:val="en-US"/>
              </w:rPr>
            </w:pPr>
            <w:r w:rsidRPr="00657119">
              <w:rPr>
                <w:rFonts w:eastAsia="Calibri"/>
                <w:color w:val="000000"/>
                <w:sz w:val="26"/>
                <w:szCs w:val="26"/>
                <w:lang w:val="en-US"/>
              </w:rPr>
              <w:t>- HS tham gia trò chơi.</w:t>
            </w:r>
          </w:p>
          <w:p w:rsidR="008F60D1" w:rsidRPr="00657119" w:rsidRDefault="008F60D1" w:rsidP="001A7573">
            <w:pPr>
              <w:jc w:val="both"/>
              <w:rPr>
                <w:rFonts w:eastAsia="Calibri"/>
                <w:color w:val="000000"/>
                <w:sz w:val="26"/>
                <w:szCs w:val="26"/>
                <w:lang w:val="en-US"/>
              </w:rPr>
            </w:pPr>
          </w:p>
          <w:p w:rsidR="008F60D1" w:rsidRPr="00657119" w:rsidRDefault="008F60D1" w:rsidP="001A7573">
            <w:pPr>
              <w:jc w:val="both"/>
              <w:rPr>
                <w:rFonts w:eastAsia="Calibri"/>
                <w:color w:val="000000"/>
                <w:sz w:val="26"/>
                <w:szCs w:val="26"/>
                <w:lang w:val="en-US"/>
              </w:rPr>
            </w:pPr>
          </w:p>
          <w:p w:rsidR="008F60D1" w:rsidRPr="00657119" w:rsidRDefault="008F60D1" w:rsidP="001A7573">
            <w:pPr>
              <w:jc w:val="both"/>
              <w:rPr>
                <w:rFonts w:eastAsia="Calibri"/>
                <w:color w:val="000000"/>
                <w:sz w:val="26"/>
                <w:szCs w:val="26"/>
                <w:lang w:val="en-US"/>
              </w:rPr>
            </w:pPr>
          </w:p>
          <w:p w:rsidR="008F60D1" w:rsidRPr="00657119" w:rsidRDefault="008F60D1" w:rsidP="001A7573">
            <w:pPr>
              <w:jc w:val="both"/>
              <w:rPr>
                <w:rFonts w:eastAsia="Calibri"/>
                <w:color w:val="000000"/>
                <w:sz w:val="26"/>
                <w:szCs w:val="26"/>
                <w:lang w:val="en-US"/>
              </w:rPr>
            </w:pPr>
            <w:r w:rsidRPr="00657119">
              <w:rPr>
                <w:rFonts w:eastAsia="Calibri"/>
                <w:color w:val="000000"/>
                <w:sz w:val="26"/>
                <w:szCs w:val="26"/>
                <w:lang w:val="en-US"/>
              </w:rPr>
              <w:t>- GV nhận xét, khen đội làm nhanh và chính xác, chốt kiến thức</w:t>
            </w:r>
          </w:p>
          <w:p w:rsidR="008F60D1" w:rsidRPr="00657119" w:rsidRDefault="008F60D1" w:rsidP="001A7573">
            <w:pPr>
              <w:jc w:val="both"/>
              <w:rPr>
                <w:b/>
                <w:color w:val="000000"/>
                <w:sz w:val="26"/>
                <w:szCs w:val="26"/>
              </w:rPr>
            </w:pPr>
            <w:r w:rsidRPr="00657119">
              <w:rPr>
                <w:i/>
                <w:color w:val="FF0000"/>
                <w:sz w:val="26"/>
                <w:szCs w:val="26"/>
              </w:rPr>
              <w:t xml:space="preserve">  </w:t>
            </w:r>
            <w:r w:rsidRPr="00601777">
              <w:rPr>
                <w:i/>
                <w:sz w:val="26"/>
                <w:szCs w:val="26"/>
              </w:rPr>
              <w:sym w:font="Wingdings" w:char="F0E8"/>
            </w:r>
            <w:r w:rsidRPr="00601777">
              <w:rPr>
                <w:i/>
                <w:sz w:val="26"/>
                <w:szCs w:val="26"/>
              </w:rPr>
              <w:t xml:space="preserve"> Gv chốt cách thực hiện phép tính bằng các đơn vị đo. </w:t>
            </w:r>
          </w:p>
        </w:tc>
        <w:tc>
          <w:tcPr>
            <w:tcW w:w="4036" w:type="dxa"/>
            <w:tcBorders>
              <w:top w:val="dashed" w:sz="4" w:space="0" w:color="auto"/>
              <w:bottom w:val="dashed" w:sz="4" w:space="0" w:color="auto"/>
            </w:tcBorders>
          </w:tcPr>
          <w:p w:rsidR="008F60D1" w:rsidRPr="00657119" w:rsidRDefault="008F60D1" w:rsidP="001A7573">
            <w:pPr>
              <w:rPr>
                <w:color w:val="FF0000"/>
                <w:sz w:val="26"/>
                <w:szCs w:val="26"/>
              </w:rPr>
            </w:pPr>
          </w:p>
          <w:p w:rsidR="008F60D1" w:rsidRPr="00657119" w:rsidRDefault="008F60D1" w:rsidP="001A7573">
            <w:pPr>
              <w:rPr>
                <w:color w:val="000000"/>
                <w:sz w:val="26"/>
                <w:szCs w:val="26"/>
              </w:rPr>
            </w:pPr>
            <w:r w:rsidRPr="00657119">
              <w:rPr>
                <w:color w:val="000000"/>
                <w:sz w:val="26"/>
                <w:szCs w:val="26"/>
              </w:rPr>
              <w:t>- HS lắng nghe thực hiện.</w:t>
            </w:r>
          </w:p>
          <w:p w:rsidR="008F60D1" w:rsidRPr="00657119" w:rsidRDefault="008F60D1" w:rsidP="001A7573">
            <w:pPr>
              <w:rPr>
                <w:color w:val="000000"/>
                <w:sz w:val="26"/>
                <w:szCs w:val="26"/>
              </w:rPr>
            </w:pPr>
          </w:p>
          <w:p w:rsidR="008F60D1" w:rsidRPr="00657119" w:rsidRDefault="008F60D1" w:rsidP="001A7573">
            <w:pPr>
              <w:rPr>
                <w:color w:val="000000"/>
                <w:sz w:val="26"/>
                <w:szCs w:val="26"/>
              </w:rPr>
            </w:pPr>
            <w:r w:rsidRPr="00657119">
              <w:rPr>
                <w:color w:val="000000"/>
                <w:sz w:val="26"/>
                <w:szCs w:val="26"/>
              </w:rPr>
              <w:t>- HS tham gia trò chơi.</w:t>
            </w:r>
          </w:p>
          <w:p w:rsidR="008F60D1" w:rsidRPr="00657119" w:rsidRDefault="008F60D1" w:rsidP="001A7573">
            <w:pPr>
              <w:rPr>
                <w:color w:val="000000"/>
                <w:sz w:val="26"/>
                <w:szCs w:val="26"/>
              </w:rPr>
            </w:pPr>
            <w:r w:rsidRPr="00657119">
              <w:rPr>
                <w:rFonts w:eastAsia="Calibri"/>
                <w:i/>
                <w:noProof/>
                <w:color w:val="000000"/>
                <w:sz w:val="26"/>
                <w:szCs w:val="26"/>
                <w:lang w:val="en-US"/>
              </w:rPr>
              <mc:AlternateContent>
                <mc:Choice Requires="wps">
                  <w:drawing>
                    <wp:anchor distT="0" distB="0" distL="114300" distR="114300" simplePos="0" relativeHeight="251695104" behindDoc="0" locked="0" layoutInCell="1" allowOverlap="1" wp14:anchorId="0F5041CE" wp14:editId="14F93F0D">
                      <wp:simplePos x="0" y="0"/>
                      <wp:positionH relativeFrom="column">
                        <wp:posOffset>1905363</wp:posOffset>
                      </wp:positionH>
                      <wp:positionV relativeFrom="paragraph">
                        <wp:posOffset>198783</wp:posOffset>
                      </wp:positionV>
                      <wp:extent cx="311499" cy="221064"/>
                      <wp:effectExtent l="0" t="0" r="0" b="7620"/>
                      <wp:wrapNone/>
                      <wp:docPr id="62" name="Text Box 62"/>
                      <wp:cNvGraphicFramePr/>
                      <a:graphic xmlns:a="http://schemas.openxmlformats.org/drawingml/2006/main">
                        <a:graphicData uri="http://schemas.microsoft.com/office/word/2010/wordprocessingShape">
                          <wps:wsp>
                            <wps:cNvSpPr txBox="1"/>
                            <wps:spPr>
                              <a:xfrm>
                                <a:off x="0" y="0"/>
                                <a:ext cx="311499" cy="221064"/>
                              </a:xfrm>
                              <a:prstGeom prst="rect">
                                <a:avLst/>
                              </a:prstGeom>
                              <a:noFill/>
                              <a:ln w="6350">
                                <a:noFill/>
                              </a:ln>
                            </wps:spPr>
                            <wps:txbx>
                              <w:txbxContent>
                                <w:p w:rsidR="00F7728D" w:rsidRPr="005D287B" w:rsidRDefault="00F7728D" w:rsidP="008F60D1">
                                  <w:pPr>
                                    <w:rPr>
                                      <w:sz w:val="16"/>
                                      <w:szCs w:val="16"/>
                                    </w:rPr>
                                  </w:pPr>
                                  <w:r>
                                    <w:rPr>
                                      <w:sz w:val="16"/>
                                      <w:szCs w:val="16"/>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849666" id="Text Box 62" o:spid="_x0000_s1032" type="#_x0000_t202" style="position:absolute;margin-left:150.05pt;margin-top:15.65pt;width:24.55pt;height:1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" filled="f" stroked="f" strokeweight=".5pt">
                      <v:textbox>
                        <w:txbxContent>
                          <w:p w:rsidR="00F50C6B" w:rsidRPr="005D287B" w:rsidRDefault="00F50C6B" w:rsidP="008F60D1">
                            <w:pPr>
                              <w:rPr>
                                <w:sz w:val="16"/>
                                <w:szCs w:val="16"/>
                              </w:rPr>
                            </w:pPr>
                            <w:r>
                              <w:rPr>
                                <w:sz w:val="16"/>
                                <w:szCs w:val="16"/>
                              </w:rPr>
                              <w:t>84</w:t>
                            </w:r>
                          </w:p>
                        </w:txbxContent>
                      </v:textbox>
                    </v:shape>
                  </w:pict>
                </mc:Fallback>
              </mc:AlternateContent>
            </w:r>
            <w:r w:rsidRPr="00657119">
              <w:rPr>
                <w:color w:val="000000"/>
                <w:sz w:val="26"/>
                <w:szCs w:val="26"/>
              </w:rPr>
              <w:t>- HS nhận xét kết quả.</w:t>
            </w:r>
          </w:p>
          <w:p w:rsidR="008F60D1" w:rsidRPr="00657119" w:rsidRDefault="008F60D1" w:rsidP="001A7573">
            <w:pPr>
              <w:jc w:val="both"/>
              <w:rPr>
                <w:rFonts w:eastAsia="Calibri"/>
                <w:i/>
                <w:color w:val="000000"/>
                <w:sz w:val="26"/>
                <w:szCs w:val="26"/>
                <w:lang w:val="en-US"/>
              </w:rPr>
            </w:pPr>
            <w:r w:rsidRPr="00657119">
              <w:rPr>
                <w:rFonts w:eastAsia="Calibri"/>
                <w:i/>
                <w:noProof/>
                <w:color w:val="000000"/>
                <w:sz w:val="26"/>
                <w:szCs w:val="26"/>
                <w:lang w:val="en-US"/>
              </w:rPr>
              <mc:AlternateContent>
                <mc:Choice Requires="wps">
                  <w:drawing>
                    <wp:anchor distT="0" distB="0" distL="114300" distR="114300" simplePos="0" relativeHeight="251696128" behindDoc="0" locked="0" layoutInCell="1" allowOverlap="1" wp14:anchorId="38F48694" wp14:editId="17DB9FBA">
                      <wp:simplePos x="0" y="0"/>
                      <wp:positionH relativeFrom="column">
                        <wp:posOffset>1905000</wp:posOffset>
                      </wp:positionH>
                      <wp:positionV relativeFrom="paragraph">
                        <wp:posOffset>245026</wp:posOffset>
                      </wp:positionV>
                      <wp:extent cx="311499" cy="221064"/>
                      <wp:effectExtent l="0" t="0" r="0" b="7620"/>
                      <wp:wrapNone/>
                      <wp:docPr id="63" name="Text Box 63"/>
                      <wp:cNvGraphicFramePr/>
                      <a:graphic xmlns:a="http://schemas.openxmlformats.org/drawingml/2006/main">
                        <a:graphicData uri="http://schemas.microsoft.com/office/word/2010/wordprocessingShape">
                          <wps:wsp>
                            <wps:cNvSpPr txBox="1"/>
                            <wps:spPr>
                              <a:xfrm>
                                <a:off x="0" y="0"/>
                                <a:ext cx="311499" cy="221064"/>
                              </a:xfrm>
                              <a:prstGeom prst="rect">
                                <a:avLst/>
                              </a:prstGeom>
                              <a:noFill/>
                              <a:ln w="6350">
                                <a:noFill/>
                              </a:ln>
                            </wps:spPr>
                            <wps:txbx>
                              <w:txbxContent>
                                <w:p w:rsidR="00F7728D" w:rsidRPr="005D287B" w:rsidRDefault="00F7728D" w:rsidP="008F60D1">
                                  <w:pPr>
                                    <w:rPr>
                                      <w:sz w:val="16"/>
                                      <w:szCs w:val="16"/>
                                    </w:rPr>
                                  </w:pPr>
                                  <w:r>
                                    <w:rPr>
                                      <w:sz w:val="16"/>
                                      <w:szCs w:val="16"/>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770EF6" id="Text Box 63" o:spid="_x0000_s1033" type="#_x0000_t202" style="position:absolute;left:0;text-align:left;margin-left:150pt;margin-top:19.3pt;width:24.55pt;height:1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" filled="f" stroked="f" strokeweight=".5pt">
                      <v:textbox>
                        <w:txbxContent>
                          <w:p w:rsidR="00F50C6B" w:rsidRPr="005D287B" w:rsidRDefault="00F50C6B" w:rsidP="008F60D1">
                            <w:pPr>
                              <w:rPr>
                                <w:sz w:val="16"/>
                                <w:szCs w:val="16"/>
                              </w:rPr>
                            </w:pPr>
                            <w:r>
                              <w:rPr>
                                <w:sz w:val="16"/>
                                <w:szCs w:val="16"/>
                              </w:rPr>
                              <w:t>76</w:t>
                            </w:r>
                          </w:p>
                        </w:txbxContent>
                      </v:textbox>
                    </v:shape>
                  </w:pict>
                </mc:Fallback>
              </mc:AlternateContent>
            </w:r>
            <w:r w:rsidRPr="00657119">
              <w:rPr>
                <w:rFonts w:eastAsia="Calibri"/>
                <w:i/>
                <w:noProof/>
                <w:color w:val="000000"/>
                <w:sz w:val="26"/>
                <w:szCs w:val="26"/>
                <w:lang w:val="en-US"/>
              </w:rPr>
              <mc:AlternateContent>
                <mc:Choice Requires="wps">
                  <w:drawing>
                    <wp:anchor distT="0" distB="0" distL="114300" distR="114300" simplePos="0" relativeHeight="251694080" behindDoc="0" locked="0" layoutInCell="1" allowOverlap="1" wp14:anchorId="5F8B72BE" wp14:editId="03BDCA81">
                      <wp:simplePos x="0" y="0"/>
                      <wp:positionH relativeFrom="column">
                        <wp:posOffset>795599</wp:posOffset>
                      </wp:positionH>
                      <wp:positionV relativeFrom="paragraph">
                        <wp:posOffset>240665</wp:posOffset>
                      </wp:positionV>
                      <wp:extent cx="311499" cy="221064"/>
                      <wp:effectExtent l="0" t="0" r="0" b="7620"/>
                      <wp:wrapNone/>
                      <wp:docPr id="61" name="Text Box 61"/>
                      <wp:cNvGraphicFramePr/>
                      <a:graphic xmlns:a="http://schemas.openxmlformats.org/drawingml/2006/main">
                        <a:graphicData uri="http://schemas.microsoft.com/office/word/2010/wordprocessingShape">
                          <wps:wsp>
                            <wps:cNvSpPr txBox="1"/>
                            <wps:spPr>
                              <a:xfrm>
                                <a:off x="0" y="0"/>
                                <a:ext cx="311499" cy="221064"/>
                              </a:xfrm>
                              <a:prstGeom prst="rect">
                                <a:avLst/>
                              </a:prstGeom>
                              <a:noFill/>
                              <a:ln w="6350">
                                <a:noFill/>
                              </a:ln>
                            </wps:spPr>
                            <wps:txbx>
                              <w:txbxContent>
                                <w:p w:rsidR="00F7728D" w:rsidRPr="005D287B" w:rsidRDefault="00F7728D" w:rsidP="008F60D1">
                                  <w:pPr>
                                    <w:rPr>
                                      <w:sz w:val="16"/>
                                      <w:szCs w:val="16"/>
                                    </w:rPr>
                                  </w:pPr>
                                  <w:r>
                                    <w:rPr>
                                      <w:sz w:val="16"/>
                                      <w:szCs w:val="1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CAD72EE" id="Text Box 61" o:spid="_x0000_s1034" type="#_x0000_t202" style="position:absolute;left:0;text-align:left;margin-left:62.65pt;margin-top:18.95pt;width:24.55pt;height:1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" filled="f" stroked="f" strokeweight=".5pt">
                      <v:textbox>
                        <w:txbxContent>
                          <w:p w:rsidR="00F50C6B" w:rsidRPr="005D287B" w:rsidRDefault="00F50C6B" w:rsidP="008F60D1">
                            <w:pPr>
                              <w:rPr>
                                <w:sz w:val="16"/>
                                <w:szCs w:val="16"/>
                              </w:rPr>
                            </w:pPr>
                            <w:r>
                              <w:rPr>
                                <w:sz w:val="16"/>
                                <w:szCs w:val="16"/>
                              </w:rPr>
                              <w:t>24</w:t>
                            </w:r>
                          </w:p>
                        </w:txbxContent>
                      </v:textbox>
                    </v:shape>
                  </w:pict>
                </mc:Fallback>
              </mc:AlternateContent>
            </w:r>
            <w:r w:rsidRPr="00657119">
              <w:rPr>
                <w:rFonts w:eastAsia="Calibri"/>
                <w:i/>
                <w:noProof/>
                <w:color w:val="000000"/>
                <w:sz w:val="26"/>
                <w:szCs w:val="26"/>
                <w:lang w:val="en-US"/>
              </w:rPr>
              <mc:AlternateContent>
                <mc:Choice Requires="wps">
                  <w:drawing>
                    <wp:anchor distT="0" distB="0" distL="114300" distR="114300" simplePos="0" relativeHeight="251693056" behindDoc="0" locked="0" layoutInCell="1" allowOverlap="1" wp14:anchorId="230E646C" wp14:editId="7A2F477E">
                      <wp:simplePos x="0" y="0"/>
                      <wp:positionH relativeFrom="column">
                        <wp:posOffset>786715</wp:posOffset>
                      </wp:positionH>
                      <wp:positionV relativeFrom="paragraph">
                        <wp:posOffset>5108</wp:posOffset>
                      </wp:positionV>
                      <wp:extent cx="311499" cy="221064"/>
                      <wp:effectExtent l="0" t="0" r="0" b="7620"/>
                      <wp:wrapNone/>
                      <wp:docPr id="60" name="Text Box 60"/>
                      <wp:cNvGraphicFramePr/>
                      <a:graphic xmlns:a="http://schemas.openxmlformats.org/drawingml/2006/main">
                        <a:graphicData uri="http://schemas.microsoft.com/office/word/2010/wordprocessingShape">
                          <wps:wsp>
                            <wps:cNvSpPr txBox="1"/>
                            <wps:spPr>
                              <a:xfrm>
                                <a:off x="0" y="0"/>
                                <a:ext cx="311499" cy="221064"/>
                              </a:xfrm>
                              <a:prstGeom prst="rect">
                                <a:avLst/>
                              </a:prstGeom>
                              <a:noFill/>
                              <a:ln w="6350">
                                <a:noFill/>
                              </a:ln>
                            </wps:spPr>
                            <wps:txbx>
                              <w:txbxContent>
                                <w:p w:rsidR="00F7728D" w:rsidRPr="005D287B" w:rsidRDefault="00F7728D" w:rsidP="008F60D1">
                                  <w:pPr>
                                    <w:rPr>
                                      <w:sz w:val="16"/>
                                      <w:szCs w:val="16"/>
                                    </w:rPr>
                                  </w:pPr>
                                  <w:r w:rsidRPr="005D287B">
                                    <w:rPr>
                                      <w:sz w:val="16"/>
                                      <w:szCs w:val="1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E4CD5C8" id="Text Box 60" o:spid="_x0000_s1035" type="#_x0000_t202" style="position:absolute;left:0;text-align:left;margin-left:61.95pt;margin-top:.4pt;width:24.55pt;height:1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" filled="f" stroked="f" strokeweight=".5pt">
                      <v:textbox>
                        <w:txbxContent>
                          <w:p w:rsidR="00F50C6B" w:rsidRPr="005D287B" w:rsidRDefault="00F50C6B" w:rsidP="008F60D1">
                            <w:pPr>
                              <w:rPr>
                                <w:sz w:val="16"/>
                                <w:szCs w:val="16"/>
                              </w:rPr>
                            </w:pPr>
                            <w:r w:rsidRPr="005D287B">
                              <w:rPr>
                                <w:sz w:val="16"/>
                                <w:szCs w:val="16"/>
                              </w:rPr>
                              <w:t>21</w:t>
                            </w:r>
                          </w:p>
                        </w:txbxContent>
                      </v:textbox>
                    </v:shape>
                  </w:pict>
                </mc:Fallback>
              </mc:AlternateContent>
            </w:r>
            <w:r w:rsidRPr="00657119">
              <w:rPr>
                <w:rFonts w:eastAsia="Calibri"/>
                <w:i/>
                <w:noProof/>
                <w:color w:val="000000"/>
                <w:sz w:val="26"/>
                <w:szCs w:val="26"/>
                <w:lang w:val="en-US"/>
              </w:rPr>
              <w:drawing>
                <wp:inline distT="0" distB="0" distL="0" distR="0" wp14:anchorId="02D698D3" wp14:editId="7DB1876D">
                  <wp:extent cx="2425700" cy="5511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a:extLst>
                              <a:ext uri="{28A0092B-C50C-407E-A947-70E740481C1C}">
                                <a14:useLocalDpi xmlns:a14="http://schemas.microsoft.com/office/drawing/2010/main" val="0"/>
                              </a:ext>
                            </a:extLst>
                          </a:blip>
                          <a:stretch>
                            <a:fillRect/>
                          </a:stretch>
                        </pic:blipFill>
                        <pic:spPr>
                          <a:xfrm>
                            <a:off x="0" y="0"/>
                            <a:ext cx="2425700" cy="551180"/>
                          </a:xfrm>
                          <a:prstGeom prst="rect">
                            <a:avLst/>
                          </a:prstGeom>
                        </pic:spPr>
                      </pic:pic>
                    </a:graphicData>
                  </a:graphic>
                </wp:inline>
              </w:drawing>
            </w:r>
          </w:p>
        </w:tc>
      </w:tr>
      <w:tr w:rsidR="008F60D1" w:rsidRPr="00657119" w:rsidTr="001A7573">
        <w:tc>
          <w:tcPr>
            <w:tcW w:w="5036" w:type="dxa"/>
            <w:tcBorders>
              <w:top w:val="dashed" w:sz="4" w:space="0" w:color="auto"/>
              <w:bottom w:val="dashed" w:sz="4" w:space="0" w:color="auto"/>
            </w:tcBorders>
          </w:tcPr>
          <w:p w:rsidR="008F60D1" w:rsidRPr="00601777" w:rsidRDefault="008F60D1" w:rsidP="001A7573">
            <w:pPr>
              <w:jc w:val="both"/>
              <w:rPr>
                <w:rFonts w:eastAsia="Calibri"/>
                <w:b/>
                <w:sz w:val="26"/>
                <w:szCs w:val="26"/>
              </w:rPr>
            </w:pPr>
            <w:r w:rsidRPr="00601777">
              <w:rPr>
                <w:rFonts w:eastAsia="Calibri"/>
                <w:b/>
                <w:sz w:val="26"/>
                <w:szCs w:val="26"/>
              </w:rPr>
              <w:t xml:space="preserve">* Bài 4: VBT/86. </w:t>
            </w:r>
          </w:p>
          <w:p w:rsidR="008F60D1" w:rsidRPr="00601777" w:rsidRDefault="008F60D1" w:rsidP="001A7573">
            <w:pPr>
              <w:jc w:val="both"/>
              <w:rPr>
                <w:rFonts w:eastAsia="Calibri"/>
                <w:sz w:val="26"/>
                <w:szCs w:val="26"/>
              </w:rPr>
            </w:pPr>
            <w:r w:rsidRPr="00601777">
              <w:rPr>
                <w:rFonts w:eastAsia="Calibri"/>
                <w:sz w:val="26"/>
                <w:szCs w:val="26"/>
              </w:rPr>
              <w:t>- GV gọi 1 hs nêu.</w:t>
            </w:r>
          </w:p>
          <w:p w:rsidR="008F60D1" w:rsidRPr="00601777" w:rsidRDefault="008F60D1" w:rsidP="001A7573">
            <w:pPr>
              <w:jc w:val="both"/>
              <w:rPr>
                <w:rFonts w:eastAsia="Calibri"/>
                <w:sz w:val="26"/>
                <w:szCs w:val="26"/>
              </w:rPr>
            </w:pPr>
          </w:p>
          <w:p w:rsidR="008F60D1" w:rsidRPr="00601777" w:rsidRDefault="008F60D1" w:rsidP="001A7573">
            <w:pPr>
              <w:jc w:val="both"/>
              <w:rPr>
                <w:rFonts w:eastAsia="Calibri"/>
                <w:sz w:val="26"/>
                <w:szCs w:val="26"/>
              </w:rPr>
            </w:pPr>
          </w:p>
          <w:p w:rsidR="008F60D1" w:rsidRPr="00601777" w:rsidRDefault="008F60D1" w:rsidP="001A7573">
            <w:pPr>
              <w:jc w:val="both"/>
              <w:rPr>
                <w:rFonts w:eastAsia="Calibri"/>
                <w:sz w:val="26"/>
                <w:szCs w:val="26"/>
              </w:rPr>
            </w:pPr>
          </w:p>
          <w:p w:rsidR="008F60D1" w:rsidRPr="00601777" w:rsidRDefault="008F60D1" w:rsidP="001A7573">
            <w:pPr>
              <w:jc w:val="both"/>
              <w:rPr>
                <w:rFonts w:eastAsia="Calibri"/>
                <w:sz w:val="26"/>
                <w:szCs w:val="26"/>
              </w:rPr>
            </w:pPr>
          </w:p>
          <w:p w:rsidR="008F60D1" w:rsidRPr="00601777" w:rsidRDefault="008F60D1" w:rsidP="001A7573">
            <w:pPr>
              <w:jc w:val="both"/>
              <w:rPr>
                <w:rFonts w:eastAsia="Calibri"/>
                <w:sz w:val="26"/>
                <w:szCs w:val="26"/>
              </w:rPr>
            </w:pPr>
            <w:r w:rsidRPr="00601777">
              <w:rPr>
                <w:rFonts w:eastAsia="Calibri"/>
                <w:sz w:val="26"/>
                <w:szCs w:val="26"/>
              </w:rPr>
              <w:t>- G</w:t>
            </w:r>
            <w:r w:rsidRPr="00601777">
              <w:rPr>
                <w:rFonts w:eastAsia="Calibri"/>
                <w:sz w:val="26"/>
                <w:szCs w:val="26"/>
                <w:lang w:val="vi-VN"/>
              </w:rPr>
              <w:t xml:space="preserve">V </w:t>
            </w:r>
            <w:r w:rsidRPr="00601777">
              <w:rPr>
                <w:rFonts w:eastAsia="Calibri"/>
                <w:sz w:val="26"/>
                <w:szCs w:val="26"/>
              </w:rPr>
              <w:t>nhận xét, chốt kết quả.</w:t>
            </w:r>
          </w:p>
          <w:p w:rsidR="008F60D1" w:rsidRPr="00601777" w:rsidRDefault="008F60D1" w:rsidP="001A7573">
            <w:pPr>
              <w:jc w:val="both"/>
              <w:rPr>
                <w:sz w:val="26"/>
                <w:szCs w:val="26"/>
              </w:rPr>
            </w:pPr>
            <w:r w:rsidRPr="00601777">
              <w:rPr>
                <w:i/>
                <w:sz w:val="26"/>
                <w:szCs w:val="26"/>
              </w:rPr>
              <w:sym w:font="Wingdings" w:char="F0E8"/>
            </w:r>
            <w:r w:rsidRPr="00601777">
              <w:rPr>
                <w:i/>
                <w:sz w:val="26"/>
                <w:szCs w:val="26"/>
              </w:rPr>
              <w:t xml:space="preserve">  Gv chốt</w:t>
            </w:r>
            <w:r w:rsidRPr="00601777">
              <w:rPr>
                <w:sz w:val="26"/>
                <w:szCs w:val="26"/>
              </w:rPr>
              <w:t xml:space="preserve"> </w:t>
            </w:r>
            <w:r w:rsidRPr="00601777">
              <w:rPr>
                <w:i/>
                <w:sz w:val="26"/>
                <w:szCs w:val="26"/>
              </w:rPr>
              <w:t xml:space="preserve">cách áp dụng </w:t>
            </w:r>
            <w:r w:rsidRPr="00601777">
              <w:rPr>
                <w:i/>
                <w:iCs/>
                <w:sz w:val="26"/>
                <w:szCs w:val="26"/>
              </w:rPr>
              <w:t>được các đơn vị đo đã học để giải quyết các bài toán liên quan.</w:t>
            </w:r>
          </w:p>
        </w:tc>
        <w:tc>
          <w:tcPr>
            <w:tcW w:w="4036" w:type="dxa"/>
            <w:tcBorders>
              <w:top w:val="dashed" w:sz="4" w:space="0" w:color="auto"/>
              <w:bottom w:val="dashed" w:sz="4" w:space="0" w:color="auto"/>
            </w:tcBorders>
          </w:tcPr>
          <w:p w:rsidR="008F60D1" w:rsidRPr="00601777" w:rsidRDefault="008F60D1" w:rsidP="001A7573">
            <w:pPr>
              <w:rPr>
                <w:sz w:val="26"/>
                <w:szCs w:val="26"/>
              </w:rPr>
            </w:pPr>
          </w:p>
          <w:p w:rsidR="008F60D1" w:rsidRPr="00601777" w:rsidRDefault="008F60D1" w:rsidP="001A7573">
            <w:pPr>
              <w:jc w:val="both"/>
              <w:rPr>
                <w:sz w:val="26"/>
                <w:szCs w:val="26"/>
              </w:rPr>
            </w:pPr>
            <w:r w:rsidRPr="00601777">
              <w:rPr>
                <w:sz w:val="26"/>
                <w:szCs w:val="26"/>
              </w:rPr>
              <w:t xml:space="preserve">- Hs nêu cách làm: </w:t>
            </w:r>
            <w:r w:rsidRPr="00601777">
              <w:rPr>
                <w:rFonts w:eastAsia="Calibri"/>
                <w:i/>
                <w:sz w:val="26"/>
                <w:szCs w:val="26"/>
              </w:rPr>
              <w:t xml:space="preserve">Đầu tiên, Rô bốt lấy 2 lần nước cốc 250ml đổ vào cốc 400ml, số nước còn dư 100ml. </w:t>
            </w:r>
            <w:r w:rsidRPr="00601777">
              <w:rPr>
                <w:rFonts w:eastAsia="Calibri"/>
                <w:i/>
                <w:sz w:val="26"/>
                <w:szCs w:val="26"/>
                <w:lang w:val="en-US"/>
              </w:rPr>
              <w:t>Theo cách tính: 250 x 2 = 500ml, 500 – 400 = 100ml.</w:t>
            </w:r>
          </w:p>
        </w:tc>
      </w:tr>
      <w:tr w:rsidR="008F60D1" w:rsidRPr="00657119" w:rsidTr="001A7573">
        <w:tc>
          <w:tcPr>
            <w:tcW w:w="5036" w:type="dxa"/>
            <w:tcBorders>
              <w:top w:val="dashed" w:sz="4" w:space="0" w:color="auto"/>
              <w:bottom w:val="dashed" w:sz="4" w:space="0" w:color="auto"/>
            </w:tcBorders>
          </w:tcPr>
          <w:p w:rsidR="008F60D1" w:rsidRPr="00DF26F0" w:rsidRDefault="008F60D1" w:rsidP="001A7573">
            <w:pPr>
              <w:jc w:val="both"/>
              <w:rPr>
                <w:rFonts w:eastAsia="Calibri"/>
                <w:b/>
                <w:color w:val="000000"/>
                <w:sz w:val="26"/>
                <w:szCs w:val="26"/>
              </w:rPr>
            </w:pPr>
            <w:r w:rsidRPr="00DF26F0">
              <w:rPr>
                <w:rFonts w:eastAsia="Calibri"/>
                <w:b/>
                <w:color w:val="000000"/>
                <w:sz w:val="26"/>
                <w:szCs w:val="26"/>
              </w:rPr>
              <w:t>3. HĐ Vận dụng</w:t>
            </w:r>
          </w:p>
          <w:p w:rsidR="008F60D1" w:rsidRPr="00657119" w:rsidRDefault="008F60D1" w:rsidP="001A7573">
            <w:pPr>
              <w:spacing w:line="288" w:lineRule="auto"/>
              <w:jc w:val="both"/>
              <w:rPr>
                <w:sz w:val="26"/>
                <w:szCs w:val="26"/>
              </w:rPr>
            </w:pPr>
            <w:r w:rsidRPr="00657119">
              <w:rPr>
                <w:b/>
                <w:sz w:val="26"/>
                <w:szCs w:val="26"/>
              </w:rPr>
              <w:t xml:space="preserve">- </w:t>
            </w:r>
            <w:r w:rsidRPr="00657119">
              <w:rPr>
                <w:sz w:val="26"/>
                <w:szCs w:val="26"/>
              </w:rPr>
              <w:t>GV tổ chức vận dụng bằng các hình thức như trò chơi, hái hoa,...sau bài học để học sinh củng cố bài.</w:t>
            </w:r>
          </w:p>
          <w:p w:rsidR="008F60D1" w:rsidRPr="00657119" w:rsidRDefault="008F60D1" w:rsidP="001A7573">
            <w:pPr>
              <w:spacing w:line="288" w:lineRule="auto"/>
              <w:ind w:right="112"/>
              <w:jc w:val="both"/>
              <w:rPr>
                <w:bCs/>
                <w:sz w:val="26"/>
                <w:szCs w:val="26"/>
              </w:rPr>
            </w:pPr>
            <w:r w:rsidRPr="00657119">
              <w:rPr>
                <w:bCs/>
                <w:sz w:val="26"/>
                <w:szCs w:val="26"/>
              </w:rPr>
              <w:t>- Nhận xét giờ học, khen ngợi, động viên HS.</w:t>
            </w:r>
          </w:p>
          <w:p w:rsidR="008F60D1" w:rsidRPr="00657119" w:rsidRDefault="008F60D1" w:rsidP="001A7573">
            <w:pPr>
              <w:jc w:val="both"/>
              <w:rPr>
                <w:rFonts w:eastAsia="Calibri"/>
                <w:i/>
                <w:color w:val="000000"/>
                <w:sz w:val="26"/>
                <w:szCs w:val="26"/>
              </w:rPr>
            </w:pPr>
            <w:r w:rsidRPr="00657119">
              <w:rPr>
                <w:rFonts w:eastAsia="Calibri"/>
                <w:color w:val="000000"/>
                <w:sz w:val="26"/>
                <w:szCs w:val="26"/>
              </w:rPr>
              <w:t xml:space="preserve">- </w:t>
            </w:r>
            <w:r w:rsidRPr="00657119">
              <w:rPr>
                <w:rFonts w:eastAsia="Calibri"/>
                <w:color w:val="000000"/>
                <w:sz w:val="26"/>
                <w:szCs w:val="26"/>
                <w:lang w:val="vi-VN"/>
              </w:rPr>
              <w:t>GV dặn HS</w:t>
            </w:r>
            <w:r w:rsidRPr="00657119">
              <w:rPr>
                <w:rFonts w:eastAsia="Calibri"/>
                <w:color w:val="000000"/>
                <w:sz w:val="26"/>
                <w:szCs w:val="26"/>
              </w:rPr>
              <w:t xml:space="preserve"> về xem lại bài và chuẩn bị bài sau.</w:t>
            </w:r>
          </w:p>
        </w:tc>
        <w:tc>
          <w:tcPr>
            <w:tcW w:w="4036" w:type="dxa"/>
            <w:tcBorders>
              <w:top w:val="dashed" w:sz="4" w:space="0" w:color="auto"/>
              <w:bottom w:val="dashed" w:sz="4" w:space="0" w:color="auto"/>
            </w:tcBorders>
          </w:tcPr>
          <w:p w:rsidR="008F60D1" w:rsidRPr="00657119" w:rsidRDefault="008F60D1" w:rsidP="001A7573">
            <w:pPr>
              <w:tabs>
                <w:tab w:val="left" w:pos="7020"/>
              </w:tabs>
              <w:rPr>
                <w:rFonts w:eastAsia="Calibri"/>
                <w:color w:val="000000"/>
                <w:sz w:val="26"/>
                <w:szCs w:val="26"/>
              </w:rPr>
            </w:pPr>
          </w:p>
          <w:p w:rsidR="008F60D1" w:rsidRPr="00657119" w:rsidRDefault="008F60D1" w:rsidP="001A7573">
            <w:pPr>
              <w:tabs>
                <w:tab w:val="left" w:pos="7020"/>
              </w:tabs>
              <w:rPr>
                <w:rFonts w:eastAsia="Calibri"/>
                <w:color w:val="000000"/>
                <w:sz w:val="26"/>
                <w:szCs w:val="26"/>
              </w:rPr>
            </w:pPr>
            <w:r w:rsidRPr="00657119">
              <w:rPr>
                <w:rFonts w:eastAsia="Calibri"/>
                <w:color w:val="000000"/>
                <w:sz w:val="26"/>
                <w:szCs w:val="26"/>
              </w:rPr>
              <w:t>- HS thực hiện</w:t>
            </w:r>
          </w:p>
          <w:p w:rsidR="008F60D1" w:rsidRPr="00657119" w:rsidRDefault="008F60D1" w:rsidP="001A7573">
            <w:pPr>
              <w:tabs>
                <w:tab w:val="left" w:pos="7020"/>
              </w:tabs>
              <w:rPr>
                <w:rFonts w:eastAsia="Calibri"/>
                <w:color w:val="000000"/>
                <w:sz w:val="26"/>
                <w:szCs w:val="26"/>
              </w:rPr>
            </w:pPr>
            <w:r w:rsidRPr="00657119">
              <w:rPr>
                <w:rFonts w:eastAsia="Calibri"/>
                <w:color w:val="000000"/>
                <w:sz w:val="26"/>
                <w:szCs w:val="26"/>
              </w:rPr>
              <w:t>- HS trả lời, nhận xét</w:t>
            </w:r>
          </w:p>
          <w:p w:rsidR="008F60D1" w:rsidRPr="00657119" w:rsidRDefault="008F60D1" w:rsidP="001A7573">
            <w:pPr>
              <w:tabs>
                <w:tab w:val="left" w:pos="7020"/>
              </w:tabs>
              <w:rPr>
                <w:rFonts w:eastAsia="Calibri"/>
                <w:color w:val="000000"/>
                <w:sz w:val="26"/>
                <w:szCs w:val="26"/>
                <w:lang w:val="en-US"/>
              </w:rPr>
            </w:pPr>
            <w:r w:rsidRPr="00657119">
              <w:rPr>
                <w:color w:val="000000"/>
                <w:sz w:val="26"/>
                <w:szCs w:val="26"/>
                <w:lang w:val="en-US"/>
              </w:rPr>
              <w:t>- HS nghe</w:t>
            </w:r>
          </w:p>
        </w:tc>
      </w:tr>
    </w:tbl>
    <w:p w:rsidR="00070129" w:rsidRPr="008F60D1" w:rsidRDefault="00070129" w:rsidP="00203ADA">
      <w:pPr>
        <w:jc w:val="center"/>
        <w:rPr>
          <w:b/>
          <w:sz w:val="26"/>
          <w:szCs w:val="26"/>
        </w:rPr>
      </w:pPr>
    </w:p>
    <w:p w:rsidR="00AA22A2" w:rsidRDefault="00AA22A2" w:rsidP="00601777">
      <w:pPr>
        <w:jc w:val="right"/>
        <w:rPr>
          <w:b/>
          <w:sz w:val="26"/>
          <w:szCs w:val="26"/>
        </w:rPr>
      </w:pPr>
    </w:p>
    <w:p w:rsidR="00AA22A2" w:rsidRPr="00657119" w:rsidRDefault="00AA22A2" w:rsidP="00AA22A2">
      <w:pPr>
        <w:spacing w:line="288" w:lineRule="auto"/>
        <w:ind w:left="720" w:hanging="720"/>
        <w:jc w:val="center"/>
        <w:rPr>
          <w:b/>
          <w:bCs/>
          <w:sz w:val="26"/>
          <w:szCs w:val="26"/>
          <w:u w:val="single"/>
        </w:rPr>
      </w:pPr>
      <w:r w:rsidRPr="00657119">
        <w:rPr>
          <w:b/>
          <w:bCs/>
          <w:sz w:val="26"/>
          <w:szCs w:val="26"/>
          <w:u w:val="single"/>
        </w:rPr>
        <w:t>TỰ NHIÊN VÀ XÃ HỘI</w:t>
      </w:r>
    </w:p>
    <w:p w:rsidR="00AA22A2" w:rsidRPr="00657119" w:rsidRDefault="00AA22A2" w:rsidP="00AA22A2">
      <w:pPr>
        <w:spacing w:line="288" w:lineRule="auto"/>
        <w:ind w:left="720" w:hanging="720"/>
        <w:jc w:val="center"/>
        <w:rPr>
          <w:b/>
          <w:bCs/>
          <w:sz w:val="26"/>
          <w:szCs w:val="26"/>
          <w:u w:val="single"/>
        </w:rPr>
      </w:pPr>
      <w:r w:rsidRPr="00657119">
        <w:rPr>
          <w:b/>
          <w:bCs/>
          <w:sz w:val="26"/>
          <w:szCs w:val="26"/>
          <w:u w:val="single"/>
        </w:rPr>
        <w:t>CHỦ ĐỀ 3</w:t>
      </w:r>
      <w:r w:rsidRPr="00657119">
        <w:rPr>
          <w:b/>
          <w:bCs/>
          <w:sz w:val="26"/>
          <w:szCs w:val="26"/>
        </w:rPr>
        <w:t>: CỘNG ĐỒNG ĐỊA PHƯƠNG</w:t>
      </w:r>
    </w:p>
    <w:p w:rsidR="00AA22A2" w:rsidRPr="00657119" w:rsidRDefault="00AA22A2" w:rsidP="00AA22A2">
      <w:pPr>
        <w:spacing w:line="288" w:lineRule="auto"/>
        <w:ind w:left="720" w:hanging="720"/>
        <w:jc w:val="center"/>
        <w:rPr>
          <w:b/>
          <w:bCs/>
          <w:sz w:val="26"/>
          <w:szCs w:val="26"/>
        </w:rPr>
      </w:pPr>
      <w:r w:rsidRPr="00657119">
        <w:rPr>
          <w:b/>
          <w:bCs/>
          <w:sz w:val="26"/>
          <w:szCs w:val="26"/>
        </w:rPr>
        <w:lastRenderedPageBreak/>
        <w:t xml:space="preserve">Bài 11: DI TÍCH LỊCH SỬ - VĂN HÓA VÀ CẢNH QUAN THIÊN NHIÊN (T2) </w:t>
      </w:r>
    </w:p>
    <w:p w:rsidR="00AA22A2" w:rsidRPr="00657119" w:rsidRDefault="00AA22A2" w:rsidP="00AA22A2">
      <w:pPr>
        <w:spacing w:line="288" w:lineRule="auto"/>
        <w:ind w:left="720" w:hanging="720"/>
        <w:jc w:val="center"/>
        <w:rPr>
          <w:b/>
          <w:bCs/>
          <w:sz w:val="26"/>
          <w:szCs w:val="26"/>
        </w:rPr>
      </w:pPr>
    </w:p>
    <w:p w:rsidR="00AA22A2" w:rsidRPr="00657119" w:rsidRDefault="00AA22A2" w:rsidP="00AA22A2">
      <w:pPr>
        <w:spacing w:line="288" w:lineRule="auto"/>
        <w:ind w:firstLine="360"/>
        <w:rPr>
          <w:b/>
          <w:bCs/>
          <w:sz w:val="26"/>
          <w:szCs w:val="26"/>
          <w:u w:val="single"/>
        </w:rPr>
      </w:pPr>
      <w:r w:rsidRPr="00657119">
        <w:rPr>
          <w:b/>
          <w:bCs/>
          <w:sz w:val="26"/>
          <w:szCs w:val="26"/>
          <w:u w:val="single"/>
        </w:rPr>
        <w:t>I. YÊU CẦU CẦN ĐẠT:</w:t>
      </w:r>
    </w:p>
    <w:p w:rsidR="00AA22A2" w:rsidRPr="00657119" w:rsidRDefault="00AA22A2" w:rsidP="00AA22A2">
      <w:pPr>
        <w:spacing w:line="288" w:lineRule="auto"/>
        <w:ind w:firstLine="360"/>
        <w:jc w:val="both"/>
        <w:rPr>
          <w:b/>
          <w:sz w:val="26"/>
          <w:szCs w:val="26"/>
        </w:rPr>
      </w:pPr>
      <w:r w:rsidRPr="00657119">
        <w:rPr>
          <w:b/>
          <w:sz w:val="26"/>
          <w:szCs w:val="26"/>
        </w:rPr>
        <w:t>1. Năng lực đặc thù: Sau khi học, học sinh sẽ:</w:t>
      </w:r>
    </w:p>
    <w:p w:rsidR="00AA22A2" w:rsidRPr="00657119" w:rsidRDefault="00AA22A2" w:rsidP="00AA22A2">
      <w:pPr>
        <w:spacing w:line="288" w:lineRule="auto"/>
        <w:ind w:firstLine="360"/>
        <w:jc w:val="both"/>
        <w:rPr>
          <w:sz w:val="26"/>
          <w:szCs w:val="26"/>
        </w:rPr>
      </w:pPr>
      <w:r w:rsidRPr="00657119">
        <w:rPr>
          <w:sz w:val="26"/>
          <w:szCs w:val="26"/>
        </w:rPr>
        <w:t>- Tổng hợp được một thông tin về một di tích lịch sử-văn hóa hoặc cảnh quan thiên nhiên ở địa phương.</w:t>
      </w:r>
    </w:p>
    <w:p w:rsidR="00AA22A2" w:rsidRDefault="00AA22A2" w:rsidP="00AA22A2">
      <w:pPr>
        <w:spacing w:line="288" w:lineRule="auto"/>
        <w:ind w:firstLine="360"/>
        <w:jc w:val="both"/>
        <w:rPr>
          <w:sz w:val="26"/>
          <w:szCs w:val="26"/>
        </w:rPr>
      </w:pPr>
      <w:r>
        <w:rPr>
          <w:sz w:val="26"/>
          <w:szCs w:val="26"/>
        </w:rPr>
        <w:t>- Giới thiệu được mộ</w:t>
      </w:r>
      <w:r w:rsidRPr="00657119">
        <w:rPr>
          <w:sz w:val="26"/>
          <w:szCs w:val="26"/>
        </w:rPr>
        <w:t>t di tích lịch sử - văn hóa hoặc cảnh quan thiên nhiên ở địa phương.</w:t>
      </w:r>
    </w:p>
    <w:p w:rsidR="00AA22A2" w:rsidRPr="00657119" w:rsidRDefault="00AA22A2" w:rsidP="00AA22A2">
      <w:pPr>
        <w:spacing w:line="288" w:lineRule="auto"/>
        <w:ind w:firstLine="360"/>
        <w:jc w:val="both"/>
        <w:rPr>
          <w:sz w:val="26"/>
          <w:szCs w:val="26"/>
        </w:rPr>
      </w:pPr>
      <w:r>
        <w:rPr>
          <w:sz w:val="26"/>
          <w:szCs w:val="26"/>
        </w:rPr>
        <w:t>* GDĐP: HS khám phá các di tích lịch sử ở Thừa Thiên Huế: Đại Nội, lăng Tự Đức, Minh Mạng,....Trên máy chiếu.</w:t>
      </w:r>
    </w:p>
    <w:p w:rsidR="00AA22A2" w:rsidRPr="00657119" w:rsidRDefault="00AA22A2" w:rsidP="00AA22A2">
      <w:pPr>
        <w:spacing w:line="288" w:lineRule="auto"/>
        <w:ind w:firstLine="360"/>
        <w:jc w:val="both"/>
        <w:rPr>
          <w:b/>
          <w:sz w:val="26"/>
          <w:szCs w:val="26"/>
        </w:rPr>
      </w:pPr>
      <w:r w:rsidRPr="00657119">
        <w:rPr>
          <w:b/>
          <w:sz w:val="26"/>
          <w:szCs w:val="26"/>
        </w:rPr>
        <w:t>2. Năng lực chung.</w:t>
      </w:r>
    </w:p>
    <w:p w:rsidR="00AA22A2" w:rsidRPr="00657119" w:rsidRDefault="00AA22A2" w:rsidP="00AA22A2">
      <w:pPr>
        <w:spacing w:line="288" w:lineRule="auto"/>
        <w:ind w:firstLine="360"/>
        <w:jc w:val="both"/>
        <w:rPr>
          <w:sz w:val="26"/>
          <w:szCs w:val="26"/>
        </w:rPr>
      </w:pPr>
      <w:r w:rsidRPr="00657119">
        <w:rPr>
          <w:sz w:val="26"/>
          <w:szCs w:val="26"/>
        </w:rPr>
        <w:t>- Năng lực tự chủ, tự học: Có biểu hiện chú ý học tập, tự giác tìm hiểu bài để hoàn thành tốt nội dung tiết học.</w:t>
      </w:r>
    </w:p>
    <w:p w:rsidR="00AA22A2" w:rsidRPr="00657119" w:rsidRDefault="00AA22A2" w:rsidP="00AA22A2">
      <w:pPr>
        <w:spacing w:line="288" w:lineRule="auto"/>
        <w:ind w:firstLine="360"/>
        <w:jc w:val="both"/>
        <w:rPr>
          <w:sz w:val="26"/>
          <w:szCs w:val="26"/>
        </w:rPr>
      </w:pPr>
      <w:r w:rsidRPr="00657119">
        <w:rPr>
          <w:sz w:val="26"/>
          <w:szCs w:val="26"/>
        </w:rPr>
        <w:t>- Năng lực giải quyết vấn đề và sáng tạo: Có biểu hiện tích cực, sáng tạo trong các hoạt động học tập, trò chơi, vận dụng.</w:t>
      </w:r>
    </w:p>
    <w:p w:rsidR="00AA22A2" w:rsidRPr="00657119" w:rsidRDefault="00AA22A2" w:rsidP="00AA22A2">
      <w:pPr>
        <w:spacing w:line="288" w:lineRule="auto"/>
        <w:ind w:firstLine="360"/>
        <w:jc w:val="both"/>
        <w:rPr>
          <w:sz w:val="26"/>
          <w:szCs w:val="26"/>
        </w:rPr>
      </w:pPr>
      <w:r w:rsidRPr="00657119">
        <w:rPr>
          <w:sz w:val="26"/>
          <w:szCs w:val="26"/>
        </w:rPr>
        <w:t>- Năng lực giao tiếp và hợp tác: Có biểu hiện tích cực, sôi nổi và nhiệt tình trong hoạt động nhóm. Có khả năng trình bày, thuyết trình… trong các hoạt động học tập.</w:t>
      </w:r>
    </w:p>
    <w:p w:rsidR="00AA22A2" w:rsidRPr="00657119" w:rsidRDefault="00AA22A2" w:rsidP="00AA22A2">
      <w:pPr>
        <w:spacing w:line="288" w:lineRule="auto"/>
        <w:ind w:firstLine="360"/>
        <w:jc w:val="both"/>
        <w:rPr>
          <w:b/>
          <w:sz w:val="26"/>
          <w:szCs w:val="26"/>
        </w:rPr>
      </w:pPr>
      <w:r w:rsidRPr="00657119">
        <w:rPr>
          <w:b/>
          <w:sz w:val="26"/>
          <w:szCs w:val="26"/>
        </w:rPr>
        <w:t>3. Phẩm chất.</w:t>
      </w:r>
    </w:p>
    <w:p w:rsidR="00AA22A2" w:rsidRPr="00657119" w:rsidRDefault="00AA22A2" w:rsidP="00AA22A2">
      <w:pPr>
        <w:spacing w:line="288" w:lineRule="auto"/>
        <w:ind w:firstLine="360"/>
        <w:jc w:val="both"/>
        <w:rPr>
          <w:sz w:val="26"/>
          <w:szCs w:val="26"/>
        </w:rPr>
      </w:pPr>
      <w:r w:rsidRPr="00657119">
        <w:rPr>
          <w:sz w:val="26"/>
          <w:szCs w:val="26"/>
        </w:rPr>
        <w:t>- Phẩm chất nhân ái: Có tình yêu quê hương đất nước.</w:t>
      </w:r>
    </w:p>
    <w:p w:rsidR="00AA22A2" w:rsidRPr="00657119" w:rsidRDefault="00AA22A2" w:rsidP="00AA22A2">
      <w:pPr>
        <w:spacing w:line="288" w:lineRule="auto"/>
        <w:ind w:firstLine="360"/>
        <w:jc w:val="both"/>
        <w:rPr>
          <w:sz w:val="26"/>
          <w:szCs w:val="26"/>
        </w:rPr>
      </w:pPr>
      <w:r w:rsidRPr="00657119">
        <w:rPr>
          <w:sz w:val="26"/>
          <w:szCs w:val="26"/>
        </w:rPr>
        <w:t>- Phẩm chất chăm chỉ: Có tinh thần chăm chỉ học tập, luôn tự giác tìm hiểu bài.</w:t>
      </w:r>
    </w:p>
    <w:p w:rsidR="00AA22A2" w:rsidRPr="00657119" w:rsidRDefault="00AA22A2" w:rsidP="00AA22A2">
      <w:pPr>
        <w:spacing w:line="288" w:lineRule="auto"/>
        <w:ind w:firstLine="360"/>
        <w:jc w:val="both"/>
        <w:rPr>
          <w:sz w:val="26"/>
          <w:szCs w:val="26"/>
        </w:rPr>
      </w:pPr>
      <w:r w:rsidRPr="00657119">
        <w:rPr>
          <w:sz w:val="26"/>
          <w:szCs w:val="26"/>
        </w:rPr>
        <w:t>- Phẩm chất trách nhiệm: Giữ trật tự, biết lắng nghe, học tập nghiêm túc. Có trách nhiệm với tập thể khi tham gia hoạt động nhóm.</w:t>
      </w:r>
    </w:p>
    <w:p w:rsidR="00AA22A2" w:rsidRPr="00657119" w:rsidRDefault="00AA22A2" w:rsidP="00AA22A2">
      <w:pPr>
        <w:spacing w:line="288" w:lineRule="auto"/>
        <w:ind w:firstLine="360"/>
        <w:jc w:val="both"/>
        <w:rPr>
          <w:b/>
          <w:sz w:val="26"/>
          <w:szCs w:val="26"/>
        </w:rPr>
      </w:pPr>
      <w:r w:rsidRPr="00657119">
        <w:rPr>
          <w:b/>
          <w:sz w:val="26"/>
          <w:szCs w:val="26"/>
        </w:rPr>
        <w:t xml:space="preserve">II. ĐỒ DÙNG DẠY HỌC </w:t>
      </w:r>
    </w:p>
    <w:p w:rsidR="00AA22A2" w:rsidRPr="00657119" w:rsidRDefault="00AA22A2" w:rsidP="00AA22A2">
      <w:pPr>
        <w:spacing w:line="288" w:lineRule="auto"/>
        <w:ind w:firstLine="360"/>
        <w:jc w:val="both"/>
        <w:rPr>
          <w:sz w:val="26"/>
          <w:szCs w:val="26"/>
        </w:rPr>
      </w:pPr>
      <w:r w:rsidRPr="00657119">
        <w:rPr>
          <w:sz w:val="26"/>
          <w:szCs w:val="26"/>
        </w:rPr>
        <w:t>- Kế hoạch bài dạy, bài giảng Power point.</w:t>
      </w:r>
    </w:p>
    <w:p w:rsidR="00AA22A2" w:rsidRPr="00657119" w:rsidRDefault="00AA22A2" w:rsidP="00AA22A2">
      <w:pPr>
        <w:spacing w:line="288" w:lineRule="auto"/>
        <w:ind w:firstLine="360"/>
        <w:jc w:val="both"/>
        <w:rPr>
          <w:sz w:val="26"/>
          <w:szCs w:val="26"/>
        </w:rPr>
      </w:pPr>
      <w:r w:rsidRPr="00657119">
        <w:rPr>
          <w:sz w:val="26"/>
          <w:szCs w:val="26"/>
        </w:rPr>
        <w:t>- SGK và các thiết bị, học liệu phụ vụ cho tiết dạy.</w:t>
      </w:r>
    </w:p>
    <w:p w:rsidR="00AA22A2" w:rsidRPr="00657119" w:rsidRDefault="00AA22A2" w:rsidP="00AA22A2">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A22A2" w:rsidRPr="00657119" w:rsidTr="00F647D7">
        <w:tc>
          <w:tcPr>
            <w:tcW w:w="5862" w:type="dxa"/>
            <w:tcBorders>
              <w:bottom w:val="dashed" w:sz="4" w:space="0" w:color="auto"/>
            </w:tcBorders>
          </w:tcPr>
          <w:p w:rsidR="00AA22A2" w:rsidRPr="00657119" w:rsidRDefault="00AA22A2" w:rsidP="00F647D7">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AA22A2" w:rsidRPr="00657119" w:rsidRDefault="00AA22A2" w:rsidP="00F647D7">
            <w:pPr>
              <w:spacing w:line="288" w:lineRule="auto"/>
              <w:jc w:val="center"/>
              <w:rPr>
                <w:b/>
                <w:sz w:val="26"/>
                <w:szCs w:val="26"/>
              </w:rPr>
            </w:pPr>
            <w:r w:rsidRPr="00657119">
              <w:rPr>
                <w:b/>
                <w:sz w:val="26"/>
                <w:szCs w:val="26"/>
              </w:rPr>
              <w:t>Hoạt động của học sinh</w:t>
            </w:r>
          </w:p>
        </w:tc>
      </w:tr>
      <w:tr w:rsidR="00AA22A2" w:rsidRPr="00657119" w:rsidTr="00F647D7">
        <w:tc>
          <w:tcPr>
            <w:tcW w:w="9738" w:type="dxa"/>
            <w:gridSpan w:val="2"/>
            <w:tcBorders>
              <w:bottom w:val="dashed" w:sz="4" w:space="0" w:color="auto"/>
            </w:tcBorders>
          </w:tcPr>
          <w:p w:rsidR="00AA22A2" w:rsidRPr="00657119" w:rsidRDefault="00AA22A2" w:rsidP="00F647D7">
            <w:pPr>
              <w:spacing w:line="288" w:lineRule="auto"/>
              <w:jc w:val="both"/>
              <w:rPr>
                <w:bCs/>
                <w:i/>
                <w:sz w:val="26"/>
                <w:szCs w:val="26"/>
              </w:rPr>
            </w:pPr>
            <w:r w:rsidRPr="00657119">
              <w:rPr>
                <w:b/>
                <w:bCs/>
                <w:sz w:val="26"/>
                <w:szCs w:val="26"/>
              </w:rPr>
              <w:t>1. Khởi động:</w:t>
            </w:r>
          </w:p>
          <w:p w:rsidR="00AA22A2" w:rsidRPr="00657119" w:rsidRDefault="00AA22A2" w:rsidP="00F647D7">
            <w:pPr>
              <w:spacing w:line="288" w:lineRule="auto"/>
              <w:jc w:val="both"/>
              <w:rPr>
                <w:sz w:val="26"/>
                <w:szCs w:val="26"/>
              </w:rPr>
            </w:pPr>
            <w:r w:rsidRPr="00657119">
              <w:rPr>
                <w:sz w:val="26"/>
                <w:szCs w:val="26"/>
              </w:rPr>
              <w:t xml:space="preserve">- Mục tiêu: </w:t>
            </w:r>
          </w:p>
          <w:p w:rsidR="00AA22A2" w:rsidRPr="00657119" w:rsidRDefault="00AA22A2" w:rsidP="00F647D7">
            <w:pPr>
              <w:spacing w:line="288" w:lineRule="auto"/>
              <w:jc w:val="both"/>
              <w:rPr>
                <w:sz w:val="26"/>
                <w:szCs w:val="26"/>
              </w:rPr>
            </w:pPr>
            <w:r w:rsidRPr="00657119">
              <w:rPr>
                <w:sz w:val="26"/>
                <w:szCs w:val="26"/>
              </w:rPr>
              <w:t>+ Tạo không khí vui vẻ, khấn khởi trước giờ học.</w:t>
            </w:r>
          </w:p>
          <w:p w:rsidR="00AA22A2" w:rsidRPr="00657119" w:rsidRDefault="00AA22A2" w:rsidP="00F647D7">
            <w:pPr>
              <w:spacing w:line="288" w:lineRule="auto"/>
              <w:jc w:val="both"/>
              <w:rPr>
                <w:sz w:val="26"/>
                <w:szCs w:val="26"/>
              </w:rPr>
            </w:pPr>
            <w:r w:rsidRPr="00657119">
              <w:rPr>
                <w:sz w:val="26"/>
                <w:szCs w:val="26"/>
              </w:rPr>
              <w:t>+ Kiểm tra kiến thức đã học của học sinh ở bài trước.</w:t>
            </w:r>
          </w:p>
          <w:p w:rsidR="00AA22A2" w:rsidRPr="00657119" w:rsidRDefault="00AA22A2" w:rsidP="00F647D7">
            <w:pPr>
              <w:spacing w:line="288" w:lineRule="auto"/>
              <w:jc w:val="both"/>
              <w:rPr>
                <w:sz w:val="26"/>
                <w:szCs w:val="26"/>
              </w:rPr>
            </w:pPr>
            <w:r w:rsidRPr="00657119">
              <w:rPr>
                <w:sz w:val="26"/>
                <w:szCs w:val="26"/>
              </w:rPr>
              <w:t>- Cách tiến hành:</w:t>
            </w:r>
          </w:p>
        </w:tc>
      </w:tr>
      <w:tr w:rsidR="00AA22A2" w:rsidRPr="00657119" w:rsidTr="00F647D7">
        <w:tc>
          <w:tcPr>
            <w:tcW w:w="5862" w:type="dxa"/>
            <w:tcBorders>
              <w:bottom w:val="dashed" w:sz="4" w:space="0" w:color="auto"/>
            </w:tcBorders>
          </w:tcPr>
          <w:p w:rsidR="00AA22A2" w:rsidRPr="00657119" w:rsidRDefault="00AA22A2" w:rsidP="00F647D7">
            <w:pPr>
              <w:spacing w:line="288" w:lineRule="auto"/>
              <w:jc w:val="both"/>
              <w:outlineLvl w:val="0"/>
              <w:rPr>
                <w:bCs/>
                <w:sz w:val="26"/>
                <w:szCs w:val="26"/>
              </w:rPr>
            </w:pPr>
            <w:r w:rsidRPr="00657119">
              <w:rPr>
                <w:bCs/>
                <w:sz w:val="26"/>
                <w:szCs w:val="26"/>
              </w:rPr>
              <w:t>- GV tổ chức cho HS chơi trò chơi “Hái hoa”. HS tham gia trò chơi và trả lời câu hỏi trong mỗi bông hoa.</w:t>
            </w:r>
          </w:p>
          <w:p w:rsidR="00AA22A2" w:rsidRPr="00657119" w:rsidRDefault="00AA22A2" w:rsidP="00F647D7">
            <w:pPr>
              <w:spacing w:line="288" w:lineRule="auto"/>
              <w:jc w:val="both"/>
              <w:outlineLvl w:val="0"/>
              <w:rPr>
                <w:bCs/>
                <w:sz w:val="26"/>
                <w:szCs w:val="26"/>
              </w:rPr>
            </w:pPr>
            <w:r w:rsidRPr="00657119">
              <w:rPr>
                <w:bCs/>
                <w:sz w:val="26"/>
                <w:szCs w:val="26"/>
              </w:rPr>
              <w:t>+ Hãy kể tên 1 số di tích lịch sử-văn hóa.</w:t>
            </w:r>
          </w:p>
          <w:p w:rsidR="00AA22A2" w:rsidRPr="00657119" w:rsidRDefault="00AA22A2" w:rsidP="00F647D7">
            <w:pPr>
              <w:spacing w:line="288" w:lineRule="auto"/>
              <w:jc w:val="both"/>
              <w:outlineLvl w:val="0"/>
              <w:rPr>
                <w:bCs/>
                <w:sz w:val="26"/>
                <w:szCs w:val="26"/>
              </w:rPr>
            </w:pPr>
            <w:r w:rsidRPr="00657119">
              <w:rPr>
                <w:bCs/>
                <w:sz w:val="26"/>
                <w:szCs w:val="26"/>
              </w:rPr>
              <w:t>+ Kể tên một số cảnh quan thiên nhiên.</w:t>
            </w:r>
          </w:p>
          <w:p w:rsidR="00AA22A2" w:rsidRPr="00657119" w:rsidRDefault="00AA22A2" w:rsidP="00F647D7">
            <w:pPr>
              <w:spacing w:line="288" w:lineRule="auto"/>
              <w:jc w:val="both"/>
              <w:outlineLvl w:val="0"/>
              <w:rPr>
                <w:bCs/>
                <w:sz w:val="26"/>
                <w:szCs w:val="26"/>
              </w:rPr>
            </w:pPr>
            <w:r w:rsidRPr="00657119">
              <w:rPr>
                <w:bCs/>
                <w:sz w:val="26"/>
                <w:szCs w:val="26"/>
              </w:rPr>
              <w:t>- GV Nhận xét, tuyên dương.</w:t>
            </w:r>
          </w:p>
          <w:p w:rsidR="00AA22A2" w:rsidRPr="00657119" w:rsidRDefault="00AA22A2" w:rsidP="00F647D7">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AA22A2" w:rsidRPr="00657119" w:rsidRDefault="00AA22A2" w:rsidP="00F647D7">
            <w:pPr>
              <w:spacing w:line="288" w:lineRule="auto"/>
              <w:jc w:val="both"/>
              <w:rPr>
                <w:sz w:val="26"/>
                <w:szCs w:val="26"/>
              </w:rPr>
            </w:pPr>
            <w:r w:rsidRPr="00657119">
              <w:rPr>
                <w:sz w:val="26"/>
                <w:szCs w:val="26"/>
              </w:rPr>
              <w:t>- HS lắng nghe, xung phong tham ngia trò chơi và trả lời.</w:t>
            </w: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r w:rsidRPr="00657119">
              <w:rPr>
                <w:sz w:val="26"/>
                <w:szCs w:val="26"/>
              </w:rPr>
              <w:t>- HS lắng nghe, ghi bài vào vở.</w:t>
            </w:r>
          </w:p>
        </w:tc>
      </w:tr>
      <w:tr w:rsidR="00AA22A2" w:rsidRPr="00657119" w:rsidTr="00F647D7">
        <w:tc>
          <w:tcPr>
            <w:tcW w:w="9738" w:type="dxa"/>
            <w:gridSpan w:val="2"/>
            <w:tcBorders>
              <w:top w:val="dashed" w:sz="4" w:space="0" w:color="auto"/>
              <w:bottom w:val="dashed" w:sz="4" w:space="0" w:color="auto"/>
            </w:tcBorders>
          </w:tcPr>
          <w:p w:rsidR="00AA22A2" w:rsidRPr="00657119" w:rsidRDefault="00AA22A2" w:rsidP="00F647D7">
            <w:pPr>
              <w:spacing w:line="288" w:lineRule="auto"/>
              <w:jc w:val="both"/>
              <w:rPr>
                <w:b/>
                <w:bCs/>
                <w:iCs/>
                <w:sz w:val="26"/>
                <w:szCs w:val="26"/>
              </w:rPr>
            </w:pPr>
            <w:r w:rsidRPr="00657119">
              <w:rPr>
                <w:b/>
                <w:bCs/>
                <w:iCs/>
                <w:sz w:val="26"/>
                <w:szCs w:val="26"/>
              </w:rPr>
              <w:lastRenderedPageBreak/>
              <w:t>2. Luyện tập</w:t>
            </w:r>
            <w:r w:rsidRPr="00657119">
              <w:rPr>
                <w:bCs/>
                <w:i/>
                <w:iCs/>
                <w:sz w:val="26"/>
                <w:szCs w:val="26"/>
              </w:rPr>
              <w:t>:</w:t>
            </w:r>
          </w:p>
          <w:p w:rsidR="00AA22A2" w:rsidRPr="00657119" w:rsidRDefault="00AA22A2" w:rsidP="00F647D7">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AA22A2" w:rsidRPr="00657119" w:rsidRDefault="00AA22A2" w:rsidP="00F647D7">
            <w:pPr>
              <w:spacing w:line="288" w:lineRule="auto"/>
              <w:jc w:val="both"/>
              <w:rPr>
                <w:sz w:val="26"/>
                <w:szCs w:val="26"/>
              </w:rPr>
            </w:pPr>
            <w:r w:rsidRPr="00657119">
              <w:rPr>
                <w:sz w:val="26"/>
                <w:szCs w:val="26"/>
              </w:rPr>
              <w:t>+ Tổng hợp được một thông tin về một di tích lịch sử-văn hóa hoặc cảnh quan thiên nhiên ở địa phương.</w:t>
            </w:r>
          </w:p>
          <w:p w:rsidR="00AA22A2" w:rsidRPr="00657119" w:rsidRDefault="00AA22A2" w:rsidP="00F647D7">
            <w:pPr>
              <w:spacing w:line="288" w:lineRule="auto"/>
              <w:jc w:val="both"/>
              <w:rPr>
                <w:sz w:val="26"/>
                <w:szCs w:val="26"/>
              </w:rPr>
            </w:pPr>
            <w:r w:rsidRPr="00657119">
              <w:rPr>
                <w:sz w:val="26"/>
                <w:szCs w:val="26"/>
              </w:rPr>
              <w:t>+ Giới thiệu được một di tích lịch sử - văn hóa hoặc cảnh quan thiên nhiên ở địa phương.</w:t>
            </w:r>
          </w:p>
          <w:p w:rsidR="00AA22A2" w:rsidRPr="00657119" w:rsidRDefault="00AA22A2" w:rsidP="00F647D7">
            <w:pPr>
              <w:spacing w:line="288" w:lineRule="auto"/>
              <w:jc w:val="both"/>
              <w:rPr>
                <w:sz w:val="26"/>
                <w:szCs w:val="26"/>
              </w:rPr>
            </w:pPr>
            <w:r w:rsidRPr="00657119">
              <w:rPr>
                <w:b/>
                <w:bCs/>
                <w:iCs/>
                <w:sz w:val="26"/>
                <w:szCs w:val="26"/>
              </w:rPr>
              <w:t xml:space="preserve">- </w:t>
            </w:r>
            <w:r w:rsidRPr="00657119">
              <w:rPr>
                <w:bCs/>
                <w:iCs/>
                <w:sz w:val="26"/>
                <w:szCs w:val="26"/>
              </w:rPr>
              <w:t>Cách tiến hành:</w:t>
            </w:r>
          </w:p>
        </w:tc>
      </w:tr>
      <w:tr w:rsidR="00AA22A2" w:rsidRPr="00657119" w:rsidTr="00F647D7">
        <w:tc>
          <w:tcPr>
            <w:tcW w:w="5862" w:type="dxa"/>
            <w:tcBorders>
              <w:top w:val="dashed" w:sz="4" w:space="0" w:color="auto"/>
              <w:bottom w:val="dashed" w:sz="4" w:space="0" w:color="auto"/>
            </w:tcBorders>
          </w:tcPr>
          <w:p w:rsidR="00AA22A2" w:rsidRPr="00657119" w:rsidRDefault="00AA22A2" w:rsidP="00F647D7">
            <w:pPr>
              <w:spacing w:line="288" w:lineRule="auto"/>
              <w:jc w:val="both"/>
              <w:rPr>
                <w:b/>
                <w:sz w:val="26"/>
                <w:szCs w:val="26"/>
              </w:rPr>
            </w:pPr>
            <w:r w:rsidRPr="00657119">
              <w:rPr>
                <w:b/>
                <w:sz w:val="26"/>
                <w:szCs w:val="26"/>
              </w:rPr>
              <w:t>Hoạt động 1. Tìm hiểu về một di tích lịch sử-văn hóa hoặc cảnh quan thiên nhiên ở địa phương (làm việc nhóm 6).</w:t>
            </w:r>
          </w:p>
          <w:p w:rsidR="00AA22A2" w:rsidRPr="00657119" w:rsidRDefault="00AA22A2" w:rsidP="00F647D7">
            <w:pPr>
              <w:spacing w:line="288" w:lineRule="auto"/>
              <w:jc w:val="both"/>
              <w:rPr>
                <w:bCs/>
                <w:sz w:val="26"/>
                <w:szCs w:val="26"/>
              </w:rPr>
            </w:pPr>
            <w:r w:rsidRPr="00657119">
              <w:rPr>
                <w:bCs/>
                <w:sz w:val="26"/>
                <w:szCs w:val="26"/>
              </w:rPr>
              <w:t>- GV mời HS đọc yêu cầu bài.</w:t>
            </w:r>
          </w:p>
          <w:p w:rsidR="00AA22A2" w:rsidRPr="00657119" w:rsidRDefault="00AA22A2" w:rsidP="00F647D7">
            <w:pPr>
              <w:spacing w:line="288" w:lineRule="auto"/>
              <w:jc w:val="both"/>
              <w:rPr>
                <w:b/>
                <w:i/>
                <w:iCs/>
                <w:sz w:val="26"/>
                <w:szCs w:val="26"/>
              </w:rPr>
            </w:pPr>
            <w:r w:rsidRPr="00657119">
              <w:rPr>
                <w:bCs/>
                <w:sz w:val="26"/>
                <w:szCs w:val="26"/>
              </w:rPr>
              <w:t>3</w:t>
            </w:r>
            <w:r w:rsidRPr="00657119">
              <w:rPr>
                <w:b/>
                <w:i/>
                <w:iCs/>
                <w:sz w:val="26"/>
                <w:szCs w:val="26"/>
              </w:rPr>
              <w:t>. Tổng hợp và trình bày kết quả.</w:t>
            </w:r>
          </w:p>
          <w:p w:rsidR="00AA22A2" w:rsidRPr="00657119" w:rsidRDefault="00AA22A2" w:rsidP="00F647D7">
            <w:pPr>
              <w:spacing w:line="288" w:lineRule="auto"/>
              <w:jc w:val="both"/>
              <w:rPr>
                <w:b/>
                <w:i/>
                <w:iCs/>
                <w:sz w:val="26"/>
                <w:szCs w:val="26"/>
              </w:rPr>
            </w:pPr>
            <w:r w:rsidRPr="00657119">
              <w:rPr>
                <w:b/>
                <w:i/>
                <w:iCs/>
                <w:sz w:val="26"/>
                <w:szCs w:val="26"/>
              </w:rPr>
              <w:t>* Báo cáo và tổng hợp thông tin trong nhóm.</w:t>
            </w:r>
          </w:p>
          <w:p w:rsidR="00AA22A2" w:rsidRPr="00657119" w:rsidRDefault="00AA22A2" w:rsidP="00F647D7">
            <w:pPr>
              <w:spacing w:line="288" w:lineRule="auto"/>
              <w:jc w:val="both"/>
              <w:rPr>
                <w:b/>
                <w:i/>
                <w:iCs/>
                <w:sz w:val="26"/>
                <w:szCs w:val="26"/>
              </w:rPr>
            </w:pPr>
            <w:r w:rsidRPr="00657119">
              <w:rPr>
                <w:b/>
                <w:i/>
                <w:iCs/>
                <w:sz w:val="26"/>
                <w:szCs w:val="26"/>
              </w:rPr>
              <w:t>* Trình bày kết quả trước lớp.</w:t>
            </w:r>
          </w:p>
          <w:p w:rsidR="00AA22A2" w:rsidRPr="00657119" w:rsidRDefault="00AA22A2" w:rsidP="00F647D7">
            <w:pPr>
              <w:spacing w:line="288" w:lineRule="auto"/>
              <w:jc w:val="both"/>
              <w:rPr>
                <w:bCs/>
                <w:sz w:val="26"/>
                <w:szCs w:val="26"/>
              </w:rPr>
            </w:pPr>
            <w:r w:rsidRPr="00657119">
              <w:rPr>
                <w:bCs/>
                <w:sz w:val="26"/>
                <w:szCs w:val="26"/>
              </w:rPr>
              <w:t>- GV yêu cầu từng thành viên trong nhóm báo cáo kết quả thu thập thông tin.</w:t>
            </w:r>
          </w:p>
          <w:p w:rsidR="00AA22A2" w:rsidRPr="00657119" w:rsidRDefault="00AA22A2" w:rsidP="00F647D7">
            <w:pPr>
              <w:spacing w:line="288" w:lineRule="auto"/>
              <w:jc w:val="both"/>
              <w:rPr>
                <w:sz w:val="26"/>
                <w:szCs w:val="26"/>
              </w:rPr>
            </w:pPr>
            <w:r w:rsidRPr="00657119">
              <w:rPr>
                <w:bCs/>
                <w:sz w:val="26"/>
                <w:szCs w:val="26"/>
              </w:rPr>
              <w:t xml:space="preserve">- GV yêu cầu HS trao đổi trong nhóm để tổng hợp thông tin và xây dựng báo cáo của nhóm mình về địa danh đã chọn. </w:t>
            </w:r>
          </w:p>
          <w:p w:rsidR="00AA22A2" w:rsidRPr="00657119" w:rsidRDefault="00AA22A2" w:rsidP="00F647D7">
            <w:pPr>
              <w:spacing w:line="288" w:lineRule="auto"/>
              <w:jc w:val="both"/>
              <w:rPr>
                <w:b/>
                <w:bCs/>
                <w:sz w:val="26"/>
                <w:szCs w:val="26"/>
              </w:rPr>
            </w:pPr>
          </w:p>
          <w:p w:rsidR="00AA22A2" w:rsidRPr="00657119" w:rsidRDefault="00AA22A2" w:rsidP="00F647D7">
            <w:pPr>
              <w:spacing w:line="288" w:lineRule="auto"/>
              <w:jc w:val="both"/>
              <w:rPr>
                <w:b/>
                <w:bCs/>
                <w:sz w:val="26"/>
                <w:szCs w:val="26"/>
              </w:rPr>
            </w:pPr>
            <w:r w:rsidRPr="00657119">
              <w:rPr>
                <w:b/>
                <w:bCs/>
                <w:sz w:val="26"/>
                <w:szCs w:val="26"/>
              </w:rPr>
              <w:t>Hoạt động 2: Giới thiệu về một di tích lịch sử-văn hóa hoặc cảnh quann thiên nhiên ở địa phương.</w:t>
            </w:r>
          </w:p>
          <w:p w:rsidR="00AA22A2" w:rsidRPr="00657119" w:rsidRDefault="00AA22A2" w:rsidP="00F647D7">
            <w:pPr>
              <w:spacing w:line="288" w:lineRule="auto"/>
              <w:jc w:val="both"/>
              <w:rPr>
                <w:sz w:val="26"/>
                <w:szCs w:val="26"/>
              </w:rPr>
            </w:pPr>
            <w:r w:rsidRPr="00657119">
              <w:rPr>
                <w:sz w:val="26"/>
                <w:szCs w:val="26"/>
              </w:rPr>
              <w:t>- Gv yêu cầu HS quan sát tranh.</w:t>
            </w:r>
          </w:p>
          <w:p w:rsidR="00AA22A2" w:rsidRPr="00657119" w:rsidRDefault="00AA22A2" w:rsidP="00F647D7">
            <w:pPr>
              <w:spacing w:line="288" w:lineRule="auto"/>
              <w:jc w:val="both"/>
              <w:rPr>
                <w:sz w:val="26"/>
                <w:szCs w:val="26"/>
              </w:rPr>
            </w:pPr>
            <w:r w:rsidRPr="00657119">
              <w:rPr>
                <w:sz w:val="26"/>
                <w:szCs w:val="26"/>
              </w:rPr>
              <w:t>- GV sử dụng kĩ thuật phòng tranh. Mỗi nhóm trưng bày sản phẩm của nhóm tại một vị trí trong lớp(được GV quy định).</w:t>
            </w:r>
          </w:p>
          <w:p w:rsidR="00AA22A2" w:rsidRPr="00657119" w:rsidRDefault="00AA22A2" w:rsidP="00F647D7">
            <w:pPr>
              <w:spacing w:line="288" w:lineRule="auto"/>
              <w:jc w:val="both"/>
              <w:rPr>
                <w:sz w:val="26"/>
                <w:szCs w:val="26"/>
              </w:rPr>
            </w:pPr>
            <w:r w:rsidRPr="00657119">
              <w:rPr>
                <w:sz w:val="26"/>
                <w:szCs w:val="26"/>
              </w:rPr>
              <w:t xml:space="preserve">- GV yêu cầu mỗi nhóm cử 1 HS ở lại để giải thích với các bạn đến tham quan sản phẩm của nhóm mình. </w:t>
            </w:r>
          </w:p>
          <w:p w:rsidR="00AA22A2" w:rsidRPr="00657119" w:rsidRDefault="00AA22A2" w:rsidP="00F647D7">
            <w:pPr>
              <w:spacing w:line="288" w:lineRule="auto"/>
              <w:jc w:val="both"/>
              <w:rPr>
                <w:sz w:val="26"/>
                <w:szCs w:val="26"/>
              </w:rPr>
            </w:pPr>
            <w:r w:rsidRPr="00657119">
              <w:rPr>
                <w:sz w:val="26"/>
                <w:szCs w:val="26"/>
              </w:rPr>
              <w:t>- GV tổ chức dẫn HS cả lớp đi tham quan các sản phẩm của các nhóm khác.</w:t>
            </w:r>
          </w:p>
          <w:p w:rsidR="00AA22A2" w:rsidRPr="00657119" w:rsidRDefault="00AA22A2" w:rsidP="00F647D7">
            <w:pPr>
              <w:spacing w:line="288" w:lineRule="auto"/>
              <w:jc w:val="both"/>
              <w:rPr>
                <w:b/>
                <w:bCs/>
                <w:sz w:val="26"/>
                <w:szCs w:val="26"/>
              </w:rPr>
            </w:pPr>
            <w:r w:rsidRPr="00657119">
              <w:rPr>
                <w:sz w:val="26"/>
                <w:szCs w:val="26"/>
              </w:rPr>
              <w:t>- GV yêu cầu HS trở về nhóm và bình chọn nhóm “Ấn tượng nhất”.(Tiêu chí: Chọn đúng di tích lịch sử - văn hóa hoặc cảnh quan thiên nhiên ở địa phương; Trình bày sáng tạo; Cách giải thích thuyết phục.)</w:t>
            </w:r>
          </w:p>
          <w:p w:rsidR="00AA22A2" w:rsidRDefault="00AA22A2" w:rsidP="00F647D7">
            <w:pPr>
              <w:spacing w:line="288" w:lineRule="auto"/>
              <w:jc w:val="both"/>
              <w:rPr>
                <w:sz w:val="26"/>
                <w:szCs w:val="26"/>
              </w:rPr>
            </w:pPr>
            <w:r w:rsidRPr="00657119">
              <w:rPr>
                <w:b/>
                <w:bCs/>
                <w:sz w:val="26"/>
                <w:szCs w:val="26"/>
              </w:rPr>
              <w:t xml:space="preserve">- </w:t>
            </w:r>
            <w:r w:rsidRPr="00657119">
              <w:rPr>
                <w:sz w:val="26"/>
                <w:szCs w:val="26"/>
              </w:rPr>
              <w:t>GV nhận xét, bổ sung và hoàn thiện sản phẩm của các nhóm; tuyên dương nhóm “Ấn tượng nhất”.</w:t>
            </w:r>
          </w:p>
          <w:p w:rsidR="00AA22A2" w:rsidRPr="00251BA0" w:rsidRDefault="00AA22A2" w:rsidP="00F647D7">
            <w:pPr>
              <w:spacing w:line="288" w:lineRule="auto"/>
              <w:jc w:val="both"/>
              <w:rPr>
                <w:bCs/>
                <w:sz w:val="26"/>
                <w:szCs w:val="26"/>
              </w:rPr>
            </w:pPr>
            <w:r>
              <w:rPr>
                <w:b/>
                <w:bCs/>
                <w:sz w:val="26"/>
                <w:szCs w:val="26"/>
              </w:rPr>
              <w:t xml:space="preserve">* </w:t>
            </w:r>
            <w:r>
              <w:rPr>
                <w:bCs/>
                <w:sz w:val="26"/>
                <w:szCs w:val="26"/>
              </w:rPr>
              <w:t>Cho Hs tham quan, khám phá các di tích lịch sử trên màn hình như: Đại Nội, Chùa Linh Mụ, lăng Minh Mạng, Tự Đức,...</w:t>
            </w:r>
          </w:p>
        </w:tc>
        <w:tc>
          <w:tcPr>
            <w:tcW w:w="3876" w:type="dxa"/>
            <w:tcBorders>
              <w:top w:val="dashed" w:sz="4" w:space="0" w:color="auto"/>
              <w:bottom w:val="dashed" w:sz="4" w:space="0" w:color="auto"/>
            </w:tcBorders>
          </w:tcPr>
          <w:p w:rsidR="00AA22A2" w:rsidRPr="00657119" w:rsidRDefault="00AA22A2" w:rsidP="00F647D7">
            <w:pPr>
              <w:spacing w:line="288" w:lineRule="auto"/>
              <w:rPr>
                <w:sz w:val="26"/>
                <w:szCs w:val="26"/>
              </w:rPr>
            </w:pPr>
          </w:p>
          <w:p w:rsidR="00AA22A2" w:rsidRPr="00657119" w:rsidRDefault="00AA22A2" w:rsidP="00F647D7">
            <w:pPr>
              <w:spacing w:line="288" w:lineRule="auto"/>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r w:rsidRPr="00657119">
              <w:rPr>
                <w:sz w:val="26"/>
                <w:szCs w:val="26"/>
              </w:rPr>
              <w:t>- 1 hS đọc yêu cầu bài</w:t>
            </w: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r w:rsidRPr="00657119">
              <w:rPr>
                <w:sz w:val="26"/>
                <w:szCs w:val="26"/>
              </w:rPr>
              <w:t>- Từng HS báo cáo kết quả thu thập thông tin trong nhóm.</w:t>
            </w:r>
          </w:p>
          <w:p w:rsidR="00AA22A2" w:rsidRPr="00657119" w:rsidRDefault="00AA22A2" w:rsidP="00F647D7">
            <w:pPr>
              <w:spacing w:line="288" w:lineRule="auto"/>
              <w:jc w:val="both"/>
              <w:rPr>
                <w:sz w:val="26"/>
                <w:szCs w:val="26"/>
              </w:rPr>
            </w:pPr>
            <w:r w:rsidRPr="00657119">
              <w:rPr>
                <w:sz w:val="26"/>
                <w:szCs w:val="26"/>
              </w:rPr>
              <w:t>- Các em trao đổi  trong nhóm để tổng hợp thông tin và xây dựng báo cáo của nhóm mình về địa danh đã chọn.</w:t>
            </w:r>
          </w:p>
          <w:p w:rsidR="00AA22A2" w:rsidRPr="00657119" w:rsidRDefault="00AA22A2" w:rsidP="00F647D7">
            <w:pPr>
              <w:spacing w:line="288" w:lineRule="auto"/>
              <w:jc w:val="both"/>
              <w:rPr>
                <w:b/>
                <w:sz w:val="26"/>
                <w:szCs w:val="26"/>
              </w:rPr>
            </w:pPr>
          </w:p>
          <w:p w:rsidR="00AA22A2" w:rsidRPr="00657119" w:rsidRDefault="00AA22A2" w:rsidP="00F647D7">
            <w:pPr>
              <w:spacing w:line="288" w:lineRule="auto"/>
              <w:jc w:val="both"/>
              <w:rPr>
                <w:b/>
                <w:sz w:val="26"/>
                <w:szCs w:val="26"/>
              </w:rPr>
            </w:pPr>
          </w:p>
          <w:p w:rsidR="00AA22A2" w:rsidRPr="00657119" w:rsidRDefault="00AA22A2" w:rsidP="00F647D7">
            <w:pPr>
              <w:spacing w:line="288" w:lineRule="auto"/>
              <w:jc w:val="both"/>
              <w:rPr>
                <w:b/>
                <w:sz w:val="26"/>
                <w:szCs w:val="26"/>
              </w:rPr>
            </w:pPr>
          </w:p>
          <w:p w:rsidR="00AA22A2" w:rsidRPr="00657119" w:rsidRDefault="00AA22A2" w:rsidP="00F647D7">
            <w:pPr>
              <w:spacing w:line="288" w:lineRule="auto"/>
              <w:jc w:val="both"/>
              <w:rPr>
                <w:bCs/>
                <w:sz w:val="26"/>
                <w:szCs w:val="26"/>
              </w:rPr>
            </w:pPr>
            <w:r w:rsidRPr="00657119">
              <w:rPr>
                <w:b/>
                <w:sz w:val="26"/>
                <w:szCs w:val="26"/>
              </w:rPr>
              <w:t xml:space="preserve">- </w:t>
            </w:r>
            <w:r w:rsidRPr="00657119">
              <w:rPr>
                <w:bCs/>
                <w:sz w:val="26"/>
                <w:szCs w:val="26"/>
              </w:rPr>
              <w:t>HS quan sát tranh.</w:t>
            </w:r>
          </w:p>
          <w:p w:rsidR="00AA22A2" w:rsidRPr="00657119" w:rsidRDefault="00AA22A2" w:rsidP="00F647D7">
            <w:pPr>
              <w:spacing w:line="288" w:lineRule="auto"/>
              <w:jc w:val="both"/>
              <w:rPr>
                <w:b/>
                <w:sz w:val="26"/>
                <w:szCs w:val="26"/>
              </w:rPr>
            </w:pPr>
          </w:p>
          <w:p w:rsidR="00AA22A2" w:rsidRPr="00657119" w:rsidRDefault="00AA22A2" w:rsidP="00F647D7">
            <w:pPr>
              <w:spacing w:line="288" w:lineRule="auto"/>
              <w:jc w:val="both"/>
              <w:rPr>
                <w:b/>
                <w:sz w:val="26"/>
                <w:szCs w:val="26"/>
              </w:rPr>
            </w:pPr>
          </w:p>
          <w:p w:rsidR="00AA22A2" w:rsidRPr="00657119" w:rsidRDefault="00AA22A2" w:rsidP="00F647D7">
            <w:pPr>
              <w:spacing w:line="288" w:lineRule="auto"/>
              <w:jc w:val="both"/>
              <w:rPr>
                <w:bCs/>
                <w:sz w:val="26"/>
                <w:szCs w:val="26"/>
              </w:rPr>
            </w:pPr>
            <w:r w:rsidRPr="00657119">
              <w:rPr>
                <w:b/>
                <w:sz w:val="26"/>
                <w:szCs w:val="26"/>
              </w:rPr>
              <w:t xml:space="preserve">- </w:t>
            </w:r>
            <w:r w:rsidRPr="00657119">
              <w:rPr>
                <w:bCs/>
                <w:sz w:val="26"/>
                <w:szCs w:val="26"/>
              </w:rPr>
              <w:t>HS các nhóm trưng bày sản phẩm của nhóm mình.</w:t>
            </w:r>
          </w:p>
          <w:p w:rsidR="00AA22A2" w:rsidRPr="00657119" w:rsidRDefault="00AA22A2" w:rsidP="00F647D7">
            <w:pPr>
              <w:spacing w:line="288" w:lineRule="auto"/>
              <w:jc w:val="both"/>
              <w:rPr>
                <w:b/>
                <w:bCs/>
                <w:sz w:val="26"/>
                <w:szCs w:val="26"/>
              </w:rPr>
            </w:pPr>
          </w:p>
          <w:p w:rsidR="00AA22A2" w:rsidRPr="00657119" w:rsidRDefault="00AA22A2" w:rsidP="00F647D7">
            <w:pPr>
              <w:spacing w:line="288" w:lineRule="auto"/>
              <w:jc w:val="both"/>
              <w:rPr>
                <w:bCs/>
                <w:sz w:val="26"/>
                <w:szCs w:val="26"/>
              </w:rPr>
            </w:pPr>
            <w:r w:rsidRPr="00657119">
              <w:rPr>
                <w:bCs/>
                <w:sz w:val="26"/>
                <w:szCs w:val="26"/>
              </w:rPr>
              <w:t>- Mỗi nhóm cử 1 HS ở lại thuyết trình về sản phẩm của nhóm mình.</w:t>
            </w:r>
          </w:p>
          <w:p w:rsidR="00AA22A2" w:rsidRPr="00657119" w:rsidRDefault="00AA22A2" w:rsidP="00F647D7">
            <w:pPr>
              <w:spacing w:line="288" w:lineRule="auto"/>
              <w:jc w:val="both"/>
              <w:rPr>
                <w:sz w:val="26"/>
                <w:szCs w:val="26"/>
              </w:rPr>
            </w:pPr>
            <w:r w:rsidRPr="00657119">
              <w:rPr>
                <w:bCs/>
                <w:sz w:val="26"/>
                <w:szCs w:val="26"/>
              </w:rPr>
              <w:t>-</w:t>
            </w:r>
            <w:r w:rsidRPr="00657119">
              <w:rPr>
                <w:sz w:val="26"/>
                <w:szCs w:val="26"/>
              </w:rPr>
              <w:t xml:space="preserve"> HS cả lớp đi tham quan các sản phẩm của các nhóm khác.</w:t>
            </w:r>
          </w:p>
          <w:p w:rsidR="00AA22A2" w:rsidRPr="00657119" w:rsidRDefault="00AA22A2" w:rsidP="00F647D7">
            <w:pPr>
              <w:spacing w:line="288" w:lineRule="auto"/>
              <w:jc w:val="both"/>
              <w:rPr>
                <w:bCs/>
                <w:sz w:val="26"/>
                <w:szCs w:val="26"/>
              </w:rPr>
            </w:pPr>
            <w:r w:rsidRPr="00657119">
              <w:rPr>
                <w:bCs/>
                <w:sz w:val="26"/>
                <w:szCs w:val="26"/>
              </w:rPr>
              <w:t>- HS các nhóm thi đua bình chọn thao tiêu chí GV đưa ra.</w:t>
            </w:r>
          </w:p>
          <w:p w:rsidR="00AA22A2" w:rsidRDefault="00AA22A2" w:rsidP="00F647D7">
            <w:pPr>
              <w:spacing w:line="288" w:lineRule="auto"/>
              <w:jc w:val="both"/>
              <w:rPr>
                <w:bCs/>
                <w:sz w:val="26"/>
                <w:szCs w:val="26"/>
              </w:rPr>
            </w:pPr>
            <w:r w:rsidRPr="00657119">
              <w:rPr>
                <w:bCs/>
                <w:sz w:val="26"/>
                <w:szCs w:val="26"/>
              </w:rPr>
              <w:t>- HS lắng nghe, rút kinh nghiệm.</w:t>
            </w:r>
          </w:p>
          <w:p w:rsidR="00AA22A2" w:rsidRDefault="00AA22A2" w:rsidP="00F647D7">
            <w:pPr>
              <w:spacing w:line="288" w:lineRule="auto"/>
              <w:jc w:val="both"/>
              <w:rPr>
                <w:bCs/>
                <w:sz w:val="26"/>
                <w:szCs w:val="26"/>
              </w:rPr>
            </w:pPr>
          </w:p>
          <w:p w:rsidR="00AA22A2" w:rsidRPr="00251BA0" w:rsidRDefault="00AA22A2" w:rsidP="00F647D7">
            <w:pPr>
              <w:spacing w:line="288" w:lineRule="auto"/>
              <w:jc w:val="both"/>
              <w:rPr>
                <w:bCs/>
                <w:sz w:val="26"/>
                <w:szCs w:val="26"/>
              </w:rPr>
            </w:pPr>
            <w:r>
              <w:rPr>
                <w:bCs/>
                <w:sz w:val="26"/>
                <w:szCs w:val="26"/>
              </w:rPr>
              <w:t>-Theo dõi, quan sát và chia sẻ những điều các em nhìn thấy.</w:t>
            </w:r>
          </w:p>
        </w:tc>
      </w:tr>
      <w:tr w:rsidR="00AA22A2" w:rsidRPr="00657119" w:rsidTr="00F647D7">
        <w:tc>
          <w:tcPr>
            <w:tcW w:w="9738" w:type="dxa"/>
            <w:gridSpan w:val="2"/>
            <w:tcBorders>
              <w:top w:val="dashed" w:sz="4" w:space="0" w:color="auto"/>
              <w:bottom w:val="dashed" w:sz="4" w:space="0" w:color="auto"/>
            </w:tcBorders>
          </w:tcPr>
          <w:p w:rsidR="00AA22A2" w:rsidRPr="00657119" w:rsidRDefault="00AA22A2" w:rsidP="00F647D7">
            <w:pPr>
              <w:spacing w:line="288" w:lineRule="auto"/>
              <w:jc w:val="both"/>
              <w:rPr>
                <w:b/>
                <w:bCs/>
                <w:iCs/>
                <w:sz w:val="26"/>
                <w:szCs w:val="26"/>
              </w:rPr>
            </w:pPr>
            <w:r w:rsidRPr="00657119">
              <w:rPr>
                <w:b/>
                <w:bCs/>
                <w:iCs/>
                <w:sz w:val="26"/>
                <w:szCs w:val="26"/>
              </w:rPr>
              <w:t>4. Vận dụng</w:t>
            </w:r>
            <w:r w:rsidRPr="00657119">
              <w:rPr>
                <w:bCs/>
                <w:i/>
                <w:iCs/>
                <w:sz w:val="26"/>
                <w:szCs w:val="26"/>
              </w:rPr>
              <w:t>:</w:t>
            </w:r>
          </w:p>
          <w:p w:rsidR="00AA22A2" w:rsidRPr="00657119" w:rsidRDefault="00AA22A2" w:rsidP="00F647D7">
            <w:pPr>
              <w:spacing w:line="288" w:lineRule="auto"/>
              <w:jc w:val="both"/>
              <w:rPr>
                <w:sz w:val="26"/>
                <w:szCs w:val="26"/>
              </w:rPr>
            </w:pPr>
            <w:r w:rsidRPr="00657119">
              <w:rPr>
                <w:b/>
                <w:bCs/>
                <w:iCs/>
                <w:sz w:val="26"/>
                <w:szCs w:val="26"/>
              </w:rPr>
              <w:lastRenderedPageBreak/>
              <w:t xml:space="preserve">- </w:t>
            </w:r>
            <w:r w:rsidRPr="00657119">
              <w:rPr>
                <w:bCs/>
                <w:sz w:val="26"/>
                <w:szCs w:val="26"/>
              </w:rPr>
              <w:t>Mục tiêu:</w:t>
            </w:r>
            <w:r w:rsidRPr="00657119">
              <w:rPr>
                <w:sz w:val="26"/>
                <w:szCs w:val="26"/>
              </w:rPr>
              <w:t xml:space="preserve"> </w:t>
            </w:r>
          </w:p>
          <w:p w:rsidR="00AA22A2" w:rsidRPr="00DF26F0" w:rsidRDefault="00AA22A2" w:rsidP="00F647D7">
            <w:pPr>
              <w:spacing w:line="288" w:lineRule="auto"/>
              <w:jc w:val="both"/>
              <w:rPr>
                <w:sz w:val="26"/>
                <w:szCs w:val="26"/>
              </w:rPr>
            </w:pPr>
            <w:r w:rsidRPr="00DF26F0">
              <w:rPr>
                <w:sz w:val="26"/>
                <w:szCs w:val="26"/>
              </w:rPr>
              <w:t>+ Củng cố những kiến thức đã học trong tiết học để học sinh khắc sâu nội dung.</w:t>
            </w:r>
          </w:p>
          <w:p w:rsidR="00AA22A2" w:rsidRPr="00DF26F0" w:rsidRDefault="00AA22A2" w:rsidP="00F647D7">
            <w:pPr>
              <w:spacing w:line="288" w:lineRule="auto"/>
              <w:jc w:val="both"/>
              <w:rPr>
                <w:sz w:val="26"/>
                <w:szCs w:val="26"/>
              </w:rPr>
            </w:pPr>
            <w:r w:rsidRPr="00DF26F0">
              <w:rPr>
                <w:sz w:val="26"/>
                <w:szCs w:val="26"/>
              </w:rPr>
              <w:t>+ Vận dụng kiến thức đã học vào thực tiễn.</w:t>
            </w:r>
          </w:p>
          <w:p w:rsidR="00AA22A2" w:rsidRPr="00DF26F0" w:rsidRDefault="00AA22A2" w:rsidP="00F647D7">
            <w:pPr>
              <w:spacing w:line="288" w:lineRule="auto"/>
              <w:jc w:val="both"/>
              <w:rPr>
                <w:sz w:val="26"/>
                <w:szCs w:val="26"/>
              </w:rPr>
            </w:pPr>
            <w:r w:rsidRPr="00DF26F0">
              <w:rPr>
                <w:sz w:val="26"/>
                <w:szCs w:val="26"/>
              </w:rPr>
              <w:t>+ Tạo không khí vui vẻ, hào hứng, lưu luyến sau khi học sinh bài học.</w:t>
            </w:r>
          </w:p>
          <w:p w:rsidR="00AA22A2" w:rsidRPr="00657119" w:rsidRDefault="00AA22A2" w:rsidP="00F647D7">
            <w:pPr>
              <w:spacing w:line="288" w:lineRule="auto"/>
              <w:rPr>
                <w:sz w:val="26"/>
                <w:szCs w:val="26"/>
              </w:rPr>
            </w:pPr>
            <w:r w:rsidRPr="00657119">
              <w:rPr>
                <w:b/>
                <w:bCs/>
                <w:iCs/>
                <w:sz w:val="26"/>
                <w:szCs w:val="26"/>
              </w:rPr>
              <w:t xml:space="preserve">- </w:t>
            </w:r>
            <w:r w:rsidRPr="00657119">
              <w:rPr>
                <w:bCs/>
                <w:iCs/>
                <w:sz w:val="26"/>
                <w:szCs w:val="26"/>
              </w:rPr>
              <w:t>Cách tiến hành:</w:t>
            </w:r>
          </w:p>
        </w:tc>
      </w:tr>
      <w:tr w:rsidR="00AA22A2" w:rsidRPr="00657119" w:rsidTr="00F647D7">
        <w:tc>
          <w:tcPr>
            <w:tcW w:w="5862" w:type="dxa"/>
            <w:tcBorders>
              <w:top w:val="dashed" w:sz="4" w:space="0" w:color="auto"/>
              <w:bottom w:val="dashed" w:sz="4" w:space="0" w:color="auto"/>
            </w:tcBorders>
          </w:tcPr>
          <w:p w:rsidR="00AA22A2" w:rsidRPr="00657119" w:rsidRDefault="00AA22A2" w:rsidP="00F647D7">
            <w:pPr>
              <w:spacing w:line="288" w:lineRule="auto"/>
              <w:jc w:val="both"/>
              <w:rPr>
                <w:sz w:val="26"/>
                <w:szCs w:val="26"/>
              </w:rPr>
            </w:pPr>
            <w:r w:rsidRPr="00657119">
              <w:rPr>
                <w:sz w:val="26"/>
                <w:szCs w:val="26"/>
              </w:rPr>
              <w:lastRenderedPageBreak/>
              <w:t>- GV mời nhóm”Ấn tượng nhất” trình bày sản phẩm của nhóm trước lớp.</w:t>
            </w:r>
          </w:p>
          <w:p w:rsidR="00AA22A2" w:rsidRPr="00657119" w:rsidRDefault="00AA22A2" w:rsidP="00F647D7">
            <w:pPr>
              <w:spacing w:line="288" w:lineRule="auto"/>
              <w:jc w:val="both"/>
              <w:rPr>
                <w:sz w:val="26"/>
                <w:szCs w:val="26"/>
              </w:rPr>
            </w:pPr>
            <w:r w:rsidRPr="00657119">
              <w:rPr>
                <w:sz w:val="26"/>
                <w:szCs w:val="26"/>
              </w:rPr>
              <w:t>- Nhận xét bài học.</w:t>
            </w:r>
          </w:p>
          <w:p w:rsidR="00AA22A2" w:rsidRPr="00657119" w:rsidRDefault="00AA22A2" w:rsidP="00F647D7">
            <w:pPr>
              <w:spacing w:line="288" w:lineRule="auto"/>
              <w:jc w:val="both"/>
              <w:rPr>
                <w:sz w:val="26"/>
                <w:szCs w:val="26"/>
              </w:rPr>
            </w:pPr>
            <w:r w:rsidRPr="00657119">
              <w:rPr>
                <w:sz w:val="26"/>
                <w:szCs w:val="26"/>
              </w:rPr>
              <w:t>- Dặn dò về nhà.</w:t>
            </w:r>
          </w:p>
        </w:tc>
        <w:tc>
          <w:tcPr>
            <w:tcW w:w="3876" w:type="dxa"/>
            <w:tcBorders>
              <w:top w:val="dashed" w:sz="4" w:space="0" w:color="auto"/>
              <w:bottom w:val="dashed" w:sz="4" w:space="0" w:color="auto"/>
            </w:tcBorders>
          </w:tcPr>
          <w:p w:rsidR="00AA22A2" w:rsidRPr="00657119" w:rsidRDefault="00AA22A2" w:rsidP="00F647D7">
            <w:pPr>
              <w:spacing w:line="288" w:lineRule="auto"/>
              <w:rPr>
                <w:sz w:val="26"/>
                <w:szCs w:val="26"/>
              </w:rPr>
            </w:pPr>
            <w:r w:rsidRPr="00657119">
              <w:rPr>
                <w:sz w:val="26"/>
                <w:szCs w:val="26"/>
              </w:rPr>
              <w:t>- HS lắng nghe.</w:t>
            </w: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r w:rsidRPr="00657119">
              <w:rPr>
                <w:sz w:val="26"/>
                <w:szCs w:val="26"/>
              </w:rPr>
              <w:t>- Lắng nghe, rút kinh nghiệm.</w:t>
            </w:r>
          </w:p>
        </w:tc>
      </w:tr>
    </w:tbl>
    <w:p w:rsidR="00AA22A2" w:rsidRDefault="00AA22A2" w:rsidP="00601777">
      <w:pPr>
        <w:jc w:val="right"/>
        <w:rPr>
          <w:b/>
          <w:sz w:val="26"/>
          <w:szCs w:val="26"/>
        </w:rPr>
      </w:pPr>
    </w:p>
    <w:p w:rsidR="008D3ED8" w:rsidRPr="008F60D1" w:rsidRDefault="008D3ED8" w:rsidP="00601777">
      <w:pPr>
        <w:jc w:val="right"/>
        <w:rPr>
          <w:b/>
          <w:sz w:val="26"/>
          <w:szCs w:val="26"/>
        </w:rPr>
      </w:pPr>
      <w:r w:rsidRPr="008F60D1">
        <w:rPr>
          <w:b/>
          <w:sz w:val="26"/>
          <w:szCs w:val="26"/>
        </w:rPr>
        <w:t>Thứ sáu ngày</w:t>
      </w:r>
      <w:r w:rsidR="00601777">
        <w:rPr>
          <w:b/>
          <w:sz w:val="26"/>
          <w:szCs w:val="26"/>
        </w:rPr>
        <w:t xml:space="preserve"> </w:t>
      </w:r>
      <w:r w:rsidR="009B5EC0">
        <w:rPr>
          <w:b/>
          <w:sz w:val="26"/>
          <w:szCs w:val="26"/>
        </w:rPr>
        <w:t>13</w:t>
      </w:r>
      <w:r w:rsidRPr="008F60D1">
        <w:rPr>
          <w:b/>
          <w:sz w:val="26"/>
          <w:szCs w:val="26"/>
        </w:rPr>
        <w:t xml:space="preserve"> tháng </w:t>
      </w:r>
      <w:r w:rsidR="004F5C62" w:rsidRPr="008F60D1">
        <w:rPr>
          <w:b/>
          <w:sz w:val="26"/>
          <w:szCs w:val="26"/>
        </w:rPr>
        <w:t xml:space="preserve">12 </w:t>
      </w:r>
      <w:r w:rsidR="00601777">
        <w:rPr>
          <w:b/>
          <w:sz w:val="26"/>
          <w:szCs w:val="26"/>
        </w:rPr>
        <w:t>năm 202</w:t>
      </w:r>
      <w:r w:rsidR="00F7728D">
        <w:rPr>
          <w:b/>
          <w:sz w:val="26"/>
          <w:szCs w:val="26"/>
        </w:rPr>
        <w:t>4</w:t>
      </w:r>
    </w:p>
    <w:p w:rsidR="00AA22A2" w:rsidRDefault="00AA22A2" w:rsidP="00AA22A2">
      <w:pPr>
        <w:spacing w:line="288" w:lineRule="auto"/>
        <w:ind w:left="720" w:hanging="720"/>
        <w:rPr>
          <w:b/>
          <w:bCs/>
          <w:sz w:val="26"/>
          <w:szCs w:val="26"/>
          <w:u w:val="single"/>
        </w:rPr>
      </w:pPr>
      <w:r>
        <w:rPr>
          <w:b/>
          <w:bCs/>
          <w:sz w:val="26"/>
          <w:szCs w:val="26"/>
          <w:u w:val="single"/>
        </w:rPr>
        <w:t>Sáng</w:t>
      </w:r>
    </w:p>
    <w:p w:rsidR="00AA22A2" w:rsidRPr="00657119" w:rsidRDefault="00AA22A2" w:rsidP="00AA22A2">
      <w:pPr>
        <w:spacing w:line="288" w:lineRule="auto"/>
        <w:ind w:left="720" w:hanging="720"/>
        <w:jc w:val="center"/>
        <w:rPr>
          <w:b/>
          <w:bCs/>
          <w:sz w:val="26"/>
          <w:szCs w:val="26"/>
          <w:u w:val="single"/>
        </w:rPr>
      </w:pPr>
      <w:r w:rsidRPr="00657119">
        <w:rPr>
          <w:b/>
          <w:bCs/>
          <w:sz w:val="26"/>
          <w:szCs w:val="26"/>
          <w:u w:val="single"/>
        </w:rPr>
        <w:t>TIẾNG VIỆT</w:t>
      </w:r>
    </w:p>
    <w:p w:rsidR="00AA22A2" w:rsidRPr="00657119" w:rsidRDefault="00AA22A2" w:rsidP="00AA22A2">
      <w:pPr>
        <w:spacing w:line="288" w:lineRule="auto"/>
        <w:ind w:left="720" w:hanging="720"/>
        <w:jc w:val="center"/>
        <w:rPr>
          <w:b/>
          <w:bCs/>
          <w:sz w:val="26"/>
          <w:szCs w:val="26"/>
        </w:rPr>
      </w:pPr>
      <w:r w:rsidRPr="00657119">
        <w:rPr>
          <w:b/>
          <w:bCs/>
          <w:sz w:val="26"/>
          <w:szCs w:val="26"/>
        </w:rPr>
        <w:t>LUYỆN TẬP: TỪ TRÁI NGHĨA; CÂU KHIẾN (T3)</w:t>
      </w:r>
    </w:p>
    <w:p w:rsidR="00AA22A2" w:rsidRPr="00657119" w:rsidRDefault="00AA22A2" w:rsidP="00AA22A2">
      <w:pPr>
        <w:spacing w:line="288" w:lineRule="auto"/>
        <w:ind w:firstLine="360"/>
        <w:rPr>
          <w:b/>
          <w:bCs/>
          <w:sz w:val="26"/>
          <w:szCs w:val="26"/>
          <w:u w:val="single"/>
        </w:rPr>
      </w:pPr>
      <w:r w:rsidRPr="00657119">
        <w:rPr>
          <w:b/>
          <w:bCs/>
          <w:sz w:val="26"/>
          <w:szCs w:val="26"/>
          <w:u w:val="single"/>
        </w:rPr>
        <w:t>I. YÊU CẦU CẦN ĐẠT:</w:t>
      </w:r>
    </w:p>
    <w:p w:rsidR="00AA22A2" w:rsidRPr="00657119" w:rsidRDefault="00AA22A2" w:rsidP="00AA22A2">
      <w:pPr>
        <w:spacing w:line="288" w:lineRule="auto"/>
        <w:ind w:firstLine="360"/>
        <w:jc w:val="both"/>
        <w:rPr>
          <w:b/>
          <w:sz w:val="26"/>
          <w:szCs w:val="26"/>
        </w:rPr>
      </w:pPr>
      <w:r w:rsidRPr="00657119">
        <w:rPr>
          <w:b/>
          <w:sz w:val="26"/>
          <w:szCs w:val="26"/>
        </w:rPr>
        <w:t>1. Năng lực đặc thù:</w:t>
      </w:r>
    </w:p>
    <w:p w:rsidR="00AA22A2" w:rsidRPr="00657119" w:rsidRDefault="00AA22A2" w:rsidP="00AA22A2">
      <w:pPr>
        <w:spacing w:line="288" w:lineRule="auto"/>
        <w:ind w:firstLine="360"/>
        <w:jc w:val="both"/>
        <w:rPr>
          <w:sz w:val="26"/>
          <w:szCs w:val="26"/>
        </w:rPr>
      </w:pPr>
      <w:r w:rsidRPr="00657119">
        <w:rPr>
          <w:b/>
          <w:sz w:val="26"/>
          <w:szCs w:val="26"/>
        </w:rPr>
        <w:t xml:space="preserve">- </w:t>
      </w:r>
      <w:r w:rsidRPr="00657119">
        <w:rPr>
          <w:sz w:val="26"/>
          <w:szCs w:val="26"/>
        </w:rPr>
        <w:t>Nhận biết được từ ngữ có nghĩa trái ngược nhau và tìm được từ ngữ có nghĩa trái ngược nhau dựa vào gợi ý.</w:t>
      </w:r>
      <w:r w:rsidRPr="00657119">
        <w:rPr>
          <w:b/>
          <w:sz w:val="26"/>
          <w:szCs w:val="26"/>
        </w:rPr>
        <w:t xml:space="preserve"> </w:t>
      </w:r>
      <w:r w:rsidRPr="00657119">
        <w:rPr>
          <w:sz w:val="26"/>
          <w:szCs w:val="26"/>
        </w:rPr>
        <w:t>Đặt câu khiến phù hợp tình huống.</w:t>
      </w:r>
    </w:p>
    <w:p w:rsidR="00AA22A2" w:rsidRPr="00657119" w:rsidRDefault="00AA22A2" w:rsidP="00AA22A2">
      <w:pPr>
        <w:spacing w:before="120" w:line="288" w:lineRule="auto"/>
        <w:ind w:firstLine="360"/>
        <w:jc w:val="both"/>
        <w:rPr>
          <w:b/>
          <w:sz w:val="26"/>
          <w:szCs w:val="26"/>
        </w:rPr>
      </w:pPr>
      <w:r w:rsidRPr="00657119">
        <w:rPr>
          <w:b/>
          <w:sz w:val="26"/>
          <w:szCs w:val="26"/>
        </w:rPr>
        <w:t>2. Năng lực chung.</w:t>
      </w:r>
    </w:p>
    <w:p w:rsidR="00AA22A2" w:rsidRPr="00657119" w:rsidRDefault="00AA22A2" w:rsidP="00AA22A2">
      <w:pPr>
        <w:spacing w:line="288" w:lineRule="auto"/>
        <w:ind w:firstLine="360"/>
        <w:jc w:val="both"/>
        <w:rPr>
          <w:sz w:val="26"/>
          <w:szCs w:val="26"/>
        </w:rPr>
      </w:pPr>
      <w:r w:rsidRPr="00657119">
        <w:rPr>
          <w:sz w:val="26"/>
          <w:szCs w:val="26"/>
        </w:rPr>
        <w:t xml:space="preserve">- Năng lực tự chủ, tự học: lắng nghe, viết bài đúng, kịp thời và hoàn thành các nội dung trong SGK. </w:t>
      </w:r>
    </w:p>
    <w:p w:rsidR="00AA22A2" w:rsidRPr="00657119" w:rsidRDefault="00AA22A2" w:rsidP="00AA22A2">
      <w:pPr>
        <w:spacing w:line="288" w:lineRule="auto"/>
        <w:ind w:firstLine="360"/>
        <w:jc w:val="both"/>
        <w:rPr>
          <w:sz w:val="26"/>
          <w:szCs w:val="26"/>
        </w:rPr>
      </w:pPr>
      <w:r w:rsidRPr="00657119">
        <w:rPr>
          <w:sz w:val="26"/>
          <w:szCs w:val="26"/>
        </w:rPr>
        <w:t>- Năng lực giải quyết vấn đề và sáng tạo: tham gia trò chơi, vận dụng.</w:t>
      </w:r>
    </w:p>
    <w:p w:rsidR="00AA22A2" w:rsidRPr="00657119" w:rsidRDefault="00AA22A2" w:rsidP="00AA22A2">
      <w:pPr>
        <w:spacing w:line="288" w:lineRule="auto"/>
        <w:ind w:firstLine="360"/>
        <w:jc w:val="both"/>
        <w:rPr>
          <w:sz w:val="26"/>
          <w:szCs w:val="26"/>
        </w:rPr>
      </w:pPr>
      <w:r w:rsidRPr="00657119">
        <w:rPr>
          <w:sz w:val="26"/>
          <w:szCs w:val="26"/>
        </w:rPr>
        <w:t>- Năng lực giao tiếp và hợp tác: Tham gia làm việc nhóm trong các hoạt động học tập.</w:t>
      </w:r>
    </w:p>
    <w:p w:rsidR="00AA22A2" w:rsidRPr="00657119" w:rsidRDefault="00AA22A2" w:rsidP="00AA22A2">
      <w:pPr>
        <w:spacing w:before="120" w:line="288" w:lineRule="auto"/>
        <w:ind w:firstLine="360"/>
        <w:jc w:val="both"/>
        <w:rPr>
          <w:b/>
          <w:sz w:val="26"/>
          <w:szCs w:val="26"/>
        </w:rPr>
      </w:pPr>
      <w:r w:rsidRPr="00657119">
        <w:rPr>
          <w:b/>
          <w:sz w:val="26"/>
          <w:szCs w:val="26"/>
        </w:rPr>
        <w:t>3. Phẩm chất.</w:t>
      </w:r>
    </w:p>
    <w:p w:rsidR="00AA22A2" w:rsidRPr="00657119" w:rsidRDefault="00AA22A2" w:rsidP="00AA22A2">
      <w:pPr>
        <w:spacing w:line="288" w:lineRule="auto"/>
        <w:ind w:firstLine="360"/>
        <w:jc w:val="both"/>
        <w:rPr>
          <w:sz w:val="26"/>
          <w:szCs w:val="26"/>
        </w:rPr>
      </w:pPr>
      <w:r w:rsidRPr="00657119">
        <w:rPr>
          <w:sz w:val="26"/>
          <w:szCs w:val="26"/>
        </w:rPr>
        <w:t>- Phẩm chất yêu nước: Biết yêu quê hương, đất nước qua quan sát và tìm hiểu các hình ảnh trong bài.</w:t>
      </w:r>
    </w:p>
    <w:p w:rsidR="00AA22A2" w:rsidRPr="00657119" w:rsidRDefault="00AA22A2" w:rsidP="00AA22A2">
      <w:pPr>
        <w:spacing w:line="288" w:lineRule="auto"/>
        <w:ind w:firstLine="360"/>
        <w:jc w:val="both"/>
        <w:rPr>
          <w:sz w:val="26"/>
          <w:szCs w:val="26"/>
        </w:rPr>
      </w:pPr>
      <w:r w:rsidRPr="00657119">
        <w:rPr>
          <w:sz w:val="26"/>
          <w:szCs w:val="26"/>
        </w:rPr>
        <w:t>- Phẩm chất nhân ái: Biết yêu quý và tôn trọng bạn trong làm việc nhóm.</w:t>
      </w:r>
    </w:p>
    <w:p w:rsidR="00AA22A2" w:rsidRPr="00657119" w:rsidRDefault="00AA22A2" w:rsidP="00AA22A2">
      <w:pPr>
        <w:spacing w:line="288" w:lineRule="auto"/>
        <w:ind w:firstLine="360"/>
        <w:jc w:val="both"/>
        <w:rPr>
          <w:sz w:val="26"/>
          <w:szCs w:val="26"/>
        </w:rPr>
      </w:pPr>
      <w:r w:rsidRPr="00657119">
        <w:rPr>
          <w:sz w:val="26"/>
          <w:szCs w:val="26"/>
        </w:rPr>
        <w:t>- Phẩm chất chăm chỉ: Chăm chỉ viết bài, trả lời câu hỏi.</w:t>
      </w:r>
    </w:p>
    <w:p w:rsidR="00AA22A2" w:rsidRPr="00657119" w:rsidRDefault="00AA22A2" w:rsidP="00AA22A2">
      <w:pPr>
        <w:spacing w:line="288" w:lineRule="auto"/>
        <w:ind w:firstLine="360"/>
        <w:jc w:val="both"/>
        <w:rPr>
          <w:sz w:val="26"/>
          <w:szCs w:val="26"/>
        </w:rPr>
      </w:pPr>
      <w:r w:rsidRPr="00657119">
        <w:rPr>
          <w:sz w:val="26"/>
          <w:szCs w:val="26"/>
        </w:rPr>
        <w:t>- Phẩm chất trách nhiệm: Giữ trật tự, học tập nghiêm túc.</w:t>
      </w:r>
    </w:p>
    <w:p w:rsidR="00AA22A2" w:rsidRPr="00657119" w:rsidRDefault="00AA22A2" w:rsidP="00AA22A2">
      <w:pPr>
        <w:spacing w:before="120" w:line="288" w:lineRule="auto"/>
        <w:ind w:firstLine="360"/>
        <w:jc w:val="both"/>
        <w:rPr>
          <w:b/>
          <w:sz w:val="26"/>
          <w:szCs w:val="26"/>
        </w:rPr>
      </w:pPr>
      <w:r w:rsidRPr="00657119">
        <w:rPr>
          <w:b/>
          <w:sz w:val="26"/>
          <w:szCs w:val="26"/>
        </w:rPr>
        <w:t xml:space="preserve">II. ĐỒ DÙNG DẠY HỌC </w:t>
      </w:r>
    </w:p>
    <w:p w:rsidR="00AA22A2" w:rsidRPr="00657119" w:rsidRDefault="00AA22A2" w:rsidP="00AA22A2">
      <w:pPr>
        <w:spacing w:line="288" w:lineRule="auto"/>
        <w:ind w:firstLine="360"/>
        <w:jc w:val="both"/>
        <w:rPr>
          <w:sz w:val="26"/>
          <w:szCs w:val="26"/>
        </w:rPr>
      </w:pPr>
      <w:r w:rsidRPr="00657119">
        <w:rPr>
          <w:sz w:val="26"/>
          <w:szCs w:val="26"/>
        </w:rPr>
        <w:t>- Kế hoạch bài dạy, bài giảng Power point.</w:t>
      </w:r>
    </w:p>
    <w:p w:rsidR="00AA22A2" w:rsidRPr="00657119" w:rsidRDefault="00AA22A2" w:rsidP="00AA22A2">
      <w:pPr>
        <w:spacing w:line="288" w:lineRule="auto"/>
        <w:ind w:firstLine="360"/>
        <w:jc w:val="both"/>
        <w:rPr>
          <w:sz w:val="26"/>
          <w:szCs w:val="26"/>
        </w:rPr>
      </w:pPr>
      <w:r w:rsidRPr="00657119">
        <w:rPr>
          <w:sz w:val="26"/>
          <w:szCs w:val="26"/>
        </w:rPr>
        <w:t>- SGK và các thiết bị, học liệu phụ vụ cho tiết dạy.</w:t>
      </w:r>
    </w:p>
    <w:p w:rsidR="00AA22A2" w:rsidRPr="00657119" w:rsidRDefault="00AA22A2" w:rsidP="00AA22A2">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A22A2" w:rsidRPr="00657119" w:rsidTr="00F647D7">
        <w:tc>
          <w:tcPr>
            <w:tcW w:w="5862" w:type="dxa"/>
            <w:tcBorders>
              <w:bottom w:val="dashed" w:sz="4" w:space="0" w:color="auto"/>
            </w:tcBorders>
          </w:tcPr>
          <w:p w:rsidR="00AA22A2" w:rsidRPr="00657119" w:rsidRDefault="00AA22A2" w:rsidP="00F647D7">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AA22A2" w:rsidRPr="00657119" w:rsidRDefault="00AA22A2" w:rsidP="00F647D7">
            <w:pPr>
              <w:spacing w:line="288" w:lineRule="auto"/>
              <w:jc w:val="center"/>
              <w:rPr>
                <w:b/>
                <w:sz w:val="26"/>
                <w:szCs w:val="26"/>
              </w:rPr>
            </w:pPr>
            <w:r w:rsidRPr="00657119">
              <w:rPr>
                <w:b/>
                <w:sz w:val="26"/>
                <w:szCs w:val="26"/>
              </w:rPr>
              <w:t>Hoạt động của học sinh</w:t>
            </w:r>
          </w:p>
        </w:tc>
      </w:tr>
      <w:tr w:rsidR="00AA22A2" w:rsidRPr="00657119" w:rsidTr="00F647D7">
        <w:tc>
          <w:tcPr>
            <w:tcW w:w="9738" w:type="dxa"/>
            <w:gridSpan w:val="2"/>
            <w:tcBorders>
              <w:bottom w:val="dashed" w:sz="4" w:space="0" w:color="auto"/>
            </w:tcBorders>
          </w:tcPr>
          <w:p w:rsidR="00AA22A2" w:rsidRPr="00657119" w:rsidRDefault="00AA22A2" w:rsidP="00F647D7">
            <w:pPr>
              <w:spacing w:line="288" w:lineRule="auto"/>
              <w:jc w:val="both"/>
              <w:rPr>
                <w:bCs/>
                <w:i/>
                <w:sz w:val="26"/>
                <w:szCs w:val="26"/>
              </w:rPr>
            </w:pPr>
            <w:r w:rsidRPr="00657119">
              <w:rPr>
                <w:b/>
                <w:bCs/>
                <w:sz w:val="26"/>
                <w:szCs w:val="26"/>
              </w:rPr>
              <w:t>1. Khởi động.</w:t>
            </w:r>
          </w:p>
          <w:p w:rsidR="00AA22A2" w:rsidRPr="00657119" w:rsidRDefault="00AA22A2" w:rsidP="00F647D7">
            <w:pPr>
              <w:spacing w:line="288" w:lineRule="auto"/>
              <w:jc w:val="both"/>
              <w:rPr>
                <w:sz w:val="26"/>
                <w:szCs w:val="26"/>
              </w:rPr>
            </w:pPr>
            <w:r w:rsidRPr="00657119">
              <w:rPr>
                <w:sz w:val="26"/>
                <w:szCs w:val="26"/>
              </w:rPr>
              <w:t>- Mục tiêu: + Tạo không khí vui vẻ, khấn khởi trước giờ học.</w:t>
            </w:r>
          </w:p>
          <w:p w:rsidR="00AA22A2" w:rsidRPr="00657119" w:rsidRDefault="00AA22A2" w:rsidP="00F647D7">
            <w:pPr>
              <w:spacing w:line="288" w:lineRule="auto"/>
              <w:jc w:val="both"/>
              <w:rPr>
                <w:sz w:val="26"/>
                <w:szCs w:val="26"/>
              </w:rPr>
            </w:pPr>
            <w:r w:rsidRPr="00657119">
              <w:rPr>
                <w:sz w:val="26"/>
                <w:szCs w:val="26"/>
              </w:rPr>
              <w:t>- Cách tiến hành:</w:t>
            </w:r>
          </w:p>
        </w:tc>
      </w:tr>
      <w:tr w:rsidR="00AA22A2" w:rsidRPr="00657119" w:rsidTr="00F647D7">
        <w:tc>
          <w:tcPr>
            <w:tcW w:w="5862" w:type="dxa"/>
            <w:tcBorders>
              <w:bottom w:val="dashed" w:sz="4" w:space="0" w:color="auto"/>
            </w:tcBorders>
          </w:tcPr>
          <w:p w:rsidR="00AA22A2" w:rsidRPr="00657119" w:rsidRDefault="00AA22A2" w:rsidP="00F647D7">
            <w:pPr>
              <w:spacing w:line="288" w:lineRule="auto"/>
              <w:jc w:val="both"/>
              <w:outlineLvl w:val="0"/>
              <w:rPr>
                <w:bCs/>
                <w:sz w:val="26"/>
                <w:szCs w:val="26"/>
              </w:rPr>
            </w:pPr>
            <w:r w:rsidRPr="00657119">
              <w:rPr>
                <w:bCs/>
                <w:sz w:val="26"/>
                <w:szCs w:val="26"/>
              </w:rPr>
              <w:t>- GV tổ chức trò chơi để khởi động bài học.</w:t>
            </w:r>
          </w:p>
          <w:p w:rsidR="00AA22A2" w:rsidRPr="00657119" w:rsidRDefault="00AA22A2" w:rsidP="00F647D7">
            <w:pPr>
              <w:spacing w:line="288" w:lineRule="auto"/>
              <w:jc w:val="both"/>
              <w:outlineLvl w:val="0"/>
              <w:rPr>
                <w:sz w:val="26"/>
                <w:szCs w:val="26"/>
              </w:rPr>
            </w:pPr>
            <w:r w:rsidRPr="00657119">
              <w:rPr>
                <w:bCs/>
                <w:sz w:val="26"/>
                <w:szCs w:val="26"/>
              </w:rPr>
              <w:lastRenderedPageBreak/>
              <w:t xml:space="preserve">+ Câu 1: Đọc đoạn 1 đầu bài “Đi tìm mặt trời” trả lời câu hỏi: </w:t>
            </w:r>
            <w:r w:rsidRPr="00657119">
              <w:rPr>
                <w:sz w:val="26"/>
                <w:szCs w:val="26"/>
              </w:rPr>
              <w:t>Vì sao gõ kiến phải gõ cửa từng nhà hỏi xem ai có thể đi tìm mặt trời?</w:t>
            </w:r>
          </w:p>
          <w:p w:rsidR="00AA22A2" w:rsidRPr="00657119" w:rsidRDefault="00AA22A2" w:rsidP="00F647D7">
            <w:pPr>
              <w:spacing w:line="288" w:lineRule="auto"/>
              <w:jc w:val="both"/>
              <w:outlineLvl w:val="0"/>
              <w:rPr>
                <w:sz w:val="26"/>
                <w:szCs w:val="26"/>
              </w:rPr>
            </w:pPr>
          </w:p>
          <w:p w:rsidR="00AA22A2" w:rsidRPr="00657119" w:rsidRDefault="00AA22A2" w:rsidP="00F647D7">
            <w:pPr>
              <w:spacing w:line="288" w:lineRule="auto"/>
              <w:jc w:val="both"/>
              <w:outlineLvl w:val="0"/>
              <w:rPr>
                <w:sz w:val="26"/>
                <w:szCs w:val="26"/>
              </w:rPr>
            </w:pPr>
          </w:p>
          <w:p w:rsidR="00AA22A2" w:rsidRPr="00657119" w:rsidRDefault="00AA22A2" w:rsidP="00F647D7">
            <w:pPr>
              <w:spacing w:line="288" w:lineRule="auto"/>
              <w:jc w:val="both"/>
              <w:outlineLvl w:val="0"/>
              <w:rPr>
                <w:sz w:val="26"/>
                <w:szCs w:val="26"/>
              </w:rPr>
            </w:pPr>
          </w:p>
          <w:p w:rsidR="00AA22A2" w:rsidRPr="00657119" w:rsidRDefault="00AA22A2" w:rsidP="00F647D7">
            <w:pPr>
              <w:spacing w:line="288" w:lineRule="auto"/>
              <w:jc w:val="both"/>
              <w:outlineLvl w:val="0"/>
              <w:rPr>
                <w:sz w:val="26"/>
                <w:szCs w:val="26"/>
              </w:rPr>
            </w:pPr>
          </w:p>
          <w:p w:rsidR="00AA22A2" w:rsidRPr="00657119" w:rsidRDefault="00AA22A2" w:rsidP="00F647D7">
            <w:pPr>
              <w:spacing w:line="288" w:lineRule="auto"/>
              <w:jc w:val="both"/>
              <w:outlineLvl w:val="0"/>
              <w:rPr>
                <w:bCs/>
                <w:sz w:val="26"/>
                <w:szCs w:val="26"/>
              </w:rPr>
            </w:pPr>
            <w:r w:rsidRPr="00657119">
              <w:rPr>
                <w:sz w:val="26"/>
                <w:szCs w:val="26"/>
              </w:rPr>
              <w:t xml:space="preserve">+ Câu 2: </w:t>
            </w:r>
            <w:r w:rsidRPr="00657119">
              <w:rPr>
                <w:bCs/>
                <w:sz w:val="26"/>
                <w:szCs w:val="26"/>
              </w:rPr>
              <w:t xml:space="preserve">Đọc đoạn cuối bài “Đi tìm mặt trời” trả lời câu hỏi: </w:t>
            </w:r>
            <w:r w:rsidRPr="00657119">
              <w:rPr>
                <w:sz w:val="26"/>
                <w:szCs w:val="26"/>
              </w:rPr>
              <w:t>Câu chuyện muốn nói điều gì?</w:t>
            </w:r>
          </w:p>
          <w:p w:rsidR="00AA22A2" w:rsidRPr="00657119" w:rsidRDefault="00AA22A2" w:rsidP="00F647D7">
            <w:pPr>
              <w:spacing w:line="288" w:lineRule="auto"/>
              <w:jc w:val="both"/>
              <w:outlineLvl w:val="0"/>
              <w:rPr>
                <w:bCs/>
                <w:sz w:val="26"/>
                <w:szCs w:val="26"/>
              </w:rPr>
            </w:pPr>
          </w:p>
          <w:p w:rsidR="00AA22A2" w:rsidRPr="00657119" w:rsidRDefault="00AA22A2" w:rsidP="00F647D7">
            <w:pPr>
              <w:spacing w:line="288" w:lineRule="auto"/>
              <w:jc w:val="both"/>
              <w:outlineLvl w:val="0"/>
              <w:rPr>
                <w:bCs/>
                <w:sz w:val="26"/>
                <w:szCs w:val="26"/>
              </w:rPr>
            </w:pPr>
            <w:r w:rsidRPr="00657119">
              <w:rPr>
                <w:bCs/>
                <w:sz w:val="26"/>
                <w:szCs w:val="26"/>
              </w:rPr>
              <w:t>- GV nhận xét, tuyên dương</w:t>
            </w:r>
          </w:p>
          <w:p w:rsidR="00AA22A2" w:rsidRPr="00657119" w:rsidRDefault="00AA22A2" w:rsidP="00F647D7">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AA22A2" w:rsidRPr="00657119" w:rsidRDefault="00AA22A2" w:rsidP="00F647D7">
            <w:pPr>
              <w:spacing w:line="288" w:lineRule="auto"/>
              <w:jc w:val="both"/>
              <w:rPr>
                <w:sz w:val="26"/>
                <w:szCs w:val="26"/>
              </w:rPr>
            </w:pPr>
            <w:r w:rsidRPr="00657119">
              <w:rPr>
                <w:sz w:val="26"/>
                <w:szCs w:val="26"/>
              </w:rPr>
              <w:lastRenderedPageBreak/>
              <w:t>- HS tham gia chơi:</w:t>
            </w:r>
          </w:p>
          <w:p w:rsidR="00AA22A2" w:rsidRPr="00657119" w:rsidRDefault="00AA22A2" w:rsidP="00F647D7">
            <w:pPr>
              <w:jc w:val="both"/>
              <w:rPr>
                <w:i/>
                <w:sz w:val="26"/>
                <w:szCs w:val="26"/>
              </w:rPr>
            </w:pPr>
            <w:r w:rsidRPr="00657119">
              <w:rPr>
                <w:sz w:val="26"/>
                <w:szCs w:val="26"/>
              </w:rPr>
              <w:lastRenderedPageBreak/>
              <w:t>- 1 HS đọc bài và trả lời:</w:t>
            </w:r>
            <w:r w:rsidRPr="00657119">
              <w:rPr>
                <w:i/>
                <w:sz w:val="26"/>
                <w:szCs w:val="26"/>
              </w:rPr>
              <w:t xml:space="preserve"> </w:t>
            </w:r>
          </w:p>
          <w:p w:rsidR="00AA22A2" w:rsidRPr="00657119" w:rsidRDefault="00AA22A2" w:rsidP="00F647D7">
            <w:pPr>
              <w:jc w:val="both"/>
              <w:rPr>
                <w:i/>
                <w:sz w:val="26"/>
                <w:szCs w:val="26"/>
              </w:rPr>
            </w:pPr>
            <w:r w:rsidRPr="00657119">
              <w:rPr>
                <w:i/>
                <w:sz w:val="26"/>
                <w:szCs w:val="26"/>
              </w:rPr>
              <w:t>+ Muôn loài trong rừng lâu nay phải sống trong cảnh tối tăm ẩm ướt. Cuộc sống vô cùng hổ sở khi không có ánh sáng, không nhìn thấy nhau....Vì thế, gõ kiến được giao nhiệm vụ đến các nhà hỏi xem ai có thể đi tìm mặt trời,..</w:t>
            </w:r>
          </w:p>
          <w:p w:rsidR="00AA22A2" w:rsidRPr="00657119" w:rsidRDefault="00AA22A2" w:rsidP="00F647D7">
            <w:pPr>
              <w:spacing w:line="288" w:lineRule="auto"/>
              <w:jc w:val="both"/>
              <w:rPr>
                <w:sz w:val="26"/>
                <w:szCs w:val="26"/>
              </w:rPr>
            </w:pPr>
            <w:r w:rsidRPr="00657119">
              <w:rPr>
                <w:sz w:val="26"/>
                <w:szCs w:val="26"/>
              </w:rPr>
              <w:t xml:space="preserve">- 1 HS đọc bài và trả lời: </w:t>
            </w:r>
            <w:r w:rsidRPr="00657119">
              <w:rPr>
                <w:i/>
                <w:sz w:val="26"/>
                <w:szCs w:val="26"/>
              </w:rPr>
              <w:t>Ca ngợi những việc làm cao đẹp vì cộng đồng</w:t>
            </w:r>
          </w:p>
          <w:p w:rsidR="00AA22A2" w:rsidRPr="00657119" w:rsidRDefault="00AA22A2" w:rsidP="00F647D7">
            <w:pPr>
              <w:spacing w:line="288" w:lineRule="auto"/>
              <w:jc w:val="both"/>
              <w:rPr>
                <w:sz w:val="26"/>
                <w:szCs w:val="26"/>
              </w:rPr>
            </w:pPr>
            <w:r w:rsidRPr="00657119">
              <w:rPr>
                <w:sz w:val="26"/>
                <w:szCs w:val="26"/>
              </w:rPr>
              <w:t>- HS lắng nghe</w:t>
            </w:r>
          </w:p>
          <w:p w:rsidR="00AA22A2" w:rsidRPr="00657119" w:rsidRDefault="00AA22A2" w:rsidP="00F647D7">
            <w:pPr>
              <w:spacing w:line="288" w:lineRule="auto"/>
              <w:jc w:val="both"/>
              <w:rPr>
                <w:sz w:val="26"/>
                <w:szCs w:val="26"/>
              </w:rPr>
            </w:pPr>
            <w:r w:rsidRPr="00657119">
              <w:rPr>
                <w:sz w:val="26"/>
                <w:szCs w:val="26"/>
              </w:rPr>
              <w:t>- HS nhắc lại</w:t>
            </w:r>
          </w:p>
        </w:tc>
      </w:tr>
      <w:tr w:rsidR="00AA22A2" w:rsidRPr="00657119" w:rsidTr="00F647D7">
        <w:tc>
          <w:tcPr>
            <w:tcW w:w="9738" w:type="dxa"/>
            <w:gridSpan w:val="2"/>
            <w:tcBorders>
              <w:top w:val="dashed" w:sz="4" w:space="0" w:color="auto"/>
              <w:bottom w:val="dashed" w:sz="4" w:space="0" w:color="auto"/>
            </w:tcBorders>
          </w:tcPr>
          <w:p w:rsidR="00AA22A2" w:rsidRPr="00657119" w:rsidRDefault="00AA22A2" w:rsidP="00F647D7">
            <w:pPr>
              <w:spacing w:line="288" w:lineRule="auto"/>
              <w:jc w:val="both"/>
              <w:rPr>
                <w:b/>
                <w:bCs/>
                <w:iCs/>
                <w:sz w:val="26"/>
                <w:szCs w:val="26"/>
              </w:rPr>
            </w:pPr>
            <w:r w:rsidRPr="00657119">
              <w:rPr>
                <w:b/>
                <w:bCs/>
                <w:iCs/>
                <w:sz w:val="26"/>
                <w:szCs w:val="26"/>
              </w:rPr>
              <w:lastRenderedPageBreak/>
              <w:t>2. Khám phá</w:t>
            </w:r>
            <w:r w:rsidRPr="00657119">
              <w:rPr>
                <w:bCs/>
                <w:i/>
                <w:iCs/>
                <w:sz w:val="26"/>
                <w:szCs w:val="26"/>
              </w:rPr>
              <w:t>.</w:t>
            </w:r>
          </w:p>
          <w:p w:rsidR="00AA22A2" w:rsidRPr="00657119" w:rsidRDefault="00AA22A2" w:rsidP="00F647D7">
            <w:pPr>
              <w:spacing w:line="288" w:lineRule="auto"/>
              <w:rPr>
                <w:sz w:val="26"/>
                <w:szCs w:val="26"/>
              </w:rPr>
            </w:pPr>
            <w:r w:rsidRPr="00657119">
              <w:rPr>
                <w:sz w:val="26"/>
                <w:szCs w:val="26"/>
              </w:rPr>
              <w:t>- Mục tiêu:</w:t>
            </w:r>
          </w:p>
          <w:p w:rsidR="00AA22A2" w:rsidRPr="00657119" w:rsidRDefault="00AA22A2" w:rsidP="00F647D7">
            <w:pPr>
              <w:spacing w:line="288" w:lineRule="auto"/>
              <w:ind w:firstLine="29"/>
              <w:jc w:val="both"/>
              <w:rPr>
                <w:sz w:val="26"/>
                <w:szCs w:val="26"/>
              </w:rPr>
            </w:pPr>
            <w:r w:rsidRPr="00657119">
              <w:rPr>
                <w:b/>
                <w:sz w:val="26"/>
                <w:szCs w:val="26"/>
              </w:rPr>
              <w:t xml:space="preserve">- </w:t>
            </w:r>
            <w:r w:rsidRPr="00657119">
              <w:rPr>
                <w:sz w:val="26"/>
                <w:szCs w:val="26"/>
              </w:rPr>
              <w:t>Nhận biết được từ ngữ có nghĩa trái ngược nhau và tìm được từ ngữ có nghĩa trái ngược nhau dựa vào gợi ý.</w:t>
            </w:r>
            <w:r w:rsidRPr="00657119">
              <w:rPr>
                <w:b/>
                <w:sz w:val="26"/>
                <w:szCs w:val="26"/>
              </w:rPr>
              <w:t xml:space="preserve"> </w:t>
            </w:r>
            <w:r w:rsidRPr="00657119">
              <w:rPr>
                <w:sz w:val="26"/>
                <w:szCs w:val="26"/>
              </w:rPr>
              <w:t>Đặt câu khiến phù hợp tình huống.</w:t>
            </w:r>
          </w:p>
          <w:p w:rsidR="00AA22A2" w:rsidRPr="00657119" w:rsidRDefault="00AA22A2" w:rsidP="00F647D7">
            <w:pPr>
              <w:spacing w:line="288" w:lineRule="auto"/>
              <w:ind w:firstLine="29"/>
              <w:jc w:val="both"/>
              <w:rPr>
                <w:sz w:val="26"/>
                <w:szCs w:val="26"/>
              </w:rPr>
            </w:pPr>
            <w:r w:rsidRPr="00657119">
              <w:rPr>
                <w:sz w:val="26"/>
                <w:szCs w:val="26"/>
              </w:rPr>
              <w:t>- Viết một đoạn văn nêu được lí do em thích hoặc không thích một nhân vật trong câu chuyện đã đọc hoặc đã nghe.</w:t>
            </w:r>
          </w:p>
          <w:p w:rsidR="00AA22A2" w:rsidRPr="00657119" w:rsidRDefault="00AA22A2" w:rsidP="00F647D7">
            <w:pPr>
              <w:spacing w:line="288" w:lineRule="auto"/>
              <w:ind w:firstLine="29"/>
              <w:jc w:val="both"/>
              <w:rPr>
                <w:sz w:val="26"/>
                <w:szCs w:val="26"/>
              </w:rPr>
            </w:pPr>
            <w:r w:rsidRPr="00657119">
              <w:rPr>
                <w:sz w:val="26"/>
                <w:szCs w:val="26"/>
              </w:rPr>
              <w:t>- Đọc mở rộng theo yêu cầu.</w:t>
            </w:r>
          </w:p>
          <w:p w:rsidR="00AA22A2" w:rsidRPr="00657119" w:rsidRDefault="00AA22A2" w:rsidP="00F647D7">
            <w:pPr>
              <w:spacing w:line="288" w:lineRule="auto"/>
              <w:ind w:firstLine="29"/>
              <w:jc w:val="both"/>
              <w:rPr>
                <w:sz w:val="26"/>
                <w:szCs w:val="26"/>
              </w:rPr>
            </w:pPr>
            <w:r w:rsidRPr="00657119">
              <w:rPr>
                <w:sz w:val="26"/>
                <w:szCs w:val="26"/>
              </w:rPr>
              <w:t>- Phát triển năng lực ngôn ngữ.</w:t>
            </w:r>
          </w:p>
          <w:p w:rsidR="00AA22A2" w:rsidRPr="00657119" w:rsidRDefault="00AA22A2" w:rsidP="00F647D7">
            <w:pPr>
              <w:spacing w:line="288" w:lineRule="auto"/>
              <w:jc w:val="both"/>
              <w:rPr>
                <w:bCs/>
                <w:iCs/>
                <w:sz w:val="26"/>
                <w:szCs w:val="26"/>
              </w:rPr>
            </w:pPr>
            <w:r w:rsidRPr="00657119">
              <w:rPr>
                <w:sz w:val="26"/>
                <w:szCs w:val="26"/>
                <w:lang w:val="en-US"/>
              </w:rPr>
              <w:t>- Cách tiến hành:</w:t>
            </w:r>
          </w:p>
        </w:tc>
      </w:tr>
      <w:tr w:rsidR="00AA22A2" w:rsidRPr="00657119" w:rsidTr="00F647D7">
        <w:tc>
          <w:tcPr>
            <w:tcW w:w="5862" w:type="dxa"/>
            <w:tcBorders>
              <w:top w:val="dashed" w:sz="4" w:space="0" w:color="auto"/>
              <w:bottom w:val="dashed" w:sz="4" w:space="0" w:color="auto"/>
            </w:tcBorders>
          </w:tcPr>
          <w:p w:rsidR="00AA22A2" w:rsidRPr="00657119" w:rsidRDefault="00AA22A2" w:rsidP="00F647D7">
            <w:pPr>
              <w:spacing w:line="288" w:lineRule="auto"/>
              <w:jc w:val="both"/>
              <w:rPr>
                <w:b/>
                <w:sz w:val="26"/>
                <w:szCs w:val="26"/>
              </w:rPr>
            </w:pPr>
            <w:r w:rsidRPr="00657119">
              <w:rPr>
                <w:b/>
                <w:sz w:val="26"/>
                <w:szCs w:val="26"/>
              </w:rPr>
              <w:t>2.1. Hoạt động 1: Luyện từ và câu (làm việc cá nhân, nhóm)</w:t>
            </w:r>
          </w:p>
          <w:p w:rsidR="00AA22A2" w:rsidRPr="00657119" w:rsidRDefault="00AA22A2" w:rsidP="00F647D7">
            <w:pPr>
              <w:spacing w:line="288" w:lineRule="auto"/>
              <w:jc w:val="both"/>
              <w:rPr>
                <w:sz w:val="26"/>
                <w:szCs w:val="26"/>
              </w:rPr>
            </w:pPr>
            <w:r w:rsidRPr="00657119">
              <w:rPr>
                <w:b/>
                <w:sz w:val="26"/>
                <w:szCs w:val="26"/>
              </w:rPr>
              <w:t xml:space="preserve">Bài 1: </w:t>
            </w:r>
            <w:r w:rsidRPr="00657119">
              <w:rPr>
                <w:sz w:val="26"/>
                <w:szCs w:val="26"/>
              </w:rPr>
              <w:t>Tìm trong những từ dưới đây các cặp từ có nghĩa trá ngược nhau (Làm việc nhóm 2)</w:t>
            </w:r>
          </w:p>
          <w:p w:rsidR="00AA22A2" w:rsidRPr="00657119" w:rsidRDefault="00AA22A2" w:rsidP="00F647D7">
            <w:pPr>
              <w:spacing w:line="288" w:lineRule="auto"/>
              <w:jc w:val="both"/>
              <w:rPr>
                <w:sz w:val="26"/>
                <w:szCs w:val="26"/>
              </w:rPr>
            </w:pPr>
            <w:r w:rsidRPr="00657119">
              <w:rPr>
                <w:sz w:val="26"/>
                <w:szCs w:val="26"/>
              </w:rPr>
              <w:t>- GV mời cầu HS đọc yêu cầu bài 1.</w:t>
            </w:r>
          </w:p>
          <w:p w:rsidR="00AA22A2" w:rsidRPr="00657119" w:rsidRDefault="00AA22A2" w:rsidP="00F647D7">
            <w:pPr>
              <w:spacing w:line="288" w:lineRule="auto"/>
              <w:jc w:val="both"/>
              <w:rPr>
                <w:sz w:val="26"/>
                <w:szCs w:val="26"/>
              </w:rPr>
            </w:pPr>
            <w:r w:rsidRPr="00657119">
              <w:rPr>
                <w:sz w:val="26"/>
                <w:szCs w:val="26"/>
              </w:rPr>
              <w:t>- Giao nhiệm vụ cho các nhóm làm việc</w:t>
            </w:r>
          </w:p>
          <w:p w:rsidR="00AA22A2" w:rsidRPr="00657119" w:rsidRDefault="00AA22A2" w:rsidP="00F647D7">
            <w:pPr>
              <w:spacing w:line="288" w:lineRule="auto"/>
              <w:jc w:val="both"/>
              <w:rPr>
                <w:sz w:val="26"/>
                <w:szCs w:val="26"/>
              </w:rPr>
            </w:pPr>
            <w:r w:rsidRPr="00657119">
              <w:rPr>
                <w:sz w:val="26"/>
                <w:szCs w:val="26"/>
              </w:rPr>
              <w:t>- Mời đại diện nhóm trình bày.</w:t>
            </w:r>
          </w:p>
          <w:p w:rsidR="00AA22A2" w:rsidRPr="00657119" w:rsidRDefault="00AA22A2" w:rsidP="00F647D7">
            <w:pPr>
              <w:spacing w:line="288" w:lineRule="auto"/>
              <w:jc w:val="both"/>
              <w:rPr>
                <w:sz w:val="26"/>
                <w:szCs w:val="26"/>
              </w:rPr>
            </w:pPr>
            <w:r w:rsidRPr="00657119">
              <w:rPr>
                <w:sz w:val="26"/>
                <w:szCs w:val="26"/>
              </w:rPr>
              <w:t>- Mời các nhóm nhận xét, bổ sung.</w:t>
            </w:r>
          </w:p>
          <w:p w:rsidR="00AA22A2" w:rsidRPr="00657119" w:rsidRDefault="00AA22A2" w:rsidP="00F647D7">
            <w:pPr>
              <w:spacing w:line="288" w:lineRule="auto"/>
              <w:jc w:val="both"/>
              <w:rPr>
                <w:sz w:val="26"/>
                <w:szCs w:val="26"/>
              </w:rPr>
            </w:pPr>
            <w:r w:rsidRPr="00657119">
              <w:rPr>
                <w:sz w:val="26"/>
                <w:szCs w:val="26"/>
              </w:rPr>
              <w:t xml:space="preserve">- Nhận xét, chốt đáp án: </w:t>
            </w:r>
            <w:r w:rsidRPr="00657119">
              <w:rPr>
                <w:i/>
                <w:sz w:val="26"/>
                <w:szCs w:val="26"/>
              </w:rPr>
              <w:t>vui – buồn, đẹp – xấu, nóng – lạnh, lớn – bé.</w:t>
            </w: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r w:rsidRPr="00657119">
              <w:rPr>
                <w:b/>
                <w:sz w:val="26"/>
                <w:szCs w:val="26"/>
              </w:rPr>
              <w:t xml:space="preserve">Bài 2: </w:t>
            </w:r>
            <w:r w:rsidRPr="00657119">
              <w:rPr>
                <w:sz w:val="26"/>
                <w:szCs w:val="26"/>
              </w:rPr>
              <w:t>Tìm thêm 3 – 5 cặp từ chỉ đặc điểm có nghĩa trái ngược nhau (làm việc cá nhân)</w:t>
            </w:r>
          </w:p>
          <w:p w:rsidR="00AA22A2" w:rsidRPr="00657119" w:rsidRDefault="00AA22A2" w:rsidP="00F647D7">
            <w:pPr>
              <w:spacing w:line="288" w:lineRule="auto"/>
              <w:jc w:val="both"/>
              <w:rPr>
                <w:sz w:val="26"/>
                <w:szCs w:val="26"/>
              </w:rPr>
            </w:pPr>
            <w:r w:rsidRPr="00657119">
              <w:rPr>
                <w:sz w:val="26"/>
                <w:szCs w:val="26"/>
              </w:rPr>
              <w:t>- GV mời HS nêu yêu cầu bài tập 2.</w:t>
            </w:r>
          </w:p>
          <w:p w:rsidR="00AA22A2" w:rsidRPr="00657119" w:rsidRDefault="00AA22A2" w:rsidP="00F647D7">
            <w:pPr>
              <w:spacing w:line="288" w:lineRule="auto"/>
              <w:jc w:val="both"/>
              <w:rPr>
                <w:sz w:val="26"/>
                <w:szCs w:val="26"/>
              </w:rPr>
            </w:pPr>
            <w:r w:rsidRPr="00657119">
              <w:rPr>
                <w:sz w:val="26"/>
                <w:szCs w:val="26"/>
              </w:rPr>
              <w:t>- GV giao nhiệm vụ cho HS suy nghĩ, tìm từ ngữ viết vào vở nháp</w:t>
            </w:r>
          </w:p>
          <w:p w:rsidR="00AA22A2" w:rsidRPr="00657119" w:rsidRDefault="00AA22A2" w:rsidP="00F647D7">
            <w:pPr>
              <w:spacing w:line="288" w:lineRule="auto"/>
              <w:jc w:val="both"/>
              <w:rPr>
                <w:sz w:val="26"/>
                <w:szCs w:val="26"/>
              </w:rPr>
            </w:pPr>
            <w:r w:rsidRPr="00657119">
              <w:rPr>
                <w:sz w:val="26"/>
                <w:szCs w:val="26"/>
              </w:rPr>
              <w:t>- Mời HS đọc kết quả.</w:t>
            </w:r>
          </w:p>
          <w:p w:rsidR="00AA22A2" w:rsidRPr="00657119" w:rsidRDefault="00AA22A2" w:rsidP="00F647D7">
            <w:pPr>
              <w:spacing w:line="288" w:lineRule="auto"/>
              <w:jc w:val="both"/>
              <w:rPr>
                <w:sz w:val="26"/>
                <w:szCs w:val="26"/>
              </w:rPr>
            </w:pPr>
            <w:r w:rsidRPr="00657119">
              <w:rPr>
                <w:sz w:val="26"/>
                <w:szCs w:val="26"/>
              </w:rPr>
              <w:t>- Mời HS khác nhận xét.</w:t>
            </w:r>
          </w:p>
          <w:p w:rsidR="00AA22A2" w:rsidRPr="00657119" w:rsidRDefault="00AA22A2" w:rsidP="00F647D7">
            <w:pPr>
              <w:spacing w:line="288" w:lineRule="auto"/>
              <w:jc w:val="both"/>
              <w:rPr>
                <w:sz w:val="26"/>
                <w:szCs w:val="26"/>
              </w:rPr>
            </w:pPr>
            <w:r w:rsidRPr="00657119">
              <w:rPr>
                <w:sz w:val="26"/>
                <w:szCs w:val="26"/>
              </w:rPr>
              <w:lastRenderedPageBreak/>
              <w:t>- GV nhận xét, tuyên dương, bổ sung.</w:t>
            </w:r>
          </w:p>
          <w:p w:rsidR="00AA22A2" w:rsidRPr="00657119" w:rsidRDefault="00AA22A2" w:rsidP="00F647D7">
            <w:pPr>
              <w:spacing w:line="288" w:lineRule="auto"/>
              <w:jc w:val="both"/>
              <w:rPr>
                <w:sz w:val="26"/>
                <w:szCs w:val="26"/>
              </w:rPr>
            </w:pPr>
            <w:r w:rsidRPr="00657119">
              <w:rPr>
                <w:b/>
                <w:sz w:val="26"/>
                <w:szCs w:val="26"/>
              </w:rPr>
              <w:t xml:space="preserve">Bài 3: </w:t>
            </w:r>
            <w:r w:rsidRPr="00657119">
              <w:rPr>
                <w:sz w:val="26"/>
                <w:szCs w:val="26"/>
              </w:rPr>
              <w:t>Đọc lại câu chuyện “ Đi tìm mặt trời” , đặt câu khiến trong mỗi tình huống sau: (làm việc nhóm)</w:t>
            </w:r>
          </w:p>
          <w:p w:rsidR="00AA22A2" w:rsidRPr="00657119" w:rsidRDefault="00AA22A2" w:rsidP="00F647D7">
            <w:pPr>
              <w:spacing w:line="288" w:lineRule="auto"/>
              <w:jc w:val="both"/>
              <w:rPr>
                <w:sz w:val="26"/>
                <w:szCs w:val="26"/>
              </w:rPr>
            </w:pPr>
            <w:r w:rsidRPr="00657119">
              <w:rPr>
                <w:sz w:val="26"/>
                <w:szCs w:val="26"/>
              </w:rPr>
              <w:t>- GV yêu cầu HS đọc yêu cầu bài 3.</w:t>
            </w:r>
          </w:p>
          <w:p w:rsidR="00AA22A2" w:rsidRPr="00657119" w:rsidRDefault="00AA22A2" w:rsidP="00F647D7">
            <w:pPr>
              <w:spacing w:line="288" w:lineRule="auto"/>
              <w:jc w:val="both"/>
              <w:rPr>
                <w:sz w:val="26"/>
                <w:szCs w:val="26"/>
              </w:rPr>
            </w:pPr>
            <w:r w:rsidRPr="00657119">
              <w:rPr>
                <w:sz w:val="26"/>
                <w:szCs w:val="26"/>
              </w:rPr>
              <w:t>- GV giao nhiệm vụ làm việc theo nhóm 4, ghép các từ ngữ để tạo thành câu khiến.</w:t>
            </w:r>
          </w:p>
          <w:p w:rsidR="00AA22A2" w:rsidRPr="00657119" w:rsidRDefault="00AA22A2" w:rsidP="00F647D7">
            <w:pPr>
              <w:spacing w:line="288" w:lineRule="auto"/>
              <w:jc w:val="both"/>
              <w:rPr>
                <w:sz w:val="26"/>
                <w:szCs w:val="26"/>
              </w:rPr>
            </w:pPr>
            <w:r w:rsidRPr="00657119">
              <w:rPr>
                <w:sz w:val="26"/>
                <w:szCs w:val="26"/>
              </w:rPr>
              <w:t>- GV mời các nhóm trình bày kết quả.</w:t>
            </w:r>
          </w:p>
          <w:p w:rsidR="00AA22A2" w:rsidRPr="00657119" w:rsidRDefault="00AA22A2" w:rsidP="00F647D7">
            <w:pPr>
              <w:spacing w:line="288" w:lineRule="auto"/>
              <w:jc w:val="both"/>
              <w:rPr>
                <w:sz w:val="26"/>
                <w:szCs w:val="26"/>
              </w:rPr>
            </w:pPr>
            <w:r w:rsidRPr="00657119">
              <w:rPr>
                <w:sz w:val="26"/>
                <w:szCs w:val="26"/>
              </w:rPr>
              <w:t>- GV yêu cầu các nhóm khác nhận xét.</w:t>
            </w:r>
          </w:p>
          <w:p w:rsidR="00AA22A2" w:rsidRPr="00657119" w:rsidRDefault="00AA22A2" w:rsidP="00F647D7">
            <w:pPr>
              <w:spacing w:line="288" w:lineRule="auto"/>
              <w:jc w:val="both"/>
              <w:rPr>
                <w:i/>
                <w:sz w:val="26"/>
                <w:szCs w:val="26"/>
              </w:rPr>
            </w:pPr>
            <w:r w:rsidRPr="00657119">
              <w:rPr>
                <w:sz w:val="26"/>
                <w:szCs w:val="26"/>
              </w:rPr>
              <w:t>- GV nhận xét, tuyên dương, chốt đáp án</w:t>
            </w:r>
            <w:r w:rsidRPr="00657119">
              <w:rPr>
                <w:i/>
                <w:sz w:val="26"/>
                <w:szCs w:val="26"/>
              </w:rPr>
              <w:t xml:space="preserve"> </w:t>
            </w:r>
          </w:p>
        </w:tc>
        <w:tc>
          <w:tcPr>
            <w:tcW w:w="3876" w:type="dxa"/>
            <w:tcBorders>
              <w:top w:val="dashed" w:sz="4" w:space="0" w:color="auto"/>
              <w:bottom w:val="dashed" w:sz="4" w:space="0" w:color="auto"/>
            </w:tcBorders>
          </w:tcPr>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r w:rsidRPr="00657119">
              <w:rPr>
                <w:sz w:val="26"/>
                <w:szCs w:val="26"/>
              </w:rPr>
              <w:t>- 1 HS đọc yêu cầu bài 1</w:t>
            </w:r>
          </w:p>
          <w:p w:rsidR="00AA22A2" w:rsidRPr="00657119" w:rsidRDefault="00AA22A2" w:rsidP="00F647D7">
            <w:pPr>
              <w:spacing w:line="288" w:lineRule="auto"/>
              <w:jc w:val="both"/>
              <w:rPr>
                <w:sz w:val="26"/>
                <w:szCs w:val="26"/>
              </w:rPr>
            </w:pPr>
            <w:r w:rsidRPr="00657119">
              <w:rPr>
                <w:sz w:val="26"/>
                <w:szCs w:val="26"/>
              </w:rPr>
              <w:t>- HS làm việc theo nhóm 2.</w:t>
            </w:r>
          </w:p>
          <w:p w:rsidR="00AA22A2" w:rsidRPr="00657119" w:rsidRDefault="00AA22A2" w:rsidP="00F647D7">
            <w:pPr>
              <w:spacing w:line="288" w:lineRule="auto"/>
              <w:jc w:val="both"/>
              <w:rPr>
                <w:sz w:val="26"/>
                <w:szCs w:val="26"/>
              </w:rPr>
            </w:pPr>
            <w:r w:rsidRPr="00657119">
              <w:rPr>
                <w:sz w:val="26"/>
                <w:szCs w:val="26"/>
              </w:rPr>
              <w:t>- Đại diện nhóm trình bày</w:t>
            </w:r>
          </w:p>
          <w:p w:rsidR="00AA22A2" w:rsidRPr="00657119" w:rsidRDefault="00AA22A2" w:rsidP="00F647D7">
            <w:pPr>
              <w:spacing w:line="288" w:lineRule="auto"/>
              <w:jc w:val="both"/>
              <w:rPr>
                <w:sz w:val="26"/>
                <w:szCs w:val="26"/>
              </w:rPr>
            </w:pPr>
            <w:r w:rsidRPr="00657119">
              <w:rPr>
                <w:sz w:val="26"/>
                <w:szCs w:val="26"/>
              </w:rPr>
              <w:t>- Các nhóm nhận xét, bổ sung.</w:t>
            </w:r>
          </w:p>
          <w:p w:rsidR="00AA22A2" w:rsidRPr="00657119" w:rsidRDefault="00AA22A2" w:rsidP="00F647D7">
            <w:pPr>
              <w:spacing w:line="288" w:lineRule="auto"/>
              <w:jc w:val="both"/>
              <w:rPr>
                <w:sz w:val="26"/>
                <w:szCs w:val="26"/>
              </w:rPr>
            </w:pPr>
            <w:r w:rsidRPr="00657119">
              <w:rPr>
                <w:sz w:val="26"/>
                <w:szCs w:val="26"/>
              </w:rPr>
              <w:t>- HS quan sát, bổ sung.</w:t>
            </w: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r w:rsidRPr="00657119">
              <w:rPr>
                <w:sz w:val="26"/>
                <w:szCs w:val="26"/>
              </w:rPr>
              <w:t>- 1 HS đọc yêu cầu bài tập 2.</w:t>
            </w:r>
          </w:p>
          <w:p w:rsidR="00AA22A2" w:rsidRPr="00657119" w:rsidRDefault="00AA22A2" w:rsidP="00F647D7">
            <w:pPr>
              <w:spacing w:line="288" w:lineRule="auto"/>
              <w:jc w:val="both"/>
              <w:rPr>
                <w:sz w:val="26"/>
                <w:szCs w:val="26"/>
              </w:rPr>
            </w:pPr>
            <w:r w:rsidRPr="00657119">
              <w:rPr>
                <w:sz w:val="26"/>
                <w:szCs w:val="26"/>
              </w:rPr>
              <w:t>- HS suy nghĩ, tìm từ ngữ viết vào vở nháp</w:t>
            </w:r>
          </w:p>
          <w:p w:rsidR="00AA22A2" w:rsidRPr="00657119" w:rsidRDefault="00AA22A2" w:rsidP="00F647D7">
            <w:pPr>
              <w:spacing w:line="288" w:lineRule="auto"/>
              <w:jc w:val="both"/>
              <w:rPr>
                <w:sz w:val="26"/>
                <w:szCs w:val="26"/>
              </w:rPr>
            </w:pPr>
            <w:r w:rsidRPr="00657119">
              <w:rPr>
                <w:sz w:val="26"/>
                <w:szCs w:val="26"/>
              </w:rPr>
              <w:t>- Một số HS trình bày kết quả.</w:t>
            </w:r>
          </w:p>
          <w:p w:rsidR="00AA22A2" w:rsidRPr="00657119" w:rsidRDefault="00AA22A2" w:rsidP="00F647D7">
            <w:pPr>
              <w:spacing w:line="288" w:lineRule="auto"/>
              <w:jc w:val="both"/>
              <w:rPr>
                <w:sz w:val="26"/>
                <w:szCs w:val="26"/>
              </w:rPr>
            </w:pPr>
            <w:r w:rsidRPr="00657119">
              <w:rPr>
                <w:sz w:val="26"/>
                <w:szCs w:val="26"/>
              </w:rPr>
              <w:t>- HS nhận xét bạn.</w:t>
            </w:r>
          </w:p>
          <w:p w:rsidR="00AA22A2" w:rsidRPr="00657119" w:rsidRDefault="00AA22A2" w:rsidP="00F647D7">
            <w:pPr>
              <w:spacing w:line="288" w:lineRule="auto"/>
              <w:jc w:val="both"/>
              <w:rPr>
                <w:sz w:val="26"/>
                <w:szCs w:val="26"/>
              </w:rPr>
            </w:pPr>
            <w:r w:rsidRPr="00657119">
              <w:rPr>
                <w:sz w:val="26"/>
                <w:szCs w:val="26"/>
              </w:rPr>
              <w:lastRenderedPageBreak/>
              <w:t>- HS lắng nghe</w:t>
            </w: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r w:rsidRPr="00657119">
              <w:rPr>
                <w:sz w:val="26"/>
                <w:szCs w:val="26"/>
              </w:rPr>
              <w:t>- HS đọc yêu cầu bài tập 3.</w:t>
            </w:r>
          </w:p>
          <w:p w:rsidR="00AA22A2" w:rsidRPr="00657119" w:rsidRDefault="00AA22A2" w:rsidP="00F647D7">
            <w:pPr>
              <w:spacing w:line="288" w:lineRule="auto"/>
              <w:jc w:val="both"/>
              <w:rPr>
                <w:sz w:val="26"/>
                <w:szCs w:val="26"/>
              </w:rPr>
            </w:pPr>
            <w:r w:rsidRPr="00657119">
              <w:rPr>
                <w:sz w:val="26"/>
                <w:szCs w:val="26"/>
              </w:rPr>
              <w:t>- Các nhóm làm việc theo yêu cầu.</w:t>
            </w:r>
          </w:p>
          <w:p w:rsidR="00AA22A2" w:rsidRPr="00657119" w:rsidRDefault="00AA22A2" w:rsidP="00F647D7">
            <w:pPr>
              <w:spacing w:line="288" w:lineRule="auto"/>
              <w:jc w:val="both"/>
              <w:rPr>
                <w:sz w:val="26"/>
                <w:szCs w:val="26"/>
              </w:rPr>
            </w:pPr>
            <w:r w:rsidRPr="00657119">
              <w:rPr>
                <w:sz w:val="26"/>
                <w:szCs w:val="26"/>
              </w:rPr>
              <w:t>- Đại diện nhóm trình bày.</w:t>
            </w:r>
          </w:p>
          <w:p w:rsidR="00AA22A2" w:rsidRPr="00657119" w:rsidRDefault="00AA22A2" w:rsidP="00F647D7">
            <w:pPr>
              <w:spacing w:line="288" w:lineRule="auto"/>
              <w:jc w:val="both"/>
              <w:rPr>
                <w:sz w:val="26"/>
                <w:szCs w:val="26"/>
              </w:rPr>
            </w:pPr>
            <w:r w:rsidRPr="00657119">
              <w:rPr>
                <w:sz w:val="26"/>
                <w:szCs w:val="26"/>
              </w:rPr>
              <w:t>- Các nhóm nhận xét chéo nhau.</w:t>
            </w:r>
          </w:p>
          <w:p w:rsidR="00AA22A2" w:rsidRPr="00657119" w:rsidRDefault="00AA22A2" w:rsidP="00F647D7">
            <w:pPr>
              <w:spacing w:line="288" w:lineRule="auto"/>
              <w:jc w:val="both"/>
              <w:rPr>
                <w:sz w:val="26"/>
                <w:szCs w:val="26"/>
              </w:rPr>
            </w:pPr>
            <w:r w:rsidRPr="00657119">
              <w:rPr>
                <w:sz w:val="26"/>
                <w:szCs w:val="26"/>
              </w:rPr>
              <w:t>- Theo dõi bổ sung</w:t>
            </w:r>
          </w:p>
        </w:tc>
      </w:tr>
      <w:tr w:rsidR="00AA22A2" w:rsidRPr="00657119" w:rsidTr="00F647D7">
        <w:tc>
          <w:tcPr>
            <w:tcW w:w="9738" w:type="dxa"/>
            <w:gridSpan w:val="2"/>
            <w:tcBorders>
              <w:top w:val="dashed" w:sz="4" w:space="0" w:color="auto"/>
              <w:bottom w:val="dashed" w:sz="4" w:space="0" w:color="auto"/>
            </w:tcBorders>
          </w:tcPr>
          <w:p w:rsidR="00AA22A2" w:rsidRPr="00657119" w:rsidRDefault="00AA22A2" w:rsidP="00F647D7">
            <w:pPr>
              <w:spacing w:line="288" w:lineRule="auto"/>
              <w:jc w:val="both"/>
              <w:rPr>
                <w:b/>
                <w:sz w:val="26"/>
                <w:szCs w:val="26"/>
              </w:rPr>
            </w:pPr>
            <w:r w:rsidRPr="00657119">
              <w:rPr>
                <w:b/>
                <w:sz w:val="26"/>
                <w:szCs w:val="26"/>
              </w:rPr>
              <w:lastRenderedPageBreak/>
              <w:t>3. Vận dụng.</w:t>
            </w:r>
          </w:p>
          <w:p w:rsidR="00AA22A2" w:rsidRPr="00657119" w:rsidRDefault="00AA22A2" w:rsidP="00F647D7">
            <w:pPr>
              <w:spacing w:line="288" w:lineRule="auto"/>
              <w:rPr>
                <w:sz w:val="26"/>
                <w:szCs w:val="26"/>
              </w:rPr>
            </w:pPr>
            <w:r w:rsidRPr="00657119">
              <w:rPr>
                <w:sz w:val="26"/>
                <w:szCs w:val="26"/>
              </w:rPr>
              <w:t>- Mục tiêu:</w:t>
            </w:r>
          </w:p>
          <w:p w:rsidR="00AA22A2" w:rsidRPr="00DF26F0" w:rsidRDefault="00AA22A2" w:rsidP="00F647D7">
            <w:pPr>
              <w:spacing w:line="264" w:lineRule="auto"/>
              <w:jc w:val="both"/>
              <w:rPr>
                <w:sz w:val="26"/>
                <w:szCs w:val="26"/>
              </w:rPr>
            </w:pPr>
            <w:r w:rsidRPr="00DF26F0">
              <w:rPr>
                <w:sz w:val="26"/>
                <w:szCs w:val="26"/>
              </w:rPr>
              <w:t>+ Củng cố những kiến thức đã học trong tiết học để học sinh khắc sâu nội dung.</w:t>
            </w:r>
          </w:p>
          <w:p w:rsidR="00AA22A2" w:rsidRPr="00DF26F0" w:rsidRDefault="00AA22A2" w:rsidP="00F647D7">
            <w:pPr>
              <w:spacing w:line="264" w:lineRule="auto"/>
              <w:jc w:val="both"/>
              <w:rPr>
                <w:sz w:val="26"/>
                <w:szCs w:val="26"/>
              </w:rPr>
            </w:pPr>
            <w:r w:rsidRPr="00DF26F0">
              <w:rPr>
                <w:sz w:val="26"/>
                <w:szCs w:val="26"/>
              </w:rPr>
              <w:t>+ Vận dụng kiến thức đã học vào thực tiễn.</w:t>
            </w:r>
          </w:p>
          <w:p w:rsidR="00AA22A2" w:rsidRPr="00DF26F0" w:rsidRDefault="00AA22A2" w:rsidP="00F647D7">
            <w:pPr>
              <w:spacing w:line="264" w:lineRule="auto"/>
              <w:jc w:val="both"/>
              <w:rPr>
                <w:sz w:val="26"/>
                <w:szCs w:val="26"/>
              </w:rPr>
            </w:pPr>
            <w:r w:rsidRPr="00DF26F0">
              <w:rPr>
                <w:sz w:val="26"/>
                <w:szCs w:val="26"/>
              </w:rPr>
              <w:t>+ Tạo không khí vui vẻ, hào hứng, lưu luyến sau khi học sinh bài học.</w:t>
            </w:r>
          </w:p>
          <w:p w:rsidR="00AA22A2" w:rsidRPr="00657119" w:rsidRDefault="00AA22A2" w:rsidP="00F647D7">
            <w:pPr>
              <w:spacing w:line="288" w:lineRule="auto"/>
              <w:jc w:val="both"/>
              <w:rPr>
                <w:sz w:val="26"/>
                <w:szCs w:val="26"/>
              </w:rPr>
            </w:pPr>
            <w:r w:rsidRPr="00657119">
              <w:rPr>
                <w:sz w:val="26"/>
                <w:szCs w:val="26"/>
              </w:rPr>
              <w:t>+ Phát triển năng lực ngôn ngữ.</w:t>
            </w:r>
          </w:p>
          <w:p w:rsidR="00AA22A2" w:rsidRPr="00657119" w:rsidRDefault="00AA22A2" w:rsidP="00F647D7">
            <w:pPr>
              <w:spacing w:line="288" w:lineRule="auto"/>
              <w:rPr>
                <w:sz w:val="26"/>
                <w:szCs w:val="26"/>
              </w:rPr>
            </w:pPr>
            <w:r w:rsidRPr="00657119">
              <w:rPr>
                <w:sz w:val="26"/>
                <w:szCs w:val="26"/>
                <w:lang w:val="en-US"/>
              </w:rPr>
              <w:t>- Cách tiến hành:</w:t>
            </w:r>
          </w:p>
        </w:tc>
      </w:tr>
      <w:tr w:rsidR="00AA22A2" w:rsidRPr="00657119" w:rsidTr="00F647D7">
        <w:tc>
          <w:tcPr>
            <w:tcW w:w="5862" w:type="dxa"/>
            <w:tcBorders>
              <w:top w:val="dashed" w:sz="4" w:space="0" w:color="auto"/>
              <w:bottom w:val="dashed" w:sz="4" w:space="0" w:color="auto"/>
            </w:tcBorders>
          </w:tcPr>
          <w:p w:rsidR="00AA22A2" w:rsidRPr="00657119" w:rsidRDefault="00AA22A2" w:rsidP="00F647D7">
            <w:pPr>
              <w:spacing w:line="288" w:lineRule="auto"/>
              <w:jc w:val="both"/>
              <w:rPr>
                <w:sz w:val="26"/>
                <w:szCs w:val="26"/>
              </w:rPr>
            </w:pPr>
            <w:r w:rsidRPr="00657119">
              <w:rPr>
                <w:sz w:val="26"/>
                <w:szCs w:val="26"/>
              </w:rPr>
              <w:t>- GV yêu cầu HS đặt 1 câu khiến</w:t>
            </w:r>
          </w:p>
          <w:p w:rsidR="00AA22A2" w:rsidRPr="00657119" w:rsidRDefault="00AA22A2" w:rsidP="00F647D7">
            <w:pPr>
              <w:spacing w:line="288" w:lineRule="auto"/>
              <w:jc w:val="both"/>
              <w:rPr>
                <w:sz w:val="26"/>
                <w:szCs w:val="26"/>
              </w:rPr>
            </w:pPr>
            <w:r w:rsidRPr="00657119">
              <w:rPr>
                <w:sz w:val="26"/>
                <w:szCs w:val="26"/>
              </w:rPr>
              <w:t>- GV nhận xét tuyên dương.</w:t>
            </w:r>
          </w:p>
          <w:p w:rsidR="00AA22A2" w:rsidRPr="00657119" w:rsidRDefault="00AA22A2" w:rsidP="00F647D7">
            <w:pPr>
              <w:spacing w:line="288" w:lineRule="auto"/>
              <w:jc w:val="both"/>
              <w:rPr>
                <w:sz w:val="26"/>
                <w:szCs w:val="26"/>
              </w:rPr>
            </w:pPr>
            <w:r w:rsidRPr="00657119">
              <w:rPr>
                <w:sz w:val="26"/>
                <w:szCs w:val="26"/>
              </w:rPr>
              <w:t>- Nhận xét, đánh giá tiết dạy.</w:t>
            </w:r>
          </w:p>
        </w:tc>
        <w:tc>
          <w:tcPr>
            <w:tcW w:w="3876" w:type="dxa"/>
            <w:tcBorders>
              <w:top w:val="dashed" w:sz="4" w:space="0" w:color="auto"/>
              <w:bottom w:val="dashed" w:sz="4" w:space="0" w:color="auto"/>
            </w:tcBorders>
          </w:tcPr>
          <w:p w:rsidR="00AA22A2" w:rsidRPr="00657119" w:rsidRDefault="00AA22A2" w:rsidP="00F647D7">
            <w:pPr>
              <w:spacing w:line="288" w:lineRule="auto"/>
              <w:jc w:val="both"/>
              <w:rPr>
                <w:sz w:val="26"/>
                <w:szCs w:val="26"/>
              </w:rPr>
            </w:pPr>
            <w:r w:rsidRPr="00657119">
              <w:rPr>
                <w:sz w:val="26"/>
                <w:szCs w:val="26"/>
              </w:rPr>
              <w:t>- HS đặt câu</w:t>
            </w:r>
          </w:p>
          <w:p w:rsidR="00AA22A2" w:rsidRPr="00657119" w:rsidRDefault="00AA22A2" w:rsidP="00F647D7">
            <w:pPr>
              <w:spacing w:line="288" w:lineRule="auto"/>
              <w:jc w:val="both"/>
              <w:rPr>
                <w:sz w:val="26"/>
                <w:szCs w:val="26"/>
              </w:rPr>
            </w:pPr>
            <w:r w:rsidRPr="00657119">
              <w:rPr>
                <w:sz w:val="26"/>
                <w:szCs w:val="26"/>
              </w:rPr>
              <w:t>-Lắng nghe.</w:t>
            </w:r>
          </w:p>
          <w:p w:rsidR="00AA22A2" w:rsidRPr="00657119" w:rsidRDefault="00AA22A2" w:rsidP="00F647D7">
            <w:pPr>
              <w:spacing w:line="288" w:lineRule="auto"/>
              <w:jc w:val="both"/>
              <w:rPr>
                <w:sz w:val="26"/>
                <w:szCs w:val="26"/>
              </w:rPr>
            </w:pPr>
            <w:r w:rsidRPr="00657119">
              <w:rPr>
                <w:sz w:val="26"/>
                <w:szCs w:val="26"/>
              </w:rPr>
              <w:t>- HS lắng nghe.</w:t>
            </w:r>
          </w:p>
        </w:tc>
      </w:tr>
    </w:tbl>
    <w:p w:rsidR="00AA22A2" w:rsidRPr="00657119" w:rsidRDefault="00AA22A2" w:rsidP="00AA22A2">
      <w:pPr>
        <w:rPr>
          <w:sz w:val="26"/>
          <w:szCs w:val="26"/>
          <w:lang w:val="en-US"/>
        </w:rPr>
      </w:pPr>
    </w:p>
    <w:p w:rsidR="00AA22A2" w:rsidRPr="00657119" w:rsidRDefault="00AA22A2" w:rsidP="00AA22A2">
      <w:pPr>
        <w:spacing w:line="288" w:lineRule="auto"/>
        <w:ind w:left="720" w:hanging="720"/>
        <w:jc w:val="center"/>
        <w:rPr>
          <w:b/>
          <w:bCs/>
          <w:sz w:val="26"/>
          <w:szCs w:val="26"/>
          <w:u w:val="single"/>
        </w:rPr>
      </w:pPr>
      <w:r w:rsidRPr="00657119">
        <w:rPr>
          <w:b/>
          <w:bCs/>
          <w:sz w:val="26"/>
          <w:szCs w:val="26"/>
          <w:u w:val="single"/>
        </w:rPr>
        <w:t>TIẾNG VIỆT</w:t>
      </w:r>
    </w:p>
    <w:p w:rsidR="00AA22A2" w:rsidRPr="00657119" w:rsidRDefault="00AA22A2" w:rsidP="00AA22A2">
      <w:pPr>
        <w:spacing w:line="288" w:lineRule="auto"/>
        <w:ind w:left="720" w:hanging="720"/>
        <w:jc w:val="center"/>
        <w:rPr>
          <w:b/>
          <w:bCs/>
          <w:sz w:val="26"/>
          <w:szCs w:val="26"/>
        </w:rPr>
      </w:pPr>
      <w:r w:rsidRPr="00657119">
        <w:rPr>
          <w:b/>
          <w:bCs/>
          <w:sz w:val="26"/>
          <w:szCs w:val="26"/>
        </w:rPr>
        <w:t>LUYỆN TẬP: LUYỆN VIẾT ĐOẠN (T4)</w:t>
      </w:r>
    </w:p>
    <w:p w:rsidR="00AA22A2" w:rsidRPr="00657119" w:rsidRDefault="00AA22A2" w:rsidP="00AA22A2">
      <w:pPr>
        <w:spacing w:line="288" w:lineRule="auto"/>
        <w:ind w:firstLine="360"/>
        <w:rPr>
          <w:b/>
          <w:bCs/>
          <w:sz w:val="26"/>
          <w:szCs w:val="26"/>
          <w:u w:val="single"/>
        </w:rPr>
      </w:pPr>
      <w:r w:rsidRPr="00657119">
        <w:rPr>
          <w:b/>
          <w:bCs/>
          <w:sz w:val="26"/>
          <w:szCs w:val="26"/>
          <w:u w:val="single"/>
        </w:rPr>
        <w:t>I. YÊU CẦU CẦN ĐẠT:</w:t>
      </w:r>
    </w:p>
    <w:p w:rsidR="00AA22A2" w:rsidRPr="00657119" w:rsidRDefault="00AA22A2" w:rsidP="00AA22A2">
      <w:pPr>
        <w:spacing w:line="288" w:lineRule="auto"/>
        <w:ind w:firstLine="360"/>
        <w:jc w:val="both"/>
        <w:rPr>
          <w:b/>
          <w:sz w:val="26"/>
          <w:szCs w:val="26"/>
        </w:rPr>
      </w:pPr>
      <w:r w:rsidRPr="00657119">
        <w:rPr>
          <w:b/>
          <w:sz w:val="26"/>
          <w:szCs w:val="26"/>
        </w:rPr>
        <w:t>1. Năng lực đặc thù:</w:t>
      </w:r>
    </w:p>
    <w:p w:rsidR="00AA22A2" w:rsidRPr="00657119" w:rsidRDefault="00AA22A2" w:rsidP="00AA22A2">
      <w:pPr>
        <w:spacing w:line="288" w:lineRule="auto"/>
        <w:ind w:firstLine="360"/>
        <w:jc w:val="both"/>
        <w:rPr>
          <w:sz w:val="26"/>
          <w:szCs w:val="26"/>
        </w:rPr>
      </w:pPr>
      <w:r w:rsidRPr="00657119">
        <w:rPr>
          <w:sz w:val="26"/>
          <w:szCs w:val="26"/>
        </w:rPr>
        <w:t>- Viết một đoạn văn nêu được lí do em thích hoặc không thích một nhân vật trong câu chuyện đã đọc hoặc đã nghe.</w:t>
      </w:r>
    </w:p>
    <w:p w:rsidR="00AA22A2" w:rsidRPr="00657119" w:rsidRDefault="00AA22A2" w:rsidP="00AA22A2">
      <w:pPr>
        <w:spacing w:line="288" w:lineRule="auto"/>
        <w:ind w:firstLine="360"/>
        <w:jc w:val="both"/>
        <w:rPr>
          <w:sz w:val="26"/>
          <w:szCs w:val="26"/>
        </w:rPr>
      </w:pPr>
      <w:r w:rsidRPr="00657119">
        <w:rPr>
          <w:sz w:val="26"/>
          <w:szCs w:val="26"/>
        </w:rPr>
        <w:t>- Đọc mở rộng theo yêu cầu.</w:t>
      </w:r>
    </w:p>
    <w:p w:rsidR="00AA22A2" w:rsidRPr="00657119" w:rsidRDefault="00AA22A2" w:rsidP="00AA22A2">
      <w:pPr>
        <w:spacing w:line="288" w:lineRule="auto"/>
        <w:ind w:firstLine="360"/>
        <w:jc w:val="both"/>
        <w:rPr>
          <w:sz w:val="26"/>
          <w:szCs w:val="26"/>
        </w:rPr>
      </w:pPr>
      <w:r w:rsidRPr="00657119">
        <w:rPr>
          <w:sz w:val="26"/>
          <w:szCs w:val="26"/>
        </w:rPr>
        <w:t>- Phát triển năng lực ngôn ngữ.</w:t>
      </w:r>
    </w:p>
    <w:p w:rsidR="00AA22A2" w:rsidRPr="00657119" w:rsidRDefault="00AA22A2" w:rsidP="00AA22A2">
      <w:pPr>
        <w:spacing w:before="120" w:line="288" w:lineRule="auto"/>
        <w:ind w:firstLine="360"/>
        <w:jc w:val="both"/>
        <w:rPr>
          <w:b/>
          <w:sz w:val="26"/>
          <w:szCs w:val="26"/>
        </w:rPr>
      </w:pPr>
      <w:r w:rsidRPr="00657119">
        <w:rPr>
          <w:b/>
          <w:sz w:val="26"/>
          <w:szCs w:val="26"/>
        </w:rPr>
        <w:t>2. Năng lực chung.</w:t>
      </w:r>
    </w:p>
    <w:p w:rsidR="00AA22A2" w:rsidRPr="00657119" w:rsidRDefault="00AA22A2" w:rsidP="00AA22A2">
      <w:pPr>
        <w:spacing w:line="288" w:lineRule="auto"/>
        <w:ind w:firstLine="360"/>
        <w:jc w:val="both"/>
        <w:rPr>
          <w:sz w:val="26"/>
          <w:szCs w:val="26"/>
        </w:rPr>
      </w:pPr>
      <w:r w:rsidRPr="00657119">
        <w:rPr>
          <w:sz w:val="26"/>
          <w:szCs w:val="26"/>
        </w:rPr>
        <w:t xml:space="preserve">- Năng lực tự chủ, tự học: lắng nghe, viết bài đúng, kịp thời và hoàn thành các nội dung trong SGK. </w:t>
      </w:r>
    </w:p>
    <w:p w:rsidR="00AA22A2" w:rsidRPr="00657119" w:rsidRDefault="00AA22A2" w:rsidP="00AA22A2">
      <w:pPr>
        <w:spacing w:line="288" w:lineRule="auto"/>
        <w:ind w:firstLine="360"/>
        <w:jc w:val="both"/>
        <w:rPr>
          <w:sz w:val="26"/>
          <w:szCs w:val="26"/>
        </w:rPr>
      </w:pPr>
      <w:r w:rsidRPr="00657119">
        <w:rPr>
          <w:sz w:val="26"/>
          <w:szCs w:val="26"/>
        </w:rPr>
        <w:t>- Năng lực giải quyết vấn đề và sáng tạo: tham gia trò chơi, vận dụng.</w:t>
      </w:r>
    </w:p>
    <w:p w:rsidR="00AA22A2" w:rsidRPr="00657119" w:rsidRDefault="00AA22A2" w:rsidP="00AA22A2">
      <w:pPr>
        <w:spacing w:line="288" w:lineRule="auto"/>
        <w:ind w:firstLine="360"/>
        <w:jc w:val="both"/>
        <w:rPr>
          <w:sz w:val="26"/>
          <w:szCs w:val="26"/>
        </w:rPr>
      </w:pPr>
      <w:r w:rsidRPr="00657119">
        <w:rPr>
          <w:sz w:val="26"/>
          <w:szCs w:val="26"/>
        </w:rPr>
        <w:t>- Năng lực giao tiếp và hợp tác: Tham gia làm việc nhóm trong các hoạt động học tập.</w:t>
      </w:r>
    </w:p>
    <w:p w:rsidR="00AA22A2" w:rsidRPr="00657119" w:rsidRDefault="00AA22A2" w:rsidP="00AA22A2">
      <w:pPr>
        <w:spacing w:before="120" w:line="288" w:lineRule="auto"/>
        <w:ind w:firstLine="360"/>
        <w:jc w:val="both"/>
        <w:rPr>
          <w:b/>
          <w:sz w:val="26"/>
          <w:szCs w:val="26"/>
        </w:rPr>
      </w:pPr>
      <w:r w:rsidRPr="00657119">
        <w:rPr>
          <w:b/>
          <w:sz w:val="26"/>
          <w:szCs w:val="26"/>
        </w:rPr>
        <w:t>3. Phẩm chất.</w:t>
      </w:r>
    </w:p>
    <w:p w:rsidR="00AA22A2" w:rsidRPr="00657119" w:rsidRDefault="00AA22A2" w:rsidP="00AA22A2">
      <w:pPr>
        <w:spacing w:line="288" w:lineRule="auto"/>
        <w:ind w:firstLine="360"/>
        <w:jc w:val="both"/>
        <w:rPr>
          <w:sz w:val="26"/>
          <w:szCs w:val="26"/>
        </w:rPr>
      </w:pPr>
      <w:r w:rsidRPr="00657119">
        <w:rPr>
          <w:sz w:val="26"/>
          <w:szCs w:val="26"/>
        </w:rPr>
        <w:t>- Phẩm chất yêu nước: Biết yêu quê hương, đất nước qua quan sát và tìm hiểu các hình ảnh trong bài.</w:t>
      </w:r>
    </w:p>
    <w:p w:rsidR="00AA22A2" w:rsidRPr="00657119" w:rsidRDefault="00AA22A2" w:rsidP="00AA22A2">
      <w:pPr>
        <w:spacing w:line="288" w:lineRule="auto"/>
        <w:ind w:firstLine="360"/>
        <w:jc w:val="both"/>
        <w:rPr>
          <w:sz w:val="26"/>
          <w:szCs w:val="26"/>
        </w:rPr>
      </w:pPr>
      <w:r w:rsidRPr="00657119">
        <w:rPr>
          <w:sz w:val="26"/>
          <w:szCs w:val="26"/>
        </w:rPr>
        <w:t>- Phẩm chất nhân ái: Biết yêu quý và tôn trọng bạn trong làm việc nhóm.</w:t>
      </w:r>
    </w:p>
    <w:p w:rsidR="00AA22A2" w:rsidRPr="00657119" w:rsidRDefault="00AA22A2" w:rsidP="00AA22A2">
      <w:pPr>
        <w:spacing w:line="288" w:lineRule="auto"/>
        <w:ind w:firstLine="360"/>
        <w:jc w:val="both"/>
        <w:rPr>
          <w:sz w:val="26"/>
          <w:szCs w:val="26"/>
        </w:rPr>
      </w:pPr>
      <w:r w:rsidRPr="00657119">
        <w:rPr>
          <w:sz w:val="26"/>
          <w:szCs w:val="26"/>
        </w:rPr>
        <w:t>- Phẩm chất chăm chỉ: Chăm chỉ viết bài, trả lời câu hỏi.</w:t>
      </w:r>
    </w:p>
    <w:p w:rsidR="00AA22A2" w:rsidRPr="00657119" w:rsidRDefault="00AA22A2" w:rsidP="00AA22A2">
      <w:pPr>
        <w:spacing w:line="288" w:lineRule="auto"/>
        <w:ind w:firstLine="360"/>
        <w:jc w:val="both"/>
        <w:rPr>
          <w:sz w:val="26"/>
          <w:szCs w:val="26"/>
        </w:rPr>
      </w:pPr>
      <w:r w:rsidRPr="00657119">
        <w:rPr>
          <w:sz w:val="26"/>
          <w:szCs w:val="26"/>
        </w:rPr>
        <w:t>- Phẩm chất trách nhiệm: Giữ trật tự, học tập nghiêm túc.</w:t>
      </w:r>
    </w:p>
    <w:p w:rsidR="00AA22A2" w:rsidRPr="00657119" w:rsidRDefault="00AA22A2" w:rsidP="00AA22A2">
      <w:pPr>
        <w:spacing w:before="120" w:line="288" w:lineRule="auto"/>
        <w:ind w:firstLine="360"/>
        <w:jc w:val="both"/>
        <w:rPr>
          <w:b/>
          <w:sz w:val="26"/>
          <w:szCs w:val="26"/>
        </w:rPr>
      </w:pPr>
      <w:r w:rsidRPr="00657119">
        <w:rPr>
          <w:b/>
          <w:sz w:val="26"/>
          <w:szCs w:val="26"/>
        </w:rPr>
        <w:lastRenderedPageBreak/>
        <w:t xml:space="preserve">II. ĐỒ DÙNG DẠY HỌC </w:t>
      </w:r>
    </w:p>
    <w:p w:rsidR="00AA22A2" w:rsidRPr="00657119" w:rsidRDefault="00AA22A2" w:rsidP="00AA22A2">
      <w:pPr>
        <w:spacing w:line="288" w:lineRule="auto"/>
        <w:ind w:firstLine="360"/>
        <w:jc w:val="both"/>
        <w:rPr>
          <w:sz w:val="26"/>
          <w:szCs w:val="26"/>
        </w:rPr>
      </w:pPr>
      <w:r w:rsidRPr="00657119">
        <w:rPr>
          <w:sz w:val="26"/>
          <w:szCs w:val="26"/>
        </w:rPr>
        <w:t>- Kế hoạch bài dạy, bài giảng Power point.</w:t>
      </w:r>
    </w:p>
    <w:p w:rsidR="00AA22A2" w:rsidRPr="00657119" w:rsidRDefault="00AA22A2" w:rsidP="00AA22A2">
      <w:pPr>
        <w:spacing w:line="288" w:lineRule="auto"/>
        <w:ind w:firstLine="360"/>
        <w:jc w:val="both"/>
        <w:rPr>
          <w:sz w:val="26"/>
          <w:szCs w:val="26"/>
        </w:rPr>
      </w:pPr>
      <w:r w:rsidRPr="00657119">
        <w:rPr>
          <w:sz w:val="26"/>
          <w:szCs w:val="26"/>
        </w:rPr>
        <w:t>- SGK và các thiết bị, học liệu phụ vụ cho tiết dạy.</w:t>
      </w:r>
    </w:p>
    <w:p w:rsidR="00AA22A2" w:rsidRPr="00657119" w:rsidRDefault="00AA22A2" w:rsidP="00AA22A2">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A22A2" w:rsidRPr="00657119" w:rsidTr="00F647D7">
        <w:tc>
          <w:tcPr>
            <w:tcW w:w="5862" w:type="dxa"/>
            <w:tcBorders>
              <w:bottom w:val="dashed" w:sz="4" w:space="0" w:color="auto"/>
            </w:tcBorders>
          </w:tcPr>
          <w:p w:rsidR="00AA22A2" w:rsidRPr="00657119" w:rsidRDefault="00AA22A2" w:rsidP="00F647D7">
            <w:pPr>
              <w:spacing w:line="288" w:lineRule="auto"/>
              <w:jc w:val="center"/>
              <w:rPr>
                <w:b/>
                <w:sz w:val="26"/>
                <w:szCs w:val="26"/>
              </w:rPr>
            </w:pPr>
            <w:r w:rsidRPr="00657119">
              <w:rPr>
                <w:b/>
                <w:sz w:val="26"/>
                <w:szCs w:val="26"/>
              </w:rPr>
              <w:t>Hoạt động của giáo viên</w:t>
            </w:r>
          </w:p>
        </w:tc>
        <w:tc>
          <w:tcPr>
            <w:tcW w:w="3876" w:type="dxa"/>
            <w:tcBorders>
              <w:bottom w:val="dashed" w:sz="4" w:space="0" w:color="auto"/>
            </w:tcBorders>
          </w:tcPr>
          <w:p w:rsidR="00AA22A2" w:rsidRPr="00657119" w:rsidRDefault="00AA22A2" w:rsidP="00F647D7">
            <w:pPr>
              <w:spacing w:line="288" w:lineRule="auto"/>
              <w:jc w:val="center"/>
              <w:rPr>
                <w:b/>
                <w:sz w:val="26"/>
                <w:szCs w:val="26"/>
              </w:rPr>
            </w:pPr>
            <w:r w:rsidRPr="00657119">
              <w:rPr>
                <w:b/>
                <w:sz w:val="26"/>
                <w:szCs w:val="26"/>
              </w:rPr>
              <w:t>Hoạt động của học sinh</w:t>
            </w:r>
          </w:p>
        </w:tc>
      </w:tr>
      <w:tr w:rsidR="00AA22A2" w:rsidRPr="00657119" w:rsidTr="00F647D7">
        <w:tc>
          <w:tcPr>
            <w:tcW w:w="9738" w:type="dxa"/>
            <w:gridSpan w:val="2"/>
            <w:tcBorders>
              <w:bottom w:val="dashed" w:sz="4" w:space="0" w:color="auto"/>
            </w:tcBorders>
          </w:tcPr>
          <w:p w:rsidR="00AA22A2" w:rsidRPr="00657119" w:rsidRDefault="00AA22A2" w:rsidP="00F647D7">
            <w:pPr>
              <w:spacing w:line="288" w:lineRule="auto"/>
              <w:jc w:val="both"/>
              <w:rPr>
                <w:bCs/>
                <w:i/>
                <w:sz w:val="26"/>
                <w:szCs w:val="26"/>
              </w:rPr>
            </w:pPr>
            <w:r w:rsidRPr="00657119">
              <w:rPr>
                <w:b/>
                <w:bCs/>
                <w:sz w:val="26"/>
                <w:szCs w:val="26"/>
              </w:rPr>
              <w:t>1. Khởi động.</w:t>
            </w:r>
          </w:p>
          <w:p w:rsidR="00AA22A2" w:rsidRPr="00657119" w:rsidRDefault="00AA22A2" w:rsidP="00F647D7">
            <w:pPr>
              <w:spacing w:line="288" w:lineRule="auto"/>
              <w:jc w:val="both"/>
              <w:rPr>
                <w:sz w:val="26"/>
                <w:szCs w:val="26"/>
              </w:rPr>
            </w:pPr>
            <w:r w:rsidRPr="00657119">
              <w:rPr>
                <w:sz w:val="26"/>
                <w:szCs w:val="26"/>
              </w:rPr>
              <w:t>- Mục tiêu: + Tạo không khí vui vẻ, khấn khởi trước giờ học.</w:t>
            </w:r>
          </w:p>
          <w:p w:rsidR="00AA22A2" w:rsidRPr="00657119" w:rsidRDefault="00AA22A2" w:rsidP="00F647D7">
            <w:pPr>
              <w:spacing w:line="288" w:lineRule="auto"/>
              <w:jc w:val="both"/>
              <w:rPr>
                <w:sz w:val="26"/>
                <w:szCs w:val="26"/>
              </w:rPr>
            </w:pPr>
            <w:r w:rsidRPr="00657119">
              <w:rPr>
                <w:sz w:val="26"/>
                <w:szCs w:val="26"/>
              </w:rPr>
              <w:t>- Cách tiến hành:</w:t>
            </w:r>
          </w:p>
        </w:tc>
      </w:tr>
      <w:tr w:rsidR="00AA22A2" w:rsidRPr="00657119" w:rsidTr="00F647D7">
        <w:tc>
          <w:tcPr>
            <w:tcW w:w="5862" w:type="dxa"/>
            <w:tcBorders>
              <w:bottom w:val="dashed" w:sz="4" w:space="0" w:color="auto"/>
            </w:tcBorders>
          </w:tcPr>
          <w:p w:rsidR="00AA22A2" w:rsidRPr="00657119" w:rsidRDefault="00AA22A2" w:rsidP="00F647D7">
            <w:pPr>
              <w:spacing w:line="288" w:lineRule="auto"/>
              <w:jc w:val="both"/>
              <w:outlineLvl w:val="0"/>
              <w:rPr>
                <w:bCs/>
                <w:sz w:val="26"/>
                <w:szCs w:val="26"/>
              </w:rPr>
            </w:pPr>
            <w:r w:rsidRPr="00657119">
              <w:rPr>
                <w:bCs/>
                <w:sz w:val="26"/>
                <w:szCs w:val="26"/>
              </w:rPr>
              <w:t>- GV tổ chức trò chơi để khởi động bài học.</w:t>
            </w:r>
          </w:p>
          <w:p w:rsidR="00AA22A2" w:rsidRPr="00657119" w:rsidRDefault="00AA22A2" w:rsidP="00F647D7">
            <w:pPr>
              <w:spacing w:line="288" w:lineRule="auto"/>
              <w:jc w:val="both"/>
              <w:outlineLvl w:val="0"/>
              <w:rPr>
                <w:bCs/>
                <w:sz w:val="26"/>
                <w:szCs w:val="26"/>
              </w:rPr>
            </w:pPr>
            <w:r w:rsidRPr="00657119">
              <w:rPr>
                <w:bCs/>
                <w:sz w:val="26"/>
                <w:szCs w:val="26"/>
              </w:rPr>
              <w:t>- GV nhận xét, tuyên dương</w:t>
            </w:r>
          </w:p>
          <w:p w:rsidR="00AA22A2" w:rsidRPr="00657119" w:rsidRDefault="00AA22A2" w:rsidP="00F647D7">
            <w:pPr>
              <w:spacing w:line="288" w:lineRule="auto"/>
              <w:jc w:val="both"/>
              <w:outlineLvl w:val="0"/>
              <w:rPr>
                <w:bCs/>
                <w:sz w:val="26"/>
                <w:szCs w:val="26"/>
              </w:rPr>
            </w:pPr>
            <w:r w:rsidRPr="00657119">
              <w:rPr>
                <w:bCs/>
                <w:sz w:val="26"/>
                <w:szCs w:val="26"/>
              </w:rPr>
              <w:t>- GV dẫn dắt vào bài mới</w:t>
            </w:r>
          </w:p>
        </w:tc>
        <w:tc>
          <w:tcPr>
            <w:tcW w:w="3876" w:type="dxa"/>
            <w:tcBorders>
              <w:bottom w:val="dashed" w:sz="4" w:space="0" w:color="auto"/>
            </w:tcBorders>
          </w:tcPr>
          <w:p w:rsidR="00AA22A2" w:rsidRPr="00657119" w:rsidRDefault="00AA22A2" w:rsidP="00F647D7">
            <w:pPr>
              <w:spacing w:line="288" w:lineRule="auto"/>
              <w:jc w:val="both"/>
              <w:rPr>
                <w:sz w:val="26"/>
                <w:szCs w:val="26"/>
              </w:rPr>
            </w:pPr>
            <w:r w:rsidRPr="00657119">
              <w:rPr>
                <w:sz w:val="26"/>
                <w:szCs w:val="26"/>
              </w:rPr>
              <w:t>- HS tham gia chơi:</w:t>
            </w:r>
          </w:p>
          <w:p w:rsidR="00AA22A2" w:rsidRPr="00657119" w:rsidRDefault="00AA22A2" w:rsidP="00F647D7">
            <w:pPr>
              <w:spacing w:line="288" w:lineRule="auto"/>
              <w:jc w:val="both"/>
              <w:rPr>
                <w:sz w:val="26"/>
                <w:szCs w:val="26"/>
              </w:rPr>
            </w:pPr>
            <w:r w:rsidRPr="00657119">
              <w:rPr>
                <w:sz w:val="26"/>
                <w:szCs w:val="26"/>
              </w:rPr>
              <w:t>- HS lắng nghe</w:t>
            </w:r>
          </w:p>
          <w:p w:rsidR="00AA22A2" w:rsidRPr="00657119" w:rsidRDefault="00AA22A2" w:rsidP="00F647D7">
            <w:pPr>
              <w:spacing w:line="288" w:lineRule="auto"/>
              <w:jc w:val="both"/>
              <w:rPr>
                <w:sz w:val="26"/>
                <w:szCs w:val="26"/>
              </w:rPr>
            </w:pPr>
            <w:r w:rsidRPr="00657119">
              <w:rPr>
                <w:sz w:val="26"/>
                <w:szCs w:val="26"/>
              </w:rPr>
              <w:t>- HS nhắc lại</w:t>
            </w:r>
          </w:p>
        </w:tc>
      </w:tr>
      <w:tr w:rsidR="00AA22A2" w:rsidRPr="00657119" w:rsidTr="00F647D7">
        <w:tc>
          <w:tcPr>
            <w:tcW w:w="9738" w:type="dxa"/>
            <w:gridSpan w:val="2"/>
            <w:tcBorders>
              <w:top w:val="dashed" w:sz="4" w:space="0" w:color="auto"/>
              <w:bottom w:val="dashed" w:sz="4" w:space="0" w:color="auto"/>
            </w:tcBorders>
          </w:tcPr>
          <w:p w:rsidR="00AA22A2" w:rsidRPr="00657119" w:rsidRDefault="00AA22A2" w:rsidP="00F647D7">
            <w:pPr>
              <w:spacing w:line="288" w:lineRule="auto"/>
              <w:jc w:val="both"/>
              <w:rPr>
                <w:b/>
                <w:bCs/>
                <w:iCs/>
                <w:sz w:val="26"/>
                <w:szCs w:val="26"/>
              </w:rPr>
            </w:pPr>
            <w:r w:rsidRPr="00657119">
              <w:rPr>
                <w:b/>
                <w:bCs/>
                <w:iCs/>
                <w:sz w:val="26"/>
                <w:szCs w:val="26"/>
              </w:rPr>
              <w:t>2. Khám phá</w:t>
            </w:r>
            <w:r w:rsidRPr="00657119">
              <w:rPr>
                <w:bCs/>
                <w:i/>
                <w:iCs/>
                <w:sz w:val="26"/>
                <w:szCs w:val="26"/>
              </w:rPr>
              <w:t>.</w:t>
            </w:r>
          </w:p>
          <w:p w:rsidR="00AA22A2" w:rsidRPr="00657119" w:rsidRDefault="00AA22A2" w:rsidP="00F647D7">
            <w:pPr>
              <w:spacing w:line="288" w:lineRule="auto"/>
              <w:rPr>
                <w:sz w:val="26"/>
                <w:szCs w:val="26"/>
              </w:rPr>
            </w:pPr>
            <w:r w:rsidRPr="00657119">
              <w:rPr>
                <w:sz w:val="26"/>
                <w:szCs w:val="26"/>
              </w:rPr>
              <w:t>- Mục tiêu:</w:t>
            </w:r>
          </w:p>
          <w:p w:rsidR="00AA22A2" w:rsidRPr="00657119" w:rsidRDefault="00AA22A2" w:rsidP="00F647D7">
            <w:pPr>
              <w:spacing w:line="288" w:lineRule="auto"/>
              <w:ind w:firstLine="29"/>
              <w:jc w:val="both"/>
              <w:rPr>
                <w:sz w:val="26"/>
                <w:szCs w:val="26"/>
              </w:rPr>
            </w:pPr>
            <w:r w:rsidRPr="00657119">
              <w:rPr>
                <w:sz w:val="26"/>
                <w:szCs w:val="26"/>
              </w:rPr>
              <w:t>- Viết một đoạn văn nêu được lí do em thích hoặc không thích một nhân vật trong câu chuyện đã đọc hoặc đã nghe.</w:t>
            </w:r>
          </w:p>
          <w:p w:rsidR="00AA22A2" w:rsidRPr="00657119" w:rsidRDefault="00AA22A2" w:rsidP="00F647D7">
            <w:pPr>
              <w:spacing w:line="288" w:lineRule="auto"/>
              <w:ind w:firstLine="29"/>
              <w:jc w:val="both"/>
              <w:rPr>
                <w:sz w:val="26"/>
                <w:szCs w:val="26"/>
              </w:rPr>
            </w:pPr>
            <w:r w:rsidRPr="00657119">
              <w:rPr>
                <w:sz w:val="26"/>
                <w:szCs w:val="26"/>
              </w:rPr>
              <w:t>- Đọc mở rộng theo yêu cầu.</w:t>
            </w:r>
          </w:p>
          <w:p w:rsidR="00AA22A2" w:rsidRPr="00657119" w:rsidRDefault="00AA22A2" w:rsidP="00F647D7">
            <w:pPr>
              <w:spacing w:line="288" w:lineRule="auto"/>
              <w:ind w:firstLine="29"/>
              <w:jc w:val="both"/>
              <w:rPr>
                <w:sz w:val="26"/>
                <w:szCs w:val="26"/>
              </w:rPr>
            </w:pPr>
            <w:r w:rsidRPr="00657119">
              <w:rPr>
                <w:sz w:val="26"/>
                <w:szCs w:val="26"/>
              </w:rPr>
              <w:t>- Phát triển năng lực ngôn ngữ.</w:t>
            </w:r>
          </w:p>
          <w:p w:rsidR="00AA22A2" w:rsidRPr="00657119" w:rsidRDefault="00AA22A2" w:rsidP="00F647D7">
            <w:pPr>
              <w:spacing w:line="288" w:lineRule="auto"/>
              <w:jc w:val="both"/>
              <w:rPr>
                <w:bCs/>
                <w:iCs/>
                <w:sz w:val="26"/>
                <w:szCs w:val="26"/>
              </w:rPr>
            </w:pPr>
            <w:r w:rsidRPr="00657119">
              <w:rPr>
                <w:sz w:val="26"/>
                <w:szCs w:val="26"/>
                <w:lang w:val="en-US"/>
              </w:rPr>
              <w:t>- Cách tiến hành:</w:t>
            </w:r>
          </w:p>
        </w:tc>
      </w:tr>
      <w:tr w:rsidR="00AA22A2" w:rsidRPr="00657119" w:rsidTr="00F647D7">
        <w:tc>
          <w:tcPr>
            <w:tcW w:w="5862" w:type="dxa"/>
            <w:tcBorders>
              <w:top w:val="dashed" w:sz="4" w:space="0" w:color="auto"/>
              <w:bottom w:val="dashed" w:sz="4" w:space="0" w:color="auto"/>
            </w:tcBorders>
          </w:tcPr>
          <w:p w:rsidR="00AA22A2" w:rsidRPr="00657119" w:rsidRDefault="00AA22A2" w:rsidP="00F647D7">
            <w:pPr>
              <w:spacing w:line="288" w:lineRule="auto"/>
              <w:jc w:val="both"/>
              <w:rPr>
                <w:b/>
                <w:sz w:val="26"/>
                <w:szCs w:val="26"/>
              </w:rPr>
            </w:pPr>
            <w:r w:rsidRPr="00657119">
              <w:rPr>
                <w:b/>
                <w:sz w:val="26"/>
                <w:szCs w:val="26"/>
              </w:rPr>
              <w:t>2.1. Hoạt động 1: Kể tên câu chuyện yêu thích</w:t>
            </w:r>
          </w:p>
          <w:p w:rsidR="00AA22A2" w:rsidRPr="00657119" w:rsidRDefault="00AA22A2" w:rsidP="00F647D7">
            <w:pPr>
              <w:spacing w:line="288" w:lineRule="auto"/>
              <w:jc w:val="both"/>
              <w:rPr>
                <w:sz w:val="26"/>
                <w:szCs w:val="26"/>
              </w:rPr>
            </w:pPr>
            <w:r w:rsidRPr="00657119">
              <w:rPr>
                <w:b/>
                <w:sz w:val="26"/>
                <w:szCs w:val="26"/>
              </w:rPr>
              <w:t>Bài tập 1:</w:t>
            </w:r>
            <w:r w:rsidRPr="00657119">
              <w:rPr>
                <w:sz w:val="26"/>
                <w:szCs w:val="26"/>
              </w:rPr>
              <w:t xml:space="preserve"> Kể tên một số câu chuyện em yêu thích</w:t>
            </w:r>
          </w:p>
          <w:p w:rsidR="00AA22A2" w:rsidRPr="00657119" w:rsidRDefault="00AA22A2" w:rsidP="00F647D7">
            <w:pPr>
              <w:spacing w:line="288" w:lineRule="auto"/>
              <w:jc w:val="both"/>
              <w:rPr>
                <w:sz w:val="26"/>
                <w:szCs w:val="26"/>
              </w:rPr>
            </w:pPr>
            <w:r w:rsidRPr="00657119">
              <w:rPr>
                <w:sz w:val="26"/>
                <w:szCs w:val="26"/>
              </w:rPr>
              <w:t>- GV yêu cầu HS đọc yêu cầu bài 1.</w:t>
            </w:r>
          </w:p>
          <w:p w:rsidR="00AA22A2" w:rsidRPr="00657119" w:rsidRDefault="00AA22A2" w:rsidP="00F647D7">
            <w:pPr>
              <w:spacing w:line="288" w:lineRule="auto"/>
              <w:jc w:val="both"/>
              <w:rPr>
                <w:sz w:val="26"/>
                <w:szCs w:val="26"/>
              </w:rPr>
            </w:pPr>
            <w:r w:rsidRPr="00657119">
              <w:rPr>
                <w:sz w:val="26"/>
                <w:szCs w:val="26"/>
              </w:rPr>
              <w:t>- GV yêu cầu HS nêu tên câu chuyện em yêu thích</w:t>
            </w:r>
          </w:p>
          <w:p w:rsidR="00AA22A2"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r w:rsidRPr="00657119">
              <w:rPr>
                <w:sz w:val="26"/>
                <w:szCs w:val="26"/>
              </w:rPr>
              <w:t>- YC HS nêu tên nhận vật trong câu chuyện em thích.</w:t>
            </w:r>
          </w:p>
          <w:p w:rsidR="00AA22A2"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r w:rsidRPr="00657119">
              <w:rPr>
                <w:sz w:val="26"/>
                <w:szCs w:val="26"/>
              </w:rPr>
              <w:t xml:space="preserve">- GV nhận xét, tuyên dương </w:t>
            </w:r>
          </w:p>
          <w:p w:rsidR="00AA22A2" w:rsidRPr="00657119" w:rsidRDefault="00AA22A2" w:rsidP="00F647D7">
            <w:pPr>
              <w:spacing w:line="288" w:lineRule="auto"/>
              <w:jc w:val="both"/>
              <w:rPr>
                <w:sz w:val="26"/>
                <w:szCs w:val="26"/>
              </w:rPr>
            </w:pPr>
            <w:r w:rsidRPr="00657119">
              <w:rPr>
                <w:b/>
                <w:sz w:val="26"/>
                <w:szCs w:val="26"/>
              </w:rPr>
              <w:t>Bài tập 2:</w:t>
            </w:r>
            <w:r w:rsidRPr="00657119">
              <w:rPr>
                <w:sz w:val="26"/>
                <w:szCs w:val="26"/>
              </w:rPr>
              <w:t xml:space="preserve"> Hỏi – đáp về nhân vật e thích hoặc không thích  trong câu chuyện e đã đọc hoặc đã nghe</w:t>
            </w:r>
          </w:p>
          <w:p w:rsidR="00AA22A2" w:rsidRPr="00657119" w:rsidRDefault="00AA22A2" w:rsidP="00F647D7">
            <w:pPr>
              <w:spacing w:line="288" w:lineRule="auto"/>
              <w:jc w:val="both"/>
              <w:rPr>
                <w:sz w:val="26"/>
                <w:szCs w:val="26"/>
              </w:rPr>
            </w:pPr>
            <w:r w:rsidRPr="00657119">
              <w:rPr>
                <w:sz w:val="26"/>
                <w:szCs w:val="26"/>
              </w:rPr>
              <w:t>- GV mời HS đọc yêu cầu bài 2.</w:t>
            </w:r>
          </w:p>
          <w:p w:rsidR="00AA22A2" w:rsidRDefault="00AA22A2" w:rsidP="00F647D7">
            <w:pPr>
              <w:spacing w:line="288" w:lineRule="auto"/>
              <w:jc w:val="both"/>
              <w:rPr>
                <w:sz w:val="26"/>
                <w:szCs w:val="26"/>
              </w:rPr>
            </w:pPr>
            <w:r w:rsidRPr="00657119">
              <w:rPr>
                <w:sz w:val="26"/>
                <w:szCs w:val="26"/>
              </w:rPr>
              <w:t>- YC HS hỏi  - đáp nhóm đôi theo gợi ý sau:</w:t>
            </w:r>
          </w:p>
          <w:p w:rsidR="00AA22A2" w:rsidRPr="00601777" w:rsidRDefault="00AA22A2" w:rsidP="00F647D7">
            <w:pPr>
              <w:spacing w:line="288" w:lineRule="auto"/>
              <w:jc w:val="both"/>
              <w:rPr>
                <w:sz w:val="26"/>
                <w:szCs w:val="26"/>
              </w:rPr>
            </w:pPr>
            <w:r w:rsidRPr="00657119">
              <w:rPr>
                <w:i/>
                <w:sz w:val="26"/>
                <w:szCs w:val="26"/>
              </w:rPr>
              <w:t>+ Bạn muốn nói về nhân vật nào? Trong câu chuyện nào?</w:t>
            </w:r>
          </w:p>
          <w:p w:rsidR="00AA22A2" w:rsidRPr="00657119" w:rsidRDefault="00AA22A2" w:rsidP="00F647D7">
            <w:pPr>
              <w:spacing w:line="288" w:lineRule="auto"/>
              <w:jc w:val="both"/>
              <w:rPr>
                <w:i/>
                <w:sz w:val="26"/>
                <w:szCs w:val="26"/>
              </w:rPr>
            </w:pPr>
            <w:r w:rsidRPr="00657119">
              <w:rPr>
                <w:i/>
                <w:sz w:val="26"/>
                <w:szCs w:val="26"/>
              </w:rPr>
              <w:t xml:space="preserve">+ Bạn thích hoặc không thích  nhận vật đó ở điểm nào? (ngoại hình, tính cách, hành động, suy nghĩ, tình cảm, lời nói,..) </w:t>
            </w:r>
          </w:p>
          <w:p w:rsidR="00AA22A2" w:rsidRPr="00657119" w:rsidRDefault="00AA22A2" w:rsidP="00F647D7">
            <w:pPr>
              <w:spacing w:line="288" w:lineRule="auto"/>
              <w:jc w:val="both"/>
              <w:rPr>
                <w:sz w:val="26"/>
                <w:szCs w:val="26"/>
              </w:rPr>
            </w:pPr>
            <w:r w:rsidRPr="00657119">
              <w:rPr>
                <w:sz w:val="26"/>
                <w:szCs w:val="26"/>
              </w:rPr>
              <w:t>- GV yêu cầu HS trình bày.</w:t>
            </w:r>
          </w:p>
          <w:p w:rsidR="00AA22A2" w:rsidRPr="00657119" w:rsidRDefault="00AA22A2" w:rsidP="00F647D7">
            <w:pPr>
              <w:spacing w:line="288" w:lineRule="auto"/>
              <w:jc w:val="both"/>
              <w:rPr>
                <w:sz w:val="26"/>
                <w:szCs w:val="26"/>
              </w:rPr>
            </w:pPr>
            <w:r w:rsidRPr="00657119">
              <w:rPr>
                <w:sz w:val="26"/>
                <w:szCs w:val="26"/>
              </w:rPr>
              <w:t>- GV mời HS nhận xét.</w:t>
            </w:r>
          </w:p>
          <w:p w:rsidR="00AA22A2" w:rsidRPr="00657119" w:rsidRDefault="00AA22A2" w:rsidP="00F647D7">
            <w:pPr>
              <w:spacing w:line="288" w:lineRule="auto"/>
              <w:jc w:val="both"/>
              <w:rPr>
                <w:sz w:val="26"/>
                <w:szCs w:val="26"/>
              </w:rPr>
            </w:pPr>
            <w:r w:rsidRPr="00657119">
              <w:rPr>
                <w:sz w:val="26"/>
                <w:szCs w:val="26"/>
              </w:rPr>
              <w:t>- GV nhận xét, tuyên dương, bổ sung.</w:t>
            </w:r>
          </w:p>
          <w:p w:rsidR="00AA22A2" w:rsidRPr="00657119" w:rsidRDefault="00AA22A2" w:rsidP="00F647D7">
            <w:pPr>
              <w:spacing w:line="288" w:lineRule="auto"/>
              <w:jc w:val="both"/>
              <w:rPr>
                <w:b/>
                <w:sz w:val="26"/>
                <w:szCs w:val="26"/>
              </w:rPr>
            </w:pPr>
            <w:r w:rsidRPr="00657119">
              <w:rPr>
                <w:b/>
                <w:sz w:val="26"/>
                <w:szCs w:val="26"/>
              </w:rPr>
              <w:t>2.2. Hoạt động 2: Luyện viết đoạn</w:t>
            </w:r>
          </w:p>
          <w:p w:rsidR="00AA22A2" w:rsidRPr="00657119" w:rsidRDefault="00AA22A2" w:rsidP="00F647D7">
            <w:pPr>
              <w:spacing w:line="288" w:lineRule="auto"/>
              <w:jc w:val="both"/>
              <w:rPr>
                <w:b/>
                <w:sz w:val="26"/>
                <w:szCs w:val="26"/>
              </w:rPr>
            </w:pPr>
            <w:r w:rsidRPr="00657119">
              <w:rPr>
                <w:b/>
                <w:sz w:val="26"/>
                <w:szCs w:val="26"/>
              </w:rPr>
              <w:lastRenderedPageBreak/>
              <w:t>Bài tập 3: Viết 2 – 3 câu nêu lí do em thích hoặc không thích</w:t>
            </w:r>
          </w:p>
          <w:p w:rsidR="00AA22A2" w:rsidRPr="00657119" w:rsidRDefault="00AA22A2" w:rsidP="00F647D7">
            <w:pPr>
              <w:spacing w:line="288" w:lineRule="auto"/>
              <w:jc w:val="both"/>
              <w:rPr>
                <w:sz w:val="26"/>
                <w:szCs w:val="26"/>
              </w:rPr>
            </w:pPr>
            <w:r w:rsidRPr="00657119">
              <w:rPr>
                <w:b/>
                <w:sz w:val="26"/>
                <w:szCs w:val="26"/>
              </w:rPr>
              <w:t xml:space="preserve">- </w:t>
            </w:r>
            <w:r w:rsidRPr="00657119">
              <w:rPr>
                <w:sz w:val="26"/>
                <w:szCs w:val="26"/>
              </w:rPr>
              <w:t>YC  HS đọc đề bài</w:t>
            </w:r>
          </w:p>
          <w:p w:rsidR="00AA22A2" w:rsidRPr="00657119" w:rsidRDefault="00AA22A2" w:rsidP="00F647D7">
            <w:pPr>
              <w:spacing w:line="288" w:lineRule="auto"/>
              <w:jc w:val="both"/>
              <w:rPr>
                <w:sz w:val="26"/>
                <w:szCs w:val="26"/>
              </w:rPr>
            </w:pPr>
            <w:r w:rsidRPr="00657119">
              <w:rPr>
                <w:sz w:val="26"/>
                <w:szCs w:val="26"/>
              </w:rPr>
              <w:t>- GVhướng dẫn HS thực hiện yêu cầu</w:t>
            </w:r>
          </w:p>
          <w:p w:rsidR="00AA22A2" w:rsidRPr="00657119" w:rsidRDefault="00AA22A2" w:rsidP="00F647D7">
            <w:pPr>
              <w:spacing w:line="288" w:lineRule="auto"/>
              <w:jc w:val="both"/>
              <w:rPr>
                <w:sz w:val="26"/>
                <w:szCs w:val="26"/>
              </w:rPr>
            </w:pPr>
            <w:r w:rsidRPr="00657119">
              <w:rPr>
                <w:sz w:val="26"/>
                <w:szCs w:val="26"/>
              </w:rPr>
              <w:t xml:space="preserve"> - YC HS viết cá nhân vào vở</w:t>
            </w:r>
          </w:p>
          <w:p w:rsidR="00AA22A2" w:rsidRPr="00657119" w:rsidRDefault="00AA22A2" w:rsidP="00F647D7">
            <w:pPr>
              <w:spacing w:line="288" w:lineRule="auto"/>
              <w:jc w:val="both"/>
              <w:rPr>
                <w:sz w:val="26"/>
                <w:szCs w:val="26"/>
              </w:rPr>
            </w:pPr>
            <w:r w:rsidRPr="00657119">
              <w:rPr>
                <w:sz w:val="26"/>
                <w:szCs w:val="26"/>
              </w:rPr>
              <w:t>- YC HS trình bày</w:t>
            </w:r>
          </w:p>
          <w:p w:rsidR="00AA22A2" w:rsidRPr="00657119" w:rsidRDefault="00AA22A2" w:rsidP="00F647D7">
            <w:pPr>
              <w:spacing w:line="288" w:lineRule="auto"/>
              <w:jc w:val="both"/>
              <w:rPr>
                <w:sz w:val="26"/>
                <w:szCs w:val="26"/>
              </w:rPr>
            </w:pPr>
            <w:r w:rsidRPr="00657119">
              <w:rPr>
                <w:sz w:val="26"/>
                <w:szCs w:val="26"/>
              </w:rPr>
              <w:t>- GV nhận xét, tuyên dương</w:t>
            </w:r>
          </w:p>
        </w:tc>
        <w:tc>
          <w:tcPr>
            <w:tcW w:w="3876" w:type="dxa"/>
            <w:tcBorders>
              <w:top w:val="dashed" w:sz="4" w:space="0" w:color="auto"/>
              <w:bottom w:val="dashed" w:sz="4" w:space="0" w:color="auto"/>
            </w:tcBorders>
          </w:tcPr>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r w:rsidRPr="00657119">
              <w:rPr>
                <w:sz w:val="26"/>
                <w:szCs w:val="26"/>
              </w:rPr>
              <w:t>- HS đọc yêu cầu bài tập 1.</w:t>
            </w:r>
          </w:p>
          <w:p w:rsidR="00AA22A2" w:rsidRPr="00657119" w:rsidRDefault="00AA22A2" w:rsidP="00F647D7">
            <w:pPr>
              <w:spacing w:line="288" w:lineRule="auto"/>
              <w:jc w:val="both"/>
              <w:rPr>
                <w:sz w:val="26"/>
                <w:szCs w:val="26"/>
              </w:rPr>
            </w:pPr>
            <w:r w:rsidRPr="00657119">
              <w:rPr>
                <w:sz w:val="26"/>
                <w:szCs w:val="26"/>
              </w:rPr>
              <w:t>- HS nêu tên câu chuyện em yêu thích</w:t>
            </w:r>
          </w:p>
          <w:p w:rsidR="00AA22A2" w:rsidRPr="00657119" w:rsidRDefault="00AA22A2" w:rsidP="00F647D7">
            <w:pPr>
              <w:spacing w:line="288" w:lineRule="auto"/>
              <w:jc w:val="both"/>
              <w:rPr>
                <w:sz w:val="26"/>
                <w:szCs w:val="26"/>
              </w:rPr>
            </w:pPr>
            <w:r w:rsidRPr="00657119">
              <w:rPr>
                <w:sz w:val="26"/>
                <w:szCs w:val="26"/>
              </w:rPr>
              <w:t>- HS nêu tên nhận vật trong câu chuyện em thích.</w:t>
            </w:r>
          </w:p>
          <w:p w:rsidR="00AA22A2" w:rsidRPr="00657119" w:rsidRDefault="00AA22A2" w:rsidP="00F647D7">
            <w:pPr>
              <w:spacing w:line="288" w:lineRule="auto"/>
              <w:jc w:val="both"/>
              <w:rPr>
                <w:sz w:val="26"/>
                <w:szCs w:val="26"/>
              </w:rPr>
            </w:pPr>
            <w:r w:rsidRPr="00657119">
              <w:rPr>
                <w:sz w:val="26"/>
                <w:szCs w:val="26"/>
              </w:rPr>
              <w:t>- HS lắng nghe</w:t>
            </w: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r w:rsidRPr="00657119">
              <w:rPr>
                <w:sz w:val="26"/>
                <w:szCs w:val="26"/>
              </w:rPr>
              <w:t>- HS đọc yêu cầu bài 2.</w:t>
            </w:r>
          </w:p>
          <w:p w:rsidR="00AA22A2" w:rsidRPr="00657119" w:rsidRDefault="00AA22A2" w:rsidP="00F647D7">
            <w:pPr>
              <w:spacing w:line="288" w:lineRule="auto"/>
              <w:jc w:val="both"/>
              <w:rPr>
                <w:sz w:val="26"/>
                <w:szCs w:val="26"/>
              </w:rPr>
            </w:pPr>
            <w:r w:rsidRPr="00657119">
              <w:rPr>
                <w:sz w:val="26"/>
                <w:szCs w:val="26"/>
              </w:rPr>
              <w:t>- HS hỏi - đáp nhóm đôi theo gợi ý</w:t>
            </w: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Default="00AA22A2" w:rsidP="00F647D7">
            <w:pPr>
              <w:jc w:val="both"/>
              <w:rPr>
                <w:sz w:val="26"/>
                <w:szCs w:val="26"/>
              </w:rPr>
            </w:pPr>
          </w:p>
          <w:p w:rsidR="00AA22A2" w:rsidRDefault="00AA22A2" w:rsidP="00F647D7">
            <w:pPr>
              <w:jc w:val="both"/>
              <w:rPr>
                <w:sz w:val="26"/>
                <w:szCs w:val="26"/>
              </w:rPr>
            </w:pPr>
          </w:p>
          <w:p w:rsidR="00AA22A2" w:rsidRPr="00657119" w:rsidRDefault="00AA22A2" w:rsidP="00F647D7">
            <w:pPr>
              <w:jc w:val="both"/>
              <w:rPr>
                <w:sz w:val="26"/>
                <w:szCs w:val="26"/>
              </w:rPr>
            </w:pPr>
            <w:r w:rsidRPr="00657119">
              <w:rPr>
                <w:sz w:val="26"/>
                <w:szCs w:val="26"/>
              </w:rPr>
              <w:t>- Đại diện các nhóm trình bày kết quả.</w:t>
            </w:r>
          </w:p>
          <w:p w:rsidR="00AA22A2" w:rsidRPr="00657119" w:rsidRDefault="00AA22A2" w:rsidP="00F647D7">
            <w:pPr>
              <w:jc w:val="both"/>
              <w:rPr>
                <w:sz w:val="26"/>
                <w:szCs w:val="26"/>
              </w:rPr>
            </w:pPr>
            <w:r w:rsidRPr="00657119">
              <w:rPr>
                <w:sz w:val="26"/>
                <w:szCs w:val="26"/>
              </w:rPr>
              <w:t>- HS nhận xét bạn trình bày.</w:t>
            </w:r>
          </w:p>
          <w:p w:rsidR="00AA22A2" w:rsidRPr="00657119" w:rsidRDefault="00AA22A2" w:rsidP="00F647D7">
            <w:pPr>
              <w:spacing w:line="288" w:lineRule="auto"/>
              <w:jc w:val="both"/>
              <w:rPr>
                <w:sz w:val="26"/>
                <w:szCs w:val="26"/>
              </w:rPr>
            </w:pPr>
            <w:r w:rsidRPr="00657119">
              <w:rPr>
                <w:sz w:val="26"/>
                <w:szCs w:val="26"/>
              </w:rPr>
              <w:t>- HS lắng nghe</w:t>
            </w: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p>
          <w:p w:rsidR="00AA22A2" w:rsidRPr="00657119" w:rsidRDefault="00AA22A2" w:rsidP="00F647D7">
            <w:pPr>
              <w:spacing w:line="288" w:lineRule="auto"/>
              <w:jc w:val="both"/>
              <w:rPr>
                <w:sz w:val="26"/>
                <w:szCs w:val="26"/>
              </w:rPr>
            </w:pPr>
            <w:r w:rsidRPr="00657119">
              <w:rPr>
                <w:sz w:val="26"/>
                <w:szCs w:val="26"/>
              </w:rPr>
              <w:t>- HS đọc yêu cầu bài 3.</w:t>
            </w:r>
          </w:p>
          <w:p w:rsidR="00AA22A2" w:rsidRPr="00657119" w:rsidRDefault="00AA22A2" w:rsidP="00F647D7">
            <w:pPr>
              <w:spacing w:line="288" w:lineRule="auto"/>
              <w:jc w:val="both"/>
              <w:rPr>
                <w:sz w:val="26"/>
                <w:szCs w:val="26"/>
              </w:rPr>
            </w:pPr>
            <w:r w:rsidRPr="00657119">
              <w:rPr>
                <w:sz w:val="26"/>
                <w:szCs w:val="26"/>
              </w:rPr>
              <w:t>- HS lắng nghe</w:t>
            </w:r>
          </w:p>
          <w:p w:rsidR="00AA22A2" w:rsidRPr="00657119" w:rsidRDefault="00AA22A2" w:rsidP="00F647D7">
            <w:pPr>
              <w:spacing w:line="288" w:lineRule="auto"/>
              <w:jc w:val="both"/>
              <w:rPr>
                <w:sz w:val="26"/>
                <w:szCs w:val="26"/>
              </w:rPr>
            </w:pPr>
            <w:r w:rsidRPr="00657119">
              <w:rPr>
                <w:sz w:val="26"/>
                <w:szCs w:val="26"/>
              </w:rPr>
              <w:t>- HS viết vào vở</w:t>
            </w:r>
          </w:p>
          <w:p w:rsidR="00AA22A2" w:rsidRPr="00657119" w:rsidRDefault="00AA22A2" w:rsidP="00F647D7">
            <w:pPr>
              <w:spacing w:line="288" w:lineRule="auto"/>
              <w:jc w:val="both"/>
              <w:rPr>
                <w:sz w:val="26"/>
                <w:szCs w:val="26"/>
              </w:rPr>
            </w:pPr>
            <w:r w:rsidRPr="00657119">
              <w:rPr>
                <w:sz w:val="26"/>
                <w:szCs w:val="26"/>
              </w:rPr>
              <w:t>- HS trình bày</w:t>
            </w:r>
          </w:p>
          <w:p w:rsidR="00AA22A2" w:rsidRPr="00657119" w:rsidRDefault="00AA22A2" w:rsidP="00F647D7">
            <w:pPr>
              <w:spacing w:line="288" w:lineRule="auto"/>
              <w:jc w:val="both"/>
              <w:rPr>
                <w:sz w:val="26"/>
                <w:szCs w:val="26"/>
              </w:rPr>
            </w:pPr>
            <w:r w:rsidRPr="00657119">
              <w:rPr>
                <w:sz w:val="26"/>
                <w:szCs w:val="26"/>
              </w:rPr>
              <w:t>- HS lắng nghe</w:t>
            </w:r>
          </w:p>
        </w:tc>
      </w:tr>
      <w:tr w:rsidR="00AA22A2" w:rsidRPr="00657119" w:rsidTr="00F647D7">
        <w:tc>
          <w:tcPr>
            <w:tcW w:w="9738" w:type="dxa"/>
            <w:gridSpan w:val="2"/>
            <w:tcBorders>
              <w:top w:val="dashed" w:sz="4" w:space="0" w:color="auto"/>
              <w:bottom w:val="dashed" w:sz="4" w:space="0" w:color="auto"/>
            </w:tcBorders>
          </w:tcPr>
          <w:p w:rsidR="00AA22A2" w:rsidRPr="00657119" w:rsidRDefault="00AA22A2" w:rsidP="00F647D7">
            <w:pPr>
              <w:spacing w:line="288" w:lineRule="auto"/>
              <w:jc w:val="both"/>
              <w:rPr>
                <w:b/>
                <w:sz w:val="26"/>
                <w:szCs w:val="26"/>
              </w:rPr>
            </w:pPr>
            <w:r w:rsidRPr="00657119">
              <w:rPr>
                <w:b/>
                <w:sz w:val="26"/>
                <w:szCs w:val="26"/>
              </w:rPr>
              <w:lastRenderedPageBreak/>
              <w:t>3. Vận dụng.</w:t>
            </w:r>
          </w:p>
          <w:p w:rsidR="00AA22A2" w:rsidRPr="00657119" w:rsidRDefault="00AA22A2" w:rsidP="00F647D7">
            <w:pPr>
              <w:spacing w:line="288" w:lineRule="auto"/>
              <w:rPr>
                <w:sz w:val="26"/>
                <w:szCs w:val="26"/>
              </w:rPr>
            </w:pPr>
            <w:r w:rsidRPr="00657119">
              <w:rPr>
                <w:sz w:val="26"/>
                <w:szCs w:val="26"/>
              </w:rPr>
              <w:t>- Mục tiêu:</w:t>
            </w:r>
          </w:p>
          <w:p w:rsidR="00AA22A2" w:rsidRPr="00657119" w:rsidRDefault="00AA22A2" w:rsidP="00F647D7">
            <w:pPr>
              <w:spacing w:line="264" w:lineRule="auto"/>
              <w:jc w:val="both"/>
              <w:rPr>
                <w:sz w:val="26"/>
                <w:szCs w:val="26"/>
              </w:rPr>
            </w:pPr>
            <w:r w:rsidRPr="00657119">
              <w:rPr>
                <w:sz w:val="26"/>
                <w:szCs w:val="26"/>
              </w:rPr>
              <w:t>+ Củng cố những kiến thức đã học trong tiết học để học sinh khắc sâu nội dung.</w:t>
            </w:r>
          </w:p>
          <w:p w:rsidR="00AA22A2" w:rsidRPr="00657119" w:rsidRDefault="00AA22A2" w:rsidP="00F647D7">
            <w:pPr>
              <w:spacing w:line="264" w:lineRule="auto"/>
              <w:jc w:val="both"/>
              <w:rPr>
                <w:sz w:val="26"/>
                <w:szCs w:val="26"/>
              </w:rPr>
            </w:pPr>
            <w:r w:rsidRPr="00657119">
              <w:rPr>
                <w:sz w:val="26"/>
                <w:szCs w:val="26"/>
              </w:rPr>
              <w:t>+ Vận dụng kiến thức đã học vào thực tiễn.</w:t>
            </w:r>
          </w:p>
          <w:p w:rsidR="00AA22A2" w:rsidRPr="00657119" w:rsidRDefault="00AA22A2" w:rsidP="00F647D7">
            <w:pPr>
              <w:spacing w:line="264" w:lineRule="auto"/>
              <w:jc w:val="both"/>
              <w:rPr>
                <w:sz w:val="26"/>
                <w:szCs w:val="26"/>
              </w:rPr>
            </w:pPr>
            <w:r w:rsidRPr="00657119">
              <w:rPr>
                <w:sz w:val="26"/>
                <w:szCs w:val="26"/>
              </w:rPr>
              <w:t>+ Tạo không khí vui vẻ, hào hứng, lưu luyến sau khi học sinh bài học.</w:t>
            </w:r>
          </w:p>
          <w:p w:rsidR="00AA22A2" w:rsidRPr="00657119" w:rsidRDefault="00AA22A2" w:rsidP="00F647D7">
            <w:pPr>
              <w:spacing w:line="288" w:lineRule="auto"/>
              <w:jc w:val="both"/>
              <w:rPr>
                <w:sz w:val="26"/>
                <w:szCs w:val="26"/>
              </w:rPr>
            </w:pPr>
            <w:r w:rsidRPr="00657119">
              <w:rPr>
                <w:sz w:val="26"/>
                <w:szCs w:val="26"/>
              </w:rPr>
              <w:t>+ Phát triển năng lực ngôn ngữ.</w:t>
            </w:r>
          </w:p>
          <w:p w:rsidR="00AA22A2" w:rsidRPr="00657119" w:rsidRDefault="00AA22A2" w:rsidP="00F647D7">
            <w:pPr>
              <w:spacing w:line="288" w:lineRule="auto"/>
              <w:rPr>
                <w:sz w:val="26"/>
                <w:szCs w:val="26"/>
              </w:rPr>
            </w:pPr>
            <w:r w:rsidRPr="00657119">
              <w:rPr>
                <w:sz w:val="26"/>
                <w:szCs w:val="26"/>
                <w:lang w:val="en-US"/>
              </w:rPr>
              <w:t>- Cách tiến hành:</w:t>
            </w:r>
          </w:p>
        </w:tc>
      </w:tr>
      <w:tr w:rsidR="00AA22A2" w:rsidRPr="00657119" w:rsidTr="00F647D7">
        <w:tc>
          <w:tcPr>
            <w:tcW w:w="5862" w:type="dxa"/>
            <w:tcBorders>
              <w:top w:val="dashed" w:sz="4" w:space="0" w:color="auto"/>
              <w:bottom w:val="dashed" w:sz="4" w:space="0" w:color="auto"/>
            </w:tcBorders>
          </w:tcPr>
          <w:p w:rsidR="00AA22A2" w:rsidRPr="00657119" w:rsidRDefault="00AA22A2" w:rsidP="00F647D7">
            <w:pPr>
              <w:spacing w:line="288" w:lineRule="auto"/>
              <w:jc w:val="both"/>
              <w:rPr>
                <w:sz w:val="26"/>
                <w:szCs w:val="26"/>
              </w:rPr>
            </w:pPr>
            <w:r w:rsidRPr="00657119">
              <w:rPr>
                <w:sz w:val="26"/>
                <w:szCs w:val="26"/>
              </w:rPr>
              <w:t>- GV cho HS đọc bài mở rộng “Bài hát trồng cây” trong SGK.</w:t>
            </w:r>
          </w:p>
          <w:p w:rsidR="00AA22A2" w:rsidRPr="00657119" w:rsidRDefault="00AA22A2" w:rsidP="00F647D7">
            <w:pPr>
              <w:spacing w:line="288" w:lineRule="auto"/>
              <w:jc w:val="both"/>
              <w:rPr>
                <w:sz w:val="26"/>
                <w:szCs w:val="26"/>
              </w:rPr>
            </w:pPr>
            <w:r w:rsidRPr="00657119">
              <w:rPr>
                <w:sz w:val="26"/>
                <w:szCs w:val="26"/>
              </w:rPr>
              <w:t>- GV trao đổi những về những hoạt động HS yêu thích trong bài</w:t>
            </w:r>
          </w:p>
          <w:p w:rsidR="00AA22A2" w:rsidRPr="00657119" w:rsidRDefault="00AA22A2" w:rsidP="00F647D7">
            <w:pPr>
              <w:spacing w:line="288" w:lineRule="auto"/>
              <w:jc w:val="both"/>
              <w:rPr>
                <w:sz w:val="26"/>
                <w:szCs w:val="26"/>
              </w:rPr>
            </w:pPr>
            <w:r w:rsidRPr="00657119">
              <w:rPr>
                <w:sz w:val="26"/>
                <w:szCs w:val="26"/>
              </w:rPr>
              <w:t>- GV giao nhiệm vụ HS về nhà tìm đọc thêm những bài văn, bài thơ,...viết về những hoạt động yêu thích của em.</w:t>
            </w:r>
          </w:p>
          <w:p w:rsidR="00AA22A2" w:rsidRPr="00657119" w:rsidRDefault="00AA22A2" w:rsidP="00F647D7">
            <w:pPr>
              <w:spacing w:line="288" w:lineRule="auto"/>
              <w:jc w:val="both"/>
              <w:rPr>
                <w:sz w:val="26"/>
                <w:szCs w:val="26"/>
              </w:rPr>
            </w:pPr>
            <w:r w:rsidRPr="00657119">
              <w:rPr>
                <w:sz w:val="26"/>
                <w:szCs w:val="26"/>
              </w:rPr>
              <w:t>- Nhận xét, đánh giá tiết dạy.</w:t>
            </w:r>
          </w:p>
        </w:tc>
        <w:tc>
          <w:tcPr>
            <w:tcW w:w="3876" w:type="dxa"/>
            <w:tcBorders>
              <w:top w:val="dashed" w:sz="4" w:space="0" w:color="auto"/>
              <w:bottom w:val="dashed" w:sz="4" w:space="0" w:color="auto"/>
            </w:tcBorders>
          </w:tcPr>
          <w:p w:rsidR="00AA22A2" w:rsidRPr="00657119" w:rsidRDefault="00AA22A2" w:rsidP="00F647D7">
            <w:pPr>
              <w:spacing w:line="288" w:lineRule="auto"/>
              <w:rPr>
                <w:sz w:val="26"/>
                <w:szCs w:val="26"/>
              </w:rPr>
            </w:pPr>
            <w:r w:rsidRPr="00657119">
              <w:rPr>
                <w:sz w:val="26"/>
                <w:szCs w:val="26"/>
              </w:rPr>
              <w:t>- HS đọc bài mở rộng.</w:t>
            </w:r>
          </w:p>
          <w:p w:rsidR="00AA22A2" w:rsidRPr="00657119" w:rsidRDefault="00AA22A2" w:rsidP="00F647D7">
            <w:pPr>
              <w:spacing w:line="288" w:lineRule="auto"/>
              <w:rPr>
                <w:sz w:val="26"/>
                <w:szCs w:val="26"/>
              </w:rPr>
            </w:pPr>
          </w:p>
          <w:p w:rsidR="00AA22A2" w:rsidRPr="00657119" w:rsidRDefault="00AA22A2" w:rsidP="00F647D7">
            <w:pPr>
              <w:spacing w:line="288" w:lineRule="auto"/>
              <w:jc w:val="both"/>
              <w:rPr>
                <w:sz w:val="26"/>
                <w:szCs w:val="26"/>
              </w:rPr>
            </w:pPr>
            <w:r w:rsidRPr="00657119">
              <w:rPr>
                <w:sz w:val="26"/>
                <w:szCs w:val="26"/>
              </w:rPr>
              <w:t>- HS trả lời theo ý thích của mình.</w:t>
            </w:r>
          </w:p>
          <w:p w:rsidR="00AA22A2" w:rsidRPr="00657119" w:rsidRDefault="00AA22A2" w:rsidP="00F647D7">
            <w:pPr>
              <w:spacing w:line="288" w:lineRule="auto"/>
              <w:jc w:val="both"/>
              <w:rPr>
                <w:sz w:val="26"/>
                <w:szCs w:val="26"/>
              </w:rPr>
            </w:pPr>
            <w:r w:rsidRPr="00657119">
              <w:rPr>
                <w:sz w:val="26"/>
                <w:szCs w:val="26"/>
              </w:rPr>
              <w:t>- HS lắng nghe, về nhà thực hiện.</w:t>
            </w:r>
          </w:p>
          <w:p w:rsidR="00AA22A2" w:rsidRPr="00657119" w:rsidRDefault="00AA22A2" w:rsidP="00F647D7">
            <w:pPr>
              <w:spacing w:line="288" w:lineRule="auto"/>
              <w:rPr>
                <w:sz w:val="26"/>
                <w:szCs w:val="26"/>
              </w:rPr>
            </w:pPr>
          </w:p>
        </w:tc>
      </w:tr>
    </w:tbl>
    <w:p w:rsidR="00AA22A2" w:rsidRDefault="00AA22A2" w:rsidP="008F60D1">
      <w:pPr>
        <w:spacing w:line="288" w:lineRule="auto"/>
        <w:ind w:left="720" w:hanging="720"/>
        <w:jc w:val="center"/>
        <w:rPr>
          <w:b/>
          <w:bCs/>
          <w:sz w:val="26"/>
          <w:szCs w:val="26"/>
          <w:u w:val="single"/>
        </w:rPr>
      </w:pPr>
    </w:p>
    <w:p w:rsidR="008F60D1" w:rsidRPr="00657119" w:rsidRDefault="008F60D1" w:rsidP="008F60D1">
      <w:pPr>
        <w:spacing w:line="288" w:lineRule="auto"/>
        <w:ind w:left="720" w:hanging="720"/>
        <w:jc w:val="center"/>
        <w:rPr>
          <w:b/>
          <w:bCs/>
          <w:sz w:val="26"/>
          <w:szCs w:val="26"/>
          <w:u w:val="single"/>
        </w:rPr>
      </w:pPr>
      <w:r w:rsidRPr="00657119">
        <w:rPr>
          <w:b/>
          <w:bCs/>
          <w:sz w:val="26"/>
          <w:szCs w:val="26"/>
          <w:u w:val="single"/>
        </w:rPr>
        <w:t>TOÁN</w:t>
      </w:r>
    </w:p>
    <w:p w:rsidR="008F60D1" w:rsidRPr="00657119" w:rsidRDefault="008F60D1" w:rsidP="008F60D1">
      <w:pPr>
        <w:spacing w:line="288" w:lineRule="auto"/>
        <w:ind w:left="720" w:hanging="720"/>
        <w:jc w:val="center"/>
        <w:rPr>
          <w:b/>
          <w:bCs/>
          <w:sz w:val="26"/>
          <w:szCs w:val="26"/>
          <w:u w:val="single"/>
        </w:rPr>
      </w:pPr>
      <w:r w:rsidRPr="00657119">
        <w:rPr>
          <w:b/>
          <w:bCs/>
          <w:sz w:val="26"/>
          <w:szCs w:val="26"/>
          <w:u w:val="single"/>
        </w:rPr>
        <w:t>CHỦ ĐỀ 6</w:t>
      </w:r>
      <w:r w:rsidRPr="00657119">
        <w:rPr>
          <w:b/>
          <w:bCs/>
          <w:sz w:val="26"/>
          <w:szCs w:val="26"/>
        </w:rPr>
        <w:t xml:space="preserve">: PHÉP NHÂN, PHÉP CHIA TRONG PHẠM VI 1000 </w:t>
      </w:r>
    </w:p>
    <w:p w:rsidR="008F60D1" w:rsidRPr="00657119" w:rsidRDefault="008F60D1" w:rsidP="008F60D1">
      <w:pPr>
        <w:spacing w:line="288" w:lineRule="auto"/>
        <w:ind w:left="720" w:hanging="720"/>
        <w:jc w:val="center"/>
        <w:rPr>
          <w:b/>
          <w:bCs/>
          <w:sz w:val="26"/>
          <w:szCs w:val="26"/>
        </w:rPr>
      </w:pPr>
      <w:r w:rsidRPr="00657119">
        <w:rPr>
          <w:b/>
          <w:bCs/>
          <w:sz w:val="26"/>
          <w:szCs w:val="26"/>
        </w:rPr>
        <w:t>Bài 36: NHÂN SỐ CÓ BA CHỮ SỐ VỚI SỐ CÓ MỘT CHỮ SỐ</w:t>
      </w:r>
    </w:p>
    <w:p w:rsidR="008F60D1" w:rsidRPr="00657119" w:rsidRDefault="008F60D1" w:rsidP="008F60D1">
      <w:pPr>
        <w:spacing w:line="288" w:lineRule="auto"/>
        <w:ind w:left="720" w:hanging="720"/>
        <w:jc w:val="center"/>
        <w:rPr>
          <w:b/>
          <w:bCs/>
          <w:sz w:val="26"/>
          <w:szCs w:val="26"/>
        </w:rPr>
      </w:pPr>
      <w:r w:rsidRPr="00657119">
        <w:rPr>
          <w:b/>
          <w:bCs/>
          <w:sz w:val="26"/>
          <w:szCs w:val="26"/>
        </w:rPr>
        <w:t xml:space="preserve"> (T1) – Trang 97</w:t>
      </w:r>
    </w:p>
    <w:p w:rsidR="008F60D1" w:rsidRPr="00657119" w:rsidRDefault="008F60D1" w:rsidP="008F60D1">
      <w:pPr>
        <w:spacing w:line="288" w:lineRule="auto"/>
        <w:ind w:firstLine="360"/>
        <w:rPr>
          <w:b/>
          <w:bCs/>
          <w:sz w:val="26"/>
          <w:szCs w:val="26"/>
        </w:rPr>
      </w:pPr>
      <w:r w:rsidRPr="00657119">
        <w:rPr>
          <w:b/>
          <w:bCs/>
          <w:sz w:val="26"/>
          <w:szCs w:val="26"/>
        </w:rPr>
        <w:t>I. YÊU CẦU CẦN ĐẠT:</w:t>
      </w:r>
    </w:p>
    <w:p w:rsidR="008F60D1" w:rsidRPr="00657119" w:rsidRDefault="008F60D1" w:rsidP="008F60D1">
      <w:pPr>
        <w:spacing w:line="288" w:lineRule="auto"/>
        <w:ind w:firstLine="360"/>
        <w:jc w:val="both"/>
        <w:rPr>
          <w:b/>
          <w:sz w:val="26"/>
          <w:szCs w:val="26"/>
        </w:rPr>
      </w:pPr>
      <w:r w:rsidRPr="00657119">
        <w:rPr>
          <w:b/>
          <w:sz w:val="26"/>
          <w:szCs w:val="26"/>
        </w:rPr>
        <w:t>1. Năng lực đặc thù:</w:t>
      </w:r>
    </w:p>
    <w:p w:rsidR="008F60D1" w:rsidRPr="00657119" w:rsidRDefault="008F60D1" w:rsidP="008F60D1">
      <w:pPr>
        <w:widowControl w:val="0"/>
        <w:spacing w:line="288" w:lineRule="auto"/>
        <w:ind w:left="160"/>
        <w:rPr>
          <w:sz w:val="26"/>
          <w:szCs w:val="26"/>
        </w:rPr>
      </w:pPr>
      <w:r w:rsidRPr="00657119">
        <w:rPr>
          <w:sz w:val="26"/>
          <w:szCs w:val="26"/>
        </w:rPr>
        <w:t xml:space="preserve">     - Thực hiện được phép nhân số có ba chữ số với số có một chữ số.</w:t>
      </w:r>
    </w:p>
    <w:p w:rsidR="008F60D1" w:rsidRPr="00657119" w:rsidRDefault="008F60D1" w:rsidP="008F60D1">
      <w:pPr>
        <w:widowControl w:val="0"/>
        <w:numPr>
          <w:ilvl w:val="0"/>
          <w:numId w:val="29"/>
        </w:numPr>
        <w:spacing w:line="288" w:lineRule="auto"/>
        <w:ind w:hanging="120"/>
        <w:rPr>
          <w:sz w:val="26"/>
          <w:szCs w:val="26"/>
        </w:rPr>
      </w:pPr>
      <w:r w:rsidRPr="00657119">
        <w:rPr>
          <w:sz w:val="26"/>
          <w:szCs w:val="26"/>
        </w:rPr>
        <w:t xml:space="preserve">       - Vận dụng giải các bài toán thực tế liên quan đến phép nhân số có ba chữ số với số có một chữ số.</w:t>
      </w:r>
    </w:p>
    <w:p w:rsidR="008F60D1" w:rsidRPr="00657119" w:rsidRDefault="008F60D1" w:rsidP="008F60D1">
      <w:pPr>
        <w:spacing w:line="288" w:lineRule="auto"/>
        <w:jc w:val="both"/>
        <w:rPr>
          <w:sz w:val="26"/>
          <w:szCs w:val="26"/>
        </w:rPr>
      </w:pPr>
      <w:r w:rsidRPr="00657119">
        <w:rPr>
          <w:b/>
          <w:sz w:val="26"/>
          <w:szCs w:val="26"/>
        </w:rPr>
        <w:t xml:space="preserve">      </w:t>
      </w:r>
      <w:r w:rsidRPr="00657119">
        <w:rPr>
          <w:sz w:val="26"/>
          <w:szCs w:val="26"/>
        </w:rPr>
        <w:t>- Phát triển năng lực lập luận, tư duy toán học và năng lực giao tiếp toán học</w:t>
      </w:r>
    </w:p>
    <w:p w:rsidR="008F60D1" w:rsidRPr="00657119" w:rsidRDefault="008F60D1" w:rsidP="008F60D1">
      <w:pPr>
        <w:spacing w:line="288" w:lineRule="auto"/>
        <w:ind w:firstLine="360"/>
        <w:jc w:val="both"/>
        <w:rPr>
          <w:b/>
          <w:sz w:val="26"/>
          <w:szCs w:val="26"/>
        </w:rPr>
      </w:pPr>
      <w:r w:rsidRPr="00657119">
        <w:rPr>
          <w:b/>
          <w:sz w:val="26"/>
          <w:szCs w:val="26"/>
        </w:rPr>
        <w:t>2. Năng lực chung.</w:t>
      </w:r>
    </w:p>
    <w:p w:rsidR="008F60D1" w:rsidRPr="00657119" w:rsidRDefault="008F60D1" w:rsidP="008F60D1">
      <w:pPr>
        <w:spacing w:line="288" w:lineRule="auto"/>
        <w:ind w:firstLine="360"/>
        <w:jc w:val="both"/>
        <w:rPr>
          <w:sz w:val="26"/>
          <w:szCs w:val="26"/>
        </w:rPr>
      </w:pPr>
      <w:r w:rsidRPr="00657119">
        <w:rPr>
          <w:sz w:val="26"/>
          <w:szCs w:val="26"/>
        </w:rPr>
        <w:t>- Năng lực tự chủ, tự học: lắng nghe, trả lời câu hỏi, làm bài tập.</w:t>
      </w:r>
    </w:p>
    <w:p w:rsidR="008F60D1" w:rsidRPr="00657119" w:rsidRDefault="008F60D1" w:rsidP="008F60D1">
      <w:pPr>
        <w:spacing w:line="288" w:lineRule="auto"/>
        <w:ind w:firstLine="360"/>
        <w:jc w:val="both"/>
        <w:rPr>
          <w:sz w:val="26"/>
          <w:szCs w:val="26"/>
        </w:rPr>
      </w:pPr>
      <w:r w:rsidRPr="00657119">
        <w:rPr>
          <w:sz w:val="26"/>
          <w:szCs w:val="26"/>
        </w:rPr>
        <w:t>- Năng lực giải quyết vấn đề và sáng tạo: tham gia trò chơi, vận dụng.</w:t>
      </w:r>
    </w:p>
    <w:p w:rsidR="008F60D1" w:rsidRPr="00657119" w:rsidRDefault="008F60D1" w:rsidP="008F60D1">
      <w:pPr>
        <w:spacing w:line="288" w:lineRule="auto"/>
        <w:ind w:firstLine="360"/>
        <w:jc w:val="both"/>
        <w:rPr>
          <w:sz w:val="26"/>
          <w:szCs w:val="26"/>
        </w:rPr>
      </w:pPr>
      <w:r w:rsidRPr="00657119">
        <w:rPr>
          <w:sz w:val="26"/>
          <w:szCs w:val="26"/>
        </w:rPr>
        <w:t>- Năng lực tư duy và lập luận: Khám phá kiến thức mới, vận dụng giải quyết các bìa toán.</w:t>
      </w:r>
    </w:p>
    <w:p w:rsidR="008F60D1" w:rsidRPr="00657119" w:rsidRDefault="008F60D1" w:rsidP="008F60D1">
      <w:pPr>
        <w:spacing w:line="288" w:lineRule="auto"/>
        <w:ind w:firstLine="360"/>
        <w:jc w:val="both"/>
        <w:rPr>
          <w:sz w:val="26"/>
          <w:szCs w:val="26"/>
        </w:rPr>
      </w:pPr>
      <w:r w:rsidRPr="00657119">
        <w:rPr>
          <w:sz w:val="26"/>
          <w:szCs w:val="26"/>
        </w:rPr>
        <w:lastRenderedPageBreak/>
        <w:t>- Năng lực giao tiếp và hợp tác: hoạt động nhóm.</w:t>
      </w:r>
    </w:p>
    <w:p w:rsidR="008F60D1" w:rsidRPr="00657119" w:rsidRDefault="008F60D1" w:rsidP="008F60D1">
      <w:pPr>
        <w:spacing w:line="288" w:lineRule="auto"/>
        <w:ind w:firstLine="360"/>
        <w:jc w:val="both"/>
        <w:rPr>
          <w:b/>
          <w:sz w:val="26"/>
          <w:szCs w:val="26"/>
        </w:rPr>
      </w:pPr>
      <w:r w:rsidRPr="00657119">
        <w:rPr>
          <w:b/>
          <w:sz w:val="26"/>
          <w:szCs w:val="26"/>
        </w:rPr>
        <w:t>3. Phẩm chất.</w:t>
      </w:r>
    </w:p>
    <w:p w:rsidR="008F60D1" w:rsidRPr="00657119" w:rsidRDefault="008F60D1" w:rsidP="008F60D1">
      <w:pPr>
        <w:spacing w:line="288" w:lineRule="auto"/>
        <w:ind w:firstLine="360"/>
        <w:jc w:val="both"/>
        <w:rPr>
          <w:sz w:val="26"/>
          <w:szCs w:val="26"/>
        </w:rPr>
      </w:pPr>
      <w:r w:rsidRPr="00657119">
        <w:rPr>
          <w:sz w:val="26"/>
          <w:szCs w:val="26"/>
        </w:rPr>
        <w:t>- Phẩm chất nhân ái: Có ý thức giúp đỡ lẫn nhau trong hoạt động nhóm để hoàn thành nhiệm vụ.</w:t>
      </w:r>
    </w:p>
    <w:p w:rsidR="008F60D1" w:rsidRPr="00657119" w:rsidRDefault="008F60D1" w:rsidP="008F60D1">
      <w:pPr>
        <w:spacing w:line="288" w:lineRule="auto"/>
        <w:ind w:firstLine="360"/>
        <w:jc w:val="both"/>
        <w:rPr>
          <w:sz w:val="26"/>
          <w:szCs w:val="26"/>
        </w:rPr>
      </w:pPr>
      <w:r w:rsidRPr="00657119">
        <w:rPr>
          <w:sz w:val="26"/>
          <w:szCs w:val="26"/>
        </w:rPr>
        <w:t>- Phẩm chất chăm chỉ: Chăm chỉ suy nghĩ, trả lời câu hỏi; làm tốt các bài tập.</w:t>
      </w:r>
    </w:p>
    <w:p w:rsidR="008F60D1" w:rsidRPr="00657119" w:rsidRDefault="008F60D1" w:rsidP="008F60D1">
      <w:pPr>
        <w:spacing w:line="288" w:lineRule="auto"/>
        <w:ind w:firstLine="360"/>
        <w:jc w:val="both"/>
        <w:rPr>
          <w:sz w:val="26"/>
          <w:szCs w:val="26"/>
        </w:rPr>
      </w:pPr>
      <w:r w:rsidRPr="00657119">
        <w:rPr>
          <w:sz w:val="26"/>
          <w:szCs w:val="26"/>
        </w:rPr>
        <w:t>- Phẩm chất trách nhiệm: Giữ trật tự, biết lắng nghe, học tập nghiêm túc.</w:t>
      </w:r>
    </w:p>
    <w:p w:rsidR="008F60D1" w:rsidRPr="00657119" w:rsidRDefault="008F60D1" w:rsidP="008F60D1">
      <w:pPr>
        <w:spacing w:line="288" w:lineRule="auto"/>
        <w:ind w:firstLine="360"/>
        <w:jc w:val="both"/>
        <w:rPr>
          <w:b/>
          <w:sz w:val="26"/>
          <w:szCs w:val="26"/>
        </w:rPr>
      </w:pPr>
      <w:r w:rsidRPr="00657119">
        <w:rPr>
          <w:b/>
          <w:sz w:val="26"/>
          <w:szCs w:val="26"/>
        </w:rPr>
        <w:t xml:space="preserve">II. ĐỒ DÙNG DẠY HỌC </w:t>
      </w:r>
    </w:p>
    <w:p w:rsidR="008F60D1" w:rsidRPr="00657119" w:rsidRDefault="008F60D1" w:rsidP="008F60D1">
      <w:pPr>
        <w:spacing w:line="288" w:lineRule="auto"/>
        <w:ind w:firstLine="360"/>
        <w:jc w:val="both"/>
        <w:rPr>
          <w:sz w:val="26"/>
          <w:szCs w:val="26"/>
        </w:rPr>
      </w:pPr>
      <w:r w:rsidRPr="00657119">
        <w:rPr>
          <w:sz w:val="26"/>
          <w:szCs w:val="26"/>
        </w:rPr>
        <w:t>- Kế hoạch bài dạy, bài giảng Power point.</w:t>
      </w:r>
    </w:p>
    <w:p w:rsidR="008F60D1" w:rsidRPr="00657119" w:rsidRDefault="008F60D1" w:rsidP="008F60D1">
      <w:pPr>
        <w:spacing w:line="288" w:lineRule="auto"/>
        <w:ind w:firstLine="360"/>
        <w:jc w:val="both"/>
        <w:rPr>
          <w:sz w:val="26"/>
          <w:szCs w:val="26"/>
        </w:rPr>
      </w:pPr>
      <w:r w:rsidRPr="00657119">
        <w:rPr>
          <w:sz w:val="26"/>
          <w:szCs w:val="26"/>
        </w:rPr>
        <w:t>- SGK và các thiết bị, học liệu phụ vụ cho tiết dạy.</w:t>
      </w:r>
    </w:p>
    <w:p w:rsidR="008F60D1" w:rsidRPr="00657119" w:rsidRDefault="008F60D1" w:rsidP="008F60D1">
      <w:pPr>
        <w:spacing w:line="288" w:lineRule="auto"/>
        <w:ind w:firstLine="360"/>
        <w:jc w:val="both"/>
        <w:outlineLvl w:val="0"/>
        <w:rPr>
          <w:b/>
          <w:bCs/>
          <w:sz w:val="26"/>
          <w:szCs w:val="26"/>
          <w:u w:val="single"/>
        </w:rPr>
      </w:pPr>
      <w:r w:rsidRPr="00657119">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1"/>
        <w:gridCol w:w="3907"/>
      </w:tblGrid>
      <w:tr w:rsidR="008F60D1" w:rsidRPr="00657119" w:rsidTr="008F60D1">
        <w:tc>
          <w:tcPr>
            <w:tcW w:w="5831" w:type="dxa"/>
            <w:tcBorders>
              <w:bottom w:val="dashed" w:sz="4" w:space="0" w:color="auto"/>
            </w:tcBorders>
          </w:tcPr>
          <w:p w:rsidR="008F60D1" w:rsidRPr="00657119" w:rsidRDefault="008F60D1" w:rsidP="001A7573">
            <w:pPr>
              <w:spacing w:line="288" w:lineRule="auto"/>
              <w:jc w:val="center"/>
              <w:rPr>
                <w:b/>
                <w:sz w:val="26"/>
                <w:szCs w:val="26"/>
              </w:rPr>
            </w:pPr>
            <w:r w:rsidRPr="00657119">
              <w:rPr>
                <w:b/>
                <w:sz w:val="26"/>
                <w:szCs w:val="26"/>
              </w:rPr>
              <w:t>Hoạt động của giáo viên</w:t>
            </w:r>
          </w:p>
        </w:tc>
        <w:tc>
          <w:tcPr>
            <w:tcW w:w="3907" w:type="dxa"/>
            <w:tcBorders>
              <w:bottom w:val="dashed" w:sz="4" w:space="0" w:color="auto"/>
            </w:tcBorders>
          </w:tcPr>
          <w:p w:rsidR="008F60D1" w:rsidRPr="00657119" w:rsidRDefault="008F60D1" w:rsidP="001A7573">
            <w:pPr>
              <w:spacing w:line="288" w:lineRule="auto"/>
              <w:jc w:val="center"/>
              <w:rPr>
                <w:b/>
                <w:sz w:val="26"/>
                <w:szCs w:val="26"/>
              </w:rPr>
            </w:pPr>
            <w:r w:rsidRPr="00657119">
              <w:rPr>
                <w:b/>
                <w:sz w:val="26"/>
                <w:szCs w:val="26"/>
              </w:rPr>
              <w:t>Hoạt động của học sinh</w:t>
            </w:r>
          </w:p>
        </w:tc>
      </w:tr>
      <w:tr w:rsidR="008F60D1" w:rsidRPr="00657119" w:rsidTr="001A7573">
        <w:tc>
          <w:tcPr>
            <w:tcW w:w="9738" w:type="dxa"/>
            <w:gridSpan w:val="2"/>
            <w:tcBorders>
              <w:bottom w:val="dashed" w:sz="4" w:space="0" w:color="auto"/>
            </w:tcBorders>
          </w:tcPr>
          <w:p w:rsidR="008F60D1" w:rsidRPr="00657119" w:rsidRDefault="008F60D1" w:rsidP="001A7573">
            <w:pPr>
              <w:spacing w:line="288" w:lineRule="auto"/>
              <w:jc w:val="both"/>
              <w:rPr>
                <w:bCs/>
                <w:i/>
                <w:sz w:val="26"/>
                <w:szCs w:val="26"/>
              </w:rPr>
            </w:pPr>
            <w:r w:rsidRPr="00657119">
              <w:rPr>
                <w:b/>
                <w:bCs/>
                <w:sz w:val="26"/>
                <w:szCs w:val="26"/>
              </w:rPr>
              <w:t>1. Khởi động:</w:t>
            </w:r>
          </w:p>
          <w:p w:rsidR="008F60D1" w:rsidRPr="00657119" w:rsidRDefault="008F60D1" w:rsidP="001A7573">
            <w:pPr>
              <w:spacing w:line="288" w:lineRule="auto"/>
              <w:jc w:val="both"/>
              <w:rPr>
                <w:sz w:val="26"/>
                <w:szCs w:val="26"/>
              </w:rPr>
            </w:pPr>
            <w:r w:rsidRPr="00657119">
              <w:rPr>
                <w:sz w:val="26"/>
                <w:szCs w:val="26"/>
              </w:rPr>
              <w:t>- Mục tiêu: + Tạo không khí vui vẻ, khấn khởi trước giờ học.</w:t>
            </w:r>
          </w:p>
          <w:p w:rsidR="008F60D1" w:rsidRPr="00657119" w:rsidRDefault="008F60D1" w:rsidP="001A7573">
            <w:pPr>
              <w:spacing w:line="288" w:lineRule="auto"/>
              <w:jc w:val="both"/>
              <w:rPr>
                <w:sz w:val="26"/>
                <w:szCs w:val="26"/>
              </w:rPr>
            </w:pPr>
            <w:r w:rsidRPr="00657119">
              <w:rPr>
                <w:sz w:val="26"/>
                <w:szCs w:val="26"/>
              </w:rPr>
              <w:t xml:space="preserve">                  + Kiểm tra kiến thức đã học của học sinh ở bài trước.</w:t>
            </w:r>
          </w:p>
          <w:p w:rsidR="008F60D1" w:rsidRPr="00657119" w:rsidRDefault="008F60D1" w:rsidP="001A7573">
            <w:pPr>
              <w:spacing w:line="288" w:lineRule="auto"/>
              <w:jc w:val="both"/>
              <w:rPr>
                <w:sz w:val="26"/>
                <w:szCs w:val="26"/>
              </w:rPr>
            </w:pPr>
            <w:r w:rsidRPr="00657119">
              <w:rPr>
                <w:sz w:val="26"/>
                <w:szCs w:val="26"/>
              </w:rPr>
              <w:t>- Cách tiến hành:</w:t>
            </w:r>
          </w:p>
        </w:tc>
      </w:tr>
      <w:tr w:rsidR="008F60D1" w:rsidRPr="00657119" w:rsidTr="008F60D1">
        <w:tc>
          <w:tcPr>
            <w:tcW w:w="5831" w:type="dxa"/>
            <w:tcBorders>
              <w:bottom w:val="dashed" w:sz="4" w:space="0" w:color="auto"/>
            </w:tcBorders>
          </w:tcPr>
          <w:p w:rsidR="008F60D1" w:rsidRPr="00657119" w:rsidRDefault="008F60D1" w:rsidP="001A7573">
            <w:pPr>
              <w:spacing w:line="288" w:lineRule="auto"/>
              <w:jc w:val="both"/>
              <w:outlineLvl w:val="0"/>
              <w:rPr>
                <w:bCs/>
                <w:sz w:val="26"/>
                <w:szCs w:val="26"/>
              </w:rPr>
            </w:pPr>
            <w:r w:rsidRPr="00657119">
              <w:rPr>
                <w:bCs/>
                <w:sz w:val="26"/>
                <w:szCs w:val="26"/>
              </w:rPr>
              <w:t>- GV tổ chức trò chơi để khởi động bài học. Ai nhanh ai đúng: Gv cho 3 số 5, 4, 4, 64, 185; 160</w:t>
            </w:r>
          </w:p>
          <w:p w:rsidR="008F60D1" w:rsidRPr="00657119" w:rsidRDefault="008F60D1" w:rsidP="001A7573">
            <w:pPr>
              <w:spacing w:line="288" w:lineRule="auto"/>
              <w:jc w:val="both"/>
              <w:outlineLvl w:val="0"/>
              <w:rPr>
                <w:bCs/>
                <w:sz w:val="26"/>
                <w:szCs w:val="26"/>
              </w:rPr>
            </w:pPr>
            <w:r w:rsidRPr="00657119">
              <w:rPr>
                <w:bCs/>
                <w:sz w:val="26"/>
                <w:szCs w:val="26"/>
              </w:rPr>
              <w:t>Chọn các số đã cho viết vào chỗ chấm để có kết quả đúng:</w:t>
            </w:r>
          </w:p>
          <w:p w:rsidR="008F60D1" w:rsidRPr="00657119" w:rsidRDefault="008F60D1" w:rsidP="001A7573">
            <w:pPr>
              <w:shd w:val="clear" w:color="auto" w:fill="FFFFFF"/>
              <w:spacing w:line="288" w:lineRule="auto"/>
              <w:rPr>
                <w:color w:val="000000"/>
                <w:sz w:val="26"/>
                <w:szCs w:val="26"/>
                <w:lang w:val="vi-VN" w:eastAsia="vi-VN"/>
              </w:rPr>
            </w:pPr>
            <w:r w:rsidRPr="00657119">
              <w:rPr>
                <w:color w:val="000000"/>
                <w:sz w:val="26"/>
                <w:szCs w:val="26"/>
                <w:lang w:val="vi-VN" w:eastAsia="vi-VN"/>
              </w:rPr>
              <w:t> </w:t>
            </w:r>
            <w:r w:rsidRPr="00657119">
              <w:rPr>
                <w:color w:val="000000"/>
                <w:sz w:val="26"/>
                <w:szCs w:val="26"/>
                <w:lang w:eastAsia="vi-VN"/>
              </w:rPr>
              <w:t>a.</w:t>
            </w:r>
            <w:r w:rsidRPr="00657119">
              <w:rPr>
                <w:color w:val="000000"/>
                <w:sz w:val="26"/>
                <w:szCs w:val="26"/>
                <w:lang w:val="vi-VN" w:eastAsia="vi-VN"/>
              </w:rPr>
              <w:t>23 x 2 = ...          b. 16 x ... = ...</w:t>
            </w:r>
          </w:p>
          <w:p w:rsidR="008F60D1" w:rsidRPr="00657119" w:rsidRDefault="008F60D1" w:rsidP="001A7573">
            <w:pPr>
              <w:shd w:val="clear" w:color="auto" w:fill="FFFFFF"/>
              <w:spacing w:line="288" w:lineRule="auto"/>
              <w:rPr>
                <w:color w:val="000000"/>
                <w:sz w:val="26"/>
                <w:szCs w:val="26"/>
                <w:lang w:val="vi-VN" w:eastAsia="vi-VN"/>
              </w:rPr>
            </w:pPr>
            <w:r w:rsidRPr="00657119">
              <w:rPr>
                <w:color w:val="000000"/>
                <w:sz w:val="26"/>
                <w:szCs w:val="26"/>
                <w:lang w:eastAsia="vi-VN"/>
              </w:rPr>
              <w:t xml:space="preserve"> </w:t>
            </w:r>
            <w:r w:rsidRPr="00657119">
              <w:rPr>
                <w:color w:val="000000"/>
                <w:sz w:val="26"/>
                <w:szCs w:val="26"/>
                <w:lang w:val="vi-VN" w:eastAsia="vi-VN"/>
              </w:rPr>
              <w:t>c. 37 x ... = ...         d. 40 x ... = ...</w:t>
            </w:r>
          </w:p>
          <w:p w:rsidR="008F60D1" w:rsidRPr="00657119" w:rsidRDefault="008F60D1" w:rsidP="001A7573">
            <w:pPr>
              <w:spacing w:line="288" w:lineRule="auto"/>
              <w:jc w:val="both"/>
              <w:outlineLvl w:val="0"/>
              <w:rPr>
                <w:bCs/>
                <w:sz w:val="26"/>
                <w:szCs w:val="26"/>
              </w:rPr>
            </w:pPr>
            <w:r w:rsidRPr="00657119">
              <w:rPr>
                <w:bCs/>
                <w:sz w:val="26"/>
                <w:szCs w:val="26"/>
              </w:rPr>
              <w:t>- GV Nhận xét, tuyên dương.</w:t>
            </w:r>
          </w:p>
          <w:p w:rsidR="008F60D1" w:rsidRPr="00657119" w:rsidRDefault="008F60D1" w:rsidP="001A7573">
            <w:pPr>
              <w:spacing w:line="288" w:lineRule="auto"/>
              <w:jc w:val="both"/>
              <w:outlineLvl w:val="0"/>
              <w:rPr>
                <w:bCs/>
                <w:sz w:val="26"/>
                <w:szCs w:val="26"/>
              </w:rPr>
            </w:pPr>
            <w:r w:rsidRPr="00657119">
              <w:rPr>
                <w:bCs/>
                <w:sz w:val="26"/>
                <w:szCs w:val="26"/>
              </w:rPr>
              <w:t>- GV dẫn dắt vào bài mới</w:t>
            </w:r>
          </w:p>
        </w:tc>
        <w:tc>
          <w:tcPr>
            <w:tcW w:w="3907" w:type="dxa"/>
            <w:tcBorders>
              <w:bottom w:val="dashed" w:sz="4" w:space="0" w:color="auto"/>
            </w:tcBorders>
          </w:tcPr>
          <w:p w:rsidR="008F60D1" w:rsidRPr="00657119" w:rsidRDefault="008F60D1" w:rsidP="001A7573">
            <w:pPr>
              <w:spacing w:line="288" w:lineRule="auto"/>
              <w:jc w:val="both"/>
              <w:rPr>
                <w:sz w:val="26"/>
                <w:szCs w:val="26"/>
              </w:rPr>
            </w:pPr>
            <w:r w:rsidRPr="00657119">
              <w:rPr>
                <w:sz w:val="26"/>
                <w:szCs w:val="26"/>
              </w:rPr>
              <w:t>- HS tham gia trò chơi và KQ:</w:t>
            </w:r>
          </w:p>
          <w:p w:rsidR="008F60D1" w:rsidRPr="00657119" w:rsidRDefault="008F60D1" w:rsidP="001A7573">
            <w:pPr>
              <w:shd w:val="clear" w:color="auto" w:fill="FFFFFF"/>
              <w:spacing w:line="288" w:lineRule="auto"/>
              <w:rPr>
                <w:rFonts w:ascii="Arial" w:hAnsi="Arial" w:cs="Arial"/>
                <w:color w:val="000000"/>
                <w:sz w:val="26"/>
                <w:szCs w:val="26"/>
                <w:lang w:val="en-US" w:eastAsia="vi-VN"/>
              </w:rPr>
            </w:pPr>
            <w:r w:rsidRPr="00657119">
              <w:rPr>
                <w:rFonts w:ascii="Arial" w:hAnsi="Arial" w:cs="Arial"/>
                <w:color w:val="000000"/>
                <w:sz w:val="26"/>
                <w:szCs w:val="26"/>
                <w:lang w:val="vi-VN" w:eastAsia="vi-VN"/>
              </w:rPr>
              <w:t xml:space="preserve">. </w:t>
            </w:r>
          </w:p>
          <w:p w:rsidR="008F60D1" w:rsidRPr="00657119" w:rsidRDefault="008F60D1" w:rsidP="001A7573">
            <w:pPr>
              <w:shd w:val="clear" w:color="auto" w:fill="FFFFFF"/>
              <w:spacing w:line="288" w:lineRule="auto"/>
              <w:rPr>
                <w:rFonts w:ascii="Arial" w:hAnsi="Arial" w:cs="Arial"/>
                <w:color w:val="000000"/>
                <w:sz w:val="26"/>
                <w:szCs w:val="26"/>
                <w:lang w:val="en-US" w:eastAsia="vi-VN"/>
              </w:rPr>
            </w:pPr>
          </w:p>
          <w:p w:rsidR="008F60D1" w:rsidRPr="00657119" w:rsidRDefault="008F60D1" w:rsidP="001A7573">
            <w:pPr>
              <w:shd w:val="clear" w:color="auto" w:fill="FFFFFF"/>
              <w:spacing w:line="288" w:lineRule="auto"/>
              <w:rPr>
                <w:rFonts w:ascii="Arial" w:hAnsi="Arial" w:cs="Arial"/>
                <w:color w:val="000000"/>
                <w:sz w:val="26"/>
                <w:szCs w:val="26"/>
                <w:lang w:val="en-US" w:eastAsia="vi-VN"/>
              </w:rPr>
            </w:pPr>
          </w:p>
          <w:p w:rsidR="008F60D1" w:rsidRPr="00657119" w:rsidRDefault="008F60D1" w:rsidP="001A7573">
            <w:pPr>
              <w:shd w:val="clear" w:color="auto" w:fill="FFFFFF"/>
              <w:spacing w:line="288" w:lineRule="auto"/>
              <w:rPr>
                <w:color w:val="000000"/>
                <w:sz w:val="26"/>
                <w:szCs w:val="26"/>
                <w:lang w:val="vi-VN" w:eastAsia="vi-VN"/>
              </w:rPr>
            </w:pPr>
            <w:r w:rsidRPr="00657119">
              <w:rPr>
                <w:color w:val="000000"/>
                <w:sz w:val="26"/>
                <w:szCs w:val="26"/>
                <w:lang w:val="en-US" w:eastAsia="vi-VN"/>
              </w:rPr>
              <w:t xml:space="preserve">a. </w:t>
            </w:r>
            <w:r w:rsidRPr="00657119">
              <w:rPr>
                <w:color w:val="000000"/>
                <w:sz w:val="26"/>
                <w:szCs w:val="26"/>
                <w:lang w:val="vi-VN" w:eastAsia="vi-VN"/>
              </w:rPr>
              <w:t>23 x 2 = 46      b. 16 x 4 = 64</w:t>
            </w:r>
          </w:p>
          <w:p w:rsidR="008F60D1" w:rsidRPr="00657119" w:rsidRDefault="008F60D1" w:rsidP="001A7573">
            <w:pPr>
              <w:shd w:val="clear" w:color="auto" w:fill="FFFFFF"/>
              <w:spacing w:line="288" w:lineRule="auto"/>
              <w:rPr>
                <w:color w:val="000000"/>
                <w:sz w:val="26"/>
                <w:szCs w:val="26"/>
                <w:lang w:val="vi-VN" w:eastAsia="vi-VN"/>
              </w:rPr>
            </w:pPr>
            <w:r w:rsidRPr="00657119">
              <w:rPr>
                <w:color w:val="000000"/>
                <w:sz w:val="26"/>
                <w:szCs w:val="26"/>
                <w:lang w:val="vi-VN" w:eastAsia="vi-VN"/>
              </w:rPr>
              <w:t>c. 37 x 5 = 185   d. 40 x 4 = 160</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HS lắng nghe.</w:t>
            </w:r>
          </w:p>
        </w:tc>
      </w:tr>
      <w:tr w:rsidR="008F60D1" w:rsidRPr="00657119" w:rsidTr="001A7573">
        <w:tc>
          <w:tcPr>
            <w:tcW w:w="9738" w:type="dxa"/>
            <w:gridSpan w:val="2"/>
            <w:tcBorders>
              <w:top w:val="dashed" w:sz="4" w:space="0" w:color="auto"/>
              <w:bottom w:val="dashed" w:sz="4" w:space="0" w:color="auto"/>
            </w:tcBorders>
          </w:tcPr>
          <w:p w:rsidR="008F60D1" w:rsidRPr="00657119" w:rsidRDefault="008F60D1" w:rsidP="001A7573">
            <w:pPr>
              <w:spacing w:line="288" w:lineRule="auto"/>
              <w:jc w:val="both"/>
              <w:rPr>
                <w:b/>
                <w:bCs/>
                <w:iCs/>
                <w:sz w:val="26"/>
                <w:szCs w:val="26"/>
              </w:rPr>
            </w:pPr>
            <w:r w:rsidRPr="00657119">
              <w:rPr>
                <w:b/>
                <w:bCs/>
                <w:iCs/>
                <w:sz w:val="26"/>
                <w:szCs w:val="26"/>
              </w:rPr>
              <w:t>2. Khám phá</w:t>
            </w:r>
            <w:r w:rsidRPr="00657119">
              <w:rPr>
                <w:bCs/>
                <w:i/>
                <w:iCs/>
                <w:sz w:val="26"/>
                <w:szCs w:val="26"/>
              </w:rPr>
              <w:t xml:space="preserve"> </w:t>
            </w:r>
            <w:r w:rsidRPr="00657119">
              <w:rPr>
                <w:bCs/>
                <w:iCs/>
                <w:sz w:val="26"/>
                <w:szCs w:val="26"/>
              </w:rPr>
              <w:t xml:space="preserve"> </w:t>
            </w:r>
            <w:r w:rsidRPr="00657119">
              <w:rPr>
                <w:b/>
                <w:bCs/>
                <w:iCs/>
                <w:sz w:val="26"/>
                <w:szCs w:val="26"/>
              </w:rPr>
              <w:t>- Hoạt động</w:t>
            </w:r>
          </w:p>
          <w:p w:rsidR="008F60D1" w:rsidRPr="00657119" w:rsidRDefault="008F60D1" w:rsidP="001A7573">
            <w:pPr>
              <w:spacing w:line="288" w:lineRule="auto"/>
              <w:jc w:val="both"/>
              <w:rPr>
                <w:sz w:val="26"/>
                <w:szCs w:val="26"/>
              </w:rPr>
            </w:pPr>
            <w:r w:rsidRPr="00657119">
              <w:rPr>
                <w:b/>
                <w:bCs/>
                <w:iCs/>
                <w:sz w:val="26"/>
                <w:szCs w:val="26"/>
              </w:rPr>
              <w:t xml:space="preserve">- </w:t>
            </w:r>
            <w:r w:rsidRPr="00657119">
              <w:rPr>
                <w:bCs/>
                <w:sz w:val="26"/>
                <w:szCs w:val="26"/>
              </w:rPr>
              <w:t>Mục tiêu:</w:t>
            </w:r>
            <w:r w:rsidRPr="00657119">
              <w:rPr>
                <w:sz w:val="26"/>
                <w:szCs w:val="26"/>
              </w:rPr>
              <w:t xml:space="preserve"> </w:t>
            </w:r>
          </w:p>
          <w:p w:rsidR="008F60D1" w:rsidRPr="00657119" w:rsidRDefault="008F60D1" w:rsidP="001A7573">
            <w:pPr>
              <w:widowControl w:val="0"/>
              <w:spacing w:line="288" w:lineRule="auto"/>
              <w:ind w:left="160"/>
              <w:rPr>
                <w:sz w:val="26"/>
                <w:szCs w:val="26"/>
              </w:rPr>
            </w:pPr>
            <w:r w:rsidRPr="00657119">
              <w:rPr>
                <w:sz w:val="26"/>
                <w:szCs w:val="26"/>
              </w:rPr>
              <w:t xml:space="preserve"> + Thực hiện được phép nhân số có ba chữ số với số có một chữ số.</w:t>
            </w:r>
          </w:p>
          <w:p w:rsidR="008F60D1" w:rsidRPr="00657119" w:rsidRDefault="008F60D1" w:rsidP="001A7573">
            <w:pPr>
              <w:spacing w:line="288" w:lineRule="auto"/>
              <w:jc w:val="both"/>
              <w:rPr>
                <w:sz w:val="26"/>
                <w:szCs w:val="26"/>
              </w:rPr>
            </w:pPr>
            <w:r w:rsidRPr="00657119">
              <w:rPr>
                <w:sz w:val="26"/>
                <w:szCs w:val="26"/>
              </w:rPr>
              <w:t xml:space="preserve">   + Vận dụng giải các bài toán thực tế liên quan.</w:t>
            </w:r>
          </w:p>
          <w:p w:rsidR="008F60D1" w:rsidRPr="00657119" w:rsidRDefault="008F60D1" w:rsidP="001A7573">
            <w:pPr>
              <w:spacing w:line="288" w:lineRule="auto"/>
              <w:jc w:val="both"/>
              <w:rPr>
                <w:sz w:val="26"/>
                <w:szCs w:val="26"/>
              </w:rPr>
            </w:pPr>
            <w:r w:rsidRPr="00657119">
              <w:rPr>
                <w:b/>
                <w:bCs/>
                <w:iCs/>
                <w:sz w:val="26"/>
                <w:szCs w:val="26"/>
              </w:rPr>
              <w:t xml:space="preserve">- </w:t>
            </w:r>
            <w:r w:rsidRPr="00657119">
              <w:rPr>
                <w:bCs/>
                <w:iCs/>
                <w:sz w:val="26"/>
                <w:szCs w:val="26"/>
              </w:rPr>
              <w:t>Cách tiến hành:</w:t>
            </w:r>
          </w:p>
        </w:tc>
      </w:tr>
      <w:tr w:rsidR="008F60D1" w:rsidRPr="00657119" w:rsidTr="008F60D1">
        <w:tc>
          <w:tcPr>
            <w:tcW w:w="5831" w:type="dxa"/>
            <w:tcBorders>
              <w:top w:val="dashed" w:sz="4" w:space="0" w:color="auto"/>
              <w:bottom w:val="dashed" w:sz="4" w:space="0" w:color="auto"/>
            </w:tcBorders>
          </w:tcPr>
          <w:p w:rsidR="008F60D1" w:rsidRPr="00657119" w:rsidRDefault="008F60D1" w:rsidP="001A7573">
            <w:pPr>
              <w:spacing w:line="288" w:lineRule="auto"/>
              <w:jc w:val="both"/>
              <w:rPr>
                <w:sz w:val="26"/>
                <w:szCs w:val="26"/>
              </w:rPr>
            </w:pPr>
            <w:r w:rsidRPr="00DF26F0">
              <w:rPr>
                <w:b/>
                <w:sz w:val="26"/>
                <w:szCs w:val="26"/>
              </w:rPr>
              <w:t>a)</w:t>
            </w:r>
            <w:r w:rsidRPr="00DF26F0">
              <w:rPr>
                <w:sz w:val="26"/>
                <w:szCs w:val="26"/>
              </w:rPr>
              <w:t xml:space="preserve"> </w:t>
            </w:r>
            <w:r w:rsidRPr="00DF26F0">
              <w:rPr>
                <w:b/>
                <w:sz w:val="26"/>
                <w:szCs w:val="26"/>
              </w:rPr>
              <w:t>Khám phá</w:t>
            </w:r>
            <w:r w:rsidRPr="00DF26F0">
              <w:rPr>
                <w:sz w:val="26"/>
                <w:szCs w:val="26"/>
              </w:rPr>
              <w:t xml:space="preserve">: </w:t>
            </w:r>
            <w:r w:rsidRPr="00657119">
              <w:rPr>
                <w:sz w:val="26"/>
                <w:szCs w:val="26"/>
              </w:rPr>
              <w:t xml:space="preserve"> GV cho HS quan sát</w:t>
            </w:r>
            <w:r w:rsidRPr="00DF26F0">
              <w:rPr>
                <w:sz w:val="26"/>
                <w:szCs w:val="26"/>
              </w:rPr>
              <w:t xml:space="preserve"> hình vẽ, đọc lời thoại của Việt và Rô-</w:t>
            </w:r>
            <w:r w:rsidRPr="00657119">
              <w:rPr>
                <w:sz w:val="26"/>
                <w:szCs w:val="26"/>
              </w:rPr>
              <w:t>bót trong SGK để tìm hiểu</w:t>
            </w:r>
          </w:p>
          <w:p w:rsidR="008F60D1" w:rsidRPr="00657119" w:rsidRDefault="008F60D1" w:rsidP="001A7573">
            <w:pPr>
              <w:spacing w:line="288" w:lineRule="auto"/>
              <w:rPr>
                <w:b/>
                <w:sz w:val="26"/>
                <w:szCs w:val="26"/>
              </w:rPr>
            </w:pPr>
          </w:p>
          <w:p w:rsidR="008F60D1" w:rsidRPr="00657119" w:rsidRDefault="008F60D1" w:rsidP="001A7573">
            <w:pPr>
              <w:spacing w:line="288" w:lineRule="auto"/>
              <w:rPr>
                <w:sz w:val="26"/>
                <w:szCs w:val="26"/>
              </w:rPr>
            </w:pPr>
            <w:r w:rsidRPr="00657119">
              <w:rPr>
                <w:b/>
                <w:sz w:val="26"/>
                <w:szCs w:val="26"/>
              </w:rPr>
              <w:t xml:space="preserve">- </w:t>
            </w:r>
            <w:r w:rsidRPr="00657119">
              <w:rPr>
                <w:sz w:val="26"/>
                <w:szCs w:val="26"/>
              </w:rPr>
              <w:t>GV hỏi để HS hiểu được cách muốn tìm câu trả lời.</w:t>
            </w:r>
          </w:p>
          <w:p w:rsidR="008F60D1" w:rsidRPr="00657119" w:rsidRDefault="008F60D1" w:rsidP="001A7573">
            <w:pPr>
              <w:spacing w:line="288" w:lineRule="auto"/>
              <w:rPr>
                <w:sz w:val="26"/>
                <w:szCs w:val="26"/>
              </w:rPr>
            </w:pPr>
          </w:p>
          <w:p w:rsidR="008F60D1" w:rsidRPr="00657119" w:rsidRDefault="008F60D1" w:rsidP="001A7573">
            <w:pPr>
              <w:spacing w:line="288" w:lineRule="auto"/>
              <w:rPr>
                <w:sz w:val="26"/>
                <w:szCs w:val="26"/>
              </w:rPr>
            </w:pPr>
            <w:r w:rsidRPr="00657119">
              <w:rPr>
                <w:sz w:val="26"/>
                <w:szCs w:val="26"/>
              </w:rPr>
              <w:t>- HS nêu GV chốt cụ thể đó là phép nhân số có ba chữ số cho số có một chữ số.</w:t>
            </w:r>
          </w:p>
          <w:p w:rsidR="008F60D1" w:rsidRPr="00657119" w:rsidRDefault="008F60D1" w:rsidP="001A7573">
            <w:pPr>
              <w:spacing w:line="288" w:lineRule="auto"/>
              <w:rPr>
                <w:sz w:val="26"/>
                <w:szCs w:val="26"/>
              </w:rPr>
            </w:pPr>
            <w:r w:rsidRPr="00657119">
              <w:rPr>
                <w:sz w:val="26"/>
                <w:szCs w:val="26"/>
              </w:rPr>
              <w:t>- GV hướng dẫn HS thực hiện phép tính. Tương ự nhân số có hai chữ số với số có một chữ số cho HS nêu từng bước tính và thực hiện tính và tính</w:t>
            </w:r>
          </w:p>
          <w:p w:rsidR="008F60D1" w:rsidRPr="00657119" w:rsidRDefault="008F60D1" w:rsidP="001A7573">
            <w:pPr>
              <w:spacing w:line="288" w:lineRule="auto"/>
              <w:rPr>
                <w:sz w:val="26"/>
                <w:szCs w:val="26"/>
              </w:rPr>
            </w:pPr>
            <w:r w:rsidRPr="00657119">
              <w:rPr>
                <w:sz w:val="26"/>
                <w:szCs w:val="26"/>
              </w:rPr>
              <w:t>- GV chiếu HS quan sát.</w:t>
            </w:r>
          </w:p>
          <w:p w:rsidR="008F60D1" w:rsidRPr="00657119" w:rsidRDefault="008F60D1" w:rsidP="001A7573">
            <w:pPr>
              <w:spacing w:line="288" w:lineRule="auto"/>
              <w:rPr>
                <w:sz w:val="26"/>
                <w:szCs w:val="26"/>
              </w:rPr>
            </w:pPr>
          </w:p>
          <w:p w:rsidR="008F60D1" w:rsidRPr="00657119" w:rsidRDefault="008F60D1" w:rsidP="001A7573">
            <w:pPr>
              <w:spacing w:line="288" w:lineRule="auto"/>
              <w:rPr>
                <w:sz w:val="26"/>
                <w:szCs w:val="26"/>
              </w:rPr>
            </w:pPr>
          </w:p>
          <w:p w:rsidR="008F60D1" w:rsidRPr="00657119" w:rsidRDefault="008F60D1" w:rsidP="001A7573">
            <w:pPr>
              <w:spacing w:line="288" w:lineRule="auto"/>
              <w:rPr>
                <w:sz w:val="26"/>
                <w:szCs w:val="26"/>
              </w:rPr>
            </w:pPr>
          </w:p>
          <w:p w:rsidR="00601777" w:rsidRDefault="00601777" w:rsidP="001A7573">
            <w:pPr>
              <w:spacing w:line="288" w:lineRule="auto"/>
              <w:rPr>
                <w:sz w:val="26"/>
                <w:szCs w:val="26"/>
              </w:rPr>
            </w:pPr>
          </w:p>
          <w:p w:rsidR="008F60D1" w:rsidRPr="00657119" w:rsidRDefault="008F60D1" w:rsidP="001A7573">
            <w:pPr>
              <w:spacing w:line="288" w:lineRule="auto"/>
              <w:rPr>
                <w:sz w:val="26"/>
                <w:szCs w:val="26"/>
              </w:rPr>
            </w:pPr>
            <w:r w:rsidRPr="00657119">
              <w:rPr>
                <w:sz w:val="26"/>
                <w:szCs w:val="26"/>
              </w:rPr>
              <w:t>b) GV cho HS làm bảng con phép tính: 215 x 4</w:t>
            </w:r>
          </w:p>
          <w:p w:rsidR="008F60D1" w:rsidRPr="00657119" w:rsidRDefault="008F60D1" w:rsidP="001A7573">
            <w:pPr>
              <w:spacing w:line="288" w:lineRule="auto"/>
              <w:jc w:val="both"/>
              <w:rPr>
                <w:sz w:val="26"/>
                <w:szCs w:val="26"/>
              </w:rPr>
            </w:pPr>
            <w:r w:rsidRPr="00657119">
              <w:rPr>
                <w:b/>
                <w:sz w:val="26"/>
                <w:szCs w:val="26"/>
              </w:rPr>
              <w:t xml:space="preserve">- </w:t>
            </w:r>
            <w:r w:rsidRPr="00657119">
              <w:rPr>
                <w:sz w:val="26"/>
                <w:szCs w:val="26"/>
              </w:rPr>
              <w:t>GV nhận xét, tuyên dương.</w:t>
            </w:r>
          </w:p>
          <w:p w:rsidR="008F60D1" w:rsidRPr="00657119" w:rsidRDefault="008F60D1" w:rsidP="001A7573">
            <w:pPr>
              <w:spacing w:line="288" w:lineRule="auto"/>
              <w:jc w:val="both"/>
              <w:rPr>
                <w:b/>
                <w:sz w:val="26"/>
                <w:szCs w:val="26"/>
              </w:rPr>
            </w:pPr>
            <w:r w:rsidRPr="00657119">
              <w:rPr>
                <w:b/>
                <w:sz w:val="26"/>
                <w:szCs w:val="26"/>
              </w:rPr>
              <w:t>b) Hoạt động:</w:t>
            </w:r>
          </w:p>
          <w:p w:rsidR="008F60D1" w:rsidRPr="00657119" w:rsidRDefault="008F60D1" w:rsidP="001A7573">
            <w:pPr>
              <w:spacing w:line="288" w:lineRule="auto"/>
              <w:jc w:val="both"/>
              <w:rPr>
                <w:sz w:val="26"/>
                <w:szCs w:val="26"/>
              </w:rPr>
            </w:pPr>
            <w:r w:rsidRPr="00657119">
              <w:rPr>
                <w:b/>
                <w:sz w:val="26"/>
                <w:szCs w:val="26"/>
              </w:rPr>
              <w:t>Bài 1</w:t>
            </w:r>
            <w:r w:rsidRPr="00657119">
              <w:rPr>
                <w:sz w:val="26"/>
                <w:szCs w:val="26"/>
              </w:rPr>
              <w:t>: GV chia nhóm 2, các nhóm làm việc vào phiếu học tập nhóm.</w:t>
            </w:r>
          </w:p>
          <w:p w:rsidR="008F60D1" w:rsidRPr="00657119" w:rsidRDefault="008F60D1" w:rsidP="001A7573">
            <w:pPr>
              <w:spacing w:line="288" w:lineRule="auto"/>
              <w:jc w:val="both"/>
              <w:rPr>
                <w:sz w:val="26"/>
                <w:szCs w:val="26"/>
              </w:rPr>
            </w:pPr>
            <w:r w:rsidRPr="00657119">
              <w:rPr>
                <w:sz w:val="26"/>
                <w:szCs w:val="26"/>
              </w:rPr>
              <w:t>- Các nhóm trình bày kết quả, nhận xét lẫn nhau.</w:t>
            </w:r>
          </w:p>
          <w:p w:rsidR="008F60D1" w:rsidRPr="00657119" w:rsidRDefault="008F60D1" w:rsidP="001A7573">
            <w:pPr>
              <w:spacing w:line="288" w:lineRule="auto"/>
              <w:rPr>
                <w:b/>
                <w:sz w:val="26"/>
                <w:szCs w:val="26"/>
              </w:rPr>
            </w:pPr>
            <w:r w:rsidRPr="00657119">
              <w:rPr>
                <w:noProof/>
                <w:sz w:val="26"/>
                <w:szCs w:val="26"/>
                <w:lang w:eastAsia="vi-VN"/>
              </w:rPr>
              <w:t>- GV cho HS chốt:  Giúp HS rèn luyện kĩ năng thực hiện phép nhân số có ba chữ số với số có một chữ số trong trường hợp đã đặt tính sẵn.</w:t>
            </w:r>
          </w:p>
          <w:p w:rsidR="008F60D1" w:rsidRPr="00657119" w:rsidRDefault="008F60D1" w:rsidP="001A7573">
            <w:pPr>
              <w:spacing w:line="288" w:lineRule="auto"/>
              <w:jc w:val="both"/>
              <w:rPr>
                <w:sz w:val="26"/>
                <w:szCs w:val="26"/>
              </w:rPr>
            </w:pPr>
            <w:r w:rsidRPr="00657119">
              <w:rPr>
                <w:sz w:val="26"/>
                <w:szCs w:val="26"/>
              </w:rPr>
              <w:t>- GV Nhận xét, tuyên dương.</w:t>
            </w:r>
          </w:p>
          <w:p w:rsidR="008F60D1" w:rsidRPr="00657119" w:rsidRDefault="008F60D1" w:rsidP="001A7573">
            <w:pPr>
              <w:spacing w:line="288" w:lineRule="auto"/>
              <w:jc w:val="both"/>
              <w:rPr>
                <w:b/>
                <w:sz w:val="26"/>
                <w:szCs w:val="26"/>
              </w:rPr>
            </w:pPr>
            <w:r w:rsidRPr="00657119">
              <w:rPr>
                <w:b/>
                <w:sz w:val="26"/>
                <w:szCs w:val="26"/>
              </w:rPr>
              <w:t>Bài 2: (Làm việc cá nhân) Đặt tính rồi tính</w:t>
            </w:r>
          </w:p>
          <w:p w:rsidR="008F60D1" w:rsidRPr="00657119" w:rsidRDefault="008F60D1" w:rsidP="001A7573">
            <w:pPr>
              <w:spacing w:line="288" w:lineRule="auto"/>
              <w:jc w:val="both"/>
              <w:rPr>
                <w:sz w:val="26"/>
                <w:szCs w:val="26"/>
              </w:rPr>
            </w:pPr>
            <w:r w:rsidRPr="00657119">
              <w:rPr>
                <w:sz w:val="26"/>
                <w:szCs w:val="26"/>
              </w:rPr>
              <w:t xml:space="preserve">- GV cho HS làm bài tập vào vở. Lưu ý: Cách đặt tính và viết các chữ số thẳng hàng. </w:t>
            </w:r>
          </w:p>
          <w:p w:rsidR="008F60D1" w:rsidRPr="00657119" w:rsidRDefault="008F60D1" w:rsidP="001A7573">
            <w:pPr>
              <w:spacing w:line="288" w:lineRule="auto"/>
              <w:jc w:val="both"/>
              <w:rPr>
                <w:sz w:val="26"/>
                <w:szCs w:val="26"/>
              </w:rPr>
            </w:pPr>
            <w:r w:rsidRPr="00657119">
              <w:rPr>
                <w:sz w:val="26"/>
                <w:szCs w:val="26"/>
              </w:rPr>
              <w:t>- Gọi HS nêu kết quả, HS nhận xét lẫn nhau.</w:t>
            </w:r>
          </w:p>
          <w:p w:rsidR="008F60D1" w:rsidRPr="00657119" w:rsidRDefault="008F60D1" w:rsidP="001A7573">
            <w:pPr>
              <w:spacing w:line="288" w:lineRule="auto"/>
              <w:rPr>
                <w:sz w:val="26"/>
                <w:szCs w:val="26"/>
              </w:rPr>
            </w:pPr>
            <w:r w:rsidRPr="00657119">
              <w:rPr>
                <w:noProof/>
                <w:sz w:val="26"/>
                <w:szCs w:val="26"/>
                <w:lang w:eastAsia="vi-VN"/>
              </w:rPr>
              <w:t>- Củng cố kĩ năng đặt tính và tính.</w:t>
            </w:r>
          </w:p>
          <w:p w:rsidR="008F60D1" w:rsidRPr="00657119" w:rsidRDefault="008F60D1" w:rsidP="001A7573">
            <w:pPr>
              <w:spacing w:line="288" w:lineRule="auto"/>
              <w:jc w:val="both"/>
              <w:rPr>
                <w:sz w:val="26"/>
                <w:szCs w:val="26"/>
              </w:rPr>
            </w:pPr>
            <w:r w:rsidRPr="00657119">
              <w:rPr>
                <w:sz w:val="26"/>
                <w:szCs w:val="26"/>
              </w:rPr>
              <w:t>- GV nhận xét, tuyên dương.</w:t>
            </w:r>
          </w:p>
          <w:p w:rsidR="008F60D1" w:rsidRPr="00657119" w:rsidRDefault="008F60D1" w:rsidP="001A7573">
            <w:pPr>
              <w:spacing w:line="288" w:lineRule="auto"/>
              <w:jc w:val="both"/>
              <w:rPr>
                <w:b/>
                <w:sz w:val="26"/>
                <w:szCs w:val="26"/>
              </w:rPr>
            </w:pPr>
            <w:r w:rsidRPr="00657119">
              <w:rPr>
                <w:b/>
                <w:sz w:val="26"/>
                <w:szCs w:val="26"/>
              </w:rPr>
              <w:t>Bài 3b. (Làm việc nhóm) Đọc và giải bài toán:</w:t>
            </w:r>
          </w:p>
          <w:p w:rsidR="008F60D1" w:rsidRPr="00657119" w:rsidRDefault="008F60D1" w:rsidP="001A7573">
            <w:pPr>
              <w:spacing w:line="288" w:lineRule="auto"/>
              <w:jc w:val="both"/>
              <w:rPr>
                <w:sz w:val="26"/>
                <w:szCs w:val="26"/>
              </w:rPr>
            </w:pPr>
            <w:r w:rsidRPr="00657119">
              <w:rPr>
                <w:sz w:val="26"/>
                <w:szCs w:val="26"/>
              </w:rPr>
              <w:t>-GV gọi HS đọc bài toán.</w:t>
            </w:r>
          </w:p>
          <w:p w:rsidR="008F60D1" w:rsidRPr="00657119" w:rsidRDefault="008F60D1" w:rsidP="001A7573">
            <w:pPr>
              <w:spacing w:line="288" w:lineRule="auto"/>
              <w:jc w:val="both"/>
              <w:rPr>
                <w:sz w:val="26"/>
                <w:szCs w:val="26"/>
              </w:rPr>
            </w:pPr>
            <w:r w:rsidRPr="00657119">
              <w:rPr>
                <w:sz w:val="26"/>
                <w:szCs w:val="26"/>
              </w:rPr>
              <w:t>? Bài toán cho biết gì?</w:t>
            </w:r>
          </w:p>
          <w:p w:rsidR="008F60D1" w:rsidRPr="00657119" w:rsidRDefault="008F60D1" w:rsidP="001A7573">
            <w:pPr>
              <w:spacing w:line="288" w:lineRule="auto"/>
              <w:jc w:val="both"/>
              <w:rPr>
                <w:sz w:val="26"/>
                <w:szCs w:val="26"/>
              </w:rPr>
            </w:pPr>
            <w:r w:rsidRPr="00657119">
              <w:rPr>
                <w:sz w:val="26"/>
                <w:szCs w:val="26"/>
              </w:rPr>
              <w:t>? Bài toán hỏi gì?</w:t>
            </w:r>
          </w:p>
          <w:p w:rsidR="008F60D1" w:rsidRPr="00657119" w:rsidRDefault="008F60D1" w:rsidP="001A7573">
            <w:pPr>
              <w:spacing w:line="288" w:lineRule="auto"/>
              <w:jc w:val="both"/>
              <w:rPr>
                <w:sz w:val="26"/>
                <w:szCs w:val="26"/>
              </w:rPr>
            </w:pPr>
            <w:r w:rsidRPr="00657119">
              <w:rPr>
                <w:sz w:val="26"/>
                <w:szCs w:val="26"/>
              </w:rPr>
              <w:t>? Bài toán này thuộc dạng toán nào?</w:t>
            </w:r>
          </w:p>
          <w:p w:rsidR="008F60D1" w:rsidRPr="00657119" w:rsidRDefault="008F60D1" w:rsidP="001A7573">
            <w:pPr>
              <w:spacing w:line="288" w:lineRule="auto"/>
              <w:jc w:val="both"/>
              <w:rPr>
                <w:sz w:val="26"/>
                <w:szCs w:val="26"/>
              </w:rPr>
            </w:pPr>
            <w:r w:rsidRPr="00657119">
              <w:rPr>
                <w:sz w:val="26"/>
                <w:szCs w:val="26"/>
              </w:rPr>
              <w:t>- Nhóm thảo luận và ghi vào vở.</w:t>
            </w:r>
          </w:p>
          <w:p w:rsidR="00601777" w:rsidRDefault="00601777"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Gọi HS nêu kết quả, HS nhận xét lẫn nhau</w:t>
            </w:r>
          </w:p>
          <w:p w:rsidR="008F60D1" w:rsidRPr="00657119" w:rsidRDefault="008F60D1" w:rsidP="001A7573">
            <w:pPr>
              <w:spacing w:line="288" w:lineRule="auto"/>
              <w:jc w:val="both"/>
              <w:rPr>
                <w:b/>
                <w:sz w:val="26"/>
                <w:szCs w:val="26"/>
              </w:rPr>
            </w:pPr>
            <w:r w:rsidRPr="00657119">
              <w:rPr>
                <w:sz w:val="26"/>
                <w:szCs w:val="26"/>
              </w:rPr>
              <w:t>-HS củng có ý nghĩa cùa phép nhân thông qua bài toán gấp một sổ lên một sổ lần.</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GV nhận xét tuyên dương.</w:t>
            </w:r>
          </w:p>
        </w:tc>
        <w:tc>
          <w:tcPr>
            <w:tcW w:w="3907" w:type="dxa"/>
            <w:tcBorders>
              <w:top w:val="dashed" w:sz="4" w:space="0" w:color="auto"/>
              <w:bottom w:val="dashed" w:sz="4" w:space="0" w:color="auto"/>
            </w:tcBorders>
          </w:tcPr>
          <w:p w:rsidR="008F60D1" w:rsidRPr="00657119" w:rsidRDefault="008F60D1" w:rsidP="001A7573">
            <w:pPr>
              <w:spacing w:line="288" w:lineRule="auto"/>
              <w:jc w:val="both"/>
              <w:rPr>
                <w:sz w:val="26"/>
                <w:szCs w:val="26"/>
              </w:rPr>
            </w:pPr>
            <w:r w:rsidRPr="00657119">
              <w:rPr>
                <w:sz w:val="26"/>
                <w:szCs w:val="26"/>
              </w:rPr>
              <w:lastRenderedPageBreak/>
              <w:t>-Hai HS đứng tại chỗ: một HS đọc lời thoại của Việt, một HS đọc lời thoại của Rô-bốt.</w:t>
            </w:r>
          </w:p>
          <w:p w:rsidR="008F60D1" w:rsidRPr="00657119" w:rsidRDefault="008F60D1" w:rsidP="001A7573">
            <w:pPr>
              <w:spacing w:line="288" w:lineRule="auto"/>
              <w:rPr>
                <w:sz w:val="26"/>
                <w:szCs w:val="26"/>
              </w:rPr>
            </w:pPr>
            <w:r w:rsidRPr="00657119">
              <w:rPr>
                <w:sz w:val="26"/>
                <w:szCs w:val="26"/>
              </w:rPr>
              <w:t>- HS nhận ra được câu trả lời cho bài toán này chúng ta cần làm phép tính nhân</w:t>
            </w:r>
          </w:p>
          <w:p w:rsidR="008F60D1" w:rsidRPr="00657119" w:rsidRDefault="008F60D1" w:rsidP="001A7573">
            <w:pPr>
              <w:spacing w:line="288" w:lineRule="auto"/>
              <w:rPr>
                <w:sz w:val="26"/>
                <w:szCs w:val="26"/>
              </w:rPr>
            </w:pPr>
            <w:r w:rsidRPr="00657119">
              <w:rPr>
                <w:sz w:val="26"/>
                <w:szCs w:val="26"/>
              </w:rPr>
              <w:t>- HS quan sát, lắng nghe.</w:t>
            </w:r>
          </w:p>
          <w:p w:rsidR="008F60D1" w:rsidRPr="00657119" w:rsidRDefault="008F60D1" w:rsidP="001A7573">
            <w:pPr>
              <w:spacing w:line="288" w:lineRule="auto"/>
              <w:jc w:val="both"/>
              <w:rPr>
                <w:sz w:val="26"/>
                <w:szCs w:val="26"/>
              </w:rPr>
            </w:pPr>
            <w:r w:rsidRPr="00657119">
              <w:rPr>
                <w:sz w:val="26"/>
                <w:szCs w:val="26"/>
              </w:rPr>
              <w:t>- HS nêu cách đặt tính và tính</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-Quan sát từng bước và nhắc lại</w:t>
            </w:r>
          </w:p>
          <w:p w:rsidR="008F60D1" w:rsidRPr="00657119" w:rsidRDefault="008F60D1" w:rsidP="001A7573">
            <w:pPr>
              <w:spacing w:line="288" w:lineRule="auto"/>
              <w:jc w:val="both"/>
              <w:rPr>
                <w:sz w:val="26"/>
                <w:szCs w:val="26"/>
              </w:rPr>
            </w:pPr>
            <w:r w:rsidRPr="00657119">
              <w:rPr>
                <w:noProof/>
                <w:sz w:val="26"/>
                <w:szCs w:val="26"/>
                <w:lang w:val="en-US"/>
              </w:rPr>
              <w:lastRenderedPageBreak/>
              <w:drawing>
                <wp:inline distT="0" distB="0" distL="0" distR="0" wp14:anchorId="285551D4" wp14:editId="6C30F6F3">
                  <wp:extent cx="2344366" cy="11258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C00A.tmp"/>
                          <pic:cNvPicPr/>
                        </pic:nvPicPr>
                        <pic:blipFill>
                          <a:blip r:embed="rId25">
                            <a:extLst>
                              <a:ext uri="{28A0092B-C50C-407E-A947-70E740481C1C}">
                                <a14:useLocalDpi xmlns:a14="http://schemas.microsoft.com/office/drawing/2010/main" val="0"/>
                              </a:ext>
                            </a:extLst>
                          </a:blip>
                          <a:stretch>
                            <a:fillRect/>
                          </a:stretch>
                        </pic:blipFill>
                        <pic:spPr>
                          <a:xfrm>
                            <a:off x="0" y="0"/>
                            <a:ext cx="2354028" cy="1130538"/>
                          </a:xfrm>
                          <a:prstGeom prst="rect">
                            <a:avLst/>
                          </a:prstGeom>
                        </pic:spPr>
                      </pic:pic>
                    </a:graphicData>
                  </a:graphic>
                </wp:inline>
              </w:drawing>
            </w:r>
          </w:p>
          <w:p w:rsidR="008F60D1" w:rsidRPr="00657119" w:rsidRDefault="008F60D1" w:rsidP="001A7573">
            <w:pPr>
              <w:spacing w:line="288" w:lineRule="auto"/>
              <w:jc w:val="both"/>
              <w:rPr>
                <w:sz w:val="26"/>
                <w:szCs w:val="26"/>
              </w:rPr>
            </w:pPr>
            <w:r w:rsidRPr="00657119">
              <w:rPr>
                <w:sz w:val="26"/>
                <w:szCs w:val="26"/>
              </w:rPr>
              <w:t>-HS làm bảng con. KQ:  860</w:t>
            </w:r>
          </w:p>
          <w:p w:rsidR="008F60D1" w:rsidRPr="00657119" w:rsidRDefault="008F60D1" w:rsidP="001A7573">
            <w:pPr>
              <w:spacing w:line="288" w:lineRule="auto"/>
              <w:jc w:val="both"/>
              <w:rPr>
                <w:sz w:val="26"/>
                <w:szCs w:val="26"/>
              </w:rPr>
            </w:pPr>
            <w:r w:rsidRPr="00657119">
              <w:rPr>
                <w:sz w:val="26"/>
                <w:szCs w:val="26"/>
              </w:rPr>
              <w:t>- Nghe</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-Nhóm nhận phiếu làm và lên bảng chữa</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softHyphen/>
            </w:r>
            <w:r w:rsidRPr="00657119">
              <w:rPr>
                <w:sz w:val="26"/>
                <w:szCs w:val="26"/>
              </w:rPr>
              <w:softHyphen/>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HS làm vào vở.</w:t>
            </w:r>
          </w:p>
          <w:p w:rsidR="008F60D1" w:rsidRPr="00657119" w:rsidRDefault="008F60D1" w:rsidP="001A7573">
            <w:pPr>
              <w:spacing w:line="288" w:lineRule="auto"/>
              <w:jc w:val="both"/>
              <w:rPr>
                <w:sz w:val="26"/>
                <w:szCs w:val="26"/>
              </w:rPr>
            </w:pPr>
          </w:p>
          <w:p w:rsidR="008F60D1" w:rsidRPr="00657119" w:rsidRDefault="008F60D1" w:rsidP="001A7573">
            <w:pPr>
              <w:numPr>
                <w:ilvl w:val="0"/>
                <w:numId w:val="29"/>
              </w:numPr>
              <w:spacing w:line="288" w:lineRule="auto"/>
              <w:ind w:left="720"/>
              <w:contextualSpacing/>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-HS đọc phân tích bài toán và nêu dạng toán</w:t>
            </w:r>
          </w:p>
          <w:p w:rsidR="008F60D1" w:rsidRPr="00657119" w:rsidRDefault="008F60D1" w:rsidP="001A7573">
            <w:pPr>
              <w:spacing w:line="288" w:lineRule="auto"/>
              <w:jc w:val="both"/>
              <w:rPr>
                <w:sz w:val="26"/>
                <w:szCs w:val="26"/>
              </w:rPr>
            </w:pPr>
          </w:p>
          <w:p w:rsidR="008F60D1" w:rsidRPr="00657119" w:rsidRDefault="008F60D1" w:rsidP="001A7573">
            <w:pPr>
              <w:spacing w:line="288" w:lineRule="auto"/>
              <w:jc w:val="both"/>
              <w:rPr>
                <w:sz w:val="26"/>
                <w:szCs w:val="26"/>
              </w:rPr>
            </w:pPr>
            <w:r w:rsidRPr="00657119">
              <w:rPr>
                <w:sz w:val="26"/>
                <w:szCs w:val="26"/>
              </w:rPr>
              <w:t>- HS thảo luận nhóm và trình bày vào vở.</w:t>
            </w:r>
          </w:p>
          <w:p w:rsidR="008F60D1" w:rsidRPr="00657119" w:rsidRDefault="008F60D1" w:rsidP="001A7573">
            <w:pPr>
              <w:spacing w:line="288" w:lineRule="auto"/>
              <w:jc w:val="both"/>
              <w:rPr>
                <w:sz w:val="26"/>
                <w:szCs w:val="26"/>
              </w:rPr>
            </w:pPr>
            <w:r w:rsidRPr="00657119">
              <w:rPr>
                <w:sz w:val="26"/>
                <w:szCs w:val="26"/>
              </w:rPr>
              <w:t>- HS nhận xét lẫn nhau.</w:t>
            </w:r>
          </w:p>
          <w:p w:rsidR="008F60D1" w:rsidRPr="00657119" w:rsidRDefault="008F60D1" w:rsidP="001A7573">
            <w:pPr>
              <w:tabs>
                <w:tab w:val="left" w:pos="1026"/>
              </w:tabs>
              <w:spacing w:line="288" w:lineRule="auto"/>
              <w:rPr>
                <w:sz w:val="26"/>
                <w:szCs w:val="26"/>
              </w:rPr>
            </w:pPr>
            <w:r w:rsidRPr="00657119">
              <w:rPr>
                <w:sz w:val="26"/>
                <w:szCs w:val="26"/>
              </w:rPr>
              <w:tab/>
              <w:t xml:space="preserve">Bài giải: </w:t>
            </w:r>
          </w:p>
          <w:p w:rsidR="008F60D1" w:rsidRPr="00657119" w:rsidRDefault="008F60D1" w:rsidP="001A7573">
            <w:pPr>
              <w:tabs>
                <w:tab w:val="left" w:pos="1026"/>
              </w:tabs>
              <w:spacing w:line="288" w:lineRule="auto"/>
              <w:rPr>
                <w:sz w:val="26"/>
                <w:szCs w:val="26"/>
              </w:rPr>
            </w:pPr>
            <w:r w:rsidRPr="00657119">
              <w:rPr>
                <w:sz w:val="26"/>
                <w:szCs w:val="26"/>
              </w:rPr>
              <w:t>Hôm nay mèo được số tuổi là:</w:t>
            </w:r>
          </w:p>
          <w:p w:rsidR="008F60D1" w:rsidRPr="00657119" w:rsidRDefault="008F60D1" w:rsidP="001A7573">
            <w:pPr>
              <w:tabs>
                <w:tab w:val="left" w:pos="1026"/>
              </w:tabs>
              <w:spacing w:line="288" w:lineRule="auto"/>
              <w:rPr>
                <w:sz w:val="26"/>
                <w:szCs w:val="26"/>
              </w:rPr>
            </w:pPr>
            <w:r w:rsidRPr="00657119">
              <w:rPr>
                <w:sz w:val="26"/>
                <w:szCs w:val="26"/>
              </w:rPr>
              <w:t xml:space="preserve">     118 x 3 =  354 ( ngày)</w:t>
            </w:r>
          </w:p>
          <w:p w:rsidR="008F60D1" w:rsidRPr="00657119" w:rsidRDefault="008F60D1" w:rsidP="001A7573">
            <w:pPr>
              <w:tabs>
                <w:tab w:val="left" w:pos="1026"/>
              </w:tabs>
              <w:spacing w:line="288" w:lineRule="auto"/>
              <w:rPr>
                <w:sz w:val="26"/>
                <w:szCs w:val="26"/>
              </w:rPr>
            </w:pPr>
            <w:r w:rsidRPr="00657119">
              <w:rPr>
                <w:sz w:val="26"/>
                <w:szCs w:val="26"/>
              </w:rPr>
              <w:t xml:space="preserve">                  Đáp số: 354 ngày</w:t>
            </w:r>
          </w:p>
        </w:tc>
      </w:tr>
      <w:tr w:rsidR="008F60D1" w:rsidRPr="00657119" w:rsidTr="001A7573">
        <w:tc>
          <w:tcPr>
            <w:tcW w:w="9738" w:type="dxa"/>
            <w:gridSpan w:val="2"/>
            <w:tcBorders>
              <w:top w:val="dashed" w:sz="4" w:space="0" w:color="auto"/>
              <w:bottom w:val="dashed" w:sz="4" w:space="0" w:color="auto"/>
            </w:tcBorders>
          </w:tcPr>
          <w:p w:rsidR="008F60D1" w:rsidRPr="00657119" w:rsidRDefault="008F60D1" w:rsidP="001A7573">
            <w:pPr>
              <w:spacing w:line="288" w:lineRule="auto"/>
              <w:jc w:val="both"/>
              <w:rPr>
                <w:b/>
                <w:sz w:val="26"/>
                <w:szCs w:val="26"/>
              </w:rPr>
            </w:pPr>
            <w:r w:rsidRPr="00657119">
              <w:rPr>
                <w:b/>
                <w:sz w:val="26"/>
                <w:szCs w:val="26"/>
              </w:rPr>
              <w:lastRenderedPageBreak/>
              <w:t>3. Vận dụng.</w:t>
            </w:r>
          </w:p>
          <w:p w:rsidR="008F60D1" w:rsidRPr="00657119" w:rsidRDefault="008F60D1" w:rsidP="001A7573">
            <w:pPr>
              <w:spacing w:line="288" w:lineRule="auto"/>
              <w:rPr>
                <w:sz w:val="26"/>
                <w:szCs w:val="26"/>
              </w:rPr>
            </w:pPr>
            <w:r w:rsidRPr="00657119">
              <w:rPr>
                <w:sz w:val="26"/>
                <w:szCs w:val="26"/>
              </w:rPr>
              <w:t>- Mục tiêu:</w:t>
            </w:r>
          </w:p>
          <w:p w:rsidR="008F60D1" w:rsidRPr="00657119" w:rsidRDefault="008F60D1" w:rsidP="001A7573">
            <w:pPr>
              <w:spacing w:line="288" w:lineRule="auto"/>
              <w:jc w:val="both"/>
              <w:rPr>
                <w:sz w:val="26"/>
                <w:szCs w:val="26"/>
              </w:rPr>
            </w:pPr>
            <w:r w:rsidRPr="00657119">
              <w:rPr>
                <w:sz w:val="26"/>
                <w:szCs w:val="26"/>
              </w:rPr>
              <w:t>+ Củng cố những kiến thức đã học trong tiết học để học sinh khắc sâu nội dung.</w:t>
            </w:r>
          </w:p>
          <w:p w:rsidR="008F60D1" w:rsidRPr="00657119" w:rsidRDefault="008F60D1" w:rsidP="001A7573">
            <w:pPr>
              <w:spacing w:line="288" w:lineRule="auto"/>
              <w:jc w:val="both"/>
              <w:rPr>
                <w:sz w:val="26"/>
                <w:szCs w:val="26"/>
              </w:rPr>
            </w:pPr>
            <w:r w:rsidRPr="00657119">
              <w:rPr>
                <w:sz w:val="26"/>
                <w:szCs w:val="26"/>
              </w:rPr>
              <w:t>+ Vận dụng kiến thức đã học vào thực tiễn.</w:t>
            </w:r>
          </w:p>
          <w:p w:rsidR="008F60D1" w:rsidRPr="00657119" w:rsidRDefault="008F60D1" w:rsidP="001A7573">
            <w:pPr>
              <w:spacing w:line="288" w:lineRule="auto"/>
              <w:jc w:val="both"/>
              <w:rPr>
                <w:sz w:val="26"/>
                <w:szCs w:val="26"/>
              </w:rPr>
            </w:pPr>
            <w:r w:rsidRPr="00657119">
              <w:rPr>
                <w:sz w:val="26"/>
                <w:szCs w:val="26"/>
              </w:rPr>
              <w:t>+ Tạo không khí vui vẻ, hào hứng, lưu luyến sau khi học sinh bài học.</w:t>
            </w:r>
          </w:p>
          <w:p w:rsidR="008F60D1" w:rsidRPr="00657119" w:rsidRDefault="008F60D1" w:rsidP="001A7573">
            <w:pPr>
              <w:spacing w:line="288" w:lineRule="auto"/>
              <w:rPr>
                <w:sz w:val="26"/>
                <w:szCs w:val="26"/>
              </w:rPr>
            </w:pPr>
            <w:r w:rsidRPr="00657119">
              <w:rPr>
                <w:sz w:val="26"/>
                <w:szCs w:val="26"/>
                <w:lang w:val="en-US"/>
              </w:rPr>
              <w:t>- Cách tiến hành:</w:t>
            </w:r>
          </w:p>
        </w:tc>
      </w:tr>
      <w:tr w:rsidR="008F60D1" w:rsidRPr="00657119" w:rsidTr="008F60D1">
        <w:tc>
          <w:tcPr>
            <w:tcW w:w="5831" w:type="dxa"/>
            <w:tcBorders>
              <w:top w:val="dashed" w:sz="4" w:space="0" w:color="auto"/>
              <w:bottom w:val="dashed" w:sz="4" w:space="0" w:color="auto"/>
            </w:tcBorders>
          </w:tcPr>
          <w:p w:rsidR="008F60D1" w:rsidRPr="00657119" w:rsidRDefault="008F60D1" w:rsidP="001A7573">
            <w:pPr>
              <w:spacing w:line="288" w:lineRule="auto"/>
              <w:jc w:val="both"/>
              <w:rPr>
                <w:sz w:val="26"/>
                <w:szCs w:val="26"/>
              </w:rPr>
            </w:pPr>
            <w:r w:rsidRPr="00657119">
              <w:rPr>
                <w:b/>
                <w:sz w:val="26"/>
                <w:szCs w:val="26"/>
              </w:rPr>
              <w:lastRenderedPageBreak/>
              <w:t xml:space="preserve">- </w:t>
            </w:r>
            <w:r w:rsidRPr="00657119">
              <w:rPr>
                <w:sz w:val="26"/>
                <w:szCs w:val="26"/>
              </w:rPr>
              <w:t xml:space="preserve">GV tổ chức vận dụng bằng các hình thức như trò chơi “ Bắn tên”,...sau bài học để học sinh nhận biết nhân số có ba chữ  với số có một chữ số. </w:t>
            </w:r>
          </w:p>
          <w:p w:rsidR="008F60D1" w:rsidRPr="00657119" w:rsidRDefault="008F60D1" w:rsidP="001A7573">
            <w:pPr>
              <w:spacing w:line="288" w:lineRule="auto"/>
              <w:jc w:val="both"/>
              <w:rPr>
                <w:sz w:val="26"/>
                <w:szCs w:val="26"/>
              </w:rPr>
            </w:pPr>
            <w:r w:rsidRPr="00657119">
              <w:rPr>
                <w:sz w:val="26"/>
                <w:szCs w:val="26"/>
              </w:rPr>
              <w:t>+ Nêu kết quả phép tính</w:t>
            </w:r>
          </w:p>
          <w:p w:rsidR="008F60D1" w:rsidRPr="00657119" w:rsidRDefault="008F60D1" w:rsidP="001A7573">
            <w:pPr>
              <w:spacing w:line="288" w:lineRule="auto"/>
              <w:jc w:val="both"/>
              <w:rPr>
                <w:sz w:val="26"/>
                <w:szCs w:val="26"/>
              </w:rPr>
            </w:pPr>
            <w:r w:rsidRPr="00657119">
              <w:rPr>
                <w:sz w:val="26"/>
                <w:szCs w:val="26"/>
              </w:rPr>
              <w:t>+ Đặt bài toán liên quan nhân số có ba chữ số với số có một chữ số.</w:t>
            </w:r>
          </w:p>
          <w:p w:rsidR="008F60D1" w:rsidRPr="00657119" w:rsidRDefault="008F60D1" w:rsidP="001A7573">
            <w:pPr>
              <w:spacing w:line="288" w:lineRule="auto"/>
              <w:jc w:val="both"/>
              <w:rPr>
                <w:b/>
                <w:sz w:val="26"/>
                <w:szCs w:val="26"/>
              </w:rPr>
            </w:pPr>
            <w:r w:rsidRPr="00657119">
              <w:rPr>
                <w:sz w:val="26"/>
                <w:szCs w:val="26"/>
              </w:rPr>
              <w:t>- Nhận xét, tuyên dương</w:t>
            </w:r>
          </w:p>
        </w:tc>
        <w:tc>
          <w:tcPr>
            <w:tcW w:w="3907" w:type="dxa"/>
            <w:tcBorders>
              <w:top w:val="dashed" w:sz="4" w:space="0" w:color="auto"/>
              <w:bottom w:val="dashed" w:sz="4" w:space="0" w:color="auto"/>
            </w:tcBorders>
          </w:tcPr>
          <w:p w:rsidR="008F60D1" w:rsidRPr="00657119" w:rsidRDefault="008F60D1" w:rsidP="001A7573">
            <w:pPr>
              <w:spacing w:line="288" w:lineRule="auto"/>
              <w:rPr>
                <w:sz w:val="26"/>
                <w:szCs w:val="26"/>
              </w:rPr>
            </w:pPr>
          </w:p>
          <w:p w:rsidR="008F60D1" w:rsidRPr="00657119" w:rsidRDefault="008F60D1" w:rsidP="001A7573">
            <w:pPr>
              <w:spacing w:line="288" w:lineRule="auto"/>
              <w:rPr>
                <w:sz w:val="26"/>
                <w:szCs w:val="26"/>
              </w:rPr>
            </w:pPr>
            <w:r w:rsidRPr="00657119">
              <w:rPr>
                <w:sz w:val="26"/>
                <w:szCs w:val="26"/>
              </w:rPr>
              <w:t>- Nghe bắn tên đến HS nào thì HS đó đọc kết quả.</w:t>
            </w:r>
          </w:p>
          <w:p w:rsidR="008F60D1" w:rsidRPr="00657119" w:rsidRDefault="008F60D1" w:rsidP="001A7573">
            <w:pPr>
              <w:spacing w:line="288" w:lineRule="auto"/>
              <w:rPr>
                <w:sz w:val="26"/>
                <w:szCs w:val="26"/>
              </w:rPr>
            </w:pPr>
            <w:r w:rsidRPr="00657119">
              <w:rPr>
                <w:sz w:val="26"/>
                <w:szCs w:val="26"/>
              </w:rPr>
              <w:t>- HS tham gia để vận dụng kiến thức đã học vào thực tiễn.</w:t>
            </w:r>
          </w:p>
        </w:tc>
      </w:tr>
    </w:tbl>
    <w:p w:rsidR="008F60D1" w:rsidRDefault="008F60D1" w:rsidP="008D3ED8">
      <w:pPr>
        <w:spacing w:line="288" w:lineRule="auto"/>
        <w:ind w:left="720" w:hanging="720"/>
        <w:jc w:val="center"/>
        <w:rPr>
          <w:b/>
          <w:bCs/>
          <w:sz w:val="26"/>
          <w:szCs w:val="26"/>
          <w:u w:val="single"/>
        </w:rPr>
      </w:pPr>
    </w:p>
    <w:p w:rsidR="003F6CE9" w:rsidRPr="001A7573" w:rsidRDefault="003F6CE9" w:rsidP="00601777">
      <w:pPr>
        <w:spacing w:line="288" w:lineRule="auto"/>
        <w:rPr>
          <w:sz w:val="26"/>
          <w:szCs w:val="26"/>
        </w:rPr>
      </w:pPr>
    </w:p>
    <w:p w:rsidR="00EA7606" w:rsidRPr="001A7573" w:rsidRDefault="003F6CE9" w:rsidP="008F60D1">
      <w:pPr>
        <w:spacing w:line="288" w:lineRule="auto"/>
        <w:rPr>
          <w:b/>
          <w:sz w:val="26"/>
          <w:szCs w:val="26"/>
        </w:rPr>
      </w:pPr>
      <w:r w:rsidRPr="001A7573">
        <w:rPr>
          <w:b/>
          <w:sz w:val="26"/>
          <w:szCs w:val="26"/>
        </w:rPr>
        <w:t>Chiều</w:t>
      </w:r>
    </w:p>
    <w:p w:rsidR="00F167AA" w:rsidRPr="008F60D1" w:rsidRDefault="00F167AA" w:rsidP="008F60D1">
      <w:pPr>
        <w:rPr>
          <w:sz w:val="26"/>
          <w:szCs w:val="26"/>
        </w:rPr>
      </w:pPr>
    </w:p>
    <w:p w:rsidR="008F60D1" w:rsidRPr="008F60D1" w:rsidRDefault="008F60D1" w:rsidP="00053195">
      <w:pPr>
        <w:rPr>
          <w:sz w:val="26"/>
          <w:szCs w:val="26"/>
        </w:rPr>
      </w:pPr>
    </w:p>
    <w:tbl>
      <w:tblPr>
        <w:tblStyle w:val="TableGrid"/>
        <w:tblW w:w="10019" w:type="dxa"/>
        <w:tblLook w:val="01E0" w:firstRow="1" w:lastRow="1" w:firstColumn="1" w:lastColumn="1" w:noHBand="0" w:noVBand="0"/>
      </w:tblPr>
      <w:tblGrid>
        <w:gridCol w:w="4970"/>
        <w:gridCol w:w="5049"/>
      </w:tblGrid>
      <w:tr w:rsidR="00657119" w:rsidRPr="00657119" w:rsidTr="00DF26F0">
        <w:trPr>
          <w:trHeight w:val="305"/>
        </w:trPr>
        <w:tc>
          <w:tcPr>
            <w:tcW w:w="4970" w:type="dxa"/>
          </w:tcPr>
          <w:p w:rsidR="00657119" w:rsidRPr="00657119" w:rsidRDefault="00657119" w:rsidP="00DF26F0">
            <w:pPr>
              <w:rPr>
                <w:b/>
                <w:sz w:val="26"/>
                <w:szCs w:val="26"/>
              </w:rPr>
            </w:pPr>
            <w:r w:rsidRPr="00657119">
              <w:rPr>
                <w:b/>
                <w:sz w:val="26"/>
                <w:szCs w:val="26"/>
                <w:lang w:val="pt-BR"/>
              </w:rPr>
              <w:t xml:space="preserve">    </w:t>
            </w:r>
            <w:r w:rsidRPr="00657119">
              <w:rPr>
                <w:b/>
                <w:sz w:val="26"/>
                <w:szCs w:val="26"/>
              </w:rPr>
              <w:t>DUYỆT CỦA BAN GIÁM HIỆU</w:t>
            </w:r>
          </w:p>
        </w:tc>
        <w:tc>
          <w:tcPr>
            <w:tcW w:w="5049" w:type="dxa"/>
          </w:tcPr>
          <w:p w:rsidR="00657119" w:rsidRPr="00657119" w:rsidRDefault="00657119" w:rsidP="00DF26F0">
            <w:pPr>
              <w:jc w:val="center"/>
              <w:rPr>
                <w:b/>
                <w:sz w:val="26"/>
                <w:szCs w:val="26"/>
              </w:rPr>
            </w:pPr>
            <w:r w:rsidRPr="00657119">
              <w:rPr>
                <w:b/>
                <w:sz w:val="26"/>
                <w:szCs w:val="26"/>
              </w:rPr>
              <w:t xml:space="preserve">DUYỆT CỦA TỔ TRƯỞNG </w:t>
            </w:r>
          </w:p>
        </w:tc>
      </w:tr>
      <w:tr w:rsidR="00657119" w:rsidRPr="00657119" w:rsidTr="00DF26F0">
        <w:trPr>
          <w:trHeight w:val="2730"/>
        </w:trPr>
        <w:tc>
          <w:tcPr>
            <w:tcW w:w="4970" w:type="dxa"/>
          </w:tcPr>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jc w:val="center"/>
              <w:rPr>
                <w:b/>
                <w:sz w:val="26"/>
                <w:szCs w:val="26"/>
                <w:u w:val="single"/>
              </w:rPr>
            </w:pPr>
          </w:p>
          <w:p w:rsidR="00657119" w:rsidRPr="00657119" w:rsidRDefault="00657119" w:rsidP="00DF26F0">
            <w:pPr>
              <w:tabs>
                <w:tab w:val="center" w:pos="4218"/>
              </w:tabs>
              <w:ind w:right="4"/>
              <w:rPr>
                <w:b/>
                <w:sz w:val="26"/>
                <w:szCs w:val="26"/>
                <w:u w:val="single"/>
              </w:rPr>
            </w:pPr>
          </w:p>
        </w:tc>
        <w:tc>
          <w:tcPr>
            <w:tcW w:w="5049" w:type="dxa"/>
          </w:tcPr>
          <w:p w:rsidR="00657119" w:rsidRPr="00657119" w:rsidRDefault="00657119" w:rsidP="00DF26F0">
            <w:pPr>
              <w:tabs>
                <w:tab w:val="center" w:pos="4218"/>
              </w:tabs>
              <w:ind w:right="4"/>
              <w:jc w:val="center"/>
              <w:rPr>
                <w:b/>
                <w:sz w:val="26"/>
                <w:szCs w:val="26"/>
                <w:u w:val="single"/>
              </w:rPr>
            </w:pPr>
          </w:p>
        </w:tc>
      </w:tr>
    </w:tbl>
    <w:p w:rsidR="00F167AA" w:rsidRPr="00657119" w:rsidRDefault="00F167AA" w:rsidP="00F167AA">
      <w:pPr>
        <w:rPr>
          <w:sz w:val="26"/>
          <w:szCs w:val="26"/>
          <w:lang w:val="en-US"/>
        </w:rPr>
      </w:pPr>
    </w:p>
    <w:p w:rsidR="00F96914" w:rsidRPr="00657119" w:rsidRDefault="00F96914" w:rsidP="00994524">
      <w:pPr>
        <w:tabs>
          <w:tab w:val="left" w:pos="3412"/>
        </w:tabs>
        <w:rPr>
          <w:b/>
          <w:sz w:val="26"/>
          <w:szCs w:val="26"/>
        </w:rPr>
      </w:pPr>
    </w:p>
    <w:sectPr w:rsidR="00F96914" w:rsidRPr="00657119" w:rsidSect="00246160">
      <w:headerReference w:type="default" r:id="rId26"/>
      <w:footerReference w:type="even" r:id="rId27"/>
      <w:footerReference w:type="default" r:id="rId28"/>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E36" w:rsidRDefault="00123E36">
      <w:r>
        <w:separator/>
      </w:r>
    </w:p>
  </w:endnote>
  <w:endnote w:type="continuationSeparator" w:id="0">
    <w:p w:rsidR="00123E36" w:rsidRDefault="00123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387" w:usb1="40000013"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28D" w:rsidRDefault="00F7728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F7728D" w:rsidRDefault="00F7728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310459"/>
      <w:docPartObj>
        <w:docPartGallery w:val="Page Numbers (Bottom of Page)"/>
        <w:docPartUnique/>
      </w:docPartObj>
    </w:sdtPr>
    <w:sdtEndPr>
      <w:rPr>
        <w:noProof/>
      </w:rPr>
    </w:sdtEndPr>
    <w:sdtContent>
      <w:p w:rsidR="00F7728D" w:rsidRPr="00874D87" w:rsidRDefault="00F7728D" w:rsidP="0009581A">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pPr>
        <w:r w:rsidRPr="00874D87">
          <w:rPr>
            <w:b/>
            <w:i/>
            <w:color w:val="000000"/>
          </w:rPr>
          <w:t xml:space="preserve"> GV: </w:t>
        </w:r>
        <w:r>
          <w:rPr>
            <w:b/>
            <w:i/>
            <w:color w:val="000000"/>
          </w:rPr>
          <w:t xml:space="preserve"> Nguyễn Thị Thu Ngân</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50501D">
          <w:rPr>
            <w:b/>
            <w:i/>
            <w:noProof/>
            <w:color w:val="000000"/>
          </w:rPr>
          <w:t>1</w:t>
        </w:r>
        <w:r w:rsidRPr="00874D87">
          <w:rPr>
            <w:b/>
            <w:i/>
            <w:color w:val="000000"/>
          </w:rPr>
          <w:fldChar w:fldCharType="end"/>
        </w:r>
        <w:r w:rsidRPr="00874D87">
          <w:rPr>
            <w:b/>
            <w:i/>
            <w:color w:val="000000"/>
          </w:rPr>
          <w:t xml:space="preserve">                  Trường Tiểu học Tây Bắc Sơn</w:t>
        </w:r>
      </w:p>
      <w:p w:rsidR="00F7728D" w:rsidRDefault="00123E36" w:rsidP="00AE0113">
        <w:pPr>
          <w:pStyle w:val="Footer"/>
          <w:jc w:val="center"/>
          <w:rPr>
            <w:noProof/>
          </w:rPr>
        </w:pPr>
      </w:p>
    </w:sdtContent>
  </w:sdt>
  <w:p w:rsidR="00F7728D" w:rsidRPr="00390B02" w:rsidRDefault="00F7728D" w:rsidP="00AE01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E36" w:rsidRDefault="00123E36">
      <w:r>
        <w:separator/>
      </w:r>
    </w:p>
  </w:footnote>
  <w:footnote w:type="continuationSeparator" w:id="0">
    <w:p w:rsidR="00123E36" w:rsidRDefault="00123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28D" w:rsidRPr="00390B02" w:rsidRDefault="00F7728D" w:rsidP="0009581A">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Pr>
        <w:b/>
        <w:i/>
        <w:color w:val="000000"/>
        <w:sz w:val="26"/>
        <w:szCs w:val="26"/>
        <w:u w:val="single"/>
      </w:rPr>
      <w:t>2</w:t>
    </w:r>
    <w:r w:rsidRPr="00390B02">
      <w:rPr>
        <w:b/>
        <w:i/>
        <w:color w:val="000000"/>
        <w:sz w:val="26"/>
        <w:szCs w:val="26"/>
        <w:u w:val="single"/>
      </w:rPr>
      <w:t xml:space="preserve">                      Tuần </w:t>
    </w:r>
    <w:r>
      <w:rPr>
        <w:b/>
        <w:i/>
        <w:color w:val="000000"/>
        <w:sz w:val="26"/>
        <w:szCs w:val="26"/>
        <w:u w:val="single"/>
      </w:rPr>
      <w:t>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15934E"/>
    <w:multiLevelType w:val="singleLevel"/>
    <w:tmpl w:val="0615934E"/>
    <w:lvl w:ilvl="0">
      <w:start w:val="3"/>
      <w:numFmt w:val="decimal"/>
      <w:suff w:val="space"/>
      <w:lvlText w:val="%1."/>
      <w:lvlJc w:val="left"/>
    </w:lvl>
  </w:abstractNum>
  <w:abstractNum w:abstractNumId="13">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37C811"/>
    <w:multiLevelType w:val="singleLevel"/>
    <w:tmpl w:val="3137C811"/>
    <w:lvl w:ilvl="0">
      <w:start w:val="3"/>
      <w:numFmt w:val="decimal"/>
      <w:suff w:val="space"/>
      <w:lvlText w:val="%1."/>
      <w:lvlJc w:val="left"/>
    </w:lvl>
  </w:abstractNum>
  <w:abstractNum w:abstractNumId="20">
    <w:nsid w:val="3237D91B"/>
    <w:multiLevelType w:val="singleLevel"/>
    <w:tmpl w:val="3237D91B"/>
    <w:lvl w:ilvl="0">
      <w:start w:val="3"/>
      <w:numFmt w:val="decimal"/>
      <w:suff w:val="space"/>
      <w:lvlText w:val="%1."/>
      <w:lvlJc w:val="left"/>
    </w:lvl>
  </w:abstractNum>
  <w:abstractNum w:abstractNumId="21">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DC1767"/>
    <w:multiLevelType w:val="hybridMultilevel"/>
    <w:tmpl w:val="0CA6C172"/>
    <w:lvl w:ilvl="0" w:tplc="7AA487C4">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8569F1"/>
    <w:multiLevelType w:val="hybridMultilevel"/>
    <w:tmpl w:val="78FE0486"/>
    <w:lvl w:ilvl="0" w:tplc="90AE0C9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C0F165"/>
    <w:multiLevelType w:val="singleLevel"/>
    <w:tmpl w:val="65C0F165"/>
    <w:lvl w:ilvl="0">
      <w:start w:val="1"/>
      <w:numFmt w:val="lowerLetter"/>
      <w:suff w:val="space"/>
      <w:lvlText w:val="%1."/>
      <w:lvlJc w:val="left"/>
    </w:lvl>
  </w:abstractNum>
  <w:abstractNum w:abstractNumId="27">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26"/>
  </w:num>
  <w:num w:numId="15">
    <w:abstractNumId w:val="17"/>
  </w:num>
  <w:num w:numId="16">
    <w:abstractNumId w:val="21"/>
  </w:num>
  <w:num w:numId="17">
    <w:abstractNumId w:val="14"/>
  </w:num>
  <w:num w:numId="18">
    <w:abstractNumId w:val="30"/>
  </w:num>
  <w:num w:numId="19">
    <w:abstractNumId w:val="11"/>
  </w:num>
  <w:num w:numId="20">
    <w:abstractNumId w:val="24"/>
  </w:num>
  <w:num w:numId="21">
    <w:abstractNumId w:val="27"/>
  </w:num>
  <w:num w:numId="22">
    <w:abstractNumId w:val="29"/>
  </w:num>
  <w:num w:numId="23">
    <w:abstractNumId w:val="16"/>
  </w:num>
  <w:num w:numId="24">
    <w:abstractNumId w:val="28"/>
  </w:num>
  <w:num w:numId="25">
    <w:abstractNumId w:val="20"/>
  </w:num>
  <w:num w:numId="26">
    <w:abstractNumId w:val="19"/>
  </w:num>
  <w:num w:numId="27">
    <w:abstractNumId w:val="23"/>
  </w:num>
  <w:num w:numId="28">
    <w:abstractNumId w:val="18"/>
  </w:num>
  <w:num w:numId="29">
    <w:abstractNumId w:val="10"/>
  </w:num>
  <w:num w:numId="30">
    <w:abstractNumId w:val="25"/>
  </w:num>
  <w:num w:numId="31">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107A2"/>
    <w:rsid w:val="000412B8"/>
    <w:rsid w:val="00046AD6"/>
    <w:rsid w:val="00053195"/>
    <w:rsid w:val="00055A56"/>
    <w:rsid w:val="000616EE"/>
    <w:rsid w:val="00064222"/>
    <w:rsid w:val="00066325"/>
    <w:rsid w:val="00070129"/>
    <w:rsid w:val="00075099"/>
    <w:rsid w:val="00077607"/>
    <w:rsid w:val="00081FDA"/>
    <w:rsid w:val="00085222"/>
    <w:rsid w:val="0009581A"/>
    <w:rsid w:val="0009652B"/>
    <w:rsid w:val="000B3A9E"/>
    <w:rsid w:val="000C6F9D"/>
    <w:rsid w:val="000D0392"/>
    <w:rsid w:val="000D3F17"/>
    <w:rsid w:val="000E1459"/>
    <w:rsid w:val="000E2AB3"/>
    <w:rsid w:val="00115EC0"/>
    <w:rsid w:val="00120257"/>
    <w:rsid w:val="00123E36"/>
    <w:rsid w:val="001242FB"/>
    <w:rsid w:val="00137C64"/>
    <w:rsid w:val="00154AAB"/>
    <w:rsid w:val="00155F88"/>
    <w:rsid w:val="00162A5B"/>
    <w:rsid w:val="00166421"/>
    <w:rsid w:val="0017225D"/>
    <w:rsid w:val="00175B6B"/>
    <w:rsid w:val="00180E45"/>
    <w:rsid w:val="001A7573"/>
    <w:rsid w:val="001C2CCB"/>
    <w:rsid w:val="001C336D"/>
    <w:rsid w:val="001C3C7E"/>
    <w:rsid w:val="001D0518"/>
    <w:rsid w:val="001D35C1"/>
    <w:rsid w:val="001F50C1"/>
    <w:rsid w:val="00202D9B"/>
    <w:rsid w:val="00203ADA"/>
    <w:rsid w:val="00210B21"/>
    <w:rsid w:val="002111D9"/>
    <w:rsid w:val="00211251"/>
    <w:rsid w:val="00216D1C"/>
    <w:rsid w:val="00223C88"/>
    <w:rsid w:val="00242794"/>
    <w:rsid w:val="00245BBB"/>
    <w:rsid w:val="00246160"/>
    <w:rsid w:val="00251BA0"/>
    <w:rsid w:val="002827D4"/>
    <w:rsid w:val="00283F50"/>
    <w:rsid w:val="002840E2"/>
    <w:rsid w:val="002948AA"/>
    <w:rsid w:val="002D1EF3"/>
    <w:rsid w:val="002D22C7"/>
    <w:rsid w:val="002E367A"/>
    <w:rsid w:val="002E4182"/>
    <w:rsid w:val="002F5122"/>
    <w:rsid w:val="003022C2"/>
    <w:rsid w:val="0033501E"/>
    <w:rsid w:val="003408EC"/>
    <w:rsid w:val="0035404C"/>
    <w:rsid w:val="0036291D"/>
    <w:rsid w:val="00363AF9"/>
    <w:rsid w:val="0037158B"/>
    <w:rsid w:val="0037686B"/>
    <w:rsid w:val="00383E89"/>
    <w:rsid w:val="00390B02"/>
    <w:rsid w:val="00395DC2"/>
    <w:rsid w:val="003A69DE"/>
    <w:rsid w:val="003B5858"/>
    <w:rsid w:val="003D133D"/>
    <w:rsid w:val="003D52D3"/>
    <w:rsid w:val="003F26CA"/>
    <w:rsid w:val="003F6CE9"/>
    <w:rsid w:val="00400D18"/>
    <w:rsid w:val="00411A90"/>
    <w:rsid w:val="00437DA7"/>
    <w:rsid w:val="004454EA"/>
    <w:rsid w:val="00460A21"/>
    <w:rsid w:val="00464C58"/>
    <w:rsid w:val="00492F94"/>
    <w:rsid w:val="004A3DFC"/>
    <w:rsid w:val="004B1B17"/>
    <w:rsid w:val="004B472A"/>
    <w:rsid w:val="004F5C62"/>
    <w:rsid w:val="0050501D"/>
    <w:rsid w:val="00515D94"/>
    <w:rsid w:val="00534812"/>
    <w:rsid w:val="00581F8D"/>
    <w:rsid w:val="005968BB"/>
    <w:rsid w:val="005A4DFC"/>
    <w:rsid w:val="005A70A1"/>
    <w:rsid w:val="005A71AA"/>
    <w:rsid w:val="005B288B"/>
    <w:rsid w:val="005C4299"/>
    <w:rsid w:val="005C7400"/>
    <w:rsid w:val="00601777"/>
    <w:rsid w:val="00601875"/>
    <w:rsid w:val="006130A8"/>
    <w:rsid w:val="00615E7C"/>
    <w:rsid w:val="00620B83"/>
    <w:rsid w:val="006235E8"/>
    <w:rsid w:val="00630AAC"/>
    <w:rsid w:val="00636657"/>
    <w:rsid w:val="006502B4"/>
    <w:rsid w:val="00657119"/>
    <w:rsid w:val="0066359F"/>
    <w:rsid w:val="00674C13"/>
    <w:rsid w:val="00674C2D"/>
    <w:rsid w:val="0069156F"/>
    <w:rsid w:val="00692475"/>
    <w:rsid w:val="006A0090"/>
    <w:rsid w:val="006A048D"/>
    <w:rsid w:val="006C23F8"/>
    <w:rsid w:val="006C490C"/>
    <w:rsid w:val="006D2B44"/>
    <w:rsid w:val="006D59A8"/>
    <w:rsid w:val="006D7DEC"/>
    <w:rsid w:val="006F267A"/>
    <w:rsid w:val="006F3C4C"/>
    <w:rsid w:val="00700BA5"/>
    <w:rsid w:val="00722B9C"/>
    <w:rsid w:val="007237E9"/>
    <w:rsid w:val="00750338"/>
    <w:rsid w:val="00770B89"/>
    <w:rsid w:val="00773EBE"/>
    <w:rsid w:val="00785E8D"/>
    <w:rsid w:val="00793EAD"/>
    <w:rsid w:val="007C2A4D"/>
    <w:rsid w:val="008035FC"/>
    <w:rsid w:val="00817144"/>
    <w:rsid w:val="00817CF0"/>
    <w:rsid w:val="008222B1"/>
    <w:rsid w:val="0083285F"/>
    <w:rsid w:val="008464CA"/>
    <w:rsid w:val="0085114F"/>
    <w:rsid w:val="00864380"/>
    <w:rsid w:val="00874D87"/>
    <w:rsid w:val="008847C8"/>
    <w:rsid w:val="00887BBB"/>
    <w:rsid w:val="00892F38"/>
    <w:rsid w:val="008A68A8"/>
    <w:rsid w:val="008B53D5"/>
    <w:rsid w:val="008C1AE8"/>
    <w:rsid w:val="008D3ED8"/>
    <w:rsid w:val="008D60DB"/>
    <w:rsid w:val="008F60D1"/>
    <w:rsid w:val="00900FD6"/>
    <w:rsid w:val="00906B5C"/>
    <w:rsid w:val="0091764F"/>
    <w:rsid w:val="0092166B"/>
    <w:rsid w:val="009276B8"/>
    <w:rsid w:val="00946E09"/>
    <w:rsid w:val="00964B45"/>
    <w:rsid w:val="00970B49"/>
    <w:rsid w:val="00994524"/>
    <w:rsid w:val="00995C32"/>
    <w:rsid w:val="009A53D3"/>
    <w:rsid w:val="009B52F4"/>
    <w:rsid w:val="009B5EC0"/>
    <w:rsid w:val="009B756A"/>
    <w:rsid w:val="009B7A00"/>
    <w:rsid w:val="009D0431"/>
    <w:rsid w:val="009D2BF2"/>
    <w:rsid w:val="009D51D9"/>
    <w:rsid w:val="009F0C8D"/>
    <w:rsid w:val="009F2278"/>
    <w:rsid w:val="009F7E26"/>
    <w:rsid w:val="00A149DD"/>
    <w:rsid w:val="00A22896"/>
    <w:rsid w:val="00A44D2F"/>
    <w:rsid w:val="00A56EA3"/>
    <w:rsid w:val="00A650B6"/>
    <w:rsid w:val="00A72BCF"/>
    <w:rsid w:val="00A8090F"/>
    <w:rsid w:val="00AA1390"/>
    <w:rsid w:val="00AA22A2"/>
    <w:rsid w:val="00AB1CF3"/>
    <w:rsid w:val="00AB4442"/>
    <w:rsid w:val="00AC6FAC"/>
    <w:rsid w:val="00AE0113"/>
    <w:rsid w:val="00AE7EA7"/>
    <w:rsid w:val="00B00AB0"/>
    <w:rsid w:val="00B0539D"/>
    <w:rsid w:val="00B057C6"/>
    <w:rsid w:val="00B1469F"/>
    <w:rsid w:val="00B17CF0"/>
    <w:rsid w:val="00B51A95"/>
    <w:rsid w:val="00B66FEA"/>
    <w:rsid w:val="00B82612"/>
    <w:rsid w:val="00B8718A"/>
    <w:rsid w:val="00BA053C"/>
    <w:rsid w:val="00BA6889"/>
    <w:rsid w:val="00BB1815"/>
    <w:rsid w:val="00BB2285"/>
    <w:rsid w:val="00BB796C"/>
    <w:rsid w:val="00BC4365"/>
    <w:rsid w:val="00BD242B"/>
    <w:rsid w:val="00BD4602"/>
    <w:rsid w:val="00BE1417"/>
    <w:rsid w:val="00C30F98"/>
    <w:rsid w:val="00C4116F"/>
    <w:rsid w:val="00C46302"/>
    <w:rsid w:val="00C5625C"/>
    <w:rsid w:val="00C6632F"/>
    <w:rsid w:val="00C77040"/>
    <w:rsid w:val="00C845A2"/>
    <w:rsid w:val="00C850F5"/>
    <w:rsid w:val="00CB12C0"/>
    <w:rsid w:val="00CB5F30"/>
    <w:rsid w:val="00CC047F"/>
    <w:rsid w:val="00CD0384"/>
    <w:rsid w:val="00CD1B44"/>
    <w:rsid w:val="00CD3310"/>
    <w:rsid w:val="00CE6E11"/>
    <w:rsid w:val="00CF7030"/>
    <w:rsid w:val="00D54D7D"/>
    <w:rsid w:val="00D90DA9"/>
    <w:rsid w:val="00DB0BAD"/>
    <w:rsid w:val="00DC2587"/>
    <w:rsid w:val="00DD6A31"/>
    <w:rsid w:val="00DE51D1"/>
    <w:rsid w:val="00DE7C52"/>
    <w:rsid w:val="00DF26F0"/>
    <w:rsid w:val="00E32332"/>
    <w:rsid w:val="00E50B48"/>
    <w:rsid w:val="00E564A4"/>
    <w:rsid w:val="00E85C41"/>
    <w:rsid w:val="00E91192"/>
    <w:rsid w:val="00E94916"/>
    <w:rsid w:val="00EA7606"/>
    <w:rsid w:val="00EB287D"/>
    <w:rsid w:val="00EB6A72"/>
    <w:rsid w:val="00ED1C1F"/>
    <w:rsid w:val="00EE79BC"/>
    <w:rsid w:val="00EF1935"/>
    <w:rsid w:val="00F05704"/>
    <w:rsid w:val="00F159DB"/>
    <w:rsid w:val="00F167AA"/>
    <w:rsid w:val="00F17F3C"/>
    <w:rsid w:val="00F2492D"/>
    <w:rsid w:val="00F50C6B"/>
    <w:rsid w:val="00F51F64"/>
    <w:rsid w:val="00F560AA"/>
    <w:rsid w:val="00F71B4C"/>
    <w:rsid w:val="00F7728D"/>
    <w:rsid w:val="00F83846"/>
    <w:rsid w:val="00F9564C"/>
    <w:rsid w:val="00F96914"/>
    <w:rsid w:val="00F96BDA"/>
    <w:rsid w:val="00FA1F80"/>
    <w:rsid w:val="00FA6636"/>
    <w:rsid w:val="00FD3B9B"/>
    <w:rsid w:val="00FD56C7"/>
    <w:rsid w:val="00FE1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iPriority="59"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uiPriority w:val="59"/>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09652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_"/>
    <w:rsid w:val="000531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iPriority="59"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uiPriority w:val="59"/>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09652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_"/>
    <w:rsid w:val="00053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32774">
      <w:bodyDiv w:val="1"/>
      <w:marLeft w:val="0"/>
      <w:marRight w:val="0"/>
      <w:marTop w:val="0"/>
      <w:marBottom w:val="0"/>
      <w:divBdr>
        <w:top w:val="none" w:sz="0" w:space="0" w:color="auto"/>
        <w:left w:val="none" w:sz="0" w:space="0" w:color="auto"/>
        <w:bottom w:val="none" w:sz="0" w:space="0" w:color="auto"/>
        <w:right w:val="none" w:sz="0" w:space="0" w:color="auto"/>
      </w:divBdr>
    </w:div>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553934919">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682560934">
      <w:bodyDiv w:val="1"/>
      <w:marLeft w:val="0"/>
      <w:marRight w:val="0"/>
      <w:marTop w:val="0"/>
      <w:marBottom w:val="0"/>
      <w:divBdr>
        <w:top w:val="none" w:sz="0" w:space="0" w:color="auto"/>
        <w:left w:val="none" w:sz="0" w:space="0" w:color="auto"/>
        <w:bottom w:val="none" w:sz="0" w:space="0" w:color="auto"/>
        <w:right w:val="none" w:sz="0" w:space="0" w:color="auto"/>
      </w:divBdr>
    </w:div>
    <w:div w:id="734623989">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70897821">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694959369">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m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1FBC9-7332-44DE-B8BE-38E806E6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50</Pages>
  <Words>12258</Words>
  <Characters>69874</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2023-10-26T13:10:00Z</dcterms:created>
  <dcterms:modified xsi:type="dcterms:W3CDTF">2024-12-06T07:36:00Z</dcterms:modified>
</cp:coreProperties>
</file>