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796" w:rsidRPr="00346BCA" w:rsidRDefault="00AE5796" w:rsidP="00281FD5">
      <w:pPr>
        <w:jc w:val="center"/>
        <w:rPr>
          <w:b/>
          <w:sz w:val="28"/>
          <w:szCs w:val="28"/>
          <w:u w:val="single"/>
        </w:rPr>
      </w:pPr>
      <w:r w:rsidRPr="00346BCA">
        <w:rPr>
          <w:b/>
          <w:sz w:val="28"/>
          <w:szCs w:val="28"/>
          <w:u w:val="single"/>
        </w:rPr>
        <w:t>TUẦN 17</w:t>
      </w:r>
    </w:p>
    <w:p w:rsidR="003E061A" w:rsidRPr="00346BCA" w:rsidRDefault="00AE5796" w:rsidP="004F70BC">
      <w:pPr>
        <w:jc w:val="right"/>
        <w:rPr>
          <w:b/>
          <w:sz w:val="28"/>
          <w:szCs w:val="28"/>
        </w:rPr>
      </w:pPr>
      <w:r w:rsidRPr="00346BCA">
        <w:rPr>
          <w:b/>
          <w:sz w:val="28"/>
          <w:szCs w:val="28"/>
        </w:rPr>
        <w:t>Thứ hai ngày</w:t>
      </w:r>
      <w:r w:rsidR="008052C8" w:rsidRPr="00346BCA">
        <w:rPr>
          <w:b/>
          <w:sz w:val="28"/>
          <w:szCs w:val="28"/>
        </w:rPr>
        <w:t xml:space="preserve"> 30</w:t>
      </w:r>
      <w:r w:rsidRPr="00346BCA">
        <w:rPr>
          <w:b/>
          <w:sz w:val="28"/>
          <w:szCs w:val="28"/>
        </w:rPr>
        <w:t xml:space="preserve"> tháng</w:t>
      </w:r>
      <w:r w:rsidR="00F11265" w:rsidRPr="00346BCA">
        <w:rPr>
          <w:b/>
          <w:sz w:val="28"/>
          <w:szCs w:val="28"/>
        </w:rPr>
        <w:t xml:space="preserve"> 1</w:t>
      </w:r>
      <w:r w:rsidR="008052C8" w:rsidRPr="00346BCA">
        <w:rPr>
          <w:b/>
          <w:sz w:val="28"/>
          <w:szCs w:val="28"/>
        </w:rPr>
        <w:t>2</w:t>
      </w:r>
      <w:r w:rsidR="004F70BC" w:rsidRPr="00346BCA">
        <w:rPr>
          <w:b/>
          <w:sz w:val="28"/>
          <w:szCs w:val="28"/>
        </w:rPr>
        <w:t xml:space="preserve"> năm 202</w:t>
      </w:r>
      <w:r w:rsidR="008052C8" w:rsidRPr="00346BCA">
        <w:rPr>
          <w:b/>
          <w:sz w:val="28"/>
          <w:szCs w:val="28"/>
        </w:rPr>
        <w:t>4</w:t>
      </w:r>
    </w:p>
    <w:p w:rsidR="00281FD5" w:rsidRPr="00346BCA" w:rsidRDefault="00281FD5" w:rsidP="00281FD5">
      <w:pPr>
        <w:tabs>
          <w:tab w:val="left" w:pos="3098"/>
          <w:tab w:val="center" w:pos="4765"/>
        </w:tabs>
        <w:spacing w:line="288" w:lineRule="auto"/>
        <w:ind w:left="720" w:hanging="720"/>
        <w:rPr>
          <w:b/>
          <w:bCs/>
          <w:sz w:val="28"/>
          <w:szCs w:val="28"/>
        </w:rPr>
      </w:pPr>
      <w:r w:rsidRPr="00346BCA">
        <w:rPr>
          <w:b/>
          <w:bCs/>
          <w:sz w:val="28"/>
          <w:szCs w:val="28"/>
        </w:rPr>
        <w:t xml:space="preserve">Sáng                                    </w:t>
      </w:r>
      <w:r w:rsidR="00871414" w:rsidRPr="00346BCA">
        <w:rPr>
          <w:b/>
          <w:bCs/>
          <w:sz w:val="28"/>
          <w:szCs w:val="28"/>
        </w:rPr>
        <w:t xml:space="preserve">         </w:t>
      </w:r>
      <w:r w:rsidRPr="00346BCA">
        <w:rPr>
          <w:b/>
          <w:bCs/>
          <w:sz w:val="28"/>
          <w:szCs w:val="28"/>
        </w:rPr>
        <w:t>SINH HOẠT DƯỚI CỜ</w:t>
      </w:r>
    </w:p>
    <w:p w:rsidR="003E061A" w:rsidRPr="00346BCA" w:rsidRDefault="00296F09" w:rsidP="00BD6478">
      <w:pPr>
        <w:tabs>
          <w:tab w:val="left" w:pos="3098"/>
          <w:tab w:val="center" w:pos="4765"/>
        </w:tabs>
        <w:spacing w:line="288" w:lineRule="auto"/>
        <w:ind w:left="720" w:hanging="720"/>
        <w:jc w:val="center"/>
        <w:rPr>
          <w:b/>
          <w:bCs/>
          <w:sz w:val="28"/>
          <w:szCs w:val="28"/>
          <w:u w:val="single"/>
        </w:rPr>
      </w:pPr>
      <w:r w:rsidRPr="00346BCA">
        <w:rPr>
          <w:b/>
          <w:bCs/>
          <w:sz w:val="28"/>
          <w:szCs w:val="28"/>
        </w:rPr>
        <w:t>...........................................................................</w:t>
      </w:r>
    </w:p>
    <w:p w:rsidR="00BD6478" w:rsidRPr="00346BCA" w:rsidRDefault="00BD6478" w:rsidP="00BD6478">
      <w:pPr>
        <w:tabs>
          <w:tab w:val="left" w:pos="3098"/>
          <w:tab w:val="center" w:pos="4765"/>
        </w:tabs>
        <w:spacing w:line="288" w:lineRule="auto"/>
        <w:ind w:left="720" w:hanging="720"/>
        <w:jc w:val="center"/>
        <w:rPr>
          <w:b/>
          <w:bCs/>
          <w:sz w:val="28"/>
          <w:szCs w:val="28"/>
          <w:u w:val="single"/>
        </w:rPr>
      </w:pPr>
      <w:r w:rsidRPr="00346BCA">
        <w:rPr>
          <w:b/>
          <w:bCs/>
          <w:sz w:val="28"/>
          <w:szCs w:val="28"/>
          <w:u w:val="single"/>
        </w:rPr>
        <w:t>TIẾNG VIỆT</w:t>
      </w:r>
    </w:p>
    <w:p w:rsidR="00BD6478" w:rsidRPr="00346BCA" w:rsidRDefault="00BD6478" w:rsidP="00BD6478">
      <w:pPr>
        <w:spacing w:line="288" w:lineRule="auto"/>
        <w:ind w:left="720" w:hanging="720"/>
        <w:jc w:val="center"/>
        <w:rPr>
          <w:b/>
          <w:bCs/>
          <w:sz w:val="28"/>
          <w:szCs w:val="28"/>
        </w:rPr>
      </w:pPr>
      <w:r w:rsidRPr="00346BCA">
        <w:rPr>
          <w:b/>
          <w:bCs/>
          <w:sz w:val="28"/>
          <w:szCs w:val="28"/>
        </w:rPr>
        <w:t xml:space="preserve">CHỦ ĐIỂM: CỘNG ĐỒNG GẮN BÓ </w:t>
      </w:r>
    </w:p>
    <w:p w:rsidR="00BD6478" w:rsidRPr="00346BCA" w:rsidRDefault="00BD6478" w:rsidP="00BD6478">
      <w:pPr>
        <w:spacing w:line="288" w:lineRule="auto"/>
        <w:ind w:left="720" w:hanging="720"/>
        <w:jc w:val="center"/>
        <w:rPr>
          <w:b/>
          <w:bCs/>
          <w:sz w:val="28"/>
          <w:szCs w:val="28"/>
        </w:rPr>
      </w:pPr>
      <w:r w:rsidRPr="00346BCA">
        <w:rPr>
          <w:b/>
          <w:bCs/>
          <w:sz w:val="28"/>
          <w:szCs w:val="28"/>
        </w:rPr>
        <w:t>Bài 31:  NGƯỜI LÀM ĐỒ CHƠI   (T1+2)</w:t>
      </w:r>
    </w:p>
    <w:p w:rsidR="00BD6478" w:rsidRPr="00346BCA" w:rsidRDefault="00BD6478" w:rsidP="00BD6478">
      <w:pPr>
        <w:spacing w:line="288" w:lineRule="auto"/>
        <w:ind w:left="720" w:hanging="720"/>
        <w:jc w:val="both"/>
        <w:rPr>
          <w:b/>
          <w:bCs/>
          <w:sz w:val="28"/>
          <w:szCs w:val="28"/>
        </w:rPr>
      </w:pPr>
    </w:p>
    <w:p w:rsidR="00BD6478" w:rsidRPr="00346BCA" w:rsidRDefault="00BD6478" w:rsidP="00BD6478">
      <w:pPr>
        <w:spacing w:line="288" w:lineRule="auto"/>
        <w:ind w:firstLine="360"/>
        <w:rPr>
          <w:b/>
          <w:bCs/>
          <w:sz w:val="28"/>
          <w:szCs w:val="28"/>
          <w:u w:val="single"/>
        </w:rPr>
      </w:pPr>
      <w:r w:rsidRPr="00346BCA">
        <w:rPr>
          <w:b/>
          <w:bCs/>
          <w:sz w:val="28"/>
          <w:szCs w:val="28"/>
          <w:u w:val="single"/>
        </w:rPr>
        <w:t>I. YÊU CẦU CẦN ĐẠT:</w:t>
      </w:r>
    </w:p>
    <w:p w:rsidR="00BD6478" w:rsidRPr="00346BCA" w:rsidRDefault="00BD6478" w:rsidP="00BD6478">
      <w:pPr>
        <w:spacing w:line="288" w:lineRule="auto"/>
        <w:ind w:firstLine="360"/>
        <w:jc w:val="both"/>
        <w:rPr>
          <w:b/>
          <w:sz w:val="28"/>
          <w:szCs w:val="28"/>
        </w:rPr>
      </w:pPr>
      <w:r w:rsidRPr="00346BCA">
        <w:rPr>
          <w:b/>
          <w:sz w:val="28"/>
          <w:szCs w:val="28"/>
        </w:rPr>
        <w:t>1. Năng lực đặc thù.</w:t>
      </w:r>
    </w:p>
    <w:p w:rsidR="00BD6478" w:rsidRPr="00346BCA" w:rsidRDefault="00BD6478" w:rsidP="00BD6478">
      <w:pPr>
        <w:spacing w:line="288" w:lineRule="auto"/>
        <w:ind w:firstLine="360"/>
        <w:jc w:val="both"/>
        <w:rPr>
          <w:sz w:val="28"/>
          <w:szCs w:val="28"/>
        </w:rPr>
      </w:pPr>
      <w:r w:rsidRPr="00346BCA">
        <w:rPr>
          <w:sz w:val="28"/>
          <w:szCs w:val="28"/>
        </w:rPr>
        <w:t>-  Đọc đúng từ ngữ, câu, đoạn và toàn bộ câu chuyện Người làm đồ chơi. Bước đầu tiên biết đọc VB với giọng đọc thể hiện được tâm trạng, cảm xúc của nhân vật, biết nghỉ hơi ở chỗ có dấu câu.</w:t>
      </w:r>
    </w:p>
    <w:p w:rsidR="00BD6478" w:rsidRPr="00346BCA" w:rsidRDefault="00BD6478" w:rsidP="00BD6478">
      <w:pPr>
        <w:spacing w:line="288" w:lineRule="auto"/>
        <w:ind w:firstLine="360"/>
        <w:jc w:val="both"/>
        <w:rPr>
          <w:sz w:val="28"/>
          <w:szCs w:val="28"/>
        </w:rPr>
      </w:pPr>
      <w:r w:rsidRPr="00346BCA">
        <w:rPr>
          <w:sz w:val="28"/>
          <w:szCs w:val="28"/>
        </w:rPr>
        <w:t xml:space="preserve">- Nhận biết được trình tự các sự việc gắn với thời gian, địa điểm cụ thể. Hiểu suy nghĩ, cảm xúc của nhận vật, nêu được đặc điểm của các nhân vật trong câu chuyện dựa vào hành động, việc làm của nhân vật. Hiểu điều tác giả muốn nói qua câu chuyện: Bác Nhân, người chuyện làm đồ chơi cho trẻ em, là một người đáng trân trọng vì bác yêu nghề, yêu các bạn nhỏ. Những người như bác Nhân sẽ góp phần giữ gìn văn hóa dân tộc thông qua việc giữ gìn một loại đồ chơi dan gian cho tre em – tò he. Câu chuyện còn nói về tấm lòng đáng trân trọng nhất của một bạn nhỏ; tìm mọi cách để làm cho người mình yêu quý được vui vẻ và hạnh phúc. </w:t>
      </w:r>
    </w:p>
    <w:p w:rsidR="00BD6478" w:rsidRPr="00346BCA" w:rsidRDefault="00BD6478" w:rsidP="00BD6478">
      <w:pPr>
        <w:spacing w:line="288" w:lineRule="auto"/>
        <w:ind w:firstLine="360"/>
        <w:jc w:val="both"/>
        <w:rPr>
          <w:i/>
          <w:sz w:val="28"/>
          <w:szCs w:val="28"/>
        </w:rPr>
      </w:pPr>
      <w:r w:rsidRPr="00346BCA">
        <w:rPr>
          <w:sz w:val="28"/>
          <w:szCs w:val="28"/>
        </w:rPr>
        <w:t xml:space="preserve">- Kể lại được câu chuyện </w:t>
      </w:r>
      <w:r w:rsidRPr="00346BCA">
        <w:rPr>
          <w:i/>
          <w:sz w:val="28"/>
          <w:szCs w:val="28"/>
        </w:rPr>
        <w:t>Người làm đồ chơi.</w:t>
      </w:r>
    </w:p>
    <w:p w:rsidR="00BD6478" w:rsidRPr="00346BCA" w:rsidRDefault="00BD6478" w:rsidP="00BD6478">
      <w:pPr>
        <w:spacing w:line="288" w:lineRule="auto"/>
        <w:ind w:firstLine="360"/>
        <w:jc w:val="both"/>
        <w:rPr>
          <w:sz w:val="28"/>
          <w:szCs w:val="28"/>
        </w:rPr>
      </w:pPr>
      <w:r w:rsidRPr="00346BCA">
        <w:rPr>
          <w:sz w:val="28"/>
          <w:szCs w:val="28"/>
        </w:rPr>
        <w:t xml:space="preserve">- Hiểu và có tình cảm trân trọng với nghề nặn tò he cũng như những nghề nghiệp khác nhau trong cuộc sống, biết quan tâm tới những người xung quanh. </w:t>
      </w:r>
    </w:p>
    <w:p w:rsidR="00BD6478" w:rsidRPr="00346BCA" w:rsidRDefault="00BD6478" w:rsidP="00BD6478">
      <w:pPr>
        <w:spacing w:line="288" w:lineRule="auto"/>
        <w:ind w:firstLine="360"/>
        <w:jc w:val="both"/>
        <w:rPr>
          <w:sz w:val="28"/>
          <w:szCs w:val="28"/>
        </w:rPr>
      </w:pPr>
      <w:r w:rsidRPr="00346BCA">
        <w:rPr>
          <w:sz w:val="28"/>
          <w:szCs w:val="28"/>
        </w:rPr>
        <w:t>- Phát triển năng lực ngôn ngữ.</w:t>
      </w:r>
    </w:p>
    <w:p w:rsidR="00BD6478" w:rsidRPr="00346BCA" w:rsidRDefault="00BD6478" w:rsidP="00BD6478">
      <w:pPr>
        <w:spacing w:before="120" w:line="288" w:lineRule="auto"/>
        <w:ind w:firstLine="360"/>
        <w:jc w:val="both"/>
        <w:rPr>
          <w:b/>
          <w:sz w:val="28"/>
          <w:szCs w:val="28"/>
        </w:rPr>
      </w:pPr>
      <w:r w:rsidRPr="00346BCA">
        <w:rPr>
          <w:b/>
          <w:sz w:val="28"/>
          <w:szCs w:val="28"/>
        </w:rPr>
        <w:t>2. Năng lực chung.</w:t>
      </w:r>
    </w:p>
    <w:p w:rsidR="00BD6478" w:rsidRPr="00346BCA" w:rsidRDefault="00BD6478" w:rsidP="00BD6478">
      <w:pPr>
        <w:spacing w:line="288" w:lineRule="auto"/>
        <w:ind w:firstLine="360"/>
        <w:jc w:val="both"/>
        <w:rPr>
          <w:sz w:val="28"/>
          <w:szCs w:val="28"/>
        </w:rPr>
      </w:pPr>
      <w:r w:rsidRPr="00346BCA">
        <w:rPr>
          <w:sz w:val="28"/>
          <w:szCs w:val="28"/>
        </w:rPr>
        <w:t>- Năng lực tự chủ, tự học: lắng nghe, đọc bài và trả lời các câu hỏi. Nêu được nội dung bài.</w:t>
      </w:r>
    </w:p>
    <w:p w:rsidR="00BD6478" w:rsidRPr="00346BCA" w:rsidRDefault="00BD6478" w:rsidP="00BD6478">
      <w:pPr>
        <w:spacing w:line="288" w:lineRule="auto"/>
        <w:ind w:firstLine="360"/>
        <w:jc w:val="both"/>
        <w:rPr>
          <w:sz w:val="28"/>
          <w:szCs w:val="28"/>
        </w:rPr>
      </w:pPr>
      <w:r w:rsidRPr="00346BCA">
        <w:rPr>
          <w:sz w:val="28"/>
          <w:szCs w:val="28"/>
        </w:rPr>
        <w:t>- Năng lực giải quyết vấn đề và sáng tạo: tham gia trò chơi, vận dụng.</w:t>
      </w:r>
    </w:p>
    <w:p w:rsidR="00BD6478" w:rsidRPr="00346BCA" w:rsidRDefault="00BD6478" w:rsidP="00BD6478">
      <w:pPr>
        <w:spacing w:line="288" w:lineRule="auto"/>
        <w:ind w:firstLine="360"/>
        <w:jc w:val="both"/>
        <w:rPr>
          <w:sz w:val="28"/>
          <w:szCs w:val="28"/>
        </w:rPr>
      </w:pPr>
      <w:r w:rsidRPr="00346BCA">
        <w:rPr>
          <w:sz w:val="28"/>
          <w:szCs w:val="28"/>
        </w:rPr>
        <w:t>- Năng lực giao tiếp và hợp tác: tham gia đọc trong nhóm.</w:t>
      </w:r>
    </w:p>
    <w:p w:rsidR="00BD6478" w:rsidRPr="00346BCA" w:rsidRDefault="00BD6478" w:rsidP="00BD6478">
      <w:pPr>
        <w:spacing w:before="120" w:line="288" w:lineRule="auto"/>
        <w:ind w:firstLine="360"/>
        <w:jc w:val="both"/>
        <w:rPr>
          <w:b/>
          <w:sz w:val="28"/>
          <w:szCs w:val="28"/>
        </w:rPr>
      </w:pPr>
      <w:r w:rsidRPr="00346BCA">
        <w:rPr>
          <w:b/>
          <w:sz w:val="28"/>
          <w:szCs w:val="28"/>
        </w:rPr>
        <w:t>3. Phẩm chất.</w:t>
      </w:r>
    </w:p>
    <w:p w:rsidR="00BD6478" w:rsidRPr="00346BCA" w:rsidRDefault="00BD6478" w:rsidP="00BD6478">
      <w:pPr>
        <w:spacing w:line="288" w:lineRule="auto"/>
        <w:ind w:firstLine="360"/>
        <w:jc w:val="both"/>
        <w:rPr>
          <w:sz w:val="28"/>
          <w:szCs w:val="28"/>
        </w:rPr>
      </w:pPr>
      <w:r w:rsidRPr="00346BCA">
        <w:rPr>
          <w:sz w:val="28"/>
          <w:szCs w:val="28"/>
        </w:rPr>
        <w:t>- Phẩm chất yêu nước: Biết yêu cảnh đẹp, quê hương qua bài tập đọc.</w:t>
      </w:r>
    </w:p>
    <w:p w:rsidR="00BD6478" w:rsidRPr="00346BCA" w:rsidRDefault="00BD6478" w:rsidP="00BD6478">
      <w:pPr>
        <w:spacing w:line="288" w:lineRule="auto"/>
        <w:ind w:firstLine="360"/>
        <w:jc w:val="both"/>
        <w:rPr>
          <w:sz w:val="28"/>
          <w:szCs w:val="28"/>
        </w:rPr>
      </w:pPr>
      <w:r w:rsidRPr="00346BCA">
        <w:rPr>
          <w:sz w:val="28"/>
          <w:szCs w:val="28"/>
        </w:rPr>
        <w:t>- Phẩm chất nhân ái: Biết yêu quý bạn bè qua câu chuyện về những trải nghiệm mùa hè.</w:t>
      </w:r>
    </w:p>
    <w:p w:rsidR="00BD6478" w:rsidRPr="00346BCA" w:rsidRDefault="00BD6478" w:rsidP="00BD6478">
      <w:pPr>
        <w:spacing w:line="288" w:lineRule="auto"/>
        <w:ind w:firstLine="360"/>
        <w:jc w:val="both"/>
        <w:rPr>
          <w:sz w:val="28"/>
          <w:szCs w:val="28"/>
        </w:rPr>
      </w:pPr>
      <w:r w:rsidRPr="00346BCA">
        <w:rPr>
          <w:sz w:val="28"/>
          <w:szCs w:val="28"/>
        </w:rPr>
        <w:t>- Phẩm chất chăm chỉ: Chăm chỉ đọc bài, trả lời câu hỏi.</w:t>
      </w:r>
    </w:p>
    <w:p w:rsidR="00BD6478" w:rsidRPr="00346BCA" w:rsidRDefault="00BD6478" w:rsidP="00BD6478">
      <w:pPr>
        <w:spacing w:line="288" w:lineRule="auto"/>
        <w:ind w:firstLine="360"/>
        <w:jc w:val="both"/>
        <w:rPr>
          <w:sz w:val="28"/>
          <w:szCs w:val="28"/>
        </w:rPr>
      </w:pPr>
      <w:r w:rsidRPr="00346BCA">
        <w:rPr>
          <w:sz w:val="28"/>
          <w:szCs w:val="28"/>
        </w:rPr>
        <w:t>- Phẩm chất trách nhiệm: Giữ trật tự, học tập nghiêm túc.</w:t>
      </w:r>
    </w:p>
    <w:p w:rsidR="00BD6478" w:rsidRPr="00346BCA" w:rsidRDefault="00BD6478" w:rsidP="00BD6478">
      <w:pPr>
        <w:spacing w:before="120" w:line="288" w:lineRule="auto"/>
        <w:ind w:firstLine="360"/>
        <w:jc w:val="both"/>
        <w:rPr>
          <w:b/>
          <w:sz w:val="28"/>
          <w:szCs w:val="28"/>
          <w:u w:val="single"/>
        </w:rPr>
      </w:pPr>
      <w:r w:rsidRPr="00346BCA">
        <w:rPr>
          <w:b/>
          <w:sz w:val="28"/>
          <w:szCs w:val="28"/>
          <w:u w:val="single"/>
        </w:rPr>
        <w:lastRenderedPageBreak/>
        <w:t xml:space="preserve">II. ĐỒ DÙNG DẠY HỌC </w:t>
      </w:r>
    </w:p>
    <w:p w:rsidR="00BD6478" w:rsidRPr="00346BCA" w:rsidRDefault="00BD6478" w:rsidP="00BD6478">
      <w:pPr>
        <w:spacing w:line="288" w:lineRule="auto"/>
        <w:ind w:firstLine="360"/>
        <w:jc w:val="both"/>
        <w:rPr>
          <w:sz w:val="28"/>
          <w:szCs w:val="28"/>
        </w:rPr>
      </w:pPr>
      <w:r w:rsidRPr="00346BCA">
        <w:rPr>
          <w:sz w:val="28"/>
          <w:szCs w:val="28"/>
        </w:rPr>
        <w:t>- Kế hoạch bài dạy, bài giảng Power point.</w:t>
      </w:r>
    </w:p>
    <w:p w:rsidR="00BD6478" w:rsidRPr="00346BCA" w:rsidRDefault="00BD6478" w:rsidP="00BD6478">
      <w:pPr>
        <w:spacing w:line="288" w:lineRule="auto"/>
        <w:ind w:firstLine="360"/>
        <w:jc w:val="both"/>
        <w:rPr>
          <w:sz w:val="28"/>
          <w:szCs w:val="28"/>
        </w:rPr>
      </w:pPr>
      <w:r w:rsidRPr="00346BCA">
        <w:rPr>
          <w:sz w:val="28"/>
          <w:szCs w:val="28"/>
        </w:rPr>
        <w:t>- SGK và các thiết bị, học liệu phụ vụ cho tiết dạy.</w:t>
      </w:r>
    </w:p>
    <w:p w:rsidR="00BD6478" w:rsidRPr="00346BCA" w:rsidRDefault="00BD6478" w:rsidP="00BD6478">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8"/>
        <w:gridCol w:w="3457"/>
      </w:tblGrid>
      <w:tr w:rsidR="00BD6478" w:rsidRPr="00346BCA" w:rsidTr="00BD6478">
        <w:tc>
          <w:tcPr>
            <w:tcW w:w="5858" w:type="dxa"/>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center"/>
              <w:rPr>
                <w:b/>
                <w:sz w:val="28"/>
                <w:szCs w:val="28"/>
              </w:rPr>
            </w:pPr>
            <w:r w:rsidRPr="00346BCA">
              <w:rPr>
                <w:b/>
                <w:sz w:val="28"/>
                <w:szCs w:val="28"/>
              </w:rPr>
              <w:t>Hoạt động của giáo viên</w:t>
            </w:r>
          </w:p>
        </w:tc>
        <w:tc>
          <w:tcPr>
            <w:tcW w:w="3457" w:type="dxa"/>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center"/>
              <w:rPr>
                <w:b/>
                <w:sz w:val="28"/>
                <w:szCs w:val="28"/>
              </w:rPr>
            </w:pPr>
            <w:r w:rsidRPr="00346BCA">
              <w:rPr>
                <w:b/>
                <w:sz w:val="28"/>
                <w:szCs w:val="28"/>
              </w:rPr>
              <w:t>Hoạt động của học sinh</w:t>
            </w:r>
          </w:p>
        </w:tc>
      </w:tr>
      <w:tr w:rsidR="00BD6478" w:rsidRPr="00346BCA" w:rsidTr="00BD6478">
        <w:tc>
          <w:tcPr>
            <w:tcW w:w="9315" w:type="dxa"/>
            <w:gridSpan w:val="2"/>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bCs/>
                <w:i/>
                <w:sz w:val="28"/>
                <w:szCs w:val="28"/>
              </w:rPr>
            </w:pPr>
            <w:r w:rsidRPr="00346BCA">
              <w:rPr>
                <w:b/>
                <w:bCs/>
                <w:sz w:val="28"/>
                <w:szCs w:val="28"/>
              </w:rPr>
              <w:t>1. Khởi động.</w:t>
            </w:r>
          </w:p>
          <w:p w:rsidR="00BD6478" w:rsidRPr="00346BCA" w:rsidRDefault="00BD6478" w:rsidP="00BD6478">
            <w:pPr>
              <w:spacing w:line="288" w:lineRule="auto"/>
              <w:jc w:val="both"/>
              <w:rPr>
                <w:sz w:val="28"/>
                <w:szCs w:val="28"/>
              </w:rPr>
            </w:pPr>
            <w:r w:rsidRPr="00346BCA">
              <w:rPr>
                <w:sz w:val="28"/>
                <w:szCs w:val="28"/>
              </w:rPr>
              <w:t xml:space="preserve">- Mục tiêu: + Tạo không khí vui vẻ, </w:t>
            </w:r>
            <w:r w:rsidR="002E1BD6">
              <w:rPr>
                <w:sz w:val="28"/>
                <w:szCs w:val="28"/>
              </w:rPr>
              <w:t>phấn</w:t>
            </w:r>
            <w:r w:rsidRPr="00346BCA">
              <w:rPr>
                <w:sz w:val="28"/>
                <w:szCs w:val="28"/>
              </w:rPr>
              <w:t xml:space="preserve"> khởi trước giờ học.</w:t>
            </w:r>
          </w:p>
          <w:p w:rsidR="00BD6478" w:rsidRPr="00346BCA" w:rsidRDefault="00BD6478" w:rsidP="00BD6478">
            <w:pPr>
              <w:spacing w:line="288" w:lineRule="auto"/>
              <w:jc w:val="both"/>
              <w:rPr>
                <w:sz w:val="28"/>
                <w:szCs w:val="28"/>
              </w:rPr>
            </w:pPr>
            <w:r w:rsidRPr="00346BCA">
              <w:rPr>
                <w:sz w:val="28"/>
                <w:szCs w:val="28"/>
              </w:rPr>
              <w:t xml:space="preserve">                  + Kiểm tra kiến thức đã học của học sinh ở bài trước.</w:t>
            </w:r>
          </w:p>
          <w:p w:rsidR="00BD6478" w:rsidRPr="00346BCA" w:rsidRDefault="00BD6478" w:rsidP="00BD6478">
            <w:pPr>
              <w:spacing w:line="288" w:lineRule="auto"/>
              <w:jc w:val="both"/>
              <w:rPr>
                <w:sz w:val="28"/>
                <w:szCs w:val="28"/>
              </w:rPr>
            </w:pPr>
            <w:r w:rsidRPr="00346BCA">
              <w:rPr>
                <w:sz w:val="28"/>
                <w:szCs w:val="28"/>
              </w:rPr>
              <w:t>- Cách tiến hành:</w:t>
            </w:r>
          </w:p>
        </w:tc>
      </w:tr>
      <w:tr w:rsidR="00BD6478" w:rsidRPr="00346BCA" w:rsidTr="00BD6478">
        <w:tc>
          <w:tcPr>
            <w:tcW w:w="5858" w:type="dxa"/>
            <w:tcBorders>
              <w:top w:val="single" w:sz="4" w:space="0" w:color="auto"/>
              <w:left w:val="single" w:sz="4" w:space="0" w:color="auto"/>
              <w:bottom w:val="dashed" w:sz="4" w:space="0" w:color="auto"/>
              <w:right w:val="single" w:sz="4" w:space="0" w:color="auto"/>
            </w:tcBorders>
          </w:tcPr>
          <w:p w:rsidR="00BD6478" w:rsidRPr="00346BCA" w:rsidRDefault="00BD6478" w:rsidP="00BD6478">
            <w:pPr>
              <w:spacing w:line="288" w:lineRule="auto"/>
              <w:jc w:val="both"/>
              <w:outlineLvl w:val="0"/>
              <w:rPr>
                <w:bCs/>
                <w:sz w:val="28"/>
                <w:szCs w:val="28"/>
              </w:rPr>
            </w:pPr>
            <w:r w:rsidRPr="00346BCA">
              <w:rPr>
                <w:bCs/>
                <w:sz w:val="28"/>
                <w:szCs w:val="28"/>
              </w:rPr>
              <w:t>- GV tổ chức trò chơi để khởi động bài học.</w:t>
            </w:r>
          </w:p>
          <w:p w:rsidR="00BD6478" w:rsidRPr="00346BCA" w:rsidRDefault="00BD6478" w:rsidP="00BD6478">
            <w:pPr>
              <w:spacing w:line="288" w:lineRule="auto"/>
              <w:jc w:val="both"/>
              <w:outlineLvl w:val="0"/>
              <w:rPr>
                <w:bCs/>
                <w:i/>
                <w:sz w:val="28"/>
                <w:szCs w:val="28"/>
              </w:rPr>
            </w:pPr>
            <w:r w:rsidRPr="00346BCA">
              <w:rPr>
                <w:bCs/>
                <w:sz w:val="28"/>
                <w:szCs w:val="28"/>
              </w:rPr>
              <w:t xml:space="preserve">+ Câu 1. Đọc đoạn 1 và trả lời câu hỏi:  </w:t>
            </w:r>
            <w:r w:rsidRPr="00346BCA">
              <w:rPr>
                <w:bCs/>
                <w:i/>
                <w:sz w:val="28"/>
                <w:szCs w:val="28"/>
              </w:rPr>
              <w:t>Nêu ích lợi của những ngọn hải đăng?</w:t>
            </w:r>
          </w:p>
          <w:p w:rsidR="00BD6478" w:rsidRPr="00346BCA" w:rsidRDefault="00BD6478" w:rsidP="00BD6478">
            <w:pPr>
              <w:spacing w:line="288" w:lineRule="auto"/>
              <w:jc w:val="both"/>
              <w:outlineLvl w:val="0"/>
              <w:rPr>
                <w:bCs/>
                <w:i/>
                <w:sz w:val="28"/>
                <w:szCs w:val="28"/>
              </w:rPr>
            </w:pPr>
          </w:p>
          <w:p w:rsidR="00BD6478" w:rsidRPr="00346BCA" w:rsidRDefault="00BD6478" w:rsidP="00BD6478">
            <w:pPr>
              <w:spacing w:line="288" w:lineRule="auto"/>
              <w:jc w:val="both"/>
              <w:outlineLvl w:val="0"/>
              <w:rPr>
                <w:bCs/>
                <w:i/>
                <w:sz w:val="28"/>
                <w:szCs w:val="28"/>
              </w:rPr>
            </w:pPr>
          </w:p>
          <w:p w:rsidR="00BD6478" w:rsidRPr="00346BCA" w:rsidRDefault="00BD6478" w:rsidP="00BD6478">
            <w:pPr>
              <w:spacing w:line="288" w:lineRule="auto"/>
              <w:jc w:val="both"/>
              <w:outlineLvl w:val="0"/>
              <w:rPr>
                <w:bCs/>
                <w:i/>
                <w:sz w:val="28"/>
                <w:szCs w:val="28"/>
              </w:rPr>
            </w:pPr>
          </w:p>
          <w:p w:rsidR="00BD6478" w:rsidRPr="00346BCA" w:rsidRDefault="00BD6478" w:rsidP="00BD6478">
            <w:pPr>
              <w:spacing w:line="288" w:lineRule="auto"/>
              <w:jc w:val="both"/>
              <w:outlineLvl w:val="0"/>
              <w:rPr>
                <w:bCs/>
                <w:sz w:val="28"/>
                <w:szCs w:val="28"/>
              </w:rPr>
            </w:pPr>
          </w:p>
          <w:p w:rsidR="00BD6478" w:rsidRPr="00346BCA" w:rsidRDefault="00BD6478" w:rsidP="00BD6478">
            <w:pPr>
              <w:spacing w:line="288" w:lineRule="auto"/>
              <w:jc w:val="both"/>
              <w:outlineLvl w:val="0"/>
              <w:rPr>
                <w:bCs/>
                <w:i/>
                <w:sz w:val="28"/>
                <w:szCs w:val="28"/>
              </w:rPr>
            </w:pPr>
            <w:r w:rsidRPr="00346BCA">
              <w:rPr>
                <w:bCs/>
                <w:sz w:val="28"/>
                <w:szCs w:val="28"/>
              </w:rPr>
              <w:t xml:space="preserve">+ Câu 2: Đọc đoạn 2 và trả lời câu hỏi:  </w:t>
            </w:r>
            <w:r w:rsidRPr="00346BCA">
              <w:rPr>
                <w:bCs/>
                <w:i/>
                <w:sz w:val="28"/>
                <w:szCs w:val="28"/>
              </w:rPr>
              <w:t>Những ngọn hải đăng được thắp sáng bằng gì?</w:t>
            </w:r>
          </w:p>
          <w:p w:rsidR="00BD6478" w:rsidRPr="00346BCA" w:rsidRDefault="00BD6478" w:rsidP="00BD6478">
            <w:pPr>
              <w:spacing w:line="288" w:lineRule="auto"/>
              <w:jc w:val="both"/>
              <w:outlineLvl w:val="0"/>
              <w:rPr>
                <w:bCs/>
                <w:i/>
                <w:sz w:val="28"/>
                <w:szCs w:val="28"/>
              </w:rPr>
            </w:pPr>
          </w:p>
          <w:p w:rsidR="00BD6478" w:rsidRPr="00346BCA" w:rsidRDefault="00BD6478" w:rsidP="00BD6478">
            <w:pPr>
              <w:spacing w:line="288" w:lineRule="auto"/>
              <w:jc w:val="both"/>
              <w:outlineLvl w:val="0"/>
              <w:rPr>
                <w:bCs/>
                <w:i/>
                <w:sz w:val="28"/>
                <w:szCs w:val="28"/>
              </w:rPr>
            </w:pPr>
          </w:p>
          <w:p w:rsidR="00BD6478" w:rsidRPr="00346BCA" w:rsidRDefault="00BD6478" w:rsidP="00BD6478">
            <w:pPr>
              <w:spacing w:line="288" w:lineRule="auto"/>
              <w:jc w:val="both"/>
              <w:outlineLvl w:val="0"/>
              <w:rPr>
                <w:bCs/>
                <w:i/>
                <w:sz w:val="28"/>
                <w:szCs w:val="28"/>
              </w:rPr>
            </w:pPr>
          </w:p>
          <w:p w:rsidR="00BD6478" w:rsidRPr="00346BCA" w:rsidRDefault="00BD6478" w:rsidP="00BD6478">
            <w:pPr>
              <w:spacing w:line="288" w:lineRule="auto"/>
              <w:jc w:val="both"/>
              <w:outlineLvl w:val="0"/>
              <w:rPr>
                <w:bCs/>
                <w:sz w:val="28"/>
                <w:szCs w:val="28"/>
              </w:rPr>
            </w:pPr>
          </w:p>
          <w:p w:rsidR="00BD6478" w:rsidRPr="00346BCA" w:rsidRDefault="00BD6478" w:rsidP="00BD6478">
            <w:pPr>
              <w:spacing w:line="288" w:lineRule="auto"/>
              <w:jc w:val="both"/>
              <w:outlineLvl w:val="0"/>
              <w:rPr>
                <w:bCs/>
                <w:sz w:val="28"/>
                <w:szCs w:val="28"/>
              </w:rPr>
            </w:pPr>
            <w:r w:rsidRPr="00346BCA">
              <w:rPr>
                <w:bCs/>
                <w:sz w:val="28"/>
                <w:szCs w:val="28"/>
              </w:rPr>
              <w:t>- GV nhận xét, tuyên dương.</w:t>
            </w:r>
          </w:p>
          <w:p w:rsidR="00BD6478" w:rsidRPr="00346BCA" w:rsidRDefault="00BD6478" w:rsidP="00BD6478">
            <w:pPr>
              <w:spacing w:line="288" w:lineRule="auto"/>
              <w:jc w:val="both"/>
              <w:outlineLvl w:val="0"/>
              <w:rPr>
                <w:bCs/>
                <w:sz w:val="28"/>
                <w:szCs w:val="28"/>
              </w:rPr>
            </w:pPr>
            <w:r w:rsidRPr="00346BCA">
              <w:rPr>
                <w:bCs/>
                <w:sz w:val="28"/>
                <w:szCs w:val="28"/>
              </w:rPr>
              <w:t>- GV dẫn dắt vào bài mới</w:t>
            </w:r>
          </w:p>
        </w:tc>
        <w:tc>
          <w:tcPr>
            <w:tcW w:w="3457" w:type="dxa"/>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sz w:val="28"/>
                <w:szCs w:val="28"/>
              </w:rPr>
            </w:pPr>
            <w:r w:rsidRPr="00346BCA">
              <w:rPr>
                <w:sz w:val="28"/>
                <w:szCs w:val="28"/>
              </w:rPr>
              <w:t>- HS tham gia trò chơi</w:t>
            </w:r>
          </w:p>
          <w:p w:rsidR="00BD6478" w:rsidRPr="00346BCA" w:rsidRDefault="00BD6478" w:rsidP="00BD6478">
            <w:pPr>
              <w:spacing w:line="288" w:lineRule="auto"/>
              <w:jc w:val="both"/>
              <w:rPr>
                <w:sz w:val="28"/>
                <w:szCs w:val="28"/>
              </w:rPr>
            </w:pPr>
            <w:r w:rsidRPr="00346BCA">
              <w:rPr>
                <w:sz w:val="28"/>
                <w:szCs w:val="28"/>
              </w:rPr>
              <w:t>+ Trả lời: Hải đăng phát sáng trong đêm giúp tàu thuyền điịnh hướng đi lại giữa đại dương. Chỉ cần nhìn thấy ánh sáng hải đăng, người đi biển sẽ cảm thấy yên tâm, không lo lạc đường.</w:t>
            </w:r>
          </w:p>
          <w:p w:rsidR="00BD6478" w:rsidRPr="00346BCA" w:rsidRDefault="00BD6478" w:rsidP="00BD6478">
            <w:pPr>
              <w:spacing w:line="288" w:lineRule="auto"/>
              <w:jc w:val="both"/>
              <w:rPr>
                <w:sz w:val="28"/>
                <w:szCs w:val="28"/>
              </w:rPr>
            </w:pPr>
            <w:r w:rsidRPr="00346BCA">
              <w:rPr>
                <w:sz w:val="28"/>
                <w:szCs w:val="28"/>
              </w:rPr>
              <w:t>+ Trả lời: Những ngọn hải đăng được thắp sáng bằng điện năng lượng mặt trời. Đó là nguồn điện được tạo ra từ việc chuyển đổi ánh sáng mặt trời thành điện.</w:t>
            </w:r>
          </w:p>
          <w:p w:rsidR="00BD6478" w:rsidRPr="00346BCA" w:rsidRDefault="00BD6478" w:rsidP="00BD6478">
            <w:pPr>
              <w:spacing w:line="288" w:lineRule="auto"/>
              <w:jc w:val="both"/>
              <w:rPr>
                <w:sz w:val="28"/>
                <w:szCs w:val="28"/>
              </w:rPr>
            </w:pPr>
            <w:r w:rsidRPr="00346BCA">
              <w:rPr>
                <w:sz w:val="28"/>
                <w:szCs w:val="28"/>
              </w:rPr>
              <w:t>- HS lắng nghe.</w:t>
            </w:r>
          </w:p>
        </w:tc>
      </w:tr>
      <w:tr w:rsidR="00BD6478" w:rsidRPr="00346BCA" w:rsidTr="00BD6478">
        <w:tc>
          <w:tcPr>
            <w:tcW w:w="9315" w:type="dxa"/>
            <w:gridSpan w:val="2"/>
            <w:tcBorders>
              <w:top w:val="dashed"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bCs/>
                <w:i/>
                <w:iCs/>
                <w:sz w:val="28"/>
                <w:szCs w:val="28"/>
              </w:rPr>
            </w:pPr>
            <w:r w:rsidRPr="00346BCA">
              <w:rPr>
                <w:b/>
                <w:bCs/>
                <w:iCs/>
                <w:sz w:val="28"/>
                <w:szCs w:val="28"/>
              </w:rPr>
              <w:t>2. Khám phá</w:t>
            </w:r>
            <w:r w:rsidRPr="00346BCA">
              <w:rPr>
                <w:bCs/>
                <w:i/>
                <w:iCs/>
                <w:sz w:val="28"/>
                <w:szCs w:val="28"/>
              </w:rPr>
              <w:t>.</w:t>
            </w:r>
          </w:p>
          <w:p w:rsidR="00BD6478" w:rsidRPr="00346BCA" w:rsidRDefault="00BD6478" w:rsidP="00BD6478">
            <w:pPr>
              <w:spacing w:line="288" w:lineRule="auto"/>
              <w:jc w:val="both"/>
              <w:rPr>
                <w:sz w:val="28"/>
                <w:szCs w:val="28"/>
              </w:rPr>
            </w:pPr>
            <w:r w:rsidRPr="00346BCA">
              <w:rPr>
                <w:b/>
                <w:bCs/>
                <w:iCs/>
                <w:sz w:val="28"/>
                <w:szCs w:val="28"/>
              </w:rPr>
              <w:t xml:space="preserve">    </w:t>
            </w:r>
            <w:r w:rsidRPr="00346BCA">
              <w:rPr>
                <w:bCs/>
                <w:iCs/>
                <w:sz w:val="28"/>
                <w:szCs w:val="28"/>
              </w:rPr>
              <w:t xml:space="preserve"> -</w:t>
            </w:r>
            <w:r w:rsidRPr="00346BCA">
              <w:rPr>
                <w:b/>
                <w:bCs/>
                <w:iCs/>
                <w:sz w:val="28"/>
                <w:szCs w:val="28"/>
              </w:rPr>
              <w:t xml:space="preserve"> </w:t>
            </w:r>
            <w:r w:rsidRPr="00346BCA">
              <w:rPr>
                <w:bCs/>
                <w:sz w:val="28"/>
                <w:szCs w:val="28"/>
              </w:rPr>
              <w:t>Mục tiêu:</w:t>
            </w:r>
            <w:r w:rsidRPr="00346BCA">
              <w:rPr>
                <w:sz w:val="28"/>
                <w:szCs w:val="28"/>
              </w:rPr>
              <w:t xml:space="preserve"> </w:t>
            </w:r>
          </w:p>
          <w:p w:rsidR="00BD6478" w:rsidRPr="00346BCA" w:rsidRDefault="00BD6478" w:rsidP="00BD6478">
            <w:pPr>
              <w:spacing w:line="288" w:lineRule="auto"/>
              <w:ind w:firstLine="360"/>
              <w:jc w:val="both"/>
              <w:rPr>
                <w:sz w:val="28"/>
                <w:szCs w:val="28"/>
              </w:rPr>
            </w:pPr>
            <w:r w:rsidRPr="00346BCA">
              <w:rPr>
                <w:sz w:val="28"/>
                <w:szCs w:val="28"/>
              </w:rPr>
              <w:t>-  Đọc đúng từ ngữ, câu, đoạn và toàn bộ câu chuyện Người làm đồ chơi. Bước đầu tiên biết đọc VB vơi giọng đọc thể hiện được tâm trạng, cảm xúc của nhân vật, biết nghỉ hơi ở chỗ có dấu câu.</w:t>
            </w:r>
          </w:p>
          <w:p w:rsidR="00BD6478" w:rsidRPr="00346BCA" w:rsidRDefault="00BD6478" w:rsidP="00BD6478">
            <w:pPr>
              <w:spacing w:line="288" w:lineRule="auto"/>
              <w:ind w:firstLine="360"/>
              <w:jc w:val="both"/>
              <w:rPr>
                <w:sz w:val="28"/>
                <w:szCs w:val="28"/>
              </w:rPr>
            </w:pPr>
            <w:r w:rsidRPr="00346BCA">
              <w:rPr>
                <w:sz w:val="28"/>
                <w:szCs w:val="28"/>
              </w:rPr>
              <w:t xml:space="preserve">- Nhận biết được trình tự các sự việc gắn với thời gian, địa điểm cụ thể. Hiểu suy nghĩ, cảm xúc của nhận vật, nêu được đặc điểm của các nhân vật trong câu chuyện dựa vào hành động, việc làm của nhân vật. Hiểu điều tác giả muốn nói qua câu chuyện: Bác Nhân, người chuyên làm đồ chơi cho trẻ em, là một người đáng trân trọng vì bác yêu nghề, yêu các bạn nhỏ. Những người như bác Nhân sẽ góp phần giữ gìn văn hóa dân tộc thông qua việc giữ gìn một loại đồ chơi dan </w:t>
            </w:r>
            <w:r w:rsidRPr="00346BCA">
              <w:rPr>
                <w:sz w:val="28"/>
                <w:szCs w:val="28"/>
              </w:rPr>
              <w:lastRenderedPageBreak/>
              <w:t xml:space="preserve">gian cho tre em – tò he. Câu chuyện còn nói về tấm lòng dáng trân trọng nhất của một bạn nhỏ; tìm mọi cách để làm cho người mình yêu quý được vui vẻ và hạnh phúc. </w:t>
            </w:r>
          </w:p>
          <w:p w:rsidR="00BD6478" w:rsidRPr="00346BCA" w:rsidRDefault="00BD6478" w:rsidP="00BD6478">
            <w:pPr>
              <w:spacing w:line="288" w:lineRule="auto"/>
              <w:ind w:firstLine="360"/>
              <w:jc w:val="both"/>
              <w:rPr>
                <w:i/>
                <w:sz w:val="28"/>
                <w:szCs w:val="28"/>
              </w:rPr>
            </w:pPr>
            <w:r w:rsidRPr="00346BCA">
              <w:rPr>
                <w:sz w:val="28"/>
                <w:szCs w:val="28"/>
              </w:rPr>
              <w:t xml:space="preserve">- Kể lại được câu chuyện </w:t>
            </w:r>
            <w:r w:rsidRPr="00346BCA">
              <w:rPr>
                <w:i/>
                <w:sz w:val="28"/>
                <w:szCs w:val="28"/>
              </w:rPr>
              <w:t>Người làm đồ chơi.</w:t>
            </w:r>
          </w:p>
          <w:p w:rsidR="00BD6478" w:rsidRPr="00346BCA" w:rsidRDefault="00BD6478" w:rsidP="00BD6478">
            <w:pPr>
              <w:spacing w:line="288" w:lineRule="auto"/>
              <w:ind w:firstLine="360"/>
              <w:jc w:val="both"/>
              <w:rPr>
                <w:sz w:val="28"/>
                <w:szCs w:val="28"/>
              </w:rPr>
            </w:pPr>
            <w:r w:rsidRPr="00346BCA">
              <w:rPr>
                <w:sz w:val="28"/>
                <w:szCs w:val="28"/>
              </w:rPr>
              <w:t xml:space="preserve">- Hiểu và có tình cảm trân trọng với nghề nặn tò he cũng như những nghề nghiệp khác nhau trong cuộc sống, biết quan tâm tới những người xung quanh. </w:t>
            </w:r>
          </w:p>
          <w:p w:rsidR="00BD6478" w:rsidRPr="00346BCA" w:rsidRDefault="00BD6478" w:rsidP="00BD6478">
            <w:pPr>
              <w:spacing w:line="288" w:lineRule="auto"/>
              <w:jc w:val="both"/>
              <w:rPr>
                <w:sz w:val="28"/>
                <w:szCs w:val="28"/>
              </w:rPr>
            </w:pPr>
            <w:r w:rsidRPr="00346BCA">
              <w:rPr>
                <w:sz w:val="28"/>
                <w:szCs w:val="28"/>
              </w:rPr>
              <w:t>+ Phát triển năng lực ngôn ngữ.</w:t>
            </w:r>
          </w:p>
          <w:p w:rsidR="00BD6478" w:rsidRPr="00346BCA" w:rsidRDefault="00BD6478" w:rsidP="00BD6478">
            <w:pPr>
              <w:spacing w:line="288" w:lineRule="auto"/>
              <w:jc w:val="both"/>
              <w:rPr>
                <w:bCs/>
                <w:iCs/>
                <w:sz w:val="28"/>
                <w:szCs w:val="28"/>
              </w:rPr>
            </w:pPr>
            <w:r w:rsidRPr="00346BCA">
              <w:rPr>
                <w:b/>
                <w:bCs/>
                <w:iCs/>
                <w:sz w:val="28"/>
                <w:szCs w:val="28"/>
              </w:rPr>
              <w:t xml:space="preserve">- </w:t>
            </w:r>
            <w:r w:rsidRPr="00346BCA">
              <w:rPr>
                <w:bCs/>
                <w:iCs/>
                <w:sz w:val="28"/>
                <w:szCs w:val="28"/>
              </w:rPr>
              <w:t>Cách tiến hành:</w:t>
            </w:r>
          </w:p>
        </w:tc>
      </w:tr>
      <w:tr w:rsidR="00BD6478" w:rsidRPr="00346BCA" w:rsidTr="00BD6478">
        <w:tc>
          <w:tcPr>
            <w:tcW w:w="5858" w:type="dxa"/>
            <w:tcBorders>
              <w:top w:val="dashed" w:sz="4" w:space="0" w:color="auto"/>
              <w:left w:val="single" w:sz="4" w:space="0" w:color="auto"/>
              <w:bottom w:val="dashed" w:sz="4" w:space="0" w:color="auto"/>
              <w:right w:val="single" w:sz="4" w:space="0" w:color="auto"/>
            </w:tcBorders>
          </w:tcPr>
          <w:p w:rsidR="00BD6478" w:rsidRPr="00346BCA" w:rsidRDefault="00BD6478" w:rsidP="00BD6478">
            <w:pPr>
              <w:jc w:val="both"/>
              <w:rPr>
                <w:b/>
                <w:bCs/>
                <w:sz w:val="28"/>
                <w:szCs w:val="28"/>
                <w:lang w:val="vi-VN"/>
              </w:rPr>
            </w:pPr>
            <w:r w:rsidRPr="00346BCA">
              <w:rPr>
                <w:b/>
                <w:bCs/>
                <w:sz w:val="28"/>
                <w:szCs w:val="28"/>
                <w:lang w:val="vi-VN"/>
              </w:rPr>
              <w:lastRenderedPageBreak/>
              <w:t>2.1. Hoạt động 1: Đọc văn bản.</w:t>
            </w:r>
          </w:p>
          <w:p w:rsidR="00BD6478" w:rsidRPr="00346BCA" w:rsidRDefault="00BD6478" w:rsidP="00BD6478">
            <w:pPr>
              <w:jc w:val="both"/>
              <w:rPr>
                <w:sz w:val="28"/>
                <w:szCs w:val="28"/>
                <w:lang w:val="vi-VN"/>
              </w:rPr>
            </w:pPr>
            <w:r w:rsidRPr="00346BCA">
              <w:rPr>
                <w:sz w:val="28"/>
                <w:szCs w:val="28"/>
                <w:lang w:val="vi-VN"/>
              </w:rPr>
              <w:t xml:space="preserve">- GV đọc mẫu: Đọc diễn cảm, nhấn giọng ở những từ ngữ giàu sức gợi tả, gợi cảm. </w:t>
            </w:r>
          </w:p>
          <w:p w:rsidR="00BD6478" w:rsidRPr="00346BCA" w:rsidRDefault="00BD6478" w:rsidP="00BD6478">
            <w:pPr>
              <w:jc w:val="both"/>
              <w:rPr>
                <w:sz w:val="28"/>
                <w:szCs w:val="28"/>
                <w:lang w:val="vi-VN"/>
              </w:rPr>
            </w:pPr>
            <w:r w:rsidRPr="00346BCA">
              <w:rPr>
                <w:sz w:val="28"/>
                <w:szCs w:val="28"/>
                <w:lang w:val="vi-VN"/>
              </w:rPr>
              <w:t>- GV HD đọc: Đọc trôi chảy toàn bài, ngắt nghỉ câu đúng, chú ý câu dài. Đọc diễn cảm các lời thoại với ngữ điệu phù hợp.</w:t>
            </w:r>
          </w:p>
          <w:p w:rsidR="00BD6478" w:rsidRPr="00346BCA" w:rsidRDefault="00BD6478" w:rsidP="00BD6478">
            <w:pPr>
              <w:jc w:val="both"/>
              <w:rPr>
                <w:sz w:val="28"/>
                <w:szCs w:val="28"/>
                <w:lang w:val="vi-VN"/>
              </w:rPr>
            </w:pPr>
            <w:r w:rsidRPr="00346BCA">
              <w:rPr>
                <w:sz w:val="28"/>
                <w:szCs w:val="28"/>
                <w:lang w:val="vi-VN"/>
              </w:rPr>
              <w:t>- Gọi 1 HS đọc toàn bài.</w:t>
            </w:r>
          </w:p>
          <w:p w:rsidR="00BD6478" w:rsidRPr="00346BCA" w:rsidRDefault="00BD6478" w:rsidP="00BD6478">
            <w:pPr>
              <w:jc w:val="both"/>
              <w:rPr>
                <w:sz w:val="28"/>
                <w:szCs w:val="28"/>
                <w:lang w:val="vi-VN"/>
              </w:rPr>
            </w:pPr>
            <w:r w:rsidRPr="00346BCA">
              <w:rPr>
                <w:sz w:val="28"/>
                <w:szCs w:val="28"/>
                <w:lang w:val="vi-VN"/>
              </w:rPr>
              <w:t>- GV chia đoạn: (3 đoạn).</w:t>
            </w:r>
          </w:p>
          <w:p w:rsidR="00BD6478" w:rsidRPr="00346BCA" w:rsidRDefault="00BD6478" w:rsidP="00BD6478">
            <w:pPr>
              <w:jc w:val="both"/>
              <w:rPr>
                <w:sz w:val="28"/>
                <w:szCs w:val="28"/>
                <w:lang w:val="vi-VN"/>
              </w:rPr>
            </w:pPr>
            <w:r w:rsidRPr="00346BCA">
              <w:rPr>
                <w:sz w:val="28"/>
                <w:szCs w:val="28"/>
                <w:lang w:val="vi-VN"/>
              </w:rPr>
              <w:t xml:space="preserve">+ Đoạn 1: Từ đầu đến </w:t>
            </w:r>
            <w:r w:rsidRPr="00346BCA">
              <w:rPr>
                <w:i/>
                <w:iCs/>
                <w:sz w:val="28"/>
                <w:szCs w:val="28"/>
                <w:lang w:val="vi-VN"/>
              </w:rPr>
              <w:t xml:space="preserve">Công việc của mình </w:t>
            </w:r>
            <w:r w:rsidRPr="00346BCA">
              <w:rPr>
                <w:sz w:val="28"/>
                <w:szCs w:val="28"/>
                <w:lang w:val="vi-VN"/>
              </w:rPr>
              <w:t>.</w:t>
            </w:r>
          </w:p>
          <w:p w:rsidR="00BD6478" w:rsidRPr="00346BCA" w:rsidRDefault="00BD6478" w:rsidP="00BD6478">
            <w:pPr>
              <w:jc w:val="both"/>
              <w:rPr>
                <w:sz w:val="28"/>
                <w:szCs w:val="28"/>
                <w:lang w:val="vi-VN"/>
              </w:rPr>
            </w:pPr>
            <w:r w:rsidRPr="00346BCA">
              <w:rPr>
                <w:sz w:val="28"/>
                <w:szCs w:val="28"/>
                <w:lang w:val="vi-VN"/>
              </w:rPr>
              <w:t xml:space="preserve">+ Đoạn 2: Tiếp theo cho </w:t>
            </w:r>
            <w:r w:rsidRPr="00346BCA">
              <w:rPr>
                <w:i/>
                <w:sz w:val="28"/>
                <w:szCs w:val="28"/>
                <w:lang w:val="vi-VN"/>
              </w:rPr>
              <w:t>bán nốt trông ngày mai</w:t>
            </w:r>
            <w:r w:rsidRPr="00346BCA">
              <w:rPr>
                <w:sz w:val="28"/>
                <w:szCs w:val="28"/>
                <w:lang w:val="vi-VN"/>
              </w:rPr>
              <w:t>.</w:t>
            </w:r>
          </w:p>
          <w:p w:rsidR="00BD6478" w:rsidRPr="00346BCA" w:rsidRDefault="00BD6478" w:rsidP="00BD6478">
            <w:pPr>
              <w:jc w:val="both"/>
              <w:rPr>
                <w:sz w:val="28"/>
                <w:szCs w:val="28"/>
                <w:lang w:val="vi-VN"/>
              </w:rPr>
            </w:pPr>
            <w:r w:rsidRPr="00346BCA">
              <w:rPr>
                <w:sz w:val="28"/>
                <w:szCs w:val="28"/>
                <w:lang w:val="vi-VN"/>
              </w:rPr>
              <w:t>+ Đoạn 3: Còn lại.</w:t>
            </w:r>
          </w:p>
          <w:p w:rsidR="00BD6478" w:rsidRPr="00346BCA" w:rsidRDefault="00BD6478" w:rsidP="00BD6478">
            <w:pPr>
              <w:jc w:val="both"/>
              <w:rPr>
                <w:sz w:val="28"/>
                <w:szCs w:val="28"/>
                <w:lang w:val="vi-VN"/>
              </w:rPr>
            </w:pPr>
            <w:r w:rsidRPr="00346BCA">
              <w:rPr>
                <w:sz w:val="28"/>
                <w:szCs w:val="28"/>
                <w:lang w:val="vi-VN"/>
              </w:rPr>
              <w:t>- GV gọi HS đọc nối tiếp theo đoạn.</w:t>
            </w:r>
          </w:p>
          <w:p w:rsidR="00BD6478" w:rsidRPr="00346BCA" w:rsidRDefault="00BD6478" w:rsidP="00BD6478">
            <w:pPr>
              <w:jc w:val="both"/>
              <w:rPr>
                <w:sz w:val="28"/>
                <w:szCs w:val="28"/>
                <w:lang w:val="vi-VN"/>
              </w:rPr>
            </w:pPr>
            <w:r w:rsidRPr="00346BCA">
              <w:rPr>
                <w:sz w:val="28"/>
                <w:szCs w:val="28"/>
                <w:lang w:val="vi-VN"/>
              </w:rPr>
              <w:t xml:space="preserve">- Luyện đọc từ khó: </w:t>
            </w:r>
            <w:r w:rsidRPr="00346BCA">
              <w:rPr>
                <w:i/>
                <w:sz w:val="28"/>
                <w:szCs w:val="28"/>
                <w:lang w:val="vi-VN"/>
              </w:rPr>
              <w:t>bột màu, sào nứa, xúm lại, tinh nhanh, làm ruộng,…</w:t>
            </w:r>
          </w:p>
          <w:p w:rsidR="00BD6478" w:rsidRPr="00346BCA" w:rsidRDefault="00BD6478" w:rsidP="00BD6478">
            <w:pPr>
              <w:jc w:val="both"/>
              <w:rPr>
                <w:i/>
                <w:iCs/>
                <w:sz w:val="28"/>
                <w:szCs w:val="28"/>
                <w:lang w:val="vi-VN"/>
              </w:rPr>
            </w:pPr>
            <w:r w:rsidRPr="00346BCA">
              <w:rPr>
                <w:sz w:val="28"/>
                <w:szCs w:val="28"/>
                <w:lang w:val="vi-VN"/>
              </w:rPr>
              <w:t xml:space="preserve">- Luyện đọc câu dài: </w:t>
            </w:r>
            <w:r w:rsidRPr="00346BCA">
              <w:rPr>
                <w:i/>
                <w:sz w:val="28"/>
                <w:szCs w:val="28"/>
                <w:lang w:val="vi-VN"/>
              </w:rPr>
              <w:t>Ở ngoài phố,/ cái sào nứa cám đồ chơi của bác/ dựng chỗ nào/ là chỗ ấy,/ các bạn nhỏ xúm lại.</w:t>
            </w:r>
          </w:p>
          <w:p w:rsidR="00BD6478" w:rsidRPr="00346BCA" w:rsidRDefault="00BD6478" w:rsidP="00BD6478">
            <w:pPr>
              <w:jc w:val="both"/>
              <w:rPr>
                <w:sz w:val="28"/>
                <w:szCs w:val="28"/>
                <w:lang w:val="vi-VN"/>
              </w:rPr>
            </w:pPr>
            <w:r w:rsidRPr="00346BCA">
              <w:rPr>
                <w:i/>
                <w:iCs/>
                <w:sz w:val="28"/>
                <w:szCs w:val="28"/>
                <w:lang w:val="vi-VN"/>
              </w:rPr>
              <w:t xml:space="preserve">- </w:t>
            </w:r>
            <w:r w:rsidRPr="00346BCA">
              <w:rPr>
                <w:sz w:val="28"/>
                <w:szCs w:val="28"/>
                <w:lang w:val="vi-VN"/>
              </w:rPr>
              <w:t>Luyện đọc đoạn: GV tổ chức cho HS luyện đọc đoạn theo nhóm 3.</w:t>
            </w:r>
          </w:p>
          <w:p w:rsidR="00BD6478" w:rsidRPr="00346BCA" w:rsidRDefault="00BD6478" w:rsidP="00BD6478">
            <w:pPr>
              <w:jc w:val="both"/>
              <w:rPr>
                <w:sz w:val="28"/>
                <w:szCs w:val="28"/>
                <w:lang w:val="vi-VN"/>
              </w:rPr>
            </w:pPr>
            <w:r w:rsidRPr="00346BCA">
              <w:rPr>
                <w:sz w:val="28"/>
                <w:szCs w:val="28"/>
                <w:lang w:val="vi-VN"/>
              </w:rPr>
              <w:t>- GV nhận xét các nhóm.</w:t>
            </w:r>
          </w:p>
          <w:p w:rsidR="00BD6478" w:rsidRPr="00346BCA" w:rsidRDefault="00BD6478" w:rsidP="00BD6478">
            <w:pPr>
              <w:jc w:val="both"/>
              <w:rPr>
                <w:b/>
                <w:bCs/>
                <w:sz w:val="28"/>
                <w:szCs w:val="28"/>
                <w:lang w:val="vi-VN"/>
              </w:rPr>
            </w:pPr>
            <w:r w:rsidRPr="00346BCA">
              <w:rPr>
                <w:b/>
                <w:bCs/>
                <w:sz w:val="28"/>
                <w:szCs w:val="28"/>
                <w:lang w:val="vi-VN"/>
              </w:rPr>
              <w:t>2.2. Hoạt động 2: Trả lời câu hỏi.</w:t>
            </w:r>
          </w:p>
          <w:p w:rsidR="00BD6478" w:rsidRPr="00346BCA" w:rsidRDefault="00BD6478" w:rsidP="00BD6478">
            <w:pPr>
              <w:jc w:val="both"/>
              <w:rPr>
                <w:sz w:val="28"/>
                <w:szCs w:val="28"/>
                <w:lang w:val="vi-VN"/>
              </w:rPr>
            </w:pPr>
            <w:r w:rsidRPr="00346BCA">
              <w:rPr>
                <w:sz w:val="28"/>
                <w:szCs w:val="28"/>
                <w:lang w:val="vi-VN"/>
              </w:rPr>
              <w:t xml:space="preserve">- GV gọi HS đọc và trả lời lần lượt 5 câu hỏi trong sgk. GV nhận xét, tuyên dương. </w:t>
            </w:r>
          </w:p>
          <w:p w:rsidR="00BD6478" w:rsidRPr="00346BCA" w:rsidRDefault="00BD6478" w:rsidP="00BD6478">
            <w:pPr>
              <w:jc w:val="both"/>
              <w:rPr>
                <w:sz w:val="28"/>
                <w:szCs w:val="28"/>
                <w:lang w:val="vi-VN"/>
              </w:rPr>
            </w:pPr>
            <w:r w:rsidRPr="00346BCA">
              <w:rPr>
                <w:sz w:val="28"/>
                <w:szCs w:val="28"/>
                <w:lang w:val="vi-VN"/>
              </w:rPr>
              <w:t>- GV hỗ trợ HS gặp khó khăn, lưu ý rèn cách trả lời đầy đủ câu.</w:t>
            </w:r>
          </w:p>
          <w:p w:rsidR="00BD6478" w:rsidRPr="00346BCA" w:rsidRDefault="00BD6478" w:rsidP="00BD6478">
            <w:pPr>
              <w:jc w:val="both"/>
              <w:rPr>
                <w:sz w:val="28"/>
                <w:szCs w:val="28"/>
                <w:lang w:val="vi-VN"/>
              </w:rPr>
            </w:pPr>
            <w:r w:rsidRPr="00346BCA">
              <w:rPr>
                <w:sz w:val="28"/>
                <w:szCs w:val="28"/>
                <w:lang w:val="vi-VN"/>
              </w:rPr>
              <w:t>+ Câu 1: Bác Nhân làm nghề gì?</w:t>
            </w:r>
          </w:p>
          <w:p w:rsidR="00BD6478" w:rsidRPr="00346BCA" w:rsidRDefault="00BD6478" w:rsidP="00BD6478">
            <w:pPr>
              <w:jc w:val="both"/>
              <w:rPr>
                <w:sz w:val="28"/>
                <w:szCs w:val="28"/>
                <w:lang w:val="vi-VN"/>
              </w:rPr>
            </w:pPr>
            <w:r w:rsidRPr="00346BCA">
              <w:rPr>
                <w:sz w:val="28"/>
                <w:szCs w:val="28"/>
                <w:lang w:val="vi-VN"/>
              </w:rPr>
              <w:t>+ Câu 2: Chi tiết nào cho thấy trẻ con rất thích đồ chơi của Bác Nhân?</w:t>
            </w:r>
          </w:p>
          <w:p w:rsidR="00BD6478" w:rsidRPr="00346BCA" w:rsidRDefault="00BD6478" w:rsidP="00BD6478">
            <w:pPr>
              <w:jc w:val="both"/>
              <w:rPr>
                <w:sz w:val="28"/>
                <w:szCs w:val="28"/>
                <w:lang w:val="vi-VN"/>
              </w:rPr>
            </w:pPr>
          </w:p>
          <w:p w:rsidR="00BD6478" w:rsidRPr="00346BCA" w:rsidRDefault="00BD6478" w:rsidP="00BD6478">
            <w:pPr>
              <w:jc w:val="both"/>
              <w:rPr>
                <w:sz w:val="28"/>
                <w:szCs w:val="28"/>
                <w:lang w:val="vi-VN"/>
              </w:rPr>
            </w:pPr>
            <w:r w:rsidRPr="00346BCA">
              <w:rPr>
                <w:sz w:val="28"/>
                <w:szCs w:val="28"/>
                <w:lang w:val="vi-VN"/>
              </w:rPr>
              <w:t>+ Câu 3: Vì sao bác Nhân muốn chuyển về quê.</w:t>
            </w:r>
          </w:p>
          <w:p w:rsidR="00BD6478" w:rsidRPr="00346BCA" w:rsidRDefault="00BD6478" w:rsidP="00BD6478">
            <w:pPr>
              <w:numPr>
                <w:ilvl w:val="0"/>
                <w:numId w:val="35"/>
              </w:numPr>
              <w:contextualSpacing/>
              <w:jc w:val="both"/>
              <w:rPr>
                <w:sz w:val="28"/>
                <w:szCs w:val="28"/>
                <w:lang w:val="vi-VN"/>
              </w:rPr>
            </w:pPr>
            <w:r w:rsidRPr="00346BCA">
              <w:rPr>
                <w:sz w:val="28"/>
                <w:szCs w:val="28"/>
                <w:lang w:val="vi-VN"/>
              </w:rPr>
              <w:t>Vì bác về quê làm ruộng.</w:t>
            </w:r>
          </w:p>
          <w:p w:rsidR="00BD6478" w:rsidRPr="00346BCA" w:rsidRDefault="00BD6478" w:rsidP="00BD6478">
            <w:pPr>
              <w:numPr>
                <w:ilvl w:val="0"/>
                <w:numId w:val="35"/>
              </w:numPr>
              <w:contextualSpacing/>
              <w:jc w:val="both"/>
              <w:rPr>
                <w:sz w:val="28"/>
                <w:szCs w:val="28"/>
                <w:lang w:val="vi-VN"/>
              </w:rPr>
            </w:pPr>
            <w:r w:rsidRPr="00346BCA">
              <w:rPr>
                <w:sz w:val="28"/>
                <w:szCs w:val="28"/>
                <w:lang w:val="vi-VN"/>
              </w:rPr>
              <w:t>Vì trẻ con ít mua đồ chơi của bác.</w:t>
            </w:r>
          </w:p>
          <w:p w:rsidR="00BD6478" w:rsidRPr="00346BCA" w:rsidRDefault="00BD6478" w:rsidP="00BD6478">
            <w:pPr>
              <w:numPr>
                <w:ilvl w:val="0"/>
                <w:numId w:val="35"/>
              </w:numPr>
              <w:contextualSpacing/>
              <w:jc w:val="both"/>
              <w:rPr>
                <w:sz w:val="28"/>
                <w:szCs w:val="28"/>
                <w:lang w:val="vi-VN"/>
              </w:rPr>
            </w:pPr>
            <w:r w:rsidRPr="00346BCA">
              <w:rPr>
                <w:sz w:val="28"/>
                <w:szCs w:val="28"/>
                <w:lang w:val="vi-VN"/>
              </w:rPr>
              <w:t xml:space="preserve">Vì bác không muốn làm đồ chơi nữa.  </w:t>
            </w:r>
          </w:p>
          <w:p w:rsidR="00BD6478" w:rsidRPr="00346BCA" w:rsidRDefault="00BD6478" w:rsidP="00BD6478">
            <w:pPr>
              <w:jc w:val="both"/>
              <w:rPr>
                <w:sz w:val="28"/>
                <w:szCs w:val="28"/>
                <w:lang w:val="vi-VN"/>
              </w:rPr>
            </w:pPr>
            <w:r w:rsidRPr="00346BCA">
              <w:rPr>
                <w:sz w:val="28"/>
                <w:szCs w:val="28"/>
                <w:lang w:val="vi-VN"/>
              </w:rPr>
              <w:t xml:space="preserve">+ Câu 4: Bạn nhỏ đã bí mật được điều gì trước </w:t>
            </w:r>
            <w:r w:rsidRPr="00346BCA">
              <w:rPr>
                <w:sz w:val="28"/>
                <w:szCs w:val="28"/>
                <w:lang w:val="vi-VN"/>
              </w:rPr>
              <w:lastRenderedPageBreak/>
              <w:t xml:space="preserve">buổi </w:t>
            </w:r>
            <w:r w:rsidR="000D4DB0" w:rsidRPr="00346BCA">
              <w:rPr>
                <w:sz w:val="28"/>
                <w:szCs w:val="28"/>
                <w:lang w:val="vi-VN"/>
              </w:rPr>
              <w:t>bán hàng cuối cùng của bác Nhân?</w:t>
            </w:r>
          </w:p>
          <w:p w:rsidR="00BD6478" w:rsidRPr="00346BCA" w:rsidRDefault="00BD6478" w:rsidP="00BD6478">
            <w:pPr>
              <w:jc w:val="both"/>
              <w:rPr>
                <w:sz w:val="28"/>
                <w:szCs w:val="28"/>
                <w:lang w:val="vi-VN"/>
              </w:rPr>
            </w:pPr>
          </w:p>
          <w:p w:rsidR="00BD6478" w:rsidRPr="00346BCA" w:rsidRDefault="00BD6478" w:rsidP="00BD6478">
            <w:pPr>
              <w:jc w:val="both"/>
              <w:rPr>
                <w:sz w:val="28"/>
                <w:szCs w:val="28"/>
                <w:lang w:val="vi-VN"/>
              </w:rPr>
            </w:pPr>
          </w:p>
          <w:p w:rsidR="00BD6478" w:rsidRPr="00346BCA" w:rsidRDefault="00BD6478" w:rsidP="00BD6478">
            <w:pPr>
              <w:jc w:val="both"/>
              <w:rPr>
                <w:sz w:val="28"/>
                <w:szCs w:val="28"/>
                <w:lang w:val="vi-VN"/>
              </w:rPr>
            </w:pPr>
            <w:r w:rsidRPr="00346BCA">
              <w:rPr>
                <w:sz w:val="28"/>
                <w:szCs w:val="28"/>
                <w:lang w:val="vi-VN"/>
              </w:rPr>
              <w:t>+ Câu 5: Theo em, bạn nhỏ là người như thế nào.</w:t>
            </w:r>
          </w:p>
          <w:p w:rsidR="000D4DB0" w:rsidRPr="00346BCA" w:rsidRDefault="000D4DB0" w:rsidP="00BD6478">
            <w:pPr>
              <w:jc w:val="both"/>
              <w:rPr>
                <w:sz w:val="28"/>
                <w:szCs w:val="28"/>
                <w:lang w:val="vi-VN"/>
              </w:rPr>
            </w:pPr>
          </w:p>
          <w:p w:rsidR="000D4DB0" w:rsidRPr="00346BCA" w:rsidRDefault="000D4DB0" w:rsidP="00BD6478">
            <w:pPr>
              <w:jc w:val="both"/>
              <w:rPr>
                <w:sz w:val="28"/>
                <w:szCs w:val="28"/>
                <w:lang w:val="vi-VN"/>
              </w:rPr>
            </w:pPr>
          </w:p>
          <w:p w:rsidR="000D4DB0" w:rsidRPr="00346BCA" w:rsidRDefault="000D4DB0" w:rsidP="00BD6478">
            <w:pPr>
              <w:jc w:val="both"/>
              <w:rPr>
                <w:sz w:val="28"/>
                <w:szCs w:val="28"/>
                <w:lang w:val="vi-VN"/>
              </w:rPr>
            </w:pPr>
          </w:p>
          <w:p w:rsidR="00BD6478" w:rsidRPr="00346BCA" w:rsidRDefault="00BD6478" w:rsidP="00BD6478">
            <w:pPr>
              <w:jc w:val="both"/>
              <w:rPr>
                <w:sz w:val="28"/>
                <w:szCs w:val="28"/>
                <w:lang w:val="vi-VN"/>
              </w:rPr>
            </w:pPr>
            <w:r w:rsidRPr="00346BCA">
              <w:rPr>
                <w:sz w:val="28"/>
                <w:szCs w:val="28"/>
                <w:lang w:val="vi-VN"/>
              </w:rPr>
              <w:t>- GV mời HS nêu nội dung bài.</w:t>
            </w:r>
          </w:p>
          <w:p w:rsidR="000D4DB0" w:rsidRPr="00346BCA" w:rsidRDefault="000D4DB0" w:rsidP="000D4DB0">
            <w:pPr>
              <w:spacing w:line="288" w:lineRule="auto"/>
              <w:jc w:val="both"/>
              <w:rPr>
                <w:sz w:val="28"/>
                <w:szCs w:val="28"/>
                <w:lang w:val="vi-VN"/>
              </w:rPr>
            </w:pPr>
          </w:p>
          <w:p w:rsidR="00BD6478" w:rsidRPr="00346BCA" w:rsidRDefault="00BD6478" w:rsidP="000D4DB0">
            <w:pPr>
              <w:spacing w:line="288" w:lineRule="auto"/>
              <w:jc w:val="both"/>
              <w:rPr>
                <w:i/>
                <w:sz w:val="28"/>
                <w:szCs w:val="28"/>
              </w:rPr>
            </w:pPr>
            <w:r w:rsidRPr="00346BCA">
              <w:rPr>
                <w:sz w:val="28"/>
                <w:szCs w:val="28"/>
                <w:lang w:val="vi-VN"/>
              </w:rPr>
              <w:t>- GV Chốt</w:t>
            </w:r>
            <w:r w:rsidRPr="00346BCA">
              <w:rPr>
                <w:i/>
                <w:sz w:val="28"/>
                <w:szCs w:val="28"/>
                <w:lang w:val="vi-VN"/>
              </w:rPr>
              <w:t xml:space="preserve">: </w:t>
            </w:r>
            <w:r w:rsidR="000D4DB0" w:rsidRPr="00346BCA">
              <w:rPr>
                <w:i/>
                <w:sz w:val="28"/>
                <w:szCs w:val="28"/>
              </w:rPr>
              <w:t xml:space="preserve"> Bác Nhân, người chuyê</w:t>
            </w:r>
            <w:r w:rsidRPr="00346BCA">
              <w:rPr>
                <w:i/>
                <w:sz w:val="28"/>
                <w:szCs w:val="28"/>
              </w:rPr>
              <w:t xml:space="preserve">n làm đồ chơi cho trẻ em, là một người đáng trân trọng vì bác yêu nghề, yêu các bạn nhỏ. Những người như bác Nhân sẽ góp phần giữ gìn văn hóa dân tộc thông qua việc giữ gìn một loại đồ chơi dan gian cho tre em – tò he. Câu chuyện còn nói về tấm lòng đáng trân trọng nhất của một bạn nhỏ; tìm mọi cách để làm cho người mình yêu quý được vui vẻ và hạnh phúc. </w:t>
            </w:r>
          </w:p>
          <w:p w:rsidR="00BD6478" w:rsidRPr="00346BCA" w:rsidRDefault="00BD6478" w:rsidP="00BD6478">
            <w:pPr>
              <w:jc w:val="both"/>
              <w:rPr>
                <w:b/>
                <w:sz w:val="28"/>
                <w:szCs w:val="28"/>
              </w:rPr>
            </w:pPr>
            <w:r w:rsidRPr="00346BCA">
              <w:rPr>
                <w:b/>
                <w:sz w:val="28"/>
                <w:szCs w:val="28"/>
              </w:rPr>
              <w:t>2.3. Hoạt động : Luyện đọc lại.</w:t>
            </w:r>
          </w:p>
          <w:p w:rsidR="00BD6478" w:rsidRPr="00346BCA" w:rsidRDefault="00BD6478" w:rsidP="00BD6478">
            <w:pPr>
              <w:jc w:val="both"/>
              <w:rPr>
                <w:sz w:val="28"/>
                <w:szCs w:val="28"/>
              </w:rPr>
            </w:pPr>
            <w:r w:rsidRPr="00346BCA">
              <w:rPr>
                <w:sz w:val="28"/>
                <w:szCs w:val="28"/>
              </w:rPr>
              <w:t>- GV đọc diễn cảm toàn bài.</w:t>
            </w:r>
          </w:p>
          <w:p w:rsidR="00BD6478" w:rsidRPr="00346BCA" w:rsidRDefault="000D4DB0" w:rsidP="00BD6478">
            <w:pPr>
              <w:jc w:val="both"/>
              <w:rPr>
                <w:sz w:val="28"/>
                <w:szCs w:val="28"/>
              </w:rPr>
            </w:pPr>
            <w:r w:rsidRPr="00346BCA">
              <w:rPr>
                <w:sz w:val="28"/>
                <w:szCs w:val="28"/>
              </w:rPr>
              <w:t xml:space="preserve"> </w:t>
            </w:r>
          </w:p>
        </w:tc>
        <w:tc>
          <w:tcPr>
            <w:tcW w:w="3457" w:type="dxa"/>
            <w:tcBorders>
              <w:top w:val="dashed" w:sz="4" w:space="0" w:color="auto"/>
              <w:left w:val="single" w:sz="4" w:space="0" w:color="auto"/>
              <w:bottom w:val="dashed" w:sz="4" w:space="0" w:color="auto"/>
              <w:right w:val="single" w:sz="4" w:space="0" w:color="auto"/>
            </w:tcBorders>
          </w:tcPr>
          <w:p w:rsidR="00BD6478" w:rsidRPr="00346BCA" w:rsidRDefault="00BD6478" w:rsidP="00BD6478">
            <w:pPr>
              <w:jc w:val="both"/>
              <w:rPr>
                <w:sz w:val="28"/>
                <w:szCs w:val="28"/>
              </w:rPr>
            </w:pPr>
          </w:p>
          <w:p w:rsidR="00BD6478" w:rsidRPr="00346BCA" w:rsidRDefault="00BD6478" w:rsidP="00BD6478">
            <w:pPr>
              <w:jc w:val="both"/>
              <w:rPr>
                <w:sz w:val="28"/>
                <w:szCs w:val="28"/>
              </w:rPr>
            </w:pPr>
            <w:r w:rsidRPr="00346BCA">
              <w:rPr>
                <w:sz w:val="28"/>
                <w:szCs w:val="28"/>
              </w:rPr>
              <w:t>- Hs lắng nghe.</w:t>
            </w:r>
          </w:p>
          <w:p w:rsidR="00BD6478" w:rsidRPr="00346BCA" w:rsidRDefault="00BD6478" w:rsidP="00BD6478">
            <w:pPr>
              <w:jc w:val="both"/>
              <w:rPr>
                <w:sz w:val="28"/>
                <w:szCs w:val="28"/>
              </w:rPr>
            </w:pPr>
          </w:p>
          <w:p w:rsidR="00BD6478" w:rsidRPr="00346BCA" w:rsidRDefault="00BD6478" w:rsidP="00BD6478">
            <w:pPr>
              <w:jc w:val="both"/>
              <w:rPr>
                <w:sz w:val="28"/>
                <w:szCs w:val="28"/>
              </w:rPr>
            </w:pPr>
            <w:r w:rsidRPr="00346BCA">
              <w:rPr>
                <w:sz w:val="28"/>
                <w:szCs w:val="28"/>
              </w:rPr>
              <w:t>- HS lắng nghe cách đọc.</w:t>
            </w: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BD6478" w:rsidRPr="00346BCA" w:rsidRDefault="00BD6478" w:rsidP="00BD6478">
            <w:pPr>
              <w:jc w:val="both"/>
              <w:rPr>
                <w:sz w:val="28"/>
                <w:szCs w:val="28"/>
              </w:rPr>
            </w:pPr>
            <w:r w:rsidRPr="00346BCA">
              <w:rPr>
                <w:sz w:val="28"/>
                <w:szCs w:val="28"/>
              </w:rPr>
              <w:t>- 1 HS đọc toàn bài.</w:t>
            </w:r>
          </w:p>
          <w:p w:rsidR="00BD6478" w:rsidRPr="00346BCA" w:rsidRDefault="00BD6478" w:rsidP="00BD6478">
            <w:pPr>
              <w:jc w:val="both"/>
              <w:rPr>
                <w:sz w:val="28"/>
                <w:szCs w:val="28"/>
              </w:rPr>
            </w:pPr>
            <w:r w:rsidRPr="00346BCA">
              <w:rPr>
                <w:sz w:val="28"/>
                <w:szCs w:val="28"/>
              </w:rPr>
              <w:t>- HS quan sát</w:t>
            </w: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BD6478" w:rsidRPr="00346BCA" w:rsidRDefault="00BD6478" w:rsidP="00BD6478">
            <w:pPr>
              <w:jc w:val="both"/>
              <w:rPr>
                <w:sz w:val="28"/>
                <w:szCs w:val="28"/>
              </w:rPr>
            </w:pPr>
            <w:r w:rsidRPr="00346BCA">
              <w:rPr>
                <w:sz w:val="28"/>
                <w:szCs w:val="28"/>
              </w:rPr>
              <w:t>- HS đọc nối tiếp theo đoạn.</w:t>
            </w:r>
          </w:p>
          <w:p w:rsidR="00BD6478" w:rsidRPr="00346BCA" w:rsidRDefault="00BD6478" w:rsidP="00BD6478">
            <w:pPr>
              <w:jc w:val="both"/>
              <w:rPr>
                <w:sz w:val="28"/>
                <w:szCs w:val="28"/>
              </w:rPr>
            </w:pPr>
            <w:r w:rsidRPr="00346BCA">
              <w:rPr>
                <w:sz w:val="28"/>
                <w:szCs w:val="28"/>
              </w:rPr>
              <w:t>- HS đọc từ khó.</w:t>
            </w:r>
          </w:p>
          <w:p w:rsidR="00BD6478" w:rsidRPr="00346BCA" w:rsidRDefault="00BD6478" w:rsidP="00BD6478">
            <w:pPr>
              <w:jc w:val="both"/>
              <w:rPr>
                <w:sz w:val="28"/>
                <w:szCs w:val="28"/>
              </w:rPr>
            </w:pPr>
          </w:p>
          <w:p w:rsidR="00BD6478" w:rsidRPr="00346BCA" w:rsidRDefault="00BD6478" w:rsidP="00BD6478">
            <w:pPr>
              <w:jc w:val="both"/>
              <w:rPr>
                <w:sz w:val="28"/>
                <w:szCs w:val="28"/>
              </w:rPr>
            </w:pPr>
            <w:r w:rsidRPr="00346BCA">
              <w:rPr>
                <w:sz w:val="28"/>
                <w:szCs w:val="28"/>
              </w:rPr>
              <w:t>- 2-3 HS đọc câu dài.</w:t>
            </w:r>
          </w:p>
          <w:p w:rsidR="00BD6478" w:rsidRPr="00346BCA" w:rsidRDefault="00BD6478" w:rsidP="00BD6478">
            <w:pPr>
              <w:jc w:val="both"/>
              <w:rPr>
                <w:sz w:val="28"/>
                <w:szCs w:val="28"/>
              </w:rPr>
            </w:pPr>
          </w:p>
          <w:p w:rsidR="00BD6478" w:rsidRPr="00346BCA" w:rsidRDefault="00BD6478" w:rsidP="00BD6478">
            <w:pPr>
              <w:jc w:val="both"/>
              <w:rPr>
                <w:sz w:val="28"/>
                <w:szCs w:val="28"/>
              </w:rPr>
            </w:pPr>
            <w:r w:rsidRPr="00346BCA">
              <w:rPr>
                <w:sz w:val="28"/>
                <w:szCs w:val="28"/>
              </w:rPr>
              <w:t>- HS luyện đọc theo nhóm 3.</w:t>
            </w: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3B39F0" w:rsidRPr="00346BCA" w:rsidRDefault="003B39F0" w:rsidP="00BD6478">
            <w:pPr>
              <w:jc w:val="both"/>
              <w:rPr>
                <w:sz w:val="28"/>
                <w:szCs w:val="28"/>
              </w:rPr>
            </w:pPr>
          </w:p>
          <w:p w:rsidR="000D4DB0" w:rsidRPr="00346BCA" w:rsidRDefault="000D4DB0" w:rsidP="00BD6478">
            <w:pPr>
              <w:jc w:val="both"/>
              <w:rPr>
                <w:sz w:val="28"/>
                <w:szCs w:val="28"/>
              </w:rPr>
            </w:pPr>
          </w:p>
          <w:p w:rsidR="00BD6478" w:rsidRPr="00346BCA" w:rsidRDefault="00BD6478" w:rsidP="00BD6478">
            <w:pPr>
              <w:jc w:val="both"/>
              <w:rPr>
                <w:sz w:val="28"/>
                <w:szCs w:val="28"/>
              </w:rPr>
            </w:pPr>
            <w:r w:rsidRPr="00346BCA">
              <w:rPr>
                <w:sz w:val="28"/>
                <w:szCs w:val="28"/>
              </w:rPr>
              <w:t>- HS trả lời lần lượt các câu hỏi:</w:t>
            </w:r>
          </w:p>
          <w:p w:rsidR="00BD6478" w:rsidRPr="00346BCA" w:rsidRDefault="00BD6478" w:rsidP="00BD6478">
            <w:pPr>
              <w:jc w:val="both"/>
              <w:rPr>
                <w:sz w:val="28"/>
                <w:szCs w:val="28"/>
              </w:rPr>
            </w:pPr>
            <w:r w:rsidRPr="00346BCA">
              <w:rPr>
                <w:sz w:val="28"/>
                <w:szCs w:val="28"/>
              </w:rPr>
              <w:t xml:space="preserve">+ Làm đồ chơi bằng bột màu  </w:t>
            </w:r>
          </w:p>
          <w:p w:rsidR="00BD6478" w:rsidRPr="00346BCA" w:rsidRDefault="000D4DB0" w:rsidP="00BD6478">
            <w:pPr>
              <w:jc w:val="both"/>
              <w:rPr>
                <w:sz w:val="28"/>
                <w:szCs w:val="28"/>
              </w:rPr>
            </w:pPr>
            <w:r w:rsidRPr="00346BCA">
              <w:rPr>
                <w:sz w:val="28"/>
                <w:szCs w:val="28"/>
              </w:rPr>
              <w:t>+ Ở ngoài phố, cái sào nứa cắ</w:t>
            </w:r>
            <w:r w:rsidR="00BD6478" w:rsidRPr="00346BCA">
              <w:rPr>
                <w:sz w:val="28"/>
                <w:szCs w:val="28"/>
              </w:rPr>
              <w:t>m đồ c</w:t>
            </w:r>
            <w:r w:rsidRPr="00346BCA">
              <w:rPr>
                <w:sz w:val="28"/>
                <w:szCs w:val="28"/>
              </w:rPr>
              <w:t>hơi của bác dựng chỗ nào là chỗ ấy</w:t>
            </w:r>
            <w:r w:rsidR="00BD6478" w:rsidRPr="00346BCA">
              <w:rPr>
                <w:sz w:val="28"/>
                <w:szCs w:val="28"/>
              </w:rPr>
              <w:t xml:space="preserve"> các bạn nhỏ xúm lại</w:t>
            </w:r>
          </w:p>
          <w:p w:rsidR="00BD6478" w:rsidRPr="00346BCA" w:rsidRDefault="00BD6478" w:rsidP="00BD6478">
            <w:pPr>
              <w:jc w:val="both"/>
              <w:rPr>
                <w:sz w:val="28"/>
                <w:szCs w:val="28"/>
              </w:rPr>
            </w:pPr>
            <w:r w:rsidRPr="00346BCA">
              <w:rPr>
                <w:sz w:val="28"/>
                <w:szCs w:val="28"/>
              </w:rPr>
              <w:t xml:space="preserve"> </w:t>
            </w:r>
          </w:p>
          <w:p w:rsidR="00BD6478" w:rsidRPr="00346BCA" w:rsidRDefault="00BD6478" w:rsidP="00BD6478">
            <w:pPr>
              <w:jc w:val="both"/>
              <w:rPr>
                <w:sz w:val="28"/>
                <w:szCs w:val="28"/>
              </w:rPr>
            </w:pPr>
            <w:r w:rsidRPr="00346BCA">
              <w:rPr>
                <w:sz w:val="28"/>
                <w:szCs w:val="28"/>
              </w:rPr>
              <w:lastRenderedPageBreak/>
              <w:t xml:space="preserve">a. Vì bác về quê làm ruộng.  </w:t>
            </w:r>
          </w:p>
          <w:p w:rsidR="00BD6478" w:rsidRPr="00346BCA" w:rsidRDefault="00BD6478" w:rsidP="00BD6478">
            <w:pPr>
              <w:jc w:val="both"/>
              <w:rPr>
                <w:sz w:val="28"/>
                <w:szCs w:val="28"/>
              </w:rPr>
            </w:pPr>
          </w:p>
          <w:p w:rsidR="00BD6478" w:rsidRPr="00346BCA" w:rsidRDefault="00BD6478" w:rsidP="00BD6478">
            <w:pPr>
              <w:jc w:val="both"/>
              <w:rPr>
                <w:sz w:val="28"/>
                <w:szCs w:val="28"/>
              </w:rPr>
            </w:pPr>
          </w:p>
          <w:p w:rsidR="00BD6478" w:rsidRPr="00346BCA" w:rsidRDefault="000D4DB0" w:rsidP="00BD6478">
            <w:pPr>
              <w:jc w:val="both"/>
              <w:rPr>
                <w:sz w:val="28"/>
                <w:szCs w:val="28"/>
              </w:rPr>
            </w:pPr>
            <w:r w:rsidRPr="00346BCA">
              <w:rPr>
                <w:sz w:val="28"/>
                <w:szCs w:val="28"/>
              </w:rPr>
              <w:t>+ Đập</w:t>
            </w:r>
            <w:r w:rsidR="00BD6478" w:rsidRPr="00346BCA">
              <w:rPr>
                <w:sz w:val="28"/>
                <w:szCs w:val="28"/>
              </w:rPr>
              <w:t xml:space="preserve"> con lợn đất, được một ít tiền. Sáng hôm sau, tôi chia nhỏ món tiền, nhờ mấy bạn trong lớp mua giúp đồ chơi của bác. </w:t>
            </w:r>
          </w:p>
          <w:p w:rsidR="00BD6478" w:rsidRPr="00346BCA" w:rsidRDefault="00BD6478" w:rsidP="00BD6478">
            <w:pPr>
              <w:jc w:val="both"/>
              <w:rPr>
                <w:sz w:val="28"/>
                <w:szCs w:val="28"/>
              </w:rPr>
            </w:pPr>
            <w:r w:rsidRPr="00346BCA">
              <w:rPr>
                <w:sz w:val="28"/>
                <w:szCs w:val="28"/>
              </w:rPr>
              <w:t xml:space="preserve">+ Biết tìm mọi cách để làm cho người mình yêu quý được vui vẻ và hạnh phúc. </w:t>
            </w:r>
          </w:p>
          <w:p w:rsidR="00BD6478" w:rsidRPr="00346BCA" w:rsidRDefault="00BD6478" w:rsidP="00BD6478">
            <w:pPr>
              <w:jc w:val="both"/>
              <w:rPr>
                <w:sz w:val="28"/>
                <w:szCs w:val="28"/>
              </w:rPr>
            </w:pPr>
            <w:r w:rsidRPr="00346BCA">
              <w:rPr>
                <w:sz w:val="28"/>
                <w:szCs w:val="28"/>
              </w:rPr>
              <w:t>+ Hoặc có thể nêu ý kiến khác...</w:t>
            </w:r>
          </w:p>
          <w:p w:rsidR="00BD6478" w:rsidRPr="00346BCA" w:rsidRDefault="00BD6478" w:rsidP="00BD6478">
            <w:pPr>
              <w:jc w:val="both"/>
              <w:rPr>
                <w:sz w:val="28"/>
                <w:szCs w:val="28"/>
              </w:rPr>
            </w:pPr>
            <w:r w:rsidRPr="00346BCA">
              <w:rPr>
                <w:sz w:val="28"/>
                <w:szCs w:val="28"/>
              </w:rPr>
              <w:t>- HS nêu theo hiểu biết của mình.</w:t>
            </w:r>
          </w:p>
          <w:p w:rsidR="00BD6478" w:rsidRPr="00346BCA" w:rsidRDefault="00BD6478" w:rsidP="00BD6478">
            <w:pPr>
              <w:jc w:val="both"/>
              <w:rPr>
                <w:sz w:val="28"/>
                <w:szCs w:val="28"/>
              </w:rPr>
            </w:pPr>
            <w:r w:rsidRPr="00346BCA">
              <w:rPr>
                <w:sz w:val="28"/>
                <w:szCs w:val="28"/>
              </w:rPr>
              <w:t>-2-3 HS nhắc lại</w:t>
            </w:r>
          </w:p>
          <w:p w:rsidR="00BD6478" w:rsidRPr="00346BCA" w:rsidRDefault="00BD6478" w:rsidP="00BD6478">
            <w:pPr>
              <w:rPr>
                <w:sz w:val="28"/>
                <w:szCs w:val="28"/>
              </w:rPr>
            </w:pPr>
          </w:p>
          <w:p w:rsidR="00BD6478" w:rsidRPr="00346BCA" w:rsidRDefault="00BD6478" w:rsidP="00BD6478">
            <w:pPr>
              <w:rPr>
                <w:sz w:val="28"/>
                <w:szCs w:val="28"/>
              </w:rPr>
            </w:pPr>
          </w:p>
          <w:p w:rsidR="00BD6478" w:rsidRPr="00346BCA" w:rsidRDefault="00BD6478" w:rsidP="00BD6478">
            <w:pPr>
              <w:rPr>
                <w:sz w:val="28"/>
                <w:szCs w:val="28"/>
              </w:rPr>
            </w:pPr>
          </w:p>
          <w:p w:rsidR="00BD6478" w:rsidRPr="00346BCA" w:rsidRDefault="00BD6478" w:rsidP="00BD6478">
            <w:pPr>
              <w:rPr>
                <w:sz w:val="28"/>
                <w:szCs w:val="28"/>
              </w:rPr>
            </w:pPr>
          </w:p>
          <w:p w:rsidR="00BD6478" w:rsidRPr="00346BCA" w:rsidRDefault="00BD6478" w:rsidP="00BD6478">
            <w:pPr>
              <w:rPr>
                <w:sz w:val="28"/>
                <w:szCs w:val="28"/>
              </w:rPr>
            </w:pPr>
          </w:p>
          <w:p w:rsidR="00BD6478" w:rsidRPr="00346BCA" w:rsidRDefault="00BD6478" w:rsidP="00BD6478">
            <w:pPr>
              <w:rPr>
                <w:sz w:val="28"/>
                <w:szCs w:val="28"/>
              </w:rPr>
            </w:pPr>
          </w:p>
          <w:p w:rsidR="00BD6478" w:rsidRPr="00346BCA" w:rsidRDefault="00BD6478" w:rsidP="00BD6478">
            <w:pPr>
              <w:rPr>
                <w:sz w:val="28"/>
                <w:szCs w:val="28"/>
              </w:rPr>
            </w:pPr>
          </w:p>
          <w:p w:rsidR="00BD6478" w:rsidRPr="00346BCA" w:rsidRDefault="00BD6478" w:rsidP="00BD6478">
            <w:pPr>
              <w:rPr>
                <w:sz w:val="28"/>
                <w:szCs w:val="28"/>
              </w:rPr>
            </w:pPr>
          </w:p>
          <w:p w:rsidR="000D4DB0" w:rsidRPr="00346BCA" w:rsidRDefault="000D4DB0" w:rsidP="00BD6478">
            <w:pPr>
              <w:rPr>
                <w:sz w:val="28"/>
                <w:szCs w:val="28"/>
              </w:rPr>
            </w:pPr>
          </w:p>
          <w:p w:rsidR="000D4DB0" w:rsidRPr="00346BCA" w:rsidRDefault="000D4DB0" w:rsidP="00BD6478">
            <w:pPr>
              <w:rPr>
                <w:sz w:val="28"/>
                <w:szCs w:val="28"/>
              </w:rPr>
            </w:pPr>
          </w:p>
          <w:p w:rsidR="000D4DB0" w:rsidRPr="00346BCA" w:rsidRDefault="000D4DB0" w:rsidP="00BD6478">
            <w:pPr>
              <w:rPr>
                <w:sz w:val="28"/>
                <w:szCs w:val="28"/>
              </w:rPr>
            </w:pPr>
            <w:r w:rsidRPr="00346BCA">
              <w:rPr>
                <w:sz w:val="28"/>
                <w:szCs w:val="28"/>
              </w:rPr>
              <w:t>- 3HS đọc nối tiếp, Cả lớp đọc thầm theo</w:t>
            </w:r>
          </w:p>
        </w:tc>
      </w:tr>
      <w:tr w:rsidR="00BD6478" w:rsidRPr="00346BCA" w:rsidTr="00BD6478">
        <w:tc>
          <w:tcPr>
            <w:tcW w:w="9315" w:type="dxa"/>
            <w:gridSpan w:val="2"/>
            <w:tcBorders>
              <w:top w:val="dashed"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rPr>
                <w:b/>
                <w:sz w:val="28"/>
                <w:szCs w:val="28"/>
              </w:rPr>
            </w:pPr>
            <w:r w:rsidRPr="00346BCA">
              <w:rPr>
                <w:b/>
                <w:sz w:val="28"/>
                <w:szCs w:val="28"/>
              </w:rPr>
              <w:lastRenderedPageBreak/>
              <w:t>3. Nói và nghe: Người làm đồ chơi</w:t>
            </w:r>
          </w:p>
          <w:p w:rsidR="00BD6478" w:rsidRPr="00346BCA" w:rsidRDefault="00BD6478" w:rsidP="00BD6478">
            <w:pPr>
              <w:spacing w:line="288" w:lineRule="auto"/>
              <w:rPr>
                <w:sz w:val="28"/>
                <w:szCs w:val="28"/>
              </w:rPr>
            </w:pPr>
            <w:r w:rsidRPr="00346BCA">
              <w:rPr>
                <w:sz w:val="28"/>
                <w:szCs w:val="28"/>
              </w:rPr>
              <w:t>- Mục tiêu:</w:t>
            </w:r>
          </w:p>
          <w:p w:rsidR="00BD6478" w:rsidRPr="00346BCA" w:rsidRDefault="00BD6478" w:rsidP="00BD6478">
            <w:pPr>
              <w:spacing w:line="264" w:lineRule="auto"/>
              <w:jc w:val="both"/>
              <w:rPr>
                <w:sz w:val="28"/>
                <w:szCs w:val="28"/>
              </w:rPr>
            </w:pPr>
            <w:r w:rsidRPr="00346BCA">
              <w:rPr>
                <w:sz w:val="28"/>
                <w:szCs w:val="28"/>
              </w:rPr>
              <w:t>+ Nói được những điều đáng nhớ trong kì nghỉ hè của mình.</w:t>
            </w:r>
          </w:p>
          <w:p w:rsidR="00BD6478" w:rsidRPr="00346BCA" w:rsidRDefault="00BD6478" w:rsidP="00BD6478">
            <w:pPr>
              <w:spacing w:line="288" w:lineRule="auto"/>
              <w:jc w:val="both"/>
              <w:rPr>
                <w:sz w:val="28"/>
                <w:szCs w:val="28"/>
              </w:rPr>
            </w:pPr>
            <w:r w:rsidRPr="00346BCA">
              <w:rPr>
                <w:sz w:val="28"/>
                <w:szCs w:val="28"/>
              </w:rPr>
              <w:t>+ Phát triển năng lực ngôn ngữ.</w:t>
            </w:r>
          </w:p>
          <w:p w:rsidR="00BD6478" w:rsidRPr="00346BCA" w:rsidRDefault="00BD6478" w:rsidP="00BD6478">
            <w:pPr>
              <w:spacing w:line="288" w:lineRule="auto"/>
              <w:rPr>
                <w:sz w:val="28"/>
                <w:szCs w:val="28"/>
              </w:rPr>
            </w:pPr>
            <w:r w:rsidRPr="00346BCA">
              <w:rPr>
                <w:sz w:val="28"/>
                <w:szCs w:val="28"/>
                <w:lang w:val="en-US"/>
              </w:rPr>
              <w:t>- Cách tiến hành:</w:t>
            </w:r>
          </w:p>
        </w:tc>
      </w:tr>
      <w:tr w:rsidR="00BD6478" w:rsidRPr="00346BCA" w:rsidTr="00BD6478">
        <w:tc>
          <w:tcPr>
            <w:tcW w:w="5858" w:type="dxa"/>
            <w:tcBorders>
              <w:top w:val="dashed" w:sz="4" w:space="0" w:color="auto"/>
              <w:left w:val="single" w:sz="4" w:space="0" w:color="auto"/>
              <w:bottom w:val="dashed" w:sz="4" w:space="0" w:color="auto"/>
              <w:right w:val="single" w:sz="4" w:space="0" w:color="auto"/>
            </w:tcBorders>
          </w:tcPr>
          <w:p w:rsidR="00BD6478" w:rsidRPr="00346BCA" w:rsidRDefault="00BD6478" w:rsidP="00BD6478">
            <w:pPr>
              <w:spacing w:line="288" w:lineRule="auto"/>
              <w:jc w:val="both"/>
              <w:rPr>
                <w:b/>
                <w:sz w:val="28"/>
                <w:szCs w:val="28"/>
              </w:rPr>
            </w:pPr>
            <w:r w:rsidRPr="00346BCA">
              <w:rPr>
                <w:b/>
                <w:sz w:val="28"/>
                <w:szCs w:val="28"/>
              </w:rPr>
              <w:t>3.1. Hoạt động 3: Kể lại người làm đồ chơi</w:t>
            </w:r>
          </w:p>
          <w:p w:rsidR="00BD6478" w:rsidRPr="00346BCA" w:rsidRDefault="00BD6478" w:rsidP="00BD6478">
            <w:pPr>
              <w:spacing w:line="288" w:lineRule="auto"/>
              <w:jc w:val="both"/>
              <w:rPr>
                <w:sz w:val="28"/>
                <w:szCs w:val="28"/>
              </w:rPr>
            </w:pPr>
            <w:r w:rsidRPr="00346BCA">
              <w:rPr>
                <w:sz w:val="28"/>
                <w:szCs w:val="28"/>
              </w:rPr>
              <w:t>- GV gọi HS đọc chủ đề và yêu cầu nội dung.</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xml:space="preserve">- GV tổ chức cho HS làm việc nhóm 4: </w:t>
            </w:r>
            <w:r w:rsidRPr="00346BCA">
              <w:rPr>
                <w:i/>
                <w:sz w:val="28"/>
                <w:szCs w:val="28"/>
              </w:rPr>
              <w:t>HS dựa vào gợi ý trong SHS kể lại từng đoạn câu chuyện</w:t>
            </w:r>
            <w:r w:rsidRPr="00346BCA">
              <w:rPr>
                <w:sz w:val="28"/>
                <w:szCs w:val="28"/>
              </w:rPr>
              <w:t>.</w:t>
            </w:r>
          </w:p>
          <w:p w:rsidR="00BD6478" w:rsidRPr="00346BCA" w:rsidRDefault="00BD6478" w:rsidP="00BD6478">
            <w:pPr>
              <w:spacing w:line="288" w:lineRule="auto"/>
              <w:jc w:val="both"/>
              <w:rPr>
                <w:sz w:val="28"/>
                <w:szCs w:val="28"/>
              </w:rPr>
            </w:pPr>
          </w:p>
          <w:p w:rsidR="000D4DB0" w:rsidRPr="00346BCA" w:rsidRDefault="000D4DB0" w:rsidP="00BD6478">
            <w:pPr>
              <w:spacing w:line="288" w:lineRule="auto"/>
              <w:jc w:val="both"/>
              <w:rPr>
                <w:sz w:val="28"/>
                <w:szCs w:val="28"/>
              </w:rPr>
            </w:pPr>
          </w:p>
          <w:p w:rsidR="000D4DB0" w:rsidRPr="00346BCA" w:rsidRDefault="000D4DB0"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lastRenderedPageBreak/>
              <w:t>- Gọi HS trình bày trước lớp.</w:t>
            </w:r>
          </w:p>
          <w:p w:rsidR="00BD6478" w:rsidRPr="00346BCA" w:rsidRDefault="00BD6478" w:rsidP="00BD6478">
            <w:pPr>
              <w:spacing w:line="288" w:lineRule="auto"/>
              <w:jc w:val="both"/>
              <w:rPr>
                <w:sz w:val="28"/>
                <w:szCs w:val="28"/>
              </w:rPr>
            </w:pPr>
            <w:r w:rsidRPr="00346BCA">
              <w:rPr>
                <w:sz w:val="28"/>
                <w:szCs w:val="28"/>
              </w:rPr>
              <w:t>- GV nhận xét, tuyên dương.</w:t>
            </w:r>
          </w:p>
          <w:p w:rsidR="00BD6478" w:rsidRPr="00346BCA" w:rsidRDefault="00BD6478" w:rsidP="00BD6478">
            <w:pPr>
              <w:spacing w:line="288" w:lineRule="auto"/>
              <w:jc w:val="both"/>
              <w:rPr>
                <w:b/>
                <w:sz w:val="28"/>
                <w:szCs w:val="28"/>
              </w:rPr>
            </w:pPr>
            <w:r w:rsidRPr="00346BCA">
              <w:rPr>
                <w:b/>
                <w:sz w:val="28"/>
                <w:szCs w:val="28"/>
              </w:rPr>
              <w:t xml:space="preserve">3.2. Hoạt động 4: </w:t>
            </w:r>
          </w:p>
          <w:p w:rsidR="00BD6478" w:rsidRPr="00346BCA" w:rsidRDefault="00BD6478" w:rsidP="00BD6478">
            <w:pPr>
              <w:spacing w:line="288" w:lineRule="auto"/>
              <w:jc w:val="both"/>
              <w:rPr>
                <w:sz w:val="28"/>
                <w:szCs w:val="28"/>
              </w:rPr>
            </w:pPr>
            <w:r w:rsidRPr="00346BCA">
              <w:rPr>
                <w:sz w:val="28"/>
                <w:szCs w:val="28"/>
              </w:rPr>
              <w:t>- GV hỏi HS về nội dung câu chuyện.</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GV nhận xét, tuyên dương.</w:t>
            </w:r>
          </w:p>
          <w:p w:rsidR="00BD6478" w:rsidRPr="00346BCA" w:rsidRDefault="00BD6478" w:rsidP="00BD6478">
            <w:pPr>
              <w:spacing w:line="288" w:lineRule="auto"/>
              <w:jc w:val="both"/>
              <w:rPr>
                <w:i/>
                <w:iCs/>
                <w:sz w:val="28"/>
                <w:szCs w:val="28"/>
              </w:rPr>
            </w:pPr>
            <w:r w:rsidRPr="00346BCA">
              <w:rPr>
                <w:sz w:val="28"/>
                <w:szCs w:val="28"/>
              </w:rPr>
              <w:t>GV kết luận: (</w:t>
            </w:r>
            <w:r w:rsidRPr="00346BCA">
              <w:rPr>
                <w:i/>
                <w:sz w:val="28"/>
                <w:szCs w:val="28"/>
              </w:rPr>
              <w:t xml:space="preserve"> Hiểu và có tình cảm trân trọng với nghề nặn tò he cũng như những nghề nghiệp khác nhau trong cuộc sống, biết quan tâm tới những người xung quanh</w:t>
            </w:r>
            <w:r w:rsidRPr="00346BCA">
              <w:rPr>
                <w:i/>
                <w:iCs/>
                <w:sz w:val="28"/>
                <w:szCs w:val="28"/>
              </w:rPr>
              <w:t>.)</w:t>
            </w:r>
          </w:p>
        </w:tc>
        <w:tc>
          <w:tcPr>
            <w:tcW w:w="3457" w:type="dxa"/>
            <w:tcBorders>
              <w:top w:val="dashed" w:sz="4" w:space="0" w:color="auto"/>
              <w:left w:val="single" w:sz="4" w:space="0" w:color="auto"/>
              <w:bottom w:val="dashed" w:sz="4" w:space="0" w:color="auto"/>
              <w:right w:val="single" w:sz="4" w:space="0" w:color="auto"/>
            </w:tcBorders>
          </w:tcPr>
          <w:p w:rsidR="00BD6478" w:rsidRPr="00346BCA" w:rsidRDefault="00BD6478" w:rsidP="00BD6478">
            <w:pPr>
              <w:spacing w:line="288" w:lineRule="auto"/>
              <w:rPr>
                <w:sz w:val="28"/>
                <w:szCs w:val="28"/>
              </w:rPr>
            </w:pPr>
          </w:p>
          <w:p w:rsidR="00BD6478" w:rsidRPr="00346BCA" w:rsidRDefault="00BD6478" w:rsidP="00BD6478">
            <w:pPr>
              <w:spacing w:line="288" w:lineRule="auto"/>
              <w:jc w:val="both"/>
              <w:rPr>
                <w:sz w:val="28"/>
                <w:szCs w:val="28"/>
              </w:rPr>
            </w:pPr>
            <w:r w:rsidRPr="00346BCA">
              <w:rPr>
                <w:sz w:val="28"/>
                <w:szCs w:val="28"/>
              </w:rPr>
              <w:t xml:space="preserve">- 1 HS đọc to chủ đề: </w:t>
            </w:r>
            <w:r w:rsidRPr="00346BCA">
              <w:rPr>
                <w:bCs/>
                <w:sz w:val="28"/>
                <w:szCs w:val="28"/>
              </w:rPr>
              <w:t>cộng đông gắn bó</w:t>
            </w:r>
            <w:r w:rsidRPr="00346BCA">
              <w:rPr>
                <w:b/>
                <w:bCs/>
                <w:sz w:val="28"/>
                <w:szCs w:val="28"/>
              </w:rPr>
              <w:t xml:space="preserve"> </w:t>
            </w:r>
          </w:p>
          <w:p w:rsidR="00BD6478" w:rsidRPr="00346BCA" w:rsidRDefault="00BD6478" w:rsidP="00BD6478">
            <w:pPr>
              <w:spacing w:line="288" w:lineRule="auto"/>
              <w:jc w:val="both"/>
              <w:rPr>
                <w:sz w:val="28"/>
                <w:szCs w:val="28"/>
              </w:rPr>
            </w:pPr>
            <w:r w:rsidRPr="00346BCA">
              <w:rPr>
                <w:sz w:val="28"/>
                <w:szCs w:val="28"/>
              </w:rPr>
              <w:t xml:space="preserve">+ Yêu cầu: </w:t>
            </w:r>
            <w:r w:rsidRPr="00346BCA">
              <w:rPr>
                <w:i/>
                <w:sz w:val="28"/>
                <w:szCs w:val="28"/>
              </w:rPr>
              <w:t>HS dựa vào gợi ý trong SHS kể lại từng đoạn câu chuyện</w:t>
            </w:r>
          </w:p>
          <w:p w:rsidR="00BD6478" w:rsidRPr="00346BCA" w:rsidRDefault="00BD6478" w:rsidP="00BD6478">
            <w:pPr>
              <w:spacing w:line="288" w:lineRule="auto"/>
              <w:jc w:val="both"/>
              <w:rPr>
                <w:sz w:val="28"/>
                <w:szCs w:val="28"/>
              </w:rPr>
            </w:pPr>
            <w:r w:rsidRPr="00346BCA">
              <w:rPr>
                <w:sz w:val="28"/>
                <w:szCs w:val="28"/>
              </w:rPr>
              <w:t xml:space="preserve">- HS đại diện trình bày kể  </w:t>
            </w:r>
            <w:r w:rsidRPr="00346BCA">
              <w:rPr>
                <w:i/>
                <w:sz w:val="28"/>
                <w:szCs w:val="28"/>
              </w:rPr>
              <w:t>từng đoạn câu chuyện</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HS thảo luận:</w:t>
            </w:r>
          </w:p>
          <w:p w:rsidR="00BD6478" w:rsidRPr="00346BCA" w:rsidRDefault="00BD6478" w:rsidP="00BD6478">
            <w:pPr>
              <w:spacing w:line="288" w:lineRule="auto"/>
              <w:jc w:val="both"/>
              <w:rPr>
                <w:sz w:val="28"/>
                <w:szCs w:val="28"/>
              </w:rPr>
            </w:pPr>
            <w:r w:rsidRPr="00346BCA">
              <w:rPr>
                <w:sz w:val="28"/>
                <w:szCs w:val="28"/>
              </w:rPr>
              <w:t>-  Nêu về tấm lòng đáng trân trọng nhất của một bạn nhỏ; tìm mọi cách để làm cho người mình yêu quý được vui vẻ và hạnh phúc.</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tc>
      </w:tr>
      <w:tr w:rsidR="00BD6478" w:rsidRPr="00346BCA" w:rsidTr="00BD6478">
        <w:tc>
          <w:tcPr>
            <w:tcW w:w="9315" w:type="dxa"/>
            <w:gridSpan w:val="2"/>
            <w:tcBorders>
              <w:top w:val="dashed"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b/>
                <w:sz w:val="28"/>
                <w:szCs w:val="28"/>
              </w:rPr>
            </w:pPr>
            <w:r w:rsidRPr="00346BCA">
              <w:rPr>
                <w:b/>
                <w:sz w:val="28"/>
                <w:szCs w:val="28"/>
              </w:rPr>
              <w:lastRenderedPageBreak/>
              <w:t>4. Vận dụng.</w:t>
            </w:r>
          </w:p>
          <w:p w:rsidR="00BD6478" w:rsidRPr="00346BCA" w:rsidRDefault="00BD6478" w:rsidP="00BD6478">
            <w:pPr>
              <w:spacing w:line="288" w:lineRule="auto"/>
              <w:rPr>
                <w:sz w:val="28"/>
                <w:szCs w:val="28"/>
              </w:rPr>
            </w:pPr>
            <w:r w:rsidRPr="00346BCA">
              <w:rPr>
                <w:sz w:val="28"/>
                <w:szCs w:val="28"/>
              </w:rPr>
              <w:t>- Mục tiêu:</w:t>
            </w:r>
          </w:p>
          <w:p w:rsidR="00BD6478" w:rsidRPr="00346BCA" w:rsidRDefault="00BD6478" w:rsidP="00BD6478">
            <w:pPr>
              <w:spacing w:line="264" w:lineRule="auto"/>
              <w:jc w:val="both"/>
              <w:rPr>
                <w:sz w:val="28"/>
                <w:szCs w:val="28"/>
                <w:lang w:val="vi-VN"/>
              </w:rPr>
            </w:pPr>
            <w:r w:rsidRPr="00346BCA">
              <w:rPr>
                <w:sz w:val="28"/>
                <w:szCs w:val="28"/>
                <w:lang w:val="vi-VN"/>
              </w:rPr>
              <w:t>+ Củng cố những kiến thức đã học trong tiết học để học sinh khắc sâu nội dung.</w:t>
            </w:r>
          </w:p>
          <w:p w:rsidR="00BD6478" w:rsidRPr="00346BCA" w:rsidRDefault="00BD6478" w:rsidP="00BD6478">
            <w:pPr>
              <w:spacing w:line="264" w:lineRule="auto"/>
              <w:jc w:val="both"/>
              <w:rPr>
                <w:sz w:val="28"/>
                <w:szCs w:val="28"/>
                <w:lang w:val="vi-VN"/>
              </w:rPr>
            </w:pPr>
            <w:r w:rsidRPr="00346BCA">
              <w:rPr>
                <w:sz w:val="28"/>
                <w:szCs w:val="28"/>
                <w:lang w:val="vi-VN"/>
              </w:rPr>
              <w:t>+ Vận dụng kiến thức đã học vào thực tiễn.</w:t>
            </w:r>
          </w:p>
          <w:p w:rsidR="00BD6478" w:rsidRPr="00346BCA" w:rsidRDefault="00BD6478" w:rsidP="00BD6478">
            <w:pPr>
              <w:spacing w:line="264" w:lineRule="auto"/>
              <w:jc w:val="both"/>
              <w:rPr>
                <w:sz w:val="28"/>
                <w:szCs w:val="28"/>
                <w:lang w:val="vi-VN"/>
              </w:rPr>
            </w:pPr>
            <w:r w:rsidRPr="00346BCA">
              <w:rPr>
                <w:sz w:val="28"/>
                <w:szCs w:val="28"/>
                <w:lang w:val="vi-VN"/>
              </w:rPr>
              <w:t>+ Tạo không khí vui vẻ, hào hứng, lưu luyến sau khi học sinh bài học.</w:t>
            </w:r>
          </w:p>
          <w:p w:rsidR="00BD6478" w:rsidRPr="00346BCA" w:rsidRDefault="00BD6478" w:rsidP="00BD6478">
            <w:pPr>
              <w:spacing w:line="288" w:lineRule="auto"/>
              <w:jc w:val="both"/>
              <w:rPr>
                <w:sz w:val="28"/>
                <w:szCs w:val="28"/>
              </w:rPr>
            </w:pPr>
            <w:r w:rsidRPr="00346BCA">
              <w:rPr>
                <w:sz w:val="28"/>
                <w:szCs w:val="28"/>
              </w:rPr>
              <w:t>+ Phát triển năng lực ngôn ngữ.</w:t>
            </w:r>
          </w:p>
          <w:p w:rsidR="00BD6478" w:rsidRPr="00346BCA" w:rsidRDefault="00BD6478" w:rsidP="00BD6478">
            <w:pPr>
              <w:spacing w:line="288" w:lineRule="auto"/>
              <w:rPr>
                <w:sz w:val="28"/>
                <w:szCs w:val="28"/>
              </w:rPr>
            </w:pPr>
            <w:r w:rsidRPr="00346BCA">
              <w:rPr>
                <w:sz w:val="28"/>
                <w:szCs w:val="28"/>
                <w:lang w:val="en-US"/>
              </w:rPr>
              <w:t>- Cách tiến hành:</w:t>
            </w:r>
          </w:p>
        </w:tc>
      </w:tr>
      <w:tr w:rsidR="00BD6478" w:rsidRPr="00346BCA" w:rsidTr="00BD6478">
        <w:tc>
          <w:tcPr>
            <w:tcW w:w="5858" w:type="dxa"/>
            <w:tcBorders>
              <w:top w:val="dashed"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sz w:val="28"/>
                <w:szCs w:val="28"/>
              </w:rPr>
            </w:pPr>
            <w:r w:rsidRPr="00346BCA">
              <w:rPr>
                <w:b/>
                <w:sz w:val="28"/>
                <w:szCs w:val="28"/>
              </w:rPr>
              <w:t xml:space="preserve">- </w:t>
            </w:r>
            <w:r w:rsidRPr="00346BCA">
              <w:rPr>
                <w:sz w:val="28"/>
                <w:szCs w:val="28"/>
              </w:rPr>
              <w:t>GV tổ chức vận dụng để củng cố kiến thức và vận dụng bài học vào tực tiễn cho học sinh.</w:t>
            </w:r>
          </w:p>
          <w:p w:rsidR="00BD6478" w:rsidRPr="00346BCA" w:rsidRDefault="00BD6478" w:rsidP="00BD6478">
            <w:pPr>
              <w:spacing w:line="288" w:lineRule="auto"/>
              <w:jc w:val="both"/>
              <w:rPr>
                <w:sz w:val="28"/>
                <w:szCs w:val="28"/>
              </w:rPr>
            </w:pPr>
            <w:r w:rsidRPr="00346BCA">
              <w:rPr>
                <w:sz w:val="28"/>
                <w:szCs w:val="28"/>
              </w:rPr>
              <w:t>+ Cho HS kể một câu chuyện về việc mình biết quan tâm tới những người xung quanh .</w:t>
            </w:r>
          </w:p>
          <w:p w:rsidR="00BD6478" w:rsidRPr="00346BCA" w:rsidRDefault="00BD6478" w:rsidP="00BD6478">
            <w:pPr>
              <w:spacing w:line="288" w:lineRule="auto"/>
              <w:jc w:val="both"/>
              <w:rPr>
                <w:sz w:val="28"/>
                <w:szCs w:val="28"/>
              </w:rPr>
            </w:pPr>
            <w:r w:rsidRPr="00346BCA">
              <w:rPr>
                <w:sz w:val="28"/>
                <w:szCs w:val="28"/>
              </w:rPr>
              <w:t>+ GV động viên HS mạnh dạn kể.</w:t>
            </w:r>
          </w:p>
          <w:p w:rsidR="00BD6478" w:rsidRPr="00346BCA" w:rsidRDefault="00BD6478" w:rsidP="00BD6478">
            <w:pPr>
              <w:spacing w:line="288" w:lineRule="auto"/>
              <w:jc w:val="both"/>
              <w:rPr>
                <w:sz w:val="28"/>
                <w:szCs w:val="28"/>
              </w:rPr>
            </w:pPr>
            <w:r w:rsidRPr="00346BCA">
              <w:rPr>
                <w:sz w:val="28"/>
                <w:szCs w:val="28"/>
              </w:rPr>
              <w:t>- Nhắc nhở các em nên quan tâm tới mọi người xung quanh.</w:t>
            </w:r>
          </w:p>
          <w:p w:rsidR="00BD6478" w:rsidRPr="00346BCA" w:rsidRDefault="00BD6478" w:rsidP="00BD6478">
            <w:pPr>
              <w:spacing w:line="288" w:lineRule="auto"/>
              <w:jc w:val="both"/>
              <w:rPr>
                <w:b/>
                <w:sz w:val="28"/>
                <w:szCs w:val="28"/>
              </w:rPr>
            </w:pPr>
            <w:r w:rsidRPr="00346BCA">
              <w:rPr>
                <w:sz w:val="28"/>
                <w:szCs w:val="28"/>
              </w:rPr>
              <w:t>- Nhận xét, tuyên dương</w:t>
            </w:r>
          </w:p>
        </w:tc>
        <w:tc>
          <w:tcPr>
            <w:tcW w:w="3457" w:type="dxa"/>
            <w:tcBorders>
              <w:top w:val="dashed"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rPr>
                <w:sz w:val="28"/>
                <w:szCs w:val="28"/>
              </w:rPr>
            </w:pPr>
            <w:r w:rsidRPr="00346BCA">
              <w:rPr>
                <w:sz w:val="28"/>
                <w:szCs w:val="28"/>
              </w:rPr>
              <w:t>- HS tham gia để vận dụng kiến thức đã học vào thực tiễn.</w:t>
            </w:r>
          </w:p>
          <w:p w:rsidR="00BD6478" w:rsidRPr="00346BCA" w:rsidRDefault="00BD6478" w:rsidP="00BD6478">
            <w:pPr>
              <w:spacing w:line="288" w:lineRule="auto"/>
              <w:rPr>
                <w:sz w:val="28"/>
                <w:szCs w:val="28"/>
              </w:rPr>
            </w:pPr>
            <w:r w:rsidRPr="00346BCA">
              <w:rPr>
                <w:sz w:val="28"/>
                <w:szCs w:val="28"/>
              </w:rPr>
              <w:t>- HS theo dõi</w:t>
            </w:r>
          </w:p>
          <w:p w:rsidR="00BD6478" w:rsidRPr="00346BCA" w:rsidRDefault="00BD6478" w:rsidP="00BD6478">
            <w:pPr>
              <w:spacing w:line="288" w:lineRule="auto"/>
              <w:rPr>
                <w:sz w:val="28"/>
                <w:szCs w:val="28"/>
              </w:rPr>
            </w:pPr>
            <w:r w:rsidRPr="00346BCA">
              <w:rPr>
                <w:sz w:val="28"/>
                <w:szCs w:val="28"/>
              </w:rPr>
              <w:t>+ Trả lời các câu hỏi.</w:t>
            </w:r>
          </w:p>
          <w:p w:rsidR="00BD6478" w:rsidRPr="00346BCA" w:rsidRDefault="00BD6478" w:rsidP="00BD6478">
            <w:pPr>
              <w:spacing w:line="288" w:lineRule="auto"/>
              <w:rPr>
                <w:sz w:val="28"/>
                <w:szCs w:val="28"/>
              </w:rPr>
            </w:pPr>
            <w:r w:rsidRPr="00346BCA">
              <w:rPr>
                <w:sz w:val="28"/>
                <w:szCs w:val="28"/>
              </w:rPr>
              <w:t>- Lắng nghe, rút kinh nghiệm.</w:t>
            </w:r>
          </w:p>
        </w:tc>
      </w:tr>
    </w:tbl>
    <w:p w:rsidR="000D4DB0" w:rsidRPr="00346BCA" w:rsidRDefault="000D4DB0" w:rsidP="000D4DB0">
      <w:pPr>
        <w:jc w:val="right"/>
        <w:rPr>
          <w:b/>
          <w:sz w:val="28"/>
          <w:szCs w:val="28"/>
        </w:rPr>
      </w:pPr>
    </w:p>
    <w:p w:rsidR="00EE1ED4" w:rsidRPr="00346BCA" w:rsidRDefault="00EE1ED4" w:rsidP="00EE1ED4">
      <w:pPr>
        <w:jc w:val="center"/>
        <w:rPr>
          <w:b/>
          <w:sz w:val="28"/>
          <w:szCs w:val="28"/>
          <w:u w:val="single"/>
        </w:rPr>
      </w:pPr>
      <w:r w:rsidRPr="00346BCA">
        <w:rPr>
          <w:b/>
          <w:sz w:val="28"/>
          <w:szCs w:val="28"/>
          <w:u w:val="single"/>
        </w:rPr>
        <w:t>TOÁN</w:t>
      </w:r>
    </w:p>
    <w:p w:rsidR="00EE1ED4" w:rsidRPr="00346BCA" w:rsidRDefault="00EE1ED4" w:rsidP="00EE1ED4">
      <w:pPr>
        <w:spacing w:line="288" w:lineRule="auto"/>
        <w:ind w:left="720" w:hanging="720"/>
        <w:jc w:val="center"/>
        <w:rPr>
          <w:b/>
          <w:bCs/>
          <w:sz w:val="28"/>
          <w:szCs w:val="28"/>
        </w:rPr>
      </w:pPr>
      <w:r w:rsidRPr="00346BCA">
        <w:rPr>
          <w:b/>
          <w:bCs/>
          <w:sz w:val="28"/>
          <w:szCs w:val="28"/>
        </w:rPr>
        <w:t>Bài 40: LUYỆN TẬP CHUNG (Tiết 2 – Trang 111)</w:t>
      </w:r>
    </w:p>
    <w:p w:rsidR="00EE1ED4" w:rsidRPr="00346BCA" w:rsidRDefault="00EE1ED4" w:rsidP="00EE1ED4">
      <w:pPr>
        <w:spacing w:line="288" w:lineRule="auto"/>
        <w:ind w:firstLine="360"/>
        <w:rPr>
          <w:b/>
          <w:bCs/>
          <w:sz w:val="28"/>
          <w:szCs w:val="28"/>
        </w:rPr>
      </w:pPr>
    </w:p>
    <w:p w:rsidR="00EE1ED4" w:rsidRPr="00346BCA" w:rsidRDefault="00EE1ED4" w:rsidP="00EE1ED4">
      <w:pPr>
        <w:spacing w:line="288" w:lineRule="auto"/>
        <w:ind w:firstLine="360"/>
        <w:rPr>
          <w:b/>
          <w:bCs/>
          <w:sz w:val="28"/>
          <w:szCs w:val="28"/>
        </w:rPr>
      </w:pPr>
      <w:r w:rsidRPr="00346BCA">
        <w:rPr>
          <w:b/>
          <w:bCs/>
          <w:sz w:val="28"/>
          <w:szCs w:val="28"/>
        </w:rPr>
        <w:t>I. YÊU CẦU CẦN ĐẠT:</w:t>
      </w:r>
    </w:p>
    <w:p w:rsidR="00EE1ED4" w:rsidRPr="00346BCA" w:rsidRDefault="00EE1ED4" w:rsidP="00EE1ED4">
      <w:pPr>
        <w:spacing w:line="288" w:lineRule="auto"/>
        <w:ind w:firstLine="360"/>
        <w:jc w:val="both"/>
        <w:rPr>
          <w:b/>
          <w:sz w:val="28"/>
          <w:szCs w:val="28"/>
        </w:rPr>
      </w:pPr>
      <w:r w:rsidRPr="00346BCA">
        <w:rPr>
          <w:b/>
          <w:sz w:val="28"/>
          <w:szCs w:val="28"/>
        </w:rPr>
        <w:t>1. Năng lực đặc thù:</w:t>
      </w:r>
    </w:p>
    <w:p w:rsidR="00EE1ED4" w:rsidRPr="00346BCA" w:rsidRDefault="00EE1ED4" w:rsidP="00EE1ED4">
      <w:pPr>
        <w:ind w:firstLine="360"/>
        <w:jc w:val="both"/>
        <w:rPr>
          <w:sz w:val="28"/>
          <w:szCs w:val="28"/>
        </w:rPr>
      </w:pPr>
      <w:r w:rsidRPr="00346BCA">
        <w:rPr>
          <w:sz w:val="28"/>
          <w:szCs w:val="28"/>
        </w:rPr>
        <w:t>-</w:t>
      </w:r>
      <w:r w:rsidRPr="00346BCA">
        <w:rPr>
          <w:rFonts w:eastAsia="Constantia"/>
          <w:sz w:val="28"/>
          <w:szCs w:val="28"/>
        </w:rPr>
        <w:t xml:space="preserve"> </w:t>
      </w:r>
      <w:r w:rsidRPr="00346BCA">
        <w:rPr>
          <w:rFonts w:eastAsia="Constantia"/>
          <w:sz w:val="28"/>
          <w:szCs w:val="28"/>
          <w:lang w:val="vi-VN" w:eastAsia="vi-VN" w:bidi="vi-VN"/>
        </w:rPr>
        <w:t>Củng c</w:t>
      </w:r>
      <w:r w:rsidRPr="00346BCA">
        <w:rPr>
          <w:rFonts w:eastAsia="Constantia"/>
          <w:sz w:val="28"/>
          <w:szCs w:val="28"/>
          <w:lang w:eastAsia="vi-VN" w:bidi="vi-VN"/>
        </w:rPr>
        <w:t>ố</w:t>
      </w:r>
      <w:r w:rsidRPr="00346BCA">
        <w:rPr>
          <w:rFonts w:eastAsia="Constantia"/>
          <w:sz w:val="28"/>
          <w:szCs w:val="28"/>
          <w:lang w:val="vi-VN" w:eastAsia="vi-VN" w:bidi="vi-VN"/>
        </w:rPr>
        <w:t xml:space="preserve"> v</w:t>
      </w:r>
      <w:r w:rsidRPr="00346BCA">
        <w:rPr>
          <w:rFonts w:eastAsia="Constantia"/>
          <w:sz w:val="28"/>
          <w:szCs w:val="28"/>
          <w:lang w:eastAsia="vi-VN" w:bidi="vi-VN"/>
        </w:rPr>
        <w:t>ề</w:t>
      </w:r>
      <w:r w:rsidRPr="00346BCA">
        <w:rPr>
          <w:rFonts w:eastAsia="Constantia"/>
          <w:sz w:val="28"/>
          <w:szCs w:val="28"/>
          <w:lang w:val="vi-VN" w:eastAsia="vi-VN" w:bidi="vi-VN"/>
        </w:rPr>
        <w:t xml:space="preserve"> phép nhân, chia số</w:t>
      </w:r>
      <w:r w:rsidRPr="00346BCA">
        <w:rPr>
          <w:sz w:val="28"/>
          <w:szCs w:val="28"/>
        </w:rPr>
        <w:t xml:space="preserve"> có ba chữ số với (cho) số</w:t>
      </w:r>
      <w:r w:rsidRPr="00346BCA">
        <w:rPr>
          <w:rFonts w:eastAsia="Constantia"/>
          <w:sz w:val="28"/>
          <w:szCs w:val="28"/>
          <w:lang w:val="vi-VN" w:eastAsia="vi-VN" w:bidi="vi-VN"/>
        </w:rPr>
        <w:t xml:space="preserve"> </w:t>
      </w:r>
      <w:r w:rsidRPr="00346BCA">
        <w:rPr>
          <w:sz w:val="28"/>
          <w:szCs w:val="28"/>
        </w:rPr>
        <w:t xml:space="preserve">có một chữ số khi giải </w:t>
      </w:r>
      <w:r w:rsidRPr="00346BCA">
        <w:rPr>
          <w:rFonts w:eastAsia="Constantia"/>
          <w:sz w:val="28"/>
          <w:szCs w:val="28"/>
          <w:lang w:val="vi-VN" w:eastAsia="vi-VN" w:bidi="vi-VN"/>
        </w:rPr>
        <w:t>các bài toán vé tính giá trị c</w:t>
      </w:r>
      <w:r w:rsidRPr="00346BCA">
        <w:rPr>
          <w:rFonts w:eastAsia="Constantia"/>
          <w:sz w:val="28"/>
          <w:szCs w:val="28"/>
          <w:lang w:eastAsia="vi-VN" w:bidi="vi-VN"/>
        </w:rPr>
        <w:t>ủ</w:t>
      </w:r>
      <w:r w:rsidRPr="00346BCA">
        <w:rPr>
          <w:rFonts w:eastAsia="Constantia"/>
          <w:sz w:val="28"/>
          <w:szCs w:val="28"/>
          <w:lang w:val="vi-VN" w:eastAsia="vi-VN" w:bidi="vi-VN"/>
        </w:rPr>
        <w:t>a bi</w:t>
      </w:r>
      <w:r w:rsidRPr="00346BCA">
        <w:rPr>
          <w:rFonts w:eastAsia="Constantia"/>
          <w:sz w:val="28"/>
          <w:szCs w:val="28"/>
          <w:lang w:eastAsia="vi-VN" w:bidi="vi-VN"/>
        </w:rPr>
        <w:t>ể</w:t>
      </w:r>
      <w:r w:rsidRPr="00346BCA">
        <w:rPr>
          <w:rFonts w:eastAsia="Constantia"/>
          <w:sz w:val="28"/>
          <w:szCs w:val="28"/>
          <w:lang w:val="vi-VN" w:eastAsia="vi-VN" w:bidi="vi-VN"/>
        </w:rPr>
        <w:t>u th</w:t>
      </w:r>
      <w:r w:rsidRPr="00346BCA">
        <w:rPr>
          <w:sz w:val="28"/>
          <w:szCs w:val="28"/>
        </w:rPr>
        <w:t>ức, giải bài toán có lời văn</w:t>
      </w:r>
      <w:r w:rsidRPr="00346BCA">
        <w:rPr>
          <w:rFonts w:eastAsia="Constantia"/>
          <w:sz w:val="28"/>
          <w:szCs w:val="28"/>
          <w:lang w:val="vi-VN" w:eastAsia="vi-VN" w:bidi="vi-VN"/>
        </w:rPr>
        <w:t xml:space="preserve"> </w:t>
      </w:r>
      <w:r w:rsidRPr="00346BCA">
        <w:rPr>
          <w:sz w:val="28"/>
          <w:szCs w:val="28"/>
        </w:rPr>
        <w:t>(hai bước tính); bước đ</w:t>
      </w:r>
      <w:r w:rsidRPr="00346BCA">
        <w:rPr>
          <w:rFonts w:eastAsia="Constantia"/>
          <w:sz w:val="28"/>
          <w:szCs w:val="28"/>
          <w:lang w:eastAsia="vi-VN" w:bidi="vi-VN"/>
        </w:rPr>
        <w:t>ầ</w:t>
      </w:r>
      <w:r w:rsidRPr="00346BCA">
        <w:rPr>
          <w:rFonts w:eastAsia="Constantia"/>
          <w:sz w:val="28"/>
          <w:szCs w:val="28"/>
          <w:lang w:val="vi-VN" w:eastAsia="vi-VN" w:bidi="vi-VN"/>
        </w:rPr>
        <w:t>u làm quen tính ch</w:t>
      </w:r>
      <w:r w:rsidRPr="00346BCA">
        <w:rPr>
          <w:rFonts w:eastAsia="Constantia"/>
          <w:sz w:val="28"/>
          <w:szCs w:val="28"/>
          <w:lang w:eastAsia="vi-VN" w:bidi="vi-VN"/>
        </w:rPr>
        <w:t>ấ</w:t>
      </w:r>
      <w:r w:rsidRPr="00346BCA">
        <w:rPr>
          <w:rFonts w:eastAsia="Constantia"/>
          <w:sz w:val="28"/>
          <w:szCs w:val="28"/>
          <w:lang w:val="vi-VN" w:eastAsia="vi-VN" w:bidi="vi-VN"/>
        </w:rPr>
        <w:t>t kết hợp c</w:t>
      </w:r>
      <w:r w:rsidRPr="00346BCA">
        <w:rPr>
          <w:rFonts w:eastAsia="Constantia"/>
          <w:sz w:val="28"/>
          <w:szCs w:val="28"/>
          <w:lang w:eastAsia="vi-VN" w:bidi="vi-VN"/>
        </w:rPr>
        <w:t>ủ</w:t>
      </w:r>
      <w:r w:rsidRPr="00346BCA">
        <w:rPr>
          <w:rFonts w:eastAsia="Constantia"/>
          <w:sz w:val="28"/>
          <w:szCs w:val="28"/>
          <w:lang w:val="vi-VN" w:eastAsia="vi-VN" w:bidi="vi-VN"/>
        </w:rPr>
        <w:t>a phép nhân.</w:t>
      </w:r>
    </w:p>
    <w:p w:rsidR="00EE1ED4" w:rsidRPr="00346BCA" w:rsidRDefault="00EE1ED4" w:rsidP="00EE1ED4">
      <w:pPr>
        <w:widowControl w:val="0"/>
        <w:ind w:left="360"/>
        <w:jc w:val="both"/>
        <w:rPr>
          <w:sz w:val="28"/>
          <w:szCs w:val="28"/>
        </w:rPr>
      </w:pPr>
      <w:r w:rsidRPr="00346BCA">
        <w:rPr>
          <w:sz w:val="28"/>
          <w:szCs w:val="28"/>
        </w:rPr>
        <w:lastRenderedPageBreak/>
        <w:t>- Phát triển năng lực lập luận, tư duy toán học và năng lực giao tiếp toán học</w:t>
      </w:r>
    </w:p>
    <w:p w:rsidR="00EE1ED4" w:rsidRPr="00346BCA" w:rsidRDefault="00EE1ED4" w:rsidP="00EE1ED4">
      <w:pPr>
        <w:spacing w:before="120" w:line="288" w:lineRule="auto"/>
        <w:ind w:firstLine="360"/>
        <w:jc w:val="both"/>
        <w:rPr>
          <w:b/>
          <w:sz w:val="28"/>
          <w:szCs w:val="28"/>
        </w:rPr>
      </w:pPr>
      <w:r w:rsidRPr="00346BCA">
        <w:rPr>
          <w:b/>
          <w:sz w:val="28"/>
          <w:szCs w:val="28"/>
        </w:rPr>
        <w:t>2. Năng lực chung.</w:t>
      </w:r>
    </w:p>
    <w:p w:rsidR="00EE1ED4" w:rsidRPr="00346BCA" w:rsidRDefault="00EE1ED4" w:rsidP="00EE1ED4">
      <w:pPr>
        <w:spacing w:line="288" w:lineRule="auto"/>
        <w:ind w:firstLine="360"/>
        <w:jc w:val="both"/>
        <w:rPr>
          <w:sz w:val="28"/>
          <w:szCs w:val="28"/>
        </w:rPr>
      </w:pPr>
      <w:r w:rsidRPr="00346BCA">
        <w:rPr>
          <w:sz w:val="28"/>
          <w:szCs w:val="28"/>
        </w:rPr>
        <w:t>- Năng lực tự chủ, tự học: lắng nghe, trả lời câu hỏi, làm bài tập.</w:t>
      </w:r>
    </w:p>
    <w:p w:rsidR="00EE1ED4" w:rsidRPr="00346BCA" w:rsidRDefault="00EE1ED4" w:rsidP="00EE1ED4">
      <w:pPr>
        <w:spacing w:line="288" w:lineRule="auto"/>
        <w:ind w:firstLine="360"/>
        <w:jc w:val="both"/>
        <w:rPr>
          <w:sz w:val="28"/>
          <w:szCs w:val="28"/>
        </w:rPr>
      </w:pPr>
      <w:r w:rsidRPr="00346BCA">
        <w:rPr>
          <w:sz w:val="28"/>
          <w:szCs w:val="28"/>
        </w:rPr>
        <w:t>- Năng lực giải quyết vấn đề và sáng tạo: tham gia trò chơi, vận dụng.</w:t>
      </w:r>
    </w:p>
    <w:p w:rsidR="00EE1ED4" w:rsidRPr="00346BCA" w:rsidRDefault="00EE1ED4" w:rsidP="00EE1ED4">
      <w:pPr>
        <w:spacing w:line="288" w:lineRule="auto"/>
        <w:ind w:firstLine="360"/>
        <w:jc w:val="both"/>
        <w:rPr>
          <w:sz w:val="28"/>
          <w:szCs w:val="28"/>
        </w:rPr>
      </w:pPr>
      <w:r w:rsidRPr="00346BCA">
        <w:rPr>
          <w:sz w:val="28"/>
          <w:szCs w:val="28"/>
        </w:rPr>
        <w:t>- Năng lực giao tiếp và hợp tác: hoạt động nhóm.</w:t>
      </w:r>
    </w:p>
    <w:p w:rsidR="00EE1ED4" w:rsidRPr="00346BCA" w:rsidRDefault="00EE1ED4" w:rsidP="00EE1ED4">
      <w:pPr>
        <w:spacing w:before="120" w:line="288" w:lineRule="auto"/>
        <w:ind w:firstLine="360"/>
        <w:jc w:val="both"/>
        <w:rPr>
          <w:b/>
          <w:sz w:val="28"/>
          <w:szCs w:val="28"/>
        </w:rPr>
      </w:pPr>
      <w:r w:rsidRPr="00346BCA">
        <w:rPr>
          <w:b/>
          <w:sz w:val="28"/>
          <w:szCs w:val="28"/>
        </w:rPr>
        <w:t>3. Phẩm chất.</w:t>
      </w:r>
    </w:p>
    <w:p w:rsidR="00EE1ED4" w:rsidRPr="00346BCA" w:rsidRDefault="00EE1ED4" w:rsidP="00EE1ED4">
      <w:pPr>
        <w:spacing w:line="288" w:lineRule="auto"/>
        <w:ind w:firstLine="360"/>
        <w:jc w:val="both"/>
        <w:rPr>
          <w:sz w:val="28"/>
          <w:szCs w:val="28"/>
        </w:rPr>
      </w:pPr>
      <w:r w:rsidRPr="00346BCA">
        <w:rPr>
          <w:sz w:val="28"/>
          <w:szCs w:val="28"/>
        </w:rPr>
        <w:t>- Phẩm chất nhân ái: Có ý thức giúp đỡ lẫn nhau trong hoạt động nhóm để hoàn thành nhiệm vụ.</w:t>
      </w:r>
    </w:p>
    <w:p w:rsidR="00EE1ED4" w:rsidRPr="00346BCA" w:rsidRDefault="00EE1ED4" w:rsidP="00EE1ED4">
      <w:pPr>
        <w:spacing w:line="288" w:lineRule="auto"/>
        <w:ind w:firstLine="360"/>
        <w:jc w:val="both"/>
        <w:rPr>
          <w:sz w:val="28"/>
          <w:szCs w:val="28"/>
        </w:rPr>
      </w:pPr>
      <w:r w:rsidRPr="00346BCA">
        <w:rPr>
          <w:sz w:val="28"/>
          <w:szCs w:val="28"/>
        </w:rPr>
        <w:t>- Phẩm chất chăm chỉ: Chăm chỉ suy nghĩ, trả lời câu hỏi; làm tốt các bài tập.</w:t>
      </w:r>
    </w:p>
    <w:p w:rsidR="00EE1ED4" w:rsidRPr="00346BCA" w:rsidRDefault="00EE1ED4" w:rsidP="00EE1ED4">
      <w:pPr>
        <w:spacing w:line="288" w:lineRule="auto"/>
        <w:ind w:firstLine="360"/>
        <w:jc w:val="both"/>
        <w:rPr>
          <w:sz w:val="28"/>
          <w:szCs w:val="28"/>
        </w:rPr>
      </w:pPr>
      <w:r w:rsidRPr="00346BCA">
        <w:rPr>
          <w:sz w:val="28"/>
          <w:szCs w:val="28"/>
        </w:rPr>
        <w:t>- Phẩm chất trách nhiệm: Giữ trật tự, biết lắng nghe, học tập nghiêm túc.</w:t>
      </w:r>
    </w:p>
    <w:p w:rsidR="00EE1ED4" w:rsidRPr="00346BCA" w:rsidRDefault="00EE1ED4" w:rsidP="00EE1ED4">
      <w:pPr>
        <w:spacing w:before="120" w:line="288" w:lineRule="auto"/>
        <w:ind w:firstLine="360"/>
        <w:jc w:val="both"/>
        <w:rPr>
          <w:b/>
          <w:sz w:val="28"/>
          <w:szCs w:val="28"/>
        </w:rPr>
      </w:pPr>
      <w:r w:rsidRPr="00346BCA">
        <w:rPr>
          <w:b/>
          <w:sz w:val="28"/>
          <w:szCs w:val="28"/>
        </w:rPr>
        <w:t xml:space="preserve">II. ĐỒ DÙNG DẠY HỌC </w:t>
      </w:r>
    </w:p>
    <w:p w:rsidR="00EE1ED4" w:rsidRPr="00346BCA" w:rsidRDefault="00EE1ED4" w:rsidP="00EE1ED4">
      <w:pPr>
        <w:spacing w:line="288" w:lineRule="auto"/>
        <w:ind w:firstLine="360"/>
        <w:jc w:val="both"/>
        <w:rPr>
          <w:sz w:val="28"/>
          <w:szCs w:val="28"/>
        </w:rPr>
      </w:pPr>
      <w:r w:rsidRPr="00346BCA">
        <w:rPr>
          <w:sz w:val="28"/>
          <w:szCs w:val="28"/>
        </w:rPr>
        <w:t>- Kế hoạch bài dạy, bài giảng Power point.</w:t>
      </w:r>
    </w:p>
    <w:p w:rsidR="00EE1ED4" w:rsidRPr="00346BCA" w:rsidRDefault="00EE1ED4" w:rsidP="00EE1ED4">
      <w:pPr>
        <w:spacing w:line="288" w:lineRule="auto"/>
        <w:ind w:firstLine="360"/>
        <w:jc w:val="both"/>
        <w:rPr>
          <w:sz w:val="28"/>
          <w:szCs w:val="28"/>
        </w:rPr>
      </w:pPr>
      <w:r w:rsidRPr="00346BCA">
        <w:rPr>
          <w:sz w:val="28"/>
          <w:szCs w:val="28"/>
        </w:rPr>
        <w:t>- SGK và các thiết bị, học liệu phụ vụ cho tiết dạy.</w:t>
      </w:r>
    </w:p>
    <w:p w:rsidR="00EE1ED4" w:rsidRPr="00346BCA" w:rsidRDefault="00EE1ED4" w:rsidP="00EE1ED4">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6"/>
        <w:gridCol w:w="545"/>
        <w:gridCol w:w="3337"/>
      </w:tblGrid>
      <w:tr w:rsidR="00EE1ED4" w:rsidRPr="00346BCA" w:rsidTr="00EE1ED4">
        <w:tc>
          <w:tcPr>
            <w:tcW w:w="6401" w:type="dxa"/>
            <w:gridSpan w:val="2"/>
            <w:tcBorders>
              <w:bottom w:val="dashed" w:sz="4" w:space="0" w:color="auto"/>
            </w:tcBorders>
          </w:tcPr>
          <w:p w:rsidR="00EE1ED4" w:rsidRPr="00346BCA" w:rsidRDefault="00EE1ED4" w:rsidP="00EE1ED4">
            <w:pPr>
              <w:spacing w:line="288" w:lineRule="auto"/>
              <w:jc w:val="center"/>
              <w:rPr>
                <w:b/>
                <w:sz w:val="28"/>
                <w:szCs w:val="28"/>
              </w:rPr>
            </w:pPr>
            <w:r w:rsidRPr="00346BCA">
              <w:rPr>
                <w:b/>
                <w:sz w:val="28"/>
                <w:szCs w:val="28"/>
              </w:rPr>
              <w:t>Hoạt động của giáo viên</w:t>
            </w:r>
          </w:p>
        </w:tc>
        <w:tc>
          <w:tcPr>
            <w:tcW w:w="3337" w:type="dxa"/>
            <w:tcBorders>
              <w:bottom w:val="dashed" w:sz="4" w:space="0" w:color="auto"/>
            </w:tcBorders>
          </w:tcPr>
          <w:p w:rsidR="00EE1ED4" w:rsidRPr="00346BCA" w:rsidRDefault="00EE1ED4" w:rsidP="00EE1ED4">
            <w:pPr>
              <w:spacing w:line="288" w:lineRule="auto"/>
              <w:jc w:val="center"/>
              <w:rPr>
                <w:b/>
                <w:sz w:val="28"/>
                <w:szCs w:val="28"/>
              </w:rPr>
            </w:pPr>
            <w:r w:rsidRPr="00346BCA">
              <w:rPr>
                <w:b/>
                <w:sz w:val="28"/>
                <w:szCs w:val="28"/>
              </w:rPr>
              <w:t>Hoạt động của học sinh</w:t>
            </w:r>
          </w:p>
        </w:tc>
      </w:tr>
      <w:tr w:rsidR="00EE1ED4" w:rsidRPr="00346BCA" w:rsidTr="00EE1ED4">
        <w:tc>
          <w:tcPr>
            <w:tcW w:w="9738" w:type="dxa"/>
            <w:gridSpan w:val="3"/>
            <w:tcBorders>
              <w:bottom w:val="dashed" w:sz="4" w:space="0" w:color="auto"/>
            </w:tcBorders>
          </w:tcPr>
          <w:p w:rsidR="00EE1ED4" w:rsidRPr="00346BCA" w:rsidRDefault="00EE1ED4" w:rsidP="00EE1ED4">
            <w:pPr>
              <w:spacing w:line="288" w:lineRule="auto"/>
              <w:jc w:val="both"/>
              <w:rPr>
                <w:bCs/>
                <w:i/>
                <w:sz w:val="28"/>
                <w:szCs w:val="28"/>
              </w:rPr>
            </w:pPr>
            <w:r w:rsidRPr="00346BCA">
              <w:rPr>
                <w:b/>
                <w:bCs/>
                <w:sz w:val="28"/>
                <w:szCs w:val="28"/>
              </w:rPr>
              <w:t>1. Khởi động:</w:t>
            </w:r>
          </w:p>
          <w:p w:rsidR="00EE1ED4" w:rsidRPr="00346BCA" w:rsidRDefault="00EE1ED4" w:rsidP="00EE1ED4">
            <w:pPr>
              <w:spacing w:line="288" w:lineRule="auto"/>
              <w:jc w:val="both"/>
              <w:rPr>
                <w:sz w:val="28"/>
                <w:szCs w:val="28"/>
              </w:rPr>
            </w:pPr>
            <w:r w:rsidRPr="00346BCA">
              <w:rPr>
                <w:sz w:val="28"/>
                <w:szCs w:val="28"/>
              </w:rPr>
              <w:t xml:space="preserve">- Mục tiêu: + Tạo không khí vui vẻ, </w:t>
            </w:r>
            <w:r w:rsidR="002E1BD6">
              <w:rPr>
                <w:sz w:val="28"/>
                <w:szCs w:val="28"/>
              </w:rPr>
              <w:t>phấn</w:t>
            </w:r>
            <w:r w:rsidRPr="00346BCA">
              <w:rPr>
                <w:sz w:val="28"/>
                <w:szCs w:val="28"/>
              </w:rPr>
              <w:t xml:space="preserve"> khởi trước giờ học.</w:t>
            </w:r>
          </w:p>
          <w:p w:rsidR="00EE1ED4" w:rsidRPr="00346BCA" w:rsidRDefault="00EE1ED4" w:rsidP="00EE1ED4">
            <w:pPr>
              <w:spacing w:line="288" w:lineRule="auto"/>
              <w:jc w:val="both"/>
              <w:rPr>
                <w:sz w:val="28"/>
                <w:szCs w:val="28"/>
              </w:rPr>
            </w:pPr>
            <w:r w:rsidRPr="00346BCA">
              <w:rPr>
                <w:sz w:val="28"/>
                <w:szCs w:val="28"/>
              </w:rPr>
              <w:t xml:space="preserve">                  + Kiểm tra kiến thức đã học của học sinh </w:t>
            </w:r>
          </w:p>
          <w:p w:rsidR="00EE1ED4" w:rsidRPr="00346BCA" w:rsidRDefault="00EE1ED4" w:rsidP="00EE1ED4">
            <w:pPr>
              <w:spacing w:line="288" w:lineRule="auto"/>
              <w:jc w:val="both"/>
              <w:rPr>
                <w:sz w:val="28"/>
                <w:szCs w:val="28"/>
              </w:rPr>
            </w:pPr>
            <w:r w:rsidRPr="00346BCA">
              <w:rPr>
                <w:sz w:val="28"/>
                <w:szCs w:val="28"/>
              </w:rPr>
              <w:t>- Cách tiến hành:</w:t>
            </w:r>
          </w:p>
        </w:tc>
      </w:tr>
      <w:tr w:rsidR="00EE1ED4" w:rsidRPr="00346BCA" w:rsidTr="00EE1ED4">
        <w:tc>
          <w:tcPr>
            <w:tcW w:w="6401" w:type="dxa"/>
            <w:gridSpan w:val="2"/>
            <w:tcBorders>
              <w:bottom w:val="dashed" w:sz="4" w:space="0" w:color="auto"/>
            </w:tcBorders>
          </w:tcPr>
          <w:p w:rsidR="00EE1ED4" w:rsidRPr="00346BCA" w:rsidRDefault="00EE1ED4" w:rsidP="00EE1ED4">
            <w:pPr>
              <w:spacing w:line="288" w:lineRule="auto"/>
              <w:jc w:val="both"/>
              <w:outlineLvl w:val="0"/>
              <w:rPr>
                <w:bCs/>
                <w:sz w:val="28"/>
                <w:szCs w:val="28"/>
              </w:rPr>
            </w:pPr>
            <w:r w:rsidRPr="00346BCA">
              <w:rPr>
                <w:bCs/>
                <w:sz w:val="28"/>
                <w:szCs w:val="28"/>
              </w:rPr>
              <w:t>- GV tổ chức trò chơi để khởi động bài học.</w:t>
            </w:r>
          </w:p>
          <w:p w:rsidR="00EE1ED4" w:rsidRPr="00346BCA" w:rsidRDefault="00EE1ED4" w:rsidP="00EE1ED4">
            <w:pPr>
              <w:spacing w:line="288" w:lineRule="auto"/>
              <w:jc w:val="both"/>
              <w:outlineLvl w:val="0"/>
              <w:rPr>
                <w:bCs/>
                <w:sz w:val="28"/>
                <w:szCs w:val="28"/>
              </w:rPr>
            </w:pPr>
            <w:r w:rsidRPr="00346BCA">
              <w:rPr>
                <w:bCs/>
                <w:sz w:val="28"/>
                <w:szCs w:val="28"/>
              </w:rPr>
              <w:t xml:space="preserve"> GV chiếu trò chơi “ Vòng quay may mắn”</w:t>
            </w:r>
          </w:p>
          <w:p w:rsidR="00EE1ED4" w:rsidRPr="00346BCA" w:rsidRDefault="00EE1ED4" w:rsidP="00EE1ED4">
            <w:pPr>
              <w:spacing w:line="288" w:lineRule="auto"/>
              <w:jc w:val="both"/>
              <w:outlineLvl w:val="0"/>
              <w:rPr>
                <w:bCs/>
                <w:sz w:val="28"/>
                <w:szCs w:val="28"/>
              </w:rPr>
            </w:pPr>
            <w:r w:rsidRPr="00346BCA">
              <w:rPr>
                <w:bCs/>
                <w:sz w:val="28"/>
                <w:szCs w:val="28"/>
              </w:rPr>
              <w:t>GV đưa ra trò chơi cho HS tham gia quay. Mỗi lần quay đến tên bạn nào thì bạn đó chọn kết quả 1 phép tính đã cho.</w:t>
            </w:r>
          </w:p>
          <w:p w:rsidR="00EE1ED4" w:rsidRPr="00346BCA" w:rsidRDefault="00EE1ED4" w:rsidP="00EE1ED4">
            <w:pPr>
              <w:spacing w:line="288" w:lineRule="auto"/>
              <w:jc w:val="both"/>
              <w:outlineLvl w:val="0"/>
              <w:rPr>
                <w:bCs/>
                <w:sz w:val="28"/>
                <w:szCs w:val="28"/>
              </w:rPr>
            </w:pPr>
            <w:r w:rsidRPr="00346BCA">
              <w:rPr>
                <w:bCs/>
                <w:sz w:val="28"/>
                <w:szCs w:val="28"/>
              </w:rPr>
              <w:t>- GV Nhận xét, tuyên dương.</w:t>
            </w:r>
          </w:p>
          <w:p w:rsidR="00EE1ED4" w:rsidRPr="00346BCA" w:rsidRDefault="00EE1ED4" w:rsidP="00EE1ED4">
            <w:pPr>
              <w:spacing w:line="288" w:lineRule="auto"/>
              <w:jc w:val="both"/>
              <w:outlineLvl w:val="0"/>
              <w:rPr>
                <w:bCs/>
                <w:sz w:val="28"/>
                <w:szCs w:val="28"/>
              </w:rPr>
            </w:pPr>
            <w:r w:rsidRPr="00346BCA">
              <w:rPr>
                <w:bCs/>
                <w:sz w:val="28"/>
                <w:szCs w:val="28"/>
              </w:rPr>
              <w:t>- GV dẫn dắt vào bài mới.</w:t>
            </w:r>
          </w:p>
        </w:tc>
        <w:tc>
          <w:tcPr>
            <w:tcW w:w="3337" w:type="dxa"/>
            <w:tcBorders>
              <w:bottom w:val="dashed" w:sz="4" w:space="0" w:color="auto"/>
            </w:tcBorders>
          </w:tcPr>
          <w:p w:rsidR="00EE1ED4" w:rsidRPr="00346BCA" w:rsidRDefault="00EE1ED4" w:rsidP="00EE1ED4">
            <w:pPr>
              <w:spacing w:line="288" w:lineRule="auto"/>
              <w:jc w:val="both"/>
              <w:rPr>
                <w:sz w:val="28"/>
                <w:szCs w:val="28"/>
              </w:rPr>
            </w:pPr>
            <w:r w:rsidRPr="00346BCA">
              <w:rPr>
                <w:sz w:val="28"/>
                <w:szCs w:val="28"/>
              </w:rPr>
              <w:t>- 6 HS tham gia trò chơi</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 HS lắng nghe.</w:t>
            </w:r>
          </w:p>
        </w:tc>
      </w:tr>
      <w:tr w:rsidR="00EE1ED4" w:rsidRPr="00346BCA" w:rsidTr="00EE1ED4">
        <w:tc>
          <w:tcPr>
            <w:tcW w:w="9738" w:type="dxa"/>
            <w:gridSpan w:val="3"/>
            <w:tcBorders>
              <w:top w:val="dashed" w:sz="4" w:space="0" w:color="auto"/>
              <w:bottom w:val="dashed" w:sz="4" w:space="0" w:color="auto"/>
            </w:tcBorders>
          </w:tcPr>
          <w:p w:rsidR="00EE1ED4" w:rsidRPr="00346BCA" w:rsidRDefault="00EE1ED4" w:rsidP="00EE1ED4">
            <w:pPr>
              <w:spacing w:line="288" w:lineRule="auto"/>
              <w:jc w:val="both"/>
              <w:rPr>
                <w:b/>
                <w:bCs/>
                <w:iCs/>
                <w:sz w:val="28"/>
                <w:szCs w:val="28"/>
              </w:rPr>
            </w:pPr>
            <w:r w:rsidRPr="00346BCA">
              <w:rPr>
                <w:b/>
                <w:bCs/>
                <w:iCs/>
                <w:sz w:val="28"/>
                <w:szCs w:val="28"/>
              </w:rPr>
              <w:t>2. Luyện tập</w:t>
            </w:r>
            <w:r w:rsidRPr="00346BCA">
              <w:rPr>
                <w:bCs/>
                <w:i/>
                <w:iCs/>
                <w:sz w:val="28"/>
                <w:szCs w:val="28"/>
              </w:rPr>
              <w:t>:</w:t>
            </w:r>
          </w:p>
          <w:p w:rsidR="00EE1ED4" w:rsidRPr="00346BCA" w:rsidRDefault="00EE1ED4" w:rsidP="00EE1ED4">
            <w:pPr>
              <w:spacing w:line="288" w:lineRule="auto"/>
              <w:jc w:val="both"/>
              <w:rPr>
                <w:sz w:val="28"/>
                <w:szCs w:val="28"/>
              </w:rPr>
            </w:pPr>
            <w:r w:rsidRPr="00346BCA">
              <w:rPr>
                <w:b/>
                <w:bCs/>
                <w:iCs/>
                <w:sz w:val="28"/>
                <w:szCs w:val="28"/>
              </w:rPr>
              <w:t xml:space="preserve">- </w:t>
            </w:r>
            <w:r w:rsidRPr="00346BCA">
              <w:rPr>
                <w:bCs/>
                <w:sz w:val="28"/>
                <w:szCs w:val="28"/>
              </w:rPr>
              <w:t>Mục tiêu:</w:t>
            </w:r>
            <w:r w:rsidRPr="00346BCA">
              <w:rPr>
                <w:sz w:val="28"/>
                <w:szCs w:val="28"/>
              </w:rPr>
              <w:t xml:space="preserve"> </w:t>
            </w:r>
          </w:p>
          <w:p w:rsidR="00EE1ED4" w:rsidRPr="00346BCA" w:rsidRDefault="00EE1ED4" w:rsidP="00EE1ED4">
            <w:pPr>
              <w:jc w:val="both"/>
              <w:rPr>
                <w:sz w:val="28"/>
                <w:szCs w:val="28"/>
              </w:rPr>
            </w:pPr>
            <w:r w:rsidRPr="00346BCA">
              <w:rPr>
                <w:sz w:val="28"/>
                <w:szCs w:val="28"/>
              </w:rPr>
              <w:t xml:space="preserve">  +</w:t>
            </w:r>
            <w:r w:rsidRPr="00346BCA">
              <w:rPr>
                <w:rFonts w:eastAsia="Constantia"/>
                <w:sz w:val="28"/>
                <w:szCs w:val="28"/>
              </w:rPr>
              <w:t xml:space="preserve"> </w:t>
            </w:r>
            <w:r w:rsidRPr="00346BCA">
              <w:rPr>
                <w:rFonts w:eastAsia="Constantia"/>
                <w:sz w:val="28"/>
                <w:szCs w:val="28"/>
                <w:lang w:val="vi-VN" w:eastAsia="vi-VN" w:bidi="vi-VN"/>
              </w:rPr>
              <w:t>Củng c</w:t>
            </w:r>
            <w:r w:rsidRPr="00346BCA">
              <w:rPr>
                <w:rFonts w:eastAsia="Constantia"/>
                <w:sz w:val="28"/>
                <w:szCs w:val="28"/>
                <w:lang w:eastAsia="vi-VN" w:bidi="vi-VN"/>
              </w:rPr>
              <w:t>ố</w:t>
            </w:r>
            <w:r w:rsidRPr="00346BCA">
              <w:rPr>
                <w:rFonts w:eastAsia="Constantia"/>
                <w:sz w:val="28"/>
                <w:szCs w:val="28"/>
                <w:lang w:val="vi-VN" w:eastAsia="vi-VN" w:bidi="vi-VN"/>
              </w:rPr>
              <w:t xml:space="preserve"> v</w:t>
            </w:r>
            <w:r w:rsidRPr="00346BCA">
              <w:rPr>
                <w:rFonts w:eastAsia="Constantia"/>
                <w:sz w:val="28"/>
                <w:szCs w:val="28"/>
                <w:lang w:eastAsia="vi-VN" w:bidi="vi-VN"/>
              </w:rPr>
              <w:t>ề</w:t>
            </w:r>
            <w:r w:rsidRPr="00346BCA">
              <w:rPr>
                <w:rFonts w:eastAsia="Constantia"/>
                <w:sz w:val="28"/>
                <w:szCs w:val="28"/>
                <w:lang w:val="vi-VN" w:eastAsia="vi-VN" w:bidi="vi-VN"/>
              </w:rPr>
              <w:t xml:space="preserve"> phép nhân, chia số</w:t>
            </w:r>
            <w:hyperlink r:id="rId9" w:history="1">
              <w:r w:rsidRPr="001A3FE3">
                <w:rPr>
                  <w:sz w:val="28"/>
                  <w:szCs w:val="28"/>
                </w:rPr>
                <w:t xml:space="preserve"> có ba chữ số với (cho) số</w:t>
              </w:r>
            </w:hyperlink>
            <w:r w:rsidRPr="001A3FE3">
              <w:rPr>
                <w:rFonts w:eastAsia="Constantia"/>
                <w:sz w:val="28"/>
                <w:szCs w:val="28"/>
                <w:lang w:val="vi-VN" w:eastAsia="vi-VN" w:bidi="vi-VN"/>
              </w:rPr>
              <w:t xml:space="preserve"> </w:t>
            </w:r>
            <w:hyperlink r:id="rId10" w:history="1">
              <w:r w:rsidRPr="001A3FE3">
                <w:rPr>
                  <w:sz w:val="28"/>
                  <w:szCs w:val="28"/>
                </w:rPr>
                <w:t xml:space="preserve">có một chữ số khi giải </w:t>
              </w:r>
            </w:hyperlink>
            <w:r w:rsidRPr="00346BCA">
              <w:rPr>
                <w:rFonts w:eastAsia="Constantia"/>
                <w:sz w:val="28"/>
                <w:szCs w:val="28"/>
                <w:lang w:val="vi-VN" w:eastAsia="vi-VN" w:bidi="vi-VN"/>
              </w:rPr>
              <w:t>các bài toán vé tính giá trị c</w:t>
            </w:r>
            <w:r w:rsidRPr="00346BCA">
              <w:rPr>
                <w:rFonts w:eastAsia="Constantia"/>
                <w:sz w:val="28"/>
                <w:szCs w:val="28"/>
                <w:lang w:eastAsia="vi-VN" w:bidi="vi-VN"/>
              </w:rPr>
              <w:t>ủ</w:t>
            </w:r>
            <w:r w:rsidRPr="00346BCA">
              <w:rPr>
                <w:rFonts w:eastAsia="Constantia"/>
                <w:sz w:val="28"/>
                <w:szCs w:val="28"/>
                <w:lang w:val="vi-VN" w:eastAsia="vi-VN" w:bidi="vi-VN"/>
              </w:rPr>
              <w:t>a bi</w:t>
            </w:r>
            <w:r w:rsidRPr="00346BCA">
              <w:rPr>
                <w:rFonts w:eastAsia="Constantia"/>
                <w:sz w:val="28"/>
                <w:szCs w:val="28"/>
                <w:lang w:eastAsia="vi-VN" w:bidi="vi-VN"/>
              </w:rPr>
              <w:t>ể</w:t>
            </w:r>
            <w:r w:rsidRPr="00346BCA">
              <w:rPr>
                <w:rFonts w:eastAsia="Constantia"/>
                <w:sz w:val="28"/>
                <w:szCs w:val="28"/>
                <w:lang w:val="vi-VN" w:eastAsia="vi-VN" w:bidi="vi-VN"/>
              </w:rPr>
              <w:t>u th</w:t>
            </w:r>
            <w:r w:rsidRPr="00346BCA">
              <w:rPr>
                <w:sz w:val="28"/>
                <w:szCs w:val="28"/>
              </w:rPr>
              <w:t>ức, giải bài toán có lời văn</w:t>
            </w:r>
            <w:r w:rsidRPr="00346BCA">
              <w:rPr>
                <w:rFonts w:eastAsia="Constantia"/>
                <w:sz w:val="28"/>
                <w:szCs w:val="28"/>
                <w:lang w:val="vi-VN" w:eastAsia="vi-VN" w:bidi="vi-VN"/>
              </w:rPr>
              <w:t xml:space="preserve"> </w:t>
            </w:r>
            <w:r w:rsidRPr="00346BCA">
              <w:rPr>
                <w:sz w:val="28"/>
                <w:szCs w:val="28"/>
              </w:rPr>
              <w:t>(hai bước tính); bước đ</w:t>
            </w:r>
            <w:r w:rsidRPr="00346BCA">
              <w:rPr>
                <w:rFonts w:eastAsia="Constantia"/>
                <w:sz w:val="28"/>
                <w:szCs w:val="28"/>
                <w:lang w:eastAsia="vi-VN" w:bidi="vi-VN"/>
              </w:rPr>
              <w:t>ầ</w:t>
            </w:r>
            <w:r w:rsidRPr="00346BCA">
              <w:rPr>
                <w:rFonts w:eastAsia="Constantia"/>
                <w:sz w:val="28"/>
                <w:szCs w:val="28"/>
                <w:lang w:val="vi-VN" w:eastAsia="vi-VN" w:bidi="vi-VN"/>
              </w:rPr>
              <w:t>u làm quen tính ch</w:t>
            </w:r>
            <w:r w:rsidRPr="00346BCA">
              <w:rPr>
                <w:rFonts w:eastAsia="Constantia"/>
                <w:sz w:val="28"/>
                <w:szCs w:val="28"/>
                <w:lang w:eastAsia="vi-VN" w:bidi="vi-VN"/>
              </w:rPr>
              <w:t>ấ</w:t>
            </w:r>
            <w:r w:rsidRPr="00346BCA">
              <w:rPr>
                <w:rFonts w:eastAsia="Constantia"/>
                <w:sz w:val="28"/>
                <w:szCs w:val="28"/>
                <w:lang w:val="vi-VN" w:eastAsia="vi-VN" w:bidi="vi-VN"/>
              </w:rPr>
              <w:t>t kết hợp c</w:t>
            </w:r>
            <w:r w:rsidRPr="00346BCA">
              <w:rPr>
                <w:rFonts w:eastAsia="Constantia"/>
                <w:sz w:val="28"/>
                <w:szCs w:val="28"/>
                <w:lang w:eastAsia="vi-VN" w:bidi="vi-VN"/>
              </w:rPr>
              <w:t>ủ</w:t>
            </w:r>
            <w:r w:rsidRPr="00346BCA">
              <w:rPr>
                <w:rFonts w:eastAsia="Constantia"/>
                <w:sz w:val="28"/>
                <w:szCs w:val="28"/>
                <w:lang w:val="vi-VN" w:eastAsia="vi-VN" w:bidi="vi-VN"/>
              </w:rPr>
              <w:t>a phép nhân.</w:t>
            </w:r>
          </w:p>
          <w:p w:rsidR="00EE1ED4" w:rsidRPr="00346BCA" w:rsidRDefault="00EE1ED4" w:rsidP="00EE1ED4">
            <w:pPr>
              <w:widowControl w:val="0"/>
              <w:jc w:val="both"/>
              <w:rPr>
                <w:sz w:val="28"/>
                <w:szCs w:val="28"/>
              </w:rPr>
            </w:pPr>
            <w:r w:rsidRPr="00346BCA">
              <w:rPr>
                <w:b/>
                <w:sz w:val="28"/>
                <w:szCs w:val="28"/>
              </w:rPr>
              <w:t>+</w:t>
            </w:r>
            <w:r w:rsidRPr="00346BCA">
              <w:rPr>
                <w:sz w:val="28"/>
                <w:szCs w:val="28"/>
              </w:rPr>
              <w:t xml:space="preserve"> Phát triển năng lực lập luận, tư duy toán học và năng lực giao tiếp toán học</w:t>
            </w:r>
          </w:p>
          <w:p w:rsidR="00EE1ED4" w:rsidRPr="00346BCA" w:rsidRDefault="00EE1ED4" w:rsidP="00EE1ED4">
            <w:pPr>
              <w:spacing w:line="288" w:lineRule="auto"/>
              <w:jc w:val="both"/>
              <w:rPr>
                <w:sz w:val="28"/>
                <w:szCs w:val="28"/>
              </w:rPr>
            </w:pPr>
            <w:r w:rsidRPr="00346BCA">
              <w:rPr>
                <w:b/>
                <w:bCs/>
                <w:iCs/>
                <w:sz w:val="28"/>
                <w:szCs w:val="28"/>
              </w:rPr>
              <w:t xml:space="preserve">- </w:t>
            </w:r>
            <w:r w:rsidRPr="00346BCA">
              <w:rPr>
                <w:bCs/>
                <w:iCs/>
                <w:sz w:val="28"/>
                <w:szCs w:val="28"/>
              </w:rPr>
              <w:t>Cách tiến hành:</w:t>
            </w:r>
          </w:p>
        </w:tc>
      </w:tr>
      <w:tr w:rsidR="00EE1ED4" w:rsidRPr="00346BCA" w:rsidTr="00EE1ED4">
        <w:tc>
          <w:tcPr>
            <w:tcW w:w="5856" w:type="dxa"/>
            <w:tcBorders>
              <w:top w:val="dashed" w:sz="4" w:space="0" w:color="auto"/>
              <w:bottom w:val="dashed" w:sz="4" w:space="0" w:color="auto"/>
            </w:tcBorders>
          </w:tcPr>
          <w:p w:rsidR="00EE1ED4" w:rsidRPr="00346BCA" w:rsidRDefault="00EE1ED4" w:rsidP="00EE1ED4">
            <w:pPr>
              <w:spacing w:line="288" w:lineRule="auto"/>
              <w:jc w:val="both"/>
              <w:rPr>
                <w:b/>
                <w:sz w:val="28"/>
                <w:szCs w:val="28"/>
              </w:rPr>
            </w:pPr>
            <w:r w:rsidRPr="00346BCA">
              <w:rPr>
                <w:b/>
                <w:sz w:val="28"/>
                <w:szCs w:val="28"/>
              </w:rPr>
              <w:t>Bài 1. (Làm việc cả lớp) Tính giá trị biểu thức</w:t>
            </w:r>
          </w:p>
          <w:p w:rsidR="00EE1ED4" w:rsidRPr="00346BCA" w:rsidRDefault="00EE1ED4" w:rsidP="00EE1ED4">
            <w:pPr>
              <w:jc w:val="both"/>
              <w:rPr>
                <w:rFonts w:eastAsia="Constantia"/>
                <w:sz w:val="28"/>
                <w:szCs w:val="28"/>
                <w:lang w:eastAsia="vi-VN" w:bidi="vi-VN"/>
              </w:rPr>
            </w:pPr>
            <w:r w:rsidRPr="00346BCA">
              <w:rPr>
                <w:b/>
                <w:sz w:val="28"/>
                <w:szCs w:val="28"/>
              </w:rPr>
              <w:t xml:space="preserve">- </w:t>
            </w:r>
            <w:r w:rsidRPr="00346BCA">
              <w:rPr>
                <w:sz w:val="28"/>
                <w:szCs w:val="28"/>
              </w:rPr>
              <w:t xml:space="preserve">GV quan sát hình, yêu cuẢ HS tính </w:t>
            </w:r>
            <w:r w:rsidRPr="00346BCA">
              <w:rPr>
                <w:rFonts w:eastAsia="Constantia"/>
                <w:sz w:val="28"/>
                <w:szCs w:val="28"/>
                <w:lang w:val="vi-VN" w:eastAsia="vi-VN" w:bidi="vi-VN"/>
              </w:rPr>
              <w:t>được giá trị của biếu thức ghi ở môi b</w:t>
            </w:r>
            <w:r w:rsidRPr="00346BCA">
              <w:rPr>
                <w:sz w:val="28"/>
                <w:szCs w:val="28"/>
              </w:rPr>
              <w:t>ảng rói nêu (nổi) với cánh</w:t>
            </w:r>
            <w:r w:rsidRPr="00346BCA">
              <w:rPr>
                <w:rFonts w:eastAsia="Constantia"/>
                <w:sz w:val="28"/>
                <w:szCs w:val="28"/>
                <w:lang w:val="vi-VN" w:eastAsia="vi-VN" w:bidi="vi-VN"/>
              </w:rPr>
              <w:t xml:space="preserve"> </w:t>
            </w:r>
            <w:r w:rsidRPr="00346BCA">
              <w:rPr>
                <w:sz w:val="28"/>
                <w:szCs w:val="28"/>
              </w:rPr>
              <w:t>hoa ghi sổ là giá trị của</w:t>
            </w:r>
            <w:r w:rsidRPr="00346BCA">
              <w:rPr>
                <w:rFonts w:eastAsia="Constantia"/>
                <w:sz w:val="28"/>
                <w:szCs w:val="28"/>
                <w:lang w:val="vi-VN" w:eastAsia="vi-VN" w:bidi="vi-VN"/>
              </w:rPr>
              <w:t xml:space="preserve"> biểu thức đó (theo </w:t>
            </w:r>
            <w:r w:rsidRPr="00346BCA">
              <w:rPr>
                <w:rFonts w:eastAsia="Constantia"/>
                <w:sz w:val="28"/>
                <w:szCs w:val="28"/>
                <w:lang w:val="vi-VN" w:eastAsia="vi-VN" w:bidi="vi-VN"/>
              </w:rPr>
              <w:lastRenderedPageBreak/>
              <w:t>mẫu)</w:t>
            </w:r>
          </w:p>
          <w:p w:rsidR="00EE1ED4" w:rsidRPr="00346BCA" w:rsidRDefault="00EE1ED4" w:rsidP="00EE1ED4">
            <w:pPr>
              <w:jc w:val="both"/>
              <w:rPr>
                <w:rFonts w:eastAsia="Constantia"/>
                <w:color w:val="000000"/>
                <w:sz w:val="28"/>
                <w:szCs w:val="28"/>
                <w:lang w:val="en-US" w:eastAsia="vi-VN" w:bidi="vi-VN"/>
              </w:rPr>
            </w:pPr>
            <w:r w:rsidRPr="00346BCA">
              <w:rPr>
                <w:noProof/>
                <w:sz w:val="28"/>
                <w:szCs w:val="28"/>
                <w:lang w:val="en-US"/>
              </w:rPr>
              <w:drawing>
                <wp:inline distT="0" distB="0" distL="0" distR="0" wp14:anchorId="233BAAED" wp14:editId="431912F9">
                  <wp:extent cx="3134915" cy="143827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939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7569" cy="1439493"/>
                          </a:xfrm>
                          <a:prstGeom prst="rect">
                            <a:avLst/>
                          </a:prstGeom>
                        </pic:spPr>
                      </pic:pic>
                    </a:graphicData>
                  </a:graphic>
                </wp:inline>
              </w:drawing>
            </w:r>
          </w:p>
          <w:p w:rsidR="00EE1ED4" w:rsidRPr="00346BCA" w:rsidRDefault="00EE1ED4" w:rsidP="00EE1ED4">
            <w:pPr>
              <w:spacing w:line="288" w:lineRule="auto"/>
              <w:jc w:val="both"/>
              <w:rPr>
                <w:b/>
                <w:sz w:val="28"/>
                <w:szCs w:val="28"/>
              </w:rPr>
            </w:pPr>
          </w:p>
          <w:p w:rsidR="00EE1ED4" w:rsidRPr="00346BCA" w:rsidRDefault="00EE1ED4" w:rsidP="00EE1ED4">
            <w:pPr>
              <w:spacing w:line="288" w:lineRule="auto"/>
              <w:jc w:val="both"/>
              <w:rPr>
                <w:b/>
                <w:sz w:val="28"/>
                <w:szCs w:val="28"/>
              </w:rPr>
            </w:pPr>
          </w:p>
          <w:p w:rsidR="00EE1ED4" w:rsidRPr="00346BCA" w:rsidRDefault="00EE1ED4" w:rsidP="00EE1ED4">
            <w:pPr>
              <w:spacing w:line="288" w:lineRule="auto"/>
              <w:jc w:val="both"/>
              <w:rPr>
                <w:sz w:val="28"/>
                <w:szCs w:val="28"/>
              </w:rPr>
            </w:pPr>
            <w:r w:rsidRPr="00346BCA">
              <w:rPr>
                <w:b/>
                <w:sz w:val="28"/>
                <w:szCs w:val="28"/>
              </w:rPr>
              <w:t xml:space="preserve">- </w:t>
            </w:r>
            <w:r w:rsidRPr="00346BCA">
              <w:rPr>
                <w:sz w:val="28"/>
                <w:szCs w:val="28"/>
              </w:rPr>
              <w:t>GV nhận xét, tuyên dương.</w:t>
            </w:r>
          </w:p>
          <w:p w:rsidR="00EE1ED4" w:rsidRPr="00346BCA" w:rsidRDefault="00EE1ED4" w:rsidP="00EE1ED4">
            <w:pPr>
              <w:spacing w:line="288" w:lineRule="auto"/>
              <w:jc w:val="both"/>
              <w:rPr>
                <w:b/>
                <w:sz w:val="28"/>
                <w:szCs w:val="28"/>
              </w:rPr>
            </w:pPr>
            <w:r w:rsidRPr="00346BCA">
              <w:rPr>
                <w:b/>
                <w:sz w:val="28"/>
                <w:szCs w:val="28"/>
              </w:rPr>
              <w:t>Bài 2: (Làm việc nhóm đôi) Giải bài toán</w:t>
            </w:r>
          </w:p>
          <w:p w:rsidR="00EE1ED4" w:rsidRPr="00346BCA" w:rsidRDefault="00EE1ED4" w:rsidP="00EE1ED4">
            <w:pPr>
              <w:spacing w:line="288" w:lineRule="auto"/>
              <w:jc w:val="both"/>
              <w:rPr>
                <w:sz w:val="28"/>
                <w:szCs w:val="28"/>
              </w:rPr>
            </w:pPr>
            <w:r w:rsidRPr="00346BCA">
              <w:rPr>
                <w:sz w:val="28"/>
                <w:szCs w:val="28"/>
              </w:rPr>
              <w:t xml:space="preserve">- GV cho HS đọc đề </w:t>
            </w:r>
            <w:r w:rsidRPr="00346BCA">
              <w:rPr>
                <w:rFonts w:eastAsia="Constantia"/>
                <w:color w:val="000000"/>
                <w:sz w:val="28"/>
                <w:szCs w:val="28"/>
                <w:lang w:val="vi-VN" w:eastAsia="vi-VN" w:bidi="vi-VN"/>
              </w:rPr>
              <w:t>bài</w:t>
            </w:r>
            <w:r w:rsidRPr="00346BCA">
              <w:rPr>
                <w:rFonts w:eastAsia="Constantia"/>
                <w:color w:val="000000"/>
                <w:sz w:val="28"/>
                <w:szCs w:val="28"/>
                <w:lang w:eastAsia="vi-VN" w:bidi="vi-VN"/>
              </w:rPr>
              <w:t>, phân tích đề toán,</w:t>
            </w:r>
            <w:r w:rsidRPr="00346BCA">
              <w:rPr>
                <w:rFonts w:eastAsia="Constantia"/>
                <w:color w:val="000000"/>
                <w:sz w:val="28"/>
                <w:szCs w:val="28"/>
                <w:lang w:val="vi-VN" w:eastAsia="vi-VN" w:bidi="vi-VN"/>
              </w:rPr>
              <w:t xml:space="preserve"> suy nghĩ cách làm</w:t>
            </w:r>
            <w:r w:rsidRPr="00346BCA">
              <w:rPr>
                <w:rFonts w:eastAsia="Constantia"/>
                <w:color w:val="000000"/>
                <w:sz w:val="28"/>
                <w:szCs w:val="28"/>
                <w:lang w:eastAsia="vi-VN" w:bidi="vi-VN"/>
              </w:rPr>
              <w:t>.</w:t>
            </w:r>
            <w:r w:rsidRPr="00346BCA">
              <w:rPr>
                <w:sz w:val="28"/>
                <w:szCs w:val="28"/>
              </w:rPr>
              <w:t xml:space="preserve">  Yêu cầu HS giải đ</w:t>
            </w:r>
            <w:r w:rsidRPr="00346BCA">
              <w:rPr>
                <w:rFonts w:eastAsia="Constantia"/>
                <w:sz w:val="28"/>
                <w:szCs w:val="28"/>
                <w:lang w:val="vi-VN" w:eastAsia="vi-VN" w:bidi="vi-VN"/>
              </w:rPr>
              <w:t>ược bài toán có lời văn liên quan số l</w:t>
            </w:r>
            <w:r w:rsidRPr="00346BCA">
              <w:rPr>
                <w:sz w:val="28"/>
                <w:szCs w:val="28"/>
              </w:rPr>
              <w:t xml:space="preserve">ớn gấp mấy lần số bé. </w:t>
            </w:r>
          </w:p>
          <w:p w:rsidR="00EE1ED4" w:rsidRPr="00346BCA" w:rsidRDefault="00EE1ED4" w:rsidP="00EE1ED4">
            <w:pPr>
              <w:spacing w:line="288" w:lineRule="auto"/>
              <w:jc w:val="both"/>
              <w:rPr>
                <w:sz w:val="28"/>
                <w:szCs w:val="28"/>
              </w:rPr>
            </w:pPr>
            <w:r w:rsidRPr="00346BCA">
              <w:rPr>
                <w:sz w:val="28"/>
                <w:szCs w:val="28"/>
              </w:rPr>
              <w:t>- Cho HS làm vào phiếu sau đó nêu kết quả, HS nhận xét lẫn nhau.</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b/>
                <w:sz w:val="28"/>
                <w:szCs w:val="28"/>
              </w:rPr>
            </w:pPr>
            <w:r w:rsidRPr="00346BCA">
              <w:rPr>
                <w:b/>
                <w:sz w:val="28"/>
                <w:szCs w:val="28"/>
              </w:rPr>
              <w:t xml:space="preserve">Bài 3: (Làm việc cả lớp) </w:t>
            </w:r>
          </w:p>
          <w:p w:rsidR="00EE1ED4" w:rsidRPr="00346BCA" w:rsidRDefault="00EE1ED4" w:rsidP="00EE1ED4">
            <w:pPr>
              <w:jc w:val="both"/>
              <w:rPr>
                <w:sz w:val="28"/>
                <w:szCs w:val="28"/>
              </w:rPr>
            </w:pPr>
            <w:r w:rsidRPr="00346BCA">
              <w:rPr>
                <w:rFonts w:eastAsia="Constantia"/>
                <w:sz w:val="28"/>
                <w:szCs w:val="28"/>
                <w:lang w:eastAsia="vi-VN" w:bidi="vi-VN"/>
              </w:rPr>
              <w:t>a.</w:t>
            </w:r>
            <w:r w:rsidRPr="00346BCA">
              <w:rPr>
                <w:rFonts w:eastAsia="Constantia"/>
                <w:sz w:val="28"/>
                <w:szCs w:val="28"/>
                <w:lang w:val="vi-VN" w:eastAsia="vi-VN" w:bidi="vi-VN"/>
              </w:rPr>
              <w:t>Yêu c</w:t>
            </w:r>
            <w:r w:rsidRPr="00346BCA">
              <w:rPr>
                <w:rFonts w:eastAsia="Constantia"/>
                <w:sz w:val="28"/>
                <w:szCs w:val="28"/>
                <w:lang w:eastAsia="vi-VN" w:bidi="vi-VN"/>
              </w:rPr>
              <w:t>ầ</w:t>
            </w:r>
            <w:r w:rsidRPr="00346BCA">
              <w:rPr>
                <w:rFonts w:eastAsia="Constantia"/>
                <w:sz w:val="28"/>
                <w:szCs w:val="28"/>
                <w:lang w:val="vi-VN" w:eastAsia="vi-VN" w:bidi="vi-VN"/>
              </w:rPr>
              <w:t>u HS</w:t>
            </w:r>
            <w:r w:rsidRPr="00346BCA">
              <w:rPr>
                <w:rFonts w:eastAsia="Constantia"/>
                <w:sz w:val="28"/>
                <w:szCs w:val="28"/>
                <w:lang w:eastAsia="vi-VN" w:bidi="vi-VN"/>
              </w:rPr>
              <w:t>:</w:t>
            </w:r>
            <w:r w:rsidRPr="00346BCA">
              <w:rPr>
                <w:rFonts w:eastAsia="Constantia"/>
                <w:sz w:val="28"/>
                <w:szCs w:val="28"/>
                <w:lang w:val="vi-VN" w:eastAsia="vi-VN" w:bidi="vi-VN"/>
              </w:rPr>
              <w:t xml:space="preserve"> </w:t>
            </w:r>
            <w:r w:rsidRPr="00346BCA">
              <w:rPr>
                <w:sz w:val="28"/>
                <w:szCs w:val="28"/>
              </w:rPr>
              <w:t>Dạng bài khám p</w:t>
            </w:r>
            <w:r w:rsidRPr="00346BCA">
              <w:rPr>
                <w:rFonts w:eastAsia="Constantia"/>
                <w:sz w:val="28"/>
                <w:szCs w:val="28"/>
                <w:lang w:val="vi-VN" w:eastAsia="vi-VN" w:bidi="vi-VN"/>
              </w:rPr>
              <w:t>há giúp HS làm quen, nhận biết đư</w:t>
            </w:r>
            <w:r w:rsidRPr="00346BCA">
              <w:rPr>
                <w:sz w:val="28"/>
                <w:szCs w:val="28"/>
              </w:rPr>
              <w:t>ợc tính chất kết hợp của</w:t>
            </w:r>
            <w:r w:rsidRPr="00346BCA">
              <w:rPr>
                <w:rFonts w:eastAsia="Constantia"/>
                <w:sz w:val="28"/>
                <w:szCs w:val="28"/>
                <w:lang w:val="vi-VN" w:eastAsia="vi-VN" w:bidi="vi-VN"/>
              </w:rPr>
              <w:t xml:space="preserve"> </w:t>
            </w:r>
            <w:hyperlink r:id="rId12" w:history="1">
              <w:r w:rsidRPr="00346BCA">
                <w:rPr>
                  <w:sz w:val="28"/>
                  <w:szCs w:val="28"/>
                  <w:u w:val="single"/>
                </w:rPr>
                <w:t>phép nhân.</w:t>
              </w:r>
            </w:hyperlink>
          </w:p>
          <w:p w:rsidR="00EE1ED4" w:rsidRPr="00346BCA" w:rsidRDefault="00EE1ED4" w:rsidP="00EE1ED4">
            <w:pPr>
              <w:spacing w:line="288" w:lineRule="auto"/>
              <w:jc w:val="center"/>
              <w:rPr>
                <w:noProof/>
                <w:sz w:val="28"/>
                <w:szCs w:val="28"/>
                <w:lang w:val="en-US" w:eastAsia="vi-VN"/>
              </w:rPr>
            </w:pPr>
            <w:r w:rsidRPr="00346BCA">
              <w:rPr>
                <w:noProof/>
                <w:sz w:val="28"/>
                <w:szCs w:val="28"/>
                <w:lang w:val="en-US"/>
              </w:rPr>
              <w:drawing>
                <wp:inline distT="0" distB="0" distL="0" distR="0" wp14:anchorId="33F9C23C" wp14:editId="0F9D413B">
                  <wp:extent cx="3095625" cy="178953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E0F5.tmp"/>
                          <pic:cNvPicPr/>
                        </pic:nvPicPr>
                        <pic:blipFill>
                          <a:blip r:embed="rId13">
                            <a:extLst>
                              <a:ext uri="{28A0092B-C50C-407E-A947-70E740481C1C}">
                                <a14:useLocalDpi xmlns:a14="http://schemas.microsoft.com/office/drawing/2010/main" val="0"/>
                              </a:ext>
                            </a:extLst>
                          </a:blip>
                          <a:stretch>
                            <a:fillRect/>
                          </a:stretch>
                        </pic:blipFill>
                        <pic:spPr>
                          <a:xfrm>
                            <a:off x="0" y="0"/>
                            <a:ext cx="3093971" cy="1788583"/>
                          </a:xfrm>
                          <a:prstGeom prst="rect">
                            <a:avLst/>
                          </a:prstGeom>
                        </pic:spPr>
                      </pic:pic>
                    </a:graphicData>
                  </a:graphic>
                </wp:inline>
              </w:drawing>
            </w:r>
          </w:p>
          <w:p w:rsidR="00EE1ED4" w:rsidRPr="00346BCA" w:rsidRDefault="00EE1ED4" w:rsidP="00EE1ED4">
            <w:pPr>
              <w:spacing w:line="288" w:lineRule="auto"/>
              <w:jc w:val="center"/>
              <w:rPr>
                <w:noProof/>
                <w:sz w:val="28"/>
                <w:szCs w:val="28"/>
                <w:lang w:val="en-US" w:eastAsia="vi-VN"/>
              </w:rPr>
            </w:pPr>
          </w:p>
          <w:p w:rsidR="00EE1ED4" w:rsidRPr="00346BCA" w:rsidRDefault="00EE1ED4" w:rsidP="00EE1ED4">
            <w:pPr>
              <w:spacing w:line="288" w:lineRule="auto"/>
              <w:jc w:val="center"/>
              <w:rPr>
                <w:noProof/>
                <w:sz w:val="28"/>
                <w:szCs w:val="28"/>
                <w:lang w:eastAsia="vi-VN"/>
              </w:rPr>
            </w:pPr>
            <w:r w:rsidRPr="00346BCA">
              <w:rPr>
                <w:noProof/>
                <w:sz w:val="28"/>
                <w:szCs w:val="28"/>
                <w:lang w:val="en-US"/>
              </w:rPr>
              <w:drawing>
                <wp:inline distT="0" distB="0" distL="0" distR="0" wp14:anchorId="1EDC2836" wp14:editId="7EFF66CC">
                  <wp:extent cx="3571875" cy="1628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509.tmp"/>
                          <pic:cNvPicPr/>
                        </pic:nvPicPr>
                        <pic:blipFill>
                          <a:blip r:embed="rId14">
                            <a:extLst>
                              <a:ext uri="{28A0092B-C50C-407E-A947-70E740481C1C}">
                                <a14:useLocalDpi xmlns:a14="http://schemas.microsoft.com/office/drawing/2010/main" val="0"/>
                              </a:ext>
                            </a:extLst>
                          </a:blip>
                          <a:stretch>
                            <a:fillRect/>
                          </a:stretch>
                        </pic:blipFill>
                        <pic:spPr>
                          <a:xfrm>
                            <a:off x="0" y="0"/>
                            <a:ext cx="3569967" cy="1627905"/>
                          </a:xfrm>
                          <a:prstGeom prst="rect">
                            <a:avLst/>
                          </a:prstGeom>
                        </pic:spPr>
                      </pic:pic>
                    </a:graphicData>
                  </a:graphic>
                </wp:inline>
              </w:drawing>
            </w:r>
          </w:p>
          <w:p w:rsidR="00EE1ED4" w:rsidRPr="00346BCA" w:rsidRDefault="00EE1ED4" w:rsidP="00EE1ED4">
            <w:pPr>
              <w:ind w:hanging="120"/>
              <w:rPr>
                <w:sz w:val="28"/>
                <w:szCs w:val="28"/>
                <w:lang w:val="en-US"/>
              </w:rPr>
            </w:pPr>
          </w:p>
          <w:p w:rsidR="00EE1ED4" w:rsidRPr="00346BCA" w:rsidRDefault="00EE1ED4" w:rsidP="00EE1ED4">
            <w:pPr>
              <w:ind w:hanging="120"/>
              <w:rPr>
                <w:sz w:val="28"/>
                <w:szCs w:val="28"/>
                <w:lang w:val="en-US"/>
              </w:rPr>
            </w:pPr>
          </w:p>
          <w:p w:rsidR="00EE1ED4" w:rsidRPr="00346BCA" w:rsidRDefault="00EE1ED4" w:rsidP="00EE1ED4">
            <w:pPr>
              <w:jc w:val="both"/>
              <w:rPr>
                <w:sz w:val="28"/>
                <w:szCs w:val="28"/>
              </w:rPr>
            </w:pPr>
            <w:r w:rsidRPr="00346BCA">
              <w:rPr>
                <w:sz w:val="28"/>
                <w:szCs w:val="28"/>
              </w:rPr>
              <w:t xml:space="preserve">+ GV chốt lại: (6 X 2) X </w:t>
            </w:r>
            <w:r w:rsidRPr="00346BCA">
              <w:rPr>
                <w:rFonts w:eastAsia="Constantia"/>
                <w:sz w:val="28"/>
                <w:szCs w:val="28"/>
                <w:lang w:val="vi-VN" w:eastAsia="vi-VN" w:bidi="vi-VN"/>
              </w:rPr>
              <w:t xml:space="preserve">5 </w:t>
            </w:r>
            <w:r w:rsidRPr="00346BCA">
              <w:rPr>
                <w:rFonts w:eastAsia="Courier New"/>
                <w:sz w:val="28"/>
                <w:szCs w:val="28"/>
                <w:lang w:val="vi-VN" w:eastAsia="vi-VN" w:bidi="vi-VN"/>
              </w:rPr>
              <w:t xml:space="preserve">= </w:t>
            </w:r>
            <w:r w:rsidRPr="00346BCA">
              <w:rPr>
                <w:rFonts w:eastAsia="Constantia"/>
                <w:sz w:val="28"/>
                <w:szCs w:val="28"/>
                <w:lang w:val="vi-VN" w:eastAsia="vi-VN" w:bidi="vi-VN"/>
              </w:rPr>
              <w:t xml:space="preserve">6 X (2 5) (muốn tính 6 </w:t>
            </w:r>
            <w:r w:rsidRPr="00346BCA">
              <w:rPr>
                <w:rFonts w:eastAsia="Constantia"/>
                <w:sz w:val="28"/>
                <w:szCs w:val="28"/>
                <w:lang w:val="en-US" w:eastAsia="vi-VN" w:bidi="vi-VN"/>
              </w:rPr>
              <w:t>x</w:t>
            </w:r>
            <w:r w:rsidRPr="00346BCA">
              <w:rPr>
                <w:rFonts w:eastAsia="Constantia"/>
                <w:sz w:val="28"/>
                <w:szCs w:val="28"/>
                <w:lang w:val="vi-VN" w:eastAsia="vi-VN" w:bidi="vi-VN"/>
              </w:rPr>
              <w:t xml:space="preserve"> 2 </w:t>
            </w:r>
            <w:r w:rsidRPr="00346BCA">
              <w:rPr>
                <w:rFonts w:eastAsia="Constantia"/>
                <w:sz w:val="28"/>
                <w:szCs w:val="28"/>
                <w:lang w:val="en-US" w:eastAsia="vi-VN" w:bidi="vi-VN"/>
              </w:rPr>
              <w:t>x</w:t>
            </w:r>
            <w:r w:rsidRPr="00346BCA">
              <w:rPr>
                <w:rFonts w:eastAsia="Constantia"/>
                <w:sz w:val="28"/>
                <w:szCs w:val="28"/>
                <w:lang w:val="vi-VN" w:eastAsia="vi-VN" w:bidi="vi-VN"/>
              </w:rPr>
              <w:t xml:space="preserve"> 5 có thê’</w:t>
            </w:r>
            <w:r w:rsidRPr="00346BCA">
              <w:rPr>
                <w:sz w:val="28"/>
                <w:szCs w:val="28"/>
              </w:rPr>
              <w:t xml:space="preserve"> tính (6 X 2) bằng 12</w:t>
            </w:r>
            <w:r w:rsidRPr="00346BCA">
              <w:rPr>
                <w:rFonts w:eastAsia="Constantia"/>
                <w:sz w:val="28"/>
                <w:szCs w:val="28"/>
                <w:lang w:val="vi-VN" w:eastAsia="vi-VN" w:bidi="vi-VN"/>
              </w:rPr>
              <w:t xml:space="preserve"> </w:t>
            </w:r>
            <w:r w:rsidRPr="00346BCA">
              <w:rPr>
                <w:sz w:val="28"/>
                <w:szCs w:val="28"/>
              </w:rPr>
              <w:t>rồi nhân 12 với 5 hoặ</w:t>
            </w:r>
            <w:r w:rsidRPr="00346BCA">
              <w:rPr>
                <w:rFonts w:eastAsia="Courier New"/>
                <w:sz w:val="28"/>
                <w:szCs w:val="28"/>
                <w:lang w:val="vi-VN" w:eastAsia="vi-VN" w:bidi="vi-VN"/>
              </w:rPr>
              <w:t>c tính (2 X 5) bằng 10 r</w:t>
            </w:r>
            <w:r w:rsidRPr="00346BCA">
              <w:rPr>
                <w:rFonts w:eastAsia="Courier New"/>
                <w:sz w:val="28"/>
                <w:szCs w:val="28"/>
                <w:lang w:val="en-US" w:eastAsia="vi-VN" w:bidi="vi-VN"/>
              </w:rPr>
              <w:t>ồ</w:t>
            </w:r>
            <w:r w:rsidRPr="00346BCA">
              <w:rPr>
                <w:rFonts w:eastAsia="Courier New"/>
                <w:sz w:val="28"/>
                <w:szCs w:val="28"/>
                <w:lang w:val="vi-VN" w:eastAsia="vi-VN" w:bidi="vi-VN"/>
              </w:rPr>
              <w:t>i lấy 6 nhân với 10).</w:t>
            </w:r>
          </w:p>
          <w:p w:rsidR="00EE1ED4" w:rsidRPr="00346BCA" w:rsidRDefault="00EE1ED4" w:rsidP="00EE1ED4">
            <w:pPr>
              <w:widowControl w:val="0"/>
              <w:jc w:val="both"/>
              <w:rPr>
                <w:sz w:val="28"/>
                <w:szCs w:val="28"/>
              </w:rPr>
            </w:pPr>
            <w:r w:rsidRPr="00346BCA">
              <w:rPr>
                <w:sz w:val="28"/>
                <w:szCs w:val="28"/>
              </w:rPr>
              <w:t>b. GV cho HS tự</w:t>
            </w:r>
            <w:r w:rsidRPr="00346BCA">
              <w:rPr>
                <w:rFonts w:eastAsia="Constantia"/>
                <w:sz w:val="28"/>
                <w:szCs w:val="28"/>
                <w:lang w:val="vi-VN" w:eastAsia="vi-VN" w:bidi="vi-VN"/>
              </w:rPr>
              <w:t xml:space="preserve"> vận dụng,</w:t>
            </w:r>
            <w:r w:rsidRPr="00346BCA">
              <w:rPr>
                <w:rFonts w:eastAsia="Constantia"/>
                <w:sz w:val="28"/>
                <w:szCs w:val="28"/>
                <w:lang w:eastAsia="vi-VN" w:bidi="vi-VN"/>
              </w:rPr>
              <w:t xml:space="preserve"> </w:t>
            </w:r>
            <w:r w:rsidRPr="00346BCA">
              <w:rPr>
                <w:rFonts w:eastAsia="Constantia"/>
                <w:sz w:val="28"/>
                <w:szCs w:val="28"/>
                <w:lang w:val="vi-VN" w:eastAsia="vi-VN" w:bidi="vi-VN"/>
              </w:rPr>
              <w:t xml:space="preserve"> lựa chọn cách tính giá trị </w:t>
            </w:r>
            <w:r w:rsidRPr="00346BCA">
              <w:rPr>
                <w:sz w:val="28"/>
                <w:szCs w:val="28"/>
              </w:rPr>
              <w:t>của biểu thức thuận tiện</w:t>
            </w:r>
            <w:r w:rsidRPr="00346BCA">
              <w:rPr>
                <w:rFonts w:eastAsia="Constantia"/>
                <w:sz w:val="28"/>
                <w:szCs w:val="28"/>
                <w:lang w:eastAsia="vi-VN" w:bidi="vi-VN"/>
              </w:rPr>
              <w:t>.</w:t>
            </w:r>
          </w:p>
          <w:p w:rsidR="00EE1ED4" w:rsidRPr="00346BCA" w:rsidRDefault="00EE1ED4" w:rsidP="00EE1ED4">
            <w:pPr>
              <w:spacing w:line="288" w:lineRule="auto"/>
              <w:jc w:val="both"/>
              <w:rPr>
                <w:sz w:val="28"/>
                <w:szCs w:val="28"/>
              </w:rPr>
            </w:pPr>
            <w:r w:rsidRPr="00346BCA">
              <w:rPr>
                <w:sz w:val="28"/>
                <w:szCs w:val="28"/>
              </w:rPr>
              <w:t>- GV Nhận xét, tuyên dương.</w:t>
            </w:r>
          </w:p>
        </w:tc>
        <w:tc>
          <w:tcPr>
            <w:tcW w:w="3882" w:type="dxa"/>
            <w:gridSpan w:val="2"/>
            <w:tcBorders>
              <w:top w:val="dashed" w:sz="4" w:space="0" w:color="auto"/>
              <w:bottom w:val="dashed" w:sz="4" w:space="0" w:color="auto"/>
            </w:tcBorders>
          </w:tcPr>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 HS quan sát và trình bày</w:t>
            </w:r>
          </w:p>
          <w:p w:rsidR="00EE1ED4" w:rsidRPr="00346BCA" w:rsidRDefault="00EE1ED4" w:rsidP="00EE1ED4">
            <w:pPr>
              <w:tabs>
                <w:tab w:val="left" w:pos="2502"/>
              </w:tabs>
              <w:jc w:val="both"/>
              <w:rPr>
                <w:rFonts w:eastAsia="Constantia"/>
                <w:sz w:val="28"/>
                <w:szCs w:val="28"/>
                <w:lang w:eastAsia="vi-VN" w:bidi="vi-VN"/>
              </w:rPr>
            </w:pPr>
            <w:r w:rsidRPr="00346BCA">
              <w:rPr>
                <w:sz w:val="28"/>
                <w:szCs w:val="28"/>
              </w:rPr>
              <w:t>360 + 47- 102 = 40</w:t>
            </w:r>
            <w:r w:rsidRPr="00346BCA">
              <w:rPr>
                <w:rFonts w:eastAsia="Constantia"/>
                <w:sz w:val="28"/>
                <w:szCs w:val="28"/>
                <w:lang w:val="vi-VN" w:eastAsia="vi-VN" w:bidi="vi-VN"/>
              </w:rPr>
              <w:t>7 – 102</w:t>
            </w:r>
            <w:r w:rsidRPr="00346BCA">
              <w:rPr>
                <w:rFonts w:eastAsia="Constantia"/>
                <w:sz w:val="28"/>
                <w:szCs w:val="28"/>
                <w:lang w:eastAsia="vi-VN" w:bidi="vi-VN"/>
              </w:rPr>
              <w:t xml:space="preserve">  </w:t>
            </w:r>
            <w:r w:rsidRPr="00346BCA">
              <w:rPr>
                <w:rFonts w:eastAsia="Constantia"/>
                <w:sz w:val="28"/>
                <w:szCs w:val="28"/>
                <w:lang w:val="vi-VN" w:eastAsia="vi-VN" w:bidi="vi-VN"/>
              </w:rPr>
              <w:t xml:space="preserve">= </w:t>
            </w:r>
            <w:r w:rsidRPr="00346BCA">
              <w:rPr>
                <w:rFonts w:eastAsia="Constantia"/>
                <w:sz w:val="28"/>
                <w:szCs w:val="28"/>
                <w:lang w:val="vi-VN" w:eastAsia="vi-VN" w:bidi="vi-VN"/>
              </w:rPr>
              <w:lastRenderedPageBreak/>
              <w:t>3</w:t>
            </w:r>
            <w:r w:rsidRPr="00346BCA">
              <w:rPr>
                <w:rFonts w:eastAsia="Constantia"/>
                <w:sz w:val="28"/>
                <w:szCs w:val="28"/>
                <w:lang w:eastAsia="vi-VN" w:bidi="vi-VN"/>
              </w:rPr>
              <w:t>05</w:t>
            </w:r>
          </w:p>
          <w:p w:rsidR="00EE1ED4" w:rsidRPr="00346BCA" w:rsidRDefault="00EE1ED4" w:rsidP="00EE1ED4">
            <w:pPr>
              <w:tabs>
                <w:tab w:val="left" w:pos="2502"/>
              </w:tabs>
              <w:jc w:val="both"/>
              <w:rPr>
                <w:sz w:val="28"/>
                <w:szCs w:val="28"/>
                <w:lang w:val="vi-VN"/>
              </w:rPr>
            </w:pPr>
            <w:r w:rsidRPr="00346BCA">
              <w:rPr>
                <w:rFonts w:eastAsia="Constantia"/>
                <w:sz w:val="28"/>
                <w:szCs w:val="28"/>
                <w:lang w:val="vi-VN" w:eastAsia="vi-VN" w:bidi="vi-VN"/>
              </w:rPr>
              <w:t xml:space="preserve">360 </w:t>
            </w:r>
            <w:r w:rsidRPr="00346BCA">
              <w:rPr>
                <w:rFonts w:eastAsia="Courier New"/>
                <w:sz w:val="28"/>
                <w:szCs w:val="28"/>
                <w:lang w:val="vi-VN" w:eastAsia="vi-VN" w:bidi="vi-VN"/>
              </w:rPr>
              <w:t xml:space="preserve">- </w:t>
            </w:r>
            <w:r w:rsidRPr="00346BCA">
              <w:rPr>
                <w:rFonts w:eastAsia="Constantia"/>
                <w:sz w:val="28"/>
                <w:szCs w:val="28"/>
                <w:lang w:val="vi-VN" w:eastAsia="vi-VN" w:bidi="vi-VN"/>
              </w:rPr>
              <w:t xml:space="preserve">(335 </w:t>
            </w:r>
            <w:r w:rsidRPr="00346BCA">
              <w:rPr>
                <w:rFonts w:eastAsia="Courier New"/>
                <w:sz w:val="28"/>
                <w:szCs w:val="28"/>
                <w:lang w:val="vi-VN" w:eastAsia="vi-VN" w:bidi="vi-VN"/>
              </w:rPr>
              <w:t xml:space="preserve">- </w:t>
            </w:r>
            <w:r w:rsidRPr="00346BCA">
              <w:rPr>
                <w:sz w:val="28"/>
                <w:szCs w:val="28"/>
              </w:rPr>
              <w:t>30) = 360 - 305 = 55</w:t>
            </w:r>
          </w:p>
          <w:p w:rsidR="00EE1ED4" w:rsidRPr="00346BCA" w:rsidRDefault="00EE1ED4" w:rsidP="00EE1ED4">
            <w:pPr>
              <w:tabs>
                <w:tab w:val="left" w:pos="2502"/>
              </w:tabs>
              <w:jc w:val="both"/>
              <w:rPr>
                <w:rFonts w:eastAsia="Constantia"/>
                <w:sz w:val="28"/>
                <w:szCs w:val="28"/>
                <w:lang w:val="vi-VN" w:eastAsia="vi-VN" w:bidi="vi-VN"/>
              </w:rPr>
            </w:pPr>
            <w:r w:rsidRPr="00346BCA">
              <w:rPr>
                <w:sz w:val="28"/>
                <w:szCs w:val="28"/>
              </w:rPr>
              <w:t>Nối cánh hoa số 30</w:t>
            </w:r>
            <w:r w:rsidRPr="00346BCA">
              <w:rPr>
                <w:rFonts w:eastAsia="Constantia"/>
                <w:sz w:val="28"/>
                <w:szCs w:val="28"/>
                <w:lang w:val="vi-VN" w:eastAsia="vi-VN" w:bidi="vi-VN"/>
              </w:rPr>
              <w:t>5 với biểu th</w:t>
            </w:r>
            <w:r w:rsidRPr="00346BCA">
              <w:rPr>
                <w:rFonts w:eastAsia="Constantia"/>
                <w:sz w:val="28"/>
                <w:szCs w:val="28"/>
                <w:lang w:eastAsia="vi-VN" w:bidi="vi-VN"/>
              </w:rPr>
              <w:t>ứ</w:t>
            </w:r>
            <w:r w:rsidRPr="00346BCA">
              <w:rPr>
                <w:rFonts w:eastAsia="Constantia"/>
                <w:sz w:val="28"/>
                <w:szCs w:val="28"/>
                <w:lang w:val="vi-VN" w:eastAsia="vi-VN" w:bidi="vi-VN"/>
              </w:rPr>
              <w:t>c A.</w:t>
            </w:r>
          </w:p>
          <w:p w:rsidR="00EE1ED4" w:rsidRPr="00346BCA" w:rsidRDefault="00EE1ED4" w:rsidP="00EE1ED4">
            <w:pPr>
              <w:tabs>
                <w:tab w:val="left" w:pos="2502"/>
              </w:tabs>
              <w:jc w:val="both"/>
              <w:rPr>
                <w:sz w:val="28"/>
                <w:szCs w:val="28"/>
                <w:lang w:val="vi-VN"/>
              </w:rPr>
            </w:pPr>
            <w:r w:rsidRPr="00346BCA">
              <w:rPr>
                <w:rFonts w:eastAsia="Constantia"/>
                <w:sz w:val="28"/>
                <w:szCs w:val="28"/>
                <w:lang w:val="vi-VN" w:eastAsia="vi-VN" w:bidi="vi-VN"/>
              </w:rPr>
              <w:t>Nối cánh ho</w:t>
            </w:r>
            <w:r w:rsidRPr="00346BCA">
              <w:rPr>
                <w:sz w:val="28"/>
                <w:szCs w:val="28"/>
                <w:lang w:val="vi-VN"/>
              </w:rPr>
              <w:t>a số 55 với biểu thức B.</w:t>
            </w:r>
          </w:p>
          <w:p w:rsidR="00EE1ED4" w:rsidRPr="00346BCA" w:rsidRDefault="00EE1ED4" w:rsidP="00EE1ED4">
            <w:pPr>
              <w:tabs>
                <w:tab w:val="left" w:pos="2502"/>
                <w:tab w:val="left" w:pos="3359"/>
              </w:tabs>
              <w:jc w:val="both"/>
              <w:rPr>
                <w:rFonts w:eastAsia="Constantia"/>
                <w:sz w:val="28"/>
                <w:szCs w:val="28"/>
                <w:lang w:val="vi-VN" w:eastAsia="vi-VN" w:bidi="vi-VN"/>
              </w:rPr>
            </w:pPr>
            <w:r w:rsidRPr="00346BCA">
              <w:rPr>
                <w:sz w:val="28"/>
                <w:szCs w:val="28"/>
                <w:lang w:val="vi-VN"/>
              </w:rPr>
              <w:t>132 x (12 - 9) = 13</w:t>
            </w:r>
            <w:r w:rsidRPr="00346BCA">
              <w:rPr>
                <w:rFonts w:eastAsia="Constantia"/>
                <w:sz w:val="28"/>
                <w:szCs w:val="28"/>
                <w:lang w:val="vi-VN" w:eastAsia="vi-VN" w:bidi="vi-VN"/>
              </w:rPr>
              <w:t>2 x 3 =396</w:t>
            </w:r>
            <w:r w:rsidRPr="00346BCA">
              <w:rPr>
                <w:rFonts w:eastAsia="Constantia"/>
                <w:sz w:val="28"/>
                <w:szCs w:val="28"/>
                <w:lang w:val="vi-VN" w:eastAsia="vi-VN" w:bidi="vi-VN"/>
              </w:rPr>
              <w:tab/>
            </w:r>
          </w:p>
          <w:p w:rsidR="00EE1ED4" w:rsidRPr="00346BCA" w:rsidRDefault="00EE1ED4" w:rsidP="00EE1ED4">
            <w:pPr>
              <w:tabs>
                <w:tab w:val="left" w:pos="2502"/>
                <w:tab w:val="left" w:pos="3359"/>
              </w:tabs>
              <w:jc w:val="both"/>
              <w:rPr>
                <w:sz w:val="28"/>
                <w:szCs w:val="28"/>
                <w:lang w:val="vi-VN"/>
              </w:rPr>
            </w:pPr>
            <w:r w:rsidRPr="00346BCA">
              <w:rPr>
                <w:rFonts w:eastAsia="Constantia"/>
                <w:sz w:val="28"/>
                <w:szCs w:val="28"/>
                <w:lang w:val="vi-VN" w:eastAsia="vi-VN" w:bidi="vi-VN"/>
              </w:rPr>
              <w:t xml:space="preserve">(150 </w:t>
            </w:r>
            <w:r w:rsidRPr="00346BCA">
              <w:rPr>
                <w:rFonts w:eastAsia="Courier New"/>
                <w:sz w:val="28"/>
                <w:szCs w:val="28"/>
                <w:lang w:val="vi-VN" w:eastAsia="vi-VN" w:bidi="vi-VN"/>
              </w:rPr>
              <w:t xml:space="preserve">+ </w:t>
            </w:r>
            <w:r w:rsidRPr="00346BCA">
              <w:rPr>
                <w:rFonts w:eastAsia="Constantia"/>
                <w:sz w:val="28"/>
                <w:szCs w:val="28"/>
                <w:lang w:val="vi-VN" w:eastAsia="vi-VN" w:bidi="vi-VN"/>
              </w:rPr>
              <w:t>30): 6</w:t>
            </w:r>
            <w:r w:rsidRPr="00346BCA">
              <w:rPr>
                <w:sz w:val="28"/>
                <w:szCs w:val="28"/>
                <w:lang w:val="vi-VN"/>
              </w:rPr>
              <w:t xml:space="preserve"> = 180 : 6 </w:t>
            </w:r>
            <w:r w:rsidRPr="00346BCA">
              <w:rPr>
                <w:rFonts w:eastAsia="Constantia"/>
                <w:sz w:val="28"/>
                <w:szCs w:val="28"/>
                <w:lang w:val="vi-VN" w:eastAsia="vi-VN" w:bidi="vi-VN"/>
              </w:rPr>
              <w:t>= 30</w:t>
            </w:r>
            <w:r w:rsidRPr="00346BCA">
              <w:rPr>
                <w:sz w:val="28"/>
                <w:szCs w:val="28"/>
                <w:lang w:val="vi-VN"/>
              </w:rPr>
              <w:tab/>
            </w:r>
          </w:p>
          <w:p w:rsidR="00EE1ED4" w:rsidRPr="00346BCA" w:rsidRDefault="00EE1ED4" w:rsidP="00EE1ED4">
            <w:pPr>
              <w:tabs>
                <w:tab w:val="left" w:pos="2502"/>
                <w:tab w:val="left" w:pos="3368"/>
              </w:tabs>
              <w:jc w:val="both"/>
              <w:rPr>
                <w:rFonts w:eastAsia="Constantia"/>
                <w:sz w:val="28"/>
                <w:szCs w:val="28"/>
                <w:lang w:val="vi-VN" w:eastAsia="vi-VN" w:bidi="vi-VN"/>
              </w:rPr>
            </w:pPr>
            <w:r w:rsidRPr="00346BCA">
              <w:rPr>
                <w:sz w:val="28"/>
                <w:szCs w:val="28"/>
                <w:lang w:val="vi-VN"/>
              </w:rPr>
              <w:t>Nối cánh hoa số 39</w:t>
            </w:r>
            <w:r w:rsidRPr="00346BCA">
              <w:rPr>
                <w:rFonts w:eastAsia="Constantia"/>
                <w:sz w:val="28"/>
                <w:szCs w:val="28"/>
                <w:lang w:val="vi-VN" w:eastAsia="vi-VN" w:bidi="vi-VN"/>
              </w:rPr>
              <w:t>6 với biếu thức C.</w:t>
            </w:r>
          </w:p>
          <w:p w:rsidR="00EE1ED4" w:rsidRPr="00346BCA" w:rsidRDefault="00EE1ED4" w:rsidP="00EE1ED4">
            <w:pPr>
              <w:tabs>
                <w:tab w:val="left" w:pos="2502"/>
                <w:tab w:val="left" w:pos="3368"/>
              </w:tabs>
              <w:jc w:val="both"/>
              <w:rPr>
                <w:sz w:val="28"/>
                <w:szCs w:val="28"/>
                <w:lang w:val="vi-VN"/>
              </w:rPr>
            </w:pPr>
            <w:r w:rsidRPr="00346BCA">
              <w:rPr>
                <w:rFonts w:eastAsia="Constantia"/>
                <w:sz w:val="28"/>
                <w:szCs w:val="28"/>
                <w:lang w:val="vi-VN" w:eastAsia="vi-VN" w:bidi="vi-VN"/>
              </w:rPr>
              <w:t>Nối cánh ho</w:t>
            </w:r>
            <w:r w:rsidRPr="00346BCA">
              <w:rPr>
                <w:sz w:val="28"/>
                <w:szCs w:val="28"/>
                <w:lang w:val="vi-VN"/>
              </w:rPr>
              <w:t>a số 30 với biếu thức E.</w:t>
            </w:r>
          </w:p>
          <w:p w:rsidR="00EE1ED4" w:rsidRPr="00346BCA" w:rsidRDefault="00EE1ED4" w:rsidP="00EE1ED4">
            <w:pPr>
              <w:jc w:val="both"/>
              <w:rPr>
                <w:sz w:val="28"/>
                <w:szCs w:val="28"/>
                <w:lang w:val="vi-VN"/>
              </w:rPr>
            </w:pPr>
            <w:r w:rsidRPr="00346BCA">
              <w:rPr>
                <w:sz w:val="28"/>
                <w:szCs w:val="28"/>
                <w:lang w:val="vi-VN"/>
              </w:rPr>
              <w:t xml:space="preserve">80 + 60 X 2 = 80 + </w:t>
            </w:r>
            <w:r w:rsidRPr="00346BCA">
              <w:rPr>
                <w:rFonts w:eastAsia="Courier New"/>
                <w:color w:val="000000"/>
                <w:sz w:val="28"/>
                <w:szCs w:val="28"/>
                <w:lang w:val="vi-VN" w:eastAsia="vi-VN" w:bidi="vi-VN"/>
              </w:rPr>
              <w:t>120 = 200</w:t>
            </w:r>
          </w:p>
          <w:p w:rsidR="00EE1ED4" w:rsidRPr="00346BCA" w:rsidRDefault="00EE1ED4" w:rsidP="00EE1ED4">
            <w:pPr>
              <w:jc w:val="both"/>
              <w:rPr>
                <w:rFonts w:eastAsia="Constantia"/>
                <w:sz w:val="28"/>
                <w:szCs w:val="28"/>
                <w:lang w:val="vi-VN" w:eastAsia="vi-VN" w:bidi="vi-VN"/>
              </w:rPr>
            </w:pPr>
            <w:r w:rsidRPr="00346BCA">
              <w:rPr>
                <w:sz w:val="28"/>
                <w:szCs w:val="28"/>
                <w:lang w:val="vi-VN"/>
              </w:rPr>
              <w:t>Nối cánh hoa 200 v</w:t>
            </w:r>
            <w:r w:rsidRPr="00346BCA">
              <w:rPr>
                <w:rFonts w:eastAsia="Constantia"/>
                <w:sz w:val="28"/>
                <w:szCs w:val="28"/>
                <w:lang w:val="vi-VN" w:eastAsia="vi-VN" w:bidi="vi-VN"/>
              </w:rPr>
              <w:t>ới biểu thức D.</w:t>
            </w:r>
          </w:p>
          <w:p w:rsidR="00EE1ED4" w:rsidRPr="00346BCA" w:rsidRDefault="00EE1ED4" w:rsidP="00EE1ED4">
            <w:pPr>
              <w:jc w:val="both"/>
              <w:rPr>
                <w:sz w:val="28"/>
                <w:szCs w:val="28"/>
                <w:lang w:val="vi-VN"/>
              </w:rPr>
            </w:pPr>
          </w:p>
          <w:p w:rsidR="00EE1ED4" w:rsidRPr="00346BCA" w:rsidRDefault="00EE1ED4" w:rsidP="00EE1ED4">
            <w:pPr>
              <w:spacing w:line="288" w:lineRule="auto"/>
              <w:jc w:val="both"/>
              <w:rPr>
                <w:sz w:val="28"/>
                <w:szCs w:val="28"/>
                <w:lang w:val="vi-VN"/>
              </w:rPr>
            </w:pPr>
          </w:p>
          <w:p w:rsidR="00EE1ED4" w:rsidRPr="00346BCA" w:rsidRDefault="00EE1ED4" w:rsidP="00EE1ED4">
            <w:pPr>
              <w:spacing w:line="288" w:lineRule="auto"/>
              <w:jc w:val="both"/>
              <w:rPr>
                <w:sz w:val="28"/>
                <w:szCs w:val="28"/>
                <w:lang w:val="vi-VN"/>
              </w:rPr>
            </w:pPr>
            <w:r w:rsidRPr="00346BCA">
              <w:rPr>
                <w:sz w:val="28"/>
                <w:szCs w:val="28"/>
                <w:lang w:val="vi-VN"/>
              </w:rPr>
              <w:t>- HS đọc và phân tích bài toán cùng thống nhất giải bài toán</w:t>
            </w:r>
          </w:p>
          <w:p w:rsidR="00EE1ED4" w:rsidRPr="00346BCA" w:rsidRDefault="00EE1ED4" w:rsidP="00EE1ED4">
            <w:pPr>
              <w:widowControl w:val="0"/>
              <w:jc w:val="center"/>
              <w:rPr>
                <w:i/>
                <w:iCs/>
                <w:sz w:val="28"/>
                <w:szCs w:val="28"/>
                <w:u w:val="single"/>
                <w:lang w:val="vi-VN"/>
              </w:rPr>
            </w:pPr>
            <w:r w:rsidRPr="00346BCA">
              <w:rPr>
                <w:sz w:val="28"/>
                <w:szCs w:val="28"/>
                <w:u w:val="single"/>
                <w:lang w:val="vi-VN"/>
              </w:rPr>
              <w:t>Bài giải</w:t>
            </w:r>
          </w:p>
          <w:p w:rsidR="00EE1ED4" w:rsidRPr="00346BCA" w:rsidRDefault="00EE1ED4" w:rsidP="00EE1ED4">
            <w:pPr>
              <w:jc w:val="both"/>
              <w:rPr>
                <w:sz w:val="28"/>
                <w:szCs w:val="28"/>
                <w:lang w:val="vi-VN"/>
              </w:rPr>
            </w:pPr>
            <w:r w:rsidRPr="00346BCA">
              <w:rPr>
                <w:sz w:val="28"/>
                <w:szCs w:val="28"/>
              </w:rPr>
              <w:t>Cây cau h</w:t>
            </w:r>
            <w:r w:rsidRPr="00346BCA">
              <w:rPr>
                <w:rFonts w:eastAsia="Constantia"/>
                <w:sz w:val="28"/>
                <w:szCs w:val="28"/>
                <w:lang w:val="vi-VN" w:eastAsia="vi-VN" w:bidi="vi-VN"/>
              </w:rPr>
              <w:t>iện nay cao gấp cây cau lúc mới trồn</w:t>
            </w:r>
            <w:r w:rsidRPr="00346BCA">
              <w:rPr>
                <w:sz w:val="28"/>
                <w:szCs w:val="28"/>
              </w:rPr>
              <w:t>g số lần là:</w:t>
            </w:r>
          </w:p>
          <w:p w:rsidR="00EE1ED4" w:rsidRPr="00346BCA" w:rsidRDefault="00EE1ED4" w:rsidP="00EE1ED4">
            <w:pPr>
              <w:jc w:val="center"/>
              <w:rPr>
                <w:sz w:val="28"/>
                <w:szCs w:val="28"/>
                <w:lang w:val="vi-VN"/>
              </w:rPr>
            </w:pPr>
            <w:r w:rsidRPr="00346BCA">
              <w:rPr>
                <w:rFonts w:eastAsia="Constantia"/>
                <w:color w:val="000000"/>
                <w:sz w:val="28"/>
                <w:szCs w:val="28"/>
                <w:lang w:val="vi-VN" w:eastAsia="vi-VN" w:bidi="vi-VN"/>
              </w:rPr>
              <w:t>6 : 2 = 3 (lần)</w:t>
            </w:r>
            <w:r w:rsidRPr="00346BCA">
              <w:rPr>
                <w:rFonts w:eastAsia="Courier New"/>
                <w:i/>
                <w:iCs/>
                <w:color w:val="000000"/>
                <w:sz w:val="28"/>
                <w:szCs w:val="28"/>
                <w:lang w:val="vi-VN" w:eastAsia="vi-VN" w:bidi="vi-VN"/>
              </w:rPr>
              <w:t xml:space="preserve">                                                         Đáp số:</w:t>
            </w:r>
            <w:r w:rsidRPr="00346BCA">
              <w:rPr>
                <w:rFonts w:eastAsia="Constantia"/>
                <w:color w:val="000000"/>
                <w:sz w:val="28"/>
                <w:szCs w:val="28"/>
                <w:lang w:val="vi-VN" w:eastAsia="vi-VN" w:bidi="vi-VN"/>
              </w:rPr>
              <w:t xml:space="preserve"> 3 lần</w:t>
            </w:r>
          </w:p>
          <w:p w:rsidR="00EE1ED4" w:rsidRPr="00346BCA" w:rsidRDefault="00EE1ED4" w:rsidP="00EE1ED4">
            <w:pPr>
              <w:spacing w:line="288" w:lineRule="auto"/>
              <w:jc w:val="both"/>
              <w:rPr>
                <w:sz w:val="28"/>
                <w:szCs w:val="28"/>
              </w:rPr>
            </w:pPr>
            <w:r w:rsidRPr="00346BCA">
              <w:rPr>
                <w:sz w:val="28"/>
                <w:szCs w:val="28"/>
              </w:rPr>
              <w:t>- HS lần lượt chia sẻ kết quả</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 HS đọc được bài toán qua mô tả hình vẽ</w:t>
            </w:r>
          </w:p>
          <w:p w:rsidR="00EE1ED4" w:rsidRPr="00346BCA" w:rsidRDefault="00EE1ED4" w:rsidP="00EE1ED4">
            <w:pPr>
              <w:jc w:val="both"/>
              <w:rPr>
                <w:sz w:val="28"/>
                <w:szCs w:val="28"/>
              </w:rPr>
            </w:pPr>
            <w:r w:rsidRPr="00346BCA">
              <w:rPr>
                <w:sz w:val="28"/>
                <w:szCs w:val="28"/>
              </w:rPr>
              <w:t xml:space="preserve">    Con ngỗng cân nặng </w:t>
            </w:r>
            <w:r w:rsidRPr="00346BCA">
              <w:rPr>
                <w:rFonts w:eastAsia="Constantia"/>
                <w:sz w:val="28"/>
                <w:szCs w:val="28"/>
                <w:lang w:val="vi-VN" w:eastAsia="vi-VN" w:bidi="vi-VN"/>
              </w:rPr>
              <w:t>6 kg, con chó nặng gấp 2 l</w:t>
            </w:r>
            <w:r w:rsidRPr="00346BCA">
              <w:rPr>
                <w:rFonts w:eastAsia="Constantia"/>
                <w:sz w:val="28"/>
                <w:szCs w:val="28"/>
                <w:lang w:eastAsia="vi-VN" w:bidi="vi-VN"/>
              </w:rPr>
              <w:t>ầ</w:t>
            </w:r>
            <w:r w:rsidRPr="00346BCA">
              <w:rPr>
                <w:rFonts w:eastAsia="Constantia"/>
                <w:sz w:val="28"/>
                <w:szCs w:val="28"/>
                <w:lang w:val="vi-VN" w:eastAsia="vi-VN" w:bidi="vi-VN"/>
              </w:rPr>
              <w:t>n con ng</w:t>
            </w:r>
            <w:r w:rsidRPr="00346BCA">
              <w:rPr>
                <w:rFonts w:eastAsia="Constantia"/>
                <w:sz w:val="28"/>
                <w:szCs w:val="28"/>
                <w:lang w:eastAsia="vi-VN" w:bidi="vi-VN"/>
              </w:rPr>
              <w:t>ỗ</w:t>
            </w:r>
            <w:r w:rsidRPr="00346BCA">
              <w:rPr>
                <w:rFonts w:eastAsia="Constantia"/>
                <w:sz w:val="28"/>
                <w:szCs w:val="28"/>
                <w:lang w:val="vi-VN" w:eastAsia="vi-VN" w:bidi="vi-VN"/>
              </w:rPr>
              <w:t>n</w:t>
            </w:r>
            <w:r w:rsidRPr="00346BCA">
              <w:rPr>
                <w:sz w:val="28"/>
                <w:szCs w:val="28"/>
              </w:rPr>
              <w:t>g, con lợn nặng gấp 5 lần</w:t>
            </w:r>
            <w:r w:rsidRPr="00346BCA">
              <w:rPr>
                <w:rFonts w:eastAsia="Constantia"/>
                <w:sz w:val="28"/>
                <w:szCs w:val="28"/>
                <w:lang w:val="vi-VN" w:eastAsia="vi-VN" w:bidi="vi-VN"/>
              </w:rPr>
              <w:t xml:space="preserve"> </w:t>
            </w:r>
            <w:r w:rsidRPr="00346BCA">
              <w:rPr>
                <w:sz w:val="28"/>
                <w:szCs w:val="28"/>
              </w:rPr>
              <w:t xml:space="preserve">con chó. Hỏi con lợn </w:t>
            </w:r>
            <w:r w:rsidRPr="00346BCA">
              <w:rPr>
                <w:rFonts w:eastAsia="Constantia"/>
                <w:sz w:val="28"/>
                <w:szCs w:val="28"/>
                <w:lang w:val="vi-VN" w:eastAsia="vi-VN" w:bidi="vi-VN"/>
              </w:rPr>
              <w:t>cân nặng bao nhiêu ki-lô-gam?</w:t>
            </w:r>
          </w:p>
          <w:p w:rsidR="00EE1ED4" w:rsidRPr="00346BCA" w:rsidRDefault="00EE1ED4" w:rsidP="00EE1ED4">
            <w:pPr>
              <w:widowControl w:val="0"/>
              <w:jc w:val="both"/>
              <w:rPr>
                <w:sz w:val="28"/>
                <w:szCs w:val="28"/>
              </w:rPr>
            </w:pPr>
            <w:r w:rsidRPr="00346BCA">
              <w:rPr>
                <w:sz w:val="28"/>
                <w:szCs w:val="28"/>
              </w:rPr>
              <w:t xml:space="preserve">-HS phân tích bài toán và rút ra phép tính 6 x 2 x 5 = </w:t>
            </w:r>
          </w:p>
          <w:p w:rsidR="00EE1ED4" w:rsidRPr="00346BCA" w:rsidRDefault="00EE1ED4" w:rsidP="00EE1ED4">
            <w:pPr>
              <w:spacing w:line="288" w:lineRule="auto"/>
              <w:jc w:val="both"/>
              <w:rPr>
                <w:sz w:val="28"/>
                <w:szCs w:val="28"/>
              </w:rPr>
            </w:pPr>
            <w:r w:rsidRPr="00346BCA">
              <w:rPr>
                <w:sz w:val="28"/>
                <w:szCs w:val="28"/>
              </w:rPr>
              <w:t>- HS lần lượt nêu các cách để  đưa ra kết quả.</w:t>
            </w:r>
          </w:p>
          <w:p w:rsidR="00EE1ED4" w:rsidRPr="00346BCA" w:rsidRDefault="00EE1ED4" w:rsidP="00EE1ED4">
            <w:pPr>
              <w:jc w:val="both"/>
              <w:rPr>
                <w:sz w:val="28"/>
                <w:szCs w:val="28"/>
              </w:rPr>
            </w:pPr>
            <w:r w:rsidRPr="00346BCA">
              <w:rPr>
                <w:sz w:val="28"/>
                <w:szCs w:val="28"/>
              </w:rPr>
              <w:t>+ Mai đã nhóm hai thừ</w:t>
            </w:r>
            <w:r w:rsidRPr="00346BCA">
              <w:rPr>
                <w:rFonts w:eastAsia="Constantia"/>
                <w:sz w:val="28"/>
                <w:szCs w:val="28"/>
                <w:lang w:val="vi-VN" w:eastAsia="vi-VN" w:bidi="vi-VN"/>
              </w:rPr>
              <w:t>a s</w:t>
            </w:r>
            <w:r w:rsidRPr="00346BCA">
              <w:rPr>
                <w:rFonts w:eastAsia="Constantia"/>
                <w:sz w:val="28"/>
                <w:szCs w:val="28"/>
                <w:lang w:eastAsia="vi-VN" w:bidi="vi-VN"/>
              </w:rPr>
              <w:t>ố</w:t>
            </w:r>
            <w:r w:rsidRPr="00346BCA">
              <w:rPr>
                <w:rFonts w:eastAsia="Constantia"/>
                <w:sz w:val="28"/>
                <w:szCs w:val="28"/>
                <w:lang w:val="vi-VN" w:eastAsia="vi-VN" w:bidi="vi-VN"/>
              </w:rPr>
              <w:t xml:space="preserve"> đầu thành biểu thức: (6 </w:t>
            </w:r>
            <w:r w:rsidRPr="00346BCA">
              <w:rPr>
                <w:rFonts w:eastAsia="Constantia"/>
                <w:sz w:val="28"/>
                <w:szCs w:val="28"/>
                <w:lang w:eastAsia="vi-VN" w:bidi="vi-VN"/>
              </w:rPr>
              <w:t>x</w:t>
            </w:r>
            <w:r w:rsidRPr="00346BCA">
              <w:rPr>
                <w:rFonts w:eastAsia="Constantia"/>
                <w:sz w:val="28"/>
                <w:szCs w:val="28"/>
                <w:lang w:val="vi-VN" w:eastAsia="vi-VN" w:bidi="vi-VN"/>
              </w:rPr>
              <w:t xml:space="preserve"> 2) </w:t>
            </w:r>
            <w:r w:rsidRPr="00346BCA">
              <w:rPr>
                <w:rFonts w:eastAsia="Courier New"/>
                <w:sz w:val="28"/>
                <w:szCs w:val="28"/>
                <w:lang w:eastAsia="vi-VN" w:bidi="vi-VN"/>
              </w:rPr>
              <w:t>x</w:t>
            </w:r>
            <w:r w:rsidRPr="00346BCA">
              <w:rPr>
                <w:rFonts w:eastAsia="Courier New"/>
                <w:sz w:val="28"/>
                <w:szCs w:val="28"/>
                <w:lang w:val="vi-VN" w:eastAsia="vi-VN" w:bidi="vi-VN"/>
              </w:rPr>
              <w:t xml:space="preserve"> </w:t>
            </w:r>
            <w:r w:rsidRPr="00346BCA">
              <w:rPr>
                <w:rFonts w:eastAsia="Constantia"/>
                <w:sz w:val="28"/>
                <w:szCs w:val="28"/>
                <w:lang w:val="vi-VN" w:eastAsia="vi-VN" w:bidi="vi-VN"/>
              </w:rPr>
              <w:t xml:space="preserve">5 </w:t>
            </w:r>
            <w:r w:rsidRPr="00346BCA">
              <w:rPr>
                <w:sz w:val="28"/>
                <w:szCs w:val="28"/>
              </w:rPr>
              <w:t>rồi tính được 60;</w:t>
            </w:r>
          </w:p>
          <w:p w:rsidR="00EE1ED4" w:rsidRPr="00346BCA" w:rsidRDefault="00EE1ED4" w:rsidP="00EE1ED4">
            <w:pPr>
              <w:jc w:val="both"/>
              <w:rPr>
                <w:sz w:val="28"/>
                <w:szCs w:val="28"/>
              </w:rPr>
            </w:pPr>
            <w:r w:rsidRPr="00346BCA">
              <w:rPr>
                <w:sz w:val="28"/>
                <w:szCs w:val="28"/>
              </w:rPr>
              <w:lastRenderedPageBreak/>
              <w:t>+ Việt đã nhóm hai thừ</w:t>
            </w:r>
            <w:r w:rsidRPr="00346BCA">
              <w:rPr>
                <w:rFonts w:eastAsia="Constantia"/>
                <w:sz w:val="28"/>
                <w:szCs w:val="28"/>
                <w:lang w:val="vi-VN" w:eastAsia="vi-VN" w:bidi="vi-VN"/>
              </w:rPr>
              <w:t>a s</w:t>
            </w:r>
            <w:r w:rsidRPr="00346BCA">
              <w:rPr>
                <w:rFonts w:eastAsia="Constantia"/>
                <w:sz w:val="28"/>
                <w:szCs w:val="28"/>
                <w:lang w:eastAsia="vi-VN" w:bidi="vi-VN"/>
              </w:rPr>
              <w:t>ố</w:t>
            </w:r>
            <w:r w:rsidRPr="00346BCA">
              <w:rPr>
                <w:rFonts w:eastAsia="Constantia"/>
                <w:sz w:val="28"/>
                <w:szCs w:val="28"/>
                <w:lang w:val="vi-VN" w:eastAsia="vi-VN" w:bidi="vi-VN"/>
              </w:rPr>
              <w:t xml:space="preserve"> sau thành biểu thức 6 </w:t>
            </w:r>
            <w:r w:rsidRPr="00346BCA">
              <w:rPr>
                <w:rFonts w:eastAsia="Courier New"/>
                <w:sz w:val="28"/>
                <w:szCs w:val="28"/>
                <w:lang w:eastAsia="vi-VN" w:bidi="vi-VN"/>
              </w:rPr>
              <w:t>x</w:t>
            </w:r>
            <w:r w:rsidRPr="00346BCA">
              <w:rPr>
                <w:rFonts w:eastAsia="Courier New"/>
                <w:sz w:val="28"/>
                <w:szCs w:val="28"/>
                <w:lang w:val="vi-VN" w:eastAsia="vi-VN" w:bidi="vi-VN"/>
              </w:rPr>
              <w:t xml:space="preserve"> </w:t>
            </w:r>
            <w:r w:rsidRPr="00346BCA">
              <w:rPr>
                <w:rFonts w:eastAsia="Constantia"/>
                <w:sz w:val="28"/>
                <w:szCs w:val="28"/>
                <w:lang w:val="vi-VN" w:eastAsia="vi-VN" w:bidi="vi-VN"/>
              </w:rPr>
              <w:t xml:space="preserve">(2 </w:t>
            </w:r>
            <w:r w:rsidRPr="00346BCA">
              <w:rPr>
                <w:rFonts w:eastAsia="Constantia"/>
                <w:sz w:val="28"/>
                <w:szCs w:val="28"/>
                <w:lang w:eastAsia="vi-VN" w:bidi="vi-VN"/>
              </w:rPr>
              <w:t>x</w:t>
            </w:r>
            <w:r w:rsidRPr="00346BCA">
              <w:rPr>
                <w:rFonts w:eastAsia="Constantia"/>
                <w:sz w:val="28"/>
                <w:szCs w:val="28"/>
                <w:lang w:val="vi-VN" w:eastAsia="vi-VN" w:bidi="vi-VN"/>
              </w:rPr>
              <w:t xml:space="preserve"> 5) r</w:t>
            </w:r>
            <w:r w:rsidRPr="00346BCA">
              <w:rPr>
                <w:sz w:val="28"/>
                <w:szCs w:val="28"/>
              </w:rPr>
              <w:t>ồi tính được 60;</w:t>
            </w:r>
          </w:p>
          <w:p w:rsidR="00EE1ED4" w:rsidRPr="00346BCA" w:rsidRDefault="00EE1ED4" w:rsidP="00EE1ED4">
            <w:pPr>
              <w:jc w:val="both"/>
              <w:rPr>
                <w:sz w:val="28"/>
                <w:szCs w:val="28"/>
              </w:rPr>
            </w:pPr>
            <w:r w:rsidRPr="00346BCA">
              <w:rPr>
                <w:sz w:val="28"/>
                <w:szCs w:val="28"/>
              </w:rPr>
              <w:t>Rô-bốt đã nhận xét (</w:t>
            </w:r>
            <w:r w:rsidRPr="00346BCA">
              <w:rPr>
                <w:rFonts w:eastAsia="Constantia"/>
                <w:sz w:val="28"/>
                <w:szCs w:val="28"/>
                <w:lang w:val="vi-VN" w:eastAsia="vi-VN" w:bidi="vi-VN"/>
              </w:rPr>
              <w:t>như bóng nói) cả hai bạn đ</w:t>
            </w:r>
            <w:r w:rsidRPr="00346BCA">
              <w:rPr>
                <w:rFonts w:eastAsia="Constantia"/>
                <w:sz w:val="28"/>
                <w:szCs w:val="28"/>
                <w:lang w:eastAsia="vi-VN" w:bidi="vi-VN"/>
              </w:rPr>
              <w:t>ề</w:t>
            </w:r>
            <w:r w:rsidRPr="00346BCA">
              <w:rPr>
                <w:rFonts w:eastAsia="Constantia"/>
                <w:sz w:val="28"/>
                <w:szCs w:val="28"/>
                <w:lang w:val="vi-VN" w:eastAsia="vi-VN" w:bidi="vi-VN"/>
              </w:rPr>
              <w:t xml:space="preserve">u làm </w:t>
            </w:r>
            <w:r w:rsidRPr="00346BCA">
              <w:rPr>
                <w:sz w:val="28"/>
                <w:szCs w:val="28"/>
              </w:rPr>
              <w:t>đúng, cách tính của Việt</w:t>
            </w:r>
            <w:r w:rsidRPr="00346BCA">
              <w:rPr>
                <w:rFonts w:eastAsia="Constantia"/>
                <w:sz w:val="28"/>
                <w:szCs w:val="28"/>
                <w:lang w:val="vi-VN" w:eastAsia="vi-VN" w:bidi="vi-VN"/>
              </w:rPr>
              <w:t xml:space="preserve"> </w:t>
            </w:r>
            <w:r w:rsidRPr="00346BCA">
              <w:rPr>
                <w:sz w:val="28"/>
                <w:szCs w:val="28"/>
              </w:rPr>
              <w:t>thuận tiện hơn.</w:t>
            </w:r>
          </w:p>
          <w:p w:rsidR="00EE1ED4" w:rsidRPr="00346BCA" w:rsidRDefault="00EE1ED4" w:rsidP="00EE1ED4">
            <w:pPr>
              <w:spacing w:line="288" w:lineRule="auto"/>
              <w:jc w:val="both"/>
              <w:rPr>
                <w:sz w:val="28"/>
                <w:szCs w:val="28"/>
              </w:rPr>
            </w:pPr>
          </w:p>
          <w:p w:rsidR="00EE1ED4" w:rsidRPr="00346BCA" w:rsidRDefault="00EE1ED4" w:rsidP="00EE1ED4">
            <w:pPr>
              <w:jc w:val="both"/>
              <w:rPr>
                <w:sz w:val="28"/>
                <w:szCs w:val="28"/>
              </w:rPr>
            </w:pPr>
            <w:r w:rsidRPr="00346BCA">
              <w:rPr>
                <w:sz w:val="28"/>
                <w:szCs w:val="28"/>
              </w:rPr>
              <w:t>-HS làm vào vở sau đó trình bày</w:t>
            </w:r>
          </w:p>
          <w:p w:rsidR="00EE1ED4" w:rsidRPr="00346BCA" w:rsidRDefault="00EE1ED4" w:rsidP="00EE1ED4">
            <w:pPr>
              <w:tabs>
                <w:tab w:val="right" w:pos="2845"/>
                <w:tab w:val="left" w:pos="3004"/>
              </w:tabs>
              <w:jc w:val="both"/>
              <w:rPr>
                <w:rFonts w:eastAsia="Courier New"/>
                <w:color w:val="000000"/>
                <w:spacing w:val="30"/>
                <w:sz w:val="28"/>
                <w:szCs w:val="28"/>
                <w:lang w:eastAsia="vi-VN" w:bidi="vi-VN"/>
              </w:rPr>
            </w:pPr>
            <w:r w:rsidRPr="00346BCA">
              <w:rPr>
                <w:sz w:val="28"/>
                <w:szCs w:val="28"/>
              </w:rPr>
              <w:t>8 x 5 x 2 = 8 x (</w:t>
            </w:r>
            <w:r w:rsidRPr="00346BCA">
              <w:rPr>
                <w:rFonts w:eastAsia="Courier New"/>
                <w:color w:val="000000"/>
                <w:spacing w:val="30"/>
                <w:sz w:val="28"/>
                <w:szCs w:val="28"/>
                <w:lang w:val="vi-VN" w:eastAsia="vi-VN" w:bidi="vi-VN"/>
              </w:rPr>
              <w:t>5</w:t>
            </w:r>
            <w:r w:rsidRPr="00346BCA">
              <w:rPr>
                <w:rFonts w:eastAsia="Courier New"/>
                <w:color w:val="000000"/>
                <w:spacing w:val="30"/>
                <w:sz w:val="28"/>
                <w:szCs w:val="28"/>
                <w:lang w:eastAsia="vi-VN" w:bidi="vi-VN"/>
              </w:rPr>
              <w:t xml:space="preserve"> </w:t>
            </w:r>
            <w:r w:rsidRPr="00346BCA">
              <w:rPr>
                <w:rFonts w:eastAsia="Courier New"/>
                <w:color w:val="000000"/>
                <w:spacing w:val="30"/>
                <w:sz w:val="28"/>
                <w:szCs w:val="28"/>
                <w:lang w:val="vi-VN" w:eastAsia="vi-VN" w:bidi="vi-VN"/>
              </w:rPr>
              <w:t>x</w:t>
            </w:r>
            <w:r w:rsidRPr="00346BCA">
              <w:rPr>
                <w:rFonts w:eastAsia="Courier New"/>
                <w:color w:val="000000"/>
                <w:spacing w:val="30"/>
                <w:sz w:val="28"/>
                <w:szCs w:val="28"/>
                <w:lang w:eastAsia="vi-VN" w:bidi="vi-VN"/>
              </w:rPr>
              <w:t xml:space="preserve"> </w:t>
            </w:r>
            <w:r w:rsidRPr="00346BCA">
              <w:rPr>
                <w:rFonts w:eastAsia="Courier New"/>
                <w:color w:val="000000"/>
                <w:spacing w:val="30"/>
                <w:sz w:val="28"/>
                <w:szCs w:val="28"/>
                <w:lang w:val="vi-VN" w:eastAsia="vi-VN" w:bidi="vi-VN"/>
              </w:rPr>
              <w:t>2)</w:t>
            </w:r>
            <w:r w:rsidRPr="00346BCA">
              <w:rPr>
                <w:sz w:val="28"/>
                <w:szCs w:val="28"/>
              </w:rPr>
              <w:t xml:space="preserve"> = 8 x </w:t>
            </w:r>
            <w:r w:rsidRPr="00346BCA">
              <w:rPr>
                <w:rFonts w:eastAsia="Courier New"/>
                <w:color w:val="000000"/>
                <w:spacing w:val="20"/>
                <w:sz w:val="28"/>
                <w:szCs w:val="28"/>
                <w:lang w:val="vi-VN" w:eastAsia="vi-VN" w:bidi="vi-VN"/>
              </w:rPr>
              <w:t>10</w:t>
            </w:r>
            <w:r w:rsidRPr="00346BCA">
              <w:rPr>
                <w:rFonts w:eastAsia="Courier New"/>
                <w:color w:val="000000"/>
                <w:spacing w:val="20"/>
                <w:sz w:val="28"/>
                <w:szCs w:val="28"/>
                <w:lang w:eastAsia="vi-VN" w:bidi="vi-VN"/>
              </w:rPr>
              <w:t xml:space="preserve"> = 80</w:t>
            </w:r>
          </w:p>
          <w:p w:rsidR="00EE1ED4" w:rsidRPr="00346BCA" w:rsidRDefault="00EE1ED4" w:rsidP="00EE1ED4">
            <w:pPr>
              <w:tabs>
                <w:tab w:val="right" w:pos="2845"/>
                <w:tab w:val="left" w:pos="3004"/>
              </w:tabs>
              <w:jc w:val="both"/>
              <w:rPr>
                <w:sz w:val="28"/>
                <w:szCs w:val="28"/>
              </w:rPr>
            </w:pPr>
            <w:r w:rsidRPr="00346BCA">
              <w:rPr>
                <w:rFonts w:eastAsia="Courier New"/>
                <w:color w:val="000000"/>
                <w:spacing w:val="30"/>
                <w:sz w:val="28"/>
                <w:szCs w:val="28"/>
                <w:lang w:val="vi-VN" w:eastAsia="vi-VN" w:bidi="vi-VN"/>
              </w:rPr>
              <w:t>9</w:t>
            </w:r>
            <w:r w:rsidRPr="00346BCA">
              <w:rPr>
                <w:rFonts w:eastAsia="Courier New"/>
                <w:color w:val="000000"/>
                <w:spacing w:val="30"/>
                <w:sz w:val="28"/>
                <w:szCs w:val="28"/>
                <w:lang w:eastAsia="vi-VN" w:bidi="vi-VN"/>
              </w:rPr>
              <w:t xml:space="preserve"> </w:t>
            </w:r>
            <w:r w:rsidRPr="00346BCA">
              <w:rPr>
                <w:rFonts w:eastAsia="Courier New"/>
                <w:color w:val="000000"/>
                <w:spacing w:val="30"/>
                <w:sz w:val="28"/>
                <w:szCs w:val="28"/>
                <w:lang w:val="vi-VN" w:eastAsia="vi-VN" w:bidi="vi-VN"/>
              </w:rPr>
              <w:t>x</w:t>
            </w:r>
            <w:r w:rsidRPr="00346BCA">
              <w:rPr>
                <w:rFonts w:eastAsia="Courier New"/>
                <w:color w:val="000000"/>
                <w:spacing w:val="30"/>
                <w:sz w:val="28"/>
                <w:szCs w:val="28"/>
                <w:lang w:eastAsia="vi-VN" w:bidi="vi-VN"/>
              </w:rPr>
              <w:t xml:space="preserve"> </w:t>
            </w:r>
            <w:r w:rsidRPr="00346BCA">
              <w:rPr>
                <w:rFonts w:eastAsia="Courier New"/>
                <w:color w:val="000000"/>
                <w:spacing w:val="30"/>
                <w:sz w:val="28"/>
                <w:szCs w:val="28"/>
                <w:lang w:val="vi-VN" w:eastAsia="vi-VN" w:bidi="vi-VN"/>
              </w:rPr>
              <w:t>2</w:t>
            </w:r>
            <w:r w:rsidRPr="00346BCA">
              <w:rPr>
                <w:rFonts w:eastAsia="Courier New"/>
                <w:color w:val="000000"/>
                <w:spacing w:val="30"/>
                <w:sz w:val="28"/>
                <w:szCs w:val="28"/>
                <w:lang w:eastAsia="vi-VN" w:bidi="vi-VN"/>
              </w:rPr>
              <w:t xml:space="preserve"> </w:t>
            </w:r>
            <w:r w:rsidRPr="00346BCA">
              <w:rPr>
                <w:rFonts w:eastAsia="Courier New"/>
                <w:color w:val="000000"/>
                <w:spacing w:val="30"/>
                <w:sz w:val="28"/>
                <w:szCs w:val="28"/>
                <w:lang w:val="vi-VN" w:eastAsia="vi-VN" w:bidi="vi-VN"/>
              </w:rPr>
              <w:t>x</w:t>
            </w:r>
            <w:r w:rsidRPr="00346BCA">
              <w:rPr>
                <w:rFonts w:eastAsia="Courier New"/>
                <w:color w:val="000000"/>
                <w:spacing w:val="30"/>
                <w:sz w:val="28"/>
                <w:szCs w:val="28"/>
                <w:lang w:eastAsia="vi-VN" w:bidi="vi-VN"/>
              </w:rPr>
              <w:t xml:space="preserve"> </w:t>
            </w:r>
            <w:r w:rsidRPr="00346BCA">
              <w:rPr>
                <w:rFonts w:eastAsia="Courier New"/>
                <w:color w:val="000000"/>
                <w:spacing w:val="30"/>
                <w:sz w:val="28"/>
                <w:szCs w:val="28"/>
                <w:lang w:val="vi-VN" w:eastAsia="vi-VN" w:bidi="vi-VN"/>
              </w:rPr>
              <w:t>5</w:t>
            </w:r>
            <w:r w:rsidRPr="00346BCA">
              <w:rPr>
                <w:rFonts w:eastAsia="Courier New"/>
                <w:color w:val="000000"/>
                <w:spacing w:val="30"/>
                <w:sz w:val="28"/>
                <w:szCs w:val="28"/>
                <w:lang w:eastAsia="vi-VN" w:bidi="vi-VN"/>
              </w:rPr>
              <w:t xml:space="preserve"> </w:t>
            </w:r>
            <w:r w:rsidRPr="00346BCA">
              <w:rPr>
                <w:rFonts w:eastAsia="Courier New"/>
                <w:color w:val="000000"/>
                <w:spacing w:val="30"/>
                <w:sz w:val="28"/>
                <w:szCs w:val="28"/>
                <w:lang w:val="vi-VN" w:eastAsia="vi-VN" w:bidi="vi-VN"/>
              </w:rPr>
              <w:t>= 9</w:t>
            </w:r>
            <w:r w:rsidRPr="00346BCA">
              <w:rPr>
                <w:rFonts w:eastAsia="Courier New"/>
                <w:color w:val="000000"/>
                <w:spacing w:val="30"/>
                <w:sz w:val="28"/>
                <w:szCs w:val="28"/>
                <w:lang w:eastAsia="vi-VN" w:bidi="vi-VN"/>
              </w:rPr>
              <w:t xml:space="preserve"> </w:t>
            </w:r>
            <w:r w:rsidRPr="00346BCA">
              <w:rPr>
                <w:rFonts w:eastAsia="Courier New"/>
                <w:color w:val="000000"/>
                <w:spacing w:val="30"/>
                <w:sz w:val="28"/>
                <w:szCs w:val="28"/>
                <w:lang w:val="vi-VN" w:eastAsia="vi-VN" w:bidi="vi-VN"/>
              </w:rPr>
              <w:t>x</w:t>
            </w:r>
            <w:r w:rsidRPr="00346BCA">
              <w:rPr>
                <w:rFonts w:eastAsia="Courier New"/>
                <w:color w:val="000000"/>
                <w:spacing w:val="30"/>
                <w:sz w:val="28"/>
                <w:szCs w:val="28"/>
                <w:lang w:eastAsia="vi-VN" w:bidi="vi-VN"/>
              </w:rPr>
              <w:t xml:space="preserve"> </w:t>
            </w:r>
            <w:r w:rsidRPr="00346BCA">
              <w:rPr>
                <w:sz w:val="28"/>
                <w:szCs w:val="28"/>
              </w:rPr>
              <w:t>(2 x 5)</w:t>
            </w:r>
            <w:r w:rsidRPr="00346BCA">
              <w:rPr>
                <w:rFonts w:eastAsia="Courier New"/>
                <w:color w:val="000000"/>
                <w:spacing w:val="20"/>
                <w:sz w:val="28"/>
                <w:szCs w:val="28"/>
                <w:lang w:val="vi-VN" w:eastAsia="vi-VN" w:bidi="vi-VN"/>
              </w:rPr>
              <w:t xml:space="preserve"> =</w:t>
            </w:r>
            <w:r w:rsidRPr="00346BCA">
              <w:rPr>
                <w:rFonts w:eastAsia="Courier New"/>
                <w:color w:val="000000"/>
                <w:spacing w:val="20"/>
                <w:sz w:val="28"/>
                <w:szCs w:val="28"/>
                <w:lang w:eastAsia="vi-VN" w:bidi="vi-VN"/>
              </w:rPr>
              <w:t xml:space="preserve"> </w:t>
            </w:r>
            <w:r w:rsidRPr="00346BCA">
              <w:rPr>
                <w:rFonts w:eastAsia="Courier New"/>
                <w:color w:val="000000"/>
                <w:spacing w:val="20"/>
                <w:sz w:val="28"/>
                <w:szCs w:val="28"/>
                <w:lang w:val="vi-VN" w:eastAsia="vi-VN" w:bidi="vi-VN"/>
              </w:rPr>
              <w:t>9</w:t>
            </w:r>
            <w:r w:rsidRPr="00346BCA">
              <w:rPr>
                <w:rFonts w:eastAsia="Courier New"/>
                <w:color w:val="000000"/>
                <w:spacing w:val="20"/>
                <w:sz w:val="28"/>
                <w:szCs w:val="28"/>
                <w:lang w:eastAsia="vi-VN" w:bidi="vi-VN"/>
              </w:rPr>
              <w:t xml:space="preserve"> </w:t>
            </w:r>
            <w:r w:rsidRPr="00346BCA">
              <w:rPr>
                <w:rFonts w:eastAsia="Courier New"/>
                <w:color w:val="000000"/>
                <w:spacing w:val="20"/>
                <w:sz w:val="28"/>
                <w:szCs w:val="28"/>
                <w:lang w:val="vi-VN" w:eastAsia="vi-VN" w:bidi="vi-VN"/>
              </w:rPr>
              <w:t>x</w:t>
            </w:r>
            <w:r w:rsidRPr="00346BCA">
              <w:rPr>
                <w:rFonts w:eastAsia="Courier New"/>
                <w:color w:val="000000"/>
                <w:spacing w:val="20"/>
                <w:sz w:val="28"/>
                <w:szCs w:val="28"/>
                <w:lang w:eastAsia="vi-VN" w:bidi="vi-VN"/>
              </w:rPr>
              <w:t xml:space="preserve"> </w:t>
            </w:r>
            <w:r w:rsidRPr="00346BCA">
              <w:rPr>
                <w:sz w:val="28"/>
                <w:szCs w:val="28"/>
              </w:rPr>
              <w:t>10 = 90</w:t>
            </w:r>
          </w:p>
          <w:p w:rsidR="00EE1ED4" w:rsidRPr="00346BCA" w:rsidRDefault="00EE1ED4" w:rsidP="00EE1ED4">
            <w:pPr>
              <w:tabs>
                <w:tab w:val="left" w:pos="2851"/>
              </w:tabs>
              <w:jc w:val="both"/>
              <w:rPr>
                <w:sz w:val="28"/>
                <w:szCs w:val="28"/>
              </w:rPr>
            </w:pPr>
            <w:r w:rsidRPr="00346BCA">
              <w:rPr>
                <w:rFonts w:eastAsia="Courier New"/>
                <w:color w:val="000000"/>
                <w:spacing w:val="20"/>
                <w:sz w:val="28"/>
                <w:szCs w:val="28"/>
                <w:lang w:val="vi-VN" w:eastAsia="vi-VN" w:bidi="vi-VN"/>
              </w:rPr>
              <w:tab/>
            </w:r>
          </w:p>
          <w:p w:rsidR="00EE1ED4" w:rsidRPr="00346BCA" w:rsidRDefault="00EE1ED4" w:rsidP="00EE1ED4">
            <w:pPr>
              <w:tabs>
                <w:tab w:val="left" w:pos="2851"/>
              </w:tabs>
              <w:jc w:val="both"/>
              <w:rPr>
                <w:sz w:val="28"/>
                <w:szCs w:val="28"/>
              </w:rPr>
            </w:pPr>
          </w:p>
          <w:p w:rsidR="00EE1ED4" w:rsidRPr="00346BCA" w:rsidRDefault="00EE1ED4" w:rsidP="00EE1ED4">
            <w:pPr>
              <w:tabs>
                <w:tab w:val="left" w:pos="2851"/>
              </w:tabs>
              <w:jc w:val="both"/>
              <w:rPr>
                <w:sz w:val="28"/>
                <w:szCs w:val="28"/>
              </w:rPr>
            </w:pPr>
            <w:r w:rsidRPr="00346BCA">
              <w:rPr>
                <w:sz w:val="28"/>
                <w:szCs w:val="28"/>
              </w:rPr>
              <w:t>-Lần lượt HS trình bày kết quả, nhận xét lẫ nhau</w:t>
            </w:r>
          </w:p>
        </w:tc>
      </w:tr>
      <w:tr w:rsidR="00EE1ED4" w:rsidRPr="00346BCA" w:rsidTr="00EE1ED4">
        <w:tc>
          <w:tcPr>
            <w:tcW w:w="9738" w:type="dxa"/>
            <w:gridSpan w:val="3"/>
            <w:tcBorders>
              <w:top w:val="dashed" w:sz="4" w:space="0" w:color="auto"/>
              <w:bottom w:val="dashed" w:sz="4" w:space="0" w:color="auto"/>
            </w:tcBorders>
          </w:tcPr>
          <w:p w:rsidR="00EE1ED4" w:rsidRPr="00346BCA" w:rsidRDefault="00EE1ED4" w:rsidP="00EE1ED4">
            <w:pPr>
              <w:spacing w:line="288" w:lineRule="auto"/>
              <w:jc w:val="both"/>
              <w:rPr>
                <w:b/>
                <w:sz w:val="28"/>
                <w:szCs w:val="28"/>
              </w:rPr>
            </w:pPr>
            <w:r w:rsidRPr="00346BCA">
              <w:rPr>
                <w:b/>
                <w:sz w:val="28"/>
                <w:szCs w:val="28"/>
              </w:rPr>
              <w:lastRenderedPageBreak/>
              <w:t>3. Vận dụng.</w:t>
            </w:r>
          </w:p>
          <w:p w:rsidR="00EE1ED4" w:rsidRPr="00346BCA" w:rsidRDefault="00EE1ED4" w:rsidP="00EE1ED4">
            <w:pPr>
              <w:spacing w:line="288" w:lineRule="auto"/>
              <w:rPr>
                <w:sz w:val="28"/>
                <w:szCs w:val="28"/>
              </w:rPr>
            </w:pPr>
            <w:r w:rsidRPr="00346BCA">
              <w:rPr>
                <w:sz w:val="28"/>
                <w:szCs w:val="28"/>
              </w:rPr>
              <w:t>- Mục tiêu:</w:t>
            </w:r>
          </w:p>
          <w:p w:rsidR="00EE1ED4" w:rsidRPr="00346BCA" w:rsidRDefault="00EE1ED4" w:rsidP="00EE1ED4">
            <w:pPr>
              <w:spacing w:line="264" w:lineRule="auto"/>
              <w:jc w:val="both"/>
              <w:rPr>
                <w:sz w:val="28"/>
                <w:szCs w:val="28"/>
              </w:rPr>
            </w:pPr>
            <w:r w:rsidRPr="00346BCA">
              <w:rPr>
                <w:sz w:val="28"/>
                <w:szCs w:val="28"/>
              </w:rPr>
              <w:t>+ Củng cố những kiến thức đã học trong tiết học để học sinh khắc sâu nội dung.</w:t>
            </w:r>
          </w:p>
          <w:p w:rsidR="00EE1ED4" w:rsidRPr="00346BCA" w:rsidRDefault="00EE1ED4" w:rsidP="00EE1ED4">
            <w:pPr>
              <w:spacing w:line="264" w:lineRule="auto"/>
              <w:jc w:val="both"/>
              <w:rPr>
                <w:sz w:val="28"/>
                <w:szCs w:val="28"/>
              </w:rPr>
            </w:pPr>
            <w:r w:rsidRPr="00346BCA">
              <w:rPr>
                <w:sz w:val="28"/>
                <w:szCs w:val="28"/>
              </w:rPr>
              <w:t>+ Vận dụng kiến thức đã học vào thực tiễn.</w:t>
            </w:r>
          </w:p>
          <w:p w:rsidR="00EE1ED4" w:rsidRPr="00346BCA" w:rsidRDefault="00EE1ED4" w:rsidP="00EE1ED4">
            <w:pPr>
              <w:spacing w:line="264" w:lineRule="auto"/>
              <w:jc w:val="both"/>
              <w:rPr>
                <w:sz w:val="28"/>
                <w:szCs w:val="28"/>
              </w:rPr>
            </w:pPr>
            <w:r w:rsidRPr="00346BCA">
              <w:rPr>
                <w:sz w:val="28"/>
                <w:szCs w:val="28"/>
              </w:rPr>
              <w:t>+ Tạo không khí vui vẻ, hào hứng, lưu luyến sau khi học sinh bài học.</w:t>
            </w:r>
          </w:p>
          <w:p w:rsidR="00EE1ED4" w:rsidRPr="00346BCA" w:rsidRDefault="00EE1ED4" w:rsidP="00EE1ED4">
            <w:pPr>
              <w:spacing w:line="288" w:lineRule="auto"/>
              <w:rPr>
                <w:sz w:val="28"/>
                <w:szCs w:val="28"/>
              </w:rPr>
            </w:pPr>
            <w:r w:rsidRPr="00346BCA">
              <w:rPr>
                <w:sz w:val="28"/>
                <w:szCs w:val="28"/>
                <w:lang w:val="en-US"/>
              </w:rPr>
              <w:t>- Cách tiến hành:</w:t>
            </w:r>
          </w:p>
        </w:tc>
      </w:tr>
      <w:tr w:rsidR="00EE1ED4" w:rsidRPr="00346BCA" w:rsidTr="00EE1ED4">
        <w:tc>
          <w:tcPr>
            <w:tcW w:w="6401" w:type="dxa"/>
            <w:gridSpan w:val="2"/>
            <w:tcBorders>
              <w:top w:val="dashed" w:sz="4" w:space="0" w:color="auto"/>
              <w:bottom w:val="dashed" w:sz="4" w:space="0" w:color="auto"/>
            </w:tcBorders>
          </w:tcPr>
          <w:p w:rsidR="00EE1ED4" w:rsidRPr="00346BCA" w:rsidRDefault="00EE1ED4" w:rsidP="00EE1ED4">
            <w:pPr>
              <w:widowControl w:val="0"/>
              <w:numPr>
                <w:ilvl w:val="0"/>
                <w:numId w:val="29"/>
              </w:numPr>
              <w:rPr>
                <w:sz w:val="28"/>
                <w:szCs w:val="28"/>
              </w:rPr>
            </w:pPr>
            <w:r w:rsidRPr="00346BCA">
              <w:rPr>
                <w:b/>
                <w:sz w:val="28"/>
                <w:szCs w:val="28"/>
              </w:rPr>
              <w:t xml:space="preserve">- </w:t>
            </w:r>
            <w:r w:rsidRPr="00346BCA">
              <w:rPr>
                <w:sz w:val="28"/>
                <w:szCs w:val="28"/>
              </w:rPr>
              <w:t>GV tổ chức vận dụng bằng các hình thức như trò chơi. Khoanh tròn vào kết quả đúng: GV chuẩn bị sẵn</w:t>
            </w:r>
          </w:p>
          <w:p w:rsidR="00EE1ED4" w:rsidRPr="00346BCA" w:rsidRDefault="00EE1ED4" w:rsidP="00EE1ED4">
            <w:pPr>
              <w:widowControl w:val="0"/>
              <w:numPr>
                <w:ilvl w:val="0"/>
                <w:numId w:val="29"/>
              </w:numPr>
              <w:rPr>
                <w:sz w:val="28"/>
                <w:szCs w:val="28"/>
              </w:rPr>
            </w:pPr>
            <w:r w:rsidRPr="00346BCA">
              <w:rPr>
                <w:sz w:val="28"/>
                <w:szCs w:val="28"/>
              </w:rPr>
              <w:t xml:space="preserve">  ( Chiếu lên màn hình cho HS chơi) </w:t>
            </w:r>
          </w:p>
          <w:p w:rsidR="00EE1ED4" w:rsidRPr="00346BCA" w:rsidRDefault="00EE1ED4" w:rsidP="00EE1ED4">
            <w:pPr>
              <w:widowControl w:val="0"/>
              <w:numPr>
                <w:ilvl w:val="0"/>
                <w:numId w:val="29"/>
              </w:numPr>
              <w:rPr>
                <w:sz w:val="28"/>
                <w:szCs w:val="28"/>
              </w:rPr>
            </w:pPr>
            <w:r w:rsidRPr="00346BCA">
              <w:rPr>
                <w:sz w:val="28"/>
                <w:szCs w:val="28"/>
              </w:rPr>
              <w:t xml:space="preserve"> </w:t>
            </w:r>
          </w:p>
          <w:p w:rsidR="00EE1ED4" w:rsidRPr="00346BCA" w:rsidRDefault="00EE1ED4" w:rsidP="00EE1ED4">
            <w:pPr>
              <w:spacing w:line="288" w:lineRule="auto"/>
              <w:jc w:val="both"/>
              <w:rPr>
                <w:b/>
                <w:sz w:val="28"/>
                <w:szCs w:val="28"/>
              </w:rPr>
            </w:pPr>
            <w:r w:rsidRPr="00346BCA">
              <w:rPr>
                <w:sz w:val="28"/>
                <w:szCs w:val="28"/>
              </w:rPr>
              <w:t>- Nhận xét, tuyên dương</w:t>
            </w:r>
          </w:p>
        </w:tc>
        <w:tc>
          <w:tcPr>
            <w:tcW w:w="3337" w:type="dxa"/>
            <w:tcBorders>
              <w:top w:val="dashed" w:sz="4" w:space="0" w:color="auto"/>
              <w:bottom w:val="dashed" w:sz="4" w:space="0" w:color="auto"/>
            </w:tcBorders>
          </w:tcPr>
          <w:p w:rsidR="00EE1ED4" w:rsidRPr="00346BCA" w:rsidRDefault="00EE1ED4" w:rsidP="00EE1ED4">
            <w:pPr>
              <w:spacing w:line="288" w:lineRule="auto"/>
              <w:rPr>
                <w:sz w:val="28"/>
                <w:szCs w:val="28"/>
              </w:rPr>
            </w:pPr>
            <w:r w:rsidRPr="00346BCA">
              <w:rPr>
                <w:sz w:val="28"/>
                <w:szCs w:val="28"/>
              </w:rPr>
              <w:t>- HS tham gia để vận dụng kiến thức đã học vào thực tiễn.</w:t>
            </w:r>
          </w:p>
          <w:p w:rsidR="00EE1ED4" w:rsidRPr="00346BCA" w:rsidRDefault="00EE1ED4" w:rsidP="00EE1ED4">
            <w:pPr>
              <w:spacing w:line="288" w:lineRule="auto"/>
              <w:rPr>
                <w:sz w:val="28"/>
                <w:szCs w:val="28"/>
              </w:rPr>
            </w:pPr>
            <w:r w:rsidRPr="00346BCA">
              <w:rPr>
                <w:sz w:val="28"/>
                <w:szCs w:val="28"/>
              </w:rPr>
              <w:t>+ HS chọn kết quả đúng</w:t>
            </w:r>
          </w:p>
          <w:p w:rsidR="00EE1ED4" w:rsidRPr="00346BCA" w:rsidRDefault="00EE1ED4" w:rsidP="00EE1ED4">
            <w:pPr>
              <w:spacing w:line="288" w:lineRule="auto"/>
              <w:rPr>
                <w:sz w:val="28"/>
                <w:szCs w:val="28"/>
              </w:rPr>
            </w:pPr>
          </w:p>
        </w:tc>
      </w:tr>
    </w:tbl>
    <w:p w:rsidR="00EE1ED4" w:rsidRPr="00346BCA" w:rsidRDefault="00EE1ED4" w:rsidP="000D4DB0">
      <w:pPr>
        <w:jc w:val="right"/>
        <w:rPr>
          <w:b/>
          <w:sz w:val="28"/>
          <w:szCs w:val="28"/>
        </w:rPr>
      </w:pPr>
    </w:p>
    <w:p w:rsidR="00EE1ED4" w:rsidRPr="00346BCA" w:rsidRDefault="00EE1ED4" w:rsidP="000D4DB0">
      <w:pPr>
        <w:jc w:val="right"/>
        <w:rPr>
          <w:b/>
          <w:sz w:val="28"/>
          <w:szCs w:val="28"/>
        </w:rPr>
      </w:pPr>
    </w:p>
    <w:p w:rsidR="00BD6478" w:rsidRPr="00346BCA" w:rsidRDefault="00BD6478" w:rsidP="000D4DB0">
      <w:pPr>
        <w:jc w:val="right"/>
        <w:rPr>
          <w:b/>
          <w:sz w:val="28"/>
          <w:szCs w:val="28"/>
        </w:rPr>
      </w:pPr>
      <w:r w:rsidRPr="00346BCA">
        <w:rPr>
          <w:b/>
          <w:sz w:val="28"/>
          <w:szCs w:val="28"/>
        </w:rPr>
        <w:t>Thứ ba ngày</w:t>
      </w:r>
      <w:r w:rsidR="000D4DB0" w:rsidRPr="00346BCA">
        <w:rPr>
          <w:b/>
          <w:sz w:val="28"/>
          <w:szCs w:val="28"/>
        </w:rPr>
        <w:t xml:space="preserve"> </w:t>
      </w:r>
      <w:r w:rsidR="00EE1ED4" w:rsidRPr="00346BCA">
        <w:rPr>
          <w:b/>
          <w:sz w:val="28"/>
          <w:szCs w:val="28"/>
        </w:rPr>
        <w:t>31</w:t>
      </w:r>
      <w:r w:rsidRPr="00346BCA">
        <w:rPr>
          <w:b/>
          <w:sz w:val="28"/>
          <w:szCs w:val="28"/>
        </w:rPr>
        <w:t xml:space="preserve"> tháng 12 </w:t>
      </w:r>
      <w:r w:rsidR="00860673" w:rsidRPr="00346BCA">
        <w:rPr>
          <w:b/>
          <w:sz w:val="28"/>
          <w:szCs w:val="28"/>
        </w:rPr>
        <w:t>năm 202</w:t>
      </w:r>
      <w:r w:rsidR="00EE1ED4" w:rsidRPr="00346BCA">
        <w:rPr>
          <w:b/>
          <w:sz w:val="28"/>
          <w:szCs w:val="28"/>
        </w:rPr>
        <w:t>4</w:t>
      </w:r>
    </w:p>
    <w:p w:rsidR="00EE1ED4" w:rsidRPr="00346BCA" w:rsidRDefault="00EE1ED4" w:rsidP="003A7009">
      <w:pPr>
        <w:spacing w:line="288" w:lineRule="auto"/>
        <w:ind w:left="720" w:hanging="720"/>
        <w:rPr>
          <w:b/>
          <w:bCs/>
          <w:sz w:val="28"/>
          <w:szCs w:val="28"/>
        </w:rPr>
      </w:pPr>
    </w:p>
    <w:p w:rsidR="00EE1ED4" w:rsidRPr="00346BCA" w:rsidRDefault="00110ED7" w:rsidP="003A7009">
      <w:pPr>
        <w:spacing w:line="288" w:lineRule="auto"/>
        <w:ind w:left="720" w:hanging="720"/>
        <w:rPr>
          <w:b/>
          <w:bCs/>
          <w:sz w:val="28"/>
          <w:szCs w:val="28"/>
        </w:rPr>
      </w:pPr>
      <w:r w:rsidRPr="00346BCA">
        <w:rPr>
          <w:b/>
          <w:bCs/>
          <w:sz w:val="28"/>
          <w:szCs w:val="28"/>
        </w:rPr>
        <w:t>Sáng</w:t>
      </w:r>
    </w:p>
    <w:p w:rsidR="00110ED7" w:rsidRPr="00346BCA" w:rsidRDefault="00110ED7" w:rsidP="00110ED7">
      <w:pPr>
        <w:spacing w:line="288" w:lineRule="auto"/>
        <w:ind w:left="720" w:hanging="720"/>
        <w:jc w:val="center"/>
        <w:rPr>
          <w:b/>
          <w:bCs/>
          <w:sz w:val="28"/>
          <w:szCs w:val="28"/>
          <w:u w:val="single"/>
        </w:rPr>
      </w:pPr>
      <w:r w:rsidRPr="00346BCA">
        <w:rPr>
          <w:b/>
          <w:bCs/>
          <w:sz w:val="28"/>
          <w:szCs w:val="28"/>
          <w:u w:val="single"/>
        </w:rPr>
        <w:t>ĐẠO ĐỨC</w:t>
      </w:r>
    </w:p>
    <w:p w:rsidR="00110ED7" w:rsidRPr="00346BCA" w:rsidRDefault="00110ED7" w:rsidP="00110ED7">
      <w:pPr>
        <w:spacing w:line="288" w:lineRule="auto"/>
        <w:ind w:left="720" w:hanging="720"/>
        <w:jc w:val="center"/>
        <w:rPr>
          <w:b/>
          <w:bCs/>
          <w:sz w:val="28"/>
          <w:szCs w:val="28"/>
        </w:rPr>
      </w:pPr>
      <w:r w:rsidRPr="00346BCA">
        <w:rPr>
          <w:b/>
          <w:bCs/>
          <w:sz w:val="28"/>
          <w:szCs w:val="28"/>
        </w:rPr>
        <w:t>Bài : ÔN TẬP CUỐI HỌC KÌ I</w:t>
      </w:r>
    </w:p>
    <w:p w:rsidR="00110ED7" w:rsidRPr="00346BCA" w:rsidRDefault="00110ED7" w:rsidP="00110ED7">
      <w:pPr>
        <w:spacing w:line="288" w:lineRule="auto"/>
        <w:ind w:left="720" w:hanging="720"/>
        <w:jc w:val="both"/>
        <w:rPr>
          <w:b/>
          <w:bCs/>
          <w:sz w:val="28"/>
          <w:szCs w:val="28"/>
        </w:rPr>
      </w:pPr>
    </w:p>
    <w:p w:rsidR="00110ED7" w:rsidRPr="00346BCA" w:rsidRDefault="00110ED7" w:rsidP="00110ED7">
      <w:pPr>
        <w:spacing w:line="288" w:lineRule="auto"/>
        <w:ind w:firstLine="360"/>
        <w:rPr>
          <w:b/>
          <w:bCs/>
          <w:sz w:val="28"/>
          <w:szCs w:val="28"/>
          <w:u w:val="single"/>
        </w:rPr>
      </w:pPr>
      <w:r w:rsidRPr="00346BCA">
        <w:rPr>
          <w:b/>
          <w:bCs/>
          <w:sz w:val="28"/>
          <w:szCs w:val="28"/>
          <w:u w:val="single"/>
        </w:rPr>
        <w:t>I. YÊU CẦU CẦN ĐẠT:</w:t>
      </w:r>
    </w:p>
    <w:p w:rsidR="00110ED7" w:rsidRPr="00346BCA" w:rsidRDefault="00110ED7" w:rsidP="00110ED7">
      <w:pPr>
        <w:spacing w:line="288" w:lineRule="auto"/>
        <w:ind w:firstLine="360"/>
        <w:jc w:val="both"/>
        <w:rPr>
          <w:b/>
          <w:sz w:val="28"/>
          <w:szCs w:val="28"/>
        </w:rPr>
      </w:pPr>
      <w:r w:rsidRPr="00346BCA">
        <w:rPr>
          <w:b/>
          <w:sz w:val="28"/>
          <w:szCs w:val="28"/>
        </w:rPr>
        <w:t>1. Năng lực đặc thù: Sau bài học, học sinh sẽ:</w:t>
      </w:r>
    </w:p>
    <w:p w:rsidR="00110ED7" w:rsidRPr="00346BCA" w:rsidRDefault="00110ED7" w:rsidP="00110ED7">
      <w:pPr>
        <w:spacing w:line="288" w:lineRule="auto"/>
        <w:ind w:firstLine="360"/>
        <w:rPr>
          <w:color w:val="000000"/>
          <w:sz w:val="28"/>
          <w:szCs w:val="28"/>
        </w:rPr>
      </w:pPr>
      <w:r w:rsidRPr="00346BCA">
        <w:rPr>
          <w:color w:val="000000"/>
          <w:sz w:val="28"/>
          <w:szCs w:val="28"/>
        </w:rPr>
        <w:t>- Củng cố, khắc sâu về các chuẩn mực: Yêu Tổ quốc Việt Nam, quan tâm hàng xóm láng giềng, ham học hỏi và biết giữ lời hứa.</w:t>
      </w:r>
    </w:p>
    <w:p w:rsidR="00110ED7" w:rsidRPr="00346BCA" w:rsidRDefault="00110ED7" w:rsidP="00110ED7">
      <w:pPr>
        <w:spacing w:line="288" w:lineRule="auto"/>
        <w:ind w:firstLine="360"/>
        <w:rPr>
          <w:b/>
          <w:bCs/>
          <w:i/>
          <w:iCs/>
          <w:color w:val="000000"/>
          <w:sz w:val="28"/>
          <w:szCs w:val="28"/>
        </w:rPr>
      </w:pPr>
      <w:r w:rsidRPr="00346BCA">
        <w:rPr>
          <w:color w:val="000000"/>
          <w:sz w:val="28"/>
          <w:szCs w:val="28"/>
        </w:rPr>
        <w:lastRenderedPageBreak/>
        <w:t>- Thực hiện được các hành vi theo chuẩn mực đã học phù hợp với lứa tuổi.</w:t>
      </w:r>
    </w:p>
    <w:p w:rsidR="00110ED7" w:rsidRPr="00346BCA" w:rsidRDefault="00110ED7" w:rsidP="00110ED7">
      <w:pPr>
        <w:spacing w:line="288" w:lineRule="auto"/>
        <w:ind w:firstLine="360"/>
        <w:jc w:val="both"/>
        <w:rPr>
          <w:b/>
          <w:sz w:val="28"/>
          <w:szCs w:val="28"/>
        </w:rPr>
      </w:pPr>
      <w:r w:rsidRPr="00346BCA">
        <w:rPr>
          <w:b/>
          <w:sz w:val="28"/>
          <w:szCs w:val="28"/>
        </w:rPr>
        <w:t>2. Năng lực chung.</w:t>
      </w:r>
    </w:p>
    <w:p w:rsidR="00110ED7" w:rsidRPr="00346BCA" w:rsidRDefault="00110ED7" w:rsidP="00110ED7">
      <w:pPr>
        <w:spacing w:line="288" w:lineRule="auto"/>
        <w:ind w:firstLine="360"/>
        <w:rPr>
          <w:color w:val="000000"/>
          <w:sz w:val="28"/>
          <w:szCs w:val="28"/>
        </w:rPr>
      </w:pPr>
      <w:r w:rsidRPr="00346BCA">
        <w:rPr>
          <w:sz w:val="28"/>
          <w:szCs w:val="28"/>
        </w:rPr>
        <w:t xml:space="preserve">- Năng lực tự chủ, tự học: Biết </w:t>
      </w:r>
      <w:r w:rsidRPr="00346BCA">
        <w:rPr>
          <w:color w:val="000000"/>
          <w:sz w:val="28"/>
          <w:szCs w:val="28"/>
        </w:rPr>
        <w:t>yêu Tổ quốc Việt Nam, quan tâm hàng xóm láng giềng, ham học hỏi và biết giữ lời hứa.</w:t>
      </w:r>
    </w:p>
    <w:p w:rsidR="00110ED7" w:rsidRPr="00346BCA" w:rsidRDefault="00110ED7" w:rsidP="00110ED7">
      <w:pPr>
        <w:tabs>
          <w:tab w:val="left" w:pos="720"/>
        </w:tabs>
        <w:spacing w:line="288" w:lineRule="auto"/>
        <w:ind w:firstLine="360"/>
        <w:jc w:val="both"/>
        <w:rPr>
          <w:color w:val="000000"/>
          <w:sz w:val="28"/>
          <w:szCs w:val="28"/>
        </w:rPr>
      </w:pPr>
      <w:r w:rsidRPr="00346BCA">
        <w:rPr>
          <w:color w:val="000000"/>
          <w:sz w:val="28"/>
          <w:szCs w:val="28"/>
        </w:rPr>
        <w:t>- Năng lực giao tiếp, hợp tác: Trao đổi, thảo luận để thực hiện các nhiệm vụ học tập.</w:t>
      </w:r>
    </w:p>
    <w:p w:rsidR="00110ED7" w:rsidRPr="00346BCA" w:rsidRDefault="00110ED7" w:rsidP="00110ED7">
      <w:pPr>
        <w:tabs>
          <w:tab w:val="left" w:pos="720"/>
        </w:tabs>
        <w:spacing w:line="288" w:lineRule="auto"/>
        <w:ind w:firstLine="360"/>
        <w:jc w:val="both"/>
        <w:rPr>
          <w:color w:val="000000"/>
          <w:sz w:val="28"/>
          <w:szCs w:val="28"/>
        </w:rPr>
      </w:pPr>
      <w:r w:rsidRPr="00346BCA">
        <w:rPr>
          <w:color w:val="000000"/>
          <w:sz w:val="28"/>
          <w:szCs w:val="28"/>
        </w:rPr>
        <w:t>- Năng lực giải quyết vấn đề và sáng tạo: Sử dụng các kiến thức đã học ứng dụng vào thực tế.</w:t>
      </w:r>
    </w:p>
    <w:p w:rsidR="00110ED7" w:rsidRPr="00346BCA" w:rsidRDefault="00110ED7" w:rsidP="00110ED7">
      <w:pPr>
        <w:spacing w:line="288" w:lineRule="auto"/>
        <w:ind w:firstLine="360"/>
        <w:jc w:val="both"/>
        <w:rPr>
          <w:b/>
          <w:sz w:val="28"/>
          <w:szCs w:val="28"/>
        </w:rPr>
      </w:pPr>
      <w:r w:rsidRPr="00346BCA">
        <w:rPr>
          <w:b/>
          <w:sz w:val="28"/>
          <w:szCs w:val="28"/>
        </w:rPr>
        <w:t>3. Phẩm chất.</w:t>
      </w:r>
    </w:p>
    <w:p w:rsidR="00110ED7" w:rsidRPr="00346BCA" w:rsidRDefault="00110ED7" w:rsidP="00110ED7">
      <w:pPr>
        <w:spacing w:line="288" w:lineRule="auto"/>
        <w:ind w:firstLine="360"/>
        <w:jc w:val="both"/>
        <w:rPr>
          <w:sz w:val="28"/>
          <w:szCs w:val="28"/>
        </w:rPr>
      </w:pPr>
      <w:r w:rsidRPr="00346BCA">
        <w:rPr>
          <w:sz w:val="28"/>
          <w:szCs w:val="28"/>
        </w:rPr>
        <w:t>- Phẩm chất nhân ái: Có ý thức giúp đỡ lẫn nhau trong các hoạt động để hoàn thành nhiệm vụ.</w:t>
      </w:r>
    </w:p>
    <w:p w:rsidR="00110ED7" w:rsidRPr="00346BCA" w:rsidRDefault="00110ED7" w:rsidP="00110ED7">
      <w:pPr>
        <w:spacing w:line="288" w:lineRule="auto"/>
        <w:ind w:firstLine="360"/>
        <w:jc w:val="both"/>
        <w:rPr>
          <w:sz w:val="28"/>
          <w:szCs w:val="28"/>
        </w:rPr>
      </w:pPr>
      <w:r w:rsidRPr="00346BCA">
        <w:rPr>
          <w:sz w:val="28"/>
          <w:szCs w:val="28"/>
        </w:rPr>
        <w:t xml:space="preserve">- Phẩm chất chăm chỉ: Chăm chỉ quan sát, suy nghĩ, trả lời câu hỏi. </w:t>
      </w:r>
      <w:r w:rsidRPr="00346BCA">
        <w:rPr>
          <w:color w:val="000000"/>
          <w:sz w:val="28"/>
          <w:szCs w:val="28"/>
        </w:rPr>
        <w:t>Chủ động được việc thực hiện các hành vi theo các chuẩn mực đã học</w:t>
      </w:r>
    </w:p>
    <w:p w:rsidR="00110ED7" w:rsidRPr="00346BCA" w:rsidRDefault="00110ED7" w:rsidP="00110ED7">
      <w:pPr>
        <w:spacing w:line="288" w:lineRule="auto"/>
        <w:ind w:firstLine="360"/>
        <w:jc w:val="both"/>
        <w:rPr>
          <w:sz w:val="28"/>
          <w:szCs w:val="28"/>
        </w:rPr>
      </w:pPr>
      <w:r w:rsidRPr="00346BCA">
        <w:rPr>
          <w:sz w:val="28"/>
          <w:szCs w:val="28"/>
        </w:rPr>
        <w:t>- Phẩm chất trách nhiệm: Giữ trật tự, biết lắng nghe, học tập nghiêm túc.</w:t>
      </w:r>
    </w:p>
    <w:p w:rsidR="00110ED7" w:rsidRPr="00346BCA" w:rsidRDefault="00110ED7" w:rsidP="00110ED7">
      <w:pPr>
        <w:spacing w:line="288" w:lineRule="auto"/>
        <w:ind w:firstLine="360"/>
        <w:jc w:val="both"/>
        <w:rPr>
          <w:b/>
          <w:sz w:val="28"/>
          <w:szCs w:val="28"/>
        </w:rPr>
      </w:pPr>
      <w:r w:rsidRPr="00346BCA">
        <w:rPr>
          <w:b/>
          <w:sz w:val="28"/>
          <w:szCs w:val="28"/>
        </w:rPr>
        <w:t xml:space="preserve">II. ĐỒ DÙNG DẠY HỌC </w:t>
      </w:r>
    </w:p>
    <w:p w:rsidR="00110ED7" w:rsidRPr="00346BCA" w:rsidRDefault="00110ED7" w:rsidP="00110ED7">
      <w:pPr>
        <w:spacing w:line="288" w:lineRule="auto"/>
        <w:ind w:firstLine="360"/>
        <w:jc w:val="both"/>
        <w:rPr>
          <w:sz w:val="28"/>
          <w:szCs w:val="28"/>
        </w:rPr>
      </w:pPr>
      <w:r w:rsidRPr="00346BCA">
        <w:rPr>
          <w:sz w:val="28"/>
          <w:szCs w:val="28"/>
        </w:rPr>
        <w:t>- Kế hoạch bài dạy, bài giảng Power point.</w:t>
      </w:r>
    </w:p>
    <w:p w:rsidR="00110ED7" w:rsidRPr="00346BCA" w:rsidRDefault="00110ED7" w:rsidP="00110ED7">
      <w:pPr>
        <w:spacing w:line="288" w:lineRule="auto"/>
        <w:ind w:firstLine="360"/>
        <w:jc w:val="both"/>
        <w:rPr>
          <w:sz w:val="28"/>
          <w:szCs w:val="28"/>
        </w:rPr>
      </w:pPr>
      <w:r w:rsidRPr="00346BCA">
        <w:rPr>
          <w:sz w:val="28"/>
          <w:szCs w:val="28"/>
        </w:rPr>
        <w:t>- SGK và các thiết bị, học liệu phụ vụ cho tiết dạy.</w:t>
      </w:r>
    </w:p>
    <w:p w:rsidR="00110ED7" w:rsidRPr="00346BCA" w:rsidRDefault="00110ED7" w:rsidP="00110ED7">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498"/>
      </w:tblGrid>
      <w:tr w:rsidR="00110ED7" w:rsidRPr="00346BCA" w:rsidTr="00A82BCC">
        <w:tc>
          <w:tcPr>
            <w:tcW w:w="5240" w:type="dxa"/>
            <w:tcBorders>
              <w:bottom w:val="dashed" w:sz="4" w:space="0" w:color="auto"/>
            </w:tcBorders>
          </w:tcPr>
          <w:p w:rsidR="00110ED7" w:rsidRPr="00346BCA" w:rsidRDefault="00110ED7" w:rsidP="00A82BCC">
            <w:pPr>
              <w:spacing w:line="288" w:lineRule="auto"/>
              <w:jc w:val="center"/>
              <w:rPr>
                <w:b/>
                <w:sz w:val="28"/>
                <w:szCs w:val="28"/>
              </w:rPr>
            </w:pPr>
            <w:r w:rsidRPr="00346BCA">
              <w:rPr>
                <w:b/>
                <w:sz w:val="28"/>
                <w:szCs w:val="28"/>
              </w:rPr>
              <w:t>Hoạt động của giáo viên</w:t>
            </w:r>
          </w:p>
        </w:tc>
        <w:tc>
          <w:tcPr>
            <w:tcW w:w="4498" w:type="dxa"/>
            <w:tcBorders>
              <w:bottom w:val="dashed" w:sz="4" w:space="0" w:color="auto"/>
            </w:tcBorders>
          </w:tcPr>
          <w:p w:rsidR="00110ED7" w:rsidRPr="00346BCA" w:rsidRDefault="00110ED7" w:rsidP="00A82BCC">
            <w:pPr>
              <w:spacing w:line="288" w:lineRule="auto"/>
              <w:jc w:val="center"/>
              <w:rPr>
                <w:b/>
                <w:sz w:val="28"/>
                <w:szCs w:val="28"/>
              </w:rPr>
            </w:pPr>
            <w:r w:rsidRPr="00346BCA">
              <w:rPr>
                <w:b/>
                <w:sz w:val="28"/>
                <w:szCs w:val="28"/>
              </w:rPr>
              <w:t>Hoạt động của học sinh</w:t>
            </w:r>
          </w:p>
        </w:tc>
      </w:tr>
      <w:tr w:rsidR="00110ED7" w:rsidRPr="00346BCA" w:rsidTr="00A82BCC">
        <w:tc>
          <w:tcPr>
            <w:tcW w:w="9738" w:type="dxa"/>
            <w:gridSpan w:val="2"/>
            <w:tcBorders>
              <w:bottom w:val="dashed" w:sz="4" w:space="0" w:color="auto"/>
            </w:tcBorders>
          </w:tcPr>
          <w:p w:rsidR="00110ED7" w:rsidRPr="00346BCA" w:rsidRDefault="00110ED7" w:rsidP="00A82BCC">
            <w:pPr>
              <w:spacing w:line="288" w:lineRule="auto"/>
              <w:jc w:val="both"/>
              <w:rPr>
                <w:bCs/>
                <w:i/>
                <w:sz w:val="28"/>
                <w:szCs w:val="28"/>
              </w:rPr>
            </w:pPr>
            <w:r w:rsidRPr="00346BCA">
              <w:rPr>
                <w:b/>
                <w:bCs/>
                <w:sz w:val="28"/>
                <w:szCs w:val="28"/>
              </w:rPr>
              <w:t>1. Khởi động:</w:t>
            </w:r>
          </w:p>
          <w:p w:rsidR="00110ED7" w:rsidRPr="00346BCA" w:rsidRDefault="00110ED7" w:rsidP="00A82BCC">
            <w:pPr>
              <w:spacing w:line="288" w:lineRule="auto"/>
              <w:jc w:val="both"/>
              <w:rPr>
                <w:sz w:val="28"/>
                <w:szCs w:val="28"/>
              </w:rPr>
            </w:pPr>
            <w:r w:rsidRPr="00346BCA">
              <w:rPr>
                <w:sz w:val="28"/>
                <w:szCs w:val="28"/>
              </w:rPr>
              <w:t xml:space="preserve">- Mục tiêu: Tạo không khí vui vẻ, </w:t>
            </w:r>
            <w:r w:rsidR="002E1BD6">
              <w:rPr>
                <w:sz w:val="28"/>
                <w:szCs w:val="28"/>
              </w:rPr>
              <w:t>phấn</w:t>
            </w:r>
            <w:r w:rsidRPr="00346BCA">
              <w:rPr>
                <w:sz w:val="28"/>
                <w:szCs w:val="28"/>
              </w:rPr>
              <w:t xml:space="preserve"> khởi trước giờ học.</w:t>
            </w:r>
          </w:p>
          <w:p w:rsidR="00110ED7" w:rsidRPr="00346BCA" w:rsidRDefault="00110ED7" w:rsidP="00A82BCC">
            <w:pPr>
              <w:spacing w:line="288" w:lineRule="auto"/>
              <w:jc w:val="both"/>
              <w:rPr>
                <w:sz w:val="28"/>
                <w:szCs w:val="28"/>
              </w:rPr>
            </w:pPr>
            <w:r w:rsidRPr="00346BCA">
              <w:rPr>
                <w:sz w:val="28"/>
                <w:szCs w:val="28"/>
              </w:rPr>
              <w:t>- Cách tiến hành:</w:t>
            </w:r>
          </w:p>
        </w:tc>
      </w:tr>
      <w:tr w:rsidR="00110ED7" w:rsidRPr="00346BCA" w:rsidTr="00A82BCC">
        <w:tc>
          <w:tcPr>
            <w:tcW w:w="5240" w:type="dxa"/>
            <w:tcBorders>
              <w:bottom w:val="dashed" w:sz="4" w:space="0" w:color="auto"/>
            </w:tcBorders>
          </w:tcPr>
          <w:p w:rsidR="00110ED7" w:rsidRPr="00346BCA" w:rsidRDefault="00110ED7" w:rsidP="00A82BCC">
            <w:pPr>
              <w:spacing w:line="288" w:lineRule="auto"/>
              <w:jc w:val="both"/>
              <w:rPr>
                <w:color w:val="000000"/>
                <w:sz w:val="28"/>
                <w:szCs w:val="28"/>
              </w:rPr>
            </w:pPr>
            <w:r w:rsidRPr="00346BCA">
              <w:rPr>
                <w:color w:val="000000"/>
                <w:sz w:val="28"/>
                <w:szCs w:val="28"/>
              </w:rPr>
              <w:t>GV tổ chức cho HS chơi trò chơi “Tia chớp”</w:t>
            </w:r>
          </w:p>
          <w:p w:rsidR="00110ED7" w:rsidRPr="00346BCA" w:rsidRDefault="00110ED7" w:rsidP="00A82BCC">
            <w:pPr>
              <w:spacing w:line="288" w:lineRule="auto"/>
              <w:jc w:val="both"/>
              <w:rPr>
                <w:color w:val="000000"/>
                <w:sz w:val="28"/>
                <w:szCs w:val="28"/>
              </w:rPr>
            </w:pPr>
            <w:r w:rsidRPr="00346BCA">
              <w:rPr>
                <w:color w:val="000000"/>
                <w:sz w:val="28"/>
                <w:szCs w:val="28"/>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110ED7" w:rsidRPr="00346BCA" w:rsidRDefault="00110ED7" w:rsidP="00A82BCC">
            <w:pPr>
              <w:spacing w:line="288" w:lineRule="auto"/>
              <w:jc w:val="both"/>
              <w:rPr>
                <w:color w:val="000000"/>
                <w:sz w:val="28"/>
                <w:szCs w:val="28"/>
              </w:rPr>
            </w:pPr>
            <w:r w:rsidRPr="00346BCA">
              <w:rPr>
                <w:color w:val="000000"/>
                <w:sz w:val="28"/>
                <w:szCs w:val="28"/>
              </w:rPr>
              <w:t>- GV cho HS nêu tên các bài đã học.</w:t>
            </w:r>
          </w:p>
          <w:p w:rsidR="00110ED7" w:rsidRPr="00346BCA" w:rsidRDefault="00110ED7" w:rsidP="00A82BCC">
            <w:pPr>
              <w:spacing w:line="288" w:lineRule="auto"/>
              <w:jc w:val="both"/>
              <w:outlineLvl w:val="0"/>
              <w:rPr>
                <w:bCs/>
                <w:sz w:val="28"/>
                <w:szCs w:val="28"/>
              </w:rPr>
            </w:pPr>
            <w:r w:rsidRPr="00346BCA">
              <w:rPr>
                <w:color w:val="000000"/>
                <w:sz w:val="28"/>
                <w:szCs w:val="28"/>
              </w:rPr>
              <w:t>- GV đánh giá HS chơi, giới thiệu bài.</w:t>
            </w:r>
          </w:p>
        </w:tc>
        <w:tc>
          <w:tcPr>
            <w:tcW w:w="4498" w:type="dxa"/>
            <w:tcBorders>
              <w:bottom w:val="dashed" w:sz="4" w:space="0" w:color="auto"/>
            </w:tcBorders>
          </w:tcPr>
          <w:p w:rsidR="00110ED7" w:rsidRPr="00346BCA" w:rsidRDefault="00110ED7" w:rsidP="00A82BCC">
            <w:pPr>
              <w:spacing w:line="288" w:lineRule="auto"/>
              <w:jc w:val="both"/>
              <w:rPr>
                <w:color w:val="000000"/>
                <w:sz w:val="28"/>
                <w:szCs w:val="28"/>
                <w:lang w:val="en-US"/>
              </w:rPr>
            </w:pPr>
            <w:r w:rsidRPr="00346BCA">
              <w:rPr>
                <w:color w:val="000000"/>
                <w:sz w:val="28"/>
                <w:szCs w:val="28"/>
                <w:lang w:val="en-US"/>
              </w:rPr>
              <w:t>HS tham gia chơi</w:t>
            </w:r>
          </w:p>
          <w:p w:rsidR="00110ED7" w:rsidRPr="00346BCA" w:rsidRDefault="00110ED7" w:rsidP="00A82BCC">
            <w:pPr>
              <w:spacing w:line="288" w:lineRule="auto"/>
              <w:jc w:val="both"/>
              <w:rPr>
                <w:color w:val="000000"/>
                <w:sz w:val="28"/>
                <w:szCs w:val="28"/>
                <w:lang w:val="en-US"/>
              </w:rPr>
            </w:pPr>
          </w:p>
          <w:p w:rsidR="00110ED7" w:rsidRPr="00346BCA" w:rsidRDefault="00110ED7" w:rsidP="00A82BCC">
            <w:pPr>
              <w:spacing w:line="288" w:lineRule="auto"/>
              <w:jc w:val="both"/>
              <w:rPr>
                <w:color w:val="000000"/>
                <w:sz w:val="28"/>
                <w:szCs w:val="28"/>
                <w:lang w:val="en-US"/>
              </w:rPr>
            </w:pPr>
          </w:p>
          <w:p w:rsidR="00110ED7" w:rsidRPr="00346BCA" w:rsidRDefault="00110ED7" w:rsidP="00A82BCC">
            <w:pPr>
              <w:spacing w:line="288" w:lineRule="auto"/>
              <w:jc w:val="both"/>
              <w:rPr>
                <w:color w:val="000000"/>
                <w:sz w:val="28"/>
                <w:szCs w:val="28"/>
                <w:lang w:val="en-US"/>
              </w:rPr>
            </w:pPr>
          </w:p>
          <w:p w:rsidR="00110ED7" w:rsidRPr="00346BCA" w:rsidRDefault="00110ED7" w:rsidP="00A82BCC">
            <w:pPr>
              <w:spacing w:line="288" w:lineRule="auto"/>
              <w:jc w:val="both"/>
              <w:rPr>
                <w:color w:val="000000"/>
                <w:sz w:val="28"/>
                <w:szCs w:val="28"/>
                <w:lang w:val="en-US"/>
              </w:rPr>
            </w:pPr>
          </w:p>
          <w:p w:rsidR="00110ED7" w:rsidRPr="00346BCA" w:rsidRDefault="00110ED7" w:rsidP="00A82BCC">
            <w:pPr>
              <w:spacing w:line="288" w:lineRule="auto"/>
              <w:jc w:val="both"/>
              <w:rPr>
                <w:color w:val="000000"/>
                <w:sz w:val="28"/>
                <w:szCs w:val="28"/>
                <w:lang w:val="en-US"/>
              </w:rPr>
            </w:pPr>
          </w:p>
          <w:p w:rsidR="00110ED7" w:rsidRPr="00346BCA" w:rsidRDefault="00110ED7" w:rsidP="00A82BCC">
            <w:pPr>
              <w:spacing w:line="288" w:lineRule="auto"/>
              <w:jc w:val="both"/>
              <w:rPr>
                <w:color w:val="000000"/>
                <w:sz w:val="28"/>
                <w:szCs w:val="28"/>
                <w:lang w:val="en-US"/>
              </w:rPr>
            </w:pPr>
          </w:p>
          <w:p w:rsidR="00110ED7" w:rsidRPr="00346BCA" w:rsidRDefault="00110ED7" w:rsidP="00A82BCC">
            <w:pPr>
              <w:spacing w:line="288" w:lineRule="auto"/>
              <w:jc w:val="both"/>
              <w:rPr>
                <w:color w:val="000000"/>
                <w:sz w:val="28"/>
                <w:szCs w:val="28"/>
                <w:lang w:val="en-US"/>
              </w:rPr>
            </w:pPr>
            <w:r w:rsidRPr="00346BCA">
              <w:rPr>
                <w:color w:val="000000"/>
                <w:sz w:val="28"/>
                <w:szCs w:val="28"/>
                <w:lang w:val="en-US"/>
              </w:rPr>
              <w:t>Hs nêu</w:t>
            </w:r>
          </w:p>
          <w:p w:rsidR="00110ED7" w:rsidRPr="00346BCA" w:rsidRDefault="00110ED7" w:rsidP="00A82BCC">
            <w:pPr>
              <w:spacing w:line="288" w:lineRule="auto"/>
              <w:jc w:val="both"/>
              <w:rPr>
                <w:color w:val="000000"/>
                <w:sz w:val="28"/>
                <w:szCs w:val="28"/>
                <w:lang w:val="en-US"/>
              </w:rPr>
            </w:pPr>
            <w:r w:rsidRPr="00346BCA">
              <w:rPr>
                <w:color w:val="000000"/>
                <w:sz w:val="28"/>
                <w:szCs w:val="28"/>
                <w:lang w:val="en-US"/>
              </w:rPr>
              <w:t>HS lắng nghe.</w:t>
            </w: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bCs/>
                <w:iCs/>
                <w:sz w:val="28"/>
                <w:szCs w:val="28"/>
              </w:rPr>
            </w:pPr>
            <w:r w:rsidRPr="00346BCA">
              <w:rPr>
                <w:b/>
                <w:bCs/>
                <w:iCs/>
                <w:sz w:val="28"/>
                <w:szCs w:val="28"/>
              </w:rPr>
              <w:t>2. Luyện tập:</w:t>
            </w:r>
          </w:p>
          <w:p w:rsidR="00110ED7" w:rsidRPr="00346BCA" w:rsidRDefault="00110ED7" w:rsidP="00A82BCC">
            <w:pPr>
              <w:spacing w:line="288" w:lineRule="auto"/>
              <w:jc w:val="both"/>
              <w:rPr>
                <w:color w:val="000000"/>
                <w:sz w:val="28"/>
                <w:szCs w:val="28"/>
              </w:rPr>
            </w:pPr>
            <w:r w:rsidRPr="00346BCA">
              <w:rPr>
                <w:b/>
                <w:bCs/>
                <w:iCs/>
                <w:sz w:val="28"/>
                <w:szCs w:val="28"/>
              </w:rPr>
              <w:t xml:space="preserve">- </w:t>
            </w:r>
            <w:r w:rsidRPr="00346BCA">
              <w:rPr>
                <w:bCs/>
                <w:iCs/>
                <w:sz w:val="28"/>
                <w:szCs w:val="28"/>
              </w:rPr>
              <w:t>Mục tiêu:</w:t>
            </w:r>
            <w:r w:rsidRPr="00346BCA">
              <w:rPr>
                <w:iCs/>
                <w:sz w:val="28"/>
                <w:szCs w:val="28"/>
              </w:rPr>
              <w:t xml:space="preserve"> </w:t>
            </w:r>
            <w:r w:rsidRPr="00346BCA">
              <w:rPr>
                <w:bCs/>
                <w:iCs/>
                <w:color w:val="000000"/>
                <w:sz w:val="28"/>
                <w:szCs w:val="28"/>
              </w:rPr>
              <w:t>HS được củng cố nhận thức về các biểu hiện và sự cần thiết phải thực hiện các chuẩn mực:</w:t>
            </w:r>
            <w:r w:rsidRPr="00346BCA">
              <w:rPr>
                <w:iCs/>
                <w:color w:val="000000"/>
                <w:sz w:val="28"/>
                <w:szCs w:val="28"/>
              </w:rPr>
              <w:t xml:space="preserve"> </w:t>
            </w:r>
            <w:r w:rsidRPr="00346BCA">
              <w:rPr>
                <w:color w:val="000000"/>
                <w:sz w:val="28"/>
                <w:szCs w:val="28"/>
              </w:rPr>
              <w:t>Yêu Tổ quốc Việt Nam, quan tâm hàng xóm láng giềng, ham học hỏi và biết giữ lời hứa.</w:t>
            </w:r>
          </w:p>
          <w:p w:rsidR="00110ED7" w:rsidRPr="00346BCA" w:rsidRDefault="00110ED7" w:rsidP="00A82BCC">
            <w:pPr>
              <w:spacing w:line="288" w:lineRule="auto"/>
              <w:jc w:val="both"/>
              <w:rPr>
                <w:iCs/>
                <w:color w:val="000000"/>
                <w:sz w:val="28"/>
                <w:szCs w:val="28"/>
              </w:rPr>
            </w:pPr>
            <w:r w:rsidRPr="00346BCA">
              <w:rPr>
                <w:iCs/>
                <w:color w:val="000000"/>
                <w:sz w:val="28"/>
                <w:szCs w:val="28"/>
              </w:rPr>
              <w:t xml:space="preserve">- </w:t>
            </w:r>
            <w:r w:rsidRPr="00346BCA">
              <w:rPr>
                <w:bCs/>
                <w:iCs/>
                <w:color w:val="000000"/>
                <w:sz w:val="28"/>
                <w:szCs w:val="28"/>
              </w:rPr>
              <w:t>HS nêu được những việc đã thực hiện của bản thân theo các chuẩn mực: t</w:t>
            </w:r>
            <w:r w:rsidRPr="00346BCA">
              <w:rPr>
                <w:iCs/>
                <w:color w:val="000000"/>
                <w:sz w:val="28"/>
                <w:szCs w:val="28"/>
              </w:rPr>
              <w:t xml:space="preserve">ích cực </w:t>
            </w:r>
            <w:r w:rsidRPr="00346BCA">
              <w:rPr>
                <w:iCs/>
                <w:color w:val="000000"/>
                <w:sz w:val="28"/>
                <w:szCs w:val="28"/>
              </w:rPr>
              <w:lastRenderedPageBreak/>
              <w:t>hoàn thành nhiệm vụ, nhận biết điểm mạnh, điểm yếu của bản thân.</w:t>
            </w:r>
          </w:p>
          <w:p w:rsidR="00110ED7" w:rsidRPr="00346BCA" w:rsidRDefault="00110ED7" w:rsidP="00A82BCC">
            <w:pPr>
              <w:spacing w:line="288" w:lineRule="auto"/>
              <w:jc w:val="both"/>
              <w:rPr>
                <w:iCs/>
                <w:sz w:val="28"/>
                <w:szCs w:val="28"/>
              </w:rPr>
            </w:pPr>
            <w:r w:rsidRPr="00346BCA">
              <w:rPr>
                <w:b/>
                <w:bCs/>
                <w:iCs/>
                <w:sz w:val="28"/>
                <w:szCs w:val="28"/>
              </w:rPr>
              <w:t xml:space="preserve">- </w:t>
            </w:r>
            <w:r w:rsidRPr="00346BCA">
              <w:rPr>
                <w:bCs/>
                <w:iCs/>
                <w:sz w:val="28"/>
                <w:szCs w:val="28"/>
              </w:rPr>
              <w:t>Cách tiến hành:</w:t>
            </w:r>
          </w:p>
        </w:tc>
      </w:tr>
      <w:tr w:rsidR="00110ED7" w:rsidRPr="00346BCA" w:rsidTr="00A82BCC">
        <w:tc>
          <w:tcPr>
            <w:tcW w:w="5240" w:type="dxa"/>
            <w:tcBorders>
              <w:top w:val="dashed" w:sz="4" w:space="0" w:color="auto"/>
              <w:bottom w:val="dashed" w:sz="4" w:space="0" w:color="auto"/>
            </w:tcBorders>
          </w:tcPr>
          <w:p w:rsidR="00110ED7" w:rsidRPr="00346BCA" w:rsidRDefault="00110ED7" w:rsidP="00A82BCC">
            <w:pPr>
              <w:spacing w:line="288" w:lineRule="auto"/>
              <w:jc w:val="both"/>
              <w:rPr>
                <w:b/>
                <w:bCs/>
                <w:i/>
                <w:color w:val="000000"/>
                <w:sz w:val="28"/>
                <w:szCs w:val="28"/>
                <w:lang w:val="en-US"/>
              </w:rPr>
            </w:pPr>
            <w:r w:rsidRPr="00346BCA">
              <w:rPr>
                <w:b/>
                <w:bCs/>
                <w:color w:val="000000"/>
                <w:sz w:val="28"/>
                <w:szCs w:val="28"/>
                <w:lang w:val="en-US"/>
              </w:rPr>
              <w:lastRenderedPageBreak/>
              <w:t>HĐ 1: Trò chơi “Rung chuông vàng”</w:t>
            </w:r>
          </w:p>
          <w:p w:rsidR="00110ED7" w:rsidRPr="00346BCA" w:rsidRDefault="00110ED7" w:rsidP="00A82BCC">
            <w:pPr>
              <w:spacing w:line="288" w:lineRule="auto"/>
              <w:jc w:val="both"/>
              <w:rPr>
                <w:rFonts w:eastAsia="SimSun"/>
                <w:sz w:val="28"/>
                <w:szCs w:val="28"/>
                <w:lang w:val="en-US" w:eastAsia="zh-CN"/>
              </w:rPr>
            </w:pPr>
            <w:r w:rsidRPr="00346BCA">
              <w:rPr>
                <w:rFonts w:eastAsia="SimSun"/>
                <w:sz w:val="28"/>
                <w:szCs w:val="28"/>
                <w:lang w:val="en-US" w:eastAsia="zh-CN"/>
              </w:rPr>
              <w:t>Gv tổ chức cho HS chơi trò chơi “Rung chuông vàng” theo các câu hỏi ở phần phụ lục.</w:t>
            </w:r>
          </w:p>
          <w:p w:rsidR="00110ED7" w:rsidRPr="00346BCA" w:rsidRDefault="00110ED7" w:rsidP="00A82BCC">
            <w:pPr>
              <w:spacing w:line="288" w:lineRule="auto"/>
              <w:jc w:val="both"/>
              <w:rPr>
                <w:rFonts w:eastAsia="SimSun"/>
                <w:sz w:val="28"/>
                <w:szCs w:val="28"/>
                <w:lang w:val="en-US" w:eastAsia="zh-CN"/>
              </w:rPr>
            </w:pPr>
            <w:r w:rsidRPr="00346BCA">
              <w:rPr>
                <w:rFonts w:eastAsia="SimSun"/>
                <w:sz w:val="28"/>
                <w:szCs w:val="28"/>
                <w:lang w:val="en-US" w:eastAsia="zh-CN"/>
              </w:rPr>
              <w:t>- Gv chiếu câu hỏi và các câu trả lời, HS ghi câu trả lời vào nháp và giơ tay dành quyền trả lời khi có hiệu lệnh</w:t>
            </w:r>
          </w:p>
          <w:p w:rsidR="00110ED7" w:rsidRPr="00346BCA" w:rsidRDefault="00110ED7" w:rsidP="00A82BCC">
            <w:pPr>
              <w:spacing w:line="288" w:lineRule="auto"/>
              <w:jc w:val="both"/>
              <w:rPr>
                <w:rFonts w:eastAsia="SimSun"/>
                <w:sz w:val="28"/>
                <w:szCs w:val="28"/>
                <w:lang w:val="en-US" w:eastAsia="zh-CN"/>
              </w:rPr>
            </w:pPr>
            <w:r w:rsidRPr="00346BCA">
              <w:rPr>
                <w:rFonts w:eastAsia="SimSun"/>
                <w:sz w:val="28"/>
                <w:szCs w:val="28"/>
                <w:lang w:val="en-US" w:eastAsia="zh-CN"/>
              </w:rPr>
              <w:t>- Sau mỗi câu trả lời đúng HS được trả lời các câu hỏi tiếp theo. HS nào sai sẽ loại ra khỏi cuộc chơi. HS trả lời đến câu hỏi cuối cùng sẽ được lên rung chuông vàng.</w:t>
            </w:r>
          </w:p>
          <w:p w:rsidR="00110ED7" w:rsidRPr="00346BCA" w:rsidRDefault="00110ED7" w:rsidP="00A82BCC">
            <w:pPr>
              <w:spacing w:line="288" w:lineRule="auto"/>
              <w:jc w:val="both"/>
              <w:outlineLvl w:val="0"/>
              <w:rPr>
                <w:bCs/>
                <w:sz w:val="28"/>
                <w:szCs w:val="28"/>
              </w:rPr>
            </w:pPr>
            <w:r w:rsidRPr="00346BCA">
              <w:rPr>
                <w:bCs/>
                <w:sz w:val="28"/>
                <w:szCs w:val="28"/>
              </w:rPr>
              <w:t>+ Câu 1: Nêu những biểu hiện của việc em yêu Tổ quốc Việt Nam?</w:t>
            </w:r>
          </w:p>
          <w:p w:rsidR="00110ED7" w:rsidRPr="00346BCA" w:rsidRDefault="00110ED7" w:rsidP="00A82BCC">
            <w:pPr>
              <w:spacing w:line="288" w:lineRule="auto"/>
              <w:jc w:val="both"/>
              <w:outlineLvl w:val="0"/>
              <w:rPr>
                <w:bCs/>
                <w:sz w:val="28"/>
                <w:szCs w:val="28"/>
              </w:rPr>
            </w:pPr>
          </w:p>
          <w:p w:rsidR="00110ED7" w:rsidRPr="00346BCA" w:rsidRDefault="00110ED7" w:rsidP="00A82BCC">
            <w:pPr>
              <w:spacing w:line="288" w:lineRule="auto"/>
              <w:jc w:val="both"/>
              <w:outlineLvl w:val="0"/>
              <w:rPr>
                <w:bCs/>
                <w:sz w:val="28"/>
                <w:szCs w:val="28"/>
              </w:rPr>
            </w:pPr>
          </w:p>
          <w:p w:rsidR="00110ED7" w:rsidRPr="00346BCA" w:rsidRDefault="00110ED7" w:rsidP="00A82BCC">
            <w:pPr>
              <w:spacing w:line="288" w:lineRule="auto"/>
              <w:jc w:val="both"/>
              <w:outlineLvl w:val="0"/>
              <w:rPr>
                <w:bCs/>
                <w:sz w:val="28"/>
                <w:szCs w:val="28"/>
              </w:rPr>
            </w:pPr>
          </w:p>
          <w:p w:rsidR="00110ED7" w:rsidRPr="00346BCA" w:rsidRDefault="00110ED7" w:rsidP="00A82BCC">
            <w:pPr>
              <w:spacing w:line="288" w:lineRule="auto"/>
              <w:jc w:val="both"/>
              <w:outlineLvl w:val="0"/>
              <w:rPr>
                <w:bCs/>
                <w:sz w:val="28"/>
                <w:szCs w:val="28"/>
              </w:rPr>
            </w:pPr>
          </w:p>
          <w:p w:rsidR="00110ED7" w:rsidRPr="00346BCA" w:rsidRDefault="00110ED7" w:rsidP="00A82BCC">
            <w:pPr>
              <w:shd w:val="clear" w:color="auto" w:fill="FFFFFF"/>
              <w:spacing w:line="288" w:lineRule="auto"/>
              <w:jc w:val="both"/>
              <w:rPr>
                <w:sz w:val="28"/>
                <w:szCs w:val="28"/>
              </w:rPr>
            </w:pPr>
            <w:r w:rsidRPr="00346BCA">
              <w:rPr>
                <w:sz w:val="28"/>
                <w:szCs w:val="28"/>
              </w:rPr>
              <w:t>Câu 2: Nếu không ham học hỏi, không biết giữ lời hứa điều gì sẽ xảy ra?</w:t>
            </w:r>
          </w:p>
          <w:p w:rsidR="00110ED7" w:rsidRPr="00346BCA" w:rsidRDefault="00110ED7" w:rsidP="00A82BCC">
            <w:pPr>
              <w:shd w:val="clear" w:color="auto" w:fill="FFFFFF"/>
              <w:spacing w:line="288" w:lineRule="auto"/>
              <w:jc w:val="both"/>
              <w:rPr>
                <w:sz w:val="28"/>
                <w:szCs w:val="28"/>
                <w:lang w:eastAsia="en-GB"/>
              </w:rPr>
            </w:pPr>
          </w:p>
          <w:p w:rsidR="00110ED7" w:rsidRPr="00346BCA" w:rsidRDefault="00110ED7" w:rsidP="00A82BCC">
            <w:pPr>
              <w:shd w:val="clear" w:color="auto" w:fill="FFFFFF"/>
              <w:spacing w:line="288" w:lineRule="auto"/>
              <w:jc w:val="both"/>
              <w:rPr>
                <w:sz w:val="28"/>
                <w:szCs w:val="28"/>
                <w:lang w:eastAsia="en-GB"/>
              </w:rPr>
            </w:pPr>
          </w:p>
          <w:p w:rsidR="00110ED7" w:rsidRPr="00346BCA" w:rsidRDefault="00110ED7" w:rsidP="00A82BCC">
            <w:pPr>
              <w:shd w:val="clear" w:color="auto" w:fill="FFFFFF"/>
              <w:spacing w:line="288" w:lineRule="auto"/>
              <w:jc w:val="both"/>
              <w:rPr>
                <w:sz w:val="28"/>
                <w:szCs w:val="28"/>
                <w:lang w:eastAsia="en-GB"/>
              </w:rPr>
            </w:pPr>
          </w:p>
          <w:p w:rsidR="00110ED7" w:rsidRPr="00346BCA" w:rsidRDefault="00110ED7" w:rsidP="00A82BCC">
            <w:pPr>
              <w:shd w:val="clear" w:color="auto" w:fill="FFFFFF"/>
              <w:spacing w:line="288" w:lineRule="auto"/>
              <w:jc w:val="both"/>
              <w:rPr>
                <w:sz w:val="28"/>
                <w:szCs w:val="28"/>
                <w:lang w:eastAsia="en-GB"/>
              </w:rPr>
            </w:pPr>
          </w:p>
          <w:p w:rsidR="00110ED7" w:rsidRPr="00346BCA" w:rsidRDefault="00110ED7" w:rsidP="00A82BCC">
            <w:pPr>
              <w:shd w:val="clear" w:color="auto" w:fill="FFFFFF"/>
              <w:spacing w:line="288" w:lineRule="auto"/>
              <w:jc w:val="both"/>
              <w:rPr>
                <w:sz w:val="28"/>
                <w:szCs w:val="28"/>
              </w:rPr>
            </w:pPr>
            <w:r w:rsidRPr="00346BCA">
              <w:rPr>
                <w:sz w:val="28"/>
                <w:szCs w:val="28"/>
              </w:rPr>
              <w:t>Câu 3: Theo em, ham học hỏi, biết giữ lời hứa sẽ mang lại điều gì?</w:t>
            </w:r>
          </w:p>
          <w:p w:rsidR="00110ED7" w:rsidRPr="00346BCA" w:rsidRDefault="00110ED7" w:rsidP="00A82BCC">
            <w:pPr>
              <w:shd w:val="clear" w:color="auto" w:fill="FFFFFF"/>
              <w:spacing w:line="288" w:lineRule="auto"/>
              <w:jc w:val="both"/>
              <w:rPr>
                <w:sz w:val="28"/>
                <w:szCs w:val="28"/>
              </w:rPr>
            </w:pPr>
          </w:p>
          <w:p w:rsidR="00110ED7" w:rsidRPr="00346BCA" w:rsidRDefault="00110ED7" w:rsidP="00A82BCC">
            <w:pPr>
              <w:shd w:val="clear" w:color="auto" w:fill="FFFFFF"/>
              <w:spacing w:line="288" w:lineRule="auto"/>
              <w:jc w:val="both"/>
              <w:rPr>
                <w:sz w:val="28"/>
                <w:szCs w:val="28"/>
              </w:rPr>
            </w:pPr>
          </w:p>
          <w:p w:rsidR="00110ED7" w:rsidRPr="00346BCA" w:rsidRDefault="00110ED7" w:rsidP="00A82BCC">
            <w:pPr>
              <w:shd w:val="clear" w:color="auto" w:fill="FFFFFF"/>
              <w:spacing w:line="288" w:lineRule="auto"/>
              <w:jc w:val="both"/>
              <w:rPr>
                <w:sz w:val="28"/>
                <w:szCs w:val="28"/>
              </w:rPr>
            </w:pPr>
          </w:p>
          <w:p w:rsidR="00110ED7" w:rsidRPr="00346BCA" w:rsidRDefault="00110ED7" w:rsidP="00A82BCC">
            <w:pPr>
              <w:shd w:val="clear" w:color="auto" w:fill="FFFFFF"/>
              <w:spacing w:line="288" w:lineRule="auto"/>
              <w:jc w:val="both"/>
              <w:rPr>
                <w:sz w:val="28"/>
                <w:szCs w:val="28"/>
              </w:rPr>
            </w:pPr>
          </w:p>
          <w:p w:rsidR="00110ED7" w:rsidRPr="00346BCA" w:rsidRDefault="00110ED7" w:rsidP="00A82BCC">
            <w:pPr>
              <w:shd w:val="clear" w:color="auto" w:fill="FFFFFF"/>
              <w:spacing w:line="288" w:lineRule="auto"/>
              <w:jc w:val="both"/>
              <w:rPr>
                <w:sz w:val="28"/>
                <w:szCs w:val="28"/>
              </w:rPr>
            </w:pPr>
          </w:p>
          <w:p w:rsidR="00110ED7" w:rsidRPr="00346BCA" w:rsidRDefault="00110ED7" w:rsidP="00A82BCC">
            <w:pPr>
              <w:shd w:val="clear" w:color="auto" w:fill="FFFFFF"/>
              <w:spacing w:line="288" w:lineRule="auto"/>
              <w:jc w:val="both"/>
              <w:rPr>
                <w:sz w:val="28"/>
                <w:szCs w:val="28"/>
              </w:rPr>
            </w:pPr>
          </w:p>
          <w:p w:rsidR="00110ED7" w:rsidRPr="00346BCA" w:rsidRDefault="00110ED7" w:rsidP="00A82BCC">
            <w:pPr>
              <w:shd w:val="clear" w:color="auto" w:fill="FFFFFF"/>
              <w:spacing w:line="288" w:lineRule="auto"/>
              <w:jc w:val="both"/>
              <w:rPr>
                <w:sz w:val="28"/>
                <w:szCs w:val="28"/>
              </w:rPr>
            </w:pPr>
            <w:r w:rsidRPr="00346BCA">
              <w:rPr>
                <w:sz w:val="28"/>
                <w:szCs w:val="28"/>
              </w:rPr>
              <w:t>Câu 4: Hãy kể về một việc mà em đã biết giữ lời hứa</w:t>
            </w:r>
          </w:p>
          <w:p w:rsidR="00110ED7" w:rsidRPr="00346BCA" w:rsidRDefault="00110ED7" w:rsidP="00A82BCC">
            <w:pPr>
              <w:spacing w:line="288" w:lineRule="auto"/>
              <w:jc w:val="both"/>
              <w:rPr>
                <w:rFonts w:eastAsia="SimSun"/>
                <w:sz w:val="28"/>
                <w:szCs w:val="28"/>
                <w:lang w:eastAsia="zh-CN"/>
              </w:rPr>
            </w:pPr>
            <w:r w:rsidRPr="00346BCA">
              <w:rPr>
                <w:rFonts w:eastAsia="SimSun"/>
                <w:sz w:val="28"/>
                <w:szCs w:val="28"/>
                <w:lang w:eastAsia="zh-CN"/>
              </w:rPr>
              <w:t>- Nhận xét, tuyên dương</w:t>
            </w:r>
          </w:p>
          <w:p w:rsidR="00110ED7" w:rsidRPr="00346BCA" w:rsidRDefault="00110ED7" w:rsidP="00A82BCC">
            <w:pPr>
              <w:spacing w:line="288" w:lineRule="auto"/>
              <w:jc w:val="both"/>
              <w:rPr>
                <w:sz w:val="28"/>
                <w:szCs w:val="28"/>
              </w:rPr>
            </w:pPr>
            <w:r w:rsidRPr="00346BCA">
              <w:rPr>
                <w:sz w:val="28"/>
                <w:szCs w:val="28"/>
              </w:rPr>
              <w:lastRenderedPageBreak/>
              <w:t>- Gv chốt kiến thức.</w:t>
            </w:r>
          </w:p>
        </w:tc>
        <w:tc>
          <w:tcPr>
            <w:tcW w:w="4498" w:type="dxa"/>
            <w:tcBorders>
              <w:top w:val="dashed" w:sz="4" w:space="0" w:color="auto"/>
              <w:bottom w:val="dashed" w:sz="4" w:space="0" w:color="auto"/>
            </w:tcBorders>
          </w:tcPr>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r w:rsidRPr="00346BCA">
              <w:rPr>
                <w:sz w:val="28"/>
                <w:szCs w:val="28"/>
                <w:lang w:val="en-US"/>
              </w:rPr>
              <w:t>- HS tham gia trò chơi</w:t>
            </w: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r w:rsidRPr="00346BCA">
              <w:rPr>
                <w:sz w:val="28"/>
                <w:szCs w:val="28"/>
                <w:lang w:val="en-US"/>
              </w:rPr>
              <w:t xml:space="preserve"> </w:t>
            </w:r>
          </w:p>
          <w:p w:rsidR="00110ED7" w:rsidRPr="00346BCA" w:rsidRDefault="00110ED7" w:rsidP="00A82BCC">
            <w:pPr>
              <w:spacing w:line="288" w:lineRule="auto"/>
              <w:jc w:val="both"/>
              <w:rPr>
                <w:sz w:val="28"/>
                <w:szCs w:val="28"/>
                <w:lang w:val="en-US"/>
              </w:rPr>
            </w:pPr>
            <w:r w:rsidRPr="00346BCA">
              <w:rPr>
                <w:sz w:val="28"/>
                <w:szCs w:val="28"/>
                <w:lang w:val="en-US"/>
              </w:rPr>
              <w:t>Trả lời: Những biểu hiện thể hiện việc yêu Tổ quốc: nghiêm trang khi chào cờ và hát Quốc ca, yêu quý bảo vệ thiên nhiên, trân trọng và tự hào về truyền thống, văn hóa của đất nước …</w:t>
            </w:r>
          </w:p>
          <w:p w:rsidR="00110ED7" w:rsidRPr="00346BCA" w:rsidRDefault="00110ED7" w:rsidP="00A82BCC">
            <w:pPr>
              <w:spacing w:line="288" w:lineRule="auto"/>
              <w:jc w:val="both"/>
              <w:rPr>
                <w:sz w:val="28"/>
                <w:szCs w:val="28"/>
                <w:lang w:val="en-US"/>
              </w:rPr>
            </w:pPr>
            <w:r w:rsidRPr="00346BCA">
              <w:rPr>
                <w:sz w:val="28"/>
                <w:szCs w:val="28"/>
                <w:lang w:val="en-US"/>
              </w:rPr>
              <w:t>+ HS nx.</w:t>
            </w:r>
          </w:p>
          <w:p w:rsidR="00110ED7" w:rsidRPr="00346BCA" w:rsidRDefault="00110ED7" w:rsidP="00A82BCC">
            <w:pPr>
              <w:shd w:val="clear" w:color="auto" w:fill="FFFFFF"/>
              <w:spacing w:line="288" w:lineRule="auto"/>
              <w:jc w:val="both"/>
              <w:rPr>
                <w:sz w:val="28"/>
                <w:szCs w:val="28"/>
                <w:lang w:val="en-US"/>
              </w:rPr>
            </w:pPr>
            <w:r w:rsidRPr="00346BCA">
              <w:rPr>
                <w:sz w:val="28"/>
                <w:szCs w:val="28"/>
                <w:lang w:val="en-US"/>
              </w:rPr>
              <w:t xml:space="preserve">  </w:t>
            </w:r>
            <w:r w:rsidRPr="00346BCA">
              <w:rPr>
                <w:sz w:val="28"/>
                <w:szCs w:val="28"/>
                <w:lang w:val="en-GB" w:eastAsia="en-GB"/>
              </w:rPr>
              <w:t xml:space="preserve">Trả lời: Nếu không </w:t>
            </w:r>
            <w:r w:rsidRPr="00346BCA">
              <w:rPr>
                <w:sz w:val="28"/>
                <w:szCs w:val="28"/>
                <w:lang w:val="en-US"/>
              </w:rPr>
              <w:t>ham học hỏi, không biết giữ lời hứa</w:t>
            </w:r>
            <w:r w:rsidRPr="00346BCA">
              <w:rPr>
                <w:sz w:val="28"/>
                <w:szCs w:val="28"/>
                <w:lang w:val="en-GB" w:eastAsia="en-GB"/>
              </w:rPr>
              <w:t>, em sẽ:</w:t>
            </w:r>
          </w:p>
          <w:p w:rsidR="00110ED7" w:rsidRPr="00346BCA" w:rsidRDefault="00110ED7" w:rsidP="00A82BCC">
            <w:pPr>
              <w:shd w:val="clear" w:color="auto" w:fill="FFFFFF"/>
              <w:spacing w:line="288" w:lineRule="auto"/>
              <w:jc w:val="both"/>
              <w:rPr>
                <w:sz w:val="28"/>
                <w:szCs w:val="28"/>
                <w:lang w:val="en-US"/>
              </w:rPr>
            </w:pPr>
            <w:r w:rsidRPr="00346BCA">
              <w:rPr>
                <w:sz w:val="28"/>
                <w:szCs w:val="28"/>
                <w:lang w:val="en-US"/>
              </w:rPr>
              <w:t>+ Không nhận được sự đánh giá tích cực từ những người xung quanh.</w:t>
            </w:r>
          </w:p>
          <w:p w:rsidR="00110ED7" w:rsidRPr="00346BCA" w:rsidRDefault="00110ED7" w:rsidP="00A82BCC">
            <w:pPr>
              <w:shd w:val="clear" w:color="auto" w:fill="FFFFFF"/>
              <w:spacing w:line="288" w:lineRule="auto"/>
              <w:jc w:val="both"/>
              <w:rPr>
                <w:sz w:val="28"/>
                <w:szCs w:val="28"/>
                <w:lang w:val="en-US"/>
              </w:rPr>
            </w:pPr>
            <w:r w:rsidRPr="00346BCA">
              <w:rPr>
                <w:sz w:val="28"/>
                <w:szCs w:val="28"/>
                <w:lang w:val="en-US"/>
              </w:rPr>
              <w:t>+ Bỏ lỡ nhiều cơ hội để phát triển, rèn luyện bản thân.</w:t>
            </w:r>
          </w:p>
          <w:p w:rsidR="00110ED7" w:rsidRPr="00346BCA" w:rsidRDefault="00110ED7" w:rsidP="00A82BCC">
            <w:pPr>
              <w:shd w:val="clear" w:color="auto" w:fill="FFFFFF"/>
              <w:spacing w:line="288" w:lineRule="auto"/>
              <w:jc w:val="both"/>
              <w:rPr>
                <w:sz w:val="28"/>
                <w:szCs w:val="28"/>
                <w:lang w:val="en-GB" w:eastAsia="en-GB"/>
              </w:rPr>
            </w:pPr>
            <w:r w:rsidRPr="00346BCA">
              <w:rPr>
                <w:sz w:val="28"/>
                <w:szCs w:val="28"/>
                <w:lang w:val="en-GB" w:eastAsia="en-GB"/>
              </w:rPr>
              <w:t xml:space="preserve"> Trả lời:Theo em, </w:t>
            </w:r>
            <w:r w:rsidRPr="00346BCA">
              <w:rPr>
                <w:sz w:val="28"/>
                <w:szCs w:val="28"/>
                <w:lang w:val="en-US"/>
              </w:rPr>
              <w:t>ham học hỏi, biết giữ lời hứa</w:t>
            </w:r>
            <w:r w:rsidRPr="00346BCA">
              <w:rPr>
                <w:sz w:val="28"/>
                <w:szCs w:val="28"/>
                <w:lang w:val="en-GB" w:eastAsia="en-GB"/>
              </w:rPr>
              <w:t xml:space="preserve"> sẽ giúp em:</w:t>
            </w:r>
          </w:p>
          <w:p w:rsidR="00110ED7" w:rsidRPr="00346BCA" w:rsidRDefault="00110ED7" w:rsidP="00A82BCC">
            <w:pPr>
              <w:shd w:val="clear" w:color="auto" w:fill="FFFFFF"/>
              <w:spacing w:line="288" w:lineRule="auto"/>
              <w:jc w:val="both"/>
              <w:rPr>
                <w:sz w:val="28"/>
                <w:szCs w:val="28"/>
                <w:lang w:val="en-GB" w:eastAsia="en-GB"/>
              </w:rPr>
            </w:pPr>
            <w:r w:rsidRPr="00346BCA">
              <w:rPr>
                <w:sz w:val="28"/>
                <w:szCs w:val="28"/>
                <w:lang w:val="en-GB" w:eastAsia="en-GB"/>
              </w:rPr>
              <w:t>+ Tiến bộ trong học tập, trong công việc</w:t>
            </w:r>
          </w:p>
          <w:p w:rsidR="00110ED7" w:rsidRPr="00346BCA" w:rsidRDefault="00110ED7" w:rsidP="00A82BCC">
            <w:pPr>
              <w:shd w:val="clear" w:color="auto" w:fill="FFFFFF"/>
              <w:spacing w:line="288" w:lineRule="auto"/>
              <w:jc w:val="both"/>
              <w:rPr>
                <w:sz w:val="28"/>
                <w:szCs w:val="28"/>
                <w:lang w:val="en-GB" w:eastAsia="en-GB"/>
              </w:rPr>
            </w:pPr>
            <w:r w:rsidRPr="00346BCA">
              <w:rPr>
                <w:sz w:val="28"/>
                <w:szCs w:val="28"/>
                <w:lang w:val="en-GB" w:eastAsia="en-GB"/>
              </w:rPr>
              <w:t>+ Mạnh dạn và tự tin trong các hoạt động tập thể.</w:t>
            </w:r>
          </w:p>
          <w:p w:rsidR="00110ED7" w:rsidRPr="00346BCA" w:rsidRDefault="00110ED7" w:rsidP="00A82BCC">
            <w:pPr>
              <w:shd w:val="clear" w:color="auto" w:fill="FFFFFF"/>
              <w:spacing w:line="288" w:lineRule="auto"/>
              <w:jc w:val="both"/>
              <w:rPr>
                <w:sz w:val="28"/>
                <w:szCs w:val="28"/>
                <w:lang w:val="en-GB" w:eastAsia="en-GB"/>
              </w:rPr>
            </w:pPr>
            <w:r w:rsidRPr="00346BCA">
              <w:rPr>
                <w:sz w:val="28"/>
                <w:szCs w:val="28"/>
                <w:lang w:val="en-GB" w:eastAsia="en-GB"/>
              </w:rPr>
              <w:t>+ Được mọi người tin yêu, quý mến.</w:t>
            </w:r>
          </w:p>
          <w:p w:rsidR="00110ED7" w:rsidRPr="00346BCA" w:rsidRDefault="00110ED7" w:rsidP="00A82BCC">
            <w:pPr>
              <w:shd w:val="clear" w:color="auto" w:fill="FFFFFF"/>
              <w:spacing w:line="288" w:lineRule="auto"/>
              <w:jc w:val="both"/>
              <w:rPr>
                <w:sz w:val="28"/>
                <w:szCs w:val="28"/>
                <w:lang w:val="en-GB" w:eastAsia="en-GB"/>
              </w:rPr>
            </w:pPr>
            <w:r w:rsidRPr="00346BCA">
              <w:rPr>
                <w:sz w:val="28"/>
                <w:szCs w:val="28"/>
                <w:lang w:val="en-GB" w:eastAsia="en-GB"/>
              </w:rPr>
              <w:t>+ Nhận được sự tuyên dương, công nhận của thầy cô giáo và bạn bè xung quanh.</w:t>
            </w:r>
          </w:p>
          <w:p w:rsidR="00110ED7" w:rsidRPr="00346BCA" w:rsidRDefault="00110ED7" w:rsidP="00A82BCC">
            <w:pPr>
              <w:pStyle w:val="ListParagraph"/>
              <w:numPr>
                <w:ilvl w:val="0"/>
                <w:numId w:val="42"/>
              </w:numPr>
              <w:shd w:val="clear" w:color="auto" w:fill="FFFFFF"/>
              <w:spacing w:line="288" w:lineRule="auto"/>
              <w:jc w:val="both"/>
              <w:rPr>
                <w:sz w:val="28"/>
                <w:szCs w:val="28"/>
                <w:lang w:val="en-GB"/>
              </w:rPr>
            </w:pPr>
            <w:r w:rsidRPr="00346BCA">
              <w:rPr>
                <w:sz w:val="28"/>
                <w:szCs w:val="28"/>
              </w:rPr>
              <w:t>HS kể</w:t>
            </w:r>
          </w:p>
        </w:tc>
      </w:tr>
      <w:tr w:rsidR="00110ED7" w:rsidRPr="00346BCA" w:rsidTr="00A82BCC">
        <w:tc>
          <w:tcPr>
            <w:tcW w:w="5240" w:type="dxa"/>
            <w:tcBorders>
              <w:top w:val="dashed" w:sz="4" w:space="0" w:color="auto"/>
              <w:bottom w:val="dashed" w:sz="4" w:space="0" w:color="auto"/>
            </w:tcBorders>
          </w:tcPr>
          <w:p w:rsidR="00110ED7" w:rsidRPr="00346BCA" w:rsidRDefault="00110ED7" w:rsidP="00A82BCC">
            <w:pPr>
              <w:spacing w:line="288" w:lineRule="auto"/>
              <w:rPr>
                <w:b/>
                <w:bCs/>
                <w:i/>
                <w:color w:val="000000"/>
                <w:sz w:val="28"/>
                <w:szCs w:val="28"/>
              </w:rPr>
            </w:pPr>
            <w:r w:rsidRPr="00346BCA">
              <w:rPr>
                <w:b/>
                <w:bCs/>
                <w:color w:val="000000"/>
                <w:sz w:val="28"/>
                <w:szCs w:val="28"/>
              </w:rPr>
              <w:lastRenderedPageBreak/>
              <w:t>HĐ 2: Trò chơi “Hỏi nhanh - Đáp đúng”</w:t>
            </w:r>
          </w:p>
          <w:p w:rsidR="00110ED7" w:rsidRPr="00346BCA" w:rsidRDefault="00110ED7" w:rsidP="00A82BCC">
            <w:pPr>
              <w:spacing w:line="288" w:lineRule="auto"/>
              <w:jc w:val="both"/>
              <w:rPr>
                <w:sz w:val="28"/>
                <w:szCs w:val="28"/>
              </w:rPr>
            </w:pPr>
            <w:r w:rsidRPr="00346BCA">
              <w:rPr>
                <w:color w:val="000000"/>
                <w:sz w:val="28"/>
                <w:szCs w:val="28"/>
              </w:rPr>
              <w:t xml:space="preserve">Câu 1: </w:t>
            </w:r>
            <w:r w:rsidRPr="00346BCA">
              <w:rPr>
                <w:sz w:val="28"/>
                <w:szCs w:val="28"/>
              </w:rPr>
              <w:t>Em đồng tình hoặc không đồng tình với nội dung nào về những việc làm thể hiện việc yêu Tổ quốc? Vì sao?</w:t>
            </w:r>
          </w:p>
          <w:p w:rsidR="00110ED7" w:rsidRPr="00346BCA" w:rsidRDefault="00110ED7" w:rsidP="00A82BCC">
            <w:pPr>
              <w:spacing w:line="288" w:lineRule="auto"/>
              <w:jc w:val="both"/>
              <w:rPr>
                <w:sz w:val="28"/>
                <w:szCs w:val="28"/>
              </w:rPr>
            </w:pPr>
            <w:r w:rsidRPr="00346BCA">
              <w:rPr>
                <w:sz w:val="28"/>
                <w:szCs w:val="28"/>
              </w:rPr>
              <w:t>A. Nghiêm trang khi chào cờ và hát Quốc ca.</w:t>
            </w:r>
          </w:p>
          <w:p w:rsidR="00110ED7" w:rsidRPr="00346BCA" w:rsidRDefault="00110ED7" w:rsidP="00A82BCC">
            <w:pPr>
              <w:spacing w:line="288" w:lineRule="auto"/>
              <w:jc w:val="both"/>
              <w:rPr>
                <w:noProof/>
                <w:sz w:val="28"/>
                <w:szCs w:val="28"/>
              </w:rPr>
            </w:pPr>
            <w:r w:rsidRPr="00346BCA">
              <w:rPr>
                <w:noProof/>
                <w:sz w:val="28"/>
                <w:szCs w:val="28"/>
              </w:rPr>
              <w:t>B. Yêu thiên mhiên, con người nơi mình sinh sống.</w:t>
            </w:r>
          </w:p>
          <w:p w:rsidR="00110ED7" w:rsidRPr="00346BCA" w:rsidRDefault="00110ED7" w:rsidP="00A82BCC">
            <w:pPr>
              <w:spacing w:line="288" w:lineRule="auto"/>
              <w:jc w:val="both"/>
              <w:rPr>
                <w:sz w:val="28"/>
                <w:szCs w:val="28"/>
              </w:rPr>
            </w:pPr>
            <w:r w:rsidRPr="00346BCA">
              <w:rPr>
                <w:sz w:val="28"/>
                <w:szCs w:val="28"/>
              </w:rPr>
              <w:t>C. Tham gia các hoạt động bảo vệ môi trường xung quanh.</w:t>
            </w:r>
          </w:p>
          <w:p w:rsidR="00110ED7" w:rsidRPr="00346BCA" w:rsidRDefault="00110ED7" w:rsidP="00A82BCC">
            <w:pPr>
              <w:spacing w:line="288" w:lineRule="auto"/>
              <w:jc w:val="both"/>
              <w:rPr>
                <w:b/>
                <w:bCs/>
                <w:sz w:val="28"/>
                <w:szCs w:val="28"/>
              </w:rPr>
            </w:pPr>
            <w:r w:rsidRPr="00346BCA">
              <w:rPr>
                <w:b/>
                <w:bCs/>
                <w:sz w:val="28"/>
                <w:szCs w:val="28"/>
              </w:rPr>
              <w:t>D. Tất cả các đáp án trên</w:t>
            </w:r>
          </w:p>
          <w:p w:rsidR="00110ED7" w:rsidRPr="00346BCA" w:rsidRDefault="00110ED7" w:rsidP="00A82BCC">
            <w:pPr>
              <w:spacing w:line="288" w:lineRule="auto"/>
              <w:jc w:val="both"/>
              <w:rPr>
                <w:sz w:val="28"/>
                <w:szCs w:val="28"/>
              </w:rPr>
            </w:pPr>
            <w:r w:rsidRPr="00346BCA">
              <w:rPr>
                <w:sz w:val="28"/>
                <w:szCs w:val="28"/>
              </w:rPr>
              <w:t>Câu 2: Các bạn đã làm gì để thể hiện sự quan tâm hàng xóm láng giềng?</w:t>
            </w:r>
          </w:p>
          <w:p w:rsidR="00110ED7" w:rsidRPr="00346BCA" w:rsidRDefault="00110ED7" w:rsidP="00A82BCC">
            <w:pPr>
              <w:spacing w:line="288" w:lineRule="auto"/>
              <w:jc w:val="both"/>
              <w:rPr>
                <w:b/>
                <w:bCs/>
                <w:sz w:val="28"/>
                <w:szCs w:val="28"/>
              </w:rPr>
            </w:pPr>
            <w:r w:rsidRPr="00346BCA">
              <w:rPr>
                <w:b/>
                <w:bCs/>
                <w:sz w:val="28"/>
                <w:szCs w:val="28"/>
              </w:rPr>
              <w:t>A. Chào hỏi, hỏi tham sức khỏe, biết giúp đỡ nhau khi gặp hoạn nạn.</w:t>
            </w:r>
          </w:p>
          <w:p w:rsidR="00110ED7" w:rsidRPr="00346BCA" w:rsidRDefault="00110ED7" w:rsidP="00A82BCC">
            <w:pPr>
              <w:spacing w:line="288" w:lineRule="auto"/>
              <w:jc w:val="both"/>
              <w:rPr>
                <w:sz w:val="28"/>
                <w:szCs w:val="28"/>
              </w:rPr>
            </w:pPr>
            <w:r w:rsidRPr="00346BCA">
              <w:rPr>
                <w:sz w:val="28"/>
                <w:szCs w:val="28"/>
              </w:rPr>
              <w:t>B. Trêu chó nhà hàng xóm.</w:t>
            </w:r>
          </w:p>
          <w:p w:rsidR="00110ED7" w:rsidRPr="00346BCA" w:rsidRDefault="00110ED7" w:rsidP="00A82BCC">
            <w:pPr>
              <w:spacing w:line="288" w:lineRule="auto"/>
              <w:jc w:val="both"/>
              <w:rPr>
                <w:sz w:val="28"/>
                <w:szCs w:val="28"/>
              </w:rPr>
            </w:pPr>
            <w:r w:rsidRPr="00346BCA">
              <w:rPr>
                <w:sz w:val="28"/>
                <w:szCs w:val="28"/>
              </w:rPr>
              <w:t>C. Cháy nhà hàng xóm bình chân như vại.</w:t>
            </w:r>
          </w:p>
          <w:p w:rsidR="00110ED7" w:rsidRPr="00346BCA" w:rsidRDefault="00110ED7" w:rsidP="00A82BCC">
            <w:pPr>
              <w:spacing w:line="288" w:lineRule="auto"/>
              <w:jc w:val="both"/>
              <w:rPr>
                <w:sz w:val="28"/>
                <w:szCs w:val="28"/>
              </w:rPr>
            </w:pPr>
            <w:r w:rsidRPr="00346BCA">
              <w:rPr>
                <w:sz w:val="28"/>
                <w:szCs w:val="28"/>
              </w:rPr>
              <w:t>D. Vứt rác sang nhà hàng xóm.</w:t>
            </w:r>
          </w:p>
          <w:p w:rsidR="00110ED7" w:rsidRPr="00346BCA" w:rsidRDefault="00110ED7" w:rsidP="00A82BCC">
            <w:pPr>
              <w:spacing w:line="288" w:lineRule="auto"/>
              <w:jc w:val="both"/>
              <w:rPr>
                <w:noProof/>
                <w:sz w:val="28"/>
                <w:szCs w:val="28"/>
              </w:rPr>
            </w:pPr>
            <w:r w:rsidRPr="00346BCA">
              <w:rPr>
                <w:noProof/>
                <w:sz w:val="28"/>
                <w:szCs w:val="28"/>
              </w:rPr>
              <w:t>Câu 3: Em ham học hỏi mang lại những lợi ích gì?</w:t>
            </w:r>
          </w:p>
          <w:p w:rsidR="00110ED7" w:rsidRPr="00346BCA" w:rsidRDefault="00110ED7" w:rsidP="00A82BCC">
            <w:pPr>
              <w:numPr>
                <w:ilvl w:val="0"/>
                <w:numId w:val="40"/>
              </w:numPr>
              <w:spacing w:line="288" w:lineRule="auto"/>
              <w:ind w:left="306" w:hanging="284"/>
              <w:contextualSpacing/>
              <w:jc w:val="both"/>
              <w:rPr>
                <w:sz w:val="28"/>
                <w:szCs w:val="28"/>
              </w:rPr>
            </w:pPr>
            <w:r w:rsidRPr="00346BCA">
              <w:rPr>
                <w:sz w:val="28"/>
                <w:szCs w:val="28"/>
              </w:rPr>
              <w:t>Không thông minh.</w:t>
            </w:r>
          </w:p>
          <w:p w:rsidR="00110ED7" w:rsidRPr="00346BCA" w:rsidRDefault="00110ED7" w:rsidP="00A82BCC">
            <w:pPr>
              <w:numPr>
                <w:ilvl w:val="0"/>
                <w:numId w:val="40"/>
              </w:numPr>
              <w:spacing w:line="288" w:lineRule="auto"/>
              <w:ind w:left="306" w:hanging="284"/>
              <w:contextualSpacing/>
              <w:jc w:val="both"/>
              <w:rPr>
                <w:b/>
                <w:bCs/>
                <w:sz w:val="28"/>
                <w:szCs w:val="28"/>
              </w:rPr>
            </w:pPr>
            <w:r w:rsidRPr="00346BCA">
              <w:rPr>
                <w:b/>
                <w:bCs/>
                <w:noProof/>
                <w:sz w:val="28"/>
                <w:szCs w:val="28"/>
              </w:rPr>
              <w:t>Biết được nhiều điều mới mẻ, đem lại niềm vui, rèn luyện tính siêng năng kiên trì..</w:t>
            </w:r>
          </w:p>
          <w:p w:rsidR="00110ED7" w:rsidRPr="00346BCA" w:rsidRDefault="00110ED7" w:rsidP="00A82BCC">
            <w:pPr>
              <w:numPr>
                <w:ilvl w:val="0"/>
                <w:numId w:val="40"/>
              </w:numPr>
              <w:spacing w:line="288" w:lineRule="auto"/>
              <w:ind w:left="306" w:hanging="284"/>
              <w:contextualSpacing/>
              <w:jc w:val="both"/>
              <w:rPr>
                <w:sz w:val="28"/>
                <w:szCs w:val="28"/>
              </w:rPr>
            </w:pPr>
            <w:r w:rsidRPr="00346BCA">
              <w:rPr>
                <w:sz w:val="28"/>
                <w:szCs w:val="28"/>
              </w:rPr>
              <w:t>Đem lại sự buồn tẻ.</w:t>
            </w:r>
          </w:p>
          <w:p w:rsidR="00110ED7" w:rsidRPr="00346BCA" w:rsidRDefault="00110ED7" w:rsidP="00A82BCC">
            <w:pPr>
              <w:numPr>
                <w:ilvl w:val="0"/>
                <w:numId w:val="40"/>
              </w:numPr>
              <w:spacing w:line="288" w:lineRule="auto"/>
              <w:ind w:left="306" w:hanging="284"/>
              <w:contextualSpacing/>
              <w:jc w:val="both"/>
              <w:rPr>
                <w:sz w:val="28"/>
                <w:szCs w:val="28"/>
              </w:rPr>
            </w:pPr>
            <w:r w:rsidRPr="00346BCA">
              <w:rPr>
                <w:sz w:val="28"/>
                <w:szCs w:val="28"/>
              </w:rPr>
              <w:t>Ỷ lại vào người khác.</w:t>
            </w:r>
          </w:p>
          <w:p w:rsidR="00110ED7" w:rsidRPr="00346BCA" w:rsidRDefault="00110ED7" w:rsidP="00A82BCC">
            <w:pPr>
              <w:spacing w:line="288" w:lineRule="auto"/>
              <w:jc w:val="both"/>
              <w:rPr>
                <w:sz w:val="28"/>
                <w:szCs w:val="28"/>
              </w:rPr>
            </w:pPr>
            <w:r w:rsidRPr="00346BCA">
              <w:rPr>
                <w:sz w:val="28"/>
                <w:szCs w:val="28"/>
              </w:rPr>
              <w:t>Câu 4: Vì sao phải giữ lời hứa?</w:t>
            </w:r>
          </w:p>
          <w:p w:rsidR="00110ED7" w:rsidRPr="00346BCA" w:rsidRDefault="00110ED7" w:rsidP="00A82BCC">
            <w:pPr>
              <w:spacing w:line="288" w:lineRule="auto"/>
              <w:ind w:left="22"/>
              <w:contextualSpacing/>
              <w:jc w:val="both"/>
              <w:rPr>
                <w:noProof/>
                <w:sz w:val="28"/>
                <w:szCs w:val="28"/>
              </w:rPr>
            </w:pPr>
            <w:r w:rsidRPr="00346BCA">
              <w:rPr>
                <w:sz w:val="28"/>
                <w:szCs w:val="28"/>
              </w:rPr>
              <w:t>A. Trở thành người giàu có.</w:t>
            </w:r>
          </w:p>
          <w:p w:rsidR="00110ED7" w:rsidRPr="00346BCA" w:rsidRDefault="00110ED7" w:rsidP="00A82BCC">
            <w:pPr>
              <w:numPr>
                <w:ilvl w:val="0"/>
                <w:numId w:val="41"/>
              </w:numPr>
              <w:spacing w:line="288" w:lineRule="auto"/>
              <w:contextualSpacing/>
              <w:jc w:val="both"/>
              <w:rPr>
                <w:noProof/>
                <w:sz w:val="28"/>
                <w:szCs w:val="28"/>
              </w:rPr>
            </w:pPr>
            <w:r w:rsidRPr="00346BCA">
              <w:rPr>
                <w:noProof/>
                <w:sz w:val="28"/>
                <w:szCs w:val="28"/>
              </w:rPr>
              <w:t>Để trở thành người thông minh.</w:t>
            </w:r>
          </w:p>
          <w:p w:rsidR="00110ED7" w:rsidRPr="00346BCA" w:rsidRDefault="00110ED7" w:rsidP="00A82BCC">
            <w:pPr>
              <w:spacing w:line="288" w:lineRule="auto"/>
              <w:ind w:left="22"/>
              <w:jc w:val="both"/>
              <w:rPr>
                <w:b/>
                <w:bCs/>
                <w:noProof/>
                <w:sz w:val="28"/>
                <w:szCs w:val="28"/>
              </w:rPr>
            </w:pPr>
            <w:r w:rsidRPr="00346BCA">
              <w:rPr>
                <w:b/>
                <w:bCs/>
                <w:sz w:val="28"/>
                <w:szCs w:val="28"/>
              </w:rPr>
              <w:t>C. Được mọi người quý mến và tôn trọng</w:t>
            </w:r>
            <w:r w:rsidRPr="00346BCA">
              <w:rPr>
                <w:b/>
                <w:bCs/>
                <w:noProof/>
                <w:sz w:val="28"/>
                <w:szCs w:val="28"/>
              </w:rPr>
              <w:t>.</w:t>
            </w:r>
          </w:p>
          <w:p w:rsidR="00110ED7" w:rsidRPr="00346BCA" w:rsidRDefault="00110ED7" w:rsidP="00A82BCC">
            <w:pPr>
              <w:spacing w:line="288" w:lineRule="auto"/>
              <w:ind w:left="22"/>
              <w:jc w:val="both"/>
              <w:rPr>
                <w:noProof/>
                <w:sz w:val="28"/>
                <w:szCs w:val="28"/>
                <w:lang w:val="vi-VN"/>
              </w:rPr>
            </w:pPr>
            <w:r w:rsidRPr="00346BCA">
              <w:rPr>
                <w:noProof/>
                <w:sz w:val="28"/>
                <w:szCs w:val="28"/>
              </w:rPr>
              <w:t xml:space="preserve"> D. Để học giỏi hơn</w:t>
            </w:r>
            <w:r w:rsidRPr="00346BCA">
              <w:rPr>
                <w:sz w:val="28"/>
                <w:szCs w:val="28"/>
              </w:rPr>
              <w:t>.</w:t>
            </w:r>
          </w:p>
          <w:p w:rsidR="00110ED7" w:rsidRPr="00346BCA" w:rsidRDefault="00110ED7" w:rsidP="00A82BCC">
            <w:pPr>
              <w:spacing w:line="288" w:lineRule="auto"/>
              <w:rPr>
                <w:noProof/>
                <w:sz w:val="28"/>
                <w:szCs w:val="28"/>
                <w:lang w:val="vi-VN"/>
              </w:rPr>
            </w:pPr>
            <w:r w:rsidRPr="00346BCA">
              <w:rPr>
                <w:sz w:val="28"/>
                <w:szCs w:val="28"/>
              </w:rPr>
              <w:t>GV chốt</w:t>
            </w:r>
          </w:p>
        </w:tc>
        <w:tc>
          <w:tcPr>
            <w:tcW w:w="4498" w:type="dxa"/>
            <w:tcBorders>
              <w:top w:val="dashed" w:sz="4" w:space="0" w:color="auto"/>
              <w:bottom w:val="dashed" w:sz="4" w:space="0" w:color="auto"/>
            </w:tcBorders>
            <w:shd w:val="clear" w:color="auto" w:fill="auto"/>
          </w:tcPr>
          <w:p w:rsidR="00110ED7" w:rsidRPr="00346BCA" w:rsidRDefault="00110ED7" w:rsidP="00A82BCC">
            <w:pPr>
              <w:spacing w:line="288" w:lineRule="auto"/>
              <w:rPr>
                <w:color w:val="000000"/>
                <w:sz w:val="28"/>
                <w:szCs w:val="28"/>
                <w:lang w:val="en-US"/>
              </w:rPr>
            </w:pPr>
          </w:p>
          <w:p w:rsidR="00110ED7" w:rsidRPr="00346BCA" w:rsidRDefault="00110ED7" w:rsidP="00A82BCC">
            <w:pPr>
              <w:spacing w:line="288" w:lineRule="auto"/>
              <w:rPr>
                <w:color w:val="000000"/>
                <w:sz w:val="28"/>
                <w:szCs w:val="28"/>
                <w:lang w:val="en-US"/>
              </w:rPr>
            </w:pPr>
            <w:r w:rsidRPr="00346BCA">
              <w:rPr>
                <w:color w:val="000000"/>
                <w:sz w:val="28"/>
                <w:szCs w:val="28"/>
                <w:lang w:val="en-US"/>
              </w:rPr>
              <w:t>- HS tham gia trò chơi</w:t>
            </w:r>
          </w:p>
          <w:p w:rsidR="00110ED7" w:rsidRPr="00346BCA" w:rsidRDefault="00110ED7" w:rsidP="00A82BCC">
            <w:pPr>
              <w:spacing w:line="288" w:lineRule="auto"/>
              <w:jc w:val="both"/>
              <w:rPr>
                <w:color w:val="000000"/>
                <w:sz w:val="28"/>
                <w:szCs w:val="28"/>
                <w:lang w:val="en-US"/>
              </w:rPr>
            </w:pPr>
            <w:r w:rsidRPr="00346BCA">
              <w:rPr>
                <w:color w:val="000000"/>
                <w:sz w:val="28"/>
                <w:szCs w:val="28"/>
                <w:lang w:val="en-US"/>
              </w:rPr>
              <w:t>- HS lắng nghe</w:t>
            </w:r>
          </w:p>
          <w:p w:rsidR="00110ED7" w:rsidRPr="00346BCA" w:rsidRDefault="00110ED7" w:rsidP="00A82BCC">
            <w:pPr>
              <w:spacing w:line="288" w:lineRule="auto"/>
              <w:rPr>
                <w:color w:val="000000"/>
                <w:sz w:val="28"/>
                <w:szCs w:val="28"/>
                <w:lang w:val="en-US"/>
              </w:rPr>
            </w:pPr>
            <w:r w:rsidRPr="00346BCA">
              <w:rPr>
                <w:color w:val="000000"/>
                <w:sz w:val="28"/>
                <w:szCs w:val="28"/>
                <w:lang w:val="en-US"/>
              </w:rPr>
              <w:t>Trả lời: Đáp án D</w:t>
            </w: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jc w:val="both"/>
              <w:rPr>
                <w:sz w:val="28"/>
                <w:szCs w:val="28"/>
                <w:lang w:val="en-US"/>
              </w:rPr>
            </w:pPr>
          </w:p>
          <w:p w:rsidR="00110ED7" w:rsidRPr="00346BCA" w:rsidRDefault="00110ED7" w:rsidP="00A82BCC">
            <w:pPr>
              <w:spacing w:line="288" w:lineRule="auto"/>
              <w:jc w:val="both"/>
              <w:rPr>
                <w:sz w:val="28"/>
                <w:szCs w:val="28"/>
                <w:lang w:val="en-US"/>
              </w:rPr>
            </w:pPr>
            <w:r w:rsidRPr="00346BCA">
              <w:rPr>
                <w:sz w:val="28"/>
                <w:szCs w:val="28"/>
                <w:lang w:val="en-US"/>
              </w:rPr>
              <w:t>Trả lời: Đáp án A</w:t>
            </w: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r w:rsidRPr="00346BCA">
              <w:rPr>
                <w:sz w:val="28"/>
                <w:szCs w:val="28"/>
                <w:lang w:val="en-US"/>
              </w:rPr>
              <w:t>Trả lời: Đáp án B</w:t>
            </w: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p>
          <w:p w:rsidR="00110ED7" w:rsidRPr="00346BCA" w:rsidRDefault="00110ED7" w:rsidP="00A82BCC">
            <w:pPr>
              <w:spacing w:line="288" w:lineRule="auto"/>
              <w:rPr>
                <w:sz w:val="28"/>
                <w:szCs w:val="28"/>
                <w:lang w:val="en-US"/>
              </w:rPr>
            </w:pPr>
            <w:r w:rsidRPr="00346BCA">
              <w:rPr>
                <w:sz w:val="28"/>
                <w:szCs w:val="28"/>
                <w:lang w:val="en-US"/>
              </w:rPr>
              <w:t>Trả lời: Đáp án C</w:t>
            </w:r>
          </w:p>
        </w:tc>
      </w:tr>
      <w:tr w:rsidR="00110ED7" w:rsidRPr="00346BCA" w:rsidTr="00A82BCC">
        <w:tc>
          <w:tcPr>
            <w:tcW w:w="5240" w:type="dxa"/>
            <w:tcBorders>
              <w:top w:val="dashed" w:sz="4" w:space="0" w:color="auto"/>
              <w:bottom w:val="dashed" w:sz="4" w:space="0" w:color="auto"/>
            </w:tcBorders>
          </w:tcPr>
          <w:p w:rsidR="00110ED7" w:rsidRPr="00346BCA" w:rsidRDefault="00110ED7" w:rsidP="00A82BCC">
            <w:pPr>
              <w:spacing w:line="288" w:lineRule="auto"/>
              <w:jc w:val="both"/>
              <w:rPr>
                <w:b/>
                <w:sz w:val="28"/>
                <w:szCs w:val="28"/>
              </w:rPr>
            </w:pPr>
            <w:r w:rsidRPr="00346BCA">
              <w:rPr>
                <w:b/>
                <w:sz w:val="28"/>
                <w:szCs w:val="28"/>
              </w:rPr>
              <w:t>3. Vận dụng.</w:t>
            </w:r>
          </w:p>
          <w:p w:rsidR="00110ED7" w:rsidRPr="00346BCA" w:rsidRDefault="00110ED7" w:rsidP="00A82BCC">
            <w:pPr>
              <w:spacing w:line="288" w:lineRule="auto"/>
              <w:rPr>
                <w:color w:val="000000"/>
                <w:sz w:val="28"/>
                <w:szCs w:val="28"/>
              </w:rPr>
            </w:pPr>
            <w:r w:rsidRPr="00346BCA">
              <w:rPr>
                <w:sz w:val="28"/>
                <w:szCs w:val="28"/>
              </w:rPr>
              <w:t>- Mục tiêu</w:t>
            </w:r>
            <w:r w:rsidRPr="00346BCA">
              <w:rPr>
                <w:sz w:val="28"/>
                <w:szCs w:val="28"/>
                <w:lang w:val="vi-VN"/>
              </w:rPr>
              <w:t>:</w:t>
            </w:r>
            <w:r w:rsidRPr="00346BCA">
              <w:rPr>
                <w:b/>
                <w:bCs/>
                <w:color w:val="000000"/>
                <w:sz w:val="28"/>
                <w:szCs w:val="28"/>
              </w:rPr>
              <w:t xml:space="preserve"> </w:t>
            </w:r>
            <w:r w:rsidRPr="00346BCA">
              <w:rPr>
                <w:bCs/>
                <w:color w:val="000000"/>
                <w:sz w:val="28"/>
                <w:szCs w:val="28"/>
              </w:rPr>
              <w:t>HS  nêu được những việc đã thực hiện của bản thân theo các chuẩn mực:</w:t>
            </w:r>
            <w:r w:rsidRPr="00346BCA">
              <w:rPr>
                <w:bCs/>
                <w:color w:val="000000"/>
                <w:sz w:val="28"/>
                <w:szCs w:val="28"/>
                <w:lang w:val="vi-VN"/>
              </w:rPr>
              <w:t xml:space="preserve"> </w:t>
            </w:r>
            <w:r w:rsidRPr="00346BCA">
              <w:rPr>
                <w:color w:val="000000"/>
                <w:sz w:val="28"/>
                <w:szCs w:val="28"/>
              </w:rPr>
              <w:lastRenderedPageBreak/>
              <w:t>Yêu Tổ quốc Việt Nam, quan tâm hàng xóm láng giềng, ham học hỏi và biết giữ lời hứa.</w:t>
            </w:r>
          </w:p>
          <w:p w:rsidR="00110ED7" w:rsidRPr="00346BCA" w:rsidRDefault="00110ED7" w:rsidP="00A82BCC">
            <w:pPr>
              <w:spacing w:line="288" w:lineRule="auto"/>
              <w:rPr>
                <w:sz w:val="28"/>
                <w:szCs w:val="28"/>
              </w:rPr>
            </w:pPr>
            <w:r w:rsidRPr="00346BCA">
              <w:rPr>
                <w:bCs/>
                <w:color w:val="000000"/>
                <w:sz w:val="28"/>
                <w:szCs w:val="28"/>
                <w:lang w:val="vi-VN"/>
              </w:rPr>
              <w:t xml:space="preserve"> </w:t>
            </w:r>
            <w:r w:rsidRPr="00346BCA">
              <w:rPr>
                <w:sz w:val="28"/>
                <w:szCs w:val="28"/>
              </w:rPr>
              <w:t xml:space="preserve"> </w:t>
            </w:r>
            <w:r w:rsidRPr="00346BCA">
              <w:rPr>
                <w:sz w:val="28"/>
                <w:szCs w:val="28"/>
                <w:lang w:val="en-US"/>
              </w:rPr>
              <w:t>Cách tiến hành:</w:t>
            </w:r>
          </w:p>
        </w:tc>
        <w:tc>
          <w:tcPr>
            <w:tcW w:w="4498" w:type="dxa"/>
            <w:tcBorders>
              <w:top w:val="dashed" w:sz="4" w:space="0" w:color="auto"/>
              <w:bottom w:val="dashed" w:sz="4" w:space="0" w:color="auto"/>
            </w:tcBorders>
          </w:tcPr>
          <w:p w:rsidR="00110ED7" w:rsidRPr="00346BCA" w:rsidRDefault="00110ED7" w:rsidP="00A82BCC">
            <w:pPr>
              <w:spacing w:line="288" w:lineRule="auto"/>
              <w:ind w:left="33"/>
              <w:contextualSpacing/>
              <w:rPr>
                <w:color w:val="000000"/>
                <w:sz w:val="28"/>
                <w:szCs w:val="28"/>
                <w:lang w:val="en-US"/>
              </w:rPr>
            </w:pPr>
          </w:p>
        </w:tc>
      </w:tr>
      <w:tr w:rsidR="00110ED7" w:rsidRPr="00346BCA" w:rsidTr="00A82BCC">
        <w:tc>
          <w:tcPr>
            <w:tcW w:w="5240" w:type="dxa"/>
            <w:tcBorders>
              <w:top w:val="dashed" w:sz="4" w:space="0" w:color="auto"/>
              <w:bottom w:val="dashed" w:sz="4" w:space="0" w:color="auto"/>
            </w:tcBorders>
          </w:tcPr>
          <w:p w:rsidR="00110ED7" w:rsidRPr="00346BCA" w:rsidRDefault="00110ED7" w:rsidP="00A82BCC">
            <w:pPr>
              <w:spacing w:line="288" w:lineRule="auto"/>
              <w:jc w:val="both"/>
              <w:rPr>
                <w:b/>
                <w:bCs/>
                <w:color w:val="000000"/>
                <w:sz w:val="28"/>
                <w:szCs w:val="28"/>
              </w:rPr>
            </w:pPr>
            <w:r w:rsidRPr="00346BCA">
              <w:rPr>
                <w:color w:val="000000"/>
                <w:sz w:val="28"/>
                <w:szCs w:val="28"/>
              </w:rPr>
              <w:lastRenderedPageBreak/>
              <w:t xml:space="preserve"> </w:t>
            </w:r>
            <w:r w:rsidRPr="00346BCA">
              <w:rPr>
                <w:b/>
                <w:bCs/>
                <w:color w:val="000000"/>
                <w:sz w:val="28"/>
                <w:szCs w:val="28"/>
              </w:rPr>
              <w:t>Trò chơi “Phóng viên”</w:t>
            </w:r>
          </w:p>
          <w:p w:rsidR="00110ED7" w:rsidRPr="00346BCA" w:rsidRDefault="00110ED7" w:rsidP="00A82BCC">
            <w:pPr>
              <w:spacing w:line="288" w:lineRule="auto"/>
              <w:jc w:val="both"/>
              <w:rPr>
                <w:color w:val="000000"/>
                <w:sz w:val="28"/>
                <w:szCs w:val="28"/>
              </w:rPr>
            </w:pPr>
            <w:r w:rsidRPr="00346BCA">
              <w:rPr>
                <w:color w:val="000000"/>
                <w:sz w:val="28"/>
                <w:szCs w:val="28"/>
              </w:rPr>
              <w:t>- GV cho HS chơi trò chơi phỏng vấn các bạn trong lớp về việc những việc đã thực hiện của bản thân theo các chuẩn mực:</w:t>
            </w:r>
            <w:r w:rsidRPr="00346BCA">
              <w:rPr>
                <w:color w:val="000000"/>
                <w:sz w:val="28"/>
                <w:szCs w:val="28"/>
                <w:lang w:val="vi-VN"/>
              </w:rPr>
              <w:t xml:space="preserve"> </w:t>
            </w:r>
            <w:r w:rsidRPr="00346BCA">
              <w:rPr>
                <w:color w:val="000000"/>
                <w:sz w:val="28"/>
                <w:szCs w:val="28"/>
              </w:rPr>
              <w:t>Yêu Tổ quốc Việt Nam, quan tâm hàng xóm láng giềng, ham học hỏi và biết giữ lời hứa.</w:t>
            </w:r>
          </w:p>
          <w:p w:rsidR="00110ED7" w:rsidRPr="00346BCA" w:rsidRDefault="00110ED7" w:rsidP="00A82BCC">
            <w:pPr>
              <w:spacing w:line="288" w:lineRule="auto"/>
              <w:jc w:val="both"/>
              <w:rPr>
                <w:color w:val="000000"/>
                <w:sz w:val="28"/>
                <w:szCs w:val="28"/>
              </w:rPr>
            </w:pPr>
          </w:p>
          <w:p w:rsidR="00110ED7" w:rsidRPr="00346BCA" w:rsidRDefault="00110ED7" w:rsidP="00A82BCC">
            <w:pPr>
              <w:spacing w:line="288" w:lineRule="auto"/>
              <w:jc w:val="both"/>
              <w:rPr>
                <w:color w:val="000000"/>
                <w:sz w:val="28"/>
                <w:szCs w:val="28"/>
              </w:rPr>
            </w:pPr>
          </w:p>
          <w:p w:rsidR="00110ED7" w:rsidRPr="00346BCA" w:rsidRDefault="00110ED7" w:rsidP="00A82BCC">
            <w:pPr>
              <w:spacing w:line="288" w:lineRule="auto"/>
              <w:jc w:val="both"/>
              <w:rPr>
                <w:color w:val="000000"/>
                <w:sz w:val="28"/>
                <w:szCs w:val="28"/>
              </w:rPr>
            </w:pPr>
          </w:p>
          <w:p w:rsidR="00110ED7" w:rsidRPr="00346BCA" w:rsidRDefault="00110ED7" w:rsidP="00A82BCC">
            <w:pPr>
              <w:spacing w:line="288" w:lineRule="auto"/>
              <w:jc w:val="both"/>
              <w:rPr>
                <w:color w:val="000000"/>
                <w:sz w:val="28"/>
                <w:szCs w:val="28"/>
              </w:rPr>
            </w:pPr>
          </w:p>
          <w:p w:rsidR="00110ED7" w:rsidRPr="00346BCA" w:rsidRDefault="00110ED7" w:rsidP="00A82BCC">
            <w:pPr>
              <w:spacing w:line="288" w:lineRule="auto"/>
              <w:jc w:val="both"/>
              <w:rPr>
                <w:color w:val="000000"/>
                <w:sz w:val="28"/>
                <w:szCs w:val="28"/>
              </w:rPr>
            </w:pPr>
          </w:p>
          <w:p w:rsidR="00110ED7" w:rsidRPr="00346BCA" w:rsidRDefault="00110ED7" w:rsidP="00A82BCC">
            <w:pPr>
              <w:spacing w:line="288" w:lineRule="auto"/>
              <w:jc w:val="both"/>
              <w:rPr>
                <w:color w:val="000000"/>
                <w:sz w:val="28"/>
                <w:szCs w:val="28"/>
              </w:rPr>
            </w:pPr>
            <w:r w:rsidRPr="00346BCA">
              <w:rPr>
                <w:color w:val="000000"/>
                <w:sz w:val="28"/>
                <w:szCs w:val="28"/>
              </w:rPr>
              <w:t>- GV nhận xét hoạt động của HS</w:t>
            </w:r>
          </w:p>
          <w:p w:rsidR="00110ED7" w:rsidRPr="00346BCA" w:rsidRDefault="00110ED7" w:rsidP="00A82BCC">
            <w:pPr>
              <w:spacing w:line="288" w:lineRule="auto"/>
              <w:jc w:val="both"/>
              <w:rPr>
                <w:color w:val="000000"/>
                <w:sz w:val="28"/>
                <w:szCs w:val="28"/>
              </w:rPr>
            </w:pPr>
            <w:r w:rsidRPr="00346BCA">
              <w:rPr>
                <w:color w:val="000000"/>
                <w:sz w:val="28"/>
                <w:szCs w:val="28"/>
              </w:rPr>
              <w:t>- Nêu tên các bài đạo đức đã học?</w:t>
            </w:r>
          </w:p>
          <w:p w:rsidR="00110ED7" w:rsidRPr="00346BCA" w:rsidRDefault="00110ED7" w:rsidP="00A82BCC">
            <w:pPr>
              <w:spacing w:line="288" w:lineRule="auto"/>
              <w:jc w:val="both"/>
              <w:rPr>
                <w:color w:val="000000"/>
                <w:sz w:val="28"/>
                <w:szCs w:val="28"/>
              </w:rPr>
            </w:pPr>
          </w:p>
          <w:p w:rsidR="00110ED7" w:rsidRPr="00346BCA" w:rsidRDefault="00110ED7" w:rsidP="00A82BCC">
            <w:pPr>
              <w:spacing w:line="288" w:lineRule="auto"/>
              <w:jc w:val="both"/>
              <w:rPr>
                <w:color w:val="000000"/>
                <w:sz w:val="28"/>
                <w:szCs w:val="28"/>
              </w:rPr>
            </w:pPr>
          </w:p>
          <w:p w:rsidR="00110ED7" w:rsidRPr="00346BCA" w:rsidRDefault="00110ED7" w:rsidP="00A82BCC">
            <w:pPr>
              <w:spacing w:line="288" w:lineRule="auto"/>
              <w:jc w:val="both"/>
              <w:rPr>
                <w:color w:val="000000"/>
                <w:sz w:val="28"/>
                <w:szCs w:val="28"/>
              </w:rPr>
            </w:pPr>
          </w:p>
          <w:p w:rsidR="00110ED7" w:rsidRPr="00346BCA" w:rsidRDefault="00110ED7" w:rsidP="00A82BCC">
            <w:pPr>
              <w:spacing w:line="288" w:lineRule="auto"/>
              <w:jc w:val="both"/>
              <w:rPr>
                <w:color w:val="000000"/>
                <w:sz w:val="28"/>
                <w:szCs w:val="28"/>
              </w:rPr>
            </w:pPr>
            <w:r w:rsidRPr="00346BCA">
              <w:rPr>
                <w:color w:val="000000"/>
                <w:sz w:val="28"/>
                <w:szCs w:val="28"/>
              </w:rPr>
              <w:t>- GV nhắc nhở HS tiếp tục thực hiện các hành vi việc làm theo các chuẩn mực: Yêu Tổ quốc Việt Nam, quan tâm hàng xóm láng giềng, ham học hỏi và biết giữ lời hứa.</w:t>
            </w:r>
          </w:p>
          <w:p w:rsidR="00110ED7" w:rsidRPr="00346BCA" w:rsidRDefault="00110ED7" w:rsidP="00A82BCC">
            <w:pPr>
              <w:spacing w:line="288" w:lineRule="auto"/>
              <w:jc w:val="both"/>
              <w:rPr>
                <w:color w:val="000000"/>
                <w:sz w:val="28"/>
                <w:szCs w:val="28"/>
              </w:rPr>
            </w:pPr>
            <w:r w:rsidRPr="00346BCA">
              <w:rPr>
                <w:color w:val="000000"/>
                <w:sz w:val="28"/>
                <w:szCs w:val="28"/>
              </w:rPr>
              <w:t>- GV nhận xét, đánh giá tiết học</w:t>
            </w:r>
          </w:p>
        </w:tc>
        <w:tc>
          <w:tcPr>
            <w:tcW w:w="4498" w:type="dxa"/>
            <w:tcBorders>
              <w:top w:val="dashed" w:sz="4" w:space="0" w:color="auto"/>
              <w:bottom w:val="dashed" w:sz="4" w:space="0" w:color="auto"/>
            </w:tcBorders>
          </w:tcPr>
          <w:p w:rsidR="00110ED7" w:rsidRPr="00346BCA" w:rsidRDefault="00110ED7" w:rsidP="00A82BCC">
            <w:pPr>
              <w:spacing w:line="288" w:lineRule="auto"/>
              <w:ind w:left="33"/>
              <w:contextualSpacing/>
              <w:jc w:val="both"/>
              <w:rPr>
                <w:color w:val="000000"/>
                <w:sz w:val="28"/>
                <w:szCs w:val="28"/>
              </w:rPr>
            </w:pPr>
          </w:p>
          <w:p w:rsidR="00110ED7" w:rsidRPr="00346BCA" w:rsidRDefault="00110ED7" w:rsidP="00A82BCC">
            <w:pPr>
              <w:spacing w:line="288" w:lineRule="auto"/>
              <w:ind w:left="33"/>
              <w:contextualSpacing/>
              <w:jc w:val="both"/>
              <w:rPr>
                <w:color w:val="000000"/>
                <w:sz w:val="28"/>
                <w:szCs w:val="28"/>
              </w:rPr>
            </w:pPr>
            <w:r w:rsidRPr="00346BCA">
              <w:rPr>
                <w:color w:val="000000"/>
                <w:sz w:val="28"/>
                <w:szCs w:val="28"/>
              </w:rPr>
              <w:t>-</w:t>
            </w:r>
            <w:r w:rsidRPr="00346BCA">
              <w:rPr>
                <w:color w:val="000000"/>
                <w:sz w:val="28"/>
                <w:szCs w:val="28"/>
                <w:lang w:val="vi-VN"/>
              </w:rPr>
              <w:t xml:space="preserve"> </w:t>
            </w:r>
            <w:r w:rsidRPr="00346BCA">
              <w:rPr>
                <w:color w:val="000000"/>
                <w:sz w:val="28"/>
                <w:szCs w:val="28"/>
              </w:rPr>
              <w:t>HS tham gia trò chơi</w:t>
            </w:r>
          </w:p>
          <w:p w:rsidR="00110ED7" w:rsidRPr="00346BCA" w:rsidRDefault="00110ED7" w:rsidP="00A82BCC">
            <w:pPr>
              <w:spacing w:line="288" w:lineRule="auto"/>
              <w:ind w:left="33"/>
              <w:contextualSpacing/>
              <w:jc w:val="both"/>
              <w:rPr>
                <w:color w:val="000000"/>
                <w:sz w:val="28"/>
                <w:szCs w:val="28"/>
              </w:rPr>
            </w:pPr>
            <w:r w:rsidRPr="00346BCA">
              <w:rPr>
                <w:color w:val="000000"/>
                <w:sz w:val="28"/>
                <w:szCs w:val="28"/>
              </w:rPr>
              <w:t>Các câu hỏi VD:</w:t>
            </w:r>
          </w:p>
          <w:p w:rsidR="00110ED7" w:rsidRPr="00346BCA" w:rsidRDefault="00110ED7" w:rsidP="00A82BCC">
            <w:pPr>
              <w:spacing w:line="288" w:lineRule="auto"/>
              <w:ind w:left="33"/>
              <w:contextualSpacing/>
              <w:jc w:val="both"/>
              <w:rPr>
                <w:color w:val="000000"/>
                <w:sz w:val="28"/>
                <w:szCs w:val="28"/>
              </w:rPr>
            </w:pPr>
            <w:r w:rsidRPr="00346BCA">
              <w:rPr>
                <w:color w:val="000000"/>
                <w:sz w:val="28"/>
                <w:szCs w:val="28"/>
              </w:rPr>
              <w:t>+</w:t>
            </w:r>
            <w:r w:rsidRPr="00346BCA">
              <w:rPr>
                <w:color w:val="000000"/>
                <w:sz w:val="28"/>
                <w:szCs w:val="28"/>
                <w:lang w:val="vi-VN"/>
              </w:rPr>
              <w:t xml:space="preserve"> </w:t>
            </w:r>
            <w:r w:rsidRPr="00346BCA">
              <w:rPr>
                <w:color w:val="000000"/>
                <w:sz w:val="28"/>
                <w:szCs w:val="28"/>
              </w:rPr>
              <w:t>Bạn cần</w:t>
            </w:r>
            <w:r w:rsidRPr="00346BCA">
              <w:rPr>
                <w:color w:val="000000"/>
                <w:sz w:val="28"/>
                <w:szCs w:val="28"/>
                <w:lang w:val="vi-VN"/>
              </w:rPr>
              <w:t xml:space="preserve"> làm gì để </w:t>
            </w:r>
            <w:r w:rsidRPr="00346BCA">
              <w:rPr>
                <w:color w:val="000000"/>
                <w:sz w:val="28"/>
                <w:szCs w:val="28"/>
              </w:rPr>
              <w:t xml:space="preserve">thể hiện tình yêu Tổ quốc </w:t>
            </w:r>
            <w:r w:rsidRPr="00346BCA">
              <w:rPr>
                <w:color w:val="000000"/>
                <w:sz w:val="28"/>
                <w:szCs w:val="28"/>
                <w:lang w:val="vi-VN"/>
              </w:rPr>
              <w:t>của mình</w:t>
            </w:r>
            <w:r w:rsidRPr="00346BCA">
              <w:rPr>
                <w:color w:val="000000"/>
                <w:sz w:val="28"/>
                <w:szCs w:val="28"/>
              </w:rPr>
              <w:t>?</w:t>
            </w:r>
          </w:p>
          <w:p w:rsidR="00110ED7" w:rsidRPr="00346BCA" w:rsidRDefault="00110ED7" w:rsidP="00A82BCC">
            <w:pPr>
              <w:spacing w:line="288" w:lineRule="auto"/>
              <w:ind w:left="33"/>
              <w:contextualSpacing/>
              <w:jc w:val="both"/>
              <w:rPr>
                <w:color w:val="000000"/>
                <w:sz w:val="28"/>
                <w:szCs w:val="28"/>
              </w:rPr>
            </w:pPr>
            <w:r w:rsidRPr="00346BCA">
              <w:rPr>
                <w:color w:val="000000"/>
                <w:sz w:val="28"/>
                <w:szCs w:val="28"/>
              </w:rPr>
              <w:t>+</w:t>
            </w:r>
            <w:r w:rsidRPr="00346BCA">
              <w:rPr>
                <w:color w:val="000000"/>
                <w:sz w:val="28"/>
                <w:szCs w:val="28"/>
                <w:lang w:val="vi-VN"/>
              </w:rPr>
              <w:t xml:space="preserve"> </w:t>
            </w:r>
            <w:r w:rsidRPr="00346BCA">
              <w:rPr>
                <w:color w:val="000000"/>
                <w:sz w:val="28"/>
                <w:szCs w:val="28"/>
              </w:rPr>
              <w:t>Bạn đã làm gì để thể hiện việc quan tâm hàng xóm láng giềng</w:t>
            </w:r>
          </w:p>
          <w:p w:rsidR="00110ED7" w:rsidRPr="00346BCA" w:rsidRDefault="00110ED7" w:rsidP="00A82BCC">
            <w:pPr>
              <w:spacing w:line="288" w:lineRule="auto"/>
              <w:ind w:left="33"/>
              <w:contextualSpacing/>
              <w:jc w:val="both"/>
              <w:rPr>
                <w:color w:val="000000"/>
                <w:sz w:val="28"/>
                <w:szCs w:val="28"/>
              </w:rPr>
            </w:pPr>
            <w:r w:rsidRPr="00346BCA">
              <w:rPr>
                <w:color w:val="000000"/>
                <w:sz w:val="28"/>
                <w:szCs w:val="28"/>
              </w:rPr>
              <w:t>+</w:t>
            </w:r>
            <w:r w:rsidRPr="00346BCA">
              <w:rPr>
                <w:color w:val="000000"/>
                <w:sz w:val="28"/>
                <w:szCs w:val="28"/>
                <w:lang w:val="vi-VN"/>
              </w:rPr>
              <w:t xml:space="preserve"> </w:t>
            </w:r>
            <w:r w:rsidRPr="00346BCA">
              <w:rPr>
                <w:color w:val="000000"/>
                <w:sz w:val="28"/>
                <w:szCs w:val="28"/>
              </w:rPr>
              <w:t>Bạn đã làm gì để th</w:t>
            </w:r>
            <w:r w:rsidRPr="00346BCA">
              <w:rPr>
                <w:color w:val="000000"/>
                <w:sz w:val="28"/>
                <w:szCs w:val="28"/>
                <w:lang w:val="vi-VN"/>
              </w:rPr>
              <w:t xml:space="preserve">ể hiện sự </w:t>
            </w:r>
            <w:r w:rsidRPr="00346BCA">
              <w:rPr>
                <w:color w:val="000000"/>
                <w:sz w:val="28"/>
                <w:szCs w:val="28"/>
              </w:rPr>
              <w:t>ham học hỏi</w:t>
            </w:r>
            <w:r w:rsidRPr="00346BCA">
              <w:rPr>
                <w:color w:val="000000"/>
                <w:sz w:val="28"/>
                <w:szCs w:val="28"/>
                <w:lang w:val="vi-VN"/>
              </w:rPr>
              <w:t xml:space="preserve"> của mình</w:t>
            </w:r>
            <w:r w:rsidRPr="00346BCA">
              <w:rPr>
                <w:color w:val="000000"/>
                <w:sz w:val="28"/>
                <w:szCs w:val="28"/>
              </w:rPr>
              <w:t>?</w:t>
            </w:r>
          </w:p>
          <w:p w:rsidR="00110ED7" w:rsidRPr="00346BCA" w:rsidRDefault="00110ED7" w:rsidP="00A82BCC">
            <w:pPr>
              <w:spacing w:line="288" w:lineRule="auto"/>
              <w:ind w:left="33"/>
              <w:contextualSpacing/>
              <w:jc w:val="both"/>
              <w:rPr>
                <w:color w:val="000000"/>
                <w:sz w:val="28"/>
                <w:szCs w:val="28"/>
                <w:lang w:val="vi-VN"/>
              </w:rPr>
            </w:pPr>
            <w:r w:rsidRPr="00346BCA">
              <w:rPr>
                <w:color w:val="000000"/>
                <w:sz w:val="28"/>
                <w:szCs w:val="28"/>
              </w:rPr>
              <w:t>+</w:t>
            </w:r>
            <w:r w:rsidRPr="00346BCA">
              <w:rPr>
                <w:color w:val="000000"/>
                <w:sz w:val="28"/>
                <w:szCs w:val="28"/>
                <w:lang w:val="vi-VN"/>
              </w:rPr>
              <w:t xml:space="preserve"> </w:t>
            </w:r>
            <w:r w:rsidRPr="00346BCA">
              <w:rPr>
                <w:color w:val="000000"/>
                <w:sz w:val="28"/>
                <w:szCs w:val="28"/>
              </w:rPr>
              <w:t>Khi chưa giữ lời hứa với người khác</w:t>
            </w:r>
            <w:r w:rsidRPr="00346BCA">
              <w:rPr>
                <w:color w:val="000000"/>
                <w:sz w:val="28"/>
                <w:szCs w:val="28"/>
                <w:lang w:val="vi-VN"/>
              </w:rPr>
              <w:t>,</w:t>
            </w:r>
            <w:r w:rsidRPr="00346BCA">
              <w:rPr>
                <w:color w:val="000000"/>
                <w:sz w:val="28"/>
                <w:szCs w:val="28"/>
              </w:rPr>
              <w:t xml:space="preserve"> em s</w:t>
            </w:r>
            <w:r w:rsidRPr="00346BCA">
              <w:rPr>
                <w:color w:val="000000"/>
                <w:sz w:val="28"/>
                <w:szCs w:val="28"/>
                <w:lang w:val="vi-VN"/>
              </w:rPr>
              <w:t xml:space="preserve">ẽ xử lý như thế </w:t>
            </w:r>
            <w:r w:rsidRPr="00346BCA">
              <w:rPr>
                <w:color w:val="000000"/>
                <w:sz w:val="28"/>
                <w:szCs w:val="28"/>
              </w:rPr>
              <w:t>nào?</w:t>
            </w:r>
            <w:r w:rsidRPr="00346BCA">
              <w:rPr>
                <w:color w:val="000000"/>
                <w:sz w:val="28"/>
                <w:szCs w:val="28"/>
                <w:lang w:val="vi-VN"/>
              </w:rPr>
              <w:t>.....</w:t>
            </w:r>
          </w:p>
          <w:p w:rsidR="00110ED7" w:rsidRPr="00346BCA" w:rsidRDefault="00110ED7" w:rsidP="00A82BCC">
            <w:pPr>
              <w:spacing w:line="288" w:lineRule="auto"/>
              <w:ind w:left="33"/>
              <w:contextualSpacing/>
              <w:jc w:val="both"/>
              <w:rPr>
                <w:color w:val="000000"/>
                <w:sz w:val="28"/>
                <w:szCs w:val="28"/>
                <w:lang w:val="vi-VN"/>
              </w:rPr>
            </w:pPr>
            <w:r w:rsidRPr="00346BCA">
              <w:rPr>
                <w:color w:val="000000"/>
                <w:sz w:val="28"/>
                <w:szCs w:val="28"/>
                <w:lang w:val="vi-VN"/>
              </w:rPr>
              <w:t>- HS lắng nghe</w:t>
            </w:r>
          </w:p>
          <w:p w:rsidR="00110ED7" w:rsidRPr="00346BCA" w:rsidRDefault="00110ED7" w:rsidP="00A82BCC">
            <w:pPr>
              <w:spacing w:line="288" w:lineRule="auto"/>
              <w:ind w:left="33"/>
              <w:contextualSpacing/>
              <w:jc w:val="both"/>
              <w:rPr>
                <w:color w:val="000000"/>
                <w:sz w:val="28"/>
                <w:szCs w:val="28"/>
                <w:lang w:val="vi-VN"/>
              </w:rPr>
            </w:pPr>
            <w:r w:rsidRPr="00346BCA">
              <w:rPr>
                <w:color w:val="000000"/>
                <w:sz w:val="28"/>
                <w:szCs w:val="28"/>
                <w:lang w:val="vi-VN"/>
              </w:rPr>
              <w:t>- Bài 1: Khám phá đất nước Việt Nam, bài 2: Em yêu Tổ quốc Việt Nam, b</w:t>
            </w:r>
            <w:r w:rsidRPr="00346BCA">
              <w:rPr>
                <w:sz w:val="28"/>
                <w:szCs w:val="28"/>
                <w:lang w:val="vi-VN"/>
              </w:rPr>
              <w:t>ài 3: Em quan tâm hàng xóm láng giềng, bài 4: Em ham học hỏi, bài 5: Em giữ lời hứa.</w:t>
            </w:r>
          </w:p>
          <w:p w:rsidR="00110ED7" w:rsidRPr="00346BCA" w:rsidRDefault="00110ED7" w:rsidP="00A82BCC">
            <w:pPr>
              <w:spacing w:line="288" w:lineRule="auto"/>
              <w:ind w:left="33"/>
              <w:contextualSpacing/>
              <w:jc w:val="both"/>
              <w:rPr>
                <w:color w:val="000000"/>
                <w:sz w:val="28"/>
                <w:szCs w:val="28"/>
                <w:lang w:val="en-US"/>
              </w:rPr>
            </w:pPr>
            <w:r w:rsidRPr="00346BCA">
              <w:rPr>
                <w:color w:val="000000"/>
                <w:sz w:val="28"/>
                <w:szCs w:val="28"/>
                <w:lang w:val="en-US"/>
              </w:rPr>
              <w:t>- HS lắng nghe</w:t>
            </w:r>
          </w:p>
        </w:tc>
      </w:tr>
    </w:tbl>
    <w:p w:rsidR="00EE1ED4" w:rsidRPr="00346BCA" w:rsidRDefault="00EE1ED4" w:rsidP="003A7009">
      <w:pPr>
        <w:spacing w:line="288" w:lineRule="auto"/>
        <w:ind w:left="720" w:hanging="720"/>
        <w:rPr>
          <w:b/>
          <w:bCs/>
          <w:sz w:val="28"/>
          <w:szCs w:val="28"/>
        </w:rPr>
      </w:pPr>
    </w:p>
    <w:p w:rsidR="00110ED7" w:rsidRPr="00346BCA" w:rsidRDefault="00110ED7" w:rsidP="003A7009">
      <w:pPr>
        <w:spacing w:line="288" w:lineRule="auto"/>
        <w:ind w:left="720" w:hanging="720"/>
        <w:rPr>
          <w:b/>
          <w:bCs/>
          <w:sz w:val="28"/>
          <w:szCs w:val="28"/>
        </w:rPr>
      </w:pPr>
    </w:p>
    <w:p w:rsidR="00110ED7" w:rsidRPr="00346BCA" w:rsidRDefault="00110ED7" w:rsidP="003A7009">
      <w:pPr>
        <w:spacing w:line="288" w:lineRule="auto"/>
        <w:ind w:left="720" w:hanging="720"/>
        <w:rPr>
          <w:b/>
          <w:bCs/>
          <w:sz w:val="28"/>
          <w:szCs w:val="28"/>
        </w:rPr>
      </w:pPr>
    </w:p>
    <w:p w:rsidR="003A7009" w:rsidRPr="00346BCA" w:rsidRDefault="002B508A" w:rsidP="003A7009">
      <w:pPr>
        <w:spacing w:line="288" w:lineRule="auto"/>
        <w:ind w:left="720" w:hanging="720"/>
        <w:rPr>
          <w:b/>
          <w:bCs/>
          <w:sz w:val="28"/>
          <w:szCs w:val="28"/>
        </w:rPr>
      </w:pPr>
      <w:r w:rsidRPr="00346BCA">
        <w:rPr>
          <w:b/>
          <w:bCs/>
          <w:sz w:val="28"/>
          <w:szCs w:val="28"/>
        </w:rPr>
        <w:t>Chiều</w:t>
      </w:r>
    </w:p>
    <w:p w:rsidR="00EE1ED4" w:rsidRPr="00346BCA" w:rsidRDefault="00EE1ED4" w:rsidP="00EE1ED4">
      <w:pPr>
        <w:spacing w:line="288" w:lineRule="auto"/>
        <w:ind w:left="720" w:hanging="720"/>
        <w:jc w:val="center"/>
        <w:rPr>
          <w:b/>
          <w:bCs/>
          <w:sz w:val="28"/>
          <w:szCs w:val="28"/>
        </w:rPr>
      </w:pPr>
      <w:r w:rsidRPr="00346BCA">
        <w:rPr>
          <w:b/>
          <w:bCs/>
          <w:sz w:val="28"/>
          <w:szCs w:val="28"/>
          <w:u w:val="single"/>
        </w:rPr>
        <w:t>HOẠT ĐỘNG TRẢI NGHIỆM</w:t>
      </w:r>
    </w:p>
    <w:p w:rsidR="00EE1ED4" w:rsidRPr="00346BCA" w:rsidRDefault="00EE1ED4" w:rsidP="00EE1ED4">
      <w:pPr>
        <w:spacing w:line="288" w:lineRule="auto"/>
        <w:ind w:left="720" w:hanging="720"/>
        <w:jc w:val="center"/>
        <w:rPr>
          <w:b/>
          <w:bCs/>
          <w:sz w:val="28"/>
          <w:szCs w:val="28"/>
          <w:u w:val="single"/>
        </w:rPr>
      </w:pPr>
      <w:r w:rsidRPr="00346BCA">
        <w:rPr>
          <w:b/>
          <w:bCs/>
          <w:sz w:val="28"/>
          <w:szCs w:val="28"/>
          <w:u w:val="single"/>
        </w:rPr>
        <w:t>CHỦ ĐỀ</w:t>
      </w:r>
      <w:r w:rsidRPr="00346BCA">
        <w:rPr>
          <w:b/>
          <w:bCs/>
          <w:sz w:val="28"/>
          <w:szCs w:val="28"/>
        </w:rPr>
        <w:t>: NGHỀ EM YÊU THÍCH</w:t>
      </w:r>
    </w:p>
    <w:p w:rsidR="00EE1ED4" w:rsidRPr="00346BCA" w:rsidRDefault="00EE1ED4" w:rsidP="00EE1ED4">
      <w:pPr>
        <w:spacing w:line="288" w:lineRule="auto"/>
        <w:ind w:left="720" w:hanging="720"/>
        <w:jc w:val="center"/>
        <w:rPr>
          <w:b/>
          <w:bCs/>
          <w:sz w:val="28"/>
          <w:szCs w:val="28"/>
        </w:rPr>
      </w:pPr>
      <w:r w:rsidRPr="00346BCA">
        <w:rPr>
          <w:b/>
          <w:bCs/>
          <w:sz w:val="28"/>
          <w:szCs w:val="28"/>
        </w:rPr>
        <w:t>Sinh hoạt theo chủ đề:: NGHỀ YÊU THÍCH CỦA EM</w:t>
      </w:r>
    </w:p>
    <w:p w:rsidR="00EE1ED4" w:rsidRPr="00346BCA" w:rsidRDefault="00EE1ED4" w:rsidP="00EE1ED4">
      <w:pPr>
        <w:spacing w:line="288" w:lineRule="auto"/>
        <w:ind w:left="720" w:hanging="720"/>
        <w:jc w:val="center"/>
        <w:rPr>
          <w:b/>
          <w:bCs/>
          <w:sz w:val="28"/>
          <w:szCs w:val="28"/>
        </w:rPr>
      </w:pPr>
    </w:p>
    <w:p w:rsidR="00EE1ED4" w:rsidRPr="00346BCA" w:rsidRDefault="00EE1ED4" w:rsidP="00EE1ED4">
      <w:pPr>
        <w:spacing w:line="288" w:lineRule="auto"/>
        <w:ind w:firstLine="360"/>
        <w:rPr>
          <w:b/>
          <w:bCs/>
          <w:sz w:val="28"/>
          <w:szCs w:val="28"/>
          <w:u w:val="single"/>
        </w:rPr>
      </w:pPr>
      <w:r w:rsidRPr="00346BCA">
        <w:rPr>
          <w:b/>
          <w:bCs/>
          <w:sz w:val="28"/>
          <w:szCs w:val="28"/>
          <w:u w:val="single"/>
        </w:rPr>
        <w:t>I. YÊU CẦU CẦN ĐẠT:</w:t>
      </w:r>
    </w:p>
    <w:p w:rsidR="00EE1ED4" w:rsidRPr="00346BCA" w:rsidRDefault="00EE1ED4" w:rsidP="00EE1ED4">
      <w:pPr>
        <w:spacing w:line="288" w:lineRule="auto"/>
        <w:ind w:firstLine="360"/>
        <w:jc w:val="both"/>
        <w:rPr>
          <w:b/>
          <w:sz w:val="28"/>
          <w:szCs w:val="28"/>
        </w:rPr>
      </w:pPr>
      <w:r w:rsidRPr="00346BCA">
        <w:rPr>
          <w:b/>
          <w:sz w:val="28"/>
          <w:szCs w:val="28"/>
        </w:rPr>
        <w:t xml:space="preserve">1. Năng lực đặc thù: </w:t>
      </w:r>
    </w:p>
    <w:p w:rsidR="00EE1ED4" w:rsidRPr="00346BCA" w:rsidRDefault="00EE1ED4" w:rsidP="00EE1ED4">
      <w:pPr>
        <w:spacing w:line="288" w:lineRule="auto"/>
        <w:ind w:firstLine="360"/>
        <w:jc w:val="both"/>
        <w:rPr>
          <w:sz w:val="28"/>
          <w:szCs w:val="28"/>
        </w:rPr>
      </w:pPr>
      <w:r w:rsidRPr="00346BCA">
        <w:rPr>
          <w:sz w:val="28"/>
          <w:szCs w:val="28"/>
        </w:rPr>
        <w:t>- Chia sẻ được về nghề mình yêu thích.</w:t>
      </w:r>
    </w:p>
    <w:p w:rsidR="00EE1ED4" w:rsidRPr="00346BCA" w:rsidRDefault="00EE1ED4" w:rsidP="00EE1ED4">
      <w:pPr>
        <w:spacing w:line="288" w:lineRule="auto"/>
        <w:ind w:firstLine="360"/>
        <w:jc w:val="both"/>
        <w:rPr>
          <w:sz w:val="28"/>
          <w:szCs w:val="28"/>
        </w:rPr>
      </w:pPr>
      <w:r w:rsidRPr="00346BCA">
        <w:rPr>
          <w:sz w:val="28"/>
          <w:szCs w:val="28"/>
        </w:rPr>
        <w:lastRenderedPageBreak/>
        <w:t>- Nêu được một số đức tính cần có của người lao động trong nghề nghiệp mình yêu thích.</w:t>
      </w:r>
    </w:p>
    <w:p w:rsidR="00EE1ED4" w:rsidRPr="00346BCA" w:rsidRDefault="00EE1ED4" w:rsidP="00EE1ED4">
      <w:pPr>
        <w:spacing w:before="120" w:line="288" w:lineRule="auto"/>
        <w:ind w:firstLine="360"/>
        <w:jc w:val="both"/>
        <w:rPr>
          <w:b/>
          <w:sz w:val="28"/>
          <w:szCs w:val="28"/>
        </w:rPr>
      </w:pPr>
      <w:r w:rsidRPr="00346BCA">
        <w:rPr>
          <w:b/>
          <w:sz w:val="28"/>
          <w:szCs w:val="28"/>
        </w:rPr>
        <w:t>2. Năng lực chung.</w:t>
      </w:r>
    </w:p>
    <w:p w:rsidR="00EE1ED4" w:rsidRPr="00346BCA" w:rsidRDefault="00EE1ED4" w:rsidP="00EE1ED4">
      <w:pPr>
        <w:spacing w:line="288" w:lineRule="auto"/>
        <w:ind w:firstLine="360"/>
        <w:jc w:val="both"/>
        <w:rPr>
          <w:sz w:val="28"/>
          <w:szCs w:val="28"/>
        </w:rPr>
      </w:pPr>
      <w:r w:rsidRPr="00346BCA">
        <w:rPr>
          <w:sz w:val="28"/>
          <w:szCs w:val="28"/>
        </w:rPr>
        <w:t>- Năng lực tự chủ, tự học: Có biểu hiện chú ý học tập, tự giác tìm hiểu thông tin từ những ngữ liệu cho sẵn trong bài học.</w:t>
      </w:r>
    </w:p>
    <w:p w:rsidR="00EE1ED4" w:rsidRPr="00346BCA" w:rsidRDefault="00EE1ED4" w:rsidP="00EE1ED4">
      <w:pPr>
        <w:spacing w:line="288" w:lineRule="auto"/>
        <w:ind w:firstLine="360"/>
        <w:jc w:val="both"/>
        <w:rPr>
          <w:sz w:val="28"/>
          <w:szCs w:val="28"/>
        </w:rPr>
      </w:pPr>
      <w:r w:rsidRPr="00346BCA">
        <w:rPr>
          <w:sz w:val="28"/>
          <w:szCs w:val="28"/>
        </w:rPr>
        <w:t xml:space="preserve">- Năng lực giải quyết vấn đề và sáng tạo: Biết trang trí lớp sơ đồ tư duy về đức tính cần có của nghề yêu thích. </w:t>
      </w:r>
    </w:p>
    <w:p w:rsidR="00EE1ED4" w:rsidRPr="00346BCA" w:rsidRDefault="00EE1ED4" w:rsidP="00EE1ED4">
      <w:pPr>
        <w:spacing w:line="288" w:lineRule="auto"/>
        <w:ind w:firstLine="360"/>
        <w:jc w:val="both"/>
        <w:rPr>
          <w:sz w:val="28"/>
          <w:szCs w:val="28"/>
        </w:rPr>
      </w:pPr>
      <w:r w:rsidRPr="00346BCA">
        <w:rPr>
          <w:sz w:val="28"/>
          <w:szCs w:val="28"/>
        </w:rPr>
        <w:t>- Năng lực giao tiếp và hợp tác: Biết chia sẻ với bạn về nghề mình yêu thích.</w:t>
      </w:r>
    </w:p>
    <w:p w:rsidR="00EE1ED4" w:rsidRPr="00346BCA" w:rsidRDefault="00EE1ED4" w:rsidP="00EE1ED4">
      <w:pPr>
        <w:spacing w:before="120" w:line="288" w:lineRule="auto"/>
        <w:ind w:firstLine="360"/>
        <w:jc w:val="both"/>
        <w:rPr>
          <w:b/>
          <w:sz w:val="28"/>
          <w:szCs w:val="28"/>
        </w:rPr>
      </w:pPr>
      <w:r w:rsidRPr="00346BCA">
        <w:rPr>
          <w:b/>
          <w:sz w:val="28"/>
          <w:szCs w:val="28"/>
        </w:rPr>
        <w:t>3. Phẩm chất.</w:t>
      </w:r>
    </w:p>
    <w:p w:rsidR="00EE1ED4" w:rsidRPr="00346BCA" w:rsidRDefault="00EE1ED4" w:rsidP="00EE1ED4">
      <w:pPr>
        <w:spacing w:line="288" w:lineRule="auto"/>
        <w:ind w:firstLine="360"/>
        <w:jc w:val="both"/>
        <w:rPr>
          <w:sz w:val="28"/>
          <w:szCs w:val="28"/>
        </w:rPr>
      </w:pPr>
      <w:r w:rsidRPr="00346BCA">
        <w:rPr>
          <w:sz w:val="28"/>
          <w:szCs w:val="28"/>
        </w:rPr>
        <w:t xml:space="preserve">- Phẩm chất nhân ái: Trân trọng người lao động. </w:t>
      </w:r>
    </w:p>
    <w:p w:rsidR="00EE1ED4" w:rsidRPr="00346BCA" w:rsidRDefault="00EE1ED4" w:rsidP="00EE1ED4">
      <w:pPr>
        <w:spacing w:line="288" w:lineRule="auto"/>
        <w:ind w:firstLine="360"/>
        <w:jc w:val="both"/>
        <w:rPr>
          <w:sz w:val="28"/>
          <w:szCs w:val="28"/>
        </w:rPr>
      </w:pPr>
      <w:r w:rsidRPr="00346BCA">
        <w:rPr>
          <w:sz w:val="28"/>
          <w:szCs w:val="28"/>
        </w:rPr>
        <w:t>- Phẩm chất chăm chỉ: Tích cực, hào hứng tham gia sưu tầm bài thơ, bài hát, tranh ảnh về nghề yêu thích.</w:t>
      </w:r>
    </w:p>
    <w:p w:rsidR="00EE1ED4" w:rsidRPr="00346BCA" w:rsidRDefault="00EE1ED4" w:rsidP="00EE1ED4">
      <w:pPr>
        <w:spacing w:line="288" w:lineRule="auto"/>
        <w:ind w:firstLine="360"/>
        <w:jc w:val="both"/>
        <w:rPr>
          <w:sz w:val="28"/>
          <w:szCs w:val="28"/>
        </w:rPr>
      </w:pPr>
      <w:r w:rsidRPr="00346BCA">
        <w:rPr>
          <w:sz w:val="28"/>
          <w:szCs w:val="28"/>
        </w:rPr>
        <w:t>- Phẩm chất trách nhiệm: làm việc tập trung, nghiêm túc, có trách nhiệm trước tập thể lớp.</w:t>
      </w:r>
    </w:p>
    <w:p w:rsidR="00EE1ED4" w:rsidRPr="00346BCA" w:rsidRDefault="00EE1ED4" w:rsidP="00EE1ED4">
      <w:pPr>
        <w:spacing w:before="120" w:line="288" w:lineRule="auto"/>
        <w:ind w:firstLine="360"/>
        <w:jc w:val="both"/>
        <w:rPr>
          <w:b/>
          <w:sz w:val="28"/>
          <w:szCs w:val="28"/>
        </w:rPr>
      </w:pPr>
      <w:r w:rsidRPr="00346BCA">
        <w:rPr>
          <w:b/>
          <w:sz w:val="28"/>
          <w:szCs w:val="28"/>
        </w:rPr>
        <w:t xml:space="preserve">II. ĐỒ DÙNG DẠY HỌC </w:t>
      </w:r>
    </w:p>
    <w:p w:rsidR="00EE1ED4" w:rsidRPr="00346BCA" w:rsidRDefault="00EE1ED4" w:rsidP="00EE1ED4">
      <w:pPr>
        <w:spacing w:line="288" w:lineRule="auto"/>
        <w:ind w:firstLine="360"/>
        <w:jc w:val="both"/>
        <w:rPr>
          <w:sz w:val="28"/>
          <w:szCs w:val="28"/>
        </w:rPr>
      </w:pPr>
      <w:r w:rsidRPr="00346BCA">
        <w:rPr>
          <w:sz w:val="28"/>
          <w:szCs w:val="28"/>
        </w:rPr>
        <w:t>- Kế hoạch bài dạy, bài giảng Power point.</w:t>
      </w:r>
    </w:p>
    <w:p w:rsidR="00EE1ED4" w:rsidRPr="00346BCA" w:rsidRDefault="00EE1ED4" w:rsidP="00EE1ED4">
      <w:pPr>
        <w:spacing w:line="288" w:lineRule="auto"/>
        <w:ind w:firstLine="360"/>
        <w:jc w:val="both"/>
        <w:rPr>
          <w:sz w:val="28"/>
          <w:szCs w:val="28"/>
        </w:rPr>
      </w:pPr>
      <w:r w:rsidRPr="00346BCA">
        <w:rPr>
          <w:sz w:val="28"/>
          <w:szCs w:val="28"/>
        </w:rPr>
        <w:t>- SGK và các thiết bị, học liệu phụ vụ cho tiết dạy.</w:t>
      </w:r>
    </w:p>
    <w:p w:rsidR="00EE1ED4" w:rsidRPr="00346BCA" w:rsidRDefault="00EE1ED4" w:rsidP="00EE1ED4">
      <w:pPr>
        <w:spacing w:line="288" w:lineRule="auto"/>
        <w:ind w:firstLine="360"/>
        <w:jc w:val="both"/>
        <w:outlineLvl w:val="0"/>
        <w:rPr>
          <w:b/>
          <w:sz w:val="28"/>
          <w:szCs w:val="28"/>
          <w:lang w:val="en-US"/>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1ED4" w:rsidRPr="00346BCA" w:rsidTr="00EE1ED4">
        <w:tc>
          <w:tcPr>
            <w:tcW w:w="5862" w:type="dxa"/>
            <w:tcBorders>
              <w:top w:val="single" w:sz="4" w:space="0" w:color="auto"/>
              <w:left w:val="single" w:sz="4" w:space="0" w:color="auto"/>
              <w:bottom w:val="dashed" w:sz="4" w:space="0" w:color="auto"/>
              <w:right w:val="single" w:sz="4" w:space="0" w:color="auto"/>
            </w:tcBorders>
          </w:tcPr>
          <w:p w:rsidR="00EE1ED4" w:rsidRPr="00346BCA" w:rsidRDefault="00EE1ED4" w:rsidP="00EE1ED4">
            <w:pPr>
              <w:spacing w:line="288" w:lineRule="auto"/>
              <w:jc w:val="center"/>
              <w:rPr>
                <w:b/>
                <w:sz w:val="28"/>
                <w:szCs w:val="28"/>
              </w:rPr>
            </w:pPr>
            <w:r w:rsidRPr="00346BCA">
              <w:rPr>
                <w:b/>
                <w:sz w:val="28"/>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EE1ED4" w:rsidRPr="00346BCA" w:rsidRDefault="00EE1ED4" w:rsidP="00EE1ED4">
            <w:pPr>
              <w:spacing w:line="288" w:lineRule="auto"/>
              <w:jc w:val="center"/>
              <w:rPr>
                <w:b/>
                <w:sz w:val="28"/>
                <w:szCs w:val="28"/>
              </w:rPr>
            </w:pPr>
            <w:r w:rsidRPr="00346BCA">
              <w:rPr>
                <w:b/>
                <w:sz w:val="28"/>
                <w:szCs w:val="28"/>
              </w:rPr>
              <w:t>Hoạt động của học sinh</w:t>
            </w:r>
          </w:p>
        </w:tc>
      </w:tr>
      <w:tr w:rsidR="00EE1ED4" w:rsidRPr="00346BCA" w:rsidTr="00EE1ED4">
        <w:tc>
          <w:tcPr>
            <w:tcW w:w="9738" w:type="dxa"/>
            <w:gridSpan w:val="2"/>
            <w:tcBorders>
              <w:bottom w:val="dashed" w:sz="4" w:space="0" w:color="auto"/>
            </w:tcBorders>
          </w:tcPr>
          <w:p w:rsidR="00EE1ED4" w:rsidRPr="00346BCA" w:rsidRDefault="00EE1ED4" w:rsidP="00EE1ED4">
            <w:pPr>
              <w:spacing w:line="288" w:lineRule="auto"/>
              <w:jc w:val="both"/>
              <w:rPr>
                <w:bCs/>
                <w:i/>
                <w:sz w:val="28"/>
                <w:szCs w:val="28"/>
              </w:rPr>
            </w:pPr>
            <w:r w:rsidRPr="00346BCA">
              <w:rPr>
                <w:b/>
                <w:bCs/>
                <w:sz w:val="28"/>
                <w:szCs w:val="28"/>
              </w:rPr>
              <w:t>1. Khởi động:</w:t>
            </w:r>
          </w:p>
          <w:p w:rsidR="00EE1ED4" w:rsidRPr="00346BCA" w:rsidRDefault="00EE1ED4" w:rsidP="00EE1ED4">
            <w:pPr>
              <w:spacing w:line="288" w:lineRule="auto"/>
              <w:jc w:val="both"/>
              <w:rPr>
                <w:sz w:val="28"/>
                <w:szCs w:val="28"/>
              </w:rPr>
            </w:pPr>
            <w:r w:rsidRPr="00346BCA">
              <w:rPr>
                <w:sz w:val="28"/>
                <w:szCs w:val="28"/>
              </w:rPr>
              <w:t xml:space="preserve">- Mục tiêu: </w:t>
            </w:r>
          </w:p>
          <w:p w:rsidR="00EE1ED4" w:rsidRPr="00346BCA" w:rsidRDefault="00EE1ED4" w:rsidP="00EE1ED4">
            <w:pPr>
              <w:spacing w:line="288" w:lineRule="auto"/>
              <w:jc w:val="both"/>
              <w:rPr>
                <w:sz w:val="28"/>
                <w:szCs w:val="28"/>
              </w:rPr>
            </w:pPr>
            <w:r w:rsidRPr="00346BCA">
              <w:rPr>
                <w:sz w:val="28"/>
                <w:szCs w:val="28"/>
              </w:rPr>
              <w:t>+ Tạo không khí vui vẻ, phấn khởi trước giờ học.</w:t>
            </w:r>
          </w:p>
          <w:p w:rsidR="00EE1ED4" w:rsidRPr="00346BCA" w:rsidRDefault="00EE1ED4" w:rsidP="00EE1ED4">
            <w:pPr>
              <w:spacing w:line="288" w:lineRule="auto"/>
              <w:jc w:val="both"/>
              <w:rPr>
                <w:sz w:val="28"/>
                <w:szCs w:val="28"/>
              </w:rPr>
            </w:pPr>
            <w:r w:rsidRPr="00346BCA">
              <w:rPr>
                <w:sz w:val="28"/>
                <w:szCs w:val="28"/>
              </w:rPr>
              <w:t>+ Xây dựng kĩ năng quan sát để nhận ra đặc điểm khác biệt trong ngoại hình, trang phục của mọi người xung quanh.</w:t>
            </w:r>
          </w:p>
          <w:p w:rsidR="00EE1ED4" w:rsidRPr="00346BCA" w:rsidRDefault="00EE1ED4" w:rsidP="00EE1ED4">
            <w:pPr>
              <w:spacing w:line="288" w:lineRule="auto"/>
              <w:jc w:val="both"/>
              <w:rPr>
                <w:sz w:val="28"/>
                <w:szCs w:val="28"/>
              </w:rPr>
            </w:pPr>
            <w:r w:rsidRPr="00346BCA">
              <w:rPr>
                <w:sz w:val="28"/>
                <w:szCs w:val="28"/>
              </w:rPr>
              <w:t>- Cách tiến hành:</w:t>
            </w:r>
          </w:p>
        </w:tc>
      </w:tr>
      <w:tr w:rsidR="00EE1ED4" w:rsidRPr="00346BCA" w:rsidTr="00EE1ED4">
        <w:tc>
          <w:tcPr>
            <w:tcW w:w="5862" w:type="dxa"/>
            <w:tcBorders>
              <w:bottom w:val="dashed" w:sz="4" w:space="0" w:color="auto"/>
            </w:tcBorders>
          </w:tcPr>
          <w:p w:rsidR="00EE1ED4" w:rsidRPr="00346BCA" w:rsidRDefault="00EE1ED4" w:rsidP="00EE1ED4">
            <w:pPr>
              <w:spacing w:line="288" w:lineRule="auto"/>
              <w:jc w:val="both"/>
              <w:outlineLvl w:val="0"/>
              <w:rPr>
                <w:bCs/>
                <w:sz w:val="28"/>
                <w:szCs w:val="28"/>
              </w:rPr>
            </w:pPr>
            <w:r w:rsidRPr="00346BCA">
              <w:rPr>
                <w:bCs/>
                <w:sz w:val="28"/>
                <w:szCs w:val="28"/>
              </w:rPr>
              <w:t xml:space="preserve">- GV mở bài hát “Chú bộ đội” để khởi động bài học. </w:t>
            </w:r>
          </w:p>
          <w:p w:rsidR="00EE1ED4" w:rsidRPr="00346BCA" w:rsidRDefault="00EE1ED4" w:rsidP="00EE1ED4">
            <w:pPr>
              <w:spacing w:line="288" w:lineRule="auto"/>
              <w:jc w:val="both"/>
              <w:outlineLvl w:val="0"/>
              <w:rPr>
                <w:bCs/>
                <w:sz w:val="28"/>
                <w:szCs w:val="28"/>
              </w:rPr>
            </w:pPr>
            <w:r w:rsidRPr="00346BCA">
              <w:rPr>
                <w:bCs/>
                <w:sz w:val="28"/>
                <w:szCs w:val="28"/>
              </w:rPr>
              <w:t>+ GV cùng trao đổi với HS về nội dung bài hát.</w:t>
            </w:r>
          </w:p>
          <w:p w:rsidR="00EE1ED4" w:rsidRPr="00346BCA" w:rsidRDefault="00EE1ED4" w:rsidP="00EE1ED4">
            <w:pPr>
              <w:spacing w:line="288" w:lineRule="auto"/>
              <w:jc w:val="both"/>
              <w:outlineLvl w:val="0"/>
              <w:rPr>
                <w:bCs/>
                <w:sz w:val="28"/>
                <w:szCs w:val="28"/>
              </w:rPr>
            </w:pPr>
            <w:r w:rsidRPr="00346BCA">
              <w:rPr>
                <w:bCs/>
                <w:sz w:val="28"/>
                <w:szCs w:val="28"/>
              </w:rPr>
              <w:t>+ Bài hát nói về nghề gì?</w:t>
            </w:r>
          </w:p>
          <w:p w:rsidR="00EE1ED4" w:rsidRPr="00346BCA" w:rsidRDefault="00EE1ED4" w:rsidP="00EE1ED4">
            <w:pPr>
              <w:spacing w:line="288" w:lineRule="auto"/>
              <w:jc w:val="both"/>
              <w:outlineLvl w:val="0"/>
              <w:rPr>
                <w:bCs/>
                <w:sz w:val="28"/>
                <w:szCs w:val="28"/>
              </w:rPr>
            </w:pPr>
            <w:r w:rsidRPr="00346BCA">
              <w:rPr>
                <w:bCs/>
                <w:sz w:val="28"/>
                <w:szCs w:val="28"/>
              </w:rPr>
              <w:t>+ Nội dung bài hát nói về điều gì?</w:t>
            </w:r>
          </w:p>
          <w:p w:rsidR="00EE1ED4" w:rsidRPr="00346BCA" w:rsidRDefault="00EE1ED4" w:rsidP="00EE1ED4">
            <w:pPr>
              <w:spacing w:line="288" w:lineRule="auto"/>
              <w:jc w:val="both"/>
              <w:outlineLvl w:val="0"/>
              <w:rPr>
                <w:bCs/>
                <w:sz w:val="28"/>
                <w:szCs w:val="28"/>
              </w:rPr>
            </w:pPr>
            <w:r w:rsidRPr="00346BCA">
              <w:rPr>
                <w:bCs/>
                <w:sz w:val="28"/>
                <w:szCs w:val="28"/>
              </w:rPr>
              <w:t>- GV nhận xét, tuyên dương.</w:t>
            </w:r>
          </w:p>
          <w:p w:rsidR="00EE1ED4" w:rsidRPr="00346BCA" w:rsidRDefault="00EE1ED4" w:rsidP="00EE1ED4">
            <w:pPr>
              <w:spacing w:line="288" w:lineRule="auto"/>
              <w:jc w:val="both"/>
              <w:outlineLvl w:val="0"/>
              <w:rPr>
                <w:bCs/>
                <w:sz w:val="28"/>
                <w:szCs w:val="28"/>
              </w:rPr>
            </w:pPr>
            <w:r w:rsidRPr="00346BCA">
              <w:rPr>
                <w:bCs/>
                <w:sz w:val="28"/>
                <w:szCs w:val="28"/>
              </w:rPr>
              <w:t>- GV dẫn dắt vào bài mới.</w:t>
            </w:r>
          </w:p>
        </w:tc>
        <w:tc>
          <w:tcPr>
            <w:tcW w:w="3876" w:type="dxa"/>
            <w:tcBorders>
              <w:bottom w:val="dashed" w:sz="4" w:space="0" w:color="auto"/>
            </w:tcBorders>
          </w:tcPr>
          <w:p w:rsidR="00EE1ED4" w:rsidRPr="00346BCA" w:rsidRDefault="00EE1ED4" w:rsidP="00EE1ED4">
            <w:pPr>
              <w:spacing w:line="288" w:lineRule="auto"/>
              <w:jc w:val="both"/>
              <w:rPr>
                <w:sz w:val="28"/>
                <w:szCs w:val="28"/>
              </w:rPr>
            </w:pPr>
            <w:r w:rsidRPr="00346BCA">
              <w:rPr>
                <w:sz w:val="28"/>
                <w:szCs w:val="28"/>
              </w:rPr>
              <w:t>- HS lắng nghe.</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 HS trả lời về nội dung bài hát.</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 HS lắng nghe.</w:t>
            </w:r>
          </w:p>
        </w:tc>
      </w:tr>
      <w:tr w:rsidR="00EE1ED4" w:rsidRPr="00346BCA" w:rsidTr="00EE1ED4">
        <w:tc>
          <w:tcPr>
            <w:tcW w:w="9738" w:type="dxa"/>
            <w:gridSpan w:val="2"/>
            <w:tcBorders>
              <w:top w:val="dashed" w:sz="4" w:space="0" w:color="auto"/>
              <w:bottom w:val="dashed" w:sz="4" w:space="0" w:color="auto"/>
            </w:tcBorders>
          </w:tcPr>
          <w:p w:rsidR="00EE1ED4" w:rsidRPr="00346BCA" w:rsidRDefault="00EE1ED4" w:rsidP="00EE1ED4">
            <w:pPr>
              <w:spacing w:line="288" w:lineRule="auto"/>
              <w:jc w:val="both"/>
              <w:rPr>
                <w:bCs/>
                <w:i/>
                <w:iCs/>
                <w:sz w:val="28"/>
                <w:szCs w:val="28"/>
              </w:rPr>
            </w:pPr>
            <w:r w:rsidRPr="00346BCA">
              <w:rPr>
                <w:b/>
                <w:bCs/>
                <w:iCs/>
                <w:sz w:val="28"/>
                <w:szCs w:val="28"/>
              </w:rPr>
              <w:t>2. Khám phá</w:t>
            </w:r>
            <w:r w:rsidRPr="00346BCA">
              <w:rPr>
                <w:bCs/>
                <w:i/>
                <w:iCs/>
                <w:sz w:val="28"/>
                <w:szCs w:val="28"/>
              </w:rPr>
              <w:t>:</w:t>
            </w:r>
          </w:p>
          <w:p w:rsidR="00EE1ED4" w:rsidRPr="00346BCA" w:rsidRDefault="00EE1ED4" w:rsidP="00EE1ED4">
            <w:pPr>
              <w:spacing w:line="288" w:lineRule="auto"/>
              <w:jc w:val="both"/>
              <w:rPr>
                <w:sz w:val="28"/>
                <w:szCs w:val="28"/>
              </w:rPr>
            </w:pPr>
            <w:r w:rsidRPr="00346BCA">
              <w:rPr>
                <w:b/>
                <w:bCs/>
                <w:iCs/>
                <w:sz w:val="28"/>
                <w:szCs w:val="28"/>
              </w:rPr>
              <w:t xml:space="preserve">- </w:t>
            </w:r>
            <w:r w:rsidRPr="00346BCA">
              <w:rPr>
                <w:bCs/>
                <w:sz w:val="28"/>
                <w:szCs w:val="28"/>
              </w:rPr>
              <w:t>Mục tiêu:</w:t>
            </w:r>
            <w:r w:rsidRPr="00346BCA">
              <w:rPr>
                <w:sz w:val="28"/>
                <w:szCs w:val="28"/>
              </w:rPr>
              <w:t xml:space="preserve"> + HS nêu được tên nghề mình yêu thích và lí do yêu thích nghề.</w:t>
            </w:r>
          </w:p>
          <w:p w:rsidR="00EE1ED4" w:rsidRPr="00346BCA" w:rsidRDefault="00EE1ED4" w:rsidP="00EE1ED4">
            <w:pPr>
              <w:spacing w:line="288" w:lineRule="auto"/>
              <w:jc w:val="both"/>
              <w:rPr>
                <w:iCs/>
                <w:sz w:val="28"/>
                <w:szCs w:val="28"/>
              </w:rPr>
            </w:pPr>
            <w:r w:rsidRPr="00346BCA">
              <w:rPr>
                <w:iCs/>
                <w:sz w:val="28"/>
                <w:szCs w:val="28"/>
              </w:rPr>
              <w:t xml:space="preserve">+ HS kể được các công việc vụ thể và một số đức tính cần có của người lao động </w:t>
            </w:r>
            <w:r w:rsidRPr="00346BCA">
              <w:rPr>
                <w:iCs/>
                <w:sz w:val="28"/>
                <w:szCs w:val="28"/>
              </w:rPr>
              <w:lastRenderedPageBreak/>
              <w:t>trong nghề yêu thích.</w:t>
            </w:r>
          </w:p>
          <w:p w:rsidR="00EE1ED4" w:rsidRPr="00346BCA" w:rsidRDefault="00EE1ED4" w:rsidP="00EE1ED4">
            <w:pPr>
              <w:spacing w:line="288" w:lineRule="auto"/>
              <w:jc w:val="both"/>
              <w:rPr>
                <w:sz w:val="28"/>
                <w:szCs w:val="28"/>
              </w:rPr>
            </w:pPr>
            <w:r w:rsidRPr="00346BCA">
              <w:rPr>
                <w:b/>
                <w:bCs/>
                <w:iCs/>
                <w:sz w:val="28"/>
                <w:szCs w:val="28"/>
              </w:rPr>
              <w:t xml:space="preserve">- </w:t>
            </w:r>
            <w:r w:rsidRPr="00346BCA">
              <w:rPr>
                <w:bCs/>
                <w:iCs/>
                <w:sz w:val="28"/>
                <w:szCs w:val="28"/>
              </w:rPr>
              <w:t>Cách tiến hành:</w:t>
            </w:r>
          </w:p>
        </w:tc>
      </w:tr>
      <w:tr w:rsidR="00EE1ED4" w:rsidRPr="00346BCA" w:rsidTr="00EE1ED4">
        <w:tc>
          <w:tcPr>
            <w:tcW w:w="5862" w:type="dxa"/>
            <w:tcBorders>
              <w:top w:val="dashed" w:sz="4" w:space="0" w:color="auto"/>
              <w:bottom w:val="dashed" w:sz="4" w:space="0" w:color="auto"/>
            </w:tcBorders>
          </w:tcPr>
          <w:p w:rsidR="00EE1ED4" w:rsidRPr="00346BCA" w:rsidRDefault="00EE1ED4" w:rsidP="00EE1ED4">
            <w:pPr>
              <w:spacing w:line="288" w:lineRule="auto"/>
              <w:jc w:val="both"/>
              <w:rPr>
                <w:b/>
                <w:sz w:val="28"/>
                <w:szCs w:val="28"/>
              </w:rPr>
            </w:pPr>
            <w:r w:rsidRPr="00346BCA">
              <w:rPr>
                <w:b/>
                <w:sz w:val="28"/>
                <w:szCs w:val="28"/>
              </w:rPr>
              <w:lastRenderedPageBreak/>
              <w:t>* Hoạt động 1: Khám phá nghề yêu thích</w:t>
            </w:r>
          </w:p>
          <w:p w:rsidR="00EE1ED4" w:rsidRPr="00346BCA" w:rsidRDefault="00EE1ED4" w:rsidP="00EE1ED4">
            <w:pPr>
              <w:spacing w:line="288" w:lineRule="auto"/>
              <w:jc w:val="both"/>
              <w:rPr>
                <w:sz w:val="28"/>
                <w:szCs w:val="28"/>
              </w:rPr>
            </w:pPr>
            <w:r w:rsidRPr="00346BCA">
              <w:rPr>
                <w:b/>
                <w:sz w:val="28"/>
                <w:szCs w:val="28"/>
              </w:rPr>
              <w:t xml:space="preserve">- </w:t>
            </w:r>
            <w:r w:rsidRPr="00346BCA">
              <w:rPr>
                <w:sz w:val="28"/>
                <w:szCs w:val="28"/>
              </w:rPr>
              <w:t>GV phát cho mỗi HS 1 mảnh giấy, yêu cầu HS viết tên nghề mình yêu thích vào giấy.</w:t>
            </w:r>
          </w:p>
          <w:p w:rsidR="00EE1ED4" w:rsidRPr="00346BCA" w:rsidRDefault="00EE1ED4" w:rsidP="00EE1ED4">
            <w:pPr>
              <w:spacing w:line="288" w:lineRule="auto"/>
              <w:jc w:val="both"/>
              <w:rPr>
                <w:sz w:val="28"/>
                <w:szCs w:val="28"/>
              </w:rPr>
            </w:pPr>
            <w:r w:rsidRPr="00346BCA">
              <w:rPr>
                <w:sz w:val="28"/>
                <w:szCs w:val="28"/>
              </w:rPr>
              <w:t>- GV chia nhóm các HS có cùng nghề yêu thích dựa theo mảnh giấy thu được.</w:t>
            </w:r>
          </w:p>
          <w:p w:rsidR="00EE1ED4" w:rsidRPr="00346BCA" w:rsidRDefault="00EE1ED4" w:rsidP="00EE1ED4">
            <w:pPr>
              <w:spacing w:line="288" w:lineRule="auto"/>
              <w:jc w:val="both"/>
              <w:rPr>
                <w:sz w:val="28"/>
                <w:szCs w:val="28"/>
              </w:rPr>
            </w:pPr>
            <w:r w:rsidRPr="00346BCA">
              <w:rPr>
                <w:sz w:val="28"/>
                <w:szCs w:val="28"/>
              </w:rPr>
              <w:t>- GV yêu cầu các nhóm thảo luận về nghề mà nhóm yêu thích theo các gợi ý:</w:t>
            </w:r>
          </w:p>
          <w:p w:rsidR="00EE1ED4" w:rsidRPr="00346BCA" w:rsidRDefault="00EE1ED4" w:rsidP="00EE1ED4">
            <w:pPr>
              <w:spacing w:line="288" w:lineRule="auto"/>
              <w:jc w:val="both"/>
              <w:rPr>
                <w:sz w:val="28"/>
                <w:szCs w:val="28"/>
              </w:rPr>
            </w:pPr>
            <w:r w:rsidRPr="00346BCA">
              <w:rPr>
                <w:sz w:val="28"/>
                <w:szCs w:val="28"/>
              </w:rPr>
              <w:t>+ Tên nghề yêu thích</w:t>
            </w:r>
          </w:p>
          <w:p w:rsidR="00EE1ED4" w:rsidRPr="00346BCA" w:rsidRDefault="00EE1ED4" w:rsidP="00EE1ED4">
            <w:pPr>
              <w:spacing w:line="288" w:lineRule="auto"/>
              <w:jc w:val="both"/>
              <w:rPr>
                <w:sz w:val="28"/>
                <w:szCs w:val="28"/>
              </w:rPr>
            </w:pPr>
            <w:r w:rsidRPr="00346BCA">
              <w:rPr>
                <w:sz w:val="28"/>
                <w:szCs w:val="28"/>
              </w:rPr>
              <w:t>+ Các công việc cụ thể</w:t>
            </w:r>
          </w:p>
          <w:p w:rsidR="00EE1ED4" w:rsidRPr="00346BCA" w:rsidRDefault="00EE1ED4" w:rsidP="00EE1ED4">
            <w:pPr>
              <w:spacing w:line="288" w:lineRule="auto"/>
              <w:jc w:val="both"/>
              <w:rPr>
                <w:sz w:val="28"/>
                <w:szCs w:val="28"/>
              </w:rPr>
            </w:pPr>
            <w:r w:rsidRPr="00346BCA">
              <w:rPr>
                <w:sz w:val="28"/>
                <w:szCs w:val="28"/>
              </w:rPr>
              <w:t>+ Một số đức tính của nghề</w:t>
            </w:r>
          </w:p>
          <w:p w:rsidR="00EE1ED4" w:rsidRPr="00346BCA" w:rsidRDefault="00EE1ED4" w:rsidP="00EE1ED4">
            <w:pPr>
              <w:spacing w:line="288" w:lineRule="auto"/>
              <w:jc w:val="both"/>
              <w:rPr>
                <w:sz w:val="28"/>
                <w:szCs w:val="28"/>
              </w:rPr>
            </w:pPr>
            <w:r w:rsidRPr="00346BCA">
              <w:rPr>
                <w:sz w:val="28"/>
                <w:szCs w:val="28"/>
              </w:rPr>
              <w:t>+ Dụng cụ làm việc chủ yếu</w:t>
            </w:r>
          </w:p>
          <w:p w:rsidR="00EE1ED4" w:rsidRPr="00346BCA" w:rsidRDefault="00EE1ED4" w:rsidP="00EE1ED4">
            <w:pPr>
              <w:spacing w:line="288" w:lineRule="auto"/>
              <w:jc w:val="both"/>
              <w:rPr>
                <w:sz w:val="28"/>
                <w:szCs w:val="28"/>
              </w:rPr>
            </w:pPr>
            <w:r w:rsidRPr="00346BCA">
              <w:rPr>
                <w:sz w:val="28"/>
                <w:szCs w:val="28"/>
              </w:rPr>
              <w:t>+ Trang phục làm việc đặc trưng của nghề</w:t>
            </w:r>
          </w:p>
          <w:p w:rsidR="00EE1ED4" w:rsidRPr="00346BCA" w:rsidRDefault="00EE1ED4" w:rsidP="00EE1ED4">
            <w:pPr>
              <w:spacing w:line="288" w:lineRule="auto"/>
              <w:jc w:val="both"/>
              <w:rPr>
                <w:sz w:val="28"/>
                <w:szCs w:val="28"/>
              </w:rPr>
            </w:pPr>
            <w:r w:rsidRPr="00346BCA">
              <w:rPr>
                <w:sz w:val="28"/>
                <w:szCs w:val="28"/>
              </w:rPr>
              <w:t>+ Lí do em yêu thích nghề đó.</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 GV mời đại diện nhóm trình bày trước lớp.</w:t>
            </w:r>
          </w:p>
          <w:p w:rsidR="00EE1ED4" w:rsidRPr="00346BCA" w:rsidRDefault="00EE1ED4" w:rsidP="00EE1ED4">
            <w:pPr>
              <w:spacing w:line="288" w:lineRule="auto"/>
              <w:rPr>
                <w:sz w:val="28"/>
                <w:szCs w:val="28"/>
              </w:rPr>
            </w:pPr>
            <w:r w:rsidRPr="00346BCA">
              <w:rPr>
                <w:sz w:val="28"/>
                <w:szCs w:val="28"/>
              </w:rPr>
              <w:t>- GV mời các HS khác nhận xét.</w:t>
            </w:r>
          </w:p>
          <w:p w:rsidR="00EE1ED4" w:rsidRPr="00346BCA" w:rsidRDefault="00EE1ED4" w:rsidP="00EE1ED4">
            <w:pPr>
              <w:spacing w:line="288" w:lineRule="auto"/>
              <w:rPr>
                <w:sz w:val="28"/>
                <w:szCs w:val="28"/>
              </w:rPr>
            </w:pPr>
          </w:p>
          <w:p w:rsidR="00EE1ED4" w:rsidRPr="00346BCA" w:rsidRDefault="00EE1ED4" w:rsidP="00EE1ED4">
            <w:pPr>
              <w:spacing w:line="288" w:lineRule="auto"/>
              <w:jc w:val="both"/>
              <w:rPr>
                <w:sz w:val="28"/>
                <w:szCs w:val="28"/>
              </w:rPr>
            </w:pPr>
            <w:r w:rsidRPr="00346BCA">
              <w:rPr>
                <w:sz w:val="28"/>
                <w:szCs w:val="28"/>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p>
        </w:tc>
        <w:tc>
          <w:tcPr>
            <w:tcW w:w="3876" w:type="dxa"/>
            <w:tcBorders>
              <w:top w:val="dashed" w:sz="4" w:space="0" w:color="auto"/>
              <w:bottom w:val="dashed" w:sz="4" w:space="0" w:color="auto"/>
            </w:tcBorders>
          </w:tcPr>
          <w:p w:rsidR="00EE1ED4" w:rsidRPr="00346BCA" w:rsidRDefault="00EE1ED4" w:rsidP="00EE1ED4">
            <w:pPr>
              <w:spacing w:line="288" w:lineRule="auto"/>
              <w:rPr>
                <w:sz w:val="28"/>
                <w:szCs w:val="28"/>
              </w:rPr>
            </w:pPr>
          </w:p>
          <w:p w:rsidR="00EE1ED4" w:rsidRPr="00346BCA" w:rsidRDefault="00EE1ED4" w:rsidP="00EE1ED4">
            <w:pPr>
              <w:spacing w:line="288" w:lineRule="auto"/>
              <w:jc w:val="both"/>
              <w:rPr>
                <w:sz w:val="28"/>
                <w:szCs w:val="28"/>
              </w:rPr>
            </w:pPr>
            <w:r w:rsidRPr="00346BCA">
              <w:rPr>
                <w:sz w:val="28"/>
                <w:szCs w:val="28"/>
              </w:rPr>
              <w:t>- Học sinh viết tên nghề mình yêu thích vào giấy.</w:t>
            </w:r>
          </w:p>
          <w:p w:rsidR="00EE1ED4" w:rsidRPr="00346BCA" w:rsidRDefault="00EE1ED4" w:rsidP="00EE1ED4">
            <w:pPr>
              <w:spacing w:line="288" w:lineRule="auto"/>
              <w:jc w:val="both"/>
              <w:rPr>
                <w:sz w:val="28"/>
                <w:szCs w:val="28"/>
              </w:rPr>
            </w:pPr>
            <w:r w:rsidRPr="00346BCA">
              <w:rPr>
                <w:sz w:val="28"/>
                <w:szCs w:val="28"/>
              </w:rPr>
              <w:t>-HS nhận nhóm</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-Các nhóm thảo luận, ghi lại vào giấy A4</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 Đại diện các nhóm trình bày</w:t>
            </w:r>
          </w:p>
          <w:p w:rsidR="00EE1ED4" w:rsidRPr="00346BCA" w:rsidRDefault="00EE1ED4" w:rsidP="00EE1ED4">
            <w:pPr>
              <w:spacing w:line="288" w:lineRule="auto"/>
              <w:jc w:val="both"/>
              <w:rPr>
                <w:sz w:val="28"/>
                <w:szCs w:val="28"/>
              </w:rPr>
            </w:pPr>
            <w:r w:rsidRPr="00346BCA">
              <w:rPr>
                <w:sz w:val="28"/>
                <w:szCs w:val="28"/>
              </w:rPr>
              <w:t>- HS lắng nghe, đóng góp ý kiến.</w:t>
            </w:r>
          </w:p>
          <w:p w:rsidR="00EE1ED4" w:rsidRPr="00346BCA" w:rsidRDefault="00EE1ED4" w:rsidP="00EE1ED4">
            <w:pPr>
              <w:spacing w:line="288" w:lineRule="auto"/>
              <w:jc w:val="both"/>
              <w:rPr>
                <w:sz w:val="28"/>
                <w:szCs w:val="28"/>
              </w:rPr>
            </w:pPr>
            <w:r w:rsidRPr="00346BCA">
              <w:rPr>
                <w:sz w:val="28"/>
                <w:szCs w:val="28"/>
              </w:rPr>
              <w:t>-HS đặt câu hỏi cho nhóm bạn</w:t>
            </w:r>
          </w:p>
          <w:p w:rsidR="00EE1ED4" w:rsidRPr="00346BCA" w:rsidRDefault="00EE1ED4" w:rsidP="00EE1ED4">
            <w:pPr>
              <w:spacing w:line="288" w:lineRule="auto"/>
              <w:jc w:val="both"/>
              <w:rPr>
                <w:sz w:val="28"/>
                <w:szCs w:val="28"/>
              </w:rPr>
            </w:pPr>
            <w:r w:rsidRPr="00346BCA">
              <w:rPr>
                <w:sz w:val="28"/>
                <w:szCs w:val="28"/>
              </w:rPr>
              <w:t>- Lắng nghe.</w:t>
            </w:r>
          </w:p>
        </w:tc>
      </w:tr>
      <w:tr w:rsidR="00EE1ED4" w:rsidRPr="00346BCA" w:rsidTr="00EE1ED4">
        <w:tc>
          <w:tcPr>
            <w:tcW w:w="9738" w:type="dxa"/>
            <w:gridSpan w:val="2"/>
            <w:tcBorders>
              <w:top w:val="dashed" w:sz="4" w:space="0" w:color="auto"/>
              <w:bottom w:val="dashed" w:sz="4" w:space="0" w:color="auto"/>
            </w:tcBorders>
          </w:tcPr>
          <w:p w:rsidR="00EE1ED4" w:rsidRPr="00346BCA" w:rsidRDefault="00EE1ED4" w:rsidP="00EE1ED4">
            <w:pPr>
              <w:spacing w:line="288" w:lineRule="auto"/>
              <w:jc w:val="both"/>
              <w:rPr>
                <w:b/>
                <w:bCs/>
                <w:iCs/>
                <w:sz w:val="28"/>
                <w:szCs w:val="28"/>
              </w:rPr>
            </w:pPr>
            <w:r w:rsidRPr="00346BCA">
              <w:rPr>
                <w:b/>
                <w:bCs/>
                <w:iCs/>
                <w:sz w:val="28"/>
                <w:szCs w:val="28"/>
              </w:rPr>
              <w:t>3. Luyện tập</w:t>
            </w:r>
            <w:r w:rsidRPr="00346BCA">
              <w:rPr>
                <w:bCs/>
                <w:i/>
                <w:iCs/>
                <w:sz w:val="28"/>
                <w:szCs w:val="28"/>
              </w:rPr>
              <w:t>:</w:t>
            </w:r>
          </w:p>
          <w:p w:rsidR="00EE1ED4" w:rsidRPr="00346BCA" w:rsidRDefault="00EE1ED4" w:rsidP="00EE1ED4">
            <w:pPr>
              <w:spacing w:line="288" w:lineRule="auto"/>
              <w:jc w:val="both"/>
              <w:rPr>
                <w:sz w:val="28"/>
                <w:szCs w:val="28"/>
              </w:rPr>
            </w:pPr>
            <w:r w:rsidRPr="00346BCA">
              <w:rPr>
                <w:b/>
                <w:bCs/>
                <w:iCs/>
                <w:sz w:val="28"/>
                <w:szCs w:val="28"/>
              </w:rPr>
              <w:t xml:space="preserve">- </w:t>
            </w:r>
            <w:r w:rsidRPr="00346BCA">
              <w:rPr>
                <w:bCs/>
                <w:sz w:val="28"/>
                <w:szCs w:val="28"/>
              </w:rPr>
              <w:t>Mục tiêu:</w:t>
            </w:r>
            <w:r w:rsidRPr="00346BCA">
              <w:rPr>
                <w:sz w:val="28"/>
                <w:szCs w:val="28"/>
              </w:rPr>
              <w:t xml:space="preserve"> </w:t>
            </w:r>
          </w:p>
          <w:p w:rsidR="00EE1ED4" w:rsidRPr="00346BCA" w:rsidRDefault="00EE1ED4" w:rsidP="00EE1ED4">
            <w:pPr>
              <w:spacing w:line="288" w:lineRule="auto"/>
              <w:jc w:val="both"/>
              <w:rPr>
                <w:sz w:val="28"/>
                <w:szCs w:val="28"/>
              </w:rPr>
            </w:pPr>
            <w:r w:rsidRPr="00346BCA">
              <w:rPr>
                <w:sz w:val="28"/>
                <w:szCs w:val="28"/>
              </w:rPr>
              <w:t>+ HS vẽ được sơ đồ tư duy về các đức tính cần có của nghề yêu thích.</w:t>
            </w:r>
          </w:p>
          <w:p w:rsidR="00EE1ED4" w:rsidRPr="00346BCA" w:rsidRDefault="00EE1ED4" w:rsidP="00EE1ED4">
            <w:pPr>
              <w:spacing w:line="288" w:lineRule="auto"/>
              <w:rPr>
                <w:sz w:val="28"/>
                <w:szCs w:val="28"/>
              </w:rPr>
            </w:pPr>
            <w:r w:rsidRPr="00346BCA">
              <w:rPr>
                <w:b/>
                <w:bCs/>
                <w:iCs/>
                <w:sz w:val="28"/>
                <w:szCs w:val="28"/>
              </w:rPr>
              <w:t xml:space="preserve">- </w:t>
            </w:r>
            <w:r w:rsidRPr="00346BCA">
              <w:rPr>
                <w:bCs/>
                <w:iCs/>
                <w:sz w:val="28"/>
                <w:szCs w:val="28"/>
              </w:rPr>
              <w:t>Cách tiến hành:</w:t>
            </w:r>
          </w:p>
        </w:tc>
      </w:tr>
      <w:tr w:rsidR="00EE1ED4" w:rsidRPr="00346BCA" w:rsidTr="00EE1ED4">
        <w:trPr>
          <w:trHeight w:val="7938"/>
        </w:trPr>
        <w:tc>
          <w:tcPr>
            <w:tcW w:w="5862" w:type="dxa"/>
            <w:tcBorders>
              <w:top w:val="dashed" w:sz="4" w:space="0" w:color="auto"/>
              <w:bottom w:val="dashed" w:sz="4" w:space="0" w:color="auto"/>
            </w:tcBorders>
          </w:tcPr>
          <w:p w:rsidR="00EE1ED4" w:rsidRPr="00346BCA" w:rsidRDefault="00EE1ED4" w:rsidP="00EE1ED4">
            <w:pPr>
              <w:spacing w:line="288" w:lineRule="auto"/>
              <w:jc w:val="both"/>
              <w:rPr>
                <w:b/>
                <w:sz w:val="28"/>
                <w:szCs w:val="28"/>
              </w:rPr>
            </w:pPr>
            <w:r w:rsidRPr="00346BCA">
              <w:rPr>
                <w:b/>
                <w:sz w:val="28"/>
                <w:szCs w:val="28"/>
              </w:rPr>
              <w:lastRenderedPageBreak/>
              <w:t xml:space="preserve">Hoạt động 2. Xác định đức tính của nghề </w:t>
            </w:r>
          </w:p>
          <w:p w:rsidR="00EE1ED4" w:rsidRPr="00346BCA" w:rsidRDefault="00EE1ED4" w:rsidP="00EE1ED4">
            <w:pPr>
              <w:spacing w:line="288" w:lineRule="auto"/>
              <w:jc w:val="both"/>
              <w:rPr>
                <w:sz w:val="28"/>
                <w:szCs w:val="28"/>
              </w:rPr>
            </w:pPr>
            <w:r w:rsidRPr="00346BCA">
              <w:rPr>
                <w:sz w:val="28"/>
                <w:szCs w:val="28"/>
              </w:rPr>
              <w:t>- GV mời HS đọc yêu cầu bài.</w:t>
            </w:r>
          </w:p>
          <w:p w:rsidR="00EE1ED4" w:rsidRPr="00346BCA" w:rsidRDefault="00EE1ED4" w:rsidP="00EE1ED4">
            <w:pPr>
              <w:spacing w:line="288" w:lineRule="auto"/>
              <w:jc w:val="both"/>
              <w:rPr>
                <w:sz w:val="28"/>
                <w:szCs w:val="28"/>
              </w:rPr>
            </w:pPr>
            <w:r w:rsidRPr="00346BCA">
              <w:rPr>
                <w:sz w:val="28"/>
                <w:szCs w:val="28"/>
              </w:rPr>
              <w:t>- GV yêu cầu HS dùng bút và bút màu vẽ sơ đồ tư duy về các đức tính cần có của nghề yêu thích lên giấy. Khuyến khích HS thiết kế, trang trí cho sơ đồ tư duy sinh động, sáng tạo.</w:t>
            </w:r>
          </w:p>
          <w:p w:rsidR="00EE1ED4" w:rsidRPr="00346BCA" w:rsidRDefault="00EE1ED4" w:rsidP="00EE1ED4">
            <w:pPr>
              <w:spacing w:line="288" w:lineRule="auto"/>
              <w:jc w:val="both"/>
              <w:rPr>
                <w:sz w:val="28"/>
                <w:szCs w:val="28"/>
              </w:rPr>
            </w:pPr>
            <w:r w:rsidRPr="00346BCA">
              <w:rPr>
                <w:noProof/>
                <w:sz w:val="28"/>
                <w:szCs w:val="28"/>
                <w:lang w:val="en-US"/>
              </w:rPr>
              <w:drawing>
                <wp:inline distT="0" distB="0" distL="0" distR="0" wp14:anchorId="7D8215D4" wp14:editId="028C5CB5">
                  <wp:extent cx="3576482" cy="1420836"/>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12" t="40258" r="55529" b="36823"/>
                          <a:stretch/>
                        </pic:blipFill>
                        <pic:spPr bwMode="auto">
                          <a:xfrm>
                            <a:off x="0" y="0"/>
                            <a:ext cx="3637593" cy="1445114"/>
                          </a:xfrm>
                          <a:prstGeom prst="rect">
                            <a:avLst/>
                          </a:prstGeom>
                          <a:ln>
                            <a:noFill/>
                          </a:ln>
                          <a:extLst>
                            <a:ext uri="{53640926-AAD7-44D8-BBD7-CCE9431645EC}">
                              <a14:shadowObscured xmlns:a14="http://schemas.microsoft.com/office/drawing/2010/main"/>
                            </a:ext>
                          </a:extLst>
                        </pic:spPr>
                      </pic:pic>
                    </a:graphicData>
                  </a:graphic>
                </wp:inline>
              </w:drawing>
            </w:r>
          </w:p>
          <w:p w:rsidR="00EE1ED4" w:rsidRPr="00346BCA" w:rsidRDefault="00EE1ED4" w:rsidP="00EE1ED4">
            <w:pPr>
              <w:spacing w:line="288" w:lineRule="auto"/>
              <w:jc w:val="both"/>
              <w:rPr>
                <w:sz w:val="28"/>
                <w:szCs w:val="28"/>
              </w:rPr>
            </w:pPr>
            <w:r w:rsidRPr="00346BCA">
              <w:rPr>
                <w:sz w:val="28"/>
                <w:szCs w:val="28"/>
              </w:rPr>
              <w:t>- GV quan sát, hỗ trợ HS lúng túng.</w:t>
            </w:r>
          </w:p>
          <w:p w:rsidR="00EE1ED4" w:rsidRPr="00346BCA" w:rsidRDefault="00EE1ED4" w:rsidP="00EE1ED4">
            <w:pPr>
              <w:spacing w:line="288" w:lineRule="auto"/>
              <w:jc w:val="both"/>
              <w:rPr>
                <w:bCs/>
                <w:sz w:val="28"/>
                <w:szCs w:val="28"/>
              </w:rPr>
            </w:pPr>
            <w:r w:rsidRPr="00346BCA">
              <w:rPr>
                <w:bCs/>
                <w:sz w:val="28"/>
                <w:szCs w:val="28"/>
              </w:rPr>
              <w:t>- GV tổ chức cho HS chia sẻ sơ đồ tư duy của mình.</w:t>
            </w:r>
          </w:p>
          <w:p w:rsidR="00EE1ED4" w:rsidRPr="00346BCA" w:rsidRDefault="00EE1ED4" w:rsidP="00EE1ED4">
            <w:pPr>
              <w:spacing w:line="288" w:lineRule="auto"/>
              <w:jc w:val="both"/>
              <w:rPr>
                <w:bCs/>
                <w:sz w:val="28"/>
                <w:szCs w:val="28"/>
              </w:rPr>
            </w:pPr>
          </w:p>
          <w:p w:rsidR="00EE1ED4" w:rsidRPr="00346BCA" w:rsidRDefault="00EE1ED4" w:rsidP="00EE1ED4">
            <w:pPr>
              <w:spacing w:line="288" w:lineRule="auto"/>
              <w:jc w:val="both"/>
              <w:rPr>
                <w:bCs/>
                <w:sz w:val="28"/>
                <w:szCs w:val="28"/>
              </w:rPr>
            </w:pPr>
          </w:p>
          <w:p w:rsidR="00EE1ED4" w:rsidRPr="00346BCA" w:rsidRDefault="00EE1ED4" w:rsidP="00EE1ED4">
            <w:pPr>
              <w:spacing w:line="288" w:lineRule="auto"/>
              <w:jc w:val="both"/>
              <w:rPr>
                <w:bCs/>
                <w:sz w:val="28"/>
                <w:szCs w:val="28"/>
              </w:rPr>
            </w:pPr>
          </w:p>
          <w:p w:rsidR="00EE1ED4" w:rsidRPr="00346BCA" w:rsidRDefault="00EE1ED4" w:rsidP="00EE1ED4">
            <w:pPr>
              <w:spacing w:line="288" w:lineRule="auto"/>
              <w:jc w:val="both"/>
              <w:rPr>
                <w:sz w:val="28"/>
                <w:szCs w:val="28"/>
              </w:rPr>
            </w:pPr>
            <w:r w:rsidRPr="00346BCA">
              <w:rPr>
                <w:bCs/>
                <w:sz w:val="28"/>
                <w:szCs w:val="28"/>
              </w:rPr>
              <w:t xml:space="preserve">-GV khen ngợi sự tích cực tham gia hoạt động của HS. </w:t>
            </w:r>
          </w:p>
          <w:p w:rsidR="00EE1ED4" w:rsidRPr="00346BCA" w:rsidRDefault="00EE1ED4" w:rsidP="00EE1ED4">
            <w:pPr>
              <w:spacing w:line="288" w:lineRule="auto"/>
              <w:jc w:val="both"/>
              <w:rPr>
                <w:sz w:val="28"/>
                <w:szCs w:val="28"/>
              </w:rPr>
            </w:pPr>
            <w:r w:rsidRPr="00346BCA">
              <w:rPr>
                <w:sz w:val="28"/>
                <w:szCs w:val="28"/>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tc>
        <w:tc>
          <w:tcPr>
            <w:tcW w:w="3876" w:type="dxa"/>
            <w:tcBorders>
              <w:top w:val="dashed" w:sz="4" w:space="0" w:color="auto"/>
              <w:bottom w:val="dashed" w:sz="4" w:space="0" w:color="auto"/>
            </w:tcBorders>
          </w:tcPr>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r w:rsidRPr="00346BCA">
              <w:rPr>
                <w:sz w:val="28"/>
                <w:szCs w:val="28"/>
              </w:rPr>
              <w:t>- 1 HS đọc yêu cầu bài.</w:t>
            </w:r>
          </w:p>
          <w:p w:rsidR="00EE1ED4" w:rsidRPr="00346BCA" w:rsidRDefault="00EE1ED4" w:rsidP="00EE1ED4">
            <w:pPr>
              <w:spacing w:line="288" w:lineRule="auto"/>
              <w:rPr>
                <w:sz w:val="28"/>
                <w:szCs w:val="28"/>
              </w:rPr>
            </w:pPr>
            <w:r w:rsidRPr="00346BCA">
              <w:rPr>
                <w:sz w:val="28"/>
                <w:szCs w:val="28"/>
              </w:rPr>
              <w:t>- Học sinh vẽ sơ đồ tư duy theo ý thích của bản thân.</w:t>
            </w: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r w:rsidRPr="00346BCA">
              <w:rPr>
                <w:sz w:val="28"/>
                <w:szCs w:val="28"/>
              </w:rPr>
              <w:t>- Chia sẻ sơ đồ tư duy của mình.</w:t>
            </w:r>
          </w:p>
          <w:p w:rsidR="00EE1ED4" w:rsidRPr="00346BCA" w:rsidRDefault="00EE1ED4" w:rsidP="00EE1ED4">
            <w:pPr>
              <w:spacing w:line="288" w:lineRule="auto"/>
              <w:jc w:val="both"/>
              <w:rPr>
                <w:sz w:val="28"/>
                <w:szCs w:val="28"/>
              </w:rPr>
            </w:pPr>
            <w:r w:rsidRPr="00346BCA">
              <w:rPr>
                <w:sz w:val="28"/>
                <w:szCs w:val="28"/>
              </w:rPr>
              <w:t>- HS khác quan sát, đặt câu hỏi về các đức tính trên sơ đồ tư duy của bạn.</w:t>
            </w:r>
          </w:p>
          <w:p w:rsidR="00EE1ED4" w:rsidRPr="00346BCA" w:rsidRDefault="00EE1ED4" w:rsidP="00EE1ED4">
            <w:pPr>
              <w:spacing w:line="288" w:lineRule="auto"/>
              <w:jc w:val="both"/>
              <w:rPr>
                <w:sz w:val="28"/>
                <w:szCs w:val="28"/>
              </w:rPr>
            </w:pPr>
            <w:r w:rsidRPr="00346BCA">
              <w:rPr>
                <w:sz w:val="28"/>
                <w:szCs w:val="28"/>
              </w:rPr>
              <w:t>-Lắng nghe.</w:t>
            </w: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p w:rsidR="00EE1ED4" w:rsidRPr="00346BCA" w:rsidRDefault="00EE1ED4" w:rsidP="00EE1ED4">
            <w:pPr>
              <w:spacing w:line="288" w:lineRule="auto"/>
              <w:jc w:val="both"/>
              <w:rPr>
                <w:sz w:val="28"/>
                <w:szCs w:val="28"/>
              </w:rPr>
            </w:pPr>
          </w:p>
        </w:tc>
      </w:tr>
      <w:tr w:rsidR="00EE1ED4" w:rsidRPr="00346BCA" w:rsidTr="00EE1ED4">
        <w:tc>
          <w:tcPr>
            <w:tcW w:w="9738" w:type="dxa"/>
            <w:gridSpan w:val="2"/>
            <w:tcBorders>
              <w:top w:val="dashed" w:sz="4" w:space="0" w:color="auto"/>
              <w:bottom w:val="dashed" w:sz="4" w:space="0" w:color="auto"/>
            </w:tcBorders>
          </w:tcPr>
          <w:p w:rsidR="00EE1ED4" w:rsidRPr="00346BCA" w:rsidRDefault="00EE1ED4" w:rsidP="00EE1ED4">
            <w:pPr>
              <w:spacing w:line="288" w:lineRule="auto"/>
              <w:jc w:val="both"/>
              <w:rPr>
                <w:b/>
                <w:sz w:val="28"/>
                <w:szCs w:val="28"/>
              </w:rPr>
            </w:pPr>
            <w:r w:rsidRPr="00346BCA">
              <w:rPr>
                <w:b/>
                <w:sz w:val="28"/>
                <w:szCs w:val="28"/>
              </w:rPr>
              <w:t>4. Vận dụng.</w:t>
            </w:r>
          </w:p>
          <w:p w:rsidR="00EE1ED4" w:rsidRPr="00346BCA" w:rsidRDefault="00EE1ED4" w:rsidP="00EE1ED4">
            <w:pPr>
              <w:spacing w:line="288" w:lineRule="auto"/>
              <w:rPr>
                <w:sz w:val="28"/>
                <w:szCs w:val="28"/>
              </w:rPr>
            </w:pPr>
            <w:r w:rsidRPr="00346BCA">
              <w:rPr>
                <w:sz w:val="28"/>
                <w:szCs w:val="28"/>
              </w:rPr>
              <w:t>- Mục tiêu:</w:t>
            </w:r>
          </w:p>
          <w:p w:rsidR="00EE1ED4" w:rsidRPr="00346BCA" w:rsidRDefault="00EE1ED4" w:rsidP="00EE1ED4">
            <w:pPr>
              <w:spacing w:line="264" w:lineRule="auto"/>
              <w:jc w:val="both"/>
              <w:rPr>
                <w:sz w:val="28"/>
                <w:szCs w:val="28"/>
              </w:rPr>
            </w:pPr>
            <w:r w:rsidRPr="00346BCA">
              <w:rPr>
                <w:sz w:val="28"/>
                <w:szCs w:val="28"/>
              </w:rPr>
              <w:t>+ Củng cố những kiến thức đã học trong tiết học để học sinh khắc sâu nội dung.</w:t>
            </w:r>
          </w:p>
          <w:p w:rsidR="00EE1ED4" w:rsidRPr="00346BCA" w:rsidRDefault="00EE1ED4" w:rsidP="00EE1ED4">
            <w:pPr>
              <w:spacing w:line="264" w:lineRule="auto"/>
              <w:jc w:val="both"/>
              <w:rPr>
                <w:sz w:val="28"/>
                <w:szCs w:val="28"/>
              </w:rPr>
            </w:pPr>
            <w:r w:rsidRPr="00346BCA">
              <w:rPr>
                <w:sz w:val="28"/>
                <w:szCs w:val="28"/>
              </w:rPr>
              <w:t>+ Vận dụng kiến thức đã học vào thực tiễn.</w:t>
            </w:r>
          </w:p>
          <w:p w:rsidR="00EE1ED4" w:rsidRPr="00346BCA" w:rsidRDefault="00EE1ED4" w:rsidP="00EE1ED4">
            <w:pPr>
              <w:spacing w:line="264" w:lineRule="auto"/>
              <w:jc w:val="both"/>
              <w:rPr>
                <w:sz w:val="28"/>
                <w:szCs w:val="28"/>
              </w:rPr>
            </w:pPr>
            <w:r w:rsidRPr="00346BCA">
              <w:rPr>
                <w:sz w:val="28"/>
                <w:szCs w:val="28"/>
              </w:rPr>
              <w:t>+ Tạo không khí vui vẻ, hào hứng, lưu luyến sau khi học sinh bài học.</w:t>
            </w:r>
          </w:p>
          <w:p w:rsidR="00EE1ED4" w:rsidRPr="00346BCA" w:rsidRDefault="00EE1ED4" w:rsidP="00EE1ED4">
            <w:pPr>
              <w:spacing w:line="288" w:lineRule="auto"/>
              <w:rPr>
                <w:sz w:val="28"/>
                <w:szCs w:val="28"/>
              </w:rPr>
            </w:pPr>
            <w:r w:rsidRPr="00346BCA">
              <w:rPr>
                <w:sz w:val="28"/>
                <w:szCs w:val="28"/>
                <w:lang w:val="en-US"/>
              </w:rPr>
              <w:t>- Cách tiến hành:</w:t>
            </w:r>
          </w:p>
        </w:tc>
      </w:tr>
      <w:tr w:rsidR="00EE1ED4" w:rsidRPr="00346BCA" w:rsidTr="00EE1ED4">
        <w:tc>
          <w:tcPr>
            <w:tcW w:w="5862" w:type="dxa"/>
            <w:tcBorders>
              <w:top w:val="dashed" w:sz="4" w:space="0" w:color="auto"/>
              <w:bottom w:val="dashed" w:sz="4" w:space="0" w:color="auto"/>
            </w:tcBorders>
          </w:tcPr>
          <w:p w:rsidR="00EE1ED4" w:rsidRPr="00346BCA" w:rsidRDefault="00EE1ED4" w:rsidP="00EE1ED4">
            <w:pPr>
              <w:spacing w:line="288" w:lineRule="auto"/>
              <w:jc w:val="both"/>
              <w:rPr>
                <w:sz w:val="28"/>
                <w:szCs w:val="28"/>
              </w:rPr>
            </w:pPr>
            <w:r w:rsidRPr="00346BCA">
              <w:rPr>
                <w:sz w:val="28"/>
                <w:szCs w:val="28"/>
              </w:rPr>
              <w:t>- GV nêu yêu cầu HS thực hành quan sát người lao động trong nghề mình yêu thích tại 1 thời điểm thuận lợi rồi ghi lại kết quả quan sát vào phiếu theo gợi ý:</w:t>
            </w:r>
          </w:p>
          <w:p w:rsidR="00EE1ED4" w:rsidRPr="00346BCA" w:rsidRDefault="00EE1ED4" w:rsidP="00EE1ED4">
            <w:pPr>
              <w:spacing w:line="288" w:lineRule="auto"/>
              <w:jc w:val="center"/>
              <w:rPr>
                <w:b/>
                <w:bCs/>
                <w:sz w:val="28"/>
                <w:szCs w:val="28"/>
              </w:rPr>
            </w:pPr>
            <w:r w:rsidRPr="00346BCA">
              <w:rPr>
                <w:b/>
                <w:bCs/>
                <w:sz w:val="28"/>
                <w:szCs w:val="28"/>
              </w:rPr>
              <w:t>PHIẾU QUAN SÁT</w:t>
            </w:r>
          </w:p>
          <w:tbl>
            <w:tblPr>
              <w:tblStyle w:val="TableGrid26"/>
              <w:tblW w:w="0" w:type="auto"/>
              <w:tblLook w:val="04A0" w:firstRow="1" w:lastRow="0" w:firstColumn="1" w:lastColumn="0" w:noHBand="0" w:noVBand="1"/>
            </w:tblPr>
            <w:tblGrid>
              <w:gridCol w:w="3004"/>
              <w:gridCol w:w="2632"/>
            </w:tblGrid>
            <w:tr w:rsidR="00EE1ED4" w:rsidRPr="00346BCA" w:rsidTr="00EE1ED4">
              <w:tc>
                <w:tcPr>
                  <w:tcW w:w="3004" w:type="dxa"/>
                </w:tcPr>
                <w:p w:rsidR="00EE1ED4" w:rsidRPr="00346BCA" w:rsidRDefault="00EE1ED4" w:rsidP="00EE1ED4">
                  <w:pPr>
                    <w:spacing w:line="288" w:lineRule="auto"/>
                    <w:jc w:val="both"/>
                    <w:rPr>
                      <w:szCs w:val="28"/>
                      <w:lang w:val="nl-NL"/>
                    </w:rPr>
                  </w:pPr>
                  <w:r w:rsidRPr="00346BCA">
                    <w:rPr>
                      <w:szCs w:val="28"/>
                      <w:lang w:val="nl-NL"/>
                    </w:rPr>
                    <w:lastRenderedPageBreak/>
                    <w:t>Người được quan sát</w:t>
                  </w:r>
                </w:p>
              </w:tc>
              <w:tc>
                <w:tcPr>
                  <w:tcW w:w="2632" w:type="dxa"/>
                </w:tcPr>
                <w:p w:rsidR="00EE1ED4" w:rsidRPr="00346BCA" w:rsidRDefault="00EE1ED4" w:rsidP="00EE1ED4">
                  <w:pPr>
                    <w:spacing w:line="288" w:lineRule="auto"/>
                    <w:jc w:val="center"/>
                    <w:rPr>
                      <w:szCs w:val="28"/>
                      <w:lang w:val="nl-NL"/>
                    </w:rPr>
                  </w:pPr>
                  <w:r w:rsidRPr="00346BCA">
                    <w:rPr>
                      <w:szCs w:val="28"/>
                      <w:lang w:val="nl-NL"/>
                    </w:rPr>
                    <w:t>?</w:t>
                  </w:r>
                </w:p>
              </w:tc>
            </w:tr>
            <w:tr w:rsidR="00EE1ED4" w:rsidRPr="00346BCA" w:rsidTr="00EE1ED4">
              <w:tc>
                <w:tcPr>
                  <w:tcW w:w="3004" w:type="dxa"/>
                </w:tcPr>
                <w:p w:rsidR="00EE1ED4" w:rsidRPr="00346BCA" w:rsidRDefault="00EE1ED4" w:rsidP="00EE1ED4">
                  <w:pPr>
                    <w:spacing w:line="288" w:lineRule="auto"/>
                    <w:jc w:val="both"/>
                    <w:rPr>
                      <w:szCs w:val="28"/>
                      <w:lang w:val="nl-NL"/>
                    </w:rPr>
                  </w:pPr>
                  <w:r w:rsidRPr="00346BCA">
                    <w:rPr>
                      <w:szCs w:val="28"/>
                      <w:lang w:val="nl-NL"/>
                    </w:rPr>
                    <w:t>Công việc cụ thể</w:t>
                  </w:r>
                </w:p>
              </w:tc>
              <w:tc>
                <w:tcPr>
                  <w:tcW w:w="2632" w:type="dxa"/>
                </w:tcPr>
                <w:p w:rsidR="00EE1ED4" w:rsidRPr="00346BCA" w:rsidRDefault="00EE1ED4" w:rsidP="00EE1ED4">
                  <w:pPr>
                    <w:spacing w:line="288" w:lineRule="auto"/>
                    <w:jc w:val="center"/>
                    <w:rPr>
                      <w:szCs w:val="28"/>
                      <w:lang w:val="nl-NL"/>
                    </w:rPr>
                  </w:pPr>
                  <w:r w:rsidRPr="00346BCA">
                    <w:rPr>
                      <w:szCs w:val="28"/>
                      <w:lang w:val="nl-NL"/>
                    </w:rPr>
                    <w:t>?</w:t>
                  </w:r>
                </w:p>
              </w:tc>
            </w:tr>
            <w:tr w:rsidR="00EE1ED4" w:rsidRPr="00346BCA" w:rsidTr="00EE1ED4">
              <w:tc>
                <w:tcPr>
                  <w:tcW w:w="3004" w:type="dxa"/>
                </w:tcPr>
                <w:p w:rsidR="00EE1ED4" w:rsidRPr="00346BCA" w:rsidRDefault="00EE1ED4" w:rsidP="00EE1ED4">
                  <w:pPr>
                    <w:spacing w:line="288" w:lineRule="auto"/>
                    <w:jc w:val="both"/>
                    <w:rPr>
                      <w:szCs w:val="28"/>
                      <w:lang w:val="nl-NL"/>
                    </w:rPr>
                  </w:pPr>
                  <w:r w:rsidRPr="00346BCA">
                    <w:rPr>
                      <w:szCs w:val="28"/>
                      <w:lang w:val="nl-NL"/>
                    </w:rPr>
                    <w:t>Đức tính cần có</w:t>
                  </w:r>
                </w:p>
              </w:tc>
              <w:tc>
                <w:tcPr>
                  <w:tcW w:w="2632" w:type="dxa"/>
                </w:tcPr>
                <w:p w:rsidR="00EE1ED4" w:rsidRPr="00346BCA" w:rsidRDefault="00EE1ED4" w:rsidP="00EE1ED4">
                  <w:pPr>
                    <w:spacing w:line="288" w:lineRule="auto"/>
                    <w:jc w:val="center"/>
                    <w:rPr>
                      <w:szCs w:val="28"/>
                      <w:lang w:val="nl-NL"/>
                    </w:rPr>
                  </w:pPr>
                  <w:r w:rsidRPr="00346BCA">
                    <w:rPr>
                      <w:szCs w:val="28"/>
                      <w:lang w:val="nl-NL"/>
                    </w:rPr>
                    <w:t>?</w:t>
                  </w:r>
                </w:p>
              </w:tc>
            </w:tr>
          </w:tbl>
          <w:p w:rsidR="00EE1ED4" w:rsidRPr="00346BCA" w:rsidRDefault="00EE1ED4" w:rsidP="00EE1ED4">
            <w:pPr>
              <w:spacing w:line="288" w:lineRule="auto"/>
              <w:jc w:val="both"/>
              <w:rPr>
                <w:sz w:val="28"/>
                <w:szCs w:val="28"/>
              </w:rPr>
            </w:pPr>
            <w:r w:rsidRPr="00346BCA">
              <w:rPr>
                <w:sz w:val="28"/>
                <w:szCs w:val="28"/>
              </w:rPr>
              <w:t>- Nhận xét sau tiết dạy, dặn dò về nhà.</w:t>
            </w:r>
          </w:p>
        </w:tc>
        <w:tc>
          <w:tcPr>
            <w:tcW w:w="3876" w:type="dxa"/>
            <w:tcBorders>
              <w:top w:val="dashed" w:sz="4" w:space="0" w:color="auto"/>
              <w:bottom w:val="dashed" w:sz="4" w:space="0" w:color="auto"/>
            </w:tcBorders>
          </w:tcPr>
          <w:p w:rsidR="00EE1ED4" w:rsidRPr="00346BCA" w:rsidRDefault="00EE1ED4" w:rsidP="00EE1ED4">
            <w:pPr>
              <w:spacing w:line="288" w:lineRule="auto"/>
              <w:rPr>
                <w:sz w:val="28"/>
                <w:szCs w:val="28"/>
              </w:rPr>
            </w:pPr>
            <w:r w:rsidRPr="00346BCA">
              <w:rPr>
                <w:sz w:val="28"/>
                <w:szCs w:val="28"/>
              </w:rPr>
              <w:lastRenderedPageBreak/>
              <w:t>- Học sinh tiếp nhận thông tin và yêu cầu để ứng dụng.</w:t>
            </w: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p>
          <w:p w:rsidR="00EE1ED4" w:rsidRPr="00346BCA" w:rsidRDefault="00EE1ED4" w:rsidP="00EE1ED4">
            <w:pPr>
              <w:spacing w:line="288" w:lineRule="auto"/>
              <w:rPr>
                <w:sz w:val="28"/>
                <w:szCs w:val="28"/>
              </w:rPr>
            </w:pPr>
            <w:r w:rsidRPr="00346BCA">
              <w:rPr>
                <w:sz w:val="28"/>
                <w:szCs w:val="28"/>
              </w:rPr>
              <w:t>- HS lắng nghe, rút kinh nghiệm</w:t>
            </w:r>
          </w:p>
        </w:tc>
      </w:tr>
    </w:tbl>
    <w:p w:rsidR="00EE1ED4" w:rsidRPr="00346BCA" w:rsidRDefault="00EE1ED4" w:rsidP="00C44E4C">
      <w:pPr>
        <w:shd w:val="clear" w:color="auto" w:fill="FFFFFF"/>
        <w:jc w:val="center"/>
        <w:rPr>
          <w:b/>
          <w:bCs/>
          <w:color w:val="000000"/>
          <w:sz w:val="28"/>
          <w:szCs w:val="28"/>
          <w:u w:val="single"/>
          <w:lang w:eastAsia="vi-VN"/>
        </w:rPr>
      </w:pPr>
    </w:p>
    <w:p w:rsidR="003E20A7" w:rsidRPr="00346BCA" w:rsidRDefault="003E20A7" w:rsidP="003E20A7">
      <w:pPr>
        <w:spacing w:line="288" w:lineRule="auto"/>
        <w:ind w:left="720" w:hanging="720"/>
        <w:jc w:val="center"/>
        <w:rPr>
          <w:b/>
          <w:bCs/>
          <w:sz w:val="28"/>
          <w:szCs w:val="28"/>
          <w:u w:val="single"/>
        </w:rPr>
      </w:pPr>
      <w:r w:rsidRPr="00346BCA">
        <w:rPr>
          <w:b/>
          <w:bCs/>
          <w:sz w:val="28"/>
          <w:szCs w:val="28"/>
          <w:u w:val="single"/>
        </w:rPr>
        <w:t>Tự nhiên và xã hội</w:t>
      </w:r>
    </w:p>
    <w:p w:rsidR="003E20A7" w:rsidRPr="00346BCA" w:rsidRDefault="003E20A7" w:rsidP="003E20A7">
      <w:pPr>
        <w:spacing w:line="288" w:lineRule="auto"/>
        <w:ind w:left="720" w:hanging="720"/>
        <w:jc w:val="center"/>
        <w:rPr>
          <w:b/>
          <w:bCs/>
          <w:sz w:val="28"/>
          <w:szCs w:val="28"/>
        </w:rPr>
      </w:pPr>
      <w:r w:rsidRPr="00346BCA">
        <w:rPr>
          <w:b/>
          <w:bCs/>
          <w:sz w:val="28"/>
          <w:szCs w:val="28"/>
        </w:rPr>
        <w:t>CHỦ ĐỀ 4: THỰC VẬT VÀ ĐỘNG VẬT</w:t>
      </w:r>
    </w:p>
    <w:p w:rsidR="003E20A7" w:rsidRPr="00346BCA" w:rsidRDefault="003E20A7" w:rsidP="003E20A7">
      <w:pPr>
        <w:spacing w:line="288" w:lineRule="auto"/>
        <w:ind w:left="720" w:hanging="720"/>
        <w:jc w:val="center"/>
        <w:rPr>
          <w:b/>
          <w:bCs/>
          <w:sz w:val="28"/>
          <w:szCs w:val="28"/>
        </w:rPr>
      </w:pPr>
      <w:r w:rsidRPr="00346BCA">
        <w:rPr>
          <w:b/>
          <w:bCs/>
          <w:sz w:val="28"/>
          <w:szCs w:val="28"/>
        </w:rPr>
        <w:t xml:space="preserve">Bài 12: CÁC BỘ PHẬN CỦA THỰC VẬT VÀ </w:t>
      </w:r>
    </w:p>
    <w:p w:rsidR="003E20A7" w:rsidRPr="00346BCA" w:rsidRDefault="003E20A7" w:rsidP="003E20A7">
      <w:pPr>
        <w:spacing w:line="288" w:lineRule="auto"/>
        <w:ind w:left="720" w:hanging="720"/>
        <w:jc w:val="center"/>
        <w:rPr>
          <w:b/>
          <w:bCs/>
          <w:sz w:val="28"/>
          <w:szCs w:val="28"/>
        </w:rPr>
      </w:pPr>
      <w:r w:rsidRPr="00346BCA">
        <w:rPr>
          <w:b/>
          <w:bCs/>
          <w:sz w:val="28"/>
          <w:szCs w:val="28"/>
        </w:rPr>
        <w:t xml:space="preserve">CHỨC NĂNG CỦA CHÚNG (T2) </w:t>
      </w:r>
    </w:p>
    <w:p w:rsidR="003E20A7" w:rsidRPr="00346BCA" w:rsidRDefault="003E20A7" w:rsidP="003E20A7">
      <w:pPr>
        <w:spacing w:line="288" w:lineRule="auto"/>
        <w:ind w:left="720" w:hanging="720"/>
        <w:jc w:val="center"/>
        <w:rPr>
          <w:b/>
          <w:bCs/>
          <w:sz w:val="28"/>
          <w:szCs w:val="28"/>
        </w:rPr>
      </w:pPr>
    </w:p>
    <w:p w:rsidR="003E20A7" w:rsidRPr="00346BCA" w:rsidRDefault="003E20A7" w:rsidP="003E20A7">
      <w:pPr>
        <w:spacing w:line="288" w:lineRule="auto"/>
        <w:ind w:firstLine="360"/>
        <w:rPr>
          <w:b/>
          <w:bCs/>
          <w:sz w:val="28"/>
          <w:szCs w:val="28"/>
          <w:u w:val="single"/>
        </w:rPr>
      </w:pPr>
      <w:r w:rsidRPr="00346BCA">
        <w:rPr>
          <w:b/>
          <w:bCs/>
          <w:sz w:val="28"/>
          <w:szCs w:val="28"/>
          <w:u w:val="single"/>
        </w:rPr>
        <w:t>I. YÊU CẦU CẦN ĐẠT:</w:t>
      </w:r>
    </w:p>
    <w:p w:rsidR="003E20A7" w:rsidRPr="00346BCA" w:rsidRDefault="003E20A7" w:rsidP="003E20A7">
      <w:pPr>
        <w:spacing w:line="288" w:lineRule="auto"/>
        <w:ind w:firstLine="360"/>
        <w:jc w:val="both"/>
        <w:rPr>
          <w:b/>
          <w:sz w:val="28"/>
          <w:szCs w:val="28"/>
        </w:rPr>
      </w:pPr>
      <w:r w:rsidRPr="00346BCA">
        <w:rPr>
          <w:b/>
          <w:sz w:val="28"/>
          <w:szCs w:val="28"/>
        </w:rPr>
        <w:t>1. Năng lực đặc thù: Sau khi học, học sinh sẽ:</w:t>
      </w:r>
    </w:p>
    <w:p w:rsidR="003E20A7" w:rsidRPr="00346BCA" w:rsidRDefault="003E20A7" w:rsidP="003E20A7">
      <w:pPr>
        <w:spacing w:line="288" w:lineRule="auto"/>
        <w:ind w:firstLine="360"/>
        <w:jc w:val="both"/>
        <w:rPr>
          <w:sz w:val="28"/>
          <w:szCs w:val="28"/>
        </w:rPr>
      </w:pPr>
      <w:r w:rsidRPr="00346BCA">
        <w:rPr>
          <w:sz w:val="28"/>
          <w:szCs w:val="28"/>
        </w:rPr>
        <w:t>- Sử dụng được sơ đồ có sẵn để chỉ vị trí và nói được tên một số bộ phận của thực vật.</w:t>
      </w:r>
    </w:p>
    <w:p w:rsidR="003E20A7" w:rsidRPr="00346BCA" w:rsidRDefault="003E20A7" w:rsidP="003E20A7">
      <w:pPr>
        <w:spacing w:line="288" w:lineRule="auto"/>
        <w:ind w:firstLine="360"/>
        <w:jc w:val="both"/>
        <w:rPr>
          <w:sz w:val="28"/>
          <w:szCs w:val="28"/>
        </w:rPr>
      </w:pPr>
      <w:r w:rsidRPr="00346BCA">
        <w:rPr>
          <w:sz w:val="28"/>
          <w:szCs w:val="28"/>
        </w:rPr>
        <w:t>- Trình bày dược chức năng của các bộ phận cơ thể thực vật.</w:t>
      </w:r>
    </w:p>
    <w:p w:rsidR="003E20A7" w:rsidRPr="00346BCA" w:rsidRDefault="003E20A7" w:rsidP="003E20A7">
      <w:pPr>
        <w:spacing w:line="288" w:lineRule="auto"/>
        <w:ind w:firstLine="360"/>
        <w:jc w:val="both"/>
        <w:rPr>
          <w:sz w:val="28"/>
          <w:szCs w:val="28"/>
        </w:rPr>
      </w:pPr>
      <w:r w:rsidRPr="00346BCA">
        <w:rPr>
          <w:sz w:val="28"/>
          <w:szCs w:val="28"/>
        </w:rPr>
        <w:t>- So sánh được ( hình dạng, kích thước, màu sắc) rễ, thân, lá, hoa, quả của các thực vật khác nhau.</w:t>
      </w:r>
    </w:p>
    <w:p w:rsidR="003E20A7" w:rsidRPr="00346BCA" w:rsidRDefault="003E20A7" w:rsidP="003E20A7">
      <w:pPr>
        <w:spacing w:line="288" w:lineRule="auto"/>
        <w:ind w:firstLine="360"/>
        <w:jc w:val="both"/>
        <w:rPr>
          <w:sz w:val="28"/>
          <w:szCs w:val="28"/>
        </w:rPr>
      </w:pPr>
      <w:r w:rsidRPr="00346BCA">
        <w:rPr>
          <w:sz w:val="28"/>
          <w:szCs w:val="28"/>
        </w:rPr>
        <w:t>- Biết cách phân loại thực vật dựa vào một số tiêu chí như đặc điểm của thân ( cấu tạo thân, cách mọc của thân); đặc điểm của rễ ( rễ cọc, rễ chùm,...).</w:t>
      </w:r>
    </w:p>
    <w:p w:rsidR="003E20A7" w:rsidRPr="00346BCA" w:rsidRDefault="003E20A7" w:rsidP="003E20A7">
      <w:pPr>
        <w:spacing w:line="288" w:lineRule="auto"/>
        <w:ind w:firstLine="360"/>
        <w:jc w:val="both"/>
        <w:rPr>
          <w:sz w:val="28"/>
          <w:szCs w:val="28"/>
        </w:rPr>
      </w:pPr>
      <w:r w:rsidRPr="00346BCA">
        <w:rPr>
          <w:sz w:val="28"/>
          <w:szCs w:val="28"/>
        </w:rPr>
        <w:t>- Tìm ra được điểm chung về đặc điểm của thân (cấu tạo thân, cách mọc của thân); đặc điểm của rễ (rễ cọc, rễ chùm,...) để phân loại chúng.</w:t>
      </w:r>
    </w:p>
    <w:p w:rsidR="003E20A7" w:rsidRPr="00346BCA" w:rsidRDefault="003E20A7" w:rsidP="003E20A7">
      <w:pPr>
        <w:spacing w:before="120" w:line="288" w:lineRule="auto"/>
        <w:ind w:firstLine="360"/>
        <w:jc w:val="both"/>
        <w:rPr>
          <w:b/>
          <w:sz w:val="28"/>
          <w:szCs w:val="28"/>
        </w:rPr>
      </w:pPr>
      <w:r w:rsidRPr="00346BCA">
        <w:rPr>
          <w:b/>
          <w:sz w:val="28"/>
          <w:szCs w:val="28"/>
        </w:rPr>
        <w:t>2. Năng lực chung.</w:t>
      </w:r>
    </w:p>
    <w:p w:rsidR="003E20A7" w:rsidRPr="00346BCA" w:rsidRDefault="003E20A7" w:rsidP="003E20A7">
      <w:pPr>
        <w:spacing w:line="288" w:lineRule="auto"/>
        <w:ind w:firstLine="360"/>
        <w:jc w:val="both"/>
        <w:rPr>
          <w:sz w:val="28"/>
          <w:szCs w:val="28"/>
        </w:rPr>
      </w:pPr>
      <w:r w:rsidRPr="00346BCA">
        <w:rPr>
          <w:sz w:val="28"/>
          <w:szCs w:val="28"/>
        </w:rPr>
        <w:t>- Năng lực tự chủ, tự học: Có biểu hiện chú ý học tập, tự giác tìm hiểu bài để hoàn thành tốt nội dung tiết học.</w:t>
      </w:r>
    </w:p>
    <w:p w:rsidR="003E20A7" w:rsidRPr="00346BCA" w:rsidRDefault="003E20A7" w:rsidP="003E20A7">
      <w:pPr>
        <w:spacing w:line="288" w:lineRule="auto"/>
        <w:ind w:firstLine="360"/>
        <w:jc w:val="both"/>
        <w:rPr>
          <w:sz w:val="28"/>
          <w:szCs w:val="28"/>
        </w:rPr>
      </w:pPr>
      <w:r w:rsidRPr="00346BCA">
        <w:rPr>
          <w:sz w:val="28"/>
          <w:szCs w:val="28"/>
        </w:rPr>
        <w:t>- Năng lực giải quyết vấn đề và sáng tạo: Có biểu hiện tích cực, sáng tạo trong các hoạt động học tập, trò chơi, vận dụng.</w:t>
      </w:r>
    </w:p>
    <w:p w:rsidR="003E20A7" w:rsidRPr="00346BCA" w:rsidRDefault="003E20A7" w:rsidP="003E20A7">
      <w:pPr>
        <w:spacing w:line="288" w:lineRule="auto"/>
        <w:ind w:firstLine="360"/>
        <w:jc w:val="both"/>
        <w:rPr>
          <w:sz w:val="28"/>
          <w:szCs w:val="28"/>
        </w:rPr>
      </w:pPr>
      <w:r w:rsidRPr="00346BCA">
        <w:rPr>
          <w:sz w:val="28"/>
          <w:szCs w:val="28"/>
        </w:rPr>
        <w:t>- Năng lực giao tiếp và hợp tác: Có biểu hiện tích cực, sôi nổi và nhiệt tình trong hoạt động nhóm. Có khả năng trình bày, thuyết trình… trong các hoạt động học tập.</w:t>
      </w:r>
    </w:p>
    <w:p w:rsidR="003E20A7" w:rsidRPr="00346BCA" w:rsidRDefault="003E20A7" w:rsidP="003E20A7">
      <w:pPr>
        <w:spacing w:before="120" w:line="288" w:lineRule="auto"/>
        <w:ind w:firstLine="360"/>
        <w:jc w:val="both"/>
        <w:rPr>
          <w:b/>
          <w:sz w:val="28"/>
          <w:szCs w:val="28"/>
        </w:rPr>
      </w:pPr>
      <w:r w:rsidRPr="00346BCA">
        <w:rPr>
          <w:b/>
          <w:sz w:val="28"/>
          <w:szCs w:val="28"/>
        </w:rPr>
        <w:t>3. Phẩm chất.</w:t>
      </w:r>
    </w:p>
    <w:p w:rsidR="003E20A7" w:rsidRPr="00346BCA" w:rsidRDefault="003E20A7" w:rsidP="003E20A7">
      <w:pPr>
        <w:spacing w:line="288" w:lineRule="auto"/>
        <w:ind w:firstLine="360"/>
        <w:jc w:val="both"/>
        <w:rPr>
          <w:sz w:val="28"/>
          <w:szCs w:val="28"/>
        </w:rPr>
      </w:pPr>
      <w:r w:rsidRPr="00346BCA">
        <w:rPr>
          <w:sz w:val="28"/>
          <w:szCs w:val="28"/>
        </w:rPr>
        <w:t>- Phẩm chất nhân ái: Bày tỏ được tình cảm, sự gắn bó của bản thân với họ hàng nội ngoại.</w:t>
      </w:r>
    </w:p>
    <w:p w:rsidR="003E20A7" w:rsidRPr="00346BCA" w:rsidRDefault="003E20A7" w:rsidP="003E20A7">
      <w:pPr>
        <w:spacing w:line="288" w:lineRule="auto"/>
        <w:ind w:firstLine="360"/>
        <w:jc w:val="both"/>
        <w:rPr>
          <w:sz w:val="28"/>
          <w:szCs w:val="28"/>
        </w:rPr>
      </w:pPr>
      <w:r w:rsidRPr="00346BCA">
        <w:rPr>
          <w:sz w:val="28"/>
          <w:szCs w:val="28"/>
        </w:rPr>
        <w:t>- Phẩm chất chăm chỉ: Có tinh thần chăm chỉ học tập, luôn tự giác tìm hiểu bài.</w:t>
      </w:r>
    </w:p>
    <w:p w:rsidR="003E20A7" w:rsidRPr="00346BCA" w:rsidRDefault="003E20A7" w:rsidP="003E20A7">
      <w:pPr>
        <w:spacing w:line="288" w:lineRule="auto"/>
        <w:ind w:firstLine="360"/>
        <w:jc w:val="both"/>
        <w:rPr>
          <w:sz w:val="28"/>
          <w:szCs w:val="28"/>
        </w:rPr>
      </w:pPr>
      <w:r w:rsidRPr="00346BCA">
        <w:rPr>
          <w:sz w:val="28"/>
          <w:szCs w:val="28"/>
        </w:rPr>
        <w:t xml:space="preserve">- Phẩm chất trách nhiệm: Giữ trật tự, biết lắng nghe, học tập nghiêm túc. </w:t>
      </w:r>
    </w:p>
    <w:p w:rsidR="003E20A7" w:rsidRPr="00346BCA" w:rsidRDefault="003E20A7" w:rsidP="003E20A7">
      <w:pPr>
        <w:spacing w:line="288" w:lineRule="auto"/>
        <w:ind w:firstLine="360"/>
        <w:jc w:val="both"/>
        <w:rPr>
          <w:b/>
          <w:sz w:val="28"/>
          <w:szCs w:val="28"/>
        </w:rPr>
      </w:pPr>
      <w:r w:rsidRPr="00346BCA">
        <w:rPr>
          <w:b/>
          <w:sz w:val="28"/>
          <w:szCs w:val="28"/>
        </w:rPr>
        <w:t xml:space="preserve">II. ĐỒ DÙNG DẠY HỌC </w:t>
      </w:r>
    </w:p>
    <w:p w:rsidR="003E20A7" w:rsidRPr="00346BCA" w:rsidRDefault="003E20A7" w:rsidP="003E20A7">
      <w:pPr>
        <w:spacing w:line="288" w:lineRule="auto"/>
        <w:ind w:firstLine="360"/>
        <w:jc w:val="both"/>
        <w:rPr>
          <w:sz w:val="28"/>
          <w:szCs w:val="28"/>
        </w:rPr>
      </w:pPr>
      <w:r w:rsidRPr="00346BCA">
        <w:rPr>
          <w:sz w:val="28"/>
          <w:szCs w:val="28"/>
        </w:rPr>
        <w:t>- Kế hoạch bài dạy, bài giảng Power point.</w:t>
      </w:r>
    </w:p>
    <w:p w:rsidR="003E20A7" w:rsidRPr="00346BCA" w:rsidRDefault="003E20A7" w:rsidP="003E20A7">
      <w:pPr>
        <w:spacing w:line="288" w:lineRule="auto"/>
        <w:ind w:firstLine="360"/>
        <w:jc w:val="both"/>
        <w:rPr>
          <w:sz w:val="28"/>
          <w:szCs w:val="28"/>
        </w:rPr>
      </w:pPr>
      <w:r w:rsidRPr="00346BCA">
        <w:rPr>
          <w:sz w:val="28"/>
          <w:szCs w:val="28"/>
        </w:rPr>
        <w:t>- SGK và các thiết bị, học liệu phụ vụ cho tiết dạy.</w:t>
      </w:r>
    </w:p>
    <w:p w:rsidR="003E20A7" w:rsidRPr="00346BCA" w:rsidRDefault="003E20A7" w:rsidP="003E20A7">
      <w:pPr>
        <w:spacing w:line="288" w:lineRule="auto"/>
        <w:ind w:firstLine="360"/>
        <w:jc w:val="both"/>
        <w:outlineLvl w:val="0"/>
        <w:rPr>
          <w:b/>
          <w:bCs/>
          <w:sz w:val="28"/>
          <w:szCs w:val="28"/>
          <w:u w:val="single"/>
        </w:rPr>
      </w:pPr>
      <w:r w:rsidRPr="00346BCA">
        <w:rPr>
          <w:b/>
          <w:sz w:val="28"/>
          <w:szCs w:val="28"/>
          <w:lang w:val="en-US"/>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E20A7" w:rsidRPr="00346BCA" w:rsidTr="00A82BCC">
        <w:tc>
          <w:tcPr>
            <w:tcW w:w="5862" w:type="dxa"/>
            <w:tcBorders>
              <w:bottom w:val="dashed" w:sz="4" w:space="0" w:color="auto"/>
            </w:tcBorders>
          </w:tcPr>
          <w:p w:rsidR="003E20A7" w:rsidRPr="00346BCA" w:rsidRDefault="003E20A7" w:rsidP="00A82BCC">
            <w:pPr>
              <w:spacing w:line="288" w:lineRule="auto"/>
              <w:jc w:val="center"/>
              <w:rPr>
                <w:b/>
                <w:sz w:val="28"/>
                <w:szCs w:val="28"/>
              </w:rPr>
            </w:pPr>
            <w:r w:rsidRPr="00346BCA">
              <w:rPr>
                <w:b/>
                <w:sz w:val="28"/>
                <w:szCs w:val="28"/>
              </w:rPr>
              <w:t>Hoạt động của giáo viên</w:t>
            </w:r>
          </w:p>
        </w:tc>
        <w:tc>
          <w:tcPr>
            <w:tcW w:w="3876" w:type="dxa"/>
            <w:tcBorders>
              <w:bottom w:val="dashed" w:sz="4" w:space="0" w:color="auto"/>
            </w:tcBorders>
          </w:tcPr>
          <w:p w:rsidR="003E20A7" w:rsidRPr="00346BCA" w:rsidRDefault="003E20A7" w:rsidP="00A82BCC">
            <w:pPr>
              <w:spacing w:line="288" w:lineRule="auto"/>
              <w:jc w:val="center"/>
              <w:rPr>
                <w:b/>
                <w:sz w:val="28"/>
                <w:szCs w:val="28"/>
              </w:rPr>
            </w:pPr>
            <w:r w:rsidRPr="00346BCA">
              <w:rPr>
                <w:b/>
                <w:sz w:val="28"/>
                <w:szCs w:val="28"/>
              </w:rPr>
              <w:t>Hoạt động của học sinh</w:t>
            </w:r>
          </w:p>
        </w:tc>
      </w:tr>
      <w:tr w:rsidR="003E20A7" w:rsidRPr="00346BCA" w:rsidTr="00A82BCC">
        <w:tc>
          <w:tcPr>
            <w:tcW w:w="9738" w:type="dxa"/>
            <w:gridSpan w:val="2"/>
            <w:tcBorders>
              <w:bottom w:val="dashed" w:sz="4" w:space="0" w:color="auto"/>
            </w:tcBorders>
          </w:tcPr>
          <w:p w:rsidR="003E20A7" w:rsidRPr="00346BCA" w:rsidRDefault="003E20A7" w:rsidP="00A82BCC">
            <w:pPr>
              <w:spacing w:line="288" w:lineRule="auto"/>
              <w:jc w:val="both"/>
              <w:rPr>
                <w:bCs/>
                <w:i/>
                <w:sz w:val="28"/>
                <w:szCs w:val="28"/>
              </w:rPr>
            </w:pPr>
            <w:r w:rsidRPr="00346BCA">
              <w:rPr>
                <w:b/>
                <w:bCs/>
                <w:sz w:val="28"/>
                <w:szCs w:val="28"/>
              </w:rPr>
              <w:t>1. Khởi động:</w:t>
            </w:r>
          </w:p>
          <w:p w:rsidR="003E20A7" w:rsidRPr="00346BCA" w:rsidRDefault="003E20A7" w:rsidP="00A82BCC">
            <w:pPr>
              <w:spacing w:line="288" w:lineRule="auto"/>
              <w:jc w:val="both"/>
              <w:rPr>
                <w:b/>
                <w:sz w:val="28"/>
                <w:szCs w:val="28"/>
              </w:rPr>
            </w:pPr>
            <w:r w:rsidRPr="00346BCA">
              <w:rPr>
                <w:b/>
                <w:sz w:val="28"/>
                <w:szCs w:val="28"/>
              </w:rPr>
              <w:t xml:space="preserve">- Mục tiêu: </w:t>
            </w:r>
          </w:p>
          <w:p w:rsidR="003E20A7" w:rsidRPr="00346BCA" w:rsidRDefault="003E20A7" w:rsidP="00A82BCC">
            <w:pPr>
              <w:spacing w:line="288" w:lineRule="auto"/>
              <w:jc w:val="both"/>
              <w:rPr>
                <w:sz w:val="28"/>
                <w:szCs w:val="28"/>
              </w:rPr>
            </w:pPr>
            <w:r w:rsidRPr="00346BCA">
              <w:rPr>
                <w:sz w:val="28"/>
                <w:szCs w:val="28"/>
              </w:rPr>
              <w:t xml:space="preserve">+ Tạo không khí vui vẻ, </w:t>
            </w:r>
            <w:r w:rsidR="002E1BD6">
              <w:rPr>
                <w:sz w:val="28"/>
                <w:szCs w:val="28"/>
              </w:rPr>
              <w:t>phấn</w:t>
            </w:r>
            <w:r w:rsidRPr="00346BCA">
              <w:rPr>
                <w:sz w:val="28"/>
                <w:szCs w:val="28"/>
              </w:rPr>
              <w:t xml:space="preserve"> khởi trước giờ học.</w:t>
            </w:r>
          </w:p>
          <w:p w:rsidR="003E20A7" w:rsidRPr="00346BCA" w:rsidRDefault="003E20A7" w:rsidP="00A82BCC">
            <w:pPr>
              <w:spacing w:line="288" w:lineRule="auto"/>
              <w:jc w:val="both"/>
              <w:rPr>
                <w:sz w:val="28"/>
                <w:szCs w:val="28"/>
              </w:rPr>
            </w:pPr>
            <w:r w:rsidRPr="00346BCA">
              <w:rPr>
                <w:sz w:val="28"/>
                <w:szCs w:val="28"/>
              </w:rPr>
              <w:t>+ Kiểm tra kiến thức đã học của học sinh ở bài trước.</w:t>
            </w:r>
          </w:p>
          <w:p w:rsidR="003E20A7" w:rsidRPr="00346BCA" w:rsidRDefault="003E20A7" w:rsidP="00A82BCC">
            <w:pPr>
              <w:spacing w:line="288" w:lineRule="auto"/>
              <w:jc w:val="both"/>
              <w:rPr>
                <w:b/>
                <w:sz w:val="28"/>
                <w:szCs w:val="28"/>
              </w:rPr>
            </w:pPr>
            <w:r w:rsidRPr="00346BCA">
              <w:rPr>
                <w:b/>
                <w:sz w:val="28"/>
                <w:szCs w:val="28"/>
              </w:rPr>
              <w:t>- Cách tiến hành:</w:t>
            </w:r>
          </w:p>
        </w:tc>
      </w:tr>
      <w:tr w:rsidR="003E20A7" w:rsidRPr="00346BCA" w:rsidTr="00A82BCC">
        <w:tc>
          <w:tcPr>
            <w:tcW w:w="5862" w:type="dxa"/>
            <w:tcBorders>
              <w:bottom w:val="dashed" w:sz="4" w:space="0" w:color="auto"/>
            </w:tcBorders>
          </w:tcPr>
          <w:p w:rsidR="003E20A7" w:rsidRPr="00346BCA" w:rsidRDefault="003E20A7" w:rsidP="00A82BCC">
            <w:pPr>
              <w:spacing w:line="288" w:lineRule="auto"/>
              <w:jc w:val="both"/>
              <w:outlineLvl w:val="0"/>
              <w:rPr>
                <w:bCs/>
                <w:sz w:val="28"/>
                <w:szCs w:val="28"/>
              </w:rPr>
            </w:pPr>
            <w:r w:rsidRPr="00346BCA">
              <w:rPr>
                <w:bCs/>
                <w:sz w:val="28"/>
                <w:szCs w:val="28"/>
              </w:rPr>
              <w:t xml:space="preserve">- GV hỏi HS một số câu hỏi đã học ở tiết trước để khởi động bài học. </w:t>
            </w:r>
          </w:p>
          <w:p w:rsidR="003E20A7" w:rsidRPr="00346BCA" w:rsidRDefault="003E20A7" w:rsidP="00A82BCC">
            <w:pPr>
              <w:spacing w:line="288" w:lineRule="auto"/>
              <w:jc w:val="both"/>
              <w:outlineLvl w:val="0"/>
              <w:rPr>
                <w:bCs/>
                <w:sz w:val="28"/>
                <w:szCs w:val="28"/>
              </w:rPr>
            </w:pPr>
            <w:r w:rsidRPr="00346BCA">
              <w:rPr>
                <w:bCs/>
                <w:sz w:val="28"/>
                <w:szCs w:val="28"/>
              </w:rPr>
              <w:t>+ Nêu tên hai loại rễ cây chính?</w:t>
            </w:r>
          </w:p>
          <w:p w:rsidR="003E20A7" w:rsidRPr="00346BCA" w:rsidRDefault="003E20A7" w:rsidP="00A82BCC">
            <w:pPr>
              <w:spacing w:line="288" w:lineRule="auto"/>
              <w:jc w:val="both"/>
              <w:outlineLvl w:val="0"/>
              <w:rPr>
                <w:bCs/>
                <w:sz w:val="28"/>
                <w:szCs w:val="28"/>
              </w:rPr>
            </w:pPr>
          </w:p>
          <w:p w:rsidR="003E20A7" w:rsidRPr="00346BCA" w:rsidRDefault="003E20A7" w:rsidP="00A82BCC">
            <w:pPr>
              <w:spacing w:line="288" w:lineRule="auto"/>
              <w:jc w:val="both"/>
              <w:outlineLvl w:val="0"/>
              <w:rPr>
                <w:bCs/>
                <w:sz w:val="28"/>
                <w:szCs w:val="28"/>
              </w:rPr>
            </w:pPr>
            <w:r w:rsidRPr="00346BCA">
              <w:rPr>
                <w:bCs/>
                <w:sz w:val="28"/>
                <w:szCs w:val="28"/>
              </w:rPr>
              <w:t>+ Rê cây có chức năng gì?</w:t>
            </w:r>
          </w:p>
          <w:p w:rsidR="003E20A7" w:rsidRPr="00346BCA" w:rsidRDefault="003E20A7" w:rsidP="00A82BCC">
            <w:pPr>
              <w:spacing w:line="288" w:lineRule="auto"/>
              <w:jc w:val="both"/>
              <w:outlineLvl w:val="0"/>
              <w:rPr>
                <w:bCs/>
                <w:sz w:val="28"/>
                <w:szCs w:val="28"/>
              </w:rPr>
            </w:pPr>
          </w:p>
          <w:p w:rsidR="003E20A7" w:rsidRPr="00346BCA" w:rsidRDefault="003E20A7" w:rsidP="00A82BCC">
            <w:pPr>
              <w:spacing w:line="288" w:lineRule="auto"/>
              <w:jc w:val="both"/>
              <w:outlineLvl w:val="0"/>
              <w:rPr>
                <w:bCs/>
                <w:sz w:val="28"/>
                <w:szCs w:val="28"/>
              </w:rPr>
            </w:pPr>
          </w:p>
          <w:p w:rsidR="003E20A7" w:rsidRPr="00346BCA" w:rsidRDefault="003E20A7" w:rsidP="00A82BCC">
            <w:pPr>
              <w:spacing w:line="288" w:lineRule="auto"/>
              <w:jc w:val="both"/>
              <w:outlineLvl w:val="0"/>
              <w:rPr>
                <w:bCs/>
                <w:sz w:val="28"/>
                <w:szCs w:val="28"/>
              </w:rPr>
            </w:pPr>
          </w:p>
          <w:p w:rsidR="003E20A7" w:rsidRPr="00346BCA" w:rsidRDefault="003E20A7" w:rsidP="00A82BCC">
            <w:pPr>
              <w:spacing w:line="288" w:lineRule="auto"/>
              <w:jc w:val="both"/>
              <w:outlineLvl w:val="0"/>
              <w:rPr>
                <w:bCs/>
                <w:sz w:val="28"/>
                <w:szCs w:val="28"/>
              </w:rPr>
            </w:pPr>
            <w:r w:rsidRPr="00346BCA">
              <w:rPr>
                <w:bCs/>
                <w:sz w:val="28"/>
                <w:szCs w:val="28"/>
              </w:rPr>
              <w:t>- GV nhận xét, tuyên dương, khen thưởng cho những học sinh trả lời đúng.</w:t>
            </w:r>
          </w:p>
          <w:p w:rsidR="003E20A7" w:rsidRPr="00346BCA" w:rsidRDefault="003E20A7" w:rsidP="00A82BCC">
            <w:pPr>
              <w:spacing w:line="288" w:lineRule="auto"/>
              <w:jc w:val="both"/>
              <w:outlineLvl w:val="0"/>
              <w:rPr>
                <w:bCs/>
                <w:sz w:val="28"/>
                <w:szCs w:val="28"/>
              </w:rPr>
            </w:pPr>
            <w:r w:rsidRPr="00346BCA">
              <w:rPr>
                <w:bCs/>
                <w:sz w:val="28"/>
                <w:szCs w:val="28"/>
              </w:rPr>
              <w:t>- GV dẫn dắt vào bài mới</w:t>
            </w:r>
          </w:p>
        </w:tc>
        <w:tc>
          <w:tcPr>
            <w:tcW w:w="3876" w:type="dxa"/>
            <w:tcBorders>
              <w:bottom w:val="dashed" w:sz="4" w:space="0" w:color="auto"/>
            </w:tcBorders>
          </w:tcPr>
          <w:p w:rsidR="003E20A7" w:rsidRPr="00346BCA" w:rsidRDefault="003E20A7" w:rsidP="00A82BCC">
            <w:pPr>
              <w:spacing w:line="288" w:lineRule="auto"/>
              <w:jc w:val="both"/>
              <w:rPr>
                <w:sz w:val="28"/>
                <w:szCs w:val="28"/>
              </w:rPr>
            </w:pPr>
            <w:r w:rsidRPr="00346BCA">
              <w:rPr>
                <w:sz w:val="28"/>
                <w:szCs w:val="28"/>
              </w:rPr>
              <w:t>- HS lắng nghe câu hỏi trả lời.</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r w:rsidRPr="00346BCA">
              <w:rPr>
                <w:sz w:val="28"/>
                <w:szCs w:val="28"/>
              </w:rPr>
              <w:t>+ Rễ cây có hai loại chính: Rễ cọc và rễ chùm.</w:t>
            </w:r>
          </w:p>
          <w:p w:rsidR="003E20A7" w:rsidRPr="00346BCA" w:rsidRDefault="003E20A7" w:rsidP="00A82BCC">
            <w:pPr>
              <w:spacing w:line="288" w:lineRule="auto"/>
              <w:jc w:val="both"/>
              <w:rPr>
                <w:sz w:val="28"/>
                <w:szCs w:val="28"/>
              </w:rPr>
            </w:pPr>
            <w:r w:rsidRPr="00346BCA">
              <w:rPr>
                <w:sz w:val="28"/>
                <w:szCs w:val="28"/>
              </w:rPr>
              <w:t>+ Rễ cây hút nước và muối khoáng trong đất để nuôi cây. Rễ cây đâm sâu xuống đát giúp cây bám chặt vào đất.</w:t>
            </w:r>
          </w:p>
          <w:p w:rsidR="003E20A7" w:rsidRPr="00346BCA" w:rsidRDefault="003E20A7" w:rsidP="00A82BCC">
            <w:pPr>
              <w:spacing w:line="288" w:lineRule="auto"/>
              <w:jc w:val="both"/>
              <w:rPr>
                <w:sz w:val="28"/>
                <w:szCs w:val="28"/>
              </w:rPr>
            </w:pPr>
            <w:r w:rsidRPr="00346BCA">
              <w:rPr>
                <w:sz w:val="28"/>
                <w:szCs w:val="28"/>
              </w:rPr>
              <w:t>- Lắng nghe nhận xét, rút kinh nghiệm.</w:t>
            </w:r>
          </w:p>
          <w:p w:rsidR="003E20A7" w:rsidRPr="00346BCA" w:rsidRDefault="003E20A7" w:rsidP="00A82BCC">
            <w:pPr>
              <w:rPr>
                <w:sz w:val="28"/>
                <w:szCs w:val="28"/>
              </w:rPr>
            </w:pPr>
            <w:r w:rsidRPr="00346BCA">
              <w:rPr>
                <w:sz w:val="28"/>
                <w:szCs w:val="28"/>
              </w:rPr>
              <w:t>- HS lắng nghe.</w:t>
            </w:r>
          </w:p>
        </w:tc>
      </w:tr>
      <w:tr w:rsidR="003E20A7" w:rsidRPr="00346BCA" w:rsidTr="00A82BCC">
        <w:tc>
          <w:tcPr>
            <w:tcW w:w="9738" w:type="dxa"/>
            <w:gridSpan w:val="2"/>
            <w:tcBorders>
              <w:top w:val="dashed" w:sz="4" w:space="0" w:color="auto"/>
              <w:bottom w:val="dashed" w:sz="4" w:space="0" w:color="auto"/>
            </w:tcBorders>
          </w:tcPr>
          <w:p w:rsidR="003E20A7" w:rsidRPr="00346BCA" w:rsidRDefault="003E20A7" w:rsidP="00A82BCC">
            <w:pPr>
              <w:spacing w:line="288" w:lineRule="auto"/>
              <w:jc w:val="both"/>
              <w:rPr>
                <w:b/>
                <w:bCs/>
                <w:iCs/>
                <w:sz w:val="28"/>
                <w:szCs w:val="28"/>
              </w:rPr>
            </w:pPr>
            <w:r w:rsidRPr="00346BCA">
              <w:rPr>
                <w:b/>
                <w:bCs/>
                <w:iCs/>
                <w:sz w:val="28"/>
                <w:szCs w:val="28"/>
              </w:rPr>
              <w:t>2. Khám phá</w:t>
            </w:r>
            <w:r w:rsidRPr="00346BCA">
              <w:rPr>
                <w:bCs/>
                <w:i/>
                <w:iCs/>
                <w:sz w:val="28"/>
                <w:szCs w:val="28"/>
              </w:rPr>
              <w:t>:</w:t>
            </w:r>
          </w:p>
          <w:p w:rsidR="003E20A7" w:rsidRPr="00346BCA" w:rsidRDefault="003E20A7" w:rsidP="00A82BCC">
            <w:pPr>
              <w:spacing w:line="288" w:lineRule="auto"/>
              <w:jc w:val="both"/>
              <w:rPr>
                <w:b/>
                <w:sz w:val="28"/>
                <w:szCs w:val="28"/>
              </w:rPr>
            </w:pPr>
            <w:r w:rsidRPr="00346BCA">
              <w:rPr>
                <w:b/>
                <w:bCs/>
                <w:iCs/>
                <w:sz w:val="28"/>
                <w:szCs w:val="28"/>
              </w:rPr>
              <w:t xml:space="preserve">- </w:t>
            </w:r>
            <w:r w:rsidRPr="00346BCA">
              <w:rPr>
                <w:b/>
                <w:bCs/>
                <w:sz w:val="28"/>
                <w:szCs w:val="28"/>
              </w:rPr>
              <w:t>Mục tiêu:</w:t>
            </w:r>
            <w:r w:rsidRPr="00346BCA">
              <w:rPr>
                <w:b/>
                <w:sz w:val="28"/>
                <w:szCs w:val="28"/>
              </w:rPr>
              <w:t xml:space="preserve"> </w:t>
            </w:r>
          </w:p>
          <w:p w:rsidR="003E20A7" w:rsidRPr="00346BCA" w:rsidRDefault="003E20A7" w:rsidP="00A82BCC">
            <w:pPr>
              <w:spacing w:line="288" w:lineRule="auto"/>
              <w:jc w:val="both"/>
              <w:rPr>
                <w:sz w:val="28"/>
                <w:szCs w:val="28"/>
              </w:rPr>
            </w:pPr>
            <w:r w:rsidRPr="00346BCA">
              <w:rPr>
                <w:sz w:val="28"/>
                <w:szCs w:val="28"/>
              </w:rPr>
              <w:t>+ Nêu được đặc điểm của thân cây như thân gỗ, thân thảo, thân đứng, thân leo, thân bò.</w:t>
            </w:r>
          </w:p>
          <w:p w:rsidR="003E20A7" w:rsidRPr="00346BCA" w:rsidRDefault="003E20A7" w:rsidP="00A82BCC">
            <w:pPr>
              <w:spacing w:line="288" w:lineRule="auto"/>
              <w:jc w:val="both"/>
              <w:rPr>
                <w:sz w:val="28"/>
                <w:szCs w:val="28"/>
              </w:rPr>
            </w:pPr>
            <w:r w:rsidRPr="00346BCA">
              <w:rPr>
                <w:sz w:val="28"/>
                <w:szCs w:val="28"/>
              </w:rPr>
              <w:t>+ Biết cách phân loại cây dựa vào đặc điểm của thân cây.</w:t>
            </w:r>
          </w:p>
          <w:p w:rsidR="003E20A7" w:rsidRPr="00346BCA" w:rsidRDefault="003E20A7" w:rsidP="00A82BCC">
            <w:pPr>
              <w:spacing w:line="288" w:lineRule="auto"/>
              <w:jc w:val="both"/>
              <w:rPr>
                <w:b/>
                <w:sz w:val="28"/>
                <w:szCs w:val="28"/>
              </w:rPr>
            </w:pPr>
            <w:r w:rsidRPr="00346BCA">
              <w:rPr>
                <w:b/>
                <w:bCs/>
                <w:iCs/>
                <w:sz w:val="28"/>
                <w:szCs w:val="28"/>
              </w:rPr>
              <w:t>- Cách tiến hành:</w:t>
            </w:r>
          </w:p>
        </w:tc>
      </w:tr>
      <w:tr w:rsidR="003E20A7" w:rsidRPr="00346BCA" w:rsidTr="00A82BCC">
        <w:tc>
          <w:tcPr>
            <w:tcW w:w="5862" w:type="dxa"/>
            <w:tcBorders>
              <w:top w:val="dashed" w:sz="4" w:space="0" w:color="auto"/>
              <w:bottom w:val="dashed" w:sz="4" w:space="0" w:color="auto"/>
            </w:tcBorders>
          </w:tcPr>
          <w:p w:rsidR="003E20A7" w:rsidRPr="00346BCA" w:rsidRDefault="003E20A7" w:rsidP="00A82BCC">
            <w:pPr>
              <w:spacing w:line="288" w:lineRule="auto"/>
              <w:jc w:val="both"/>
              <w:rPr>
                <w:b/>
                <w:sz w:val="28"/>
                <w:szCs w:val="28"/>
              </w:rPr>
            </w:pPr>
            <w:r w:rsidRPr="00346BCA">
              <w:rPr>
                <w:b/>
                <w:sz w:val="28"/>
                <w:szCs w:val="28"/>
              </w:rPr>
              <w:t>Hoạt động 5. Tìm hiểu về đặc điểm của thân cây.</w:t>
            </w:r>
          </w:p>
          <w:p w:rsidR="003E20A7" w:rsidRPr="00346BCA" w:rsidRDefault="003E20A7" w:rsidP="00A82BCC">
            <w:pPr>
              <w:spacing w:line="288" w:lineRule="auto"/>
              <w:jc w:val="both"/>
              <w:rPr>
                <w:sz w:val="28"/>
                <w:szCs w:val="28"/>
              </w:rPr>
            </w:pPr>
            <w:r w:rsidRPr="00346BCA">
              <w:rPr>
                <w:sz w:val="28"/>
                <w:szCs w:val="28"/>
              </w:rPr>
              <w:t>(Làm việc nhóm 2)</w:t>
            </w:r>
          </w:p>
          <w:p w:rsidR="003E20A7" w:rsidRPr="00346BCA" w:rsidRDefault="003E20A7" w:rsidP="00A82BCC">
            <w:pPr>
              <w:spacing w:line="288" w:lineRule="auto"/>
              <w:jc w:val="both"/>
              <w:rPr>
                <w:sz w:val="28"/>
                <w:szCs w:val="28"/>
              </w:rPr>
            </w:pPr>
            <w:r w:rsidRPr="00346BCA">
              <w:rPr>
                <w:sz w:val="28"/>
                <w:szCs w:val="28"/>
              </w:rPr>
              <w:t>- GV mời HS đọc yêu cầu đề bài.</w:t>
            </w:r>
          </w:p>
          <w:p w:rsidR="003E20A7" w:rsidRPr="00346BCA" w:rsidRDefault="003E20A7" w:rsidP="00A82BCC">
            <w:pPr>
              <w:spacing w:line="288" w:lineRule="auto"/>
              <w:jc w:val="both"/>
              <w:rPr>
                <w:sz w:val="28"/>
                <w:szCs w:val="28"/>
              </w:rPr>
            </w:pPr>
            <w:r w:rsidRPr="00346BCA">
              <w:rPr>
                <w:sz w:val="28"/>
                <w:szCs w:val="28"/>
              </w:rPr>
              <w:t>- Yêu cầu HS quan sát các bức tranh: 1- 8 trong SGK trang 64.</w:t>
            </w:r>
          </w:p>
          <w:p w:rsidR="003E20A7" w:rsidRPr="00346BCA" w:rsidRDefault="003E20A7" w:rsidP="00A82BCC">
            <w:pPr>
              <w:spacing w:line="288" w:lineRule="auto"/>
              <w:jc w:val="both"/>
              <w:rPr>
                <w:sz w:val="28"/>
                <w:szCs w:val="28"/>
              </w:rPr>
            </w:pPr>
            <w:r w:rsidRPr="00346BCA">
              <w:rPr>
                <w:sz w:val="28"/>
                <w:szCs w:val="28"/>
              </w:rPr>
              <w:t>- GV hướng dẫn HS cách quan sát: Chỉ và nói cho nhau nghe:</w:t>
            </w:r>
          </w:p>
          <w:p w:rsidR="003E20A7" w:rsidRPr="00346BCA" w:rsidRDefault="003E20A7" w:rsidP="00A82BCC">
            <w:pPr>
              <w:spacing w:line="288" w:lineRule="auto"/>
              <w:jc w:val="both"/>
              <w:rPr>
                <w:sz w:val="28"/>
                <w:szCs w:val="28"/>
              </w:rPr>
            </w:pPr>
            <w:r w:rsidRPr="00346BCA">
              <w:rPr>
                <w:sz w:val="28"/>
                <w:szCs w:val="28"/>
              </w:rPr>
              <w:t>+ Tên các loài cây?</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r w:rsidRPr="00346BCA">
              <w:rPr>
                <w:sz w:val="28"/>
                <w:szCs w:val="28"/>
              </w:rPr>
              <w:t>+ Cây nào có thân gỗ, cây nào có thân thảo?</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r w:rsidRPr="00346BCA">
              <w:rPr>
                <w:sz w:val="28"/>
                <w:szCs w:val="28"/>
              </w:rPr>
              <w:t>+ Cây nào có thân mọc đứng, cây nào có thân leo hoặc thân bò?</w:t>
            </w:r>
          </w:p>
          <w:p w:rsidR="003E20A7" w:rsidRPr="00346BCA" w:rsidRDefault="003E20A7" w:rsidP="00A82BCC">
            <w:pPr>
              <w:spacing w:line="288" w:lineRule="auto"/>
              <w:jc w:val="both"/>
              <w:rPr>
                <w:sz w:val="28"/>
                <w:szCs w:val="28"/>
              </w:rPr>
            </w:pPr>
            <w:r w:rsidRPr="00346BCA">
              <w:rPr>
                <w:sz w:val="28"/>
                <w:szCs w:val="28"/>
              </w:rPr>
              <w:t>+ Nhận xét và so sánh về thân của cây trong các hình vừa quan sát?</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r w:rsidRPr="00346BCA">
              <w:rPr>
                <w:sz w:val="28"/>
                <w:szCs w:val="28"/>
              </w:rPr>
              <w:t>+ Bộ phận nào của cây giúp nâng đỡ lá, hoa, quả?</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r w:rsidRPr="00346BCA">
              <w:rPr>
                <w:sz w:val="28"/>
                <w:szCs w:val="28"/>
              </w:rPr>
              <w:t>- GV gọi một số nhóm trình bày trước lớp.</w:t>
            </w:r>
          </w:p>
          <w:p w:rsidR="003E20A7" w:rsidRPr="00346BCA" w:rsidRDefault="003E20A7" w:rsidP="00A82BCC">
            <w:pPr>
              <w:spacing w:line="288" w:lineRule="auto"/>
              <w:jc w:val="both"/>
              <w:rPr>
                <w:sz w:val="28"/>
                <w:szCs w:val="28"/>
              </w:rPr>
            </w:pPr>
            <w:r w:rsidRPr="00346BCA">
              <w:rPr>
                <w:sz w:val="28"/>
                <w:szCs w:val="28"/>
              </w:rPr>
              <w:t>- Nhận xét, tuyên dương.</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i/>
                <w:sz w:val="28"/>
                <w:szCs w:val="28"/>
              </w:rPr>
            </w:pPr>
            <w:r w:rsidRPr="00346BCA">
              <w:rPr>
                <w:b/>
                <w:i/>
                <w:sz w:val="28"/>
                <w:szCs w:val="28"/>
              </w:rPr>
              <w:t>- GV chốt:</w:t>
            </w:r>
            <w:r w:rsidRPr="00346BCA">
              <w:rPr>
                <w:i/>
                <w:sz w:val="28"/>
                <w:szCs w:val="28"/>
              </w:rPr>
              <w:t xml:space="preserve"> Thân cây rất đa dạng, thường mọc đứng, một số cây thân leo, thân bò. Có loại cây thân gỗ, có loại cây thân thảo.</w:t>
            </w:r>
          </w:p>
        </w:tc>
        <w:tc>
          <w:tcPr>
            <w:tcW w:w="3876" w:type="dxa"/>
            <w:tcBorders>
              <w:top w:val="dashed" w:sz="4" w:space="0" w:color="auto"/>
              <w:bottom w:val="dashed" w:sz="4" w:space="0" w:color="auto"/>
            </w:tcBorders>
          </w:tcPr>
          <w:p w:rsidR="003E20A7" w:rsidRPr="00346BCA" w:rsidRDefault="003E20A7" w:rsidP="00A82BCC">
            <w:pPr>
              <w:spacing w:line="288" w:lineRule="auto"/>
              <w:rPr>
                <w:sz w:val="28"/>
                <w:szCs w:val="28"/>
              </w:rPr>
            </w:pPr>
          </w:p>
          <w:p w:rsidR="003E20A7" w:rsidRPr="00346BCA" w:rsidRDefault="003E20A7" w:rsidP="00A82BCC">
            <w:pPr>
              <w:spacing w:line="288" w:lineRule="auto"/>
              <w:rPr>
                <w:sz w:val="28"/>
                <w:szCs w:val="28"/>
              </w:rPr>
            </w:pPr>
          </w:p>
          <w:p w:rsidR="003E20A7" w:rsidRPr="00346BCA" w:rsidRDefault="003E20A7" w:rsidP="00A82BCC">
            <w:pPr>
              <w:spacing w:line="288" w:lineRule="auto"/>
              <w:jc w:val="both"/>
              <w:rPr>
                <w:sz w:val="28"/>
                <w:szCs w:val="28"/>
              </w:rPr>
            </w:pPr>
            <w:r w:rsidRPr="00346BCA">
              <w:rPr>
                <w:sz w:val="28"/>
                <w:szCs w:val="28"/>
              </w:rPr>
              <w:t>- 2-3 em nêu yêu cầu của bài.</w:t>
            </w:r>
          </w:p>
          <w:p w:rsidR="003E20A7" w:rsidRPr="00346BCA" w:rsidRDefault="003E20A7" w:rsidP="00A82BCC">
            <w:pPr>
              <w:spacing w:line="288" w:lineRule="auto"/>
              <w:jc w:val="both"/>
              <w:rPr>
                <w:sz w:val="28"/>
                <w:szCs w:val="28"/>
              </w:rPr>
            </w:pPr>
            <w:r w:rsidRPr="00346BCA">
              <w:rPr>
                <w:sz w:val="28"/>
                <w:szCs w:val="28"/>
              </w:rPr>
              <w:t>- Lớp quan sát các hình.</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r w:rsidRPr="00346BCA">
              <w:rPr>
                <w:sz w:val="28"/>
                <w:szCs w:val="28"/>
              </w:rPr>
              <w:t xml:space="preserve">- HS chỉ và nói cho nhau nghe </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r w:rsidRPr="00346BCA">
              <w:rPr>
                <w:sz w:val="28"/>
                <w:szCs w:val="28"/>
              </w:rPr>
              <w:t>+ Tên các cây có trong các hình:</w:t>
            </w:r>
          </w:p>
          <w:p w:rsidR="003E20A7" w:rsidRPr="00346BCA" w:rsidRDefault="003E20A7" w:rsidP="00A82BCC">
            <w:pPr>
              <w:spacing w:line="288" w:lineRule="auto"/>
              <w:jc w:val="both"/>
              <w:rPr>
                <w:sz w:val="28"/>
                <w:szCs w:val="28"/>
              </w:rPr>
            </w:pPr>
            <w:r w:rsidRPr="00346BCA">
              <w:rPr>
                <w:sz w:val="28"/>
                <w:szCs w:val="28"/>
              </w:rPr>
              <w:t>1. Cây phượng vĩ.</w:t>
            </w:r>
          </w:p>
          <w:p w:rsidR="003E20A7" w:rsidRPr="00346BCA" w:rsidRDefault="003E20A7" w:rsidP="00A82BCC">
            <w:pPr>
              <w:spacing w:line="288" w:lineRule="auto"/>
              <w:jc w:val="both"/>
              <w:rPr>
                <w:sz w:val="28"/>
                <w:szCs w:val="28"/>
              </w:rPr>
            </w:pPr>
            <w:r w:rsidRPr="00346BCA">
              <w:rPr>
                <w:sz w:val="28"/>
                <w:szCs w:val="28"/>
              </w:rPr>
              <w:t>2. Cây tía tô.</w:t>
            </w:r>
          </w:p>
          <w:p w:rsidR="003E20A7" w:rsidRPr="00346BCA" w:rsidRDefault="003E20A7" w:rsidP="00A82BCC">
            <w:pPr>
              <w:spacing w:line="288" w:lineRule="auto"/>
              <w:jc w:val="both"/>
              <w:rPr>
                <w:sz w:val="28"/>
                <w:szCs w:val="28"/>
              </w:rPr>
            </w:pPr>
            <w:r w:rsidRPr="00346BCA">
              <w:rPr>
                <w:sz w:val="28"/>
                <w:szCs w:val="28"/>
              </w:rPr>
              <w:t>3. Cây bí ngô</w:t>
            </w:r>
          </w:p>
          <w:p w:rsidR="003E20A7" w:rsidRPr="00346BCA" w:rsidRDefault="003E20A7" w:rsidP="00A82BCC">
            <w:pPr>
              <w:spacing w:line="288" w:lineRule="auto"/>
              <w:jc w:val="both"/>
              <w:rPr>
                <w:sz w:val="28"/>
                <w:szCs w:val="28"/>
              </w:rPr>
            </w:pPr>
            <w:r w:rsidRPr="00346BCA">
              <w:rPr>
                <w:sz w:val="28"/>
                <w:szCs w:val="28"/>
              </w:rPr>
              <w:t>4. Cây mướp.</w:t>
            </w:r>
          </w:p>
          <w:p w:rsidR="003E20A7" w:rsidRPr="00346BCA" w:rsidRDefault="003E20A7" w:rsidP="00A82BCC">
            <w:pPr>
              <w:spacing w:line="288" w:lineRule="auto"/>
              <w:jc w:val="both"/>
              <w:rPr>
                <w:sz w:val="28"/>
                <w:szCs w:val="28"/>
              </w:rPr>
            </w:pPr>
            <w:r w:rsidRPr="00346BCA">
              <w:rPr>
                <w:sz w:val="28"/>
                <w:szCs w:val="28"/>
              </w:rPr>
              <w:lastRenderedPageBreak/>
              <w:t>5. Cây dưa hấu.</w:t>
            </w:r>
          </w:p>
          <w:p w:rsidR="003E20A7" w:rsidRPr="00346BCA" w:rsidRDefault="003E20A7" w:rsidP="00A82BCC">
            <w:pPr>
              <w:spacing w:line="288" w:lineRule="auto"/>
              <w:jc w:val="both"/>
              <w:rPr>
                <w:sz w:val="28"/>
                <w:szCs w:val="28"/>
              </w:rPr>
            </w:pPr>
            <w:r w:rsidRPr="00346BCA">
              <w:rPr>
                <w:sz w:val="28"/>
                <w:szCs w:val="28"/>
              </w:rPr>
              <w:t>6. Cây bằng lăng.</w:t>
            </w:r>
          </w:p>
          <w:p w:rsidR="003E20A7" w:rsidRPr="00346BCA" w:rsidRDefault="003E20A7" w:rsidP="00A82BCC">
            <w:pPr>
              <w:spacing w:line="288" w:lineRule="auto"/>
              <w:jc w:val="both"/>
              <w:rPr>
                <w:sz w:val="28"/>
                <w:szCs w:val="28"/>
              </w:rPr>
            </w:pPr>
            <w:r w:rsidRPr="00346BCA">
              <w:rPr>
                <w:sz w:val="28"/>
                <w:szCs w:val="28"/>
              </w:rPr>
              <w:t>7. Cây bí đao.</w:t>
            </w:r>
          </w:p>
          <w:p w:rsidR="003E20A7" w:rsidRPr="00346BCA" w:rsidRDefault="003E20A7" w:rsidP="00A82BCC">
            <w:pPr>
              <w:spacing w:line="288" w:lineRule="auto"/>
              <w:jc w:val="both"/>
              <w:rPr>
                <w:sz w:val="28"/>
                <w:szCs w:val="28"/>
              </w:rPr>
            </w:pPr>
            <w:r w:rsidRPr="00346BCA">
              <w:rPr>
                <w:sz w:val="28"/>
                <w:szCs w:val="28"/>
              </w:rPr>
              <w:t>8. Cây hướng dương.</w:t>
            </w:r>
          </w:p>
          <w:p w:rsidR="003E20A7" w:rsidRPr="00346BCA" w:rsidRDefault="003E20A7" w:rsidP="00A82BCC">
            <w:pPr>
              <w:spacing w:line="288" w:lineRule="auto"/>
              <w:jc w:val="both"/>
              <w:rPr>
                <w:sz w:val="28"/>
                <w:szCs w:val="28"/>
              </w:rPr>
            </w:pPr>
            <w:r w:rsidRPr="00346BCA">
              <w:rPr>
                <w:sz w:val="28"/>
                <w:szCs w:val="28"/>
              </w:rPr>
              <w:t>+ Cây thân gỗ: cây phượng vi, cây bàng. Cây thân thảo: Cây tía tô, cây bí ngô, cây mướp, cây dưa hấu, cây bí đao, cây hướng dương.</w:t>
            </w:r>
          </w:p>
          <w:p w:rsidR="003E20A7" w:rsidRPr="00346BCA" w:rsidRDefault="003E20A7" w:rsidP="00A82BCC">
            <w:pPr>
              <w:spacing w:line="288" w:lineRule="auto"/>
              <w:jc w:val="both"/>
              <w:rPr>
                <w:sz w:val="28"/>
                <w:szCs w:val="28"/>
              </w:rPr>
            </w:pPr>
            <w:r w:rsidRPr="00346BCA">
              <w:rPr>
                <w:sz w:val="28"/>
                <w:szCs w:val="28"/>
              </w:rPr>
              <w:t>- HS nêu.</w:t>
            </w:r>
          </w:p>
          <w:p w:rsidR="003E20A7" w:rsidRPr="00346BCA" w:rsidRDefault="003E20A7" w:rsidP="00A82BCC">
            <w:pPr>
              <w:spacing w:line="288" w:lineRule="auto"/>
              <w:jc w:val="both"/>
              <w:rPr>
                <w:sz w:val="28"/>
                <w:szCs w:val="28"/>
              </w:rPr>
            </w:pPr>
          </w:p>
          <w:p w:rsidR="003E20A7" w:rsidRPr="00346BCA" w:rsidRDefault="003E20A7" w:rsidP="00A82BCC">
            <w:pPr>
              <w:spacing w:line="288" w:lineRule="auto"/>
              <w:jc w:val="both"/>
              <w:rPr>
                <w:sz w:val="28"/>
                <w:szCs w:val="28"/>
              </w:rPr>
            </w:pPr>
            <w:r w:rsidRPr="00346BCA">
              <w:rPr>
                <w:sz w:val="28"/>
                <w:szCs w:val="28"/>
              </w:rPr>
              <w:t>+ So sánh thân gỗ, thân thảo:</w:t>
            </w:r>
          </w:p>
          <w:p w:rsidR="003E20A7" w:rsidRPr="00346BCA" w:rsidRDefault="003E20A7" w:rsidP="00A82BCC">
            <w:pPr>
              <w:spacing w:line="288" w:lineRule="auto"/>
              <w:jc w:val="both"/>
              <w:rPr>
                <w:i/>
                <w:sz w:val="28"/>
                <w:szCs w:val="28"/>
              </w:rPr>
            </w:pPr>
            <w:r w:rsidRPr="00346BCA">
              <w:rPr>
                <w:b/>
                <w:i/>
                <w:sz w:val="28"/>
                <w:szCs w:val="28"/>
              </w:rPr>
              <w:t>.</w:t>
            </w:r>
            <w:r w:rsidRPr="00346BCA">
              <w:rPr>
                <w:i/>
                <w:sz w:val="28"/>
                <w:szCs w:val="28"/>
              </w:rPr>
              <w:t xml:space="preserve"> Thân gỗ: Thân cứng, thường cao to.</w:t>
            </w:r>
          </w:p>
          <w:p w:rsidR="003E20A7" w:rsidRPr="00346BCA" w:rsidRDefault="003E20A7" w:rsidP="00A82BCC">
            <w:pPr>
              <w:spacing w:line="288" w:lineRule="auto"/>
              <w:jc w:val="both"/>
              <w:rPr>
                <w:i/>
                <w:sz w:val="28"/>
                <w:szCs w:val="28"/>
              </w:rPr>
            </w:pPr>
            <w:r w:rsidRPr="00346BCA">
              <w:rPr>
                <w:b/>
                <w:i/>
                <w:sz w:val="28"/>
                <w:szCs w:val="28"/>
              </w:rPr>
              <w:t xml:space="preserve">. </w:t>
            </w:r>
            <w:r w:rsidRPr="00346BCA">
              <w:rPr>
                <w:i/>
                <w:sz w:val="28"/>
                <w:szCs w:val="28"/>
              </w:rPr>
              <w:t>Thân thảo: Thân mềm, yếu, thường nhỏ.</w:t>
            </w:r>
          </w:p>
          <w:p w:rsidR="003E20A7" w:rsidRPr="00346BCA" w:rsidRDefault="003E20A7" w:rsidP="00A82BCC">
            <w:pPr>
              <w:spacing w:line="288" w:lineRule="auto"/>
              <w:jc w:val="both"/>
              <w:rPr>
                <w:sz w:val="28"/>
                <w:szCs w:val="28"/>
              </w:rPr>
            </w:pPr>
            <w:r w:rsidRPr="00346BCA">
              <w:rPr>
                <w:sz w:val="28"/>
                <w:szCs w:val="28"/>
              </w:rPr>
              <w:t>+ So sánh thân đứng, thân bò, thân leo:</w:t>
            </w:r>
          </w:p>
          <w:p w:rsidR="003E20A7" w:rsidRPr="00346BCA" w:rsidRDefault="003E20A7" w:rsidP="00A82BCC">
            <w:pPr>
              <w:spacing w:line="288" w:lineRule="auto"/>
              <w:jc w:val="both"/>
              <w:rPr>
                <w:i/>
                <w:sz w:val="28"/>
                <w:szCs w:val="28"/>
              </w:rPr>
            </w:pPr>
            <w:r w:rsidRPr="00346BCA">
              <w:rPr>
                <w:b/>
                <w:i/>
                <w:sz w:val="28"/>
                <w:szCs w:val="28"/>
              </w:rPr>
              <w:t xml:space="preserve">. </w:t>
            </w:r>
            <w:r w:rsidRPr="00346BCA">
              <w:rPr>
                <w:i/>
                <w:sz w:val="28"/>
                <w:szCs w:val="28"/>
              </w:rPr>
              <w:t>Thân đứng: Thân thẳng, mọc vươn thẳng lên cao.</w:t>
            </w:r>
          </w:p>
          <w:p w:rsidR="003E20A7" w:rsidRPr="00346BCA" w:rsidRDefault="003E20A7" w:rsidP="00A82BCC">
            <w:pPr>
              <w:spacing w:line="288" w:lineRule="auto"/>
              <w:jc w:val="both"/>
              <w:rPr>
                <w:i/>
                <w:sz w:val="28"/>
                <w:szCs w:val="28"/>
              </w:rPr>
            </w:pPr>
            <w:r w:rsidRPr="00346BCA">
              <w:rPr>
                <w:b/>
                <w:i/>
                <w:sz w:val="28"/>
                <w:szCs w:val="28"/>
              </w:rPr>
              <w:t>.</w:t>
            </w:r>
            <w:r w:rsidRPr="00346BCA">
              <w:rPr>
                <w:i/>
                <w:sz w:val="28"/>
                <w:szCs w:val="28"/>
              </w:rPr>
              <w:t xml:space="preserve"> Thân leo: Thân mềm, yếu, phải bám vào vật khác hay cây khác để leo lên.</w:t>
            </w:r>
          </w:p>
          <w:p w:rsidR="003E20A7" w:rsidRPr="00346BCA" w:rsidRDefault="003E20A7" w:rsidP="00A82BCC">
            <w:pPr>
              <w:spacing w:line="288" w:lineRule="auto"/>
              <w:jc w:val="both"/>
              <w:rPr>
                <w:i/>
                <w:sz w:val="28"/>
                <w:szCs w:val="28"/>
              </w:rPr>
            </w:pPr>
            <w:r w:rsidRPr="00346BCA">
              <w:rPr>
                <w:b/>
                <w:i/>
                <w:sz w:val="28"/>
                <w:szCs w:val="28"/>
              </w:rPr>
              <w:t>.</w:t>
            </w:r>
            <w:r w:rsidRPr="00346BCA">
              <w:rPr>
                <w:i/>
                <w:sz w:val="28"/>
                <w:szCs w:val="28"/>
              </w:rPr>
              <w:t xml:space="preserve"> Thân bò: Thân mềm, yếu, không vươn được lên cao được mà mọc bò lan trên đất.</w:t>
            </w:r>
          </w:p>
          <w:p w:rsidR="003E20A7" w:rsidRPr="00346BCA" w:rsidRDefault="003E20A7" w:rsidP="00A82BCC">
            <w:pPr>
              <w:spacing w:line="288" w:lineRule="auto"/>
              <w:jc w:val="both"/>
              <w:rPr>
                <w:sz w:val="28"/>
                <w:szCs w:val="28"/>
              </w:rPr>
            </w:pPr>
            <w:r w:rsidRPr="00346BCA">
              <w:rPr>
                <w:sz w:val="28"/>
                <w:szCs w:val="28"/>
              </w:rPr>
              <w:t>+ Thân cây giúp nâng đỡ lá, hoa, quả.</w:t>
            </w:r>
          </w:p>
          <w:p w:rsidR="003E20A7" w:rsidRPr="00346BCA" w:rsidRDefault="003E20A7" w:rsidP="00A82BCC">
            <w:pPr>
              <w:spacing w:line="288" w:lineRule="auto"/>
              <w:jc w:val="both"/>
              <w:rPr>
                <w:sz w:val="28"/>
                <w:szCs w:val="28"/>
              </w:rPr>
            </w:pPr>
            <w:r w:rsidRPr="00346BCA">
              <w:rPr>
                <w:sz w:val="28"/>
                <w:szCs w:val="28"/>
              </w:rPr>
              <w:t>- Các nhóm trình bày.</w:t>
            </w:r>
          </w:p>
          <w:p w:rsidR="003E20A7" w:rsidRPr="00346BCA" w:rsidRDefault="003E20A7" w:rsidP="00A82BCC">
            <w:pPr>
              <w:spacing w:line="288" w:lineRule="auto"/>
              <w:jc w:val="both"/>
              <w:rPr>
                <w:sz w:val="28"/>
                <w:szCs w:val="28"/>
              </w:rPr>
            </w:pPr>
            <w:r w:rsidRPr="00346BCA">
              <w:rPr>
                <w:sz w:val="28"/>
                <w:szCs w:val="28"/>
              </w:rPr>
              <w:t>- HS nhận xét ý kiến của nhóm bạn.</w:t>
            </w:r>
          </w:p>
          <w:p w:rsidR="003E20A7" w:rsidRPr="00346BCA" w:rsidRDefault="003E20A7" w:rsidP="00A82BCC">
            <w:pPr>
              <w:spacing w:line="288" w:lineRule="auto"/>
              <w:jc w:val="both"/>
              <w:rPr>
                <w:sz w:val="28"/>
                <w:szCs w:val="28"/>
              </w:rPr>
            </w:pPr>
            <w:r w:rsidRPr="00346BCA">
              <w:rPr>
                <w:sz w:val="28"/>
                <w:szCs w:val="28"/>
              </w:rPr>
              <w:t>- Lớp lắng nghe.</w:t>
            </w:r>
          </w:p>
        </w:tc>
      </w:tr>
      <w:tr w:rsidR="003E20A7" w:rsidRPr="00346BCA" w:rsidTr="00A82BCC">
        <w:tc>
          <w:tcPr>
            <w:tcW w:w="9738" w:type="dxa"/>
            <w:gridSpan w:val="2"/>
            <w:tcBorders>
              <w:top w:val="dashed" w:sz="4" w:space="0" w:color="auto"/>
              <w:bottom w:val="dashed" w:sz="4" w:space="0" w:color="auto"/>
            </w:tcBorders>
          </w:tcPr>
          <w:p w:rsidR="003E20A7" w:rsidRPr="00346BCA" w:rsidRDefault="003E20A7" w:rsidP="00A82BCC">
            <w:pPr>
              <w:spacing w:line="288" w:lineRule="auto"/>
              <w:jc w:val="both"/>
              <w:rPr>
                <w:b/>
                <w:bCs/>
                <w:iCs/>
                <w:sz w:val="28"/>
                <w:szCs w:val="28"/>
              </w:rPr>
            </w:pPr>
            <w:r w:rsidRPr="00346BCA">
              <w:rPr>
                <w:b/>
                <w:bCs/>
                <w:iCs/>
                <w:sz w:val="28"/>
                <w:szCs w:val="28"/>
              </w:rPr>
              <w:lastRenderedPageBreak/>
              <w:t>3. Luyện tập.</w:t>
            </w:r>
          </w:p>
          <w:p w:rsidR="003E20A7" w:rsidRPr="00346BCA" w:rsidRDefault="003E20A7" w:rsidP="00A82BCC">
            <w:pPr>
              <w:spacing w:line="288" w:lineRule="auto"/>
              <w:rPr>
                <w:b/>
                <w:sz w:val="28"/>
                <w:szCs w:val="28"/>
              </w:rPr>
            </w:pPr>
            <w:r w:rsidRPr="00346BCA">
              <w:rPr>
                <w:b/>
                <w:bCs/>
                <w:iCs/>
                <w:sz w:val="28"/>
                <w:szCs w:val="28"/>
              </w:rPr>
              <w:lastRenderedPageBreak/>
              <w:t xml:space="preserve">- </w:t>
            </w:r>
            <w:r w:rsidRPr="00346BCA">
              <w:rPr>
                <w:b/>
                <w:bCs/>
                <w:sz w:val="28"/>
                <w:szCs w:val="28"/>
              </w:rPr>
              <w:t>Mục tiêu:</w:t>
            </w:r>
            <w:r w:rsidRPr="00346BCA">
              <w:rPr>
                <w:b/>
                <w:sz w:val="28"/>
                <w:szCs w:val="28"/>
              </w:rPr>
              <w:t xml:space="preserve"> </w:t>
            </w:r>
          </w:p>
          <w:p w:rsidR="003E20A7" w:rsidRPr="00346BCA" w:rsidRDefault="003E20A7" w:rsidP="00A82BCC">
            <w:pPr>
              <w:spacing w:line="288" w:lineRule="auto"/>
              <w:jc w:val="both"/>
              <w:rPr>
                <w:sz w:val="28"/>
                <w:szCs w:val="28"/>
              </w:rPr>
            </w:pPr>
            <w:r w:rsidRPr="00346BCA">
              <w:rPr>
                <w:sz w:val="28"/>
                <w:szCs w:val="28"/>
              </w:rPr>
              <w:t>+ Nêu được chức năng vận chuyển các chất của thân trong đời sống của cây.</w:t>
            </w:r>
          </w:p>
          <w:p w:rsidR="003E20A7" w:rsidRPr="00346BCA" w:rsidRDefault="003E20A7" w:rsidP="00A82BCC">
            <w:pPr>
              <w:spacing w:line="288" w:lineRule="auto"/>
              <w:jc w:val="both"/>
              <w:rPr>
                <w:sz w:val="28"/>
                <w:szCs w:val="28"/>
              </w:rPr>
            </w:pPr>
            <w:r w:rsidRPr="00346BCA">
              <w:rPr>
                <w:sz w:val="28"/>
                <w:szCs w:val="28"/>
              </w:rPr>
              <w:t>+ Giải thích được vì sao khi cắm hoa vào nước, hoa sẽ tươi lâu.</w:t>
            </w:r>
          </w:p>
          <w:p w:rsidR="003E20A7" w:rsidRPr="00346BCA" w:rsidRDefault="003E20A7" w:rsidP="00A82BCC">
            <w:pPr>
              <w:spacing w:line="288" w:lineRule="auto"/>
              <w:rPr>
                <w:b/>
                <w:sz w:val="28"/>
                <w:szCs w:val="28"/>
              </w:rPr>
            </w:pPr>
            <w:r w:rsidRPr="00346BCA">
              <w:rPr>
                <w:b/>
                <w:bCs/>
                <w:iCs/>
                <w:sz w:val="28"/>
                <w:szCs w:val="28"/>
              </w:rPr>
              <w:t>- Cách tiến hành:</w:t>
            </w:r>
          </w:p>
        </w:tc>
      </w:tr>
      <w:tr w:rsidR="003E20A7" w:rsidRPr="00346BCA" w:rsidTr="00A82BCC">
        <w:tc>
          <w:tcPr>
            <w:tcW w:w="5862" w:type="dxa"/>
            <w:tcBorders>
              <w:top w:val="dashed" w:sz="4" w:space="0" w:color="auto"/>
              <w:bottom w:val="dashed" w:sz="4" w:space="0" w:color="auto"/>
            </w:tcBorders>
          </w:tcPr>
          <w:p w:rsidR="003E20A7" w:rsidRPr="00346BCA" w:rsidRDefault="003E20A7" w:rsidP="00A82BCC">
            <w:pPr>
              <w:spacing w:line="276" w:lineRule="auto"/>
              <w:jc w:val="both"/>
              <w:rPr>
                <w:b/>
                <w:sz w:val="28"/>
                <w:szCs w:val="28"/>
              </w:rPr>
            </w:pPr>
            <w:r w:rsidRPr="00346BCA">
              <w:rPr>
                <w:b/>
                <w:sz w:val="28"/>
                <w:szCs w:val="28"/>
              </w:rPr>
              <w:lastRenderedPageBreak/>
              <w:t>Hoạt động 6. Phân loại một số cây dựa vào đặc điểm của thân cây.</w:t>
            </w:r>
            <w:r w:rsidRPr="00346BCA">
              <w:rPr>
                <w:sz w:val="28"/>
                <w:szCs w:val="28"/>
              </w:rPr>
              <w:t xml:space="preserve"> (Làm việc chung cả lớp)</w:t>
            </w:r>
          </w:p>
          <w:p w:rsidR="003E20A7" w:rsidRPr="00346BCA" w:rsidRDefault="003E20A7" w:rsidP="00A82BCC">
            <w:pPr>
              <w:spacing w:line="276" w:lineRule="auto"/>
              <w:jc w:val="both"/>
              <w:rPr>
                <w:sz w:val="28"/>
                <w:szCs w:val="28"/>
              </w:rPr>
            </w:pPr>
            <w:r w:rsidRPr="00346BCA">
              <w:rPr>
                <w:sz w:val="28"/>
                <w:szCs w:val="28"/>
              </w:rPr>
              <w:t>- GV nêu yêu cầu hoạt động.</w:t>
            </w:r>
          </w:p>
          <w:p w:rsidR="003E20A7" w:rsidRPr="00346BCA" w:rsidRDefault="003E20A7" w:rsidP="00A82BCC">
            <w:pPr>
              <w:spacing w:line="276" w:lineRule="auto"/>
              <w:jc w:val="both"/>
              <w:rPr>
                <w:sz w:val="28"/>
                <w:szCs w:val="28"/>
              </w:rPr>
            </w:pPr>
            <w:r w:rsidRPr="00346BCA">
              <w:rPr>
                <w:sz w:val="28"/>
                <w:szCs w:val="28"/>
              </w:rPr>
              <w:t>- GV hỏi và gọi một số HS trả lời:</w:t>
            </w:r>
          </w:p>
          <w:p w:rsidR="003E20A7" w:rsidRPr="00346BCA" w:rsidRDefault="003E20A7" w:rsidP="00A82BCC">
            <w:pPr>
              <w:spacing w:line="276" w:lineRule="auto"/>
              <w:jc w:val="both"/>
              <w:rPr>
                <w:sz w:val="28"/>
                <w:szCs w:val="28"/>
              </w:rPr>
            </w:pPr>
            <w:r w:rsidRPr="00346BCA">
              <w:rPr>
                <w:sz w:val="28"/>
                <w:szCs w:val="28"/>
              </w:rPr>
              <w:t>+ Kể tên một số cây khác có thân gỗ hoặc thân thảo mà em biết?</w:t>
            </w:r>
          </w:p>
          <w:p w:rsidR="003E20A7" w:rsidRPr="00346BCA" w:rsidRDefault="003E20A7" w:rsidP="00A82BCC">
            <w:pPr>
              <w:spacing w:line="276" w:lineRule="auto"/>
              <w:jc w:val="both"/>
              <w:rPr>
                <w:sz w:val="28"/>
                <w:szCs w:val="28"/>
              </w:rPr>
            </w:pPr>
            <w:r w:rsidRPr="00346BCA">
              <w:rPr>
                <w:sz w:val="28"/>
                <w:szCs w:val="28"/>
              </w:rPr>
              <w:t>+ Chúng có thân đứng, thân leo hay thân bò?</w:t>
            </w:r>
          </w:p>
          <w:p w:rsidR="003E20A7" w:rsidRPr="00346BCA" w:rsidRDefault="003E20A7" w:rsidP="00A82BCC">
            <w:pPr>
              <w:spacing w:line="276" w:lineRule="auto"/>
              <w:jc w:val="both"/>
              <w:rPr>
                <w:sz w:val="28"/>
                <w:szCs w:val="28"/>
              </w:rPr>
            </w:pPr>
            <w:r w:rsidRPr="00346BCA">
              <w:rPr>
                <w:sz w:val="28"/>
                <w:szCs w:val="28"/>
              </w:rPr>
              <w:t>+ Hoàn thành bài tập theo gợi ý sau:</w:t>
            </w:r>
          </w:p>
          <w:p w:rsidR="003E20A7" w:rsidRPr="00346BCA" w:rsidRDefault="003E20A7" w:rsidP="00A82BCC">
            <w:pPr>
              <w:spacing w:line="276" w:lineRule="auto"/>
              <w:jc w:val="center"/>
              <w:rPr>
                <w:sz w:val="28"/>
                <w:szCs w:val="28"/>
              </w:rPr>
            </w:pPr>
            <w:r w:rsidRPr="00346BCA">
              <w:rPr>
                <w:noProof/>
                <w:sz w:val="28"/>
                <w:szCs w:val="28"/>
                <w:lang w:val="en-US"/>
              </w:rPr>
              <w:drawing>
                <wp:inline distT="0" distB="0" distL="0" distR="0" wp14:anchorId="75EAD457" wp14:editId="4CE0FB00">
                  <wp:extent cx="3140710" cy="1066800"/>
                  <wp:effectExtent l="0" t="0" r="2540" b="0"/>
                  <wp:docPr id="2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3683" cy="1067810"/>
                          </a:xfrm>
                          <a:prstGeom prst="rect">
                            <a:avLst/>
                          </a:prstGeom>
                        </pic:spPr>
                      </pic:pic>
                    </a:graphicData>
                  </a:graphic>
                </wp:inline>
              </w:drawing>
            </w:r>
          </w:p>
          <w:p w:rsidR="003E20A7" w:rsidRPr="00346BCA" w:rsidRDefault="003E20A7" w:rsidP="00A82BCC">
            <w:pPr>
              <w:spacing w:line="276" w:lineRule="auto"/>
              <w:rPr>
                <w:sz w:val="28"/>
                <w:szCs w:val="28"/>
              </w:rPr>
            </w:pPr>
            <w:r w:rsidRPr="00346BCA">
              <w:rPr>
                <w:sz w:val="28"/>
                <w:szCs w:val="28"/>
              </w:rPr>
              <w:t>- Gv gọi HS nêu kết quả bài tập theo gơi ý.</w:t>
            </w:r>
          </w:p>
          <w:p w:rsidR="003E20A7" w:rsidRPr="00346BCA" w:rsidRDefault="003E20A7" w:rsidP="00A82BCC">
            <w:pPr>
              <w:spacing w:line="276" w:lineRule="auto"/>
              <w:rPr>
                <w:sz w:val="28"/>
                <w:szCs w:val="28"/>
              </w:rPr>
            </w:pPr>
          </w:p>
          <w:p w:rsidR="003E20A7" w:rsidRPr="00346BCA" w:rsidRDefault="003E20A7" w:rsidP="00A82BCC">
            <w:pPr>
              <w:spacing w:line="276" w:lineRule="auto"/>
              <w:rPr>
                <w:sz w:val="28"/>
                <w:szCs w:val="28"/>
              </w:rPr>
            </w:pPr>
            <w:r w:rsidRPr="00346BCA">
              <w:rPr>
                <w:sz w:val="28"/>
                <w:szCs w:val="28"/>
              </w:rPr>
              <w:t>- GV hoàn thiện các câu trả lời của HS.</w:t>
            </w:r>
          </w:p>
          <w:p w:rsidR="003E20A7" w:rsidRPr="00346BCA" w:rsidRDefault="003E20A7" w:rsidP="00A82BCC">
            <w:pPr>
              <w:spacing w:line="276" w:lineRule="auto"/>
              <w:jc w:val="both"/>
              <w:rPr>
                <w:sz w:val="28"/>
                <w:szCs w:val="28"/>
              </w:rPr>
            </w:pPr>
            <w:r w:rsidRPr="00346BCA">
              <w:rPr>
                <w:b/>
                <w:sz w:val="28"/>
                <w:szCs w:val="28"/>
              </w:rPr>
              <w:t xml:space="preserve">Hoạt động 7. Tìm hiểu về chức năng của thân cây. </w:t>
            </w:r>
            <w:r w:rsidRPr="00346BCA">
              <w:rPr>
                <w:sz w:val="28"/>
                <w:szCs w:val="28"/>
              </w:rPr>
              <w:t>(Làm việc nhóm 4)</w:t>
            </w:r>
          </w:p>
          <w:p w:rsidR="003E20A7" w:rsidRPr="00346BCA" w:rsidRDefault="003E20A7" w:rsidP="00A82BCC">
            <w:pPr>
              <w:spacing w:line="276" w:lineRule="auto"/>
              <w:jc w:val="both"/>
              <w:rPr>
                <w:sz w:val="28"/>
                <w:szCs w:val="28"/>
              </w:rPr>
            </w:pPr>
            <w:r w:rsidRPr="00346BCA">
              <w:rPr>
                <w:sz w:val="28"/>
                <w:szCs w:val="28"/>
              </w:rPr>
              <w:t>- GV mời HS đọc yêu cầu đề bài.</w:t>
            </w:r>
          </w:p>
          <w:p w:rsidR="003E20A7" w:rsidRPr="00346BCA" w:rsidRDefault="003E20A7" w:rsidP="00A82BCC">
            <w:pPr>
              <w:spacing w:line="276" w:lineRule="auto"/>
              <w:jc w:val="both"/>
              <w:rPr>
                <w:sz w:val="28"/>
                <w:szCs w:val="28"/>
              </w:rPr>
            </w:pPr>
            <w:r w:rsidRPr="00346BCA">
              <w:rPr>
                <w:b/>
                <w:sz w:val="28"/>
                <w:szCs w:val="28"/>
              </w:rPr>
              <w:t xml:space="preserve">- </w:t>
            </w:r>
            <w:r w:rsidRPr="00346BCA">
              <w:rPr>
                <w:sz w:val="28"/>
                <w:szCs w:val="28"/>
              </w:rPr>
              <w:t>GV mời học sinh thực hành làm thí nghiệm nhóm 4theo hướng dẫn: GV chuẩn bị săn cho các nhóm 3 bông hoa và 3 lọ nước khác nhau.</w:t>
            </w:r>
          </w:p>
          <w:p w:rsidR="003E20A7" w:rsidRPr="00346BCA" w:rsidRDefault="003E20A7" w:rsidP="00A82BCC">
            <w:pPr>
              <w:spacing w:line="276" w:lineRule="auto"/>
              <w:jc w:val="both"/>
              <w:rPr>
                <w:sz w:val="28"/>
                <w:szCs w:val="28"/>
              </w:rPr>
            </w:pPr>
            <w:r w:rsidRPr="00346BCA">
              <w:rPr>
                <w:sz w:val="28"/>
                <w:szCs w:val="28"/>
              </w:rPr>
              <w:t>- GV hướng dẫn các nhóm làm thí nghiệm: Từ 3 bông hoa và 3 lọ nước GV phát. Chúng ta cắm hoa trắng vào lọ nước pha màu thực phẩm xanh và đỏ hoặc tím. Quan sát và nêu hiện tượng sảy ra và TLCH:</w:t>
            </w:r>
          </w:p>
          <w:p w:rsidR="003E20A7" w:rsidRPr="00346BCA" w:rsidRDefault="003E20A7" w:rsidP="00A82BCC">
            <w:pPr>
              <w:spacing w:line="276" w:lineRule="auto"/>
              <w:jc w:val="both"/>
              <w:rPr>
                <w:sz w:val="28"/>
                <w:szCs w:val="28"/>
              </w:rPr>
            </w:pPr>
            <w:r w:rsidRPr="00346BCA">
              <w:rPr>
                <w:sz w:val="28"/>
                <w:szCs w:val="28"/>
              </w:rPr>
              <w:t>+ Em hay cho biết màu sắc các bông hoa thay đổi như thế nào?</w:t>
            </w:r>
          </w:p>
          <w:p w:rsidR="003E20A7" w:rsidRPr="00346BCA" w:rsidRDefault="003E20A7" w:rsidP="00A82BCC">
            <w:pPr>
              <w:spacing w:line="276" w:lineRule="auto"/>
              <w:jc w:val="both"/>
              <w:rPr>
                <w:sz w:val="28"/>
                <w:szCs w:val="28"/>
              </w:rPr>
            </w:pPr>
            <w:r w:rsidRPr="00346BCA">
              <w:rPr>
                <w:sz w:val="28"/>
                <w:szCs w:val="28"/>
              </w:rPr>
              <w:t>+ Qua thí nghiệm, hãy cho biết thân cây có những chức năng gì?</w:t>
            </w:r>
          </w:p>
          <w:p w:rsidR="003E20A7" w:rsidRPr="00346BCA" w:rsidRDefault="003E20A7" w:rsidP="00A82BCC">
            <w:pPr>
              <w:spacing w:line="276" w:lineRule="auto"/>
              <w:jc w:val="both"/>
              <w:rPr>
                <w:sz w:val="28"/>
                <w:szCs w:val="28"/>
              </w:rPr>
            </w:pPr>
            <w:r w:rsidRPr="00346BCA">
              <w:rPr>
                <w:sz w:val="28"/>
                <w:szCs w:val="28"/>
              </w:rPr>
              <w:t>- Mời các nhóm trình bày.</w:t>
            </w: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r w:rsidRPr="00346BCA">
              <w:rPr>
                <w:sz w:val="28"/>
                <w:szCs w:val="28"/>
              </w:rPr>
              <w:t xml:space="preserve">- GV cho HS quan sát kết quả thí nghiệm đã làm </w:t>
            </w:r>
            <w:r w:rsidRPr="00346BCA">
              <w:rPr>
                <w:sz w:val="28"/>
                <w:szCs w:val="28"/>
              </w:rPr>
              <w:lastRenderedPageBreak/>
              <w:t>trước 1 ngày để so sánh với kết quả của HS.</w:t>
            </w:r>
          </w:p>
          <w:p w:rsidR="003E20A7" w:rsidRPr="00346BCA" w:rsidRDefault="003E20A7" w:rsidP="00A82BCC">
            <w:pPr>
              <w:spacing w:line="276" w:lineRule="auto"/>
              <w:jc w:val="center"/>
              <w:rPr>
                <w:sz w:val="28"/>
                <w:szCs w:val="28"/>
              </w:rPr>
            </w:pPr>
            <w:r w:rsidRPr="00346BCA">
              <w:rPr>
                <w:noProof/>
                <w:sz w:val="28"/>
                <w:szCs w:val="28"/>
                <w:lang w:val="en-US"/>
              </w:rPr>
              <w:drawing>
                <wp:inline distT="0" distB="0" distL="0" distR="0" wp14:anchorId="6E0A1054" wp14:editId="132164D9">
                  <wp:extent cx="2990067" cy="1162050"/>
                  <wp:effectExtent l="0" t="0" r="1270" b="0"/>
                  <wp:docPr id="22"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6412" cy="1172289"/>
                          </a:xfrm>
                          <a:prstGeom prst="rect">
                            <a:avLst/>
                          </a:prstGeom>
                        </pic:spPr>
                      </pic:pic>
                    </a:graphicData>
                  </a:graphic>
                </wp:inline>
              </w:drawing>
            </w:r>
          </w:p>
          <w:p w:rsidR="003E20A7" w:rsidRPr="00346BCA" w:rsidRDefault="003E20A7" w:rsidP="00A82BCC">
            <w:pPr>
              <w:spacing w:line="276" w:lineRule="auto"/>
              <w:jc w:val="both"/>
              <w:rPr>
                <w:i/>
                <w:sz w:val="28"/>
                <w:szCs w:val="28"/>
              </w:rPr>
            </w:pPr>
            <w:r w:rsidRPr="00346BCA">
              <w:rPr>
                <w:b/>
                <w:i/>
                <w:sz w:val="28"/>
                <w:szCs w:val="28"/>
              </w:rPr>
              <w:t>- GV giải thích:</w:t>
            </w:r>
            <w:r w:rsidRPr="00346BCA">
              <w:rPr>
                <w:i/>
                <w:sz w:val="28"/>
                <w:szCs w:val="28"/>
              </w:rPr>
              <w:t xml:space="preserve"> Thân cây đã vận chuyển nước màu đến các cánh hoa nên cánh hoa chuyển màu giống màu thực phẩm. Như vậy thân cây đa vận chuyển nước và các chất từ dưới lên.</w:t>
            </w:r>
          </w:p>
          <w:p w:rsidR="003E20A7" w:rsidRPr="00346BCA" w:rsidRDefault="003E20A7" w:rsidP="00A82BCC">
            <w:pPr>
              <w:spacing w:line="276" w:lineRule="auto"/>
              <w:jc w:val="both"/>
              <w:rPr>
                <w:sz w:val="28"/>
                <w:szCs w:val="28"/>
              </w:rPr>
            </w:pPr>
            <w:r w:rsidRPr="00346BCA">
              <w:rPr>
                <w:sz w:val="28"/>
                <w:szCs w:val="28"/>
              </w:rPr>
              <w:t>- Yêu cầu HS đọc mục em có biết.</w:t>
            </w:r>
          </w:p>
          <w:p w:rsidR="003E20A7" w:rsidRPr="00346BCA" w:rsidRDefault="003E20A7" w:rsidP="00A82BCC">
            <w:pPr>
              <w:spacing w:line="276" w:lineRule="auto"/>
              <w:jc w:val="both"/>
              <w:rPr>
                <w:sz w:val="28"/>
                <w:szCs w:val="28"/>
              </w:rPr>
            </w:pPr>
            <w:r w:rsidRPr="00346BCA">
              <w:rPr>
                <w:sz w:val="28"/>
                <w:szCs w:val="28"/>
              </w:rPr>
              <w:t>- GV hỏi:</w:t>
            </w:r>
          </w:p>
          <w:p w:rsidR="003E20A7" w:rsidRPr="00346BCA" w:rsidRDefault="003E20A7" w:rsidP="00A82BCC">
            <w:pPr>
              <w:spacing w:line="276" w:lineRule="auto"/>
              <w:jc w:val="both"/>
              <w:rPr>
                <w:sz w:val="28"/>
                <w:szCs w:val="28"/>
              </w:rPr>
            </w:pPr>
            <w:r w:rsidRPr="00346BCA">
              <w:rPr>
                <w:sz w:val="28"/>
                <w:szCs w:val="28"/>
              </w:rPr>
              <w:t>+ Ngoài chức năng vận chuyển nước, chất khoáng từ dưới lên (từ dễ lên các bộ phận khác của cây). Thân cây còn vận chuyển các chất dinh dưỡng theo chều nào nữa?</w:t>
            </w:r>
          </w:p>
          <w:p w:rsidR="003E20A7" w:rsidRPr="00346BCA" w:rsidRDefault="003E20A7" w:rsidP="00A82BCC">
            <w:pPr>
              <w:spacing w:line="276" w:lineRule="auto"/>
              <w:jc w:val="both"/>
              <w:rPr>
                <w:sz w:val="28"/>
                <w:szCs w:val="28"/>
              </w:rPr>
            </w:pPr>
            <w:r w:rsidRPr="00346BCA">
              <w:rPr>
                <w:sz w:val="28"/>
                <w:szCs w:val="28"/>
              </w:rPr>
              <w:t>- Nhận xét, tuyên dương HS trả lời đúng.</w:t>
            </w:r>
          </w:p>
          <w:p w:rsidR="003E20A7" w:rsidRPr="00346BCA" w:rsidRDefault="003E20A7" w:rsidP="00A82BCC">
            <w:pPr>
              <w:spacing w:line="276" w:lineRule="auto"/>
              <w:jc w:val="both"/>
              <w:rPr>
                <w:b/>
                <w:sz w:val="28"/>
                <w:szCs w:val="28"/>
              </w:rPr>
            </w:pPr>
            <w:r w:rsidRPr="00346BCA">
              <w:rPr>
                <w:b/>
                <w:sz w:val="28"/>
                <w:szCs w:val="28"/>
              </w:rPr>
              <w:t xml:space="preserve">Hoạt động 8. Tìm hiểu vì sao cắm hoa vào nước, hoa sẽ tươi lâu. </w:t>
            </w:r>
            <w:r w:rsidRPr="00346BCA">
              <w:rPr>
                <w:sz w:val="28"/>
                <w:szCs w:val="28"/>
              </w:rPr>
              <w:t>(Làm việc cả lớp)</w:t>
            </w:r>
          </w:p>
          <w:p w:rsidR="003E20A7" w:rsidRPr="00346BCA" w:rsidRDefault="003E20A7" w:rsidP="00A82BCC">
            <w:pPr>
              <w:spacing w:line="276" w:lineRule="auto"/>
              <w:jc w:val="both"/>
              <w:rPr>
                <w:sz w:val="28"/>
                <w:szCs w:val="28"/>
              </w:rPr>
            </w:pPr>
            <w:r w:rsidRPr="00346BCA">
              <w:rPr>
                <w:sz w:val="28"/>
                <w:szCs w:val="28"/>
              </w:rPr>
              <w:t>- GV hỏi cả lớp, sau khi tìm hiểu về chức năng của thân cây, hãy giải thích:</w:t>
            </w:r>
          </w:p>
          <w:p w:rsidR="003E20A7" w:rsidRPr="00346BCA" w:rsidRDefault="003E20A7" w:rsidP="00A82BCC">
            <w:pPr>
              <w:spacing w:line="276" w:lineRule="auto"/>
              <w:jc w:val="both"/>
              <w:rPr>
                <w:sz w:val="28"/>
                <w:szCs w:val="28"/>
              </w:rPr>
            </w:pPr>
            <w:r w:rsidRPr="00346BCA">
              <w:rPr>
                <w:sz w:val="28"/>
                <w:szCs w:val="28"/>
              </w:rPr>
              <w:t>+ Vì sao cắm hoa vào nước giúp hoa tươi lâu?</w:t>
            </w: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r w:rsidRPr="00346BCA">
              <w:rPr>
                <w:sz w:val="28"/>
                <w:szCs w:val="28"/>
              </w:rPr>
              <w:t>- Gv lắng nghe, hoàn thiện câu trả lời cho HS.</w:t>
            </w:r>
          </w:p>
          <w:p w:rsidR="003E20A7" w:rsidRPr="00346BCA" w:rsidRDefault="003E20A7" w:rsidP="00A82BCC">
            <w:pPr>
              <w:spacing w:line="276" w:lineRule="auto"/>
              <w:jc w:val="both"/>
              <w:rPr>
                <w:sz w:val="28"/>
                <w:szCs w:val="28"/>
              </w:rPr>
            </w:pPr>
            <w:r w:rsidRPr="00346BCA">
              <w:rPr>
                <w:sz w:val="28"/>
                <w:szCs w:val="28"/>
              </w:rPr>
              <w:t>- Yêu cầu HS đọc phần nội dung trong mục kiến thức cốt lõi.</w:t>
            </w:r>
          </w:p>
        </w:tc>
        <w:tc>
          <w:tcPr>
            <w:tcW w:w="3876" w:type="dxa"/>
            <w:tcBorders>
              <w:top w:val="dashed" w:sz="4" w:space="0" w:color="auto"/>
              <w:bottom w:val="dashed" w:sz="4" w:space="0" w:color="auto"/>
            </w:tcBorders>
          </w:tcPr>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r w:rsidRPr="00346BCA">
              <w:rPr>
                <w:sz w:val="28"/>
                <w:szCs w:val="28"/>
              </w:rPr>
              <w:t>- HS lắng nghe.</w:t>
            </w: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i/>
                <w:sz w:val="28"/>
                <w:szCs w:val="28"/>
              </w:rPr>
            </w:pPr>
          </w:p>
          <w:p w:rsidR="003E20A7" w:rsidRPr="00346BCA" w:rsidRDefault="003E20A7" w:rsidP="00A82BCC">
            <w:pPr>
              <w:spacing w:line="276" w:lineRule="auto"/>
              <w:jc w:val="both"/>
              <w:rPr>
                <w:i/>
                <w:sz w:val="28"/>
                <w:szCs w:val="28"/>
              </w:rPr>
            </w:pPr>
          </w:p>
          <w:p w:rsidR="003E20A7" w:rsidRPr="00346BCA" w:rsidRDefault="003E20A7" w:rsidP="00A82BCC">
            <w:pPr>
              <w:spacing w:line="276" w:lineRule="auto"/>
              <w:jc w:val="both"/>
              <w:rPr>
                <w:sz w:val="28"/>
                <w:szCs w:val="28"/>
              </w:rPr>
            </w:pPr>
            <w:r w:rsidRPr="00346BCA">
              <w:rPr>
                <w:sz w:val="28"/>
                <w:szCs w:val="28"/>
              </w:rPr>
              <w:t>- Một số HS trình bày kết quả làm việc trước lớp.</w:t>
            </w:r>
          </w:p>
          <w:p w:rsidR="003E20A7" w:rsidRPr="00346BCA" w:rsidRDefault="003E20A7" w:rsidP="00A82BCC">
            <w:pPr>
              <w:spacing w:line="276" w:lineRule="auto"/>
              <w:jc w:val="both"/>
              <w:rPr>
                <w:sz w:val="28"/>
                <w:szCs w:val="28"/>
              </w:rPr>
            </w:pPr>
            <w:r w:rsidRPr="00346BCA">
              <w:rPr>
                <w:sz w:val="28"/>
                <w:szCs w:val="28"/>
              </w:rPr>
              <w:t>- HS khác nhận xét, bổ sung.</w:t>
            </w:r>
          </w:p>
          <w:p w:rsidR="003E20A7" w:rsidRPr="00346BCA" w:rsidRDefault="003E20A7" w:rsidP="00A82BCC">
            <w:pPr>
              <w:spacing w:line="276" w:lineRule="auto"/>
              <w:rPr>
                <w:sz w:val="28"/>
                <w:szCs w:val="28"/>
              </w:rPr>
            </w:pPr>
          </w:p>
          <w:p w:rsidR="003E20A7" w:rsidRPr="00346BCA" w:rsidRDefault="003E20A7" w:rsidP="00A82BCC">
            <w:pPr>
              <w:spacing w:line="276" w:lineRule="auto"/>
              <w:rPr>
                <w:sz w:val="28"/>
                <w:szCs w:val="28"/>
              </w:rPr>
            </w:pPr>
          </w:p>
          <w:p w:rsidR="003E20A7" w:rsidRPr="00346BCA" w:rsidRDefault="003E20A7" w:rsidP="00A82BCC">
            <w:pPr>
              <w:spacing w:line="276" w:lineRule="auto"/>
              <w:jc w:val="both"/>
              <w:rPr>
                <w:sz w:val="28"/>
                <w:szCs w:val="28"/>
              </w:rPr>
            </w:pPr>
            <w:r w:rsidRPr="00346BCA">
              <w:rPr>
                <w:sz w:val="28"/>
                <w:szCs w:val="28"/>
              </w:rPr>
              <w:t xml:space="preserve">- 1 Học sinh đọc yêu cầu bài </w:t>
            </w:r>
          </w:p>
          <w:p w:rsidR="003E20A7" w:rsidRPr="00346BCA" w:rsidRDefault="003E20A7" w:rsidP="00A82BCC">
            <w:pPr>
              <w:spacing w:line="276" w:lineRule="auto"/>
              <w:jc w:val="both"/>
              <w:rPr>
                <w:sz w:val="28"/>
                <w:szCs w:val="28"/>
              </w:rPr>
            </w:pPr>
            <w:r w:rsidRPr="00346BCA">
              <w:rPr>
                <w:sz w:val="28"/>
                <w:szCs w:val="28"/>
              </w:rPr>
              <w:t>- Học sinh chia nhóm 4, đọc yêu cầu bài và tiến hành thí nghiệm theo hướng dẫn.</w:t>
            </w:r>
          </w:p>
          <w:p w:rsidR="003E20A7" w:rsidRPr="00346BCA" w:rsidRDefault="003E20A7" w:rsidP="00A82BCC">
            <w:pPr>
              <w:spacing w:line="276" w:lineRule="auto"/>
              <w:jc w:val="both"/>
              <w:rPr>
                <w:sz w:val="28"/>
                <w:szCs w:val="28"/>
              </w:rPr>
            </w:pPr>
            <w:r w:rsidRPr="00346BCA">
              <w:rPr>
                <w:sz w:val="28"/>
                <w:szCs w:val="28"/>
              </w:rPr>
              <w:t>- Các nhóm làm thí nghiệm, quan sát và TLCH.</w:t>
            </w: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p>
          <w:p w:rsidR="003E20A7" w:rsidRPr="00346BCA" w:rsidRDefault="003E20A7" w:rsidP="00A82BCC">
            <w:pPr>
              <w:spacing w:line="276" w:lineRule="auto"/>
              <w:jc w:val="both"/>
              <w:rPr>
                <w:sz w:val="28"/>
                <w:szCs w:val="28"/>
              </w:rPr>
            </w:pPr>
            <w:r w:rsidRPr="00346BCA">
              <w:rPr>
                <w:sz w:val="28"/>
                <w:szCs w:val="28"/>
              </w:rPr>
              <w:t>- Các nhóm lên trình bày kết quả của nhóm trước lớp.</w:t>
            </w:r>
          </w:p>
          <w:p w:rsidR="003E20A7" w:rsidRPr="00346BCA" w:rsidRDefault="003E20A7" w:rsidP="00A82BCC">
            <w:pPr>
              <w:rPr>
                <w:sz w:val="28"/>
                <w:szCs w:val="28"/>
              </w:rPr>
            </w:pPr>
            <w:r w:rsidRPr="00346BCA">
              <w:rPr>
                <w:sz w:val="28"/>
                <w:szCs w:val="28"/>
              </w:rPr>
              <w:t>- HS quan sát, so sánh.</w:t>
            </w: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spacing w:line="276" w:lineRule="auto"/>
              <w:jc w:val="both"/>
              <w:rPr>
                <w:sz w:val="28"/>
                <w:szCs w:val="28"/>
              </w:rPr>
            </w:pPr>
            <w:r w:rsidRPr="00346BCA">
              <w:rPr>
                <w:sz w:val="28"/>
                <w:szCs w:val="28"/>
              </w:rPr>
              <w:t>- 2-3 em đọc.</w:t>
            </w:r>
          </w:p>
          <w:p w:rsidR="003E20A7" w:rsidRPr="00346BCA" w:rsidRDefault="003E20A7" w:rsidP="00A82BCC">
            <w:pPr>
              <w:spacing w:line="276" w:lineRule="auto"/>
              <w:jc w:val="both"/>
              <w:rPr>
                <w:sz w:val="28"/>
                <w:szCs w:val="28"/>
              </w:rPr>
            </w:pPr>
            <w:r w:rsidRPr="00346BCA">
              <w:rPr>
                <w:sz w:val="28"/>
                <w:szCs w:val="28"/>
              </w:rPr>
              <w:t>- HS trả lơi:</w:t>
            </w:r>
          </w:p>
          <w:p w:rsidR="003E20A7" w:rsidRPr="00346BCA" w:rsidRDefault="003E20A7" w:rsidP="00A82BCC">
            <w:pPr>
              <w:spacing w:line="276" w:lineRule="auto"/>
              <w:jc w:val="both"/>
              <w:rPr>
                <w:sz w:val="28"/>
                <w:szCs w:val="28"/>
              </w:rPr>
            </w:pPr>
            <w:r w:rsidRPr="00346BCA">
              <w:rPr>
                <w:sz w:val="28"/>
                <w:szCs w:val="28"/>
              </w:rPr>
              <w:t>+ Thân cây còn vận chuyển chất dinh dưỡng theo chiều từ trên xuống dưới ( từ lá đến tất cả các bộ phận của cây)</w:t>
            </w:r>
          </w:p>
          <w:p w:rsidR="003E20A7" w:rsidRPr="00346BCA" w:rsidRDefault="003E20A7" w:rsidP="00A82BCC">
            <w:pPr>
              <w:rPr>
                <w:sz w:val="28"/>
                <w:szCs w:val="28"/>
              </w:rPr>
            </w:pPr>
            <w:r w:rsidRPr="00346BCA">
              <w:rPr>
                <w:sz w:val="28"/>
                <w:szCs w:val="28"/>
              </w:rPr>
              <w:t>- HS lắng nghe.</w:t>
            </w: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rPr>
                <w:sz w:val="28"/>
                <w:szCs w:val="28"/>
              </w:rPr>
            </w:pPr>
          </w:p>
          <w:p w:rsidR="003E20A7" w:rsidRPr="00346BCA" w:rsidRDefault="003E20A7" w:rsidP="00A82BCC">
            <w:pPr>
              <w:spacing w:line="276" w:lineRule="auto"/>
              <w:rPr>
                <w:sz w:val="28"/>
                <w:szCs w:val="28"/>
              </w:rPr>
            </w:pPr>
            <w:r w:rsidRPr="00346BCA">
              <w:rPr>
                <w:sz w:val="28"/>
                <w:szCs w:val="28"/>
              </w:rPr>
              <w:t>- HS trả lời:</w:t>
            </w:r>
          </w:p>
          <w:p w:rsidR="003E20A7" w:rsidRPr="00346BCA" w:rsidRDefault="003E20A7" w:rsidP="00A82BCC">
            <w:pPr>
              <w:spacing w:line="276" w:lineRule="auto"/>
              <w:rPr>
                <w:sz w:val="28"/>
                <w:szCs w:val="28"/>
              </w:rPr>
            </w:pPr>
          </w:p>
          <w:p w:rsidR="003E20A7" w:rsidRPr="00346BCA" w:rsidRDefault="003E20A7" w:rsidP="00A82BCC">
            <w:pPr>
              <w:spacing w:line="276" w:lineRule="auto"/>
              <w:jc w:val="both"/>
              <w:rPr>
                <w:sz w:val="28"/>
                <w:szCs w:val="28"/>
              </w:rPr>
            </w:pPr>
            <w:r w:rsidRPr="00346BCA">
              <w:rPr>
                <w:sz w:val="28"/>
                <w:szCs w:val="28"/>
              </w:rPr>
              <w:t>+ Hoa nếu để lâu ngoài không khí sẽ mất nước và héo. Khi cắm hoa vào nước, thân cây sẽ dẫn nước lên toàn bộ phần trên như các lá, hoa làm cho hoa tươi.</w:t>
            </w:r>
          </w:p>
          <w:p w:rsidR="003E20A7" w:rsidRPr="00346BCA" w:rsidRDefault="003E20A7" w:rsidP="00A82BCC">
            <w:pPr>
              <w:spacing w:line="276" w:lineRule="auto"/>
              <w:jc w:val="both"/>
              <w:rPr>
                <w:sz w:val="28"/>
                <w:szCs w:val="28"/>
              </w:rPr>
            </w:pPr>
            <w:r w:rsidRPr="00346BCA">
              <w:rPr>
                <w:sz w:val="28"/>
                <w:szCs w:val="28"/>
              </w:rPr>
              <w:t>- HS lắng nghe, rút kinh nghiệm.</w:t>
            </w:r>
          </w:p>
          <w:p w:rsidR="003E20A7" w:rsidRPr="00346BCA" w:rsidRDefault="003E20A7" w:rsidP="00A82BCC">
            <w:pPr>
              <w:spacing w:line="276" w:lineRule="auto"/>
              <w:jc w:val="both"/>
              <w:rPr>
                <w:i/>
                <w:sz w:val="28"/>
                <w:szCs w:val="28"/>
              </w:rPr>
            </w:pPr>
            <w:r w:rsidRPr="00346BCA">
              <w:rPr>
                <w:sz w:val="28"/>
                <w:szCs w:val="28"/>
              </w:rPr>
              <w:t xml:space="preserve">- 3-4 em đọc: </w:t>
            </w:r>
            <w:r w:rsidRPr="00346BCA">
              <w:rPr>
                <w:i/>
                <w:sz w:val="28"/>
                <w:szCs w:val="28"/>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3E20A7" w:rsidRPr="00346BCA" w:rsidTr="00A82BCC">
        <w:tc>
          <w:tcPr>
            <w:tcW w:w="9738" w:type="dxa"/>
            <w:gridSpan w:val="2"/>
            <w:tcBorders>
              <w:top w:val="dashed" w:sz="4" w:space="0" w:color="auto"/>
              <w:bottom w:val="dashed" w:sz="4" w:space="0" w:color="auto"/>
            </w:tcBorders>
          </w:tcPr>
          <w:p w:rsidR="003E20A7" w:rsidRPr="00346BCA" w:rsidRDefault="003E20A7" w:rsidP="00A82BCC">
            <w:pPr>
              <w:spacing w:line="288" w:lineRule="auto"/>
              <w:jc w:val="both"/>
              <w:rPr>
                <w:b/>
                <w:bCs/>
                <w:iCs/>
                <w:sz w:val="28"/>
                <w:szCs w:val="28"/>
              </w:rPr>
            </w:pPr>
            <w:r w:rsidRPr="00346BCA">
              <w:rPr>
                <w:b/>
                <w:bCs/>
                <w:iCs/>
                <w:sz w:val="28"/>
                <w:szCs w:val="28"/>
              </w:rPr>
              <w:lastRenderedPageBreak/>
              <w:t>4. Vận dụng.</w:t>
            </w:r>
          </w:p>
          <w:p w:rsidR="003E20A7" w:rsidRPr="00346BCA" w:rsidRDefault="003E20A7" w:rsidP="00A82BCC">
            <w:pPr>
              <w:spacing w:line="288" w:lineRule="auto"/>
              <w:jc w:val="both"/>
              <w:rPr>
                <w:b/>
                <w:sz w:val="28"/>
                <w:szCs w:val="28"/>
              </w:rPr>
            </w:pPr>
            <w:r w:rsidRPr="00346BCA">
              <w:rPr>
                <w:b/>
                <w:bCs/>
                <w:iCs/>
                <w:sz w:val="28"/>
                <w:szCs w:val="28"/>
              </w:rPr>
              <w:t xml:space="preserve">- </w:t>
            </w:r>
            <w:r w:rsidRPr="00346BCA">
              <w:rPr>
                <w:b/>
                <w:bCs/>
                <w:sz w:val="28"/>
                <w:szCs w:val="28"/>
              </w:rPr>
              <w:t>Mục tiêu:</w:t>
            </w:r>
            <w:r w:rsidRPr="00346BCA">
              <w:rPr>
                <w:b/>
                <w:sz w:val="28"/>
                <w:szCs w:val="28"/>
              </w:rPr>
              <w:t xml:space="preserve"> </w:t>
            </w:r>
          </w:p>
          <w:p w:rsidR="003E20A7" w:rsidRPr="00346BCA" w:rsidRDefault="003E20A7" w:rsidP="00A82BCC">
            <w:pPr>
              <w:spacing w:line="264" w:lineRule="auto"/>
              <w:jc w:val="both"/>
              <w:rPr>
                <w:sz w:val="28"/>
                <w:szCs w:val="28"/>
              </w:rPr>
            </w:pPr>
            <w:r w:rsidRPr="00346BCA">
              <w:rPr>
                <w:sz w:val="28"/>
                <w:szCs w:val="28"/>
              </w:rPr>
              <w:t>+ Củng cố những kiến thức đã học trong tiết học để học sinh khắc sâu nội dung.</w:t>
            </w:r>
          </w:p>
          <w:p w:rsidR="003E20A7" w:rsidRPr="00346BCA" w:rsidRDefault="003E20A7" w:rsidP="00A82BCC">
            <w:pPr>
              <w:spacing w:line="264" w:lineRule="auto"/>
              <w:jc w:val="both"/>
              <w:rPr>
                <w:sz w:val="28"/>
                <w:szCs w:val="28"/>
              </w:rPr>
            </w:pPr>
            <w:r w:rsidRPr="00346BCA">
              <w:rPr>
                <w:sz w:val="28"/>
                <w:szCs w:val="28"/>
              </w:rPr>
              <w:t>+ Vận dụng kiến thức đã học vào thực tiễn.</w:t>
            </w:r>
          </w:p>
          <w:p w:rsidR="003E20A7" w:rsidRPr="00346BCA" w:rsidRDefault="003E20A7" w:rsidP="00A82BCC">
            <w:pPr>
              <w:spacing w:line="264" w:lineRule="auto"/>
              <w:jc w:val="both"/>
              <w:rPr>
                <w:sz w:val="28"/>
                <w:szCs w:val="28"/>
              </w:rPr>
            </w:pPr>
            <w:r w:rsidRPr="00346BCA">
              <w:rPr>
                <w:sz w:val="28"/>
                <w:szCs w:val="28"/>
              </w:rPr>
              <w:t>+ Tạo không khí vui vẻ, hào hứng, lưu luyến sau khi học xong bài học.</w:t>
            </w:r>
          </w:p>
          <w:p w:rsidR="003E20A7" w:rsidRPr="00346BCA" w:rsidRDefault="003E20A7" w:rsidP="00A82BCC">
            <w:pPr>
              <w:spacing w:line="288" w:lineRule="auto"/>
              <w:rPr>
                <w:sz w:val="28"/>
                <w:szCs w:val="28"/>
              </w:rPr>
            </w:pPr>
            <w:r w:rsidRPr="00346BCA">
              <w:rPr>
                <w:bCs/>
                <w:iCs/>
                <w:sz w:val="28"/>
                <w:szCs w:val="28"/>
              </w:rPr>
              <w:t>- Cách tiến hành:</w:t>
            </w:r>
          </w:p>
        </w:tc>
      </w:tr>
      <w:tr w:rsidR="003E20A7" w:rsidRPr="00346BCA" w:rsidTr="00A82BCC">
        <w:tc>
          <w:tcPr>
            <w:tcW w:w="5862" w:type="dxa"/>
            <w:tcBorders>
              <w:top w:val="dashed" w:sz="4" w:space="0" w:color="auto"/>
              <w:bottom w:val="dashed" w:sz="4" w:space="0" w:color="auto"/>
            </w:tcBorders>
          </w:tcPr>
          <w:p w:rsidR="003E20A7" w:rsidRPr="00346BCA" w:rsidRDefault="003E20A7" w:rsidP="00A82BCC">
            <w:pPr>
              <w:spacing w:line="288" w:lineRule="auto"/>
              <w:jc w:val="both"/>
              <w:rPr>
                <w:sz w:val="28"/>
                <w:szCs w:val="28"/>
              </w:rPr>
            </w:pPr>
            <w:r w:rsidRPr="00346BCA">
              <w:rPr>
                <w:sz w:val="28"/>
                <w:szCs w:val="28"/>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rsidR="003E20A7" w:rsidRPr="00346BCA" w:rsidRDefault="003E20A7" w:rsidP="00A82BCC">
            <w:pPr>
              <w:spacing w:line="288" w:lineRule="auto"/>
              <w:jc w:val="both"/>
              <w:rPr>
                <w:sz w:val="28"/>
                <w:szCs w:val="28"/>
              </w:rPr>
            </w:pPr>
            <w:r w:rsidRPr="00346BCA">
              <w:rPr>
                <w:sz w:val="28"/>
                <w:szCs w:val="28"/>
              </w:rPr>
              <w:t>- GV đánh giá, nhận xét trò chơi.</w:t>
            </w:r>
          </w:p>
          <w:p w:rsidR="003E20A7" w:rsidRPr="00346BCA" w:rsidRDefault="003E20A7" w:rsidP="00A82BCC">
            <w:pPr>
              <w:spacing w:line="288" w:lineRule="auto"/>
              <w:jc w:val="both"/>
              <w:rPr>
                <w:sz w:val="28"/>
                <w:szCs w:val="28"/>
              </w:rPr>
            </w:pPr>
            <w:r w:rsidRPr="00346BCA">
              <w:rPr>
                <w:sz w:val="28"/>
                <w:szCs w:val="28"/>
              </w:rPr>
              <w:t>- Nhận xét sau tiết dạy, dặn dò về nhà.</w:t>
            </w:r>
          </w:p>
        </w:tc>
        <w:tc>
          <w:tcPr>
            <w:tcW w:w="3876" w:type="dxa"/>
            <w:tcBorders>
              <w:top w:val="dashed" w:sz="4" w:space="0" w:color="auto"/>
              <w:bottom w:val="dashed" w:sz="4" w:space="0" w:color="auto"/>
            </w:tcBorders>
          </w:tcPr>
          <w:p w:rsidR="003E20A7" w:rsidRPr="00346BCA" w:rsidRDefault="003E20A7" w:rsidP="00A82BCC">
            <w:pPr>
              <w:spacing w:line="288" w:lineRule="auto"/>
              <w:rPr>
                <w:sz w:val="28"/>
                <w:szCs w:val="28"/>
              </w:rPr>
            </w:pPr>
            <w:r w:rsidRPr="00346BCA">
              <w:rPr>
                <w:sz w:val="28"/>
                <w:szCs w:val="28"/>
              </w:rPr>
              <w:t>- HS lắng nghe luật chơi.</w:t>
            </w:r>
          </w:p>
          <w:p w:rsidR="003E20A7" w:rsidRPr="00346BCA" w:rsidRDefault="003E20A7" w:rsidP="00A82BCC">
            <w:pPr>
              <w:spacing w:line="288" w:lineRule="auto"/>
              <w:jc w:val="both"/>
              <w:rPr>
                <w:sz w:val="28"/>
                <w:szCs w:val="28"/>
              </w:rPr>
            </w:pPr>
            <w:r w:rsidRPr="00346BCA">
              <w:rPr>
                <w:sz w:val="28"/>
                <w:szCs w:val="28"/>
              </w:rPr>
              <w:t>- Học sinh tham gia chơi: “Ai nhanh-Ai đúng”:</w:t>
            </w:r>
          </w:p>
          <w:p w:rsidR="003E20A7" w:rsidRPr="00346BCA" w:rsidRDefault="003E20A7" w:rsidP="00A82BCC">
            <w:pPr>
              <w:spacing w:line="288" w:lineRule="auto"/>
              <w:rPr>
                <w:sz w:val="28"/>
                <w:szCs w:val="28"/>
              </w:rPr>
            </w:pPr>
          </w:p>
          <w:p w:rsidR="003E20A7" w:rsidRPr="00346BCA" w:rsidRDefault="003E20A7" w:rsidP="00A82BCC">
            <w:pPr>
              <w:spacing w:line="288" w:lineRule="auto"/>
              <w:rPr>
                <w:sz w:val="28"/>
                <w:szCs w:val="28"/>
              </w:rPr>
            </w:pPr>
          </w:p>
          <w:p w:rsidR="003E20A7" w:rsidRPr="00346BCA" w:rsidRDefault="003E20A7" w:rsidP="00A82BCC">
            <w:pPr>
              <w:spacing w:line="288" w:lineRule="auto"/>
              <w:jc w:val="both"/>
              <w:rPr>
                <w:sz w:val="28"/>
                <w:szCs w:val="28"/>
              </w:rPr>
            </w:pPr>
            <w:r w:rsidRPr="00346BCA">
              <w:rPr>
                <w:sz w:val="28"/>
                <w:szCs w:val="28"/>
              </w:rPr>
              <w:t>- Lớp lắng nghe.</w:t>
            </w:r>
          </w:p>
        </w:tc>
      </w:tr>
    </w:tbl>
    <w:p w:rsidR="00EE1ED4" w:rsidRPr="00346BCA" w:rsidRDefault="00EE1ED4" w:rsidP="00C44E4C">
      <w:pPr>
        <w:shd w:val="clear" w:color="auto" w:fill="FFFFFF"/>
        <w:jc w:val="center"/>
        <w:rPr>
          <w:b/>
          <w:bCs/>
          <w:color w:val="000000"/>
          <w:sz w:val="28"/>
          <w:szCs w:val="28"/>
          <w:u w:val="single"/>
          <w:lang w:eastAsia="vi-VN"/>
        </w:rPr>
      </w:pPr>
    </w:p>
    <w:p w:rsidR="00C44E4C" w:rsidRPr="00346BCA" w:rsidRDefault="00C44E4C" w:rsidP="00C44E4C">
      <w:pPr>
        <w:shd w:val="clear" w:color="auto" w:fill="FFFFFF"/>
        <w:jc w:val="center"/>
        <w:rPr>
          <w:b/>
          <w:bCs/>
          <w:color w:val="000000"/>
          <w:sz w:val="28"/>
          <w:szCs w:val="28"/>
          <w:u w:val="single"/>
          <w:lang w:eastAsia="vi-VN"/>
        </w:rPr>
      </w:pPr>
      <w:r w:rsidRPr="00346BCA">
        <w:rPr>
          <w:b/>
          <w:bCs/>
          <w:color w:val="000000"/>
          <w:sz w:val="28"/>
          <w:szCs w:val="28"/>
          <w:u w:val="single"/>
          <w:lang w:eastAsia="vi-VN"/>
        </w:rPr>
        <w:t>TOÁN</w:t>
      </w:r>
    </w:p>
    <w:p w:rsidR="00C44E4C" w:rsidRPr="00346BCA" w:rsidRDefault="00C44E4C" w:rsidP="00C44E4C">
      <w:pPr>
        <w:shd w:val="clear" w:color="auto" w:fill="FFFFFF"/>
        <w:jc w:val="center"/>
        <w:rPr>
          <w:color w:val="000000"/>
          <w:sz w:val="28"/>
          <w:szCs w:val="28"/>
          <w:lang w:val="vi-VN" w:eastAsia="vi-VN"/>
        </w:rPr>
      </w:pPr>
      <w:r w:rsidRPr="00346BCA">
        <w:rPr>
          <w:b/>
          <w:bCs/>
          <w:color w:val="000000"/>
          <w:sz w:val="28"/>
          <w:szCs w:val="28"/>
          <w:lang w:val="vi-VN" w:eastAsia="vi-VN"/>
        </w:rPr>
        <w:t>CHỦ ĐỀ 7: ÔN TẬP HỌC KÌ I</w:t>
      </w:r>
    </w:p>
    <w:p w:rsidR="00C44E4C" w:rsidRPr="00346BCA" w:rsidRDefault="00C44E4C" w:rsidP="00C44E4C">
      <w:pPr>
        <w:shd w:val="clear" w:color="auto" w:fill="FFFFFF"/>
        <w:jc w:val="center"/>
        <w:outlineLvl w:val="2"/>
        <w:rPr>
          <w:b/>
          <w:bCs/>
          <w:caps/>
          <w:sz w:val="28"/>
          <w:szCs w:val="28"/>
          <w:lang w:val="vi-VN" w:eastAsia="vi-VN"/>
        </w:rPr>
      </w:pPr>
      <w:r w:rsidRPr="00346BCA">
        <w:rPr>
          <w:b/>
          <w:bCs/>
          <w:caps/>
          <w:sz w:val="28"/>
          <w:szCs w:val="28"/>
          <w:lang w:val="vi-VN" w:eastAsia="vi-VN"/>
        </w:rPr>
        <w:t>BÀI 41: ÔN TẬP PHÉP NHÂN, PHÉP CHIA TRONG PHẠM VI 100, 1 000</w:t>
      </w:r>
    </w:p>
    <w:p w:rsidR="00C44E4C" w:rsidRPr="00346BCA" w:rsidRDefault="00C44E4C" w:rsidP="00C44E4C">
      <w:pPr>
        <w:shd w:val="clear" w:color="auto" w:fill="FFFFFF"/>
        <w:jc w:val="center"/>
        <w:outlineLvl w:val="2"/>
        <w:rPr>
          <w:b/>
          <w:bCs/>
          <w:caps/>
          <w:sz w:val="28"/>
          <w:szCs w:val="28"/>
          <w:lang w:val="vi-VN" w:eastAsia="vi-VN"/>
        </w:rPr>
      </w:pPr>
      <w:r w:rsidRPr="00346BCA">
        <w:rPr>
          <w:b/>
          <w:bCs/>
          <w:iCs/>
          <w:caps/>
          <w:sz w:val="28"/>
          <w:szCs w:val="28"/>
          <w:lang w:val="vi-VN" w:eastAsia="vi-VN"/>
        </w:rPr>
        <w:t>(TIẾT 1)</w:t>
      </w:r>
    </w:p>
    <w:p w:rsidR="00C44E4C" w:rsidRPr="00346BCA" w:rsidRDefault="00C44E4C" w:rsidP="00C44E4C">
      <w:pPr>
        <w:spacing w:line="288" w:lineRule="auto"/>
        <w:ind w:left="720" w:hanging="720"/>
        <w:jc w:val="both"/>
        <w:rPr>
          <w:b/>
          <w:bCs/>
          <w:sz w:val="28"/>
          <w:szCs w:val="28"/>
        </w:rPr>
      </w:pPr>
    </w:p>
    <w:p w:rsidR="00C44E4C" w:rsidRPr="00346BCA" w:rsidRDefault="00C44E4C" w:rsidP="00C44E4C">
      <w:pPr>
        <w:spacing w:line="288" w:lineRule="auto"/>
        <w:ind w:firstLine="360"/>
        <w:rPr>
          <w:b/>
          <w:bCs/>
          <w:sz w:val="28"/>
          <w:szCs w:val="28"/>
          <w:u w:val="single"/>
        </w:rPr>
      </w:pPr>
      <w:r w:rsidRPr="00346BCA">
        <w:rPr>
          <w:b/>
          <w:bCs/>
          <w:sz w:val="28"/>
          <w:szCs w:val="28"/>
          <w:u w:val="single"/>
        </w:rPr>
        <w:t>I. YÊU CẦU CẦN ĐẠT:</w:t>
      </w:r>
    </w:p>
    <w:p w:rsidR="00C44E4C" w:rsidRPr="00346BCA" w:rsidRDefault="00C44E4C" w:rsidP="00C44E4C">
      <w:pPr>
        <w:shd w:val="clear" w:color="auto" w:fill="FFFFFF"/>
        <w:ind w:left="426"/>
        <w:rPr>
          <w:color w:val="000000"/>
          <w:sz w:val="28"/>
          <w:szCs w:val="28"/>
        </w:rPr>
      </w:pPr>
      <w:r w:rsidRPr="00346BCA">
        <w:rPr>
          <w:b/>
          <w:bCs/>
          <w:color w:val="000000"/>
          <w:sz w:val="28"/>
          <w:szCs w:val="28"/>
        </w:rPr>
        <w:t>1.</w:t>
      </w:r>
      <w:r w:rsidR="003E20A7" w:rsidRPr="00346BCA">
        <w:rPr>
          <w:b/>
          <w:bCs/>
          <w:color w:val="000000"/>
          <w:sz w:val="28"/>
          <w:szCs w:val="28"/>
        </w:rPr>
        <w:t>Năng lực đặc thù</w:t>
      </w:r>
      <w:r w:rsidR="00A0380A" w:rsidRPr="00346BCA">
        <w:rPr>
          <w:b/>
          <w:bCs/>
          <w:color w:val="000000"/>
          <w:sz w:val="28"/>
          <w:szCs w:val="28"/>
        </w:rPr>
        <w:t xml:space="preserve">: </w:t>
      </w:r>
      <w:r w:rsidRPr="00346BCA">
        <w:rPr>
          <w:b/>
          <w:bCs/>
          <w:color w:val="000000"/>
          <w:sz w:val="28"/>
          <w:szCs w:val="28"/>
        </w:rPr>
        <w:t> </w:t>
      </w:r>
      <w:r w:rsidRPr="00346BCA">
        <w:rPr>
          <w:color w:val="000000"/>
          <w:sz w:val="28"/>
          <w:szCs w:val="28"/>
        </w:rPr>
        <w:t>Sau bài học này, HS sẽ:</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Thực hiện được phép nhân với số có một chữ số, phép chia cho số có một chữ số trong phạm vi 100, 1 000.</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Thực hiện được phép nhân, phép chia nhẩm.</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Tìm được thành phần chưa biết trong phép nhân, chia.</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Xác định được ;  của một nhóm đồ vật.</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Giải được bài toán có nội dung thực tế liên quan đến phép nhân, phép chia trong phạm vi 100; 1 000.</w:t>
      </w:r>
    </w:p>
    <w:p w:rsidR="003E20A7" w:rsidRPr="00346BCA" w:rsidRDefault="003E20A7" w:rsidP="003E20A7">
      <w:pPr>
        <w:pStyle w:val="ListParagraph"/>
        <w:numPr>
          <w:ilvl w:val="0"/>
          <w:numId w:val="38"/>
        </w:numPr>
        <w:shd w:val="clear" w:color="auto" w:fill="FFFFFF"/>
        <w:rPr>
          <w:color w:val="000000"/>
          <w:sz w:val="28"/>
          <w:szCs w:val="28"/>
          <w:lang w:val="vi-VN" w:eastAsia="vi-VN"/>
        </w:rPr>
      </w:pPr>
      <w:r w:rsidRPr="00346BCA">
        <w:rPr>
          <w:b/>
          <w:bCs/>
          <w:i/>
          <w:iCs/>
          <w:color w:val="000000"/>
          <w:sz w:val="28"/>
          <w:szCs w:val="28"/>
          <w:lang w:val="vi-VN" w:eastAsia="vi-VN"/>
        </w:rPr>
        <w:t>Năng lực chung:</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Năng lực giao tiếp, hợp tác: Trao đổi, thảo luận với giáo viên và bạn bè để thực hiện các nhiệm vụ học tập.</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Năng lực giải quyết vấn đề và sáng tạo: Sử dụng các kiến thức đã học ứng dụng vào thực tế, tìm tòi, phát hiện giải quyết các nhiệm vụ trong cuộc sống.</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Qua thực hành, luyện tập sẽ phát triển năng lực tư duy và lập luận toán học, năng lực giao tiếp và hợp tác.</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Qua giải bài toán thực tế liên quan đến phép nhân, phép chia sẽ phát triển năng lực giải quyết vấn đề.</w:t>
      </w:r>
    </w:p>
    <w:p w:rsidR="00C44E4C" w:rsidRPr="00346BCA" w:rsidRDefault="00C44E4C" w:rsidP="00C44E4C">
      <w:pPr>
        <w:numPr>
          <w:ilvl w:val="0"/>
          <w:numId w:val="39"/>
        </w:numPr>
        <w:shd w:val="clear" w:color="auto" w:fill="FFFFFF"/>
        <w:rPr>
          <w:color w:val="000000"/>
          <w:sz w:val="28"/>
          <w:szCs w:val="28"/>
          <w:lang w:val="en-US"/>
        </w:rPr>
      </w:pPr>
      <w:r w:rsidRPr="00346BCA">
        <w:rPr>
          <w:b/>
          <w:bCs/>
          <w:color w:val="000000"/>
          <w:sz w:val="28"/>
          <w:szCs w:val="28"/>
          <w:lang w:val="en-US"/>
        </w:rPr>
        <w:t>Phẩm chất</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Chăm chỉ: Chăm học, ham học, có tinh thần tự học; chịu khó đọc sách giáo khoa, tài liệu và thực hiện các nhiệm vụ cá nhân.</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lastRenderedPageBreak/>
        <w:t>- Trung thực: trung thực trong thực hiện giải bài tập, thực hiện nhiệm vụ, ghi chép và rút ra kết luận.</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Yêu thích môn học, sáng tạo, có niềm hứng thú, say mê các con số để giải quyết bài toán.</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Rèn luyện tính cẩn thận, chính xác, phát huy ý thức chủ động, trách nhiệm và bồi dưỡng sự tự tin, hứng thú trong việc học.</w:t>
      </w:r>
    </w:p>
    <w:p w:rsidR="00C44E4C" w:rsidRPr="00346BCA" w:rsidRDefault="00C44E4C" w:rsidP="00C44E4C">
      <w:pPr>
        <w:spacing w:line="288" w:lineRule="auto"/>
        <w:ind w:firstLine="360"/>
        <w:jc w:val="both"/>
        <w:rPr>
          <w:b/>
          <w:sz w:val="28"/>
          <w:szCs w:val="28"/>
          <w:lang w:val="vi-VN"/>
        </w:rPr>
      </w:pPr>
      <w:r w:rsidRPr="00346BCA">
        <w:rPr>
          <w:b/>
          <w:sz w:val="28"/>
          <w:szCs w:val="28"/>
          <w:lang w:val="vi-VN"/>
        </w:rPr>
        <w:t xml:space="preserve">II. ĐỒ DÙNG DẠY HỌC </w:t>
      </w:r>
    </w:p>
    <w:p w:rsidR="00C44E4C" w:rsidRPr="00346BCA" w:rsidRDefault="00C44E4C" w:rsidP="00C44E4C">
      <w:pPr>
        <w:spacing w:line="288" w:lineRule="auto"/>
        <w:ind w:firstLine="360"/>
        <w:jc w:val="both"/>
        <w:rPr>
          <w:sz w:val="28"/>
          <w:szCs w:val="28"/>
          <w:lang w:val="vi-VN"/>
        </w:rPr>
      </w:pPr>
      <w:r w:rsidRPr="00346BCA">
        <w:rPr>
          <w:sz w:val="28"/>
          <w:szCs w:val="28"/>
          <w:lang w:val="vi-VN"/>
        </w:rPr>
        <w:t>- Kế hoạch bài dạy, bài giảng Power point.</w:t>
      </w:r>
    </w:p>
    <w:p w:rsidR="00C44E4C" w:rsidRPr="00346BCA" w:rsidRDefault="00C44E4C" w:rsidP="00C44E4C">
      <w:pPr>
        <w:spacing w:line="288" w:lineRule="auto"/>
        <w:ind w:firstLine="360"/>
        <w:jc w:val="both"/>
        <w:rPr>
          <w:sz w:val="28"/>
          <w:szCs w:val="28"/>
          <w:lang w:val="vi-VN"/>
        </w:rPr>
      </w:pPr>
      <w:r w:rsidRPr="00346BCA">
        <w:rPr>
          <w:sz w:val="28"/>
          <w:szCs w:val="28"/>
          <w:lang w:val="vi-VN"/>
        </w:rPr>
        <w:t>- SGK và các thiết bị, học liệu phục vụ cho tiết dạy.</w:t>
      </w:r>
    </w:p>
    <w:p w:rsidR="00C44E4C" w:rsidRPr="00346BCA" w:rsidRDefault="00C44E4C" w:rsidP="00C44E4C">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4E4C" w:rsidRPr="00346BCA" w:rsidTr="00DF0E74">
        <w:tc>
          <w:tcPr>
            <w:tcW w:w="5862" w:type="dxa"/>
            <w:tcBorders>
              <w:bottom w:val="dashed" w:sz="4" w:space="0" w:color="auto"/>
            </w:tcBorders>
          </w:tcPr>
          <w:p w:rsidR="00C44E4C" w:rsidRPr="00346BCA" w:rsidRDefault="00C44E4C" w:rsidP="00C44E4C">
            <w:pPr>
              <w:spacing w:line="288" w:lineRule="auto"/>
              <w:jc w:val="center"/>
              <w:rPr>
                <w:b/>
                <w:sz w:val="28"/>
                <w:szCs w:val="28"/>
              </w:rPr>
            </w:pPr>
            <w:r w:rsidRPr="00346BCA">
              <w:rPr>
                <w:b/>
                <w:sz w:val="28"/>
                <w:szCs w:val="28"/>
              </w:rPr>
              <w:t>Hoạt động của giáo viên</w:t>
            </w:r>
          </w:p>
        </w:tc>
        <w:tc>
          <w:tcPr>
            <w:tcW w:w="3876" w:type="dxa"/>
            <w:tcBorders>
              <w:bottom w:val="dashed" w:sz="4" w:space="0" w:color="auto"/>
            </w:tcBorders>
          </w:tcPr>
          <w:p w:rsidR="00C44E4C" w:rsidRPr="00346BCA" w:rsidRDefault="00C44E4C" w:rsidP="00C44E4C">
            <w:pPr>
              <w:spacing w:line="288" w:lineRule="auto"/>
              <w:jc w:val="center"/>
              <w:rPr>
                <w:b/>
                <w:sz w:val="28"/>
                <w:szCs w:val="28"/>
              </w:rPr>
            </w:pPr>
            <w:r w:rsidRPr="00346BCA">
              <w:rPr>
                <w:b/>
                <w:sz w:val="28"/>
                <w:szCs w:val="28"/>
              </w:rPr>
              <w:t>Hoạt động của học sinh</w:t>
            </w:r>
          </w:p>
        </w:tc>
      </w:tr>
      <w:tr w:rsidR="00C44E4C" w:rsidRPr="00346BCA" w:rsidTr="00DF0E74">
        <w:tc>
          <w:tcPr>
            <w:tcW w:w="5862" w:type="dxa"/>
            <w:tcBorders>
              <w:bottom w:val="dashed" w:sz="4" w:space="0" w:color="auto"/>
            </w:tcBorders>
          </w:tcPr>
          <w:p w:rsidR="00C44E4C" w:rsidRPr="00346BCA" w:rsidRDefault="00C44E4C" w:rsidP="00C44E4C">
            <w:pPr>
              <w:shd w:val="clear" w:color="auto" w:fill="FFFFFF"/>
              <w:rPr>
                <w:color w:val="000000"/>
                <w:sz w:val="28"/>
                <w:szCs w:val="28"/>
                <w:lang w:val="vi-VN" w:eastAsia="vi-VN"/>
              </w:rPr>
            </w:pPr>
            <w:r w:rsidRPr="00346BCA">
              <w:rPr>
                <w:b/>
                <w:bCs/>
                <w:sz w:val="28"/>
                <w:szCs w:val="28"/>
                <w:lang w:val="vi-VN" w:eastAsia="vi-VN"/>
              </w:rPr>
              <w:t> </w:t>
            </w:r>
            <w:r w:rsidRPr="00346BCA">
              <w:rPr>
                <w:b/>
                <w:bCs/>
                <w:sz w:val="28"/>
                <w:szCs w:val="28"/>
                <w:lang w:eastAsia="vi-VN"/>
              </w:rPr>
              <w:t>A.</w:t>
            </w:r>
            <w:r w:rsidRPr="00346BCA">
              <w:rPr>
                <w:b/>
                <w:bCs/>
                <w:sz w:val="28"/>
                <w:szCs w:val="28"/>
                <w:lang w:val="vi-VN" w:eastAsia="vi-VN"/>
              </w:rPr>
              <w:t>HOẠT ĐỘNG KHỞI ĐỘNG</w:t>
            </w:r>
          </w:p>
          <w:p w:rsidR="00C44E4C" w:rsidRPr="00346BCA" w:rsidRDefault="00C44E4C" w:rsidP="00C44E4C">
            <w:pPr>
              <w:shd w:val="clear" w:color="auto" w:fill="FFFFFF"/>
              <w:rPr>
                <w:color w:val="000000"/>
                <w:sz w:val="28"/>
                <w:szCs w:val="28"/>
                <w:lang w:val="vi-VN" w:eastAsia="vi-VN"/>
              </w:rPr>
            </w:pPr>
            <w:r w:rsidRPr="00346BCA">
              <w:rPr>
                <w:b/>
                <w:bCs/>
                <w:sz w:val="28"/>
                <w:szCs w:val="28"/>
                <w:lang w:val="vi-VN" w:eastAsia="vi-VN"/>
              </w:rPr>
              <w:t>a. Mục tiêu: </w:t>
            </w:r>
            <w:r w:rsidRPr="00346BCA">
              <w:rPr>
                <w:color w:val="000000"/>
                <w:sz w:val="28"/>
                <w:szCs w:val="28"/>
                <w:lang w:val="vi-VN" w:eastAsia="vi-VN"/>
              </w:rPr>
              <w:t>Tạo tâm thế hứng thú, kích thích sự tò mò của HS trước khi vào bài học.</w:t>
            </w:r>
          </w:p>
          <w:p w:rsidR="00C44E4C" w:rsidRPr="00346BCA" w:rsidRDefault="00C44E4C" w:rsidP="00C44E4C">
            <w:pPr>
              <w:shd w:val="clear" w:color="auto" w:fill="FFFFFF"/>
              <w:rPr>
                <w:color w:val="000000"/>
                <w:sz w:val="28"/>
                <w:szCs w:val="28"/>
                <w:lang w:val="vi-VN" w:eastAsia="vi-VN"/>
              </w:rPr>
            </w:pPr>
            <w:r w:rsidRPr="00346BCA">
              <w:rPr>
                <w:b/>
                <w:bCs/>
                <w:sz w:val="28"/>
                <w:szCs w:val="28"/>
                <w:lang w:val="vi-VN" w:eastAsia="vi-VN"/>
              </w:rPr>
              <w:t>b. Cách thức tiến hành:</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tổ chức cho HS chơi trò chơi "</w:t>
            </w:r>
            <w:r w:rsidRPr="00346BCA">
              <w:rPr>
                <w:b/>
                <w:bCs/>
                <w:sz w:val="28"/>
                <w:szCs w:val="28"/>
                <w:lang w:val="vi-VN" w:eastAsia="vi-VN"/>
              </w:rPr>
              <w:t>Hỏi nhanh, đáp gọn</w:t>
            </w:r>
            <w:r w:rsidRPr="00346BCA">
              <w:rPr>
                <w:color w:val="000000"/>
                <w:sz w:val="28"/>
                <w:szCs w:val="28"/>
                <w:lang w:val="vi-VN" w:eastAsia="vi-VN"/>
              </w:rPr>
              <w:t>".</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Ví dụ:</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r w:rsidRPr="00346BCA">
              <w:rPr>
                <w:i/>
                <w:iCs/>
                <w:color w:val="000000"/>
                <w:sz w:val="28"/>
                <w:szCs w:val="28"/>
                <w:lang w:val="vi-VN" w:eastAsia="vi-VN"/>
              </w:rPr>
              <w:t>GV: 30 nhân 2 bằng bao nhiêu?</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 HS: 30 nhân 2 bằng 60.</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 GV: 100 chia 2 bằng bao nhiêu?</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 HS: 100 chia 2 bằng 50.</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khen ngợi cả lớp đã tích cực tham gia trò chơi.</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dẫn dắt HS vào bài học:</w:t>
            </w:r>
            <w:r w:rsidRPr="00346BCA">
              <w:rPr>
                <w:i/>
                <w:iCs/>
                <w:color w:val="000000"/>
                <w:sz w:val="28"/>
                <w:szCs w:val="28"/>
                <w:lang w:val="vi-VN" w:eastAsia="vi-VN"/>
              </w:rPr>
              <w:t> </w:t>
            </w:r>
            <w:r w:rsidRPr="00346BCA">
              <w:rPr>
                <w:b/>
                <w:bCs/>
                <w:i/>
                <w:iCs/>
                <w:sz w:val="28"/>
                <w:szCs w:val="28"/>
                <w:lang w:val="vi-VN" w:eastAsia="vi-VN"/>
              </w:rPr>
              <w:t>Bài 41: Ôn tập phép nhân, phép chia trong phạm vi 100, 1000.</w:t>
            </w:r>
          </w:p>
          <w:p w:rsidR="00C44E4C" w:rsidRPr="00346BCA" w:rsidRDefault="00C44E4C" w:rsidP="00C44E4C">
            <w:pPr>
              <w:shd w:val="clear" w:color="auto" w:fill="FFFFFF"/>
              <w:rPr>
                <w:color w:val="000000"/>
                <w:sz w:val="28"/>
                <w:szCs w:val="28"/>
                <w:lang w:val="vi-VN" w:eastAsia="vi-VN"/>
              </w:rPr>
            </w:pPr>
            <w:r w:rsidRPr="00346BCA">
              <w:rPr>
                <w:b/>
                <w:bCs/>
                <w:sz w:val="28"/>
                <w:szCs w:val="28"/>
                <w:lang w:val="vi-VN" w:eastAsia="vi-VN"/>
              </w:rPr>
              <w:t>B. HOẠT ĐỘNG LUYỆN TẬP</w:t>
            </w:r>
          </w:p>
          <w:p w:rsidR="00C44E4C" w:rsidRPr="00346BCA" w:rsidRDefault="00C44E4C" w:rsidP="00C44E4C">
            <w:pPr>
              <w:shd w:val="clear" w:color="auto" w:fill="FFFFFF"/>
              <w:rPr>
                <w:color w:val="000000"/>
                <w:sz w:val="28"/>
                <w:szCs w:val="28"/>
                <w:lang w:val="vi-VN" w:eastAsia="vi-VN"/>
              </w:rPr>
            </w:pPr>
            <w:r w:rsidRPr="00346BCA">
              <w:rPr>
                <w:b/>
                <w:bCs/>
                <w:sz w:val="28"/>
                <w:szCs w:val="28"/>
                <w:lang w:val="vi-VN" w:eastAsia="vi-VN"/>
              </w:rPr>
              <w:t>Mục tiêu: </w:t>
            </w:r>
            <w:r w:rsidRPr="00346BCA">
              <w:rPr>
                <w:color w:val="000000"/>
                <w:sz w:val="28"/>
                <w:szCs w:val="28"/>
                <w:lang w:val="vi-VN" w:eastAsia="vi-VN"/>
              </w:rPr>
              <w:t>HS thực hiện được phép nhân, phép chia nhẩm trong phạm vi 100; thực hiện được phép nhân, phép chia số có hai chữ số với (cho) số có một chữ số; giải được bài toán thực tế liên quan đến phép nhân số có hai chữ số với số có một chữ số và phép chia có dư.</w:t>
            </w:r>
          </w:p>
          <w:p w:rsidR="00C44E4C" w:rsidRPr="00346BCA" w:rsidRDefault="00C44E4C" w:rsidP="00C44E4C">
            <w:pPr>
              <w:shd w:val="clear" w:color="auto" w:fill="FFFFFF"/>
              <w:rPr>
                <w:color w:val="000000"/>
                <w:sz w:val="28"/>
                <w:szCs w:val="28"/>
                <w:lang w:val="vi-VN" w:eastAsia="vi-VN"/>
              </w:rPr>
            </w:pPr>
            <w:r w:rsidRPr="00346BCA">
              <w:rPr>
                <w:b/>
                <w:bCs/>
                <w:sz w:val="28"/>
                <w:szCs w:val="28"/>
                <w:lang w:val="vi-VN" w:eastAsia="vi-VN"/>
              </w:rPr>
              <w:t>b. Cách thức tiến hành:</w:t>
            </w:r>
          </w:p>
          <w:p w:rsidR="00C44E4C" w:rsidRPr="00346BCA" w:rsidRDefault="00C44E4C" w:rsidP="00C44E4C">
            <w:pPr>
              <w:shd w:val="clear" w:color="auto" w:fill="FFFFFF"/>
              <w:rPr>
                <w:color w:val="000000"/>
                <w:sz w:val="28"/>
                <w:szCs w:val="28"/>
                <w:lang w:val="vi-VN" w:eastAsia="vi-VN"/>
              </w:rPr>
            </w:pPr>
            <w:r w:rsidRPr="00346BCA">
              <w:rPr>
                <w:b/>
                <w:bCs/>
                <w:i/>
                <w:iCs/>
                <w:color w:val="000000"/>
                <w:sz w:val="28"/>
                <w:szCs w:val="28"/>
                <w:u w:val="single"/>
                <w:lang w:val="vi-VN" w:eastAsia="vi-VN"/>
              </w:rPr>
              <w:t>Nhiệm vụ 1</w:t>
            </w:r>
            <w:r w:rsidRPr="00346BCA">
              <w:rPr>
                <w:b/>
                <w:bCs/>
                <w:i/>
                <w:iCs/>
                <w:color w:val="000000"/>
                <w:sz w:val="28"/>
                <w:szCs w:val="28"/>
                <w:lang w:val="vi-VN" w:eastAsia="vi-VN"/>
              </w:rPr>
              <w:t>: Hoàn thành BT1</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Tính nhẩm</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a) 20 × 3       40 × 2        50 × 2        30 × 3</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b) 60 : 2        80 : 4           90 : 3         100 : 5</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gọi HS nêu yêu cầu của bài rồi làm bài cá nhân.</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xml:space="preserve">- GV hướng dẫn HS cách tính nhẩm, chẳng hạn 20 × 3 nhẩm như sau: 2 chục nhân 3 bằng 6 chục. </w:t>
            </w:r>
            <w:r w:rsidRPr="00346BCA">
              <w:rPr>
                <w:color w:val="000000"/>
                <w:sz w:val="28"/>
                <w:szCs w:val="28"/>
                <w:lang w:val="vi-VN" w:eastAsia="vi-VN"/>
              </w:rPr>
              <w:lastRenderedPageBreak/>
              <w:t>Vậy 20 × 3 = 60.</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mời 2 HS đứng lên đọc kết quả.</w:t>
            </w:r>
          </w:p>
          <w:p w:rsidR="000D4DB0" w:rsidRPr="00346BCA" w:rsidRDefault="000D4DB0" w:rsidP="00C44E4C">
            <w:pPr>
              <w:shd w:val="clear" w:color="auto" w:fill="FFFFFF"/>
              <w:rPr>
                <w:color w:val="000000"/>
                <w:sz w:val="28"/>
                <w:szCs w:val="28"/>
                <w:lang w:val="vi-VN" w:eastAsia="vi-VN"/>
              </w:rPr>
            </w:pPr>
          </w:p>
          <w:p w:rsidR="000D4DB0" w:rsidRPr="00346BCA" w:rsidRDefault="000D4DB0" w:rsidP="00C44E4C">
            <w:pPr>
              <w:shd w:val="clear" w:color="auto" w:fill="FFFFFF"/>
              <w:rPr>
                <w:color w:val="000000"/>
                <w:sz w:val="28"/>
                <w:szCs w:val="28"/>
                <w:lang w:val="vi-VN" w:eastAsia="vi-VN"/>
              </w:rPr>
            </w:pPr>
          </w:p>
          <w:p w:rsidR="000D4DB0" w:rsidRPr="00346BCA" w:rsidRDefault="000D4DB0" w:rsidP="00C44E4C">
            <w:pPr>
              <w:shd w:val="clear" w:color="auto" w:fill="FFFFFF"/>
              <w:rPr>
                <w:color w:val="000000"/>
                <w:sz w:val="28"/>
                <w:szCs w:val="28"/>
                <w:lang w:val="vi-VN" w:eastAsia="vi-VN"/>
              </w:rPr>
            </w:pPr>
          </w:p>
          <w:p w:rsidR="000D4DB0" w:rsidRPr="00346BCA" w:rsidRDefault="000D4DB0" w:rsidP="00C44E4C">
            <w:pPr>
              <w:shd w:val="clear" w:color="auto" w:fill="FFFFFF"/>
              <w:rPr>
                <w:color w:val="000000"/>
                <w:sz w:val="28"/>
                <w:szCs w:val="28"/>
                <w:lang w:val="vi-VN" w:eastAsia="vi-VN"/>
              </w:rPr>
            </w:pPr>
          </w:p>
          <w:p w:rsidR="000D4DB0" w:rsidRPr="00346BCA" w:rsidRDefault="000D4DB0" w:rsidP="00C44E4C">
            <w:pPr>
              <w:shd w:val="clear" w:color="auto" w:fill="FFFFFF"/>
              <w:rPr>
                <w:color w:val="000000"/>
                <w:sz w:val="28"/>
                <w:szCs w:val="28"/>
                <w:lang w:val="vi-VN" w:eastAsia="vi-VN"/>
              </w:rPr>
            </w:pP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nhận xét, chữa bài.</w:t>
            </w:r>
          </w:p>
          <w:p w:rsidR="00C44E4C" w:rsidRPr="00346BCA" w:rsidRDefault="00C44E4C" w:rsidP="00C44E4C">
            <w:pPr>
              <w:shd w:val="clear" w:color="auto" w:fill="FFFFFF"/>
              <w:rPr>
                <w:color w:val="000000"/>
                <w:sz w:val="28"/>
                <w:szCs w:val="28"/>
                <w:lang w:val="vi-VN" w:eastAsia="vi-VN"/>
              </w:rPr>
            </w:pPr>
            <w:r w:rsidRPr="00346BCA">
              <w:rPr>
                <w:b/>
                <w:bCs/>
                <w:i/>
                <w:iCs/>
                <w:color w:val="000000"/>
                <w:sz w:val="28"/>
                <w:szCs w:val="28"/>
                <w:u w:val="single"/>
                <w:lang w:val="vi-VN" w:eastAsia="vi-VN"/>
              </w:rPr>
              <w:t>Nhiệm vụ 2</w:t>
            </w:r>
            <w:r w:rsidRPr="00346BCA">
              <w:rPr>
                <w:b/>
                <w:bCs/>
                <w:i/>
                <w:iCs/>
                <w:color w:val="000000"/>
                <w:sz w:val="28"/>
                <w:szCs w:val="28"/>
                <w:lang w:val="vi-VN" w:eastAsia="vi-VN"/>
              </w:rPr>
              <w:t>: Hoàn thành BT2</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Đặt tính rồi tính.</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a) 34 × 2             15 × 6                  23 × 4</w:t>
            </w:r>
          </w:p>
          <w:p w:rsidR="00C44E4C" w:rsidRPr="00346BCA" w:rsidRDefault="00C44E4C" w:rsidP="00C44E4C">
            <w:pPr>
              <w:shd w:val="clear" w:color="auto" w:fill="FFFFFF"/>
              <w:rPr>
                <w:color w:val="000000"/>
                <w:sz w:val="28"/>
                <w:szCs w:val="28"/>
                <w:lang w:val="vi-VN" w:eastAsia="vi-VN"/>
              </w:rPr>
            </w:pPr>
            <w:r w:rsidRPr="00346BCA">
              <w:rPr>
                <w:i/>
                <w:iCs/>
                <w:color w:val="000000"/>
                <w:sz w:val="28"/>
                <w:szCs w:val="28"/>
                <w:lang w:val="vi-VN" w:eastAsia="vi-VN"/>
              </w:rPr>
              <w:t>b) 69 : 3               84 : 7                  95 : 8</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lưu ý HS đặt tính cho đúng.</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Sau khi HS làm xong, GV có thể cho HS đổi vở, kiểm tra, chữa bài cho nhau.</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C44E4C" w:rsidRPr="00346BCA" w:rsidRDefault="00C44E4C" w:rsidP="00C44E4C">
            <w:pPr>
              <w:shd w:val="clear" w:color="auto" w:fill="FFFFFF"/>
              <w:rPr>
                <w:color w:val="000000"/>
                <w:sz w:val="28"/>
                <w:szCs w:val="28"/>
                <w:lang w:val="en-US" w:eastAsia="vi-VN"/>
              </w:rPr>
            </w:pPr>
            <w:r w:rsidRPr="00346BCA">
              <w:rPr>
                <w:b/>
                <w:bCs/>
                <w:i/>
                <w:iCs/>
                <w:color w:val="000000"/>
                <w:sz w:val="28"/>
                <w:szCs w:val="28"/>
                <w:u w:val="single"/>
                <w:lang w:val="vi-VN" w:eastAsia="vi-VN"/>
              </w:rPr>
              <w:t xml:space="preserve">Nhiệm vụ </w:t>
            </w:r>
            <w:r w:rsidRPr="00346BCA">
              <w:rPr>
                <w:b/>
                <w:bCs/>
                <w:i/>
                <w:iCs/>
                <w:color w:val="000000"/>
                <w:sz w:val="28"/>
                <w:szCs w:val="28"/>
                <w:u w:val="single"/>
                <w:lang w:val="en-US" w:eastAsia="vi-VN"/>
              </w:rPr>
              <w:t>3</w:t>
            </w:r>
            <w:r w:rsidRPr="00346BCA">
              <w:rPr>
                <w:b/>
                <w:bCs/>
                <w:i/>
                <w:iCs/>
                <w:color w:val="000000"/>
                <w:sz w:val="28"/>
                <w:szCs w:val="28"/>
                <w:lang w:val="vi-VN" w:eastAsia="vi-VN"/>
              </w:rPr>
              <w:t>: Hoàn thành BT</w:t>
            </w:r>
            <w:r w:rsidRPr="00346BCA">
              <w:rPr>
                <w:b/>
                <w:bCs/>
                <w:i/>
                <w:iCs/>
                <w:color w:val="000000"/>
                <w:sz w:val="28"/>
                <w:szCs w:val="28"/>
                <w:lang w:val="en-US" w:eastAsia="vi-VN"/>
              </w:rPr>
              <w:t>3</w:t>
            </w:r>
          </w:p>
          <w:p w:rsidR="00C44E4C" w:rsidRPr="00346BCA" w:rsidRDefault="00C44E4C" w:rsidP="00C44E4C">
            <w:pPr>
              <w:shd w:val="clear" w:color="auto" w:fill="FFFFFF"/>
              <w:rPr>
                <w:color w:val="000000"/>
                <w:sz w:val="28"/>
                <w:szCs w:val="28"/>
                <w:lang w:val="en-US" w:eastAsia="vi-VN"/>
              </w:rPr>
            </w:pPr>
            <w:r w:rsidRPr="00346BCA">
              <w:rPr>
                <w:i/>
                <w:iCs/>
                <w:color w:val="000000"/>
                <w:sz w:val="28"/>
                <w:szCs w:val="28"/>
                <w:lang w:val="en-US" w:eastAsia="vi-VN"/>
              </w:rPr>
              <w:t>Đ, S</w:t>
            </w:r>
          </w:p>
          <w:p w:rsidR="00C44E4C" w:rsidRPr="00346BCA" w:rsidRDefault="00C44E4C" w:rsidP="00C44E4C">
            <w:pPr>
              <w:shd w:val="clear" w:color="auto" w:fill="FFFFFF"/>
              <w:rPr>
                <w:color w:val="000000"/>
                <w:sz w:val="28"/>
                <w:szCs w:val="28"/>
                <w:lang w:val="en-US" w:eastAsia="vi-VN"/>
              </w:rPr>
            </w:pPr>
            <w:r w:rsidRPr="00346BCA">
              <w:rPr>
                <w:color w:val="000000"/>
                <w:sz w:val="28"/>
                <w:szCs w:val="28"/>
                <w:lang w:val="vi-VN" w:eastAsia="vi-VN"/>
              </w:rPr>
              <w:t>- GV yêu cầu HS đọc yêu cầu đề bài rồi làm bài cá nhân.</w:t>
            </w:r>
          </w:p>
          <w:p w:rsidR="00C44E4C" w:rsidRPr="00346BCA" w:rsidRDefault="00C44E4C" w:rsidP="00C44E4C">
            <w:pPr>
              <w:shd w:val="clear" w:color="auto" w:fill="FFFFFF"/>
              <w:rPr>
                <w:color w:val="000000"/>
                <w:sz w:val="28"/>
                <w:szCs w:val="28"/>
                <w:lang w:val="en-US" w:eastAsia="vi-VN"/>
              </w:rPr>
            </w:pPr>
          </w:p>
          <w:p w:rsidR="00C44E4C" w:rsidRPr="00346BCA" w:rsidRDefault="00C44E4C" w:rsidP="00C44E4C">
            <w:pPr>
              <w:shd w:val="clear" w:color="auto" w:fill="FFFFFF"/>
              <w:rPr>
                <w:color w:val="000000"/>
                <w:sz w:val="28"/>
                <w:szCs w:val="28"/>
                <w:lang w:val="en-US" w:eastAsia="vi-VN"/>
              </w:rPr>
            </w:pPr>
          </w:p>
          <w:p w:rsidR="00723EA9" w:rsidRPr="00346BCA" w:rsidRDefault="00723EA9" w:rsidP="00C44E4C">
            <w:pPr>
              <w:shd w:val="clear" w:color="auto" w:fill="FFFFFF"/>
              <w:rPr>
                <w:color w:val="000000"/>
                <w:sz w:val="28"/>
                <w:szCs w:val="28"/>
                <w:lang w:val="en-US" w:eastAsia="vi-VN"/>
              </w:rPr>
            </w:pPr>
          </w:p>
          <w:p w:rsidR="00723EA9" w:rsidRPr="00346BCA" w:rsidRDefault="00723EA9" w:rsidP="00C44E4C">
            <w:pPr>
              <w:shd w:val="clear" w:color="auto" w:fill="FFFFFF"/>
              <w:rPr>
                <w:color w:val="000000"/>
                <w:sz w:val="28"/>
                <w:szCs w:val="28"/>
                <w:lang w:val="en-US" w:eastAsia="vi-VN"/>
              </w:rPr>
            </w:pPr>
          </w:p>
          <w:p w:rsidR="00723EA9" w:rsidRPr="00346BCA" w:rsidRDefault="00723EA9" w:rsidP="00C44E4C">
            <w:pPr>
              <w:shd w:val="clear" w:color="auto" w:fill="FFFFFF"/>
              <w:rPr>
                <w:color w:val="000000"/>
                <w:sz w:val="28"/>
                <w:szCs w:val="28"/>
                <w:lang w:val="en-US" w:eastAsia="vi-VN"/>
              </w:rPr>
            </w:pP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C44E4C" w:rsidRPr="00346BCA" w:rsidRDefault="00C44E4C" w:rsidP="00C44E4C">
            <w:pPr>
              <w:shd w:val="clear" w:color="auto" w:fill="FFFFFF"/>
              <w:rPr>
                <w:color w:val="000000"/>
                <w:sz w:val="28"/>
                <w:szCs w:val="28"/>
                <w:lang w:val="vi-VN" w:eastAsia="vi-VN"/>
              </w:rPr>
            </w:pPr>
            <w:r w:rsidRPr="00346BCA">
              <w:rPr>
                <w:b/>
                <w:bCs/>
                <w:i/>
                <w:iCs/>
                <w:color w:val="000000"/>
                <w:sz w:val="28"/>
                <w:szCs w:val="28"/>
                <w:u w:val="single"/>
                <w:lang w:val="vi-VN" w:eastAsia="vi-VN"/>
              </w:rPr>
              <w:t xml:space="preserve">Nhiệm vụ 4: </w:t>
            </w:r>
            <w:r w:rsidRPr="00346BCA">
              <w:rPr>
                <w:b/>
                <w:bCs/>
                <w:i/>
                <w:iCs/>
                <w:color w:val="000000"/>
                <w:sz w:val="28"/>
                <w:szCs w:val="28"/>
                <w:lang w:val="vi-VN" w:eastAsia="vi-VN"/>
              </w:rPr>
              <w:t>Hoàn thành BT4</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C44E4C" w:rsidRPr="00346BCA" w:rsidRDefault="00C44E4C" w:rsidP="00C44E4C">
            <w:pPr>
              <w:shd w:val="clear" w:color="auto" w:fill="FFFFFF"/>
              <w:rPr>
                <w:color w:val="000000"/>
                <w:sz w:val="28"/>
                <w:szCs w:val="28"/>
                <w:lang w:val="vi-VN" w:eastAsia="vi-VN"/>
              </w:rPr>
            </w:pP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Sau khi HS làm xong, GV có thể cho HS đổi vở, kiểm tra, chữa bài cho nhau.</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C44E4C" w:rsidRPr="00346BCA" w:rsidRDefault="00C44E4C" w:rsidP="00C44E4C">
            <w:pPr>
              <w:shd w:val="clear" w:color="auto" w:fill="FFFFFF"/>
              <w:rPr>
                <w:color w:val="000000"/>
                <w:sz w:val="28"/>
                <w:szCs w:val="28"/>
                <w:lang w:val="vi-VN" w:eastAsia="vi-VN"/>
              </w:rPr>
            </w:pPr>
          </w:p>
          <w:p w:rsidR="00C44E4C" w:rsidRPr="00346BCA" w:rsidRDefault="00C44E4C" w:rsidP="00C44E4C">
            <w:pPr>
              <w:shd w:val="clear" w:color="auto" w:fill="FFFFFF"/>
              <w:rPr>
                <w:color w:val="000000"/>
                <w:sz w:val="28"/>
                <w:szCs w:val="28"/>
                <w:lang w:val="vi-VN" w:eastAsia="vi-VN"/>
              </w:rPr>
            </w:pPr>
            <w:r w:rsidRPr="00346BCA">
              <w:rPr>
                <w:b/>
                <w:bCs/>
                <w:i/>
                <w:iCs/>
                <w:color w:val="000000"/>
                <w:sz w:val="28"/>
                <w:szCs w:val="28"/>
                <w:u w:val="single"/>
                <w:lang w:val="vi-VN" w:eastAsia="vi-VN"/>
              </w:rPr>
              <w:t xml:space="preserve">Nhiệm vụ 5: </w:t>
            </w:r>
            <w:r w:rsidRPr="00346BCA">
              <w:rPr>
                <w:b/>
                <w:bCs/>
                <w:i/>
                <w:iCs/>
                <w:color w:val="000000"/>
                <w:sz w:val="28"/>
                <w:szCs w:val="28"/>
                <w:lang w:val="vi-VN" w:eastAsia="vi-VN"/>
              </w:rPr>
              <w:t>Hoàn thành BT5</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C44E4C" w:rsidRPr="00346BCA" w:rsidRDefault="00C44E4C" w:rsidP="00C44E4C">
            <w:pPr>
              <w:shd w:val="clear" w:color="auto" w:fill="FFFFFF"/>
              <w:rPr>
                <w:color w:val="000000"/>
                <w:sz w:val="28"/>
                <w:szCs w:val="28"/>
                <w:lang w:val="vi-VN" w:eastAsia="vi-VN"/>
              </w:rPr>
            </w:pPr>
          </w:p>
          <w:p w:rsidR="00C44E4C" w:rsidRPr="00346BCA" w:rsidRDefault="00C44E4C" w:rsidP="00C44E4C">
            <w:pPr>
              <w:shd w:val="clear" w:color="auto" w:fill="FFFFFF"/>
              <w:rPr>
                <w:color w:val="000000"/>
                <w:sz w:val="28"/>
                <w:szCs w:val="28"/>
                <w:lang w:val="vi-VN" w:eastAsia="vi-VN"/>
              </w:rPr>
            </w:pPr>
          </w:p>
          <w:p w:rsidR="00C44E4C" w:rsidRPr="00346BCA" w:rsidRDefault="00C44E4C" w:rsidP="00C44E4C">
            <w:pPr>
              <w:shd w:val="clear" w:color="auto" w:fill="FFFFFF"/>
              <w:rPr>
                <w:color w:val="000000"/>
                <w:sz w:val="28"/>
                <w:szCs w:val="28"/>
                <w:lang w:val="vi-VN" w:eastAsia="vi-VN"/>
              </w:rPr>
            </w:pP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Sau khi HS làm xong, GV có thể cho HS đổi vở, kiểm tra, chữa bài cho nhau.</w:t>
            </w:r>
          </w:p>
          <w:p w:rsidR="00C44E4C" w:rsidRPr="00346BCA" w:rsidRDefault="00723EA9" w:rsidP="00723EA9">
            <w:pPr>
              <w:shd w:val="clear" w:color="auto" w:fill="FFFFFF"/>
              <w:rPr>
                <w:color w:val="000000"/>
                <w:sz w:val="28"/>
                <w:szCs w:val="28"/>
                <w:lang w:val="vi-VN" w:eastAsia="vi-VN"/>
              </w:rPr>
            </w:pPr>
            <w:r w:rsidRPr="00346BCA">
              <w:rPr>
                <w:color w:val="000000"/>
                <w:sz w:val="28"/>
                <w:szCs w:val="28"/>
                <w:lang w:val="vi-VN" w:eastAsia="vi-VN"/>
              </w:rPr>
              <w:lastRenderedPageBreak/>
              <w:t>- GV nhận xét, chốt đáp án.</w:t>
            </w:r>
          </w:p>
        </w:tc>
        <w:tc>
          <w:tcPr>
            <w:tcW w:w="3876" w:type="dxa"/>
            <w:tcBorders>
              <w:bottom w:val="dashed" w:sz="4" w:space="0" w:color="auto"/>
            </w:tcBorders>
          </w:tcPr>
          <w:p w:rsidR="000D4DB0" w:rsidRPr="00346BCA" w:rsidRDefault="000D4DB0" w:rsidP="00C44E4C">
            <w:pPr>
              <w:spacing w:line="288" w:lineRule="auto"/>
              <w:jc w:val="both"/>
              <w:rPr>
                <w:sz w:val="28"/>
                <w:szCs w:val="28"/>
              </w:rPr>
            </w:pPr>
          </w:p>
          <w:p w:rsidR="000D4DB0" w:rsidRPr="00346BCA" w:rsidRDefault="000D4DB0" w:rsidP="00C44E4C">
            <w:pPr>
              <w:spacing w:line="288" w:lineRule="auto"/>
              <w:jc w:val="both"/>
              <w:rPr>
                <w:sz w:val="28"/>
                <w:szCs w:val="28"/>
              </w:rPr>
            </w:pPr>
          </w:p>
          <w:p w:rsidR="000D4DB0" w:rsidRPr="00346BCA" w:rsidRDefault="000D4DB0" w:rsidP="00C44E4C">
            <w:pPr>
              <w:spacing w:line="288" w:lineRule="auto"/>
              <w:jc w:val="both"/>
              <w:rPr>
                <w:sz w:val="28"/>
                <w:szCs w:val="28"/>
              </w:rPr>
            </w:pPr>
          </w:p>
          <w:p w:rsidR="000D4DB0" w:rsidRPr="00346BCA" w:rsidRDefault="000D4DB0" w:rsidP="00C44E4C">
            <w:pPr>
              <w:spacing w:line="288" w:lineRule="auto"/>
              <w:jc w:val="both"/>
              <w:rPr>
                <w:sz w:val="28"/>
                <w:szCs w:val="28"/>
              </w:rPr>
            </w:pPr>
          </w:p>
          <w:p w:rsidR="00C44E4C" w:rsidRPr="00346BCA" w:rsidRDefault="00C44E4C" w:rsidP="00C44E4C">
            <w:pPr>
              <w:spacing w:line="288" w:lineRule="auto"/>
              <w:jc w:val="both"/>
              <w:rPr>
                <w:sz w:val="28"/>
                <w:szCs w:val="28"/>
              </w:rPr>
            </w:pPr>
            <w:r w:rsidRPr="00346BCA">
              <w:rPr>
                <w:sz w:val="28"/>
                <w:szCs w:val="28"/>
              </w:rPr>
              <w:t>- HS tham gia trò chơi</w:t>
            </w:r>
          </w:p>
          <w:p w:rsidR="00C44E4C" w:rsidRPr="00346BCA" w:rsidRDefault="00C44E4C" w:rsidP="00C44E4C">
            <w:pPr>
              <w:spacing w:line="288" w:lineRule="auto"/>
              <w:jc w:val="both"/>
              <w:rPr>
                <w:sz w:val="28"/>
                <w:szCs w:val="28"/>
              </w:rPr>
            </w:pPr>
            <w:r w:rsidRPr="00346BCA">
              <w:rPr>
                <w:sz w:val="28"/>
                <w:szCs w:val="28"/>
              </w:rPr>
              <w:t>+ HS ghi kết quả vào bảng con</w:t>
            </w:r>
          </w:p>
          <w:p w:rsidR="00C44E4C" w:rsidRPr="00346BCA" w:rsidRDefault="00C44E4C" w:rsidP="00C44E4C">
            <w:pPr>
              <w:spacing w:line="288" w:lineRule="auto"/>
              <w:jc w:val="both"/>
              <w:rPr>
                <w:sz w:val="28"/>
                <w:szCs w:val="28"/>
              </w:rPr>
            </w:pPr>
            <w:r w:rsidRPr="00346BCA">
              <w:rPr>
                <w:sz w:val="28"/>
                <w:szCs w:val="28"/>
              </w:rPr>
              <w:t>+ HS nhận xét, chữa bài</w:t>
            </w:r>
          </w:p>
          <w:p w:rsidR="00C44E4C" w:rsidRPr="00346BCA" w:rsidRDefault="00C44E4C" w:rsidP="00C44E4C">
            <w:pPr>
              <w:spacing w:line="288" w:lineRule="auto"/>
              <w:jc w:val="both"/>
              <w:rPr>
                <w:sz w:val="28"/>
                <w:szCs w:val="28"/>
              </w:rPr>
            </w:pPr>
            <w:r w:rsidRPr="00346BCA">
              <w:rPr>
                <w:sz w:val="28"/>
                <w:szCs w:val="28"/>
              </w:rPr>
              <w:t>- HS lắng nghe.</w:t>
            </w:r>
          </w:p>
          <w:p w:rsidR="000D4DB0"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br/>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xml:space="preserve">- Cả lớp lắng nghe </w:t>
            </w:r>
            <w:r w:rsidR="000D4DB0" w:rsidRPr="00346BCA">
              <w:rPr>
                <w:color w:val="000000"/>
                <w:sz w:val="28"/>
                <w:szCs w:val="28"/>
                <w:lang w:val="vi-VN" w:eastAsia="vi-VN"/>
              </w:rPr>
              <w:t xml:space="preserve"> </w:t>
            </w:r>
          </w:p>
          <w:p w:rsidR="00C44E4C" w:rsidRPr="00346BCA" w:rsidRDefault="000D4DB0" w:rsidP="00C44E4C">
            <w:pPr>
              <w:shd w:val="clear" w:color="auto" w:fill="FFFFFF"/>
              <w:rPr>
                <w:color w:val="000000"/>
                <w:sz w:val="28"/>
                <w:szCs w:val="28"/>
                <w:lang w:val="vi-VN" w:eastAsia="vi-VN"/>
              </w:rPr>
            </w:pPr>
            <w:r w:rsidRPr="00346BCA">
              <w:rPr>
                <w:color w:val="000000"/>
                <w:sz w:val="28"/>
                <w:szCs w:val="28"/>
                <w:lang w:val="vi-VN" w:eastAsia="vi-VN"/>
              </w:rPr>
              <w:t xml:space="preserve">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0D4DB0" w:rsidP="00C44E4C">
            <w:pPr>
              <w:shd w:val="clear" w:color="auto" w:fill="FFFFFF"/>
              <w:rPr>
                <w:color w:val="000000"/>
                <w:sz w:val="28"/>
                <w:szCs w:val="28"/>
                <w:lang w:val="vi-VN" w:eastAsia="vi-VN"/>
              </w:rPr>
            </w:pPr>
            <w:r w:rsidRPr="00346BCA">
              <w:rPr>
                <w:color w:val="000000"/>
                <w:sz w:val="28"/>
                <w:szCs w:val="28"/>
                <w:lang w:val="vi-VN" w:eastAsia="vi-VN"/>
              </w:rPr>
              <w:t> </w:t>
            </w:r>
            <w:r w:rsidR="00C44E4C" w:rsidRPr="00346BCA">
              <w:rPr>
                <w:color w:val="000000"/>
                <w:sz w:val="28"/>
                <w:szCs w:val="28"/>
                <w:lang w:val="vi-VN" w:eastAsia="vi-VN"/>
              </w:rPr>
              <w:t>- HS xung phong đứng dậy đọc to đề bài.</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lắng nghe GV hướng dẫn cách tính nhẩm.</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lastRenderedPageBreak/>
              <w:t>- HS giơ tay đứng dậy đọc kết quả.</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r w:rsidRPr="00346BCA">
              <w:rPr>
                <w:i/>
                <w:iCs/>
                <w:sz w:val="28"/>
                <w:szCs w:val="28"/>
                <w:u w:val="single"/>
                <w:lang w:val="vi-VN" w:eastAsia="vi-VN"/>
              </w:rPr>
              <w:t>Kết quả</w:t>
            </w:r>
            <w:r w:rsidRPr="00346BCA">
              <w:rPr>
                <w:i/>
                <w:iCs/>
                <w:sz w:val="28"/>
                <w:szCs w:val="28"/>
                <w:lang w:val="vi-VN" w:eastAsia="vi-VN"/>
              </w:rPr>
              <w:t>:</w:t>
            </w:r>
          </w:p>
          <w:p w:rsidR="00C44E4C" w:rsidRPr="00346BCA" w:rsidRDefault="00C44E4C" w:rsidP="00C44E4C">
            <w:pPr>
              <w:shd w:val="clear" w:color="auto" w:fill="FFFFFF"/>
              <w:rPr>
                <w:color w:val="000000"/>
                <w:sz w:val="28"/>
                <w:szCs w:val="28"/>
                <w:lang w:val="vi-VN" w:eastAsia="vi-VN"/>
              </w:rPr>
            </w:pPr>
            <w:r w:rsidRPr="00346BCA">
              <w:rPr>
                <w:b/>
                <w:bCs/>
                <w:i/>
                <w:iCs/>
                <w:sz w:val="28"/>
                <w:szCs w:val="28"/>
                <w:lang w:val="vi-VN" w:eastAsia="vi-VN"/>
              </w:rPr>
              <w:t>a) 20 × 3 = 60       40 × 2 = 80      </w:t>
            </w:r>
          </w:p>
          <w:p w:rsidR="00C44E4C" w:rsidRPr="00346BCA" w:rsidRDefault="00C44E4C" w:rsidP="00C44E4C">
            <w:pPr>
              <w:shd w:val="clear" w:color="auto" w:fill="FFFFFF"/>
              <w:rPr>
                <w:color w:val="000000"/>
                <w:sz w:val="28"/>
                <w:szCs w:val="28"/>
                <w:lang w:val="vi-VN" w:eastAsia="vi-VN"/>
              </w:rPr>
            </w:pPr>
            <w:r w:rsidRPr="00346BCA">
              <w:rPr>
                <w:b/>
                <w:bCs/>
                <w:i/>
                <w:iCs/>
                <w:sz w:val="28"/>
                <w:szCs w:val="28"/>
                <w:lang w:val="vi-VN" w:eastAsia="vi-VN"/>
              </w:rPr>
              <w:t>    50 × 2  = 100     30 × 3 = 90</w:t>
            </w:r>
          </w:p>
          <w:p w:rsidR="00C44E4C" w:rsidRPr="00346BCA" w:rsidRDefault="00C44E4C" w:rsidP="00C44E4C">
            <w:pPr>
              <w:shd w:val="clear" w:color="auto" w:fill="FFFFFF"/>
              <w:rPr>
                <w:color w:val="000000"/>
                <w:sz w:val="28"/>
                <w:szCs w:val="28"/>
                <w:lang w:val="vi-VN" w:eastAsia="vi-VN"/>
              </w:rPr>
            </w:pPr>
            <w:r w:rsidRPr="00346BCA">
              <w:rPr>
                <w:b/>
                <w:bCs/>
                <w:i/>
                <w:iCs/>
                <w:sz w:val="28"/>
                <w:szCs w:val="28"/>
                <w:lang w:val="vi-VN" w:eastAsia="vi-VN"/>
              </w:rPr>
              <w:t>b) 60 : 2 = 30        80 : 4 = 20        </w:t>
            </w:r>
          </w:p>
          <w:p w:rsidR="00C44E4C" w:rsidRPr="00346BCA" w:rsidRDefault="00C44E4C" w:rsidP="00C44E4C">
            <w:pPr>
              <w:shd w:val="clear" w:color="auto" w:fill="FFFFFF"/>
              <w:rPr>
                <w:color w:val="000000"/>
                <w:sz w:val="28"/>
                <w:szCs w:val="28"/>
                <w:lang w:val="vi-VN" w:eastAsia="vi-VN"/>
              </w:rPr>
            </w:pPr>
            <w:r w:rsidRPr="00346BCA">
              <w:rPr>
                <w:b/>
                <w:bCs/>
                <w:i/>
                <w:iCs/>
                <w:sz w:val="28"/>
                <w:szCs w:val="28"/>
                <w:lang w:val="vi-VN" w:eastAsia="vi-VN"/>
              </w:rPr>
              <w:t>    90 : 3 = 30       100 : 5 = 20</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lắng nghe, chữa bài.</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DF0E74">
            <w:pPr>
              <w:shd w:val="clear" w:color="auto" w:fill="FFFFFF"/>
              <w:rPr>
                <w:color w:val="000000"/>
                <w:sz w:val="28"/>
                <w:szCs w:val="28"/>
                <w:lang w:val="vi-VN" w:eastAsia="vi-VN"/>
              </w:rPr>
            </w:pP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đọc to đề bài trước lớp.</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thực hiện cá nhân. </w:t>
            </w:r>
          </w:p>
          <w:p w:rsidR="00C44E4C" w:rsidRPr="00346BCA" w:rsidRDefault="00C44E4C" w:rsidP="00C44E4C">
            <w:pPr>
              <w:shd w:val="clear" w:color="auto" w:fill="FFFFFF"/>
              <w:rPr>
                <w:color w:val="000000"/>
                <w:sz w:val="28"/>
                <w:szCs w:val="28"/>
                <w:lang w:val="vi-VN" w:eastAsia="vi-VN"/>
              </w:rPr>
            </w:pPr>
          </w:p>
          <w:p w:rsidR="00723EA9" w:rsidRPr="00346BCA" w:rsidRDefault="00723EA9" w:rsidP="00C44E4C">
            <w:pPr>
              <w:shd w:val="clear" w:color="auto" w:fill="FFFFFF"/>
              <w:rPr>
                <w:color w:val="000000"/>
                <w:sz w:val="28"/>
                <w:szCs w:val="28"/>
                <w:lang w:val="vi-VN" w:eastAsia="vi-VN"/>
              </w:rPr>
            </w:pPr>
          </w:p>
          <w:p w:rsidR="00723EA9" w:rsidRPr="00346BCA" w:rsidRDefault="00723EA9" w:rsidP="00C44E4C">
            <w:pPr>
              <w:shd w:val="clear" w:color="auto" w:fill="FFFFFF"/>
              <w:rPr>
                <w:color w:val="000000"/>
                <w:sz w:val="28"/>
                <w:szCs w:val="28"/>
                <w:lang w:val="vi-VN" w:eastAsia="vi-VN"/>
              </w:rPr>
            </w:pPr>
          </w:p>
          <w:p w:rsidR="00723EA9" w:rsidRPr="00346BCA" w:rsidRDefault="00723EA9" w:rsidP="00C44E4C">
            <w:pPr>
              <w:shd w:val="clear" w:color="auto" w:fill="FFFFFF"/>
              <w:rPr>
                <w:color w:val="000000"/>
                <w:sz w:val="28"/>
                <w:szCs w:val="28"/>
                <w:lang w:val="vi-VN" w:eastAsia="vi-VN"/>
              </w:rPr>
            </w:pPr>
          </w:p>
          <w:p w:rsidR="00723EA9" w:rsidRPr="00346BCA" w:rsidRDefault="00723EA9" w:rsidP="00C44E4C">
            <w:pPr>
              <w:shd w:val="clear" w:color="auto" w:fill="FFFFFF"/>
              <w:rPr>
                <w:color w:val="000000"/>
                <w:sz w:val="28"/>
                <w:szCs w:val="28"/>
                <w:lang w:val="vi-VN" w:eastAsia="vi-VN"/>
              </w:rPr>
            </w:pPr>
          </w:p>
          <w:p w:rsidR="00723EA9" w:rsidRPr="00346BCA" w:rsidRDefault="00723EA9" w:rsidP="00C44E4C">
            <w:pPr>
              <w:shd w:val="clear" w:color="auto" w:fill="FFFFFF"/>
              <w:rPr>
                <w:color w:val="000000"/>
                <w:sz w:val="28"/>
                <w:szCs w:val="28"/>
                <w:lang w:val="vi-VN" w:eastAsia="vi-VN"/>
              </w:rPr>
            </w:pPr>
          </w:p>
          <w:p w:rsidR="00723EA9" w:rsidRPr="00346BCA" w:rsidRDefault="00723EA9" w:rsidP="00C44E4C">
            <w:pPr>
              <w:shd w:val="clear" w:color="auto" w:fill="FFFFFF"/>
              <w:rPr>
                <w:color w:val="000000"/>
                <w:sz w:val="28"/>
                <w:szCs w:val="28"/>
                <w:lang w:val="vi-VN" w:eastAsia="vi-VN"/>
              </w:rPr>
            </w:pPr>
          </w:p>
          <w:p w:rsidR="00187EDF" w:rsidRPr="00346BCA" w:rsidRDefault="00187EDF" w:rsidP="00723EA9">
            <w:pPr>
              <w:shd w:val="clear" w:color="auto" w:fill="FFFFFF"/>
              <w:rPr>
                <w:color w:val="000000"/>
                <w:sz w:val="28"/>
                <w:szCs w:val="28"/>
                <w:lang w:val="vi-VN" w:eastAsia="vi-VN"/>
              </w:rPr>
            </w:pPr>
          </w:p>
          <w:p w:rsidR="00723EA9" w:rsidRPr="00346BCA" w:rsidRDefault="00723EA9" w:rsidP="00723EA9">
            <w:pPr>
              <w:shd w:val="clear" w:color="auto" w:fill="FFFFFF"/>
              <w:rPr>
                <w:color w:val="000000"/>
                <w:sz w:val="28"/>
                <w:szCs w:val="28"/>
                <w:lang w:val="vi-VN" w:eastAsia="vi-VN"/>
              </w:rPr>
            </w:pPr>
            <w:r w:rsidRPr="00346BCA">
              <w:rPr>
                <w:color w:val="000000"/>
                <w:sz w:val="28"/>
                <w:szCs w:val="28"/>
                <w:lang w:val="vi-VN" w:eastAsia="vi-VN"/>
              </w:rPr>
              <w:t>- HS đọc to đề bài trước lớp.</w:t>
            </w:r>
          </w:p>
          <w:p w:rsidR="00723EA9" w:rsidRPr="00346BCA" w:rsidRDefault="00723EA9" w:rsidP="00723EA9">
            <w:pPr>
              <w:shd w:val="clear" w:color="auto" w:fill="FFFFFF"/>
              <w:rPr>
                <w:color w:val="000000"/>
                <w:sz w:val="28"/>
                <w:szCs w:val="28"/>
                <w:lang w:val="vi-VN" w:eastAsia="vi-VN"/>
              </w:rPr>
            </w:pPr>
            <w:r w:rsidRPr="00346BCA">
              <w:rPr>
                <w:color w:val="000000"/>
                <w:sz w:val="28"/>
                <w:szCs w:val="28"/>
                <w:lang w:val="vi-VN" w:eastAsia="vi-VN"/>
              </w:rPr>
              <w:t>- HS thực hiện cá nhân. </w:t>
            </w:r>
          </w:p>
          <w:p w:rsidR="00C44E4C" w:rsidRPr="00346BCA" w:rsidRDefault="00187EDF" w:rsidP="00C44E4C">
            <w:pPr>
              <w:shd w:val="clear" w:color="auto" w:fill="FFFFFF"/>
              <w:rPr>
                <w:color w:val="000000"/>
                <w:sz w:val="28"/>
                <w:szCs w:val="28"/>
                <w:lang w:val="vi-VN" w:eastAsia="vi-VN"/>
              </w:rPr>
            </w:pPr>
            <w:r w:rsidRPr="00346BCA">
              <w:rPr>
                <w:color w:val="000000"/>
                <w:sz w:val="28"/>
                <w:szCs w:val="28"/>
                <w:lang w:val="vi-VN" w:eastAsia="vi-VN"/>
              </w:rPr>
              <w:t xml:space="preserve">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giơ tay đứng dậy đọc kết quả.</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r w:rsidRPr="00346BCA">
              <w:rPr>
                <w:i/>
                <w:iCs/>
                <w:sz w:val="28"/>
                <w:szCs w:val="28"/>
                <w:u w:val="single"/>
                <w:lang w:val="vi-VN" w:eastAsia="vi-VN"/>
              </w:rPr>
              <w:t>Kết quả</w:t>
            </w:r>
            <w:r w:rsidRPr="00346BCA">
              <w:rPr>
                <w:i/>
                <w:iCs/>
                <w:sz w:val="28"/>
                <w:szCs w:val="28"/>
                <w:lang w:val="vi-VN" w:eastAsia="vi-VN"/>
              </w:rPr>
              <w:t>:</w:t>
            </w:r>
          </w:p>
          <w:p w:rsidR="00C44E4C" w:rsidRPr="00346BCA" w:rsidRDefault="00C44E4C" w:rsidP="00C44E4C">
            <w:pPr>
              <w:shd w:val="clear" w:color="auto" w:fill="FFFFFF"/>
              <w:rPr>
                <w:color w:val="000000"/>
                <w:sz w:val="28"/>
                <w:szCs w:val="28"/>
                <w:lang w:val="en-US" w:eastAsia="vi-VN"/>
              </w:rPr>
            </w:pPr>
            <w:r w:rsidRPr="00346BCA">
              <w:rPr>
                <w:b/>
                <w:bCs/>
                <w:i/>
                <w:iCs/>
                <w:sz w:val="28"/>
                <w:szCs w:val="28"/>
                <w:lang w:val="vi-VN" w:eastAsia="vi-VN"/>
              </w:rPr>
              <w:t xml:space="preserve">a) </w:t>
            </w:r>
            <w:r w:rsidRPr="00346BCA">
              <w:rPr>
                <w:b/>
                <w:bCs/>
                <w:i/>
                <w:iCs/>
                <w:sz w:val="28"/>
                <w:szCs w:val="28"/>
                <w:lang w:val="en-US" w:eastAsia="vi-VN"/>
              </w:rPr>
              <w:t>S</w:t>
            </w:r>
          </w:p>
          <w:p w:rsidR="00C44E4C" w:rsidRPr="00346BCA" w:rsidRDefault="00C44E4C" w:rsidP="00C44E4C">
            <w:pPr>
              <w:shd w:val="clear" w:color="auto" w:fill="FFFFFF"/>
              <w:rPr>
                <w:color w:val="000000"/>
                <w:sz w:val="28"/>
                <w:szCs w:val="28"/>
                <w:lang w:val="en-US" w:eastAsia="vi-VN"/>
              </w:rPr>
            </w:pPr>
            <w:r w:rsidRPr="00346BCA">
              <w:rPr>
                <w:b/>
                <w:bCs/>
                <w:i/>
                <w:iCs/>
                <w:sz w:val="28"/>
                <w:szCs w:val="28"/>
                <w:lang w:val="vi-VN" w:eastAsia="vi-VN"/>
              </w:rPr>
              <w:t xml:space="preserve">b) </w:t>
            </w:r>
            <w:r w:rsidRPr="00346BCA">
              <w:rPr>
                <w:b/>
                <w:bCs/>
                <w:i/>
                <w:iCs/>
                <w:sz w:val="28"/>
                <w:szCs w:val="28"/>
                <w:lang w:val="en-US" w:eastAsia="vi-VN"/>
              </w:rPr>
              <w:t>Đ</w:t>
            </w:r>
          </w:p>
          <w:p w:rsidR="00C44E4C" w:rsidRPr="00346BCA" w:rsidRDefault="00C44E4C" w:rsidP="00C44E4C">
            <w:pPr>
              <w:shd w:val="clear" w:color="auto" w:fill="FFFFFF"/>
              <w:rPr>
                <w:color w:val="000000"/>
                <w:sz w:val="28"/>
                <w:szCs w:val="28"/>
                <w:lang w:val="en-US" w:eastAsia="vi-VN"/>
              </w:rPr>
            </w:pPr>
            <w:r w:rsidRPr="00346BCA">
              <w:rPr>
                <w:color w:val="000000"/>
                <w:sz w:val="28"/>
                <w:szCs w:val="28"/>
                <w:lang w:val="vi-VN" w:eastAsia="vi-VN"/>
              </w:rPr>
              <w:t>- HS lắng nghe, chữa bài.</w:t>
            </w:r>
          </w:p>
          <w:p w:rsidR="00C44E4C" w:rsidRPr="00346BCA" w:rsidRDefault="00C44E4C" w:rsidP="00C44E4C">
            <w:pPr>
              <w:shd w:val="clear" w:color="auto" w:fill="FFFFFF"/>
              <w:rPr>
                <w:color w:val="000000"/>
                <w:sz w:val="28"/>
                <w:szCs w:val="28"/>
                <w:lang w:val="en-US" w:eastAsia="vi-VN"/>
              </w:rPr>
            </w:pPr>
          </w:p>
          <w:p w:rsidR="00187EDF" w:rsidRPr="00346BCA" w:rsidRDefault="00187EDF" w:rsidP="00C44E4C">
            <w:pPr>
              <w:shd w:val="clear" w:color="auto" w:fill="FFFFFF"/>
              <w:rPr>
                <w:color w:val="000000"/>
                <w:sz w:val="28"/>
                <w:szCs w:val="28"/>
                <w:lang w:val="vi-VN" w:eastAsia="vi-VN"/>
              </w:rPr>
            </w:pP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xung phong đọc to đề bài.</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tìm hiểu bài, làm:</w:t>
            </w:r>
          </w:p>
          <w:p w:rsidR="00C44E4C" w:rsidRPr="00346BCA" w:rsidRDefault="00C44E4C" w:rsidP="00C44E4C">
            <w:pPr>
              <w:shd w:val="clear" w:color="auto" w:fill="FFFFFF"/>
              <w:jc w:val="center"/>
              <w:rPr>
                <w:b/>
                <w:bCs/>
                <w:i/>
                <w:iCs/>
                <w:sz w:val="28"/>
                <w:szCs w:val="28"/>
                <w:u w:val="single"/>
                <w:lang w:val="vi-VN" w:eastAsia="vi-VN"/>
              </w:rPr>
            </w:pPr>
            <w:r w:rsidRPr="00346BCA">
              <w:rPr>
                <w:b/>
                <w:bCs/>
                <w:i/>
                <w:iCs/>
                <w:sz w:val="28"/>
                <w:szCs w:val="28"/>
                <w:u w:val="single"/>
                <w:lang w:val="vi-VN" w:eastAsia="vi-VN"/>
              </w:rPr>
              <w:t>Bài giải</w:t>
            </w:r>
          </w:p>
          <w:p w:rsidR="00C44E4C" w:rsidRPr="00346BCA" w:rsidRDefault="00C44E4C" w:rsidP="00C44E4C">
            <w:pPr>
              <w:shd w:val="clear" w:color="auto" w:fill="FFFFFF"/>
              <w:jc w:val="center"/>
              <w:rPr>
                <w:bCs/>
                <w:i/>
                <w:iCs/>
                <w:sz w:val="28"/>
                <w:szCs w:val="28"/>
                <w:lang w:val="vi-VN" w:eastAsia="vi-VN"/>
              </w:rPr>
            </w:pPr>
            <w:r w:rsidRPr="00346BCA">
              <w:rPr>
                <w:bCs/>
                <w:i/>
                <w:iCs/>
                <w:sz w:val="28"/>
                <w:szCs w:val="28"/>
                <w:lang w:val="vi-VN" w:eastAsia="vi-VN"/>
              </w:rPr>
              <w:t>2 ô tô chở được số HS là:</w:t>
            </w:r>
          </w:p>
          <w:p w:rsidR="00C44E4C" w:rsidRPr="00346BCA" w:rsidRDefault="00C44E4C" w:rsidP="00C44E4C">
            <w:pPr>
              <w:shd w:val="clear" w:color="auto" w:fill="FFFFFF"/>
              <w:jc w:val="center"/>
              <w:rPr>
                <w:bCs/>
                <w:i/>
                <w:iCs/>
                <w:sz w:val="28"/>
                <w:szCs w:val="28"/>
                <w:lang w:val="vi-VN" w:eastAsia="vi-VN"/>
              </w:rPr>
            </w:pPr>
            <w:r w:rsidRPr="00346BCA">
              <w:rPr>
                <w:bCs/>
                <w:i/>
                <w:iCs/>
                <w:sz w:val="28"/>
                <w:szCs w:val="28"/>
                <w:lang w:val="vi-VN" w:eastAsia="vi-VN"/>
              </w:rPr>
              <w:t>45 X  2 =90 (HS)</w:t>
            </w:r>
          </w:p>
          <w:p w:rsidR="00C44E4C" w:rsidRPr="00346BCA" w:rsidRDefault="00C44E4C" w:rsidP="00C44E4C">
            <w:pPr>
              <w:shd w:val="clear" w:color="auto" w:fill="FFFFFF"/>
              <w:jc w:val="center"/>
              <w:rPr>
                <w:color w:val="000000"/>
                <w:sz w:val="28"/>
                <w:szCs w:val="28"/>
                <w:lang w:val="vi-VN" w:eastAsia="vi-VN"/>
              </w:rPr>
            </w:pPr>
            <w:r w:rsidRPr="00346BCA">
              <w:rPr>
                <w:bCs/>
                <w:i/>
                <w:iCs/>
                <w:sz w:val="28"/>
                <w:szCs w:val="28"/>
                <w:lang w:val="vi-VN" w:eastAsia="vi-VN"/>
              </w:rPr>
              <w:t xml:space="preserve"> </w:t>
            </w:r>
            <w:r w:rsidRPr="00346BCA">
              <w:rPr>
                <w:bCs/>
                <w:i/>
                <w:iCs/>
                <w:sz w:val="28"/>
                <w:szCs w:val="28"/>
                <w:u w:val="single"/>
                <w:lang w:val="vi-VN" w:eastAsia="vi-VN"/>
              </w:rPr>
              <w:t>Đáp số:</w:t>
            </w:r>
            <w:r w:rsidRPr="00346BCA">
              <w:rPr>
                <w:bCs/>
                <w:i/>
                <w:iCs/>
                <w:sz w:val="28"/>
                <w:szCs w:val="28"/>
                <w:lang w:val="vi-VN" w:eastAsia="vi-VN"/>
              </w:rPr>
              <w:t xml:space="preserve"> 90 học sinh</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lắng nghe, chữa bài</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xung phong đọc to đề bài.</w:t>
            </w:r>
          </w:p>
          <w:p w:rsidR="00C44E4C" w:rsidRPr="00346BCA" w:rsidRDefault="00C44E4C" w:rsidP="00C44E4C">
            <w:pPr>
              <w:shd w:val="clear" w:color="auto" w:fill="FFFFFF"/>
              <w:rPr>
                <w:color w:val="000000"/>
                <w:sz w:val="28"/>
                <w:szCs w:val="28"/>
                <w:lang w:val="vi-VN" w:eastAsia="vi-VN"/>
              </w:rPr>
            </w:pPr>
            <w:r w:rsidRPr="00346BCA">
              <w:rPr>
                <w:color w:val="000000"/>
                <w:sz w:val="28"/>
                <w:szCs w:val="28"/>
                <w:lang w:val="vi-VN" w:eastAsia="vi-VN"/>
              </w:rPr>
              <w:t>- HS tìm hiểu bài, làm:</w:t>
            </w:r>
          </w:p>
          <w:p w:rsidR="00C44E4C" w:rsidRPr="00346BCA" w:rsidRDefault="00C44E4C" w:rsidP="00C44E4C">
            <w:pPr>
              <w:shd w:val="clear" w:color="auto" w:fill="FFFFFF"/>
              <w:jc w:val="center"/>
              <w:rPr>
                <w:b/>
                <w:bCs/>
                <w:i/>
                <w:iCs/>
                <w:sz w:val="28"/>
                <w:szCs w:val="28"/>
                <w:u w:val="single"/>
                <w:lang w:val="vi-VN" w:eastAsia="vi-VN"/>
              </w:rPr>
            </w:pPr>
            <w:r w:rsidRPr="00346BCA">
              <w:rPr>
                <w:b/>
                <w:bCs/>
                <w:i/>
                <w:iCs/>
                <w:sz w:val="28"/>
                <w:szCs w:val="28"/>
                <w:u w:val="single"/>
                <w:lang w:val="vi-VN" w:eastAsia="vi-VN"/>
              </w:rPr>
              <w:t>Bài giải</w:t>
            </w:r>
          </w:p>
          <w:p w:rsidR="00C44E4C" w:rsidRPr="00346BCA" w:rsidRDefault="00C44E4C" w:rsidP="00C44E4C">
            <w:pPr>
              <w:shd w:val="clear" w:color="auto" w:fill="FFFFFF"/>
              <w:jc w:val="center"/>
              <w:rPr>
                <w:bCs/>
                <w:i/>
                <w:iCs/>
                <w:sz w:val="28"/>
                <w:szCs w:val="28"/>
                <w:lang w:val="fr-FR" w:eastAsia="vi-VN"/>
              </w:rPr>
            </w:pPr>
            <w:r w:rsidRPr="00346BCA">
              <w:rPr>
                <w:bCs/>
                <w:i/>
                <w:iCs/>
                <w:sz w:val="28"/>
                <w:szCs w:val="28"/>
                <w:lang w:val="vi-VN" w:eastAsia="vi-VN"/>
              </w:rPr>
              <w:lastRenderedPageBreak/>
              <w:t xml:space="preserve">Ta có 28 : 5 = 5 </w:t>
            </w:r>
            <w:r w:rsidRPr="00346BCA">
              <w:rPr>
                <w:bCs/>
                <w:i/>
                <w:iCs/>
                <w:sz w:val="28"/>
                <w:szCs w:val="28"/>
                <w:lang w:val="fr-FR" w:eastAsia="vi-VN"/>
              </w:rPr>
              <w:t>(</w:t>
            </w:r>
            <w:r w:rsidRPr="00346BCA">
              <w:rPr>
                <w:bCs/>
                <w:i/>
                <w:iCs/>
                <w:sz w:val="28"/>
                <w:szCs w:val="28"/>
                <w:lang w:val="vi-VN" w:eastAsia="vi-VN"/>
              </w:rPr>
              <w:t>dư 3</w:t>
            </w:r>
            <w:r w:rsidRPr="00346BCA">
              <w:rPr>
                <w:bCs/>
                <w:i/>
                <w:iCs/>
                <w:sz w:val="28"/>
                <w:szCs w:val="28"/>
                <w:lang w:val="fr-FR" w:eastAsia="vi-VN"/>
              </w:rPr>
              <w:t>)</w:t>
            </w:r>
          </w:p>
          <w:p w:rsidR="00C44E4C" w:rsidRPr="00346BCA" w:rsidRDefault="00C44E4C" w:rsidP="00C44E4C">
            <w:pPr>
              <w:shd w:val="clear" w:color="auto" w:fill="FFFFFF"/>
              <w:jc w:val="center"/>
              <w:rPr>
                <w:bCs/>
                <w:i/>
                <w:iCs/>
                <w:sz w:val="28"/>
                <w:szCs w:val="28"/>
                <w:lang w:val="vi-VN" w:eastAsia="vi-VN"/>
              </w:rPr>
            </w:pPr>
            <w:r w:rsidRPr="00346BCA">
              <w:rPr>
                <w:bCs/>
                <w:i/>
                <w:iCs/>
                <w:sz w:val="28"/>
                <w:szCs w:val="28"/>
                <w:lang w:val="vi-VN" w:eastAsia="vi-VN"/>
              </w:rPr>
              <w:t>Để chứa hết 28 lít nước mắm cần ít nhất là 6 can loại 5l</w:t>
            </w:r>
          </w:p>
          <w:p w:rsidR="00C44E4C" w:rsidRPr="00346BCA" w:rsidRDefault="00C44E4C" w:rsidP="00C44E4C">
            <w:pPr>
              <w:shd w:val="clear" w:color="auto" w:fill="FFFFFF"/>
              <w:jc w:val="center"/>
              <w:rPr>
                <w:color w:val="000000"/>
                <w:sz w:val="28"/>
                <w:szCs w:val="28"/>
                <w:lang w:val="en-US" w:eastAsia="vi-VN"/>
              </w:rPr>
            </w:pPr>
            <w:r w:rsidRPr="00346BCA">
              <w:rPr>
                <w:bCs/>
                <w:i/>
                <w:iCs/>
                <w:sz w:val="28"/>
                <w:szCs w:val="28"/>
                <w:lang w:val="vi-VN" w:eastAsia="vi-VN"/>
              </w:rPr>
              <w:t xml:space="preserve"> </w:t>
            </w:r>
            <w:r w:rsidRPr="00346BCA">
              <w:rPr>
                <w:bCs/>
                <w:i/>
                <w:iCs/>
                <w:sz w:val="28"/>
                <w:szCs w:val="28"/>
                <w:u w:val="single"/>
                <w:lang w:val="vi-VN" w:eastAsia="vi-VN"/>
              </w:rPr>
              <w:t>Đáp số:</w:t>
            </w:r>
            <w:r w:rsidRPr="00346BCA">
              <w:rPr>
                <w:bCs/>
                <w:i/>
                <w:iCs/>
                <w:sz w:val="28"/>
                <w:szCs w:val="28"/>
                <w:lang w:val="vi-VN" w:eastAsia="vi-VN"/>
              </w:rPr>
              <w:t xml:space="preserve"> </w:t>
            </w:r>
            <w:r w:rsidRPr="00346BCA">
              <w:rPr>
                <w:bCs/>
                <w:i/>
                <w:iCs/>
                <w:sz w:val="28"/>
                <w:szCs w:val="28"/>
                <w:lang w:val="en-US" w:eastAsia="vi-VN"/>
              </w:rPr>
              <w:t>6 can</w:t>
            </w:r>
          </w:p>
          <w:p w:rsidR="00C44E4C" w:rsidRPr="00346BCA" w:rsidRDefault="00C44E4C" w:rsidP="00C44E4C">
            <w:pPr>
              <w:shd w:val="clear" w:color="auto" w:fill="FFFFFF"/>
              <w:rPr>
                <w:color w:val="000000"/>
                <w:sz w:val="28"/>
                <w:szCs w:val="28"/>
                <w:lang w:val="en-US" w:eastAsia="vi-VN"/>
              </w:rPr>
            </w:pPr>
            <w:r w:rsidRPr="00346BCA">
              <w:rPr>
                <w:color w:val="000000"/>
                <w:sz w:val="28"/>
                <w:szCs w:val="28"/>
                <w:lang w:val="vi-VN" w:eastAsia="vi-VN"/>
              </w:rPr>
              <w:t>- HS lắng nghe, chữa bài</w:t>
            </w:r>
          </w:p>
        </w:tc>
      </w:tr>
      <w:tr w:rsidR="00C44E4C" w:rsidRPr="00346BCA" w:rsidTr="00DF0E74">
        <w:tc>
          <w:tcPr>
            <w:tcW w:w="9738" w:type="dxa"/>
            <w:gridSpan w:val="2"/>
            <w:tcBorders>
              <w:top w:val="dashed" w:sz="4" w:space="0" w:color="auto"/>
              <w:bottom w:val="dashed" w:sz="4" w:space="0" w:color="auto"/>
            </w:tcBorders>
          </w:tcPr>
          <w:p w:rsidR="00C44E4C" w:rsidRPr="00346BCA" w:rsidRDefault="00C44E4C" w:rsidP="00C44E4C">
            <w:pPr>
              <w:spacing w:line="288" w:lineRule="auto"/>
              <w:jc w:val="both"/>
              <w:rPr>
                <w:b/>
                <w:sz w:val="28"/>
                <w:szCs w:val="28"/>
              </w:rPr>
            </w:pPr>
            <w:r w:rsidRPr="00346BCA">
              <w:rPr>
                <w:b/>
                <w:sz w:val="28"/>
                <w:szCs w:val="28"/>
              </w:rPr>
              <w:lastRenderedPageBreak/>
              <w:t>3. Vận dụng.</w:t>
            </w:r>
          </w:p>
          <w:p w:rsidR="00C44E4C" w:rsidRPr="00346BCA" w:rsidRDefault="00C44E4C" w:rsidP="00C44E4C">
            <w:pPr>
              <w:spacing w:line="288" w:lineRule="auto"/>
              <w:rPr>
                <w:sz w:val="28"/>
                <w:szCs w:val="28"/>
              </w:rPr>
            </w:pPr>
            <w:r w:rsidRPr="00346BCA">
              <w:rPr>
                <w:sz w:val="28"/>
                <w:szCs w:val="28"/>
              </w:rPr>
              <w:t>- Mục tiêu:</w:t>
            </w:r>
          </w:p>
          <w:p w:rsidR="00C44E4C" w:rsidRPr="00346BCA" w:rsidRDefault="00C44E4C" w:rsidP="00C44E4C">
            <w:pPr>
              <w:spacing w:line="264" w:lineRule="auto"/>
              <w:jc w:val="both"/>
              <w:rPr>
                <w:sz w:val="28"/>
                <w:szCs w:val="28"/>
              </w:rPr>
            </w:pPr>
            <w:r w:rsidRPr="00346BCA">
              <w:rPr>
                <w:sz w:val="28"/>
                <w:szCs w:val="28"/>
              </w:rPr>
              <w:t>+ Củng cố những kiến thức đã học trong tiết học để học sinh khắc sâu nội dung.</w:t>
            </w:r>
          </w:p>
          <w:p w:rsidR="00C44E4C" w:rsidRPr="00346BCA" w:rsidRDefault="00C44E4C" w:rsidP="00C44E4C">
            <w:pPr>
              <w:spacing w:line="264" w:lineRule="auto"/>
              <w:jc w:val="both"/>
              <w:rPr>
                <w:sz w:val="28"/>
                <w:szCs w:val="28"/>
              </w:rPr>
            </w:pPr>
            <w:r w:rsidRPr="00346BCA">
              <w:rPr>
                <w:sz w:val="28"/>
                <w:szCs w:val="28"/>
              </w:rPr>
              <w:t>+ Vận dụng kiến thức đã học vào thực tiễn.</w:t>
            </w:r>
          </w:p>
          <w:p w:rsidR="00C44E4C" w:rsidRPr="00346BCA" w:rsidRDefault="00C44E4C" w:rsidP="00C44E4C">
            <w:pPr>
              <w:spacing w:line="264" w:lineRule="auto"/>
              <w:jc w:val="both"/>
              <w:rPr>
                <w:sz w:val="28"/>
                <w:szCs w:val="28"/>
              </w:rPr>
            </w:pPr>
            <w:r w:rsidRPr="00346BCA">
              <w:rPr>
                <w:sz w:val="28"/>
                <w:szCs w:val="28"/>
              </w:rPr>
              <w:t>+ Tạo không khí vui vẻ, hào hứng, lưu luyến sau khi học sinh bài học.</w:t>
            </w:r>
          </w:p>
          <w:p w:rsidR="00C44E4C" w:rsidRPr="00346BCA" w:rsidRDefault="00C44E4C" w:rsidP="00C44E4C">
            <w:pPr>
              <w:spacing w:line="288" w:lineRule="auto"/>
              <w:rPr>
                <w:sz w:val="28"/>
                <w:szCs w:val="28"/>
              </w:rPr>
            </w:pPr>
            <w:r w:rsidRPr="00346BCA">
              <w:rPr>
                <w:sz w:val="28"/>
                <w:szCs w:val="28"/>
                <w:lang w:val="en-US"/>
              </w:rPr>
              <w:t>- Cách tiến hành:</w:t>
            </w:r>
          </w:p>
        </w:tc>
      </w:tr>
      <w:tr w:rsidR="00C44E4C" w:rsidRPr="00346BCA" w:rsidTr="00DF0E74">
        <w:tc>
          <w:tcPr>
            <w:tcW w:w="5862" w:type="dxa"/>
            <w:tcBorders>
              <w:top w:val="dashed" w:sz="4" w:space="0" w:color="auto"/>
              <w:bottom w:val="dashed" w:sz="4" w:space="0" w:color="auto"/>
            </w:tcBorders>
          </w:tcPr>
          <w:p w:rsidR="00187EDF" w:rsidRPr="00346BCA" w:rsidRDefault="00C44E4C" w:rsidP="00C44E4C">
            <w:pPr>
              <w:spacing w:line="288" w:lineRule="auto"/>
              <w:jc w:val="both"/>
              <w:rPr>
                <w:sz w:val="28"/>
                <w:szCs w:val="28"/>
              </w:rPr>
            </w:pPr>
            <w:r w:rsidRPr="00346BCA">
              <w:rPr>
                <w:b/>
                <w:sz w:val="28"/>
                <w:szCs w:val="28"/>
              </w:rPr>
              <w:t xml:space="preserve">- </w:t>
            </w:r>
            <w:r w:rsidRPr="00346BCA">
              <w:rPr>
                <w:sz w:val="28"/>
                <w:szCs w:val="28"/>
              </w:rPr>
              <w:t xml:space="preserve">GV tổ chức vận dụng bằng các hình thức như trò chơi, hái hoa,... </w:t>
            </w:r>
          </w:p>
          <w:p w:rsidR="00C44E4C" w:rsidRPr="00346BCA" w:rsidRDefault="00C44E4C" w:rsidP="00C44E4C">
            <w:pPr>
              <w:spacing w:line="288" w:lineRule="auto"/>
              <w:jc w:val="both"/>
              <w:rPr>
                <w:b/>
                <w:sz w:val="28"/>
                <w:szCs w:val="28"/>
              </w:rPr>
            </w:pPr>
            <w:r w:rsidRPr="00346BCA">
              <w:rPr>
                <w:sz w:val="28"/>
                <w:szCs w:val="28"/>
              </w:rPr>
              <w:t>- Nhận xét, tuyên dương</w:t>
            </w:r>
          </w:p>
        </w:tc>
        <w:tc>
          <w:tcPr>
            <w:tcW w:w="3876" w:type="dxa"/>
            <w:tcBorders>
              <w:top w:val="dashed" w:sz="4" w:space="0" w:color="auto"/>
              <w:bottom w:val="dashed" w:sz="4" w:space="0" w:color="auto"/>
            </w:tcBorders>
          </w:tcPr>
          <w:p w:rsidR="00C44E4C" w:rsidRPr="00346BCA" w:rsidRDefault="00C44E4C" w:rsidP="00C44E4C">
            <w:pPr>
              <w:spacing w:line="288" w:lineRule="auto"/>
              <w:rPr>
                <w:sz w:val="28"/>
                <w:szCs w:val="28"/>
              </w:rPr>
            </w:pPr>
            <w:r w:rsidRPr="00346BCA">
              <w:rPr>
                <w:sz w:val="28"/>
                <w:szCs w:val="28"/>
              </w:rPr>
              <w:t>- HS tham gia để vận dụng kiến thức đã học vào thực tiễn.</w:t>
            </w:r>
          </w:p>
          <w:p w:rsidR="00C44E4C" w:rsidRPr="00346BCA" w:rsidRDefault="00187EDF" w:rsidP="00C44E4C">
            <w:pPr>
              <w:spacing w:line="288" w:lineRule="auto"/>
              <w:rPr>
                <w:sz w:val="28"/>
                <w:szCs w:val="28"/>
              </w:rPr>
            </w:pPr>
            <w:r w:rsidRPr="00346BCA">
              <w:rPr>
                <w:sz w:val="28"/>
                <w:szCs w:val="28"/>
              </w:rPr>
              <w:t>+ HS lắng nghe.</w:t>
            </w:r>
          </w:p>
        </w:tc>
      </w:tr>
    </w:tbl>
    <w:p w:rsidR="003E061A" w:rsidRPr="00346BCA" w:rsidRDefault="003E061A" w:rsidP="008067FA">
      <w:pPr>
        <w:spacing w:line="288" w:lineRule="auto"/>
        <w:rPr>
          <w:b/>
          <w:bCs/>
          <w:sz w:val="28"/>
          <w:szCs w:val="28"/>
          <w:u w:val="single"/>
        </w:rPr>
      </w:pPr>
    </w:p>
    <w:p w:rsidR="00860673" w:rsidRPr="00346BCA" w:rsidRDefault="00860673" w:rsidP="00BD6478">
      <w:pPr>
        <w:jc w:val="center"/>
        <w:rPr>
          <w:b/>
          <w:sz w:val="28"/>
          <w:szCs w:val="28"/>
        </w:rPr>
      </w:pPr>
    </w:p>
    <w:p w:rsidR="00BD6478" w:rsidRPr="00346BCA" w:rsidRDefault="00BD6478" w:rsidP="00860673">
      <w:pPr>
        <w:jc w:val="right"/>
        <w:rPr>
          <w:b/>
          <w:sz w:val="28"/>
          <w:szCs w:val="28"/>
        </w:rPr>
      </w:pPr>
      <w:r w:rsidRPr="00346BCA">
        <w:rPr>
          <w:b/>
          <w:sz w:val="28"/>
          <w:szCs w:val="28"/>
        </w:rPr>
        <w:t xml:space="preserve">Thứ tư ngày </w:t>
      </w:r>
      <w:r w:rsidR="003E20A7" w:rsidRPr="00346BCA">
        <w:rPr>
          <w:b/>
          <w:sz w:val="28"/>
          <w:szCs w:val="28"/>
        </w:rPr>
        <w:t>1</w:t>
      </w:r>
      <w:r w:rsidRPr="00346BCA">
        <w:rPr>
          <w:b/>
          <w:sz w:val="28"/>
          <w:szCs w:val="28"/>
        </w:rPr>
        <w:t xml:space="preserve"> tháng 1</w:t>
      </w:r>
      <w:r w:rsidR="003E20A7" w:rsidRPr="00346BCA">
        <w:rPr>
          <w:b/>
          <w:sz w:val="28"/>
          <w:szCs w:val="28"/>
        </w:rPr>
        <w:t xml:space="preserve"> </w:t>
      </w:r>
      <w:r w:rsidR="00860673" w:rsidRPr="00346BCA">
        <w:rPr>
          <w:b/>
          <w:sz w:val="28"/>
          <w:szCs w:val="28"/>
        </w:rPr>
        <w:t>năm 202</w:t>
      </w:r>
      <w:r w:rsidR="003E20A7" w:rsidRPr="00346BCA">
        <w:rPr>
          <w:b/>
          <w:sz w:val="28"/>
          <w:szCs w:val="28"/>
        </w:rPr>
        <w:t>5</w:t>
      </w:r>
    </w:p>
    <w:p w:rsidR="00EE1ED4" w:rsidRPr="00346BCA" w:rsidRDefault="00EE1ED4" w:rsidP="00EE1ED4">
      <w:pPr>
        <w:shd w:val="clear" w:color="auto" w:fill="FFFFFF"/>
        <w:rPr>
          <w:b/>
          <w:bCs/>
          <w:color w:val="000000"/>
          <w:sz w:val="28"/>
          <w:szCs w:val="28"/>
          <w:u w:val="single"/>
          <w:lang w:eastAsia="vi-VN"/>
        </w:rPr>
      </w:pPr>
      <w:r w:rsidRPr="00346BCA">
        <w:rPr>
          <w:b/>
          <w:bCs/>
          <w:color w:val="000000"/>
          <w:sz w:val="28"/>
          <w:szCs w:val="28"/>
          <w:u w:val="single"/>
          <w:lang w:eastAsia="vi-VN"/>
        </w:rPr>
        <w:t>Sáng</w:t>
      </w:r>
    </w:p>
    <w:p w:rsidR="00766364" w:rsidRPr="00346BCA" w:rsidRDefault="00766364" w:rsidP="00766364">
      <w:pPr>
        <w:shd w:val="clear" w:color="auto" w:fill="FFFFFF"/>
        <w:jc w:val="center"/>
        <w:rPr>
          <w:b/>
          <w:bCs/>
          <w:color w:val="000000"/>
          <w:sz w:val="28"/>
          <w:szCs w:val="28"/>
          <w:u w:val="single"/>
          <w:lang w:eastAsia="vi-VN"/>
        </w:rPr>
      </w:pPr>
      <w:r w:rsidRPr="00346BCA">
        <w:rPr>
          <w:b/>
          <w:bCs/>
          <w:color w:val="000000"/>
          <w:sz w:val="28"/>
          <w:szCs w:val="28"/>
          <w:u w:val="single"/>
          <w:lang w:eastAsia="vi-VN"/>
        </w:rPr>
        <w:t>TOÁN</w:t>
      </w:r>
    </w:p>
    <w:p w:rsidR="00766364" w:rsidRPr="00346BCA" w:rsidRDefault="00766364" w:rsidP="00766364">
      <w:pPr>
        <w:shd w:val="clear" w:color="auto" w:fill="FFFFFF"/>
        <w:jc w:val="center"/>
        <w:rPr>
          <w:color w:val="000000"/>
          <w:sz w:val="28"/>
          <w:szCs w:val="28"/>
          <w:lang w:val="vi-VN" w:eastAsia="vi-VN"/>
        </w:rPr>
      </w:pPr>
      <w:r w:rsidRPr="00346BCA">
        <w:rPr>
          <w:b/>
          <w:bCs/>
          <w:color w:val="000000"/>
          <w:sz w:val="28"/>
          <w:szCs w:val="28"/>
          <w:lang w:val="vi-VN" w:eastAsia="vi-VN"/>
        </w:rPr>
        <w:t>CHỦ ĐỀ 7: ÔN TẬP HỌC KÌ I</w:t>
      </w:r>
    </w:p>
    <w:p w:rsidR="00766364" w:rsidRPr="00346BCA" w:rsidRDefault="00766364" w:rsidP="00766364">
      <w:pPr>
        <w:shd w:val="clear" w:color="auto" w:fill="FFFFFF"/>
        <w:jc w:val="center"/>
        <w:outlineLvl w:val="2"/>
        <w:rPr>
          <w:b/>
          <w:bCs/>
          <w:caps/>
          <w:sz w:val="28"/>
          <w:szCs w:val="28"/>
          <w:lang w:val="vi-VN" w:eastAsia="vi-VN"/>
        </w:rPr>
      </w:pPr>
      <w:r w:rsidRPr="00346BCA">
        <w:rPr>
          <w:b/>
          <w:bCs/>
          <w:caps/>
          <w:sz w:val="28"/>
          <w:szCs w:val="28"/>
          <w:lang w:val="vi-VN" w:eastAsia="vi-VN"/>
        </w:rPr>
        <w:t>BÀI 41: ÔN TẬP PHÉP NHÂN, PHÉP CHIA TRONG PHẠM VI 100, 1 000</w:t>
      </w:r>
    </w:p>
    <w:p w:rsidR="00766364" w:rsidRPr="00346BCA" w:rsidRDefault="00766364" w:rsidP="00783FD0">
      <w:pPr>
        <w:shd w:val="clear" w:color="auto" w:fill="FFFFFF"/>
        <w:jc w:val="center"/>
        <w:outlineLvl w:val="2"/>
        <w:rPr>
          <w:b/>
          <w:bCs/>
          <w:caps/>
          <w:sz w:val="28"/>
          <w:szCs w:val="28"/>
          <w:lang w:val="vi-VN" w:eastAsia="vi-VN"/>
        </w:rPr>
      </w:pPr>
      <w:r w:rsidRPr="00346BCA">
        <w:rPr>
          <w:b/>
          <w:bCs/>
          <w:i/>
          <w:iCs/>
          <w:caps/>
          <w:sz w:val="28"/>
          <w:szCs w:val="28"/>
          <w:lang w:val="vi-VN" w:eastAsia="vi-VN"/>
        </w:rPr>
        <w:t>(TIẾT 2)</w:t>
      </w:r>
    </w:p>
    <w:p w:rsidR="00766364" w:rsidRPr="00346BCA" w:rsidRDefault="00766364" w:rsidP="00766364">
      <w:pPr>
        <w:spacing w:line="288" w:lineRule="auto"/>
        <w:ind w:firstLine="360"/>
        <w:rPr>
          <w:b/>
          <w:bCs/>
          <w:sz w:val="28"/>
          <w:szCs w:val="28"/>
          <w:u w:val="single"/>
        </w:rPr>
      </w:pPr>
      <w:r w:rsidRPr="00346BCA">
        <w:rPr>
          <w:b/>
          <w:bCs/>
          <w:sz w:val="28"/>
          <w:szCs w:val="28"/>
          <w:u w:val="single"/>
        </w:rPr>
        <w:t>I. YÊU CẦU CẦN ĐẠT:</w:t>
      </w:r>
    </w:p>
    <w:p w:rsidR="00766364" w:rsidRPr="00346BCA" w:rsidRDefault="00766364" w:rsidP="00766364">
      <w:pPr>
        <w:shd w:val="clear" w:color="auto" w:fill="FFFFFF"/>
        <w:ind w:left="360"/>
        <w:rPr>
          <w:color w:val="000000"/>
          <w:sz w:val="28"/>
          <w:szCs w:val="28"/>
        </w:rPr>
      </w:pPr>
      <w:r w:rsidRPr="00346BCA">
        <w:rPr>
          <w:b/>
          <w:bCs/>
          <w:color w:val="000000"/>
          <w:sz w:val="28"/>
          <w:szCs w:val="28"/>
        </w:rPr>
        <w:t>1.</w:t>
      </w:r>
      <w:r w:rsidR="00492785" w:rsidRPr="00346BCA">
        <w:rPr>
          <w:b/>
          <w:bCs/>
          <w:color w:val="000000"/>
          <w:sz w:val="28"/>
          <w:szCs w:val="28"/>
        </w:rPr>
        <w:t xml:space="preserve"> Năng lực  dặc thù</w:t>
      </w:r>
      <w:r w:rsidRPr="00346BCA">
        <w:rPr>
          <w:b/>
          <w:bCs/>
          <w:color w:val="000000"/>
          <w:sz w:val="28"/>
          <w:szCs w:val="28"/>
        </w:rPr>
        <w:t xml:space="preserve"> : </w:t>
      </w:r>
      <w:r w:rsidRPr="00346BCA">
        <w:rPr>
          <w:color w:val="000000"/>
          <w:sz w:val="28"/>
          <w:szCs w:val="28"/>
        </w:rPr>
        <w:t>Sau bài học này, HS sẽ:</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eastAsia="vi-VN"/>
        </w:rPr>
        <w:t xml:space="preserve">    </w:t>
      </w:r>
      <w:r w:rsidR="00766364" w:rsidRPr="00346BCA">
        <w:rPr>
          <w:color w:val="000000"/>
          <w:sz w:val="28"/>
          <w:szCs w:val="28"/>
          <w:lang w:val="vi-VN" w:eastAsia="vi-VN"/>
        </w:rPr>
        <w:t>- Thực hiện được phép nhân với số có một chữ số, phép chia cho số có một chữ số trong phạm vi 100, 1 000.</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Thực hiện được phép nhân, phép chia nhẩm.</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Tìm được thành phần chưa biết trong phép nhân, chia.</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Xác định được ;  của một nhóm đồ vật.</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Giải được bài toán có nội dung thực tế liên quan đến phép nhân, phép chia trong phạm vi 100; 1 000.</w:t>
      </w:r>
    </w:p>
    <w:p w:rsidR="00766364" w:rsidRPr="00346BCA" w:rsidRDefault="00492785" w:rsidP="00492785">
      <w:pPr>
        <w:shd w:val="clear" w:color="auto" w:fill="FFFFFF"/>
        <w:rPr>
          <w:color w:val="000000"/>
          <w:sz w:val="28"/>
          <w:szCs w:val="28"/>
          <w:lang w:val="en-US" w:eastAsia="vi-VN"/>
        </w:rPr>
      </w:pPr>
      <w:r w:rsidRPr="00346BCA">
        <w:rPr>
          <w:b/>
          <w:bCs/>
          <w:color w:val="000000"/>
          <w:sz w:val="28"/>
          <w:szCs w:val="28"/>
          <w:lang w:val="vi-VN"/>
        </w:rPr>
        <w:t>2.</w:t>
      </w:r>
      <w:r w:rsidRPr="00346BCA">
        <w:rPr>
          <w:b/>
          <w:bCs/>
          <w:i/>
          <w:iCs/>
          <w:color w:val="000000"/>
          <w:sz w:val="28"/>
          <w:szCs w:val="28"/>
          <w:lang w:val="vi-VN" w:eastAsia="vi-VN"/>
        </w:rPr>
        <w:t xml:space="preserve">  Năng lực chung:</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Năng lực giao tiếp, hợp tác: Trao đổi, thảo luận với giáo viên và bạn bè để thực hiện các nhiệm vụ học tập.</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Năng lực giải quyết vấn đề và sáng tạo: Sử dụng các kiến thức đã học ứng dụng vào thực tế, tìm tòi, phát hiện giải quyết các nhiệm vụ trong cuộc sống.</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Qua thực hành, luyện tập sẽ phát triển năng lực tư duy và lập luận toán học, năng lực giao tiếp và hợp tác.</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Qua giải bài toán thực tế liên quan đến phép nhân, phép chia sẽ phát triển năng lực giải quyết vấn đề.</w:t>
      </w:r>
    </w:p>
    <w:p w:rsidR="00766364" w:rsidRPr="00346BCA" w:rsidRDefault="00783FD0" w:rsidP="00783FD0">
      <w:pPr>
        <w:shd w:val="clear" w:color="auto" w:fill="FFFFFF"/>
        <w:rPr>
          <w:color w:val="000000"/>
          <w:sz w:val="28"/>
          <w:szCs w:val="28"/>
          <w:lang w:val="vi-VN"/>
        </w:rPr>
      </w:pPr>
      <w:r w:rsidRPr="00346BCA">
        <w:rPr>
          <w:b/>
          <w:bCs/>
          <w:color w:val="000000"/>
          <w:sz w:val="28"/>
          <w:szCs w:val="28"/>
          <w:lang w:val="vi-VN"/>
        </w:rPr>
        <w:t xml:space="preserve">    </w:t>
      </w:r>
      <w:r w:rsidR="00766364" w:rsidRPr="00346BCA">
        <w:rPr>
          <w:b/>
          <w:bCs/>
          <w:color w:val="000000"/>
          <w:sz w:val="28"/>
          <w:szCs w:val="28"/>
          <w:lang w:val="vi-VN"/>
        </w:rPr>
        <w:t>3.Phẩm chất</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lastRenderedPageBreak/>
        <w:t xml:space="preserve">    </w:t>
      </w:r>
      <w:r w:rsidR="00766364" w:rsidRPr="00346BCA">
        <w:rPr>
          <w:color w:val="000000"/>
          <w:sz w:val="28"/>
          <w:szCs w:val="28"/>
          <w:lang w:val="vi-VN" w:eastAsia="vi-VN"/>
        </w:rPr>
        <w:t>- Chăm chỉ: Chăm học, ham học, có tinh thần tự học; chịu khó đọc sách giáo khoa, tài liệu và thực hiện các nhiệm vụ cá nhân.</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Trung thực: trung thực trong thực hiện giải bài tập, thực hiện nhiệm vụ, ghi chép và rút ra kết luận.</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Yêu thích môn học, sáng tạo, có niềm hứng thú, say mê các con số để giải quyết bài toán.</w:t>
      </w:r>
    </w:p>
    <w:p w:rsidR="00766364" w:rsidRPr="00346BCA" w:rsidRDefault="00783FD0" w:rsidP="00766364">
      <w:pPr>
        <w:shd w:val="clear" w:color="auto" w:fill="FFFFFF"/>
        <w:rPr>
          <w:color w:val="000000"/>
          <w:sz w:val="28"/>
          <w:szCs w:val="28"/>
          <w:lang w:val="vi-VN" w:eastAsia="vi-VN"/>
        </w:rPr>
      </w:pPr>
      <w:r w:rsidRPr="00346BCA">
        <w:rPr>
          <w:color w:val="000000"/>
          <w:sz w:val="28"/>
          <w:szCs w:val="28"/>
          <w:lang w:val="vi-VN" w:eastAsia="vi-VN"/>
        </w:rPr>
        <w:t xml:space="preserve">    </w:t>
      </w:r>
      <w:r w:rsidR="00766364" w:rsidRPr="00346BCA">
        <w:rPr>
          <w:color w:val="000000"/>
          <w:sz w:val="28"/>
          <w:szCs w:val="28"/>
          <w:lang w:val="vi-VN" w:eastAsia="vi-VN"/>
        </w:rPr>
        <w:t>- Rèn luyện tính cẩn thận, chính xác, phát huy ý thức chủ động, trách nhiệm và bồi dưỡng sự tự tin, hứng thú trong việc học.</w:t>
      </w:r>
    </w:p>
    <w:p w:rsidR="00766364" w:rsidRPr="00346BCA" w:rsidRDefault="00766364" w:rsidP="00766364">
      <w:pPr>
        <w:spacing w:line="288" w:lineRule="auto"/>
        <w:ind w:firstLine="360"/>
        <w:jc w:val="both"/>
        <w:rPr>
          <w:b/>
          <w:sz w:val="28"/>
          <w:szCs w:val="28"/>
          <w:lang w:val="vi-VN"/>
        </w:rPr>
      </w:pPr>
      <w:r w:rsidRPr="00346BCA">
        <w:rPr>
          <w:b/>
          <w:sz w:val="28"/>
          <w:szCs w:val="28"/>
          <w:lang w:val="vi-VN"/>
        </w:rPr>
        <w:t xml:space="preserve">II. ĐỒ DÙNG DẠY HỌC </w:t>
      </w:r>
    </w:p>
    <w:p w:rsidR="00766364" w:rsidRPr="00346BCA" w:rsidRDefault="00766364" w:rsidP="00766364">
      <w:pPr>
        <w:spacing w:line="288" w:lineRule="auto"/>
        <w:ind w:firstLine="360"/>
        <w:jc w:val="both"/>
        <w:rPr>
          <w:sz w:val="28"/>
          <w:szCs w:val="28"/>
          <w:lang w:val="vi-VN"/>
        </w:rPr>
      </w:pPr>
      <w:r w:rsidRPr="00346BCA">
        <w:rPr>
          <w:sz w:val="28"/>
          <w:szCs w:val="28"/>
          <w:lang w:val="vi-VN"/>
        </w:rPr>
        <w:t>- Kế hoạch bài dạy, bài giảng Power point.</w:t>
      </w:r>
    </w:p>
    <w:p w:rsidR="00766364" w:rsidRPr="00346BCA" w:rsidRDefault="00766364" w:rsidP="00766364">
      <w:pPr>
        <w:spacing w:line="288" w:lineRule="auto"/>
        <w:ind w:firstLine="360"/>
        <w:jc w:val="both"/>
        <w:rPr>
          <w:sz w:val="28"/>
          <w:szCs w:val="28"/>
          <w:lang w:val="vi-VN"/>
        </w:rPr>
      </w:pPr>
      <w:r w:rsidRPr="00346BCA">
        <w:rPr>
          <w:sz w:val="28"/>
          <w:szCs w:val="28"/>
          <w:lang w:val="vi-VN"/>
        </w:rPr>
        <w:t>- SGK và các thiết bị, học liệu phục vụ cho tiết dạy.</w:t>
      </w:r>
    </w:p>
    <w:p w:rsidR="00766364" w:rsidRPr="00346BCA" w:rsidRDefault="00766364" w:rsidP="00766364">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66364" w:rsidRPr="00346BCA" w:rsidTr="004F70BC">
        <w:tc>
          <w:tcPr>
            <w:tcW w:w="5862" w:type="dxa"/>
            <w:tcBorders>
              <w:bottom w:val="dashed" w:sz="4" w:space="0" w:color="auto"/>
            </w:tcBorders>
          </w:tcPr>
          <w:p w:rsidR="00766364" w:rsidRPr="00346BCA" w:rsidRDefault="00766364" w:rsidP="004F70BC">
            <w:pPr>
              <w:spacing w:line="288" w:lineRule="auto"/>
              <w:jc w:val="center"/>
              <w:rPr>
                <w:b/>
                <w:sz w:val="28"/>
                <w:szCs w:val="28"/>
              </w:rPr>
            </w:pPr>
            <w:r w:rsidRPr="00346BCA">
              <w:rPr>
                <w:b/>
                <w:sz w:val="28"/>
                <w:szCs w:val="28"/>
              </w:rPr>
              <w:t>Hoạt động của giáo viên</w:t>
            </w:r>
          </w:p>
        </w:tc>
        <w:tc>
          <w:tcPr>
            <w:tcW w:w="3876" w:type="dxa"/>
            <w:tcBorders>
              <w:bottom w:val="dashed" w:sz="4" w:space="0" w:color="auto"/>
            </w:tcBorders>
          </w:tcPr>
          <w:p w:rsidR="00766364" w:rsidRPr="00346BCA" w:rsidRDefault="00766364" w:rsidP="004F70BC">
            <w:pPr>
              <w:spacing w:line="288" w:lineRule="auto"/>
              <w:jc w:val="center"/>
              <w:rPr>
                <w:b/>
                <w:sz w:val="28"/>
                <w:szCs w:val="28"/>
              </w:rPr>
            </w:pPr>
            <w:r w:rsidRPr="00346BCA">
              <w:rPr>
                <w:b/>
                <w:sz w:val="28"/>
                <w:szCs w:val="28"/>
              </w:rPr>
              <w:t>Hoạt động của học sinh</w:t>
            </w:r>
          </w:p>
        </w:tc>
      </w:tr>
      <w:tr w:rsidR="00766364" w:rsidRPr="00346BCA" w:rsidTr="004F70BC">
        <w:tc>
          <w:tcPr>
            <w:tcW w:w="5862" w:type="dxa"/>
            <w:tcBorders>
              <w:bottom w:val="dashed" w:sz="4" w:space="0" w:color="auto"/>
            </w:tcBorders>
          </w:tcPr>
          <w:p w:rsidR="00766364" w:rsidRPr="00346BCA" w:rsidRDefault="00766364" w:rsidP="004F70BC">
            <w:pPr>
              <w:shd w:val="clear" w:color="auto" w:fill="FFFFFF"/>
              <w:rPr>
                <w:color w:val="000000"/>
                <w:sz w:val="28"/>
                <w:szCs w:val="28"/>
                <w:lang w:val="vi-VN" w:eastAsia="vi-VN"/>
              </w:rPr>
            </w:pPr>
            <w:r w:rsidRPr="00346BCA">
              <w:rPr>
                <w:b/>
                <w:bCs/>
                <w:sz w:val="28"/>
                <w:szCs w:val="28"/>
                <w:lang w:val="vi-VN" w:eastAsia="vi-VN"/>
              </w:rPr>
              <w:t> HOẠT ĐỘNG KHỞI ĐỘNG</w:t>
            </w:r>
          </w:p>
          <w:p w:rsidR="00766364" w:rsidRPr="00346BCA" w:rsidRDefault="00766364" w:rsidP="004F70BC">
            <w:pPr>
              <w:shd w:val="clear" w:color="auto" w:fill="FFFFFF"/>
              <w:rPr>
                <w:color w:val="000000"/>
                <w:sz w:val="28"/>
                <w:szCs w:val="28"/>
                <w:lang w:val="vi-VN" w:eastAsia="vi-VN"/>
              </w:rPr>
            </w:pPr>
            <w:r w:rsidRPr="00346BCA">
              <w:rPr>
                <w:b/>
                <w:bCs/>
                <w:sz w:val="28"/>
                <w:szCs w:val="28"/>
                <w:lang w:val="vi-VN" w:eastAsia="vi-VN"/>
              </w:rPr>
              <w:t>a. Mục tiêu: </w:t>
            </w:r>
            <w:r w:rsidRPr="00346BCA">
              <w:rPr>
                <w:color w:val="000000"/>
                <w:sz w:val="28"/>
                <w:szCs w:val="28"/>
                <w:lang w:val="vi-VN" w:eastAsia="vi-VN"/>
              </w:rPr>
              <w:t>Tạo tâm thế hứng thú, kích thích sự tò mò của HS trước khi vào bài học.</w:t>
            </w:r>
          </w:p>
          <w:p w:rsidR="00766364" w:rsidRPr="00346BCA" w:rsidRDefault="00766364" w:rsidP="004F70BC">
            <w:pPr>
              <w:shd w:val="clear" w:color="auto" w:fill="FFFFFF"/>
              <w:rPr>
                <w:color w:val="000000"/>
                <w:sz w:val="28"/>
                <w:szCs w:val="28"/>
                <w:lang w:val="vi-VN" w:eastAsia="vi-VN"/>
              </w:rPr>
            </w:pPr>
            <w:r w:rsidRPr="00346BCA">
              <w:rPr>
                <w:b/>
                <w:bCs/>
                <w:sz w:val="28"/>
                <w:szCs w:val="28"/>
                <w:lang w:val="vi-VN" w:eastAsia="vi-VN"/>
              </w:rPr>
              <w:t>b. Cách thức tiến hành:</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tổ chức cho HS chơi trò chơi "</w:t>
            </w:r>
            <w:r w:rsidRPr="00346BCA">
              <w:rPr>
                <w:b/>
                <w:bCs/>
                <w:sz w:val="28"/>
                <w:szCs w:val="28"/>
                <w:lang w:val="vi-VN" w:eastAsia="vi-VN"/>
              </w:rPr>
              <w:t>Hỏi nhanh, đáp gọn</w:t>
            </w:r>
            <w:r w:rsidRPr="00346BCA">
              <w:rPr>
                <w:color w:val="000000"/>
                <w:sz w:val="28"/>
                <w:szCs w:val="28"/>
                <w:lang w:val="vi-VN" w:eastAsia="vi-VN"/>
              </w:rPr>
              <w:t>".</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khen ngợi cả lớp đã tích cực tham gia trò chơi.</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dẫn dắt HS vào bài học:</w:t>
            </w:r>
            <w:r w:rsidRPr="00346BCA">
              <w:rPr>
                <w:i/>
                <w:iCs/>
                <w:color w:val="000000"/>
                <w:sz w:val="28"/>
                <w:szCs w:val="28"/>
                <w:lang w:val="vi-VN" w:eastAsia="vi-VN"/>
              </w:rPr>
              <w:t> </w:t>
            </w:r>
            <w:r w:rsidRPr="00346BCA">
              <w:rPr>
                <w:b/>
                <w:bCs/>
                <w:i/>
                <w:iCs/>
                <w:sz w:val="28"/>
                <w:szCs w:val="28"/>
                <w:lang w:val="vi-VN" w:eastAsia="vi-VN"/>
              </w:rPr>
              <w:t>Bài 41: Ôn tập phép nhân, phép chia trong phạm vi 100, 1000.</w:t>
            </w:r>
          </w:p>
          <w:p w:rsidR="00766364" w:rsidRPr="00346BCA" w:rsidRDefault="00766364" w:rsidP="004F70BC">
            <w:pPr>
              <w:shd w:val="clear" w:color="auto" w:fill="FFFFFF"/>
              <w:rPr>
                <w:color w:val="000000"/>
                <w:sz w:val="28"/>
                <w:szCs w:val="28"/>
                <w:lang w:val="vi-VN" w:eastAsia="vi-VN"/>
              </w:rPr>
            </w:pPr>
            <w:r w:rsidRPr="00346BCA">
              <w:rPr>
                <w:b/>
                <w:bCs/>
                <w:sz w:val="28"/>
                <w:szCs w:val="28"/>
                <w:lang w:val="vi-VN" w:eastAsia="vi-VN"/>
              </w:rPr>
              <w:t>B. HOẠT ĐỘNG LUYỆN TẬP</w:t>
            </w:r>
          </w:p>
          <w:p w:rsidR="00766364" w:rsidRPr="00346BCA" w:rsidRDefault="00766364" w:rsidP="004F70BC">
            <w:pPr>
              <w:shd w:val="clear" w:color="auto" w:fill="FFFFFF"/>
              <w:rPr>
                <w:color w:val="000000"/>
                <w:sz w:val="28"/>
                <w:szCs w:val="28"/>
                <w:lang w:val="vi-VN" w:eastAsia="vi-VN"/>
              </w:rPr>
            </w:pPr>
            <w:r w:rsidRPr="00346BCA">
              <w:rPr>
                <w:b/>
                <w:bCs/>
                <w:sz w:val="28"/>
                <w:szCs w:val="28"/>
                <w:lang w:val="vi-VN" w:eastAsia="vi-VN"/>
              </w:rPr>
              <w:t>a. Mục tiêu: </w:t>
            </w:r>
            <w:r w:rsidRPr="00346BCA">
              <w:rPr>
                <w:color w:val="000000"/>
                <w:sz w:val="28"/>
                <w:szCs w:val="28"/>
                <w:lang w:val="vi-VN" w:eastAsia="vi-VN"/>
              </w:rPr>
              <w:t>HS thực hiện được phép nhân, phép chia nhẩm trong phạm vi 100; thực hiện được phép nhân, phép chia số có hai chữ số với (cho) số có một chữ số; giải được bài toán thực tế liên quan đến phép nhân số có hai chữ số với số có một chữ số và phép chia có dư.</w:t>
            </w:r>
          </w:p>
          <w:p w:rsidR="00766364" w:rsidRPr="00346BCA" w:rsidRDefault="00766364" w:rsidP="004F70BC">
            <w:pPr>
              <w:shd w:val="clear" w:color="auto" w:fill="FFFFFF"/>
              <w:rPr>
                <w:color w:val="000000"/>
                <w:sz w:val="28"/>
                <w:szCs w:val="28"/>
                <w:lang w:val="vi-VN" w:eastAsia="vi-VN"/>
              </w:rPr>
            </w:pPr>
            <w:r w:rsidRPr="00346BCA">
              <w:rPr>
                <w:b/>
                <w:bCs/>
                <w:sz w:val="28"/>
                <w:szCs w:val="28"/>
                <w:lang w:val="vi-VN" w:eastAsia="vi-VN"/>
              </w:rPr>
              <w:t>b. Cách thức tiến hành:</w:t>
            </w:r>
          </w:p>
          <w:p w:rsidR="00766364" w:rsidRPr="00346BCA" w:rsidRDefault="00766364" w:rsidP="004F70BC">
            <w:pPr>
              <w:shd w:val="clear" w:color="auto" w:fill="FFFFFF"/>
              <w:rPr>
                <w:color w:val="000000"/>
                <w:sz w:val="28"/>
                <w:szCs w:val="28"/>
                <w:lang w:val="vi-VN" w:eastAsia="vi-VN"/>
              </w:rPr>
            </w:pPr>
            <w:r w:rsidRPr="00346BCA">
              <w:rPr>
                <w:b/>
                <w:bCs/>
                <w:i/>
                <w:iCs/>
                <w:color w:val="000000"/>
                <w:sz w:val="28"/>
                <w:szCs w:val="28"/>
                <w:u w:val="single"/>
                <w:lang w:val="vi-VN" w:eastAsia="vi-VN"/>
              </w:rPr>
              <w:t xml:space="preserve">Nhiệm vụ 1: </w:t>
            </w:r>
            <w:r w:rsidRPr="00346BCA">
              <w:rPr>
                <w:b/>
                <w:bCs/>
                <w:i/>
                <w:iCs/>
                <w:color w:val="000000"/>
                <w:sz w:val="28"/>
                <w:szCs w:val="28"/>
                <w:lang w:val="vi-VN" w:eastAsia="vi-VN"/>
              </w:rPr>
              <w:t>Hoàn thành BT1</w:t>
            </w:r>
          </w:p>
          <w:p w:rsidR="00766364" w:rsidRPr="00346BCA" w:rsidRDefault="00766364" w:rsidP="004F70BC">
            <w:pPr>
              <w:shd w:val="clear" w:color="auto" w:fill="FFFFFF"/>
              <w:rPr>
                <w:color w:val="000000"/>
                <w:sz w:val="28"/>
                <w:szCs w:val="28"/>
                <w:lang w:val="vi-VN" w:eastAsia="vi-VN"/>
              </w:rPr>
            </w:pPr>
            <w:r w:rsidRPr="00346BCA">
              <w:rPr>
                <w:i/>
                <w:iCs/>
                <w:color w:val="000000"/>
                <w:sz w:val="28"/>
                <w:szCs w:val="28"/>
                <w:lang w:val="vi-VN" w:eastAsia="vi-VN"/>
              </w:rPr>
              <w:t>Tính nhẩm</w:t>
            </w:r>
          </w:p>
          <w:p w:rsidR="00766364" w:rsidRPr="00346BCA" w:rsidRDefault="00766364" w:rsidP="004F70BC">
            <w:pPr>
              <w:shd w:val="clear" w:color="auto" w:fill="FFFFFF"/>
              <w:rPr>
                <w:color w:val="000000"/>
                <w:sz w:val="28"/>
                <w:szCs w:val="28"/>
                <w:lang w:val="vi-VN" w:eastAsia="vi-VN"/>
              </w:rPr>
            </w:pPr>
            <w:r w:rsidRPr="00346BCA">
              <w:rPr>
                <w:i/>
                <w:iCs/>
                <w:color w:val="000000"/>
                <w:sz w:val="28"/>
                <w:szCs w:val="28"/>
                <w:lang w:val="vi-VN" w:eastAsia="vi-VN"/>
              </w:rPr>
              <w:t>a) 300 × 3       400× 2        200 × 4        500 × 2</w:t>
            </w:r>
          </w:p>
          <w:p w:rsidR="00766364" w:rsidRPr="00346BCA" w:rsidRDefault="00766364" w:rsidP="004F70BC">
            <w:pPr>
              <w:shd w:val="clear" w:color="auto" w:fill="FFFFFF"/>
              <w:rPr>
                <w:color w:val="000000"/>
                <w:sz w:val="28"/>
                <w:szCs w:val="28"/>
                <w:lang w:val="vi-VN" w:eastAsia="vi-VN"/>
              </w:rPr>
            </w:pPr>
            <w:r w:rsidRPr="00346BCA">
              <w:rPr>
                <w:i/>
                <w:iCs/>
                <w:color w:val="000000"/>
                <w:sz w:val="28"/>
                <w:szCs w:val="28"/>
                <w:lang w:val="vi-VN" w:eastAsia="vi-VN"/>
              </w:rPr>
              <w:t>b) 800 : 4       700 : 7         600 : 3         400 : 5</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gọi HS nêu yêu cầu của bài rồi làm bài cá nhân.</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hướng dẫn HS cách tính nhẩm, chẳng hạn 300× 3 nhẩm như sau: 3 trăm nhân 3 bằng 9 trăm. Vậy 300 × 3 = 900.</w:t>
            </w:r>
          </w:p>
          <w:p w:rsidR="00783FD0" w:rsidRPr="00346BCA" w:rsidRDefault="00783FD0" w:rsidP="004F70BC">
            <w:pPr>
              <w:shd w:val="clear" w:color="auto" w:fill="FFFFFF"/>
              <w:rPr>
                <w:color w:val="000000"/>
                <w:sz w:val="28"/>
                <w:szCs w:val="28"/>
                <w:lang w:val="vi-VN" w:eastAsia="vi-VN"/>
              </w:rPr>
            </w:pPr>
          </w:p>
          <w:p w:rsidR="00783FD0" w:rsidRPr="00346BCA" w:rsidRDefault="00783FD0" w:rsidP="004F70BC">
            <w:pPr>
              <w:shd w:val="clear" w:color="auto" w:fill="FFFFFF"/>
              <w:rPr>
                <w:color w:val="000000"/>
                <w:sz w:val="28"/>
                <w:szCs w:val="28"/>
                <w:lang w:val="vi-VN" w:eastAsia="vi-VN"/>
              </w:rPr>
            </w:pPr>
          </w:p>
          <w:p w:rsidR="00783FD0" w:rsidRPr="00346BCA" w:rsidRDefault="00783FD0" w:rsidP="004F70BC">
            <w:pPr>
              <w:shd w:val="clear" w:color="auto" w:fill="FFFFFF"/>
              <w:rPr>
                <w:color w:val="000000"/>
                <w:sz w:val="28"/>
                <w:szCs w:val="28"/>
                <w:lang w:val="vi-VN" w:eastAsia="vi-VN"/>
              </w:rPr>
            </w:pPr>
          </w:p>
          <w:p w:rsidR="00783FD0" w:rsidRPr="00346BCA" w:rsidRDefault="00783FD0" w:rsidP="004F70BC">
            <w:pPr>
              <w:shd w:val="clear" w:color="auto" w:fill="FFFFFF"/>
              <w:rPr>
                <w:color w:val="000000"/>
                <w:sz w:val="28"/>
                <w:szCs w:val="28"/>
                <w:lang w:val="vi-VN" w:eastAsia="vi-VN"/>
              </w:rPr>
            </w:pPr>
          </w:p>
          <w:p w:rsidR="00783FD0" w:rsidRPr="00346BCA" w:rsidRDefault="00783FD0" w:rsidP="004F70BC">
            <w:pPr>
              <w:shd w:val="clear" w:color="auto" w:fill="FFFFFF"/>
              <w:rPr>
                <w:color w:val="000000"/>
                <w:sz w:val="28"/>
                <w:szCs w:val="28"/>
                <w:lang w:val="vi-VN" w:eastAsia="vi-VN"/>
              </w:rPr>
            </w:pPr>
          </w:p>
          <w:p w:rsidR="00783FD0" w:rsidRPr="00346BCA" w:rsidRDefault="00783FD0" w:rsidP="004F70BC">
            <w:pPr>
              <w:shd w:val="clear" w:color="auto" w:fill="FFFFFF"/>
              <w:rPr>
                <w:color w:val="000000"/>
                <w:sz w:val="28"/>
                <w:szCs w:val="28"/>
                <w:lang w:val="vi-VN" w:eastAsia="vi-VN"/>
              </w:rPr>
            </w:pPr>
          </w:p>
          <w:p w:rsidR="00783FD0" w:rsidRPr="00346BCA" w:rsidRDefault="00783FD0" w:rsidP="004F70BC">
            <w:pPr>
              <w:shd w:val="clear" w:color="auto" w:fill="FFFFFF"/>
              <w:rPr>
                <w:color w:val="000000"/>
                <w:sz w:val="28"/>
                <w:szCs w:val="28"/>
                <w:lang w:val="vi-VN" w:eastAsia="vi-VN"/>
              </w:rPr>
            </w:pP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mời 2 HS đứng lên đọc kết quả.</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nhận xét, chữa bài.</w:t>
            </w:r>
          </w:p>
          <w:p w:rsidR="00766364" w:rsidRPr="00346BCA" w:rsidRDefault="00766364" w:rsidP="004F70BC">
            <w:pPr>
              <w:shd w:val="clear" w:color="auto" w:fill="FFFFFF"/>
              <w:rPr>
                <w:color w:val="000000"/>
                <w:sz w:val="28"/>
                <w:szCs w:val="28"/>
                <w:lang w:val="vi-VN" w:eastAsia="vi-VN"/>
              </w:rPr>
            </w:pPr>
            <w:r w:rsidRPr="00346BCA">
              <w:rPr>
                <w:b/>
                <w:bCs/>
                <w:i/>
                <w:iCs/>
                <w:color w:val="000000"/>
                <w:sz w:val="28"/>
                <w:szCs w:val="28"/>
                <w:u w:val="single"/>
                <w:lang w:val="vi-VN" w:eastAsia="vi-VN"/>
              </w:rPr>
              <w:t xml:space="preserve">Nhiệm vụ 2: </w:t>
            </w:r>
            <w:r w:rsidRPr="00346BCA">
              <w:rPr>
                <w:b/>
                <w:bCs/>
                <w:i/>
                <w:iCs/>
                <w:color w:val="000000"/>
                <w:sz w:val="28"/>
                <w:szCs w:val="28"/>
                <w:lang w:val="vi-VN" w:eastAsia="vi-VN"/>
              </w:rPr>
              <w:t>Hoàn thành BT2</w:t>
            </w:r>
          </w:p>
          <w:p w:rsidR="00766364" w:rsidRPr="00346BCA" w:rsidRDefault="00766364" w:rsidP="004F70BC">
            <w:pPr>
              <w:shd w:val="clear" w:color="auto" w:fill="FFFFFF"/>
              <w:rPr>
                <w:color w:val="000000"/>
                <w:sz w:val="28"/>
                <w:szCs w:val="28"/>
                <w:lang w:val="vi-VN" w:eastAsia="vi-VN"/>
              </w:rPr>
            </w:pPr>
            <w:r w:rsidRPr="00346BCA">
              <w:rPr>
                <w:i/>
                <w:iCs/>
                <w:color w:val="000000"/>
                <w:sz w:val="28"/>
                <w:szCs w:val="28"/>
                <w:lang w:val="vi-VN" w:eastAsia="vi-VN"/>
              </w:rPr>
              <w:t>Đặt tính rồi tính.</w:t>
            </w:r>
          </w:p>
          <w:p w:rsidR="00766364" w:rsidRPr="00346BCA" w:rsidRDefault="00766364" w:rsidP="004F70BC">
            <w:pPr>
              <w:shd w:val="clear" w:color="auto" w:fill="FFFFFF"/>
              <w:rPr>
                <w:color w:val="000000"/>
                <w:sz w:val="28"/>
                <w:szCs w:val="28"/>
                <w:lang w:val="vi-VN" w:eastAsia="vi-VN"/>
              </w:rPr>
            </w:pPr>
            <w:r w:rsidRPr="00346BCA">
              <w:rPr>
                <w:i/>
                <w:iCs/>
                <w:color w:val="000000"/>
                <w:sz w:val="28"/>
                <w:szCs w:val="28"/>
                <w:lang w:val="vi-VN" w:eastAsia="vi-VN"/>
              </w:rPr>
              <w:t>a) 423 × 2             107 × 9                91× 8</w:t>
            </w:r>
          </w:p>
          <w:p w:rsidR="00766364" w:rsidRPr="00346BCA" w:rsidRDefault="00766364" w:rsidP="004F70BC">
            <w:pPr>
              <w:shd w:val="clear" w:color="auto" w:fill="FFFFFF"/>
              <w:rPr>
                <w:color w:val="000000"/>
                <w:sz w:val="28"/>
                <w:szCs w:val="28"/>
                <w:lang w:val="vi-VN" w:eastAsia="vi-VN"/>
              </w:rPr>
            </w:pPr>
            <w:r w:rsidRPr="00346BCA">
              <w:rPr>
                <w:i/>
                <w:iCs/>
                <w:color w:val="000000"/>
                <w:sz w:val="28"/>
                <w:szCs w:val="28"/>
                <w:lang w:val="vi-VN" w:eastAsia="vi-VN"/>
              </w:rPr>
              <w:t>b) 848 : 4              740 : 5                 569 : 9</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lưu ý HS đặt tính cho đúng.</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Sau khi HS làm xong, GV có thể cho HS đổi vở, kiểm tra, chữa bài cho nhau.</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766364" w:rsidRPr="00346BCA" w:rsidRDefault="00766364" w:rsidP="004F70BC">
            <w:pPr>
              <w:shd w:val="clear" w:color="auto" w:fill="FFFFFF"/>
              <w:rPr>
                <w:color w:val="000000"/>
                <w:sz w:val="28"/>
                <w:szCs w:val="28"/>
                <w:lang w:val="en-US" w:eastAsia="vi-VN"/>
              </w:rPr>
            </w:pPr>
            <w:r w:rsidRPr="00346BCA">
              <w:rPr>
                <w:b/>
                <w:bCs/>
                <w:i/>
                <w:iCs/>
                <w:color w:val="000000"/>
                <w:sz w:val="28"/>
                <w:szCs w:val="28"/>
                <w:u w:val="single"/>
                <w:lang w:val="vi-VN" w:eastAsia="vi-VN"/>
              </w:rPr>
              <w:t xml:space="preserve">Nhiệm vụ </w:t>
            </w:r>
            <w:r w:rsidRPr="00346BCA">
              <w:rPr>
                <w:b/>
                <w:bCs/>
                <w:i/>
                <w:iCs/>
                <w:color w:val="000000"/>
                <w:sz w:val="28"/>
                <w:szCs w:val="28"/>
                <w:u w:val="single"/>
                <w:lang w:val="en-US" w:eastAsia="vi-VN"/>
              </w:rPr>
              <w:t>3</w:t>
            </w:r>
            <w:r w:rsidRPr="00346BCA">
              <w:rPr>
                <w:b/>
                <w:bCs/>
                <w:i/>
                <w:iCs/>
                <w:color w:val="000000"/>
                <w:sz w:val="28"/>
                <w:szCs w:val="28"/>
                <w:u w:val="single"/>
                <w:lang w:val="vi-VN" w:eastAsia="vi-VN"/>
              </w:rPr>
              <w:t xml:space="preserve">: </w:t>
            </w:r>
            <w:r w:rsidRPr="00346BCA">
              <w:rPr>
                <w:b/>
                <w:bCs/>
                <w:i/>
                <w:iCs/>
                <w:color w:val="000000"/>
                <w:sz w:val="28"/>
                <w:szCs w:val="28"/>
                <w:lang w:val="vi-VN" w:eastAsia="vi-VN"/>
              </w:rPr>
              <w:t>Hoàn thành BT</w:t>
            </w:r>
            <w:r w:rsidRPr="00346BCA">
              <w:rPr>
                <w:b/>
                <w:bCs/>
                <w:i/>
                <w:iCs/>
                <w:color w:val="000000"/>
                <w:sz w:val="28"/>
                <w:szCs w:val="28"/>
                <w:lang w:val="en-US" w:eastAsia="vi-VN"/>
              </w:rPr>
              <w:t>3</w:t>
            </w:r>
          </w:p>
          <w:p w:rsidR="00766364" w:rsidRPr="00346BCA" w:rsidRDefault="00766364" w:rsidP="004F70BC">
            <w:pPr>
              <w:shd w:val="clear" w:color="auto" w:fill="FFFFFF"/>
              <w:rPr>
                <w:color w:val="000000"/>
                <w:sz w:val="28"/>
                <w:szCs w:val="28"/>
                <w:lang w:val="en-US" w:eastAsia="vi-VN"/>
              </w:rPr>
            </w:pPr>
            <w:r w:rsidRPr="00346BCA">
              <w:rPr>
                <w:i/>
                <w:iCs/>
                <w:color w:val="000000"/>
                <w:sz w:val="28"/>
                <w:szCs w:val="28"/>
                <w:lang w:val="en-US" w:eastAsia="vi-VN"/>
              </w:rPr>
              <w:t>Đ, S</w:t>
            </w:r>
          </w:p>
          <w:p w:rsidR="00766364" w:rsidRPr="00346BCA" w:rsidRDefault="00766364" w:rsidP="004F70BC">
            <w:pPr>
              <w:shd w:val="clear" w:color="auto" w:fill="FFFFFF"/>
              <w:rPr>
                <w:color w:val="000000"/>
                <w:sz w:val="28"/>
                <w:szCs w:val="28"/>
                <w:lang w:val="en-US" w:eastAsia="vi-VN"/>
              </w:rPr>
            </w:pPr>
            <w:r w:rsidRPr="00346BCA">
              <w:rPr>
                <w:color w:val="000000"/>
                <w:sz w:val="28"/>
                <w:szCs w:val="28"/>
                <w:lang w:val="vi-VN" w:eastAsia="vi-VN"/>
              </w:rPr>
              <w:t>- GV yêu cầu HS đọc yêu cầu đề bài rồi làm bài cá nhân.</w:t>
            </w:r>
          </w:p>
          <w:p w:rsidR="00766364" w:rsidRPr="00346BCA" w:rsidRDefault="00766364" w:rsidP="004F70BC">
            <w:pPr>
              <w:shd w:val="clear" w:color="auto" w:fill="FFFFFF"/>
              <w:rPr>
                <w:color w:val="000000"/>
                <w:sz w:val="28"/>
                <w:szCs w:val="28"/>
                <w:lang w:val="en-US" w:eastAsia="vi-VN"/>
              </w:rPr>
            </w:pPr>
          </w:p>
          <w:p w:rsidR="00766364" w:rsidRPr="00346BCA" w:rsidRDefault="00766364" w:rsidP="004F70BC">
            <w:pPr>
              <w:shd w:val="clear" w:color="auto" w:fill="FFFFFF"/>
              <w:rPr>
                <w:color w:val="000000"/>
                <w:sz w:val="28"/>
                <w:szCs w:val="28"/>
                <w:lang w:val="en-US" w:eastAsia="vi-VN"/>
              </w:rPr>
            </w:pP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Sau khi HS làm xong, GV có thể cho HS đổi vở, kiểm tra, chữa bài cho nhau.</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766364" w:rsidRPr="00346BCA" w:rsidRDefault="00766364" w:rsidP="004F70BC">
            <w:pPr>
              <w:shd w:val="clear" w:color="auto" w:fill="FFFFFF"/>
              <w:rPr>
                <w:color w:val="000000"/>
                <w:sz w:val="28"/>
                <w:szCs w:val="28"/>
                <w:lang w:val="vi-VN" w:eastAsia="vi-VN"/>
              </w:rPr>
            </w:pPr>
            <w:r w:rsidRPr="00346BCA">
              <w:rPr>
                <w:b/>
                <w:bCs/>
                <w:i/>
                <w:iCs/>
                <w:color w:val="000000"/>
                <w:sz w:val="28"/>
                <w:szCs w:val="28"/>
                <w:u w:val="single"/>
                <w:lang w:val="vi-VN" w:eastAsia="vi-VN"/>
              </w:rPr>
              <w:t xml:space="preserve">Nhiệm vụ 4: </w:t>
            </w:r>
            <w:r w:rsidRPr="00346BCA">
              <w:rPr>
                <w:b/>
                <w:bCs/>
                <w:i/>
                <w:iCs/>
                <w:color w:val="000000"/>
                <w:sz w:val="28"/>
                <w:szCs w:val="28"/>
                <w:lang w:val="vi-VN" w:eastAsia="vi-VN"/>
              </w:rPr>
              <w:t>Hoàn thành BT4</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766364" w:rsidRPr="00346BCA" w:rsidRDefault="00766364" w:rsidP="004F70BC">
            <w:pPr>
              <w:shd w:val="clear" w:color="auto" w:fill="FFFFFF"/>
              <w:rPr>
                <w:color w:val="000000"/>
                <w:sz w:val="28"/>
                <w:szCs w:val="28"/>
                <w:lang w:val="vi-VN" w:eastAsia="vi-VN"/>
              </w:rPr>
            </w:pPr>
          </w:p>
          <w:p w:rsidR="00766364" w:rsidRPr="00346BCA" w:rsidRDefault="00766364" w:rsidP="004F70BC">
            <w:pPr>
              <w:shd w:val="clear" w:color="auto" w:fill="FFFFFF"/>
              <w:rPr>
                <w:color w:val="000000"/>
                <w:sz w:val="28"/>
                <w:szCs w:val="28"/>
                <w:lang w:val="vi-VN" w:eastAsia="vi-VN"/>
              </w:rPr>
            </w:pPr>
          </w:p>
          <w:p w:rsidR="00766364" w:rsidRPr="00346BCA" w:rsidRDefault="00766364" w:rsidP="004F70BC">
            <w:pPr>
              <w:shd w:val="clear" w:color="auto" w:fill="FFFFFF"/>
              <w:rPr>
                <w:color w:val="000000"/>
                <w:sz w:val="28"/>
                <w:szCs w:val="28"/>
                <w:lang w:val="vi-VN" w:eastAsia="vi-VN"/>
              </w:rPr>
            </w:pP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Sau khi HS làm xong, GV có thể cho HS đổi vở, kiểm tra, chữa bài cho nhau.</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766364" w:rsidRPr="00346BCA" w:rsidRDefault="00766364" w:rsidP="004F70BC">
            <w:pPr>
              <w:shd w:val="clear" w:color="auto" w:fill="FFFFFF"/>
              <w:rPr>
                <w:color w:val="000000"/>
                <w:sz w:val="28"/>
                <w:szCs w:val="28"/>
                <w:lang w:val="vi-VN" w:eastAsia="vi-VN"/>
              </w:rPr>
            </w:pPr>
          </w:p>
          <w:p w:rsidR="00766364" w:rsidRPr="00346BCA" w:rsidRDefault="00766364" w:rsidP="004F70BC">
            <w:pPr>
              <w:shd w:val="clear" w:color="auto" w:fill="FFFFFF"/>
              <w:rPr>
                <w:color w:val="000000"/>
                <w:sz w:val="28"/>
                <w:szCs w:val="28"/>
                <w:lang w:val="vi-VN" w:eastAsia="vi-VN"/>
              </w:rPr>
            </w:pPr>
            <w:r w:rsidRPr="00346BCA">
              <w:rPr>
                <w:b/>
                <w:bCs/>
                <w:i/>
                <w:iCs/>
                <w:color w:val="000000"/>
                <w:sz w:val="28"/>
                <w:szCs w:val="28"/>
                <w:u w:val="single"/>
                <w:lang w:val="vi-VN" w:eastAsia="vi-VN"/>
              </w:rPr>
              <w:t xml:space="preserve">Nhiệm vụ 5: </w:t>
            </w:r>
            <w:r w:rsidRPr="00346BCA">
              <w:rPr>
                <w:b/>
                <w:bCs/>
                <w:i/>
                <w:iCs/>
                <w:color w:val="000000"/>
                <w:sz w:val="28"/>
                <w:szCs w:val="28"/>
                <w:lang w:val="vi-VN" w:eastAsia="vi-VN"/>
              </w:rPr>
              <w:t>Hoàn thành BT5</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Tìm số thích hợp</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766364" w:rsidRPr="00346BCA" w:rsidRDefault="00766364" w:rsidP="004F70BC">
            <w:pPr>
              <w:spacing w:line="288" w:lineRule="auto"/>
              <w:jc w:val="both"/>
              <w:outlineLvl w:val="0"/>
              <w:rPr>
                <w:bCs/>
                <w:sz w:val="28"/>
                <w:szCs w:val="28"/>
                <w:lang w:val="vi-VN"/>
              </w:rPr>
            </w:pPr>
          </w:p>
        </w:tc>
        <w:tc>
          <w:tcPr>
            <w:tcW w:w="3876" w:type="dxa"/>
            <w:tcBorders>
              <w:bottom w:val="dashed" w:sz="4" w:space="0" w:color="auto"/>
            </w:tcBorders>
          </w:tcPr>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66364" w:rsidRPr="00346BCA" w:rsidRDefault="00766364" w:rsidP="004F70BC">
            <w:pPr>
              <w:spacing w:line="288" w:lineRule="auto"/>
              <w:jc w:val="both"/>
              <w:rPr>
                <w:sz w:val="28"/>
                <w:szCs w:val="28"/>
              </w:rPr>
            </w:pPr>
            <w:r w:rsidRPr="00346BCA">
              <w:rPr>
                <w:sz w:val="28"/>
                <w:szCs w:val="28"/>
              </w:rPr>
              <w:t>- HS tham gia trò chơi</w:t>
            </w: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83FD0" w:rsidRPr="00346BCA" w:rsidRDefault="00783FD0" w:rsidP="004F70BC">
            <w:pPr>
              <w:spacing w:line="288" w:lineRule="auto"/>
              <w:jc w:val="both"/>
              <w:rPr>
                <w:sz w:val="28"/>
                <w:szCs w:val="28"/>
              </w:rPr>
            </w:pPr>
          </w:p>
          <w:p w:rsidR="00766364" w:rsidRPr="00346BCA" w:rsidRDefault="00766364" w:rsidP="00783FD0">
            <w:pPr>
              <w:spacing w:line="288" w:lineRule="auto"/>
              <w:jc w:val="both"/>
              <w:rPr>
                <w:color w:val="000000"/>
                <w:sz w:val="28"/>
                <w:szCs w:val="28"/>
                <w:lang w:val="vi-VN" w:eastAsia="vi-VN"/>
              </w:rPr>
            </w:pPr>
            <w:r w:rsidRPr="00346BCA">
              <w:rPr>
                <w:color w:val="000000"/>
                <w:sz w:val="28"/>
                <w:szCs w:val="28"/>
                <w:lang w:val="vi-VN" w:eastAsia="vi-VN"/>
              </w:rPr>
              <w:t>- HS xung phong đứng dậy đọc to đề bài.</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lắng nghe GV hướng dẫn cách tính nhẩm.</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giơ tay đứng dậy đọc kết quả.</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w:t>
            </w:r>
            <w:r w:rsidRPr="00346BCA">
              <w:rPr>
                <w:i/>
                <w:iCs/>
                <w:sz w:val="28"/>
                <w:szCs w:val="28"/>
                <w:u w:val="single"/>
                <w:lang w:val="vi-VN" w:eastAsia="vi-VN"/>
              </w:rPr>
              <w:t>Kết quả</w:t>
            </w:r>
            <w:r w:rsidRPr="00346BCA">
              <w:rPr>
                <w:i/>
                <w:iCs/>
                <w:sz w:val="28"/>
                <w:szCs w:val="28"/>
                <w:lang w:val="vi-VN" w:eastAsia="vi-VN"/>
              </w:rPr>
              <w:t>:</w:t>
            </w:r>
          </w:p>
          <w:p w:rsidR="00766364" w:rsidRPr="00346BCA" w:rsidRDefault="00766364" w:rsidP="004F70BC">
            <w:pPr>
              <w:shd w:val="clear" w:color="auto" w:fill="FFFFFF"/>
              <w:rPr>
                <w:i/>
                <w:iCs/>
                <w:color w:val="000000"/>
                <w:sz w:val="28"/>
                <w:szCs w:val="28"/>
                <w:lang w:val="vi-VN" w:eastAsia="vi-VN"/>
              </w:rPr>
            </w:pPr>
            <w:r w:rsidRPr="00346BCA">
              <w:rPr>
                <w:i/>
                <w:iCs/>
                <w:color w:val="000000"/>
                <w:sz w:val="28"/>
                <w:szCs w:val="28"/>
                <w:lang w:val="vi-VN" w:eastAsia="vi-VN"/>
              </w:rPr>
              <w:t xml:space="preserve">a) 300 × 3= 900 </w:t>
            </w:r>
          </w:p>
          <w:p w:rsidR="00766364" w:rsidRPr="00346BCA" w:rsidRDefault="00766364" w:rsidP="004F70BC">
            <w:pPr>
              <w:shd w:val="clear" w:color="auto" w:fill="FFFFFF"/>
              <w:rPr>
                <w:i/>
                <w:iCs/>
                <w:color w:val="000000"/>
                <w:sz w:val="28"/>
                <w:szCs w:val="28"/>
                <w:lang w:val="vi-VN" w:eastAsia="vi-VN"/>
              </w:rPr>
            </w:pPr>
            <w:r w:rsidRPr="00346BCA">
              <w:rPr>
                <w:i/>
                <w:iCs/>
                <w:color w:val="000000"/>
                <w:sz w:val="28"/>
                <w:szCs w:val="28"/>
                <w:lang w:val="vi-VN" w:eastAsia="vi-VN"/>
              </w:rPr>
              <w:t xml:space="preserve">   400× 2 = 800       </w:t>
            </w:r>
          </w:p>
          <w:p w:rsidR="00766364" w:rsidRPr="00346BCA" w:rsidRDefault="00766364" w:rsidP="004F70BC">
            <w:pPr>
              <w:shd w:val="clear" w:color="auto" w:fill="FFFFFF"/>
              <w:rPr>
                <w:i/>
                <w:iCs/>
                <w:color w:val="000000"/>
                <w:sz w:val="28"/>
                <w:szCs w:val="28"/>
                <w:lang w:val="vi-VN" w:eastAsia="vi-VN"/>
              </w:rPr>
            </w:pPr>
            <w:r w:rsidRPr="00346BCA">
              <w:rPr>
                <w:i/>
                <w:iCs/>
                <w:color w:val="000000"/>
                <w:sz w:val="28"/>
                <w:szCs w:val="28"/>
                <w:lang w:val="vi-VN" w:eastAsia="vi-VN"/>
              </w:rPr>
              <w:t xml:space="preserve">   200 × 4= 800       </w:t>
            </w:r>
          </w:p>
          <w:p w:rsidR="00766364" w:rsidRPr="00346BCA" w:rsidRDefault="00766364" w:rsidP="004F70BC">
            <w:pPr>
              <w:shd w:val="clear" w:color="auto" w:fill="FFFFFF"/>
              <w:rPr>
                <w:i/>
                <w:iCs/>
                <w:color w:val="000000"/>
                <w:sz w:val="28"/>
                <w:szCs w:val="28"/>
                <w:lang w:val="vi-VN" w:eastAsia="vi-VN"/>
              </w:rPr>
            </w:pPr>
            <w:r w:rsidRPr="00346BCA">
              <w:rPr>
                <w:i/>
                <w:iCs/>
                <w:color w:val="000000"/>
                <w:sz w:val="28"/>
                <w:szCs w:val="28"/>
                <w:lang w:val="vi-VN" w:eastAsia="vi-VN"/>
              </w:rPr>
              <w:t xml:space="preserve">   500 × 2=1000</w:t>
            </w:r>
          </w:p>
          <w:p w:rsidR="00766364" w:rsidRPr="00346BCA" w:rsidRDefault="00766364" w:rsidP="004F70BC">
            <w:pPr>
              <w:shd w:val="clear" w:color="auto" w:fill="FFFFFF"/>
              <w:rPr>
                <w:i/>
                <w:iCs/>
                <w:color w:val="000000"/>
                <w:sz w:val="28"/>
                <w:szCs w:val="28"/>
                <w:lang w:val="vi-VN" w:eastAsia="vi-VN"/>
              </w:rPr>
            </w:pPr>
            <w:r w:rsidRPr="00346BCA">
              <w:rPr>
                <w:i/>
                <w:iCs/>
                <w:color w:val="000000"/>
                <w:sz w:val="28"/>
                <w:szCs w:val="28"/>
                <w:lang w:val="vi-VN" w:eastAsia="vi-VN"/>
              </w:rPr>
              <w:lastRenderedPageBreak/>
              <w:t>b) 800 : 4= 200   </w:t>
            </w:r>
          </w:p>
          <w:p w:rsidR="00766364" w:rsidRPr="00346BCA" w:rsidRDefault="00766364" w:rsidP="004F70BC">
            <w:pPr>
              <w:shd w:val="clear" w:color="auto" w:fill="FFFFFF"/>
              <w:rPr>
                <w:i/>
                <w:iCs/>
                <w:color w:val="000000"/>
                <w:sz w:val="28"/>
                <w:szCs w:val="28"/>
                <w:lang w:val="vi-VN" w:eastAsia="vi-VN"/>
              </w:rPr>
            </w:pPr>
            <w:r w:rsidRPr="00346BCA">
              <w:rPr>
                <w:i/>
                <w:iCs/>
                <w:color w:val="000000"/>
                <w:sz w:val="28"/>
                <w:szCs w:val="28"/>
                <w:lang w:val="vi-VN" w:eastAsia="vi-VN"/>
              </w:rPr>
              <w:t>    700 : 7= 100     </w:t>
            </w:r>
          </w:p>
          <w:p w:rsidR="00766364" w:rsidRPr="00346BCA" w:rsidRDefault="00766364" w:rsidP="004F70BC">
            <w:pPr>
              <w:shd w:val="clear" w:color="auto" w:fill="FFFFFF"/>
              <w:rPr>
                <w:i/>
                <w:iCs/>
                <w:color w:val="000000"/>
                <w:sz w:val="28"/>
                <w:szCs w:val="28"/>
                <w:lang w:val="vi-VN" w:eastAsia="vi-VN"/>
              </w:rPr>
            </w:pPr>
            <w:r w:rsidRPr="00346BCA">
              <w:rPr>
                <w:i/>
                <w:iCs/>
                <w:color w:val="000000"/>
                <w:sz w:val="28"/>
                <w:szCs w:val="28"/>
                <w:lang w:val="vi-VN" w:eastAsia="vi-VN"/>
              </w:rPr>
              <w:t xml:space="preserve">    600 : 3= 200         </w:t>
            </w:r>
          </w:p>
          <w:p w:rsidR="00766364" w:rsidRPr="00346BCA" w:rsidRDefault="00766364" w:rsidP="004F70BC">
            <w:pPr>
              <w:shd w:val="clear" w:color="auto" w:fill="FFFFFF"/>
              <w:rPr>
                <w:color w:val="000000"/>
                <w:sz w:val="28"/>
                <w:szCs w:val="28"/>
                <w:lang w:val="vi-VN" w:eastAsia="vi-VN"/>
              </w:rPr>
            </w:pPr>
            <w:r w:rsidRPr="00346BCA">
              <w:rPr>
                <w:i/>
                <w:iCs/>
                <w:color w:val="000000"/>
                <w:sz w:val="28"/>
                <w:szCs w:val="28"/>
                <w:lang w:val="vi-VN" w:eastAsia="vi-VN"/>
              </w:rPr>
              <w:t xml:space="preserve">   400 : 2= 200</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lắng nghe, chữa bài.</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w:t>
            </w:r>
          </w:p>
          <w:p w:rsidR="007A4936" w:rsidRPr="00346BCA" w:rsidRDefault="007A4936" w:rsidP="004F70BC">
            <w:pPr>
              <w:shd w:val="clear" w:color="auto" w:fill="FFFFFF"/>
              <w:rPr>
                <w:color w:val="000000"/>
                <w:sz w:val="28"/>
                <w:szCs w:val="28"/>
                <w:lang w:val="vi-VN" w:eastAsia="vi-VN"/>
              </w:rPr>
            </w:pP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đọc to đề bài trước lớp.</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thực hiện cá nhân. </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đọc to đề bài trước lớp.</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thực hiện cá nhân. </w:t>
            </w:r>
          </w:p>
          <w:p w:rsidR="00766364" w:rsidRPr="00346BCA" w:rsidRDefault="00766364" w:rsidP="004F70BC">
            <w:pPr>
              <w:shd w:val="clear" w:color="auto" w:fill="FFFFFF"/>
              <w:rPr>
                <w:color w:val="000000"/>
                <w:sz w:val="28"/>
                <w:szCs w:val="28"/>
                <w:lang w:val="vi-VN" w:eastAsia="vi-VN"/>
              </w:rPr>
            </w:pPr>
          </w:p>
          <w:p w:rsidR="007A4936" w:rsidRPr="00346BCA" w:rsidRDefault="007A4936" w:rsidP="004F70BC">
            <w:pPr>
              <w:shd w:val="clear" w:color="auto" w:fill="FFFFFF"/>
              <w:rPr>
                <w:color w:val="000000"/>
                <w:sz w:val="28"/>
                <w:szCs w:val="28"/>
                <w:lang w:val="vi-VN" w:eastAsia="vi-VN"/>
              </w:rPr>
            </w:pPr>
          </w:p>
          <w:p w:rsidR="007A4936" w:rsidRPr="00346BCA" w:rsidRDefault="007A4936" w:rsidP="004F70BC">
            <w:pPr>
              <w:shd w:val="clear" w:color="auto" w:fill="FFFFFF"/>
              <w:rPr>
                <w:color w:val="000000"/>
                <w:sz w:val="28"/>
                <w:szCs w:val="28"/>
                <w:lang w:val="vi-VN" w:eastAsia="vi-VN"/>
              </w:rPr>
            </w:pPr>
          </w:p>
          <w:p w:rsidR="007A4936" w:rsidRPr="00346BCA" w:rsidRDefault="007A4936" w:rsidP="004F70BC">
            <w:pPr>
              <w:shd w:val="clear" w:color="auto" w:fill="FFFFFF"/>
              <w:rPr>
                <w:color w:val="000000"/>
                <w:sz w:val="28"/>
                <w:szCs w:val="28"/>
                <w:lang w:val="vi-VN" w:eastAsia="vi-VN"/>
              </w:rPr>
            </w:pPr>
          </w:p>
          <w:p w:rsidR="007A4936" w:rsidRPr="00346BCA" w:rsidRDefault="007A4936" w:rsidP="004F70BC">
            <w:pPr>
              <w:shd w:val="clear" w:color="auto" w:fill="FFFFFF"/>
              <w:rPr>
                <w:color w:val="000000"/>
                <w:sz w:val="28"/>
                <w:szCs w:val="28"/>
                <w:lang w:val="vi-VN" w:eastAsia="vi-VN"/>
              </w:rPr>
            </w:pPr>
          </w:p>
          <w:p w:rsidR="007A4936" w:rsidRPr="00346BCA" w:rsidRDefault="007A4936" w:rsidP="004F70BC">
            <w:pPr>
              <w:shd w:val="clear" w:color="auto" w:fill="FFFFFF"/>
              <w:rPr>
                <w:color w:val="000000"/>
                <w:sz w:val="28"/>
                <w:szCs w:val="28"/>
                <w:lang w:val="vi-VN" w:eastAsia="vi-VN"/>
              </w:rPr>
            </w:pP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xung phong đứng dậy đọc to đề bài.</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giơ tay đứng dậy đọc kết quả.</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w:t>
            </w:r>
            <w:r w:rsidRPr="00346BCA">
              <w:rPr>
                <w:i/>
                <w:iCs/>
                <w:sz w:val="28"/>
                <w:szCs w:val="28"/>
                <w:u w:val="single"/>
                <w:lang w:val="vi-VN" w:eastAsia="vi-VN"/>
              </w:rPr>
              <w:t>Kết quả</w:t>
            </w:r>
            <w:r w:rsidRPr="00346BCA">
              <w:rPr>
                <w:i/>
                <w:iCs/>
                <w:sz w:val="28"/>
                <w:szCs w:val="28"/>
                <w:lang w:val="vi-VN" w:eastAsia="vi-VN"/>
              </w:rPr>
              <w:t>:</w:t>
            </w:r>
          </w:p>
          <w:p w:rsidR="00766364" w:rsidRPr="00346BCA" w:rsidRDefault="00766364" w:rsidP="004F70BC">
            <w:pPr>
              <w:shd w:val="clear" w:color="auto" w:fill="FFFFFF"/>
              <w:rPr>
                <w:color w:val="000000"/>
                <w:sz w:val="28"/>
                <w:szCs w:val="28"/>
                <w:lang w:val="vi-VN" w:eastAsia="vi-VN"/>
              </w:rPr>
            </w:pPr>
            <w:r w:rsidRPr="00346BCA">
              <w:rPr>
                <w:b/>
                <w:bCs/>
                <w:i/>
                <w:iCs/>
                <w:sz w:val="28"/>
                <w:szCs w:val="28"/>
                <w:lang w:val="vi-VN" w:eastAsia="vi-VN"/>
              </w:rPr>
              <w:t>a) Đ</w:t>
            </w:r>
          </w:p>
          <w:p w:rsidR="00766364" w:rsidRPr="00346BCA" w:rsidRDefault="00766364" w:rsidP="004F70BC">
            <w:pPr>
              <w:shd w:val="clear" w:color="auto" w:fill="FFFFFF"/>
              <w:rPr>
                <w:color w:val="000000"/>
                <w:sz w:val="28"/>
                <w:szCs w:val="28"/>
                <w:lang w:val="vi-VN" w:eastAsia="vi-VN"/>
              </w:rPr>
            </w:pPr>
            <w:r w:rsidRPr="00346BCA">
              <w:rPr>
                <w:b/>
                <w:bCs/>
                <w:i/>
                <w:iCs/>
                <w:sz w:val="28"/>
                <w:szCs w:val="28"/>
                <w:lang w:val="vi-VN" w:eastAsia="vi-VN"/>
              </w:rPr>
              <w:t>b) S</w:t>
            </w:r>
          </w:p>
          <w:p w:rsidR="00766364" w:rsidRPr="00346BCA" w:rsidRDefault="00766364" w:rsidP="004F70BC">
            <w:pPr>
              <w:shd w:val="clear" w:color="auto" w:fill="FFFFFF"/>
              <w:rPr>
                <w:color w:val="000000"/>
                <w:sz w:val="28"/>
                <w:szCs w:val="28"/>
                <w:lang w:val="en-US" w:eastAsia="vi-VN"/>
              </w:rPr>
            </w:pPr>
            <w:r w:rsidRPr="00346BCA">
              <w:rPr>
                <w:color w:val="000000"/>
                <w:sz w:val="28"/>
                <w:szCs w:val="28"/>
                <w:lang w:val="vi-VN" w:eastAsia="vi-VN"/>
              </w:rPr>
              <w:t>- HS lắng nghe, chữa bài.</w:t>
            </w:r>
          </w:p>
          <w:p w:rsidR="00766364" w:rsidRPr="00346BCA" w:rsidRDefault="00766364" w:rsidP="004F70BC">
            <w:pPr>
              <w:shd w:val="clear" w:color="auto" w:fill="FFFFFF"/>
              <w:rPr>
                <w:color w:val="000000"/>
                <w:sz w:val="28"/>
                <w:szCs w:val="28"/>
                <w:lang w:val="en-US" w:eastAsia="vi-VN"/>
              </w:rPr>
            </w:pPr>
          </w:p>
          <w:p w:rsidR="00766364" w:rsidRPr="00346BCA" w:rsidRDefault="00766364" w:rsidP="004F70BC">
            <w:pPr>
              <w:shd w:val="clear" w:color="auto" w:fill="FFFFFF"/>
              <w:rPr>
                <w:color w:val="000000"/>
                <w:sz w:val="28"/>
                <w:szCs w:val="28"/>
                <w:lang w:val="vi-VN" w:eastAsia="vi-VN"/>
              </w:rPr>
            </w:pP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xung phong đứng dậy đọc to đề bài.</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tìm hiểu bài, làm:</w:t>
            </w:r>
          </w:p>
          <w:p w:rsidR="00766364" w:rsidRPr="00346BCA" w:rsidRDefault="00766364" w:rsidP="004F70BC">
            <w:pPr>
              <w:shd w:val="clear" w:color="auto" w:fill="FFFFFF"/>
              <w:jc w:val="center"/>
              <w:rPr>
                <w:b/>
                <w:bCs/>
                <w:i/>
                <w:iCs/>
                <w:sz w:val="28"/>
                <w:szCs w:val="28"/>
                <w:u w:val="single"/>
                <w:lang w:val="vi-VN" w:eastAsia="vi-VN"/>
              </w:rPr>
            </w:pPr>
            <w:r w:rsidRPr="00346BCA">
              <w:rPr>
                <w:b/>
                <w:bCs/>
                <w:i/>
                <w:iCs/>
                <w:sz w:val="28"/>
                <w:szCs w:val="28"/>
                <w:u w:val="single"/>
                <w:lang w:val="vi-VN" w:eastAsia="vi-VN"/>
              </w:rPr>
              <w:t>Bài giải</w:t>
            </w:r>
          </w:p>
          <w:p w:rsidR="00766364" w:rsidRPr="00346BCA" w:rsidRDefault="00766364" w:rsidP="004F70BC">
            <w:pPr>
              <w:shd w:val="clear" w:color="auto" w:fill="FFFFFF"/>
              <w:rPr>
                <w:bCs/>
                <w:i/>
                <w:iCs/>
                <w:sz w:val="28"/>
                <w:szCs w:val="28"/>
                <w:lang w:val="vi-VN" w:eastAsia="vi-VN"/>
              </w:rPr>
            </w:pPr>
            <w:r w:rsidRPr="00346BCA">
              <w:rPr>
                <w:bCs/>
                <w:i/>
                <w:iCs/>
                <w:sz w:val="28"/>
                <w:szCs w:val="28"/>
                <w:lang w:val="vi-VN" w:eastAsia="vi-VN"/>
              </w:rPr>
              <w:t>Các bạn xếp được số hộp bánh là:</w:t>
            </w:r>
          </w:p>
          <w:p w:rsidR="00766364" w:rsidRPr="00346BCA" w:rsidRDefault="00766364" w:rsidP="004F70BC">
            <w:pPr>
              <w:shd w:val="clear" w:color="auto" w:fill="FFFFFF"/>
              <w:jc w:val="center"/>
              <w:rPr>
                <w:bCs/>
                <w:i/>
                <w:iCs/>
                <w:sz w:val="28"/>
                <w:szCs w:val="28"/>
                <w:lang w:val="vi-VN" w:eastAsia="vi-VN"/>
              </w:rPr>
            </w:pPr>
            <w:r w:rsidRPr="00346BCA">
              <w:rPr>
                <w:bCs/>
                <w:i/>
                <w:iCs/>
                <w:sz w:val="28"/>
                <w:szCs w:val="28"/>
                <w:lang w:val="vi-VN" w:eastAsia="vi-VN"/>
              </w:rPr>
              <w:t xml:space="preserve">256:8 = 32 (hộp) </w:t>
            </w:r>
          </w:p>
          <w:p w:rsidR="00766364" w:rsidRPr="00346BCA" w:rsidRDefault="00766364" w:rsidP="004F70BC">
            <w:pPr>
              <w:shd w:val="clear" w:color="auto" w:fill="FFFFFF"/>
              <w:jc w:val="center"/>
              <w:rPr>
                <w:color w:val="000000"/>
                <w:sz w:val="28"/>
                <w:szCs w:val="28"/>
                <w:lang w:val="vi-VN" w:eastAsia="vi-VN"/>
              </w:rPr>
            </w:pPr>
            <w:r w:rsidRPr="00346BCA">
              <w:rPr>
                <w:bCs/>
                <w:i/>
                <w:iCs/>
                <w:sz w:val="28"/>
                <w:szCs w:val="28"/>
                <w:lang w:val="vi-VN" w:eastAsia="vi-VN"/>
              </w:rPr>
              <w:t xml:space="preserve"> </w:t>
            </w:r>
            <w:r w:rsidRPr="00346BCA">
              <w:rPr>
                <w:bCs/>
                <w:i/>
                <w:iCs/>
                <w:sz w:val="28"/>
                <w:szCs w:val="28"/>
                <w:u w:val="single"/>
                <w:lang w:val="vi-VN" w:eastAsia="vi-VN"/>
              </w:rPr>
              <w:t>Đáp số:</w:t>
            </w:r>
            <w:r w:rsidRPr="00346BCA">
              <w:rPr>
                <w:bCs/>
                <w:i/>
                <w:iCs/>
                <w:sz w:val="28"/>
                <w:szCs w:val="28"/>
                <w:lang w:val="vi-VN" w:eastAsia="vi-VN"/>
              </w:rPr>
              <w:t xml:space="preserve"> 32 hộp bánh</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lắng nghe, chữa bài</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xung phong đứng dậy đọc to đề bài.</w:t>
            </w:r>
          </w:p>
          <w:p w:rsidR="00766364" w:rsidRPr="00346BCA" w:rsidRDefault="00766364" w:rsidP="004F70BC">
            <w:pPr>
              <w:shd w:val="clear" w:color="auto" w:fill="FFFFFF"/>
              <w:rPr>
                <w:color w:val="000000"/>
                <w:sz w:val="28"/>
                <w:szCs w:val="28"/>
                <w:lang w:val="en-US" w:eastAsia="vi-VN"/>
              </w:rPr>
            </w:pPr>
            <w:r w:rsidRPr="00346BCA">
              <w:rPr>
                <w:color w:val="000000"/>
                <w:sz w:val="28"/>
                <w:szCs w:val="28"/>
                <w:lang w:val="vi-VN" w:eastAsia="vi-VN"/>
              </w:rPr>
              <w:t xml:space="preserve">- HS </w:t>
            </w:r>
            <w:r w:rsidRPr="00346BCA">
              <w:rPr>
                <w:color w:val="000000"/>
                <w:sz w:val="28"/>
                <w:szCs w:val="28"/>
                <w:lang w:val="en-US" w:eastAsia="vi-VN"/>
              </w:rPr>
              <w:t>tìm</w:t>
            </w:r>
            <w:r w:rsidRPr="00346BCA">
              <w:rPr>
                <w:color w:val="000000"/>
                <w:sz w:val="28"/>
                <w:szCs w:val="28"/>
                <w:lang w:val="vi-VN" w:eastAsia="vi-VN"/>
              </w:rPr>
              <w:t>:</w:t>
            </w:r>
          </w:p>
          <w:p w:rsidR="00766364" w:rsidRPr="00346BCA" w:rsidRDefault="00766364" w:rsidP="004F70BC">
            <w:pPr>
              <w:shd w:val="clear" w:color="auto" w:fill="FFFFFF"/>
              <w:rPr>
                <w:color w:val="000000"/>
                <w:sz w:val="28"/>
                <w:szCs w:val="28"/>
                <w:lang w:val="en-US" w:eastAsia="vi-VN"/>
              </w:rPr>
            </w:pPr>
            <w:r w:rsidRPr="00346BCA">
              <w:rPr>
                <w:color w:val="000000"/>
                <w:sz w:val="28"/>
                <w:szCs w:val="28"/>
                <w:lang w:val="en-US" w:eastAsia="vi-VN"/>
              </w:rPr>
              <w:t>a, 5, 8    b, 8, 26</w:t>
            </w:r>
          </w:p>
          <w:p w:rsidR="00766364" w:rsidRPr="00346BCA" w:rsidRDefault="00766364" w:rsidP="004F70BC">
            <w:pPr>
              <w:shd w:val="clear" w:color="auto" w:fill="FFFFFF"/>
              <w:rPr>
                <w:color w:val="000000"/>
                <w:sz w:val="28"/>
                <w:szCs w:val="28"/>
                <w:lang w:val="vi-VN" w:eastAsia="vi-VN"/>
              </w:rPr>
            </w:pPr>
            <w:r w:rsidRPr="00346BCA">
              <w:rPr>
                <w:color w:val="000000"/>
                <w:sz w:val="28"/>
                <w:szCs w:val="28"/>
                <w:lang w:val="vi-VN" w:eastAsia="vi-VN"/>
              </w:rPr>
              <w:t>- HS lắng nghe, chữa bài</w:t>
            </w:r>
          </w:p>
          <w:p w:rsidR="00766364" w:rsidRPr="00346BCA" w:rsidRDefault="00766364" w:rsidP="004F70BC">
            <w:pPr>
              <w:rPr>
                <w:sz w:val="28"/>
                <w:szCs w:val="28"/>
                <w:lang w:val="vi-VN"/>
              </w:rPr>
            </w:pPr>
          </w:p>
        </w:tc>
      </w:tr>
      <w:tr w:rsidR="00766364" w:rsidRPr="00346BCA" w:rsidTr="004F70BC">
        <w:tc>
          <w:tcPr>
            <w:tcW w:w="9738" w:type="dxa"/>
            <w:gridSpan w:val="2"/>
            <w:tcBorders>
              <w:top w:val="dashed" w:sz="4" w:space="0" w:color="auto"/>
              <w:bottom w:val="dashed" w:sz="4" w:space="0" w:color="auto"/>
            </w:tcBorders>
          </w:tcPr>
          <w:p w:rsidR="00766364" w:rsidRPr="00346BCA" w:rsidRDefault="00766364" w:rsidP="004F70BC">
            <w:pPr>
              <w:spacing w:line="288" w:lineRule="auto"/>
              <w:jc w:val="both"/>
              <w:rPr>
                <w:b/>
                <w:sz w:val="28"/>
                <w:szCs w:val="28"/>
              </w:rPr>
            </w:pPr>
            <w:r w:rsidRPr="00346BCA">
              <w:rPr>
                <w:b/>
                <w:sz w:val="28"/>
                <w:szCs w:val="28"/>
              </w:rPr>
              <w:lastRenderedPageBreak/>
              <w:t>3. Vận dụng.</w:t>
            </w:r>
          </w:p>
          <w:p w:rsidR="00766364" w:rsidRPr="00346BCA" w:rsidRDefault="00766364" w:rsidP="004F70BC">
            <w:pPr>
              <w:spacing w:line="288" w:lineRule="auto"/>
              <w:rPr>
                <w:sz w:val="28"/>
                <w:szCs w:val="28"/>
              </w:rPr>
            </w:pPr>
            <w:r w:rsidRPr="00346BCA">
              <w:rPr>
                <w:sz w:val="28"/>
                <w:szCs w:val="28"/>
              </w:rPr>
              <w:t>- Mục tiêu:</w:t>
            </w:r>
          </w:p>
          <w:p w:rsidR="00766364" w:rsidRPr="00346BCA" w:rsidRDefault="00766364" w:rsidP="004F70BC">
            <w:pPr>
              <w:spacing w:line="264" w:lineRule="auto"/>
              <w:jc w:val="both"/>
              <w:rPr>
                <w:sz w:val="28"/>
                <w:szCs w:val="28"/>
              </w:rPr>
            </w:pPr>
            <w:r w:rsidRPr="00346BCA">
              <w:rPr>
                <w:sz w:val="28"/>
                <w:szCs w:val="28"/>
              </w:rPr>
              <w:t>+ Củng cố những kiến thức đã học trong tiết học để học sinh khắc sâu nội dung.</w:t>
            </w:r>
          </w:p>
          <w:p w:rsidR="00766364" w:rsidRPr="00346BCA" w:rsidRDefault="00766364" w:rsidP="004F70BC">
            <w:pPr>
              <w:spacing w:line="264" w:lineRule="auto"/>
              <w:jc w:val="both"/>
              <w:rPr>
                <w:sz w:val="28"/>
                <w:szCs w:val="28"/>
              </w:rPr>
            </w:pPr>
            <w:r w:rsidRPr="00346BCA">
              <w:rPr>
                <w:sz w:val="28"/>
                <w:szCs w:val="28"/>
              </w:rPr>
              <w:t>+ Vận dụng kiến thức đã học vào thực tiễn.</w:t>
            </w:r>
          </w:p>
          <w:p w:rsidR="00766364" w:rsidRPr="00346BCA" w:rsidRDefault="00766364" w:rsidP="004F70BC">
            <w:pPr>
              <w:spacing w:line="264" w:lineRule="auto"/>
              <w:jc w:val="both"/>
              <w:rPr>
                <w:sz w:val="28"/>
                <w:szCs w:val="28"/>
              </w:rPr>
            </w:pPr>
            <w:r w:rsidRPr="00346BCA">
              <w:rPr>
                <w:sz w:val="28"/>
                <w:szCs w:val="28"/>
              </w:rPr>
              <w:t>+ Tạo không khí vui vẻ, hào hứng, lưu luyến sau khi học sinh bài học.</w:t>
            </w:r>
          </w:p>
          <w:p w:rsidR="00766364" w:rsidRPr="00346BCA" w:rsidRDefault="00766364" w:rsidP="004F70BC">
            <w:pPr>
              <w:spacing w:line="288" w:lineRule="auto"/>
              <w:rPr>
                <w:sz w:val="28"/>
                <w:szCs w:val="28"/>
              </w:rPr>
            </w:pPr>
            <w:r w:rsidRPr="00346BCA">
              <w:rPr>
                <w:sz w:val="28"/>
                <w:szCs w:val="28"/>
                <w:lang w:val="en-US"/>
              </w:rPr>
              <w:t>- Cách tiến hành:</w:t>
            </w:r>
          </w:p>
        </w:tc>
      </w:tr>
      <w:tr w:rsidR="00766364" w:rsidRPr="00346BCA" w:rsidTr="004F70BC">
        <w:tc>
          <w:tcPr>
            <w:tcW w:w="5862" w:type="dxa"/>
            <w:tcBorders>
              <w:top w:val="dashed" w:sz="4" w:space="0" w:color="auto"/>
              <w:bottom w:val="dashed" w:sz="4" w:space="0" w:color="auto"/>
            </w:tcBorders>
          </w:tcPr>
          <w:p w:rsidR="007A4936" w:rsidRPr="00346BCA" w:rsidRDefault="00766364" w:rsidP="004F70BC">
            <w:pPr>
              <w:spacing w:line="288" w:lineRule="auto"/>
              <w:jc w:val="both"/>
              <w:rPr>
                <w:sz w:val="28"/>
                <w:szCs w:val="28"/>
              </w:rPr>
            </w:pPr>
            <w:r w:rsidRPr="00346BCA">
              <w:rPr>
                <w:b/>
                <w:sz w:val="28"/>
                <w:szCs w:val="28"/>
              </w:rPr>
              <w:t xml:space="preserve">- </w:t>
            </w:r>
            <w:r w:rsidRPr="00346BCA">
              <w:rPr>
                <w:sz w:val="28"/>
                <w:szCs w:val="28"/>
              </w:rPr>
              <w:t xml:space="preserve">GV tổ chức vận dụng bằng các hình thức như trò chơi, hái hoa,... </w:t>
            </w:r>
          </w:p>
          <w:p w:rsidR="00766364" w:rsidRPr="00346BCA" w:rsidRDefault="00766364" w:rsidP="004F70BC">
            <w:pPr>
              <w:spacing w:line="288" w:lineRule="auto"/>
              <w:jc w:val="both"/>
              <w:rPr>
                <w:b/>
                <w:sz w:val="28"/>
                <w:szCs w:val="28"/>
              </w:rPr>
            </w:pPr>
            <w:r w:rsidRPr="00346BCA">
              <w:rPr>
                <w:sz w:val="28"/>
                <w:szCs w:val="28"/>
              </w:rPr>
              <w:t>- Nhận xét, tuyên dương</w:t>
            </w:r>
          </w:p>
        </w:tc>
        <w:tc>
          <w:tcPr>
            <w:tcW w:w="3876" w:type="dxa"/>
            <w:tcBorders>
              <w:top w:val="dashed" w:sz="4" w:space="0" w:color="auto"/>
              <w:bottom w:val="dashed" w:sz="4" w:space="0" w:color="auto"/>
            </w:tcBorders>
          </w:tcPr>
          <w:p w:rsidR="00766364" w:rsidRPr="00346BCA" w:rsidRDefault="00766364" w:rsidP="004F70BC">
            <w:pPr>
              <w:spacing w:line="288" w:lineRule="auto"/>
              <w:rPr>
                <w:sz w:val="28"/>
                <w:szCs w:val="28"/>
              </w:rPr>
            </w:pPr>
            <w:r w:rsidRPr="00346BCA">
              <w:rPr>
                <w:sz w:val="28"/>
                <w:szCs w:val="28"/>
              </w:rPr>
              <w:t>- HS tham gia để vận dụng kiến thức đã học vào thực tiễn.</w:t>
            </w:r>
          </w:p>
          <w:p w:rsidR="00766364" w:rsidRPr="00346BCA" w:rsidRDefault="00766364" w:rsidP="004F70BC">
            <w:pPr>
              <w:spacing w:line="288" w:lineRule="auto"/>
              <w:rPr>
                <w:sz w:val="28"/>
                <w:szCs w:val="28"/>
              </w:rPr>
            </w:pPr>
            <w:r w:rsidRPr="00346BCA">
              <w:rPr>
                <w:sz w:val="28"/>
                <w:szCs w:val="28"/>
              </w:rPr>
              <w:t>+ HS trả lời:.....</w:t>
            </w:r>
          </w:p>
        </w:tc>
      </w:tr>
    </w:tbl>
    <w:p w:rsidR="00BD6478" w:rsidRPr="00346BCA" w:rsidRDefault="00BD6478" w:rsidP="00BD6478">
      <w:pPr>
        <w:spacing w:line="288" w:lineRule="auto"/>
        <w:jc w:val="center"/>
        <w:rPr>
          <w:b/>
          <w:bCs/>
          <w:sz w:val="28"/>
          <w:szCs w:val="28"/>
          <w:u w:val="single"/>
        </w:rPr>
      </w:pPr>
    </w:p>
    <w:p w:rsidR="00BD6478" w:rsidRPr="00346BCA" w:rsidRDefault="00BD6478" w:rsidP="00BD6478">
      <w:pPr>
        <w:spacing w:line="288" w:lineRule="auto"/>
        <w:jc w:val="center"/>
        <w:rPr>
          <w:b/>
          <w:bCs/>
          <w:sz w:val="28"/>
          <w:szCs w:val="28"/>
          <w:u w:val="single"/>
        </w:rPr>
      </w:pPr>
      <w:r w:rsidRPr="00346BCA">
        <w:rPr>
          <w:b/>
          <w:bCs/>
          <w:sz w:val="28"/>
          <w:szCs w:val="28"/>
          <w:u w:val="single"/>
        </w:rPr>
        <w:t>TIẾNG VIỆT</w:t>
      </w:r>
    </w:p>
    <w:p w:rsidR="00BD6478" w:rsidRPr="00346BCA" w:rsidRDefault="00BD6478" w:rsidP="00BD6478">
      <w:pPr>
        <w:spacing w:line="288" w:lineRule="auto"/>
        <w:ind w:left="720" w:hanging="720"/>
        <w:jc w:val="center"/>
        <w:rPr>
          <w:b/>
          <w:bCs/>
          <w:sz w:val="28"/>
          <w:szCs w:val="28"/>
        </w:rPr>
      </w:pPr>
      <w:r w:rsidRPr="00346BCA">
        <w:rPr>
          <w:b/>
          <w:bCs/>
          <w:sz w:val="28"/>
          <w:szCs w:val="28"/>
        </w:rPr>
        <w:t>Nghe – Viết: NGƯỜI LÀM ĐỒ CHƠI   (T3)</w:t>
      </w:r>
    </w:p>
    <w:p w:rsidR="00BD6478" w:rsidRPr="00346BCA" w:rsidRDefault="00BD6478" w:rsidP="00BD6478">
      <w:pPr>
        <w:spacing w:line="288" w:lineRule="auto"/>
        <w:ind w:left="720" w:hanging="720"/>
        <w:jc w:val="both"/>
        <w:rPr>
          <w:b/>
          <w:bCs/>
          <w:sz w:val="28"/>
          <w:szCs w:val="28"/>
        </w:rPr>
      </w:pPr>
    </w:p>
    <w:p w:rsidR="00BD6478" w:rsidRPr="00346BCA" w:rsidRDefault="00BD6478" w:rsidP="00BD6478">
      <w:pPr>
        <w:spacing w:line="288" w:lineRule="auto"/>
        <w:ind w:firstLine="360"/>
        <w:rPr>
          <w:b/>
          <w:bCs/>
          <w:sz w:val="28"/>
          <w:szCs w:val="28"/>
          <w:u w:val="single"/>
        </w:rPr>
      </w:pPr>
      <w:r w:rsidRPr="00346BCA">
        <w:rPr>
          <w:b/>
          <w:bCs/>
          <w:sz w:val="28"/>
          <w:szCs w:val="28"/>
          <w:u w:val="single"/>
        </w:rPr>
        <w:t>I. YÊU CẦU CẦN ĐẠT:</w:t>
      </w:r>
    </w:p>
    <w:p w:rsidR="00BD6478" w:rsidRPr="00346BCA" w:rsidRDefault="00BD6478" w:rsidP="00BD6478">
      <w:pPr>
        <w:spacing w:line="288" w:lineRule="auto"/>
        <w:ind w:firstLine="360"/>
        <w:jc w:val="both"/>
        <w:rPr>
          <w:b/>
          <w:sz w:val="28"/>
          <w:szCs w:val="28"/>
        </w:rPr>
      </w:pPr>
      <w:r w:rsidRPr="00346BCA">
        <w:rPr>
          <w:b/>
          <w:sz w:val="28"/>
          <w:szCs w:val="28"/>
        </w:rPr>
        <w:t>1. Năng lực đặc thù:</w:t>
      </w:r>
    </w:p>
    <w:p w:rsidR="00BD6478" w:rsidRPr="00346BCA" w:rsidRDefault="00BD6478" w:rsidP="00BD6478">
      <w:pPr>
        <w:spacing w:line="288" w:lineRule="auto"/>
        <w:ind w:firstLine="360"/>
        <w:jc w:val="both"/>
        <w:rPr>
          <w:sz w:val="28"/>
          <w:szCs w:val="28"/>
        </w:rPr>
      </w:pPr>
      <w:r w:rsidRPr="00346BCA">
        <w:rPr>
          <w:sz w:val="28"/>
          <w:szCs w:val="28"/>
        </w:rPr>
        <w:t xml:space="preserve">- Viết đúng chính tả một đoạn bài  </w:t>
      </w:r>
      <w:r w:rsidRPr="00346BCA">
        <w:rPr>
          <w:bCs/>
          <w:sz w:val="28"/>
          <w:szCs w:val="28"/>
        </w:rPr>
        <w:t>Người làm đồ chơi</w:t>
      </w:r>
      <w:r w:rsidRPr="00346BCA">
        <w:rPr>
          <w:b/>
          <w:bCs/>
          <w:sz w:val="28"/>
          <w:szCs w:val="28"/>
        </w:rPr>
        <w:t xml:space="preserve"> </w:t>
      </w:r>
      <w:r w:rsidRPr="00346BCA">
        <w:rPr>
          <w:bCs/>
          <w:sz w:val="28"/>
          <w:szCs w:val="28"/>
        </w:rPr>
        <w:t>( theo hình thức nghe- viết)</w:t>
      </w:r>
      <w:r w:rsidRPr="00346BCA">
        <w:rPr>
          <w:b/>
          <w:bCs/>
          <w:sz w:val="28"/>
          <w:szCs w:val="28"/>
        </w:rPr>
        <w:t xml:space="preserve"> </w:t>
      </w:r>
      <w:r w:rsidRPr="00346BCA">
        <w:rPr>
          <w:sz w:val="28"/>
          <w:szCs w:val="28"/>
        </w:rPr>
        <w:t xml:space="preserve"> trong khoảng 15 phút.</w:t>
      </w:r>
    </w:p>
    <w:p w:rsidR="00BD6478" w:rsidRPr="00346BCA" w:rsidRDefault="00BD6478" w:rsidP="00BD6478">
      <w:pPr>
        <w:spacing w:line="288" w:lineRule="auto"/>
        <w:ind w:firstLine="360"/>
        <w:jc w:val="both"/>
        <w:rPr>
          <w:sz w:val="28"/>
          <w:szCs w:val="28"/>
        </w:rPr>
      </w:pPr>
      <w:r w:rsidRPr="00346BCA">
        <w:rPr>
          <w:sz w:val="28"/>
          <w:szCs w:val="28"/>
        </w:rPr>
        <w:t>- Viết đúng chữ viết hoa tên người.</w:t>
      </w:r>
    </w:p>
    <w:p w:rsidR="00BD6478" w:rsidRPr="00346BCA" w:rsidRDefault="00BD6478" w:rsidP="00BD6478">
      <w:pPr>
        <w:spacing w:line="288" w:lineRule="auto"/>
        <w:ind w:firstLine="360"/>
        <w:jc w:val="both"/>
        <w:rPr>
          <w:sz w:val="28"/>
          <w:szCs w:val="28"/>
        </w:rPr>
      </w:pPr>
      <w:r w:rsidRPr="00346BCA">
        <w:rPr>
          <w:sz w:val="28"/>
          <w:szCs w:val="28"/>
        </w:rPr>
        <w:t>- Phát triển năng lực ngôn ngữ.</w:t>
      </w:r>
    </w:p>
    <w:p w:rsidR="00BD6478" w:rsidRPr="00346BCA" w:rsidRDefault="00BD6478" w:rsidP="00BD6478">
      <w:pPr>
        <w:spacing w:before="120" w:line="288" w:lineRule="auto"/>
        <w:ind w:firstLine="360"/>
        <w:jc w:val="both"/>
        <w:rPr>
          <w:b/>
          <w:sz w:val="28"/>
          <w:szCs w:val="28"/>
        </w:rPr>
      </w:pPr>
      <w:r w:rsidRPr="00346BCA">
        <w:rPr>
          <w:b/>
          <w:sz w:val="28"/>
          <w:szCs w:val="28"/>
        </w:rPr>
        <w:t>2. Năng lực chung.</w:t>
      </w:r>
    </w:p>
    <w:p w:rsidR="00BD6478" w:rsidRPr="00346BCA" w:rsidRDefault="00BD6478" w:rsidP="00BD6478">
      <w:pPr>
        <w:spacing w:line="288" w:lineRule="auto"/>
        <w:ind w:firstLine="360"/>
        <w:jc w:val="both"/>
        <w:rPr>
          <w:sz w:val="28"/>
          <w:szCs w:val="28"/>
        </w:rPr>
      </w:pPr>
      <w:r w:rsidRPr="00346BCA">
        <w:rPr>
          <w:sz w:val="28"/>
          <w:szCs w:val="28"/>
        </w:rPr>
        <w:t xml:space="preserve">- Năng lực tự chủ, tự học: lắng nghe, viết bài đúng, kịp thời và hoàn thành các bài tập trong SGK. </w:t>
      </w:r>
    </w:p>
    <w:p w:rsidR="00BD6478" w:rsidRPr="00346BCA" w:rsidRDefault="00BD6478" w:rsidP="00BD6478">
      <w:pPr>
        <w:spacing w:line="288" w:lineRule="auto"/>
        <w:ind w:firstLine="360"/>
        <w:jc w:val="both"/>
        <w:rPr>
          <w:sz w:val="28"/>
          <w:szCs w:val="28"/>
        </w:rPr>
      </w:pPr>
      <w:r w:rsidRPr="00346BCA">
        <w:rPr>
          <w:sz w:val="28"/>
          <w:szCs w:val="28"/>
        </w:rPr>
        <w:t>- Năng lực giải quyết vấn đề và sáng tạo: tham gia trò chơi, vận dụng.</w:t>
      </w:r>
    </w:p>
    <w:p w:rsidR="00BD6478" w:rsidRPr="00346BCA" w:rsidRDefault="00BD6478" w:rsidP="00BD6478">
      <w:pPr>
        <w:spacing w:line="288" w:lineRule="auto"/>
        <w:ind w:firstLine="360"/>
        <w:jc w:val="both"/>
        <w:rPr>
          <w:sz w:val="28"/>
          <w:szCs w:val="28"/>
        </w:rPr>
      </w:pPr>
      <w:r w:rsidRPr="00346BCA">
        <w:rPr>
          <w:sz w:val="28"/>
          <w:szCs w:val="28"/>
        </w:rPr>
        <w:t>- Năng lực giao tiếp và hợp tác: tham gia làm việc trong nhóm để ttrar lời câu hỏi trong bài.</w:t>
      </w:r>
    </w:p>
    <w:p w:rsidR="00BD6478" w:rsidRPr="00346BCA" w:rsidRDefault="00BD6478" w:rsidP="00BD6478">
      <w:pPr>
        <w:spacing w:before="120" w:line="288" w:lineRule="auto"/>
        <w:ind w:firstLine="360"/>
        <w:jc w:val="both"/>
        <w:rPr>
          <w:b/>
          <w:sz w:val="28"/>
          <w:szCs w:val="28"/>
        </w:rPr>
      </w:pPr>
      <w:r w:rsidRPr="00346BCA">
        <w:rPr>
          <w:b/>
          <w:sz w:val="28"/>
          <w:szCs w:val="28"/>
        </w:rPr>
        <w:t>3. Phẩm chất.</w:t>
      </w:r>
    </w:p>
    <w:p w:rsidR="00BD6478" w:rsidRPr="00346BCA" w:rsidRDefault="00BD6478" w:rsidP="00BD6478">
      <w:pPr>
        <w:spacing w:line="288" w:lineRule="auto"/>
        <w:ind w:firstLine="360"/>
        <w:jc w:val="both"/>
        <w:rPr>
          <w:sz w:val="28"/>
          <w:szCs w:val="28"/>
        </w:rPr>
      </w:pPr>
      <w:r w:rsidRPr="00346BCA">
        <w:rPr>
          <w:sz w:val="28"/>
          <w:szCs w:val="28"/>
        </w:rPr>
        <w:t>- Phẩm chất yêu nước: Biết quan tâm, yêu thương  mọi người, quê hương qua bài viết.</w:t>
      </w:r>
    </w:p>
    <w:p w:rsidR="00BD6478" w:rsidRPr="00346BCA" w:rsidRDefault="00BD6478" w:rsidP="00BD6478">
      <w:pPr>
        <w:spacing w:line="288" w:lineRule="auto"/>
        <w:ind w:firstLine="360"/>
        <w:jc w:val="both"/>
        <w:rPr>
          <w:sz w:val="28"/>
          <w:szCs w:val="28"/>
        </w:rPr>
      </w:pPr>
      <w:r w:rsidRPr="00346BCA">
        <w:rPr>
          <w:sz w:val="28"/>
          <w:szCs w:val="28"/>
        </w:rPr>
        <w:t>- Phẩm chất chăm chỉ: Chăm chỉ viết bài, trả lời câu hỏi.</w:t>
      </w:r>
    </w:p>
    <w:p w:rsidR="00BD6478" w:rsidRPr="00346BCA" w:rsidRDefault="00BD6478" w:rsidP="00BD6478">
      <w:pPr>
        <w:spacing w:line="288" w:lineRule="auto"/>
        <w:ind w:firstLine="360"/>
        <w:jc w:val="both"/>
        <w:rPr>
          <w:sz w:val="28"/>
          <w:szCs w:val="28"/>
        </w:rPr>
      </w:pPr>
      <w:r w:rsidRPr="00346BCA">
        <w:rPr>
          <w:sz w:val="28"/>
          <w:szCs w:val="28"/>
        </w:rPr>
        <w:t>- Phẩm chất trách nhiệm: Giữ trật tự, học tập nghiêm túc.</w:t>
      </w:r>
    </w:p>
    <w:p w:rsidR="00BD6478" w:rsidRPr="00346BCA" w:rsidRDefault="00BD6478" w:rsidP="00BD6478">
      <w:pPr>
        <w:spacing w:before="120" w:line="288" w:lineRule="auto"/>
        <w:ind w:firstLine="360"/>
        <w:jc w:val="both"/>
        <w:rPr>
          <w:b/>
          <w:sz w:val="28"/>
          <w:szCs w:val="28"/>
        </w:rPr>
      </w:pPr>
      <w:r w:rsidRPr="00346BCA">
        <w:rPr>
          <w:b/>
          <w:sz w:val="28"/>
          <w:szCs w:val="28"/>
        </w:rPr>
        <w:t xml:space="preserve">II. ĐỒ DÙNG DẠY HỌC </w:t>
      </w:r>
    </w:p>
    <w:p w:rsidR="00BD6478" w:rsidRPr="00346BCA" w:rsidRDefault="00BD6478" w:rsidP="00BD6478">
      <w:pPr>
        <w:spacing w:line="288" w:lineRule="auto"/>
        <w:ind w:firstLine="360"/>
        <w:jc w:val="both"/>
        <w:rPr>
          <w:sz w:val="28"/>
          <w:szCs w:val="28"/>
        </w:rPr>
      </w:pPr>
      <w:r w:rsidRPr="00346BCA">
        <w:rPr>
          <w:sz w:val="28"/>
          <w:szCs w:val="28"/>
        </w:rPr>
        <w:t>- Kế hoạch bài dạy, bài giảng Power point.</w:t>
      </w:r>
    </w:p>
    <w:p w:rsidR="00BD6478" w:rsidRPr="00346BCA" w:rsidRDefault="00BD6478" w:rsidP="00BD6478">
      <w:pPr>
        <w:spacing w:line="288" w:lineRule="auto"/>
        <w:ind w:firstLine="360"/>
        <w:jc w:val="both"/>
        <w:rPr>
          <w:sz w:val="28"/>
          <w:szCs w:val="28"/>
        </w:rPr>
      </w:pPr>
      <w:r w:rsidRPr="00346BCA">
        <w:rPr>
          <w:sz w:val="28"/>
          <w:szCs w:val="28"/>
        </w:rPr>
        <w:t>- SGK và các thiết bị, học liệu phụ vụ cho tiết dạy.</w:t>
      </w:r>
    </w:p>
    <w:p w:rsidR="00BD6478" w:rsidRPr="00346BCA" w:rsidRDefault="00BD6478" w:rsidP="00BD6478">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D6478" w:rsidRPr="00346BCA" w:rsidTr="00BD6478">
        <w:tc>
          <w:tcPr>
            <w:tcW w:w="5862" w:type="dxa"/>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center"/>
              <w:rPr>
                <w:b/>
                <w:sz w:val="28"/>
                <w:szCs w:val="28"/>
              </w:rPr>
            </w:pPr>
            <w:r w:rsidRPr="00346BCA">
              <w:rPr>
                <w:b/>
                <w:sz w:val="28"/>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center"/>
              <w:rPr>
                <w:b/>
                <w:sz w:val="28"/>
                <w:szCs w:val="28"/>
              </w:rPr>
            </w:pPr>
            <w:r w:rsidRPr="00346BCA">
              <w:rPr>
                <w:b/>
                <w:sz w:val="28"/>
                <w:szCs w:val="28"/>
              </w:rPr>
              <w:t>Hoạt động của học sinh</w:t>
            </w:r>
          </w:p>
        </w:tc>
      </w:tr>
      <w:tr w:rsidR="00BD6478" w:rsidRPr="00346BCA" w:rsidTr="00BD6478">
        <w:tc>
          <w:tcPr>
            <w:tcW w:w="9738" w:type="dxa"/>
            <w:gridSpan w:val="2"/>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bCs/>
                <w:i/>
                <w:sz w:val="28"/>
                <w:szCs w:val="28"/>
              </w:rPr>
            </w:pPr>
            <w:r w:rsidRPr="00346BCA">
              <w:rPr>
                <w:b/>
                <w:bCs/>
                <w:sz w:val="28"/>
                <w:szCs w:val="28"/>
              </w:rPr>
              <w:t>1. Khởi động.</w:t>
            </w:r>
          </w:p>
          <w:p w:rsidR="00BD6478" w:rsidRPr="00346BCA" w:rsidRDefault="00BD6478" w:rsidP="00BD6478">
            <w:pPr>
              <w:spacing w:line="288" w:lineRule="auto"/>
              <w:jc w:val="both"/>
              <w:rPr>
                <w:sz w:val="28"/>
                <w:szCs w:val="28"/>
              </w:rPr>
            </w:pPr>
            <w:r w:rsidRPr="00346BCA">
              <w:rPr>
                <w:sz w:val="28"/>
                <w:szCs w:val="28"/>
              </w:rPr>
              <w:lastRenderedPageBreak/>
              <w:t xml:space="preserve">- Mục tiêu: + Tạo không khí vui vẻ, </w:t>
            </w:r>
            <w:r w:rsidR="002E1BD6">
              <w:rPr>
                <w:sz w:val="28"/>
                <w:szCs w:val="28"/>
              </w:rPr>
              <w:t>phấn</w:t>
            </w:r>
            <w:r w:rsidRPr="00346BCA">
              <w:rPr>
                <w:sz w:val="28"/>
                <w:szCs w:val="28"/>
              </w:rPr>
              <w:t xml:space="preserve"> khởi trước giờ học.</w:t>
            </w:r>
          </w:p>
          <w:p w:rsidR="00BD6478" w:rsidRPr="00346BCA" w:rsidRDefault="00BD6478" w:rsidP="00BD6478">
            <w:pPr>
              <w:spacing w:line="288" w:lineRule="auto"/>
              <w:jc w:val="both"/>
              <w:rPr>
                <w:sz w:val="28"/>
                <w:szCs w:val="28"/>
              </w:rPr>
            </w:pPr>
            <w:r w:rsidRPr="00346BCA">
              <w:rPr>
                <w:sz w:val="28"/>
                <w:szCs w:val="28"/>
              </w:rPr>
              <w:t xml:space="preserve">                  + Kiểm tra kiến thức đã học của học sinh ở bài trước.</w:t>
            </w:r>
          </w:p>
          <w:p w:rsidR="00BD6478" w:rsidRPr="00346BCA" w:rsidRDefault="00BD6478" w:rsidP="00BD6478">
            <w:pPr>
              <w:spacing w:line="288" w:lineRule="auto"/>
              <w:jc w:val="both"/>
              <w:rPr>
                <w:sz w:val="28"/>
                <w:szCs w:val="28"/>
              </w:rPr>
            </w:pPr>
            <w:r w:rsidRPr="00346BCA">
              <w:rPr>
                <w:sz w:val="28"/>
                <w:szCs w:val="28"/>
              </w:rPr>
              <w:t>- Cách tiến hành:</w:t>
            </w:r>
          </w:p>
        </w:tc>
      </w:tr>
      <w:tr w:rsidR="00BD6478" w:rsidRPr="00346BCA" w:rsidTr="00BD6478">
        <w:tc>
          <w:tcPr>
            <w:tcW w:w="5862" w:type="dxa"/>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outlineLvl w:val="0"/>
              <w:rPr>
                <w:bCs/>
                <w:sz w:val="28"/>
                <w:szCs w:val="28"/>
              </w:rPr>
            </w:pPr>
            <w:r w:rsidRPr="00346BCA">
              <w:rPr>
                <w:bCs/>
                <w:sz w:val="28"/>
                <w:szCs w:val="28"/>
              </w:rPr>
              <w:lastRenderedPageBreak/>
              <w:t>- GV tổ chức trò chơi để khởi động bài học.</w:t>
            </w:r>
          </w:p>
          <w:p w:rsidR="00BD6478" w:rsidRPr="00346BCA" w:rsidRDefault="00BD6478" w:rsidP="00BD6478">
            <w:pPr>
              <w:spacing w:line="288" w:lineRule="auto"/>
              <w:jc w:val="both"/>
              <w:outlineLvl w:val="0"/>
              <w:rPr>
                <w:bCs/>
                <w:sz w:val="28"/>
                <w:szCs w:val="28"/>
              </w:rPr>
            </w:pPr>
            <w:r w:rsidRPr="00346BCA">
              <w:rPr>
                <w:bCs/>
                <w:sz w:val="28"/>
                <w:szCs w:val="28"/>
              </w:rPr>
              <w:t>+ Câu 1: Xem tranh đoán tên đồ vật chứa s.</w:t>
            </w:r>
          </w:p>
          <w:p w:rsidR="00BD6478" w:rsidRPr="00346BCA" w:rsidRDefault="00BD6478" w:rsidP="00BD6478">
            <w:pPr>
              <w:spacing w:line="288" w:lineRule="auto"/>
              <w:jc w:val="both"/>
              <w:outlineLvl w:val="0"/>
              <w:rPr>
                <w:bCs/>
                <w:sz w:val="28"/>
                <w:szCs w:val="28"/>
              </w:rPr>
            </w:pPr>
            <w:r w:rsidRPr="00346BCA">
              <w:rPr>
                <w:bCs/>
                <w:sz w:val="28"/>
                <w:szCs w:val="28"/>
              </w:rPr>
              <w:t>+ Câu 2: Xem tranh đoán tên đồ vật chứa x.</w:t>
            </w:r>
          </w:p>
          <w:p w:rsidR="00BD6478" w:rsidRPr="00346BCA" w:rsidRDefault="00BD6478" w:rsidP="00BD6478">
            <w:pPr>
              <w:spacing w:line="288" w:lineRule="auto"/>
              <w:jc w:val="both"/>
              <w:outlineLvl w:val="0"/>
              <w:rPr>
                <w:bCs/>
                <w:sz w:val="28"/>
                <w:szCs w:val="28"/>
              </w:rPr>
            </w:pPr>
            <w:r w:rsidRPr="00346BCA">
              <w:rPr>
                <w:bCs/>
                <w:sz w:val="28"/>
                <w:szCs w:val="28"/>
              </w:rPr>
              <w:t>- GV Nhận xét, tuyên dương.</w:t>
            </w:r>
          </w:p>
          <w:p w:rsidR="00BD6478" w:rsidRPr="00346BCA" w:rsidRDefault="00BD6478" w:rsidP="00BD6478">
            <w:pPr>
              <w:spacing w:line="288" w:lineRule="auto"/>
              <w:jc w:val="both"/>
              <w:outlineLvl w:val="0"/>
              <w:rPr>
                <w:bCs/>
                <w:sz w:val="28"/>
                <w:szCs w:val="28"/>
              </w:rPr>
            </w:pPr>
            <w:r w:rsidRPr="00346BCA">
              <w:rPr>
                <w:bCs/>
                <w:sz w:val="28"/>
                <w:szCs w:val="28"/>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sz w:val="28"/>
                <w:szCs w:val="28"/>
              </w:rPr>
            </w:pPr>
            <w:r w:rsidRPr="00346BCA">
              <w:rPr>
                <w:sz w:val="28"/>
                <w:szCs w:val="28"/>
              </w:rPr>
              <w:t>- HS tham gia trò chơi</w:t>
            </w:r>
          </w:p>
          <w:p w:rsidR="00BD6478" w:rsidRPr="00346BCA" w:rsidRDefault="00BD6478" w:rsidP="00BD6478">
            <w:pPr>
              <w:spacing w:line="288" w:lineRule="auto"/>
              <w:jc w:val="both"/>
              <w:rPr>
                <w:sz w:val="28"/>
                <w:szCs w:val="28"/>
              </w:rPr>
            </w:pPr>
            <w:r w:rsidRPr="00346BCA">
              <w:rPr>
                <w:sz w:val="28"/>
                <w:szCs w:val="28"/>
              </w:rPr>
              <w:t xml:space="preserve">+ Trả lời: </w:t>
            </w:r>
            <w:r w:rsidRPr="00346BCA">
              <w:rPr>
                <w:i/>
                <w:sz w:val="28"/>
                <w:szCs w:val="28"/>
              </w:rPr>
              <w:t>quyển sách</w:t>
            </w:r>
          </w:p>
          <w:p w:rsidR="00BD6478" w:rsidRPr="00346BCA" w:rsidRDefault="00BD6478" w:rsidP="00BD6478">
            <w:pPr>
              <w:spacing w:line="288" w:lineRule="auto"/>
              <w:jc w:val="both"/>
              <w:rPr>
                <w:sz w:val="28"/>
                <w:szCs w:val="28"/>
              </w:rPr>
            </w:pPr>
            <w:r w:rsidRPr="00346BCA">
              <w:rPr>
                <w:sz w:val="28"/>
                <w:szCs w:val="28"/>
              </w:rPr>
              <w:t xml:space="preserve">+ Trả lời: </w:t>
            </w:r>
            <w:r w:rsidRPr="00346BCA">
              <w:rPr>
                <w:i/>
                <w:sz w:val="28"/>
                <w:szCs w:val="28"/>
              </w:rPr>
              <w:t>xe đạp</w:t>
            </w:r>
          </w:p>
          <w:p w:rsidR="00BD6478" w:rsidRPr="00346BCA" w:rsidRDefault="00BD6478" w:rsidP="00BD6478">
            <w:pPr>
              <w:spacing w:line="288" w:lineRule="auto"/>
              <w:jc w:val="both"/>
              <w:rPr>
                <w:sz w:val="28"/>
                <w:szCs w:val="28"/>
              </w:rPr>
            </w:pPr>
            <w:r w:rsidRPr="00346BCA">
              <w:rPr>
                <w:sz w:val="28"/>
                <w:szCs w:val="28"/>
              </w:rPr>
              <w:t>- HS lắng nghe.</w:t>
            </w:r>
          </w:p>
        </w:tc>
      </w:tr>
      <w:tr w:rsidR="00BD6478" w:rsidRPr="00346BCA" w:rsidTr="00BD6478">
        <w:tc>
          <w:tcPr>
            <w:tcW w:w="9738" w:type="dxa"/>
            <w:gridSpan w:val="2"/>
            <w:tcBorders>
              <w:top w:val="dashed"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b/>
                <w:bCs/>
                <w:iCs/>
                <w:sz w:val="28"/>
                <w:szCs w:val="28"/>
              </w:rPr>
            </w:pPr>
            <w:r w:rsidRPr="00346BCA">
              <w:rPr>
                <w:b/>
                <w:bCs/>
                <w:iCs/>
                <w:sz w:val="28"/>
                <w:szCs w:val="28"/>
              </w:rPr>
              <w:t>2. Khám phá</w:t>
            </w:r>
            <w:r w:rsidRPr="00346BCA">
              <w:rPr>
                <w:bCs/>
                <w:i/>
                <w:iCs/>
                <w:sz w:val="28"/>
                <w:szCs w:val="28"/>
              </w:rPr>
              <w:t>.</w:t>
            </w:r>
          </w:p>
          <w:p w:rsidR="00BD6478" w:rsidRPr="00346BCA" w:rsidRDefault="00BD6478" w:rsidP="00BD6478">
            <w:pPr>
              <w:spacing w:line="288" w:lineRule="auto"/>
              <w:rPr>
                <w:sz w:val="28"/>
                <w:szCs w:val="28"/>
              </w:rPr>
            </w:pPr>
            <w:r w:rsidRPr="00346BCA">
              <w:rPr>
                <w:sz w:val="28"/>
                <w:szCs w:val="28"/>
              </w:rPr>
              <w:t>- Mục tiêu:</w:t>
            </w:r>
          </w:p>
          <w:p w:rsidR="00BD6478" w:rsidRPr="00346BCA" w:rsidRDefault="00BD6478" w:rsidP="00BD6478">
            <w:pPr>
              <w:spacing w:line="264" w:lineRule="auto"/>
              <w:jc w:val="both"/>
              <w:rPr>
                <w:sz w:val="28"/>
                <w:szCs w:val="28"/>
                <w:lang w:val="vi-VN"/>
              </w:rPr>
            </w:pPr>
            <w:r w:rsidRPr="00346BCA">
              <w:rPr>
                <w:sz w:val="28"/>
                <w:szCs w:val="28"/>
                <w:lang w:val="vi-VN"/>
              </w:rPr>
              <w:t xml:space="preserve">+ </w:t>
            </w:r>
            <w:r w:rsidRPr="00346BCA">
              <w:rPr>
                <w:sz w:val="28"/>
                <w:szCs w:val="28"/>
              </w:rPr>
              <w:t xml:space="preserve">Viết đúng chính tả một đoạn bài </w:t>
            </w:r>
            <w:r w:rsidRPr="00346BCA">
              <w:rPr>
                <w:bCs/>
                <w:sz w:val="28"/>
                <w:szCs w:val="28"/>
              </w:rPr>
              <w:t>Người làm đồ chơi</w:t>
            </w:r>
            <w:r w:rsidRPr="00346BCA">
              <w:rPr>
                <w:b/>
                <w:bCs/>
                <w:sz w:val="28"/>
                <w:szCs w:val="28"/>
              </w:rPr>
              <w:t xml:space="preserve"> </w:t>
            </w:r>
            <w:r w:rsidRPr="00346BCA">
              <w:rPr>
                <w:sz w:val="28"/>
                <w:szCs w:val="28"/>
              </w:rPr>
              <w:t>trong khoảng 15 phút.</w:t>
            </w:r>
          </w:p>
          <w:p w:rsidR="00BD6478" w:rsidRPr="00346BCA" w:rsidRDefault="00BD6478" w:rsidP="00BD6478">
            <w:pPr>
              <w:spacing w:line="288" w:lineRule="auto"/>
              <w:jc w:val="both"/>
              <w:rPr>
                <w:sz w:val="28"/>
                <w:szCs w:val="28"/>
              </w:rPr>
            </w:pPr>
            <w:r w:rsidRPr="00346BCA">
              <w:rPr>
                <w:sz w:val="28"/>
                <w:szCs w:val="28"/>
              </w:rPr>
              <w:t>+ Phát triển năng lực ngôn ngữ.</w:t>
            </w:r>
          </w:p>
          <w:p w:rsidR="00BD6478" w:rsidRPr="00346BCA" w:rsidRDefault="00BD6478" w:rsidP="00BD6478">
            <w:pPr>
              <w:spacing w:line="288" w:lineRule="auto"/>
              <w:jc w:val="both"/>
              <w:rPr>
                <w:bCs/>
                <w:iCs/>
                <w:sz w:val="28"/>
                <w:szCs w:val="28"/>
              </w:rPr>
            </w:pPr>
            <w:r w:rsidRPr="00346BCA">
              <w:rPr>
                <w:sz w:val="28"/>
                <w:szCs w:val="28"/>
                <w:lang w:val="en-US"/>
              </w:rPr>
              <w:t>- Cách tiến hành:</w:t>
            </w:r>
          </w:p>
        </w:tc>
      </w:tr>
      <w:tr w:rsidR="00BD6478" w:rsidRPr="00346BCA" w:rsidTr="00BD6478">
        <w:tc>
          <w:tcPr>
            <w:tcW w:w="5862" w:type="dxa"/>
            <w:tcBorders>
              <w:top w:val="dashed" w:sz="4" w:space="0" w:color="auto"/>
              <w:left w:val="single" w:sz="4" w:space="0" w:color="auto"/>
              <w:bottom w:val="dashed" w:sz="4" w:space="0" w:color="auto"/>
              <w:right w:val="single" w:sz="4" w:space="0" w:color="auto"/>
            </w:tcBorders>
          </w:tcPr>
          <w:p w:rsidR="00BD6478" w:rsidRPr="00346BCA" w:rsidRDefault="00BD6478" w:rsidP="00BD6478">
            <w:pPr>
              <w:spacing w:line="288" w:lineRule="auto"/>
              <w:jc w:val="both"/>
              <w:rPr>
                <w:b/>
                <w:sz w:val="28"/>
                <w:szCs w:val="28"/>
              </w:rPr>
            </w:pPr>
            <w:r w:rsidRPr="00346BCA">
              <w:rPr>
                <w:b/>
                <w:sz w:val="28"/>
                <w:szCs w:val="28"/>
              </w:rPr>
              <w:t>2.1. Hoạt động 1: Nghe – Viết. (làm việc cá nhân)</w:t>
            </w:r>
          </w:p>
          <w:p w:rsidR="00BD6478" w:rsidRPr="00346BCA" w:rsidRDefault="007A4936" w:rsidP="007A4936">
            <w:pPr>
              <w:spacing w:line="288" w:lineRule="auto"/>
              <w:jc w:val="both"/>
              <w:rPr>
                <w:i/>
                <w:sz w:val="28"/>
                <w:szCs w:val="28"/>
              </w:rPr>
            </w:pPr>
            <w:r w:rsidRPr="00346BCA">
              <w:rPr>
                <w:sz w:val="28"/>
                <w:szCs w:val="28"/>
              </w:rPr>
              <w:t xml:space="preserve"> </w:t>
            </w:r>
            <w:r w:rsidR="00BD6478" w:rsidRPr="00346BCA">
              <w:rPr>
                <w:sz w:val="28"/>
                <w:szCs w:val="28"/>
              </w:rPr>
              <w:t xml:space="preserve">- GV giới thiệu nội dung: câu chuyện </w:t>
            </w:r>
            <w:r w:rsidR="00BD6478" w:rsidRPr="00346BCA">
              <w:rPr>
                <w:i/>
                <w:sz w:val="28"/>
                <w:szCs w:val="28"/>
              </w:rPr>
              <w:t xml:space="preserve">nói về tấm lòng đáng trân trọng nhất của một bạn nhỏ; tìm mọi cách để làm cho người mình yêu quý được vui vẻ và hạnh phúc. </w:t>
            </w:r>
          </w:p>
          <w:p w:rsidR="00BD6478" w:rsidRPr="00346BCA" w:rsidRDefault="00BD6478" w:rsidP="00BD6478">
            <w:pPr>
              <w:spacing w:line="288" w:lineRule="auto"/>
              <w:jc w:val="both"/>
              <w:rPr>
                <w:sz w:val="28"/>
                <w:szCs w:val="28"/>
              </w:rPr>
            </w:pPr>
            <w:r w:rsidRPr="00346BCA">
              <w:rPr>
                <w:sz w:val="28"/>
                <w:szCs w:val="28"/>
              </w:rPr>
              <w:t>- Mời 1,2 HS đọc đoạn chính tả .</w:t>
            </w:r>
          </w:p>
          <w:p w:rsidR="00BD6478" w:rsidRPr="00346BCA" w:rsidRDefault="00BD6478" w:rsidP="00BD6478">
            <w:pPr>
              <w:spacing w:line="288" w:lineRule="auto"/>
              <w:jc w:val="both"/>
              <w:rPr>
                <w:sz w:val="28"/>
                <w:szCs w:val="28"/>
              </w:rPr>
            </w:pPr>
            <w:r w:rsidRPr="00346BCA">
              <w:rPr>
                <w:sz w:val="28"/>
                <w:szCs w:val="28"/>
              </w:rPr>
              <w:t>- GV hướng dẫn cách viết đoạn chính tả:</w:t>
            </w:r>
          </w:p>
          <w:p w:rsidR="00BD6478" w:rsidRPr="00346BCA" w:rsidRDefault="00BD6478" w:rsidP="00BD6478">
            <w:pPr>
              <w:spacing w:line="288" w:lineRule="auto"/>
              <w:jc w:val="both"/>
              <w:rPr>
                <w:sz w:val="28"/>
                <w:szCs w:val="28"/>
              </w:rPr>
            </w:pPr>
            <w:r w:rsidRPr="00346BCA">
              <w:rPr>
                <w:sz w:val="28"/>
                <w:szCs w:val="28"/>
              </w:rPr>
              <w:t>+ Viết hoa tên bài và các chữ đầu câu, tên riêng.</w:t>
            </w:r>
          </w:p>
          <w:p w:rsidR="00BD6478" w:rsidRPr="00346BCA" w:rsidRDefault="00BD6478" w:rsidP="00BD6478">
            <w:pPr>
              <w:spacing w:line="288" w:lineRule="auto"/>
              <w:jc w:val="both"/>
              <w:rPr>
                <w:sz w:val="28"/>
                <w:szCs w:val="28"/>
              </w:rPr>
            </w:pPr>
            <w:r w:rsidRPr="00346BCA">
              <w:rPr>
                <w:sz w:val="28"/>
                <w:szCs w:val="28"/>
              </w:rPr>
              <w:t>+ Chú ý các dấu chấm và dấu chấm than cuối câu.</w:t>
            </w:r>
          </w:p>
          <w:p w:rsidR="00BD6478" w:rsidRPr="00346BCA" w:rsidRDefault="00BD6478" w:rsidP="00BD6478">
            <w:pPr>
              <w:spacing w:line="288" w:lineRule="auto"/>
              <w:jc w:val="both"/>
              <w:rPr>
                <w:sz w:val="28"/>
                <w:szCs w:val="28"/>
              </w:rPr>
            </w:pPr>
            <w:r w:rsidRPr="00346BCA">
              <w:rPr>
                <w:sz w:val="28"/>
                <w:szCs w:val="28"/>
              </w:rPr>
              <w:t>+ HS viết ra nháp những từ ngữ dễ viết sai chính tả, một số từ dễ nhầm lẫn: VD sào nứa, đen sạm,.....</w:t>
            </w:r>
          </w:p>
          <w:p w:rsidR="00BD6478" w:rsidRPr="00346BCA" w:rsidRDefault="00BD6478" w:rsidP="00BD6478">
            <w:pPr>
              <w:spacing w:line="288" w:lineRule="auto"/>
              <w:jc w:val="both"/>
              <w:rPr>
                <w:sz w:val="28"/>
                <w:szCs w:val="28"/>
              </w:rPr>
            </w:pPr>
            <w:r w:rsidRPr="00346BCA">
              <w:rPr>
                <w:sz w:val="28"/>
                <w:szCs w:val="28"/>
              </w:rPr>
              <w:t>- HS nghe viết chính tả.</w:t>
            </w:r>
          </w:p>
          <w:p w:rsidR="00BD6478" w:rsidRPr="00346BCA" w:rsidRDefault="00BD6478" w:rsidP="00BD6478">
            <w:pPr>
              <w:spacing w:line="288" w:lineRule="auto"/>
              <w:jc w:val="both"/>
              <w:rPr>
                <w:sz w:val="28"/>
                <w:szCs w:val="28"/>
              </w:rPr>
            </w:pPr>
            <w:r w:rsidRPr="00346BCA">
              <w:rPr>
                <w:sz w:val="28"/>
                <w:szCs w:val="28"/>
              </w:rPr>
              <w:t xml:space="preserve">- GV đọc rõ ràng, chậm rãi, phù hợp với tốc độ viết của HS </w:t>
            </w:r>
          </w:p>
          <w:p w:rsidR="00BD6478" w:rsidRPr="00346BCA" w:rsidRDefault="00BD6478" w:rsidP="00BD6478">
            <w:pPr>
              <w:spacing w:line="288" w:lineRule="auto"/>
              <w:jc w:val="both"/>
              <w:rPr>
                <w:sz w:val="28"/>
                <w:szCs w:val="28"/>
              </w:rPr>
            </w:pPr>
            <w:r w:rsidRPr="00346BCA">
              <w:rPr>
                <w:sz w:val="28"/>
                <w:szCs w:val="28"/>
              </w:rPr>
              <w:t>- GV đọc từng câu cho HS nghe.</w:t>
            </w:r>
          </w:p>
          <w:p w:rsidR="00BD6478" w:rsidRPr="00346BCA" w:rsidRDefault="00BD6478" w:rsidP="00BD6478">
            <w:pPr>
              <w:spacing w:line="288" w:lineRule="auto"/>
              <w:jc w:val="both"/>
              <w:rPr>
                <w:sz w:val="28"/>
                <w:szCs w:val="28"/>
              </w:rPr>
            </w:pPr>
            <w:r w:rsidRPr="00346BCA">
              <w:rPr>
                <w:sz w:val="28"/>
                <w:szCs w:val="28"/>
              </w:rPr>
              <w:t>- GV đọc từng cụm từ cho HS viết.</w:t>
            </w:r>
          </w:p>
          <w:p w:rsidR="00BD6478" w:rsidRPr="00346BCA" w:rsidRDefault="00BD6478" w:rsidP="00BD6478">
            <w:pPr>
              <w:spacing w:line="288" w:lineRule="auto"/>
              <w:jc w:val="both"/>
              <w:rPr>
                <w:sz w:val="28"/>
                <w:szCs w:val="28"/>
              </w:rPr>
            </w:pPr>
            <w:r w:rsidRPr="00346BCA">
              <w:rPr>
                <w:sz w:val="28"/>
                <w:szCs w:val="28"/>
              </w:rPr>
              <w:t>- GV đọc lại câu cho HS dò rồi đọc câu tiếp theo.</w:t>
            </w:r>
          </w:p>
          <w:p w:rsidR="00BD6478" w:rsidRPr="00346BCA" w:rsidRDefault="00BD6478" w:rsidP="00BD6478">
            <w:pPr>
              <w:spacing w:line="288" w:lineRule="auto"/>
              <w:jc w:val="both"/>
              <w:rPr>
                <w:sz w:val="28"/>
                <w:szCs w:val="28"/>
              </w:rPr>
            </w:pPr>
            <w:r w:rsidRPr="00346BCA">
              <w:rPr>
                <w:sz w:val="28"/>
                <w:szCs w:val="28"/>
              </w:rPr>
              <w:t>- GV đọc lại bài cho HS soát lỗi.</w:t>
            </w:r>
          </w:p>
          <w:p w:rsidR="00BD6478" w:rsidRPr="00346BCA" w:rsidRDefault="00BD6478" w:rsidP="00BD6478">
            <w:pPr>
              <w:spacing w:line="288" w:lineRule="auto"/>
              <w:jc w:val="both"/>
              <w:rPr>
                <w:sz w:val="28"/>
                <w:szCs w:val="28"/>
              </w:rPr>
            </w:pPr>
            <w:r w:rsidRPr="00346BCA">
              <w:rPr>
                <w:sz w:val="28"/>
                <w:szCs w:val="28"/>
              </w:rPr>
              <w:t>- GV cho HS đổi vở dò bài cho nhau.</w:t>
            </w:r>
          </w:p>
          <w:p w:rsidR="00BD6478" w:rsidRPr="00346BCA" w:rsidRDefault="00BD6478" w:rsidP="00BD6478">
            <w:pPr>
              <w:spacing w:line="288" w:lineRule="auto"/>
              <w:jc w:val="both"/>
              <w:rPr>
                <w:sz w:val="28"/>
                <w:szCs w:val="28"/>
              </w:rPr>
            </w:pPr>
            <w:r w:rsidRPr="00346BCA">
              <w:rPr>
                <w:sz w:val="28"/>
                <w:szCs w:val="28"/>
              </w:rPr>
              <w:t>- GV nhận xét chung.</w:t>
            </w:r>
          </w:p>
          <w:p w:rsidR="00BD6478" w:rsidRPr="00346BCA" w:rsidRDefault="00BD6478" w:rsidP="00BD6478">
            <w:pPr>
              <w:spacing w:line="288" w:lineRule="auto"/>
              <w:jc w:val="both"/>
              <w:rPr>
                <w:b/>
                <w:sz w:val="28"/>
                <w:szCs w:val="28"/>
              </w:rPr>
            </w:pPr>
            <w:r w:rsidRPr="00346BCA">
              <w:rPr>
                <w:b/>
                <w:sz w:val="28"/>
                <w:szCs w:val="28"/>
              </w:rPr>
              <w:t xml:space="preserve">2.2. Hoạt động 2: Viết thông tin vào phiếu </w:t>
            </w:r>
            <w:r w:rsidRPr="00346BCA">
              <w:rPr>
                <w:b/>
                <w:sz w:val="28"/>
                <w:szCs w:val="28"/>
              </w:rPr>
              <w:lastRenderedPageBreak/>
              <w:t>mượn sách (làm việc nhóm 2).</w:t>
            </w:r>
          </w:p>
          <w:p w:rsidR="00BD6478" w:rsidRPr="00346BCA" w:rsidRDefault="00BD6478" w:rsidP="00BD6478">
            <w:pPr>
              <w:spacing w:line="288" w:lineRule="auto"/>
              <w:jc w:val="both"/>
              <w:rPr>
                <w:bCs/>
                <w:sz w:val="28"/>
                <w:szCs w:val="28"/>
              </w:rPr>
            </w:pPr>
            <w:r w:rsidRPr="00346BCA">
              <w:rPr>
                <w:b/>
                <w:sz w:val="28"/>
                <w:szCs w:val="28"/>
              </w:rPr>
              <w:t xml:space="preserve">- </w:t>
            </w:r>
            <w:r w:rsidRPr="00346BCA">
              <w:rPr>
                <w:bCs/>
                <w:sz w:val="28"/>
                <w:szCs w:val="28"/>
              </w:rPr>
              <w:t>GV mời 1,2 HS đọc yêu cầu và nội dung của bài tập</w:t>
            </w:r>
          </w:p>
          <w:p w:rsidR="00BD6478" w:rsidRPr="00346BCA" w:rsidRDefault="00BD6478" w:rsidP="00BD6478">
            <w:pPr>
              <w:spacing w:line="288" w:lineRule="auto"/>
              <w:rPr>
                <w:sz w:val="28"/>
                <w:szCs w:val="28"/>
              </w:rPr>
            </w:pPr>
            <w:r w:rsidRPr="00346BCA">
              <w:rPr>
                <w:sz w:val="28"/>
                <w:szCs w:val="28"/>
              </w:rPr>
              <w:t>- Gv lưu ý xho HS có nhiều từ cần được viết hoa( tên riêng của mình, tên địa danh ( phố, huyện, tỉnh,....) tên tác giả, chữ cái đầu của tên sách.)</w:t>
            </w:r>
          </w:p>
          <w:p w:rsidR="00BD6478" w:rsidRPr="00346BCA" w:rsidRDefault="00BD6478" w:rsidP="00BD6478">
            <w:pPr>
              <w:spacing w:line="288" w:lineRule="auto"/>
              <w:jc w:val="both"/>
              <w:rPr>
                <w:sz w:val="28"/>
                <w:szCs w:val="28"/>
              </w:rPr>
            </w:pPr>
            <w:r w:rsidRPr="00346BCA">
              <w:rPr>
                <w:sz w:val="28"/>
                <w:szCs w:val="28"/>
              </w:rPr>
              <w:t>- Giao nhiệm vụ cho các nhóm: Cùng nhau thảo luận và làm vào phiếu.</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Mời đại diện nhóm nhận xét.</w:t>
            </w:r>
          </w:p>
          <w:p w:rsidR="00BD6478" w:rsidRPr="00346BCA" w:rsidRDefault="00BD6478" w:rsidP="00BD6478">
            <w:pPr>
              <w:spacing w:line="288" w:lineRule="auto"/>
              <w:jc w:val="both"/>
              <w:rPr>
                <w:sz w:val="28"/>
                <w:szCs w:val="28"/>
              </w:rPr>
            </w:pPr>
            <w:r w:rsidRPr="00346BCA">
              <w:rPr>
                <w:sz w:val="28"/>
                <w:szCs w:val="28"/>
              </w:rPr>
              <w:t>- GV nhận xét, tuyên dương, bổ sung.</w:t>
            </w:r>
          </w:p>
        </w:tc>
        <w:tc>
          <w:tcPr>
            <w:tcW w:w="3876" w:type="dxa"/>
            <w:tcBorders>
              <w:top w:val="dashed" w:sz="4" w:space="0" w:color="auto"/>
              <w:left w:val="single" w:sz="4" w:space="0" w:color="auto"/>
              <w:bottom w:val="dashed" w:sz="4" w:space="0" w:color="auto"/>
              <w:right w:val="single" w:sz="4" w:space="0" w:color="auto"/>
            </w:tcBorders>
          </w:tcPr>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HS lắng nghe.</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HS lắng nghe.</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Học sinh viết</w:t>
            </w:r>
          </w:p>
          <w:p w:rsidR="00BD6478" w:rsidRPr="00346BCA" w:rsidRDefault="00BD6478" w:rsidP="00BD6478">
            <w:pPr>
              <w:spacing w:line="288" w:lineRule="auto"/>
              <w:jc w:val="both"/>
              <w:rPr>
                <w:sz w:val="28"/>
                <w:szCs w:val="28"/>
              </w:rPr>
            </w:pPr>
            <w:r w:rsidRPr="00346BCA">
              <w:rPr>
                <w:sz w:val="28"/>
                <w:szCs w:val="28"/>
              </w:rPr>
              <w:t>- HS lắng nghe.</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HS viết bài.</w:t>
            </w:r>
          </w:p>
          <w:p w:rsidR="00BD6478" w:rsidRPr="00346BCA" w:rsidRDefault="00BD6478" w:rsidP="00BD6478">
            <w:pPr>
              <w:spacing w:line="288" w:lineRule="auto"/>
              <w:jc w:val="both"/>
              <w:rPr>
                <w:sz w:val="28"/>
                <w:szCs w:val="28"/>
              </w:rPr>
            </w:pPr>
            <w:r w:rsidRPr="00346BCA">
              <w:rPr>
                <w:sz w:val="28"/>
                <w:szCs w:val="28"/>
              </w:rPr>
              <w:t>- HS nghe, dò bài.</w:t>
            </w:r>
          </w:p>
          <w:p w:rsidR="00BD6478" w:rsidRPr="00346BCA" w:rsidRDefault="00BD6478" w:rsidP="00BD6478">
            <w:pPr>
              <w:spacing w:line="288" w:lineRule="auto"/>
              <w:jc w:val="both"/>
              <w:rPr>
                <w:sz w:val="28"/>
                <w:szCs w:val="28"/>
              </w:rPr>
            </w:pPr>
            <w:r w:rsidRPr="00346BCA">
              <w:rPr>
                <w:sz w:val="28"/>
                <w:szCs w:val="28"/>
              </w:rPr>
              <w:t>- HS đổi vở dò bài cho nhau.</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- 1 HS đọc yêu cầu bài.</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HS lắng nghe.</w:t>
            </w: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p>
          <w:p w:rsidR="00BD6478" w:rsidRPr="00346BCA" w:rsidRDefault="00BD6478" w:rsidP="00BD6478">
            <w:pPr>
              <w:spacing w:line="288" w:lineRule="auto"/>
              <w:jc w:val="both"/>
              <w:rPr>
                <w:sz w:val="28"/>
                <w:szCs w:val="28"/>
              </w:rPr>
            </w:pPr>
            <w:r w:rsidRPr="00346BCA">
              <w:rPr>
                <w:sz w:val="28"/>
                <w:szCs w:val="28"/>
              </w:rPr>
              <w:t>- Các nhóm sinh hoạt và làm việc theo yêu cầu.</w:t>
            </w:r>
          </w:p>
          <w:p w:rsidR="00BD6478" w:rsidRPr="00346BCA" w:rsidRDefault="00BD6478" w:rsidP="00BD6478">
            <w:pPr>
              <w:spacing w:line="288" w:lineRule="auto"/>
              <w:jc w:val="both"/>
              <w:rPr>
                <w:sz w:val="28"/>
                <w:szCs w:val="28"/>
              </w:rPr>
            </w:pPr>
            <w:r w:rsidRPr="00346BCA">
              <w:rPr>
                <w:sz w:val="28"/>
                <w:szCs w:val="28"/>
              </w:rPr>
              <w:t xml:space="preserve">- HS viết vào vở. </w:t>
            </w:r>
          </w:p>
          <w:p w:rsidR="00BD6478" w:rsidRPr="00346BCA" w:rsidRDefault="00073A8C" w:rsidP="00BD6478">
            <w:pPr>
              <w:spacing w:line="288" w:lineRule="auto"/>
              <w:jc w:val="both"/>
              <w:rPr>
                <w:sz w:val="28"/>
                <w:szCs w:val="28"/>
              </w:rPr>
            </w:pPr>
            <w:r w:rsidRPr="00346BCA">
              <w:rPr>
                <w:sz w:val="28"/>
                <w:szCs w:val="28"/>
              </w:rPr>
              <w:t>- HS đổi vở cho nhau nhận xét.</w:t>
            </w:r>
          </w:p>
        </w:tc>
      </w:tr>
      <w:tr w:rsidR="00BD6478" w:rsidRPr="00346BCA" w:rsidTr="00BD6478">
        <w:tc>
          <w:tcPr>
            <w:tcW w:w="9738" w:type="dxa"/>
            <w:gridSpan w:val="2"/>
            <w:tcBorders>
              <w:top w:val="dashed"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b/>
                <w:sz w:val="28"/>
                <w:szCs w:val="28"/>
              </w:rPr>
            </w:pPr>
            <w:r w:rsidRPr="00346BCA">
              <w:rPr>
                <w:b/>
                <w:sz w:val="28"/>
                <w:szCs w:val="28"/>
              </w:rPr>
              <w:lastRenderedPageBreak/>
              <w:t>3. Vận dụng.</w:t>
            </w:r>
          </w:p>
          <w:p w:rsidR="00BD6478" w:rsidRPr="00346BCA" w:rsidRDefault="00BD6478" w:rsidP="00BD6478">
            <w:pPr>
              <w:spacing w:line="288" w:lineRule="auto"/>
              <w:rPr>
                <w:sz w:val="28"/>
                <w:szCs w:val="28"/>
              </w:rPr>
            </w:pPr>
            <w:r w:rsidRPr="00346BCA">
              <w:rPr>
                <w:sz w:val="28"/>
                <w:szCs w:val="28"/>
              </w:rPr>
              <w:t>- Mục tiêu:</w:t>
            </w:r>
          </w:p>
          <w:p w:rsidR="00BD6478" w:rsidRPr="00346BCA" w:rsidRDefault="00BD6478" w:rsidP="00BD6478">
            <w:pPr>
              <w:spacing w:line="264" w:lineRule="auto"/>
              <w:jc w:val="both"/>
              <w:rPr>
                <w:sz w:val="28"/>
                <w:szCs w:val="28"/>
                <w:lang w:val="vi-VN"/>
              </w:rPr>
            </w:pPr>
            <w:r w:rsidRPr="00346BCA">
              <w:rPr>
                <w:sz w:val="28"/>
                <w:szCs w:val="28"/>
                <w:lang w:val="vi-VN"/>
              </w:rPr>
              <w:t>+ Củng cố những kiến thức đã học trong tiết học để học sinh khắc sâu nội dung.</w:t>
            </w:r>
          </w:p>
          <w:p w:rsidR="00BD6478" w:rsidRPr="00346BCA" w:rsidRDefault="00BD6478" w:rsidP="00BD6478">
            <w:pPr>
              <w:spacing w:line="264" w:lineRule="auto"/>
              <w:jc w:val="both"/>
              <w:rPr>
                <w:sz w:val="28"/>
                <w:szCs w:val="28"/>
                <w:lang w:val="vi-VN"/>
              </w:rPr>
            </w:pPr>
            <w:r w:rsidRPr="00346BCA">
              <w:rPr>
                <w:sz w:val="28"/>
                <w:szCs w:val="28"/>
                <w:lang w:val="vi-VN"/>
              </w:rPr>
              <w:t>+ Vận dụng kiến thức đã học vào thực tiễn.</w:t>
            </w:r>
          </w:p>
          <w:p w:rsidR="00BD6478" w:rsidRPr="00346BCA" w:rsidRDefault="00BD6478" w:rsidP="00BD6478">
            <w:pPr>
              <w:spacing w:line="264" w:lineRule="auto"/>
              <w:jc w:val="both"/>
              <w:rPr>
                <w:sz w:val="28"/>
                <w:szCs w:val="28"/>
                <w:lang w:val="vi-VN"/>
              </w:rPr>
            </w:pPr>
            <w:r w:rsidRPr="00346BCA">
              <w:rPr>
                <w:sz w:val="28"/>
                <w:szCs w:val="28"/>
                <w:lang w:val="vi-VN"/>
              </w:rPr>
              <w:t>+ Tạo không khí vui vẻ, hào hứng, lưu luyến sau khi học sinh bài học.</w:t>
            </w:r>
          </w:p>
          <w:p w:rsidR="00BD6478" w:rsidRPr="00346BCA" w:rsidRDefault="00BD6478" w:rsidP="00BD6478">
            <w:pPr>
              <w:spacing w:line="288" w:lineRule="auto"/>
              <w:jc w:val="both"/>
              <w:rPr>
                <w:sz w:val="28"/>
                <w:szCs w:val="28"/>
              </w:rPr>
            </w:pPr>
            <w:r w:rsidRPr="00346BCA">
              <w:rPr>
                <w:sz w:val="28"/>
                <w:szCs w:val="28"/>
              </w:rPr>
              <w:t>+ Phát triển năng lực ngôn ngữ.</w:t>
            </w:r>
          </w:p>
          <w:p w:rsidR="00BD6478" w:rsidRPr="00346BCA" w:rsidRDefault="00BD6478" w:rsidP="00BD6478">
            <w:pPr>
              <w:spacing w:line="288" w:lineRule="auto"/>
              <w:rPr>
                <w:sz w:val="28"/>
                <w:szCs w:val="28"/>
              </w:rPr>
            </w:pPr>
            <w:r w:rsidRPr="00346BCA">
              <w:rPr>
                <w:sz w:val="28"/>
                <w:szCs w:val="28"/>
                <w:lang w:val="en-US"/>
              </w:rPr>
              <w:t>- Cách tiến hành:</w:t>
            </w:r>
          </w:p>
        </w:tc>
      </w:tr>
      <w:tr w:rsidR="00BD6478" w:rsidRPr="00346BCA" w:rsidTr="00BD6478">
        <w:tc>
          <w:tcPr>
            <w:tcW w:w="5862" w:type="dxa"/>
            <w:tcBorders>
              <w:top w:val="dashed" w:sz="4" w:space="0" w:color="auto"/>
              <w:left w:val="single" w:sz="4" w:space="0" w:color="auto"/>
              <w:bottom w:val="dashed" w:sz="4" w:space="0" w:color="auto"/>
              <w:right w:val="single" w:sz="4" w:space="0" w:color="auto"/>
            </w:tcBorders>
            <w:hideMark/>
          </w:tcPr>
          <w:p w:rsidR="00BD6478" w:rsidRPr="00346BCA" w:rsidRDefault="00BD6478" w:rsidP="00BD6478">
            <w:pPr>
              <w:spacing w:line="288" w:lineRule="auto"/>
              <w:jc w:val="both"/>
              <w:rPr>
                <w:sz w:val="28"/>
                <w:szCs w:val="28"/>
              </w:rPr>
            </w:pPr>
            <w:r w:rsidRPr="00346BCA">
              <w:rPr>
                <w:sz w:val="28"/>
                <w:szCs w:val="28"/>
              </w:rPr>
              <w:t xml:space="preserve">- GV HD HS thực hiện yêu cầu. Nếu không có đất nặn thì HS có thể làm bằng giấy hoặc các vật liệu sẵn có. Sau khi các em làm xong hãy giới thiệu đồ chơi đó với bố mẹ. </w:t>
            </w:r>
          </w:p>
          <w:p w:rsidR="00BD6478" w:rsidRPr="00346BCA" w:rsidRDefault="00BD6478" w:rsidP="00BD6478">
            <w:pPr>
              <w:spacing w:line="288" w:lineRule="auto"/>
              <w:jc w:val="both"/>
              <w:rPr>
                <w:sz w:val="28"/>
                <w:szCs w:val="28"/>
              </w:rPr>
            </w:pPr>
            <w:r w:rsidRPr="00346BCA">
              <w:rPr>
                <w:sz w:val="28"/>
                <w:szCs w:val="28"/>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BD6478" w:rsidRPr="00346BCA" w:rsidRDefault="00BD6478" w:rsidP="00BD6478">
            <w:pPr>
              <w:spacing w:line="288" w:lineRule="auto"/>
              <w:rPr>
                <w:sz w:val="28"/>
                <w:szCs w:val="28"/>
              </w:rPr>
            </w:pPr>
            <w:r w:rsidRPr="00346BCA">
              <w:rPr>
                <w:sz w:val="28"/>
                <w:szCs w:val="28"/>
              </w:rPr>
              <w:t>- HS lắng nghe và thực hiện.</w:t>
            </w:r>
          </w:p>
          <w:p w:rsidR="00BD6478" w:rsidRPr="00346BCA" w:rsidRDefault="00BD6478" w:rsidP="00BD6478">
            <w:pPr>
              <w:spacing w:line="288" w:lineRule="auto"/>
              <w:rPr>
                <w:sz w:val="28"/>
                <w:szCs w:val="28"/>
              </w:rPr>
            </w:pPr>
          </w:p>
          <w:p w:rsidR="00BD6478" w:rsidRPr="00346BCA" w:rsidRDefault="00BD6478" w:rsidP="00BD6478">
            <w:pPr>
              <w:spacing w:line="288" w:lineRule="auto"/>
              <w:rPr>
                <w:sz w:val="28"/>
                <w:szCs w:val="28"/>
              </w:rPr>
            </w:pPr>
          </w:p>
          <w:p w:rsidR="00BD6478" w:rsidRPr="00346BCA" w:rsidRDefault="00BD6478" w:rsidP="00BD6478">
            <w:pPr>
              <w:spacing w:line="288" w:lineRule="auto"/>
              <w:rPr>
                <w:sz w:val="28"/>
                <w:szCs w:val="28"/>
              </w:rPr>
            </w:pPr>
          </w:p>
          <w:p w:rsidR="00BD6478" w:rsidRPr="00346BCA" w:rsidRDefault="00BD6478" w:rsidP="00BD6478">
            <w:pPr>
              <w:spacing w:line="288" w:lineRule="auto"/>
              <w:rPr>
                <w:sz w:val="28"/>
                <w:szCs w:val="28"/>
              </w:rPr>
            </w:pPr>
          </w:p>
        </w:tc>
      </w:tr>
      <w:tr w:rsidR="00BD6478" w:rsidRPr="00346BCA" w:rsidTr="00BD6478">
        <w:tc>
          <w:tcPr>
            <w:tcW w:w="5862" w:type="dxa"/>
            <w:tcBorders>
              <w:top w:val="dashed" w:sz="4" w:space="0" w:color="auto"/>
              <w:left w:val="single" w:sz="4" w:space="0" w:color="auto"/>
              <w:bottom w:val="dashed" w:sz="4" w:space="0" w:color="auto"/>
              <w:right w:val="single" w:sz="4" w:space="0" w:color="auto"/>
            </w:tcBorders>
            <w:hideMark/>
          </w:tcPr>
          <w:p w:rsidR="00BD6478" w:rsidRPr="00346BCA" w:rsidRDefault="00073A8C" w:rsidP="00BD6478">
            <w:pPr>
              <w:spacing w:line="288" w:lineRule="auto"/>
              <w:jc w:val="both"/>
              <w:rPr>
                <w:b/>
                <w:sz w:val="28"/>
                <w:szCs w:val="28"/>
              </w:rPr>
            </w:pPr>
            <w:r w:rsidRPr="00346BCA">
              <w:rPr>
                <w:b/>
                <w:sz w:val="28"/>
                <w:szCs w:val="28"/>
              </w:rPr>
              <w:t>4. Vận dụng:</w:t>
            </w:r>
          </w:p>
          <w:p w:rsidR="00BD6478" w:rsidRPr="00346BCA" w:rsidRDefault="00BD6478" w:rsidP="00BD6478">
            <w:pPr>
              <w:spacing w:line="288" w:lineRule="auto"/>
              <w:jc w:val="both"/>
              <w:rPr>
                <w:sz w:val="28"/>
                <w:szCs w:val="28"/>
              </w:rPr>
            </w:pPr>
            <w:r w:rsidRPr="00346BCA">
              <w:rPr>
                <w:sz w:val="28"/>
                <w:szCs w:val="28"/>
              </w:rPr>
              <w:t>GV tổng kết bài học sau 3 tiết dạy.</w:t>
            </w:r>
          </w:p>
          <w:p w:rsidR="00BD6478" w:rsidRPr="00346BCA" w:rsidRDefault="00BD6478" w:rsidP="00BD6478">
            <w:pPr>
              <w:spacing w:line="288" w:lineRule="auto"/>
              <w:jc w:val="both"/>
              <w:rPr>
                <w:sz w:val="28"/>
                <w:szCs w:val="28"/>
              </w:rPr>
            </w:pPr>
            <w:r w:rsidRPr="00346BCA">
              <w:rPr>
                <w:sz w:val="28"/>
                <w:szCs w:val="28"/>
              </w:rPr>
              <w:t xml:space="preserve">GV có thể nói thêm: Bài  </w:t>
            </w:r>
            <w:r w:rsidRPr="00346BCA">
              <w:rPr>
                <w:i/>
                <w:sz w:val="28"/>
                <w:szCs w:val="28"/>
              </w:rPr>
              <w:t xml:space="preserve">Người làm đồ chơi </w:t>
            </w:r>
            <w:r w:rsidRPr="00346BCA">
              <w:rPr>
                <w:sz w:val="28"/>
                <w:szCs w:val="28"/>
              </w:rPr>
              <w:t xml:space="preserve">giúp em hiểu </w:t>
            </w:r>
            <w:r w:rsidRPr="00346BCA">
              <w:rPr>
                <w:i/>
                <w:sz w:val="28"/>
                <w:szCs w:val="28"/>
              </w:rPr>
              <w:t>và có tình cảm trân trọng với nghề nặn tò he cũng như những nghề nghiệp khác nhau trong cuộc sống, biết quan tâm tới những người xung quanh</w:t>
            </w:r>
          </w:p>
        </w:tc>
        <w:tc>
          <w:tcPr>
            <w:tcW w:w="3876" w:type="dxa"/>
            <w:tcBorders>
              <w:top w:val="dashed" w:sz="4" w:space="0" w:color="auto"/>
              <w:left w:val="single" w:sz="4" w:space="0" w:color="auto"/>
              <w:bottom w:val="dashed" w:sz="4" w:space="0" w:color="auto"/>
              <w:right w:val="single" w:sz="4" w:space="0" w:color="auto"/>
            </w:tcBorders>
          </w:tcPr>
          <w:p w:rsidR="00BD6478" w:rsidRPr="00346BCA" w:rsidRDefault="00BD6478" w:rsidP="00BD6478">
            <w:pPr>
              <w:spacing w:line="288" w:lineRule="auto"/>
              <w:rPr>
                <w:sz w:val="28"/>
                <w:szCs w:val="28"/>
              </w:rPr>
            </w:pPr>
          </w:p>
          <w:p w:rsidR="00BD6478" w:rsidRPr="00346BCA" w:rsidRDefault="00BD6478" w:rsidP="00BD6478">
            <w:pPr>
              <w:spacing w:line="288" w:lineRule="auto"/>
              <w:rPr>
                <w:sz w:val="28"/>
                <w:szCs w:val="28"/>
              </w:rPr>
            </w:pPr>
            <w:r w:rsidRPr="00346BCA">
              <w:rPr>
                <w:sz w:val="28"/>
                <w:szCs w:val="28"/>
              </w:rPr>
              <w:t>- HS lắng nghe và trả lời câu hỏi của GV</w:t>
            </w:r>
          </w:p>
        </w:tc>
      </w:tr>
    </w:tbl>
    <w:p w:rsidR="00073A8C" w:rsidRPr="00346BCA" w:rsidRDefault="00073A8C" w:rsidP="00BD6478">
      <w:pPr>
        <w:spacing w:line="288" w:lineRule="auto"/>
        <w:ind w:left="720" w:hanging="720"/>
        <w:jc w:val="center"/>
        <w:rPr>
          <w:b/>
          <w:bCs/>
          <w:sz w:val="28"/>
          <w:szCs w:val="28"/>
          <w:u w:val="single"/>
        </w:rPr>
      </w:pPr>
    </w:p>
    <w:p w:rsidR="004F05C5" w:rsidRPr="00346BCA" w:rsidRDefault="004F05C5" w:rsidP="004F05C5">
      <w:pPr>
        <w:spacing w:line="288" w:lineRule="auto"/>
        <w:ind w:left="720" w:hanging="720"/>
        <w:jc w:val="center"/>
        <w:rPr>
          <w:b/>
          <w:bCs/>
          <w:sz w:val="28"/>
          <w:szCs w:val="28"/>
          <w:u w:val="single"/>
        </w:rPr>
      </w:pPr>
      <w:r w:rsidRPr="00346BCA">
        <w:rPr>
          <w:b/>
          <w:bCs/>
          <w:sz w:val="28"/>
          <w:szCs w:val="28"/>
          <w:u w:val="single"/>
        </w:rPr>
        <w:t>TIẾNG VIỆT</w:t>
      </w:r>
    </w:p>
    <w:p w:rsidR="004F05C5" w:rsidRPr="00346BCA" w:rsidRDefault="004F05C5" w:rsidP="004F05C5">
      <w:pPr>
        <w:spacing w:line="288" w:lineRule="auto"/>
        <w:ind w:left="720" w:hanging="720"/>
        <w:jc w:val="center"/>
        <w:rPr>
          <w:b/>
          <w:bCs/>
          <w:sz w:val="28"/>
          <w:szCs w:val="28"/>
        </w:rPr>
      </w:pPr>
      <w:r w:rsidRPr="00346BCA">
        <w:rPr>
          <w:b/>
          <w:bCs/>
          <w:sz w:val="28"/>
          <w:szCs w:val="28"/>
        </w:rPr>
        <w:t xml:space="preserve">ÔN LUYỆN Bài 32:  CÂY BÚT THẦN   (tiết 1) </w:t>
      </w:r>
    </w:p>
    <w:p w:rsidR="004F05C5" w:rsidRPr="00346BCA" w:rsidRDefault="004F05C5" w:rsidP="004F05C5">
      <w:pPr>
        <w:jc w:val="both"/>
        <w:rPr>
          <w:rFonts w:eastAsia="Calibri"/>
          <w:b/>
          <w:bCs/>
          <w:sz w:val="28"/>
          <w:szCs w:val="28"/>
        </w:rPr>
      </w:pPr>
      <w:r w:rsidRPr="00346BCA">
        <w:rPr>
          <w:rFonts w:eastAsia="Calibri"/>
          <w:b/>
          <w:bCs/>
          <w:sz w:val="28"/>
          <w:szCs w:val="28"/>
        </w:rPr>
        <w:t>I. YÊU CẦU CẦN ĐẠT:</w:t>
      </w:r>
    </w:p>
    <w:p w:rsidR="004F05C5" w:rsidRPr="00346BCA" w:rsidRDefault="004F05C5" w:rsidP="004F05C5">
      <w:pPr>
        <w:jc w:val="both"/>
        <w:rPr>
          <w:rFonts w:eastAsia="Calibri"/>
          <w:b/>
          <w:i/>
          <w:sz w:val="28"/>
          <w:szCs w:val="28"/>
        </w:rPr>
      </w:pPr>
      <w:r w:rsidRPr="00346BCA">
        <w:rPr>
          <w:rFonts w:eastAsia="Calibri"/>
          <w:b/>
          <w:i/>
          <w:sz w:val="28"/>
          <w:szCs w:val="28"/>
        </w:rPr>
        <w:t>1. Năng lực đặc thù:</w:t>
      </w:r>
    </w:p>
    <w:p w:rsidR="004F05C5" w:rsidRPr="00346BCA" w:rsidRDefault="004F05C5" w:rsidP="004F05C5">
      <w:pPr>
        <w:jc w:val="both"/>
        <w:rPr>
          <w:sz w:val="28"/>
          <w:szCs w:val="28"/>
        </w:rPr>
      </w:pPr>
      <w:r w:rsidRPr="00346BCA">
        <w:rPr>
          <w:sz w:val="28"/>
          <w:szCs w:val="28"/>
        </w:rPr>
        <w:t>- Củng cố kĩ năng đọc đúng từ ngữ, biết ngắt, nghỉ sau các dấu câu, đảm bảo đúng tốc độ đọc, đọc bài lưu loát, biết đọc nhấn giọng một số từ ngữ trong bài.</w:t>
      </w:r>
    </w:p>
    <w:p w:rsidR="004F05C5" w:rsidRPr="00346BCA" w:rsidRDefault="004F05C5" w:rsidP="004F05C5">
      <w:pPr>
        <w:jc w:val="both"/>
        <w:rPr>
          <w:sz w:val="28"/>
          <w:szCs w:val="28"/>
        </w:rPr>
      </w:pPr>
      <w:r w:rsidRPr="00346BCA">
        <w:rPr>
          <w:sz w:val="28"/>
          <w:szCs w:val="28"/>
        </w:rPr>
        <w:lastRenderedPageBreak/>
        <w:t>- Giúp HS hiểu nội dung bài: bày tỏ sự cảm mến với những người có hành động cao đẹp, sẵn sàng giúp đỡ người có hoàn cảnh khó khăn.</w:t>
      </w:r>
    </w:p>
    <w:p w:rsidR="004F05C5" w:rsidRPr="00346BCA" w:rsidRDefault="004F05C5" w:rsidP="004F05C5">
      <w:pPr>
        <w:jc w:val="both"/>
        <w:rPr>
          <w:sz w:val="28"/>
          <w:szCs w:val="28"/>
        </w:rPr>
      </w:pPr>
      <w:r w:rsidRPr="00346BCA">
        <w:rPr>
          <w:sz w:val="28"/>
          <w:szCs w:val="28"/>
        </w:rPr>
        <w:t>- Nhận biết các từ ngữ về thành thị, nông thôn.</w:t>
      </w:r>
    </w:p>
    <w:p w:rsidR="004F05C5" w:rsidRPr="00346BCA" w:rsidRDefault="004F05C5" w:rsidP="004F05C5">
      <w:pPr>
        <w:rPr>
          <w:b/>
          <w:sz w:val="28"/>
          <w:szCs w:val="28"/>
        </w:rPr>
      </w:pPr>
      <w:r w:rsidRPr="00346BCA">
        <w:rPr>
          <w:b/>
          <w:sz w:val="28"/>
          <w:szCs w:val="28"/>
        </w:rPr>
        <w:t>2. Năng lực chung.</w:t>
      </w:r>
    </w:p>
    <w:p w:rsidR="004F05C5" w:rsidRPr="00346BCA" w:rsidRDefault="004F05C5" w:rsidP="004F05C5">
      <w:pPr>
        <w:rPr>
          <w:sz w:val="28"/>
          <w:szCs w:val="28"/>
        </w:rPr>
      </w:pPr>
      <w:r w:rsidRPr="00346BCA">
        <w:rPr>
          <w:sz w:val="28"/>
          <w:szCs w:val="28"/>
        </w:rPr>
        <w:t>- Năng lực tự chủ, tự học: lắng nghe, đọc bài và trả lời các câu hỏi. Nêu được nội dung bài.</w:t>
      </w:r>
    </w:p>
    <w:p w:rsidR="004F05C5" w:rsidRPr="00346BCA" w:rsidRDefault="004F05C5" w:rsidP="004F05C5">
      <w:pPr>
        <w:rPr>
          <w:sz w:val="28"/>
          <w:szCs w:val="28"/>
        </w:rPr>
      </w:pPr>
      <w:r w:rsidRPr="00346BCA">
        <w:rPr>
          <w:sz w:val="28"/>
          <w:szCs w:val="28"/>
        </w:rPr>
        <w:t>- Năng lực giải quyết vấn đề và sáng tạo: tham gia trò chơi, vận dụng.</w:t>
      </w:r>
    </w:p>
    <w:p w:rsidR="004F05C5" w:rsidRPr="00346BCA" w:rsidRDefault="004F05C5" w:rsidP="004F05C5">
      <w:pPr>
        <w:rPr>
          <w:sz w:val="28"/>
          <w:szCs w:val="28"/>
        </w:rPr>
      </w:pPr>
      <w:r w:rsidRPr="00346BCA">
        <w:rPr>
          <w:sz w:val="28"/>
          <w:szCs w:val="28"/>
        </w:rPr>
        <w:t>- Năng lực giao tiếp và hợp tác: tham gia đọc trong nhóm.</w:t>
      </w:r>
    </w:p>
    <w:p w:rsidR="004F05C5" w:rsidRPr="00346BCA" w:rsidRDefault="004F05C5" w:rsidP="004F05C5">
      <w:pPr>
        <w:rPr>
          <w:b/>
          <w:sz w:val="28"/>
          <w:szCs w:val="28"/>
        </w:rPr>
      </w:pPr>
      <w:r w:rsidRPr="00346BCA">
        <w:rPr>
          <w:b/>
          <w:sz w:val="28"/>
          <w:szCs w:val="28"/>
        </w:rPr>
        <w:t>3. Phẩm chất.</w:t>
      </w:r>
    </w:p>
    <w:p w:rsidR="004F05C5" w:rsidRPr="00346BCA" w:rsidRDefault="004F05C5" w:rsidP="004F05C5">
      <w:pPr>
        <w:rPr>
          <w:sz w:val="28"/>
          <w:szCs w:val="28"/>
        </w:rPr>
      </w:pPr>
      <w:r w:rsidRPr="00346BCA">
        <w:rPr>
          <w:sz w:val="28"/>
          <w:szCs w:val="28"/>
        </w:rPr>
        <w:t>- Phẩm chất yêu nước: Biết chung sức chung lòng sẽ làm được những điều lớn lao</w:t>
      </w:r>
    </w:p>
    <w:p w:rsidR="004F05C5" w:rsidRPr="00346BCA" w:rsidRDefault="004F05C5" w:rsidP="004F05C5">
      <w:pPr>
        <w:rPr>
          <w:sz w:val="28"/>
          <w:szCs w:val="28"/>
        </w:rPr>
      </w:pPr>
      <w:r w:rsidRPr="00346BCA">
        <w:rPr>
          <w:sz w:val="28"/>
          <w:szCs w:val="28"/>
        </w:rPr>
        <w:t>- Phẩm chất nhân ái: Biết đoàn kết giúp đỡ nhau sẽ làm nên việc lớn</w:t>
      </w:r>
    </w:p>
    <w:p w:rsidR="004F05C5" w:rsidRPr="00346BCA" w:rsidRDefault="004F05C5" w:rsidP="004F05C5">
      <w:pPr>
        <w:rPr>
          <w:sz w:val="28"/>
          <w:szCs w:val="28"/>
        </w:rPr>
      </w:pPr>
      <w:r w:rsidRPr="00346BCA">
        <w:rPr>
          <w:sz w:val="28"/>
          <w:szCs w:val="28"/>
        </w:rPr>
        <w:t>- Phẩm chất chăm chỉ: Chăm chỉ đọc bài, trả lời câu hỏi.</w:t>
      </w:r>
    </w:p>
    <w:p w:rsidR="004F05C5" w:rsidRPr="00346BCA" w:rsidRDefault="004F05C5" w:rsidP="004F05C5">
      <w:pPr>
        <w:rPr>
          <w:sz w:val="28"/>
          <w:szCs w:val="28"/>
        </w:rPr>
      </w:pPr>
      <w:r w:rsidRPr="00346BCA">
        <w:rPr>
          <w:sz w:val="28"/>
          <w:szCs w:val="28"/>
        </w:rPr>
        <w:t>- Phẩm chất trách nhiệm: Giữ trật tự, học tập nghiêm túc.</w:t>
      </w:r>
    </w:p>
    <w:p w:rsidR="004F05C5" w:rsidRPr="00346BCA" w:rsidRDefault="004F05C5" w:rsidP="004F05C5">
      <w:pPr>
        <w:jc w:val="both"/>
        <w:rPr>
          <w:rFonts w:eastAsia="Calibri"/>
          <w:b/>
          <w:sz w:val="28"/>
          <w:szCs w:val="28"/>
        </w:rPr>
      </w:pPr>
      <w:r w:rsidRPr="00346BCA">
        <w:rPr>
          <w:rFonts w:eastAsia="Calibri"/>
          <w:b/>
          <w:sz w:val="28"/>
          <w:szCs w:val="28"/>
        </w:rPr>
        <w:t>II. ĐỒ DÙNG DẠY HỌC</w:t>
      </w:r>
    </w:p>
    <w:p w:rsidR="004F05C5" w:rsidRPr="00346BCA" w:rsidRDefault="004F05C5" w:rsidP="004F05C5">
      <w:pPr>
        <w:jc w:val="both"/>
        <w:rPr>
          <w:rFonts w:eastAsia="Calibri"/>
          <w:sz w:val="28"/>
          <w:szCs w:val="28"/>
        </w:rPr>
      </w:pPr>
      <w:r w:rsidRPr="00346BCA">
        <w:rPr>
          <w:rFonts w:eastAsia="Calibri"/>
          <w:b/>
          <w:i/>
          <w:sz w:val="28"/>
          <w:szCs w:val="28"/>
        </w:rPr>
        <w:t>1. Giáo viên:</w:t>
      </w:r>
      <w:r w:rsidRPr="00346BCA">
        <w:rPr>
          <w:rFonts w:eastAsia="Calibri"/>
          <w:sz w:val="28"/>
          <w:szCs w:val="28"/>
        </w:rPr>
        <w:t xml:space="preserve"> SGK, Vở bài tập Tiếng Việt; các hình ảnh trong SGK</w:t>
      </w:r>
    </w:p>
    <w:p w:rsidR="004F05C5" w:rsidRPr="00346BCA" w:rsidRDefault="004F05C5" w:rsidP="004F05C5">
      <w:pPr>
        <w:jc w:val="both"/>
        <w:rPr>
          <w:rFonts w:eastAsia="Calibri"/>
          <w:sz w:val="28"/>
          <w:szCs w:val="28"/>
        </w:rPr>
      </w:pPr>
      <w:r w:rsidRPr="00346BCA">
        <w:rPr>
          <w:rFonts w:eastAsia="Calibri"/>
          <w:b/>
          <w:i/>
          <w:sz w:val="28"/>
          <w:szCs w:val="28"/>
        </w:rPr>
        <w:t>2. Học sinh:</w:t>
      </w:r>
      <w:r w:rsidRPr="00346BCA">
        <w:rPr>
          <w:rFonts w:eastAsia="Calibri"/>
          <w:sz w:val="28"/>
          <w:szCs w:val="28"/>
        </w:rPr>
        <w:t xml:space="preserve"> SGK, Vở bài tập Tiếng Việt, bút, thước</w:t>
      </w:r>
    </w:p>
    <w:p w:rsidR="004F05C5" w:rsidRPr="00346BCA" w:rsidRDefault="004F05C5" w:rsidP="004F05C5">
      <w:pPr>
        <w:jc w:val="both"/>
        <w:rPr>
          <w:rFonts w:eastAsia="Calibri"/>
          <w:b/>
          <w:sz w:val="28"/>
          <w:szCs w:val="28"/>
        </w:rPr>
      </w:pPr>
      <w:r w:rsidRPr="00346BCA">
        <w:rPr>
          <w:rFonts w:eastAsia="Calibr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4F05C5" w:rsidRPr="00346BCA" w:rsidTr="00A82BCC">
        <w:tc>
          <w:tcPr>
            <w:tcW w:w="5036" w:type="dxa"/>
            <w:tcBorders>
              <w:bottom w:val="single" w:sz="4" w:space="0" w:color="auto"/>
            </w:tcBorders>
          </w:tcPr>
          <w:p w:rsidR="004F05C5" w:rsidRPr="00346BCA" w:rsidRDefault="004F05C5" w:rsidP="00A82BCC">
            <w:pPr>
              <w:jc w:val="center"/>
              <w:rPr>
                <w:b/>
                <w:color w:val="000000"/>
                <w:sz w:val="28"/>
                <w:szCs w:val="28"/>
              </w:rPr>
            </w:pPr>
            <w:r w:rsidRPr="00346BCA">
              <w:rPr>
                <w:b/>
                <w:color w:val="000000"/>
                <w:sz w:val="28"/>
                <w:szCs w:val="28"/>
              </w:rPr>
              <w:t>Hoạt động của giáo viên</w:t>
            </w:r>
          </w:p>
        </w:tc>
        <w:tc>
          <w:tcPr>
            <w:tcW w:w="4036" w:type="dxa"/>
            <w:tcBorders>
              <w:bottom w:val="single" w:sz="4" w:space="0" w:color="auto"/>
            </w:tcBorders>
          </w:tcPr>
          <w:p w:rsidR="004F05C5" w:rsidRPr="00346BCA" w:rsidRDefault="004F05C5" w:rsidP="00A82BCC">
            <w:pPr>
              <w:jc w:val="center"/>
              <w:rPr>
                <w:b/>
                <w:color w:val="000000"/>
                <w:sz w:val="28"/>
                <w:szCs w:val="28"/>
              </w:rPr>
            </w:pPr>
            <w:r w:rsidRPr="00346BCA">
              <w:rPr>
                <w:b/>
                <w:color w:val="000000"/>
                <w:sz w:val="28"/>
                <w:szCs w:val="28"/>
              </w:rPr>
              <w:t>Hoạt động của học sinh</w:t>
            </w:r>
          </w:p>
        </w:tc>
      </w:tr>
      <w:tr w:rsidR="004F05C5" w:rsidRPr="00346BCA" w:rsidTr="00A82BCC">
        <w:trPr>
          <w:trHeight w:val="2338"/>
        </w:trPr>
        <w:tc>
          <w:tcPr>
            <w:tcW w:w="5036" w:type="dxa"/>
            <w:tcBorders>
              <w:top w:val="single" w:sz="4" w:space="0" w:color="auto"/>
              <w:bottom w:val="dashed" w:sz="4" w:space="0" w:color="auto"/>
            </w:tcBorders>
          </w:tcPr>
          <w:p w:rsidR="004F05C5" w:rsidRPr="00346BCA" w:rsidRDefault="004F05C5" w:rsidP="00A82BCC">
            <w:pPr>
              <w:rPr>
                <w:rFonts w:eastAsia="Calibri"/>
                <w:b/>
                <w:color w:val="000000"/>
                <w:sz w:val="28"/>
                <w:szCs w:val="28"/>
              </w:rPr>
            </w:pPr>
            <w:r w:rsidRPr="00346BCA">
              <w:rPr>
                <w:b/>
                <w:bCs/>
                <w:color w:val="000000"/>
                <w:sz w:val="28"/>
                <w:szCs w:val="28"/>
              </w:rPr>
              <w:t xml:space="preserve">1. </w:t>
            </w:r>
            <w:r w:rsidRPr="00346BCA">
              <w:rPr>
                <w:rFonts w:eastAsia="Calibri"/>
                <w:b/>
                <w:color w:val="000000"/>
                <w:sz w:val="28"/>
                <w:szCs w:val="28"/>
              </w:rPr>
              <w:t xml:space="preserve">HĐ Khởi động </w:t>
            </w:r>
          </w:p>
          <w:p w:rsidR="004F05C5" w:rsidRPr="00346BCA" w:rsidRDefault="004F05C5" w:rsidP="00A82BCC">
            <w:pPr>
              <w:jc w:val="both"/>
              <w:outlineLvl w:val="0"/>
              <w:rPr>
                <w:rFonts w:eastAsia="Calibri"/>
                <w:bCs/>
                <w:sz w:val="28"/>
                <w:szCs w:val="28"/>
              </w:rPr>
            </w:pPr>
            <w:r w:rsidRPr="00346BCA">
              <w:rPr>
                <w:rFonts w:eastAsia="Calibri"/>
                <w:bCs/>
                <w:sz w:val="28"/>
                <w:szCs w:val="28"/>
              </w:rPr>
              <w:t>- GV tổ chức cho Hs hát</w:t>
            </w:r>
          </w:p>
          <w:p w:rsidR="004F05C5" w:rsidRPr="00346BCA" w:rsidRDefault="004F05C5" w:rsidP="00A82BCC">
            <w:pPr>
              <w:jc w:val="both"/>
              <w:outlineLvl w:val="0"/>
              <w:rPr>
                <w:rFonts w:eastAsia="Calibri"/>
                <w:bCs/>
                <w:sz w:val="28"/>
                <w:szCs w:val="28"/>
              </w:rPr>
            </w:pPr>
            <w:r w:rsidRPr="00346BCA">
              <w:rPr>
                <w:rFonts w:eastAsia="Calibri"/>
                <w:bCs/>
                <w:sz w:val="28"/>
                <w:szCs w:val="28"/>
              </w:rPr>
              <w:t>- GV dẫn dắt vào bài mới</w:t>
            </w:r>
          </w:p>
          <w:p w:rsidR="004F05C5" w:rsidRPr="00346BCA" w:rsidRDefault="004F05C5" w:rsidP="00A82BCC">
            <w:pPr>
              <w:contextualSpacing/>
              <w:jc w:val="both"/>
              <w:rPr>
                <w:rFonts w:eastAsia="Calibri"/>
                <w:bCs/>
                <w:sz w:val="28"/>
                <w:szCs w:val="28"/>
              </w:rPr>
            </w:pPr>
            <w:r w:rsidRPr="00346BCA">
              <w:rPr>
                <w:rFonts w:eastAsia="Calibri"/>
                <w:bCs/>
                <w:sz w:val="28"/>
                <w:szCs w:val="28"/>
              </w:rPr>
              <w:t xml:space="preserve">- Gv nêu yêu cầu cần đạt của tiết học: </w:t>
            </w:r>
          </w:p>
          <w:p w:rsidR="004F05C5" w:rsidRPr="00346BCA" w:rsidRDefault="004F05C5" w:rsidP="00A82BCC">
            <w:pPr>
              <w:contextualSpacing/>
              <w:jc w:val="both"/>
              <w:rPr>
                <w:rFonts w:eastAsia="Calibri"/>
                <w:sz w:val="28"/>
                <w:szCs w:val="28"/>
              </w:rPr>
            </w:pPr>
            <w:r w:rsidRPr="00346BCA">
              <w:rPr>
                <w:rFonts w:eastAsia="Calibri"/>
                <w:sz w:val="28"/>
                <w:szCs w:val="28"/>
              </w:rPr>
              <w:t xml:space="preserve">+ Giúp học sinh củng cố kiến thức, rèn kĩ năng đọc và </w:t>
            </w:r>
            <w:r w:rsidRPr="00346BCA">
              <w:rPr>
                <w:sz w:val="28"/>
                <w:szCs w:val="28"/>
              </w:rPr>
              <w:t>hiểu nội dung bài, làm được các bài tập trong vở bài tập</w:t>
            </w:r>
            <w:r w:rsidRPr="00346BCA">
              <w:rPr>
                <w:rFonts w:eastAsia="Calibri"/>
                <w:sz w:val="28"/>
                <w:szCs w:val="28"/>
              </w:rPr>
              <w:t>.</w:t>
            </w:r>
          </w:p>
        </w:tc>
        <w:tc>
          <w:tcPr>
            <w:tcW w:w="4036" w:type="dxa"/>
            <w:tcBorders>
              <w:top w:val="single" w:sz="4" w:space="0" w:color="auto"/>
              <w:bottom w:val="dashed" w:sz="4" w:space="0" w:color="auto"/>
            </w:tcBorders>
          </w:tcPr>
          <w:p w:rsidR="004F05C5" w:rsidRPr="00346BCA" w:rsidRDefault="004F05C5" w:rsidP="00A82BCC">
            <w:pPr>
              <w:jc w:val="both"/>
              <w:rPr>
                <w:rFonts w:eastAsia="SimSun"/>
                <w:sz w:val="28"/>
                <w:szCs w:val="28"/>
              </w:rPr>
            </w:pPr>
          </w:p>
          <w:p w:rsidR="004F05C5" w:rsidRPr="00346BCA" w:rsidRDefault="004F05C5" w:rsidP="00A82BCC">
            <w:pPr>
              <w:jc w:val="both"/>
              <w:rPr>
                <w:rFonts w:eastAsia="SimSun"/>
                <w:sz w:val="28"/>
                <w:szCs w:val="28"/>
              </w:rPr>
            </w:pPr>
            <w:r w:rsidRPr="00346BCA">
              <w:rPr>
                <w:rFonts w:eastAsia="SimSun"/>
                <w:sz w:val="28"/>
                <w:szCs w:val="28"/>
              </w:rPr>
              <w:t>- HS thực hiện</w:t>
            </w:r>
          </w:p>
          <w:p w:rsidR="004F05C5" w:rsidRPr="00346BCA" w:rsidRDefault="004F05C5" w:rsidP="00A82BCC">
            <w:pPr>
              <w:rPr>
                <w:rFonts w:eastAsia="Calibri"/>
                <w:color w:val="000000"/>
                <w:sz w:val="28"/>
                <w:szCs w:val="28"/>
              </w:rPr>
            </w:pPr>
            <w:r w:rsidRPr="00346BCA">
              <w:rPr>
                <w:rFonts w:eastAsia="Calibri"/>
                <w:color w:val="000000"/>
                <w:sz w:val="28"/>
                <w:szCs w:val="28"/>
              </w:rPr>
              <w:t xml:space="preserve">- </w:t>
            </w:r>
            <w:r w:rsidRPr="00346BCA">
              <w:rPr>
                <w:rFonts w:eastAsia="Calibri"/>
                <w:color w:val="000000"/>
                <w:sz w:val="28"/>
                <w:szCs w:val="28"/>
                <w:lang w:val="vi-VN"/>
              </w:rPr>
              <w:t>HS l</w:t>
            </w:r>
            <w:r w:rsidRPr="00346BCA">
              <w:rPr>
                <w:rFonts w:eastAsia="Calibri"/>
                <w:color w:val="000000"/>
                <w:sz w:val="28"/>
                <w:szCs w:val="28"/>
              </w:rPr>
              <w:t>ắng nghe</w:t>
            </w:r>
          </w:p>
          <w:p w:rsidR="004F05C5" w:rsidRPr="00346BCA" w:rsidRDefault="004F05C5" w:rsidP="00A82BCC">
            <w:pPr>
              <w:rPr>
                <w:rFonts w:eastAsia="Calibri"/>
                <w:sz w:val="28"/>
                <w:szCs w:val="28"/>
              </w:rPr>
            </w:pPr>
          </w:p>
        </w:tc>
      </w:tr>
      <w:tr w:rsidR="004F05C5" w:rsidRPr="00346BCA" w:rsidTr="00A82BCC">
        <w:trPr>
          <w:trHeight w:val="2240"/>
        </w:trPr>
        <w:tc>
          <w:tcPr>
            <w:tcW w:w="5036" w:type="dxa"/>
            <w:vMerge w:val="restart"/>
            <w:tcBorders>
              <w:top w:val="dashed" w:sz="4" w:space="0" w:color="auto"/>
            </w:tcBorders>
          </w:tcPr>
          <w:p w:rsidR="004F05C5" w:rsidRPr="00346BCA" w:rsidRDefault="004F05C5" w:rsidP="00A82BCC">
            <w:pPr>
              <w:rPr>
                <w:rFonts w:eastAsia="Calibri"/>
                <w:b/>
                <w:color w:val="000000"/>
                <w:sz w:val="28"/>
                <w:szCs w:val="28"/>
                <w:lang w:val="vi-VN"/>
              </w:rPr>
            </w:pPr>
            <w:r w:rsidRPr="00346BCA">
              <w:rPr>
                <w:rFonts w:eastAsia="Calibri"/>
                <w:b/>
                <w:color w:val="000000"/>
                <w:sz w:val="28"/>
                <w:szCs w:val="28"/>
              </w:rPr>
              <w:t>2. HĐ</w:t>
            </w:r>
            <w:r w:rsidRPr="00346BCA">
              <w:rPr>
                <w:rFonts w:eastAsia="Calibri"/>
                <w:color w:val="000000"/>
                <w:sz w:val="28"/>
                <w:szCs w:val="28"/>
              </w:rPr>
              <w:t xml:space="preserve"> </w:t>
            </w:r>
            <w:r w:rsidRPr="00346BCA">
              <w:rPr>
                <w:rFonts w:eastAsia="Calibri"/>
                <w:b/>
                <w:color w:val="000000"/>
                <w:sz w:val="28"/>
                <w:szCs w:val="28"/>
              </w:rPr>
              <w:t>L</w:t>
            </w:r>
            <w:r w:rsidRPr="00346BCA">
              <w:rPr>
                <w:rFonts w:eastAsia="Calibri"/>
                <w:b/>
                <w:color w:val="000000"/>
                <w:sz w:val="28"/>
                <w:szCs w:val="28"/>
                <w:lang w:val="vi-VN"/>
              </w:rPr>
              <w:t>uyện tập</w:t>
            </w:r>
            <w:r w:rsidRPr="00346BCA">
              <w:rPr>
                <w:rFonts w:eastAsia="Calibri"/>
                <w:b/>
                <w:color w:val="000000"/>
                <w:sz w:val="28"/>
                <w:szCs w:val="28"/>
              </w:rPr>
              <w:t>, thực hành</w:t>
            </w:r>
            <w:r w:rsidRPr="00346BCA">
              <w:rPr>
                <w:rFonts w:eastAsia="Calibri"/>
                <w:b/>
                <w:color w:val="000000"/>
                <w:sz w:val="28"/>
                <w:szCs w:val="28"/>
                <w:lang w:val="vi-VN"/>
              </w:rPr>
              <w:t>.</w:t>
            </w:r>
          </w:p>
          <w:p w:rsidR="004F05C5" w:rsidRPr="00346BCA" w:rsidRDefault="004F05C5" w:rsidP="00A82BCC">
            <w:pPr>
              <w:rPr>
                <w:sz w:val="28"/>
                <w:szCs w:val="28"/>
                <w:lang w:val="vi-VN"/>
              </w:rPr>
            </w:pPr>
            <w:r w:rsidRPr="00346BCA">
              <w:rPr>
                <w:b/>
                <w:bCs/>
                <w:sz w:val="28"/>
                <w:szCs w:val="28"/>
                <w:lang w:val="pt-BR"/>
              </w:rPr>
              <w:t>Hoạt động 1:</w:t>
            </w:r>
            <w:r w:rsidRPr="00346BCA">
              <w:rPr>
                <w:sz w:val="28"/>
                <w:szCs w:val="28"/>
                <w:lang w:val="pt-BR"/>
              </w:rPr>
              <w:t xml:space="preserve">  </w:t>
            </w:r>
            <w:r w:rsidRPr="00346BCA">
              <w:rPr>
                <w:sz w:val="28"/>
                <w:szCs w:val="28"/>
                <w:lang w:val="vi-VN"/>
              </w:rPr>
              <w:t>Luyện đọc.</w:t>
            </w:r>
          </w:p>
          <w:p w:rsidR="004F05C5" w:rsidRPr="00346BCA" w:rsidRDefault="004F05C5" w:rsidP="00A82BCC">
            <w:pPr>
              <w:jc w:val="both"/>
              <w:rPr>
                <w:sz w:val="28"/>
                <w:szCs w:val="28"/>
                <w:lang w:val="vi-VN"/>
              </w:rPr>
            </w:pPr>
            <w:r w:rsidRPr="00346BCA">
              <w:rPr>
                <w:sz w:val="28"/>
                <w:szCs w:val="28"/>
                <w:lang w:val="vi-VN"/>
              </w:rPr>
              <w:t>- Gọi 1 HS đọc cả bài .</w:t>
            </w:r>
          </w:p>
          <w:p w:rsidR="004F05C5" w:rsidRPr="00346BCA" w:rsidRDefault="004F05C5" w:rsidP="00A82BCC">
            <w:pPr>
              <w:jc w:val="both"/>
              <w:rPr>
                <w:sz w:val="28"/>
                <w:szCs w:val="28"/>
                <w:lang w:val="vi-VN"/>
              </w:rPr>
            </w:pPr>
            <w:r w:rsidRPr="00346BCA">
              <w:rPr>
                <w:sz w:val="28"/>
                <w:szCs w:val="28"/>
                <w:lang w:val="vi-VN"/>
              </w:rPr>
              <w:t>- GV gọi HS nêu từ khó đọc, câu dài, ngắt nghỉ, nhấn giọng.</w:t>
            </w:r>
          </w:p>
          <w:p w:rsidR="004F05C5" w:rsidRPr="00346BCA" w:rsidRDefault="004F05C5" w:rsidP="00A82BCC">
            <w:pPr>
              <w:jc w:val="both"/>
              <w:rPr>
                <w:sz w:val="28"/>
                <w:szCs w:val="28"/>
                <w:lang w:val="vi-VN"/>
              </w:rPr>
            </w:pPr>
          </w:p>
          <w:p w:rsidR="004F05C5" w:rsidRPr="00346BCA" w:rsidRDefault="004F05C5" w:rsidP="00A82BCC">
            <w:pPr>
              <w:jc w:val="both"/>
              <w:rPr>
                <w:sz w:val="28"/>
                <w:szCs w:val="28"/>
                <w:lang w:val="vi-VN"/>
              </w:rPr>
            </w:pPr>
          </w:p>
          <w:p w:rsidR="004F05C5" w:rsidRPr="00346BCA" w:rsidRDefault="004F05C5" w:rsidP="00A82BCC">
            <w:pPr>
              <w:jc w:val="both"/>
              <w:rPr>
                <w:sz w:val="28"/>
                <w:szCs w:val="28"/>
                <w:lang w:val="vi-VN"/>
              </w:rPr>
            </w:pPr>
          </w:p>
          <w:p w:rsidR="004F05C5" w:rsidRPr="00346BCA" w:rsidRDefault="004F05C5" w:rsidP="00A82BCC">
            <w:pPr>
              <w:jc w:val="both"/>
              <w:rPr>
                <w:sz w:val="28"/>
                <w:szCs w:val="28"/>
                <w:lang w:val="vi-VN"/>
              </w:rPr>
            </w:pPr>
          </w:p>
          <w:p w:rsidR="004F05C5" w:rsidRPr="00346BCA" w:rsidRDefault="004F05C5" w:rsidP="00A82BCC">
            <w:pPr>
              <w:jc w:val="both"/>
              <w:rPr>
                <w:sz w:val="28"/>
                <w:szCs w:val="28"/>
                <w:lang w:val="vi-VN"/>
              </w:rPr>
            </w:pPr>
          </w:p>
          <w:p w:rsidR="004F05C5" w:rsidRPr="00346BCA" w:rsidRDefault="004F05C5" w:rsidP="00A82BCC">
            <w:pPr>
              <w:jc w:val="both"/>
              <w:rPr>
                <w:sz w:val="28"/>
                <w:szCs w:val="28"/>
                <w:lang w:val="vi-VN"/>
              </w:rPr>
            </w:pPr>
          </w:p>
          <w:p w:rsidR="004F05C5" w:rsidRPr="00346BCA" w:rsidRDefault="004F05C5" w:rsidP="00A82BCC">
            <w:pPr>
              <w:jc w:val="both"/>
              <w:rPr>
                <w:sz w:val="28"/>
                <w:szCs w:val="28"/>
                <w:lang w:val="vi-VN"/>
              </w:rPr>
            </w:pPr>
            <w:r w:rsidRPr="00346BCA">
              <w:rPr>
                <w:sz w:val="28"/>
                <w:szCs w:val="28"/>
                <w:lang w:val="vi-VN"/>
              </w:rPr>
              <w:t>- GV: yêu cầu HS ngồi theo nhóm 4 luyện đọc.</w:t>
            </w:r>
          </w:p>
          <w:p w:rsidR="004F05C5" w:rsidRPr="00346BCA" w:rsidRDefault="004F05C5" w:rsidP="00A82BCC">
            <w:pPr>
              <w:rPr>
                <w:sz w:val="28"/>
                <w:szCs w:val="28"/>
                <w:lang w:val="vi-VN"/>
              </w:rPr>
            </w:pPr>
            <w:r w:rsidRPr="00346BCA">
              <w:rPr>
                <w:sz w:val="28"/>
                <w:szCs w:val="28"/>
                <w:lang w:val="vi-VN"/>
              </w:rPr>
              <w:t>- Gọi 1 HS lên cho các nhóm chia sẻ phần luyện đọc.</w:t>
            </w:r>
          </w:p>
          <w:p w:rsidR="004F05C5" w:rsidRPr="00346BCA" w:rsidRDefault="004F05C5" w:rsidP="00A82BCC">
            <w:pPr>
              <w:jc w:val="both"/>
              <w:rPr>
                <w:sz w:val="28"/>
                <w:szCs w:val="28"/>
                <w:lang w:val="vi-VN"/>
              </w:rPr>
            </w:pPr>
            <w:r w:rsidRPr="00346BCA">
              <w:rPr>
                <w:sz w:val="28"/>
                <w:szCs w:val="28"/>
                <w:lang w:val="vi-VN"/>
              </w:rPr>
              <w:t>- Các nhóm khác lắng nghe và nhận xét các bạn đọc đúng yêu cầu chưa và giúp bạn đọc đúng theo yêu cầu.</w:t>
            </w:r>
          </w:p>
          <w:p w:rsidR="004F05C5" w:rsidRPr="00346BCA" w:rsidRDefault="004F05C5" w:rsidP="00A82BCC">
            <w:pPr>
              <w:rPr>
                <w:sz w:val="28"/>
                <w:szCs w:val="28"/>
                <w:lang w:val="vi-VN"/>
              </w:rPr>
            </w:pPr>
            <w:r w:rsidRPr="00346BCA">
              <w:rPr>
                <w:sz w:val="28"/>
                <w:szCs w:val="28"/>
                <w:lang w:val="vi-VN"/>
              </w:rPr>
              <w:lastRenderedPageBreak/>
              <w:t xml:space="preserve">- GV theo dõi các nhóm đọc bài. </w:t>
            </w:r>
          </w:p>
          <w:p w:rsidR="004F05C5" w:rsidRPr="00346BCA" w:rsidRDefault="004F05C5" w:rsidP="00A82BCC">
            <w:pPr>
              <w:rPr>
                <w:sz w:val="28"/>
                <w:szCs w:val="28"/>
                <w:lang w:val="vi-VN"/>
              </w:rPr>
            </w:pPr>
            <w:r w:rsidRPr="00346BCA">
              <w:rPr>
                <w:sz w:val="28"/>
                <w:szCs w:val="28"/>
                <w:lang w:val="vi-VN"/>
              </w:rPr>
              <w:t>- Gọi các nhóm đọc. HSNX.</w:t>
            </w:r>
          </w:p>
          <w:p w:rsidR="004F05C5" w:rsidRPr="00346BCA" w:rsidRDefault="004F05C5" w:rsidP="00A82BCC">
            <w:pPr>
              <w:rPr>
                <w:sz w:val="28"/>
                <w:szCs w:val="28"/>
                <w:lang w:val="vi-VN"/>
              </w:rPr>
            </w:pPr>
            <w:r w:rsidRPr="00346BCA">
              <w:rPr>
                <w:sz w:val="28"/>
                <w:szCs w:val="28"/>
                <w:lang w:val="vi-VN"/>
              </w:rPr>
              <w:t>- GVNX: (VD: Nhóm bạn … đọc đúng, đám bảo tốc độ hoặc nhóm bạn…. đọc bài lưu loát và đã biết đọc hay bài đọc.</w:t>
            </w:r>
          </w:p>
          <w:p w:rsidR="004F05C5" w:rsidRPr="00346BCA" w:rsidRDefault="004F05C5" w:rsidP="00A82BCC">
            <w:pPr>
              <w:rPr>
                <w:sz w:val="28"/>
                <w:szCs w:val="28"/>
                <w:lang w:val="en-US"/>
              </w:rPr>
            </w:pPr>
            <w:r w:rsidRPr="00346BCA">
              <w:rPr>
                <w:sz w:val="28"/>
                <w:szCs w:val="28"/>
                <w:lang w:val="en-US"/>
              </w:rPr>
              <w:t>- (HS, GV nhận xét theo TT 27)</w:t>
            </w:r>
          </w:p>
          <w:p w:rsidR="004F05C5" w:rsidRPr="00346BCA" w:rsidRDefault="004F05C5" w:rsidP="00A82BCC">
            <w:pPr>
              <w:tabs>
                <w:tab w:val="left" w:pos="3405"/>
                <w:tab w:val="center" w:pos="4536"/>
              </w:tabs>
              <w:jc w:val="both"/>
              <w:rPr>
                <w:sz w:val="28"/>
                <w:szCs w:val="28"/>
                <w:lang w:val="en-US"/>
              </w:rPr>
            </w:pPr>
            <w:r w:rsidRPr="00346BCA">
              <w:rPr>
                <w:b/>
                <w:bCs/>
                <w:sz w:val="28"/>
                <w:szCs w:val="28"/>
                <w:lang w:val="en-US"/>
              </w:rPr>
              <w:t xml:space="preserve">Hoạt động 2: </w:t>
            </w:r>
            <w:r w:rsidRPr="00346BCA">
              <w:rPr>
                <w:sz w:val="28"/>
                <w:szCs w:val="28"/>
                <w:lang w:val="en-US"/>
              </w:rPr>
              <w:t>Tìm hiểu nội dung bài</w:t>
            </w:r>
          </w:p>
          <w:p w:rsidR="004F05C5" w:rsidRPr="00346BCA" w:rsidRDefault="004F05C5" w:rsidP="00A82BCC">
            <w:pPr>
              <w:jc w:val="both"/>
              <w:rPr>
                <w:sz w:val="28"/>
                <w:szCs w:val="28"/>
                <w:lang w:val="en-US"/>
              </w:rPr>
            </w:pPr>
            <w:r w:rsidRPr="00346BCA">
              <w:rPr>
                <w:sz w:val="28"/>
                <w:szCs w:val="28"/>
                <w:lang w:val="en-US"/>
              </w:rPr>
              <w:t>- GV giao bài tập HS làm bài.</w:t>
            </w:r>
          </w:p>
          <w:p w:rsidR="004F05C5" w:rsidRPr="00346BCA" w:rsidRDefault="004F05C5" w:rsidP="00A82BCC">
            <w:pPr>
              <w:jc w:val="both"/>
              <w:rPr>
                <w:sz w:val="28"/>
                <w:szCs w:val="28"/>
                <w:lang w:val="en-US"/>
              </w:rPr>
            </w:pPr>
            <w:r w:rsidRPr="00346BCA">
              <w:rPr>
                <w:sz w:val="28"/>
                <w:szCs w:val="28"/>
                <w:lang w:val="en-US"/>
              </w:rPr>
              <w:t xml:space="preserve">- GV lệnh HS đạt chuẩn làm bài tập 1, 2/ 70 Vở Bài tập Tiếng Việt. </w:t>
            </w:r>
          </w:p>
          <w:p w:rsidR="004F05C5" w:rsidRPr="00346BCA" w:rsidRDefault="004F05C5" w:rsidP="00A82BCC">
            <w:pPr>
              <w:rPr>
                <w:sz w:val="28"/>
                <w:szCs w:val="28"/>
                <w:lang w:val="pt-BR"/>
              </w:rPr>
            </w:pPr>
            <w:r w:rsidRPr="00346BCA">
              <w:rPr>
                <w:sz w:val="28"/>
                <w:szCs w:val="28"/>
                <w:lang w:val="pt-BR"/>
              </w:rPr>
              <w:t xml:space="preserve">- GV cho Hs làm bài trong vòng 7 phút. </w:t>
            </w:r>
          </w:p>
          <w:p w:rsidR="004F05C5" w:rsidRPr="00346BCA" w:rsidRDefault="004F05C5" w:rsidP="00A82BCC">
            <w:pPr>
              <w:rPr>
                <w:sz w:val="28"/>
                <w:szCs w:val="28"/>
                <w:lang w:val="pt-BR"/>
              </w:rPr>
            </w:pPr>
            <w:r w:rsidRPr="00346BCA">
              <w:rPr>
                <w:sz w:val="28"/>
                <w:szCs w:val="28"/>
                <w:lang w:val="pt-BR"/>
              </w:rPr>
              <w:t>- Gv quan sát, giúp đỡ, nhắc nhở tư thế ngồi học cho Hs; chấm chữa bài.</w:t>
            </w:r>
          </w:p>
          <w:p w:rsidR="004F05C5" w:rsidRPr="00346BCA" w:rsidRDefault="004F05C5" w:rsidP="00A82BCC">
            <w:pPr>
              <w:jc w:val="both"/>
              <w:rPr>
                <w:sz w:val="28"/>
                <w:szCs w:val="28"/>
                <w:lang w:val="pt-BR"/>
              </w:rPr>
            </w:pPr>
            <w:r w:rsidRPr="00346BCA">
              <w:rPr>
                <w:sz w:val="28"/>
                <w:szCs w:val="28"/>
                <w:lang w:val="pt-BR"/>
              </w:rPr>
              <w:t>- HS làm xong bài GV cho HS đổi vở kiểm tra bài cho nhau.</w:t>
            </w:r>
          </w:p>
        </w:tc>
        <w:tc>
          <w:tcPr>
            <w:tcW w:w="4036" w:type="dxa"/>
            <w:tcBorders>
              <w:top w:val="dashed" w:sz="4" w:space="0" w:color="auto"/>
              <w:bottom w:val="nil"/>
            </w:tcBorders>
          </w:tcPr>
          <w:p w:rsidR="004F05C5" w:rsidRPr="00346BCA" w:rsidRDefault="004F05C5" w:rsidP="00A82BCC">
            <w:pPr>
              <w:rPr>
                <w:rFonts w:eastAsia="Calibri"/>
                <w:sz w:val="28"/>
                <w:szCs w:val="28"/>
                <w:lang w:val="pt-BR"/>
              </w:rPr>
            </w:pPr>
          </w:p>
          <w:p w:rsidR="004F05C5" w:rsidRPr="00346BCA" w:rsidRDefault="004F05C5" w:rsidP="00A82BCC">
            <w:pPr>
              <w:rPr>
                <w:rFonts w:eastAsia="Calibri"/>
                <w:sz w:val="28"/>
                <w:szCs w:val="28"/>
                <w:lang w:val="pt-BR"/>
              </w:rPr>
            </w:pPr>
          </w:p>
          <w:p w:rsidR="004F05C5" w:rsidRPr="00346BCA" w:rsidRDefault="004F05C5" w:rsidP="00A82BCC">
            <w:pPr>
              <w:rPr>
                <w:sz w:val="28"/>
                <w:szCs w:val="28"/>
                <w:lang w:val="pt-BR"/>
              </w:rPr>
            </w:pPr>
            <w:r w:rsidRPr="00346BCA">
              <w:rPr>
                <w:rFonts w:eastAsia="Calibri"/>
                <w:sz w:val="28"/>
                <w:szCs w:val="28"/>
                <w:lang w:val="pt-BR"/>
              </w:rPr>
              <w:t>-</w:t>
            </w:r>
            <w:r w:rsidRPr="00346BCA">
              <w:rPr>
                <w:sz w:val="28"/>
                <w:szCs w:val="28"/>
                <w:lang w:val="pt-BR"/>
              </w:rPr>
              <w:t xml:space="preserve"> HS đọc bài. </w:t>
            </w:r>
          </w:p>
          <w:p w:rsidR="004F05C5" w:rsidRPr="00346BCA" w:rsidRDefault="004F05C5" w:rsidP="00A82BCC">
            <w:pPr>
              <w:spacing w:line="276" w:lineRule="auto"/>
              <w:jc w:val="both"/>
              <w:rPr>
                <w:i/>
                <w:sz w:val="28"/>
                <w:szCs w:val="28"/>
                <w:lang w:val="pt-BR"/>
              </w:rPr>
            </w:pPr>
            <w:r w:rsidRPr="00346BCA">
              <w:rPr>
                <w:rFonts w:eastAsia="Calibri"/>
                <w:sz w:val="28"/>
                <w:szCs w:val="28"/>
                <w:lang w:val="pt-BR"/>
              </w:rPr>
              <w:t>-</w:t>
            </w:r>
            <w:r w:rsidRPr="00346BCA">
              <w:rPr>
                <w:sz w:val="28"/>
                <w:szCs w:val="28"/>
                <w:lang w:val="pt-BR"/>
              </w:rPr>
              <w:t xml:space="preserve"> HS nêu: Từ khó đọc:</w:t>
            </w:r>
            <w:r w:rsidRPr="00346BCA">
              <w:rPr>
                <w:i/>
                <w:sz w:val="28"/>
                <w:szCs w:val="28"/>
                <w:lang w:val="pt-BR"/>
              </w:rPr>
              <w:t xml:space="preserve"> Mã Lương, kiếm củi trên núi, lấp lánh, lò sưởi,…</w:t>
            </w:r>
          </w:p>
          <w:p w:rsidR="004F05C5" w:rsidRPr="00346BCA" w:rsidRDefault="004F05C5" w:rsidP="00A82BCC">
            <w:pPr>
              <w:jc w:val="both"/>
              <w:rPr>
                <w:i/>
                <w:sz w:val="28"/>
                <w:szCs w:val="28"/>
                <w:lang w:val="pt-BR"/>
              </w:rPr>
            </w:pPr>
            <w:r w:rsidRPr="00346BCA">
              <w:rPr>
                <w:sz w:val="28"/>
                <w:szCs w:val="28"/>
                <w:lang w:val="pt-BR"/>
              </w:rPr>
              <w:t xml:space="preserve">- Câu dài: </w:t>
            </w:r>
            <w:r w:rsidRPr="00346BCA">
              <w:rPr>
                <w:i/>
                <w:sz w:val="28"/>
                <w:szCs w:val="28"/>
                <w:lang w:val="pt-BR"/>
              </w:rPr>
              <w:t>Một đêm, / Mã Lương mơ thấy một cụ già tóc bạc phơ/ đưa cho em cay bút sáng lấp lánh. /Em reo lên:/ “ Cây bút đẹp quá!” Cháu cảm ơn ông!”//</w:t>
            </w:r>
          </w:p>
          <w:p w:rsidR="004F05C5" w:rsidRPr="00346BCA" w:rsidRDefault="004F05C5" w:rsidP="00A82BCC">
            <w:pPr>
              <w:rPr>
                <w:sz w:val="28"/>
                <w:szCs w:val="28"/>
                <w:lang w:val="pt-BR"/>
              </w:rPr>
            </w:pPr>
            <w:r w:rsidRPr="00346BCA">
              <w:rPr>
                <w:sz w:val="28"/>
                <w:szCs w:val="28"/>
                <w:lang w:val="pt-BR"/>
              </w:rPr>
              <w:t>- Học sinh làm việc trong nhóm 4</w:t>
            </w:r>
          </w:p>
          <w:p w:rsidR="004F05C5" w:rsidRPr="00346BCA" w:rsidRDefault="004F05C5" w:rsidP="00A82BCC">
            <w:pPr>
              <w:rPr>
                <w:rFonts w:eastAsia="Calibri"/>
                <w:sz w:val="28"/>
                <w:szCs w:val="28"/>
                <w:lang w:val="pt-BR"/>
              </w:rPr>
            </w:pPr>
            <w:r w:rsidRPr="00346BCA">
              <w:rPr>
                <w:rFonts w:eastAsia="Calibri"/>
                <w:sz w:val="28"/>
                <w:szCs w:val="28"/>
                <w:lang w:val="pt-BR"/>
              </w:rPr>
              <w:t xml:space="preserve"> </w:t>
            </w:r>
          </w:p>
          <w:p w:rsidR="004F05C5" w:rsidRPr="00346BCA" w:rsidRDefault="004F05C5" w:rsidP="00A82BCC">
            <w:pPr>
              <w:rPr>
                <w:rFonts w:eastAsia="Calibri"/>
                <w:sz w:val="28"/>
                <w:szCs w:val="28"/>
                <w:lang w:val="en-US"/>
              </w:rPr>
            </w:pPr>
            <w:r w:rsidRPr="00346BCA">
              <w:rPr>
                <w:rFonts w:eastAsia="Calibri"/>
                <w:sz w:val="28"/>
                <w:szCs w:val="28"/>
                <w:lang w:val="en-US"/>
              </w:rPr>
              <w:t>-HS đọc bài</w:t>
            </w: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tc>
      </w:tr>
      <w:tr w:rsidR="004F05C5" w:rsidRPr="00346BCA" w:rsidTr="00A82BCC">
        <w:trPr>
          <w:trHeight w:val="2652"/>
        </w:trPr>
        <w:tc>
          <w:tcPr>
            <w:tcW w:w="5036" w:type="dxa"/>
            <w:vMerge/>
            <w:tcBorders>
              <w:bottom w:val="nil"/>
            </w:tcBorders>
          </w:tcPr>
          <w:p w:rsidR="004F05C5" w:rsidRPr="00346BCA" w:rsidRDefault="004F05C5" w:rsidP="00A82BCC">
            <w:pPr>
              <w:jc w:val="both"/>
              <w:rPr>
                <w:sz w:val="28"/>
                <w:szCs w:val="28"/>
                <w:lang w:val="en-US"/>
              </w:rPr>
            </w:pPr>
          </w:p>
        </w:tc>
        <w:tc>
          <w:tcPr>
            <w:tcW w:w="4036" w:type="dxa"/>
            <w:tcBorders>
              <w:top w:val="nil"/>
              <w:bottom w:val="nil"/>
            </w:tcBorders>
          </w:tcPr>
          <w:p w:rsidR="004F05C5" w:rsidRPr="00346BCA" w:rsidRDefault="004F05C5" w:rsidP="00A82BCC">
            <w:pPr>
              <w:jc w:val="both"/>
              <w:rPr>
                <w:rFonts w:eastAsia="Calibri"/>
                <w:color w:val="000000"/>
                <w:sz w:val="28"/>
                <w:szCs w:val="28"/>
              </w:rPr>
            </w:pPr>
          </w:p>
          <w:p w:rsidR="004F05C5" w:rsidRPr="00346BCA" w:rsidRDefault="004F05C5" w:rsidP="00A82BCC">
            <w:pPr>
              <w:rPr>
                <w:rFonts w:eastAsia="Calibri"/>
                <w:sz w:val="28"/>
                <w:szCs w:val="28"/>
              </w:rPr>
            </w:pPr>
          </w:p>
          <w:p w:rsidR="004F05C5" w:rsidRPr="00346BCA" w:rsidRDefault="004F05C5" w:rsidP="00A82BCC">
            <w:pPr>
              <w:rPr>
                <w:sz w:val="28"/>
                <w:szCs w:val="28"/>
              </w:rPr>
            </w:pPr>
            <w:r w:rsidRPr="00346BCA">
              <w:rPr>
                <w:rFonts w:eastAsia="Calibri"/>
                <w:sz w:val="28"/>
                <w:szCs w:val="28"/>
              </w:rPr>
              <w:t>-</w:t>
            </w:r>
            <w:r w:rsidRPr="00346BCA">
              <w:rPr>
                <w:sz w:val="28"/>
                <w:szCs w:val="28"/>
              </w:rPr>
              <w:t xml:space="preserve"> HS đánh dấu bài tập cần làm vào vở.</w:t>
            </w:r>
          </w:p>
          <w:p w:rsidR="004F05C5" w:rsidRPr="00346BCA" w:rsidRDefault="004F05C5" w:rsidP="00A82BCC">
            <w:pPr>
              <w:rPr>
                <w:rFonts w:eastAsia="Calibri"/>
                <w:sz w:val="28"/>
                <w:szCs w:val="28"/>
              </w:rPr>
            </w:pPr>
            <w:r w:rsidRPr="00346BCA">
              <w:rPr>
                <w:rFonts w:eastAsia="Calibri"/>
                <w:sz w:val="28"/>
                <w:szCs w:val="28"/>
              </w:rPr>
              <w:t>- Hs làm bài</w:t>
            </w:r>
          </w:p>
          <w:p w:rsidR="004F05C5" w:rsidRPr="00346BCA" w:rsidRDefault="004F05C5" w:rsidP="00A82BCC">
            <w:pPr>
              <w:jc w:val="both"/>
              <w:rPr>
                <w:rFonts w:eastAsia="Calibri"/>
                <w:color w:val="000000"/>
                <w:sz w:val="28"/>
                <w:szCs w:val="28"/>
              </w:rPr>
            </w:pPr>
          </w:p>
          <w:p w:rsidR="004F05C5" w:rsidRPr="00346BCA" w:rsidRDefault="004F05C5" w:rsidP="00A82BCC">
            <w:pPr>
              <w:rPr>
                <w:rFonts w:eastAsia="Calibri"/>
                <w:sz w:val="28"/>
                <w:szCs w:val="28"/>
              </w:rPr>
            </w:pPr>
          </w:p>
          <w:p w:rsidR="004F05C5" w:rsidRPr="00346BCA" w:rsidRDefault="004F05C5" w:rsidP="00A82BCC">
            <w:pPr>
              <w:jc w:val="both"/>
              <w:rPr>
                <w:rFonts w:eastAsia="Calibri"/>
                <w:sz w:val="28"/>
                <w:szCs w:val="28"/>
              </w:rPr>
            </w:pPr>
          </w:p>
        </w:tc>
      </w:tr>
      <w:tr w:rsidR="004F05C5" w:rsidRPr="00346BCA" w:rsidTr="00A82BCC">
        <w:tc>
          <w:tcPr>
            <w:tcW w:w="5036" w:type="dxa"/>
            <w:tcBorders>
              <w:top w:val="nil"/>
              <w:bottom w:val="nil"/>
            </w:tcBorders>
          </w:tcPr>
          <w:p w:rsidR="004F05C5" w:rsidRPr="00346BCA" w:rsidRDefault="004F05C5" w:rsidP="00A82BCC">
            <w:pPr>
              <w:tabs>
                <w:tab w:val="left" w:pos="3405"/>
                <w:tab w:val="center" w:pos="4536"/>
              </w:tabs>
              <w:jc w:val="both"/>
              <w:rPr>
                <w:sz w:val="28"/>
                <w:szCs w:val="28"/>
              </w:rPr>
            </w:pPr>
            <w:r w:rsidRPr="00346BCA">
              <w:rPr>
                <w:b/>
                <w:bCs/>
                <w:sz w:val="28"/>
                <w:szCs w:val="28"/>
              </w:rPr>
              <w:t xml:space="preserve">Hoạt động 3: </w:t>
            </w:r>
            <w:r w:rsidRPr="00346BCA">
              <w:rPr>
                <w:sz w:val="28"/>
                <w:szCs w:val="28"/>
              </w:rPr>
              <w:t>Chữa bài</w:t>
            </w:r>
          </w:p>
          <w:p w:rsidR="004F05C5" w:rsidRPr="00346BCA" w:rsidRDefault="004F05C5" w:rsidP="00A82BCC">
            <w:pPr>
              <w:tabs>
                <w:tab w:val="left" w:pos="3405"/>
                <w:tab w:val="center" w:pos="4536"/>
              </w:tabs>
              <w:jc w:val="both"/>
              <w:rPr>
                <w:sz w:val="28"/>
                <w:szCs w:val="28"/>
              </w:rPr>
            </w:pPr>
            <w:r w:rsidRPr="00346BCA">
              <w:rPr>
                <w:sz w:val="28"/>
                <w:szCs w:val="28"/>
              </w:rPr>
              <w:t>- Gv Gọi 1 Hs lên điều hành phần chia sẻ trước lớp.</w:t>
            </w:r>
          </w:p>
          <w:p w:rsidR="004F05C5" w:rsidRPr="00346BCA" w:rsidRDefault="004F05C5" w:rsidP="00A82BCC">
            <w:pPr>
              <w:jc w:val="both"/>
              <w:rPr>
                <w:b/>
                <w:sz w:val="28"/>
                <w:szCs w:val="28"/>
              </w:rPr>
            </w:pPr>
            <w:r w:rsidRPr="00346BCA">
              <w:rPr>
                <w:b/>
                <w:sz w:val="28"/>
                <w:szCs w:val="28"/>
              </w:rPr>
              <w:t>* Bài 1/70</w:t>
            </w:r>
          </w:p>
          <w:p w:rsidR="004F05C5" w:rsidRPr="00346BCA" w:rsidRDefault="004F05C5" w:rsidP="00A82BCC">
            <w:pPr>
              <w:jc w:val="both"/>
              <w:rPr>
                <w:sz w:val="28"/>
                <w:szCs w:val="28"/>
              </w:rPr>
            </w:pPr>
            <w:r w:rsidRPr="00346BCA">
              <w:rPr>
                <w:sz w:val="28"/>
                <w:szCs w:val="28"/>
              </w:rPr>
              <w:t xml:space="preserve">- Gọi HS đọc bài làm. </w:t>
            </w:r>
          </w:p>
          <w:p w:rsidR="004F05C5" w:rsidRPr="00346BCA" w:rsidRDefault="004F05C5" w:rsidP="00A82BCC">
            <w:pPr>
              <w:jc w:val="both"/>
              <w:rPr>
                <w:sz w:val="28"/>
                <w:szCs w:val="28"/>
              </w:rPr>
            </w:pPr>
            <w:r w:rsidRPr="00346BCA">
              <w:rPr>
                <w:sz w:val="28"/>
                <w:szCs w:val="28"/>
              </w:rPr>
              <w:t>- Gọi HS nhận xét.</w:t>
            </w:r>
          </w:p>
          <w:p w:rsidR="004F05C5" w:rsidRPr="00346BCA" w:rsidRDefault="004F05C5" w:rsidP="00A82BCC">
            <w:pPr>
              <w:jc w:val="both"/>
              <w:rPr>
                <w:sz w:val="28"/>
                <w:szCs w:val="28"/>
              </w:rPr>
            </w:pPr>
            <w:r w:rsidRPr="00346BCA">
              <w:rPr>
                <w:sz w:val="28"/>
                <w:szCs w:val="28"/>
              </w:rPr>
              <w:t>- GV nhận xét bổ sung, lưu ý nhân vật lựa chọn có thể là nhân vật huyền thoại(truyện cổ) hoặc nhân vật đương thời (những câu chuyện về tấm lòng nhân hậu, giúp đỡ mọi người,… được báo chí đưa tin)</w:t>
            </w:r>
          </w:p>
        </w:tc>
        <w:tc>
          <w:tcPr>
            <w:tcW w:w="4036" w:type="dxa"/>
            <w:tcBorders>
              <w:top w:val="nil"/>
              <w:bottom w:val="nil"/>
            </w:tcBorders>
          </w:tcPr>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r w:rsidRPr="00346BCA">
              <w:rPr>
                <w:rFonts w:eastAsia="Calibri"/>
                <w:sz w:val="28"/>
                <w:szCs w:val="28"/>
                <w:lang w:val="en-US"/>
              </w:rPr>
              <w:t>- 1 Hs lên chia sẻ.</w:t>
            </w: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r w:rsidRPr="00346BCA">
              <w:rPr>
                <w:rFonts w:eastAsia="Calibri"/>
                <w:sz w:val="28"/>
                <w:szCs w:val="28"/>
                <w:lang w:val="en-US"/>
              </w:rPr>
              <w:t xml:space="preserve">- Hs trình bày: </w:t>
            </w:r>
          </w:p>
          <w:p w:rsidR="004F05C5" w:rsidRPr="00346BCA" w:rsidRDefault="004F05C5" w:rsidP="00A82BCC">
            <w:pPr>
              <w:rPr>
                <w:rFonts w:eastAsia="Calibri"/>
                <w:sz w:val="28"/>
                <w:szCs w:val="28"/>
                <w:lang w:val="en-US"/>
              </w:rPr>
            </w:pPr>
            <w:r w:rsidRPr="00346BCA">
              <w:rPr>
                <w:rFonts w:eastAsia="Calibri"/>
                <w:sz w:val="28"/>
                <w:szCs w:val="28"/>
                <w:lang w:val="en-US"/>
              </w:rPr>
              <w:t>- HS NX</w:t>
            </w:r>
          </w:p>
          <w:p w:rsidR="004F05C5" w:rsidRPr="00346BCA" w:rsidRDefault="004F05C5" w:rsidP="00A82BCC">
            <w:pPr>
              <w:rPr>
                <w:sz w:val="28"/>
                <w:szCs w:val="28"/>
                <w:lang w:val="en-US"/>
              </w:rPr>
            </w:pPr>
            <w:r w:rsidRPr="00346BCA">
              <w:rPr>
                <w:sz w:val="28"/>
                <w:szCs w:val="28"/>
                <w:lang w:val="en-US"/>
              </w:rPr>
              <w:t>- HS chữa bài vào vở.</w:t>
            </w:r>
          </w:p>
        </w:tc>
      </w:tr>
      <w:tr w:rsidR="004F05C5" w:rsidRPr="00346BCA" w:rsidTr="00A82BCC">
        <w:trPr>
          <w:trHeight w:val="6516"/>
        </w:trPr>
        <w:tc>
          <w:tcPr>
            <w:tcW w:w="5036" w:type="dxa"/>
            <w:tcBorders>
              <w:top w:val="nil"/>
              <w:bottom w:val="nil"/>
            </w:tcBorders>
          </w:tcPr>
          <w:p w:rsidR="004F05C5" w:rsidRPr="00346BCA" w:rsidRDefault="004F05C5" w:rsidP="00A82BCC">
            <w:pPr>
              <w:jc w:val="both"/>
              <w:rPr>
                <w:sz w:val="28"/>
                <w:szCs w:val="28"/>
              </w:rPr>
            </w:pPr>
            <w:r w:rsidRPr="00346BCA">
              <w:rPr>
                <w:i/>
                <w:color w:val="FF0000"/>
                <w:sz w:val="28"/>
                <w:szCs w:val="28"/>
              </w:rPr>
              <w:lastRenderedPageBreak/>
              <w:sym w:font="Wingdings" w:char="F0E8"/>
            </w:r>
            <w:r w:rsidRPr="00346BCA">
              <w:rPr>
                <w:sz w:val="28"/>
                <w:szCs w:val="28"/>
              </w:rPr>
              <w:t xml:space="preserve">    GV chốt: ích lợi của việc đọc sách và nội dung chính cần điền vào phiếu đọc sách.</w:t>
            </w:r>
          </w:p>
          <w:p w:rsidR="004F05C5" w:rsidRPr="00346BCA" w:rsidRDefault="004F05C5" w:rsidP="00A82BCC">
            <w:pPr>
              <w:jc w:val="both"/>
              <w:rPr>
                <w:b/>
                <w:sz w:val="28"/>
                <w:szCs w:val="28"/>
              </w:rPr>
            </w:pPr>
            <w:r w:rsidRPr="00346BCA">
              <w:rPr>
                <w:b/>
                <w:sz w:val="28"/>
                <w:szCs w:val="28"/>
              </w:rPr>
              <w:t>* Bài 2/70</w:t>
            </w:r>
          </w:p>
          <w:p w:rsidR="004F05C5" w:rsidRPr="00346BCA" w:rsidRDefault="004F05C5" w:rsidP="00A82BCC">
            <w:pPr>
              <w:jc w:val="both"/>
              <w:rPr>
                <w:sz w:val="28"/>
                <w:szCs w:val="28"/>
              </w:rPr>
            </w:pPr>
            <w:r w:rsidRPr="00346BCA">
              <w:rPr>
                <w:sz w:val="28"/>
                <w:szCs w:val="28"/>
              </w:rPr>
              <w:t>- Gọi Hs nêu nối tiếp bài làm</w:t>
            </w:r>
          </w:p>
          <w:p w:rsidR="004F05C5" w:rsidRPr="00346BCA" w:rsidRDefault="004F05C5" w:rsidP="00A82BCC">
            <w:pPr>
              <w:jc w:val="both"/>
              <w:rPr>
                <w:sz w:val="28"/>
                <w:szCs w:val="28"/>
              </w:rPr>
            </w:pPr>
            <w:r w:rsidRPr="00346BCA">
              <w:rPr>
                <w:sz w:val="28"/>
                <w:szCs w:val="28"/>
              </w:rPr>
              <w:t>- Gv, Hs nhận xét chốt bài làm đúng</w:t>
            </w:r>
          </w:p>
          <w:p w:rsidR="004F05C5" w:rsidRPr="00346BCA" w:rsidRDefault="004F05C5" w:rsidP="00A82BCC">
            <w:pPr>
              <w:tabs>
                <w:tab w:val="left" w:pos="3405"/>
                <w:tab w:val="center" w:pos="4536"/>
              </w:tabs>
              <w:jc w:val="both"/>
              <w:rPr>
                <w:noProof/>
                <w:sz w:val="28"/>
                <w:szCs w:val="28"/>
              </w:rPr>
            </w:pPr>
          </w:p>
          <w:p w:rsidR="004F05C5" w:rsidRPr="00346BCA" w:rsidRDefault="004F05C5" w:rsidP="00A82BCC">
            <w:pPr>
              <w:tabs>
                <w:tab w:val="left" w:pos="3405"/>
                <w:tab w:val="center" w:pos="4536"/>
              </w:tabs>
              <w:jc w:val="both"/>
              <w:rPr>
                <w:sz w:val="28"/>
                <w:szCs w:val="28"/>
              </w:rPr>
            </w:pPr>
          </w:p>
          <w:p w:rsidR="004F05C5" w:rsidRPr="00346BCA" w:rsidRDefault="004F05C5" w:rsidP="00A82BCC">
            <w:pPr>
              <w:tabs>
                <w:tab w:val="left" w:pos="3405"/>
                <w:tab w:val="center" w:pos="4536"/>
              </w:tabs>
              <w:jc w:val="both"/>
              <w:rPr>
                <w:sz w:val="28"/>
                <w:szCs w:val="28"/>
              </w:rPr>
            </w:pPr>
          </w:p>
          <w:p w:rsidR="004F05C5" w:rsidRPr="00346BCA" w:rsidRDefault="004F05C5" w:rsidP="00A82BCC">
            <w:pPr>
              <w:tabs>
                <w:tab w:val="left" w:pos="3405"/>
                <w:tab w:val="center" w:pos="4536"/>
              </w:tabs>
              <w:jc w:val="both"/>
              <w:rPr>
                <w:sz w:val="28"/>
                <w:szCs w:val="28"/>
              </w:rPr>
            </w:pPr>
          </w:p>
          <w:p w:rsidR="004F05C5" w:rsidRPr="00346BCA" w:rsidRDefault="004F05C5" w:rsidP="00A82BCC">
            <w:pPr>
              <w:tabs>
                <w:tab w:val="left" w:pos="3405"/>
                <w:tab w:val="center" w:pos="4536"/>
              </w:tabs>
              <w:jc w:val="both"/>
              <w:rPr>
                <w:sz w:val="28"/>
                <w:szCs w:val="28"/>
              </w:rPr>
            </w:pPr>
          </w:p>
          <w:p w:rsidR="004F05C5" w:rsidRPr="00346BCA" w:rsidRDefault="004F05C5" w:rsidP="00A82BCC">
            <w:pPr>
              <w:tabs>
                <w:tab w:val="left" w:pos="3405"/>
                <w:tab w:val="center" w:pos="4536"/>
              </w:tabs>
              <w:jc w:val="both"/>
              <w:rPr>
                <w:sz w:val="28"/>
                <w:szCs w:val="28"/>
              </w:rPr>
            </w:pPr>
          </w:p>
          <w:p w:rsidR="004F05C5" w:rsidRPr="00346BCA" w:rsidRDefault="004F05C5" w:rsidP="00A82BCC">
            <w:pPr>
              <w:tabs>
                <w:tab w:val="left" w:pos="3405"/>
                <w:tab w:val="center" w:pos="4536"/>
              </w:tabs>
              <w:jc w:val="both"/>
              <w:rPr>
                <w:i/>
                <w:color w:val="FF0000"/>
                <w:sz w:val="28"/>
                <w:szCs w:val="28"/>
              </w:rPr>
            </w:pPr>
          </w:p>
          <w:p w:rsidR="004F05C5" w:rsidRPr="00346BCA" w:rsidRDefault="004F05C5" w:rsidP="00A82BCC">
            <w:pPr>
              <w:tabs>
                <w:tab w:val="left" w:pos="3405"/>
                <w:tab w:val="center" w:pos="4536"/>
              </w:tabs>
              <w:jc w:val="both"/>
              <w:rPr>
                <w:i/>
                <w:color w:val="FF0000"/>
                <w:sz w:val="28"/>
                <w:szCs w:val="28"/>
              </w:rPr>
            </w:pPr>
          </w:p>
          <w:p w:rsidR="004F05C5" w:rsidRPr="00346BCA" w:rsidRDefault="004F05C5" w:rsidP="00A82BCC">
            <w:pPr>
              <w:tabs>
                <w:tab w:val="left" w:pos="3405"/>
                <w:tab w:val="center" w:pos="4536"/>
              </w:tabs>
              <w:jc w:val="both"/>
              <w:rPr>
                <w:i/>
                <w:color w:val="FF0000"/>
                <w:sz w:val="28"/>
                <w:szCs w:val="28"/>
              </w:rPr>
            </w:pPr>
          </w:p>
          <w:p w:rsidR="004F05C5" w:rsidRPr="00346BCA" w:rsidRDefault="004F05C5" w:rsidP="00A82BCC">
            <w:pPr>
              <w:tabs>
                <w:tab w:val="left" w:pos="3405"/>
                <w:tab w:val="center" w:pos="4536"/>
              </w:tabs>
              <w:jc w:val="both"/>
              <w:rPr>
                <w:i/>
                <w:color w:val="FF0000"/>
                <w:sz w:val="28"/>
                <w:szCs w:val="28"/>
              </w:rPr>
            </w:pPr>
          </w:p>
          <w:p w:rsidR="004F05C5" w:rsidRPr="00346BCA" w:rsidRDefault="004F05C5" w:rsidP="00A82BCC">
            <w:pPr>
              <w:tabs>
                <w:tab w:val="left" w:pos="3405"/>
                <w:tab w:val="center" w:pos="4536"/>
              </w:tabs>
              <w:jc w:val="both"/>
              <w:rPr>
                <w:i/>
                <w:color w:val="FF0000"/>
                <w:sz w:val="28"/>
                <w:szCs w:val="28"/>
              </w:rPr>
            </w:pPr>
          </w:p>
          <w:p w:rsidR="004F05C5" w:rsidRPr="00346BCA" w:rsidRDefault="004F05C5" w:rsidP="00A82BCC">
            <w:pPr>
              <w:tabs>
                <w:tab w:val="left" w:pos="3405"/>
                <w:tab w:val="center" w:pos="4536"/>
              </w:tabs>
              <w:jc w:val="both"/>
              <w:rPr>
                <w:i/>
                <w:color w:val="FF0000"/>
                <w:sz w:val="28"/>
                <w:szCs w:val="28"/>
              </w:rPr>
            </w:pPr>
          </w:p>
          <w:p w:rsidR="004F05C5" w:rsidRPr="00346BCA" w:rsidRDefault="004F05C5" w:rsidP="00A82BCC">
            <w:pPr>
              <w:tabs>
                <w:tab w:val="left" w:pos="3405"/>
                <w:tab w:val="center" w:pos="4536"/>
              </w:tabs>
              <w:jc w:val="both"/>
              <w:rPr>
                <w:i/>
                <w:color w:val="FF0000"/>
                <w:sz w:val="28"/>
                <w:szCs w:val="28"/>
              </w:rPr>
            </w:pPr>
          </w:p>
          <w:p w:rsidR="004F05C5" w:rsidRPr="00346BCA" w:rsidRDefault="004F05C5" w:rsidP="00A82BCC">
            <w:pPr>
              <w:tabs>
                <w:tab w:val="left" w:pos="3405"/>
                <w:tab w:val="center" w:pos="4536"/>
              </w:tabs>
              <w:jc w:val="both"/>
              <w:rPr>
                <w:i/>
                <w:color w:val="FF0000"/>
                <w:sz w:val="28"/>
                <w:szCs w:val="28"/>
              </w:rPr>
            </w:pPr>
          </w:p>
          <w:p w:rsidR="004F05C5" w:rsidRPr="00346BCA" w:rsidRDefault="004F05C5" w:rsidP="00A82BCC">
            <w:pPr>
              <w:tabs>
                <w:tab w:val="left" w:pos="3405"/>
                <w:tab w:val="center" w:pos="4536"/>
              </w:tabs>
              <w:jc w:val="both"/>
              <w:rPr>
                <w:sz w:val="28"/>
                <w:szCs w:val="28"/>
              </w:rPr>
            </w:pPr>
            <w:r w:rsidRPr="00346BCA">
              <w:rPr>
                <w:i/>
                <w:color w:val="FF0000"/>
                <w:sz w:val="28"/>
                <w:szCs w:val="28"/>
              </w:rPr>
              <w:sym w:font="Wingdings" w:char="F0E8"/>
            </w:r>
            <w:r w:rsidRPr="00346BCA">
              <w:rPr>
                <w:sz w:val="28"/>
                <w:szCs w:val="28"/>
              </w:rPr>
              <w:t xml:space="preserve">   GV chốt: từ ngữ về thành thị, nông thôn.</w:t>
            </w:r>
          </w:p>
        </w:tc>
        <w:tc>
          <w:tcPr>
            <w:tcW w:w="4036" w:type="dxa"/>
            <w:tcBorders>
              <w:top w:val="nil"/>
              <w:bottom w:val="nil"/>
            </w:tcBorders>
          </w:tcPr>
          <w:p w:rsidR="004F05C5" w:rsidRPr="00346BCA" w:rsidRDefault="004F05C5" w:rsidP="00A82BCC">
            <w:pPr>
              <w:jc w:val="both"/>
              <w:rPr>
                <w:color w:val="000000"/>
                <w:sz w:val="28"/>
                <w:szCs w:val="28"/>
              </w:rPr>
            </w:pPr>
          </w:p>
          <w:p w:rsidR="004F05C5" w:rsidRPr="00346BCA" w:rsidRDefault="004F05C5" w:rsidP="00A82BCC">
            <w:pPr>
              <w:jc w:val="both"/>
              <w:rPr>
                <w:color w:val="000000"/>
                <w:sz w:val="28"/>
                <w:szCs w:val="28"/>
              </w:rPr>
            </w:pPr>
          </w:p>
          <w:p w:rsidR="004F05C5" w:rsidRPr="00346BCA" w:rsidRDefault="004F05C5" w:rsidP="00A82BCC">
            <w:pPr>
              <w:rPr>
                <w:rFonts w:eastAsia="Calibri"/>
                <w:sz w:val="28"/>
                <w:szCs w:val="28"/>
              </w:rPr>
            </w:pPr>
          </w:p>
          <w:p w:rsidR="004F05C5" w:rsidRPr="00346BCA" w:rsidRDefault="004F05C5" w:rsidP="00A82BCC">
            <w:pPr>
              <w:rPr>
                <w:rFonts w:eastAsia="Calibri"/>
                <w:sz w:val="28"/>
                <w:szCs w:val="28"/>
              </w:rPr>
            </w:pPr>
          </w:p>
          <w:p w:rsidR="004F05C5" w:rsidRPr="00346BCA" w:rsidRDefault="004F05C5" w:rsidP="00A82BCC">
            <w:pPr>
              <w:rPr>
                <w:rFonts w:eastAsia="Calibri"/>
                <w:sz w:val="28"/>
                <w:szCs w:val="28"/>
              </w:rPr>
            </w:pPr>
            <w:r w:rsidRPr="00346BCA">
              <w:rPr>
                <w:rFonts w:eastAsia="Calibri"/>
                <w:sz w:val="28"/>
                <w:szCs w:val="28"/>
              </w:rPr>
              <w:t>- HS nối tiếp đọc bài làm</w:t>
            </w:r>
          </w:p>
          <w:p w:rsidR="004F05C5" w:rsidRPr="00346BCA" w:rsidRDefault="004F05C5" w:rsidP="00A82BCC">
            <w:pPr>
              <w:rPr>
                <w:rFonts w:eastAsia="Calibri"/>
                <w:b/>
                <w:sz w:val="28"/>
                <w:szCs w:val="28"/>
              </w:rPr>
            </w:pPr>
          </w:p>
          <w:tbl>
            <w:tblPr>
              <w:tblStyle w:val="TableGrid28"/>
              <w:tblpPr w:leftFromText="180" w:rightFromText="180" w:vertAnchor="text" w:horzAnchor="margin" w:tblpY="-233"/>
              <w:tblOverlap w:val="never"/>
              <w:tblW w:w="3867" w:type="dxa"/>
              <w:tblLayout w:type="fixed"/>
              <w:tblLook w:val="04A0" w:firstRow="1" w:lastRow="0" w:firstColumn="1" w:lastColumn="0" w:noHBand="0" w:noVBand="1"/>
            </w:tblPr>
            <w:tblGrid>
              <w:gridCol w:w="831"/>
              <w:gridCol w:w="1506"/>
              <w:gridCol w:w="1530"/>
            </w:tblGrid>
            <w:tr w:rsidR="004F05C5" w:rsidRPr="00346BCA" w:rsidTr="00A82BCC">
              <w:trPr>
                <w:trHeight w:val="548"/>
              </w:trPr>
              <w:tc>
                <w:tcPr>
                  <w:tcW w:w="831" w:type="dxa"/>
                </w:tcPr>
                <w:p w:rsidR="004F05C5" w:rsidRPr="00346BCA" w:rsidRDefault="004F05C5" w:rsidP="00A82BCC">
                  <w:pPr>
                    <w:spacing w:line="288" w:lineRule="auto"/>
                    <w:jc w:val="both"/>
                    <w:rPr>
                      <w:b/>
                      <w:szCs w:val="28"/>
                      <w:lang w:val="nl-NL"/>
                    </w:rPr>
                  </w:pPr>
                </w:p>
              </w:tc>
              <w:tc>
                <w:tcPr>
                  <w:tcW w:w="1506" w:type="dxa"/>
                </w:tcPr>
                <w:p w:rsidR="004F05C5" w:rsidRPr="00346BCA" w:rsidRDefault="004F05C5" w:rsidP="00A82BCC">
                  <w:pPr>
                    <w:spacing w:line="288" w:lineRule="auto"/>
                    <w:jc w:val="both"/>
                    <w:rPr>
                      <w:b/>
                      <w:szCs w:val="28"/>
                      <w:lang w:val="nl-NL"/>
                    </w:rPr>
                  </w:pPr>
                  <w:r w:rsidRPr="00346BCA">
                    <w:rPr>
                      <w:b/>
                      <w:szCs w:val="28"/>
                      <w:lang w:val="nl-NL"/>
                    </w:rPr>
                    <w:t>Từ ngữ chỉ sự vật</w:t>
                  </w:r>
                </w:p>
              </w:tc>
              <w:tc>
                <w:tcPr>
                  <w:tcW w:w="1530" w:type="dxa"/>
                </w:tcPr>
                <w:p w:rsidR="004F05C5" w:rsidRPr="00346BCA" w:rsidRDefault="004F05C5" w:rsidP="00A82BCC">
                  <w:pPr>
                    <w:spacing w:line="288" w:lineRule="auto"/>
                    <w:jc w:val="both"/>
                    <w:rPr>
                      <w:b/>
                      <w:szCs w:val="28"/>
                      <w:lang w:val="nl-NL"/>
                    </w:rPr>
                  </w:pPr>
                  <w:r w:rsidRPr="00346BCA">
                    <w:rPr>
                      <w:b/>
                      <w:szCs w:val="28"/>
                      <w:lang w:val="nl-NL"/>
                    </w:rPr>
                    <w:t>Từ ngữ chỉ đặc điểm</w:t>
                  </w:r>
                </w:p>
              </w:tc>
            </w:tr>
            <w:tr w:rsidR="004F05C5" w:rsidRPr="00346BCA" w:rsidTr="00A82BCC">
              <w:trPr>
                <w:trHeight w:val="548"/>
              </w:trPr>
              <w:tc>
                <w:tcPr>
                  <w:tcW w:w="831" w:type="dxa"/>
                </w:tcPr>
                <w:p w:rsidR="004F05C5" w:rsidRPr="00346BCA" w:rsidRDefault="004F05C5" w:rsidP="00A82BCC">
                  <w:pPr>
                    <w:spacing w:line="288" w:lineRule="auto"/>
                    <w:jc w:val="both"/>
                    <w:rPr>
                      <w:szCs w:val="28"/>
                    </w:rPr>
                  </w:pPr>
                  <w:r w:rsidRPr="00346BCA">
                    <w:rPr>
                      <w:szCs w:val="28"/>
                    </w:rPr>
                    <w:t>Ở thành thị</w:t>
                  </w:r>
                </w:p>
              </w:tc>
              <w:tc>
                <w:tcPr>
                  <w:tcW w:w="1506" w:type="dxa"/>
                </w:tcPr>
                <w:p w:rsidR="004F05C5" w:rsidRPr="00346BCA" w:rsidRDefault="004F05C5" w:rsidP="00A82BCC">
                  <w:pPr>
                    <w:spacing w:line="288" w:lineRule="auto"/>
                    <w:rPr>
                      <w:szCs w:val="28"/>
                    </w:rPr>
                  </w:pPr>
                  <w:r w:rsidRPr="00346BCA">
                    <w:rPr>
                      <w:szCs w:val="28"/>
                    </w:rPr>
                    <w:t>Siêu thị, công viên, đèn giao thông, xe buýt, nhà cao tầng,...</w:t>
                  </w:r>
                </w:p>
              </w:tc>
              <w:tc>
                <w:tcPr>
                  <w:tcW w:w="1530" w:type="dxa"/>
                </w:tcPr>
                <w:p w:rsidR="004F05C5" w:rsidRPr="00346BCA" w:rsidRDefault="004F05C5" w:rsidP="00A82BCC">
                  <w:pPr>
                    <w:spacing w:line="288" w:lineRule="auto"/>
                    <w:rPr>
                      <w:szCs w:val="28"/>
                    </w:rPr>
                  </w:pPr>
                  <w:r w:rsidRPr="00346BCA">
                    <w:rPr>
                      <w:szCs w:val="28"/>
                    </w:rPr>
                    <w:t>đông đúc, sầm uất, chật chội, ồn ào, náo nhiệt, tấp nập, ....</w:t>
                  </w:r>
                </w:p>
              </w:tc>
            </w:tr>
            <w:tr w:rsidR="004F05C5" w:rsidRPr="00346BCA" w:rsidTr="00A82BCC">
              <w:trPr>
                <w:trHeight w:val="548"/>
              </w:trPr>
              <w:tc>
                <w:tcPr>
                  <w:tcW w:w="831" w:type="dxa"/>
                </w:tcPr>
                <w:p w:rsidR="004F05C5" w:rsidRPr="00346BCA" w:rsidRDefault="004F05C5" w:rsidP="00A82BCC">
                  <w:pPr>
                    <w:spacing w:line="288" w:lineRule="auto"/>
                    <w:jc w:val="both"/>
                    <w:rPr>
                      <w:szCs w:val="28"/>
                    </w:rPr>
                  </w:pPr>
                  <w:r w:rsidRPr="00346BCA">
                    <w:rPr>
                      <w:szCs w:val="28"/>
                    </w:rPr>
                    <w:t>Ở nông thôn</w:t>
                  </w:r>
                </w:p>
              </w:tc>
              <w:tc>
                <w:tcPr>
                  <w:tcW w:w="1506" w:type="dxa"/>
                </w:tcPr>
                <w:p w:rsidR="004F05C5" w:rsidRPr="00346BCA" w:rsidRDefault="004F05C5" w:rsidP="00A82BCC">
                  <w:pPr>
                    <w:spacing w:line="288" w:lineRule="auto"/>
                    <w:rPr>
                      <w:szCs w:val="28"/>
                    </w:rPr>
                  </w:pPr>
                  <w:r w:rsidRPr="00346BCA">
                    <w:rPr>
                      <w:szCs w:val="28"/>
                    </w:rPr>
                    <w:t>Trâu bò, giếng nước, sông suối, tháp rơm,...</w:t>
                  </w:r>
                </w:p>
              </w:tc>
              <w:tc>
                <w:tcPr>
                  <w:tcW w:w="1530" w:type="dxa"/>
                </w:tcPr>
                <w:p w:rsidR="004F05C5" w:rsidRPr="00346BCA" w:rsidRDefault="004F05C5" w:rsidP="00A82BCC">
                  <w:pPr>
                    <w:spacing w:line="288" w:lineRule="auto"/>
                    <w:rPr>
                      <w:szCs w:val="28"/>
                    </w:rPr>
                  </w:pPr>
                  <w:r w:rsidRPr="00346BCA">
                    <w:rPr>
                      <w:szCs w:val="28"/>
                    </w:rPr>
                    <w:t>yên ả, xanh tươi, bình dị, cổ xưa, gần gũi với thiên nhiên, trong lành,...</w:t>
                  </w:r>
                </w:p>
              </w:tc>
            </w:tr>
          </w:tbl>
          <w:p w:rsidR="004F05C5" w:rsidRPr="00346BCA" w:rsidRDefault="004F05C5" w:rsidP="00A82BCC">
            <w:pPr>
              <w:rPr>
                <w:rFonts w:eastAsia="Calibri"/>
                <w:sz w:val="28"/>
                <w:szCs w:val="28"/>
                <w:lang w:val="en-US"/>
              </w:rPr>
            </w:pPr>
          </w:p>
        </w:tc>
      </w:tr>
      <w:tr w:rsidR="004F05C5" w:rsidRPr="00346BCA" w:rsidTr="00A82BCC">
        <w:tc>
          <w:tcPr>
            <w:tcW w:w="5036" w:type="dxa"/>
            <w:tcBorders>
              <w:top w:val="nil"/>
              <w:bottom w:val="dashed" w:sz="4" w:space="0" w:color="auto"/>
            </w:tcBorders>
          </w:tcPr>
          <w:p w:rsidR="004F05C5" w:rsidRPr="00346BCA" w:rsidRDefault="004F05C5" w:rsidP="00A82BCC">
            <w:pPr>
              <w:jc w:val="both"/>
              <w:rPr>
                <w:rFonts w:eastAsia="Calibri"/>
                <w:b/>
                <w:color w:val="000000"/>
                <w:sz w:val="28"/>
                <w:szCs w:val="28"/>
              </w:rPr>
            </w:pPr>
            <w:r w:rsidRPr="00346BCA">
              <w:rPr>
                <w:rFonts w:eastAsia="Calibri"/>
                <w:b/>
                <w:color w:val="000000"/>
                <w:sz w:val="28"/>
                <w:szCs w:val="28"/>
              </w:rPr>
              <w:t>3. HĐ Vận dụng</w:t>
            </w:r>
          </w:p>
          <w:p w:rsidR="004F05C5" w:rsidRPr="00346BCA" w:rsidRDefault="004F05C5" w:rsidP="00A82BCC">
            <w:pPr>
              <w:jc w:val="both"/>
              <w:rPr>
                <w:sz w:val="28"/>
                <w:szCs w:val="28"/>
              </w:rPr>
            </w:pPr>
            <w:r w:rsidRPr="00346BCA">
              <w:rPr>
                <w:sz w:val="28"/>
                <w:szCs w:val="28"/>
              </w:rPr>
              <w:t>- Gọi 1 HS đọc lại cả bài Cây bút thần</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H: qua câu chuyện em thấy Mã Lương là người như thế nào?</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H: Em đã làm được những việc tốt gì?</w:t>
            </w:r>
          </w:p>
          <w:p w:rsidR="004F05C5" w:rsidRPr="00346BCA" w:rsidRDefault="004F05C5" w:rsidP="00A82BCC">
            <w:pPr>
              <w:spacing w:line="288" w:lineRule="auto"/>
              <w:jc w:val="both"/>
              <w:rPr>
                <w:sz w:val="28"/>
                <w:szCs w:val="28"/>
              </w:rPr>
            </w:pPr>
            <w:r w:rsidRPr="00346BCA">
              <w:rPr>
                <w:i/>
                <w:color w:val="FF0000"/>
                <w:sz w:val="28"/>
                <w:szCs w:val="28"/>
              </w:rPr>
              <w:sym w:font="Wingdings" w:char="F0E8"/>
            </w:r>
            <w:r w:rsidRPr="00346BCA">
              <w:rPr>
                <w:sz w:val="28"/>
                <w:szCs w:val="28"/>
              </w:rPr>
              <w:t xml:space="preserve"> GV chốt: bày tỏ sự cảm mến với những người có hành động cao đẹp, sẵn sàng giúp đỡ người có hoàn cảnh khó khăn.</w:t>
            </w:r>
          </w:p>
          <w:p w:rsidR="004F05C5" w:rsidRPr="00346BCA" w:rsidRDefault="004F05C5" w:rsidP="00A82BCC">
            <w:pPr>
              <w:jc w:val="both"/>
              <w:rPr>
                <w:sz w:val="28"/>
                <w:szCs w:val="28"/>
              </w:rPr>
            </w:pPr>
            <w:r w:rsidRPr="00346BCA">
              <w:rPr>
                <w:sz w:val="28"/>
                <w:szCs w:val="28"/>
              </w:rPr>
              <w:t>- Nhận xét giờ học.</w:t>
            </w:r>
          </w:p>
          <w:p w:rsidR="004F05C5" w:rsidRPr="00346BCA" w:rsidRDefault="004F05C5" w:rsidP="00A82BCC">
            <w:pPr>
              <w:jc w:val="both"/>
              <w:rPr>
                <w:sz w:val="28"/>
                <w:szCs w:val="28"/>
              </w:rPr>
            </w:pPr>
            <w:r w:rsidRPr="00346BCA">
              <w:rPr>
                <w:sz w:val="28"/>
                <w:szCs w:val="28"/>
              </w:rPr>
              <w:t>- Dặn chuẩn bị bài sau.</w:t>
            </w:r>
          </w:p>
        </w:tc>
        <w:tc>
          <w:tcPr>
            <w:tcW w:w="4036" w:type="dxa"/>
            <w:tcBorders>
              <w:top w:val="nil"/>
              <w:bottom w:val="dashed" w:sz="4" w:space="0" w:color="auto"/>
            </w:tcBorders>
          </w:tcPr>
          <w:p w:rsidR="004F05C5" w:rsidRPr="00346BCA" w:rsidRDefault="004F05C5" w:rsidP="00A82BCC">
            <w:pPr>
              <w:tabs>
                <w:tab w:val="left" w:pos="7020"/>
              </w:tabs>
              <w:rPr>
                <w:sz w:val="28"/>
                <w:szCs w:val="28"/>
              </w:rPr>
            </w:pPr>
          </w:p>
          <w:p w:rsidR="004F05C5" w:rsidRPr="00346BCA" w:rsidRDefault="004F05C5" w:rsidP="00A82BCC">
            <w:pPr>
              <w:tabs>
                <w:tab w:val="left" w:pos="7020"/>
              </w:tabs>
              <w:rPr>
                <w:sz w:val="28"/>
                <w:szCs w:val="28"/>
              </w:rPr>
            </w:pPr>
            <w:r w:rsidRPr="00346BCA">
              <w:rPr>
                <w:sz w:val="28"/>
                <w:szCs w:val="28"/>
              </w:rPr>
              <w:t>- Hs đọc bài.</w:t>
            </w:r>
          </w:p>
          <w:p w:rsidR="004F05C5" w:rsidRPr="00346BCA" w:rsidRDefault="004F05C5" w:rsidP="00A82BCC">
            <w:pPr>
              <w:tabs>
                <w:tab w:val="left" w:pos="7020"/>
              </w:tabs>
              <w:rPr>
                <w:rFonts w:eastAsia="Calibri"/>
                <w:color w:val="000000"/>
                <w:sz w:val="28"/>
                <w:szCs w:val="28"/>
              </w:rPr>
            </w:pPr>
            <w:r w:rsidRPr="00346BCA">
              <w:rPr>
                <w:sz w:val="28"/>
                <w:szCs w:val="28"/>
              </w:rPr>
              <w:t xml:space="preserve">- </w:t>
            </w:r>
            <w:r w:rsidRPr="00346BCA">
              <w:rPr>
                <w:i/>
                <w:sz w:val="28"/>
                <w:szCs w:val="28"/>
              </w:rPr>
              <w:t>Lương thiện, sẵng sang giúp đỡ người khác đang gặp khó khan.</w:t>
            </w:r>
          </w:p>
          <w:p w:rsidR="004F05C5" w:rsidRPr="00346BCA" w:rsidRDefault="004F05C5" w:rsidP="00A82BCC">
            <w:pPr>
              <w:tabs>
                <w:tab w:val="left" w:pos="7020"/>
              </w:tabs>
              <w:rPr>
                <w:rFonts w:eastAsia="Calibri"/>
                <w:color w:val="000000"/>
                <w:sz w:val="28"/>
                <w:szCs w:val="28"/>
                <w:lang w:val="en-US"/>
              </w:rPr>
            </w:pPr>
            <w:r w:rsidRPr="00346BCA">
              <w:rPr>
                <w:rFonts w:eastAsia="Calibri"/>
                <w:color w:val="000000"/>
                <w:sz w:val="28"/>
                <w:szCs w:val="28"/>
                <w:lang w:val="en-US"/>
              </w:rPr>
              <w:t>- HS nêu</w:t>
            </w:r>
          </w:p>
          <w:p w:rsidR="004F05C5" w:rsidRPr="00346BCA" w:rsidRDefault="004F05C5" w:rsidP="00A82BCC">
            <w:pPr>
              <w:tabs>
                <w:tab w:val="left" w:pos="7020"/>
              </w:tabs>
              <w:rPr>
                <w:rFonts w:eastAsia="Calibri"/>
                <w:color w:val="000000"/>
                <w:sz w:val="28"/>
                <w:szCs w:val="28"/>
                <w:lang w:val="en-US"/>
              </w:rPr>
            </w:pPr>
          </w:p>
          <w:p w:rsidR="004F05C5" w:rsidRPr="00346BCA" w:rsidRDefault="004F05C5" w:rsidP="00A82BCC">
            <w:pPr>
              <w:tabs>
                <w:tab w:val="left" w:pos="7020"/>
              </w:tabs>
              <w:rPr>
                <w:rFonts w:eastAsia="Calibri"/>
                <w:color w:val="000000"/>
                <w:sz w:val="28"/>
                <w:szCs w:val="28"/>
                <w:lang w:val="en-US"/>
              </w:rPr>
            </w:pPr>
          </w:p>
          <w:p w:rsidR="004F05C5" w:rsidRPr="00346BCA" w:rsidRDefault="004F05C5" w:rsidP="00A82BCC">
            <w:pPr>
              <w:tabs>
                <w:tab w:val="left" w:pos="7020"/>
              </w:tabs>
              <w:rPr>
                <w:rFonts w:eastAsia="Calibri"/>
                <w:color w:val="000000"/>
                <w:sz w:val="28"/>
                <w:szCs w:val="28"/>
                <w:lang w:val="en-US"/>
              </w:rPr>
            </w:pPr>
          </w:p>
          <w:p w:rsidR="004F05C5" w:rsidRPr="00346BCA" w:rsidRDefault="004F05C5" w:rsidP="00A82BCC">
            <w:pPr>
              <w:tabs>
                <w:tab w:val="left" w:pos="7020"/>
              </w:tabs>
              <w:rPr>
                <w:rFonts w:eastAsia="Calibri"/>
                <w:color w:val="000000"/>
                <w:sz w:val="28"/>
                <w:szCs w:val="28"/>
                <w:lang w:val="en-US"/>
              </w:rPr>
            </w:pPr>
          </w:p>
          <w:p w:rsidR="004F05C5" w:rsidRPr="00346BCA" w:rsidRDefault="004F05C5" w:rsidP="00A82BCC">
            <w:pPr>
              <w:tabs>
                <w:tab w:val="left" w:pos="7020"/>
              </w:tabs>
              <w:rPr>
                <w:rFonts w:eastAsia="Calibri"/>
                <w:color w:val="000000"/>
                <w:sz w:val="28"/>
                <w:szCs w:val="28"/>
                <w:lang w:val="en-US"/>
              </w:rPr>
            </w:pPr>
            <w:r w:rsidRPr="00346BCA">
              <w:rPr>
                <w:rFonts w:eastAsia="Calibri"/>
                <w:color w:val="000000"/>
                <w:sz w:val="28"/>
                <w:szCs w:val="28"/>
                <w:lang w:val="en-US"/>
              </w:rPr>
              <w:t>- HS lắng nghe</w:t>
            </w:r>
          </w:p>
        </w:tc>
      </w:tr>
    </w:tbl>
    <w:p w:rsidR="004F05C5" w:rsidRPr="00346BCA" w:rsidRDefault="004F05C5" w:rsidP="004F05C5">
      <w:pPr>
        <w:tabs>
          <w:tab w:val="left" w:pos="6096"/>
        </w:tabs>
        <w:rPr>
          <w:rFonts w:eastAsia="Calibri"/>
          <w:b/>
          <w:bCs/>
          <w:sz w:val="28"/>
          <w:szCs w:val="28"/>
        </w:rPr>
      </w:pPr>
      <w:r w:rsidRPr="00346BCA">
        <w:rPr>
          <w:rFonts w:eastAsia="Calibri"/>
          <w:b/>
          <w:bCs/>
          <w:sz w:val="28"/>
          <w:szCs w:val="28"/>
        </w:rPr>
        <w:t xml:space="preserve"> </w:t>
      </w:r>
    </w:p>
    <w:p w:rsidR="004F05C5" w:rsidRPr="00346BCA" w:rsidRDefault="004F05C5" w:rsidP="004F05C5">
      <w:pPr>
        <w:spacing w:line="288" w:lineRule="auto"/>
        <w:ind w:left="720" w:hanging="720"/>
        <w:jc w:val="center"/>
        <w:rPr>
          <w:b/>
          <w:bCs/>
          <w:sz w:val="28"/>
          <w:szCs w:val="28"/>
          <w:u w:val="single"/>
        </w:rPr>
      </w:pPr>
      <w:r w:rsidRPr="00346BCA">
        <w:rPr>
          <w:b/>
          <w:bCs/>
          <w:sz w:val="28"/>
          <w:szCs w:val="28"/>
          <w:u w:val="single"/>
        </w:rPr>
        <w:t>TIẾNG VIỆT</w:t>
      </w:r>
    </w:p>
    <w:p w:rsidR="004F05C5" w:rsidRPr="00346BCA" w:rsidRDefault="004F05C5" w:rsidP="004F05C5">
      <w:pPr>
        <w:jc w:val="center"/>
        <w:rPr>
          <w:rFonts w:eastAsia="Calibri"/>
          <w:b/>
          <w:sz w:val="28"/>
          <w:szCs w:val="28"/>
        </w:rPr>
      </w:pPr>
      <w:r w:rsidRPr="00346BCA">
        <w:rPr>
          <w:b/>
          <w:bCs/>
          <w:sz w:val="28"/>
          <w:szCs w:val="28"/>
        </w:rPr>
        <w:t>ÔN LUYỆN Bài 32:  CÂY BÚT THẦN   (Tiết 2)</w:t>
      </w:r>
    </w:p>
    <w:p w:rsidR="004F05C5" w:rsidRPr="00346BCA" w:rsidRDefault="004F05C5" w:rsidP="004F05C5">
      <w:pPr>
        <w:jc w:val="both"/>
        <w:rPr>
          <w:rFonts w:eastAsia="Calibri"/>
          <w:b/>
          <w:bCs/>
          <w:sz w:val="28"/>
          <w:szCs w:val="28"/>
        </w:rPr>
      </w:pPr>
    </w:p>
    <w:p w:rsidR="004F05C5" w:rsidRPr="00346BCA" w:rsidRDefault="004F05C5" w:rsidP="004F05C5">
      <w:pPr>
        <w:jc w:val="both"/>
        <w:rPr>
          <w:rFonts w:eastAsia="Calibri"/>
          <w:b/>
          <w:bCs/>
          <w:sz w:val="28"/>
          <w:szCs w:val="28"/>
        </w:rPr>
      </w:pPr>
      <w:r w:rsidRPr="00346BCA">
        <w:rPr>
          <w:rFonts w:eastAsia="Calibri"/>
          <w:b/>
          <w:bCs/>
          <w:sz w:val="28"/>
          <w:szCs w:val="28"/>
        </w:rPr>
        <w:t>I. YÊU CẦU CẦN ĐẠT:</w:t>
      </w:r>
    </w:p>
    <w:p w:rsidR="004F05C5" w:rsidRPr="00346BCA" w:rsidRDefault="004F05C5" w:rsidP="004F05C5">
      <w:pPr>
        <w:jc w:val="both"/>
        <w:rPr>
          <w:rFonts w:eastAsia="Calibri"/>
          <w:b/>
          <w:i/>
          <w:sz w:val="28"/>
          <w:szCs w:val="28"/>
        </w:rPr>
      </w:pPr>
      <w:r w:rsidRPr="00346BCA">
        <w:rPr>
          <w:rFonts w:eastAsia="Calibri"/>
          <w:b/>
          <w:i/>
          <w:sz w:val="28"/>
          <w:szCs w:val="28"/>
        </w:rPr>
        <w:t>1. Năng lực đặc thù:</w:t>
      </w:r>
    </w:p>
    <w:p w:rsidR="004F05C5" w:rsidRPr="00346BCA" w:rsidRDefault="004F05C5" w:rsidP="004F05C5">
      <w:pPr>
        <w:contextualSpacing/>
        <w:jc w:val="both"/>
        <w:rPr>
          <w:rFonts w:eastAsia="Calibri"/>
          <w:sz w:val="28"/>
          <w:szCs w:val="28"/>
        </w:rPr>
      </w:pPr>
      <w:r w:rsidRPr="00346BCA">
        <w:rPr>
          <w:rFonts w:eastAsia="Calibri"/>
          <w:sz w:val="28"/>
          <w:szCs w:val="28"/>
          <w:lang w:val="vi-VN"/>
        </w:rPr>
        <w:lastRenderedPageBreak/>
        <w:t>-</w:t>
      </w:r>
      <w:r w:rsidRPr="00346BCA">
        <w:rPr>
          <w:rFonts w:eastAsia="Calibri"/>
          <w:sz w:val="28"/>
          <w:szCs w:val="28"/>
        </w:rPr>
        <w:t xml:space="preserve"> Giúp học sinh củng cố kiến thức, kĩ năng:</w:t>
      </w:r>
    </w:p>
    <w:p w:rsidR="004F05C5" w:rsidRPr="00346BCA" w:rsidRDefault="004F05C5" w:rsidP="004F05C5">
      <w:pPr>
        <w:rPr>
          <w:sz w:val="28"/>
          <w:szCs w:val="28"/>
        </w:rPr>
      </w:pPr>
      <w:r w:rsidRPr="00346BCA">
        <w:rPr>
          <w:rFonts w:eastAsia="Calibri"/>
          <w:sz w:val="28"/>
          <w:szCs w:val="28"/>
        </w:rPr>
        <w:t xml:space="preserve">+ </w:t>
      </w:r>
      <w:r w:rsidRPr="00346BCA">
        <w:rPr>
          <w:sz w:val="28"/>
          <w:szCs w:val="28"/>
        </w:rPr>
        <w:t>Nhận biết các sự vật được so sánh trong câu văn.</w:t>
      </w:r>
    </w:p>
    <w:p w:rsidR="004F05C5" w:rsidRPr="00346BCA" w:rsidRDefault="004F05C5" w:rsidP="004F05C5">
      <w:pPr>
        <w:spacing w:line="288" w:lineRule="auto"/>
        <w:jc w:val="both"/>
        <w:rPr>
          <w:sz w:val="28"/>
          <w:szCs w:val="28"/>
        </w:rPr>
      </w:pPr>
      <w:r w:rsidRPr="00346BCA">
        <w:rPr>
          <w:rFonts w:eastAsia="Calibri"/>
          <w:sz w:val="28"/>
          <w:szCs w:val="28"/>
        </w:rPr>
        <w:t xml:space="preserve">+ </w:t>
      </w:r>
      <w:r w:rsidRPr="00346BCA">
        <w:rPr>
          <w:sz w:val="28"/>
          <w:szCs w:val="28"/>
        </w:rPr>
        <w:t xml:space="preserve">Biết đặt câu có hình ảnh so sánh. </w:t>
      </w:r>
    </w:p>
    <w:p w:rsidR="004F05C5" w:rsidRPr="00346BCA" w:rsidRDefault="004F05C5" w:rsidP="004F05C5">
      <w:pPr>
        <w:contextualSpacing/>
        <w:jc w:val="both"/>
        <w:rPr>
          <w:sz w:val="28"/>
          <w:szCs w:val="28"/>
        </w:rPr>
      </w:pPr>
      <w:r w:rsidRPr="00346BCA">
        <w:rPr>
          <w:rFonts w:eastAsia="Calibri"/>
          <w:sz w:val="28"/>
          <w:szCs w:val="28"/>
        </w:rPr>
        <w:t xml:space="preserve">+ </w:t>
      </w:r>
      <w:r w:rsidRPr="00346BCA">
        <w:rPr>
          <w:sz w:val="28"/>
          <w:szCs w:val="28"/>
        </w:rPr>
        <w:t>Viết được câu hoàn chỉnh có hình ảnh so sánh.</w:t>
      </w:r>
    </w:p>
    <w:p w:rsidR="004F05C5" w:rsidRPr="00346BCA" w:rsidRDefault="004F05C5" w:rsidP="004F05C5">
      <w:pPr>
        <w:jc w:val="both"/>
        <w:rPr>
          <w:rFonts w:eastAsia="Calibri"/>
          <w:b/>
          <w:i/>
          <w:sz w:val="28"/>
          <w:szCs w:val="28"/>
        </w:rPr>
      </w:pPr>
      <w:r w:rsidRPr="00346BCA">
        <w:rPr>
          <w:rFonts w:eastAsia="Calibri"/>
          <w:b/>
          <w:i/>
          <w:sz w:val="28"/>
          <w:szCs w:val="28"/>
        </w:rPr>
        <w:t>2. Năng lực chung:</w:t>
      </w:r>
    </w:p>
    <w:p w:rsidR="004F05C5" w:rsidRPr="00346BCA" w:rsidRDefault="004F05C5" w:rsidP="004F05C5">
      <w:pPr>
        <w:jc w:val="both"/>
        <w:rPr>
          <w:rFonts w:eastAsia="Calibri"/>
          <w:sz w:val="28"/>
          <w:szCs w:val="28"/>
        </w:rPr>
      </w:pPr>
      <w:r w:rsidRPr="00346BCA">
        <w:rPr>
          <w:rFonts w:eastAsia="Calibri"/>
          <w:sz w:val="28"/>
          <w:szCs w:val="28"/>
        </w:rPr>
        <w:t>- Năng lực tự chủ, tự học: lắng nghe, trả lời câu hỏi, làm bài tập.</w:t>
      </w:r>
    </w:p>
    <w:p w:rsidR="004F05C5" w:rsidRPr="00346BCA" w:rsidRDefault="004F05C5" w:rsidP="004F05C5">
      <w:pPr>
        <w:jc w:val="both"/>
        <w:rPr>
          <w:rFonts w:eastAsia="Calibri"/>
          <w:sz w:val="28"/>
          <w:szCs w:val="28"/>
        </w:rPr>
      </w:pPr>
      <w:r w:rsidRPr="00346BCA">
        <w:rPr>
          <w:rFonts w:eastAsia="Calibri"/>
          <w:sz w:val="28"/>
          <w:szCs w:val="28"/>
        </w:rPr>
        <w:t>- Năng lực giải quyết vấn đề và sáng tạo: giải quyết được vấn đề với các dạng bài tập Tiếng Việt.</w:t>
      </w:r>
    </w:p>
    <w:p w:rsidR="004F05C5" w:rsidRPr="00346BCA" w:rsidRDefault="004F05C5" w:rsidP="004F05C5">
      <w:pPr>
        <w:jc w:val="both"/>
        <w:rPr>
          <w:rFonts w:eastAsia="Calibri"/>
          <w:sz w:val="28"/>
          <w:szCs w:val="28"/>
        </w:rPr>
      </w:pPr>
      <w:r w:rsidRPr="00346BCA">
        <w:rPr>
          <w:rFonts w:eastAsia="Calibri"/>
          <w:sz w:val="28"/>
          <w:szCs w:val="28"/>
        </w:rPr>
        <w:t>- Năng lực giao tiếp và hợp tác: giao tiếp với thầy cô, bạn bè trong các hoạt động học tập.</w:t>
      </w:r>
    </w:p>
    <w:p w:rsidR="004F05C5" w:rsidRPr="00346BCA" w:rsidRDefault="004F05C5" w:rsidP="004F05C5">
      <w:pPr>
        <w:jc w:val="both"/>
        <w:rPr>
          <w:rFonts w:eastAsia="Calibri"/>
          <w:b/>
          <w:i/>
          <w:sz w:val="28"/>
          <w:szCs w:val="28"/>
        </w:rPr>
      </w:pPr>
      <w:r w:rsidRPr="00346BCA">
        <w:rPr>
          <w:rFonts w:eastAsia="Calibri"/>
          <w:b/>
          <w:i/>
          <w:sz w:val="28"/>
          <w:szCs w:val="28"/>
        </w:rPr>
        <w:t>3. Phẩm chất:</w:t>
      </w:r>
    </w:p>
    <w:p w:rsidR="004F05C5" w:rsidRPr="00346BCA" w:rsidRDefault="004F05C5" w:rsidP="004F05C5">
      <w:pPr>
        <w:jc w:val="both"/>
        <w:rPr>
          <w:rFonts w:eastAsia="Calibri"/>
          <w:sz w:val="28"/>
          <w:szCs w:val="28"/>
        </w:rPr>
      </w:pPr>
      <w:r w:rsidRPr="00346BCA">
        <w:rPr>
          <w:rFonts w:eastAsia="Calibri"/>
          <w:sz w:val="28"/>
          <w:szCs w:val="28"/>
        </w:rPr>
        <w:t>- Phẩm chất nhân ái: Có ý thức giúp đỡ lẫn nhau trong các hoạt động học tập để hoàn thành nhiệm vụ.</w:t>
      </w:r>
    </w:p>
    <w:p w:rsidR="004F05C5" w:rsidRPr="00346BCA" w:rsidRDefault="004F05C5" w:rsidP="004F05C5">
      <w:pPr>
        <w:jc w:val="both"/>
        <w:rPr>
          <w:rFonts w:eastAsia="Calibri"/>
          <w:sz w:val="28"/>
          <w:szCs w:val="28"/>
        </w:rPr>
      </w:pPr>
      <w:r w:rsidRPr="00346BCA">
        <w:rPr>
          <w:rFonts w:eastAsia="Calibri"/>
          <w:sz w:val="28"/>
          <w:szCs w:val="28"/>
        </w:rPr>
        <w:t>- Phẩm chất chăm chỉ: Chăm chỉ suy nghĩ, trả lời câu hỏi; làm tốt các bài tập.</w:t>
      </w:r>
    </w:p>
    <w:p w:rsidR="004F05C5" w:rsidRPr="00346BCA" w:rsidRDefault="004F05C5" w:rsidP="004F05C5">
      <w:pPr>
        <w:jc w:val="both"/>
        <w:rPr>
          <w:rFonts w:eastAsia="Calibri"/>
          <w:sz w:val="28"/>
          <w:szCs w:val="28"/>
        </w:rPr>
      </w:pPr>
      <w:r w:rsidRPr="00346BCA">
        <w:rPr>
          <w:rFonts w:eastAsia="Calibri"/>
          <w:sz w:val="28"/>
          <w:szCs w:val="28"/>
        </w:rPr>
        <w:t>- Phẩm chất trách nhiệm: Giữ trật tự, biết lắng nghe, học tập nghiêm túc.</w:t>
      </w:r>
    </w:p>
    <w:p w:rsidR="004F05C5" w:rsidRPr="00346BCA" w:rsidRDefault="004F05C5" w:rsidP="004F05C5">
      <w:pPr>
        <w:jc w:val="both"/>
        <w:rPr>
          <w:rFonts w:eastAsia="Calibri"/>
          <w:b/>
          <w:sz w:val="28"/>
          <w:szCs w:val="28"/>
        </w:rPr>
      </w:pPr>
      <w:r w:rsidRPr="00346BCA">
        <w:rPr>
          <w:rFonts w:eastAsia="Calibri"/>
          <w:b/>
          <w:sz w:val="28"/>
          <w:szCs w:val="28"/>
        </w:rPr>
        <w:t>II. ĐỒ DÙNG DẠY HỌC</w:t>
      </w:r>
    </w:p>
    <w:p w:rsidR="004F05C5" w:rsidRPr="00346BCA" w:rsidRDefault="004F05C5" w:rsidP="004F05C5">
      <w:pPr>
        <w:jc w:val="both"/>
        <w:rPr>
          <w:rFonts w:eastAsia="Calibri"/>
          <w:sz w:val="28"/>
          <w:szCs w:val="28"/>
        </w:rPr>
      </w:pPr>
      <w:r w:rsidRPr="00346BCA">
        <w:rPr>
          <w:rFonts w:eastAsia="Calibri"/>
          <w:b/>
          <w:i/>
          <w:sz w:val="28"/>
          <w:szCs w:val="28"/>
        </w:rPr>
        <w:t>1. Giáo viên:</w:t>
      </w:r>
      <w:r w:rsidRPr="00346BCA">
        <w:rPr>
          <w:rFonts w:eastAsia="Calibri"/>
          <w:sz w:val="28"/>
          <w:szCs w:val="28"/>
        </w:rPr>
        <w:t xml:space="preserve"> Vở bài tập Tiếng Việt</w:t>
      </w:r>
    </w:p>
    <w:p w:rsidR="004F05C5" w:rsidRPr="00346BCA" w:rsidRDefault="004F05C5" w:rsidP="004F05C5">
      <w:pPr>
        <w:jc w:val="both"/>
        <w:rPr>
          <w:rFonts w:eastAsia="Calibri"/>
          <w:sz w:val="28"/>
          <w:szCs w:val="28"/>
        </w:rPr>
      </w:pPr>
      <w:r w:rsidRPr="00346BCA">
        <w:rPr>
          <w:rFonts w:eastAsia="Calibri"/>
          <w:b/>
          <w:i/>
          <w:sz w:val="28"/>
          <w:szCs w:val="28"/>
        </w:rPr>
        <w:t>2. Học sinh:</w:t>
      </w:r>
      <w:r w:rsidRPr="00346BCA">
        <w:rPr>
          <w:rFonts w:eastAsia="Calibri"/>
          <w:sz w:val="28"/>
          <w:szCs w:val="28"/>
        </w:rPr>
        <w:t xml:space="preserve"> Vở bài tập Tiếng Việt.</w:t>
      </w:r>
    </w:p>
    <w:p w:rsidR="004F05C5" w:rsidRPr="00346BCA" w:rsidRDefault="004F05C5" w:rsidP="004F05C5">
      <w:pPr>
        <w:jc w:val="both"/>
        <w:rPr>
          <w:rFonts w:eastAsia="Calibri"/>
          <w:b/>
          <w:sz w:val="28"/>
          <w:szCs w:val="28"/>
        </w:rPr>
      </w:pPr>
      <w:r w:rsidRPr="00346BCA">
        <w:rPr>
          <w:rFonts w:eastAsia="Calibr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4F05C5" w:rsidRPr="00346BCA" w:rsidTr="00A82BCC">
        <w:tc>
          <w:tcPr>
            <w:tcW w:w="5036" w:type="dxa"/>
            <w:tcBorders>
              <w:bottom w:val="single" w:sz="4" w:space="0" w:color="auto"/>
            </w:tcBorders>
          </w:tcPr>
          <w:p w:rsidR="004F05C5" w:rsidRPr="00346BCA" w:rsidRDefault="004F05C5" w:rsidP="00A82BCC">
            <w:pPr>
              <w:jc w:val="center"/>
              <w:rPr>
                <w:b/>
                <w:color w:val="000000"/>
                <w:sz w:val="28"/>
                <w:szCs w:val="28"/>
              </w:rPr>
            </w:pPr>
            <w:r w:rsidRPr="00346BCA">
              <w:rPr>
                <w:b/>
                <w:color w:val="000000"/>
                <w:sz w:val="28"/>
                <w:szCs w:val="28"/>
              </w:rPr>
              <w:t>Hoạt động của giáo viên</w:t>
            </w:r>
          </w:p>
        </w:tc>
        <w:tc>
          <w:tcPr>
            <w:tcW w:w="4036" w:type="dxa"/>
            <w:tcBorders>
              <w:bottom w:val="single" w:sz="4" w:space="0" w:color="auto"/>
            </w:tcBorders>
          </w:tcPr>
          <w:p w:rsidR="004F05C5" w:rsidRPr="00346BCA" w:rsidRDefault="004F05C5" w:rsidP="00A82BCC">
            <w:pPr>
              <w:jc w:val="center"/>
              <w:rPr>
                <w:b/>
                <w:color w:val="000000"/>
                <w:sz w:val="28"/>
                <w:szCs w:val="28"/>
              </w:rPr>
            </w:pPr>
            <w:r w:rsidRPr="00346BCA">
              <w:rPr>
                <w:b/>
                <w:color w:val="000000"/>
                <w:sz w:val="28"/>
                <w:szCs w:val="28"/>
              </w:rPr>
              <w:t>Hoạt động của học sinh</w:t>
            </w:r>
          </w:p>
        </w:tc>
      </w:tr>
      <w:tr w:rsidR="004F05C5" w:rsidRPr="00346BCA" w:rsidTr="00A82BCC">
        <w:trPr>
          <w:trHeight w:val="2338"/>
        </w:trPr>
        <w:tc>
          <w:tcPr>
            <w:tcW w:w="5036" w:type="dxa"/>
            <w:tcBorders>
              <w:top w:val="single" w:sz="4" w:space="0" w:color="auto"/>
              <w:bottom w:val="dashed" w:sz="4" w:space="0" w:color="auto"/>
            </w:tcBorders>
          </w:tcPr>
          <w:p w:rsidR="004F05C5" w:rsidRPr="00346BCA" w:rsidRDefault="004F05C5" w:rsidP="00A82BCC">
            <w:pPr>
              <w:rPr>
                <w:rFonts w:eastAsia="Calibri"/>
                <w:b/>
                <w:color w:val="000000"/>
                <w:sz w:val="28"/>
                <w:szCs w:val="28"/>
              </w:rPr>
            </w:pPr>
            <w:r w:rsidRPr="00346BCA">
              <w:rPr>
                <w:b/>
                <w:bCs/>
                <w:color w:val="000000"/>
                <w:sz w:val="28"/>
                <w:szCs w:val="28"/>
              </w:rPr>
              <w:t xml:space="preserve">1. </w:t>
            </w:r>
            <w:r w:rsidRPr="00346BCA">
              <w:rPr>
                <w:rFonts w:eastAsia="Calibri"/>
                <w:b/>
                <w:color w:val="000000"/>
                <w:sz w:val="28"/>
                <w:szCs w:val="28"/>
              </w:rPr>
              <w:t xml:space="preserve">HĐ Khởi động </w:t>
            </w:r>
          </w:p>
          <w:p w:rsidR="004F05C5" w:rsidRPr="00346BCA" w:rsidRDefault="004F05C5" w:rsidP="00A82BCC">
            <w:pPr>
              <w:jc w:val="both"/>
              <w:outlineLvl w:val="0"/>
              <w:rPr>
                <w:rFonts w:eastAsia="Calibri"/>
                <w:bCs/>
                <w:sz w:val="28"/>
                <w:szCs w:val="28"/>
              </w:rPr>
            </w:pPr>
            <w:r w:rsidRPr="00346BCA">
              <w:rPr>
                <w:rFonts w:eastAsia="Calibri"/>
                <w:bCs/>
                <w:sz w:val="28"/>
                <w:szCs w:val="28"/>
              </w:rPr>
              <w:t>- GV tổ chức cho Hs hát</w:t>
            </w:r>
          </w:p>
          <w:p w:rsidR="004F05C5" w:rsidRPr="00346BCA" w:rsidRDefault="004F05C5" w:rsidP="00A82BCC">
            <w:pPr>
              <w:jc w:val="both"/>
              <w:outlineLvl w:val="0"/>
              <w:rPr>
                <w:rFonts w:eastAsia="Calibri"/>
                <w:bCs/>
                <w:sz w:val="28"/>
                <w:szCs w:val="28"/>
              </w:rPr>
            </w:pPr>
            <w:r w:rsidRPr="00346BCA">
              <w:rPr>
                <w:rFonts w:eastAsia="Calibri"/>
                <w:bCs/>
                <w:sz w:val="28"/>
                <w:szCs w:val="28"/>
              </w:rPr>
              <w:t>- GV dẫn dắt vào bài mới</w:t>
            </w:r>
          </w:p>
          <w:p w:rsidR="004F05C5" w:rsidRPr="00346BCA" w:rsidRDefault="004F05C5" w:rsidP="00A82BCC">
            <w:pPr>
              <w:contextualSpacing/>
              <w:jc w:val="both"/>
              <w:rPr>
                <w:rFonts w:eastAsia="Calibri"/>
                <w:bCs/>
                <w:sz w:val="28"/>
                <w:szCs w:val="28"/>
              </w:rPr>
            </w:pPr>
            <w:r w:rsidRPr="00346BCA">
              <w:rPr>
                <w:rFonts w:eastAsia="Calibri"/>
                <w:bCs/>
                <w:sz w:val="28"/>
                <w:szCs w:val="28"/>
              </w:rPr>
              <w:t xml:space="preserve">- Gv nêu yêu cầu cần đạt của tiết học: </w:t>
            </w:r>
          </w:p>
          <w:p w:rsidR="004F05C5" w:rsidRPr="00346BCA" w:rsidRDefault="004F05C5" w:rsidP="00A82BCC">
            <w:pPr>
              <w:contextualSpacing/>
              <w:jc w:val="both"/>
              <w:rPr>
                <w:rFonts w:eastAsia="Calibri"/>
                <w:sz w:val="28"/>
                <w:szCs w:val="28"/>
              </w:rPr>
            </w:pPr>
            <w:r w:rsidRPr="00346BCA">
              <w:rPr>
                <w:rFonts w:eastAsia="Calibri"/>
                <w:sz w:val="28"/>
                <w:szCs w:val="28"/>
              </w:rPr>
              <w:t>+ Giúp học sinh củng cố kiến thức, rèn kĩ năng viết</w:t>
            </w:r>
            <w:r w:rsidRPr="00346BCA">
              <w:rPr>
                <w:sz w:val="28"/>
                <w:szCs w:val="28"/>
              </w:rPr>
              <w:t xml:space="preserve"> bài, làm được các bài tập trong vở bài tập</w:t>
            </w:r>
            <w:r w:rsidRPr="00346BCA">
              <w:rPr>
                <w:rFonts w:eastAsia="Calibri"/>
                <w:sz w:val="28"/>
                <w:szCs w:val="28"/>
              </w:rPr>
              <w:t>.</w:t>
            </w:r>
          </w:p>
        </w:tc>
        <w:tc>
          <w:tcPr>
            <w:tcW w:w="4036" w:type="dxa"/>
            <w:tcBorders>
              <w:top w:val="single" w:sz="4" w:space="0" w:color="auto"/>
              <w:bottom w:val="dashed" w:sz="4" w:space="0" w:color="auto"/>
            </w:tcBorders>
          </w:tcPr>
          <w:p w:rsidR="004F05C5" w:rsidRPr="00346BCA" w:rsidRDefault="004F05C5" w:rsidP="00A82BCC">
            <w:pPr>
              <w:jc w:val="both"/>
              <w:rPr>
                <w:rFonts w:eastAsia="SimSun"/>
                <w:sz w:val="28"/>
                <w:szCs w:val="28"/>
              </w:rPr>
            </w:pPr>
          </w:p>
          <w:p w:rsidR="004F05C5" w:rsidRPr="00346BCA" w:rsidRDefault="004F05C5" w:rsidP="00A82BCC">
            <w:pPr>
              <w:jc w:val="both"/>
              <w:rPr>
                <w:rFonts w:eastAsia="SimSun"/>
                <w:sz w:val="28"/>
                <w:szCs w:val="28"/>
              </w:rPr>
            </w:pPr>
            <w:r w:rsidRPr="00346BCA">
              <w:rPr>
                <w:rFonts w:eastAsia="SimSun"/>
                <w:sz w:val="28"/>
                <w:szCs w:val="28"/>
              </w:rPr>
              <w:t>- HS thực hiện</w:t>
            </w:r>
          </w:p>
          <w:p w:rsidR="004F05C5" w:rsidRPr="00346BCA" w:rsidRDefault="004F05C5" w:rsidP="00A82BCC">
            <w:pPr>
              <w:rPr>
                <w:rFonts w:eastAsia="Calibri"/>
                <w:color w:val="000000"/>
                <w:sz w:val="28"/>
                <w:szCs w:val="28"/>
              </w:rPr>
            </w:pPr>
            <w:r w:rsidRPr="00346BCA">
              <w:rPr>
                <w:rFonts w:eastAsia="Calibri"/>
                <w:color w:val="000000"/>
                <w:sz w:val="28"/>
                <w:szCs w:val="28"/>
              </w:rPr>
              <w:t xml:space="preserve">- </w:t>
            </w:r>
            <w:r w:rsidRPr="00346BCA">
              <w:rPr>
                <w:rFonts w:eastAsia="Calibri"/>
                <w:color w:val="000000"/>
                <w:sz w:val="28"/>
                <w:szCs w:val="28"/>
                <w:lang w:val="vi-VN"/>
              </w:rPr>
              <w:t>HS l</w:t>
            </w:r>
            <w:r w:rsidRPr="00346BCA">
              <w:rPr>
                <w:rFonts w:eastAsia="Calibri"/>
                <w:color w:val="000000"/>
                <w:sz w:val="28"/>
                <w:szCs w:val="28"/>
              </w:rPr>
              <w:t>ắng nghe</w:t>
            </w:r>
          </w:p>
          <w:p w:rsidR="004F05C5" w:rsidRPr="00346BCA" w:rsidRDefault="004F05C5" w:rsidP="00A82BCC">
            <w:pPr>
              <w:rPr>
                <w:rFonts w:eastAsia="Calibri"/>
                <w:sz w:val="28"/>
                <w:szCs w:val="28"/>
              </w:rPr>
            </w:pPr>
          </w:p>
        </w:tc>
      </w:tr>
      <w:tr w:rsidR="004F05C5" w:rsidRPr="00346BCA" w:rsidTr="00A82BCC">
        <w:trPr>
          <w:trHeight w:val="1701"/>
        </w:trPr>
        <w:tc>
          <w:tcPr>
            <w:tcW w:w="5036" w:type="dxa"/>
            <w:tcBorders>
              <w:top w:val="dashed" w:sz="4" w:space="0" w:color="auto"/>
              <w:bottom w:val="nil"/>
            </w:tcBorders>
          </w:tcPr>
          <w:p w:rsidR="004F05C5" w:rsidRPr="00346BCA" w:rsidRDefault="004F05C5" w:rsidP="00A82BCC">
            <w:pPr>
              <w:rPr>
                <w:rFonts w:eastAsia="Calibri"/>
                <w:b/>
                <w:color w:val="000000"/>
                <w:sz w:val="28"/>
                <w:szCs w:val="28"/>
                <w:lang w:val="vi-VN"/>
              </w:rPr>
            </w:pPr>
            <w:r w:rsidRPr="00346BCA">
              <w:rPr>
                <w:rFonts w:eastAsia="Calibri"/>
                <w:b/>
                <w:color w:val="000000"/>
                <w:sz w:val="28"/>
                <w:szCs w:val="28"/>
              </w:rPr>
              <w:t>2. HĐ</w:t>
            </w:r>
            <w:r w:rsidRPr="00346BCA">
              <w:rPr>
                <w:rFonts w:eastAsia="Calibri"/>
                <w:color w:val="000000"/>
                <w:sz w:val="28"/>
                <w:szCs w:val="28"/>
              </w:rPr>
              <w:t xml:space="preserve"> </w:t>
            </w:r>
            <w:r w:rsidRPr="00346BCA">
              <w:rPr>
                <w:rFonts w:eastAsia="Calibri"/>
                <w:b/>
                <w:color w:val="000000"/>
                <w:sz w:val="28"/>
                <w:szCs w:val="28"/>
              </w:rPr>
              <w:t>L</w:t>
            </w:r>
            <w:r w:rsidRPr="00346BCA">
              <w:rPr>
                <w:rFonts w:eastAsia="Calibri"/>
                <w:b/>
                <w:color w:val="000000"/>
                <w:sz w:val="28"/>
                <w:szCs w:val="28"/>
                <w:lang w:val="vi-VN"/>
              </w:rPr>
              <w:t>uyện tập</w:t>
            </w:r>
            <w:r w:rsidRPr="00346BCA">
              <w:rPr>
                <w:rFonts w:eastAsia="Calibri"/>
                <w:b/>
                <w:color w:val="000000"/>
                <w:sz w:val="28"/>
                <w:szCs w:val="28"/>
              </w:rPr>
              <w:t>, thực hành</w:t>
            </w:r>
            <w:r w:rsidRPr="00346BCA">
              <w:rPr>
                <w:rFonts w:eastAsia="Calibri"/>
                <w:b/>
                <w:color w:val="000000"/>
                <w:sz w:val="28"/>
                <w:szCs w:val="28"/>
                <w:lang w:val="vi-VN"/>
              </w:rPr>
              <w:t>.</w:t>
            </w:r>
          </w:p>
          <w:p w:rsidR="004F05C5" w:rsidRPr="00346BCA" w:rsidRDefault="004F05C5" w:rsidP="00A82BCC">
            <w:pPr>
              <w:rPr>
                <w:sz w:val="28"/>
                <w:szCs w:val="28"/>
                <w:lang w:val="vi-VN"/>
              </w:rPr>
            </w:pPr>
            <w:r w:rsidRPr="00346BCA">
              <w:rPr>
                <w:b/>
                <w:bCs/>
                <w:sz w:val="28"/>
                <w:szCs w:val="28"/>
                <w:lang w:val="pt-BR"/>
              </w:rPr>
              <w:t>Hoạt động 1:</w:t>
            </w:r>
            <w:r w:rsidRPr="00346BCA">
              <w:rPr>
                <w:sz w:val="28"/>
                <w:szCs w:val="28"/>
                <w:lang w:val="pt-BR"/>
              </w:rPr>
              <w:t xml:space="preserve">  Luyện viết</w:t>
            </w:r>
          </w:p>
          <w:p w:rsidR="004F05C5" w:rsidRPr="00346BCA" w:rsidRDefault="004F05C5" w:rsidP="00A82BCC">
            <w:pPr>
              <w:rPr>
                <w:sz w:val="28"/>
                <w:szCs w:val="28"/>
                <w:lang w:val="vi-VN"/>
              </w:rPr>
            </w:pPr>
            <w:r w:rsidRPr="00346BCA">
              <w:rPr>
                <w:sz w:val="28"/>
                <w:szCs w:val="28"/>
                <w:lang w:val="vi-VN"/>
              </w:rPr>
              <w:t>- GV đọc bài viết chính tả: Cây bút thần (đoạn 4)</w:t>
            </w:r>
          </w:p>
          <w:p w:rsidR="004F05C5" w:rsidRPr="00346BCA" w:rsidRDefault="004F05C5" w:rsidP="00A82BCC">
            <w:pPr>
              <w:rPr>
                <w:sz w:val="28"/>
                <w:szCs w:val="28"/>
                <w:lang w:val="pt-BR"/>
              </w:rPr>
            </w:pPr>
            <w:r w:rsidRPr="00346BCA">
              <w:rPr>
                <w:sz w:val="28"/>
                <w:szCs w:val="28"/>
                <w:lang w:val="pt-BR"/>
              </w:rPr>
              <w:t>+ Gọi 2 HS đọc lại.</w:t>
            </w:r>
          </w:p>
          <w:p w:rsidR="004F05C5" w:rsidRPr="00346BCA" w:rsidRDefault="004F05C5" w:rsidP="00A82BCC">
            <w:pPr>
              <w:rPr>
                <w:sz w:val="28"/>
                <w:szCs w:val="28"/>
                <w:lang w:val="pt-BR"/>
              </w:rPr>
            </w:pPr>
            <w:r w:rsidRPr="00346BCA">
              <w:rPr>
                <w:sz w:val="28"/>
                <w:szCs w:val="28"/>
                <w:lang w:val="pt-BR"/>
              </w:rPr>
              <w:t>+ HD HS nhận xét:</w:t>
            </w:r>
          </w:p>
          <w:p w:rsidR="004F05C5" w:rsidRPr="00346BCA" w:rsidRDefault="004F05C5" w:rsidP="00A82BCC">
            <w:pPr>
              <w:spacing w:line="288" w:lineRule="auto"/>
              <w:jc w:val="both"/>
              <w:rPr>
                <w:sz w:val="28"/>
                <w:szCs w:val="28"/>
              </w:rPr>
            </w:pPr>
            <w:r w:rsidRPr="00346BCA">
              <w:rPr>
                <w:sz w:val="28"/>
                <w:szCs w:val="28"/>
                <w:lang w:val="pt-BR"/>
              </w:rPr>
              <w:t>?</w:t>
            </w:r>
            <w:r w:rsidRPr="00346BCA">
              <w:rPr>
                <w:sz w:val="28"/>
                <w:szCs w:val="28"/>
              </w:rPr>
              <w:t xml:space="preserve"> Đoạn vừa đọc có dấu câu nào?</w:t>
            </w:r>
          </w:p>
          <w:p w:rsidR="004F05C5" w:rsidRPr="00346BCA" w:rsidRDefault="004F05C5" w:rsidP="00A82BCC">
            <w:pPr>
              <w:spacing w:line="288" w:lineRule="auto"/>
              <w:jc w:val="both"/>
              <w:rPr>
                <w:sz w:val="28"/>
                <w:szCs w:val="28"/>
              </w:rPr>
            </w:pPr>
            <w:r w:rsidRPr="00346BCA">
              <w:rPr>
                <w:sz w:val="28"/>
                <w:szCs w:val="28"/>
              </w:rPr>
              <w:t>? Những chữ nào được viết hoa?</w:t>
            </w:r>
          </w:p>
          <w:p w:rsidR="004F05C5" w:rsidRPr="00346BCA" w:rsidRDefault="004F05C5" w:rsidP="00A82BCC">
            <w:pPr>
              <w:rPr>
                <w:sz w:val="28"/>
                <w:szCs w:val="28"/>
                <w:lang w:val="pt-BR"/>
              </w:rPr>
            </w:pPr>
            <w:r w:rsidRPr="00346BCA">
              <w:rPr>
                <w:sz w:val="28"/>
                <w:szCs w:val="28"/>
                <w:lang w:val="pt-BR"/>
              </w:rPr>
              <w:t>+ HD viết từ khó:</w:t>
            </w:r>
          </w:p>
          <w:p w:rsidR="004F05C5" w:rsidRPr="00346BCA" w:rsidRDefault="004F05C5" w:rsidP="00A82BCC">
            <w:pPr>
              <w:spacing w:line="288" w:lineRule="auto"/>
              <w:jc w:val="both"/>
              <w:rPr>
                <w:sz w:val="28"/>
                <w:szCs w:val="28"/>
              </w:rPr>
            </w:pPr>
            <w:r w:rsidRPr="00346BCA">
              <w:rPr>
                <w:sz w:val="28"/>
                <w:szCs w:val="28"/>
                <w:lang w:val="pt-BR"/>
              </w:rPr>
              <w:t>- HS đọc thầm và viết ra giấy nháp chữ khó viết: xông vào, đi khắp, giúp đỡ,</w:t>
            </w:r>
            <w:r w:rsidRPr="00346BCA">
              <w:rPr>
                <w:sz w:val="28"/>
                <w:szCs w:val="28"/>
              </w:rPr>
              <w:t>...</w:t>
            </w:r>
          </w:p>
          <w:p w:rsidR="004F05C5" w:rsidRPr="00346BCA" w:rsidRDefault="004F05C5" w:rsidP="00A82BCC">
            <w:pPr>
              <w:rPr>
                <w:sz w:val="28"/>
                <w:szCs w:val="28"/>
                <w:lang w:val="pt-BR"/>
              </w:rPr>
            </w:pPr>
            <w:r w:rsidRPr="00346BCA">
              <w:rPr>
                <w:sz w:val="28"/>
                <w:szCs w:val="28"/>
                <w:lang w:val="pt-BR"/>
              </w:rPr>
              <w:t xml:space="preserve">+ GV đọc HS viết bài vào vở . </w:t>
            </w:r>
          </w:p>
          <w:p w:rsidR="004F05C5" w:rsidRPr="00346BCA" w:rsidRDefault="004F05C5" w:rsidP="00A82BCC">
            <w:pPr>
              <w:rPr>
                <w:sz w:val="28"/>
                <w:szCs w:val="28"/>
                <w:lang w:val="pt-BR"/>
              </w:rPr>
            </w:pPr>
            <w:r w:rsidRPr="00346BCA">
              <w:rPr>
                <w:sz w:val="28"/>
                <w:szCs w:val="28"/>
                <w:lang w:val="pt-BR"/>
              </w:rPr>
              <w:t>+ Chấm, chữa bài.</w:t>
            </w:r>
          </w:p>
          <w:p w:rsidR="004F05C5" w:rsidRPr="00346BCA" w:rsidRDefault="004F05C5" w:rsidP="00A82BCC">
            <w:pPr>
              <w:rPr>
                <w:sz w:val="28"/>
                <w:szCs w:val="28"/>
                <w:lang w:val="pt-BR"/>
              </w:rPr>
            </w:pPr>
            <w:r w:rsidRPr="00346BCA">
              <w:rPr>
                <w:sz w:val="28"/>
                <w:szCs w:val="28"/>
                <w:lang w:val="pt-BR"/>
              </w:rPr>
              <w:t>- GV thu chấm 5 - 7  bài NX, rút kinh nghiệm.</w:t>
            </w:r>
          </w:p>
        </w:tc>
        <w:tc>
          <w:tcPr>
            <w:tcW w:w="4036" w:type="dxa"/>
            <w:tcBorders>
              <w:top w:val="dashed" w:sz="4" w:space="0" w:color="auto"/>
              <w:bottom w:val="nil"/>
            </w:tcBorders>
          </w:tcPr>
          <w:p w:rsidR="004F05C5" w:rsidRPr="00346BCA" w:rsidRDefault="004F05C5" w:rsidP="00A82BCC">
            <w:pPr>
              <w:rPr>
                <w:rFonts w:eastAsia="Calibri"/>
                <w:sz w:val="28"/>
                <w:szCs w:val="28"/>
                <w:lang w:val="pt-BR"/>
              </w:rPr>
            </w:pPr>
          </w:p>
          <w:p w:rsidR="004F05C5" w:rsidRPr="00346BCA" w:rsidRDefault="004F05C5" w:rsidP="00A82BCC">
            <w:pPr>
              <w:rPr>
                <w:rFonts w:eastAsia="Calibri"/>
                <w:sz w:val="28"/>
                <w:szCs w:val="28"/>
                <w:lang w:val="pt-BR"/>
              </w:rPr>
            </w:pPr>
          </w:p>
          <w:p w:rsidR="004F05C5" w:rsidRPr="00346BCA" w:rsidRDefault="004F05C5" w:rsidP="00A82BCC">
            <w:pPr>
              <w:rPr>
                <w:sz w:val="28"/>
                <w:szCs w:val="28"/>
                <w:lang w:val="en-US"/>
              </w:rPr>
            </w:pPr>
            <w:r w:rsidRPr="00346BCA">
              <w:rPr>
                <w:rFonts w:eastAsia="Calibri"/>
                <w:sz w:val="28"/>
                <w:szCs w:val="28"/>
                <w:lang w:val="en-US"/>
              </w:rPr>
              <w:t>-</w:t>
            </w:r>
            <w:r w:rsidRPr="00346BCA">
              <w:rPr>
                <w:sz w:val="28"/>
                <w:szCs w:val="28"/>
                <w:lang w:val="en-US"/>
              </w:rPr>
              <w:t xml:space="preserve"> HS nghe. </w:t>
            </w:r>
          </w:p>
          <w:p w:rsidR="004F05C5" w:rsidRPr="00346BCA" w:rsidRDefault="004F05C5" w:rsidP="00A82BCC">
            <w:pPr>
              <w:rPr>
                <w:sz w:val="28"/>
                <w:szCs w:val="28"/>
                <w:lang w:val="en-US"/>
              </w:rPr>
            </w:pPr>
          </w:p>
          <w:p w:rsidR="004F05C5" w:rsidRPr="00346BCA" w:rsidRDefault="004F05C5" w:rsidP="00A82BCC">
            <w:pPr>
              <w:rPr>
                <w:sz w:val="28"/>
                <w:szCs w:val="28"/>
                <w:lang w:val="en-US"/>
              </w:rPr>
            </w:pPr>
            <w:r w:rsidRPr="00346BCA">
              <w:rPr>
                <w:rFonts w:eastAsia="Calibri"/>
                <w:sz w:val="28"/>
                <w:szCs w:val="28"/>
                <w:lang w:val="en-US"/>
              </w:rPr>
              <w:t>-</w:t>
            </w:r>
            <w:r w:rsidRPr="00346BCA">
              <w:rPr>
                <w:sz w:val="28"/>
                <w:szCs w:val="28"/>
                <w:lang w:val="en-US"/>
              </w:rPr>
              <w:t xml:space="preserve"> HS đọc bài. </w:t>
            </w:r>
          </w:p>
          <w:p w:rsidR="004F05C5" w:rsidRPr="00346BCA" w:rsidRDefault="004F05C5" w:rsidP="00A82BCC">
            <w:pPr>
              <w:jc w:val="both"/>
              <w:rPr>
                <w:rFonts w:eastAsia="Calibri"/>
                <w:sz w:val="28"/>
                <w:szCs w:val="28"/>
                <w:lang w:val="en-US"/>
              </w:rPr>
            </w:pPr>
          </w:p>
          <w:p w:rsidR="004F05C5" w:rsidRPr="00346BCA" w:rsidRDefault="004F05C5" w:rsidP="00A82BCC">
            <w:pPr>
              <w:jc w:val="both"/>
              <w:rPr>
                <w:sz w:val="28"/>
                <w:szCs w:val="28"/>
                <w:lang w:val="en-US"/>
              </w:rPr>
            </w:pPr>
            <w:r w:rsidRPr="00346BCA">
              <w:rPr>
                <w:rFonts w:eastAsia="Calibri"/>
                <w:sz w:val="28"/>
                <w:szCs w:val="28"/>
                <w:lang w:val="en-US"/>
              </w:rPr>
              <w:t>-</w:t>
            </w:r>
            <w:r w:rsidRPr="00346BCA">
              <w:rPr>
                <w:sz w:val="28"/>
                <w:szCs w:val="28"/>
                <w:lang w:val="en-US"/>
              </w:rPr>
              <w:t xml:space="preserve"> </w:t>
            </w:r>
            <w:r w:rsidRPr="00346BCA">
              <w:rPr>
                <w:sz w:val="28"/>
                <w:szCs w:val="28"/>
              </w:rPr>
              <w:t>Chấm chấm, dấu phấy</w:t>
            </w:r>
          </w:p>
          <w:p w:rsidR="004F05C5" w:rsidRPr="00346BCA" w:rsidRDefault="004F05C5" w:rsidP="00A82BCC">
            <w:pPr>
              <w:jc w:val="both"/>
              <w:rPr>
                <w:sz w:val="28"/>
                <w:szCs w:val="28"/>
                <w:lang w:val="en-US"/>
              </w:rPr>
            </w:pPr>
            <w:r w:rsidRPr="00346BCA">
              <w:rPr>
                <w:sz w:val="28"/>
                <w:szCs w:val="28"/>
                <w:lang w:val="en-US"/>
              </w:rPr>
              <w:t>-</w:t>
            </w:r>
            <w:r w:rsidRPr="00346BCA">
              <w:rPr>
                <w:sz w:val="28"/>
                <w:szCs w:val="28"/>
              </w:rPr>
              <w:t xml:space="preserve"> Viết hoa sau các dấu chấm, tên riêng.</w:t>
            </w:r>
          </w:p>
          <w:p w:rsidR="004F05C5" w:rsidRPr="00346BCA" w:rsidRDefault="004F05C5" w:rsidP="00A82BCC">
            <w:pPr>
              <w:rPr>
                <w:sz w:val="28"/>
                <w:szCs w:val="28"/>
                <w:lang w:val="en-US"/>
              </w:rPr>
            </w:pPr>
            <w:r w:rsidRPr="00346BCA">
              <w:rPr>
                <w:sz w:val="28"/>
                <w:szCs w:val="28"/>
                <w:lang w:val="en-US"/>
              </w:rPr>
              <w:t>- Học sinh làm việc cá nhân</w:t>
            </w:r>
          </w:p>
          <w:p w:rsidR="004F05C5" w:rsidRPr="00346BCA" w:rsidRDefault="004F05C5" w:rsidP="00A82BCC">
            <w:pPr>
              <w:rPr>
                <w:rFonts w:eastAsia="Calibri"/>
                <w:sz w:val="28"/>
                <w:szCs w:val="28"/>
                <w:lang w:val="en-US"/>
              </w:rPr>
            </w:pPr>
            <w:r w:rsidRPr="00346BCA">
              <w:rPr>
                <w:rFonts w:eastAsia="Calibri"/>
                <w:sz w:val="28"/>
                <w:szCs w:val="28"/>
                <w:lang w:val="en-US"/>
              </w:rPr>
              <w:t xml:space="preserve"> </w:t>
            </w: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r w:rsidRPr="00346BCA">
              <w:rPr>
                <w:rFonts w:eastAsia="Calibri"/>
                <w:sz w:val="28"/>
                <w:szCs w:val="28"/>
                <w:lang w:val="en-US"/>
              </w:rPr>
              <w:t>-HS viết bài</w:t>
            </w:r>
          </w:p>
          <w:p w:rsidR="004F05C5" w:rsidRPr="00346BCA" w:rsidRDefault="004F05C5" w:rsidP="00A82BCC">
            <w:pPr>
              <w:rPr>
                <w:rFonts w:eastAsia="Calibri"/>
                <w:sz w:val="28"/>
                <w:szCs w:val="28"/>
                <w:lang w:val="en-US"/>
              </w:rPr>
            </w:pPr>
          </w:p>
        </w:tc>
      </w:tr>
      <w:tr w:rsidR="004F05C5" w:rsidRPr="00346BCA" w:rsidTr="00A82BCC">
        <w:trPr>
          <w:trHeight w:val="2972"/>
        </w:trPr>
        <w:tc>
          <w:tcPr>
            <w:tcW w:w="5036" w:type="dxa"/>
            <w:tcBorders>
              <w:top w:val="nil"/>
              <w:bottom w:val="nil"/>
            </w:tcBorders>
          </w:tcPr>
          <w:p w:rsidR="004F05C5" w:rsidRPr="00346BCA" w:rsidRDefault="004F05C5" w:rsidP="00A82BCC">
            <w:pPr>
              <w:tabs>
                <w:tab w:val="left" w:pos="3405"/>
                <w:tab w:val="center" w:pos="4536"/>
              </w:tabs>
              <w:jc w:val="both"/>
              <w:rPr>
                <w:sz w:val="28"/>
                <w:szCs w:val="28"/>
              </w:rPr>
            </w:pPr>
            <w:r w:rsidRPr="00346BCA">
              <w:rPr>
                <w:b/>
                <w:bCs/>
                <w:sz w:val="28"/>
                <w:szCs w:val="28"/>
              </w:rPr>
              <w:lastRenderedPageBreak/>
              <w:t xml:space="preserve">Hoạt động 2: </w:t>
            </w:r>
            <w:r w:rsidRPr="00346BCA">
              <w:rPr>
                <w:sz w:val="28"/>
                <w:szCs w:val="28"/>
              </w:rPr>
              <w:t>HDHS làm bài tập</w:t>
            </w:r>
          </w:p>
          <w:p w:rsidR="004F05C5" w:rsidRPr="00346BCA" w:rsidRDefault="004F05C5" w:rsidP="00A82BCC">
            <w:pPr>
              <w:jc w:val="both"/>
              <w:rPr>
                <w:sz w:val="28"/>
                <w:szCs w:val="28"/>
              </w:rPr>
            </w:pPr>
            <w:r w:rsidRPr="00346BCA">
              <w:rPr>
                <w:sz w:val="28"/>
                <w:szCs w:val="28"/>
              </w:rPr>
              <w:t>- GV giao bài tập HS làm bài.</w:t>
            </w:r>
          </w:p>
          <w:p w:rsidR="004F05C5" w:rsidRPr="00346BCA" w:rsidRDefault="004F05C5" w:rsidP="00A82BCC">
            <w:pPr>
              <w:jc w:val="both"/>
              <w:rPr>
                <w:sz w:val="28"/>
                <w:szCs w:val="28"/>
              </w:rPr>
            </w:pPr>
            <w:r w:rsidRPr="00346BCA">
              <w:rPr>
                <w:sz w:val="28"/>
                <w:szCs w:val="28"/>
              </w:rPr>
              <w:t xml:space="preserve">- GV lệnh HS đạt chuẩn làm bài tập 3, 4, 5/ 71 Vở Bài tập Tiếng Việt. </w:t>
            </w:r>
          </w:p>
          <w:p w:rsidR="004F05C5" w:rsidRPr="00346BCA" w:rsidRDefault="004F05C5" w:rsidP="00A82BCC">
            <w:pPr>
              <w:rPr>
                <w:sz w:val="28"/>
                <w:szCs w:val="28"/>
                <w:lang w:val="pt-BR"/>
              </w:rPr>
            </w:pPr>
            <w:r w:rsidRPr="00346BCA">
              <w:rPr>
                <w:sz w:val="28"/>
                <w:szCs w:val="28"/>
                <w:lang w:val="pt-BR"/>
              </w:rPr>
              <w:t xml:space="preserve">- GV cho Hs làm bài trong vòng 7 phút. </w:t>
            </w:r>
          </w:p>
          <w:p w:rsidR="004F05C5" w:rsidRPr="00346BCA" w:rsidRDefault="004F05C5" w:rsidP="00A82BCC">
            <w:pPr>
              <w:rPr>
                <w:sz w:val="28"/>
                <w:szCs w:val="28"/>
                <w:lang w:val="pt-BR"/>
              </w:rPr>
            </w:pPr>
            <w:r w:rsidRPr="00346BCA">
              <w:rPr>
                <w:sz w:val="28"/>
                <w:szCs w:val="28"/>
                <w:lang w:val="pt-BR"/>
              </w:rPr>
              <w:t>- Gv quan sát, giúp đỡ, nhắc nhở tư thế ngồi học cho Hs; chấm chữa bài.</w:t>
            </w:r>
          </w:p>
          <w:p w:rsidR="004F05C5" w:rsidRPr="00346BCA" w:rsidRDefault="004F05C5" w:rsidP="00A82BCC">
            <w:pPr>
              <w:jc w:val="both"/>
              <w:rPr>
                <w:sz w:val="28"/>
                <w:szCs w:val="28"/>
                <w:lang w:val="pt-BR"/>
              </w:rPr>
            </w:pPr>
            <w:r w:rsidRPr="00346BCA">
              <w:rPr>
                <w:sz w:val="28"/>
                <w:szCs w:val="28"/>
                <w:lang w:val="pt-BR"/>
              </w:rPr>
              <w:t>- HS làm xong bài GV cho HS đổi vở kiểm tra bài cho nhau.</w:t>
            </w:r>
          </w:p>
        </w:tc>
        <w:tc>
          <w:tcPr>
            <w:tcW w:w="4036" w:type="dxa"/>
            <w:tcBorders>
              <w:top w:val="nil"/>
              <w:bottom w:val="nil"/>
            </w:tcBorders>
          </w:tcPr>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rPr>
                <w:sz w:val="28"/>
                <w:szCs w:val="28"/>
              </w:rPr>
            </w:pPr>
            <w:r w:rsidRPr="00346BCA">
              <w:rPr>
                <w:rFonts w:eastAsia="Calibri"/>
                <w:sz w:val="28"/>
                <w:szCs w:val="28"/>
              </w:rPr>
              <w:t>-</w:t>
            </w:r>
            <w:r w:rsidRPr="00346BCA">
              <w:rPr>
                <w:sz w:val="28"/>
                <w:szCs w:val="28"/>
              </w:rPr>
              <w:t xml:space="preserve"> HS đánh dấu bài tập cần làm vào vở.</w:t>
            </w:r>
          </w:p>
          <w:p w:rsidR="004F05C5" w:rsidRPr="00346BCA" w:rsidRDefault="004F05C5" w:rsidP="00A82BCC">
            <w:pPr>
              <w:rPr>
                <w:rFonts w:eastAsia="Calibri"/>
                <w:sz w:val="28"/>
                <w:szCs w:val="28"/>
                <w:lang w:val="en-US"/>
              </w:rPr>
            </w:pPr>
            <w:r w:rsidRPr="00346BCA">
              <w:rPr>
                <w:rFonts w:eastAsia="Calibri"/>
                <w:sz w:val="28"/>
                <w:szCs w:val="28"/>
                <w:lang w:val="en-US"/>
              </w:rPr>
              <w:t>-Hs làm bài</w:t>
            </w:r>
          </w:p>
          <w:p w:rsidR="004F05C5" w:rsidRPr="00346BCA" w:rsidRDefault="004F05C5" w:rsidP="00A82BCC">
            <w:pPr>
              <w:jc w:val="both"/>
              <w:rPr>
                <w:rFonts w:eastAsia="Calibri"/>
                <w:color w:val="000000"/>
                <w:sz w:val="28"/>
                <w:szCs w:val="28"/>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jc w:val="both"/>
              <w:rPr>
                <w:rFonts w:eastAsia="Calibri"/>
                <w:sz w:val="28"/>
                <w:szCs w:val="28"/>
                <w:lang w:val="en-US"/>
              </w:rPr>
            </w:pPr>
          </w:p>
        </w:tc>
      </w:tr>
      <w:tr w:rsidR="004F05C5" w:rsidRPr="00346BCA" w:rsidTr="00A82BCC">
        <w:tc>
          <w:tcPr>
            <w:tcW w:w="5036" w:type="dxa"/>
            <w:tcBorders>
              <w:top w:val="nil"/>
              <w:bottom w:val="nil"/>
            </w:tcBorders>
          </w:tcPr>
          <w:p w:rsidR="004F05C5" w:rsidRPr="00346BCA" w:rsidRDefault="004F05C5" w:rsidP="00A82BCC">
            <w:pPr>
              <w:tabs>
                <w:tab w:val="left" w:pos="3405"/>
                <w:tab w:val="center" w:pos="4536"/>
              </w:tabs>
              <w:jc w:val="both"/>
              <w:rPr>
                <w:sz w:val="28"/>
                <w:szCs w:val="28"/>
              </w:rPr>
            </w:pPr>
            <w:r w:rsidRPr="00346BCA">
              <w:rPr>
                <w:b/>
                <w:bCs/>
                <w:sz w:val="28"/>
                <w:szCs w:val="28"/>
              </w:rPr>
              <w:t xml:space="preserve">Hoạt động 3: </w:t>
            </w:r>
            <w:r w:rsidRPr="00346BCA">
              <w:rPr>
                <w:sz w:val="28"/>
                <w:szCs w:val="28"/>
              </w:rPr>
              <w:t>Chữa bài</w:t>
            </w:r>
          </w:p>
          <w:p w:rsidR="004F05C5" w:rsidRPr="00346BCA" w:rsidRDefault="004F05C5" w:rsidP="00A82BCC">
            <w:pPr>
              <w:tabs>
                <w:tab w:val="left" w:pos="3405"/>
                <w:tab w:val="center" w:pos="4536"/>
              </w:tabs>
              <w:jc w:val="both"/>
              <w:rPr>
                <w:sz w:val="28"/>
                <w:szCs w:val="28"/>
              </w:rPr>
            </w:pPr>
            <w:r w:rsidRPr="00346BCA">
              <w:rPr>
                <w:sz w:val="28"/>
                <w:szCs w:val="28"/>
              </w:rPr>
              <w:t>- Gv Gọi 1 Hs lên điều hành phần chia sẻ trước lớp.</w:t>
            </w:r>
          </w:p>
          <w:p w:rsidR="004F05C5" w:rsidRPr="00346BCA" w:rsidRDefault="004F05C5" w:rsidP="00A82BCC">
            <w:pPr>
              <w:jc w:val="both"/>
              <w:rPr>
                <w:rFonts w:eastAsia="Calibri"/>
                <w:b/>
                <w:color w:val="000000"/>
                <w:sz w:val="28"/>
                <w:szCs w:val="28"/>
              </w:rPr>
            </w:pPr>
            <w:r w:rsidRPr="00346BCA">
              <w:rPr>
                <w:rFonts w:eastAsia="Calibri"/>
                <w:b/>
                <w:color w:val="000000"/>
                <w:sz w:val="28"/>
                <w:szCs w:val="28"/>
              </w:rPr>
              <w:t xml:space="preserve">* Bài 3/71: </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 GV gọi 1 hs nêu yêu cầu.</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 GV cho HS đọc kết quả.</w:t>
            </w: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p>
          <w:p w:rsidR="004F05C5" w:rsidRPr="00346BCA" w:rsidRDefault="004F05C5" w:rsidP="00A82BCC">
            <w:pPr>
              <w:jc w:val="both"/>
              <w:rPr>
                <w:rFonts w:eastAsia="Calibri"/>
                <w:color w:val="000000"/>
                <w:sz w:val="28"/>
                <w:szCs w:val="28"/>
              </w:rPr>
            </w:pPr>
            <w:r w:rsidRPr="00346BCA">
              <w:rPr>
                <w:rFonts w:eastAsia="Calibri"/>
                <w:color w:val="000000"/>
                <w:sz w:val="28"/>
                <w:szCs w:val="28"/>
              </w:rPr>
              <w:t>- G</w:t>
            </w:r>
            <w:r w:rsidRPr="00346BCA">
              <w:rPr>
                <w:rFonts w:eastAsia="Calibri"/>
                <w:color w:val="000000"/>
                <w:sz w:val="28"/>
                <w:szCs w:val="28"/>
                <w:lang w:val="vi-VN"/>
              </w:rPr>
              <w:t xml:space="preserve">V </w:t>
            </w:r>
            <w:r w:rsidRPr="00346BCA">
              <w:rPr>
                <w:rFonts w:eastAsia="Calibri"/>
                <w:color w:val="000000"/>
                <w:sz w:val="28"/>
                <w:szCs w:val="28"/>
              </w:rPr>
              <w:t>nhận xét, chốt kết quả.</w:t>
            </w:r>
          </w:p>
          <w:p w:rsidR="004F05C5" w:rsidRPr="00346BCA" w:rsidRDefault="004F05C5" w:rsidP="00A82BCC">
            <w:pPr>
              <w:jc w:val="both"/>
              <w:rPr>
                <w:sz w:val="28"/>
                <w:szCs w:val="28"/>
              </w:rPr>
            </w:pPr>
            <w:r w:rsidRPr="00346BCA">
              <w:rPr>
                <w:i/>
                <w:sz w:val="28"/>
                <w:szCs w:val="28"/>
              </w:rPr>
              <w:sym w:font="Wingdings" w:char="F0E8"/>
            </w:r>
            <w:r w:rsidRPr="00346BCA">
              <w:rPr>
                <w:i/>
                <w:sz w:val="28"/>
                <w:szCs w:val="28"/>
              </w:rPr>
              <w:t xml:space="preserve"> GV lưu ý HS cách nhận biết các sự vật được so sánh trong câu văn, xác định từ được so sánh</w:t>
            </w:r>
            <w:r w:rsidRPr="00346BCA">
              <w:rPr>
                <w:i/>
                <w:color w:val="FF0000"/>
                <w:sz w:val="28"/>
                <w:szCs w:val="28"/>
              </w:rPr>
              <w:t>.</w:t>
            </w:r>
          </w:p>
        </w:tc>
        <w:tc>
          <w:tcPr>
            <w:tcW w:w="4036" w:type="dxa"/>
            <w:tcBorders>
              <w:top w:val="nil"/>
              <w:bottom w:val="nil"/>
            </w:tcBorders>
          </w:tcPr>
          <w:p w:rsidR="004F05C5" w:rsidRPr="00346BCA" w:rsidRDefault="004F05C5" w:rsidP="00A82BCC">
            <w:pPr>
              <w:rPr>
                <w:rFonts w:eastAsia="Calibri"/>
                <w:sz w:val="28"/>
                <w:szCs w:val="28"/>
              </w:rPr>
            </w:pPr>
          </w:p>
          <w:p w:rsidR="004F05C5" w:rsidRPr="00346BCA" w:rsidRDefault="004F05C5" w:rsidP="00A82BCC">
            <w:pPr>
              <w:rPr>
                <w:rFonts w:eastAsia="Calibri"/>
                <w:sz w:val="28"/>
                <w:szCs w:val="28"/>
              </w:rPr>
            </w:pPr>
            <w:r w:rsidRPr="00346BCA">
              <w:rPr>
                <w:rFonts w:eastAsia="Calibri"/>
                <w:sz w:val="28"/>
                <w:szCs w:val="28"/>
              </w:rPr>
              <w:t>- 1 Hs lên chia sẻ.</w:t>
            </w:r>
          </w:p>
          <w:p w:rsidR="004F05C5" w:rsidRPr="00346BCA" w:rsidRDefault="004F05C5" w:rsidP="00A82BCC">
            <w:pPr>
              <w:rPr>
                <w:rFonts w:eastAsia="Calibri"/>
                <w:sz w:val="28"/>
                <w:szCs w:val="28"/>
              </w:rPr>
            </w:pPr>
          </w:p>
          <w:p w:rsidR="004F05C5" w:rsidRPr="00346BCA" w:rsidRDefault="004F05C5" w:rsidP="00A82BCC">
            <w:pPr>
              <w:rPr>
                <w:rFonts w:eastAsia="Calibri"/>
                <w:sz w:val="28"/>
                <w:szCs w:val="28"/>
              </w:rPr>
            </w:pPr>
          </w:p>
          <w:p w:rsidR="004F05C5" w:rsidRPr="00346BCA" w:rsidRDefault="004F05C5" w:rsidP="00A82BCC">
            <w:pPr>
              <w:rPr>
                <w:rFonts w:eastAsia="Calibri"/>
                <w:sz w:val="28"/>
                <w:szCs w:val="28"/>
              </w:rPr>
            </w:pPr>
            <w:r w:rsidRPr="00346BCA">
              <w:rPr>
                <w:rFonts w:eastAsia="Calibri"/>
                <w:sz w:val="28"/>
                <w:szCs w:val="28"/>
              </w:rPr>
              <w:t>- HS nêu yêu cầu</w:t>
            </w:r>
          </w:p>
          <w:p w:rsidR="004F05C5" w:rsidRPr="00346BCA" w:rsidRDefault="004F05C5" w:rsidP="00A82BCC">
            <w:pPr>
              <w:rPr>
                <w:rFonts w:eastAsia="Calibri"/>
                <w:sz w:val="28"/>
                <w:szCs w:val="28"/>
              </w:rPr>
            </w:pPr>
            <w:r w:rsidRPr="00346BCA">
              <w:rPr>
                <w:rFonts w:eastAsia="Calibri"/>
                <w:sz w:val="28"/>
                <w:szCs w:val="28"/>
              </w:rPr>
              <w:t>- HS đọc kết quả</w:t>
            </w:r>
          </w:p>
          <w:p w:rsidR="004F05C5" w:rsidRPr="00346BCA" w:rsidRDefault="004F05C5" w:rsidP="00A82BCC">
            <w:pPr>
              <w:rPr>
                <w:rFonts w:eastAsia="Calibri"/>
                <w:sz w:val="28"/>
                <w:szCs w:val="28"/>
              </w:rPr>
            </w:pPr>
            <w:r w:rsidRPr="00346BCA">
              <w:rPr>
                <w:rFonts w:eastAsia="Calibri"/>
                <w:sz w:val="28"/>
                <w:szCs w:val="28"/>
              </w:rPr>
              <w:t xml:space="preserve">- HS NX </w:t>
            </w:r>
          </w:p>
          <w:tbl>
            <w:tblPr>
              <w:tblStyle w:val="TableGrid28"/>
              <w:tblpPr w:leftFromText="180" w:rightFromText="180" w:vertAnchor="text" w:horzAnchor="page" w:tblpX="3053" w:tblpY="-50"/>
              <w:tblOverlap w:val="never"/>
              <w:tblW w:w="4978" w:type="dxa"/>
              <w:tblLayout w:type="fixed"/>
              <w:tblLook w:val="04A0" w:firstRow="1" w:lastRow="0" w:firstColumn="1" w:lastColumn="0" w:noHBand="0" w:noVBand="1"/>
            </w:tblPr>
            <w:tblGrid>
              <w:gridCol w:w="1090"/>
              <w:gridCol w:w="1173"/>
              <w:gridCol w:w="772"/>
              <w:gridCol w:w="1943"/>
            </w:tblGrid>
            <w:tr w:rsidR="004F05C5" w:rsidRPr="00346BCA" w:rsidTr="00A82BCC">
              <w:trPr>
                <w:trHeight w:val="803"/>
              </w:trPr>
              <w:tc>
                <w:tcPr>
                  <w:tcW w:w="1090" w:type="dxa"/>
                </w:tcPr>
                <w:p w:rsidR="004F05C5" w:rsidRPr="00346BCA" w:rsidRDefault="004F05C5" w:rsidP="00A82BCC">
                  <w:pPr>
                    <w:spacing w:line="288" w:lineRule="auto"/>
                    <w:jc w:val="both"/>
                    <w:rPr>
                      <w:b/>
                      <w:szCs w:val="28"/>
                    </w:rPr>
                  </w:pPr>
                  <w:r w:rsidRPr="00346BCA">
                    <w:rPr>
                      <w:b/>
                      <w:szCs w:val="28"/>
                    </w:rPr>
                    <w:t xml:space="preserve">Âm thanh được so sánh </w:t>
                  </w:r>
                </w:p>
              </w:tc>
              <w:tc>
                <w:tcPr>
                  <w:tcW w:w="1173" w:type="dxa"/>
                </w:tcPr>
                <w:p w:rsidR="004F05C5" w:rsidRPr="00346BCA" w:rsidRDefault="004F05C5" w:rsidP="00A82BCC">
                  <w:pPr>
                    <w:spacing w:line="288" w:lineRule="auto"/>
                    <w:jc w:val="both"/>
                    <w:rPr>
                      <w:b/>
                      <w:szCs w:val="28"/>
                    </w:rPr>
                  </w:pPr>
                  <w:r w:rsidRPr="00346BCA">
                    <w:rPr>
                      <w:b/>
                      <w:szCs w:val="28"/>
                    </w:rPr>
                    <w:t>Đặc điểm so sánh</w:t>
                  </w:r>
                </w:p>
              </w:tc>
              <w:tc>
                <w:tcPr>
                  <w:tcW w:w="772" w:type="dxa"/>
                </w:tcPr>
                <w:p w:rsidR="004F05C5" w:rsidRPr="00346BCA" w:rsidRDefault="004F05C5" w:rsidP="00A82BCC">
                  <w:pPr>
                    <w:spacing w:line="288" w:lineRule="auto"/>
                    <w:jc w:val="both"/>
                    <w:rPr>
                      <w:b/>
                      <w:szCs w:val="28"/>
                    </w:rPr>
                  </w:pPr>
                  <w:r w:rsidRPr="00346BCA">
                    <w:rPr>
                      <w:b/>
                      <w:szCs w:val="28"/>
                    </w:rPr>
                    <w:t xml:space="preserve">Từ so sánh </w:t>
                  </w:r>
                </w:p>
              </w:tc>
              <w:tc>
                <w:tcPr>
                  <w:tcW w:w="1943" w:type="dxa"/>
                </w:tcPr>
                <w:p w:rsidR="004F05C5" w:rsidRPr="00346BCA" w:rsidRDefault="004F05C5" w:rsidP="00A82BCC">
                  <w:pPr>
                    <w:spacing w:line="288" w:lineRule="auto"/>
                    <w:jc w:val="both"/>
                    <w:rPr>
                      <w:b/>
                      <w:szCs w:val="28"/>
                    </w:rPr>
                  </w:pPr>
                  <w:r w:rsidRPr="00346BCA">
                    <w:rPr>
                      <w:b/>
                      <w:szCs w:val="28"/>
                    </w:rPr>
                    <w:t>Âm thanh dùng để so ánh</w:t>
                  </w:r>
                </w:p>
              </w:tc>
            </w:tr>
            <w:tr w:rsidR="004F05C5" w:rsidRPr="00346BCA" w:rsidTr="00A82BCC">
              <w:trPr>
                <w:trHeight w:val="204"/>
              </w:trPr>
              <w:tc>
                <w:tcPr>
                  <w:tcW w:w="1090" w:type="dxa"/>
                  <w:vMerge w:val="restart"/>
                </w:tcPr>
                <w:p w:rsidR="004F05C5" w:rsidRPr="00346BCA" w:rsidRDefault="004F05C5" w:rsidP="00A82BCC">
                  <w:pPr>
                    <w:spacing w:line="288" w:lineRule="auto"/>
                    <w:jc w:val="both"/>
                    <w:rPr>
                      <w:szCs w:val="28"/>
                    </w:rPr>
                  </w:pPr>
                  <w:r w:rsidRPr="00346BCA">
                    <w:rPr>
                      <w:szCs w:val="28"/>
                    </w:rPr>
                    <w:t>Tiếng đàn tơ rưng</w:t>
                  </w:r>
                </w:p>
              </w:tc>
              <w:tc>
                <w:tcPr>
                  <w:tcW w:w="1173" w:type="dxa"/>
                </w:tcPr>
                <w:p w:rsidR="004F05C5" w:rsidRPr="00346BCA" w:rsidRDefault="004F05C5" w:rsidP="00A82BCC">
                  <w:pPr>
                    <w:spacing w:line="288" w:lineRule="auto"/>
                    <w:jc w:val="both"/>
                    <w:rPr>
                      <w:szCs w:val="28"/>
                    </w:rPr>
                  </w:pPr>
                  <w:r w:rsidRPr="00346BCA">
                    <w:rPr>
                      <w:szCs w:val="28"/>
                    </w:rPr>
                    <w:t>trầm hùng</w:t>
                  </w:r>
                </w:p>
              </w:tc>
              <w:tc>
                <w:tcPr>
                  <w:tcW w:w="772" w:type="dxa"/>
                </w:tcPr>
                <w:p w:rsidR="004F05C5" w:rsidRPr="00346BCA" w:rsidRDefault="004F05C5" w:rsidP="00A82BCC">
                  <w:pPr>
                    <w:spacing w:line="288" w:lineRule="auto"/>
                    <w:jc w:val="both"/>
                    <w:rPr>
                      <w:szCs w:val="28"/>
                    </w:rPr>
                  </w:pPr>
                  <w:r w:rsidRPr="00346BCA">
                    <w:rPr>
                      <w:szCs w:val="28"/>
                    </w:rPr>
                    <w:t>như</w:t>
                  </w:r>
                </w:p>
              </w:tc>
              <w:tc>
                <w:tcPr>
                  <w:tcW w:w="1943" w:type="dxa"/>
                </w:tcPr>
                <w:p w:rsidR="004F05C5" w:rsidRPr="00346BCA" w:rsidRDefault="004F05C5" w:rsidP="00A82BCC">
                  <w:pPr>
                    <w:spacing w:line="288" w:lineRule="auto"/>
                    <w:jc w:val="both"/>
                    <w:rPr>
                      <w:szCs w:val="28"/>
                    </w:rPr>
                  </w:pPr>
                  <w:r w:rsidRPr="00346BCA">
                    <w:rPr>
                      <w:szCs w:val="28"/>
                    </w:rPr>
                    <w:t>tiếng thác đổ</w:t>
                  </w:r>
                </w:p>
              </w:tc>
            </w:tr>
            <w:tr w:rsidR="004F05C5" w:rsidRPr="00346BCA" w:rsidTr="00A82BCC">
              <w:trPr>
                <w:trHeight w:val="409"/>
              </w:trPr>
              <w:tc>
                <w:tcPr>
                  <w:tcW w:w="1090" w:type="dxa"/>
                  <w:vMerge/>
                </w:tcPr>
                <w:p w:rsidR="004F05C5" w:rsidRPr="00346BCA" w:rsidRDefault="004F05C5" w:rsidP="00A82BCC">
                  <w:pPr>
                    <w:spacing w:line="288" w:lineRule="auto"/>
                    <w:jc w:val="both"/>
                    <w:rPr>
                      <w:szCs w:val="28"/>
                    </w:rPr>
                  </w:pPr>
                </w:p>
              </w:tc>
              <w:tc>
                <w:tcPr>
                  <w:tcW w:w="1173" w:type="dxa"/>
                </w:tcPr>
                <w:p w:rsidR="004F05C5" w:rsidRPr="00346BCA" w:rsidRDefault="004F05C5" w:rsidP="00A82BCC">
                  <w:pPr>
                    <w:spacing w:line="288" w:lineRule="auto"/>
                    <w:jc w:val="both"/>
                    <w:rPr>
                      <w:szCs w:val="28"/>
                    </w:rPr>
                  </w:pPr>
                  <w:r w:rsidRPr="00346BCA">
                    <w:rPr>
                      <w:szCs w:val="28"/>
                    </w:rPr>
                    <w:t>thánh thót, róc rách</w:t>
                  </w:r>
                </w:p>
              </w:tc>
              <w:tc>
                <w:tcPr>
                  <w:tcW w:w="772" w:type="dxa"/>
                </w:tcPr>
                <w:p w:rsidR="004F05C5" w:rsidRPr="00346BCA" w:rsidRDefault="004F05C5" w:rsidP="00A82BCC">
                  <w:pPr>
                    <w:spacing w:line="288" w:lineRule="auto"/>
                    <w:jc w:val="both"/>
                    <w:rPr>
                      <w:szCs w:val="28"/>
                    </w:rPr>
                  </w:pPr>
                  <w:r w:rsidRPr="00346BCA">
                    <w:rPr>
                      <w:szCs w:val="28"/>
                    </w:rPr>
                    <w:t>như</w:t>
                  </w:r>
                </w:p>
              </w:tc>
              <w:tc>
                <w:tcPr>
                  <w:tcW w:w="1943" w:type="dxa"/>
                </w:tcPr>
                <w:p w:rsidR="004F05C5" w:rsidRPr="00346BCA" w:rsidRDefault="004F05C5" w:rsidP="00A82BCC">
                  <w:pPr>
                    <w:spacing w:line="288" w:lineRule="auto"/>
                    <w:jc w:val="both"/>
                    <w:rPr>
                      <w:szCs w:val="28"/>
                    </w:rPr>
                  </w:pPr>
                  <w:r w:rsidRPr="00346BCA">
                    <w:rPr>
                      <w:szCs w:val="28"/>
                    </w:rPr>
                    <w:t>suối reo</w:t>
                  </w:r>
                </w:p>
              </w:tc>
            </w:tr>
            <w:tr w:rsidR="004F05C5" w:rsidRPr="00346BCA" w:rsidTr="00A82BCC">
              <w:trPr>
                <w:trHeight w:val="401"/>
              </w:trPr>
              <w:tc>
                <w:tcPr>
                  <w:tcW w:w="1090" w:type="dxa"/>
                  <w:vMerge w:val="restart"/>
                </w:tcPr>
                <w:p w:rsidR="004F05C5" w:rsidRPr="00346BCA" w:rsidRDefault="004F05C5" w:rsidP="00A82BCC">
                  <w:pPr>
                    <w:spacing w:line="288" w:lineRule="auto"/>
                    <w:jc w:val="both"/>
                    <w:rPr>
                      <w:szCs w:val="28"/>
                    </w:rPr>
                  </w:pPr>
                  <w:r w:rsidRPr="00346BCA">
                    <w:rPr>
                      <w:szCs w:val="28"/>
                    </w:rPr>
                    <w:t>Tiếng sáo</w:t>
                  </w:r>
                </w:p>
              </w:tc>
              <w:tc>
                <w:tcPr>
                  <w:tcW w:w="1173" w:type="dxa"/>
                  <w:vMerge w:val="restart"/>
                </w:tcPr>
                <w:p w:rsidR="004F05C5" w:rsidRPr="00346BCA" w:rsidRDefault="004F05C5" w:rsidP="00A82BCC">
                  <w:pPr>
                    <w:spacing w:line="288" w:lineRule="auto"/>
                    <w:jc w:val="both"/>
                    <w:rPr>
                      <w:szCs w:val="28"/>
                    </w:rPr>
                  </w:pPr>
                  <w:r w:rsidRPr="00346BCA">
                    <w:rPr>
                      <w:szCs w:val="28"/>
                    </w:rPr>
                    <w:t>ríu ran</w:t>
                  </w:r>
                </w:p>
              </w:tc>
              <w:tc>
                <w:tcPr>
                  <w:tcW w:w="772" w:type="dxa"/>
                </w:tcPr>
                <w:p w:rsidR="004F05C5" w:rsidRPr="00346BCA" w:rsidRDefault="004F05C5" w:rsidP="00A82BCC">
                  <w:pPr>
                    <w:spacing w:line="288" w:lineRule="auto"/>
                    <w:jc w:val="both"/>
                    <w:rPr>
                      <w:szCs w:val="28"/>
                    </w:rPr>
                  </w:pPr>
                  <w:r w:rsidRPr="00346BCA">
                    <w:rPr>
                      <w:szCs w:val="28"/>
                    </w:rPr>
                    <w:t>như</w:t>
                  </w:r>
                </w:p>
              </w:tc>
              <w:tc>
                <w:tcPr>
                  <w:tcW w:w="1943" w:type="dxa"/>
                </w:tcPr>
                <w:p w:rsidR="004F05C5" w:rsidRPr="00346BCA" w:rsidRDefault="004F05C5" w:rsidP="00A82BCC">
                  <w:pPr>
                    <w:spacing w:line="288" w:lineRule="auto"/>
                    <w:jc w:val="both"/>
                    <w:rPr>
                      <w:szCs w:val="28"/>
                    </w:rPr>
                  </w:pPr>
                  <w:r w:rsidRPr="00346BCA">
                    <w:rPr>
                      <w:szCs w:val="28"/>
                    </w:rPr>
                    <w:t>một cái chợ vừa mở</w:t>
                  </w:r>
                </w:p>
              </w:tc>
            </w:tr>
            <w:tr w:rsidR="004F05C5" w:rsidRPr="00346BCA" w:rsidTr="00A82BCC">
              <w:trPr>
                <w:trHeight w:val="226"/>
              </w:trPr>
              <w:tc>
                <w:tcPr>
                  <w:tcW w:w="1090" w:type="dxa"/>
                  <w:vMerge/>
                </w:tcPr>
                <w:p w:rsidR="004F05C5" w:rsidRPr="00346BCA" w:rsidRDefault="004F05C5" w:rsidP="00A82BCC">
                  <w:pPr>
                    <w:spacing w:line="288" w:lineRule="auto"/>
                    <w:jc w:val="both"/>
                    <w:rPr>
                      <w:szCs w:val="28"/>
                    </w:rPr>
                  </w:pPr>
                </w:p>
              </w:tc>
              <w:tc>
                <w:tcPr>
                  <w:tcW w:w="1173" w:type="dxa"/>
                  <w:vMerge/>
                </w:tcPr>
                <w:p w:rsidR="004F05C5" w:rsidRPr="00346BCA" w:rsidRDefault="004F05C5" w:rsidP="00A82BCC">
                  <w:pPr>
                    <w:spacing w:line="288" w:lineRule="auto"/>
                    <w:jc w:val="both"/>
                    <w:rPr>
                      <w:szCs w:val="28"/>
                    </w:rPr>
                  </w:pPr>
                </w:p>
              </w:tc>
              <w:tc>
                <w:tcPr>
                  <w:tcW w:w="772" w:type="dxa"/>
                </w:tcPr>
                <w:p w:rsidR="004F05C5" w:rsidRPr="00346BCA" w:rsidRDefault="004F05C5" w:rsidP="00A82BCC">
                  <w:pPr>
                    <w:spacing w:line="288" w:lineRule="auto"/>
                    <w:jc w:val="both"/>
                    <w:rPr>
                      <w:szCs w:val="28"/>
                    </w:rPr>
                  </w:pPr>
                  <w:r w:rsidRPr="00346BCA">
                    <w:rPr>
                      <w:szCs w:val="28"/>
                    </w:rPr>
                    <w:t>như</w:t>
                  </w:r>
                </w:p>
              </w:tc>
              <w:tc>
                <w:tcPr>
                  <w:tcW w:w="1943" w:type="dxa"/>
                </w:tcPr>
                <w:p w:rsidR="004F05C5" w:rsidRPr="00346BCA" w:rsidRDefault="004F05C5" w:rsidP="00A82BCC">
                  <w:pPr>
                    <w:spacing w:line="288" w:lineRule="auto"/>
                    <w:jc w:val="both"/>
                    <w:rPr>
                      <w:szCs w:val="28"/>
                    </w:rPr>
                  </w:pPr>
                  <w:r w:rsidRPr="00346BCA">
                    <w:rPr>
                      <w:szCs w:val="28"/>
                    </w:rPr>
                    <w:t>một lớp học vừa tan</w:t>
                  </w:r>
                </w:p>
              </w:tc>
            </w:tr>
            <w:tr w:rsidR="004F05C5" w:rsidRPr="00346BCA" w:rsidTr="00A82BCC">
              <w:trPr>
                <w:trHeight w:val="401"/>
              </w:trPr>
              <w:tc>
                <w:tcPr>
                  <w:tcW w:w="1090" w:type="dxa"/>
                  <w:vMerge/>
                </w:tcPr>
                <w:p w:rsidR="004F05C5" w:rsidRPr="00346BCA" w:rsidRDefault="004F05C5" w:rsidP="00A82BCC">
                  <w:pPr>
                    <w:spacing w:line="288" w:lineRule="auto"/>
                    <w:jc w:val="both"/>
                    <w:rPr>
                      <w:szCs w:val="28"/>
                    </w:rPr>
                  </w:pPr>
                </w:p>
              </w:tc>
              <w:tc>
                <w:tcPr>
                  <w:tcW w:w="1173" w:type="dxa"/>
                  <w:vMerge/>
                </w:tcPr>
                <w:p w:rsidR="004F05C5" w:rsidRPr="00346BCA" w:rsidRDefault="004F05C5" w:rsidP="00A82BCC">
                  <w:pPr>
                    <w:spacing w:line="288" w:lineRule="auto"/>
                    <w:jc w:val="both"/>
                    <w:rPr>
                      <w:szCs w:val="28"/>
                    </w:rPr>
                  </w:pPr>
                </w:p>
              </w:tc>
              <w:tc>
                <w:tcPr>
                  <w:tcW w:w="772" w:type="dxa"/>
                </w:tcPr>
                <w:p w:rsidR="004F05C5" w:rsidRPr="00346BCA" w:rsidRDefault="004F05C5" w:rsidP="00A82BCC">
                  <w:pPr>
                    <w:spacing w:line="288" w:lineRule="auto"/>
                    <w:jc w:val="both"/>
                    <w:rPr>
                      <w:szCs w:val="28"/>
                    </w:rPr>
                  </w:pPr>
                  <w:r w:rsidRPr="00346BCA">
                    <w:rPr>
                      <w:szCs w:val="28"/>
                    </w:rPr>
                    <w:t>như</w:t>
                  </w:r>
                </w:p>
              </w:tc>
              <w:tc>
                <w:tcPr>
                  <w:tcW w:w="1943" w:type="dxa"/>
                </w:tcPr>
                <w:p w:rsidR="004F05C5" w:rsidRPr="00346BCA" w:rsidRDefault="004F05C5" w:rsidP="00A82BCC">
                  <w:pPr>
                    <w:spacing w:line="288" w:lineRule="auto"/>
                    <w:jc w:val="both"/>
                    <w:rPr>
                      <w:szCs w:val="28"/>
                    </w:rPr>
                  </w:pPr>
                  <w:r w:rsidRPr="00346BCA">
                    <w:rPr>
                      <w:szCs w:val="28"/>
                    </w:rPr>
                    <w:t>buổi đàn ca liên hoan sắp bắt đầu,</w:t>
                  </w:r>
                </w:p>
              </w:tc>
            </w:tr>
          </w:tbl>
          <w:p w:rsidR="004F05C5" w:rsidRPr="00346BCA" w:rsidRDefault="004F05C5" w:rsidP="00A82BCC">
            <w:pPr>
              <w:jc w:val="both"/>
              <w:rPr>
                <w:sz w:val="28"/>
                <w:szCs w:val="28"/>
              </w:rPr>
            </w:pPr>
            <w:r w:rsidRPr="00346BCA">
              <w:rPr>
                <w:sz w:val="28"/>
                <w:szCs w:val="28"/>
              </w:rPr>
              <w:t>- HS chữa bài vào vở.</w:t>
            </w:r>
          </w:p>
          <w:p w:rsidR="004F05C5" w:rsidRPr="00346BCA" w:rsidRDefault="004F05C5" w:rsidP="00A82BCC">
            <w:pPr>
              <w:jc w:val="both"/>
              <w:rPr>
                <w:sz w:val="28"/>
                <w:szCs w:val="28"/>
              </w:rPr>
            </w:pPr>
          </w:p>
          <w:p w:rsidR="004F05C5" w:rsidRPr="00346BCA" w:rsidRDefault="004F05C5" w:rsidP="00A82BCC">
            <w:pPr>
              <w:jc w:val="both"/>
              <w:rPr>
                <w:sz w:val="28"/>
                <w:szCs w:val="28"/>
              </w:rPr>
            </w:pPr>
          </w:p>
        </w:tc>
      </w:tr>
      <w:tr w:rsidR="004F05C5" w:rsidRPr="00346BCA" w:rsidTr="00A82BCC">
        <w:tc>
          <w:tcPr>
            <w:tcW w:w="5036" w:type="dxa"/>
            <w:tcBorders>
              <w:top w:val="nil"/>
              <w:bottom w:val="nil"/>
            </w:tcBorders>
          </w:tcPr>
          <w:p w:rsidR="004F05C5" w:rsidRPr="00346BCA" w:rsidRDefault="004F05C5" w:rsidP="00A82BCC">
            <w:pPr>
              <w:jc w:val="both"/>
              <w:rPr>
                <w:rFonts w:eastAsia="Calibri"/>
                <w:b/>
                <w:color w:val="000000"/>
                <w:sz w:val="28"/>
                <w:szCs w:val="28"/>
              </w:rPr>
            </w:pPr>
            <w:r w:rsidRPr="00346BCA">
              <w:rPr>
                <w:rFonts w:eastAsia="Calibri"/>
                <w:b/>
                <w:color w:val="000000"/>
                <w:sz w:val="28"/>
                <w:szCs w:val="28"/>
              </w:rPr>
              <w:t>* Bài 4/71:</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 GV gọi 1 hs nêu yêu cầu.</w:t>
            </w:r>
          </w:p>
          <w:p w:rsidR="004F05C5" w:rsidRPr="00346BCA" w:rsidRDefault="004F05C5" w:rsidP="00A82BCC">
            <w:pPr>
              <w:jc w:val="both"/>
              <w:rPr>
                <w:rFonts w:eastAsia="Calibri"/>
                <w:color w:val="000000"/>
                <w:sz w:val="28"/>
                <w:szCs w:val="28"/>
                <w:lang w:val="en-US"/>
              </w:rPr>
            </w:pPr>
            <w:r w:rsidRPr="00346BCA">
              <w:rPr>
                <w:rFonts w:eastAsia="Calibri"/>
                <w:color w:val="000000"/>
                <w:sz w:val="28"/>
                <w:szCs w:val="28"/>
                <w:lang w:val="en-US"/>
              </w:rPr>
              <w:t>- GV cho HS chia sẻ trong nhóm đôi.</w:t>
            </w:r>
          </w:p>
          <w:p w:rsidR="004F05C5" w:rsidRPr="00346BCA" w:rsidRDefault="004F05C5" w:rsidP="00A82BCC">
            <w:pPr>
              <w:jc w:val="both"/>
              <w:rPr>
                <w:rFonts w:eastAsia="Calibri"/>
                <w:color w:val="000000"/>
                <w:sz w:val="28"/>
                <w:szCs w:val="28"/>
                <w:lang w:val="en-US"/>
              </w:rPr>
            </w:pPr>
          </w:p>
          <w:p w:rsidR="004F05C5" w:rsidRPr="00346BCA" w:rsidRDefault="004F05C5" w:rsidP="00A82BCC">
            <w:pPr>
              <w:jc w:val="both"/>
              <w:rPr>
                <w:rFonts w:eastAsia="Calibri"/>
                <w:color w:val="000000"/>
                <w:sz w:val="28"/>
                <w:szCs w:val="28"/>
                <w:lang w:val="en-US"/>
              </w:rPr>
            </w:pPr>
            <w:r w:rsidRPr="00346BCA">
              <w:rPr>
                <w:rFonts w:eastAsia="Calibri"/>
                <w:color w:val="000000"/>
                <w:sz w:val="28"/>
                <w:szCs w:val="28"/>
                <w:lang w:val="en-US"/>
              </w:rPr>
              <w:t>- GV cho HS chia sẻ trước lớp.</w:t>
            </w:r>
          </w:p>
          <w:p w:rsidR="004F05C5" w:rsidRPr="00346BCA" w:rsidRDefault="004F05C5" w:rsidP="00A82BCC">
            <w:pPr>
              <w:jc w:val="both"/>
              <w:rPr>
                <w:rFonts w:eastAsia="Calibri"/>
                <w:color w:val="000000"/>
                <w:sz w:val="28"/>
                <w:szCs w:val="28"/>
                <w:lang w:val="en-US"/>
              </w:rPr>
            </w:pPr>
            <w:r w:rsidRPr="00346BCA">
              <w:rPr>
                <w:rFonts w:eastAsia="Calibri"/>
                <w:color w:val="000000"/>
                <w:sz w:val="28"/>
                <w:szCs w:val="28"/>
                <w:lang w:val="en-US"/>
              </w:rPr>
              <w:t>- G</w:t>
            </w:r>
            <w:r w:rsidRPr="00346BCA">
              <w:rPr>
                <w:rFonts w:eastAsia="Calibri"/>
                <w:color w:val="000000"/>
                <w:sz w:val="28"/>
                <w:szCs w:val="28"/>
                <w:lang w:val="vi-VN"/>
              </w:rPr>
              <w:t xml:space="preserve">V </w:t>
            </w:r>
            <w:r w:rsidRPr="00346BCA">
              <w:rPr>
                <w:rFonts w:eastAsia="Calibri"/>
                <w:color w:val="000000"/>
                <w:sz w:val="28"/>
                <w:szCs w:val="28"/>
                <w:lang w:val="en-US"/>
              </w:rPr>
              <w:t>nhận xét, tuyên dương HS.</w:t>
            </w:r>
          </w:p>
          <w:p w:rsidR="004F05C5" w:rsidRPr="00346BCA" w:rsidRDefault="004F05C5" w:rsidP="00A82BCC">
            <w:pPr>
              <w:tabs>
                <w:tab w:val="left" w:pos="3405"/>
                <w:tab w:val="center" w:pos="4536"/>
              </w:tabs>
              <w:jc w:val="both"/>
              <w:rPr>
                <w:i/>
                <w:color w:val="FF0000"/>
                <w:sz w:val="28"/>
                <w:szCs w:val="28"/>
              </w:rPr>
            </w:pPr>
            <w:r w:rsidRPr="00346BCA">
              <w:rPr>
                <w:i/>
                <w:sz w:val="28"/>
                <w:szCs w:val="28"/>
              </w:rPr>
              <w:sym w:font="Wingdings" w:char="F0E8"/>
            </w:r>
            <w:r w:rsidRPr="00346BCA">
              <w:rPr>
                <w:i/>
                <w:sz w:val="28"/>
                <w:szCs w:val="28"/>
              </w:rPr>
              <w:t xml:space="preserve"> GV lưu ý HS cách đặt câu có hình ảnh so sánh</w:t>
            </w:r>
            <w:r w:rsidRPr="00346BCA">
              <w:rPr>
                <w:i/>
                <w:color w:val="FF0000"/>
                <w:sz w:val="28"/>
                <w:szCs w:val="28"/>
              </w:rPr>
              <w:t>.</w:t>
            </w:r>
          </w:p>
          <w:p w:rsidR="004F05C5" w:rsidRPr="00346BCA" w:rsidRDefault="004F05C5" w:rsidP="00A82BCC">
            <w:pPr>
              <w:jc w:val="both"/>
              <w:rPr>
                <w:rFonts w:eastAsia="Calibri"/>
                <w:b/>
                <w:color w:val="000000"/>
                <w:sz w:val="28"/>
                <w:szCs w:val="28"/>
              </w:rPr>
            </w:pPr>
            <w:r w:rsidRPr="00346BCA">
              <w:rPr>
                <w:rFonts w:eastAsia="Calibri"/>
                <w:b/>
                <w:color w:val="000000"/>
                <w:sz w:val="28"/>
                <w:szCs w:val="28"/>
              </w:rPr>
              <w:t>* Bài 5/71:</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 GV gọi 1 hs nêu yêu cầu.</w:t>
            </w:r>
          </w:p>
          <w:p w:rsidR="004F05C5" w:rsidRPr="00346BCA" w:rsidRDefault="004F05C5" w:rsidP="00A82BCC">
            <w:pPr>
              <w:jc w:val="both"/>
              <w:rPr>
                <w:rFonts w:eastAsia="Calibri"/>
                <w:color w:val="000000"/>
                <w:sz w:val="28"/>
                <w:szCs w:val="28"/>
                <w:lang w:val="en-US"/>
              </w:rPr>
            </w:pPr>
            <w:r w:rsidRPr="00346BCA">
              <w:rPr>
                <w:rFonts w:eastAsia="Calibri"/>
                <w:color w:val="000000"/>
                <w:sz w:val="28"/>
                <w:szCs w:val="28"/>
                <w:lang w:val="en-US"/>
              </w:rPr>
              <w:t>- GV cho HS chia sẻ trước lớp.</w:t>
            </w:r>
          </w:p>
          <w:p w:rsidR="004F05C5" w:rsidRPr="00346BCA" w:rsidRDefault="004F05C5" w:rsidP="00A82BCC">
            <w:pPr>
              <w:jc w:val="both"/>
              <w:rPr>
                <w:rFonts w:eastAsia="Calibri"/>
                <w:color w:val="000000"/>
                <w:sz w:val="28"/>
                <w:szCs w:val="28"/>
                <w:lang w:val="en-US"/>
              </w:rPr>
            </w:pPr>
            <w:r w:rsidRPr="00346BCA">
              <w:rPr>
                <w:rFonts w:eastAsia="Calibri"/>
                <w:color w:val="000000"/>
                <w:sz w:val="28"/>
                <w:szCs w:val="28"/>
                <w:lang w:val="en-US"/>
              </w:rPr>
              <w:t>- G</w:t>
            </w:r>
            <w:r w:rsidRPr="00346BCA">
              <w:rPr>
                <w:rFonts w:eastAsia="Calibri"/>
                <w:color w:val="000000"/>
                <w:sz w:val="28"/>
                <w:szCs w:val="28"/>
                <w:lang w:val="vi-VN"/>
              </w:rPr>
              <w:t xml:space="preserve">V </w:t>
            </w:r>
            <w:r w:rsidRPr="00346BCA">
              <w:rPr>
                <w:rFonts w:eastAsia="Calibri"/>
                <w:color w:val="000000"/>
                <w:sz w:val="28"/>
                <w:szCs w:val="28"/>
                <w:lang w:val="en-US"/>
              </w:rPr>
              <w:t>nhận xét, tuyên dương HS.</w:t>
            </w:r>
          </w:p>
          <w:p w:rsidR="004F05C5" w:rsidRPr="00346BCA" w:rsidRDefault="004F05C5" w:rsidP="00A82BCC">
            <w:pPr>
              <w:tabs>
                <w:tab w:val="left" w:pos="3405"/>
                <w:tab w:val="center" w:pos="4536"/>
              </w:tabs>
              <w:jc w:val="both"/>
              <w:rPr>
                <w:i/>
                <w:color w:val="FF0000"/>
                <w:sz w:val="28"/>
                <w:szCs w:val="28"/>
              </w:rPr>
            </w:pPr>
            <w:r w:rsidRPr="00346BCA">
              <w:rPr>
                <w:i/>
                <w:sz w:val="28"/>
                <w:szCs w:val="28"/>
              </w:rPr>
              <w:sym w:font="Wingdings" w:char="F0E8"/>
            </w:r>
            <w:r w:rsidRPr="00346BCA">
              <w:rPr>
                <w:i/>
                <w:sz w:val="28"/>
                <w:szCs w:val="28"/>
              </w:rPr>
              <w:t xml:space="preserve"> GV lưu ý HS cách đặt câu có hình ảnh so sánh</w:t>
            </w:r>
            <w:r w:rsidRPr="00346BCA">
              <w:rPr>
                <w:i/>
                <w:color w:val="FF0000"/>
                <w:sz w:val="28"/>
                <w:szCs w:val="28"/>
              </w:rPr>
              <w:t>.</w:t>
            </w:r>
          </w:p>
        </w:tc>
        <w:tc>
          <w:tcPr>
            <w:tcW w:w="4036" w:type="dxa"/>
            <w:tcBorders>
              <w:top w:val="nil"/>
              <w:bottom w:val="nil"/>
            </w:tcBorders>
          </w:tcPr>
          <w:p w:rsidR="004F05C5" w:rsidRPr="00346BCA" w:rsidRDefault="004F05C5" w:rsidP="00A82BCC">
            <w:pPr>
              <w:jc w:val="both"/>
              <w:rPr>
                <w:color w:val="000000"/>
                <w:sz w:val="28"/>
                <w:szCs w:val="28"/>
              </w:rPr>
            </w:pPr>
          </w:p>
          <w:p w:rsidR="004F05C5" w:rsidRPr="00346BCA" w:rsidRDefault="004F05C5" w:rsidP="00A82BCC">
            <w:pPr>
              <w:jc w:val="both"/>
              <w:rPr>
                <w:rFonts w:eastAsia="Calibri"/>
                <w:i/>
                <w:color w:val="000000"/>
                <w:sz w:val="28"/>
                <w:szCs w:val="28"/>
                <w:lang w:val="en-US"/>
              </w:rPr>
            </w:pPr>
            <w:r w:rsidRPr="00346BCA">
              <w:rPr>
                <w:color w:val="000000"/>
                <w:sz w:val="28"/>
                <w:szCs w:val="28"/>
              </w:rPr>
              <w:t>- Hs nêu</w:t>
            </w:r>
            <w:r w:rsidRPr="00346BCA">
              <w:rPr>
                <w:rFonts w:eastAsia="Calibri"/>
                <w:i/>
                <w:color w:val="000000"/>
                <w:sz w:val="28"/>
                <w:szCs w:val="28"/>
                <w:lang w:val="en-US"/>
              </w:rPr>
              <w:t>.</w:t>
            </w:r>
          </w:p>
          <w:p w:rsidR="004F05C5" w:rsidRPr="00346BCA" w:rsidRDefault="004F05C5" w:rsidP="00A82BCC">
            <w:pPr>
              <w:rPr>
                <w:color w:val="000000"/>
                <w:sz w:val="28"/>
                <w:szCs w:val="28"/>
              </w:rPr>
            </w:pPr>
            <w:r w:rsidRPr="00346BCA">
              <w:rPr>
                <w:color w:val="000000"/>
                <w:sz w:val="28"/>
                <w:szCs w:val="28"/>
              </w:rPr>
              <w:t>- HS chia sẻ trong nhóm đôi.</w:t>
            </w:r>
          </w:p>
          <w:p w:rsidR="004F05C5" w:rsidRPr="00346BCA" w:rsidRDefault="004F05C5" w:rsidP="00A82BCC">
            <w:pPr>
              <w:rPr>
                <w:color w:val="000000"/>
                <w:sz w:val="28"/>
                <w:szCs w:val="28"/>
              </w:rPr>
            </w:pPr>
            <w:r w:rsidRPr="00346BCA">
              <w:rPr>
                <w:color w:val="000000"/>
                <w:sz w:val="28"/>
                <w:szCs w:val="28"/>
              </w:rPr>
              <w:lastRenderedPageBreak/>
              <w:t>- 4,5HS chia sẻ câu nhóm mình.</w:t>
            </w:r>
          </w:p>
          <w:p w:rsidR="004F05C5" w:rsidRPr="00346BCA" w:rsidRDefault="004F05C5" w:rsidP="00A82BCC">
            <w:pPr>
              <w:rPr>
                <w:color w:val="000000"/>
                <w:sz w:val="28"/>
                <w:szCs w:val="28"/>
              </w:rPr>
            </w:pPr>
            <w:r w:rsidRPr="00346BCA">
              <w:rPr>
                <w:color w:val="000000"/>
                <w:sz w:val="28"/>
                <w:szCs w:val="28"/>
              </w:rPr>
              <w:t>+ Tiếng gió rì rào như tiếng mưa.</w:t>
            </w:r>
          </w:p>
          <w:p w:rsidR="004F05C5" w:rsidRPr="00346BCA" w:rsidRDefault="004F05C5" w:rsidP="00A82BCC">
            <w:pPr>
              <w:rPr>
                <w:color w:val="000000"/>
                <w:sz w:val="28"/>
                <w:szCs w:val="28"/>
              </w:rPr>
            </w:pPr>
            <w:r w:rsidRPr="00346BCA">
              <w:rPr>
                <w:color w:val="000000"/>
                <w:sz w:val="28"/>
                <w:szCs w:val="28"/>
              </w:rPr>
              <w:t>+ Tiếng hát ngân vang như tiếng chim.</w:t>
            </w:r>
          </w:p>
          <w:p w:rsidR="004F05C5" w:rsidRPr="00346BCA" w:rsidRDefault="004F05C5" w:rsidP="00A82BCC">
            <w:pPr>
              <w:rPr>
                <w:rFonts w:eastAsia="Calibri"/>
                <w:sz w:val="28"/>
                <w:szCs w:val="28"/>
              </w:rPr>
            </w:pPr>
          </w:p>
          <w:p w:rsidR="004F05C5" w:rsidRPr="00346BCA" w:rsidRDefault="004F05C5" w:rsidP="00A82BCC">
            <w:pPr>
              <w:rPr>
                <w:rFonts w:eastAsia="Calibri"/>
                <w:sz w:val="28"/>
                <w:szCs w:val="28"/>
              </w:rPr>
            </w:pPr>
          </w:p>
          <w:p w:rsidR="004F05C5" w:rsidRPr="00346BCA" w:rsidRDefault="004F05C5" w:rsidP="00A82BCC">
            <w:pPr>
              <w:jc w:val="both"/>
              <w:rPr>
                <w:rFonts w:eastAsia="Calibri"/>
                <w:i/>
                <w:color w:val="000000"/>
                <w:sz w:val="28"/>
                <w:szCs w:val="28"/>
                <w:lang w:val="en-US"/>
              </w:rPr>
            </w:pPr>
            <w:r w:rsidRPr="00346BCA">
              <w:rPr>
                <w:color w:val="000000"/>
                <w:sz w:val="28"/>
                <w:szCs w:val="28"/>
              </w:rPr>
              <w:t>- Hs nêu</w:t>
            </w:r>
            <w:r w:rsidRPr="00346BCA">
              <w:rPr>
                <w:rFonts w:eastAsia="Calibri"/>
                <w:i/>
                <w:color w:val="000000"/>
                <w:sz w:val="28"/>
                <w:szCs w:val="28"/>
                <w:lang w:val="en-US"/>
              </w:rPr>
              <w:t>.</w:t>
            </w:r>
          </w:p>
          <w:p w:rsidR="004F05C5" w:rsidRPr="00346BCA" w:rsidRDefault="004F05C5" w:rsidP="00A82BCC">
            <w:pPr>
              <w:rPr>
                <w:rFonts w:eastAsia="Calibri"/>
                <w:sz w:val="28"/>
                <w:szCs w:val="28"/>
                <w:lang w:val="en-US"/>
              </w:rPr>
            </w:pPr>
            <w:r w:rsidRPr="00346BCA">
              <w:rPr>
                <w:color w:val="000000"/>
                <w:sz w:val="28"/>
                <w:szCs w:val="28"/>
              </w:rPr>
              <w:t>- HS chia sẻ</w:t>
            </w: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p w:rsidR="004F05C5" w:rsidRPr="00346BCA" w:rsidRDefault="004F05C5" w:rsidP="00A82BCC">
            <w:pPr>
              <w:rPr>
                <w:rFonts w:eastAsia="Calibri"/>
                <w:sz w:val="28"/>
                <w:szCs w:val="28"/>
                <w:lang w:val="en-US"/>
              </w:rPr>
            </w:pPr>
          </w:p>
        </w:tc>
      </w:tr>
      <w:tr w:rsidR="004F05C5" w:rsidRPr="00346BCA" w:rsidTr="00A82BCC">
        <w:tc>
          <w:tcPr>
            <w:tcW w:w="5036" w:type="dxa"/>
            <w:tcBorders>
              <w:top w:val="nil"/>
              <w:bottom w:val="dashed" w:sz="4" w:space="0" w:color="auto"/>
            </w:tcBorders>
          </w:tcPr>
          <w:p w:rsidR="004F05C5" w:rsidRPr="00346BCA" w:rsidRDefault="004F05C5" w:rsidP="00A82BCC">
            <w:pPr>
              <w:jc w:val="both"/>
              <w:rPr>
                <w:rFonts w:eastAsia="Calibri"/>
                <w:b/>
                <w:color w:val="000000"/>
                <w:sz w:val="28"/>
                <w:szCs w:val="28"/>
              </w:rPr>
            </w:pPr>
            <w:r w:rsidRPr="00346BCA">
              <w:rPr>
                <w:rFonts w:eastAsia="Calibri"/>
                <w:b/>
                <w:color w:val="000000"/>
                <w:sz w:val="28"/>
                <w:szCs w:val="28"/>
              </w:rPr>
              <w:lastRenderedPageBreak/>
              <w:t>3. HĐ Vận dụng</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 Để xác định đúng sự vật được so sánh em cần làm gì?</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 Đặt câu có hình ảnh so sánh cần đủ các bộ phận nào?</w:t>
            </w:r>
          </w:p>
          <w:p w:rsidR="004F05C5" w:rsidRPr="00346BCA" w:rsidRDefault="004F05C5" w:rsidP="00A82BCC">
            <w:pPr>
              <w:jc w:val="both"/>
              <w:rPr>
                <w:rFonts w:eastAsia="Calibri"/>
                <w:color w:val="000000"/>
                <w:sz w:val="28"/>
                <w:szCs w:val="28"/>
              </w:rPr>
            </w:pPr>
            <w:r w:rsidRPr="00346BCA">
              <w:rPr>
                <w:rFonts w:eastAsia="Calibri"/>
                <w:color w:val="000000"/>
                <w:sz w:val="28"/>
                <w:szCs w:val="28"/>
              </w:rPr>
              <w:t>- GV nhận xét, tuyên dương HS</w:t>
            </w:r>
          </w:p>
          <w:p w:rsidR="004F05C5" w:rsidRPr="00346BCA" w:rsidRDefault="004F05C5" w:rsidP="00A82BCC">
            <w:pPr>
              <w:jc w:val="both"/>
              <w:rPr>
                <w:sz w:val="28"/>
                <w:szCs w:val="28"/>
              </w:rPr>
            </w:pPr>
            <w:r w:rsidRPr="00346BCA">
              <w:rPr>
                <w:rFonts w:eastAsia="Calibri"/>
                <w:color w:val="000000"/>
                <w:sz w:val="28"/>
                <w:szCs w:val="28"/>
              </w:rPr>
              <w:t>- N</w:t>
            </w:r>
            <w:r w:rsidRPr="00346BCA">
              <w:rPr>
                <w:sz w:val="28"/>
                <w:szCs w:val="28"/>
              </w:rPr>
              <w:t>hận xét giờ học.</w:t>
            </w:r>
          </w:p>
          <w:p w:rsidR="004F05C5" w:rsidRPr="00346BCA" w:rsidRDefault="004F05C5" w:rsidP="00A82BCC">
            <w:pPr>
              <w:jc w:val="both"/>
              <w:rPr>
                <w:sz w:val="28"/>
                <w:szCs w:val="28"/>
              </w:rPr>
            </w:pPr>
            <w:r w:rsidRPr="00346BCA">
              <w:rPr>
                <w:sz w:val="28"/>
                <w:szCs w:val="28"/>
              </w:rPr>
              <w:t>- Dặn chuẩn bị bài sau.</w:t>
            </w:r>
          </w:p>
        </w:tc>
        <w:tc>
          <w:tcPr>
            <w:tcW w:w="4036" w:type="dxa"/>
            <w:tcBorders>
              <w:top w:val="nil"/>
              <w:bottom w:val="dashed" w:sz="4" w:space="0" w:color="auto"/>
            </w:tcBorders>
          </w:tcPr>
          <w:p w:rsidR="004F05C5" w:rsidRPr="00346BCA" w:rsidRDefault="004F05C5" w:rsidP="00A82BCC">
            <w:pPr>
              <w:rPr>
                <w:color w:val="000000"/>
                <w:sz w:val="28"/>
                <w:szCs w:val="28"/>
              </w:rPr>
            </w:pPr>
          </w:p>
          <w:p w:rsidR="004F05C5" w:rsidRPr="00346BCA" w:rsidRDefault="004F05C5" w:rsidP="00A82BCC">
            <w:pPr>
              <w:shd w:val="clear" w:color="auto" w:fill="FFFFFF"/>
              <w:rPr>
                <w:rFonts w:eastAsia="Calibri"/>
                <w:color w:val="000000"/>
                <w:sz w:val="28"/>
                <w:szCs w:val="28"/>
              </w:rPr>
            </w:pPr>
            <w:r w:rsidRPr="00346BCA">
              <w:rPr>
                <w:rFonts w:eastAsia="Calibri"/>
                <w:color w:val="000000"/>
                <w:sz w:val="28"/>
                <w:szCs w:val="28"/>
              </w:rPr>
              <w:t>- HS nêu: Cần xác định đúng từ so sánh.</w:t>
            </w:r>
          </w:p>
          <w:p w:rsidR="004F05C5" w:rsidRPr="00346BCA" w:rsidRDefault="004F05C5" w:rsidP="00A82BCC">
            <w:pPr>
              <w:shd w:val="clear" w:color="auto" w:fill="FFFFFF"/>
              <w:rPr>
                <w:rFonts w:eastAsia="Calibri"/>
                <w:color w:val="000000"/>
                <w:sz w:val="28"/>
                <w:szCs w:val="28"/>
                <w:lang w:val="en-US"/>
              </w:rPr>
            </w:pPr>
            <w:r w:rsidRPr="00346BCA">
              <w:rPr>
                <w:rFonts w:eastAsia="Calibri"/>
                <w:color w:val="000000"/>
                <w:sz w:val="28"/>
                <w:szCs w:val="28"/>
                <w:lang w:val="en-US"/>
              </w:rPr>
              <w:t>- Sự vật 1- Từ so sánh – Sự vật 2</w:t>
            </w:r>
          </w:p>
          <w:p w:rsidR="004F05C5" w:rsidRPr="00346BCA" w:rsidRDefault="004F05C5" w:rsidP="00A82BCC">
            <w:pPr>
              <w:shd w:val="clear" w:color="auto" w:fill="FFFFFF"/>
              <w:rPr>
                <w:sz w:val="28"/>
                <w:szCs w:val="28"/>
                <w:lang w:val="en-US"/>
              </w:rPr>
            </w:pPr>
          </w:p>
          <w:p w:rsidR="004F05C5" w:rsidRPr="00346BCA" w:rsidRDefault="004F05C5" w:rsidP="00A82BCC">
            <w:pPr>
              <w:tabs>
                <w:tab w:val="left" w:pos="7020"/>
              </w:tabs>
              <w:rPr>
                <w:rFonts w:eastAsia="Calibri"/>
                <w:color w:val="000000"/>
                <w:sz w:val="28"/>
                <w:szCs w:val="28"/>
                <w:lang w:val="en-US"/>
              </w:rPr>
            </w:pPr>
            <w:r w:rsidRPr="00346BCA">
              <w:rPr>
                <w:rFonts w:eastAsia="Calibri"/>
                <w:color w:val="000000"/>
                <w:sz w:val="28"/>
                <w:szCs w:val="28"/>
                <w:lang w:val="en-US"/>
              </w:rPr>
              <w:t>- HS lắng nghe</w:t>
            </w:r>
          </w:p>
        </w:tc>
      </w:tr>
    </w:tbl>
    <w:p w:rsidR="006103E0" w:rsidRPr="00346BCA" w:rsidRDefault="006103E0" w:rsidP="00202044">
      <w:pPr>
        <w:spacing w:line="288" w:lineRule="auto"/>
        <w:rPr>
          <w:sz w:val="28"/>
          <w:szCs w:val="28"/>
          <w:lang w:val="en-US"/>
        </w:rPr>
      </w:pPr>
    </w:p>
    <w:p w:rsidR="001460FC" w:rsidRPr="00346BCA" w:rsidRDefault="001460FC" w:rsidP="00816FCE">
      <w:pPr>
        <w:spacing w:line="288" w:lineRule="auto"/>
        <w:ind w:left="720" w:hanging="720"/>
        <w:jc w:val="right"/>
        <w:rPr>
          <w:b/>
          <w:bCs/>
          <w:sz w:val="28"/>
          <w:szCs w:val="28"/>
        </w:rPr>
      </w:pPr>
      <w:r w:rsidRPr="00346BCA">
        <w:rPr>
          <w:b/>
          <w:bCs/>
          <w:sz w:val="28"/>
          <w:szCs w:val="28"/>
        </w:rPr>
        <w:t xml:space="preserve">Thứ </w:t>
      </w:r>
      <w:r w:rsidR="0027571F" w:rsidRPr="00346BCA">
        <w:rPr>
          <w:b/>
          <w:bCs/>
          <w:sz w:val="28"/>
          <w:szCs w:val="28"/>
        </w:rPr>
        <w:t>năm</w:t>
      </w:r>
      <w:r w:rsidRPr="00346BCA">
        <w:rPr>
          <w:b/>
          <w:bCs/>
          <w:sz w:val="28"/>
          <w:szCs w:val="28"/>
        </w:rPr>
        <w:t xml:space="preserve"> ngày</w:t>
      </w:r>
      <w:r w:rsidR="00492785" w:rsidRPr="00346BCA">
        <w:rPr>
          <w:b/>
          <w:bCs/>
          <w:sz w:val="28"/>
          <w:szCs w:val="28"/>
        </w:rPr>
        <w:t xml:space="preserve"> 2</w:t>
      </w:r>
      <w:r w:rsidR="00C90F90" w:rsidRPr="00346BCA">
        <w:rPr>
          <w:b/>
          <w:bCs/>
          <w:sz w:val="28"/>
          <w:szCs w:val="28"/>
        </w:rPr>
        <w:t xml:space="preserve"> </w:t>
      </w:r>
      <w:r w:rsidRPr="00346BCA">
        <w:rPr>
          <w:b/>
          <w:bCs/>
          <w:sz w:val="28"/>
          <w:szCs w:val="28"/>
        </w:rPr>
        <w:t xml:space="preserve"> tháng</w:t>
      </w:r>
      <w:r w:rsidR="00C90F90" w:rsidRPr="00346BCA">
        <w:rPr>
          <w:b/>
          <w:bCs/>
          <w:sz w:val="28"/>
          <w:szCs w:val="28"/>
        </w:rPr>
        <w:t xml:space="preserve"> 1</w:t>
      </w:r>
      <w:r w:rsidR="00816FCE" w:rsidRPr="00346BCA">
        <w:rPr>
          <w:b/>
          <w:bCs/>
          <w:sz w:val="28"/>
          <w:szCs w:val="28"/>
        </w:rPr>
        <w:t xml:space="preserve"> năm 202</w:t>
      </w:r>
      <w:r w:rsidR="00492785" w:rsidRPr="00346BCA">
        <w:rPr>
          <w:b/>
          <w:bCs/>
          <w:sz w:val="28"/>
          <w:szCs w:val="28"/>
        </w:rPr>
        <w:t>5</w:t>
      </w:r>
    </w:p>
    <w:p w:rsidR="00492785" w:rsidRPr="00346BCA" w:rsidRDefault="00492785" w:rsidP="009A69F3">
      <w:pPr>
        <w:spacing w:line="288" w:lineRule="auto"/>
        <w:ind w:left="720" w:hanging="720"/>
        <w:rPr>
          <w:b/>
          <w:bCs/>
          <w:sz w:val="28"/>
          <w:szCs w:val="28"/>
        </w:rPr>
      </w:pPr>
      <w:r w:rsidRPr="00346BCA">
        <w:rPr>
          <w:b/>
          <w:bCs/>
          <w:sz w:val="28"/>
          <w:szCs w:val="28"/>
        </w:rPr>
        <w:t>Sáng</w:t>
      </w:r>
    </w:p>
    <w:p w:rsidR="00492785" w:rsidRPr="00346BCA" w:rsidRDefault="00492785" w:rsidP="00492785">
      <w:pPr>
        <w:shd w:val="clear" w:color="auto" w:fill="FFFFFF"/>
        <w:jc w:val="center"/>
        <w:rPr>
          <w:b/>
          <w:bCs/>
          <w:color w:val="000000"/>
          <w:sz w:val="28"/>
          <w:szCs w:val="28"/>
          <w:u w:val="single"/>
          <w:lang w:val="en-US" w:eastAsia="vi-VN"/>
        </w:rPr>
      </w:pPr>
      <w:r w:rsidRPr="00346BCA">
        <w:rPr>
          <w:b/>
          <w:bCs/>
          <w:color w:val="000000"/>
          <w:sz w:val="28"/>
          <w:szCs w:val="28"/>
          <w:u w:val="single"/>
          <w:lang w:val="en-US" w:eastAsia="vi-VN"/>
        </w:rPr>
        <w:t>TOÁN</w:t>
      </w:r>
    </w:p>
    <w:p w:rsidR="00492785" w:rsidRPr="00346BCA" w:rsidRDefault="00492785" w:rsidP="00492785">
      <w:pPr>
        <w:shd w:val="clear" w:color="auto" w:fill="FFFFFF"/>
        <w:jc w:val="center"/>
        <w:rPr>
          <w:color w:val="000000"/>
          <w:sz w:val="28"/>
          <w:szCs w:val="28"/>
          <w:lang w:val="vi-VN" w:eastAsia="vi-VN"/>
        </w:rPr>
      </w:pPr>
      <w:r w:rsidRPr="00346BCA">
        <w:rPr>
          <w:b/>
          <w:bCs/>
          <w:color w:val="000000"/>
          <w:sz w:val="28"/>
          <w:szCs w:val="28"/>
          <w:lang w:val="vi-VN" w:eastAsia="vi-VN"/>
        </w:rPr>
        <w:t>CHỦ ĐỀ 7: ÔN TẬP HỌC KÌ I</w:t>
      </w:r>
    </w:p>
    <w:p w:rsidR="00492785" w:rsidRPr="00346BCA" w:rsidRDefault="00492785" w:rsidP="00492785">
      <w:pPr>
        <w:shd w:val="clear" w:color="auto" w:fill="FFFFFF"/>
        <w:jc w:val="center"/>
        <w:outlineLvl w:val="2"/>
        <w:rPr>
          <w:b/>
          <w:bCs/>
          <w:caps/>
          <w:sz w:val="28"/>
          <w:szCs w:val="28"/>
          <w:lang w:val="vi-VN" w:eastAsia="vi-VN"/>
        </w:rPr>
      </w:pPr>
      <w:r w:rsidRPr="00346BCA">
        <w:rPr>
          <w:b/>
          <w:bCs/>
          <w:caps/>
          <w:sz w:val="28"/>
          <w:szCs w:val="28"/>
          <w:lang w:val="vi-VN" w:eastAsia="vi-VN"/>
        </w:rPr>
        <w:t>BÀI 41: ÔN TẬP PHÉP NHÂN, PHÉP CHIA TRONG PHẠM VI 100, 1 000</w:t>
      </w:r>
    </w:p>
    <w:p w:rsidR="00492785" w:rsidRPr="00346BCA" w:rsidRDefault="00492785" w:rsidP="00492785">
      <w:pPr>
        <w:shd w:val="clear" w:color="auto" w:fill="FFFFFF"/>
        <w:jc w:val="center"/>
        <w:outlineLvl w:val="2"/>
        <w:rPr>
          <w:b/>
          <w:bCs/>
          <w:caps/>
          <w:sz w:val="28"/>
          <w:szCs w:val="28"/>
          <w:lang w:val="vi-VN" w:eastAsia="vi-VN"/>
        </w:rPr>
      </w:pPr>
      <w:r w:rsidRPr="00346BCA">
        <w:rPr>
          <w:b/>
          <w:bCs/>
          <w:i/>
          <w:iCs/>
          <w:caps/>
          <w:sz w:val="28"/>
          <w:szCs w:val="28"/>
          <w:lang w:val="vi-VN" w:eastAsia="vi-VN"/>
        </w:rPr>
        <w:t>(TIẾT 3)</w:t>
      </w:r>
    </w:p>
    <w:p w:rsidR="00492785" w:rsidRPr="00346BCA" w:rsidRDefault="00492785" w:rsidP="00492785">
      <w:pPr>
        <w:spacing w:line="288" w:lineRule="auto"/>
        <w:ind w:left="720" w:hanging="720"/>
        <w:jc w:val="both"/>
        <w:rPr>
          <w:b/>
          <w:bCs/>
          <w:sz w:val="28"/>
          <w:szCs w:val="28"/>
        </w:rPr>
      </w:pPr>
    </w:p>
    <w:p w:rsidR="00492785" w:rsidRPr="00346BCA" w:rsidRDefault="00492785" w:rsidP="00492785">
      <w:pPr>
        <w:spacing w:line="288" w:lineRule="auto"/>
        <w:ind w:firstLine="360"/>
        <w:rPr>
          <w:b/>
          <w:bCs/>
          <w:sz w:val="28"/>
          <w:szCs w:val="28"/>
          <w:u w:val="single"/>
        </w:rPr>
      </w:pPr>
      <w:r w:rsidRPr="00346BCA">
        <w:rPr>
          <w:b/>
          <w:bCs/>
          <w:sz w:val="28"/>
          <w:szCs w:val="28"/>
          <w:u w:val="single"/>
        </w:rPr>
        <w:t>I. YÊU CẦU CẦN ĐẠT:</w:t>
      </w:r>
    </w:p>
    <w:p w:rsidR="00492785" w:rsidRPr="00346BCA" w:rsidRDefault="00492785" w:rsidP="00492785">
      <w:pPr>
        <w:shd w:val="clear" w:color="auto" w:fill="FFFFFF"/>
        <w:ind w:left="360"/>
        <w:rPr>
          <w:color w:val="000000"/>
          <w:sz w:val="28"/>
          <w:szCs w:val="28"/>
        </w:rPr>
      </w:pPr>
      <w:r w:rsidRPr="00346BCA">
        <w:rPr>
          <w:b/>
          <w:bCs/>
          <w:color w:val="000000"/>
          <w:sz w:val="28"/>
          <w:szCs w:val="28"/>
        </w:rPr>
        <w:t>1. Năng lực đặc thù : </w:t>
      </w:r>
      <w:r w:rsidRPr="00346BCA">
        <w:rPr>
          <w:color w:val="000000"/>
          <w:sz w:val="28"/>
          <w:szCs w:val="28"/>
        </w:rPr>
        <w:t>Sau bài học này, HS sẽ:</w:t>
      </w:r>
    </w:p>
    <w:p w:rsidR="00492785" w:rsidRPr="00346BCA" w:rsidRDefault="00492785" w:rsidP="00492785">
      <w:pPr>
        <w:jc w:val="both"/>
        <w:rPr>
          <w:sz w:val="28"/>
          <w:szCs w:val="28"/>
        </w:rPr>
      </w:pPr>
      <w:r w:rsidRPr="00346BCA">
        <w:rPr>
          <w:rFonts w:eastAsia="Calibri"/>
          <w:sz w:val="28"/>
          <w:szCs w:val="28"/>
        </w:rPr>
        <w:t xml:space="preserve"> - Thực hiện được phép nhân, phép chia số có hai, ba chữ số  với( cho) số có một chữ số; tìm được thành phần chưa biết trong phép nhân, chia. Xác định đươc một phần ba, một phần năm của một nhóm đồ vật; giải được bài toán thực tế liên quan đến phép nhân số có hai chữ số với số có một chữ số và bài toán gấp lên một số lần.</w:t>
      </w:r>
    </w:p>
    <w:p w:rsidR="00492785" w:rsidRPr="00346BCA" w:rsidRDefault="00492785" w:rsidP="00492785">
      <w:pPr>
        <w:shd w:val="clear" w:color="auto" w:fill="FFFFFF"/>
        <w:rPr>
          <w:color w:val="000000"/>
          <w:sz w:val="28"/>
          <w:szCs w:val="28"/>
          <w:lang w:val="en-US" w:eastAsia="vi-VN"/>
        </w:rPr>
      </w:pPr>
      <w:r w:rsidRPr="00346BCA">
        <w:rPr>
          <w:b/>
          <w:bCs/>
          <w:color w:val="000000"/>
          <w:sz w:val="28"/>
          <w:szCs w:val="28"/>
          <w:lang w:val="vi-VN"/>
        </w:rPr>
        <w:t>2.</w:t>
      </w:r>
      <w:r w:rsidRPr="00346BCA">
        <w:rPr>
          <w:b/>
          <w:bCs/>
          <w:i/>
          <w:iCs/>
          <w:color w:val="000000"/>
          <w:sz w:val="28"/>
          <w:szCs w:val="28"/>
          <w:lang w:val="vi-VN" w:eastAsia="vi-VN"/>
        </w:rPr>
        <w:t xml:space="preserve"> Năng lực chung:</w:t>
      </w:r>
    </w:p>
    <w:p w:rsidR="00492785" w:rsidRPr="00346BCA" w:rsidRDefault="00492785" w:rsidP="00492785">
      <w:pPr>
        <w:shd w:val="clear" w:color="auto" w:fill="FFFFFF"/>
        <w:rPr>
          <w:color w:val="000000"/>
          <w:sz w:val="28"/>
          <w:szCs w:val="28"/>
          <w:lang w:val="vi-VN" w:eastAsia="vi-VN"/>
        </w:rPr>
      </w:pPr>
      <w:r w:rsidRPr="00346BCA">
        <w:rPr>
          <w:color w:val="000000"/>
          <w:sz w:val="28"/>
          <w:szCs w:val="28"/>
          <w:lang w:val="vi-VN" w:eastAsia="vi-VN"/>
        </w:rPr>
        <w:t>- Năng lực giao tiếp, hợp tác: Trao đổi, thảo luận với giáo viên và bạn bè để thực hiện các nhiệm vụ học tập.</w:t>
      </w:r>
    </w:p>
    <w:p w:rsidR="00492785" w:rsidRPr="00346BCA" w:rsidRDefault="00492785" w:rsidP="00492785">
      <w:pPr>
        <w:shd w:val="clear" w:color="auto" w:fill="FFFFFF"/>
        <w:rPr>
          <w:color w:val="000000"/>
          <w:sz w:val="28"/>
          <w:szCs w:val="28"/>
          <w:lang w:val="vi-VN" w:eastAsia="vi-VN"/>
        </w:rPr>
      </w:pPr>
      <w:r w:rsidRPr="00346BCA">
        <w:rPr>
          <w:color w:val="000000"/>
          <w:sz w:val="28"/>
          <w:szCs w:val="28"/>
          <w:lang w:val="vi-VN" w:eastAsia="vi-VN"/>
        </w:rPr>
        <w:t>- Năng lực giải quyết vấn đề và sáng tạo: Sử dụng các kiến thức đã học ứng dụng vào thực tế, tìm tòi, phát hiện giải quyết các nhiệm vụ trong cuộc sống.</w:t>
      </w:r>
    </w:p>
    <w:p w:rsidR="00492785" w:rsidRPr="00346BCA" w:rsidRDefault="00492785" w:rsidP="00492785">
      <w:pPr>
        <w:shd w:val="clear" w:color="auto" w:fill="FFFFFF"/>
        <w:rPr>
          <w:color w:val="000000"/>
          <w:sz w:val="28"/>
          <w:szCs w:val="28"/>
          <w:lang w:val="vi-VN" w:eastAsia="vi-VN"/>
        </w:rPr>
      </w:pPr>
      <w:r w:rsidRPr="00346BCA">
        <w:rPr>
          <w:color w:val="000000"/>
          <w:sz w:val="28"/>
          <w:szCs w:val="28"/>
          <w:lang w:val="vi-VN" w:eastAsia="vi-VN"/>
        </w:rPr>
        <w:t>- Qua thực hành, luyện tập sẽ phát triển năng lực tư duy và lập luận toán học, năng lực giao tiếp và hợp tác.</w:t>
      </w:r>
    </w:p>
    <w:p w:rsidR="00492785" w:rsidRPr="00346BCA" w:rsidRDefault="00492785" w:rsidP="00492785">
      <w:pPr>
        <w:shd w:val="clear" w:color="auto" w:fill="FFFFFF"/>
        <w:rPr>
          <w:color w:val="000000"/>
          <w:sz w:val="28"/>
          <w:szCs w:val="28"/>
          <w:lang w:val="vi-VN" w:eastAsia="vi-VN"/>
        </w:rPr>
      </w:pPr>
      <w:r w:rsidRPr="00346BCA">
        <w:rPr>
          <w:color w:val="000000"/>
          <w:sz w:val="28"/>
          <w:szCs w:val="28"/>
          <w:lang w:val="vi-VN" w:eastAsia="vi-VN"/>
        </w:rPr>
        <w:t>- Qua giải bài toán thực tế liên quan đến phép nhân, phép chia sẽ phát triển năng lực giải quyết vấn đề.</w:t>
      </w:r>
    </w:p>
    <w:p w:rsidR="00492785" w:rsidRPr="00346BCA" w:rsidRDefault="00492785" w:rsidP="00492785">
      <w:pPr>
        <w:shd w:val="clear" w:color="auto" w:fill="FFFFFF"/>
        <w:ind w:left="426"/>
        <w:rPr>
          <w:color w:val="000000"/>
          <w:sz w:val="28"/>
          <w:szCs w:val="28"/>
          <w:lang w:val="vi-VN"/>
        </w:rPr>
      </w:pPr>
      <w:r w:rsidRPr="00346BCA">
        <w:rPr>
          <w:b/>
          <w:bCs/>
          <w:color w:val="000000"/>
          <w:sz w:val="28"/>
          <w:szCs w:val="28"/>
          <w:lang w:val="vi-VN"/>
        </w:rPr>
        <w:t>3.Phẩm chất</w:t>
      </w:r>
    </w:p>
    <w:p w:rsidR="00492785" w:rsidRPr="00346BCA" w:rsidRDefault="00492785" w:rsidP="00492785">
      <w:pPr>
        <w:shd w:val="clear" w:color="auto" w:fill="FFFFFF"/>
        <w:rPr>
          <w:color w:val="000000"/>
          <w:sz w:val="28"/>
          <w:szCs w:val="28"/>
          <w:lang w:val="vi-VN" w:eastAsia="vi-VN"/>
        </w:rPr>
      </w:pPr>
      <w:r w:rsidRPr="00346BCA">
        <w:rPr>
          <w:color w:val="000000"/>
          <w:sz w:val="28"/>
          <w:szCs w:val="28"/>
          <w:lang w:val="vi-VN" w:eastAsia="vi-VN"/>
        </w:rPr>
        <w:lastRenderedPageBreak/>
        <w:t>- Chăm chỉ: Chăm học, ham học, có tinh thần tự học; chịu khó đọc sách giáo khoa, tài liệu và thực hiện các nhiệm vụ cá nhân.</w:t>
      </w:r>
    </w:p>
    <w:p w:rsidR="00492785" w:rsidRPr="00346BCA" w:rsidRDefault="00492785" w:rsidP="00492785">
      <w:pPr>
        <w:shd w:val="clear" w:color="auto" w:fill="FFFFFF"/>
        <w:rPr>
          <w:color w:val="000000"/>
          <w:sz w:val="28"/>
          <w:szCs w:val="28"/>
          <w:lang w:val="vi-VN" w:eastAsia="vi-VN"/>
        </w:rPr>
      </w:pPr>
      <w:r w:rsidRPr="00346BCA">
        <w:rPr>
          <w:color w:val="000000"/>
          <w:sz w:val="28"/>
          <w:szCs w:val="28"/>
          <w:lang w:val="vi-VN" w:eastAsia="vi-VN"/>
        </w:rPr>
        <w:t>- Trung thực: trung thực trong thực hiện giải bài tập, thực hiện nhiệm vụ, ghi chép và rút ra kết luận.</w:t>
      </w:r>
    </w:p>
    <w:p w:rsidR="00492785" w:rsidRPr="00346BCA" w:rsidRDefault="00492785" w:rsidP="00492785">
      <w:pPr>
        <w:shd w:val="clear" w:color="auto" w:fill="FFFFFF"/>
        <w:rPr>
          <w:color w:val="000000"/>
          <w:sz w:val="28"/>
          <w:szCs w:val="28"/>
          <w:lang w:val="vi-VN" w:eastAsia="vi-VN"/>
        </w:rPr>
      </w:pPr>
      <w:r w:rsidRPr="00346BCA">
        <w:rPr>
          <w:color w:val="000000"/>
          <w:sz w:val="28"/>
          <w:szCs w:val="28"/>
          <w:lang w:val="vi-VN" w:eastAsia="vi-VN"/>
        </w:rPr>
        <w:t>- Yêu thích môn học, sáng tạo, có niềm hứng thú, say mê các con số để giải quyết bài toán.</w:t>
      </w:r>
    </w:p>
    <w:p w:rsidR="00492785" w:rsidRPr="00346BCA" w:rsidRDefault="00492785" w:rsidP="00492785">
      <w:pPr>
        <w:shd w:val="clear" w:color="auto" w:fill="FFFFFF"/>
        <w:rPr>
          <w:color w:val="000000"/>
          <w:sz w:val="28"/>
          <w:szCs w:val="28"/>
          <w:lang w:val="vi-VN" w:eastAsia="vi-VN"/>
        </w:rPr>
      </w:pPr>
      <w:r w:rsidRPr="00346BCA">
        <w:rPr>
          <w:color w:val="000000"/>
          <w:sz w:val="28"/>
          <w:szCs w:val="28"/>
          <w:lang w:val="vi-VN" w:eastAsia="vi-VN"/>
        </w:rPr>
        <w:t>- Rèn luyện tính cẩn thận, chính xác, phát huy ý thức chủ động, trách nhiệm và bồi dưỡng sự tự tin, hứng thú trong việc học.</w:t>
      </w:r>
    </w:p>
    <w:p w:rsidR="00492785" w:rsidRPr="00346BCA" w:rsidRDefault="00492785" w:rsidP="00492785">
      <w:pPr>
        <w:spacing w:line="288" w:lineRule="auto"/>
        <w:ind w:firstLine="360"/>
        <w:jc w:val="both"/>
        <w:rPr>
          <w:b/>
          <w:sz w:val="28"/>
          <w:szCs w:val="28"/>
          <w:lang w:val="vi-VN"/>
        </w:rPr>
      </w:pPr>
      <w:r w:rsidRPr="00346BCA">
        <w:rPr>
          <w:b/>
          <w:sz w:val="28"/>
          <w:szCs w:val="28"/>
          <w:lang w:val="vi-VN"/>
        </w:rPr>
        <w:t xml:space="preserve">II. ĐỒ DÙNG DẠY HỌC </w:t>
      </w:r>
    </w:p>
    <w:p w:rsidR="00492785" w:rsidRPr="00346BCA" w:rsidRDefault="00492785" w:rsidP="00492785">
      <w:pPr>
        <w:spacing w:line="288" w:lineRule="auto"/>
        <w:ind w:firstLine="360"/>
        <w:jc w:val="both"/>
        <w:rPr>
          <w:sz w:val="28"/>
          <w:szCs w:val="28"/>
          <w:lang w:val="vi-VN"/>
        </w:rPr>
      </w:pPr>
      <w:r w:rsidRPr="00346BCA">
        <w:rPr>
          <w:sz w:val="28"/>
          <w:szCs w:val="28"/>
          <w:lang w:val="vi-VN"/>
        </w:rPr>
        <w:t>- Kế hoạch bài dạy, bài giảng Power point.</w:t>
      </w:r>
    </w:p>
    <w:p w:rsidR="00492785" w:rsidRPr="00346BCA" w:rsidRDefault="00492785" w:rsidP="00492785">
      <w:pPr>
        <w:spacing w:line="288" w:lineRule="auto"/>
        <w:ind w:firstLine="360"/>
        <w:jc w:val="both"/>
        <w:rPr>
          <w:sz w:val="28"/>
          <w:szCs w:val="28"/>
          <w:lang w:val="vi-VN"/>
        </w:rPr>
      </w:pPr>
      <w:r w:rsidRPr="00346BCA">
        <w:rPr>
          <w:sz w:val="28"/>
          <w:szCs w:val="28"/>
          <w:lang w:val="vi-VN"/>
        </w:rPr>
        <w:t>- SGK và các thiết bị, học liệu phục vụ cho tiết dạy.</w:t>
      </w:r>
    </w:p>
    <w:p w:rsidR="00492785" w:rsidRPr="00346BCA" w:rsidRDefault="00492785" w:rsidP="00492785">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92785" w:rsidRPr="00346BCA" w:rsidTr="00A82BCC">
        <w:tc>
          <w:tcPr>
            <w:tcW w:w="5862" w:type="dxa"/>
            <w:tcBorders>
              <w:bottom w:val="dashed" w:sz="4" w:space="0" w:color="auto"/>
            </w:tcBorders>
          </w:tcPr>
          <w:p w:rsidR="00492785" w:rsidRPr="00346BCA" w:rsidRDefault="00492785" w:rsidP="00A82BCC">
            <w:pPr>
              <w:spacing w:line="288" w:lineRule="auto"/>
              <w:jc w:val="center"/>
              <w:rPr>
                <w:b/>
                <w:sz w:val="28"/>
                <w:szCs w:val="28"/>
              </w:rPr>
            </w:pPr>
            <w:r w:rsidRPr="00346BCA">
              <w:rPr>
                <w:b/>
                <w:sz w:val="28"/>
                <w:szCs w:val="28"/>
              </w:rPr>
              <w:t>Hoạt động của giáo viên</w:t>
            </w:r>
          </w:p>
        </w:tc>
        <w:tc>
          <w:tcPr>
            <w:tcW w:w="3876" w:type="dxa"/>
            <w:tcBorders>
              <w:bottom w:val="dashed" w:sz="4" w:space="0" w:color="auto"/>
            </w:tcBorders>
          </w:tcPr>
          <w:p w:rsidR="00492785" w:rsidRPr="00346BCA" w:rsidRDefault="00492785" w:rsidP="00A82BCC">
            <w:pPr>
              <w:spacing w:line="288" w:lineRule="auto"/>
              <w:jc w:val="center"/>
              <w:rPr>
                <w:b/>
                <w:sz w:val="28"/>
                <w:szCs w:val="28"/>
              </w:rPr>
            </w:pPr>
            <w:r w:rsidRPr="00346BCA">
              <w:rPr>
                <w:b/>
                <w:sz w:val="28"/>
                <w:szCs w:val="28"/>
              </w:rPr>
              <w:t>Hoạt động của học sinh</w:t>
            </w:r>
          </w:p>
        </w:tc>
      </w:tr>
      <w:tr w:rsidR="00492785" w:rsidRPr="00346BCA" w:rsidTr="00A82BCC">
        <w:tc>
          <w:tcPr>
            <w:tcW w:w="5862" w:type="dxa"/>
            <w:tcBorders>
              <w:bottom w:val="dashed" w:sz="4" w:space="0" w:color="auto"/>
            </w:tcBorders>
          </w:tcPr>
          <w:p w:rsidR="00492785" w:rsidRPr="00346BCA" w:rsidRDefault="00492785" w:rsidP="00A82BCC">
            <w:pPr>
              <w:shd w:val="clear" w:color="auto" w:fill="FFFFFF"/>
              <w:rPr>
                <w:color w:val="000000"/>
                <w:sz w:val="28"/>
                <w:szCs w:val="28"/>
                <w:lang w:val="vi-VN" w:eastAsia="vi-VN"/>
              </w:rPr>
            </w:pPr>
            <w:r w:rsidRPr="00346BCA">
              <w:rPr>
                <w:b/>
                <w:bCs/>
                <w:sz w:val="28"/>
                <w:szCs w:val="28"/>
                <w:lang w:val="vi-VN" w:eastAsia="vi-VN"/>
              </w:rPr>
              <w:t> HOẠT ĐỘNG KHỞI ĐỘNG</w:t>
            </w:r>
          </w:p>
          <w:p w:rsidR="00492785" w:rsidRPr="00346BCA" w:rsidRDefault="00492785" w:rsidP="00A82BCC">
            <w:pPr>
              <w:shd w:val="clear" w:color="auto" w:fill="FFFFFF"/>
              <w:rPr>
                <w:color w:val="000000"/>
                <w:sz w:val="28"/>
                <w:szCs w:val="28"/>
                <w:lang w:val="vi-VN" w:eastAsia="vi-VN"/>
              </w:rPr>
            </w:pPr>
            <w:r w:rsidRPr="00346BCA">
              <w:rPr>
                <w:b/>
                <w:bCs/>
                <w:sz w:val="28"/>
                <w:szCs w:val="28"/>
                <w:lang w:val="vi-VN" w:eastAsia="vi-VN"/>
              </w:rPr>
              <w:t>a. Mục tiêu: </w:t>
            </w:r>
            <w:r w:rsidRPr="00346BCA">
              <w:rPr>
                <w:color w:val="000000"/>
                <w:sz w:val="28"/>
                <w:szCs w:val="28"/>
                <w:lang w:val="vi-VN" w:eastAsia="vi-VN"/>
              </w:rPr>
              <w:t>Tạo tâm thế hứng thú, kích thích sự tò mò của HS trước khi vào bài học.</w:t>
            </w:r>
          </w:p>
          <w:p w:rsidR="00492785" w:rsidRPr="00346BCA" w:rsidRDefault="00492785" w:rsidP="00A82BCC">
            <w:pPr>
              <w:shd w:val="clear" w:color="auto" w:fill="FFFFFF"/>
              <w:rPr>
                <w:color w:val="000000"/>
                <w:sz w:val="28"/>
                <w:szCs w:val="28"/>
                <w:lang w:val="vi-VN" w:eastAsia="vi-VN"/>
              </w:rPr>
            </w:pPr>
            <w:r w:rsidRPr="00346BCA">
              <w:rPr>
                <w:b/>
                <w:bCs/>
                <w:sz w:val="28"/>
                <w:szCs w:val="28"/>
                <w:lang w:val="vi-VN" w:eastAsia="vi-VN"/>
              </w:rPr>
              <w:t>b. Cách thức tiến hành:</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tổ chức cho HS chơi trò chơi "</w:t>
            </w:r>
            <w:r w:rsidRPr="00346BCA">
              <w:rPr>
                <w:b/>
                <w:bCs/>
                <w:sz w:val="28"/>
                <w:szCs w:val="28"/>
                <w:lang w:val="vi-VN" w:eastAsia="vi-VN"/>
              </w:rPr>
              <w:t>Hỏi nhanh, đáp gọn</w:t>
            </w:r>
            <w:r w:rsidRPr="00346BCA">
              <w:rPr>
                <w:color w:val="000000"/>
                <w:sz w:val="28"/>
                <w:szCs w:val="28"/>
                <w:lang w:val="vi-VN" w:eastAsia="vi-VN"/>
              </w:rPr>
              <w:t>".</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khen ngợi cả lớp đã tích cực tham gia trò chơi.</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dẫn dắt HS vào bài học:</w:t>
            </w:r>
            <w:r w:rsidRPr="00346BCA">
              <w:rPr>
                <w:i/>
                <w:iCs/>
                <w:color w:val="000000"/>
                <w:sz w:val="28"/>
                <w:szCs w:val="28"/>
                <w:lang w:val="vi-VN" w:eastAsia="vi-VN"/>
              </w:rPr>
              <w:t> </w:t>
            </w:r>
            <w:r w:rsidRPr="00346BCA">
              <w:rPr>
                <w:b/>
                <w:bCs/>
                <w:i/>
                <w:iCs/>
                <w:sz w:val="28"/>
                <w:szCs w:val="28"/>
                <w:lang w:val="vi-VN" w:eastAsia="vi-VN"/>
              </w:rPr>
              <w:t>Bài 41: Ôn tập phép nhân, phép chia trong phạm vi 100, 1000.</w:t>
            </w:r>
          </w:p>
          <w:p w:rsidR="00492785" w:rsidRPr="00346BCA" w:rsidRDefault="00492785" w:rsidP="00A82BCC">
            <w:pPr>
              <w:shd w:val="clear" w:color="auto" w:fill="FFFFFF"/>
              <w:rPr>
                <w:color w:val="000000"/>
                <w:sz w:val="28"/>
                <w:szCs w:val="28"/>
                <w:lang w:val="vi-VN" w:eastAsia="vi-VN"/>
              </w:rPr>
            </w:pPr>
            <w:r w:rsidRPr="00346BCA">
              <w:rPr>
                <w:b/>
                <w:bCs/>
                <w:sz w:val="28"/>
                <w:szCs w:val="28"/>
                <w:lang w:val="vi-VN" w:eastAsia="vi-VN"/>
              </w:rPr>
              <w:t>B. HOẠT ĐỘNG LUYỆN TẬP</w:t>
            </w:r>
          </w:p>
          <w:p w:rsidR="00492785" w:rsidRPr="00346BCA" w:rsidRDefault="00492785" w:rsidP="00A82BCC">
            <w:pPr>
              <w:shd w:val="clear" w:color="auto" w:fill="FFFFFF"/>
              <w:rPr>
                <w:color w:val="000000"/>
                <w:sz w:val="28"/>
                <w:szCs w:val="28"/>
                <w:lang w:val="vi-VN" w:eastAsia="vi-VN"/>
              </w:rPr>
            </w:pPr>
            <w:r w:rsidRPr="00346BCA">
              <w:rPr>
                <w:b/>
                <w:bCs/>
                <w:sz w:val="28"/>
                <w:szCs w:val="28"/>
                <w:lang w:val="vi-VN" w:eastAsia="vi-VN"/>
              </w:rPr>
              <w:t>a. Mục tiêu: </w:t>
            </w:r>
            <w:r w:rsidRPr="00346BCA">
              <w:rPr>
                <w:color w:val="000000"/>
                <w:sz w:val="28"/>
                <w:szCs w:val="28"/>
                <w:lang w:val="vi-VN" w:eastAsia="vi-VN"/>
              </w:rPr>
              <w:t>HS thực hiện được phép nhân, phép chia nhẩm trong phạm vi 100; thực hiện được phép nhân, phép chia số có hai chữ số với (cho) số có một chữ số; giải được bài toán thực tế liên quan đến phép nhân số có hai chữ số với số có một chữ số và phép chia có dư.</w:t>
            </w:r>
          </w:p>
          <w:p w:rsidR="00492785" w:rsidRPr="00346BCA" w:rsidRDefault="00492785" w:rsidP="00A82BCC">
            <w:pPr>
              <w:shd w:val="clear" w:color="auto" w:fill="FFFFFF"/>
              <w:rPr>
                <w:color w:val="000000"/>
                <w:sz w:val="28"/>
                <w:szCs w:val="28"/>
                <w:lang w:val="vi-VN" w:eastAsia="vi-VN"/>
              </w:rPr>
            </w:pPr>
            <w:r w:rsidRPr="00346BCA">
              <w:rPr>
                <w:b/>
                <w:bCs/>
                <w:sz w:val="28"/>
                <w:szCs w:val="28"/>
                <w:lang w:val="vi-VN" w:eastAsia="vi-VN"/>
              </w:rPr>
              <w:t>b. Cách thức tiến hành:</w:t>
            </w:r>
          </w:p>
          <w:p w:rsidR="00492785" w:rsidRPr="00346BCA" w:rsidRDefault="00492785" w:rsidP="00A82BCC">
            <w:pPr>
              <w:shd w:val="clear" w:color="auto" w:fill="FFFFFF"/>
              <w:rPr>
                <w:color w:val="000000"/>
                <w:sz w:val="28"/>
                <w:szCs w:val="28"/>
                <w:lang w:val="vi-VN" w:eastAsia="vi-VN"/>
              </w:rPr>
            </w:pPr>
            <w:r w:rsidRPr="00346BCA">
              <w:rPr>
                <w:b/>
                <w:bCs/>
                <w:i/>
                <w:iCs/>
                <w:color w:val="000000"/>
                <w:sz w:val="28"/>
                <w:szCs w:val="28"/>
                <w:u w:val="single"/>
                <w:lang w:val="vi-VN" w:eastAsia="vi-VN"/>
              </w:rPr>
              <w:t>Nhiệm vụ 1</w:t>
            </w:r>
            <w:r w:rsidRPr="00346BCA">
              <w:rPr>
                <w:b/>
                <w:bCs/>
                <w:i/>
                <w:iCs/>
                <w:color w:val="000000"/>
                <w:sz w:val="28"/>
                <w:szCs w:val="28"/>
                <w:lang w:val="vi-VN" w:eastAsia="vi-VN"/>
              </w:rPr>
              <w:t>: Hoàn thành BT1</w:t>
            </w:r>
          </w:p>
          <w:p w:rsidR="00492785" w:rsidRPr="00346BCA" w:rsidRDefault="00492785" w:rsidP="00A82BCC">
            <w:pPr>
              <w:shd w:val="clear" w:color="auto" w:fill="FFFFFF"/>
              <w:rPr>
                <w:color w:val="000000"/>
                <w:sz w:val="28"/>
                <w:szCs w:val="28"/>
                <w:lang w:val="vi-VN" w:eastAsia="vi-VN"/>
              </w:rPr>
            </w:pPr>
            <w:r w:rsidRPr="00346BCA">
              <w:rPr>
                <w:i/>
                <w:iCs/>
                <w:color w:val="000000"/>
                <w:sz w:val="28"/>
                <w:szCs w:val="28"/>
                <w:lang w:val="vi-VN" w:eastAsia="vi-VN"/>
              </w:rPr>
              <w:t>Chọn câu trả lời đúng</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gọi HS nêu yêu cầu của bài rồi làm bài cá nhân.</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hướng dẫn HS cách làm.</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mời 2 HS đứng lên đọc kết quả.</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nhận xét, chữa bài.</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b/>
                <w:bCs/>
                <w:i/>
                <w:iCs/>
                <w:color w:val="000000"/>
                <w:sz w:val="28"/>
                <w:szCs w:val="28"/>
                <w:u w:val="single"/>
                <w:lang w:val="vi-VN" w:eastAsia="vi-VN"/>
              </w:rPr>
              <w:t>Nhiệm vụ 2</w:t>
            </w:r>
            <w:r w:rsidRPr="00346BCA">
              <w:rPr>
                <w:b/>
                <w:bCs/>
                <w:i/>
                <w:iCs/>
                <w:color w:val="000000"/>
                <w:sz w:val="28"/>
                <w:szCs w:val="28"/>
                <w:lang w:val="vi-VN" w:eastAsia="vi-VN"/>
              </w:rPr>
              <w:t>: Hoàn thành BT2</w:t>
            </w:r>
          </w:p>
          <w:p w:rsidR="00492785" w:rsidRPr="00346BCA" w:rsidRDefault="00492785" w:rsidP="00A82BCC">
            <w:pPr>
              <w:shd w:val="clear" w:color="auto" w:fill="FFFFFF"/>
              <w:rPr>
                <w:color w:val="000000"/>
                <w:sz w:val="28"/>
                <w:szCs w:val="28"/>
                <w:lang w:val="vi-VN" w:eastAsia="vi-VN"/>
              </w:rPr>
            </w:pPr>
            <w:r w:rsidRPr="00346BCA">
              <w:rPr>
                <w:i/>
                <w:iCs/>
                <w:color w:val="000000"/>
                <w:sz w:val="28"/>
                <w:szCs w:val="28"/>
                <w:lang w:val="vi-VN" w:eastAsia="vi-VN"/>
              </w:rPr>
              <w:t>Tìm thành phần chưa biết trong phép tính</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Sau khi HS làm xong, GV có thể cho HS đổi vở, kiểm tra, chữa bài cho nhau.</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b/>
                <w:bCs/>
                <w:i/>
                <w:iCs/>
                <w:color w:val="000000"/>
                <w:sz w:val="28"/>
                <w:szCs w:val="28"/>
                <w:u w:val="single"/>
                <w:lang w:val="vi-VN" w:eastAsia="vi-VN"/>
              </w:rPr>
              <w:t xml:space="preserve">Nhiệm vụ 3: </w:t>
            </w:r>
            <w:r w:rsidRPr="00346BCA">
              <w:rPr>
                <w:b/>
                <w:bCs/>
                <w:i/>
                <w:iCs/>
                <w:color w:val="000000"/>
                <w:sz w:val="28"/>
                <w:szCs w:val="28"/>
                <w:lang w:val="vi-VN" w:eastAsia="vi-VN"/>
              </w:rPr>
              <w:t>Hoàn thành BT3</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Sau khi HS làm xong, GV có thể cho HS đổi vở, kiểm tra, chữa bài cho nhau.</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b/>
                <w:bCs/>
                <w:i/>
                <w:iCs/>
                <w:color w:val="000000"/>
                <w:sz w:val="28"/>
                <w:szCs w:val="28"/>
                <w:u w:val="single"/>
                <w:lang w:val="vi-VN" w:eastAsia="vi-VN"/>
              </w:rPr>
              <w:t xml:space="preserve">Nhiệm vụ </w:t>
            </w:r>
            <w:r w:rsidRPr="00346BCA">
              <w:rPr>
                <w:b/>
                <w:bCs/>
                <w:i/>
                <w:iCs/>
                <w:color w:val="000000"/>
                <w:sz w:val="28"/>
                <w:szCs w:val="28"/>
                <w:lang w:val="vi-VN" w:eastAsia="vi-VN"/>
              </w:rPr>
              <w:t>4:</w:t>
            </w:r>
            <w:r w:rsidRPr="00346BCA">
              <w:rPr>
                <w:b/>
                <w:bCs/>
                <w:i/>
                <w:iCs/>
                <w:color w:val="000000"/>
                <w:sz w:val="28"/>
                <w:szCs w:val="28"/>
                <w:u w:val="single"/>
                <w:lang w:val="vi-VN" w:eastAsia="vi-VN"/>
              </w:rPr>
              <w:t xml:space="preserve"> </w:t>
            </w:r>
            <w:r w:rsidRPr="00346BCA">
              <w:rPr>
                <w:b/>
                <w:bCs/>
                <w:i/>
                <w:iCs/>
                <w:color w:val="000000"/>
                <w:sz w:val="28"/>
                <w:szCs w:val="28"/>
                <w:lang w:val="vi-VN" w:eastAsia="vi-VN"/>
              </w:rPr>
              <w:t>Hoàn thành BT4</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Số?</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b/>
                <w:bCs/>
                <w:i/>
                <w:iCs/>
                <w:color w:val="000000"/>
                <w:sz w:val="28"/>
                <w:szCs w:val="28"/>
                <w:u w:val="single"/>
                <w:lang w:val="vi-VN" w:eastAsia="vi-VN"/>
              </w:rPr>
              <w:t>Nhiệm vụ 4</w:t>
            </w:r>
            <w:r w:rsidRPr="00346BCA">
              <w:rPr>
                <w:b/>
                <w:bCs/>
                <w:i/>
                <w:iCs/>
                <w:color w:val="000000"/>
                <w:sz w:val="28"/>
                <w:szCs w:val="28"/>
                <w:lang w:val="vi-VN" w:eastAsia="vi-VN"/>
              </w:rPr>
              <w:t>: Hoàn thành BT4</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yêu cầu HS đọc yêu cầu đề bài rồi làm bài cá nhân.</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Chọn chữ số 1,2,3 thích hợp thay  cho dấu ?</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GV nhận xét, chốt đáp án.</w:t>
            </w:r>
          </w:p>
          <w:p w:rsidR="00492785" w:rsidRPr="00346BCA" w:rsidRDefault="00492785" w:rsidP="00A82BCC">
            <w:pPr>
              <w:spacing w:line="288" w:lineRule="auto"/>
              <w:jc w:val="both"/>
              <w:outlineLvl w:val="0"/>
              <w:rPr>
                <w:bCs/>
                <w:sz w:val="28"/>
                <w:szCs w:val="28"/>
                <w:lang w:val="vi-VN"/>
              </w:rPr>
            </w:pPr>
          </w:p>
        </w:tc>
        <w:tc>
          <w:tcPr>
            <w:tcW w:w="3876" w:type="dxa"/>
            <w:tcBorders>
              <w:bottom w:val="dashed" w:sz="4" w:space="0" w:color="auto"/>
            </w:tcBorders>
          </w:tcPr>
          <w:p w:rsidR="00492785" w:rsidRPr="00346BCA" w:rsidRDefault="00492785" w:rsidP="00A82BCC">
            <w:pPr>
              <w:spacing w:line="288" w:lineRule="auto"/>
              <w:jc w:val="both"/>
              <w:rPr>
                <w:sz w:val="28"/>
                <w:szCs w:val="28"/>
              </w:rPr>
            </w:pPr>
            <w:r w:rsidRPr="00346BCA">
              <w:rPr>
                <w:sz w:val="28"/>
                <w:szCs w:val="28"/>
              </w:rPr>
              <w:lastRenderedPageBreak/>
              <w:t>- HS tham gia trò chơi</w:t>
            </w:r>
          </w:p>
          <w:p w:rsidR="00492785" w:rsidRPr="00346BCA" w:rsidRDefault="00492785" w:rsidP="00A82BCC">
            <w:pPr>
              <w:spacing w:line="288" w:lineRule="auto"/>
              <w:jc w:val="both"/>
              <w:rPr>
                <w:sz w:val="28"/>
                <w:szCs w:val="28"/>
              </w:rPr>
            </w:pPr>
            <w:r w:rsidRPr="00346BCA">
              <w:rPr>
                <w:sz w:val="28"/>
                <w:szCs w:val="28"/>
              </w:rPr>
              <w:t>+ HS ghi kết quả vào bảng con</w:t>
            </w:r>
          </w:p>
          <w:p w:rsidR="00492785" w:rsidRPr="00346BCA" w:rsidRDefault="00492785" w:rsidP="00A82BCC">
            <w:pPr>
              <w:spacing w:line="288" w:lineRule="auto"/>
              <w:jc w:val="both"/>
              <w:rPr>
                <w:sz w:val="28"/>
                <w:szCs w:val="28"/>
              </w:rPr>
            </w:pPr>
            <w:r w:rsidRPr="00346BCA">
              <w:rPr>
                <w:sz w:val="28"/>
                <w:szCs w:val="28"/>
              </w:rPr>
              <w:t>+ HS nhận xét, chữa bài</w:t>
            </w:r>
          </w:p>
          <w:p w:rsidR="00492785" w:rsidRPr="00346BCA" w:rsidRDefault="00492785" w:rsidP="00A82BCC">
            <w:pPr>
              <w:spacing w:line="288" w:lineRule="auto"/>
              <w:jc w:val="both"/>
              <w:rPr>
                <w:sz w:val="28"/>
                <w:szCs w:val="28"/>
              </w:rPr>
            </w:pPr>
            <w:r w:rsidRPr="00346BCA">
              <w:rPr>
                <w:color w:val="000000"/>
                <w:sz w:val="28"/>
                <w:szCs w:val="28"/>
              </w:rPr>
              <w:br/>
              <w:t>- Cả lớp lắng nghe GV phổ biến luật chơi.</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tham gia trò chơi.</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en-US" w:eastAsia="vi-VN"/>
              </w:rPr>
            </w:pP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xung phong đứng dậy đọc to đề bài.</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giơ tay đứng dậy đọc kết quả.</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r w:rsidRPr="00346BCA">
              <w:rPr>
                <w:i/>
                <w:iCs/>
                <w:sz w:val="28"/>
                <w:szCs w:val="28"/>
                <w:u w:val="single"/>
                <w:lang w:val="vi-VN" w:eastAsia="vi-VN"/>
              </w:rPr>
              <w:t>Kết quả</w:t>
            </w:r>
            <w:r w:rsidRPr="00346BCA">
              <w:rPr>
                <w:i/>
                <w:iCs/>
                <w:sz w:val="28"/>
                <w:szCs w:val="28"/>
                <w:lang w:val="vi-VN" w:eastAsia="vi-VN"/>
              </w:rPr>
              <w:t>:</w:t>
            </w:r>
          </w:p>
          <w:p w:rsidR="00492785" w:rsidRPr="00346BCA" w:rsidRDefault="00492785" w:rsidP="00A82BCC">
            <w:pPr>
              <w:shd w:val="clear" w:color="auto" w:fill="FFFFFF"/>
              <w:rPr>
                <w:i/>
                <w:iCs/>
                <w:color w:val="000000"/>
                <w:sz w:val="28"/>
                <w:szCs w:val="28"/>
                <w:lang w:val="vi-VN" w:eastAsia="vi-VN"/>
              </w:rPr>
            </w:pPr>
            <w:r w:rsidRPr="00346BCA">
              <w:rPr>
                <w:i/>
                <w:iCs/>
                <w:color w:val="000000"/>
                <w:sz w:val="28"/>
                <w:szCs w:val="28"/>
                <w:lang w:val="vi-VN" w:eastAsia="vi-VN"/>
              </w:rPr>
              <w:t>a) B.768</w:t>
            </w:r>
          </w:p>
          <w:p w:rsidR="00492785" w:rsidRPr="00346BCA" w:rsidRDefault="00492785" w:rsidP="00A82BCC">
            <w:pPr>
              <w:shd w:val="clear" w:color="auto" w:fill="FFFFFF"/>
              <w:rPr>
                <w:i/>
                <w:iCs/>
                <w:color w:val="000000"/>
                <w:sz w:val="28"/>
                <w:szCs w:val="28"/>
                <w:lang w:val="vi-VN" w:eastAsia="vi-VN"/>
              </w:rPr>
            </w:pPr>
            <w:r w:rsidRPr="00346BCA">
              <w:rPr>
                <w:i/>
                <w:iCs/>
                <w:color w:val="000000"/>
                <w:sz w:val="28"/>
                <w:szCs w:val="28"/>
                <w:lang w:val="vi-VN" w:eastAsia="vi-VN"/>
              </w:rPr>
              <w:t>b) D.302</w:t>
            </w:r>
          </w:p>
          <w:p w:rsidR="00492785" w:rsidRPr="00346BCA" w:rsidRDefault="00492785" w:rsidP="00A82BCC">
            <w:pPr>
              <w:shd w:val="clear" w:color="auto" w:fill="FFFFFF"/>
              <w:rPr>
                <w:color w:val="000000"/>
                <w:sz w:val="28"/>
                <w:szCs w:val="28"/>
                <w:lang w:val="vi-VN" w:eastAsia="vi-VN"/>
              </w:rPr>
            </w:pPr>
            <w:r w:rsidRPr="00346BCA">
              <w:rPr>
                <w:i/>
                <w:iCs/>
                <w:color w:val="000000"/>
                <w:sz w:val="28"/>
                <w:szCs w:val="28"/>
                <w:lang w:val="vi-VN" w:eastAsia="vi-VN"/>
              </w:rPr>
              <w:t>c, C.4</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lắng nghe, chữa bài.</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đọc to đề bài trước lớp.</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thực hiện cá nhân.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a,  ? x 6= 186    b,  ? : 7 = 105</w:t>
            </w:r>
          </w:p>
          <w:p w:rsidR="00492785" w:rsidRPr="00346BCA" w:rsidRDefault="00492785" w:rsidP="00A82BCC">
            <w:pPr>
              <w:tabs>
                <w:tab w:val="left" w:pos="2074"/>
              </w:tabs>
              <w:spacing w:line="288" w:lineRule="auto"/>
              <w:jc w:val="both"/>
              <w:rPr>
                <w:sz w:val="28"/>
                <w:szCs w:val="28"/>
                <w:lang w:val="vi-VN"/>
              </w:rPr>
            </w:pPr>
            <w:r w:rsidRPr="00346BCA">
              <w:rPr>
                <w:sz w:val="28"/>
                <w:szCs w:val="28"/>
                <w:lang w:val="vi-VN"/>
              </w:rPr>
              <w:t xml:space="preserve">  186: 6 = 31    105 x 7 = 735</w:t>
            </w:r>
          </w:p>
          <w:p w:rsidR="00492785" w:rsidRPr="00346BCA" w:rsidRDefault="00492785" w:rsidP="00A82BCC">
            <w:pPr>
              <w:rPr>
                <w:sz w:val="28"/>
                <w:szCs w:val="28"/>
                <w:lang w:val="en-US"/>
              </w:rPr>
            </w:pPr>
            <w:r w:rsidRPr="00346BCA">
              <w:rPr>
                <w:sz w:val="28"/>
                <w:szCs w:val="28"/>
                <w:lang w:val="vi-VN"/>
              </w:rPr>
              <w:t>c, 72 :</w:t>
            </w:r>
            <w:r w:rsidRPr="00346BCA">
              <w:rPr>
                <w:sz w:val="28"/>
                <w:szCs w:val="28"/>
                <w:lang w:val="en-US"/>
              </w:rPr>
              <w:t xml:space="preserve"> </w:t>
            </w:r>
            <w:r w:rsidRPr="00346BCA">
              <w:rPr>
                <w:sz w:val="28"/>
                <w:szCs w:val="28"/>
                <w:lang w:val="vi-VN"/>
              </w:rPr>
              <w:t>? = 8</w:t>
            </w:r>
          </w:p>
          <w:p w:rsidR="00492785" w:rsidRPr="00346BCA" w:rsidRDefault="00492785" w:rsidP="00A82BCC">
            <w:pPr>
              <w:rPr>
                <w:sz w:val="28"/>
                <w:szCs w:val="28"/>
                <w:lang w:val="en-US"/>
              </w:rPr>
            </w:pPr>
            <w:r w:rsidRPr="00346BCA">
              <w:rPr>
                <w:sz w:val="28"/>
                <w:szCs w:val="28"/>
                <w:lang w:val="en-US"/>
              </w:rPr>
              <w:t xml:space="preserve">   72 : 8 = 9</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đọc to đề bài trước lớp.</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thực hiện cá nhân. </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xung phong đứng dậy đọc to đề bài.</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tìm hiểu bài, làm:</w:t>
            </w:r>
          </w:p>
          <w:p w:rsidR="00492785" w:rsidRPr="00346BCA" w:rsidRDefault="00492785" w:rsidP="00A82BCC">
            <w:pPr>
              <w:shd w:val="clear" w:color="auto" w:fill="FFFFFF"/>
              <w:jc w:val="center"/>
              <w:rPr>
                <w:b/>
                <w:bCs/>
                <w:i/>
                <w:iCs/>
                <w:sz w:val="28"/>
                <w:szCs w:val="28"/>
                <w:u w:val="single"/>
                <w:lang w:val="vi-VN" w:eastAsia="vi-VN"/>
              </w:rPr>
            </w:pPr>
            <w:r w:rsidRPr="00346BCA">
              <w:rPr>
                <w:b/>
                <w:bCs/>
                <w:i/>
                <w:iCs/>
                <w:sz w:val="28"/>
                <w:szCs w:val="28"/>
                <w:u w:val="single"/>
                <w:lang w:val="vi-VN" w:eastAsia="vi-VN"/>
              </w:rPr>
              <w:t>Bài giải</w:t>
            </w:r>
          </w:p>
          <w:p w:rsidR="00492785" w:rsidRPr="00346BCA" w:rsidRDefault="00492785" w:rsidP="00A82BCC">
            <w:pPr>
              <w:shd w:val="clear" w:color="auto" w:fill="FFFFFF"/>
              <w:rPr>
                <w:bCs/>
                <w:i/>
                <w:iCs/>
                <w:sz w:val="28"/>
                <w:szCs w:val="28"/>
                <w:lang w:val="vi-VN" w:eastAsia="vi-VN"/>
              </w:rPr>
            </w:pPr>
            <w:r w:rsidRPr="00346BCA">
              <w:rPr>
                <w:bCs/>
                <w:i/>
                <w:iCs/>
                <w:sz w:val="28"/>
                <w:szCs w:val="28"/>
                <w:lang w:val="vi-VN" w:eastAsia="vi-VN"/>
              </w:rPr>
              <w:t>Mai hái được số bông hoa là:</w:t>
            </w:r>
          </w:p>
          <w:p w:rsidR="00492785" w:rsidRPr="00346BCA" w:rsidRDefault="00492785" w:rsidP="00A82BCC">
            <w:pPr>
              <w:shd w:val="clear" w:color="auto" w:fill="FFFFFF"/>
              <w:jc w:val="center"/>
              <w:rPr>
                <w:bCs/>
                <w:i/>
                <w:iCs/>
                <w:sz w:val="28"/>
                <w:szCs w:val="28"/>
                <w:lang w:val="vi-VN" w:eastAsia="vi-VN"/>
              </w:rPr>
            </w:pPr>
            <w:r w:rsidRPr="00346BCA">
              <w:rPr>
                <w:bCs/>
                <w:i/>
                <w:iCs/>
                <w:sz w:val="28"/>
                <w:szCs w:val="28"/>
                <w:lang w:val="vi-VN" w:eastAsia="vi-VN"/>
              </w:rPr>
              <w:t xml:space="preserve">25 X 3 = 75 (bông) </w:t>
            </w:r>
          </w:p>
          <w:p w:rsidR="00492785" w:rsidRPr="00346BCA" w:rsidRDefault="00492785" w:rsidP="00A82BCC">
            <w:pPr>
              <w:shd w:val="clear" w:color="auto" w:fill="FFFFFF"/>
              <w:jc w:val="center"/>
              <w:rPr>
                <w:bCs/>
                <w:i/>
                <w:iCs/>
                <w:sz w:val="28"/>
                <w:szCs w:val="28"/>
                <w:lang w:val="vi-VN" w:eastAsia="vi-VN"/>
              </w:rPr>
            </w:pPr>
            <w:r w:rsidRPr="00346BCA">
              <w:rPr>
                <w:bCs/>
                <w:i/>
                <w:iCs/>
                <w:sz w:val="28"/>
                <w:szCs w:val="28"/>
                <w:lang w:val="vi-VN" w:eastAsia="vi-VN"/>
              </w:rPr>
              <w:t>Cả hai chị em hái được số bông hoa là:</w:t>
            </w:r>
          </w:p>
          <w:p w:rsidR="00492785" w:rsidRPr="00346BCA" w:rsidRDefault="00492785" w:rsidP="00A82BCC">
            <w:pPr>
              <w:shd w:val="clear" w:color="auto" w:fill="FFFFFF"/>
              <w:jc w:val="center"/>
              <w:rPr>
                <w:bCs/>
                <w:i/>
                <w:iCs/>
                <w:sz w:val="28"/>
                <w:szCs w:val="28"/>
                <w:lang w:val="en-US" w:eastAsia="vi-VN"/>
              </w:rPr>
            </w:pPr>
            <w:r w:rsidRPr="00346BCA">
              <w:rPr>
                <w:bCs/>
                <w:i/>
                <w:iCs/>
                <w:sz w:val="28"/>
                <w:szCs w:val="28"/>
                <w:lang w:val="en-US" w:eastAsia="vi-VN"/>
              </w:rPr>
              <w:t>25 + 75 = 100 (bông hoa)</w:t>
            </w:r>
          </w:p>
          <w:p w:rsidR="00492785" w:rsidRPr="00346BCA" w:rsidRDefault="00492785" w:rsidP="00A82BCC">
            <w:pPr>
              <w:shd w:val="clear" w:color="auto" w:fill="FFFFFF"/>
              <w:jc w:val="center"/>
              <w:rPr>
                <w:color w:val="000000"/>
                <w:sz w:val="28"/>
                <w:szCs w:val="28"/>
                <w:lang w:val="en-US" w:eastAsia="vi-VN"/>
              </w:rPr>
            </w:pPr>
            <w:r w:rsidRPr="00346BCA">
              <w:rPr>
                <w:bCs/>
                <w:i/>
                <w:iCs/>
                <w:sz w:val="28"/>
                <w:szCs w:val="28"/>
                <w:lang w:val="vi-VN" w:eastAsia="vi-VN"/>
              </w:rPr>
              <w:t xml:space="preserve"> </w:t>
            </w:r>
            <w:r w:rsidRPr="00346BCA">
              <w:rPr>
                <w:bCs/>
                <w:i/>
                <w:iCs/>
                <w:sz w:val="28"/>
                <w:szCs w:val="28"/>
                <w:u w:val="single"/>
                <w:lang w:val="vi-VN" w:eastAsia="vi-VN"/>
              </w:rPr>
              <w:t>Đáp số:</w:t>
            </w:r>
            <w:r w:rsidRPr="00346BCA">
              <w:rPr>
                <w:bCs/>
                <w:i/>
                <w:iCs/>
                <w:sz w:val="28"/>
                <w:szCs w:val="28"/>
                <w:lang w:val="vi-VN" w:eastAsia="vi-VN"/>
              </w:rPr>
              <w:t xml:space="preserve"> </w:t>
            </w:r>
            <w:r w:rsidRPr="00346BCA">
              <w:rPr>
                <w:bCs/>
                <w:i/>
                <w:iCs/>
                <w:sz w:val="28"/>
                <w:szCs w:val="28"/>
                <w:lang w:val="en-US" w:eastAsia="vi-VN"/>
              </w:rPr>
              <w:t>100 bông hoa</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lắng nghe, chữa bài</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xung phong đứng dậy đọc to đề bài.</w:t>
            </w:r>
          </w:p>
          <w:p w:rsidR="00492785" w:rsidRPr="00346BCA" w:rsidRDefault="00492785" w:rsidP="00A82BCC">
            <w:pPr>
              <w:shd w:val="clear" w:color="auto" w:fill="FFFFFF"/>
              <w:rPr>
                <w:color w:val="000000"/>
                <w:sz w:val="28"/>
                <w:szCs w:val="28"/>
                <w:lang w:val="en-US" w:eastAsia="vi-VN"/>
              </w:rPr>
            </w:pPr>
            <w:r w:rsidRPr="00346BCA">
              <w:rPr>
                <w:color w:val="000000"/>
                <w:sz w:val="28"/>
                <w:szCs w:val="28"/>
                <w:lang w:val="vi-VN" w:eastAsia="vi-VN"/>
              </w:rPr>
              <w:t xml:space="preserve">- HS </w:t>
            </w:r>
            <w:r w:rsidRPr="00346BCA">
              <w:rPr>
                <w:color w:val="000000"/>
                <w:sz w:val="28"/>
                <w:szCs w:val="28"/>
                <w:lang w:val="en-US" w:eastAsia="vi-VN"/>
              </w:rPr>
              <w:t>tìm</w:t>
            </w:r>
            <w:r w:rsidRPr="00346BCA">
              <w:rPr>
                <w:color w:val="000000"/>
                <w:sz w:val="28"/>
                <w:szCs w:val="28"/>
                <w:lang w:val="vi-VN" w:eastAsia="vi-VN"/>
              </w:rPr>
              <w:t>:</w:t>
            </w:r>
          </w:p>
          <w:p w:rsidR="00492785" w:rsidRPr="00346BCA" w:rsidRDefault="00492785" w:rsidP="00A82BCC">
            <w:pPr>
              <w:shd w:val="clear" w:color="auto" w:fill="FFFFFF"/>
              <w:rPr>
                <w:color w:val="000000"/>
                <w:sz w:val="28"/>
                <w:szCs w:val="28"/>
                <w:lang w:val="en-US" w:eastAsia="vi-VN"/>
              </w:rPr>
            </w:pPr>
            <w:r w:rsidRPr="00346BCA">
              <w:rPr>
                <w:color w:val="000000"/>
                <w:sz w:val="28"/>
                <w:szCs w:val="28"/>
                <w:lang w:val="en-US" w:eastAsia="vi-VN"/>
              </w:rPr>
              <w:t>a, 5 ngôi sao    b, 3 ngôi sao</w:t>
            </w: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lắng nghe, chữa bài</w:t>
            </w:r>
          </w:p>
          <w:p w:rsidR="00492785" w:rsidRPr="00346BCA" w:rsidRDefault="00492785" w:rsidP="00A82BCC">
            <w:pPr>
              <w:shd w:val="clear" w:color="auto" w:fill="FFFFFF"/>
              <w:rPr>
                <w:color w:val="000000"/>
                <w:sz w:val="28"/>
                <w:szCs w:val="28"/>
                <w:lang w:val="vi-VN" w:eastAsia="vi-VN"/>
              </w:rPr>
            </w:pPr>
          </w:p>
          <w:p w:rsidR="00492785" w:rsidRPr="00346BCA" w:rsidRDefault="00492785" w:rsidP="00A82BCC">
            <w:pPr>
              <w:rPr>
                <w:sz w:val="28"/>
                <w:szCs w:val="28"/>
                <w:lang w:val="vi-VN"/>
              </w:rPr>
            </w:pPr>
          </w:p>
          <w:p w:rsidR="00492785" w:rsidRPr="00346BCA" w:rsidRDefault="00492785" w:rsidP="00A82BCC">
            <w:pPr>
              <w:shd w:val="clear" w:color="auto" w:fill="FFFFFF"/>
              <w:rPr>
                <w:color w:val="000000"/>
                <w:sz w:val="28"/>
                <w:szCs w:val="28"/>
                <w:lang w:val="vi-VN" w:eastAsia="vi-VN"/>
              </w:rPr>
            </w:pPr>
            <w:r w:rsidRPr="00346BCA">
              <w:rPr>
                <w:color w:val="000000"/>
                <w:sz w:val="28"/>
                <w:szCs w:val="28"/>
                <w:lang w:val="vi-VN" w:eastAsia="vi-VN"/>
              </w:rPr>
              <w:t>- HS xung phong đứng dậy đọc to đề bài.</w:t>
            </w:r>
          </w:p>
          <w:p w:rsidR="00492785" w:rsidRPr="00346BCA" w:rsidRDefault="00492785" w:rsidP="00A82BCC">
            <w:pPr>
              <w:shd w:val="clear" w:color="auto" w:fill="FFFFFF"/>
              <w:rPr>
                <w:color w:val="000000"/>
                <w:sz w:val="28"/>
                <w:szCs w:val="28"/>
                <w:lang w:val="en-US" w:eastAsia="vi-VN"/>
              </w:rPr>
            </w:pPr>
            <w:r w:rsidRPr="00346BCA">
              <w:rPr>
                <w:color w:val="000000"/>
                <w:sz w:val="28"/>
                <w:szCs w:val="28"/>
                <w:lang w:val="vi-VN" w:eastAsia="vi-VN"/>
              </w:rPr>
              <w:t xml:space="preserve">- HS </w:t>
            </w:r>
            <w:r w:rsidRPr="00346BCA">
              <w:rPr>
                <w:color w:val="000000"/>
                <w:sz w:val="28"/>
                <w:szCs w:val="28"/>
                <w:lang w:val="en-US" w:eastAsia="vi-VN"/>
              </w:rPr>
              <w:t>tìm</w:t>
            </w:r>
            <w:r w:rsidRPr="00346BCA">
              <w:rPr>
                <w:color w:val="000000"/>
                <w:sz w:val="28"/>
                <w:szCs w:val="28"/>
                <w:lang w:val="vi-VN" w:eastAsia="vi-VN"/>
              </w:rPr>
              <w:t>:</w:t>
            </w:r>
          </w:p>
          <w:p w:rsidR="00492785" w:rsidRPr="00346BCA" w:rsidRDefault="00492785" w:rsidP="00A82BCC">
            <w:pPr>
              <w:rPr>
                <w:sz w:val="28"/>
                <w:szCs w:val="28"/>
                <w:lang w:val="en-US"/>
              </w:rPr>
            </w:pPr>
            <w:r w:rsidRPr="00346BCA">
              <w:rPr>
                <w:sz w:val="28"/>
                <w:szCs w:val="28"/>
                <w:lang w:val="en-US"/>
              </w:rPr>
              <w:t xml:space="preserve">        21</w:t>
            </w:r>
          </w:p>
          <w:p w:rsidR="00492785" w:rsidRPr="00346BCA" w:rsidRDefault="00492785" w:rsidP="00A82BCC">
            <w:pPr>
              <w:rPr>
                <w:sz w:val="28"/>
                <w:szCs w:val="28"/>
                <w:u w:val="single"/>
                <w:lang w:val="en-US"/>
              </w:rPr>
            </w:pPr>
            <w:r w:rsidRPr="00346BCA">
              <w:rPr>
                <w:sz w:val="28"/>
                <w:szCs w:val="28"/>
                <w:lang w:val="en-US"/>
              </w:rPr>
              <w:t xml:space="preserve">      x</w:t>
            </w:r>
            <w:r w:rsidRPr="00346BCA">
              <w:rPr>
                <w:sz w:val="28"/>
                <w:szCs w:val="28"/>
                <w:u w:val="single"/>
                <w:lang w:val="en-US"/>
              </w:rPr>
              <w:t xml:space="preserve">  3</w:t>
            </w:r>
          </w:p>
          <w:p w:rsidR="00492785" w:rsidRPr="00346BCA" w:rsidRDefault="00492785" w:rsidP="00A82BCC">
            <w:pPr>
              <w:rPr>
                <w:sz w:val="28"/>
                <w:szCs w:val="28"/>
                <w:lang w:val="en-US"/>
              </w:rPr>
            </w:pPr>
            <w:r w:rsidRPr="00346BCA">
              <w:rPr>
                <w:sz w:val="28"/>
                <w:szCs w:val="28"/>
                <w:lang w:val="en-US"/>
              </w:rPr>
              <w:t xml:space="preserve">        63</w:t>
            </w:r>
          </w:p>
        </w:tc>
      </w:tr>
      <w:tr w:rsidR="00492785" w:rsidRPr="00346BCA" w:rsidTr="00A82BCC">
        <w:tc>
          <w:tcPr>
            <w:tcW w:w="9738" w:type="dxa"/>
            <w:gridSpan w:val="2"/>
            <w:tcBorders>
              <w:top w:val="dashed" w:sz="4" w:space="0" w:color="auto"/>
              <w:bottom w:val="dashed" w:sz="4" w:space="0" w:color="auto"/>
            </w:tcBorders>
          </w:tcPr>
          <w:p w:rsidR="00492785" w:rsidRPr="00346BCA" w:rsidRDefault="00492785" w:rsidP="00A82BCC">
            <w:pPr>
              <w:spacing w:line="288" w:lineRule="auto"/>
              <w:jc w:val="both"/>
              <w:rPr>
                <w:b/>
                <w:sz w:val="28"/>
                <w:szCs w:val="28"/>
              </w:rPr>
            </w:pPr>
            <w:r w:rsidRPr="00346BCA">
              <w:rPr>
                <w:b/>
                <w:sz w:val="28"/>
                <w:szCs w:val="28"/>
              </w:rPr>
              <w:lastRenderedPageBreak/>
              <w:t>3. Vận dụng.</w:t>
            </w:r>
          </w:p>
          <w:p w:rsidR="00492785" w:rsidRPr="00346BCA" w:rsidRDefault="00492785" w:rsidP="00A82BCC">
            <w:pPr>
              <w:spacing w:line="288" w:lineRule="auto"/>
              <w:rPr>
                <w:sz w:val="28"/>
                <w:szCs w:val="28"/>
              </w:rPr>
            </w:pPr>
            <w:r w:rsidRPr="00346BCA">
              <w:rPr>
                <w:sz w:val="28"/>
                <w:szCs w:val="28"/>
              </w:rPr>
              <w:t>- Mục tiêu:</w:t>
            </w:r>
          </w:p>
          <w:p w:rsidR="00492785" w:rsidRPr="00346BCA" w:rsidRDefault="00492785" w:rsidP="00A82BCC">
            <w:pPr>
              <w:spacing w:line="264" w:lineRule="auto"/>
              <w:jc w:val="both"/>
              <w:rPr>
                <w:sz w:val="28"/>
                <w:szCs w:val="28"/>
              </w:rPr>
            </w:pPr>
            <w:r w:rsidRPr="00346BCA">
              <w:rPr>
                <w:sz w:val="28"/>
                <w:szCs w:val="28"/>
              </w:rPr>
              <w:lastRenderedPageBreak/>
              <w:t>+ Củng cố những kiến thức đã học trong tiết học để học sinh khắc sâu nội dung.</w:t>
            </w:r>
          </w:p>
          <w:p w:rsidR="00492785" w:rsidRPr="00346BCA" w:rsidRDefault="00492785" w:rsidP="00A82BCC">
            <w:pPr>
              <w:spacing w:line="264" w:lineRule="auto"/>
              <w:jc w:val="both"/>
              <w:rPr>
                <w:sz w:val="28"/>
                <w:szCs w:val="28"/>
              </w:rPr>
            </w:pPr>
            <w:r w:rsidRPr="00346BCA">
              <w:rPr>
                <w:sz w:val="28"/>
                <w:szCs w:val="28"/>
              </w:rPr>
              <w:t>+ Vận dụng kiến thức đã học vào thực tiễn.</w:t>
            </w:r>
          </w:p>
          <w:p w:rsidR="00492785" w:rsidRPr="00346BCA" w:rsidRDefault="00492785" w:rsidP="00A82BCC">
            <w:pPr>
              <w:spacing w:line="264" w:lineRule="auto"/>
              <w:jc w:val="both"/>
              <w:rPr>
                <w:sz w:val="28"/>
                <w:szCs w:val="28"/>
              </w:rPr>
            </w:pPr>
            <w:r w:rsidRPr="00346BCA">
              <w:rPr>
                <w:sz w:val="28"/>
                <w:szCs w:val="28"/>
              </w:rPr>
              <w:t>+ Tạo không khí vui vẻ, hào hứng, lưu luyến sau khi học sinh bài học.</w:t>
            </w:r>
          </w:p>
          <w:p w:rsidR="00492785" w:rsidRPr="00346BCA" w:rsidRDefault="00492785" w:rsidP="00A82BCC">
            <w:pPr>
              <w:spacing w:line="288" w:lineRule="auto"/>
              <w:rPr>
                <w:sz w:val="28"/>
                <w:szCs w:val="28"/>
              </w:rPr>
            </w:pPr>
            <w:r w:rsidRPr="00346BCA">
              <w:rPr>
                <w:sz w:val="28"/>
                <w:szCs w:val="28"/>
                <w:lang w:val="en-US"/>
              </w:rPr>
              <w:t>- Cách tiến hành:</w:t>
            </w:r>
          </w:p>
        </w:tc>
      </w:tr>
      <w:tr w:rsidR="00492785" w:rsidRPr="00346BCA" w:rsidTr="00A82BCC">
        <w:tc>
          <w:tcPr>
            <w:tcW w:w="5862" w:type="dxa"/>
            <w:tcBorders>
              <w:top w:val="dashed" w:sz="4" w:space="0" w:color="auto"/>
              <w:bottom w:val="dashed" w:sz="4" w:space="0" w:color="auto"/>
            </w:tcBorders>
          </w:tcPr>
          <w:p w:rsidR="00492785" w:rsidRPr="00346BCA" w:rsidRDefault="00492785" w:rsidP="00A82BCC">
            <w:pPr>
              <w:spacing w:line="288" w:lineRule="auto"/>
              <w:jc w:val="both"/>
              <w:rPr>
                <w:b/>
                <w:sz w:val="28"/>
                <w:szCs w:val="28"/>
              </w:rPr>
            </w:pPr>
            <w:r w:rsidRPr="00346BCA">
              <w:rPr>
                <w:b/>
                <w:sz w:val="28"/>
                <w:szCs w:val="28"/>
              </w:rPr>
              <w:lastRenderedPageBreak/>
              <w:t xml:space="preserve">- </w:t>
            </w:r>
            <w:r w:rsidRPr="00346BCA">
              <w:rPr>
                <w:sz w:val="28"/>
                <w:szCs w:val="28"/>
              </w:rPr>
              <w:t>GV tổ chức vận dụng bằng các hình thức như trò chơi, hái hoa,... - Nhận xét, tuyên dương</w:t>
            </w:r>
          </w:p>
        </w:tc>
        <w:tc>
          <w:tcPr>
            <w:tcW w:w="3876" w:type="dxa"/>
            <w:tcBorders>
              <w:top w:val="dashed" w:sz="4" w:space="0" w:color="auto"/>
              <w:bottom w:val="dashed" w:sz="4" w:space="0" w:color="auto"/>
            </w:tcBorders>
          </w:tcPr>
          <w:p w:rsidR="00492785" w:rsidRPr="00346BCA" w:rsidRDefault="00492785" w:rsidP="00A82BCC">
            <w:pPr>
              <w:spacing w:line="288" w:lineRule="auto"/>
              <w:rPr>
                <w:sz w:val="28"/>
                <w:szCs w:val="28"/>
              </w:rPr>
            </w:pPr>
            <w:r w:rsidRPr="00346BCA">
              <w:rPr>
                <w:sz w:val="28"/>
                <w:szCs w:val="28"/>
              </w:rPr>
              <w:t>- HS tham gia để vận dụng kiến thức đã học vào thực tiễn.</w:t>
            </w:r>
          </w:p>
          <w:p w:rsidR="00492785" w:rsidRPr="00346BCA" w:rsidRDefault="00492785" w:rsidP="00A82BCC">
            <w:pPr>
              <w:spacing w:line="288" w:lineRule="auto"/>
              <w:rPr>
                <w:sz w:val="28"/>
                <w:szCs w:val="28"/>
              </w:rPr>
            </w:pPr>
            <w:r w:rsidRPr="00346BCA">
              <w:rPr>
                <w:sz w:val="28"/>
                <w:szCs w:val="28"/>
              </w:rPr>
              <w:t>+ HS trả lời:.....</w:t>
            </w:r>
          </w:p>
        </w:tc>
      </w:tr>
    </w:tbl>
    <w:p w:rsidR="00492785" w:rsidRPr="00346BCA" w:rsidRDefault="00492785" w:rsidP="009A69F3">
      <w:pPr>
        <w:spacing w:line="288" w:lineRule="auto"/>
        <w:ind w:left="720" w:hanging="720"/>
        <w:rPr>
          <w:b/>
          <w:bCs/>
          <w:sz w:val="28"/>
          <w:szCs w:val="28"/>
        </w:rPr>
      </w:pPr>
    </w:p>
    <w:p w:rsidR="00110ED7" w:rsidRPr="00346BCA" w:rsidRDefault="00110ED7" w:rsidP="00110ED7">
      <w:pPr>
        <w:spacing w:line="288" w:lineRule="auto"/>
        <w:ind w:left="720" w:hanging="720"/>
        <w:jc w:val="center"/>
        <w:rPr>
          <w:b/>
          <w:bCs/>
          <w:sz w:val="28"/>
          <w:szCs w:val="28"/>
          <w:u w:val="single"/>
        </w:rPr>
      </w:pPr>
      <w:r w:rsidRPr="00346BCA">
        <w:rPr>
          <w:b/>
          <w:bCs/>
          <w:sz w:val="28"/>
          <w:szCs w:val="28"/>
          <w:u w:val="single"/>
        </w:rPr>
        <w:t>HOẠT ĐỘNG TRẢI NGHIỆM</w:t>
      </w:r>
    </w:p>
    <w:p w:rsidR="00110ED7" w:rsidRPr="00346BCA" w:rsidRDefault="00110ED7" w:rsidP="00110ED7">
      <w:pPr>
        <w:spacing w:line="288" w:lineRule="auto"/>
        <w:ind w:left="720" w:hanging="720"/>
        <w:jc w:val="center"/>
        <w:rPr>
          <w:b/>
          <w:bCs/>
          <w:sz w:val="28"/>
          <w:szCs w:val="28"/>
          <w:u w:val="single"/>
        </w:rPr>
      </w:pPr>
      <w:r w:rsidRPr="00346BCA">
        <w:rPr>
          <w:b/>
          <w:bCs/>
          <w:sz w:val="28"/>
          <w:szCs w:val="28"/>
          <w:u w:val="single"/>
        </w:rPr>
        <w:t>CHỦ ĐỀ</w:t>
      </w:r>
      <w:r w:rsidRPr="00346BCA">
        <w:rPr>
          <w:b/>
          <w:bCs/>
          <w:sz w:val="28"/>
          <w:szCs w:val="28"/>
        </w:rPr>
        <w:t>: NGHỀ EM YÊU THÍCH</w:t>
      </w:r>
    </w:p>
    <w:p w:rsidR="00110ED7" w:rsidRPr="00346BCA" w:rsidRDefault="00110ED7" w:rsidP="00110ED7">
      <w:pPr>
        <w:spacing w:line="288" w:lineRule="auto"/>
        <w:ind w:left="720" w:hanging="720"/>
        <w:jc w:val="center"/>
        <w:rPr>
          <w:b/>
          <w:bCs/>
          <w:sz w:val="28"/>
          <w:szCs w:val="28"/>
        </w:rPr>
      </w:pPr>
      <w:r w:rsidRPr="00346BCA">
        <w:rPr>
          <w:b/>
          <w:bCs/>
          <w:sz w:val="28"/>
          <w:szCs w:val="28"/>
        </w:rPr>
        <w:t>Sinh hoạt cuối tuần: TIỂU PHẨM VỀ NGHỀ YÊU THÍCH</w:t>
      </w:r>
    </w:p>
    <w:p w:rsidR="00110ED7" w:rsidRPr="00346BCA" w:rsidRDefault="00110ED7" w:rsidP="00110ED7">
      <w:pPr>
        <w:spacing w:line="288" w:lineRule="auto"/>
        <w:ind w:left="720" w:hanging="720"/>
        <w:jc w:val="center"/>
        <w:rPr>
          <w:b/>
          <w:bCs/>
          <w:sz w:val="28"/>
          <w:szCs w:val="28"/>
        </w:rPr>
      </w:pPr>
    </w:p>
    <w:p w:rsidR="00110ED7" w:rsidRPr="00346BCA" w:rsidRDefault="00110ED7" w:rsidP="00110ED7">
      <w:pPr>
        <w:spacing w:line="288" w:lineRule="auto"/>
        <w:ind w:firstLine="360"/>
        <w:rPr>
          <w:b/>
          <w:bCs/>
          <w:sz w:val="28"/>
          <w:szCs w:val="28"/>
          <w:u w:val="single"/>
        </w:rPr>
      </w:pPr>
      <w:r w:rsidRPr="00346BCA">
        <w:rPr>
          <w:b/>
          <w:bCs/>
          <w:sz w:val="28"/>
          <w:szCs w:val="28"/>
          <w:u w:val="single"/>
        </w:rPr>
        <w:t>I. YÊU CẦU CẦN ĐẠT:</w:t>
      </w:r>
    </w:p>
    <w:p w:rsidR="00110ED7" w:rsidRPr="00346BCA" w:rsidRDefault="00110ED7" w:rsidP="00110ED7">
      <w:pPr>
        <w:spacing w:line="288" w:lineRule="auto"/>
        <w:ind w:firstLine="360"/>
        <w:jc w:val="both"/>
        <w:rPr>
          <w:b/>
          <w:sz w:val="28"/>
          <w:szCs w:val="28"/>
        </w:rPr>
      </w:pPr>
      <w:r w:rsidRPr="00346BCA">
        <w:rPr>
          <w:b/>
          <w:sz w:val="28"/>
          <w:szCs w:val="28"/>
        </w:rPr>
        <w:t xml:space="preserve">1. Năng lực đặc thù: </w:t>
      </w:r>
    </w:p>
    <w:p w:rsidR="00110ED7" w:rsidRPr="00346BCA" w:rsidRDefault="00110ED7" w:rsidP="00110ED7">
      <w:pPr>
        <w:spacing w:line="288" w:lineRule="auto"/>
        <w:ind w:firstLine="360"/>
        <w:jc w:val="both"/>
        <w:rPr>
          <w:sz w:val="28"/>
          <w:szCs w:val="28"/>
        </w:rPr>
      </w:pPr>
      <w:r w:rsidRPr="00346BCA">
        <w:rPr>
          <w:sz w:val="28"/>
          <w:szCs w:val="28"/>
        </w:rPr>
        <w:t>- Tự tin trình diễn tiểu phẩm.</w:t>
      </w:r>
    </w:p>
    <w:p w:rsidR="00110ED7" w:rsidRPr="00346BCA" w:rsidRDefault="00110ED7" w:rsidP="00110ED7">
      <w:pPr>
        <w:spacing w:line="288" w:lineRule="auto"/>
        <w:ind w:firstLine="360"/>
        <w:jc w:val="both"/>
        <w:rPr>
          <w:sz w:val="28"/>
          <w:szCs w:val="28"/>
        </w:rPr>
      </w:pPr>
      <w:r w:rsidRPr="00346BCA">
        <w:rPr>
          <w:sz w:val="28"/>
          <w:szCs w:val="28"/>
        </w:rPr>
        <w:t>- Có thêm hiểu biết về các nghề nghiệp trong xã hội.</w:t>
      </w:r>
    </w:p>
    <w:p w:rsidR="00110ED7" w:rsidRPr="00346BCA" w:rsidRDefault="00110ED7" w:rsidP="00110ED7">
      <w:pPr>
        <w:spacing w:line="288" w:lineRule="auto"/>
        <w:ind w:firstLine="360"/>
        <w:jc w:val="both"/>
        <w:rPr>
          <w:sz w:val="28"/>
          <w:szCs w:val="28"/>
        </w:rPr>
      </w:pPr>
      <w:r w:rsidRPr="00346BCA">
        <w:rPr>
          <w:sz w:val="28"/>
          <w:szCs w:val="28"/>
        </w:rPr>
        <w:t>- Có thái độ tôn trọng các nghề nghiệp khác nhau trong xã hội.</w:t>
      </w:r>
    </w:p>
    <w:p w:rsidR="00110ED7" w:rsidRPr="00346BCA" w:rsidRDefault="00110ED7" w:rsidP="00110ED7">
      <w:pPr>
        <w:spacing w:before="120" w:line="288" w:lineRule="auto"/>
        <w:ind w:firstLine="360"/>
        <w:jc w:val="both"/>
        <w:rPr>
          <w:b/>
          <w:sz w:val="28"/>
          <w:szCs w:val="28"/>
        </w:rPr>
      </w:pPr>
      <w:r w:rsidRPr="00346BCA">
        <w:rPr>
          <w:b/>
          <w:sz w:val="28"/>
          <w:szCs w:val="28"/>
        </w:rPr>
        <w:t>2. Năng lực chung.</w:t>
      </w:r>
    </w:p>
    <w:p w:rsidR="00110ED7" w:rsidRPr="00346BCA" w:rsidRDefault="00110ED7" w:rsidP="00110ED7">
      <w:pPr>
        <w:spacing w:line="288" w:lineRule="auto"/>
        <w:ind w:firstLine="360"/>
        <w:jc w:val="both"/>
        <w:rPr>
          <w:sz w:val="28"/>
          <w:szCs w:val="28"/>
        </w:rPr>
      </w:pPr>
      <w:r w:rsidRPr="00346BCA">
        <w:rPr>
          <w:sz w:val="28"/>
          <w:szCs w:val="28"/>
        </w:rPr>
        <w:t>- Năng lực tự chủ, tự học: Có biểu hiện chú ý học tập, tự giác tìm hiểu thông tin từ những ngữ liệu cho sẵn trong bài học.</w:t>
      </w:r>
    </w:p>
    <w:p w:rsidR="00110ED7" w:rsidRPr="00346BCA" w:rsidRDefault="00110ED7" w:rsidP="00110ED7">
      <w:pPr>
        <w:spacing w:line="288" w:lineRule="auto"/>
        <w:ind w:firstLine="360"/>
        <w:jc w:val="both"/>
        <w:rPr>
          <w:sz w:val="28"/>
          <w:szCs w:val="28"/>
        </w:rPr>
      </w:pPr>
      <w:r w:rsidRPr="00346BCA">
        <w:rPr>
          <w:sz w:val="28"/>
          <w:szCs w:val="28"/>
        </w:rPr>
        <w:t>- Năng lực giải quyết vấn đề và sáng tạo: Biết thu thập thông tin từ tình huống.</w:t>
      </w:r>
    </w:p>
    <w:p w:rsidR="00110ED7" w:rsidRPr="00346BCA" w:rsidRDefault="00110ED7" w:rsidP="00110ED7">
      <w:pPr>
        <w:spacing w:line="288" w:lineRule="auto"/>
        <w:ind w:firstLine="360"/>
        <w:jc w:val="both"/>
        <w:rPr>
          <w:sz w:val="28"/>
          <w:szCs w:val="28"/>
        </w:rPr>
      </w:pPr>
      <w:r w:rsidRPr="00346BCA">
        <w:rPr>
          <w:sz w:val="28"/>
          <w:szCs w:val="28"/>
        </w:rPr>
        <w:t>- Năng lực giao tiếp và hợp tác: Biết chia sẻ với bạn về suy nghĩ của mình về nội dung tiểu phẩm.</w:t>
      </w:r>
    </w:p>
    <w:p w:rsidR="00110ED7" w:rsidRPr="00346BCA" w:rsidRDefault="00110ED7" w:rsidP="00110ED7">
      <w:pPr>
        <w:spacing w:before="120" w:line="288" w:lineRule="auto"/>
        <w:ind w:firstLine="360"/>
        <w:jc w:val="both"/>
        <w:rPr>
          <w:b/>
          <w:sz w:val="28"/>
          <w:szCs w:val="28"/>
        </w:rPr>
      </w:pPr>
      <w:r w:rsidRPr="00346BCA">
        <w:rPr>
          <w:b/>
          <w:sz w:val="28"/>
          <w:szCs w:val="28"/>
        </w:rPr>
        <w:t>3. Phẩm chất.</w:t>
      </w:r>
    </w:p>
    <w:p w:rsidR="00110ED7" w:rsidRPr="00346BCA" w:rsidRDefault="00110ED7" w:rsidP="00110ED7">
      <w:pPr>
        <w:spacing w:line="288" w:lineRule="auto"/>
        <w:ind w:firstLine="360"/>
        <w:jc w:val="both"/>
        <w:rPr>
          <w:sz w:val="28"/>
          <w:szCs w:val="28"/>
        </w:rPr>
      </w:pPr>
      <w:r w:rsidRPr="00346BCA">
        <w:rPr>
          <w:sz w:val="28"/>
          <w:szCs w:val="28"/>
        </w:rPr>
        <w:t xml:space="preserve">- Phẩm chất nhân ái: Trân trọng người lao động. </w:t>
      </w:r>
    </w:p>
    <w:p w:rsidR="00110ED7" w:rsidRPr="00346BCA" w:rsidRDefault="00110ED7" w:rsidP="00110ED7">
      <w:pPr>
        <w:spacing w:line="288" w:lineRule="auto"/>
        <w:ind w:firstLine="360"/>
        <w:jc w:val="both"/>
        <w:rPr>
          <w:sz w:val="28"/>
          <w:szCs w:val="28"/>
        </w:rPr>
      </w:pPr>
      <w:r w:rsidRPr="00346BCA">
        <w:rPr>
          <w:sz w:val="28"/>
          <w:szCs w:val="28"/>
        </w:rPr>
        <w:t>- Phẩm chất chăm chỉ: Tích cực, hào hứng tham gia sưu tầm bài thơ, bài hát, tranh ảnh về nghề yêu thích.</w:t>
      </w:r>
    </w:p>
    <w:p w:rsidR="00110ED7" w:rsidRPr="00346BCA" w:rsidRDefault="00110ED7" w:rsidP="00110ED7">
      <w:pPr>
        <w:spacing w:line="288" w:lineRule="auto"/>
        <w:ind w:firstLine="360"/>
        <w:jc w:val="both"/>
        <w:rPr>
          <w:sz w:val="28"/>
          <w:szCs w:val="28"/>
        </w:rPr>
      </w:pPr>
      <w:r w:rsidRPr="00346BCA">
        <w:rPr>
          <w:sz w:val="28"/>
          <w:szCs w:val="28"/>
        </w:rPr>
        <w:t>- Phẩm chất trách nhiệm: làm việc tập trung, nghiêm túc, có trách nhiệm trước tập thể lớp.</w:t>
      </w:r>
    </w:p>
    <w:p w:rsidR="00110ED7" w:rsidRPr="00346BCA" w:rsidRDefault="00110ED7" w:rsidP="00110ED7">
      <w:pPr>
        <w:spacing w:before="120" w:line="288" w:lineRule="auto"/>
        <w:ind w:firstLine="360"/>
        <w:jc w:val="both"/>
        <w:rPr>
          <w:b/>
          <w:sz w:val="28"/>
          <w:szCs w:val="28"/>
        </w:rPr>
      </w:pPr>
      <w:r w:rsidRPr="00346BCA">
        <w:rPr>
          <w:b/>
          <w:sz w:val="28"/>
          <w:szCs w:val="28"/>
        </w:rPr>
        <w:t xml:space="preserve">II. ĐỒ DÙNG DẠY HỌC </w:t>
      </w:r>
    </w:p>
    <w:p w:rsidR="00110ED7" w:rsidRPr="00346BCA" w:rsidRDefault="00110ED7" w:rsidP="00110ED7">
      <w:pPr>
        <w:spacing w:line="288" w:lineRule="auto"/>
        <w:ind w:firstLine="360"/>
        <w:jc w:val="both"/>
        <w:rPr>
          <w:sz w:val="28"/>
          <w:szCs w:val="28"/>
        </w:rPr>
      </w:pPr>
      <w:r w:rsidRPr="00346BCA">
        <w:rPr>
          <w:sz w:val="28"/>
          <w:szCs w:val="28"/>
        </w:rPr>
        <w:t>- Kế hoạch bài dạy, bài giảng Power point.</w:t>
      </w:r>
    </w:p>
    <w:p w:rsidR="00110ED7" w:rsidRPr="00346BCA" w:rsidRDefault="00110ED7" w:rsidP="00110ED7">
      <w:pPr>
        <w:spacing w:line="288" w:lineRule="auto"/>
        <w:ind w:firstLine="360"/>
        <w:jc w:val="both"/>
        <w:rPr>
          <w:sz w:val="28"/>
          <w:szCs w:val="28"/>
        </w:rPr>
      </w:pPr>
      <w:r w:rsidRPr="00346BCA">
        <w:rPr>
          <w:sz w:val="28"/>
          <w:szCs w:val="28"/>
        </w:rPr>
        <w:t>- SGK và các thiết bị, học liệu phụ vụ cho tiết dạy.</w:t>
      </w:r>
    </w:p>
    <w:p w:rsidR="00110ED7" w:rsidRPr="00346BCA" w:rsidRDefault="00110ED7" w:rsidP="00110ED7">
      <w:pPr>
        <w:spacing w:line="288" w:lineRule="auto"/>
        <w:ind w:firstLine="360"/>
        <w:jc w:val="both"/>
        <w:outlineLvl w:val="0"/>
        <w:rPr>
          <w:b/>
          <w:sz w:val="28"/>
          <w:szCs w:val="28"/>
          <w:lang w:val="en-US"/>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10ED7" w:rsidRPr="00346BCA" w:rsidTr="00A82BCC">
        <w:tc>
          <w:tcPr>
            <w:tcW w:w="5862" w:type="dxa"/>
            <w:tcBorders>
              <w:top w:val="single" w:sz="4" w:space="0" w:color="auto"/>
              <w:left w:val="single" w:sz="4" w:space="0" w:color="auto"/>
              <w:bottom w:val="dashed" w:sz="4" w:space="0" w:color="auto"/>
              <w:right w:val="single" w:sz="4" w:space="0" w:color="auto"/>
            </w:tcBorders>
          </w:tcPr>
          <w:p w:rsidR="00110ED7" w:rsidRPr="00346BCA" w:rsidRDefault="00110ED7" w:rsidP="00A82BCC">
            <w:pPr>
              <w:spacing w:line="288" w:lineRule="auto"/>
              <w:jc w:val="center"/>
              <w:rPr>
                <w:b/>
                <w:sz w:val="28"/>
                <w:szCs w:val="28"/>
              </w:rPr>
            </w:pPr>
            <w:r w:rsidRPr="00346BCA">
              <w:rPr>
                <w:b/>
                <w:sz w:val="28"/>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110ED7" w:rsidRPr="00346BCA" w:rsidRDefault="00110ED7" w:rsidP="00A82BCC">
            <w:pPr>
              <w:spacing w:line="288" w:lineRule="auto"/>
              <w:jc w:val="center"/>
              <w:rPr>
                <w:b/>
                <w:sz w:val="28"/>
                <w:szCs w:val="28"/>
              </w:rPr>
            </w:pPr>
            <w:r w:rsidRPr="00346BCA">
              <w:rPr>
                <w:b/>
                <w:sz w:val="28"/>
                <w:szCs w:val="28"/>
              </w:rPr>
              <w:t>Hoạt động của học sinh</w:t>
            </w:r>
          </w:p>
        </w:tc>
      </w:tr>
      <w:tr w:rsidR="00110ED7" w:rsidRPr="00346BCA" w:rsidTr="00A82BCC">
        <w:tc>
          <w:tcPr>
            <w:tcW w:w="9738" w:type="dxa"/>
            <w:gridSpan w:val="2"/>
            <w:tcBorders>
              <w:bottom w:val="dashed" w:sz="4" w:space="0" w:color="auto"/>
            </w:tcBorders>
          </w:tcPr>
          <w:p w:rsidR="00110ED7" w:rsidRPr="00346BCA" w:rsidRDefault="00110ED7" w:rsidP="00A82BCC">
            <w:pPr>
              <w:spacing w:line="288" w:lineRule="auto"/>
              <w:jc w:val="both"/>
              <w:rPr>
                <w:bCs/>
                <w:i/>
                <w:sz w:val="28"/>
                <w:szCs w:val="28"/>
              </w:rPr>
            </w:pPr>
            <w:r w:rsidRPr="00346BCA">
              <w:rPr>
                <w:b/>
                <w:bCs/>
                <w:sz w:val="28"/>
                <w:szCs w:val="28"/>
              </w:rPr>
              <w:t>1. Khởi động:</w:t>
            </w:r>
          </w:p>
          <w:p w:rsidR="00110ED7" w:rsidRPr="00346BCA" w:rsidRDefault="00110ED7" w:rsidP="00A82BCC">
            <w:pPr>
              <w:spacing w:line="288" w:lineRule="auto"/>
              <w:jc w:val="both"/>
              <w:rPr>
                <w:sz w:val="28"/>
                <w:szCs w:val="28"/>
              </w:rPr>
            </w:pPr>
            <w:r w:rsidRPr="00346BCA">
              <w:rPr>
                <w:sz w:val="28"/>
                <w:szCs w:val="28"/>
              </w:rPr>
              <w:t xml:space="preserve">- Mục tiêu: </w:t>
            </w:r>
          </w:p>
          <w:p w:rsidR="00110ED7" w:rsidRPr="00346BCA" w:rsidRDefault="00110ED7" w:rsidP="00A82BCC">
            <w:pPr>
              <w:spacing w:line="288" w:lineRule="auto"/>
              <w:jc w:val="both"/>
              <w:rPr>
                <w:sz w:val="28"/>
                <w:szCs w:val="28"/>
              </w:rPr>
            </w:pPr>
            <w:r w:rsidRPr="00346BCA">
              <w:rPr>
                <w:sz w:val="28"/>
                <w:szCs w:val="28"/>
              </w:rPr>
              <w:lastRenderedPageBreak/>
              <w:t>+ Tạo không khí vui vẻ, phấn khởi trước giờ học.</w:t>
            </w:r>
          </w:p>
          <w:p w:rsidR="00110ED7" w:rsidRPr="00346BCA" w:rsidRDefault="00110ED7" w:rsidP="00A82BCC">
            <w:pPr>
              <w:spacing w:line="288" w:lineRule="auto"/>
              <w:jc w:val="both"/>
              <w:rPr>
                <w:sz w:val="28"/>
                <w:szCs w:val="28"/>
              </w:rPr>
            </w:pPr>
            <w:r w:rsidRPr="00346BCA">
              <w:rPr>
                <w:sz w:val="28"/>
                <w:szCs w:val="28"/>
              </w:rPr>
              <w:t>+ Xây dựng kĩ năng quan sát để nhận ra đặc điểm khác biệt trong ngoại hình, trang phục của mọi người xung quanh.</w:t>
            </w:r>
          </w:p>
          <w:p w:rsidR="00110ED7" w:rsidRPr="00346BCA" w:rsidRDefault="00110ED7" w:rsidP="00A82BCC">
            <w:pPr>
              <w:spacing w:line="288" w:lineRule="auto"/>
              <w:jc w:val="both"/>
              <w:rPr>
                <w:sz w:val="28"/>
                <w:szCs w:val="28"/>
              </w:rPr>
            </w:pPr>
            <w:r w:rsidRPr="00346BCA">
              <w:rPr>
                <w:sz w:val="28"/>
                <w:szCs w:val="28"/>
              </w:rPr>
              <w:t>- Cách tiến hành:</w:t>
            </w:r>
          </w:p>
        </w:tc>
      </w:tr>
      <w:tr w:rsidR="00110ED7" w:rsidRPr="00346BCA" w:rsidTr="00A82BCC">
        <w:tc>
          <w:tcPr>
            <w:tcW w:w="5862" w:type="dxa"/>
            <w:tcBorders>
              <w:bottom w:val="dashed" w:sz="4" w:space="0" w:color="auto"/>
            </w:tcBorders>
          </w:tcPr>
          <w:p w:rsidR="00110ED7" w:rsidRPr="00346BCA" w:rsidRDefault="00110ED7" w:rsidP="00A82BCC">
            <w:pPr>
              <w:spacing w:line="288" w:lineRule="auto"/>
              <w:jc w:val="both"/>
              <w:outlineLvl w:val="0"/>
              <w:rPr>
                <w:bCs/>
                <w:sz w:val="28"/>
                <w:szCs w:val="28"/>
              </w:rPr>
            </w:pPr>
            <w:r w:rsidRPr="00346BCA">
              <w:rPr>
                <w:bCs/>
                <w:sz w:val="28"/>
                <w:szCs w:val="28"/>
              </w:rPr>
              <w:lastRenderedPageBreak/>
              <w:t xml:space="preserve">- GV mở bài hát “Bác đưa thư vui tính” để khởi động bài học. </w:t>
            </w:r>
          </w:p>
          <w:p w:rsidR="00110ED7" w:rsidRPr="00346BCA" w:rsidRDefault="00110ED7" w:rsidP="00A82BCC">
            <w:pPr>
              <w:spacing w:line="288" w:lineRule="auto"/>
              <w:jc w:val="both"/>
              <w:outlineLvl w:val="0"/>
              <w:rPr>
                <w:bCs/>
                <w:sz w:val="28"/>
                <w:szCs w:val="28"/>
              </w:rPr>
            </w:pPr>
            <w:r w:rsidRPr="00346BCA">
              <w:rPr>
                <w:bCs/>
                <w:sz w:val="28"/>
                <w:szCs w:val="28"/>
              </w:rPr>
              <w:t>- GV nhận xét, tuyên dương.</w:t>
            </w:r>
          </w:p>
          <w:p w:rsidR="00110ED7" w:rsidRPr="00346BCA" w:rsidRDefault="00110ED7" w:rsidP="00A82BCC">
            <w:pPr>
              <w:spacing w:line="288" w:lineRule="auto"/>
              <w:jc w:val="both"/>
              <w:outlineLvl w:val="0"/>
              <w:rPr>
                <w:bCs/>
                <w:sz w:val="28"/>
                <w:szCs w:val="28"/>
              </w:rPr>
            </w:pPr>
            <w:r w:rsidRPr="00346BCA">
              <w:rPr>
                <w:bCs/>
                <w:sz w:val="28"/>
                <w:szCs w:val="28"/>
              </w:rPr>
              <w:t>- GV dẫn dắt vào bài mới.</w:t>
            </w:r>
          </w:p>
        </w:tc>
        <w:tc>
          <w:tcPr>
            <w:tcW w:w="3876" w:type="dxa"/>
            <w:tcBorders>
              <w:bottom w:val="dashed" w:sz="4" w:space="0" w:color="auto"/>
            </w:tcBorders>
          </w:tcPr>
          <w:p w:rsidR="00110ED7" w:rsidRPr="00346BCA" w:rsidRDefault="00110ED7" w:rsidP="00A82BCC">
            <w:pPr>
              <w:spacing w:line="288" w:lineRule="auto"/>
              <w:jc w:val="both"/>
              <w:rPr>
                <w:sz w:val="28"/>
                <w:szCs w:val="28"/>
              </w:rPr>
            </w:pPr>
            <w:r w:rsidRPr="00346BCA">
              <w:rPr>
                <w:sz w:val="28"/>
                <w:szCs w:val="28"/>
              </w:rPr>
              <w:t>- HS lắng nghe, vận động theo bài hát.</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HS lắng nghe.</w:t>
            </w: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bCs/>
                <w:iCs/>
                <w:sz w:val="28"/>
                <w:szCs w:val="28"/>
              </w:rPr>
            </w:pPr>
            <w:r w:rsidRPr="00346BCA">
              <w:rPr>
                <w:b/>
                <w:bCs/>
                <w:iCs/>
                <w:sz w:val="28"/>
                <w:szCs w:val="28"/>
              </w:rPr>
              <w:t>2. Sinh hoạt cuối tuần</w:t>
            </w:r>
            <w:r w:rsidRPr="00346BCA">
              <w:rPr>
                <w:bCs/>
                <w:i/>
                <w:iCs/>
                <w:sz w:val="28"/>
                <w:szCs w:val="28"/>
              </w:rPr>
              <w:t>:</w:t>
            </w:r>
          </w:p>
          <w:p w:rsidR="00110ED7" w:rsidRPr="00346BCA" w:rsidRDefault="00110ED7" w:rsidP="00A82BCC">
            <w:pPr>
              <w:spacing w:line="288" w:lineRule="auto"/>
              <w:jc w:val="both"/>
              <w:rPr>
                <w:sz w:val="28"/>
                <w:szCs w:val="28"/>
              </w:rPr>
            </w:pPr>
            <w:r w:rsidRPr="00346BCA">
              <w:rPr>
                <w:b/>
                <w:bCs/>
                <w:iCs/>
                <w:sz w:val="28"/>
                <w:szCs w:val="28"/>
              </w:rPr>
              <w:t xml:space="preserve">- </w:t>
            </w:r>
            <w:r w:rsidRPr="00346BCA">
              <w:rPr>
                <w:bCs/>
                <w:sz w:val="28"/>
                <w:szCs w:val="28"/>
              </w:rPr>
              <w:t>Mục tiêu:</w:t>
            </w:r>
            <w:r w:rsidRPr="00346BCA">
              <w:rPr>
                <w:sz w:val="28"/>
                <w:szCs w:val="28"/>
              </w:rPr>
              <w:t xml:space="preserve"> Đánh giá kết quả hoạt động trong tuần, đề ra kế hoạch hoạt động tuần tới..</w:t>
            </w:r>
          </w:p>
          <w:p w:rsidR="00110ED7" w:rsidRPr="00346BCA" w:rsidRDefault="00110ED7" w:rsidP="00A82BCC">
            <w:pPr>
              <w:spacing w:line="288" w:lineRule="auto"/>
              <w:jc w:val="both"/>
              <w:rPr>
                <w:sz w:val="28"/>
                <w:szCs w:val="28"/>
              </w:rPr>
            </w:pPr>
            <w:r w:rsidRPr="00346BCA">
              <w:rPr>
                <w:b/>
                <w:bCs/>
                <w:iCs/>
                <w:sz w:val="28"/>
                <w:szCs w:val="28"/>
              </w:rPr>
              <w:t xml:space="preserve">- </w:t>
            </w:r>
            <w:r w:rsidRPr="00346BCA">
              <w:rPr>
                <w:bCs/>
                <w:iCs/>
                <w:sz w:val="28"/>
                <w:szCs w:val="28"/>
              </w:rPr>
              <w:t>Cách tiến hành:</w:t>
            </w:r>
          </w:p>
        </w:tc>
      </w:tr>
      <w:tr w:rsidR="00110ED7" w:rsidRPr="00346BCA" w:rsidTr="00A82BCC">
        <w:tc>
          <w:tcPr>
            <w:tcW w:w="5862" w:type="dxa"/>
            <w:tcBorders>
              <w:top w:val="dashed" w:sz="4" w:space="0" w:color="auto"/>
              <w:bottom w:val="dashed" w:sz="4" w:space="0" w:color="auto"/>
            </w:tcBorders>
          </w:tcPr>
          <w:p w:rsidR="00110ED7" w:rsidRPr="00346BCA" w:rsidRDefault="00110ED7" w:rsidP="00A82BCC">
            <w:pPr>
              <w:spacing w:line="288" w:lineRule="auto"/>
              <w:jc w:val="both"/>
              <w:rPr>
                <w:b/>
                <w:sz w:val="28"/>
                <w:szCs w:val="28"/>
              </w:rPr>
            </w:pPr>
            <w:r w:rsidRPr="00346BCA">
              <w:rPr>
                <w:b/>
                <w:sz w:val="28"/>
                <w:szCs w:val="28"/>
              </w:rPr>
              <w:t>* Hoạt động 1: Đánh giá kết quả cuối tuần. (Làm việc nhóm 2)</w:t>
            </w:r>
          </w:p>
          <w:p w:rsidR="00110ED7" w:rsidRPr="00346BCA" w:rsidRDefault="00110ED7" w:rsidP="00A82BCC">
            <w:pPr>
              <w:spacing w:line="288" w:lineRule="auto"/>
              <w:jc w:val="both"/>
              <w:rPr>
                <w:sz w:val="28"/>
                <w:szCs w:val="28"/>
              </w:rPr>
            </w:pPr>
            <w:r w:rsidRPr="00346BCA">
              <w:rPr>
                <w:b/>
                <w:sz w:val="28"/>
                <w:szCs w:val="28"/>
              </w:rPr>
              <w:t xml:space="preserve">- </w:t>
            </w:r>
            <w:r w:rsidRPr="00346BCA">
              <w:rPr>
                <w:sz w:val="28"/>
                <w:szCs w:val="28"/>
              </w:rPr>
              <w:t>GV yêu cầu lớp Trưởng (hoặc lớp phó học tập) đánh giá kết quả hoạt động cuối tuần. Yêu cầu các nhóm thảo luận, nhận xét, bổ sung các nội dung trong tuần.</w:t>
            </w:r>
          </w:p>
          <w:p w:rsidR="00110ED7" w:rsidRPr="00346BCA" w:rsidRDefault="00110ED7" w:rsidP="00A82BCC">
            <w:pPr>
              <w:spacing w:line="288" w:lineRule="auto"/>
              <w:jc w:val="both"/>
              <w:rPr>
                <w:sz w:val="28"/>
                <w:szCs w:val="28"/>
              </w:rPr>
            </w:pPr>
            <w:r w:rsidRPr="00346BCA">
              <w:rPr>
                <w:sz w:val="28"/>
                <w:szCs w:val="28"/>
              </w:rPr>
              <w:t>+ Kết quả sinh hoạt nền nếp.</w:t>
            </w:r>
          </w:p>
          <w:p w:rsidR="00110ED7" w:rsidRPr="00346BCA" w:rsidRDefault="00110ED7" w:rsidP="00A82BCC">
            <w:pPr>
              <w:spacing w:line="288" w:lineRule="auto"/>
              <w:jc w:val="both"/>
              <w:rPr>
                <w:sz w:val="28"/>
                <w:szCs w:val="28"/>
              </w:rPr>
            </w:pPr>
            <w:r w:rsidRPr="00346BCA">
              <w:rPr>
                <w:sz w:val="28"/>
                <w:szCs w:val="28"/>
              </w:rPr>
              <w:t>+ Kết quả học tập.</w:t>
            </w:r>
          </w:p>
          <w:p w:rsidR="00110ED7" w:rsidRPr="00346BCA" w:rsidRDefault="00110ED7" w:rsidP="00A82BCC">
            <w:pPr>
              <w:spacing w:line="288" w:lineRule="auto"/>
              <w:jc w:val="both"/>
              <w:rPr>
                <w:sz w:val="28"/>
                <w:szCs w:val="28"/>
              </w:rPr>
            </w:pPr>
            <w:r w:rsidRPr="00346BCA">
              <w:rPr>
                <w:sz w:val="28"/>
                <w:szCs w:val="28"/>
              </w:rPr>
              <w:t>+ Kết quả hoạt động các phong trào.</w:t>
            </w:r>
          </w:p>
          <w:p w:rsidR="00110ED7" w:rsidRPr="00346BCA" w:rsidRDefault="00110ED7" w:rsidP="00A82BCC">
            <w:pPr>
              <w:spacing w:line="288" w:lineRule="auto"/>
              <w:jc w:val="both"/>
              <w:rPr>
                <w:sz w:val="28"/>
                <w:szCs w:val="28"/>
              </w:rPr>
            </w:pPr>
            <w:r w:rsidRPr="00346BCA">
              <w:rPr>
                <w:sz w:val="28"/>
                <w:szCs w:val="28"/>
              </w:rPr>
              <w:t>- GV mời các nhóm nhận xét, bổ sung.</w:t>
            </w:r>
          </w:p>
          <w:p w:rsidR="00110ED7" w:rsidRPr="00346BCA" w:rsidRDefault="00110ED7" w:rsidP="00A82BCC">
            <w:pPr>
              <w:spacing w:line="288" w:lineRule="auto"/>
              <w:jc w:val="both"/>
              <w:rPr>
                <w:sz w:val="28"/>
                <w:szCs w:val="28"/>
              </w:rPr>
            </w:pPr>
            <w:r w:rsidRPr="00346BCA">
              <w:rPr>
                <w:sz w:val="28"/>
                <w:szCs w:val="28"/>
              </w:rPr>
              <w:t>- GV nhận xét chung, tuyên dương. (Có thể khen, thưởng,...tuỳ vào kết quả trong tuần)</w:t>
            </w:r>
          </w:p>
          <w:p w:rsidR="00110ED7" w:rsidRPr="00346BCA" w:rsidRDefault="00110ED7" w:rsidP="00A82BCC">
            <w:pPr>
              <w:spacing w:line="288" w:lineRule="auto"/>
              <w:jc w:val="both"/>
              <w:rPr>
                <w:b/>
                <w:sz w:val="28"/>
                <w:szCs w:val="28"/>
              </w:rPr>
            </w:pPr>
            <w:r w:rsidRPr="00346BCA">
              <w:rPr>
                <w:b/>
                <w:sz w:val="28"/>
                <w:szCs w:val="28"/>
              </w:rPr>
              <w:t>* Hoạt động 2: Kế hoạch tuần tới. (Làm việc nhóm 4)</w:t>
            </w:r>
          </w:p>
          <w:p w:rsidR="00110ED7" w:rsidRPr="00346BCA" w:rsidRDefault="00110ED7" w:rsidP="00A82BCC">
            <w:pPr>
              <w:spacing w:line="288" w:lineRule="auto"/>
              <w:jc w:val="both"/>
              <w:rPr>
                <w:sz w:val="28"/>
                <w:szCs w:val="28"/>
              </w:rPr>
            </w:pPr>
            <w:r w:rsidRPr="00346BCA">
              <w:rPr>
                <w:sz w:val="28"/>
                <w:szCs w:val="28"/>
              </w:rPr>
              <w:t xml:space="preserve"> </w:t>
            </w:r>
            <w:r w:rsidRPr="00346BCA">
              <w:rPr>
                <w:b/>
                <w:sz w:val="28"/>
                <w:szCs w:val="28"/>
              </w:rPr>
              <w:t xml:space="preserve">- </w:t>
            </w:r>
            <w:r w:rsidRPr="00346BCA">
              <w:rPr>
                <w:sz w:val="28"/>
                <w:szCs w:val="28"/>
              </w:rPr>
              <w:t>GV yêu cầu lớp Trưởng (hoặc lớp phó học tập) triển khai kế hoạch hoạt động tuần tới. Yêu cầu các nhóm thảo luận, nhận xét, bổ sung các nội dung trong kế hoạch.</w:t>
            </w:r>
          </w:p>
          <w:p w:rsidR="00110ED7" w:rsidRPr="00346BCA" w:rsidRDefault="00110ED7" w:rsidP="00A82BCC">
            <w:pPr>
              <w:spacing w:line="288" w:lineRule="auto"/>
              <w:jc w:val="both"/>
              <w:rPr>
                <w:sz w:val="28"/>
                <w:szCs w:val="28"/>
              </w:rPr>
            </w:pPr>
            <w:r w:rsidRPr="00346BCA">
              <w:rPr>
                <w:sz w:val="28"/>
                <w:szCs w:val="28"/>
              </w:rPr>
              <w:t>+ Thực hiện nền nếp trong tuần.</w:t>
            </w:r>
          </w:p>
          <w:p w:rsidR="00110ED7" w:rsidRPr="00346BCA" w:rsidRDefault="00110ED7" w:rsidP="00A82BCC">
            <w:pPr>
              <w:spacing w:line="288" w:lineRule="auto"/>
              <w:jc w:val="both"/>
              <w:rPr>
                <w:sz w:val="28"/>
                <w:szCs w:val="28"/>
              </w:rPr>
            </w:pPr>
            <w:r w:rsidRPr="00346BCA">
              <w:rPr>
                <w:sz w:val="28"/>
                <w:szCs w:val="28"/>
              </w:rPr>
              <w:t>+ Thi đua học tập tốt.</w:t>
            </w:r>
          </w:p>
          <w:p w:rsidR="00110ED7" w:rsidRPr="00346BCA" w:rsidRDefault="00110ED7" w:rsidP="00A82BCC">
            <w:pPr>
              <w:spacing w:line="288" w:lineRule="auto"/>
              <w:jc w:val="both"/>
              <w:rPr>
                <w:sz w:val="28"/>
                <w:szCs w:val="28"/>
              </w:rPr>
            </w:pPr>
            <w:r w:rsidRPr="00346BCA">
              <w:rPr>
                <w:sz w:val="28"/>
                <w:szCs w:val="28"/>
              </w:rPr>
              <w:t>+ Thực hiện các hoạt động các phong trào.</w:t>
            </w:r>
          </w:p>
          <w:p w:rsidR="00110ED7" w:rsidRPr="00346BCA" w:rsidRDefault="00110ED7" w:rsidP="00A82BCC">
            <w:pPr>
              <w:spacing w:line="288" w:lineRule="auto"/>
              <w:jc w:val="both"/>
              <w:rPr>
                <w:sz w:val="28"/>
                <w:szCs w:val="28"/>
              </w:rPr>
            </w:pPr>
            <w:r w:rsidRPr="00346BCA">
              <w:rPr>
                <w:sz w:val="28"/>
                <w:szCs w:val="28"/>
              </w:rPr>
              <w:t>- GV mời các nhóm nhận xét, bổ sung.</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xml:space="preserve">- GV nhận xét chung, thống nhất, và biểu quyết </w:t>
            </w:r>
            <w:r w:rsidRPr="00346BCA">
              <w:rPr>
                <w:sz w:val="28"/>
                <w:szCs w:val="28"/>
              </w:rPr>
              <w:lastRenderedPageBreak/>
              <w:t>hành động.</w:t>
            </w:r>
          </w:p>
        </w:tc>
        <w:tc>
          <w:tcPr>
            <w:tcW w:w="3876" w:type="dxa"/>
            <w:tcBorders>
              <w:top w:val="dashed" w:sz="4" w:space="0" w:color="auto"/>
              <w:bottom w:val="dashed" w:sz="4" w:space="0" w:color="auto"/>
            </w:tcBorders>
          </w:tcPr>
          <w:p w:rsidR="00110ED7" w:rsidRPr="00346BCA" w:rsidRDefault="00110ED7" w:rsidP="00A82BCC">
            <w:pPr>
              <w:spacing w:line="288" w:lineRule="auto"/>
              <w:rPr>
                <w:sz w:val="28"/>
                <w:szCs w:val="28"/>
              </w:rPr>
            </w:pPr>
          </w:p>
          <w:p w:rsidR="00110ED7" w:rsidRPr="00346BCA" w:rsidRDefault="00110ED7" w:rsidP="00A82BCC">
            <w:pPr>
              <w:spacing w:line="288" w:lineRule="auto"/>
              <w:rPr>
                <w:sz w:val="28"/>
                <w:szCs w:val="28"/>
              </w:rPr>
            </w:pPr>
          </w:p>
          <w:p w:rsidR="00110ED7" w:rsidRPr="00346BCA" w:rsidRDefault="00110ED7" w:rsidP="00A82BCC">
            <w:pPr>
              <w:spacing w:line="288" w:lineRule="auto"/>
              <w:jc w:val="both"/>
              <w:rPr>
                <w:sz w:val="28"/>
                <w:szCs w:val="28"/>
              </w:rPr>
            </w:pPr>
            <w:r w:rsidRPr="00346BCA">
              <w:rPr>
                <w:sz w:val="28"/>
                <w:szCs w:val="28"/>
              </w:rPr>
              <w:t>- Lớp Trưởng (hoặc lớp phó học tập) đánh giá kết quả hoạt động cuối tuần.</w:t>
            </w:r>
          </w:p>
          <w:p w:rsidR="00110ED7" w:rsidRPr="00346BCA" w:rsidRDefault="00110ED7" w:rsidP="00A82BCC">
            <w:pPr>
              <w:spacing w:line="288" w:lineRule="auto"/>
              <w:jc w:val="both"/>
              <w:rPr>
                <w:sz w:val="28"/>
                <w:szCs w:val="28"/>
              </w:rPr>
            </w:pPr>
            <w:r w:rsidRPr="00346BCA">
              <w:rPr>
                <w:sz w:val="28"/>
                <w:szCs w:val="28"/>
              </w:rPr>
              <w:t>- HS thảo luận nhóm 2: nhận xét, bổ sung các nội dung trong tuần.</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Một số nhóm nhận xét, bổ sung.</w:t>
            </w:r>
          </w:p>
          <w:p w:rsidR="00110ED7" w:rsidRPr="00346BCA" w:rsidRDefault="00110ED7" w:rsidP="00A82BCC">
            <w:pPr>
              <w:spacing w:line="288" w:lineRule="auto"/>
              <w:jc w:val="both"/>
              <w:rPr>
                <w:sz w:val="28"/>
                <w:szCs w:val="28"/>
              </w:rPr>
            </w:pPr>
            <w:r w:rsidRPr="00346BCA">
              <w:rPr>
                <w:sz w:val="28"/>
                <w:szCs w:val="28"/>
              </w:rPr>
              <w:t>- Lắng nghe rút kinh nghiệm.</w:t>
            </w:r>
          </w:p>
          <w:p w:rsidR="00110ED7" w:rsidRPr="00346BCA" w:rsidRDefault="00110ED7" w:rsidP="00A82BCC">
            <w:pPr>
              <w:spacing w:line="288" w:lineRule="auto"/>
              <w:jc w:val="both"/>
              <w:rPr>
                <w:sz w:val="28"/>
                <w:szCs w:val="28"/>
              </w:rPr>
            </w:pPr>
            <w:r w:rsidRPr="00346BCA">
              <w:rPr>
                <w:sz w:val="28"/>
                <w:szCs w:val="28"/>
              </w:rPr>
              <w:t>- 1 HS nêu lại  nội dung.</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Lớp Trưởng (hoặc lớp phó học tập) triển khai kế hoạt động tuần tới.</w:t>
            </w:r>
          </w:p>
          <w:p w:rsidR="00110ED7" w:rsidRPr="00346BCA" w:rsidRDefault="00110ED7" w:rsidP="00A82BCC">
            <w:pPr>
              <w:spacing w:line="288" w:lineRule="auto"/>
              <w:jc w:val="both"/>
              <w:rPr>
                <w:sz w:val="28"/>
                <w:szCs w:val="28"/>
              </w:rPr>
            </w:pPr>
            <w:r w:rsidRPr="00346BCA">
              <w:rPr>
                <w:sz w:val="28"/>
                <w:szCs w:val="28"/>
              </w:rPr>
              <w:t>- HS thảo luận nhóm 4: Xem xét các nội dung trong tuần tới, bổ sung nếu cần.</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Một số nhóm nhận xét, bổ sung.</w:t>
            </w:r>
          </w:p>
          <w:p w:rsidR="00110ED7" w:rsidRPr="00346BCA" w:rsidRDefault="00110ED7" w:rsidP="00A82BCC">
            <w:pPr>
              <w:spacing w:line="288" w:lineRule="auto"/>
              <w:jc w:val="both"/>
              <w:rPr>
                <w:sz w:val="28"/>
                <w:szCs w:val="28"/>
              </w:rPr>
            </w:pPr>
            <w:r w:rsidRPr="00346BCA">
              <w:rPr>
                <w:sz w:val="28"/>
                <w:szCs w:val="28"/>
              </w:rPr>
              <w:lastRenderedPageBreak/>
              <w:t>- Cả lớp biểu quyết hành động bằng giơ tay.</w:t>
            </w: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bCs/>
                <w:iCs/>
                <w:sz w:val="28"/>
                <w:szCs w:val="28"/>
              </w:rPr>
            </w:pPr>
            <w:r w:rsidRPr="00346BCA">
              <w:rPr>
                <w:b/>
                <w:bCs/>
                <w:iCs/>
                <w:sz w:val="28"/>
                <w:szCs w:val="28"/>
              </w:rPr>
              <w:lastRenderedPageBreak/>
              <w:t>3. Sinh hoạt chủ đề.</w:t>
            </w:r>
          </w:p>
          <w:p w:rsidR="00110ED7" w:rsidRPr="00346BCA" w:rsidRDefault="00110ED7" w:rsidP="00A82BCC">
            <w:pPr>
              <w:spacing w:line="288" w:lineRule="auto"/>
              <w:jc w:val="both"/>
              <w:rPr>
                <w:sz w:val="28"/>
                <w:szCs w:val="28"/>
              </w:rPr>
            </w:pPr>
            <w:r w:rsidRPr="00346BCA">
              <w:rPr>
                <w:b/>
                <w:bCs/>
                <w:iCs/>
                <w:sz w:val="28"/>
                <w:szCs w:val="28"/>
              </w:rPr>
              <w:t xml:space="preserve">- </w:t>
            </w:r>
            <w:r w:rsidRPr="00346BCA">
              <w:rPr>
                <w:bCs/>
                <w:sz w:val="28"/>
                <w:szCs w:val="28"/>
              </w:rPr>
              <w:t>Mục tiêu:</w:t>
            </w:r>
            <w:r w:rsidRPr="00346BCA">
              <w:rPr>
                <w:sz w:val="28"/>
                <w:szCs w:val="28"/>
              </w:rPr>
              <w:t xml:space="preserve"> Học sinh ý thức được trách nhiệm của bản thân trong việc tham gia các hoạt động tình nguyện để góp phần xây dựng trường lớp của mình.</w:t>
            </w:r>
          </w:p>
          <w:p w:rsidR="00110ED7" w:rsidRPr="00346BCA" w:rsidRDefault="00110ED7" w:rsidP="00A82BCC">
            <w:pPr>
              <w:spacing w:line="288" w:lineRule="auto"/>
              <w:rPr>
                <w:sz w:val="28"/>
                <w:szCs w:val="28"/>
              </w:rPr>
            </w:pPr>
            <w:r w:rsidRPr="00346BCA">
              <w:rPr>
                <w:b/>
                <w:bCs/>
                <w:iCs/>
                <w:sz w:val="28"/>
                <w:szCs w:val="28"/>
              </w:rPr>
              <w:t xml:space="preserve">- </w:t>
            </w:r>
            <w:r w:rsidRPr="00346BCA">
              <w:rPr>
                <w:bCs/>
                <w:iCs/>
                <w:sz w:val="28"/>
                <w:szCs w:val="28"/>
              </w:rPr>
              <w:t>Cách tiến hành:</w:t>
            </w:r>
          </w:p>
        </w:tc>
      </w:tr>
      <w:tr w:rsidR="00110ED7" w:rsidRPr="00346BCA" w:rsidTr="00A82BCC">
        <w:tc>
          <w:tcPr>
            <w:tcW w:w="5862" w:type="dxa"/>
            <w:tcBorders>
              <w:top w:val="dashed" w:sz="4" w:space="0" w:color="auto"/>
              <w:bottom w:val="dashed" w:sz="4" w:space="0" w:color="auto"/>
            </w:tcBorders>
          </w:tcPr>
          <w:p w:rsidR="00110ED7" w:rsidRPr="00346BCA" w:rsidRDefault="00110ED7" w:rsidP="00A82BCC">
            <w:pPr>
              <w:spacing w:line="288" w:lineRule="auto"/>
              <w:jc w:val="both"/>
              <w:rPr>
                <w:b/>
                <w:sz w:val="28"/>
                <w:szCs w:val="28"/>
              </w:rPr>
            </w:pPr>
            <w:r w:rsidRPr="00346BCA">
              <w:rPr>
                <w:b/>
                <w:sz w:val="28"/>
                <w:szCs w:val="28"/>
              </w:rPr>
              <w:t>Hoạt động 3. Tác phẩm về nghề yêu thích</w:t>
            </w:r>
          </w:p>
          <w:p w:rsidR="00110ED7" w:rsidRPr="00346BCA" w:rsidRDefault="00110ED7" w:rsidP="00A82BCC">
            <w:pPr>
              <w:spacing w:line="288" w:lineRule="auto"/>
              <w:jc w:val="both"/>
              <w:rPr>
                <w:sz w:val="28"/>
                <w:szCs w:val="28"/>
              </w:rPr>
            </w:pPr>
            <w:r w:rsidRPr="00346BCA">
              <w:rPr>
                <w:sz w:val="28"/>
                <w:szCs w:val="28"/>
              </w:rPr>
              <w:t>- GV tổ chức cho 1 nhóm HS trình diễn tiểu phẩm Nghề nào cũng cao quý.</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GV mời một số HS nhận xét phần trình diễn của các bạn, chia sẻ cảm nghĩ của bản thân về nội dung tiểu phẩm.</w:t>
            </w:r>
          </w:p>
          <w:p w:rsidR="00110ED7" w:rsidRPr="00346BCA" w:rsidRDefault="00110ED7" w:rsidP="00A82BCC">
            <w:pPr>
              <w:spacing w:line="288" w:lineRule="auto"/>
              <w:jc w:val="both"/>
              <w:rPr>
                <w:sz w:val="28"/>
                <w:szCs w:val="28"/>
              </w:rPr>
            </w:pPr>
            <w:r w:rsidRPr="00346BCA">
              <w:rPr>
                <w:sz w:val="28"/>
                <w:szCs w:val="28"/>
              </w:rPr>
              <w:t>- GV nhận xét, đánh giá chung hoạt động, khen ngợi sự tích cực tham gia của HS.</w:t>
            </w:r>
          </w:p>
        </w:tc>
        <w:tc>
          <w:tcPr>
            <w:tcW w:w="3876" w:type="dxa"/>
            <w:tcBorders>
              <w:top w:val="dashed" w:sz="4" w:space="0" w:color="auto"/>
              <w:bottom w:val="dashed" w:sz="4" w:space="0" w:color="auto"/>
            </w:tcBorders>
          </w:tcPr>
          <w:p w:rsidR="00110ED7" w:rsidRPr="00346BCA" w:rsidRDefault="00110ED7" w:rsidP="00A82BCC">
            <w:pPr>
              <w:spacing w:line="288" w:lineRule="auto"/>
              <w:rPr>
                <w:sz w:val="28"/>
                <w:szCs w:val="28"/>
              </w:rPr>
            </w:pPr>
          </w:p>
          <w:p w:rsidR="00110ED7" w:rsidRPr="00346BCA" w:rsidRDefault="00110ED7" w:rsidP="00A82BCC">
            <w:pPr>
              <w:spacing w:line="288" w:lineRule="auto"/>
              <w:jc w:val="both"/>
              <w:rPr>
                <w:sz w:val="28"/>
                <w:szCs w:val="28"/>
              </w:rPr>
            </w:pPr>
            <w:r w:rsidRPr="00346BCA">
              <w:rPr>
                <w:sz w:val="28"/>
                <w:szCs w:val="28"/>
              </w:rPr>
              <w:t>-HS tự phân vai, trình diễn tiểu phẩm.</w:t>
            </w:r>
          </w:p>
          <w:p w:rsidR="00110ED7" w:rsidRPr="00346BCA" w:rsidRDefault="00110ED7" w:rsidP="00A82BCC">
            <w:pPr>
              <w:spacing w:line="288" w:lineRule="auto"/>
              <w:jc w:val="both"/>
              <w:rPr>
                <w:sz w:val="28"/>
                <w:szCs w:val="28"/>
              </w:rPr>
            </w:pPr>
            <w:r w:rsidRPr="00346BCA">
              <w:rPr>
                <w:sz w:val="28"/>
                <w:szCs w:val="28"/>
              </w:rPr>
              <w:t>-Cả lớp xem, cổ vũ các bạn trình diễn.</w:t>
            </w:r>
          </w:p>
          <w:p w:rsidR="00110ED7" w:rsidRPr="00346BCA" w:rsidRDefault="00110ED7" w:rsidP="00A82BCC">
            <w:pPr>
              <w:spacing w:line="288" w:lineRule="auto"/>
              <w:jc w:val="both"/>
              <w:rPr>
                <w:sz w:val="28"/>
                <w:szCs w:val="28"/>
              </w:rPr>
            </w:pPr>
            <w:r w:rsidRPr="00346BCA">
              <w:rPr>
                <w:sz w:val="28"/>
                <w:szCs w:val="28"/>
              </w:rPr>
              <w:t>- HS phát biểu theo cảm nghĩ cá nhân.</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Lắng nghe</w:t>
            </w: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sz w:val="28"/>
                <w:szCs w:val="28"/>
              </w:rPr>
            </w:pPr>
            <w:r w:rsidRPr="00346BCA">
              <w:rPr>
                <w:b/>
                <w:sz w:val="28"/>
                <w:szCs w:val="28"/>
              </w:rPr>
              <w:t>4. Vận dụng.</w:t>
            </w:r>
          </w:p>
          <w:p w:rsidR="00110ED7" w:rsidRPr="00346BCA" w:rsidRDefault="00110ED7" w:rsidP="00A82BCC">
            <w:pPr>
              <w:spacing w:line="288" w:lineRule="auto"/>
              <w:rPr>
                <w:sz w:val="28"/>
                <w:szCs w:val="28"/>
              </w:rPr>
            </w:pPr>
            <w:r w:rsidRPr="00346BCA">
              <w:rPr>
                <w:sz w:val="28"/>
                <w:szCs w:val="28"/>
              </w:rPr>
              <w:t>- Mục tiêu:</w:t>
            </w:r>
          </w:p>
          <w:p w:rsidR="00110ED7" w:rsidRPr="00346BCA" w:rsidRDefault="00110ED7" w:rsidP="00A82BCC">
            <w:pPr>
              <w:spacing w:line="264" w:lineRule="auto"/>
              <w:jc w:val="both"/>
              <w:rPr>
                <w:sz w:val="28"/>
                <w:szCs w:val="28"/>
              </w:rPr>
            </w:pPr>
            <w:r w:rsidRPr="00346BCA">
              <w:rPr>
                <w:sz w:val="28"/>
                <w:szCs w:val="28"/>
              </w:rPr>
              <w:t>+ Củng cố những kiến thức đã học trong tiết học để học sinh khắc sâu nội dung.</w:t>
            </w:r>
          </w:p>
          <w:p w:rsidR="00110ED7" w:rsidRPr="00346BCA" w:rsidRDefault="00110ED7" w:rsidP="00A82BCC">
            <w:pPr>
              <w:spacing w:line="264" w:lineRule="auto"/>
              <w:jc w:val="both"/>
              <w:rPr>
                <w:sz w:val="28"/>
                <w:szCs w:val="28"/>
              </w:rPr>
            </w:pPr>
            <w:r w:rsidRPr="00346BCA">
              <w:rPr>
                <w:sz w:val="28"/>
                <w:szCs w:val="28"/>
              </w:rPr>
              <w:t>+ Vận dụng kiến thức đã học vào thực tiễn.</w:t>
            </w:r>
          </w:p>
          <w:p w:rsidR="00110ED7" w:rsidRPr="00346BCA" w:rsidRDefault="00110ED7" w:rsidP="00A82BCC">
            <w:pPr>
              <w:spacing w:line="264" w:lineRule="auto"/>
              <w:jc w:val="both"/>
              <w:rPr>
                <w:sz w:val="28"/>
                <w:szCs w:val="28"/>
              </w:rPr>
            </w:pPr>
            <w:r w:rsidRPr="00346BCA">
              <w:rPr>
                <w:sz w:val="28"/>
                <w:szCs w:val="28"/>
              </w:rPr>
              <w:t>+ Tạo không khí vui vẻ, hào hứng, lưu luyến sau khi học sinh bài học.</w:t>
            </w:r>
          </w:p>
          <w:p w:rsidR="00110ED7" w:rsidRPr="00346BCA" w:rsidRDefault="00110ED7" w:rsidP="00A82BCC">
            <w:pPr>
              <w:spacing w:line="288" w:lineRule="auto"/>
              <w:rPr>
                <w:sz w:val="28"/>
                <w:szCs w:val="28"/>
              </w:rPr>
            </w:pPr>
            <w:r w:rsidRPr="00346BCA">
              <w:rPr>
                <w:sz w:val="28"/>
                <w:szCs w:val="28"/>
                <w:lang w:val="en-US"/>
              </w:rPr>
              <w:t>- Cách tiến hành:</w:t>
            </w:r>
          </w:p>
        </w:tc>
      </w:tr>
      <w:tr w:rsidR="00110ED7" w:rsidRPr="00346BCA" w:rsidTr="00A82BCC">
        <w:tc>
          <w:tcPr>
            <w:tcW w:w="5862" w:type="dxa"/>
            <w:tcBorders>
              <w:top w:val="dashed" w:sz="4" w:space="0" w:color="auto"/>
              <w:bottom w:val="dashed" w:sz="4" w:space="0" w:color="auto"/>
            </w:tcBorders>
          </w:tcPr>
          <w:p w:rsidR="00110ED7" w:rsidRPr="00346BCA" w:rsidRDefault="00110ED7" w:rsidP="00A82BCC">
            <w:pPr>
              <w:spacing w:line="288" w:lineRule="auto"/>
              <w:jc w:val="both"/>
              <w:rPr>
                <w:sz w:val="28"/>
                <w:szCs w:val="28"/>
              </w:rPr>
            </w:pPr>
            <w:r w:rsidRPr="00346BCA">
              <w:rPr>
                <w:sz w:val="28"/>
                <w:szCs w:val="28"/>
              </w:rPr>
              <w:t>- GV cho HS vận động theo bài hát “Em tập lái ô tô”</w:t>
            </w:r>
          </w:p>
          <w:p w:rsidR="00110ED7" w:rsidRPr="00346BCA" w:rsidRDefault="00110ED7" w:rsidP="00A82BCC">
            <w:pPr>
              <w:spacing w:line="288" w:lineRule="auto"/>
              <w:jc w:val="both"/>
              <w:rPr>
                <w:sz w:val="28"/>
                <w:szCs w:val="28"/>
              </w:rPr>
            </w:pPr>
            <w:r w:rsidRPr="00346BCA">
              <w:rPr>
                <w:sz w:val="28"/>
                <w:szCs w:val="28"/>
              </w:rPr>
              <w:t>+ Bài hát nói về nghề gì?</w:t>
            </w:r>
          </w:p>
          <w:p w:rsidR="00110ED7" w:rsidRPr="00346BCA" w:rsidRDefault="00110ED7" w:rsidP="00A82BCC">
            <w:pPr>
              <w:spacing w:line="288" w:lineRule="auto"/>
              <w:jc w:val="both"/>
              <w:rPr>
                <w:sz w:val="28"/>
                <w:szCs w:val="28"/>
              </w:rPr>
            </w:pPr>
            <w:r w:rsidRPr="00346BCA">
              <w:rPr>
                <w:sz w:val="28"/>
                <w:szCs w:val="28"/>
              </w:rPr>
              <w:t>+ Theo em, người lái xe cần có đức tính gì?</w:t>
            </w:r>
          </w:p>
          <w:p w:rsidR="00110ED7" w:rsidRPr="00346BCA" w:rsidRDefault="00110ED7" w:rsidP="00A82BCC">
            <w:pPr>
              <w:spacing w:line="288" w:lineRule="auto"/>
              <w:jc w:val="both"/>
              <w:rPr>
                <w:sz w:val="28"/>
                <w:szCs w:val="28"/>
              </w:rPr>
            </w:pPr>
            <w:r w:rsidRPr="00346BCA">
              <w:rPr>
                <w:sz w:val="28"/>
                <w:szCs w:val="28"/>
              </w:rPr>
              <w:t>- Nhận xét sau tiết dạy, dặn dò về nhà.</w:t>
            </w:r>
          </w:p>
        </w:tc>
        <w:tc>
          <w:tcPr>
            <w:tcW w:w="3876" w:type="dxa"/>
            <w:tcBorders>
              <w:top w:val="dashed" w:sz="4" w:space="0" w:color="auto"/>
              <w:bottom w:val="dashed" w:sz="4" w:space="0" w:color="auto"/>
            </w:tcBorders>
          </w:tcPr>
          <w:p w:rsidR="00110ED7" w:rsidRPr="00346BCA" w:rsidRDefault="00110ED7" w:rsidP="00A82BCC">
            <w:pPr>
              <w:spacing w:line="288" w:lineRule="auto"/>
              <w:jc w:val="both"/>
              <w:rPr>
                <w:sz w:val="28"/>
                <w:szCs w:val="28"/>
              </w:rPr>
            </w:pPr>
            <w:r w:rsidRPr="00346BCA">
              <w:rPr>
                <w:sz w:val="28"/>
                <w:szCs w:val="28"/>
              </w:rPr>
              <w:t>- Học sinh vận động theo bài hát</w:t>
            </w:r>
          </w:p>
          <w:p w:rsidR="00110ED7" w:rsidRPr="00346BCA" w:rsidRDefault="00110ED7" w:rsidP="00A82BCC">
            <w:pPr>
              <w:spacing w:line="288" w:lineRule="auto"/>
              <w:jc w:val="both"/>
              <w:rPr>
                <w:sz w:val="28"/>
                <w:szCs w:val="28"/>
              </w:rPr>
            </w:pPr>
            <w:r w:rsidRPr="00346BCA">
              <w:rPr>
                <w:sz w:val="28"/>
                <w:szCs w:val="28"/>
              </w:rPr>
              <w:t>-HS trả lời</w:t>
            </w:r>
          </w:p>
          <w:p w:rsidR="00110ED7" w:rsidRPr="00346BCA" w:rsidRDefault="00110ED7" w:rsidP="00A82BCC">
            <w:pPr>
              <w:spacing w:line="288" w:lineRule="auto"/>
              <w:jc w:val="both"/>
              <w:rPr>
                <w:sz w:val="28"/>
                <w:szCs w:val="28"/>
              </w:rPr>
            </w:pPr>
            <w:r w:rsidRPr="00346BCA">
              <w:rPr>
                <w:sz w:val="28"/>
                <w:szCs w:val="28"/>
              </w:rPr>
              <w:t>-HS trả lời</w:t>
            </w:r>
          </w:p>
          <w:p w:rsidR="00110ED7" w:rsidRPr="00346BCA" w:rsidRDefault="00110ED7" w:rsidP="00A82BCC">
            <w:pPr>
              <w:spacing w:line="288" w:lineRule="auto"/>
              <w:rPr>
                <w:sz w:val="28"/>
                <w:szCs w:val="28"/>
              </w:rPr>
            </w:pPr>
            <w:r w:rsidRPr="00346BCA">
              <w:rPr>
                <w:sz w:val="28"/>
                <w:szCs w:val="28"/>
              </w:rPr>
              <w:t>- HS lắng nghe, rút kinh nghiệm</w:t>
            </w:r>
          </w:p>
        </w:tc>
      </w:tr>
    </w:tbl>
    <w:p w:rsidR="00110ED7" w:rsidRPr="00346BCA" w:rsidRDefault="00110ED7" w:rsidP="00110ED7">
      <w:pPr>
        <w:jc w:val="center"/>
        <w:rPr>
          <w:b/>
          <w:sz w:val="28"/>
          <w:szCs w:val="28"/>
        </w:rPr>
      </w:pPr>
    </w:p>
    <w:p w:rsidR="00110ED7" w:rsidRPr="00346BCA" w:rsidRDefault="00110ED7" w:rsidP="00110ED7">
      <w:pPr>
        <w:jc w:val="center"/>
        <w:rPr>
          <w:b/>
          <w:sz w:val="28"/>
          <w:szCs w:val="28"/>
        </w:rPr>
      </w:pPr>
      <w:r w:rsidRPr="00346BCA">
        <w:rPr>
          <w:b/>
          <w:sz w:val="28"/>
          <w:szCs w:val="28"/>
        </w:rPr>
        <w:t>PHÒNG TRÁNH TAI NẠN THƯƠNG TÍCH</w:t>
      </w:r>
    </w:p>
    <w:p w:rsidR="00110ED7" w:rsidRPr="00346BCA" w:rsidRDefault="00110ED7" w:rsidP="00110ED7">
      <w:pPr>
        <w:jc w:val="center"/>
        <w:rPr>
          <w:b/>
          <w:sz w:val="28"/>
          <w:szCs w:val="28"/>
        </w:rPr>
      </w:pPr>
      <w:r w:rsidRPr="00346BCA">
        <w:rPr>
          <w:b/>
          <w:sz w:val="28"/>
          <w:szCs w:val="28"/>
        </w:rPr>
        <w:t>BÀI 7: PHÒNG TRÁNH TAI NẠN DO ĐIỆN GIẬT VÀ SÉT ĐÁNH.</w:t>
      </w:r>
    </w:p>
    <w:p w:rsidR="00110ED7" w:rsidRPr="00346BCA" w:rsidRDefault="00110ED7" w:rsidP="00110ED7">
      <w:pPr>
        <w:shd w:val="clear" w:color="auto" w:fill="FFFFFF"/>
        <w:jc w:val="both"/>
        <w:rPr>
          <w:rFonts w:eastAsia="Calibri"/>
          <w:b/>
          <w:bCs/>
          <w:sz w:val="28"/>
          <w:szCs w:val="28"/>
          <w:bdr w:val="none" w:sz="0" w:space="0" w:color="auto" w:frame="1"/>
          <w:lang w:val="vi-VN"/>
        </w:rPr>
      </w:pPr>
      <w:r w:rsidRPr="00346BCA">
        <w:rPr>
          <w:rFonts w:eastAsia="Calibri"/>
          <w:b/>
          <w:bCs/>
          <w:sz w:val="28"/>
          <w:szCs w:val="28"/>
          <w:bdr w:val="none" w:sz="0" w:space="0" w:color="auto" w:frame="1"/>
          <w:lang w:val="vi-VN"/>
        </w:rPr>
        <w:t>I. YÊU CẦU CẦN ĐẠT</w:t>
      </w:r>
    </w:p>
    <w:p w:rsidR="00110ED7" w:rsidRPr="00346BCA" w:rsidRDefault="00110ED7" w:rsidP="00110ED7">
      <w:pPr>
        <w:widowControl w:val="0"/>
        <w:autoSpaceDE w:val="0"/>
        <w:autoSpaceDN w:val="0"/>
        <w:rPr>
          <w:b/>
          <w:sz w:val="28"/>
          <w:szCs w:val="28"/>
          <w:lang w:val="vi-VN"/>
        </w:rPr>
      </w:pPr>
      <w:r w:rsidRPr="00346BCA">
        <w:rPr>
          <w:b/>
          <w:sz w:val="28"/>
          <w:szCs w:val="28"/>
          <w:lang w:val="vi-VN"/>
        </w:rPr>
        <w:t>1. Về năng lực:</w:t>
      </w:r>
    </w:p>
    <w:p w:rsidR="00110ED7" w:rsidRPr="00346BCA" w:rsidRDefault="00110ED7" w:rsidP="00110ED7">
      <w:pPr>
        <w:widowControl w:val="0"/>
        <w:autoSpaceDE w:val="0"/>
        <w:autoSpaceDN w:val="0"/>
        <w:rPr>
          <w:sz w:val="28"/>
          <w:szCs w:val="28"/>
          <w:lang w:val="vi-VN"/>
        </w:rPr>
      </w:pPr>
      <w:r w:rsidRPr="00346BCA">
        <w:rPr>
          <w:b/>
          <w:i/>
          <w:sz w:val="28"/>
          <w:szCs w:val="28"/>
          <w:lang w:val="vi-VN"/>
        </w:rPr>
        <w:t>1.1Năng lực chung</w:t>
      </w:r>
      <w:r w:rsidRPr="00346BCA">
        <w:rPr>
          <w:b/>
          <w:sz w:val="28"/>
          <w:szCs w:val="28"/>
          <w:lang w:val="vi-VN"/>
        </w:rPr>
        <w:t>:</w:t>
      </w:r>
      <w:r w:rsidRPr="00346BCA">
        <w:rPr>
          <w:sz w:val="28"/>
          <w:szCs w:val="28"/>
          <w:lang w:val="vi-VN"/>
        </w:rPr>
        <w:t xml:space="preserve"> </w:t>
      </w:r>
    </w:p>
    <w:p w:rsidR="00110ED7" w:rsidRPr="00346BCA" w:rsidRDefault="00110ED7" w:rsidP="00110ED7">
      <w:pPr>
        <w:widowControl w:val="0"/>
        <w:autoSpaceDE w:val="0"/>
        <w:autoSpaceDN w:val="0"/>
        <w:rPr>
          <w:sz w:val="28"/>
          <w:szCs w:val="28"/>
          <w:lang w:val="vi-VN"/>
        </w:rPr>
      </w:pPr>
      <w:r w:rsidRPr="00346BCA">
        <w:rPr>
          <w:sz w:val="28"/>
          <w:szCs w:val="28"/>
          <w:lang w:val="vi-VN"/>
        </w:rPr>
        <w:t>- Biết tự học và giao tiếp, hợp tác với bạn</w:t>
      </w:r>
    </w:p>
    <w:p w:rsidR="00110ED7" w:rsidRPr="00346BCA" w:rsidRDefault="00110ED7" w:rsidP="00110ED7">
      <w:pPr>
        <w:widowControl w:val="0"/>
        <w:tabs>
          <w:tab w:val="left" w:pos="755"/>
        </w:tabs>
        <w:rPr>
          <w:sz w:val="28"/>
          <w:szCs w:val="28"/>
          <w:lang w:val="vi-VN"/>
        </w:rPr>
      </w:pPr>
      <w:r w:rsidRPr="00346BCA">
        <w:rPr>
          <w:b/>
          <w:i/>
          <w:sz w:val="28"/>
          <w:szCs w:val="28"/>
          <w:lang w:val="vi-VN"/>
        </w:rPr>
        <w:t>1.2 Năng lực đặc thù</w:t>
      </w:r>
      <w:r w:rsidRPr="00346BCA">
        <w:rPr>
          <w:i/>
          <w:sz w:val="28"/>
          <w:szCs w:val="28"/>
          <w:lang w:val="vi-VN"/>
        </w:rPr>
        <w:t>:</w:t>
      </w:r>
      <w:r w:rsidRPr="00346BCA">
        <w:rPr>
          <w:sz w:val="28"/>
          <w:szCs w:val="28"/>
          <w:lang w:val="vi-VN"/>
        </w:rPr>
        <w:t xml:space="preserve"> </w:t>
      </w:r>
    </w:p>
    <w:p w:rsidR="00110ED7" w:rsidRPr="00346BCA" w:rsidRDefault="00110ED7" w:rsidP="00110ED7">
      <w:pPr>
        <w:jc w:val="both"/>
        <w:rPr>
          <w:sz w:val="28"/>
          <w:szCs w:val="28"/>
          <w:lang w:val="vi-VN"/>
        </w:rPr>
      </w:pPr>
      <w:r w:rsidRPr="00346BCA">
        <w:rPr>
          <w:sz w:val="28"/>
          <w:szCs w:val="28"/>
          <w:lang w:val="vi-VN"/>
        </w:rPr>
        <w:t>- Biết được sự nguy hiểm của điện giật khi chơi gần nguồn điện hoặc chơi các trò chơi gần đường dây điện.</w:t>
      </w:r>
    </w:p>
    <w:p w:rsidR="00110ED7" w:rsidRPr="00346BCA" w:rsidRDefault="00110ED7" w:rsidP="00110ED7">
      <w:pPr>
        <w:jc w:val="both"/>
        <w:rPr>
          <w:sz w:val="28"/>
          <w:szCs w:val="28"/>
          <w:lang w:val="vi-VN"/>
        </w:rPr>
      </w:pPr>
      <w:r w:rsidRPr="00346BCA">
        <w:rPr>
          <w:sz w:val="28"/>
          <w:szCs w:val="28"/>
          <w:lang w:val="vi-VN"/>
        </w:rPr>
        <w:t>- Biết cách phòng tránh các tai nạn do điện giật.</w:t>
      </w:r>
    </w:p>
    <w:p w:rsidR="00110ED7" w:rsidRPr="00346BCA" w:rsidRDefault="00110ED7" w:rsidP="00110ED7">
      <w:pPr>
        <w:widowControl w:val="0"/>
        <w:tabs>
          <w:tab w:val="left" w:pos="755"/>
        </w:tabs>
        <w:rPr>
          <w:b/>
          <w:sz w:val="28"/>
          <w:szCs w:val="28"/>
          <w:lang w:val="vi-VN"/>
        </w:rPr>
      </w:pPr>
      <w:r w:rsidRPr="00346BCA">
        <w:rPr>
          <w:rFonts w:eastAsia="SimSun"/>
          <w:b/>
          <w:sz w:val="28"/>
          <w:szCs w:val="28"/>
          <w:lang w:val="vi-VN"/>
        </w:rPr>
        <w:lastRenderedPageBreak/>
        <w:t xml:space="preserve">2. </w:t>
      </w:r>
      <w:r w:rsidRPr="00346BCA">
        <w:rPr>
          <w:b/>
          <w:sz w:val="28"/>
          <w:szCs w:val="28"/>
          <w:lang w:val="vi-VN"/>
        </w:rPr>
        <w:t xml:space="preserve">Về phẩm chất: </w:t>
      </w:r>
    </w:p>
    <w:p w:rsidR="00110ED7" w:rsidRPr="00346BCA" w:rsidRDefault="00110ED7" w:rsidP="00110ED7">
      <w:pPr>
        <w:jc w:val="both"/>
        <w:rPr>
          <w:sz w:val="28"/>
          <w:szCs w:val="28"/>
          <w:lang w:val="vi-VN"/>
        </w:rPr>
      </w:pPr>
      <w:r w:rsidRPr="00346BCA">
        <w:rPr>
          <w:sz w:val="28"/>
          <w:szCs w:val="28"/>
          <w:lang w:val="vi-VN"/>
        </w:rPr>
        <w:t xml:space="preserve"> Thực hiện và nhắc nhở các bạn phòng tránh các nguồn điện, đường dây điện có nguy cơ gây ra tai nạn điện giật.</w:t>
      </w:r>
    </w:p>
    <w:p w:rsidR="00110ED7" w:rsidRPr="00346BCA" w:rsidRDefault="00110ED7" w:rsidP="00110ED7">
      <w:pPr>
        <w:rPr>
          <w:b/>
          <w:sz w:val="28"/>
          <w:szCs w:val="28"/>
          <w:lang w:val="vi-VN"/>
        </w:rPr>
      </w:pPr>
      <w:r w:rsidRPr="00346BCA">
        <w:rPr>
          <w:b/>
          <w:sz w:val="28"/>
          <w:szCs w:val="28"/>
          <w:lang w:val="vi-VN"/>
        </w:rPr>
        <w:t>II. ĐỒ DÙNG DẠY HỌC :</w:t>
      </w:r>
    </w:p>
    <w:p w:rsidR="00110ED7" w:rsidRPr="00346BCA" w:rsidRDefault="00110ED7" w:rsidP="00110ED7">
      <w:pPr>
        <w:jc w:val="both"/>
        <w:rPr>
          <w:sz w:val="28"/>
          <w:szCs w:val="28"/>
          <w:lang w:val="vi-VN"/>
        </w:rPr>
      </w:pPr>
      <w:r w:rsidRPr="00346BCA">
        <w:rPr>
          <w:sz w:val="28"/>
          <w:szCs w:val="28"/>
          <w:lang w:val="vi-VN"/>
        </w:rPr>
        <w:t xml:space="preserve"> Tranh minh họa :</w:t>
      </w:r>
    </w:p>
    <w:p w:rsidR="00110ED7" w:rsidRPr="00346BCA" w:rsidRDefault="00110ED7" w:rsidP="00110ED7">
      <w:pPr>
        <w:jc w:val="both"/>
        <w:rPr>
          <w:sz w:val="28"/>
          <w:szCs w:val="28"/>
          <w:lang w:val="vi-VN"/>
        </w:rPr>
      </w:pPr>
      <w:r w:rsidRPr="00346BCA">
        <w:rPr>
          <w:sz w:val="28"/>
          <w:szCs w:val="28"/>
          <w:lang w:val="vi-VN"/>
        </w:rPr>
        <w:t>- Trẻ em chơi diều gần đường dây điện bị dây diều quấn vào dây điện.</w:t>
      </w:r>
    </w:p>
    <w:p w:rsidR="00110ED7" w:rsidRPr="00346BCA" w:rsidRDefault="00110ED7" w:rsidP="00110ED7">
      <w:pPr>
        <w:jc w:val="both"/>
        <w:rPr>
          <w:sz w:val="28"/>
          <w:szCs w:val="28"/>
          <w:lang w:val="vi-VN"/>
        </w:rPr>
      </w:pPr>
      <w:r w:rsidRPr="00346BCA">
        <w:rPr>
          <w:sz w:val="28"/>
          <w:szCs w:val="28"/>
          <w:lang w:val="vi-VN"/>
        </w:rPr>
        <w:t>- Trẻ em và người lớn chơi thả đèn dù gần đường dây điện.</w:t>
      </w:r>
    </w:p>
    <w:p w:rsidR="00110ED7" w:rsidRPr="00346BCA" w:rsidRDefault="00110ED7" w:rsidP="00110ED7">
      <w:pPr>
        <w:jc w:val="both"/>
        <w:rPr>
          <w:sz w:val="28"/>
          <w:szCs w:val="28"/>
          <w:lang w:val="vi-VN"/>
        </w:rPr>
      </w:pPr>
      <w:r w:rsidRPr="00346BCA">
        <w:rPr>
          <w:sz w:val="28"/>
          <w:szCs w:val="28"/>
          <w:lang w:val="vi-VN"/>
        </w:rPr>
        <w:t>- Trẻ em nô đùa, đuổi nhau quanh các cột điện.</w:t>
      </w:r>
    </w:p>
    <w:p w:rsidR="00110ED7" w:rsidRPr="00346BCA" w:rsidRDefault="00110ED7" w:rsidP="00110ED7">
      <w:pPr>
        <w:jc w:val="both"/>
        <w:rPr>
          <w:sz w:val="28"/>
          <w:szCs w:val="28"/>
          <w:lang w:val="vi-VN"/>
        </w:rPr>
      </w:pPr>
      <w:r w:rsidRPr="00346BCA">
        <w:rPr>
          <w:sz w:val="28"/>
          <w:szCs w:val="28"/>
          <w:lang w:val="vi-VN"/>
        </w:rPr>
        <w:t>- Trẻ em leo trèo, đùa nghịch gần trạm biến thế điện.</w:t>
      </w:r>
    </w:p>
    <w:p w:rsidR="00110ED7" w:rsidRPr="00346BCA" w:rsidRDefault="00110ED7" w:rsidP="00110ED7">
      <w:pPr>
        <w:rPr>
          <w:b/>
          <w:sz w:val="28"/>
          <w:szCs w:val="28"/>
          <w:lang w:val="vi-VN"/>
        </w:rPr>
      </w:pPr>
      <w:r w:rsidRPr="00346BCA">
        <w:rPr>
          <w:b/>
          <w:sz w:val="28"/>
          <w:szCs w:val="28"/>
          <w:lang w:val="vi-VN"/>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4736"/>
      </w:tblGrid>
      <w:tr w:rsidR="00110ED7" w:rsidRPr="00346BCA" w:rsidTr="00A82BCC">
        <w:tc>
          <w:tcPr>
            <w:tcW w:w="5245" w:type="dxa"/>
            <w:shd w:val="clear" w:color="auto" w:fill="auto"/>
          </w:tcPr>
          <w:p w:rsidR="00110ED7" w:rsidRPr="00346BCA" w:rsidRDefault="00110ED7" w:rsidP="00A82BCC">
            <w:pPr>
              <w:jc w:val="center"/>
              <w:rPr>
                <w:b/>
                <w:sz w:val="28"/>
                <w:szCs w:val="28"/>
              </w:rPr>
            </w:pPr>
            <w:r w:rsidRPr="00346BCA">
              <w:rPr>
                <w:b/>
                <w:sz w:val="28"/>
                <w:szCs w:val="28"/>
              </w:rPr>
              <w:t>Hoạt động GV</w:t>
            </w:r>
          </w:p>
        </w:tc>
        <w:tc>
          <w:tcPr>
            <w:tcW w:w="5103" w:type="dxa"/>
            <w:shd w:val="clear" w:color="auto" w:fill="auto"/>
          </w:tcPr>
          <w:p w:rsidR="00110ED7" w:rsidRPr="00346BCA" w:rsidRDefault="00110ED7" w:rsidP="00A82BCC">
            <w:pPr>
              <w:jc w:val="center"/>
              <w:rPr>
                <w:b/>
                <w:sz w:val="28"/>
                <w:szCs w:val="28"/>
              </w:rPr>
            </w:pPr>
            <w:r w:rsidRPr="00346BCA">
              <w:rPr>
                <w:b/>
                <w:sz w:val="28"/>
                <w:szCs w:val="28"/>
              </w:rPr>
              <w:t>Hoạt động HS</w:t>
            </w:r>
          </w:p>
        </w:tc>
      </w:tr>
      <w:tr w:rsidR="00110ED7" w:rsidRPr="00346BCA" w:rsidTr="00A82BCC">
        <w:tc>
          <w:tcPr>
            <w:tcW w:w="5245" w:type="dxa"/>
            <w:shd w:val="clear" w:color="auto" w:fill="auto"/>
          </w:tcPr>
          <w:p w:rsidR="00110ED7" w:rsidRPr="00346BCA" w:rsidRDefault="00110ED7" w:rsidP="00A82BCC">
            <w:pPr>
              <w:shd w:val="clear" w:color="auto" w:fill="FFFFFF"/>
              <w:rPr>
                <w:b/>
                <w:sz w:val="28"/>
                <w:szCs w:val="28"/>
              </w:rPr>
            </w:pPr>
            <w:r w:rsidRPr="00346BCA">
              <w:rPr>
                <w:b/>
                <w:sz w:val="28"/>
                <w:szCs w:val="28"/>
              </w:rPr>
              <w:t xml:space="preserve">1.Hoạt động mở đầu(7’): </w:t>
            </w:r>
          </w:p>
          <w:p w:rsidR="00110ED7" w:rsidRPr="00346BCA" w:rsidRDefault="00110ED7" w:rsidP="00A82BCC">
            <w:pPr>
              <w:shd w:val="clear" w:color="auto" w:fill="FFFFFF"/>
              <w:rPr>
                <w:sz w:val="28"/>
                <w:szCs w:val="28"/>
              </w:rPr>
            </w:pPr>
            <w:r w:rsidRPr="00346BCA">
              <w:rPr>
                <w:sz w:val="28"/>
                <w:szCs w:val="28"/>
              </w:rPr>
              <w:t xml:space="preserve">   - Khởi động:</w:t>
            </w:r>
            <w:r w:rsidRPr="00346BCA">
              <w:rPr>
                <w:rStyle w:val="af1"/>
                <w:sz w:val="28"/>
                <w:szCs w:val="28"/>
                <w:bdr w:val="none" w:sz="0" w:space="0" w:color="auto" w:frame="1"/>
              </w:rPr>
              <w:t xml:space="preserve"> </w:t>
            </w:r>
            <w:r w:rsidRPr="00346BCA">
              <w:rPr>
                <w:sz w:val="28"/>
                <w:szCs w:val="28"/>
              </w:rPr>
              <w:t>Hát</w:t>
            </w:r>
          </w:p>
          <w:p w:rsidR="00110ED7" w:rsidRPr="00346BCA" w:rsidRDefault="00110ED7" w:rsidP="00A82BCC">
            <w:pPr>
              <w:jc w:val="both"/>
              <w:rPr>
                <w:sz w:val="28"/>
                <w:szCs w:val="28"/>
              </w:rPr>
            </w:pPr>
            <w:r w:rsidRPr="00346BCA">
              <w:rPr>
                <w:sz w:val="28"/>
                <w:szCs w:val="28"/>
              </w:rPr>
              <w:t>GV : các em đã bao giờ chơi thả diều hay đèn dù chưa ?</w:t>
            </w:r>
          </w:p>
          <w:p w:rsidR="00110ED7" w:rsidRPr="00346BCA" w:rsidRDefault="00110ED7" w:rsidP="00A82BCC">
            <w:pPr>
              <w:jc w:val="both"/>
              <w:rPr>
                <w:sz w:val="28"/>
                <w:szCs w:val="28"/>
              </w:rPr>
            </w:pPr>
            <w:r w:rsidRPr="00346BCA">
              <w:rPr>
                <w:sz w:val="28"/>
                <w:szCs w:val="28"/>
              </w:rPr>
              <w:t>- Cho HS biết 2 trò chơi dân gian rất thú vị và được rất nhiều người ưa thích.</w:t>
            </w:r>
          </w:p>
          <w:p w:rsidR="00110ED7" w:rsidRPr="00346BCA" w:rsidRDefault="00110ED7" w:rsidP="00A82BCC">
            <w:pPr>
              <w:jc w:val="both"/>
              <w:rPr>
                <w:sz w:val="28"/>
                <w:szCs w:val="28"/>
              </w:rPr>
            </w:pPr>
            <w:r w:rsidRPr="00346BCA">
              <w:rPr>
                <w:sz w:val="28"/>
                <w:szCs w:val="28"/>
              </w:rPr>
              <w:t>- GV : Trò chơi  thực hiện ở đâu</w:t>
            </w:r>
          </w:p>
          <w:p w:rsidR="00110ED7" w:rsidRPr="00346BCA" w:rsidRDefault="00110ED7" w:rsidP="00A82BCC">
            <w:pPr>
              <w:shd w:val="clear" w:color="auto" w:fill="FFFFFF"/>
              <w:rPr>
                <w:b/>
                <w:sz w:val="28"/>
                <w:szCs w:val="28"/>
              </w:rPr>
            </w:pPr>
            <w:r w:rsidRPr="00346BCA">
              <w:rPr>
                <w:b/>
                <w:sz w:val="28"/>
                <w:szCs w:val="28"/>
              </w:rPr>
              <w:t>2.</w:t>
            </w:r>
            <w:r w:rsidRPr="00346BCA">
              <w:rPr>
                <w:rStyle w:val="af1"/>
                <w:b/>
                <w:sz w:val="28"/>
                <w:szCs w:val="28"/>
                <w:bdr w:val="none" w:sz="0" w:space="0" w:color="auto" w:frame="1"/>
              </w:rPr>
              <w:t xml:space="preserve"> </w:t>
            </w:r>
            <w:r w:rsidRPr="00346BCA">
              <w:rPr>
                <w:b/>
                <w:sz w:val="28"/>
                <w:szCs w:val="28"/>
              </w:rPr>
              <w:t>Hình thành kiến thức(12’):</w:t>
            </w:r>
          </w:p>
          <w:p w:rsidR="00110ED7" w:rsidRPr="00346BCA" w:rsidRDefault="00110ED7" w:rsidP="00A82BCC">
            <w:pPr>
              <w:jc w:val="both"/>
              <w:rPr>
                <w:sz w:val="28"/>
                <w:szCs w:val="28"/>
              </w:rPr>
            </w:pPr>
            <w:r w:rsidRPr="00346BCA">
              <w:rPr>
                <w:b/>
                <w:sz w:val="28"/>
                <w:szCs w:val="28"/>
              </w:rPr>
              <w:t>Hoạt động 1:</w:t>
            </w:r>
            <w:r w:rsidRPr="00346BCA">
              <w:rPr>
                <w:sz w:val="28"/>
                <w:szCs w:val="28"/>
              </w:rPr>
              <w:t xml:space="preserve"> Thảo luận nhóm đôi.</w:t>
            </w:r>
          </w:p>
          <w:p w:rsidR="00110ED7" w:rsidRPr="00346BCA" w:rsidRDefault="00110ED7" w:rsidP="00A82BCC">
            <w:pPr>
              <w:jc w:val="both"/>
              <w:rPr>
                <w:sz w:val="28"/>
                <w:szCs w:val="28"/>
              </w:rPr>
            </w:pPr>
            <w:r w:rsidRPr="00346BCA">
              <w:rPr>
                <w:sz w:val="28"/>
                <w:szCs w:val="28"/>
              </w:rPr>
              <w:t>- Giáo dục thực hiện thế nào để đảm bảo an toàn là rất quan trọng.</w:t>
            </w:r>
          </w:p>
          <w:p w:rsidR="00110ED7" w:rsidRPr="00346BCA" w:rsidRDefault="00110ED7" w:rsidP="00A82BCC">
            <w:pPr>
              <w:jc w:val="both"/>
              <w:rPr>
                <w:sz w:val="28"/>
                <w:szCs w:val="28"/>
              </w:rPr>
            </w:pPr>
            <w:r w:rsidRPr="00346BCA">
              <w:rPr>
                <w:sz w:val="28"/>
                <w:szCs w:val="28"/>
              </w:rPr>
              <w:t>a. Mục tiêu : HS biết sự nguy hiểm khi chơi các trò chơi thả diều, thả đèn dù gần đường dây điện.</w:t>
            </w:r>
          </w:p>
          <w:p w:rsidR="00110ED7" w:rsidRPr="00346BCA" w:rsidRDefault="00110ED7" w:rsidP="00A82BCC">
            <w:pPr>
              <w:jc w:val="both"/>
              <w:rPr>
                <w:sz w:val="28"/>
                <w:szCs w:val="28"/>
              </w:rPr>
            </w:pPr>
            <w:r w:rsidRPr="00346BCA">
              <w:rPr>
                <w:sz w:val="28"/>
                <w:szCs w:val="28"/>
              </w:rPr>
              <w:t>b. Cách tiến hành :</w:t>
            </w:r>
          </w:p>
          <w:p w:rsidR="00110ED7" w:rsidRPr="00346BCA" w:rsidRDefault="00110ED7" w:rsidP="00A82BCC">
            <w:pPr>
              <w:jc w:val="both"/>
              <w:rPr>
                <w:sz w:val="28"/>
                <w:szCs w:val="28"/>
              </w:rPr>
            </w:pPr>
            <w:r w:rsidRPr="00346BCA">
              <w:rPr>
                <w:sz w:val="28"/>
                <w:szCs w:val="28"/>
              </w:rPr>
              <w:t>- GV : Treo tranh minh họa, nêu câu hỏi.</w:t>
            </w:r>
          </w:p>
          <w:p w:rsidR="00110ED7" w:rsidRPr="00346BCA" w:rsidRDefault="00110ED7" w:rsidP="00A82BCC">
            <w:pPr>
              <w:jc w:val="both"/>
              <w:rPr>
                <w:sz w:val="28"/>
                <w:szCs w:val="28"/>
              </w:rPr>
            </w:pPr>
            <w:r w:rsidRPr="00346BCA">
              <w:rPr>
                <w:sz w:val="28"/>
                <w:szCs w:val="28"/>
              </w:rPr>
              <w:t>* Điều gì có thể xảy ra khi chơi thả diều, thả đèn dù gần đường dây điện ?</w:t>
            </w:r>
          </w:p>
          <w:p w:rsidR="00110ED7" w:rsidRPr="00346BCA" w:rsidRDefault="00110ED7" w:rsidP="00A82BCC">
            <w:pPr>
              <w:jc w:val="both"/>
              <w:rPr>
                <w:sz w:val="28"/>
                <w:szCs w:val="28"/>
              </w:rPr>
            </w:pPr>
            <w:r w:rsidRPr="00346BCA">
              <w:rPr>
                <w:sz w:val="28"/>
                <w:szCs w:val="28"/>
              </w:rPr>
              <w:t>* Để tránh các tai nạn đó cần làm gì ?</w:t>
            </w:r>
          </w:p>
          <w:p w:rsidR="00110ED7" w:rsidRPr="00346BCA" w:rsidRDefault="00110ED7" w:rsidP="00A82BCC">
            <w:pPr>
              <w:jc w:val="both"/>
              <w:rPr>
                <w:sz w:val="28"/>
                <w:szCs w:val="28"/>
              </w:rPr>
            </w:pPr>
            <w:r w:rsidRPr="00346BCA">
              <w:rPr>
                <w:sz w:val="28"/>
                <w:szCs w:val="28"/>
              </w:rPr>
              <w:t>- Cho các nhóm thảo luận</w:t>
            </w:r>
          </w:p>
          <w:p w:rsidR="00110ED7" w:rsidRPr="00346BCA" w:rsidRDefault="00110ED7" w:rsidP="00A82BCC">
            <w:pPr>
              <w:jc w:val="both"/>
              <w:rPr>
                <w:sz w:val="28"/>
                <w:szCs w:val="28"/>
              </w:rPr>
            </w:pPr>
            <w:r w:rsidRPr="00346BCA">
              <w:rPr>
                <w:sz w:val="28"/>
                <w:szCs w:val="28"/>
              </w:rPr>
              <w:t>c. Kết luận : Khi chơi thả diều, thả đèn dù gần đường dây điện, dây diều, đèn dù có thể vướng vào đường dây điện gây chập, cháy, nổ. Tai nạn có thể gây nguy hiểm đến tính mạng và làm hỏng đường dây điện, gây tổn thất tài sản Quốc gia.</w:t>
            </w:r>
          </w:p>
          <w:p w:rsidR="00110ED7" w:rsidRPr="00346BCA" w:rsidRDefault="00110ED7" w:rsidP="00A82BCC">
            <w:pPr>
              <w:jc w:val="both"/>
              <w:rPr>
                <w:sz w:val="28"/>
                <w:szCs w:val="28"/>
              </w:rPr>
            </w:pPr>
            <w:r w:rsidRPr="00346BCA">
              <w:rPr>
                <w:b/>
                <w:sz w:val="28"/>
                <w:szCs w:val="28"/>
              </w:rPr>
              <w:t xml:space="preserve">Hoạt động 2 </w:t>
            </w:r>
            <w:r w:rsidRPr="00346BCA">
              <w:rPr>
                <w:sz w:val="28"/>
                <w:szCs w:val="28"/>
              </w:rPr>
              <w:t>: Quan sát tranh.</w:t>
            </w:r>
          </w:p>
          <w:p w:rsidR="00110ED7" w:rsidRPr="00346BCA" w:rsidRDefault="00110ED7" w:rsidP="00A82BCC">
            <w:pPr>
              <w:jc w:val="both"/>
              <w:rPr>
                <w:sz w:val="28"/>
                <w:szCs w:val="28"/>
              </w:rPr>
            </w:pPr>
            <w:r w:rsidRPr="00346BCA">
              <w:rPr>
                <w:sz w:val="28"/>
                <w:szCs w:val="28"/>
              </w:rPr>
              <w:t>a. Mục tiêu : HS biết sự nguy hiểm khi chơi đùa gần nguồn điện.</w:t>
            </w:r>
          </w:p>
          <w:p w:rsidR="00110ED7" w:rsidRPr="00346BCA" w:rsidRDefault="00110ED7" w:rsidP="00A82BCC">
            <w:pPr>
              <w:jc w:val="both"/>
              <w:rPr>
                <w:sz w:val="28"/>
                <w:szCs w:val="28"/>
              </w:rPr>
            </w:pPr>
            <w:r w:rsidRPr="00346BCA">
              <w:rPr>
                <w:sz w:val="28"/>
                <w:szCs w:val="28"/>
              </w:rPr>
              <w:t>- Cho HS mô tả nội dung tranh.</w:t>
            </w:r>
          </w:p>
          <w:p w:rsidR="00110ED7" w:rsidRPr="00346BCA" w:rsidRDefault="00110ED7" w:rsidP="00A82BCC">
            <w:pPr>
              <w:jc w:val="both"/>
              <w:rPr>
                <w:sz w:val="28"/>
                <w:szCs w:val="28"/>
              </w:rPr>
            </w:pPr>
            <w:r w:rsidRPr="00346BCA">
              <w:rPr>
                <w:sz w:val="28"/>
                <w:szCs w:val="28"/>
              </w:rPr>
              <w:t>* các hiểm họa</w:t>
            </w:r>
          </w:p>
          <w:p w:rsidR="00110ED7" w:rsidRPr="00346BCA" w:rsidRDefault="00110ED7" w:rsidP="00A82BCC">
            <w:pPr>
              <w:jc w:val="both"/>
              <w:rPr>
                <w:sz w:val="28"/>
                <w:szCs w:val="28"/>
              </w:rPr>
            </w:pPr>
            <w:r w:rsidRPr="00346BCA">
              <w:rPr>
                <w:sz w:val="28"/>
                <w:szCs w:val="28"/>
              </w:rPr>
              <w:t>* cách phòng tránh.</w:t>
            </w:r>
          </w:p>
          <w:p w:rsidR="00110ED7" w:rsidRPr="00346BCA" w:rsidRDefault="00110ED7" w:rsidP="00A82BCC">
            <w:pPr>
              <w:jc w:val="both"/>
              <w:rPr>
                <w:b/>
                <w:sz w:val="28"/>
                <w:szCs w:val="28"/>
              </w:rPr>
            </w:pPr>
            <w:r w:rsidRPr="00346BCA">
              <w:rPr>
                <w:b/>
                <w:sz w:val="28"/>
                <w:szCs w:val="28"/>
              </w:rPr>
              <w:t>c. Kết luận chung :</w:t>
            </w:r>
          </w:p>
          <w:p w:rsidR="00110ED7" w:rsidRPr="00346BCA" w:rsidRDefault="00110ED7" w:rsidP="00A82BCC">
            <w:pPr>
              <w:jc w:val="both"/>
              <w:rPr>
                <w:sz w:val="28"/>
                <w:szCs w:val="28"/>
              </w:rPr>
            </w:pPr>
            <w:r w:rsidRPr="00346BCA">
              <w:rPr>
                <w:sz w:val="28"/>
                <w:szCs w:val="28"/>
              </w:rPr>
              <w:lastRenderedPageBreak/>
              <w:t>Các em không nên chơi đùa, chơi thả diều, đèn dù gần các nguồn điện như cột điện, trạm biến thế điện để tránh điện giật gây tai nạn đáng tiếc.</w:t>
            </w:r>
          </w:p>
          <w:p w:rsidR="00110ED7" w:rsidRPr="00346BCA" w:rsidRDefault="00110ED7" w:rsidP="00A82BCC">
            <w:pPr>
              <w:jc w:val="both"/>
              <w:rPr>
                <w:sz w:val="28"/>
                <w:szCs w:val="28"/>
              </w:rPr>
            </w:pPr>
          </w:p>
          <w:p w:rsidR="00110ED7" w:rsidRPr="00346BCA" w:rsidRDefault="00110ED7" w:rsidP="00A82BCC">
            <w:pPr>
              <w:jc w:val="both"/>
              <w:rPr>
                <w:b/>
                <w:sz w:val="28"/>
                <w:szCs w:val="28"/>
              </w:rPr>
            </w:pPr>
            <w:r w:rsidRPr="00346BCA">
              <w:rPr>
                <w:b/>
                <w:sz w:val="28"/>
                <w:szCs w:val="28"/>
              </w:rPr>
              <w:t>4.Vận dụng:</w:t>
            </w:r>
          </w:p>
          <w:p w:rsidR="00110ED7" w:rsidRPr="00346BCA" w:rsidRDefault="00110ED7" w:rsidP="00A82BCC">
            <w:pPr>
              <w:jc w:val="both"/>
              <w:rPr>
                <w:b/>
                <w:sz w:val="28"/>
                <w:szCs w:val="28"/>
              </w:rPr>
            </w:pPr>
            <w:r w:rsidRPr="00346BCA">
              <w:rPr>
                <w:b/>
                <w:sz w:val="28"/>
                <w:szCs w:val="28"/>
              </w:rPr>
              <w:t xml:space="preserve">- </w:t>
            </w:r>
            <w:r w:rsidRPr="00346BCA">
              <w:rPr>
                <w:sz w:val="28"/>
                <w:szCs w:val="28"/>
              </w:rPr>
              <w:t>YC HS nhắc lại các hiểm họa và cách phòng tránh.</w:t>
            </w:r>
          </w:p>
        </w:tc>
        <w:tc>
          <w:tcPr>
            <w:tcW w:w="5103" w:type="dxa"/>
            <w:shd w:val="clear" w:color="auto" w:fill="auto"/>
          </w:tcPr>
          <w:p w:rsidR="00110ED7" w:rsidRPr="00346BCA" w:rsidRDefault="00110ED7" w:rsidP="00A82BCC">
            <w:pPr>
              <w:jc w:val="both"/>
              <w:rPr>
                <w:b/>
                <w:sz w:val="28"/>
                <w:szCs w:val="28"/>
              </w:rPr>
            </w:pPr>
          </w:p>
          <w:p w:rsidR="00110ED7" w:rsidRPr="00346BCA" w:rsidRDefault="00110ED7" w:rsidP="00A82BCC">
            <w:pPr>
              <w:jc w:val="both"/>
              <w:rPr>
                <w:b/>
                <w:sz w:val="28"/>
                <w:szCs w:val="28"/>
              </w:rPr>
            </w:pPr>
          </w:p>
          <w:p w:rsidR="00110ED7" w:rsidRPr="00346BCA" w:rsidRDefault="00110ED7" w:rsidP="00A82BCC">
            <w:pPr>
              <w:jc w:val="both"/>
              <w:rPr>
                <w:b/>
                <w:sz w:val="28"/>
                <w:szCs w:val="28"/>
              </w:rPr>
            </w:pPr>
            <w:r w:rsidRPr="00346BCA">
              <w:rPr>
                <w:sz w:val="28"/>
                <w:szCs w:val="28"/>
              </w:rPr>
              <w:t>Thực hiện theo yêu cầu</w:t>
            </w: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r w:rsidRPr="00346BCA">
              <w:rPr>
                <w:sz w:val="28"/>
                <w:szCs w:val="28"/>
              </w:rPr>
              <w:t>- Nhóm đôi trình bày, các nhóm khác góp ý kiến:</w:t>
            </w:r>
          </w:p>
          <w:p w:rsidR="00110ED7" w:rsidRPr="00346BCA" w:rsidRDefault="00110ED7" w:rsidP="00A82BCC">
            <w:pPr>
              <w:jc w:val="both"/>
              <w:rPr>
                <w:sz w:val="28"/>
                <w:szCs w:val="28"/>
              </w:rPr>
            </w:pPr>
            <w:r w:rsidRPr="00346BCA">
              <w:rPr>
                <w:sz w:val="28"/>
                <w:szCs w:val="28"/>
              </w:rPr>
              <w:t>- Để tránh tai nạn đó, tốt nhất là chúng ta không thả diều, đèn dù gần đường dây điện.</w:t>
            </w:r>
          </w:p>
          <w:p w:rsidR="00110ED7" w:rsidRPr="00346BCA" w:rsidRDefault="00110ED7" w:rsidP="00A82BCC">
            <w:pPr>
              <w:jc w:val="both"/>
              <w:rPr>
                <w:sz w:val="28"/>
                <w:szCs w:val="28"/>
              </w:rPr>
            </w:pPr>
            <w:r w:rsidRPr="00346BCA">
              <w:rPr>
                <w:sz w:val="28"/>
                <w:szCs w:val="28"/>
              </w:rPr>
              <w:t>Tranh 1 : Trẻ em nô đùa, đuổi nhau quanh các cột điện.</w:t>
            </w:r>
          </w:p>
          <w:p w:rsidR="00110ED7" w:rsidRPr="00346BCA" w:rsidRDefault="00110ED7" w:rsidP="00A82BCC">
            <w:pPr>
              <w:jc w:val="both"/>
              <w:rPr>
                <w:sz w:val="28"/>
                <w:szCs w:val="28"/>
              </w:rPr>
            </w:pPr>
            <w:r w:rsidRPr="00346BCA">
              <w:rPr>
                <w:sz w:val="28"/>
                <w:szCs w:val="28"/>
              </w:rPr>
              <w:t>Tranh 2 : Trẻ em leo trèo, đùa nghịch gần trạm biến thế điện.</w:t>
            </w: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p>
          <w:p w:rsidR="00110ED7" w:rsidRPr="00346BCA" w:rsidRDefault="00110ED7" w:rsidP="00A82BCC">
            <w:pPr>
              <w:jc w:val="both"/>
              <w:rPr>
                <w:sz w:val="28"/>
                <w:szCs w:val="28"/>
              </w:rPr>
            </w:pPr>
            <w:r w:rsidRPr="00346BCA">
              <w:rPr>
                <w:sz w:val="28"/>
                <w:szCs w:val="28"/>
              </w:rPr>
              <w:t>- Cho các nhóm thảo luận</w:t>
            </w:r>
          </w:p>
          <w:p w:rsidR="00110ED7" w:rsidRPr="00346BCA" w:rsidRDefault="00110ED7" w:rsidP="00A82BCC">
            <w:pPr>
              <w:jc w:val="both"/>
              <w:rPr>
                <w:sz w:val="28"/>
                <w:szCs w:val="28"/>
              </w:rPr>
            </w:pPr>
            <w:r w:rsidRPr="00346BCA">
              <w:rPr>
                <w:sz w:val="28"/>
                <w:szCs w:val="28"/>
              </w:rPr>
              <w:t>- Đại diện nhóm trình bày. Các nhóm còn lại bổ sung.</w:t>
            </w:r>
          </w:p>
          <w:p w:rsidR="00110ED7" w:rsidRPr="00346BCA" w:rsidRDefault="00110ED7" w:rsidP="00A82BCC">
            <w:pPr>
              <w:jc w:val="both"/>
              <w:rPr>
                <w:sz w:val="28"/>
                <w:szCs w:val="28"/>
              </w:rPr>
            </w:pPr>
            <w:r w:rsidRPr="00346BCA">
              <w:rPr>
                <w:sz w:val="28"/>
                <w:szCs w:val="28"/>
              </w:rPr>
              <w:t xml:space="preserve"> Chơi đùa gần các nguồn điện như cột </w:t>
            </w:r>
            <w:r w:rsidRPr="00346BCA">
              <w:rPr>
                <w:sz w:val="28"/>
                <w:szCs w:val="28"/>
              </w:rPr>
              <w:lastRenderedPageBreak/>
              <w:t>điện, trạm biến thế điện… có nhiều rủi ro rất nguy hiểm do bị điện giật. để tránh các tai nạn do bị điện giật các em không nên chơi đùa gần các nguồn điện như cột điện, trạm biến thế điện.</w:t>
            </w:r>
          </w:p>
          <w:p w:rsidR="00110ED7" w:rsidRPr="00346BCA" w:rsidRDefault="00110ED7" w:rsidP="00A82BCC">
            <w:pPr>
              <w:jc w:val="both"/>
              <w:rPr>
                <w:sz w:val="28"/>
                <w:szCs w:val="28"/>
              </w:rPr>
            </w:pPr>
          </w:p>
          <w:p w:rsidR="00110ED7" w:rsidRPr="00346BCA" w:rsidRDefault="00110ED7" w:rsidP="00A82BCC">
            <w:pPr>
              <w:jc w:val="both"/>
              <w:rPr>
                <w:sz w:val="28"/>
                <w:szCs w:val="28"/>
              </w:rPr>
            </w:pPr>
            <w:r w:rsidRPr="00346BCA">
              <w:rPr>
                <w:sz w:val="28"/>
                <w:szCs w:val="28"/>
              </w:rPr>
              <w:t>-Một số hs nhắc lại.</w:t>
            </w:r>
          </w:p>
        </w:tc>
      </w:tr>
    </w:tbl>
    <w:p w:rsidR="00110ED7" w:rsidRPr="00346BCA" w:rsidRDefault="00110ED7" w:rsidP="009A69F3">
      <w:pPr>
        <w:spacing w:line="288" w:lineRule="auto"/>
        <w:ind w:left="720" w:hanging="720"/>
        <w:rPr>
          <w:b/>
          <w:bCs/>
          <w:sz w:val="28"/>
          <w:szCs w:val="28"/>
        </w:rPr>
      </w:pPr>
    </w:p>
    <w:p w:rsidR="003E061A" w:rsidRPr="00346BCA" w:rsidRDefault="009A69F3" w:rsidP="009A69F3">
      <w:pPr>
        <w:spacing w:line="288" w:lineRule="auto"/>
        <w:ind w:left="720" w:hanging="720"/>
        <w:rPr>
          <w:b/>
          <w:bCs/>
          <w:sz w:val="28"/>
          <w:szCs w:val="28"/>
          <w:u w:val="single"/>
        </w:rPr>
      </w:pPr>
      <w:r w:rsidRPr="00346BCA">
        <w:rPr>
          <w:b/>
          <w:bCs/>
          <w:sz w:val="28"/>
          <w:szCs w:val="28"/>
        </w:rPr>
        <w:t xml:space="preserve">Chiều                                              </w:t>
      </w:r>
      <w:r w:rsidR="003E061A" w:rsidRPr="00346BCA">
        <w:rPr>
          <w:b/>
          <w:bCs/>
          <w:sz w:val="28"/>
          <w:szCs w:val="28"/>
          <w:u w:val="single"/>
        </w:rPr>
        <w:t>TIẾNG VIỆT</w:t>
      </w:r>
    </w:p>
    <w:p w:rsidR="003E061A" w:rsidRPr="00346BCA" w:rsidRDefault="003E061A" w:rsidP="003E061A">
      <w:pPr>
        <w:spacing w:line="288" w:lineRule="auto"/>
        <w:ind w:left="720" w:hanging="720"/>
        <w:jc w:val="center"/>
        <w:rPr>
          <w:b/>
          <w:bCs/>
          <w:sz w:val="28"/>
          <w:szCs w:val="28"/>
        </w:rPr>
      </w:pPr>
      <w:r w:rsidRPr="00346BCA">
        <w:rPr>
          <w:b/>
          <w:bCs/>
          <w:sz w:val="28"/>
          <w:szCs w:val="28"/>
        </w:rPr>
        <w:t xml:space="preserve">CHỦ ĐIỂM: CỘNG ĐÔNG GẮN BÓ </w:t>
      </w:r>
    </w:p>
    <w:p w:rsidR="003E061A" w:rsidRPr="00346BCA" w:rsidRDefault="003E061A" w:rsidP="003E061A">
      <w:pPr>
        <w:spacing w:line="288" w:lineRule="auto"/>
        <w:ind w:left="720" w:hanging="720"/>
        <w:jc w:val="center"/>
        <w:rPr>
          <w:b/>
          <w:bCs/>
          <w:sz w:val="28"/>
          <w:szCs w:val="28"/>
        </w:rPr>
      </w:pPr>
      <w:r w:rsidRPr="00346BCA">
        <w:rPr>
          <w:b/>
          <w:bCs/>
          <w:sz w:val="28"/>
          <w:szCs w:val="28"/>
        </w:rPr>
        <w:t>Bài 31:  CÂY BÚT THẦN   (T1+2)</w:t>
      </w:r>
    </w:p>
    <w:p w:rsidR="003E061A" w:rsidRPr="00346BCA" w:rsidRDefault="003E061A" w:rsidP="003E061A">
      <w:pPr>
        <w:spacing w:line="288" w:lineRule="auto"/>
        <w:ind w:firstLine="360"/>
        <w:rPr>
          <w:b/>
          <w:bCs/>
          <w:sz w:val="28"/>
          <w:szCs w:val="28"/>
          <w:u w:val="single"/>
        </w:rPr>
      </w:pPr>
      <w:r w:rsidRPr="00346BCA">
        <w:rPr>
          <w:b/>
          <w:bCs/>
          <w:sz w:val="28"/>
          <w:szCs w:val="28"/>
          <w:u w:val="single"/>
        </w:rPr>
        <w:t>I. YÊU CẦU CẦN ĐẠT:</w:t>
      </w:r>
    </w:p>
    <w:p w:rsidR="003E061A" w:rsidRPr="00346BCA" w:rsidRDefault="003E061A" w:rsidP="003E061A">
      <w:pPr>
        <w:spacing w:line="288" w:lineRule="auto"/>
        <w:ind w:firstLine="360"/>
        <w:jc w:val="both"/>
        <w:rPr>
          <w:b/>
          <w:sz w:val="28"/>
          <w:szCs w:val="28"/>
        </w:rPr>
      </w:pPr>
      <w:r w:rsidRPr="00346BCA">
        <w:rPr>
          <w:b/>
          <w:sz w:val="28"/>
          <w:szCs w:val="28"/>
        </w:rPr>
        <w:t>1. Năng lực đặc thù:</w:t>
      </w:r>
    </w:p>
    <w:p w:rsidR="003E061A" w:rsidRPr="00346BCA" w:rsidRDefault="003E061A" w:rsidP="003E061A">
      <w:pPr>
        <w:spacing w:line="288" w:lineRule="auto"/>
        <w:ind w:firstLine="360"/>
        <w:jc w:val="both"/>
        <w:rPr>
          <w:sz w:val="28"/>
          <w:szCs w:val="28"/>
        </w:rPr>
      </w:pPr>
      <w:r w:rsidRPr="00346BCA">
        <w:rPr>
          <w:sz w:val="28"/>
          <w:szCs w:val="28"/>
        </w:rPr>
        <w:t>- Học sinh đọc đúng rõ ràng câu chuyện “Cây bút thần”.</w:t>
      </w:r>
    </w:p>
    <w:p w:rsidR="003E061A" w:rsidRPr="00346BCA" w:rsidRDefault="003E061A" w:rsidP="003E061A">
      <w:pPr>
        <w:spacing w:line="288" w:lineRule="auto"/>
        <w:ind w:firstLine="360"/>
        <w:jc w:val="both"/>
        <w:rPr>
          <w:sz w:val="28"/>
          <w:szCs w:val="28"/>
        </w:rPr>
      </w:pPr>
      <w:r w:rsidRPr="00346BCA">
        <w:rPr>
          <w:sz w:val="28"/>
          <w:szCs w:val="28"/>
        </w:rPr>
        <w:t>- Biết thể hiện ngữ điệu khi đọc lời nói của nhân vật trong câu chuyện. Biết nghỉ hơi ở chỗ có dấu câu.</w:t>
      </w:r>
    </w:p>
    <w:p w:rsidR="003E061A" w:rsidRPr="00346BCA" w:rsidRDefault="003E061A" w:rsidP="003E061A">
      <w:pPr>
        <w:spacing w:line="288" w:lineRule="auto"/>
        <w:ind w:firstLine="360"/>
        <w:jc w:val="both"/>
        <w:rPr>
          <w:sz w:val="28"/>
          <w:szCs w:val="28"/>
        </w:rPr>
      </w:pPr>
      <w:r w:rsidRPr="00346BCA">
        <w:rPr>
          <w:sz w:val="28"/>
          <w:szCs w:val="28"/>
        </w:rPr>
        <w:t>- Biết kết hợp đọc chữ và xem tranh để hiểu các tình tiết, sự việc câu chuyện. Nêu được nhận về nhân vật dựa vào hành động, việc làm của nhân vật.</w:t>
      </w:r>
    </w:p>
    <w:p w:rsidR="003E061A" w:rsidRPr="00346BCA" w:rsidRDefault="003E061A" w:rsidP="003E061A">
      <w:pPr>
        <w:spacing w:line="288" w:lineRule="auto"/>
        <w:ind w:firstLine="360"/>
        <w:jc w:val="both"/>
        <w:rPr>
          <w:sz w:val="28"/>
          <w:szCs w:val="28"/>
        </w:rPr>
      </w:pPr>
      <w:r w:rsidRPr="00346BCA">
        <w:rPr>
          <w:sz w:val="28"/>
          <w:szCs w:val="28"/>
        </w:rPr>
        <w:t>- Chia sẻ với bạn nội dung bài đọc mở rộng( viết về những người làm việc thàm lặng, có ích cho xã hội). Biết ghi chép nhưng thông tin cơ bản về bài học.</w:t>
      </w:r>
    </w:p>
    <w:p w:rsidR="003E061A" w:rsidRPr="00346BCA" w:rsidRDefault="003E061A" w:rsidP="003E061A">
      <w:pPr>
        <w:spacing w:line="288" w:lineRule="auto"/>
        <w:ind w:firstLine="360"/>
        <w:jc w:val="both"/>
        <w:rPr>
          <w:sz w:val="28"/>
          <w:szCs w:val="28"/>
        </w:rPr>
      </w:pPr>
      <w:r w:rsidRPr="00346BCA">
        <w:rPr>
          <w:sz w:val="28"/>
          <w:szCs w:val="28"/>
        </w:rPr>
        <w:t xml:space="preserve">- Mở rộng vốn từ về thành thị và nông thôn, nhận biết các sự vật được so sánh trong câu văn. Biết đặt câu có hình ảnh so sánh. </w:t>
      </w:r>
    </w:p>
    <w:p w:rsidR="003E061A" w:rsidRPr="00346BCA" w:rsidRDefault="003E061A" w:rsidP="003E061A">
      <w:pPr>
        <w:spacing w:line="288" w:lineRule="auto"/>
        <w:ind w:firstLine="360"/>
        <w:jc w:val="both"/>
        <w:rPr>
          <w:sz w:val="28"/>
          <w:szCs w:val="28"/>
        </w:rPr>
      </w:pPr>
      <w:r w:rsidRPr="00346BCA">
        <w:rPr>
          <w:sz w:val="28"/>
          <w:szCs w:val="28"/>
        </w:rPr>
        <w:t xml:space="preserve">- Viết được bức thư theo hướng dẫn </w:t>
      </w:r>
    </w:p>
    <w:p w:rsidR="003E061A" w:rsidRPr="00346BCA" w:rsidRDefault="003E061A" w:rsidP="003E061A">
      <w:pPr>
        <w:spacing w:line="288" w:lineRule="auto"/>
        <w:ind w:firstLine="360"/>
        <w:jc w:val="both"/>
        <w:rPr>
          <w:sz w:val="28"/>
          <w:szCs w:val="28"/>
        </w:rPr>
      </w:pPr>
      <w:r w:rsidRPr="00346BCA">
        <w:rPr>
          <w:sz w:val="28"/>
          <w:szCs w:val="28"/>
        </w:rPr>
        <w:t>- Biết bày tỏ sự cảm mến với những người có hành động cao đẹp, sẵn sàng giúp đỡ người có hoàn cảnh khó khăn.</w:t>
      </w:r>
    </w:p>
    <w:p w:rsidR="003E061A" w:rsidRPr="00346BCA" w:rsidRDefault="003E061A" w:rsidP="003E061A">
      <w:pPr>
        <w:spacing w:line="288" w:lineRule="auto"/>
        <w:ind w:firstLine="360"/>
        <w:jc w:val="both"/>
        <w:rPr>
          <w:sz w:val="28"/>
          <w:szCs w:val="28"/>
        </w:rPr>
      </w:pPr>
      <w:r w:rsidRPr="00346BCA">
        <w:rPr>
          <w:sz w:val="28"/>
          <w:szCs w:val="28"/>
        </w:rPr>
        <w:t>- Phát triển năng lực ngôn ngữ.</w:t>
      </w:r>
    </w:p>
    <w:p w:rsidR="003E061A" w:rsidRPr="00346BCA" w:rsidRDefault="003E061A" w:rsidP="003E061A">
      <w:pPr>
        <w:spacing w:before="120" w:line="288" w:lineRule="auto"/>
        <w:ind w:firstLine="360"/>
        <w:jc w:val="both"/>
        <w:rPr>
          <w:b/>
          <w:sz w:val="28"/>
          <w:szCs w:val="28"/>
        </w:rPr>
      </w:pPr>
      <w:r w:rsidRPr="00346BCA">
        <w:rPr>
          <w:b/>
          <w:sz w:val="28"/>
          <w:szCs w:val="28"/>
        </w:rPr>
        <w:t>2. Năng lực chung.</w:t>
      </w:r>
    </w:p>
    <w:p w:rsidR="003E061A" w:rsidRPr="00346BCA" w:rsidRDefault="003E061A" w:rsidP="003E061A">
      <w:pPr>
        <w:spacing w:line="288" w:lineRule="auto"/>
        <w:ind w:firstLine="360"/>
        <w:jc w:val="both"/>
        <w:rPr>
          <w:sz w:val="28"/>
          <w:szCs w:val="28"/>
        </w:rPr>
      </w:pPr>
      <w:r w:rsidRPr="00346BCA">
        <w:rPr>
          <w:sz w:val="28"/>
          <w:szCs w:val="28"/>
        </w:rPr>
        <w:t>- Năng lực tự chủ, tự học: lắng nghe, đọc bài và trả lời các câu hỏi. Nêu được nội dung bài.</w:t>
      </w:r>
    </w:p>
    <w:p w:rsidR="003E061A" w:rsidRPr="00346BCA" w:rsidRDefault="003E061A" w:rsidP="003E061A">
      <w:pPr>
        <w:spacing w:line="288" w:lineRule="auto"/>
        <w:ind w:firstLine="360"/>
        <w:jc w:val="both"/>
        <w:rPr>
          <w:sz w:val="28"/>
          <w:szCs w:val="28"/>
        </w:rPr>
      </w:pPr>
      <w:r w:rsidRPr="00346BCA">
        <w:rPr>
          <w:sz w:val="28"/>
          <w:szCs w:val="28"/>
        </w:rPr>
        <w:t>- Năng lực giải quyết vấn đề và sáng tạo: tham gia trò chơi, vận dụng.</w:t>
      </w:r>
    </w:p>
    <w:p w:rsidR="003E061A" w:rsidRPr="00346BCA" w:rsidRDefault="003E061A" w:rsidP="003E061A">
      <w:pPr>
        <w:spacing w:line="288" w:lineRule="auto"/>
        <w:ind w:firstLine="360"/>
        <w:jc w:val="both"/>
        <w:rPr>
          <w:sz w:val="28"/>
          <w:szCs w:val="28"/>
        </w:rPr>
      </w:pPr>
      <w:r w:rsidRPr="00346BCA">
        <w:rPr>
          <w:sz w:val="28"/>
          <w:szCs w:val="28"/>
        </w:rPr>
        <w:t>- Năng lực giao tiếp và hợp tác: tham gia đọc trong nhóm.</w:t>
      </w:r>
    </w:p>
    <w:p w:rsidR="003E061A" w:rsidRPr="00346BCA" w:rsidRDefault="003E061A" w:rsidP="003E061A">
      <w:pPr>
        <w:spacing w:before="120" w:line="288" w:lineRule="auto"/>
        <w:ind w:firstLine="360"/>
        <w:jc w:val="both"/>
        <w:rPr>
          <w:b/>
          <w:sz w:val="28"/>
          <w:szCs w:val="28"/>
        </w:rPr>
      </w:pPr>
      <w:r w:rsidRPr="00346BCA">
        <w:rPr>
          <w:b/>
          <w:sz w:val="28"/>
          <w:szCs w:val="28"/>
        </w:rPr>
        <w:t>3. Phẩm chất.</w:t>
      </w:r>
    </w:p>
    <w:p w:rsidR="003E061A" w:rsidRPr="00346BCA" w:rsidRDefault="003E061A" w:rsidP="003E061A">
      <w:pPr>
        <w:spacing w:line="288" w:lineRule="auto"/>
        <w:ind w:firstLine="360"/>
        <w:jc w:val="both"/>
        <w:rPr>
          <w:sz w:val="28"/>
          <w:szCs w:val="28"/>
        </w:rPr>
      </w:pPr>
      <w:r w:rsidRPr="00346BCA">
        <w:rPr>
          <w:sz w:val="28"/>
          <w:szCs w:val="28"/>
        </w:rPr>
        <w:t>- Phẩm chất yêu nước: Biết yêu quê hương, đất nước qua bài thơ.</w:t>
      </w:r>
    </w:p>
    <w:p w:rsidR="003E061A" w:rsidRPr="00346BCA" w:rsidRDefault="003E061A" w:rsidP="003E061A">
      <w:pPr>
        <w:spacing w:line="288" w:lineRule="auto"/>
        <w:ind w:firstLine="360"/>
        <w:jc w:val="both"/>
        <w:rPr>
          <w:sz w:val="28"/>
          <w:szCs w:val="28"/>
        </w:rPr>
      </w:pPr>
      <w:r w:rsidRPr="00346BCA">
        <w:rPr>
          <w:sz w:val="28"/>
          <w:szCs w:val="28"/>
        </w:rPr>
        <w:t>- Phẩm chất nhân ái: Biết yêu quý bà và những người thân qua bài thơ.</w:t>
      </w:r>
    </w:p>
    <w:p w:rsidR="003E061A" w:rsidRPr="00346BCA" w:rsidRDefault="003E061A" w:rsidP="003E061A">
      <w:pPr>
        <w:spacing w:line="288" w:lineRule="auto"/>
        <w:ind w:firstLine="360"/>
        <w:jc w:val="both"/>
        <w:rPr>
          <w:sz w:val="28"/>
          <w:szCs w:val="28"/>
        </w:rPr>
      </w:pPr>
      <w:r w:rsidRPr="00346BCA">
        <w:rPr>
          <w:sz w:val="28"/>
          <w:szCs w:val="28"/>
        </w:rPr>
        <w:t>- Phẩm chất chăm chỉ: Chăm chỉ đọc bài, trả lời câu hỏi.</w:t>
      </w:r>
    </w:p>
    <w:p w:rsidR="003E061A" w:rsidRPr="00346BCA" w:rsidRDefault="003E061A" w:rsidP="003E061A">
      <w:pPr>
        <w:spacing w:line="288" w:lineRule="auto"/>
        <w:ind w:firstLine="360"/>
        <w:jc w:val="both"/>
        <w:rPr>
          <w:sz w:val="28"/>
          <w:szCs w:val="28"/>
        </w:rPr>
      </w:pPr>
      <w:r w:rsidRPr="00346BCA">
        <w:rPr>
          <w:sz w:val="28"/>
          <w:szCs w:val="28"/>
        </w:rPr>
        <w:t>- Phẩm chất trách nhiệm: Giữ trật tự, học tập nghiêm túc.</w:t>
      </w:r>
    </w:p>
    <w:p w:rsidR="003E061A" w:rsidRPr="00346BCA" w:rsidRDefault="003E061A" w:rsidP="003E061A">
      <w:pPr>
        <w:spacing w:before="120" w:line="288" w:lineRule="auto"/>
        <w:ind w:firstLine="360"/>
        <w:jc w:val="both"/>
        <w:rPr>
          <w:b/>
          <w:sz w:val="28"/>
          <w:szCs w:val="28"/>
        </w:rPr>
      </w:pPr>
      <w:r w:rsidRPr="00346BCA">
        <w:rPr>
          <w:b/>
          <w:sz w:val="28"/>
          <w:szCs w:val="28"/>
        </w:rPr>
        <w:lastRenderedPageBreak/>
        <w:t xml:space="preserve">II. ĐỒ DÙNG DẠY HỌC. </w:t>
      </w:r>
    </w:p>
    <w:p w:rsidR="003E061A" w:rsidRPr="00346BCA" w:rsidRDefault="003E061A" w:rsidP="003E061A">
      <w:pPr>
        <w:spacing w:line="288" w:lineRule="auto"/>
        <w:ind w:firstLine="360"/>
        <w:jc w:val="both"/>
        <w:rPr>
          <w:sz w:val="28"/>
          <w:szCs w:val="28"/>
          <w:lang w:val="en-US"/>
        </w:rPr>
      </w:pPr>
      <w:r w:rsidRPr="00346BCA">
        <w:rPr>
          <w:sz w:val="28"/>
          <w:szCs w:val="28"/>
          <w:lang w:val="en-US"/>
        </w:rPr>
        <w:t>- Kế hoạch bài dạy, bài giảng Power point.</w:t>
      </w:r>
    </w:p>
    <w:p w:rsidR="003E061A" w:rsidRPr="00346BCA" w:rsidRDefault="003E061A" w:rsidP="003E061A">
      <w:pPr>
        <w:spacing w:line="288" w:lineRule="auto"/>
        <w:ind w:firstLine="360"/>
        <w:jc w:val="both"/>
        <w:rPr>
          <w:sz w:val="28"/>
          <w:szCs w:val="28"/>
          <w:lang w:val="en-US"/>
        </w:rPr>
      </w:pPr>
      <w:r w:rsidRPr="00346BCA">
        <w:rPr>
          <w:sz w:val="28"/>
          <w:szCs w:val="28"/>
          <w:lang w:val="en-US"/>
        </w:rPr>
        <w:t>- SGK và các thiết bị, học liệu phụ vụ cho tiết dạy.</w:t>
      </w:r>
    </w:p>
    <w:p w:rsidR="003E061A" w:rsidRPr="00346BCA" w:rsidRDefault="003E061A" w:rsidP="003E061A">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E061A" w:rsidRPr="00346BCA" w:rsidTr="003E061A">
        <w:tc>
          <w:tcPr>
            <w:tcW w:w="5862" w:type="dxa"/>
            <w:tcBorders>
              <w:top w:val="single"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center"/>
              <w:rPr>
                <w:b/>
                <w:sz w:val="28"/>
                <w:szCs w:val="28"/>
              </w:rPr>
            </w:pPr>
            <w:r w:rsidRPr="00346BCA">
              <w:rPr>
                <w:b/>
                <w:sz w:val="28"/>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center"/>
              <w:rPr>
                <w:b/>
                <w:sz w:val="28"/>
                <w:szCs w:val="28"/>
              </w:rPr>
            </w:pPr>
            <w:r w:rsidRPr="00346BCA">
              <w:rPr>
                <w:b/>
                <w:sz w:val="28"/>
                <w:szCs w:val="28"/>
              </w:rPr>
              <w:t>Hoạt động của học sinh</w:t>
            </w:r>
          </w:p>
        </w:tc>
      </w:tr>
      <w:tr w:rsidR="003E061A" w:rsidRPr="00346BCA" w:rsidTr="003E061A">
        <w:tc>
          <w:tcPr>
            <w:tcW w:w="9738" w:type="dxa"/>
            <w:gridSpan w:val="2"/>
            <w:tcBorders>
              <w:top w:val="single"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bCs/>
                <w:i/>
                <w:sz w:val="28"/>
                <w:szCs w:val="28"/>
              </w:rPr>
            </w:pPr>
            <w:r w:rsidRPr="00346BCA">
              <w:rPr>
                <w:b/>
                <w:bCs/>
                <w:sz w:val="28"/>
                <w:szCs w:val="28"/>
              </w:rPr>
              <w:t>1. Khởi động:</w:t>
            </w:r>
          </w:p>
          <w:p w:rsidR="003E061A" w:rsidRPr="00346BCA" w:rsidRDefault="003E061A" w:rsidP="003E061A">
            <w:pPr>
              <w:spacing w:line="288" w:lineRule="auto"/>
              <w:jc w:val="both"/>
              <w:rPr>
                <w:sz w:val="28"/>
                <w:szCs w:val="28"/>
              </w:rPr>
            </w:pPr>
            <w:r w:rsidRPr="00346BCA">
              <w:rPr>
                <w:sz w:val="28"/>
                <w:szCs w:val="28"/>
              </w:rPr>
              <w:t xml:space="preserve">- Mục tiêu: + Tạo không khí vui vẻ, </w:t>
            </w:r>
            <w:r w:rsidR="002E1BD6">
              <w:rPr>
                <w:sz w:val="28"/>
                <w:szCs w:val="28"/>
              </w:rPr>
              <w:t>phấn</w:t>
            </w:r>
            <w:r w:rsidRPr="00346BCA">
              <w:rPr>
                <w:sz w:val="28"/>
                <w:szCs w:val="28"/>
              </w:rPr>
              <w:t xml:space="preserve"> khởi trước giờ học.</w:t>
            </w:r>
          </w:p>
          <w:p w:rsidR="003E061A" w:rsidRPr="00346BCA" w:rsidRDefault="003E061A" w:rsidP="003E061A">
            <w:pPr>
              <w:spacing w:line="288" w:lineRule="auto"/>
              <w:jc w:val="both"/>
              <w:rPr>
                <w:sz w:val="28"/>
                <w:szCs w:val="28"/>
              </w:rPr>
            </w:pPr>
            <w:r w:rsidRPr="00346BCA">
              <w:rPr>
                <w:sz w:val="28"/>
                <w:szCs w:val="28"/>
              </w:rPr>
              <w:t xml:space="preserve">                  + Kiểm tra kiến thức đã học của học sinh ở bài trước.</w:t>
            </w:r>
          </w:p>
          <w:p w:rsidR="003E061A" w:rsidRPr="00346BCA" w:rsidRDefault="003E061A" w:rsidP="003E061A">
            <w:pPr>
              <w:spacing w:line="288" w:lineRule="auto"/>
              <w:jc w:val="both"/>
              <w:rPr>
                <w:sz w:val="28"/>
                <w:szCs w:val="28"/>
              </w:rPr>
            </w:pPr>
            <w:r w:rsidRPr="00346BCA">
              <w:rPr>
                <w:sz w:val="28"/>
                <w:szCs w:val="28"/>
              </w:rPr>
              <w:t>- Cách tiến hành:</w:t>
            </w:r>
          </w:p>
        </w:tc>
      </w:tr>
      <w:tr w:rsidR="003E061A" w:rsidRPr="00346BCA" w:rsidTr="003E061A">
        <w:tc>
          <w:tcPr>
            <w:tcW w:w="5862" w:type="dxa"/>
            <w:tcBorders>
              <w:top w:val="single" w:sz="4" w:space="0" w:color="auto"/>
              <w:left w:val="single" w:sz="4" w:space="0" w:color="auto"/>
              <w:bottom w:val="dashed" w:sz="4" w:space="0" w:color="auto"/>
              <w:right w:val="single" w:sz="4" w:space="0" w:color="auto"/>
            </w:tcBorders>
          </w:tcPr>
          <w:p w:rsidR="003E061A" w:rsidRPr="00346BCA" w:rsidRDefault="003E061A" w:rsidP="003E061A">
            <w:pPr>
              <w:spacing w:line="288" w:lineRule="auto"/>
              <w:jc w:val="both"/>
              <w:outlineLvl w:val="0"/>
              <w:rPr>
                <w:bCs/>
                <w:sz w:val="28"/>
                <w:szCs w:val="28"/>
              </w:rPr>
            </w:pPr>
            <w:r w:rsidRPr="00346BCA">
              <w:rPr>
                <w:bCs/>
                <w:sz w:val="28"/>
                <w:szCs w:val="28"/>
              </w:rPr>
              <w:t>- GV tổ chức trò chơi để khởi động bài học.</w:t>
            </w:r>
          </w:p>
          <w:p w:rsidR="003E061A" w:rsidRPr="00346BCA" w:rsidRDefault="003E061A" w:rsidP="003E061A">
            <w:pPr>
              <w:jc w:val="both"/>
              <w:rPr>
                <w:sz w:val="28"/>
                <w:szCs w:val="28"/>
              </w:rPr>
            </w:pPr>
            <w:r w:rsidRPr="00346BCA">
              <w:rPr>
                <w:bCs/>
                <w:sz w:val="28"/>
                <w:szCs w:val="28"/>
              </w:rPr>
              <w:t xml:space="preserve">+ Câu 1: Đọc đoạn 1 bài “Người làm đồ chơi” và trả lời câu hỏi : </w:t>
            </w:r>
            <w:r w:rsidRPr="00346BCA">
              <w:rPr>
                <w:sz w:val="28"/>
                <w:szCs w:val="28"/>
              </w:rPr>
              <w:t>Bác Nhân làm nghề gì?</w:t>
            </w:r>
          </w:p>
          <w:p w:rsidR="003E061A" w:rsidRPr="00346BCA" w:rsidRDefault="003E061A" w:rsidP="003E061A">
            <w:pPr>
              <w:spacing w:line="288" w:lineRule="auto"/>
              <w:jc w:val="both"/>
              <w:outlineLvl w:val="0"/>
              <w:rPr>
                <w:bCs/>
                <w:sz w:val="28"/>
                <w:szCs w:val="28"/>
              </w:rPr>
            </w:pPr>
            <w:r w:rsidRPr="00346BCA">
              <w:rPr>
                <w:sz w:val="28"/>
                <w:szCs w:val="28"/>
              </w:rPr>
              <w:t>+ GV nhận xét, tuyên dương.</w:t>
            </w:r>
          </w:p>
          <w:p w:rsidR="003E061A" w:rsidRPr="00346BCA" w:rsidRDefault="003E061A" w:rsidP="003E061A">
            <w:pPr>
              <w:spacing w:line="288" w:lineRule="auto"/>
              <w:jc w:val="both"/>
              <w:outlineLvl w:val="0"/>
              <w:rPr>
                <w:bCs/>
                <w:sz w:val="28"/>
                <w:szCs w:val="28"/>
              </w:rPr>
            </w:pPr>
            <w:r w:rsidRPr="00346BCA">
              <w:rPr>
                <w:bCs/>
                <w:sz w:val="28"/>
                <w:szCs w:val="28"/>
              </w:rPr>
              <w:t>+ Câu 2: Đọc đoạn 4 bài “Người làm đồ chơi” và nêu nội dung bài.</w:t>
            </w:r>
          </w:p>
          <w:p w:rsidR="003E061A" w:rsidRPr="00346BCA" w:rsidRDefault="003E061A" w:rsidP="003E061A">
            <w:pPr>
              <w:spacing w:line="288" w:lineRule="auto"/>
              <w:jc w:val="both"/>
              <w:outlineLvl w:val="0"/>
              <w:rPr>
                <w:bCs/>
                <w:sz w:val="28"/>
                <w:szCs w:val="28"/>
              </w:rPr>
            </w:pPr>
          </w:p>
          <w:p w:rsidR="003E061A" w:rsidRPr="00346BCA" w:rsidRDefault="003E061A" w:rsidP="003E061A">
            <w:pPr>
              <w:spacing w:line="288" w:lineRule="auto"/>
              <w:jc w:val="both"/>
              <w:outlineLvl w:val="0"/>
              <w:rPr>
                <w:bCs/>
                <w:sz w:val="28"/>
                <w:szCs w:val="28"/>
              </w:rPr>
            </w:pPr>
          </w:p>
          <w:p w:rsidR="003E061A" w:rsidRPr="00346BCA" w:rsidRDefault="003E061A" w:rsidP="003E061A">
            <w:pPr>
              <w:spacing w:line="288" w:lineRule="auto"/>
              <w:jc w:val="both"/>
              <w:outlineLvl w:val="0"/>
              <w:rPr>
                <w:bCs/>
                <w:sz w:val="28"/>
                <w:szCs w:val="28"/>
              </w:rPr>
            </w:pPr>
          </w:p>
          <w:p w:rsidR="003E061A" w:rsidRPr="00346BCA" w:rsidRDefault="003E061A" w:rsidP="003E061A">
            <w:pPr>
              <w:spacing w:line="288" w:lineRule="auto"/>
              <w:jc w:val="both"/>
              <w:outlineLvl w:val="0"/>
              <w:rPr>
                <w:bCs/>
                <w:sz w:val="28"/>
                <w:szCs w:val="28"/>
              </w:rPr>
            </w:pPr>
          </w:p>
          <w:p w:rsidR="003E061A" w:rsidRPr="00346BCA" w:rsidRDefault="003E061A" w:rsidP="003E061A">
            <w:pPr>
              <w:spacing w:line="288" w:lineRule="auto"/>
              <w:jc w:val="both"/>
              <w:outlineLvl w:val="0"/>
              <w:rPr>
                <w:bCs/>
                <w:sz w:val="28"/>
                <w:szCs w:val="28"/>
              </w:rPr>
            </w:pPr>
            <w:r w:rsidRPr="00346BCA">
              <w:rPr>
                <w:bCs/>
                <w:sz w:val="28"/>
                <w:szCs w:val="28"/>
              </w:rPr>
              <w:t>- GV Nhận xét, tuyên dương.</w:t>
            </w:r>
          </w:p>
          <w:p w:rsidR="003E061A" w:rsidRPr="00346BCA" w:rsidRDefault="003E061A" w:rsidP="003E061A">
            <w:pPr>
              <w:spacing w:line="288" w:lineRule="auto"/>
              <w:jc w:val="both"/>
              <w:outlineLvl w:val="0"/>
              <w:rPr>
                <w:bCs/>
                <w:sz w:val="28"/>
                <w:szCs w:val="28"/>
              </w:rPr>
            </w:pPr>
            <w:r w:rsidRPr="00346BCA">
              <w:rPr>
                <w:bCs/>
                <w:sz w:val="28"/>
                <w:szCs w:val="28"/>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3E061A" w:rsidRPr="00346BCA" w:rsidRDefault="003E061A" w:rsidP="003E061A">
            <w:pPr>
              <w:spacing w:line="288" w:lineRule="auto"/>
              <w:jc w:val="both"/>
              <w:rPr>
                <w:sz w:val="28"/>
                <w:szCs w:val="28"/>
              </w:rPr>
            </w:pPr>
            <w:r w:rsidRPr="00346BCA">
              <w:rPr>
                <w:sz w:val="28"/>
                <w:szCs w:val="28"/>
              </w:rPr>
              <w:t>- HS tham gia trò chơi.</w:t>
            </w:r>
          </w:p>
          <w:p w:rsidR="003E061A" w:rsidRPr="00346BCA" w:rsidRDefault="003E061A" w:rsidP="003E061A">
            <w:pPr>
              <w:jc w:val="both"/>
              <w:rPr>
                <w:sz w:val="28"/>
                <w:szCs w:val="28"/>
              </w:rPr>
            </w:pPr>
            <w:r w:rsidRPr="00346BCA">
              <w:rPr>
                <w:sz w:val="28"/>
                <w:szCs w:val="28"/>
              </w:rPr>
              <w:t xml:space="preserve">+ Làm đồ chơi bằng bột màu  </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i/>
                <w:sz w:val="28"/>
                <w:szCs w:val="28"/>
              </w:rPr>
            </w:pPr>
            <w:r w:rsidRPr="00346BCA">
              <w:rPr>
                <w:sz w:val="28"/>
                <w:szCs w:val="28"/>
              </w:rPr>
              <w:t xml:space="preserve">+ Đọc và trả lời câu hỏi: giúp em hiểu </w:t>
            </w:r>
            <w:r w:rsidRPr="00346BCA">
              <w:rPr>
                <w:i/>
                <w:sz w:val="28"/>
                <w:szCs w:val="28"/>
              </w:rPr>
              <w:t>và có tình cảm trân trọng với nghề nặn tò he cũng như những nghề nghiệp khác nhau trong cuộc sống, biết quan tâm tới những người xung quanh</w:t>
            </w:r>
          </w:p>
          <w:p w:rsidR="003E061A" w:rsidRPr="00346BCA" w:rsidRDefault="003E061A" w:rsidP="003E061A">
            <w:pPr>
              <w:spacing w:line="288" w:lineRule="auto"/>
              <w:jc w:val="both"/>
              <w:rPr>
                <w:sz w:val="28"/>
                <w:szCs w:val="28"/>
              </w:rPr>
            </w:pPr>
            <w:r w:rsidRPr="00346BCA">
              <w:rPr>
                <w:sz w:val="28"/>
                <w:szCs w:val="28"/>
              </w:rPr>
              <w:t>- HS lắng nghe.</w:t>
            </w:r>
          </w:p>
        </w:tc>
      </w:tr>
      <w:tr w:rsidR="003E061A" w:rsidRPr="00346BCA" w:rsidTr="003E061A">
        <w:tc>
          <w:tcPr>
            <w:tcW w:w="9738" w:type="dxa"/>
            <w:gridSpan w:val="2"/>
            <w:tcBorders>
              <w:top w:val="dashed"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b/>
                <w:bCs/>
                <w:iCs/>
                <w:sz w:val="28"/>
                <w:szCs w:val="28"/>
              </w:rPr>
            </w:pPr>
            <w:r w:rsidRPr="00346BCA">
              <w:rPr>
                <w:b/>
                <w:bCs/>
                <w:iCs/>
                <w:sz w:val="28"/>
                <w:szCs w:val="28"/>
              </w:rPr>
              <w:t>2. Khám phá</w:t>
            </w:r>
            <w:r w:rsidRPr="00346BCA">
              <w:rPr>
                <w:bCs/>
                <w:i/>
                <w:iCs/>
                <w:sz w:val="28"/>
                <w:szCs w:val="28"/>
              </w:rPr>
              <w:t>.</w:t>
            </w:r>
          </w:p>
          <w:p w:rsidR="003E061A" w:rsidRPr="00346BCA" w:rsidRDefault="003E061A" w:rsidP="003E061A">
            <w:pPr>
              <w:spacing w:line="288" w:lineRule="auto"/>
              <w:jc w:val="both"/>
              <w:rPr>
                <w:sz w:val="28"/>
                <w:szCs w:val="28"/>
              </w:rPr>
            </w:pPr>
            <w:r w:rsidRPr="00346BCA">
              <w:rPr>
                <w:b/>
                <w:bCs/>
                <w:iCs/>
                <w:sz w:val="28"/>
                <w:szCs w:val="28"/>
              </w:rPr>
              <w:t xml:space="preserve">- </w:t>
            </w:r>
            <w:r w:rsidRPr="00346BCA">
              <w:rPr>
                <w:bCs/>
                <w:sz w:val="28"/>
                <w:szCs w:val="28"/>
              </w:rPr>
              <w:t>Mục tiêu:</w:t>
            </w:r>
            <w:r w:rsidRPr="00346BCA">
              <w:rPr>
                <w:sz w:val="28"/>
                <w:szCs w:val="28"/>
              </w:rPr>
              <w:t xml:space="preserve"> </w:t>
            </w:r>
          </w:p>
          <w:p w:rsidR="003E061A" w:rsidRPr="00346BCA" w:rsidRDefault="003E061A" w:rsidP="003E061A">
            <w:pPr>
              <w:spacing w:line="288" w:lineRule="auto"/>
              <w:ind w:firstLine="360"/>
              <w:jc w:val="both"/>
              <w:rPr>
                <w:sz w:val="28"/>
                <w:szCs w:val="28"/>
              </w:rPr>
            </w:pPr>
            <w:r w:rsidRPr="00346BCA">
              <w:rPr>
                <w:sz w:val="28"/>
                <w:szCs w:val="28"/>
              </w:rPr>
              <w:t>- Học sinh đọc đúng rõ ràng câu chuyện “Cây bút thần”.</w:t>
            </w:r>
          </w:p>
          <w:p w:rsidR="003E061A" w:rsidRPr="00346BCA" w:rsidRDefault="003E061A" w:rsidP="003E061A">
            <w:pPr>
              <w:spacing w:line="288" w:lineRule="auto"/>
              <w:ind w:firstLine="360"/>
              <w:jc w:val="both"/>
              <w:rPr>
                <w:sz w:val="28"/>
                <w:szCs w:val="28"/>
              </w:rPr>
            </w:pPr>
            <w:r w:rsidRPr="00346BCA">
              <w:rPr>
                <w:sz w:val="28"/>
                <w:szCs w:val="28"/>
              </w:rPr>
              <w:t>- Biết thể hiện ngứ điệu khi đọc lời nói của nhân vật trong câu chuyện. Biết nghỉ hơi ở chỗ có dấu câu.</w:t>
            </w:r>
          </w:p>
          <w:p w:rsidR="003E061A" w:rsidRPr="00346BCA" w:rsidRDefault="003E061A" w:rsidP="003E061A">
            <w:pPr>
              <w:spacing w:line="288" w:lineRule="auto"/>
              <w:ind w:firstLine="360"/>
              <w:jc w:val="both"/>
              <w:rPr>
                <w:sz w:val="28"/>
                <w:szCs w:val="28"/>
              </w:rPr>
            </w:pPr>
            <w:r w:rsidRPr="00346BCA">
              <w:rPr>
                <w:sz w:val="28"/>
                <w:szCs w:val="28"/>
              </w:rPr>
              <w:t>- Biết kết hợp đọc chữ và xem tranh để hiểu các tình tiết, sự việc câu chuyện. Nêu được nhận về nhân vật dựa vào hành động, việc làm của nhân vật.</w:t>
            </w:r>
          </w:p>
          <w:p w:rsidR="003E061A" w:rsidRPr="00346BCA" w:rsidRDefault="003E061A" w:rsidP="003E061A">
            <w:pPr>
              <w:spacing w:line="288" w:lineRule="auto"/>
              <w:ind w:firstLine="360"/>
              <w:jc w:val="both"/>
              <w:rPr>
                <w:sz w:val="28"/>
                <w:szCs w:val="28"/>
              </w:rPr>
            </w:pPr>
            <w:r w:rsidRPr="00346BCA">
              <w:rPr>
                <w:sz w:val="28"/>
                <w:szCs w:val="28"/>
              </w:rPr>
              <w:t>- Chia sẻ với bạn nội dung</w:t>
            </w:r>
            <w:r w:rsidR="00753299" w:rsidRPr="00346BCA">
              <w:rPr>
                <w:sz w:val="28"/>
                <w:szCs w:val="28"/>
              </w:rPr>
              <w:t xml:space="preserve"> bài</w:t>
            </w:r>
            <w:r w:rsidRPr="00346BCA">
              <w:rPr>
                <w:sz w:val="28"/>
                <w:szCs w:val="28"/>
              </w:rPr>
              <w:t xml:space="preserve"> đọc mở rộng( viết về những người làm việc thàm lặng, có ích cho xã hội). Biết ghi chép nhưng thông tin cơ bản về bài học.</w:t>
            </w:r>
          </w:p>
          <w:p w:rsidR="003E061A" w:rsidRPr="00346BCA" w:rsidRDefault="003E061A" w:rsidP="003E061A">
            <w:pPr>
              <w:spacing w:line="288" w:lineRule="auto"/>
              <w:ind w:firstLine="360"/>
              <w:jc w:val="both"/>
              <w:rPr>
                <w:sz w:val="28"/>
                <w:szCs w:val="28"/>
              </w:rPr>
            </w:pPr>
            <w:r w:rsidRPr="00346BCA">
              <w:rPr>
                <w:sz w:val="28"/>
                <w:szCs w:val="28"/>
              </w:rPr>
              <w:t xml:space="preserve">- Mở rộng vốn từ vè thành thị và nông thôn, nhận biết các sự vật được so sánh trong câu văn. Biết đặt câu có hình ảnh so sánh. </w:t>
            </w:r>
          </w:p>
          <w:p w:rsidR="003E061A" w:rsidRPr="00346BCA" w:rsidRDefault="003E061A" w:rsidP="003E061A">
            <w:pPr>
              <w:spacing w:line="288" w:lineRule="auto"/>
              <w:ind w:firstLine="360"/>
              <w:jc w:val="both"/>
              <w:rPr>
                <w:sz w:val="28"/>
                <w:szCs w:val="28"/>
              </w:rPr>
            </w:pPr>
            <w:r w:rsidRPr="00346BCA">
              <w:rPr>
                <w:sz w:val="28"/>
                <w:szCs w:val="28"/>
              </w:rPr>
              <w:t xml:space="preserve">- Viết được bức thư theo hướng dẫn </w:t>
            </w:r>
          </w:p>
          <w:p w:rsidR="003E061A" w:rsidRPr="00346BCA" w:rsidRDefault="003E061A" w:rsidP="003E061A">
            <w:pPr>
              <w:spacing w:line="288" w:lineRule="auto"/>
              <w:ind w:firstLine="360"/>
              <w:jc w:val="both"/>
              <w:rPr>
                <w:sz w:val="28"/>
                <w:szCs w:val="28"/>
              </w:rPr>
            </w:pPr>
            <w:r w:rsidRPr="00346BCA">
              <w:rPr>
                <w:sz w:val="28"/>
                <w:szCs w:val="28"/>
              </w:rPr>
              <w:t>- Biết bày tỏ sự cảm mến với những người có hành động cao đẹp, sẵn sàng giúp đỡ người có hoàn cảnh khó khăn.</w:t>
            </w:r>
          </w:p>
          <w:p w:rsidR="003E061A" w:rsidRPr="00346BCA" w:rsidRDefault="003E061A" w:rsidP="003E061A">
            <w:pPr>
              <w:spacing w:line="288" w:lineRule="auto"/>
              <w:jc w:val="both"/>
              <w:rPr>
                <w:sz w:val="28"/>
                <w:szCs w:val="28"/>
              </w:rPr>
            </w:pPr>
            <w:r w:rsidRPr="00346BCA">
              <w:rPr>
                <w:sz w:val="28"/>
                <w:szCs w:val="28"/>
              </w:rPr>
              <w:t>+ Phát triển năng lực ngôn ngữ.</w:t>
            </w:r>
          </w:p>
          <w:p w:rsidR="003E061A" w:rsidRPr="00346BCA" w:rsidRDefault="003E061A" w:rsidP="003E061A">
            <w:pPr>
              <w:spacing w:line="288" w:lineRule="auto"/>
              <w:jc w:val="both"/>
              <w:rPr>
                <w:bCs/>
                <w:iCs/>
                <w:sz w:val="28"/>
                <w:szCs w:val="28"/>
              </w:rPr>
            </w:pPr>
            <w:r w:rsidRPr="00346BCA">
              <w:rPr>
                <w:b/>
                <w:bCs/>
                <w:iCs/>
                <w:sz w:val="28"/>
                <w:szCs w:val="28"/>
              </w:rPr>
              <w:lastRenderedPageBreak/>
              <w:t xml:space="preserve">- </w:t>
            </w:r>
            <w:r w:rsidRPr="00346BCA">
              <w:rPr>
                <w:bCs/>
                <w:iCs/>
                <w:sz w:val="28"/>
                <w:szCs w:val="28"/>
              </w:rPr>
              <w:t>Cách tiến hành:</w:t>
            </w:r>
          </w:p>
        </w:tc>
      </w:tr>
      <w:tr w:rsidR="003E061A" w:rsidRPr="00346BCA" w:rsidTr="003E061A">
        <w:tc>
          <w:tcPr>
            <w:tcW w:w="5862" w:type="dxa"/>
            <w:tcBorders>
              <w:top w:val="dashed" w:sz="4" w:space="0" w:color="auto"/>
              <w:left w:val="single" w:sz="4" w:space="0" w:color="auto"/>
              <w:bottom w:val="dashed" w:sz="4" w:space="0" w:color="auto"/>
              <w:right w:val="single" w:sz="4" w:space="0" w:color="auto"/>
            </w:tcBorders>
          </w:tcPr>
          <w:p w:rsidR="003E061A" w:rsidRPr="00346BCA" w:rsidRDefault="003E061A" w:rsidP="003E061A">
            <w:pPr>
              <w:jc w:val="both"/>
              <w:rPr>
                <w:b/>
                <w:bCs/>
                <w:sz w:val="28"/>
                <w:szCs w:val="28"/>
                <w:lang w:val="vi-VN"/>
              </w:rPr>
            </w:pPr>
            <w:r w:rsidRPr="00346BCA">
              <w:rPr>
                <w:b/>
                <w:bCs/>
                <w:sz w:val="28"/>
                <w:szCs w:val="28"/>
                <w:lang w:val="vi-VN"/>
              </w:rPr>
              <w:lastRenderedPageBreak/>
              <w:t>2.1. Hoạt động 1: Đọc văn bản.</w:t>
            </w:r>
          </w:p>
          <w:p w:rsidR="003E061A" w:rsidRPr="00346BCA" w:rsidRDefault="003E061A" w:rsidP="003E061A">
            <w:pPr>
              <w:jc w:val="both"/>
              <w:rPr>
                <w:sz w:val="28"/>
                <w:szCs w:val="28"/>
                <w:lang w:val="vi-VN"/>
              </w:rPr>
            </w:pPr>
            <w:r w:rsidRPr="00346BCA">
              <w:rPr>
                <w:sz w:val="28"/>
                <w:szCs w:val="28"/>
                <w:lang w:val="vi-VN"/>
              </w:rPr>
              <w:t xml:space="preserve">- GV đọc mẫu: Đọc diễn cảm, nhấn giọng ở những từ ngữ giàu sức gợi tả, gợi cảm. </w:t>
            </w:r>
          </w:p>
          <w:p w:rsidR="003E061A" w:rsidRPr="00346BCA" w:rsidRDefault="003E061A" w:rsidP="003E061A">
            <w:pPr>
              <w:jc w:val="both"/>
              <w:rPr>
                <w:sz w:val="28"/>
                <w:szCs w:val="28"/>
                <w:lang w:val="vi-VN"/>
              </w:rPr>
            </w:pPr>
            <w:r w:rsidRPr="00346BCA">
              <w:rPr>
                <w:sz w:val="28"/>
                <w:szCs w:val="28"/>
                <w:lang w:val="vi-VN"/>
              </w:rPr>
              <w:t>- GV HD đọc: Đọc trôi chảy toàn bài, nghỉ hơi ở chỗ ngắt nhịp thơ.</w:t>
            </w:r>
          </w:p>
          <w:p w:rsidR="003E061A" w:rsidRPr="00346BCA" w:rsidRDefault="003E061A" w:rsidP="003E061A">
            <w:pPr>
              <w:jc w:val="both"/>
              <w:rPr>
                <w:sz w:val="28"/>
                <w:szCs w:val="28"/>
                <w:lang w:val="vi-VN"/>
              </w:rPr>
            </w:pPr>
            <w:r w:rsidRPr="00346BCA">
              <w:rPr>
                <w:sz w:val="28"/>
                <w:szCs w:val="28"/>
                <w:lang w:val="vi-VN"/>
              </w:rPr>
              <w:t>- Gọi 1 HS đọc toàn bài.</w:t>
            </w:r>
          </w:p>
          <w:p w:rsidR="003E061A" w:rsidRPr="00346BCA" w:rsidRDefault="003E061A" w:rsidP="003E061A">
            <w:pPr>
              <w:jc w:val="both"/>
              <w:rPr>
                <w:sz w:val="28"/>
                <w:szCs w:val="28"/>
                <w:lang w:val="vi-VN"/>
              </w:rPr>
            </w:pPr>
            <w:r w:rsidRPr="00346BCA">
              <w:rPr>
                <w:sz w:val="28"/>
                <w:szCs w:val="28"/>
                <w:lang w:val="vi-VN"/>
              </w:rPr>
              <w:t>- GV chia đoạn: (5 đoạn)</w:t>
            </w:r>
          </w:p>
          <w:p w:rsidR="003E061A" w:rsidRPr="00346BCA" w:rsidRDefault="003E061A" w:rsidP="003E061A">
            <w:pPr>
              <w:jc w:val="both"/>
              <w:rPr>
                <w:sz w:val="28"/>
                <w:szCs w:val="28"/>
                <w:lang w:val="vi-VN"/>
              </w:rPr>
            </w:pPr>
            <w:r w:rsidRPr="00346BCA">
              <w:rPr>
                <w:sz w:val="28"/>
                <w:szCs w:val="28"/>
                <w:lang w:val="vi-VN"/>
              </w:rPr>
              <w:t xml:space="preserve">+ Đoạn 1: Từ đầu đến </w:t>
            </w:r>
            <w:r w:rsidRPr="00346BCA">
              <w:rPr>
                <w:i/>
                <w:iCs/>
                <w:sz w:val="28"/>
                <w:szCs w:val="28"/>
                <w:lang w:val="vi-VN"/>
              </w:rPr>
              <w:t>cây bút vẽ</w:t>
            </w:r>
            <w:r w:rsidRPr="00346BCA">
              <w:rPr>
                <w:sz w:val="28"/>
                <w:szCs w:val="28"/>
                <w:lang w:val="vi-VN"/>
              </w:rPr>
              <w:t>.</w:t>
            </w:r>
          </w:p>
          <w:p w:rsidR="003E061A" w:rsidRPr="00346BCA" w:rsidRDefault="003E061A" w:rsidP="003E061A">
            <w:pPr>
              <w:jc w:val="both"/>
              <w:rPr>
                <w:sz w:val="28"/>
                <w:szCs w:val="28"/>
                <w:lang w:val="en-US"/>
              </w:rPr>
            </w:pPr>
            <w:r w:rsidRPr="00346BCA">
              <w:rPr>
                <w:sz w:val="28"/>
                <w:szCs w:val="28"/>
                <w:lang w:val="en-US"/>
              </w:rPr>
              <w:t xml:space="preserve">+ Đoạn 2: Tiếp theo cho đến </w:t>
            </w:r>
            <w:r w:rsidRPr="00346BCA">
              <w:rPr>
                <w:i/>
                <w:iCs/>
                <w:sz w:val="28"/>
                <w:szCs w:val="28"/>
                <w:lang w:val="en-US"/>
              </w:rPr>
              <w:t>trong tay minh</w:t>
            </w:r>
            <w:r w:rsidRPr="00346BCA">
              <w:rPr>
                <w:sz w:val="28"/>
                <w:szCs w:val="28"/>
                <w:lang w:val="en-US"/>
              </w:rPr>
              <w:t>.</w:t>
            </w:r>
          </w:p>
          <w:p w:rsidR="003E061A" w:rsidRPr="00346BCA" w:rsidRDefault="003E061A" w:rsidP="003E061A">
            <w:pPr>
              <w:jc w:val="both"/>
              <w:rPr>
                <w:sz w:val="28"/>
                <w:szCs w:val="28"/>
                <w:lang w:val="en-US"/>
              </w:rPr>
            </w:pPr>
            <w:r w:rsidRPr="00346BCA">
              <w:rPr>
                <w:sz w:val="28"/>
                <w:szCs w:val="28"/>
                <w:lang w:val="en-US"/>
              </w:rPr>
              <w:t xml:space="preserve">+ Đoạn 3: Tiếp theo cho đến </w:t>
            </w:r>
            <w:r w:rsidRPr="00346BCA">
              <w:rPr>
                <w:i/>
                <w:iCs/>
                <w:sz w:val="28"/>
                <w:szCs w:val="28"/>
                <w:lang w:val="en-US"/>
              </w:rPr>
              <w:t>em vẽ cho cuốc</w:t>
            </w:r>
            <w:r w:rsidRPr="00346BCA">
              <w:rPr>
                <w:sz w:val="28"/>
                <w:szCs w:val="28"/>
                <w:lang w:val="en-US"/>
              </w:rPr>
              <w:t>.</w:t>
            </w:r>
          </w:p>
          <w:p w:rsidR="003E061A" w:rsidRPr="00346BCA" w:rsidRDefault="003E061A" w:rsidP="003E061A">
            <w:pPr>
              <w:jc w:val="both"/>
              <w:rPr>
                <w:sz w:val="28"/>
                <w:szCs w:val="28"/>
                <w:lang w:val="en-US"/>
              </w:rPr>
            </w:pPr>
            <w:r w:rsidRPr="00346BCA">
              <w:rPr>
                <w:sz w:val="28"/>
                <w:szCs w:val="28"/>
                <w:lang w:val="en-US"/>
              </w:rPr>
              <w:t>+ Đoạn 4: Tiếp theo cho đến vẽ lờ sưởi để sưởi.</w:t>
            </w:r>
          </w:p>
          <w:p w:rsidR="003E061A" w:rsidRPr="00346BCA" w:rsidRDefault="003E061A" w:rsidP="003E061A">
            <w:pPr>
              <w:jc w:val="both"/>
              <w:rPr>
                <w:sz w:val="28"/>
                <w:szCs w:val="28"/>
                <w:lang w:val="en-US"/>
              </w:rPr>
            </w:pPr>
            <w:r w:rsidRPr="00346BCA">
              <w:rPr>
                <w:sz w:val="28"/>
                <w:szCs w:val="28"/>
                <w:lang w:val="en-US"/>
              </w:rPr>
              <w:t>+ Đoạn 5: Còn lại.</w:t>
            </w:r>
          </w:p>
          <w:p w:rsidR="003E061A" w:rsidRPr="00346BCA" w:rsidRDefault="003E061A" w:rsidP="003E061A">
            <w:pPr>
              <w:jc w:val="both"/>
              <w:rPr>
                <w:sz w:val="28"/>
                <w:szCs w:val="28"/>
                <w:lang w:val="en-US"/>
              </w:rPr>
            </w:pPr>
            <w:r w:rsidRPr="00346BCA">
              <w:rPr>
                <w:sz w:val="28"/>
                <w:szCs w:val="28"/>
                <w:lang w:val="en-US"/>
              </w:rPr>
              <w:t>- GV gọi HS đọc nối tiếp theo đoạn.</w:t>
            </w:r>
          </w:p>
          <w:p w:rsidR="003E061A" w:rsidRPr="00346BCA" w:rsidRDefault="003E061A" w:rsidP="003E061A">
            <w:pPr>
              <w:jc w:val="both"/>
              <w:rPr>
                <w:sz w:val="28"/>
                <w:szCs w:val="28"/>
                <w:lang w:val="en-US"/>
              </w:rPr>
            </w:pPr>
            <w:r w:rsidRPr="00346BCA">
              <w:rPr>
                <w:sz w:val="28"/>
                <w:szCs w:val="28"/>
                <w:lang w:val="en-US"/>
              </w:rPr>
              <w:t xml:space="preserve">- Luyện đọc từ khó: </w:t>
            </w:r>
            <w:r w:rsidRPr="00346BCA">
              <w:rPr>
                <w:i/>
                <w:sz w:val="28"/>
                <w:szCs w:val="28"/>
                <w:lang w:val="en-US"/>
              </w:rPr>
              <w:t>Mã Lương, kiếm củi trên núi, lấp lánh,lò sưởi,…</w:t>
            </w:r>
          </w:p>
          <w:p w:rsidR="003E061A" w:rsidRPr="00346BCA" w:rsidRDefault="003E061A" w:rsidP="003E061A">
            <w:pPr>
              <w:jc w:val="center"/>
              <w:rPr>
                <w:i/>
                <w:iCs/>
                <w:sz w:val="28"/>
                <w:szCs w:val="28"/>
                <w:lang w:val="en-US"/>
              </w:rPr>
            </w:pPr>
            <w:r w:rsidRPr="00346BCA">
              <w:rPr>
                <w:sz w:val="28"/>
                <w:szCs w:val="28"/>
                <w:lang w:val="en-US"/>
              </w:rPr>
              <w:t xml:space="preserve">- Luyện đọc ngắt nghỉ hơi ở những câu dài: </w:t>
            </w:r>
            <w:r w:rsidRPr="00346BCA">
              <w:rPr>
                <w:i/>
                <w:iCs/>
                <w:sz w:val="28"/>
                <w:szCs w:val="28"/>
                <w:lang w:val="en-US"/>
              </w:rPr>
              <w:t xml:space="preserve"> </w:t>
            </w:r>
          </w:p>
          <w:p w:rsidR="003E061A" w:rsidRPr="00346BCA" w:rsidRDefault="003E061A" w:rsidP="003E061A">
            <w:pPr>
              <w:jc w:val="both"/>
              <w:rPr>
                <w:i/>
                <w:sz w:val="28"/>
                <w:szCs w:val="28"/>
                <w:lang w:val="en-US"/>
              </w:rPr>
            </w:pPr>
            <w:r w:rsidRPr="00346BCA">
              <w:rPr>
                <w:i/>
                <w:sz w:val="28"/>
                <w:szCs w:val="28"/>
                <w:lang w:val="en-US"/>
              </w:rPr>
              <w:t>Một đêm, / Mã Lương mơ thấy một cụ già tóc bạc phơ/ đưa cho em cay bút sáng lấp lánh./ Em reo lên:/ “ Cây bút đẹp quá!” Cháu cảm ơn ông!”</w:t>
            </w:r>
          </w:p>
          <w:p w:rsidR="003E061A" w:rsidRPr="00346BCA" w:rsidRDefault="003E061A" w:rsidP="003E061A">
            <w:pPr>
              <w:jc w:val="both"/>
              <w:rPr>
                <w:i/>
                <w:iCs/>
                <w:sz w:val="28"/>
                <w:szCs w:val="28"/>
                <w:lang w:val="en-US"/>
              </w:rPr>
            </w:pPr>
            <w:r w:rsidRPr="00346BCA">
              <w:rPr>
                <w:sz w:val="28"/>
                <w:szCs w:val="28"/>
                <w:lang w:val="en-US"/>
              </w:rPr>
              <w:t>- GV mời HS nêu từ ngữ giải nghĩa trong SGK. Gv giải thích thêm.</w:t>
            </w:r>
          </w:p>
          <w:p w:rsidR="003E061A" w:rsidRPr="00346BCA" w:rsidRDefault="003E061A" w:rsidP="003E061A">
            <w:pPr>
              <w:jc w:val="both"/>
              <w:rPr>
                <w:sz w:val="28"/>
                <w:szCs w:val="28"/>
                <w:lang w:val="en-US"/>
              </w:rPr>
            </w:pPr>
            <w:r w:rsidRPr="00346BCA">
              <w:rPr>
                <w:i/>
                <w:iCs/>
                <w:sz w:val="28"/>
                <w:szCs w:val="28"/>
                <w:lang w:val="en-US"/>
              </w:rPr>
              <w:t xml:space="preserve">- </w:t>
            </w:r>
            <w:r w:rsidRPr="00346BCA">
              <w:rPr>
                <w:sz w:val="28"/>
                <w:szCs w:val="28"/>
                <w:lang w:val="en-US"/>
              </w:rPr>
              <w:t>Luyện đọc đoạn: GV tổ chức cho HS luyện đọc đoạn theo nhóm 5.</w:t>
            </w:r>
          </w:p>
          <w:p w:rsidR="003E061A" w:rsidRPr="00346BCA" w:rsidRDefault="003E061A" w:rsidP="003E061A">
            <w:pPr>
              <w:jc w:val="both"/>
              <w:rPr>
                <w:sz w:val="28"/>
                <w:szCs w:val="28"/>
                <w:lang w:val="en-US"/>
              </w:rPr>
            </w:pPr>
            <w:r w:rsidRPr="00346BCA">
              <w:rPr>
                <w:sz w:val="28"/>
                <w:szCs w:val="28"/>
                <w:lang w:val="en-US"/>
              </w:rPr>
              <w:t>- GV nhận xét các nhóm.</w:t>
            </w:r>
          </w:p>
          <w:p w:rsidR="003E061A" w:rsidRPr="00346BCA" w:rsidRDefault="003E061A" w:rsidP="003E061A">
            <w:pPr>
              <w:jc w:val="both"/>
              <w:rPr>
                <w:b/>
                <w:bCs/>
                <w:sz w:val="28"/>
                <w:szCs w:val="28"/>
                <w:lang w:val="en-US"/>
              </w:rPr>
            </w:pPr>
            <w:r w:rsidRPr="00346BCA">
              <w:rPr>
                <w:b/>
                <w:bCs/>
                <w:sz w:val="28"/>
                <w:szCs w:val="28"/>
                <w:lang w:val="en-US"/>
              </w:rPr>
              <w:t>2.2. Hoạt động 2: Trả lời câu hỏi.</w:t>
            </w:r>
          </w:p>
          <w:p w:rsidR="003E061A" w:rsidRPr="00346BCA" w:rsidRDefault="003E061A" w:rsidP="003E061A">
            <w:pPr>
              <w:jc w:val="both"/>
              <w:rPr>
                <w:sz w:val="28"/>
                <w:szCs w:val="28"/>
                <w:lang w:val="en-US"/>
              </w:rPr>
            </w:pPr>
            <w:r w:rsidRPr="00346BCA">
              <w:rPr>
                <w:sz w:val="28"/>
                <w:szCs w:val="28"/>
                <w:lang w:val="en-US"/>
              </w:rPr>
              <w:t xml:space="preserve">- GV gọi HS đọc và trả lời lần lượt 5 câu hỏi trong sgk. GV nhận xét, tuyên dương. </w:t>
            </w:r>
          </w:p>
          <w:p w:rsidR="003E061A" w:rsidRPr="00346BCA" w:rsidRDefault="003E061A" w:rsidP="003E061A">
            <w:pPr>
              <w:jc w:val="both"/>
              <w:rPr>
                <w:sz w:val="28"/>
                <w:szCs w:val="28"/>
                <w:lang w:val="en-US"/>
              </w:rPr>
            </w:pPr>
            <w:r w:rsidRPr="00346BCA">
              <w:rPr>
                <w:sz w:val="28"/>
                <w:szCs w:val="28"/>
                <w:lang w:val="en-US"/>
              </w:rPr>
              <w:t>- GV hỗ trợ HS gặp khó khăn, lưu ý rèn cách trả lời đầy đủ câu.</w:t>
            </w:r>
          </w:p>
          <w:p w:rsidR="003E061A" w:rsidRPr="00346BCA" w:rsidRDefault="003E061A" w:rsidP="003E061A">
            <w:pPr>
              <w:jc w:val="both"/>
              <w:rPr>
                <w:sz w:val="28"/>
                <w:szCs w:val="28"/>
                <w:lang w:val="en-US"/>
              </w:rPr>
            </w:pPr>
            <w:r w:rsidRPr="00346BCA">
              <w:rPr>
                <w:sz w:val="28"/>
                <w:szCs w:val="28"/>
                <w:lang w:val="en-US"/>
              </w:rPr>
              <w:t xml:space="preserve">+ </w:t>
            </w:r>
            <w:r w:rsidRPr="00346BCA">
              <w:rPr>
                <w:b/>
                <w:sz w:val="28"/>
                <w:szCs w:val="28"/>
                <w:lang w:val="en-US"/>
              </w:rPr>
              <w:t>Câu 1:</w:t>
            </w:r>
            <w:r w:rsidRPr="00346BCA">
              <w:rPr>
                <w:sz w:val="28"/>
                <w:szCs w:val="28"/>
                <w:lang w:val="en-US"/>
              </w:rPr>
              <w:t xml:space="preserve"> Tìm những chi tiết cho thấy Mã Lương rất thích vẽ và vẽ rất giỏi?</w:t>
            </w: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r w:rsidRPr="00346BCA">
              <w:rPr>
                <w:sz w:val="28"/>
                <w:szCs w:val="28"/>
                <w:lang w:val="en-US"/>
              </w:rPr>
              <w:t xml:space="preserve">+ </w:t>
            </w:r>
            <w:r w:rsidRPr="00346BCA">
              <w:rPr>
                <w:b/>
                <w:sz w:val="28"/>
                <w:szCs w:val="28"/>
                <w:lang w:val="en-US"/>
              </w:rPr>
              <w:t>Câu 2:</w:t>
            </w:r>
            <w:r w:rsidRPr="00346BCA">
              <w:rPr>
                <w:sz w:val="28"/>
                <w:szCs w:val="28"/>
                <w:lang w:val="en-US"/>
              </w:rPr>
              <w:t xml:space="preserve"> Mã Lương được ai tặng cho cây bút thần ? Cây bút đó có gì lạ?</w:t>
            </w: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p>
          <w:p w:rsidR="003E061A" w:rsidRPr="00346BCA" w:rsidRDefault="003E061A" w:rsidP="003E061A">
            <w:pPr>
              <w:jc w:val="both"/>
              <w:rPr>
                <w:sz w:val="28"/>
                <w:szCs w:val="28"/>
                <w:lang w:val="en-US"/>
              </w:rPr>
            </w:pPr>
            <w:r w:rsidRPr="00346BCA">
              <w:rPr>
                <w:b/>
                <w:sz w:val="28"/>
                <w:szCs w:val="28"/>
                <w:lang w:val="en-US"/>
              </w:rPr>
              <w:lastRenderedPageBreak/>
              <w:t>+ Câu 3:</w:t>
            </w:r>
            <w:r w:rsidRPr="00346BCA">
              <w:rPr>
                <w:sz w:val="28"/>
                <w:szCs w:val="28"/>
                <w:lang w:val="en-US"/>
              </w:rPr>
              <w:t xml:space="preserve"> Đóng vai người dân trong làng, nói về những điều Mã Lương đã làm cho họ từ khi có bút thần.</w:t>
            </w:r>
          </w:p>
          <w:p w:rsidR="003E061A" w:rsidRPr="00346BCA" w:rsidRDefault="003E061A" w:rsidP="003E061A">
            <w:pPr>
              <w:jc w:val="both"/>
              <w:rPr>
                <w:sz w:val="28"/>
                <w:szCs w:val="28"/>
                <w:lang w:val="en-US"/>
              </w:rPr>
            </w:pPr>
            <w:r w:rsidRPr="00346BCA">
              <w:rPr>
                <w:sz w:val="28"/>
                <w:szCs w:val="28"/>
                <w:lang w:val="en-US"/>
              </w:rPr>
              <w:t xml:space="preserve">- GV nêu yêu cầu và hướng dẫn HS cách thực hiện theo nhóm: </w:t>
            </w:r>
          </w:p>
          <w:p w:rsidR="003E061A" w:rsidRPr="00346BCA" w:rsidRDefault="003E061A" w:rsidP="003E061A">
            <w:pPr>
              <w:jc w:val="both"/>
              <w:rPr>
                <w:sz w:val="28"/>
                <w:szCs w:val="28"/>
                <w:lang w:val="en-US"/>
              </w:rPr>
            </w:pPr>
            <w:r w:rsidRPr="00346BCA">
              <w:rPr>
                <w:sz w:val="28"/>
                <w:szCs w:val="28"/>
                <w:lang w:val="en-US"/>
              </w:rPr>
              <w:t>Bước 1. Tìm hiểu những việc Mã Lương làm cho dân làng từ khi có bút thần.</w:t>
            </w:r>
          </w:p>
          <w:p w:rsidR="003E061A" w:rsidRPr="00346BCA" w:rsidRDefault="003E061A" w:rsidP="003E061A">
            <w:pPr>
              <w:jc w:val="both"/>
              <w:rPr>
                <w:sz w:val="28"/>
                <w:szCs w:val="28"/>
                <w:lang w:val="en-US"/>
              </w:rPr>
            </w:pPr>
            <w:r w:rsidRPr="00346BCA">
              <w:rPr>
                <w:sz w:val="28"/>
                <w:szCs w:val="28"/>
                <w:lang w:val="en-US"/>
              </w:rPr>
              <w:t>Bước 2. Từng em tập đóng vai người dân trong làng, nói về những điều Mã Lương đã làm cho họ, các em khác đóng vai người nghe, chăm chú nhìn vào người nói.</w:t>
            </w:r>
          </w:p>
          <w:p w:rsidR="003E061A" w:rsidRPr="00346BCA" w:rsidRDefault="003E061A" w:rsidP="003E061A">
            <w:pPr>
              <w:jc w:val="both"/>
              <w:rPr>
                <w:sz w:val="28"/>
                <w:szCs w:val="28"/>
                <w:lang w:val="en-US"/>
              </w:rPr>
            </w:pPr>
            <w:r w:rsidRPr="00346BCA">
              <w:rPr>
                <w:sz w:val="28"/>
                <w:szCs w:val="28"/>
                <w:lang w:val="en-US"/>
              </w:rPr>
              <w:t xml:space="preserve">Bước 3. Các thành viên đóng góp ý cho nhau để đóng vai đạt hơn trước. </w:t>
            </w:r>
          </w:p>
          <w:p w:rsidR="003E061A" w:rsidRPr="00346BCA" w:rsidRDefault="003E061A" w:rsidP="003E061A">
            <w:pPr>
              <w:jc w:val="both"/>
              <w:rPr>
                <w:sz w:val="28"/>
                <w:szCs w:val="28"/>
                <w:lang w:val="en-US"/>
              </w:rPr>
            </w:pPr>
            <w:r w:rsidRPr="00346BCA">
              <w:rPr>
                <w:sz w:val="28"/>
                <w:szCs w:val="28"/>
              </w:rPr>
              <w:t>- GV nhận xét, tuyên dương.</w:t>
            </w:r>
          </w:p>
          <w:p w:rsidR="003E061A" w:rsidRPr="00346BCA" w:rsidRDefault="003E061A" w:rsidP="003E061A">
            <w:pPr>
              <w:jc w:val="both"/>
              <w:rPr>
                <w:sz w:val="28"/>
                <w:szCs w:val="28"/>
                <w:lang w:val="en-US"/>
              </w:rPr>
            </w:pPr>
            <w:r w:rsidRPr="00346BCA">
              <w:rPr>
                <w:sz w:val="28"/>
                <w:szCs w:val="28"/>
                <w:lang w:val="en-US"/>
              </w:rPr>
              <w:t xml:space="preserve">+ </w:t>
            </w:r>
            <w:r w:rsidRPr="00346BCA">
              <w:rPr>
                <w:b/>
                <w:sz w:val="28"/>
                <w:szCs w:val="28"/>
                <w:lang w:val="en-US"/>
              </w:rPr>
              <w:t>Câu 4:</w:t>
            </w:r>
            <w:r w:rsidRPr="00346BCA">
              <w:rPr>
                <w:sz w:val="28"/>
                <w:szCs w:val="28"/>
                <w:lang w:val="en-US"/>
              </w:rPr>
              <w:t xml:space="preserve"> Theo em, vì sao Mã Lương không chịu làm theo ý muốn của phú ông?</w:t>
            </w:r>
          </w:p>
          <w:p w:rsidR="003E061A" w:rsidRPr="00346BCA" w:rsidRDefault="003E061A" w:rsidP="003E061A">
            <w:pPr>
              <w:jc w:val="both"/>
              <w:rPr>
                <w:sz w:val="28"/>
                <w:szCs w:val="28"/>
                <w:lang w:val="en-US"/>
              </w:rPr>
            </w:pPr>
            <w:r w:rsidRPr="00346BCA">
              <w:rPr>
                <w:sz w:val="28"/>
                <w:szCs w:val="28"/>
                <w:lang w:val="en-US"/>
              </w:rPr>
              <w:t>a. Vì phú ông đã nhốt Mã Lương vào chuồng ngựa.</w:t>
            </w:r>
          </w:p>
          <w:p w:rsidR="003E061A" w:rsidRPr="00346BCA" w:rsidRDefault="003E061A" w:rsidP="003E061A">
            <w:pPr>
              <w:jc w:val="both"/>
              <w:rPr>
                <w:sz w:val="28"/>
                <w:szCs w:val="28"/>
                <w:lang w:val="en-US"/>
              </w:rPr>
            </w:pPr>
            <w:r w:rsidRPr="00346BCA">
              <w:rPr>
                <w:sz w:val="28"/>
                <w:szCs w:val="28"/>
                <w:lang w:val="en-US"/>
              </w:rPr>
              <w:t xml:space="preserve">b. Vì phú ông bát Mã Lương chịu đói, chịu rét. </w:t>
            </w:r>
          </w:p>
          <w:p w:rsidR="003E061A" w:rsidRPr="00346BCA" w:rsidRDefault="003E061A" w:rsidP="003E061A">
            <w:pPr>
              <w:jc w:val="both"/>
              <w:rPr>
                <w:sz w:val="28"/>
                <w:szCs w:val="28"/>
                <w:lang w:val="en-US"/>
              </w:rPr>
            </w:pPr>
            <w:r w:rsidRPr="00346BCA">
              <w:rPr>
                <w:sz w:val="28"/>
                <w:szCs w:val="28"/>
                <w:lang w:val="en-US"/>
              </w:rPr>
              <w:t>c. Vì phú ông đã giàu có lại tham lam.</w:t>
            </w:r>
          </w:p>
          <w:p w:rsidR="003E061A" w:rsidRPr="00346BCA" w:rsidRDefault="003E061A" w:rsidP="003E061A">
            <w:pPr>
              <w:jc w:val="both"/>
              <w:rPr>
                <w:sz w:val="28"/>
                <w:szCs w:val="28"/>
                <w:lang w:val="en-US"/>
              </w:rPr>
            </w:pPr>
            <w:r w:rsidRPr="00346BCA">
              <w:rPr>
                <w:sz w:val="28"/>
                <w:szCs w:val="28"/>
                <w:lang w:val="en-US"/>
              </w:rPr>
              <w:t>d. Nêu ý kiến khác của em.</w:t>
            </w:r>
          </w:p>
          <w:p w:rsidR="003E061A" w:rsidRPr="00346BCA" w:rsidRDefault="003E061A" w:rsidP="003E061A">
            <w:pPr>
              <w:jc w:val="both"/>
              <w:rPr>
                <w:sz w:val="28"/>
                <w:szCs w:val="28"/>
                <w:lang w:val="en-US"/>
              </w:rPr>
            </w:pPr>
            <w:r w:rsidRPr="00346BCA">
              <w:rPr>
                <w:sz w:val="28"/>
                <w:szCs w:val="28"/>
                <w:lang w:val="en-US"/>
              </w:rPr>
              <w:t>- GV HD và trả lời theo nhóm</w:t>
            </w:r>
          </w:p>
          <w:p w:rsidR="003E061A" w:rsidRPr="00346BCA" w:rsidRDefault="003E061A" w:rsidP="003E061A">
            <w:pPr>
              <w:jc w:val="both"/>
              <w:rPr>
                <w:sz w:val="28"/>
                <w:szCs w:val="28"/>
                <w:lang w:val="en-US"/>
              </w:rPr>
            </w:pPr>
            <w:r w:rsidRPr="00346BCA">
              <w:rPr>
                <w:sz w:val="28"/>
                <w:szCs w:val="28"/>
              </w:rPr>
              <w:t>- GV nhận xét, tuyên dương.</w:t>
            </w:r>
          </w:p>
          <w:p w:rsidR="003E061A" w:rsidRPr="00346BCA" w:rsidRDefault="003E061A" w:rsidP="003E061A">
            <w:pPr>
              <w:jc w:val="both"/>
              <w:rPr>
                <w:sz w:val="28"/>
                <w:szCs w:val="28"/>
              </w:rPr>
            </w:pPr>
            <w:r w:rsidRPr="00346BCA">
              <w:rPr>
                <w:sz w:val="28"/>
                <w:szCs w:val="28"/>
              </w:rPr>
              <w:t xml:space="preserve"> - GV chốt phương án đúng là  c. và giả thích thêm những đáp án còn lại không đúng.</w:t>
            </w:r>
          </w:p>
          <w:p w:rsidR="003E061A" w:rsidRPr="00346BCA" w:rsidRDefault="003E061A" w:rsidP="003E061A">
            <w:pPr>
              <w:jc w:val="both"/>
              <w:rPr>
                <w:sz w:val="28"/>
                <w:szCs w:val="28"/>
              </w:rPr>
            </w:pPr>
            <w:r w:rsidRPr="00346BCA">
              <w:rPr>
                <w:sz w:val="28"/>
                <w:szCs w:val="28"/>
              </w:rPr>
              <w:t xml:space="preserve">+ </w:t>
            </w:r>
            <w:r w:rsidRPr="00346BCA">
              <w:rPr>
                <w:b/>
                <w:sz w:val="28"/>
                <w:szCs w:val="28"/>
              </w:rPr>
              <w:t>Câu 5</w:t>
            </w:r>
            <w:r w:rsidRPr="00346BCA">
              <w:rPr>
                <w:sz w:val="28"/>
                <w:szCs w:val="28"/>
              </w:rPr>
              <w:t>: Em đoán xem nững sự việc gì sẽ xảy ra tiếp theo.</w:t>
            </w:r>
          </w:p>
          <w:p w:rsidR="003E061A" w:rsidRPr="00346BCA" w:rsidRDefault="003E061A" w:rsidP="003E061A">
            <w:pPr>
              <w:jc w:val="both"/>
              <w:rPr>
                <w:sz w:val="28"/>
                <w:szCs w:val="28"/>
              </w:rPr>
            </w:pPr>
            <w:r w:rsidRPr="00346BCA">
              <w:rPr>
                <w:sz w:val="28"/>
                <w:szCs w:val="28"/>
              </w:rPr>
              <w:t>- GV nhận xét, tuyên dương.</w:t>
            </w:r>
          </w:p>
          <w:p w:rsidR="003E061A" w:rsidRPr="00346BCA" w:rsidRDefault="003E061A" w:rsidP="003E061A">
            <w:pPr>
              <w:jc w:val="both"/>
              <w:rPr>
                <w:sz w:val="28"/>
                <w:szCs w:val="28"/>
              </w:rPr>
            </w:pPr>
            <w:r w:rsidRPr="00346BCA">
              <w:rPr>
                <w:sz w:val="28"/>
                <w:szCs w:val="28"/>
              </w:rPr>
              <w:t>- GV mời HS nêu nội dung bài.</w:t>
            </w:r>
          </w:p>
          <w:p w:rsidR="003E061A" w:rsidRPr="00346BCA" w:rsidRDefault="003E061A" w:rsidP="003E061A">
            <w:pPr>
              <w:jc w:val="both"/>
              <w:rPr>
                <w:b/>
                <w:i/>
                <w:sz w:val="28"/>
                <w:szCs w:val="28"/>
              </w:rPr>
            </w:pPr>
            <w:r w:rsidRPr="00346BCA">
              <w:rPr>
                <w:sz w:val="28"/>
                <w:szCs w:val="28"/>
              </w:rPr>
              <w:t xml:space="preserve">- GV chốt nội dung văn bản: </w:t>
            </w:r>
            <w:r w:rsidRPr="00346BCA">
              <w:rPr>
                <w:i/>
                <w:sz w:val="28"/>
                <w:szCs w:val="28"/>
              </w:rPr>
              <w:t>Biết bày tỏ sự cảm mến với những người có hành động cao đẹp, sẵn sàng giúp đỡ người có hoàn cảnh khó khăn.</w:t>
            </w:r>
          </w:p>
          <w:p w:rsidR="003E061A" w:rsidRPr="00346BCA" w:rsidRDefault="003E061A" w:rsidP="003E061A">
            <w:pPr>
              <w:jc w:val="both"/>
              <w:rPr>
                <w:b/>
                <w:sz w:val="28"/>
                <w:szCs w:val="28"/>
              </w:rPr>
            </w:pPr>
            <w:r w:rsidRPr="00346BCA">
              <w:rPr>
                <w:b/>
                <w:sz w:val="28"/>
                <w:szCs w:val="28"/>
              </w:rPr>
              <w:t xml:space="preserve">2.3. Hoạt động 3: Luyện đọc lại  (làm việc cá nhân, nhóm 2). </w:t>
            </w:r>
          </w:p>
          <w:p w:rsidR="003E061A" w:rsidRPr="00346BCA" w:rsidRDefault="003E061A" w:rsidP="003E061A">
            <w:pPr>
              <w:jc w:val="both"/>
              <w:rPr>
                <w:sz w:val="28"/>
                <w:szCs w:val="28"/>
              </w:rPr>
            </w:pPr>
            <w:r w:rsidRPr="00346BCA">
              <w:rPr>
                <w:sz w:val="28"/>
                <w:szCs w:val="28"/>
              </w:rPr>
              <w:t>- GV chọn đọc đoạn, GV đọc một lượt.</w:t>
            </w:r>
          </w:p>
          <w:p w:rsidR="003E061A" w:rsidRPr="00346BCA" w:rsidRDefault="003E061A" w:rsidP="003E061A">
            <w:pPr>
              <w:jc w:val="both"/>
              <w:rPr>
                <w:sz w:val="28"/>
                <w:szCs w:val="28"/>
              </w:rPr>
            </w:pPr>
            <w:r w:rsidRPr="00346BCA">
              <w:rPr>
                <w:sz w:val="28"/>
                <w:szCs w:val="28"/>
              </w:rPr>
              <w:t>- GV cho HS luyện đọc theo cặp.</w:t>
            </w:r>
          </w:p>
          <w:p w:rsidR="003E061A" w:rsidRPr="00346BCA" w:rsidRDefault="003E061A" w:rsidP="003E061A">
            <w:pPr>
              <w:jc w:val="both"/>
              <w:rPr>
                <w:sz w:val="28"/>
                <w:szCs w:val="28"/>
              </w:rPr>
            </w:pPr>
            <w:r w:rsidRPr="00346BCA">
              <w:rPr>
                <w:sz w:val="28"/>
                <w:szCs w:val="28"/>
              </w:rPr>
              <w:t>- GV cho HS luyện đọc nối tiếp.</w:t>
            </w:r>
          </w:p>
          <w:p w:rsidR="003E061A" w:rsidRPr="00346BCA" w:rsidRDefault="003E061A" w:rsidP="003E061A">
            <w:pPr>
              <w:jc w:val="both"/>
              <w:rPr>
                <w:sz w:val="28"/>
                <w:szCs w:val="28"/>
              </w:rPr>
            </w:pPr>
            <w:r w:rsidRPr="00346BCA">
              <w:rPr>
                <w:sz w:val="28"/>
                <w:szCs w:val="28"/>
              </w:rPr>
              <w:t>- GV mời một số học sinh thi đọc diễn cảm trước lớp.</w:t>
            </w:r>
          </w:p>
          <w:p w:rsidR="003E061A" w:rsidRPr="00346BCA" w:rsidRDefault="003E061A" w:rsidP="003E061A">
            <w:pPr>
              <w:jc w:val="both"/>
              <w:rPr>
                <w:sz w:val="28"/>
                <w:szCs w:val="28"/>
              </w:rPr>
            </w:pPr>
            <w:r w:rsidRPr="00346BCA">
              <w:rPr>
                <w:sz w:val="28"/>
                <w:szCs w:val="28"/>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Hs lắng nghe.</w:t>
            </w: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HS lắng nghe cách đọc.</w:t>
            </w: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- 1 HS đọc toàn bài.</w:t>
            </w:r>
          </w:p>
          <w:p w:rsidR="003E061A" w:rsidRPr="00346BCA" w:rsidRDefault="003E061A" w:rsidP="003E061A">
            <w:pPr>
              <w:jc w:val="both"/>
              <w:rPr>
                <w:sz w:val="28"/>
                <w:szCs w:val="28"/>
              </w:rPr>
            </w:pPr>
            <w:r w:rsidRPr="00346BCA">
              <w:rPr>
                <w:sz w:val="28"/>
                <w:szCs w:val="28"/>
              </w:rPr>
              <w:t>- HS quan sát</w:t>
            </w: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HS đọc nối tiếp theo đoạn.</w:t>
            </w:r>
          </w:p>
          <w:p w:rsidR="003E061A" w:rsidRPr="00346BCA" w:rsidRDefault="003E061A" w:rsidP="003E061A">
            <w:pPr>
              <w:jc w:val="both"/>
              <w:rPr>
                <w:sz w:val="28"/>
                <w:szCs w:val="28"/>
              </w:rPr>
            </w:pPr>
            <w:r w:rsidRPr="00346BCA">
              <w:rPr>
                <w:sz w:val="28"/>
                <w:szCs w:val="28"/>
              </w:rPr>
              <w:t>- HS đọc từ khó.</w:t>
            </w: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- 2-3 HS đọc nối tiếp.</w:t>
            </w: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HS đọc giải nghĩa từ.</w:t>
            </w: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HS luyện đọc theo nhóm 5.</w:t>
            </w: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HS trả lời lần lượt các câu hỏi:</w:t>
            </w: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Mã lương thích vẽ: Khi kiếm củi hay lúc cát cỏ ven sông, mã Luông đều tập vẽ. Mã Lương vẽ trên đất, tren đá.</w:t>
            </w:r>
          </w:p>
          <w:p w:rsidR="003E061A" w:rsidRPr="00346BCA" w:rsidRDefault="003E061A" w:rsidP="003E061A">
            <w:pPr>
              <w:jc w:val="both"/>
              <w:rPr>
                <w:sz w:val="28"/>
                <w:szCs w:val="28"/>
              </w:rPr>
            </w:pPr>
            <w:r w:rsidRPr="00346BCA">
              <w:rPr>
                <w:sz w:val="28"/>
                <w:szCs w:val="28"/>
              </w:rPr>
              <w:t>+ Mã Lương được cụ già tóc bạc phơ tặng cho cây bút thần. Cây bút đó rất kỳ diệu: vẽ chim, chim tung cánh bay; vẽ cá, cá cá vẫy đuôi trườn xuống sông; vẽ cày, vẽ cuốc thàng cày, thành cuốc cgho người dân đem đi làm ruộng. Vẽ thứ gì thứ đó đều trở thành thật( thành cái đó thật)</w:t>
            </w:r>
          </w:p>
          <w:p w:rsidR="003E061A" w:rsidRPr="00346BCA" w:rsidRDefault="003E061A" w:rsidP="003E061A">
            <w:pPr>
              <w:jc w:val="both"/>
              <w:rPr>
                <w:sz w:val="28"/>
                <w:szCs w:val="28"/>
              </w:rPr>
            </w:pPr>
            <w:r w:rsidRPr="00346BCA">
              <w:rPr>
                <w:sz w:val="28"/>
                <w:szCs w:val="28"/>
              </w:rPr>
              <w:lastRenderedPageBreak/>
              <w:t>+ HS làm việc theo nhóm theo hướng dẫn của Gv .</w:t>
            </w:r>
          </w:p>
          <w:p w:rsidR="003E061A" w:rsidRPr="00346BCA" w:rsidRDefault="003E061A" w:rsidP="003E061A">
            <w:pPr>
              <w:jc w:val="both"/>
              <w:rPr>
                <w:sz w:val="28"/>
                <w:szCs w:val="28"/>
              </w:rPr>
            </w:pPr>
            <w:r w:rsidRPr="00346BCA">
              <w:rPr>
                <w:sz w:val="28"/>
                <w:szCs w:val="28"/>
              </w:rPr>
              <w:t xml:space="preserve">- Đại diện nhóm trình bày </w:t>
            </w: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816FCE" w:rsidRPr="00346BCA" w:rsidRDefault="00816FCE" w:rsidP="003E061A">
            <w:pPr>
              <w:jc w:val="both"/>
              <w:rPr>
                <w:sz w:val="28"/>
                <w:szCs w:val="28"/>
              </w:rPr>
            </w:pPr>
          </w:p>
          <w:p w:rsidR="00816FCE" w:rsidRPr="00346BCA" w:rsidRDefault="00816FCE" w:rsidP="003E061A">
            <w:pPr>
              <w:jc w:val="both"/>
              <w:rPr>
                <w:sz w:val="28"/>
                <w:szCs w:val="28"/>
              </w:rPr>
            </w:pPr>
          </w:p>
          <w:p w:rsidR="00816FCE" w:rsidRPr="00346BCA" w:rsidRDefault="00816FCE" w:rsidP="003E061A">
            <w:pPr>
              <w:jc w:val="both"/>
              <w:rPr>
                <w:sz w:val="28"/>
                <w:szCs w:val="28"/>
              </w:rPr>
            </w:pPr>
          </w:p>
          <w:p w:rsidR="003E061A" w:rsidRPr="00346BCA" w:rsidRDefault="003E061A" w:rsidP="003E061A">
            <w:pPr>
              <w:jc w:val="both"/>
              <w:rPr>
                <w:sz w:val="28"/>
                <w:szCs w:val="28"/>
              </w:rPr>
            </w:pPr>
            <w:r w:rsidRPr="00346BCA">
              <w:rPr>
                <w:sz w:val="28"/>
                <w:szCs w:val="28"/>
              </w:rPr>
              <w:t>- HS lắng nghe và trả lời theo nhóm.</w:t>
            </w:r>
          </w:p>
          <w:p w:rsidR="003E061A" w:rsidRPr="00346BCA" w:rsidRDefault="003E061A" w:rsidP="003E061A">
            <w:pPr>
              <w:jc w:val="both"/>
              <w:rPr>
                <w:sz w:val="28"/>
                <w:szCs w:val="28"/>
              </w:rPr>
            </w:pPr>
            <w:r w:rsidRPr="00346BCA">
              <w:rPr>
                <w:sz w:val="28"/>
                <w:szCs w:val="28"/>
              </w:rPr>
              <w:t>- Nhóm chọn ý đúng nhất.</w:t>
            </w: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r w:rsidRPr="00346BCA">
              <w:rPr>
                <w:sz w:val="28"/>
                <w:szCs w:val="28"/>
              </w:rPr>
              <w:t xml:space="preserve">+ Từng học sinh trả lời. </w:t>
            </w: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816FCE" w:rsidRPr="00346BCA" w:rsidRDefault="00816FCE" w:rsidP="003E061A">
            <w:pPr>
              <w:jc w:val="both"/>
              <w:rPr>
                <w:sz w:val="28"/>
                <w:szCs w:val="28"/>
              </w:rPr>
            </w:pPr>
          </w:p>
          <w:p w:rsidR="00816FCE" w:rsidRPr="00346BCA" w:rsidRDefault="00816FCE" w:rsidP="003E061A">
            <w:pPr>
              <w:jc w:val="both"/>
              <w:rPr>
                <w:sz w:val="28"/>
                <w:szCs w:val="28"/>
              </w:rPr>
            </w:pPr>
          </w:p>
          <w:p w:rsidR="00816FCE" w:rsidRPr="00346BCA" w:rsidRDefault="00816FCE" w:rsidP="003E061A">
            <w:pPr>
              <w:jc w:val="both"/>
              <w:rPr>
                <w:sz w:val="28"/>
                <w:szCs w:val="28"/>
              </w:rPr>
            </w:pPr>
          </w:p>
          <w:p w:rsidR="00816FCE" w:rsidRPr="00346BCA" w:rsidRDefault="00816FCE" w:rsidP="003E061A">
            <w:pPr>
              <w:jc w:val="both"/>
              <w:rPr>
                <w:sz w:val="28"/>
                <w:szCs w:val="28"/>
              </w:rPr>
            </w:pPr>
          </w:p>
          <w:p w:rsidR="003E061A" w:rsidRPr="00346BCA" w:rsidRDefault="003E061A" w:rsidP="003E061A">
            <w:pPr>
              <w:jc w:val="both"/>
              <w:rPr>
                <w:sz w:val="28"/>
                <w:szCs w:val="28"/>
              </w:rPr>
            </w:pPr>
            <w:r w:rsidRPr="00346BCA">
              <w:rPr>
                <w:sz w:val="28"/>
                <w:szCs w:val="28"/>
              </w:rPr>
              <w:t>- 2-3 HS nhắc lại nội dung bài thơ.</w:t>
            </w: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816FCE" w:rsidRPr="00346BCA" w:rsidRDefault="00816FCE" w:rsidP="003E061A">
            <w:pPr>
              <w:jc w:val="both"/>
              <w:rPr>
                <w:sz w:val="28"/>
                <w:szCs w:val="28"/>
              </w:rPr>
            </w:pPr>
          </w:p>
          <w:p w:rsidR="003E061A" w:rsidRPr="00346BCA" w:rsidRDefault="003E061A" w:rsidP="003E061A">
            <w:pPr>
              <w:jc w:val="both"/>
              <w:rPr>
                <w:sz w:val="28"/>
                <w:szCs w:val="28"/>
              </w:rPr>
            </w:pPr>
            <w:r w:rsidRPr="00346BCA">
              <w:rPr>
                <w:sz w:val="28"/>
                <w:szCs w:val="28"/>
              </w:rPr>
              <w:t>- HS đọc lần lượt.</w:t>
            </w:r>
          </w:p>
          <w:p w:rsidR="003E061A" w:rsidRPr="00346BCA" w:rsidRDefault="003E061A" w:rsidP="003E061A">
            <w:pPr>
              <w:jc w:val="both"/>
              <w:rPr>
                <w:sz w:val="28"/>
                <w:szCs w:val="28"/>
              </w:rPr>
            </w:pPr>
            <w:r w:rsidRPr="00346BCA">
              <w:rPr>
                <w:sz w:val="28"/>
                <w:szCs w:val="28"/>
              </w:rPr>
              <w:t>- HS luyện đọc theo cặp.</w:t>
            </w:r>
          </w:p>
          <w:p w:rsidR="003E061A" w:rsidRPr="00346BCA" w:rsidRDefault="003E061A" w:rsidP="003E061A">
            <w:pPr>
              <w:jc w:val="both"/>
              <w:rPr>
                <w:sz w:val="28"/>
                <w:szCs w:val="28"/>
              </w:rPr>
            </w:pPr>
            <w:r w:rsidRPr="00346BCA">
              <w:rPr>
                <w:sz w:val="28"/>
                <w:szCs w:val="28"/>
              </w:rPr>
              <w:t>- HS luyện đọc nối tiếp.</w:t>
            </w:r>
          </w:p>
          <w:p w:rsidR="003E061A" w:rsidRPr="00346BCA" w:rsidRDefault="003E061A" w:rsidP="003E061A">
            <w:pPr>
              <w:jc w:val="both"/>
              <w:rPr>
                <w:sz w:val="28"/>
                <w:szCs w:val="28"/>
              </w:rPr>
            </w:pPr>
            <w:r w:rsidRPr="00346BCA">
              <w:rPr>
                <w:sz w:val="28"/>
                <w:szCs w:val="28"/>
              </w:rPr>
              <w:t>- Một số HS thi đọc thuộc lòng trước lớp.</w:t>
            </w:r>
          </w:p>
        </w:tc>
      </w:tr>
      <w:tr w:rsidR="003E061A" w:rsidRPr="00346BCA" w:rsidTr="003E061A">
        <w:tc>
          <w:tcPr>
            <w:tcW w:w="9738" w:type="dxa"/>
            <w:gridSpan w:val="2"/>
            <w:tcBorders>
              <w:top w:val="dashed"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b/>
                <w:sz w:val="28"/>
                <w:szCs w:val="28"/>
              </w:rPr>
            </w:pPr>
            <w:r w:rsidRPr="00346BCA">
              <w:rPr>
                <w:b/>
                <w:sz w:val="28"/>
                <w:szCs w:val="28"/>
              </w:rPr>
              <w:lastRenderedPageBreak/>
              <w:t>3. Vận dụng.</w:t>
            </w:r>
          </w:p>
          <w:p w:rsidR="003E061A" w:rsidRPr="00346BCA" w:rsidRDefault="003E061A" w:rsidP="003E061A">
            <w:pPr>
              <w:spacing w:line="288" w:lineRule="auto"/>
              <w:rPr>
                <w:sz w:val="28"/>
                <w:szCs w:val="28"/>
              </w:rPr>
            </w:pPr>
            <w:r w:rsidRPr="00346BCA">
              <w:rPr>
                <w:sz w:val="28"/>
                <w:szCs w:val="28"/>
              </w:rPr>
              <w:t>- Mục tiêu:</w:t>
            </w:r>
          </w:p>
          <w:p w:rsidR="003E061A" w:rsidRPr="00346BCA" w:rsidRDefault="003E061A" w:rsidP="003E061A">
            <w:pPr>
              <w:spacing w:line="264" w:lineRule="auto"/>
              <w:jc w:val="both"/>
              <w:rPr>
                <w:sz w:val="28"/>
                <w:szCs w:val="28"/>
                <w:lang w:val="vi-VN"/>
              </w:rPr>
            </w:pPr>
            <w:r w:rsidRPr="00346BCA">
              <w:rPr>
                <w:sz w:val="28"/>
                <w:szCs w:val="28"/>
                <w:lang w:val="vi-VN"/>
              </w:rPr>
              <w:t>+ Củng cố những kiến thức đã học trong tiết học để học sinh khắc sâu nội dung.</w:t>
            </w:r>
          </w:p>
          <w:p w:rsidR="003E061A" w:rsidRPr="00346BCA" w:rsidRDefault="003E061A" w:rsidP="003E061A">
            <w:pPr>
              <w:spacing w:line="264" w:lineRule="auto"/>
              <w:jc w:val="both"/>
              <w:rPr>
                <w:sz w:val="28"/>
                <w:szCs w:val="28"/>
                <w:lang w:val="vi-VN"/>
              </w:rPr>
            </w:pPr>
            <w:r w:rsidRPr="00346BCA">
              <w:rPr>
                <w:sz w:val="28"/>
                <w:szCs w:val="28"/>
                <w:lang w:val="vi-VN"/>
              </w:rPr>
              <w:lastRenderedPageBreak/>
              <w:t>+ Vận dụng kiến thức đã học vào thực tiễn.</w:t>
            </w:r>
          </w:p>
          <w:p w:rsidR="003E061A" w:rsidRPr="00346BCA" w:rsidRDefault="003E061A" w:rsidP="003E061A">
            <w:pPr>
              <w:spacing w:line="264" w:lineRule="auto"/>
              <w:jc w:val="both"/>
              <w:rPr>
                <w:sz w:val="28"/>
                <w:szCs w:val="28"/>
                <w:lang w:val="vi-VN"/>
              </w:rPr>
            </w:pPr>
            <w:r w:rsidRPr="00346BCA">
              <w:rPr>
                <w:sz w:val="28"/>
                <w:szCs w:val="28"/>
                <w:lang w:val="vi-VN"/>
              </w:rPr>
              <w:t>+ Tạo không khí vui vẻ, hào hứng, lưu luyến sau khi học sinh bài học.</w:t>
            </w:r>
          </w:p>
          <w:p w:rsidR="003E061A" w:rsidRPr="00346BCA" w:rsidRDefault="003E061A" w:rsidP="003E061A">
            <w:pPr>
              <w:spacing w:line="288" w:lineRule="auto"/>
              <w:jc w:val="both"/>
              <w:rPr>
                <w:sz w:val="28"/>
                <w:szCs w:val="28"/>
              </w:rPr>
            </w:pPr>
            <w:r w:rsidRPr="00346BCA">
              <w:rPr>
                <w:sz w:val="28"/>
                <w:szCs w:val="28"/>
              </w:rPr>
              <w:t>+ Phát triển năng lực ngôn ngữ.</w:t>
            </w:r>
          </w:p>
          <w:p w:rsidR="003E061A" w:rsidRPr="00346BCA" w:rsidRDefault="003E061A" w:rsidP="003E061A">
            <w:pPr>
              <w:spacing w:line="288" w:lineRule="auto"/>
              <w:rPr>
                <w:sz w:val="28"/>
                <w:szCs w:val="28"/>
              </w:rPr>
            </w:pPr>
            <w:r w:rsidRPr="00346BCA">
              <w:rPr>
                <w:sz w:val="28"/>
                <w:szCs w:val="28"/>
                <w:lang w:val="en-US"/>
              </w:rPr>
              <w:t>- Cách tiến hành:</w:t>
            </w:r>
          </w:p>
        </w:tc>
      </w:tr>
      <w:tr w:rsidR="003E061A" w:rsidRPr="00346BCA" w:rsidTr="003E061A">
        <w:tc>
          <w:tcPr>
            <w:tcW w:w="5862" w:type="dxa"/>
            <w:tcBorders>
              <w:top w:val="dashed"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b/>
                <w:sz w:val="28"/>
                <w:szCs w:val="28"/>
              </w:rPr>
            </w:pPr>
            <w:r w:rsidRPr="00346BCA">
              <w:rPr>
                <w:b/>
                <w:sz w:val="28"/>
                <w:szCs w:val="28"/>
              </w:rPr>
              <w:lastRenderedPageBreak/>
              <w:t>3. Hoạt động 4: Chia sẻ với bạn về việc làm tốt của nhân vật trong bài đã đọc.</w:t>
            </w:r>
          </w:p>
          <w:p w:rsidR="003E061A" w:rsidRPr="00346BCA" w:rsidRDefault="003E061A" w:rsidP="003E061A">
            <w:pPr>
              <w:spacing w:line="288" w:lineRule="auto"/>
              <w:jc w:val="both"/>
              <w:rPr>
                <w:sz w:val="28"/>
                <w:szCs w:val="28"/>
              </w:rPr>
            </w:pPr>
            <w:r w:rsidRPr="00346BCA">
              <w:rPr>
                <w:sz w:val="28"/>
                <w:szCs w:val="28"/>
              </w:rPr>
              <w:t>- GV hướng dẫn HS làm việc nhóm, chia sẻ với bạn về việc làm tốt của nhân vật trong bài đã đọc.</w:t>
            </w:r>
          </w:p>
          <w:p w:rsidR="003E061A" w:rsidRPr="00346BCA" w:rsidRDefault="003E061A" w:rsidP="003E061A">
            <w:pPr>
              <w:spacing w:line="288" w:lineRule="auto"/>
              <w:jc w:val="both"/>
              <w:rPr>
                <w:sz w:val="28"/>
                <w:szCs w:val="28"/>
              </w:rPr>
            </w:pPr>
            <w:r w:rsidRPr="00346BCA">
              <w:rPr>
                <w:sz w:val="28"/>
                <w:szCs w:val="28"/>
              </w:rPr>
              <w:t xml:space="preserve">- GV gợi ý: </w:t>
            </w:r>
          </w:p>
          <w:p w:rsidR="003E061A" w:rsidRPr="00346BCA" w:rsidRDefault="003E061A" w:rsidP="003E061A">
            <w:pPr>
              <w:spacing w:line="288" w:lineRule="auto"/>
              <w:jc w:val="both"/>
              <w:rPr>
                <w:sz w:val="28"/>
                <w:szCs w:val="28"/>
              </w:rPr>
            </w:pPr>
            <w:r w:rsidRPr="00346BCA">
              <w:rPr>
                <w:sz w:val="28"/>
                <w:szCs w:val="28"/>
              </w:rPr>
              <w:t>* Nhân vật chính trong bài đọc là ai?</w:t>
            </w:r>
          </w:p>
          <w:p w:rsidR="003E061A" w:rsidRPr="00346BCA" w:rsidRDefault="003E061A" w:rsidP="003E061A">
            <w:pPr>
              <w:spacing w:line="288" w:lineRule="auto"/>
              <w:jc w:val="both"/>
              <w:rPr>
                <w:sz w:val="28"/>
                <w:szCs w:val="28"/>
              </w:rPr>
            </w:pPr>
            <w:r w:rsidRPr="00346BCA">
              <w:rPr>
                <w:sz w:val="28"/>
                <w:szCs w:val="28"/>
              </w:rPr>
              <w:t>* Việc làm tốt của nhân vật là gì?</w:t>
            </w:r>
          </w:p>
          <w:p w:rsidR="003E061A" w:rsidRPr="00346BCA" w:rsidRDefault="003E061A" w:rsidP="003E061A">
            <w:pPr>
              <w:spacing w:line="288" w:lineRule="auto"/>
              <w:jc w:val="both"/>
              <w:rPr>
                <w:sz w:val="28"/>
                <w:szCs w:val="28"/>
              </w:rPr>
            </w:pPr>
            <w:r w:rsidRPr="00346BCA">
              <w:rPr>
                <w:sz w:val="28"/>
                <w:szCs w:val="28"/>
              </w:rPr>
              <w:t>* Em cảm nhận điều gì về việc làm tốt đó?</w:t>
            </w:r>
          </w:p>
          <w:p w:rsidR="003E061A" w:rsidRPr="00346BCA" w:rsidRDefault="003E061A" w:rsidP="003E061A">
            <w:pPr>
              <w:spacing w:line="288" w:lineRule="auto"/>
              <w:jc w:val="both"/>
              <w:rPr>
                <w:sz w:val="28"/>
                <w:szCs w:val="28"/>
              </w:rPr>
            </w:pPr>
            <w:r w:rsidRPr="00346BCA">
              <w:rPr>
                <w:sz w:val="28"/>
                <w:szCs w:val="28"/>
              </w:rPr>
              <w:t>* Việc làm tốt đó đem đến cho em bài học gì?</w:t>
            </w:r>
          </w:p>
          <w:p w:rsidR="003E061A" w:rsidRPr="00346BCA" w:rsidRDefault="003E061A" w:rsidP="003E061A">
            <w:pPr>
              <w:spacing w:line="288" w:lineRule="auto"/>
              <w:jc w:val="both"/>
              <w:rPr>
                <w:sz w:val="28"/>
                <w:szCs w:val="28"/>
              </w:rPr>
            </w:pPr>
            <w:r w:rsidRPr="00346BCA">
              <w:rPr>
                <w:sz w:val="28"/>
                <w:szCs w:val="28"/>
              </w:rPr>
              <w:t>- GV nhận xét chung và khen ngợi HS.</w:t>
            </w:r>
          </w:p>
          <w:p w:rsidR="003E061A" w:rsidRPr="00346BCA" w:rsidRDefault="003E061A" w:rsidP="003E061A">
            <w:pPr>
              <w:spacing w:line="288" w:lineRule="auto"/>
              <w:jc w:val="both"/>
              <w:rPr>
                <w:b/>
                <w:sz w:val="28"/>
                <w:szCs w:val="28"/>
              </w:rPr>
            </w:pPr>
            <w:r w:rsidRPr="00346BCA">
              <w:rPr>
                <w:sz w:val="28"/>
                <w:szCs w:val="28"/>
              </w:rPr>
              <w:t>- Khuyến khích HS trao đổi sách để mở rộng nguồn tài liệu học tập..</w:t>
            </w:r>
          </w:p>
        </w:tc>
        <w:tc>
          <w:tcPr>
            <w:tcW w:w="3876" w:type="dxa"/>
            <w:tcBorders>
              <w:top w:val="dashed" w:sz="4" w:space="0" w:color="auto"/>
              <w:left w:val="single" w:sz="4" w:space="0" w:color="auto"/>
              <w:bottom w:val="dashed" w:sz="4" w:space="0" w:color="auto"/>
              <w:right w:val="single" w:sz="4" w:space="0" w:color="auto"/>
            </w:tcBorders>
          </w:tcPr>
          <w:p w:rsidR="003E061A" w:rsidRPr="00346BCA" w:rsidRDefault="003E061A" w:rsidP="003E061A">
            <w:pPr>
              <w:spacing w:line="288" w:lineRule="auto"/>
              <w:rPr>
                <w:sz w:val="28"/>
                <w:szCs w:val="28"/>
              </w:rPr>
            </w:pPr>
          </w:p>
          <w:p w:rsidR="003E061A" w:rsidRPr="00346BCA" w:rsidRDefault="003E061A" w:rsidP="003E061A">
            <w:pPr>
              <w:spacing w:line="288" w:lineRule="auto"/>
              <w:rPr>
                <w:sz w:val="28"/>
                <w:szCs w:val="28"/>
              </w:rPr>
            </w:pPr>
          </w:p>
          <w:p w:rsidR="003E061A" w:rsidRPr="00346BCA" w:rsidRDefault="003E061A" w:rsidP="003E061A">
            <w:pPr>
              <w:spacing w:line="288" w:lineRule="auto"/>
              <w:jc w:val="both"/>
              <w:rPr>
                <w:sz w:val="28"/>
                <w:szCs w:val="28"/>
              </w:rPr>
            </w:pPr>
            <w:r w:rsidRPr="00346BCA">
              <w:rPr>
                <w:sz w:val="28"/>
                <w:szCs w:val="28"/>
              </w:rPr>
              <w:t>- HS chia sẻ.</w:t>
            </w:r>
          </w:p>
          <w:p w:rsidR="003E061A" w:rsidRPr="00346BCA" w:rsidRDefault="003E061A" w:rsidP="003E061A">
            <w:pPr>
              <w:spacing w:line="288" w:lineRule="auto"/>
              <w:jc w:val="both"/>
              <w:rPr>
                <w:sz w:val="28"/>
                <w:szCs w:val="28"/>
              </w:rPr>
            </w:pPr>
            <w:r w:rsidRPr="00346BCA">
              <w:rPr>
                <w:sz w:val="28"/>
                <w:szCs w:val="28"/>
              </w:rPr>
              <w:t>- Các HS khác nhận xét.</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rPr>
                <w:sz w:val="28"/>
                <w:szCs w:val="28"/>
              </w:rPr>
            </w:pPr>
            <w:r w:rsidRPr="00346BCA">
              <w:rPr>
                <w:sz w:val="28"/>
                <w:szCs w:val="28"/>
              </w:rPr>
              <w:t>- HS lắng nghe rút kinh nghiệm.</w:t>
            </w:r>
          </w:p>
        </w:tc>
      </w:tr>
    </w:tbl>
    <w:p w:rsidR="00A540E3" w:rsidRPr="00346BCA" w:rsidRDefault="00A540E3" w:rsidP="00766364">
      <w:pPr>
        <w:spacing w:line="288" w:lineRule="auto"/>
        <w:rPr>
          <w:sz w:val="28"/>
          <w:szCs w:val="28"/>
          <w:lang w:val="en-US"/>
        </w:rPr>
      </w:pPr>
    </w:p>
    <w:p w:rsidR="00766364" w:rsidRPr="00346BCA" w:rsidRDefault="00766364" w:rsidP="00766364">
      <w:pPr>
        <w:spacing w:line="288" w:lineRule="auto"/>
        <w:jc w:val="center"/>
        <w:rPr>
          <w:b/>
          <w:bCs/>
          <w:sz w:val="28"/>
          <w:szCs w:val="28"/>
          <w:u w:val="single"/>
        </w:rPr>
      </w:pPr>
      <w:r w:rsidRPr="00346BCA">
        <w:rPr>
          <w:b/>
          <w:bCs/>
          <w:sz w:val="28"/>
          <w:szCs w:val="28"/>
          <w:u w:val="single"/>
        </w:rPr>
        <w:t>TOÁN</w:t>
      </w:r>
    </w:p>
    <w:p w:rsidR="00766364" w:rsidRPr="00346BCA" w:rsidRDefault="00766364" w:rsidP="00766364">
      <w:pPr>
        <w:spacing w:line="288" w:lineRule="auto"/>
        <w:jc w:val="center"/>
        <w:rPr>
          <w:b/>
          <w:bCs/>
          <w:sz w:val="28"/>
          <w:szCs w:val="28"/>
        </w:rPr>
      </w:pPr>
      <w:r w:rsidRPr="00346BCA">
        <w:rPr>
          <w:b/>
          <w:bCs/>
          <w:sz w:val="28"/>
          <w:szCs w:val="28"/>
        </w:rPr>
        <w:t xml:space="preserve"> ÔN LUYỆN:  PHÉP NHÂN, PHÉP CHIA TRONG PHẠM VI 100, 1000 </w:t>
      </w:r>
    </w:p>
    <w:p w:rsidR="00766364" w:rsidRPr="00346BCA" w:rsidRDefault="00766364" w:rsidP="00766364">
      <w:pPr>
        <w:jc w:val="both"/>
        <w:rPr>
          <w:rFonts w:eastAsia="Calibri"/>
          <w:b/>
          <w:bCs/>
          <w:sz w:val="28"/>
          <w:szCs w:val="28"/>
        </w:rPr>
      </w:pPr>
      <w:r w:rsidRPr="00346BCA">
        <w:rPr>
          <w:rFonts w:eastAsia="Calibri"/>
          <w:b/>
          <w:bCs/>
          <w:sz w:val="28"/>
          <w:szCs w:val="28"/>
        </w:rPr>
        <w:t>I. YÊU CẦU CẦN ĐẠT:</w:t>
      </w:r>
    </w:p>
    <w:p w:rsidR="00766364" w:rsidRPr="00346BCA" w:rsidRDefault="00766364" w:rsidP="00766364">
      <w:pPr>
        <w:jc w:val="both"/>
        <w:rPr>
          <w:rFonts w:eastAsia="Calibri"/>
          <w:b/>
          <w:i/>
          <w:sz w:val="28"/>
          <w:szCs w:val="28"/>
        </w:rPr>
      </w:pPr>
      <w:r w:rsidRPr="00346BCA">
        <w:rPr>
          <w:rFonts w:eastAsia="Calibri"/>
          <w:b/>
          <w:i/>
          <w:sz w:val="28"/>
          <w:szCs w:val="28"/>
        </w:rPr>
        <w:t xml:space="preserve">1. </w:t>
      </w:r>
      <w:r w:rsidR="000C413E" w:rsidRPr="00346BCA">
        <w:rPr>
          <w:rFonts w:eastAsia="Calibri"/>
          <w:b/>
          <w:i/>
          <w:sz w:val="28"/>
          <w:szCs w:val="28"/>
        </w:rPr>
        <w:t>Năng lực đặc thù</w:t>
      </w:r>
      <w:r w:rsidRPr="00346BCA">
        <w:rPr>
          <w:rFonts w:eastAsia="Calibri"/>
          <w:b/>
          <w:i/>
          <w:sz w:val="28"/>
          <w:szCs w:val="28"/>
        </w:rPr>
        <w:t>:</w:t>
      </w:r>
    </w:p>
    <w:p w:rsidR="00766364" w:rsidRPr="00346BCA" w:rsidRDefault="00766364" w:rsidP="00766364">
      <w:pPr>
        <w:jc w:val="both"/>
        <w:rPr>
          <w:rFonts w:eastAsia="Calibri"/>
          <w:sz w:val="28"/>
          <w:szCs w:val="28"/>
        </w:rPr>
      </w:pPr>
      <w:r w:rsidRPr="00346BCA">
        <w:rPr>
          <w:rFonts w:eastAsia="Calibri"/>
          <w:sz w:val="28"/>
          <w:szCs w:val="28"/>
          <w:lang w:val="vi-VN"/>
        </w:rPr>
        <w:t>-</w:t>
      </w:r>
      <w:r w:rsidRPr="00346BCA">
        <w:rPr>
          <w:rFonts w:eastAsia="Calibri"/>
          <w:sz w:val="28"/>
          <w:szCs w:val="28"/>
        </w:rPr>
        <w:t xml:space="preserve"> Giúp học sinh củng cố kiến thức, kĩ năng:</w:t>
      </w:r>
    </w:p>
    <w:p w:rsidR="00766364" w:rsidRPr="00346BCA" w:rsidRDefault="00766364" w:rsidP="00766364">
      <w:pPr>
        <w:widowControl w:val="0"/>
        <w:jc w:val="both"/>
        <w:rPr>
          <w:rFonts w:eastAsia="Calibri"/>
          <w:color w:val="000000"/>
          <w:sz w:val="28"/>
          <w:szCs w:val="28"/>
          <w:lang w:eastAsia="vi-VN" w:bidi="vi-VN"/>
        </w:rPr>
      </w:pPr>
      <w:r w:rsidRPr="00346BCA">
        <w:rPr>
          <w:rFonts w:eastAsia="Calibri"/>
          <w:sz w:val="28"/>
          <w:szCs w:val="28"/>
        </w:rPr>
        <w:t xml:space="preserve"> + </w:t>
      </w:r>
      <w:hyperlink r:id="rId18" w:history="1">
        <w:r w:rsidRPr="00346BCA">
          <w:rPr>
            <w:sz w:val="28"/>
            <w:szCs w:val="28"/>
          </w:rPr>
          <w:t>T</w:t>
        </w:r>
        <w:r w:rsidRPr="00346BCA">
          <w:rPr>
            <w:color w:val="000000"/>
            <w:sz w:val="28"/>
            <w:szCs w:val="28"/>
            <w:lang w:val="vi-VN" w:eastAsia="vi-VN"/>
          </w:rPr>
          <w:t>hực hiện phé</w:t>
        </w:r>
      </w:hyperlink>
      <w:r w:rsidRPr="00346BCA">
        <w:rPr>
          <w:rFonts w:eastAsia="Calibri"/>
          <w:color w:val="000000"/>
          <w:sz w:val="28"/>
          <w:szCs w:val="28"/>
          <w:lang w:val="vi-VN" w:eastAsia="vi-VN" w:bidi="vi-VN"/>
        </w:rPr>
        <w:t>p nh</w:t>
      </w:r>
      <w:r w:rsidRPr="00346BCA">
        <w:rPr>
          <w:rFonts w:eastAsia="Calibri"/>
          <w:color w:val="000000"/>
          <w:sz w:val="28"/>
          <w:szCs w:val="28"/>
          <w:lang w:eastAsia="vi-VN" w:bidi="vi-VN"/>
        </w:rPr>
        <w:t>ân</w:t>
      </w:r>
      <w:r w:rsidRPr="00346BCA">
        <w:rPr>
          <w:rFonts w:eastAsia="Calibri"/>
          <w:color w:val="000000"/>
          <w:sz w:val="28"/>
          <w:szCs w:val="28"/>
          <w:lang w:val="vi-VN" w:eastAsia="vi-VN" w:bidi="vi-VN"/>
        </w:rPr>
        <w:t>, phép chia nhẩm tro</w:t>
      </w:r>
      <w:r w:rsidRPr="00346BCA">
        <w:rPr>
          <w:rFonts w:eastAsia="Calibri"/>
          <w:color w:val="000000"/>
          <w:sz w:val="28"/>
          <w:szCs w:val="28"/>
          <w:lang w:eastAsia="vi-VN" w:bidi="vi-VN"/>
        </w:rPr>
        <w:t>n</w:t>
      </w:r>
      <w:r w:rsidRPr="00346BCA">
        <w:rPr>
          <w:rFonts w:eastAsia="Calibri"/>
          <w:color w:val="000000"/>
          <w:sz w:val="28"/>
          <w:szCs w:val="28"/>
          <w:lang w:val="vi-VN" w:eastAsia="vi-VN" w:bidi="vi-VN"/>
        </w:rPr>
        <w:t xml:space="preserve">g phạm vi </w:t>
      </w:r>
      <w:r w:rsidRPr="00346BCA">
        <w:rPr>
          <w:rFonts w:eastAsia="Calibri"/>
          <w:color w:val="000000"/>
          <w:sz w:val="28"/>
          <w:szCs w:val="28"/>
          <w:lang w:eastAsia="vi-VN" w:bidi="vi-VN"/>
        </w:rPr>
        <w:t>100</w:t>
      </w:r>
    </w:p>
    <w:p w:rsidR="00766364" w:rsidRPr="00346BCA" w:rsidRDefault="00A212D4" w:rsidP="00766364">
      <w:pPr>
        <w:widowControl w:val="0"/>
        <w:jc w:val="both"/>
        <w:rPr>
          <w:rFonts w:eastAsia="Calibri"/>
          <w:color w:val="000000"/>
          <w:sz w:val="28"/>
          <w:szCs w:val="28"/>
          <w:lang w:val="vi-VN" w:eastAsia="vi-VN" w:bidi="vi-VN"/>
        </w:rPr>
      </w:pPr>
      <w:hyperlink r:id="rId19" w:history="1">
        <w:r w:rsidR="00766364" w:rsidRPr="00346BCA">
          <w:rPr>
            <w:color w:val="000000"/>
            <w:sz w:val="28"/>
            <w:szCs w:val="28"/>
            <w:lang w:val="vi-VN" w:eastAsia="vi-VN"/>
          </w:rPr>
          <w:t xml:space="preserve"> + Thực hiện được phé</w:t>
        </w:r>
      </w:hyperlink>
      <w:r w:rsidR="00766364" w:rsidRPr="00346BCA">
        <w:rPr>
          <w:rFonts w:eastAsia="Calibri"/>
          <w:color w:val="000000"/>
          <w:sz w:val="28"/>
          <w:szCs w:val="28"/>
          <w:lang w:val="vi-VN" w:eastAsia="vi-VN" w:bidi="vi-VN"/>
        </w:rPr>
        <w:t xml:space="preserve">p nhân </w:t>
      </w:r>
      <w:r w:rsidR="00766364" w:rsidRPr="00346BCA">
        <w:rPr>
          <w:rFonts w:eastAsia="Calibri"/>
          <w:color w:val="000000"/>
          <w:sz w:val="28"/>
          <w:szCs w:val="28"/>
          <w:lang w:eastAsia="vi-VN" w:bidi="vi-VN"/>
        </w:rPr>
        <w:t xml:space="preserve">số có hai chữ số </w:t>
      </w:r>
      <w:r w:rsidR="00766364" w:rsidRPr="00346BCA">
        <w:rPr>
          <w:rFonts w:eastAsia="Calibri"/>
          <w:color w:val="000000"/>
          <w:sz w:val="28"/>
          <w:szCs w:val="28"/>
          <w:lang w:val="vi-VN" w:eastAsia="vi-VN" w:bidi="vi-VN"/>
        </w:rPr>
        <w:t xml:space="preserve">với số có một chữ số, phép </w:t>
      </w:r>
      <w:hyperlink r:id="rId20" w:history="1">
        <w:r w:rsidR="00766364" w:rsidRPr="00346BCA">
          <w:rPr>
            <w:color w:val="000000"/>
            <w:sz w:val="28"/>
            <w:szCs w:val="28"/>
            <w:lang w:val="vi-VN" w:eastAsia="vi-VN"/>
          </w:rPr>
          <w:t>chia cho số có một chữ sổ</w:t>
        </w:r>
      </w:hyperlink>
      <w:r w:rsidR="00766364" w:rsidRPr="00346BCA">
        <w:rPr>
          <w:rFonts w:eastAsia="Calibri"/>
          <w:color w:val="000000"/>
          <w:sz w:val="28"/>
          <w:szCs w:val="28"/>
          <w:lang w:val="vi-VN" w:eastAsia="vi-VN" w:bidi="vi-VN"/>
        </w:rPr>
        <w:t xml:space="preserve"> </w:t>
      </w:r>
      <w:hyperlink r:id="rId21" w:history="1">
        <w:r w:rsidR="00766364" w:rsidRPr="00346BCA">
          <w:rPr>
            <w:color w:val="000000"/>
            <w:sz w:val="28"/>
            <w:szCs w:val="28"/>
            <w:lang w:val="vi-VN" w:eastAsia="vi-VN"/>
          </w:rPr>
          <w:t>trong phạm vi 100, 1</w:t>
        </w:r>
      </w:hyperlink>
      <w:r w:rsidR="00766364" w:rsidRPr="00346BCA">
        <w:rPr>
          <w:rFonts w:eastAsia="Calibri"/>
          <w:color w:val="000000"/>
          <w:sz w:val="28"/>
          <w:szCs w:val="28"/>
          <w:lang w:val="vi-VN" w:eastAsia="vi-VN" w:bidi="vi-VN"/>
        </w:rPr>
        <w:t xml:space="preserve"> 000.</w:t>
      </w:r>
    </w:p>
    <w:p w:rsidR="00766364" w:rsidRPr="00346BCA" w:rsidRDefault="00766364" w:rsidP="00766364">
      <w:pPr>
        <w:widowControl w:val="0"/>
        <w:jc w:val="both"/>
        <w:rPr>
          <w:rFonts w:eastAsia="Calibri"/>
          <w:color w:val="000000"/>
          <w:sz w:val="28"/>
          <w:szCs w:val="28"/>
          <w:lang w:eastAsia="vi-VN" w:bidi="vi-VN"/>
        </w:rPr>
      </w:pPr>
      <w:r w:rsidRPr="00346BCA">
        <w:rPr>
          <w:rFonts w:eastAsia="Calibri"/>
          <w:color w:val="000000"/>
          <w:sz w:val="28"/>
          <w:szCs w:val="28"/>
          <w:lang w:eastAsia="vi-VN" w:bidi="vi-VN"/>
        </w:rPr>
        <w:t xml:space="preserve"> + Giải bài toán thực tế liên quan đến </w:t>
      </w:r>
      <w:r w:rsidRPr="00346BCA">
        <w:rPr>
          <w:rFonts w:eastAsia="Calibri"/>
          <w:color w:val="000000"/>
          <w:sz w:val="28"/>
          <w:szCs w:val="28"/>
          <w:lang w:val="vi-VN" w:eastAsia="vi-VN" w:bidi="vi-VN"/>
        </w:rPr>
        <w:t xml:space="preserve">nhân </w:t>
      </w:r>
      <w:r w:rsidRPr="00346BCA">
        <w:rPr>
          <w:rFonts w:eastAsia="Calibri"/>
          <w:color w:val="000000"/>
          <w:sz w:val="28"/>
          <w:szCs w:val="28"/>
          <w:lang w:eastAsia="vi-VN" w:bidi="vi-VN"/>
        </w:rPr>
        <w:t xml:space="preserve">số có hai chữ số </w:t>
      </w:r>
      <w:r w:rsidRPr="00346BCA">
        <w:rPr>
          <w:rFonts w:eastAsia="Calibri"/>
          <w:color w:val="000000"/>
          <w:sz w:val="28"/>
          <w:szCs w:val="28"/>
          <w:lang w:val="vi-VN" w:eastAsia="vi-VN" w:bidi="vi-VN"/>
        </w:rPr>
        <w:t>với số có một chữ số và phép chia có dư.</w:t>
      </w:r>
    </w:p>
    <w:p w:rsidR="00766364" w:rsidRPr="00346BCA" w:rsidRDefault="00766364" w:rsidP="00766364">
      <w:pPr>
        <w:jc w:val="both"/>
        <w:rPr>
          <w:rFonts w:eastAsia="Calibri"/>
          <w:b/>
          <w:i/>
          <w:sz w:val="28"/>
          <w:szCs w:val="28"/>
        </w:rPr>
      </w:pPr>
      <w:r w:rsidRPr="00346BCA">
        <w:rPr>
          <w:rFonts w:eastAsia="Calibri"/>
          <w:b/>
          <w:i/>
          <w:sz w:val="28"/>
          <w:szCs w:val="28"/>
        </w:rPr>
        <w:t>2. Năng lực chung:</w:t>
      </w:r>
    </w:p>
    <w:p w:rsidR="00766364" w:rsidRPr="00346BCA" w:rsidRDefault="00766364" w:rsidP="00766364">
      <w:pPr>
        <w:jc w:val="both"/>
        <w:rPr>
          <w:rFonts w:eastAsia="Calibri"/>
          <w:sz w:val="28"/>
          <w:szCs w:val="28"/>
        </w:rPr>
      </w:pPr>
      <w:r w:rsidRPr="00346BCA">
        <w:rPr>
          <w:rFonts w:eastAsia="Calibri"/>
          <w:sz w:val="28"/>
          <w:szCs w:val="28"/>
        </w:rPr>
        <w:t>- Năng lực tự chủ, tự học: lắng nghe, trả lời câu hỏi, làm bài tập.</w:t>
      </w:r>
    </w:p>
    <w:p w:rsidR="00766364" w:rsidRPr="00346BCA" w:rsidRDefault="00766364" w:rsidP="00766364">
      <w:pPr>
        <w:jc w:val="both"/>
        <w:rPr>
          <w:rFonts w:eastAsia="Calibri"/>
          <w:sz w:val="28"/>
          <w:szCs w:val="28"/>
        </w:rPr>
      </w:pPr>
      <w:r w:rsidRPr="00346BCA">
        <w:rPr>
          <w:rFonts w:eastAsia="Calibri"/>
          <w:sz w:val="28"/>
          <w:szCs w:val="28"/>
        </w:rPr>
        <w:t>- Năng lực giải quyết vấn đề và sáng tạo: giải quyết được vấn đề với dạng toán vận dụng thực tế.</w:t>
      </w:r>
    </w:p>
    <w:p w:rsidR="00766364" w:rsidRPr="00346BCA" w:rsidRDefault="00766364" w:rsidP="00766364">
      <w:pPr>
        <w:jc w:val="both"/>
        <w:rPr>
          <w:rFonts w:eastAsia="Calibri"/>
          <w:sz w:val="28"/>
          <w:szCs w:val="28"/>
        </w:rPr>
      </w:pPr>
      <w:r w:rsidRPr="00346BCA">
        <w:rPr>
          <w:rFonts w:eastAsia="Calibri"/>
          <w:sz w:val="28"/>
          <w:szCs w:val="28"/>
        </w:rPr>
        <w:t>- Năng lực giao tiếp và hợp tác: giao tiếp với thầy cô, bạn bè trong các hoạt động học tập.</w:t>
      </w:r>
    </w:p>
    <w:p w:rsidR="00766364" w:rsidRPr="00346BCA" w:rsidRDefault="00766364" w:rsidP="00766364">
      <w:pPr>
        <w:jc w:val="both"/>
        <w:rPr>
          <w:rFonts w:eastAsia="Calibri"/>
          <w:b/>
          <w:i/>
          <w:sz w:val="28"/>
          <w:szCs w:val="28"/>
        </w:rPr>
      </w:pPr>
      <w:r w:rsidRPr="00346BCA">
        <w:rPr>
          <w:rFonts w:eastAsia="Calibri"/>
          <w:b/>
          <w:i/>
          <w:sz w:val="28"/>
          <w:szCs w:val="28"/>
        </w:rPr>
        <w:t>3. Phẩm chất:</w:t>
      </w:r>
    </w:p>
    <w:p w:rsidR="00766364" w:rsidRPr="00346BCA" w:rsidRDefault="00766364" w:rsidP="00766364">
      <w:pPr>
        <w:jc w:val="both"/>
        <w:rPr>
          <w:rFonts w:eastAsia="Calibri"/>
          <w:sz w:val="28"/>
          <w:szCs w:val="28"/>
        </w:rPr>
      </w:pPr>
      <w:r w:rsidRPr="00346BCA">
        <w:rPr>
          <w:rFonts w:eastAsia="Calibri"/>
          <w:sz w:val="28"/>
          <w:szCs w:val="28"/>
        </w:rPr>
        <w:t>- Phẩm chất nhân ái: Có ý thức giúp đỡ lẫn nhau trong các hoạt động học tập để hoàn thành nhiệm vụ.</w:t>
      </w:r>
    </w:p>
    <w:p w:rsidR="00766364" w:rsidRPr="00346BCA" w:rsidRDefault="00766364" w:rsidP="00766364">
      <w:pPr>
        <w:jc w:val="both"/>
        <w:rPr>
          <w:rFonts w:eastAsia="Calibri"/>
          <w:sz w:val="28"/>
          <w:szCs w:val="28"/>
        </w:rPr>
      </w:pPr>
      <w:r w:rsidRPr="00346BCA">
        <w:rPr>
          <w:rFonts w:eastAsia="Calibri"/>
          <w:sz w:val="28"/>
          <w:szCs w:val="28"/>
        </w:rPr>
        <w:t>- Phẩm chất chăm chỉ: Chăm chỉ suy nghĩ, trả lời câu hỏi; làm tốt các bài tập.</w:t>
      </w:r>
    </w:p>
    <w:p w:rsidR="00766364" w:rsidRPr="00346BCA" w:rsidRDefault="00766364" w:rsidP="00766364">
      <w:pPr>
        <w:jc w:val="both"/>
        <w:rPr>
          <w:rFonts w:eastAsia="Calibri"/>
          <w:sz w:val="28"/>
          <w:szCs w:val="28"/>
        </w:rPr>
      </w:pPr>
      <w:r w:rsidRPr="00346BCA">
        <w:rPr>
          <w:rFonts w:eastAsia="Calibri"/>
          <w:sz w:val="28"/>
          <w:szCs w:val="28"/>
        </w:rPr>
        <w:t>- Phẩm chất trách nhiệm: Giữ trật tự, biết lắng nghe, học tập nghiêm túc.</w:t>
      </w:r>
    </w:p>
    <w:p w:rsidR="00766364" w:rsidRPr="00346BCA" w:rsidRDefault="00766364" w:rsidP="00766364">
      <w:pPr>
        <w:jc w:val="both"/>
        <w:rPr>
          <w:rFonts w:eastAsia="Calibri"/>
          <w:b/>
          <w:sz w:val="28"/>
          <w:szCs w:val="28"/>
        </w:rPr>
      </w:pPr>
      <w:r w:rsidRPr="00346BCA">
        <w:rPr>
          <w:rFonts w:eastAsia="Calibri"/>
          <w:b/>
          <w:sz w:val="28"/>
          <w:szCs w:val="28"/>
        </w:rPr>
        <w:t>II. ĐỒ DÙNG DẠY HỌC</w:t>
      </w:r>
    </w:p>
    <w:p w:rsidR="00766364" w:rsidRPr="00346BCA" w:rsidRDefault="00766364" w:rsidP="00766364">
      <w:pPr>
        <w:jc w:val="both"/>
        <w:rPr>
          <w:rFonts w:eastAsia="Calibri"/>
          <w:sz w:val="28"/>
          <w:szCs w:val="28"/>
        </w:rPr>
      </w:pPr>
      <w:r w:rsidRPr="00346BCA">
        <w:rPr>
          <w:rFonts w:eastAsia="Calibri"/>
          <w:b/>
          <w:i/>
          <w:sz w:val="28"/>
          <w:szCs w:val="28"/>
        </w:rPr>
        <w:t>1. Giáo viên:</w:t>
      </w:r>
      <w:r w:rsidRPr="00346BCA">
        <w:rPr>
          <w:rFonts w:eastAsia="Calibri"/>
          <w:sz w:val="28"/>
          <w:szCs w:val="28"/>
        </w:rPr>
        <w:t xml:space="preserve"> Vở bài tập Toán; các hình ảnh trong SGK</w:t>
      </w:r>
    </w:p>
    <w:p w:rsidR="00766364" w:rsidRPr="00346BCA" w:rsidRDefault="00766364" w:rsidP="00766364">
      <w:pPr>
        <w:jc w:val="both"/>
        <w:rPr>
          <w:rFonts w:eastAsia="Calibri"/>
          <w:sz w:val="28"/>
          <w:szCs w:val="28"/>
        </w:rPr>
      </w:pPr>
      <w:r w:rsidRPr="00346BCA">
        <w:rPr>
          <w:rFonts w:eastAsia="Calibri"/>
          <w:b/>
          <w:i/>
          <w:sz w:val="28"/>
          <w:szCs w:val="28"/>
        </w:rPr>
        <w:lastRenderedPageBreak/>
        <w:t>2. Học sinh:</w:t>
      </w:r>
      <w:r w:rsidRPr="00346BCA">
        <w:rPr>
          <w:rFonts w:eastAsia="Calibri"/>
          <w:sz w:val="28"/>
          <w:szCs w:val="28"/>
        </w:rPr>
        <w:t xml:space="preserve"> Vở bài tập toán, bút, thước</w:t>
      </w:r>
    </w:p>
    <w:p w:rsidR="00766364" w:rsidRPr="00346BCA" w:rsidRDefault="00766364" w:rsidP="00766364">
      <w:pPr>
        <w:jc w:val="both"/>
        <w:rPr>
          <w:rFonts w:eastAsia="Calibri"/>
          <w:b/>
          <w:sz w:val="28"/>
          <w:szCs w:val="28"/>
        </w:rPr>
      </w:pPr>
      <w:r w:rsidRPr="00346BCA">
        <w:rPr>
          <w:rFonts w:eastAsia="Calibri"/>
          <w:b/>
          <w:sz w:val="28"/>
          <w:szCs w:val="28"/>
        </w:rPr>
        <w:t>III. CÁC HOẠT ĐỘNG DẠY - HỌC CHỦ YẾU:</w:t>
      </w:r>
    </w:p>
    <w:p w:rsidR="00766364" w:rsidRPr="00346BCA" w:rsidRDefault="00766364" w:rsidP="00766364">
      <w:pPr>
        <w:jc w:val="both"/>
        <w:rPr>
          <w:rFonts w:eastAsia="Calibri"/>
          <w:b/>
          <w:sz w:val="28"/>
          <w:szCs w:val="28"/>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766364" w:rsidRPr="00346BCA" w:rsidTr="004F70BC">
        <w:tc>
          <w:tcPr>
            <w:tcW w:w="5038" w:type="dxa"/>
            <w:tcBorders>
              <w:top w:val="single" w:sz="4" w:space="0" w:color="auto"/>
              <w:left w:val="single" w:sz="4" w:space="0" w:color="auto"/>
              <w:bottom w:val="single" w:sz="4" w:space="0" w:color="auto"/>
              <w:right w:val="single" w:sz="4" w:space="0" w:color="auto"/>
            </w:tcBorders>
            <w:hideMark/>
          </w:tcPr>
          <w:p w:rsidR="00766364" w:rsidRPr="00346BCA" w:rsidRDefault="00766364" w:rsidP="004F70BC">
            <w:pPr>
              <w:spacing w:line="256" w:lineRule="auto"/>
              <w:jc w:val="center"/>
              <w:rPr>
                <w:b/>
                <w:color w:val="000000"/>
                <w:sz w:val="28"/>
                <w:szCs w:val="28"/>
              </w:rPr>
            </w:pPr>
            <w:r w:rsidRPr="00346BCA">
              <w:rPr>
                <w:b/>
                <w:color w:val="000000"/>
                <w:sz w:val="28"/>
                <w:szCs w:val="28"/>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766364" w:rsidRPr="00346BCA" w:rsidRDefault="00766364" w:rsidP="004F70BC">
            <w:pPr>
              <w:spacing w:line="256" w:lineRule="auto"/>
              <w:jc w:val="center"/>
              <w:rPr>
                <w:b/>
                <w:color w:val="000000"/>
                <w:sz w:val="28"/>
                <w:szCs w:val="28"/>
              </w:rPr>
            </w:pPr>
            <w:r w:rsidRPr="00346BCA">
              <w:rPr>
                <w:b/>
                <w:color w:val="000000"/>
                <w:sz w:val="28"/>
                <w:szCs w:val="28"/>
              </w:rPr>
              <w:t>Hoạt động của học sinh</w:t>
            </w:r>
          </w:p>
        </w:tc>
      </w:tr>
      <w:tr w:rsidR="00766364" w:rsidRPr="00346BCA" w:rsidTr="004F70BC">
        <w:tc>
          <w:tcPr>
            <w:tcW w:w="5038" w:type="dxa"/>
            <w:tcBorders>
              <w:top w:val="single" w:sz="4" w:space="0" w:color="auto"/>
              <w:left w:val="single" w:sz="4" w:space="0" w:color="auto"/>
              <w:bottom w:val="dashed" w:sz="4" w:space="0" w:color="auto"/>
              <w:right w:val="single" w:sz="4" w:space="0" w:color="auto"/>
            </w:tcBorders>
            <w:hideMark/>
          </w:tcPr>
          <w:p w:rsidR="00766364" w:rsidRPr="00346BCA" w:rsidRDefault="00766364" w:rsidP="004F70BC">
            <w:pPr>
              <w:spacing w:line="256" w:lineRule="auto"/>
              <w:rPr>
                <w:rFonts w:eastAsia="Calibri"/>
                <w:b/>
                <w:color w:val="000000"/>
                <w:sz w:val="28"/>
                <w:szCs w:val="28"/>
                <w:lang w:val="vi-VN"/>
              </w:rPr>
            </w:pPr>
            <w:r w:rsidRPr="00346BCA">
              <w:rPr>
                <w:b/>
                <w:bCs/>
                <w:color w:val="000000"/>
                <w:sz w:val="28"/>
                <w:szCs w:val="28"/>
              </w:rPr>
              <w:t xml:space="preserve">1. </w:t>
            </w:r>
            <w:r w:rsidRPr="00346BCA">
              <w:rPr>
                <w:rFonts w:eastAsia="Calibri"/>
                <w:b/>
                <w:color w:val="000000"/>
                <w:sz w:val="28"/>
                <w:szCs w:val="28"/>
                <w:lang w:val="vi-VN"/>
              </w:rPr>
              <w:t xml:space="preserve">HĐ Khởi động </w:t>
            </w:r>
          </w:p>
          <w:p w:rsidR="00766364" w:rsidRPr="00346BCA" w:rsidRDefault="00766364" w:rsidP="004F70BC">
            <w:pPr>
              <w:spacing w:line="256" w:lineRule="auto"/>
              <w:jc w:val="both"/>
              <w:outlineLvl w:val="0"/>
              <w:rPr>
                <w:rFonts w:eastAsia="Calibri"/>
                <w:bCs/>
                <w:sz w:val="28"/>
                <w:szCs w:val="28"/>
              </w:rPr>
            </w:pPr>
            <w:r w:rsidRPr="00346BCA">
              <w:rPr>
                <w:rFonts w:eastAsia="Calibri"/>
                <w:bCs/>
                <w:sz w:val="28"/>
                <w:szCs w:val="28"/>
              </w:rPr>
              <w:t>- GV tổ chức cho Hs hát</w:t>
            </w:r>
          </w:p>
          <w:p w:rsidR="00766364" w:rsidRPr="00346BCA" w:rsidRDefault="00766364" w:rsidP="004F70BC">
            <w:pPr>
              <w:spacing w:line="256" w:lineRule="auto"/>
              <w:jc w:val="both"/>
              <w:outlineLvl w:val="0"/>
              <w:rPr>
                <w:rFonts w:eastAsia="Calibri"/>
                <w:bCs/>
                <w:sz w:val="28"/>
                <w:szCs w:val="28"/>
              </w:rPr>
            </w:pPr>
            <w:r w:rsidRPr="00346BCA">
              <w:rPr>
                <w:rFonts w:eastAsia="Calibri"/>
                <w:bCs/>
                <w:sz w:val="28"/>
                <w:szCs w:val="28"/>
              </w:rPr>
              <w:t>- GV dẫn dắt vào bài mới</w:t>
            </w:r>
          </w:p>
          <w:p w:rsidR="00766364" w:rsidRPr="00346BCA" w:rsidRDefault="00766364" w:rsidP="004F70BC">
            <w:pPr>
              <w:spacing w:line="256" w:lineRule="auto"/>
              <w:jc w:val="both"/>
              <w:rPr>
                <w:rFonts w:eastAsia="Calibri"/>
                <w:bCs/>
                <w:sz w:val="28"/>
                <w:szCs w:val="28"/>
              </w:rPr>
            </w:pPr>
            <w:r w:rsidRPr="00346BCA">
              <w:rPr>
                <w:rFonts w:eastAsia="Calibri"/>
                <w:bCs/>
                <w:sz w:val="28"/>
                <w:szCs w:val="28"/>
              </w:rPr>
              <w:t xml:space="preserve">- Gv nêu yêu cầu cần đạt của tiết học: </w:t>
            </w:r>
          </w:p>
          <w:p w:rsidR="00766364" w:rsidRPr="00346BCA" w:rsidRDefault="00766364" w:rsidP="004F70BC">
            <w:pPr>
              <w:widowControl w:val="0"/>
              <w:spacing w:line="276" w:lineRule="auto"/>
              <w:jc w:val="both"/>
              <w:rPr>
                <w:rFonts w:eastAsia="Calibri"/>
                <w:color w:val="000000"/>
                <w:sz w:val="28"/>
                <w:szCs w:val="28"/>
                <w:lang w:eastAsia="vi-VN" w:bidi="vi-VN"/>
              </w:rPr>
            </w:pPr>
            <w:r w:rsidRPr="00346BCA">
              <w:rPr>
                <w:rFonts w:eastAsia="Calibri"/>
                <w:sz w:val="28"/>
                <w:szCs w:val="28"/>
              </w:rPr>
              <w:t xml:space="preserve">+ </w:t>
            </w:r>
            <w:hyperlink r:id="rId22" w:history="1">
              <w:r w:rsidRPr="00346BCA">
                <w:rPr>
                  <w:sz w:val="28"/>
                  <w:szCs w:val="28"/>
                </w:rPr>
                <w:t>T</w:t>
              </w:r>
              <w:r w:rsidRPr="00346BCA">
                <w:rPr>
                  <w:color w:val="000000"/>
                  <w:sz w:val="28"/>
                  <w:szCs w:val="28"/>
                  <w:lang w:val="vi-VN" w:eastAsia="vi-VN"/>
                </w:rPr>
                <w:t>hực hiện phé</w:t>
              </w:r>
            </w:hyperlink>
            <w:r w:rsidRPr="00346BCA">
              <w:rPr>
                <w:rFonts w:eastAsia="Calibri"/>
                <w:color w:val="000000"/>
                <w:sz w:val="28"/>
                <w:szCs w:val="28"/>
                <w:lang w:val="vi-VN" w:eastAsia="vi-VN" w:bidi="vi-VN"/>
              </w:rPr>
              <w:t>p nh</w:t>
            </w:r>
            <w:r w:rsidRPr="00346BCA">
              <w:rPr>
                <w:rFonts w:eastAsia="Calibri"/>
                <w:color w:val="000000"/>
                <w:sz w:val="28"/>
                <w:szCs w:val="28"/>
                <w:lang w:eastAsia="vi-VN" w:bidi="vi-VN"/>
              </w:rPr>
              <w:t>ân</w:t>
            </w:r>
            <w:r w:rsidRPr="00346BCA">
              <w:rPr>
                <w:rFonts w:eastAsia="Calibri"/>
                <w:color w:val="000000"/>
                <w:sz w:val="28"/>
                <w:szCs w:val="28"/>
                <w:lang w:val="vi-VN" w:eastAsia="vi-VN" w:bidi="vi-VN"/>
              </w:rPr>
              <w:t>, phép chia nhẩm tro</w:t>
            </w:r>
            <w:r w:rsidRPr="00346BCA">
              <w:rPr>
                <w:rFonts w:eastAsia="Calibri"/>
                <w:color w:val="000000"/>
                <w:sz w:val="28"/>
                <w:szCs w:val="28"/>
                <w:lang w:eastAsia="vi-VN" w:bidi="vi-VN"/>
              </w:rPr>
              <w:t>n</w:t>
            </w:r>
            <w:r w:rsidRPr="00346BCA">
              <w:rPr>
                <w:rFonts w:eastAsia="Calibri"/>
                <w:color w:val="000000"/>
                <w:sz w:val="28"/>
                <w:szCs w:val="28"/>
                <w:lang w:val="vi-VN" w:eastAsia="vi-VN" w:bidi="vi-VN"/>
              </w:rPr>
              <w:t xml:space="preserve">g phạm vi </w:t>
            </w:r>
            <w:r w:rsidRPr="00346BCA">
              <w:rPr>
                <w:rFonts w:eastAsia="Calibri"/>
                <w:color w:val="000000"/>
                <w:sz w:val="28"/>
                <w:szCs w:val="28"/>
                <w:lang w:eastAsia="vi-VN" w:bidi="vi-VN"/>
              </w:rPr>
              <w:t>100</w:t>
            </w:r>
          </w:p>
          <w:p w:rsidR="00766364" w:rsidRPr="00346BCA" w:rsidRDefault="00A212D4" w:rsidP="004F70BC">
            <w:pPr>
              <w:widowControl w:val="0"/>
              <w:spacing w:line="276" w:lineRule="auto"/>
              <w:jc w:val="both"/>
              <w:rPr>
                <w:rFonts w:eastAsia="Calibri"/>
                <w:color w:val="000000"/>
                <w:sz w:val="28"/>
                <w:szCs w:val="28"/>
                <w:lang w:val="vi-VN" w:eastAsia="vi-VN" w:bidi="vi-VN"/>
              </w:rPr>
            </w:pPr>
            <w:hyperlink r:id="rId23" w:history="1">
              <w:r w:rsidR="00766364" w:rsidRPr="00346BCA">
                <w:rPr>
                  <w:color w:val="000000"/>
                  <w:sz w:val="28"/>
                  <w:szCs w:val="28"/>
                  <w:lang w:val="vi-VN" w:eastAsia="vi-VN"/>
                </w:rPr>
                <w:t xml:space="preserve"> + Thực hiện được phé</w:t>
              </w:r>
            </w:hyperlink>
            <w:r w:rsidR="00766364" w:rsidRPr="00346BCA">
              <w:rPr>
                <w:rFonts w:eastAsia="Calibri"/>
                <w:color w:val="000000"/>
                <w:sz w:val="28"/>
                <w:szCs w:val="28"/>
                <w:lang w:val="vi-VN" w:eastAsia="vi-VN" w:bidi="vi-VN"/>
              </w:rPr>
              <w:t xml:space="preserve">p nhân </w:t>
            </w:r>
            <w:r w:rsidR="00766364" w:rsidRPr="00346BCA">
              <w:rPr>
                <w:rFonts w:eastAsia="Calibri"/>
                <w:color w:val="000000"/>
                <w:sz w:val="28"/>
                <w:szCs w:val="28"/>
                <w:lang w:eastAsia="vi-VN" w:bidi="vi-VN"/>
              </w:rPr>
              <w:t xml:space="preserve">số có hai chữ số </w:t>
            </w:r>
            <w:r w:rsidR="00766364" w:rsidRPr="00346BCA">
              <w:rPr>
                <w:rFonts w:eastAsia="Calibri"/>
                <w:color w:val="000000"/>
                <w:sz w:val="28"/>
                <w:szCs w:val="28"/>
                <w:lang w:val="vi-VN" w:eastAsia="vi-VN" w:bidi="vi-VN"/>
              </w:rPr>
              <w:t xml:space="preserve">với số có một chữ số, phép </w:t>
            </w:r>
            <w:hyperlink r:id="rId24" w:history="1">
              <w:r w:rsidR="00766364" w:rsidRPr="00346BCA">
                <w:rPr>
                  <w:color w:val="000000"/>
                  <w:sz w:val="28"/>
                  <w:szCs w:val="28"/>
                  <w:lang w:val="vi-VN" w:eastAsia="vi-VN"/>
                </w:rPr>
                <w:t>chia cho số có một chữ sổ</w:t>
              </w:r>
            </w:hyperlink>
            <w:r w:rsidR="00766364" w:rsidRPr="00346BCA">
              <w:rPr>
                <w:rFonts w:eastAsia="Calibri"/>
                <w:color w:val="000000"/>
                <w:sz w:val="28"/>
                <w:szCs w:val="28"/>
                <w:lang w:val="vi-VN" w:eastAsia="vi-VN" w:bidi="vi-VN"/>
              </w:rPr>
              <w:t xml:space="preserve"> </w:t>
            </w:r>
            <w:hyperlink r:id="rId25" w:history="1">
              <w:r w:rsidR="00766364" w:rsidRPr="00346BCA">
                <w:rPr>
                  <w:color w:val="000000"/>
                  <w:sz w:val="28"/>
                  <w:szCs w:val="28"/>
                  <w:lang w:val="vi-VN" w:eastAsia="vi-VN"/>
                </w:rPr>
                <w:t>trong phạm vi 100, 1</w:t>
              </w:r>
            </w:hyperlink>
            <w:r w:rsidR="00766364" w:rsidRPr="00346BCA">
              <w:rPr>
                <w:rFonts w:eastAsia="Calibri"/>
                <w:color w:val="000000"/>
                <w:sz w:val="28"/>
                <w:szCs w:val="28"/>
                <w:lang w:val="vi-VN" w:eastAsia="vi-VN" w:bidi="vi-VN"/>
              </w:rPr>
              <w:t xml:space="preserve"> 000.</w:t>
            </w:r>
          </w:p>
          <w:p w:rsidR="00766364" w:rsidRPr="00346BCA" w:rsidRDefault="00766364" w:rsidP="004F70BC">
            <w:pPr>
              <w:widowControl w:val="0"/>
              <w:spacing w:line="276" w:lineRule="auto"/>
              <w:jc w:val="both"/>
              <w:rPr>
                <w:rFonts w:eastAsia="Calibri"/>
                <w:color w:val="000000"/>
                <w:sz w:val="28"/>
                <w:szCs w:val="28"/>
                <w:lang w:val="vi-VN" w:eastAsia="vi-VN" w:bidi="vi-VN"/>
              </w:rPr>
            </w:pPr>
            <w:r w:rsidRPr="00346BCA">
              <w:rPr>
                <w:rFonts w:eastAsia="Calibri"/>
                <w:color w:val="000000"/>
                <w:sz w:val="28"/>
                <w:szCs w:val="28"/>
                <w:lang w:val="vi-VN" w:eastAsia="vi-VN" w:bidi="vi-VN"/>
              </w:rPr>
              <w:t>+ Giải bài toán thực tế liên quan đến nhân số có hai chữ số với số có một chữ số và phép chia có dư.</w:t>
            </w:r>
          </w:p>
        </w:tc>
        <w:tc>
          <w:tcPr>
            <w:tcW w:w="4037" w:type="dxa"/>
            <w:tcBorders>
              <w:top w:val="single" w:sz="4" w:space="0" w:color="auto"/>
              <w:left w:val="single" w:sz="4" w:space="0" w:color="auto"/>
              <w:bottom w:val="dashed" w:sz="4" w:space="0" w:color="auto"/>
              <w:right w:val="single" w:sz="4" w:space="0" w:color="auto"/>
            </w:tcBorders>
          </w:tcPr>
          <w:p w:rsidR="00766364" w:rsidRPr="00346BCA" w:rsidRDefault="00766364" w:rsidP="004F70BC">
            <w:pPr>
              <w:spacing w:line="256" w:lineRule="auto"/>
              <w:jc w:val="both"/>
              <w:rPr>
                <w:rFonts w:eastAsia="SimSun"/>
                <w:sz w:val="28"/>
                <w:szCs w:val="28"/>
                <w:lang w:val="vi-VN"/>
              </w:rPr>
            </w:pPr>
          </w:p>
          <w:p w:rsidR="00766364" w:rsidRPr="00346BCA" w:rsidRDefault="00766364" w:rsidP="004F70BC">
            <w:pPr>
              <w:spacing w:line="256" w:lineRule="auto"/>
              <w:jc w:val="both"/>
              <w:rPr>
                <w:rFonts w:eastAsia="SimSun"/>
                <w:sz w:val="28"/>
                <w:szCs w:val="28"/>
                <w:lang w:val="vi-VN"/>
              </w:rPr>
            </w:pPr>
            <w:r w:rsidRPr="00346BCA">
              <w:rPr>
                <w:rFonts w:eastAsia="SimSun"/>
                <w:sz w:val="28"/>
                <w:szCs w:val="28"/>
                <w:lang w:val="vi-VN"/>
              </w:rPr>
              <w:t>- HS thực hiện</w:t>
            </w:r>
          </w:p>
          <w:p w:rsidR="00766364" w:rsidRPr="00346BCA" w:rsidRDefault="00766364" w:rsidP="004F70BC">
            <w:pPr>
              <w:spacing w:line="256" w:lineRule="auto"/>
              <w:rPr>
                <w:rFonts w:eastAsia="Calibri"/>
                <w:color w:val="000000"/>
                <w:sz w:val="28"/>
                <w:szCs w:val="28"/>
                <w:lang w:val="vi-VN"/>
              </w:rPr>
            </w:pPr>
            <w:r w:rsidRPr="00346BCA">
              <w:rPr>
                <w:rFonts w:eastAsia="Calibri"/>
                <w:color w:val="000000"/>
                <w:sz w:val="28"/>
                <w:szCs w:val="28"/>
                <w:lang w:val="vi-VN"/>
              </w:rPr>
              <w:t>- HS lắng nghe</w:t>
            </w:r>
          </w:p>
          <w:p w:rsidR="00766364" w:rsidRPr="00346BCA" w:rsidRDefault="00766364" w:rsidP="004F70BC">
            <w:pPr>
              <w:spacing w:line="256" w:lineRule="auto"/>
              <w:rPr>
                <w:rFonts w:eastAsia="Calibri"/>
                <w:sz w:val="28"/>
                <w:szCs w:val="28"/>
                <w:lang w:val="vi-VN"/>
              </w:rPr>
            </w:pPr>
          </w:p>
        </w:tc>
      </w:tr>
      <w:tr w:rsidR="00766364" w:rsidRPr="00346BCA" w:rsidTr="004F70BC">
        <w:tc>
          <w:tcPr>
            <w:tcW w:w="5038" w:type="dxa"/>
            <w:tcBorders>
              <w:top w:val="dashed" w:sz="4" w:space="0" w:color="auto"/>
              <w:left w:val="single" w:sz="4" w:space="0" w:color="auto"/>
              <w:bottom w:val="dashed" w:sz="4" w:space="0" w:color="auto"/>
              <w:right w:val="single" w:sz="4" w:space="0" w:color="auto"/>
            </w:tcBorders>
            <w:hideMark/>
          </w:tcPr>
          <w:p w:rsidR="00766364" w:rsidRPr="00346BCA" w:rsidRDefault="00766364" w:rsidP="004F70BC">
            <w:pPr>
              <w:spacing w:line="256" w:lineRule="auto"/>
              <w:rPr>
                <w:rFonts w:eastAsia="Calibri"/>
                <w:b/>
                <w:color w:val="000000"/>
                <w:sz w:val="28"/>
                <w:szCs w:val="28"/>
                <w:lang w:val="vi-VN"/>
              </w:rPr>
            </w:pPr>
            <w:r w:rsidRPr="00346BCA">
              <w:rPr>
                <w:rFonts w:eastAsia="Calibri"/>
                <w:b/>
                <w:color w:val="000000"/>
                <w:sz w:val="28"/>
                <w:szCs w:val="28"/>
                <w:lang w:val="vi-VN"/>
              </w:rPr>
              <w:t>2. HĐ</w:t>
            </w:r>
            <w:r w:rsidRPr="00346BCA">
              <w:rPr>
                <w:rFonts w:eastAsia="Calibri"/>
                <w:color w:val="000000"/>
                <w:sz w:val="28"/>
                <w:szCs w:val="28"/>
                <w:lang w:val="vi-VN"/>
              </w:rPr>
              <w:t xml:space="preserve"> </w:t>
            </w:r>
            <w:r w:rsidRPr="00346BCA">
              <w:rPr>
                <w:rFonts w:eastAsia="Calibri"/>
                <w:b/>
                <w:color w:val="000000"/>
                <w:sz w:val="28"/>
                <w:szCs w:val="28"/>
                <w:lang w:val="vi-VN"/>
              </w:rPr>
              <w:t>Luyện tập, thực hành.</w:t>
            </w:r>
          </w:p>
          <w:p w:rsidR="00766364" w:rsidRPr="00346BCA" w:rsidRDefault="00766364" w:rsidP="004F70BC">
            <w:pPr>
              <w:spacing w:line="256" w:lineRule="auto"/>
              <w:rPr>
                <w:sz w:val="28"/>
                <w:szCs w:val="28"/>
                <w:lang w:val="vi-VN"/>
              </w:rPr>
            </w:pPr>
            <w:r w:rsidRPr="00346BCA">
              <w:rPr>
                <w:b/>
                <w:bCs/>
                <w:sz w:val="28"/>
                <w:szCs w:val="28"/>
                <w:lang w:val="pt-BR"/>
              </w:rPr>
              <w:t>Hoạt động 1:</w:t>
            </w:r>
            <w:r w:rsidRPr="00346BCA">
              <w:rPr>
                <w:sz w:val="28"/>
                <w:szCs w:val="28"/>
                <w:lang w:val="pt-BR"/>
              </w:rPr>
              <w:t xml:space="preserve">  GV giao BT cho HS làm b</w:t>
            </w:r>
            <w:r w:rsidRPr="00346BCA">
              <w:rPr>
                <w:sz w:val="28"/>
                <w:szCs w:val="28"/>
                <w:lang w:val="vi-VN"/>
              </w:rPr>
              <w:t>ài.</w:t>
            </w:r>
          </w:p>
          <w:p w:rsidR="00766364" w:rsidRPr="00346BCA" w:rsidRDefault="00766364" w:rsidP="004F70BC">
            <w:pPr>
              <w:spacing w:line="256" w:lineRule="auto"/>
              <w:rPr>
                <w:sz w:val="28"/>
                <w:szCs w:val="28"/>
                <w:lang w:val="pt-BR"/>
              </w:rPr>
            </w:pPr>
            <w:r w:rsidRPr="00346BCA">
              <w:rPr>
                <w:sz w:val="28"/>
                <w:szCs w:val="28"/>
                <w:lang w:val="pt-BR"/>
              </w:rPr>
              <w:t xml:space="preserve">- Gv lệnh: HS chưa đạt chuẩn làm bài 1, 2,3 / 102 Vở Bài tập Toán.  </w:t>
            </w:r>
          </w:p>
          <w:p w:rsidR="00766364" w:rsidRPr="00346BCA" w:rsidRDefault="00766364" w:rsidP="004F70BC">
            <w:pPr>
              <w:spacing w:line="256" w:lineRule="auto"/>
              <w:rPr>
                <w:sz w:val="28"/>
                <w:szCs w:val="28"/>
                <w:lang w:val="pt-BR"/>
              </w:rPr>
            </w:pPr>
            <w:r w:rsidRPr="00346BCA">
              <w:rPr>
                <w:sz w:val="28"/>
                <w:szCs w:val="28"/>
                <w:lang w:val="pt-BR"/>
              </w:rPr>
              <w:t xml:space="preserve">- Gv lệnh: HS đạt chuẩn làm bài 1, 2, 3, 4, 5/ 102, 103 Vở Bài tập Toán.  </w:t>
            </w:r>
          </w:p>
          <w:p w:rsidR="00766364" w:rsidRPr="00346BCA" w:rsidRDefault="00766364" w:rsidP="004F70BC">
            <w:pPr>
              <w:spacing w:line="256" w:lineRule="auto"/>
              <w:rPr>
                <w:sz w:val="28"/>
                <w:szCs w:val="28"/>
                <w:lang w:val="pt-BR"/>
              </w:rPr>
            </w:pPr>
            <w:r w:rsidRPr="00346BCA">
              <w:rPr>
                <w:sz w:val="28"/>
                <w:szCs w:val="28"/>
                <w:lang w:val="pt-BR"/>
              </w:rPr>
              <w:t xml:space="preserve">- GV cho Hs làm bài trong vòng 15 phút. </w:t>
            </w:r>
          </w:p>
          <w:p w:rsidR="00766364" w:rsidRPr="00346BCA" w:rsidRDefault="00766364" w:rsidP="004F70BC">
            <w:pPr>
              <w:spacing w:line="256" w:lineRule="auto"/>
              <w:rPr>
                <w:sz w:val="28"/>
                <w:szCs w:val="28"/>
                <w:lang w:val="pt-BR"/>
              </w:rPr>
            </w:pPr>
            <w:r w:rsidRPr="00346BCA">
              <w:rPr>
                <w:sz w:val="28"/>
                <w:szCs w:val="28"/>
                <w:lang w:val="pt-BR"/>
              </w:rPr>
              <w:t>- Gv quan sát, giúp đỡ, nhắc nhở tư thế ngồi học cho Hs; chấm chữa bài và gọi Hs đã được cô chấm chữa lên làm bài.</w:t>
            </w:r>
          </w:p>
          <w:p w:rsidR="00766364" w:rsidRPr="00346BCA" w:rsidRDefault="00766364" w:rsidP="004F70BC">
            <w:pPr>
              <w:spacing w:line="256" w:lineRule="auto"/>
              <w:jc w:val="both"/>
              <w:rPr>
                <w:rFonts w:eastAsia="Calibri"/>
                <w:b/>
                <w:color w:val="000000"/>
                <w:sz w:val="28"/>
                <w:szCs w:val="28"/>
                <w:lang w:val="pt-BR"/>
              </w:rPr>
            </w:pPr>
            <w:r w:rsidRPr="00346BCA">
              <w:rPr>
                <w:sz w:val="28"/>
                <w:szCs w:val="28"/>
                <w:lang w:val="pt-BR"/>
              </w:rPr>
              <w:t>- HS làm xong bài GV cho HS đổi vở kiểm tra bài cho nhau.</w:t>
            </w:r>
          </w:p>
        </w:tc>
        <w:tc>
          <w:tcPr>
            <w:tcW w:w="4037"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rPr>
                <w:rFonts w:eastAsia="Calibri"/>
                <w:sz w:val="28"/>
                <w:szCs w:val="28"/>
                <w:lang w:val="pt-BR"/>
              </w:rPr>
            </w:pPr>
          </w:p>
          <w:p w:rsidR="00766364" w:rsidRPr="00346BCA" w:rsidRDefault="00766364" w:rsidP="004F70BC">
            <w:pPr>
              <w:spacing w:line="256" w:lineRule="auto"/>
              <w:rPr>
                <w:rFonts w:eastAsia="Calibri"/>
                <w:sz w:val="28"/>
                <w:szCs w:val="28"/>
                <w:lang w:val="pt-BR"/>
              </w:rPr>
            </w:pPr>
          </w:p>
          <w:p w:rsidR="00766364" w:rsidRPr="00346BCA" w:rsidRDefault="00766364" w:rsidP="004F70BC">
            <w:pPr>
              <w:spacing w:line="256" w:lineRule="auto"/>
              <w:rPr>
                <w:rFonts w:eastAsia="Calibri"/>
                <w:sz w:val="28"/>
                <w:szCs w:val="28"/>
                <w:lang w:val="pt-BR"/>
              </w:rPr>
            </w:pPr>
          </w:p>
          <w:p w:rsidR="00766364" w:rsidRPr="00346BCA" w:rsidRDefault="00766364" w:rsidP="004F70BC">
            <w:pPr>
              <w:spacing w:line="256" w:lineRule="auto"/>
              <w:rPr>
                <w:sz w:val="28"/>
                <w:szCs w:val="28"/>
                <w:lang w:val="pt-BR"/>
              </w:rPr>
            </w:pPr>
            <w:r w:rsidRPr="00346BCA">
              <w:rPr>
                <w:rFonts w:eastAsia="Calibri"/>
                <w:sz w:val="28"/>
                <w:szCs w:val="28"/>
                <w:lang w:val="pt-BR"/>
              </w:rPr>
              <w:t>-</w:t>
            </w:r>
            <w:r w:rsidRPr="00346BCA">
              <w:rPr>
                <w:sz w:val="28"/>
                <w:szCs w:val="28"/>
                <w:lang w:val="pt-BR"/>
              </w:rPr>
              <w:t xml:space="preserve"> HS đánh dấu bài tập cần làm  vào vở. </w:t>
            </w:r>
          </w:p>
          <w:p w:rsidR="00766364" w:rsidRPr="00346BCA" w:rsidRDefault="00766364" w:rsidP="004F70BC">
            <w:pPr>
              <w:spacing w:line="256" w:lineRule="auto"/>
              <w:rPr>
                <w:sz w:val="28"/>
                <w:szCs w:val="28"/>
                <w:lang w:val="pt-BR"/>
              </w:rPr>
            </w:pPr>
            <w:r w:rsidRPr="00346BCA">
              <w:rPr>
                <w:rFonts w:eastAsia="Calibri"/>
                <w:sz w:val="28"/>
                <w:szCs w:val="28"/>
                <w:lang w:val="pt-BR"/>
              </w:rPr>
              <w:t>-</w:t>
            </w:r>
            <w:r w:rsidRPr="00346BCA">
              <w:rPr>
                <w:sz w:val="28"/>
                <w:szCs w:val="28"/>
                <w:lang w:val="pt-BR"/>
              </w:rPr>
              <w:t xml:space="preserve"> HS đánh dấu bài tập cần làm  vào vở.</w:t>
            </w:r>
          </w:p>
          <w:p w:rsidR="00766364" w:rsidRPr="00346BCA" w:rsidRDefault="00766364" w:rsidP="004F70BC">
            <w:pPr>
              <w:spacing w:line="256" w:lineRule="auto"/>
              <w:rPr>
                <w:rFonts w:eastAsia="Calibri"/>
                <w:sz w:val="28"/>
                <w:szCs w:val="28"/>
                <w:lang w:val="pt-BR"/>
              </w:rPr>
            </w:pPr>
            <w:r w:rsidRPr="00346BCA">
              <w:rPr>
                <w:rFonts w:eastAsia="Calibri"/>
                <w:sz w:val="28"/>
                <w:szCs w:val="28"/>
                <w:lang w:val="pt-BR"/>
              </w:rPr>
              <w:t>-Hs làm bài</w:t>
            </w:r>
          </w:p>
          <w:p w:rsidR="00766364" w:rsidRPr="00346BCA" w:rsidRDefault="00766364" w:rsidP="004F70BC">
            <w:pPr>
              <w:spacing w:line="256" w:lineRule="auto"/>
              <w:rPr>
                <w:rFonts w:eastAsia="Calibri"/>
                <w:sz w:val="28"/>
                <w:szCs w:val="28"/>
                <w:lang w:val="pt-BR"/>
              </w:rPr>
            </w:pPr>
          </w:p>
          <w:p w:rsidR="00766364" w:rsidRPr="00346BCA" w:rsidRDefault="00766364" w:rsidP="004F70BC">
            <w:pPr>
              <w:spacing w:line="256" w:lineRule="auto"/>
              <w:rPr>
                <w:rFonts w:eastAsia="Calibri"/>
                <w:sz w:val="28"/>
                <w:szCs w:val="28"/>
                <w:lang w:val="pt-BR"/>
              </w:rPr>
            </w:pPr>
          </w:p>
          <w:p w:rsidR="00766364" w:rsidRPr="00346BCA" w:rsidRDefault="00766364" w:rsidP="004F70BC">
            <w:pPr>
              <w:spacing w:line="256" w:lineRule="auto"/>
              <w:rPr>
                <w:rFonts w:eastAsia="Calibri"/>
                <w:sz w:val="28"/>
                <w:szCs w:val="28"/>
                <w:lang w:val="pt-BR"/>
              </w:rPr>
            </w:pPr>
          </w:p>
          <w:p w:rsidR="00766364" w:rsidRPr="00346BCA" w:rsidRDefault="00766364" w:rsidP="004F70BC">
            <w:pPr>
              <w:spacing w:line="256" w:lineRule="auto"/>
              <w:rPr>
                <w:rFonts w:eastAsia="Calibri"/>
                <w:sz w:val="28"/>
                <w:szCs w:val="28"/>
                <w:lang w:val="pt-BR"/>
              </w:rPr>
            </w:pPr>
            <w:r w:rsidRPr="00346BCA">
              <w:rPr>
                <w:rFonts w:eastAsia="Calibri"/>
                <w:sz w:val="28"/>
                <w:szCs w:val="28"/>
                <w:lang w:val="pt-BR"/>
              </w:rPr>
              <w:t>- HS cùng bàn đổi vở kiểm tra bài.</w:t>
            </w:r>
          </w:p>
        </w:tc>
      </w:tr>
      <w:tr w:rsidR="00766364" w:rsidRPr="00346BCA" w:rsidTr="004F70BC">
        <w:tc>
          <w:tcPr>
            <w:tcW w:w="5038"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rPr>
                <w:sz w:val="28"/>
                <w:szCs w:val="28"/>
                <w:lang w:val="vi-VN"/>
              </w:rPr>
            </w:pPr>
            <w:r w:rsidRPr="00346BCA">
              <w:rPr>
                <w:b/>
                <w:bCs/>
                <w:sz w:val="28"/>
                <w:szCs w:val="28"/>
                <w:lang w:val="vi-VN"/>
              </w:rPr>
              <w:t>Hoạt động 2:</w:t>
            </w:r>
            <w:r w:rsidRPr="00346BCA">
              <w:rPr>
                <w:sz w:val="28"/>
                <w:szCs w:val="28"/>
                <w:lang w:val="vi-VN"/>
              </w:rPr>
              <w:t xml:space="preserve"> Chữa bài:</w:t>
            </w:r>
          </w:p>
          <w:p w:rsidR="00766364" w:rsidRPr="00346BCA" w:rsidRDefault="00766364" w:rsidP="004F70BC">
            <w:pPr>
              <w:spacing w:line="256" w:lineRule="auto"/>
              <w:rPr>
                <w:sz w:val="28"/>
                <w:szCs w:val="28"/>
                <w:lang w:val="vi-VN"/>
              </w:rPr>
            </w:pPr>
            <w:r w:rsidRPr="00346BCA">
              <w:rPr>
                <w:sz w:val="28"/>
                <w:szCs w:val="28"/>
                <w:lang w:val="vi-VN"/>
              </w:rPr>
              <w:t>- GV gọi HS chữa lần lượt các bài:</w:t>
            </w:r>
          </w:p>
          <w:p w:rsidR="00766364" w:rsidRPr="00346BCA" w:rsidRDefault="00766364" w:rsidP="004F70BC">
            <w:pPr>
              <w:spacing w:line="256" w:lineRule="auto"/>
              <w:jc w:val="both"/>
              <w:rPr>
                <w:rFonts w:eastAsia="Calibri"/>
                <w:b/>
                <w:color w:val="000000"/>
                <w:sz w:val="28"/>
                <w:szCs w:val="28"/>
                <w:lang w:val="vi-VN"/>
              </w:rPr>
            </w:pPr>
            <w:r w:rsidRPr="00346BCA">
              <w:rPr>
                <w:rFonts w:eastAsia="Calibri"/>
                <w:b/>
                <w:color w:val="000000"/>
                <w:sz w:val="28"/>
                <w:szCs w:val="28"/>
                <w:lang w:val="vi-VN"/>
              </w:rPr>
              <w:t xml:space="preserve">* Bài 1: Tính nhẩm? </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Cho HS quan sát và nêu kết quả bài tập</w:t>
            </w: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Tương tự HS nêu kết quả các bài còn lại</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nhận xét bài làm trên bảng, khen học sinh thực hiện tốt.</w:t>
            </w:r>
          </w:p>
          <w:p w:rsidR="00766364" w:rsidRPr="00346BCA" w:rsidRDefault="00766364" w:rsidP="004F70BC">
            <w:pPr>
              <w:spacing w:line="256" w:lineRule="auto"/>
              <w:jc w:val="both"/>
              <w:rPr>
                <w:rFonts w:eastAsia="Calibri"/>
                <w:b/>
                <w:color w:val="000000"/>
                <w:sz w:val="28"/>
                <w:szCs w:val="28"/>
                <w:lang w:val="vi-VN"/>
              </w:rPr>
            </w:pPr>
            <w:r w:rsidRPr="00346BCA">
              <w:rPr>
                <w:i/>
                <w:color w:val="FF0000"/>
                <w:sz w:val="28"/>
                <w:szCs w:val="28"/>
              </w:rPr>
              <w:lastRenderedPageBreak/>
              <w:t xml:space="preserve"> </w:t>
            </w:r>
            <w:r w:rsidRPr="00346BCA">
              <w:rPr>
                <w:i/>
                <w:sz w:val="28"/>
                <w:szCs w:val="28"/>
              </w:rPr>
              <w:sym w:font="Wingdings" w:char="F0E8"/>
            </w:r>
            <w:r w:rsidRPr="00346BCA">
              <w:rPr>
                <w:i/>
                <w:sz w:val="28"/>
                <w:szCs w:val="28"/>
              </w:rPr>
              <w:t xml:space="preserve"> Gv chốt cách </w:t>
            </w:r>
            <w:hyperlink r:id="rId26" w:history="1">
              <w:r w:rsidRPr="00346BCA">
                <w:rPr>
                  <w:i/>
                  <w:sz w:val="28"/>
                  <w:szCs w:val="28"/>
                </w:rPr>
                <w:t>t</w:t>
              </w:r>
              <w:r w:rsidRPr="00346BCA">
                <w:rPr>
                  <w:i/>
                  <w:sz w:val="28"/>
                  <w:szCs w:val="28"/>
                  <w:lang w:val="vi-VN" w:eastAsia="vi-VN"/>
                </w:rPr>
                <w:t>hực hiện phé</w:t>
              </w:r>
            </w:hyperlink>
            <w:r w:rsidRPr="00346BCA">
              <w:rPr>
                <w:rFonts w:eastAsia="Calibri"/>
                <w:i/>
                <w:sz w:val="28"/>
                <w:szCs w:val="28"/>
                <w:lang w:val="vi-VN" w:eastAsia="vi-VN" w:bidi="vi-VN"/>
              </w:rPr>
              <w:t>p nh</w:t>
            </w:r>
            <w:r w:rsidRPr="00346BCA">
              <w:rPr>
                <w:rFonts w:eastAsia="Calibri"/>
                <w:i/>
                <w:sz w:val="28"/>
                <w:szCs w:val="28"/>
                <w:lang w:eastAsia="vi-VN" w:bidi="vi-VN"/>
              </w:rPr>
              <w:t>ân</w:t>
            </w:r>
            <w:r w:rsidRPr="00346BCA">
              <w:rPr>
                <w:rFonts w:eastAsia="Calibri"/>
                <w:i/>
                <w:sz w:val="28"/>
                <w:szCs w:val="28"/>
                <w:lang w:val="vi-VN" w:eastAsia="vi-VN" w:bidi="vi-VN"/>
              </w:rPr>
              <w:t>, phép chia nhẩm tro</w:t>
            </w:r>
            <w:r w:rsidRPr="00346BCA">
              <w:rPr>
                <w:rFonts w:eastAsia="Calibri"/>
                <w:i/>
                <w:sz w:val="28"/>
                <w:szCs w:val="28"/>
                <w:lang w:eastAsia="vi-VN" w:bidi="vi-VN"/>
              </w:rPr>
              <w:t>n</w:t>
            </w:r>
            <w:r w:rsidRPr="00346BCA">
              <w:rPr>
                <w:rFonts w:eastAsia="Calibri"/>
                <w:i/>
                <w:sz w:val="28"/>
                <w:szCs w:val="28"/>
                <w:lang w:val="vi-VN" w:eastAsia="vi-VN" w:bidi="vi-VN"/>
              </w:rPr>
              <w:t xml:space="preserve">g phạm vi </w:t>
            </w:r>
            <w:r w:rsidRPr="00346BCA">
              <w:rPr>
                <w:rFonts w:eastAsia="Calibri"/>
                <w:i/>
                <w:sz w:val="28"/>
                <w:szCs w:val="28"/>
                <w:lang w:eastAsia="vi-VN" w:bidi="vi-VN"/>
              </w:rPr>
              <w:t>100</w:t>
            </w:r>
            <w:r w:rsidRPr="00346BCA">
              <w:rPr>
                <w:i/>
                <w:sz w:val="28"/>
                <w:szCs w:val="28"/>
                <w:lang w:val="vi-VN"/>
              </w:rPr>
              <w:t>.</w:t>
            </w:r>
          </w:p>
        </w:tc>
        <w:tc>
          <w:tcPr>
            <w:tcW w:w="4037"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jc w:val="both"/>
              <w:rPr>
                <w:rFonts w:eastAsia="Calibri"/>
                <w:color w:val="000000"/>
                <w:sz w:val="28"/>
                <w:szCs w:val="28"/>
              </w:rPr>
            </w:pPr>
          </w:p>
          <w:p w:rsidR="00766364" w:rsidRPr="00346BCA" w:rsidRDefault="00766364" w:rsidP="004F70BC">
            <w:pPr>
              <w:spacing w:line="256" w:lineRule="auto"/>
              <w:jc w:val="both"/>
              <w:rPr>
                <w:rFonts w:eastAsia="Calibri"/>
                <w:color w:val="000000"/>
                <w:sz w:val="28"/>
                <w:szCs w:val="28"/>
              </w:rPr>
            </w:pPr>
          </w:p>
          <w:p w:rsidR="00766364" w:rsidRPr="00346BCA" w:rsidRDefault="00766364" w:rsidP="004F70BC">
            <w:pPr>
              <w:spacing w:line="256" w:lineRule="auto"/>
              <w:jc w:val="both"/>
              <w:rPr>
                <w:rFonts w:eastAsia="Calibri"/>
                <w:color w:val="000000"/>
                <w:sz w:val="28"/>
                <w:szCs w:val="28"/>
              </w:rPr>
            </w:pPr>
          </w:p>
          <w:p w:rsidR="00766364" w:rsidRPr="00346BCA" w:rsidRDefault="00766364" w:rsidP="004F70BC">
            <w:pPr>
              <w:spacing w:line="256" w:lineRule="auto"/>
              <w:jc w:val="both"/>
              <w:rPr>
                <w:rFonts w:eastAsia="Calibri"/>
                <w:color w:val="000000"/>
                <w:sz w:val="28"/>
                <w:szCs w:val="28"/>
              </w:rPr>
            </w:pPr>
            <w:r w:rsidRPr="00346BCA">
              <w:rPr>
                <w:rFonts w:eastAsia="Calibri"/>
                <w:color w:val="000000"/>
                <w:sz w:val="28"/>
                <w:szCs w:val="28"/>
              </w:rPr>
              <w:t xml:space="preserve">- Học sinh nối tiếp trả lời: </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rPr>
              <w:t xml:space="preserve">a) 60  80   100   40 </w:t>
            </w:r>
          </w:p>
          <w:p w:rsidR="00766364" w:rsidRPr="00346BCA" w:rsidRDefault="00766364" w:rsidP="004F70BC">
            <w:pPr>
              <w:spacing w:line="256" w:lineRule="auto"/>
              <w:jc w:val="both"/>
              <w:rPr>
                <w:rFonts w:eastAsia="Calibri"/>
                <w:color w:val="000000"/>
                <w:sz w:val="28"/>
                <w:szCs w:val="28"/>
              </w:rPr>
            </w:pPr>
            <w:r w:rsidRPr="00346BCA">
              <w:rPr>
                <w:rFonts w:eastAsia="Calibri"/>
                <w:color w:val="000000"/>
                <w:sz w:val="28"/>
                <w:szCs w:val="28"/>
              </w:rPr>
              <w:t>- HS nối tiếp trả lời</w:t>
            </w:r>
          </w:p>
          <w:p w:rsidR="00766364" w:rsidRPr="00346BCA" w:rsidRDefault="00766364" w:rsidP="004F70BC">
            <w:pPr>
              <w:spacing w:line="256" w:lineRule="auto"/>
              <w:jc w:val="both"/>
              <w:rPr>
                <w:rFonts w:eastAsia="Calibri"/>
                <w:color w:val="000000"/>
                <w:sz w:val="28"/>
                <w:szCs w:val="28"/>
              </w:rPr>
            </w:pPr>
            <w:r w:rsidRPr="00346BCA">
              <w:rPr>
                <w:rFonts w:eastAsia="Calibri"/>
                <w:color w:val="000000"/>
                <w:sz w:val="28"/>
                <w:szCs w:val="28"/>
              </w:rPr>
              <w:t>b) 20  50   20   30</w:t>
            </w:r>
          </w:p>
          <w:p w:rsidR="00766364" w:rsidRPr="00346BCA" w:rsidRDefault="00766364" w:rsidP="004F70BC">
            <w:pPr>
              <w:spacing w:line="256" w:lineRule="auto"/>
              <w:rPr>
                <w:rFonts w:eastAsia="Calibri"/>
                <w:sz w:val="28"/>
                <w:szCs w:val="28"/>
              </w:rPr>
            </w:pPr>
            <w:r w:rsidRPr="00346BCA">
              <w:rPr>
                <w:rFonts w:eastAsia="Calibri"/>
                <w:color w:val="000000"/>
                <w:sz w:val="28"/>
                <w:szCs w:val="28"/>
              </w:rPr>
              <w:t>- Học sinh nhận xét</w:t>
            </w:r>
          </w:p>
        </w:tc>
      </w:tr>
      <w:tr w:rsidR="00766364" w:rsidRPr="00346BCA" w:rsidTr="004F70BC">
        <w:tc>
          <w:tcPr>
            <w:tcW w:w="5038"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jc w:val="both"/>
              <w:rPr>
                <w:rFonts w:eastAsia="Calibri"/>
                <w:b/>
                <w:color w:val="000000"/>
                <w:sz w:val="28"/>
                <w:szCs w:val="28"/>
                <w:lang w:val="vi-VN"/>
              </w:rPr>
            </w:pPr>
            <w:r w:rsidRPr="00346BCA">
              <w:rPr>
                <w:rFonts w:eastAsia="Calibri"/>
                <w:b/>
                <w:color w:val="000000"/>
                <w:sz w:val="28"/>
                <w:szCs w:val="28"/>
                <w:lang w:val="vi-VN"/>
              </w:rPr>
              <w:lastRenderedPageBreak/>
              <w:t xml:space="preserve">* Bài 2: Đặt tính rồi tính? </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Goij 3 HS lên bảng thực hiện</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yêu cầu Hs nêu kết quả bài làm của mình</w:t>
            </w: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nhận xét bài làm trên bảng, khen học sinh thực hiện tốt.</w:t>
            </w:r>
          </w:p>
          <w:p w:rsidR="00766364" w:rsidRPr="00346BCA" w:rsidRDefault="00766364" w:rsidP="004F70BC">
            <w:pPr>
              <w:spacing w:line="256" w:lineRule="auto"/>
              <w:jc w:val="both"/>
              <w:rPr>
                <w:rFonts w:eastAsia="Calibri"/>
                <w:color w:val="000000"/>
                <w:sz w:val="28"/>
                <w:szCs w:val="28"/>
                <w:lang w:val="vi-VN"/>
              </w:rPr>
            </w:pPr>
            <w:r w:rsidRPr="00346BCA">
              <w:rPr>
                <w:i/>
                <w:color w:val="FF0000"/>
                <w:sz w:val="28"/>
                <w:szCs w:val="28"/>
              </w:rPr>
              <w:t xml:space="preserve"> </w:t>
            </w:r>
            <w:r w:rsidRPr="00346BCA">
              <w:rPr>
                <w:i/>
                <w:sz w:val="28"/>
                <w:szCs w:val="28"/>
              </w:rPr>
              <w:sym w:font="Wingdings" w:char="F0E8"/>
            </w:r>
            <w:r w:rsidRPr="00346BCA">
              <w:rPr>
                <w:i/>
                <w:sz w:val="28"/>
                <w:szCs w:val="28"/>
              </w:rPr>
              <w:t xml:space="preserve"> Gv chốt cách </w:t>
            </w:r>
            <w:hyperlink r:id="rId27" w:history="1">
              <w:r w:rsidRPr="00346BCA">
                <w:rPr>
                  <w:i/>
                  <w:sz w:val="28"/>
                  <w:szCs w:val="28"/>
                </w:rPr>
                <w:t>t</w:t>
              </w:r>
              <w:r w:rsidRPr="00346BCA">
                <w:rPr>
                  <w:i/>
                  <w:sz w:val="28"/>
                  <w:szCs w:val="28"/>
                  <w:lang w:val="vi-VN" w:eastAsia="vi-VN"/>
                </w:rPr>
                <w:t>hực hiện phé</w:t>
              </w:r>
            </w:hyperlink>
            <w:r w:rsidRPr="00346BCA">
              <w:rPr>
                <w:rFonts w:eastAsia="Calibri"/>
                <w:i/>
                <w:sz w:val="28"/>
                <w:szCs w:val="28"/>
                <w:lang w:val="vi-VN" w:eastAsia="vi-VN" w:bidi="vi-VN"/>
              </w:rPr>
              <w:t>p nh</w:t>
            </w:r>
            <w:r w:rsidRPr="00346BCA">
              <w:rPr>
                <w:rFonts w:eastAsia="Calibri"/>
                <w:i/>
                <w:sz w:val="28"/>
                <w:szCs w:val="28"/>
                <w:lang w:eastAsia="vi-VN" w:bidi="vi-VN"/>
              </w:rPr>
              <w:t>ân</w:t>
            </w:r>
            <w:r w:rsidRPr="00346BCA">
              <w:rPr>
                <w:rFonts w:eastAsia="Calibri"/>
                <w:i/>
                <w:sz w:val="28"/>
                <w:szCs w:val="28"/>
                <w:lang w:val="vi-VN" w:eastAsia="vi-VN" w:bidi="vi-VN"/>
              </w:rPr>
              <w:t>, phép chia tro</w:t>
            </w:r>
            <w:r w:rsidRPr="00346BCA">
              <w:rPr>
                <w:rFonts w:eastAsia="Calibri"/>
                <w:i/>
                <w:sz w:val="28"/>
                <w:szCs w:val="28"/>
                <w:lang w:eastAsia="vi-VN" w:bidi="vi-VN"/>
              </w:rPr>
              <w:t>n</w:t>
            </w:r>
            <w:r w:rsidRPr="00346BCA">
              <w:rPr>
                <w:rFonts w:eastAsia="Calibri"/>
                <w:i/>
                <w:sz w:val="28"/>
                <w:szCs w:val="28"/>
                <w:lang w:val="vi-VN" w:eastAsia="vi-VN" w:bidi="vi-VN"/>
              </w:rPr>
              <w:t xml:space="preserve">g phạm vi </w:t>
            </w:r>
            <w:r w:rsidRPr="00346BCA">
              <w:rPr>
                <w:rFonts w:eastAsia="Calibri"/>
                <w:i/>
                <w:sz w:val="28"/>
                <w:szCs w:val="28"/>
                <w:lang w:eastAsia="vi-VN" w:bidi="vi-VN"/>
              </w:rPr>
              <w:t>100</w:t>
            </w:r>
            <w:r w:rsidRPr="00346BCA">
              <w:rPr>
                <w:i/>
                <w:sz w:val="28"/>
                <w:szCs w:val="28"/>
                <w:lang w:val="vi-VN"/>
              </w:rPr>
              <w:t xml:space="preserve"> và phép chia có dư</w:t>
            </w:r>
          </w:p>
        </w:tc>
        <w:tc>
          <w:tcPr>
            <w:tcW w:w="4037"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rPr>
                <w:rFonts w:eastAsia="Calibri"/>
                <w:sz w:val="28"/>
                <w:szCs w:val="28"/>
              </w:rPr>
            </w:pPr>
          </w:p>
          <w:p w:rsidR="00766364" w:rsidRPr="00346BCA" w:rsidRDefault="00766364" w:rsidP="004F70BC">
            <w:pPr>
              <w:spacing w:line="256" w:lineRule="auto"/>
              <w:jc w:val="both"/>
              <w:rPr>
                <w:rFonts w:eastAsia="Calibri"/>
                <w:color w:val="000000"/>
                <w:sz w:val="28"/>
                <w:szCs w:val="28"/>
              </w:rPr>
            </w:pPr>
            <w:r w:rsidRPr="00346BCA">
              <w:rPr>
                <w:rFonts w:eastAsia="Calibri"/>
                <w:color w:val="000000"/>
                <w:sz w:val="28"/>
                <w:szCs w:val="28"/>
              </w:rPr>
              <w:t>- HS lên bảng thực hiện</w:t>
            </w:r>
          </w:p>
          <w:p w:rsidR="00766364" w:rsidRPr="00346BCA" w:rsidRDefault="00766364" w:rsidP="004F70BC">
            <w:pPr>
              <w:spacing w:line="256" w:lineRule="auto"/>
              <w:jc w:val="both"/>
              <w:rPr>
                <w:rFonts w:eastAsia="Calibri"/>
                <w:color w:val="000000"/>
                <w:sz w:val="28"/>
                <w:szCs w:val="28"/>
              </w:rPr>
            </w:pPr>
            <w:r w:rsidRPr="00346BCA">
              <w:rPr>
                <w:rFonts w:eastAsia="Calibri"/>
                <w:color w:val="000000"/>
                <w:sz w:val="28"/>
                <w:szCs w:val="28"/>
              </w:rPr>
              <w:t>- HS nối tiếp nêu</w:t>
            </w:r>
          </w:p>
          <w:p w:rsidR="00766364" w:rsidRPr="00346BCA" w:rsidRDefault="00766364" w:rsidP="004F70BC">
            <w:pPr>
              <w:spacing w:line="256" w:lineRule="auto"/>
              <w:jc w:val="both"/>
              <w:rPr>
                <w:rFonts w:eastAsia="Calibri"/>
                <w:color w:val="000000"/>
                <w:sz w:val="28"/>
                <w:szCs w:val="28"/>
              </w:rPr>
            </w:pPr>
          </w:p>
          <w:p w:rsidR="00766364" w:rsidRPr="00346BCA" w:rsidRDefault="00766364" w:rsidP="004F70BC">
            <w:pPr>
              <w:spacing w:line="256" w:lineRule="auto"/>
              <w:jc w:val="both"/>
              <w:rPr>
                <w:rFonts w:eastAsia="Calibri"/>
                <w:color w:val="000000"/>
                <w:sz w:val="28"/>
                <w:szCs w:val="28"/>
              </w:rPr>
            </w:pPr>
            <w:r w:rsidRPr="00346BCA">
              <w:rPr>
                <w:rFonts w:eastAsia="Calibri"/>
                <w:color w:val="000000"/>
                <w:sz w:val="28"/>
                <w:szCs w:val="28"/>
              </w:rPr>
              <w:t>- HS nhận xét</w:t>
            </w:r>
          </w:p>
          <w:p w:rsidR="00766364" w:rsidRPr="00346BCA" w:rsidRDefault="00766364" w:rsidP="004F70BC">
            <w:pPr>
              <w:spacing w:line="256" w:lineRule="auto"/>
              <w:jc w:val="both"/>
              <w:rPr>
                <w:rFonts w:eastAsia="Calibri"/>
                <w:color w:val="000000"/>
                <w:sz w:val="28"/>
                <w:szCs w:val="28"/>
              </w:rPr>
            </w:pPr>
            <w:r w:rsidRPr="00346BCA">
              <w:rPr>
                <w:rFonts w:eastAsia="Calibri"/>
                <w:color w:val="000000"/>
                <w:sz w:val="28"/>
                <w:szCs w:val="28"/>
              </w:rPr>
              <w:t>- HS lắng nghe</w:t>
            </w:r>
          </w:p>
        </w:tc>
      </w:tr>
      <w:tr w:rsidR="00766364" w:rsidRPr="00346BCA" w:rsidTr="004F70BC">
        <w:trPr>
          <w:trHeight w:val="2684"/>
        </w:trPr>
        <w:tc>
          <w:tcPr>
            <w:tcW w:w="5038"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jc w:val="both"/>
              <w:rPr>
                <w:rFonts w:eastAsia="Calibri"/>
                <w:b/>
                <w:color w:val="000000"/>
                <w:sz w:val="28"/>
                <w:szCs w:val="28"/>
                <w:lang w:val="vi-VN"/>
              </w:rPr>
            </w:pPr>
            <w:r w:rsidRPr="00346BCA">
              <w:rPr>
                <w:rFonts w:eastAsia="Calibri"/>
                <w:b/>
                <w:color w:val="000000"/>
                <w:sz w:val="28"/>
                <w:szCs w:val="28"/>
                <w:lang w:val="vi-VN"/>
              </w:rPr>
              <w:t xml:space="preserve">* Bài 3: Đ, S . </w:t>
            </w:r>
          </w:p>
          <w:p w:rsidR="00766364" w:rsidRPr="00346BCA" w:rsidRDefault="00766364" w:rsidP="004F70BC">
            <w:pPr>
              <w:spacing w:line="256" w:lineRule="auto"/>
              <w:jc w:val="both"/>
              <w:rPr>
                <w:rFonts w:eastAsia="Calibri"/>
                <w:b/>
                <w:color w:val="000000"/>
                <w:sz w:val="28"/>
                <w:szCs w:val="28"/>
                <w:lang w:val="vi-VN"/>
              </w:rPr>
            </w:pPr>
            <w:r w:rsidRPr="00346BCA">
              <w:rPr>
                <w:rFonts w:eastAsia="Calibri"/>
                <w:b/>
                <w:color w:val="000000"/>
                <w:sz w:val="28"/>
                <w:szCs w:val="28"/>
                <w:lang w:val="vi-VN"/>
              </w:rPr>
              <w:t xml:space="preserve">- </w:t>
            </w:r>
            <w:r w:rsidRPr="00346BCA">
              <w:rPr>
                <w:rFonts w:eastAsia="Calibri"/>
                <w:color w:val="000000"/>
                <w:sz w:val="28"/>
                <w:szCs w:val="28"/>
                <w:lang w:val="vi-VN"/>
              </w:rPr>
              <w:t>GV yêu cầu Hs nêu kết quả bài làm của mình.</w:t>
            </w:r>
          </w:p>
          <w:p w:rsidR="00766364" w:rsidRPr="00346BCA" w:rsidRDefault="00766364" w:rsidP="004F70BC">
            <w:pPr>
              <w:spacing w:line="256" w:lineRule="auto"/>
              <w:jc w:val="both"/>
              <w:rPr>
                <w:color w:val="000000"/>
                <w:sz w:val="28"/>
                <w:szCs w:val="28"/>
                <w:lang w:val="vi-VN"/>
              </w:rPr>
            </w:pPr>
            <w:r w:rsidRPr="00346BCA">
              <w:rPr>
                <w:b/>
                <w:color w:val="000000"/>
                <w:sz w:val="28"/>
                <w:szCs w:val="28"/>
                <w:lang w:val="vi-VN"/>
              </w:rPr>
              <w:t xml:space="preserve">- </w:t>
            </w:r>
            <w:r w:rsidRPr="00346BCA">
              <w:rPr>
                <w:color w:val="000000"/>
                <w:sz w:val="28"/>
                <w:szCs w:val="28"/>
                <w:lang w:val="vi-VN"/>
              </w:rPr>
              <w:t>Giải thích vì sao Sai và nêu lại kết quả đúng.</w:t>
            </w: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nhận xét bài làm trên bảng, khen học sinh thực hiện tốt.</w:t>
            </w:r>
          </w:p>
          <w:p w:rsidR="00766364" w:rsidRPr="00346BCA" w:rsidRDefault="00766364" w:rsidP="004F70BC">
            <w:pPr>
              <w:spacing w:line="256" w:lineRule="auto"/>
              <w:jc w:val="both"/>
              <w:rPr>
                <w:b/>
                <w:color w:val="000000"/>
                <w:sz w:val="28"/>
                <w:szCs w:val="28"/>
                <w:lang w:val="vi-VN"/>
              </w:rPr>
            </w:pPr>
            <w:r w:rsidRPr="00346BCA">
              <w:rPr>
                <w:i/>
                <w:sz w:val="28"/>
                <w:szCs w:val="28"/>
              </w:rPr>
              <w:sym w:font="Wingdings" w:char="F0E8"/>
            </w:r>
            <w:r w:rsidRPr="00346BCA">
              <w:rPr>
                <w:i/>
                <w:sz w:val="28"/>
                <w:szCs w:val="28"/>
              </w:rPr>
              <w:t xml:space="preserve"> Gv chốt cách </w:t>
            </w:r>
            <w:hyperlink r:id="rId28" w:history="1">
              <w:r w:rsidRPr="00346BCA">
                <w:rPr>
                  <w:i/>
                  <w:sz w:val="28"/>
                  <w:szCs w:val="28"/>
                  <w:lang w:val="vi-VN"/>
                </w:rPr>
                <w:t>t</w:t>
              </w:r>
              <w:r w:rsidRPr="00346BCA">
                <w:rPr>
                  <w:i/>
                  <w:sz w:val="28"/>
                  <w:szCs w:val="28"/>
                  <w:lang w:val="vi-VN" w:eastAsia="vi-VN"/>
                </w:rPr>
                <w:t>hực hiện phé</w:t>
              </w:r>
            </w:hyperlink>
            <w:r w:rsidRPr="00346BCA">
              <w:rPr>
                <w:rFonts w:eastAsia="Calibri"/>
                <w:i/>
                <w:sz w:val="28"/>
                <w:szCs w:val="28"/>
                <w:lang w:val="vi-VN" w:eastAsia="vi-VN" w:bidi="vi-VN"/>
              </w:rPr>
              <w:t>p nhân, phép chia trong phạm vi 100</w:t>
            </w:r>
            <w:r w:rsidRPr="00346BCA">
              <w:rPr>
                <w:i/>
                <w:sz w:val="28"/>
                <w:szCs w:val="28"/>
                <w:lang w:val="vi-VN"/>
              </w:rPr>
              <w:t xml:space="preserve"> và phép chia có dư</w:t>
            </w:r>
          </w:p>
        </w:tc>
        <w:tc>
          <w:tcPr>
            <w:tcW w:w="4037"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rPr>
                <w:rFonts w:eastAsia="Calibri"/>
                <w:color w:val="000000"/>
                <w:sz w:val="28"/>
                <w:szCs w:val="28"/>
                <w:lang w:val="vi-VN"/>
              </w:rPr>
            </w:pPr>
          </w:p>
          <w:p w:rsidR="00766364" w:rsidRPr="00346BCA" w:rsidRDefault="00766364" w:rsidP="004F70BC">
            <w:pPr>
              <w:spacing w:line="256" w:lineRule="auto"/>
              <w:rPr>
                <w:rFonts w:eastAsia="Calibri"/>
                <w:color w:val="000000"/>
                <w:sz w:val="28"/>
                <w:szCs w:val="28"/>
                <w:lang w:val="vi-VN"/>
              </w:rPr>
            </w:pPr>
            <w:r w:rsidRPr="00346BCA">
              <w:rPr>
                <w:rFonts w:eastAsia="Calibri"/>
                <w:color w:val="000000"/>
                <w:sz w:val="28"/>
                <w:szCs w:val="28"/>
                <w:lang w:val="vi-VN"/>
              </w:rPr>
              <w:t>- HS lần lượt nối tiếp nếu</w:t>
            </w:r>
          </w:p>
          <w:p w:rsidR="00766364" w:rsidRPr="00346BCA" w:rsidRDefault="00766364" w:rsidP="004F70BC">
            <w:pPr>
              <w:spacing w:line="256" w:lineRule="auto"/>
              <w:rPr>
                <w:rFonts w:eastAsia="Calibri"/>
                <w:color w:val="000000"/>
                <w:sz w:val="28"/>
                <w:szCs w:val="28"/>
                <w:lang w:val="fr-FR"/>
              </w:rPr>
            </w:pPr>
            <w:r w:rsidRPr="00346BCA">
              <w:rPr>
                <w:rFonts w:eastAsia="Calibri"/>
                <w:color w:val="000000"/>
                <w:sz w:val="28"/>
                <w:szCs w:val="28"/>
                <w:lang w:val="fr-FR"/>
              </w:rPr>
              <w:t>a) S. Vì kết quả đúng là 92</w:t>
            </w:r>
          </w:p>
          <w:p w:rsidR="00766364" w:rsidRPr="00346BCA" w:rsidRDefault="00766364" w:rsidP="004F70BC">
            <w:pPr>
              <w:spacing w:line="256" w:lineRule="auto"/>
              <w:rPr>
                <w:rFonts w:eastAsia="Calibri"/>
                <w:color w:val="000000"/>
                <w:sz w:val="28"/>
                <w:szCs w:val="28"/>
                <w:lang w:val="fr-FR"/>
              </w:rPr>
            </w:pPr>
            <w:r w:rsidRPr="00346BCA">
              <w:rPr>
                <w:rFonts w:eastAsia="Calibri"/>
                <w:color w:val="000000"/>
                <w:sz w:val="28"/>
                <w:szCs w:val="28"/>
                <w:lang w:val="fr-FR"/>
              </w:rPr>
              <w:t>b) Đ</w:t>
            </w:r>
          </w:p>
          <w:p w:rsidR="00766364" w:rsidRPr="00346BCA" w:rsidRDefault="00766364" w:rsidP="004F70BC">
            <w:pPr>
              <w:spacing w:line="256" w:lineRule="auto"/>
              <w:rPr>
                <w:rFonts w:eastAsia="Calibri"/>
                <w:color w:val="000000"/>
                <w:sz w:val="28"/>
                <w:szCs w:val="28"/>
                <w:lang w:val="fr-FR"/>
              </w:rPr>
            </w:pPr>
            <w:r w:rsidRPr="00346BCA">
              <w:rPr>
                <w:rFonts w:eastAsia="Calibri"/>
                <w:color w:val="000000"/>
                <w:sz w:val="28"/>
                <w:szCs w:val="28"/>
                <w:lang w:val="fr-FR"/>
              </w:rPr>
              <w:t>c) S. Vì có số dư lớn hơn số chia. Kết quả đúng là 13 (dư 1)</w:t>
            </w:r>
          </w:p>
          <w:p w:rsidR="00766364" w:rsidRPr="00346BCA" w:rsidRDefault="00766364" w:rsidP="004F70BC">
            <w:pPr>
              <w:spacing w:line="256" w:lineRule="auto"/>
              <w:rPr>
                <w:rFonts w:eastAsia="Calibri"/>
                <w:color w:val="000000"/>
                <w:sz w:val="28"/>
                <w:szCs w:val="28"/>
                <w:lang w:val="en-US"/>
              </w:rPr>
            </w:pPr>
            <w:r w:rsidRPr="00346BCA">
              <w:rPr>
                <w:rFonts w:eastAsia="Calibri"/>
                <w:color w:val="000000"/>
                <w:sz w:val="28"/>
                <w:szCs w:val="28"/>
                <w:lang w:val="en-US"/>
              </w:rPr>
              <w:t>d) Đ</w:t>
            </w:r>
          </w:p>
          <w:p w:rsidR="00766364" w:rsidRPr="00346BCA" w:rsidRDefault="00766364" w:rsidP="004F70BC">
            <w:pPr>
              <w:spacing w:line="256" w:lineRule="auto"/>
              <w:rPr>
                <w:rFonts w:eastAsia="Calibri"/>
                <w:color w:val="000000"/>
                <w:sz w:val="28"/>
                <w:szCs w:val="28"/>
                <w:lang w:val="en-US"/>
              </w:rPr>
            </w:pPr>
            <w:r w:rsidRPr="00346BCA">
              <w:rPr>
                <w:rFonts w:eastAsia="Calibri"/>
                <w:color w:val="000000"/>
                <w:sz w:val="28"/>
                <w:szCs w:val="28"/>
                <w:lang w:val="en-US"/>
              </w:rPr>
              <w:t>- HS nhận xét</w:t>
            </w:r>
          </w:p>
          <w:p w:rsidR="00766364" w:rsidRPr="00346BCA" w:rsidRDefault="00766364" w:rsidP="004F70BC">
            <w:pPr>
              <w:spacing w:line="256" w:lineRule="auto"/>
              <w:rPr>
                <w:rFonts w:eastAsia="Calibri"/>
                <w:color w:val="000000"/>
                <w:sz w:val="28"/>
                <w:szCs w:val="28"/>
                <w:lang w:val="vi-VN"/>
              </w:rPr>
            </w:pPr>
          </w:p>
          <w:p w:rsidR="00766364" w:rsidRPr="00346BCA" w:rsidRDefault="00766364" w:rsidP="004F70BC">
            <w:pPr>
              <w:spacing w:line="256" w:lineRule="auto"/>
              <w:rPr>
                <w:rFonts w:eastAsia="Calibri"/>
                <w:color w:val="000000"/>
                <w:sz w:val="28"/>
                <w:szCs w:val="28"/>
                <w:lang w:val="vi-VN"/>
              </w:rPr>
            </w:pPr>
          </w:p>
          <w:p w:rsidR="00766364" w:rsidRPr="00346BCA" w:rsidRDefault="00766364" w:rsidP="004F70BC">
            <w:pPr>
              <w:spacing w:line="256" w:lineRule="auto"/>
              <w:rPr>
                <w:rFonts w:eastAsia="Calibri"/>
                <w:color w:val="000000"/>
                <w:sz w:val="28"/>
                <w:szCs w:val="28"/>
                <w:lang w:val="vi-VN"/>
              </w:rPr>
            </w:pPr>
          </w:p>
        </w:tc>
      </w:tr>
      <w:tr w:rsidR="00766364" w:rsidRPr="00346BCA" w:rsidTr="004F70BC">
        <w:tc>
          <w:tcPr>
            <w:tcW w:w="5038"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jc w:val="both"/>
              <w:rPr>
                <w:rFonts w:eastAsia="Calibri"/>
                <w:b/>
                <w:color w:val="000000"/>
                <w:sz w:val="28"/>
                <w:szCs w:val="28"/>
                <w:lang w:val="vi-VN"/>
              </w:rPr>
            </w:pPr>
            <w:r w:rsidRPr="00346BCA">
              <w:rPr>
                <w:rFonts w:eastAsia="Calibri"/>
                <w:b/>
                <w:color w:val="000000"/>
                <w:sz w:val="28"/>
                <w:szCs w:val="28"/>
                <w:lang w:val="vi-VN"/>
              </w:rPr>
              <w:t>* Bài 4: VBT/102</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yêu cầu 2 HS xác định dữ kiện bài toán.</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Muốn biết có tất cả bao nhiêu học sinh thì phải làm sao?</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Yêu cầu 1 HS trình bày bài làm của mình.</w:t>
            </w: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nhận xét, tuyên dương</w:t>
            </w:r>
          </w:p>
          <w:p w:rsidR="00766364" w:rsidRPr="00346BCA" w:rsidRDefault="00766364" w:rsidP="004F70BC">
            <w:pPr>
              <w:spacing w:line="256" w:lineRule="auto"/>
              <w:jc w:val="both"/>
              <w:rPr>
                <w:color w:val="000000"/>
                <w:sz w:val="28"/>
                <w:szCs w:val="28"/>
              </w:rPr>
            </w:pPr>
            <w:r w:rsidRPr="00346BCA">
              <w:rPr>
                <w:i/>
                <w:sz w:val="28"/>
                <w:szCs w:val="28"/>
              </w:rPr>
              <w:sym w:font="Wingdings" w:char="F0E8"/>
            </w:r>
            <w:r w:rsidRPr="00346BCA">
              <w:rPr>
                <w:i/>
                <w:sz w:val="28"/>
                <w:szCs w:val="28"/>
              </w:rPr>
              <w:t xml:space="preserve"> Gv chốt cách </w:t>
            </w:r>
            <w:r w:rsidRPr="00346BCA">
              <w:rPr>
                <w:i/>
                <w:sz w:val="28"/>
                <w:szCs w:val="28"/>
                <w:lang w:val="vi-VN"/>
              </w:rPr>
              <w:t>vận dụng</w:t>
            </w:r>
            <w:r w:rsidRPr="00346BCA">
              <w:rPr>
                <w:i/>
                <w:sz w:val="28"/>
                <w:szCs w:val="28"/>
              </w:rPr>
              <w:t xml:space="preserve"> giải các bài tập, bài toán thực tế có liên quan.</w:t>
            </w:r>
          </w:p>
        </w:tc>
        <w:tc>
          <w:tcPr>
            <w:tcW w:w="4037"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rPr>
                <w:color w:val="000000"/>
                <w:sz w:val="28"/>
                <w:szCs w:val="28"/>
              </w:rPr>
            </w:pP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- 2 HS xác định bài toán cho biết và bài toán hỏi.</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Lấy số học sinh của 1 xe nhân với 6 xe.</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Lớp quan sát, nhận xét</w:t>
            </w:r>
          </w:p>
          <w:p w:rsidR="00766364" w:rsidRPr="00346BCA" w:rsidRDefault="00766364" w:rsidP="004F70BC">
            <w:pPr>
              <w:spacing w:line="256" w:lineRule="auto"/>
              <w:jc w:val="center"/>
              <w:rPr>
                <w:rFonts w:eastAsia="Calibri"/>
                <w:color w:val="000000"/>
                <w:sz w:val="28"/>
                <w:szCs w:val="28"/>
                <w:lang w:val="vi-VN"/>
              </w:rPr>
            </w:pPr>
            <w:r w:rsidRPr="00346BCA">
              <w:rPr>
                <w:rFonts w:eastAsia="Calibri"/>
                <w:color w:val="000000"/>
                <w:sz w:val="28"/>
                <w:szCs w:val="28"/>
                <w:lang w:val="vi-VN"/>
              </w:rPr>
              <w:t>Bài giải:</w:t>
            </w:r>
          </w:p>
          <w:p w:rsidR="00766364" w:rsidRPr="00346BCA" w:rsidRDefault="00766364" w:rsidP="004F70BC">
            <w:pPr>
              <w:spacing w:line="256" w:lineRule="auto"/>
              <w:rPr>
                <w:rFonts w:eastAsia="Calibri"/>
                <w:color w:val="000000"/>
                <w:sz w:val="28"/>
                <w:szCs w:val="28"/>
                <w:lang w:val="vi-VN"/>
              </w:rPr>
            </w:pPr>
            <w:r w:rsidRPr="00346BCA">
              <w:rPr>
                <w:rFonts w:eastAsia="Calibri"/>
                <w:color w:val="000000"/>
                <w:sz w:val="28"/>
                <w:szCs w:val="28"/>
                <w:lang w:val="vi-VN"/>
              </w:rPr>
              <w:t>Số học sinh đi thăm Bảo tàng lịch sử Việt Nam là:</w:t>
            </w:r>
          </w:p>
          <w:p w:rsidR="00766364" w:rsidRPr="00346BCA" w:rsidRDefault="00766364" w:rsidP="004F70BC">
            <w:pPr>
              <w:spacing w:line="256" w:lineRule="auto"/>
              <w:jc w:val="center"/>
              <w:rPr>
                <w:rFonts w:eastAsia="Calibri"/>
                <w:color w:val="000000"/>
                <w:sz w:val="28"/>
                <w:szCs w:val="28"/>
                <w:lang w:val="vi-VN"/>
              </w:rPr>
            </w:pPr>
            <w:r w:rsidRPr="00346BCA">
              <w:rPr>
                <w:rFonts w:eastAsia="Calibri"/>
                <w:color w:val="000000"/>
                <w:sz w:val="28"/>
                <w:szCs w:val="28"/>
                <w:lang w:val="vi-VN"/>
              </w:rPr>
              <w:t>32 x 6 = 192 (học sinh)</w:t>
            </w:r>
          </w:p>
          <w:p w:rsidR="00766364" w:rsidRPr="00346BCA" w:rsidRDefault="00766364" w:rsidP="004F70BC">
            <w:pPr>
              <w:spacing w:line="256" w:lineRule="auto"/>
              <w:rPr>
                <w:rFonts w:eastAsia="Calibri"/>
                <w:color w:val="000000"/>
                <w:sz w:val="28"/>
                <w:szCs w:val="28"/>
                <w:lang w:val="vi-VN"/>
              </w:rPr>
            </w:pPr>
            <w:r w:rsidRPr="00346BCA">
              <w:rPr>
                <w:rFonts w:eastAsia="Calibri"/>
                <w:color w:val="000000"/>
                <w:sz w:val="28"/>
                <w:szCs w:val="28"/>
                <w:lang w:val="vi-VN"/>
              </w:rPr>
              <w:t xml:space="preserve">          Đáp số: 192 học sinh</w:t>
            </w:r>
          </w:p>
        </w:tc>
      </w:tr>
      <w:tr w:rsidR="00766364" w:rsidRPr="00346BCA" w:rsidTr="004F70BC">
        <w:tc>
          <w:tcPr>
            <w:tcW w:w="5038"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jc w:val="both"/>
              <w:rPr>
                <w:rFonts w:eastAsia="Calibri"/>
                <w:b/>
                <w:color w:val="000000"/>
                <w:sz w:val="28"/>
                <w:szCs w:val="28"/>
                <w:lang w:val="vi-VN"/>
              </w:rPr>
            </w:pPr>
            <w:r w:rsidRPr="00346BCA">
              <w:rPr>
                <w:rFonts w:eastAsia="Calibri"/>
                <w:b/>
                <w:color w:val="000000"/>
                <w:sz w:val="28"/>
                <w:szCs w:val="28"/>
                <w:lang w:val="vi-VN"/>
              </w:rPr>
              <w:t xml:space="preserve">* Bài 5: </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yêu cầu 2 HS xác định dữ kiện bài toán.</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lastRenderedPageBreak/>
              <w:t>- Muốn biết có ít nhất mấy cái can loại 7l thì phải làm sao?</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Yêu cầu 1 HS trình bày bài làm của mình.</w:t>
            </w: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nhận xét, tuyên dương</w:t>
            </w:r>
          </w:p>
          <w:p w:rsidR="00766364" w:rsidRPr="00346BCA" w:rsidRDefault="00766364" w:rsidP="004F70BC">
            <w:pPr>
              <w:spacing w:line="256" w:lineRule="auto"/>
              <w:jc w:val="both"/>
              <w:rPr>
                <w:color w:val="000000"/>
                <w:sz w:val="28"/>
                <w:szCs w:val="28"/>
              </w:rPr>
            </w:pPr>
            <w:r w:rsidRPr="00346BCA">
              <w:rPr>
                <w:i/>
                <w:sz w:val="28"/>
                <w:szCs w:val="28"/>
              </w:rPr>
              <w:sym w:font="Wingdings" w:char="F0E8"/>
            </w:r>
            <w:r w:rsidRPr="00346BCA">
              <w:rPr>
                <w:i/>
                <w:sz w:val="28"/>
                <w:szCs w:val="28"/>
              </w:rPr>
              <w:t xml:space="preserve"> Gv chốt cách </w:t>
            </w:r>
            <w:r w:rsidRPr="00346BCA">
              <w:rPr>
                <w:i/>
                <w:sz w:val="28"/>
                <w:szCs w:val="28"/>
                <w:lang w:val="vi-VN"/>
              </w:rPr>
              <w:t>vận dụng</w:t>
            </w:r>
            <w:r w:rsidRPr="00346BCA">
              <w:rPr>
                <w:i/>
                <w:sz w:val="28"/>
                <w:szCs w:val="28"/>
              </w:rPr>
              <w:t xml:space="preserve"> giải các bài tập, bài toán thực tế có liên quan</w:t>
            </w:r>
            <w:r w:rsidRPr="00346BCA">
              <w:rPr>
                <w:i/>
                <w:color w:val="FF0000"/>
                <w:sz w:val="28"/>
                <w:szCs w:val="28"/>
              </w:rPr>
              <w:t>.</w:t>
            </w:r>
          </w:p>
        </w:tc>
        <w:tc>
          <w:tcPr>
            <w:tcW w:w="4037"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rPr>
                <w:color w:val="000000"/>
                <w:sz w:val="28"/>
                <w:szCs w:val="28"/>
              </w:rPr>
            </w:pP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- 2 HS xác định bài toán cho biết và bài toán hỏi.</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lastRenderedPageBreak/>
              <w:t>- Lấy số lít nước mắm chia có 7l</w:t>
            </w:r>
          </w:p>
          <w:p w:rsidR="00766364" w:rsidRPr="00346BCA" w:rsidRDefault="00766364" w:rsidP="004F70BC">
            <w:pPr>
              <w:spacing w:line="256" w:lineRule="auto"/>
              <w:jc w:val="both"/>
              <w:rPr>
                <w:rFonts w:eastAsia="Calibri"/>
                <w:color w:val="000000"/>
                <w:sz w:val="28"/>
                <w:szCs w:val="28"/>
                <w:lang w:val="vi-VN"/>
              </w:rPr>
            </w:pP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Lớp quan sát, nhận xét</w:t>
            </w:r>
          </w:p>
          <w:p w:rsidR="00766364" w:rsidRPr="00346BCA" w:rsidRDefault="00766364" w:rsidP="004F70BC">
            <w:pPr>
              <w:spacing w:line="256" w:lineRule="auto"/>
              <w:jc w:val="center"/>
              <w:rPr>
                <w:rFonts w:eastAsia="Calibri"/>
                <w:color w:val="000000"/>
                <w:sz w:val="28"/>
                <w:szCs w:val="28"/>
                <w:lang w:val="vi-VN"/>
              </w:rPr>
            </w:pPr>
            <w:r w:rsidRPr="00346BCA">
              <w:rPr>
                <w:rFonts w:eastAsia="Calibri"/>
                <w:color w:val="000000"/>
                <w:sz w:val="28"/>
                <w:szCs w:val="28"/>
                <w:lang w:val="vi-VN"/>
              </w:rPr>
              <w:t>Bài giải:</w:t>
            </w:r>
          </w:p>
          <w:p w:rsidR="00766364" w:rsidRPr="00346BCA" w:rsidRDefault="00766364" w:rsidP="004F70BC">
            <w:pPr>
              <w:spacing w:line="256" w:lineRule="auto"/>
              <w:rPr>
                <w:rFonts w:eastAsia="Calibri"/>
                <w:color w:val="000000"/>
                <w:sz w:val="28"/>
                <w:szCs w:val="28"/>
                <w:lang w:val="vi-VN"/>
              </w:rPr>
            </w:pPr>
            <w:r w:rsidRPr="00346BCA">
              <w:rPr>
                <w:rFonts w:eastAsia="Calibri"/>
                <w:color w:val="000000"/>
                <w:sz w:val="28"/>
                <w:szCs w:val="28"/>
                <w:lang w:val="vi-VN"/>
              </w:rPr>
              <w:t>Số cái can loại 7l để chứa hết lượng nước mắm đó là:</w:t>
            </w:r>
          </w:p>
          <w:p w:rsidR="00766364" w:rsidRPr="00346BCA" w:rsidRDefault="00766364" w:rsidP="004F70BC">
            <w:pPr>
              <w:spacing w:line="256" w:lineRule="auto"/>
              <w:jc w:val="center"/>
              <w:rPr>
                <w:rFonts w:eastAsia="Calibri"/>
                <w:color w:val="000000"/>
                <w:sz w:val="28"/>
                <w:szCs w:val="28"/>
                <w:lang w:val="vi-VN"/>
              </w:rPr>
            </w:pPr>
            <w:r w:rsidRPr="00346BCA">
              <w:rPr>
                <w:rFonts w:eastAsia="Calibri"/>
                <w:color w:val="000000"/>
                <w:sz w:val="28"/>
                <w:szCs w:val="28"/>
                <w:lang w:val="vi-VN"/>
              </w:rPr>
              <w:t>46 : 7 = 6 dư 4</w:t>
            </w:r>
          </w:p>
          <w:p w:rsidR="00766364" w:rsidRPr="00346BCA" w:rsidRDefault="00766364" w:rsidP="004F70BC">
            <w:pPr>
              <w:spacing w:line="256" w:lineRule="auto"/>
              <w:rPr>
                <w:rFonts w:eastAsia="Calibri"/>
                <w:color w:val="000000"/>
                <w:sz w:val="28"/>
                <w:szCs w:val="28"/>
                <w:lang w:val="vi-VN"/>
              </w:rPr>
            </w:pPr>
            <w:r w:rsidRPr="00346BCA">
              <w:rPr>
                <w:rFonts w:eastAsia="Calibri"/>
                <w:color w:val="000000"/>
                <w:sz w:val="28"/>
                <w:szCs w:val="28"/>
                <w:lang w:val="vi-VN"/>
              </w:rPr>
              <w:t>Vì tính ra kết quả 6 can và còn dư 4l nên cần ít nhất 7 can để đựng hết 46 l nước mắm đó.</w:t>
            </w:r>
          </w:p>
          <w:p w:rsidR="00766364" w:rsidRPr="00346BCA" w:rsidRDefault="00766364" w:rsidP="004F70BC">
            <w:pPr>
              <w:spacing w:line="256" w:lineRule="auto"/>
              <w:rPr>
                <w:rFonts w:eastAsia="Calibri"/>
                <w:color w:val="000000"/>
                <w:sz w:val="28"/>
                <w:szCs w:val="28"/>
                <w:lang w:val="vi-VN"/>
              </w:rPr>
            </w:pPr>
          </w:p>
        </w:tc>
      </w:tr>
      <w:tr w:rsidR="00766364" w:rsidRPr="00346BCA" w:rsidTr="004F70BC">
        <w:tc>
          <w:tcPr>
            <w:tcW w:w="5038" w:type="dxa"/>
            <w:tcBorders>
              <w:top w:val="dashed" w:sz="4" w:space="0" w:color="auto"/>
              <w:left w:val="single" w:sz="4" w:space="0" w:color="auto"/>
              <w:bottom w:val="dashed" w:sz="4" w:space="0" w:color="auto"/>
              <w:right w:val="single" w:sz="4" w:space="0" w:color="auto"/>
            </w:tcBorders>
            <w:hideMark/>
          </w:tcPr>
          <w:p w:rsidR="00766364" w:rsidRPr="00346BCA" w:rsidRDefault="00766364" w:rsidP="004F70BC">
            <w:pPr>
              <w:spacing w:line="256" w:lineRule="auto"/>
              <w:jc w:val="both"/>
              <w:rPr>
                <w:rFonts w:eastAsia="Calibri"/>
                <w:b/>
                <w:color w:val="000000"/>
                <w:sz w:val="28"/>
                <w:szCs w:val="28"/>
                <w:lang w:val="vi-VN"/>
              </w:rPr>
            </w:pPr>
            <w:r w:rsidRPr="00346BCA">
              <w:rPr>
                <w:rFonts w:eastAsia="Calibri"/>
                <w:b/>
                <w:color w:val="000000"/>
                <w:sz w:val="28"/>
                <w:szCs w:val="28"/>
                <w:lang w:val="vi-VN"/>
              </w:rPr>
              <w:lastRenderedPageBreak/>
              <w:t>3. HĐ Vận dụng</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tổ chức HS trò chơi: “Ai nhanh hơn”</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nêu cách chơi: GV sẽ chia lớp thành 4 đội (tổ), GV nêu phép tính (tính nhẩm với số tròn chục, tròn trăm), Hs nêu kết quả. Sau 7 lượt chơi, đội nào có kết quả đúng nhiều nhất và nhanh là đội chiến thắng.</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GV nhận xét, tuyên dương các bạn chơi</w:t>
            </w:r>
          </w:p>
          <w:p w:rsidR="00766364" w:rsidRPr="00346BCA" w:rsidRDefault="00766364" w:rsidP="004F70BC">
            <w:pPr>
              <w:spacing w:line="256" w:lineRule="auto"/>
              <w:jc w:val="both"/>
              <w:rPr>
                <w:rFonts w:eastAsia="Calibri"/>
                <w:color w:val="000000"/>
                <w:sz w:val="28"/>
                <w:szCs w:val="28"/>
                <w:lang w:val="vi-VN"/>
              </w:rPr>
            </w:pPr>
            <w:r w:rsidRPr="00346BCA">
              <w:rPr>
                <w:rFonts w:eastAsia="Calibri"/>
                <w:color w:val="000000"/>
                <w:sz w:val="28"/>
                <w:szCs w:val="28"/>
                <w:lang w:val="vi-VN"/>
              </w:rPr>
              <w:t xml:space="preserve">- GV nhận xét giờ học. </w:t>
            </w:r>
          </w:p>
          <w:p w:rsidR="00766364" w:rsidRPr="00346BCA" w:rsidRDefault="00766364" w:rsidP="004F70BC">
            <w:pPr>
              <w:spacing w:line="256" w:lineRule="auto"/>
              <w:jc w:val="both"/>
              <w:rPr>
                <w:rFonts w:eastAsia="Calibri"/>
                <w:i/>
                <w:color w:val="000000"/>
                <w:sz w:val="28"/>
                <w:szCs w:val="28"/>
                <w:lang w:val="vi-VN"/>
              </w:rPr>
            </w:pPr>
            <w:r w:rsidRPr="00346BCA">
              <w:rPr>
                <w:rFonts w:eastAsia="Calibri"/>
                <w:color w:val="000000"/>
                <w:sz w:val="28"/>
                <w:szCs w:val="28"/>
                <w:lang w:val="vi-VN"/>
              </w:rPr>
              <w:t>- GV dặn HS về xem lại bài và chuẩn bị bài sau.</w:t>
            </w:r>
          </w:p>
        </w:tc>
        <w:tc>
          <w:tcPr>
            <w:tcW w:w="4037" w:type="dxa"/>
            <w:tcBorders>
              <w:top w:val="dashed" w:sz="4" w:space="0" w:color="auto"/>
              <w:left w:val="single" w:sz="4" w:space="0" w:color="auto"/>
              <w:bottom w:val="dashed" w:sz="4" w:space="0" w:color="auto"/>
              <w:right w:val="single" w:sz="4" w:space="0" w:color="auto"/>
            </w:tcBorders>
          </w:tcPr>
          <w:p w:rsidR="00766364" w:rsidRPr="00346BCA" w:rsidRDefault="00766364" w:rsidP="004F70BC">
            <w:pPr>
              <w:spacing w:line="256" w:lineRule="auto"/>
              <w:rPr>
                <w:color w:val="000000"/>
                <w:sz w:val="28"/>
                <w:szCs w:val="28"/>
              </w:rPr>
            </w:pPr>
          </w:p>
          <w:p w:rsidR="00766364" w:rsidRPr="00346BCA" w:rsidRDefault="00766364" w:rsidP="004F70BC">
            <w:pPr>
              <w:tabs>
                <w:tab w:val="left" w:pos="7020"/>
              </w:tabs>
              <w:spacing w:line="256" w:lineRule="auto"/>
              <w:rPr>
                <w:rFonts w:eastAsia="Calibri"/>
                <w:color w:val="000000"/>
                <w:sz w:val="28"/>
                <w:szCs w:val="28"/>
                <w:lang w:val="en-US"/>
              </w:rPr>
            </w:pPr>
            <w:r w:rsidRPr="00346BCA">
              <w:rPr>
                <w:rFonts w:eastAsia="Calibri"/>
                <w:color w:val="000000"/>
                <w:sz w:val="28"/>
                <w:szCs w:val="28"/>
                <w:lang w:val="en-US"/>
              </w:rPr>
              <w:t>- HS nghe</w:t>
            </w:r>
          </w:p>
          <w:p w:rsidR="00766364" w:rsidRPr="00346BCA" w:rsidRDefault="00766364" w:rsidP="004F70BC">
            <w:pPr>
              <w:tabs>
                <w:tab w:val="left" w:pos="7020"/>
              </w:tabs>
              <w:spacing w:line="256" w:lineRule="auto"/>
              <w:rPr>
                <w:rFonts w:eastAsia="Calibri"/>
                <w:color w:val="000000"/>
                <w:sz w:val="28"/>
                <w:szCs w:val="28"/>
                <w:lang w:val="en-US"/>
              </w:rPr>
            </w:pPr>
          </w:p>
          <w:p w:rsidR="00766364" w:rsidRPr="00346BCA" w:rsidRDefault="00766364" w:rsidP="004F70BC">
            <w:pPr>
              <w:tabs>
                <w:tab w:val="left" w:pos="7020"/>
              </w:tabs>
              <w:spacing w:line="256" w:lineRule="auto"/>
              <w:rPr>
                <w:rFonts w:eastAsia="Calibri"/>
                <w:color w:val="000000"/>
                <w:sz w:val="28"/>
                <w:szCs w:val="28"/>
                <w:lang w:val="en-US"/>
              </w:rPr>
            </w:pPr>
          </w:p>
          <w:p w:rsidR="00766364" w:rsidRPr="00346BCA" w:rsidRDefault="00766364" w:rsidP="004F70BC">
            <w:pPr>
              <w:tabs>
                <w:tab w:val="left" w:pos="7020"/>
              </w:tabs>
              <w:spacing w:line="256" w:lineRule="auto"/>
              <w:rPr>
                <w:rFonts w:eastAsia="Calibri"/>
                <w:color w:val="000000"/>
                <w:sz w:val="28"/>
                <w:szCs w:val="28"/>
                <w:lang w:val="en-US"/>
              </w:rPr>
            </w:pPr>
            <w:r w:rsidRPr="00346BCA">
              <w:rPr>
                <w:rFonts w:eastAsia="Calibri"/>
                <w:color w:val="000000"/>
                <w:sz w:val="28"/>
                <w:szCs w:val="28"/>
                <w:lang w:val="en-US"/>
              </w:rPr>
              <w:t>- HS tham gia chơi</w:t>
            </w:r>
          </w:p>
          <w:p w:rsidR="00766364" w:rsidRPr="00346BCA" w:rsidRDefault="00766364" w:rsidP="004F70BC">
            <w:pPr>
              <w:tabs>
                <w:tab w:val="left" w:pos="1000"/>
              </w:tabs>
              <w:spacing w:line="256" w:lineRule="auto"/>
              <w:rPr>
                <w:rFonts w:eastAsia="Calibri"/>
                <w:color w:val="000000"/>
                <w:sz w:val="28"/>
                <w:szCs w:val="28"/>
                <w:lang w:val="en-US"/>
              </w:rPr>
            </w:pPr>
            <w:r w:rsidRPr="00346BCA">
              <w:rPr>
                <w:rFonts w:eastAsia="Calibri"/>
                <w:color w:val="000000"/>
                <w:sz w:val="28"/>
                <w:szCs w:val="28"/>
                <w:lang w:val="en-US"/>
              </w:rPr>
              <w:tab/>
            </w:r>
          </w:p>
          <w:p w:rsidR="00766364" w:rsidRPr="00346BCA" w:rsidRDefault="00766364" w:rsidP="004F70BC">
            <w:pPr>
              <w:tabs>
                <w:tab w:val="left" w:pos="1000"/>
              </w:tabs>
              <w:spacing w:line="256" w:lineRule="auto"/>
              <w:rPr>
                <w:rFonts w:eastAsia="Calibri"/>
                <w:color w:val="000000"/>
                <w:sz w:val="28"/>
                <w:szCs w:val="28"/>
                <w:lang w:val="en-US"/>
              </w:rPr>
            </w:pPr>
          </w:p>
          <w:p w:rsidR="00766364" w:rsidRPr="00346BCA" w:rsidRDefault="00766364" w:rsidP="004F70BC">
            <w:pPr>
              <w:tabs>
                <w:tab w:val="left" w:pos="1000"/>
              </w:tabs>
              <w:spacing w:line="256" w:lineRule="auto"/>
              <w:rPr>
                <w:rFonts w:eastAsia="Calibri"/>
                <w:color w:val="000000"/>
                <w:sz w:val="28"/>
                <w:szCs w:val="28"/>
                <w:lang w:val="en-US"/>
              </w:rPr>
            </w:pPr>
          </w:p>
          <w:p w:rsidR="00766364" w:rsidRPr="00346BCA" w:rsidRDefault="00766364" w:rsidP="004F70BC">
            <w:pPr>
              <w:tabs>
                <w:tab w:val="left" w:pos="7020"/>
              </w:tabs>
              <w:spacing w:line="256" w:lineRule="auto"/>
              <w:rPr>
                <w:rFonts w:eastAsia="Calibri"/>
                <w:color w:val="000000"/>
                <w:sz w:val="28"/>
                <w:szCs w:val="28"/>
                <w:lang w:val="en-US"/>
              </w:rPr>
            </w:pPr>
          </w:p>
          <w:p w:rsidR="00766364" w:rsidRPr="00346BCA" w:rsidRDefault="00766364" w:rsidP="004F70BC">
            <w:pPr>
              <w:tabs>
                <w:tab w:val="left" w:pos="7020"/>
              </w:tabs>
              <w:spacing w:line="256" w:lineRule="auto"/>
              <w:rPr>
                <w:rFonts w:eastAsia="Calibri"/>
                <w:color w:val="000000"/>
                <w:sz w:val="28"/>
                <w:szCs w:val="28"/>
                <w:lang w:val="vi-VN"/>
              </w:rPr>
            </w:pPr>
            <w:r w:rsidRPr="00346BCA">
              <w:rPr>
                <w:rFonts w:eastAsia="Calibri"/>
                <w:color w:val="000000"/>
                <w:sz w:val="28"/>
                <w:szCs w:val="28"/>
                <w:lang w:val="en-US"/>
              </w:rPr>
              <w:t xml:space="preserve">- HS </w:t>
            </w:r>
            <w:r w:rsidRPr="00346BCA">
              <w:rPr>
                <w:rFonts w:eastAsia="Calibri"/>
                <w:color w:val="000000"/>
                <w:sz w:val="28"/>
                <w:szCs w:val="28"/>
                <w:lang w:val="vi-VN"/>
              </w:rPr>
              <w:t>lắng nghe</w:t>
            </w:r>
          </w:p>
        </w:tc>
      </w:tr>
    </w:tbl>
    <w:p w:rsidR="00D00D85" w:rsidRPr="00346BCA" w:rsidRDefault="00D00D85" w:rsidP="00D00D85">
      <w:pPr>
        <w:spacing w:line="288" w:lineRule="auto"/>
        <w:rPr>
          <w:sz w:val="28"/>
          <w:szCs w:val="28"/>
          <w:lang w:val="en-US"/>
        </w:rPr>
      </w:pPr>
    </w:p>
    <w:p w:rsidR="00110ED7" w:rsidRPr="00346BCA" w:rsidRDefault="00110ED7" w:rsidP="00110ED7">
      <w:pPr>
        <w:spacing w:line="288" w:lineRule="auto"/>
        <w:ind w:left="720" w:hanging="720"/>
        <w:jc w:val="center"/>
        <w:rPr>
          <w:b/>
          <w:bCs/>
          <w:sz w:val="28"/>
          <w:szCs w:val="28"/>
          <w:u w:val="single"/>
        </w:rPr>
      </w:pPr>
      <w:r w:rsidRPr="00346BCA">
        <w:rPr>
          <w:b/>
          <w:bCs/>
          <w:sz w:val="28"/>
          <w:szCs w:val="28"/>
          <w:u w:val="single"/>
        </w:rPr>
        <w:t>Tự nhiên và xã hội</w:t>
      </w:r>
    </w:p>
    <w:p w:rsidR="00110ED7" w:rsidRPr="00346BCA" w:rsidRDefault="00110ED7" w:rsidP="00110ED7">
      <w:pPr>
        <w:spacing w:line="288" w:lineRule="auto"/>
        <w:ind w:left="720" w:hanging="720"/>
        <w:jc w:val="center"/>
        <w:rPr>
          <w:b/>
          <w:bCs/>
          <w:sz w:val="28"/>
          <w:szCs w:val="28"/>
        </w:rPr>
      </w:pPr>
      <w:r w:rsidRPr="00346BCA">
        <w:rPr>
          <w:b/>
          <w:bCs/>
          <w:sz w:val="28"/>
          <w:szCs w:val="28"/>
        </w:rPr>
        <w:t>CHỦ ĐỀ 4: THỰC VẬT VÀ ĐỘNG VẬT</w:t>
      </w:r>
    </w:p>
    <w:p w:rsidR="00110ED7" w:rsidRPr="00346BCA" w:rsidRDefault="00110ED7" w:rsidP="00110ED7">
      <w:pPr>
        <w:spacing w:line="288" w:lineRule="auto"/>
        <w:ind w:left="720" w:hanging="720"/>
        <w:jc w:val="center"/>
        <w:rPr>
          <w:b/>
          <w:bCs/>
          <w:sz w:val="28"/>
          <w:szCs w:val="28"/>
        </w:rPr>
      </w:pPr>
      <w:r w:rsidRPr="00346BCA">
        <w:rPr>
          <w:b/>
          <w:bCs/>
          <w:sz w:val="28"/>
          <w:szCs w:val="28"/>
        </w:rPr>
        <w:t xml:space="preserve">Bài 12: CÁC BỘ PHẬN CỦA THỰC VẬT VÀ </w:t>
      </w:r>
    </w:p>
    <w:p w:rsidR="00110ED7" w:rsidRPr="00346BCA" w:rsidRDefault="00110ED7" w:rsidP="00110ED7">
      <w:pPr>
        <w:spacing w:line="288" w:lineRule="auto"/>
        <w:ind w:left="720" w:hanging="720"/>
        <w:jc w:val="center"/>
        <w:rPr>
          <w:b/>
          <w:bCs/>
          <w:sz w:val="28"/>
          <w:szCs w:val="28"/>
        </w:rPr>
      </w:pPr>
      <w:r w:rsidRPr="00346BCA">
        <w:rPr>
          <w:b/>
          <w:bCs/>
          <w:sz w:val="28"/>
          <w:szCs w:val="28"/>
        </w:rPr>
        <w:t xml:space="preserve">CHỨC NĂNG CỦA CHÚNG (T3) </w:t>
      </w:r>
    </w:p>
    <w:p w:rsidR="00110ED7" w:rsidRPr="00346BCA" w:rsidRDefault="00110ED7" w:rsidP="00110ED7">
      <w:pPr>
        <w:spacing w:line="288" w:lineRule="auto"/>
        <w:ind w:left="720" w:hanging="720"/>
        <w:jc w:val="center"/>
        <w:rPr>
          <w:b/>
          <w:bCs/>
          <w:sz w:val="28"/>
          <w:szCs w:val="28"/>
        </w:rPr>
      </w:pPr>
    </w:p>
    <w:p w:rsidR="00110ED7" w:rsidRPr="00346BCA" w:rsidRDefault="00110ED7" w:rsidP="00110ED7">
      <w:pPr>
        <w:spacing w:line="288" w:lineRule="auto"/>
        <w:ind w:firstLine="360"/>
        <w:rPr>
          <w:b/>
          <w:bCs/>
          <w:sz w:val="28"/>
          <w:szCs w:val="28"/>
          <w:u w:val="single"/>
        </w:rPr>
      </w:pPr>
      <w:r w:rsidRPr="00346BCA">
        <w:rPr>
          <w:b/>
          <w:bCs/>
          <w:sz w:val="28"/>
          <w:szCs w:val="28"/>
          <w:u w:val="single"/>
        </w:rPr>
        <w:t>I. YÊU CẦU CẦN ĐẠT:</w:t>
      </w:r>
    </w:p>
    <w:p w:rsidR="00110ED7" w:rsidRPr="00346BCA" w:rsidRDefault="00110ED7" w:rsidP="00110ED7">
      <w:pPr>
        <w:spacing w:line="288" w:lineRule="auto"/>
        <w:ind w:firstLine="360"/>
        <w:jc w:val="both"/>
        <w:rPr>
          <w:b/>
          <w:sz w:val="28"/>
          <w:szCs w:val="28"/>
        </w:rPr>
      </w:pPr>
      <w:r w:rsidRPr="00346BCA">
        <w:rPr>
          <w:b/>
          <w:sz w:val="28"/>
          <w:szCs w:val="28"/>
        </w:rPr>
        <w:t>1. Năng lực đặc thù: Sau khi học, học sinh sẽ:</w:t>
      </w:r>
    </w:p>
    <w:p w:rsidR="00110ED7" w:rsidRPr="00346BCA" w:rsidRDefault="00110ED7" w:rsidP="00110ED7">
      <w:pPr>
        <w:spacing w:line="288" w:lineRule="auto"/>
        <w:ind w:firstLine="360"/>
        <w:jc w:val="both"/>
        <w:rPr>
          <w:sz w:val="28"/>
          <w:szCs w:val="28"/>
        </w:rPr>
      </w:pPr>
      <w:r w:rsidRPr="00346BCA">
        <w:rPr>
          <w:sz w:val="28"/>
          <w:szCs w:val="28"/>
        </w:rPr>
        <w:t>- Sử dụng được sơ đồ có sẵn để chỉ vị trí và nói được tên một số bộ phận của thực vật.</w:t>
      </w:r>
    </w:p>
    <w:p w:rsidR="00110ED7" w:rsidRPr="00346BCA" w:rsidRDefault="00110ED7" w:rsidP="00110ED7">
      <w:pPr>
        <w:spacing w:line="288" w:lineRule="auto"/>
        <w:ind w:firstLine="360"/>
        <w:jc w:val="both"/>
        <w:rPr>
          <w:sz w:val="28"/>
          <w:szCs w:val="28"/>
        </w:rPr>
      </w:pPr>
      <w:r w:rsidRPr="00346BCA">
        <w:rPr>
          <w:sz w:val="28"/>
          <w:szCs w:val="28"/>
        </w:rPr>
        <w:t>- Trình bày dược chức năng của các bộ phận cơ thể thực vật.</w:t>
      </w:r>
    </w:p>
    <w:p w:rsidR="00110ED7" w:rsidRPr="00346BCA" w:rsidRDefault="00110ED7" w:rsidP="00110ED7">
      <w:pPr>
        <w:spacing w:line="288" w:lineRule="auto"/>
        <w:ind w:firstLine="360"/>
        <w:jc w:val="both"/>
        <w:rPr>
          <w:sz w:val="28"/>
          <w:szCs w:val="28"/>
        </w:rPr>
      </w:pPr>
      <w:r w:rsidRPr="00346BCA">
        <w:rPr>
          <w:sz w:val="28"/>
          <w:szCs w:val="28"/>
        </w:rPr>
        <w:t>- So sánh được ( hình dạng, kích thước, màu sắc) rễ, thân, lá, hoa, quả của các thực vật khác nhau.</w:t>
      </w:r>
    </w:p>
    <w:p w:rsidR="00110ED7" w:rsidRPr="00346BCA" w:rsidRDefault="00110ED7" w:rsidP="00110ED7">
      <w:pPr>
        <w:spacing w:line="288" w:lineRule="auto"/>
        <w:ind w:firstLine="360"/>
        <w:jc w:val="both"/>
        <w:rPr>
          <w:sz w:val="28"/>
          <w:szCs w:val="28"/>
        </w:rPr>
      </w:pPr>
      <w:r w:rsidRPr="00346BCA">
        <w:rPr>
          <w:sz w:val="28"/>
          <w:szCs w:val="28"/>
        </w:rPr>
        <w:t>- Biết cách phân loại thực vật dựa vào một số tiêu chí như đặc điểm của thân ( cấu tạo thân, cách mọc của thân); đặc điểm của rễ ( rễ cọc, rễ chùm,...).</w:t>
      </w:r>
    </w:p>
    <w:p w:rsidR="00110ED7" w:rsidRPr="00346BCA" w:rsidRDefault="00110ED7" w:rsidP="00110ED7">
      <w:pPr>
        <w:spacing w:line="288" w:lineRule="auto"/>
        <w:ind w:firstLine="360"/>
        <w:jc w:val="both"/>
        <w:rPr>
          <w:sz w:val="28"/>
          <w:szCs w:val="28"/>
        </w:rPr>
      </w:pPr>
      <w:r w:rsidRPr="00346BCA">
        <w:rPr>
          <w:sz w:val="28"/>
          <w:szCs w:val="28"/>
        </w:rPr>
        <w:lastRenderedPageBreak/>
        <w:t>- Tìm ra được điểm chung về đặc điểm của thân (cấu tạo thân, cách mọc của thân); đặc điểm của rễ (rễ cọc, rễ chùm,...) để phân loại chúng.</w:t>
      </w:r>
    </w:p>
    <w:p w:rsidR="00110ED7" w:rsidRPr="00346BCA" w:rsidRDefault="00110ED7" w:rsidP="00110ED7">
      <w:pPr>
        <w:spacing w:before="120" w:line="288" w:lineRule="auto"/>
        <w:ind w:firstLine="360"/>
        <w:jc w:val="both"/>
        <w:rPr>
          <w:b/>
          <w:sz w:val="28"/>
          <w:szCs w:val="28"/>
        </w:rPr>
      </w:pPr>
      <w:r w:rsidRPr="00346BCA">
        <w:rPr>
          <w:b/>
          <w:sz w:val="28"/>
          <w:szCs w:val="28"/>
        </w:rPr>
        <w:t>2. Năng lực chung.</w:t>
      </w:r>
    </w:p>
    <w:p w:rsidR="00110ED7" w:rsidRPr="00346BCA" w:rsidRDefault="00110ED7" w:rsidP="00110ED7">
      <w:pPr>
        <w:spacing w:line="288" w:lineRule="auto"/>
        <w:ind w:firstLine="360"/>
        <w:jc w:val="both"/>
        <w:rPr>
          <w:sz w:val="28"/>
          <w:szCs w:val="28"/>
        </w:rPr>
      </w:pPr>
      <w:r w:rsidRPr="00346BCA">
        <w:rPr>
          <w:sz w:val="28"/>
          <w:szCs w:val="28"/>
        </w:rPr>
        <w:t>- Năng lực tự chủ, tự học: Có biểu hiện chú ý học tập, tự giác tìm hiểu bài để hoàn thành tốt nội dung tiết học.</w:t>
      </w:r>
    </w:p>
    <w:p w:rsidR="00110ED7" w:rsidRPr="00346BCA" w:rsidRDefault="00110ED7" w:rsidP="00110ED7">
      <w:pPr>
        <w:spacing w:line="288" w:lineRule="auto"/>
        <w:ind w:firstLine="360"/>
        <w:jc w:val="both"/>
        <w:rPr>
          <w:sz w:val="28"/>
          <w:szCs w:val="28"/>
        </w:rPr>
      </w:pPr>
      <w:r w:rsidRPr="00346BCA">
        <w:rPr>
          <w:sz w:val="28"/>
          <w:szCs w:val="28"/>
        </w:rPr>
        <w:t>- Năng lực giải quyết vấn đề và sáng tạo: Có biểu hiện tích cực, sáng tạo trong các hoạt động học tập, trò chơi, vận dụng.</w:t>
      </w:r>
    </w:p>
    <w:p w:rsidR="00110ED7" w:rsidRPr="00346BCA" w:rsidRDefault="00110ED7" w:rsidP="00110ED7">
      <w:pPr>
        <w:spacing w:line="288" w:lineRule="auto"/>
        <w:ind w:firstLine="360"/>
        <w:jc w:val="both"/>
        <w:rPr>
          <w:sz w:val="28"/>
          <w:szCs w:val="28"/>
        </w:rPr>
      </w:pPr>
      <w:r w:rsidRPr="00346BCA">
        <w:rPr>
          <w:sz w:val="28"/>
          <w:szCs w:val="28"/>
        </w:rPr>
        <w:t>- Năng lực giao tiếp và hợp tác: Có biểu hiện tích cực, sôi nổi và nhiệt tình trong hoạt động nhóm. Có khả năng trình bày, thuyết trình… trong các hoạt động học tập.</w:t>
      </w:r>
    </w:p>
    <w:p w:rsidR="00110ED7" w:rsidRPr="00346BCA" w:rsidRDefault="00110ED7" w:rsidP="00110ED7">
      <w:pPr>
        <w:spacing w:before="120" w:line="288" w:lineRule="auto"/>
        <w:ind w:firstLine="360"/>
        <w:jc w:val="both"/>
        <w:rPr>
          <w:b/>
          <w:sz w:val="28"/>
          <w:szCs w:val="28"/>
        </w:rPr>
      </w:pPr>
      <w:r w:rsidRPr="00346BCA">
        <w:rPr>
          <w:b/>
          <w:sz w:val="28"/>
          <w:szCs w:val="28"/>
        </w:rPr>
        <w:t>3. Phẩm chất.</w:t>
      </w:r>
    </w:p>
    <w:p w:rsidR="00110ED7" w:rsidRPr="00346BCA" w:rsidRDefault="00110ED7" w:rsidP="00110ED7">
      <w:pPr>
        <w:spacing w:line="288" w:lineRule="auto"/>
        <w:ind w:firstLine="360"/>
        <w:jc w:val="both"/>
        <w:rPr>
          <w:sz w:val="28"/>
          <w:szCs w:val="28"/>
        </w:rPr>
      </w:pPr>
      <w:r w:rsidRPr="00346BCA">
        <w:rPr>
          <w:sz w:val="28"/>
          <w:szCs w:val="28"/>
        </w:rPr>
        <w:t>- Phẩm chất nhân ái: Bày tỏ được tình cảm, sự gắn bó của bản thân với họ hàng nội ngoại.</w:t>
      </w:r>
    </w:p>
    <w:p w:rsidR="00110ED7" w:rsidRPr="00346BCA" w:rsidRDefault="00110ED7" w:rsidP="00110ED7">
      <w:pPr>
        <w:spacing w:line="288" w:lineRule="auto"/>
        <w:ind w:firstLine="360"/>
        <w:jc w:val="both"/>
        <w:rPr>
          <w:sz w:val="28"/>
          <w:szCs w:val="28"/>
        </w:rPr>
      </w:pPr>
      <w:r w:rsidRPr="00346BCA">
        <w:rPr>
          <w:sz w:val="28"/>
          <w:szCs w:val="28"/>
        </w:rPr>
        <w:t>- Phẩm chất chăm chỉ: Có tinh thần chăm chỉ học tập, luôn tự giác tìm hiểu bài.</w:t>
      </w:r>
    </w:p>
    <w:p w:rsidR="00110ED7" w:rsidRPr="00346BCA" w:rsidRDefault="00110ED7" w:rsidP="00110ED7">
      <w:pPr>
        <w:spacing w:line="288" w:lineRule="auto"/>
        <w:ind w:firstLine="360"/>
        <w:jc w:val="both"/>
        <w:rPr>
          <w:sz w:val="28"/>
          <w:szCs w:val="28"/>
        </w:rPr>
      </w:pPr>
      <w:r w:rsidRPr="00346BCA">
        <w:rPr>
          <w:sz w:val="28"/>
          <w:szCs w:val="28"/>
        </w:rPr>
        <w:t xml:space="preserve">- Phẩm chất trách nhiệm: Giữ trật tự, biết lắng nghe, học tập nghiêm túc. </w:t>
      </w:r>
    </w:p>
    <w:p w:rsidR="00110ED7" w:rsidRPr="00346BCA" w:rsidRDefault="00110ED7" w:rsidP="00110ED7">
      <w:pPr>
        <w:spacing w:line="288" w:lineRule="auto"/>
        <w:ind w:firstLine="360"/>
        <w:jc w:val="both"/>
        <w:rPr>
          <w:b/>
          <w:sz w:val="28"/>
          <w:szCs w:val="28"/>
        </w:rPr>
      </w:pPr>
      <w:r w:rsidRPr="00346BCA">
        <w:rPr>
          <w:b/>
          <w:sz w:val="28"/>
          <w:szCs w:val="28"/>
        </w:rPr>
        <w:t xml:space="preserve">II. ĐỒ DÙNG DẠY HỌC </w:t>
      </w:r>
    </w:p>
    <w:p w:rsidR="00110ED7" w:rsidRPr="00346BCA" w:rsidRDefault="00110ED7" w:rsidP="00110ED7">
      <w:pPr>
        <w:spacing w:line="288" w:lineRule="auto"/>
        <w:ind w:firstLine="360"/>
        <w:jc w:val="both"/>
        <w:rPr>
          <w:sz w:val="28"/>
          <w:szCs w:val="28"/>
        </w:rPr>
      </w:pPr>
      <w:r w:rsidRPr="00346BCA">
        <w:rPr>
          <w:sz w:val="28"/>
          <w:szCs w:val="28"/>
        </w:rPr>
        <w:t>- Kế hoạch bài dạy, bài giảng Power point.</w:t>
      </w:r>
    </w:p>
    <w:p w:rsidR="00110ED7" w:rsidRPr="00346BCA" w:rsidRDefault="00110ED7" w:rsidP="00110ED7">
      <w:pPr>
        <w:spacing w:line="288" w:lineRule="auto"/>
        <w:ind w:firstLine="360"/>
        <w:jc w:val="both"/>
        <w:rPr>
          <w:sz w:val="28"/>
          <w:szCs w:val="28"/>
        </w:rPr>
      </w:pPr>
      <w:r w:rsidRPr="00346BCA">
        <w:rPr>
          <w:sz w:val="28"/>
          <w:szCs w:val="28"/>
        </w:rPr>
        <w:t>- SGK và các thiết bị, học liệu phụ vụ cho tiết dạy.</w:t>
      </w:r>
    </w:p>
    <w:p w:rsidR="00110ED7" w:rsidRPr="00346BCA" w:rsidRDefault="00110ED7" w:rsidP="00110ED7">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7"/>
        <w:gridCol w:w="4541"/>
      </w:tblGrid>
      <w:tr w:rsidR="00110ED7" w:rsidRPr="00346BCA" w:rsidTr="00A82BCC">
        <w:tc>
          <w:tcPr>
            <w:tcW w:w="5429" w:type="dxa"/>
            <w:tcBorders>
              <w:bottom w:val="dashed" w:sz="4" w:space="0" w:color="auto"/>
            </w:tcBorders>
          </w:tcPr>
          <w:p w:rsidR="00110ED7" w:rsidRPr="00346BCA" w:rsidRDefault="00110ED7" w:rsidP="00A82BCC">
            <w:pPr>
              <w:spacing w:line="288" w:lineRule="auto"/>
              <w:jc w:val="center"/>
              <w:rPr>
                <w:b/>
                <w:sz w:val="28"/>
                <w:szCs w:val="28"/>
              </w:rPr>
            </w:pPr>
            <w:r w:rsidRPr="00346BCA">
              <w:rPr>
                <w:b/>
                <w:sz w:val="28"/>
                <w:szCs w:val="28"/>
              </w:rPr>
              <w:t>Hoạt động của giáo viên</w:t>
            </w:r>
          </w:p>
        </w:tc>
        <w:tc>
          <w:tcPr>
            <w:tcW w:w="4309" w:type="dxa"/>
            <w:tcBorders>
              <w:bottom w:val="dashed" w:sz="4" w:space="0" w:color="auto"/>
            </w:tcBorders>
          </w:tcPr>
          <w:p w:rsidR="00110ED7" w:rsidRPr="00346BCA" w:rsidRDefault="00110ED7" w:rsidP="00A82BCC">
            <w:pPr>
              <w:spacing w:line="288" w:lineRule="auto"/>
              <w:jc w:val="center"/>
              <w:rPr>
                <w:b/>
                <w:sz w:val="28"/>
                <w:szCs w:val="28"/>
              </w:rPr>
            </w:pPr>
            <w:r w:rsidRPr="00346BCA">
              <w:rPr>
                <w:b/>
                <w:sz w:val="28"/>
                <w:szCs w:val="28"/>
              </w:rPr>
              <w:t>Hoạt động của học sinh</w:t>
            </w:r>
          </w:p>
        </w:tc>
      </w:tr>
      <w:tr w:rsidR="00110ED7" w:rsidRPr="00346BCA" w:rsidTr="00A82BCC">
        <w:tc>
          <w:tcPr>
            <w:tcW w:w="9738" w:type="dxa"/>
            <w:gridSpan w:val="2"/>
            <w:tcBorders>
              <w:bottom w:val="dashed" w:sz="4" w:space="0" w:color="auto"/>
            </w:tcBorders>
          </w:tcPr>
          <w:p w:rsidR="00110ED7" w:rsidRPr="00346BCA" w:rsidRDefault="00110ED7" w:rsidP="00A82BCC">
            <w:pPr>
              <w:spacing w:line="288" w:lineRule="auto"/>
              <w:jc w:val="both"/>
              <w:rPr>
                <w:bCs/>
                <w:i/>
                <w:sz w:val="28"/>
                <w:szCs w:val="28"/>
              </w:rPr>
            </w:pPr>
            <w:r w:rsidRPr="00346BCA">
              <w:rPr>
                <w:b/>
                <w:bCs/>
                <w:sz w:val="28"/>
                <w:szCs w:val="28"/>
              </w:rPr>
              <w:t>1. Khởi động:</w:t>
            </w:r>
          </w:p>
          <w:p w:rsidR="00110ED7" w:rsidRPr="00346BCA" w:rsidRDefault="00110ED7" w:rsidP="00A82BCC">
            <w:pPr>
              <w:spacing w:line="288" w:lineRule="auto"/>
              <w:jc w:val="both"/>
              <w:rPr>
                <w:b/>
                <w:sz w:val="28"/>
                <w:szCs w:val="28"/>
              </w:rPr>
            </w:pPr>
            <w:r w:rsidRPr="00346BCA">
              <w:rPr>
                <w:b/>
                <w:sz w:val="28"/>
                <w:szCs w:val="28"/>
              </w:rPr>
              <w:t xml:space="preserve">- Mục tiêu: </w:t>
            </w:r>
          </w:p>
          <w:p w:rsidR="00110ED7" w:rsidRPr="00346BCA" w:rsidRDefault="00110ED7" w:rsidP="00A82BCC">
            <w:pPr>
              <w:spacing w:line="288" w:lineRule="auto"/>
              <w:jc w:val="both"/>
              <w:rPr>
                <w:sz w:val="28"/>
                <w:szCs w:val="28"/>
              </w:rPr>
            </w:pPr>
            <w:r w:rsidRPr="00346BCA">
              <w:rPr>
                <w:sz w:val="28"/>
                <w:szCs w:val="28"/>
              </w:rPr>
              <w:t xml:space="preserve">+ Tạo không khí vui vẻ, </w:t>
            </w:r>
            <w:r w:rsidR="002E1BD6">
              <w:rPr>
                <w:sz w:val="28"/>
                <w:szCs w:val="28"/>
              </w:rPr>
              <w:t>phấn</w:t>
            </w:r>
            <w:r w:rsidRPr="00346BCA">
              <w:rPr>
                <w:sz w:val="28"/>
                <w:szCs w:val="28"/>
              </w:rPr>
              <w:t xml:space="preserve"> khởi trước giờ học.</w:t>
            </w:r>
          </w:p>
          <w:p w:rsidR="00110ED7" w:rsidRPr="00346BCA" w:rsidRDefault="00110ED7" w:rsidP="00A82BCC">
            <w:pPr>
              <w:spacing w:line="288" w:lineRule="auto"/>
              <w:jc w:val="both"/>
              <w:rPr>
                <w:sz w:val="28"/>
                <w:szCs w:val="28"/>
              </w:rPr>
            </w:pPr>
            <w:r w:rsidRPr="00346BCA">
              <w:rPr>
                <w:sz w:val="28"/>
                <w:szCs w:val="28"/>
              </w:rPr>
              <w:t>+ Kiểm tra kiến thức đã học của học sinh ở bài trước.</w:t>
            </w:r>
          </w:p>
          <w:p w:rsidR="00110ED7" w:rsidRPr="00346BCA" w:rsidRDefault="00110ED7" w:rsidP="00A82BCC">
            <w:pPr>
              <w:spacing w:line="288" w:lineRule="auto"/>
              <w:jc w:val="both"/>
              <w:rPr>
                <w:b/>
                <w:sz w:val="28"/>
                <w:szCs w:val="28"/>
              </w:rPr>
            </w:pPr>
            <w:r w:rsidRPr="00346BCA">
              <w:rPr>
                <w:b/>
                <w:sz w:val="28"/>
                <w:szCs w:val="28"/>
              </w:rPr>
              <w:t>- Cách tiến hành:</w:t>
            </w:r>
          </w:p>
        </w:tc>
      </w:tr>
      <w:tr w:rsidR="00110ED7" w:rsidRPr="00346BCA" w:rsidTr="00A82BCC">
        <w:tc>
          <w:tcPr>
            <w:tcW w:w="5429" w:type="dxa"/>
            <w:tcBorders>
              <w:bottom w:val="dashed" w:sz="4" w:space="0" w:color="auto"/>
            </w:tcBorders>
          </w:tcPr>
          <w:p w:rsidR="00110ED7" w:rsidRPr="00346BCA" w:rsidRDefault="00110ED7" w:rsidP="00A82BCC">
            <w:pPr>
              <w:spacing w:line="288" w:lineRule="auto"/>
              <w:jc w:val="both"/>
              <w:outlineLvl w:val="0"/>
              <w:rPr>
                <w:bCs/>
                <w:sz w:val="28"/>
                <w:szCs w:val="28"/>
              </w:rPr>
            </w:pPr>
            <w:r w:rsidRPr="00346BCA">
              <w:rPr>
                <w:bCs/>
                <w:sz w:val="28"/>
                <w:szCs w:val="28"/>
              </w:rPr>
              <w:t xml:space="preserve">- GV hỏi HS một số câu hỏi đã học ở tiết trước để khởi động bài học. </w:t>
            </w:r>
          </w:p>
          <w:p w:rsidR="00110ED7" w:rsidRPr="00346BCA" w:rsidRDefault="00110ED7" w:rsidP="00A82BCC">
            <w:pPr>
              <w:spacing w:line="288" w:lineRule="auto"/>
              <w:jc w:val="both"/>
              <w:outlineLvl w:val="0"/>
              <w:rPr>
                <w:bCs/>
                <w:sz w:val="28"/>
                <w:szCs w:val="28"/>
              </w:rPr>
            </w:pPr>
            <w:r w:rsidRPr="00346BCA">
              <w:rPr>
                <w:bCs/>
                <w:sz w:val="28"/>
                <w:szCs w:val="28"/>
              </w:rPr>
              <w:t>+ Nêu tên ba cây có thân khác nhau. Thân của chúng thuộc loại thân nào?</w:t>
            </w:r>
          </w:p>
          <w:p w:rsidR="00110ED7" w:rsidRPr="00346BCA" w:rsidRDefault="00110ED7" w:rsidP="00A82BCC">
            <w:pPr>
              <w:spacing w:line="288" w:lineRule="auto"/>
              <w:jc w:val="both"/>
              <w:outlineLvl w:val="0"/>
              <w:rPr>
                <w:bCs/>
                <w:sz w:val="28"/>
                <w:szCs w:val="28"/>
              </w:rPr>
            </w:pPr>
            <w:r w:rsidRPr="00346BCA">
              <w:rPr>
                <w:bCs/>
                <w:sz w:val="28"/>
                <w:szCs w:val="28"/>
              </w:rPr>
              <w:t>+ Thân cây có chức năng gì?</w:t>
            </w:r>
          </w:p>
          <w:p w:rsidR="00110ED7" w:rsidRPr="00346BCA" w:rsidRDefault="00110ED7" w:rsidP="00A82BCC">
            <w:pPr>
              <w:spacing w:line="288" w:lineRule="auto"/>
              <w:jc w:val="both"/>
              <w:outlineLvl w:val="0"/>
              <w:rPr>
                <w:bCs/>
                <w:sz w:val="28"/>
                <w:szCs w:val="28"/>
              </w:rPr>
            </w:pPr>
          </w:p>
          <w:p w:rsidR="00110ED7" w:rsidRPr="00346BCA" w:rsidRDefault="00110ED7" w:rsidP="00A82BCC">
            <w:pPr>
              <w:spacing w:line="288" w:lineRule="auto"/>
              <w:jc w:val="both"/>
              <w:outlineLvl w:val="0"/>
              <w:rPr>
                <w:bCs/>
                <w:sz w:val="28"/>
                <w:szCs w:val="28"/>
              </w:rPr>
            </w:pPr>
          </w:p>
          <w:p w:rsidR="00110ED7" w:rsidRPr="00346BCA" w:rsidRDefault="00110ED7" w:rsidP="00A82BCC">
            <w:pPr>
              <w:spacing w:line="288" w:lineRule="auto"/>
              <w:jc w:val="both"/>
              <w:outlineLvl w:val="0"/>
              <w:rPr>
                <w:bCs/>
                <w:sz w:val="28"/>
                <w:szCs w:val="28"/>
              </w:rPr>
            </w:pPr>
          </w:p>
          <w:p w:rsidR="00110ED7" w:rsidRPr="00346BCA" w:rsidRDefault="00110ED7" w:rsidP="00A82BCC">
            <w:pPr>
              <w:spacing w:line="288" w:lineRule="auto"/>
              <w:jc w:val="both"/>
              <w:outlineLvl w:val="0"/>
              <w:rPr>
                <w:bCs/>
                <w:sz w:val="28"/>
                <w:szCs w:val="28"/>
              </w:rPr>
            </w:pPr>
            <w:r w:rsidRPr="00346BCA">
              <w:rPr>
                <w:bCs/>
                <w:sz w:val="28"/>
                <w:szCs w:val="28"/>
              </w:rPr>
              <w:t>- GV nhận xét, tuyên dương, khen thưởng cho những học sinh trả lời đúng.</w:t>
            </w:r>
          </w:p>
          <w:p w:rsidR="00110ED7" w:rsidRPr="00346BCA" w:rsidRDefault="00110ED7" w:rsidP="00A82BCC">
            <w:pPr>
              <w:spacing w:line="288" w:lineRule="auto"/>
              <w:jc w:val="both"/>
              <w:outlineLvl w:val="0"/>
              <w:rPr>
                <w:bCs/>
                <w:sz w:val="28"/>
                <w:szCs w:val="28"/>
              </w:rPr>
            </w:pPr>
            <w:r w:rsidRPr="00346BCA">
              <w:rPr>
                <w:bCs/>
                <w:sz w:val="28"/>
                <w:szCs w:val="28"/>
              </w:rPr>
              <w:t>- GV dẫn dắt vào bài mới</w:t>
            </w:r>
          </w:p>
        </w:tc>
        <w:tc>
          <w:tcPr>
            <w:tcW w:w="4309" w:type="dxa"/>
            <w:tcBorders>
              <w:bottom w:val="dashed" w:sz="4" w:space="0" w:color="auto"/>
            </w:tcBorders>
          </w:tcPr>
          <w:p w:rsidR="00110ED7" w:rsidRPr="00346BCA" w:rsidRDefault="00110ED7" w:rsidP="00A82BCC">
            <w:pPr>
              <w:spacing w:line="288" w:lineRule="auto"/>
              <w:jc w:val="both"/>
              <w:rPr>
                <w:sz w:val="28"/>
                <w:szCs w:val="28"/>
              </w:rPr>
            </w:pPr>
            <w:r w:rsidRPr="00346BCA">
              <w:rPr>
                <w:sz w:val="28"/>
                <w:szCs w:val="28"/>
              </w:rPr>
              <w:t>- HS lắng nghe câu hỏi trả lời.</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Cây phượng vĩ – thân đứng; cấy mướp – thân leo; cây dưa hấu – thân bò.</w:t>
            </w:r>
          </w:p>
          <w:p w:rsidR="00110ED7" w:rsidRPr="00346BCA" w:rsidRDefault="00110ED7" w:rsidP="00A82BCC">
            <w:pPr>
              <w:spacing w:line="288" w:lineRule="auto"/>
              <w:jc w:val="both"/>
              <w:rPr>
                <w:sz w:val="28"/>
                <w:szCs w:val="28"/>
              </w:rPr>
            </w:pPr>
            <w:r w:rsidRPr="00346BCA">
              <w:rPr>
                <w:sz w:val="28"/>
                <w:szCs w:val="28"/>
              </w:rPr>
              <w:t>+ Vận chuyển nước và chất khoáng từ rễ lên các bộ phận khác của cây. Vận chuyển chất dinh dưỡng từ lá đi khắp các bộ phận của cây.</w:t>
            </w:r>
          </w:p>
          <w:p w:rsidR="00110ED7" w:rsidRPr="00346BCA" w:rsidRDefault="00110ED7" w:rsidP="00A82BCC">
            <w:pPr>
              <w:spacing w:line="288" w:lineRule="auto"/>
              <w:jc w:val="both"/>
              <w:rPr>
                <w:sz w:val="28"/>
                <w:szCs w:val="28"/>
              </w:rPr>
            </w:pPr>
            <w:r w:rsidRPr="00346BCA">
              <w:rPr>
                <w:sz w:val="28"/>
                <w:szCs w:val="28"/>
              </w:rPr>
              <w:t>- Lắng nghe nhận xét, rút kinh nghiệm.</w:t>
            </w:r>
          </w:p>
          <w:p w:rsidR="00110ED7" w:rsidRPr="00346BCA" w:rsidRDefault="00110ED7" w:rsidP="00A82BCC">
            <w:pPr>
              <w:rPr>
                <w:sz w:val="28"/>
                <w:szCs w:val="28"/>
              </w:rPr>
            </w:pPr>
            <w:r w:rsidRPr="00346BCA">
              <w:rPr>
                <w:sz w:val="28"/>
                <w:szCs w:val="28"/>
              </w:rPr>
              <w:t>- HS lắng nghe.</w:t>
            </w: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bCs/>
                <w:iCs/>
                <w:sz w:val="28"/>
                <w:szCs w:val="28"/>
              </w:rPr>
            </w:pPr>
            <w:r w:rsidRPr="00346BCA">
              <w:rPr>
                <w:b/>
                <w:bCs/>
                <w:iCs/>
                <w:sz w:val="28"/>
                <w:szCs w:val="28"/>
              </w:rPr>
              <w:lastRenderedPageBreak/>
              <w:t>2. Khám phá</w:t>
            </w:r>
            <w:r w:rsidRPr="00346BCA">
              <w:rPr>
                <w:bCs/>
                <w:i/>
                <w:iCs/>
                <w:sz w:val="28"/>
                <w:szCs w:val="28"/>
              </w:rPr>
              <w:t>:</w:t>
            </w:r>
          </w:p>
          <w:p w:rsidR="00110ED7" w:rsidRPr="00346BCA" w:rsidRDefault="00110ED7" w:rsidP="00A82BCC">
            <w:pPr>
              <w:spacing w:line="288" w:lineRule="auto"/>
              <w:jc w:val="both"/>
              <w:rPr>
                <w:b/>
                <w:sz w:val="28"/>
                <w:szCs w:val="28"/>
              </w:rPr>
            </w:pPr>
            <w:r w:rsidRPr="00346BCA">
              <w:rPr>
                <w:b/>
                <w:bCs/>
                <w:iCs/>
                <w:sz w:val="28"/>
                <w:szCs w:val="28"/>
              </w:rPr>
              <w:t xml:space="preserve">- </w:t>
            </w:r>
            <w:r w:rsidRPr="00346BCA">
              <w:rPr>
                <w:b/>
                <w:bCs/>
                <w:sz w:val="28"/>
                <w:szCs w:val="28"/>
              </w:rPr>
              <w:t>Mục tiêu:</w:t>
            </w:r>
            <w:r w:rsidRPr="00346BCA">
              <w:rPr>
                <w:b/>
                <w:sz w:val="28"/>
                <w:szCs w:val="28"/>
              </w:rPr>
              <w:t xml:space="preserve"> </w:t>
            </w:r>
          </w:p>
          <w:p w:rsidR="00110ED7" w:rsidRPr="00346BCA" w:rsidRDefault="00110ED7" w:rsidP="00A82BCC">
            <w:pPr>
              <w:spacing w:line="288" w:lineRule="auto"/>
              <w:jc w:val="both"/>
              <w:rPr>
                <w:sz w:val="28"/>
                <w:szCs w:val="28"/>
              </w:rPr>
            </w:pPr>
            <w:r w:rsidRPr="00346BCA">
              <w:rPr>
                <w:sz w:val="28"/>
                <w:szCs w:val="28"/>
              </w:rPr>
              <w:t>+ Nhận xét, so sánh về màu sắc, hình dạng, độ lớn của một số lá cây.</w:t>
            </w:r>
          </w:p>
          <w:p w:rsidR="00110ED7" w:rsidRPr="00346BCA" w:rsidRDefault="00110ED7" w:rsidP="00A82BCC">
            <w:pPr>
              <w:spacing w:line="288" w:lineRule="auto"/>
              <w:jc w:val="both"/>
              <w:rPr>
                <w:sz w:val="28"/>
                <w:szCs w:val="28"/>
              </w:rPr>
            </w:pPr>
            <w:r w:rsidRPr="00346BCA">
              <w:rPr>
                <w:sz w:val="28"/>
                <w:szCs w:val="28"/>
              </w:rPr>
              <w:t>+ Nhận xét, so sánh về hình dạng, kích thước, màu sắc của một số lá cây xung quanh nơi em sống.</w:t>
            </w:r>
          </w:p>
          <w:p w:rsidR="00110ED7" w:rsidRPr="00346BCA" w:rsidRDefault="00110ED7" w:rsidP="00A82BCC">
            <w:pPr>
              <w:spacing w:line="288" w:lineRule="auto"/>
              <w:jc w:val="both"/>
              <w:rPr>
                <w:b/>
                <w:sz w:val="28"/>
                <w:szCs w:val="28"/>
              </w:rPr>
            </w:pPr>
            <w:r w:rsidRPr="00346BCA">
              <w:rPr>
                <w:b/>
                <w:bCs/>
                <w:iCs/>
                <w:sz w:val="28"/>
                <w:szCs w:val="28"/>
              </w:rPr>
              <w:t>- Cách tiến hành:</w:t>
            </w:r>
          </w:p>
        </w:tc>
      </w:tr>
      <w:tr w:rsidR="00110ED7" w:rsidRPr="00346BCA" w:rsidTr="00A82BCC">
        <w:tc>
          <w:tcPr>
            <w:tcW w:w="5429" w:type="dxa"/>
            <w:tcBorders>
              <w:top w:val="dashed" w:sz="4" w:space="0" w:color="auto"/>
              <w:bottom w:val="dashed" w:sz="4" w:space="0" w:color="auto"/>
            </w:tcBorders>
          </w:tcPr>
          <w:p w:rsidR="00110ED7" w:rsidRPr="00346BCA" w:rsidRDefault="00110ED7" w:rsidP="00A82BCC">
            <w:pPr>
              <w:spacing w:line="276" w:lineRule="auto"/>
              <w:jc w:val="both"/>
              <w:rPr>
                <w:b/>
                <w:sz w:val="28"/>
                <w:szCs w:val="28"/>
              </w:rPr>
            </w:pPr>
            <w:r w:rsidRPr="00346BCA">
              <w:rPr>
                <w:b/>
                <w:sz w:val="28"/>
                <w:szCs w:val="28"/>
              </w:rPr>
              <w:t>Hoạt động 1. Tìm hiểu về đặc điểm bên ngoài của lá cây.</w:t>
            </w:r>
          </w:p>
          <w:p w:rsidR="00110ED7" w:rsidRPr="00346BCA" w:rsidRDefault="00110ED7" w:rsidP="00A82BCC">
            <w:pPr>
              <w:spacing w:line="276" w:lineRule="auto"/>
              <w:jc w:val="center"/>
              <w:rPr>
                <w:b/>
                <w:sz w:val="28"/>
                <w:szCs w:val="28"/>
              </w:rPr>
            </w:pPr>
            <w:r w:rsidRPr="00346BCA">
              <w:rPr>
                <w:noProof/>
                <w:sz w:val="28"/>
                <w:szCs w:val="28"/>
                <w:lang w:val="en-US"/>
              </w:rPr>
              <w:drawing>
                <wp:inline distT="0" distB="0" distL="0" distR="0" wp14:anchorId="33EE75C1" wp14:editId="5E282F6C">
                  <wp:extent cx="3044825" cy="1600200"/>
                  <wp:effectExtent l="0" t="0" r="3175" b="0"/>
                  <wp:docPr id="23"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9085" cy="1607694"/>
                          </a:xfrm>
                          <a:prstGeom prst="rect">
                            <a:avLst/>
                          </a:prstGeom>
                        </pic:spPr>
                      </pic:pic>
                    </a:graphicData>
                  </a:graphic>
                </wp:inline>
              </w:drawing>
            </w:r>
          </w:p>
          <w:p w:rsidR="00110ED7" w:rsidRPr="00346BCA" w:rsidRDefault="00110ED7" w:rsidP="00A82BCC">
            <w:pPr>
              <w:spacing w:line="276" w:lineRule="auto"/>
              <w:jc w:val="both"/>
              <w:rPr>
                <w:sz w:val="28"/>
                <w:szCs w:val="28"/>
              </w:rPr>
            </w:pPr>
            <w:r w:rsidRPr="00346BCA">
              <w:rPr>
                <w:sz w:val="28"/>
                <w:szCs w:val="28"/>
              </w:rPr>
              <w:t>- GV yêu cầu HS quan sát tranh: Chỉ và nói tên các bộ phận của lá trầu không?</w:t>
            </w:r>
          </w:p>
          <w:p w:rsidR="00110ED7" w:rsidRPr="00346BCA" w:rsidRDefault="00110ED7" w:rsidP="00A82BCC">
            <w:pPr>
              <w:spacing w:line="276" w:lineRule="auto"/>
              <w:jc w:val="both"/>
              <w:rPr>
                <w:sz w:val="28"/>
                <w:szCs w:val="28"/>
              </w:rPr>
            </w:pPr>
            <w:r w:rsidRPr="00346BCA">
              <w:rPr>
                <w:sz w:val="28"/>
                <w:szCs w:val="28"/>
              </w:rPr>
              <w:t>- Yêu cầu HS tiếp tục quan sát các hình 2-4/SGK-67 và nêu nhận xét và so sánh về hình dạng, độ lớn màu sắc của các lá cây. (làm việc nhóm 2)</w:t>
            </w:r>
          </w:p>
          <w:p w:rsidR="00110ED7" w:rsidRPr="00346BCA" w:rsidRDefault="00110ED7" w:rsidP="00A82BCC">
            <w:pPr>
              <w:spacing w:line="276" w:lineRule="auto"/>
              <w:jc w:val="center"/>
              <w:rPr>
                <w:sz w:val="28"/>
                <w:szCs w:val="28"/>
              </w:rPr>
            </w:pPr>
            <w:r w:rsidRPr="00346BCA">
              <w:rPr>
                <w:noProof/>
                <w:sz w:val="28"/>
                <w:szCs w:val="28"/>
                <w:lang w:val="en-US"/>
              </w:rPr>
              <w:drawing>
                <wp:inline distT="0" distB="0" distL="0" distR="0" wp14:anchorId="46B038EC" wp14:editId="718484C8">
                  <wp:extent cx="3042071" cy="1447800"/>
                  <wp:effectExtent l="0" t="0" r="6350" b="0"/>
                  <wp:docPr id="24"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9323" cy="1451251"/>
                          </a:xfrm>
                          <a:prstGeom prst="rect">
                            <a:avLst/>
                          </a:prstGeom>
                        </pic:spPr>
                      </pic:pic>
                    </a:graphicData>
                  </a:graphic>
                </wp:inline>
              </w:drawing>
            </w:r>
          </w:p>
          <w:p w:rsidR="00110ED7" w:rsidRPr="00346BCA" w:rsidRDefault="00110ED7" w:rsidP="00A82BCC">
            <w:pPr>
              <w:spacing w:line="276" w:lineRule="auto"/>
              <w:jc w:val="both"/>
              <w:rPr>
                <w:sz w:val="28"/>
                <w:szCs w:val="28"/>
              </w:rPr>
            </w:pPr>
            <w:r w:rsidRPr="00346BCA">
              <w:rPr>
                <w:sz w:val="28"/>
                <w:szCs w:val="28"/>
              </w:rPr>
              <w:t>- Gọi đại diện các nhóm trình bày</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Nhân xét, rút kinh nghiệm.</w:t>
            </w:r>
          </w:p>
          <w:p w:rsidR="00110ED7" w:rsidRPr="00346BCA" w:rsidRDefault="00110ED7" w:rsidP="00A82BCC">
            <w:pPr>
              <w:spacing w:line="276" w:lineRule="auto"/>
              <w:jc w:val="both"/>
              <w:rPr>
                <w:i/>
                <w:sz w:val="28"/>
                <w:szCs w:val="28"/>
              </w:rPr>
            </w:pPr>
            <w:r w:rsidRPr="00346BCA">
              <w:rPr>
                <w:i/>
                <w:sz w:val="28"/>
                <w:szCs w:val="28"/>
              </w:rPr>
              <w:t>- GV chốt: Lá cây thường có màu xanh lục. Mỗi chiếc lá thường có cuống lá, phiến lá; trên lá có gân lá. Lá cây có hình dạng và kích thước khác nhau.</w:t>
            </w:r>
          </w:p>
          <w:p w:rsidR="00110ED7" w:rsidRPr="00346BCA" w:rsidRDefault="00110ED7" w:rsidP="00A82BCC">
            <w:pPr>
              <w:spacing w:line="276" w:lineRule="auto"/>
              <w:jc w:val="both"/>
              <w:rPr>
                <w:sz w:val="28"/>
                <w:szCs w:val="28"/>
              </w:rPr>
            </w:pPr>
            <w:r w:rsidRPr="00346BCA">
              <w:rPr>
                <w:sz w:val="28"/>
                <w:szCs w:val="28"/>
              </w:rPr>
              <w:t>- Yêu cầu HS đọc mục em có biết – SGK-67</w:t>
            </w:r>
          </w:p>
          <w:p w:rsidR="00110ED7" w:rsidRPr="00346BCA" w:rsidRDefault="00110ED7" w:rsidP="00A82BCC">
            <w:pPr>
              <w:spacing w:line="276" w:lineRule="auto"/>
              <w:jc w:val="both"/>
              <w:rPr>
                <w:b/>
                <w:sz w:val="28"/>
                <w:szCs w:val="28"/>
              </w:rPr>
            </w:pPr>
            <w:r w:rsidRPr="00346BCA">
              <w:rPr>
                <w:b/>
                <w:sz w:val="28"/>
                <w:szCs w:val="28"/>
              </w:rPr>
              <w:t xml:space="preserve">Hoạt động 2. Tìm hiểu về đặc điểm bên ngoài của lá cây nơi em sống </w:t>
            </w:r>
            <w:r w:rsidRPr="00346BCA">
              <w:rPr>
                <w:sz w:val="28"/>
                <w:szCs w:val="28"/>
              </w:rPr>
              <w:t>(Làm việc nhóm 4)</w:t>
            </w:r>
          </w:p>
          <w:p w:rsidR="00110ED7" w:rsidRPr="00346BCA" w:rsidRDefault="00110ED7" w:rsidP="00A82BCC">
            <w:pPr>
              <w:spacing w:line="276" w:lineRule="auto"/>
              <w:jc w:val="both"/>
              <w:rPr>
                <w:sz w:val="28"/>
                <w:szCs w:val="28"/>
              </w:rPr>
            </w:pPr>
            <w:r w:rsidRPr="00346BCA">
              <w:rPr>
                <w:sz w:val="28"/>
                <w:szCs w:val="28"/>
              </w:rPr>
              <w:t>- GV yêu cầu các nhóm đặt sản phẩm đã chuẩn bị trước về bộ sưa tập các lá cây.</w:t>
            </w:r>
          </w:p>
          <w:p w:rsidR="00110ED7" w:rsidRPr="00346BCA" w:rsidRDefault="00110ED7" w:rsidP="00A82BCC">
            <w:pPr>
              <w:spacing w:line="276" w:lineRule="auto"/>
              <w:jc w:val="both"/>
              <w:rPr>
                <w:sz w:val="28"/>
                <w:szCs w:val="28"/>
              </w:rPr>
            </w:pPr>
            <w:r w:rsidRPr="00346BCA">
              <w:rPr>
                <w:sz w:val="28"/>
                <w:szCs w:val="28"/>
              </w:rPr>
              <w:t>- Yêu cầu đại diện các nhóm lên trình bày sự giống nhau, khác nhau về hình dạng, kích thước, màu sắc của một số lá cây sưa tầm được trước lớp.</w:t>
            </w:r>
          </w:p>
          <w:p w:rsidR="00110ED7" w:rsidRPr="00346BCA" w:rsidRDefault="00110ED7" w:rsidP="00A82BCC">
            <w:pPr>
              <w:spacing w:line="276" w:lineRule="auto"/>
              <w:jc w:val="both"/>
              <w:rPr>
                <w:sz w:val="28"/>
                <w:szCs w:val="28"/>
              </w:rPr>
            </w:pPr>
            <w:r w:rsidRPr="00346BCA">
              <w:rPr>
                <w:sz w:val="28"/>
                <w:szCs w:val="28"/>
              </w:rPr>
              <w:t>- Gv nhận xét, tuyên rương, rút kinh nghiệm cho các nhóm.</w:t>
            </w:r>
          </w:p>
        </w:tc>
        <w:tc>
          <w:tcPr>
            <w:tcW w:w="4309" w:type="dxa"/>
            <w:tcBorders>
              <w:top w:val="dashed" w:sz="4" w:space="0" w:color="auto"/>
              <w:bottom w:val="dashed" w:sz="4" w:space="0" w:color="auto"/>
            </w:tcBorders>
          </w:tcPr>
          <w:p w:rsidR="00110ED7" w:rsidRPr="00346BCA" w:rsidRDefault="00110ED7" w:rsidP="00A82BCC">
            <w:pPr>
              <w:spacing w:line="276" w:lineRule="auto"/>
              <w:rPr>
                <w:sz w:val="28"/>
                <w:szCs w:val="28"/>
              </w:rPr>
            </w:pPr>
          </w:p>
          <w:p w:rsidR="00110ED7" w:rsidRPr="00346BCA" w:rsidRDefault="00110ED7" w:rsidP="00A82BCC">
            <w:pPr>
              <w:spacing w:line="276" w:lineRule="auto"/>
              <w:rPr>
                <w:sz w:val="28"/>
                <w:szCs w:val="28"/>
              </w:rPr>
            </w:pPr>
          </w:p>
          <w:p w:rsidR="00110ED7" w:rsidRPr="00346BCA" w:rsidRDefault="00110ED7" w:rsidP="00A82BCC">
            <w:pPr>
              <w:spacing w:line="276" w:lineRule="auto"/>
              <w:rPr>
                <w:sz w:val="28"/>
                <w:szCs w:val="28"/>
              </w:rPr>
            </w:pPr>
          </w:p>
          <w:p w:rsidR="00110ED7" w:rsidRPr="00346BCA" w:rsidRDefault="00110ED7" w:rsidP="00A82BCC">
            <w:pPr>
              <w:spacing w:line="276" w:lineRule="auto"/>
              <w:rPr>
                <w:sz w:val="28"/>
                <w:szCs w:val="28"/>
              </w:rPr>
            </w:pPr>
          </w:p>
          <w:p w:rsidR="00110ED7" w:rsidRPr="00346BCA" w:rsidRDefault="00110ED7" w:rsidP="00A82BCC">
            <w:pPr>
              <w:spacing w:line="276" w:lineRule="auto"/>
              <w:rPr>
                <w:sz w:val="28"/>
                <w:szCs w:val="28"/>
              </w:rPr>
            </w:pPr>
          </w:p>
          <w:p w:rsidR="00110ED7" w:rsidRPr="00346BCA" w:rsidRDefault="00110ED7" w:rsidP="00A82BCC">
            <w:pPr>
              <w:spacing w:line="276" w:lineRule="auto"/>
              <w:rPr>
                <w:sz w:val="28"/>
                <w:szCs w:val="28"/>
              </w:rPr>
            </w:pPr>
          </w:p>
          <w:p w:rsidR="00110ED7" w:rsidRPr="00346BCA" w:rsidRDefault="00110ED7" w:rsidP="00A82BCC">
            <w:pPr>
              <w:spacing w:line="276" w:lineRule="auto"/>
              <w:rPr>
                <w:sz w:val="28"/>
                <w:szCs w:val="28"/>
              </w:rPr>
            </w:pPr>
          </w:p>
          <w:p w:rsidR="00110ED7" w:rsidRPr="00346BCA" w:rsidRDefault="00110ED7" w:rsidP="00A82BCC">
            <w:pPr>
              <w:spacing w:line="276" w:lineRule="auto"/>
              <w:rPr>
                <w:sz w:val="28"/>
                <w:szCs w:val="28"/>
              </w:rPr>
            </w:pPr>
          </w:p>
          <w:p w:rsidR="00110ED7" w:rsidRPr="00346BCA" w:rsidRDefault="00110ED7" w:rsidP="00A82BCC">
            <w:pPr>
              <w:spacing w:line="276" w:lineRule="auto"/>
              <w:rPr>
                <w:sz w:val="28"/>
                <w:szCs w:val="28"/>
              </w:rPr>
            </w:pPr>
          </w:p>
          <w:p w:rsidR="00110ED7" w:rsidRPr="00346BCA" w:rsidRDefault="00110ED7" w:rsidP="00A82BCC">
            <w:pPr>
              <w:spacing w:line="276" w:lineRule="auto"/>
              <w:jc w:val="both"/>
              <w:rPr>
                <w:sz w:val="28"/>
                <w:szCs w:val="28"/>
              </w:rPr>
            </w:pPr>
            <w:r w:rsidRPr="00346BCA">
              <w:rPr>
                <w:sz w:val="28"/>
                <w:szCs w:val="28"/>
              </w:rPr>
              <w:t>- Một số học sinh trình bày: Lá trầu không gồm có gân lá, cuống lá và phiến lá.</w:t>
            </w:r>
          </w:p>
          <w:p w:rsidR="00110ED7" w:rsidRPr="00346BCA" w:rsidRDefault="00110ED7" w:rsidP="00A82BCC">
            <w:pPr>
              <w:spacing w:line="276" w:lineRule="auto"/>
              <w:jc w:val="both"/>
              <w:rPr>
                <w:sz w:val="28"/>
                <w:szCs w:val="28"/>
              </w:rPr>
            </w:pPr>
            <w:r w:rsidRPr="00346BCA">
              <w:rPr>
                <w:sz w:val="28"/>
                <w:szCs w:val="28"/>
              </w:rPr>
              <w:t>- Lớp thảo luận nhóm 2, đưa ra kết quả trình bày.</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Đại diện một số nhóm trình bày. Các nhóm khác nhận xét, bổ sung.</w:t>
            </w:r>
          </w:p>
          <w:tbl>
            <w:tblPr>
              <w:tblStyle w:val="TableGrid27"/>
              <w:tblW w:w="0" w:type="auto"/>
              <w:tblLook w:val="04A0" w:firstRow="1" w:lastRow="0" w:firstColumn="1" w:lastColumn="0" w:noHBand="0" w:noVBand="1"/>
            </w:tblPr>
            <w:tblGrid>
              <w:gridCol w:w="824"/>
              <w:gridCol w:w="916"/>
              <w:gridCol w:w="839"/>
              <w:gridCol w:w="913"/>
              <w:gridCol w:w="823"/>
            </w:tblGrid>
            <w:tr w:rsidR="00110ED7" w:rsidRPr="00346BCA" w:rsidTr="00A82BCC">
              <w:tc>
                <w:tcPr>
                  <w:tcW w:w="650" w:type="dxa"/>
                </w:tcPr>
                <w:p w:rsidR="00110ED7" w:rsidRPr="00346BCA" w:rsidRDefault="00110ED7" w:rsidP="00A82BCC">
                  <w:pPr>
                    <w:spacing w:line="276" w:lineRule="auto"/>
                    <w:jc w:val="center"/>
                    <w:rPr>
                      <w:b/>
                      <w:szCs w:val="28"/>
                    </w:rPr>
                  </w:pPr>
                  <w:r w:rsidRPr="00346BCA">
                    <w:rPr>
                      <w:b/>
                      <w:szCs w:val="28"/>
                    </w:rPr>
                    <w:t>Hình</w:t>
                  </w:r>
                </w:p>
              </w:tc>
              <w:tc>
                <w:tcPr>
                  <w:tcW w:w="236" w:type="dxa"/>
                </w:tcPr>
                <w:p w:rsidR="00110ED7" w:rsidRPr="00346BCA" w:rsidRDefault="00110ED7" w:rsidP="00A82BCC">
                  <w:pPr>
                    <w:spacing w:line="276" w:lineRule="auto"/>
                    <w:jc w:val="center"/>
                    <w:rPr>
                      <w:b/>
                      <w:szCs w:val="28"/>
                    </w:rPr>
                  </w:pPr>
                  <w:r w:rsidRPr="00346BCA">
                    <w:rPr>
                      <w:b/>
                      <w:szCs w:val="28"/>
                    </w:rPr>
                    <w:t>Tên lá cây</w:t>
                  </w:r>
                </w:p>
              </w:tc>
              <w:tc>
                <w:tcPr>
                  <w:tcW w:w="1400" w:type="dxa"/>
                </w:tcPr>
                <w:p w:rsidR="00110ED7" w:rsidRPr="00346BCA" w:rsidRDefault="00110ED7" w:rsidP="00A82BCC">
                  <w:pPr>
                    <w:spacing w:line="276" w:lineRule="auto"/>
                    <w:jc w:val="center"/>
                    <w:rPr>
                      <w:b/>
                      <w:szCs w:val="28"/>
                    </w:rPr>
                  </w:pPr>
                  <w:r w:rsidRPr="00346BCA">
                    <w:rPr>
                      <w:b/>
                      <w:szCs w:val="28"/>
                    </w:rPr>
                    <w:t>Hình dạng</w:t>
                  </w:r>
                </w:p>
              </w:tc>
              <w:tc>
                <w:tcPr>
                  <w:tcW w:w="714" w:type="dxa"/>
                </w:tcPr>
                <w:p w:rsidR="00110ED7" w:rsidRPr="00346BCA" w:rsidRDefault="00110ED7" w:rsidP="00A82BCC">
                  <w:pPr>
                    <w:spacing w:line="276" w:lineRule="auto"/>
                    <w:jc w:val="center"/>
                    <w:rPr>
                      <w:b/>
                      <w:szCs w:val="28"/>
                    </w:rPr>
                  </w:pPr>
                  <w:r w:rsidRPr="00346BCA">
                    <w:rPr>
                      <w:b/>
                      <w:szCs w:val="28"/>
                    </w:rPr>
                    <w:t>Kích thước</w:t>
                  </w:r>
                </w:p>
              </w:tc>
              <w:tc>
                <w:tcPr>
                  <w:tcW w:w="650" w:type="dxa"/>
                </w:tcPr>
                <w:p w:rsidR="00110ED7" w:rsidRPr="00346BCA" w:rsidRDefault="00110ED7" w:rsidP="00A82BCC">
                  <w:pPr>
                    <w:spacing w:line="276" w:lineRule="auto"/>
                    <w:jc w:val="center"/>
                    <w:rPr>
                      <w:b/>
                      <w:szCs w:val="28"/>
                    </w:rPr>
                  </w:pPr>
                  <w:r w:rsidRPr="00346BCA">
                    <w:rPr>
                      <w:b/>
                      <w:szCs w:val="28"/>
                    </w:rPr>
                    <w:t>Màu sắc</w:t>
                  </w:r>
                </w:p>
              </w:tc>
            </w:tr>
            <w:tr w:rsidR="00110ED7" w:rsidRPr="00346BCA" w:rsidTr="00A82BCC">
              <w:tc>
                <w:tcPr>
                  <w:tcW w:w="650" w:type="dxa"/>
                </w:tcPr>
                <w:p w:rsidR="00110ED7" w:rsidRPr="00346BCA" w:rsidRDefault="00110ED7" w:rsidP="00A82BCC">
                  <w:pPr>
                    <w:spacing w:line="276" w:lineRule="auto"/>
                    <w:jc w:val="center"/>
                    <w:rPr>
                      <w:szCs w:val="28"/>
                    </w:rPr>
                  </w:pPr>
                  <w:r w:rsidRPr="00346BCA">
                    <w:rPr>
                      <w:szCs w:val="28"/>
                    </w:rPr>
                    <w:t>1</w:t>
                  </w:r>
                </w:p>
              </w:tc>
              <w:tc>
                <w:tcPr>
                  <w:tcW w:w="236" w:type="dxa"/>
                </w:tcPr>
                <w:p w:rsidR="00110ED7" w:rsidRPr="00346BCA" w:rsidRDefault="00110ED7" w:rsidP="00A82BCC">
                  <w:pPr>
                    <w:spacing w:line="276" w:lineRule="auto"/>
                    <w:jc w:val="center"/>
                    <w:rPr>
                      <w:szCs w:val="28"/>
                    </w:rPr>
                  </w:pPr>
                  <w:r w:rsidRPr="00346BCA">
                    <w:rPr>
                      <w:szCs w:val="28"/>
                    </w:rPr>
                    <w:t>Lá trầu không</w:t>
                  </w:r>
                </w:p>
              </w:tc>
              <w:tc>
                <w:tcPr>
                  <w:tcW w:w="1400" w:type="dxa"/>
                </w:tcPr>
                <w:p w:rsidR="00110ED7" w:rsidRPr="00346BCA" w:rsidRDefault="00110ED7" w:rsidP="00A82BCC">
                  <w:pPr>
                    <w:spacing w:line="276" w:lineRule="auto"/>
                    <w:jc w:val="center"/>
                    <w:rPr>
                      <w:szCs w:val="28"/>
                    </w:rPr>
                  </w:pPr>
                  <w:r w:rsidRPr="00346BCA">
                    <w:rPr>
                      <w:szCs w:val="28"/>
                    </w:rPr>
                    <w:t>Lá hình tim</w:t>
                  </w:r>
                </w:p>
              </w:tc>
              <w:tc>
                <w:tcPr>
                  <w:tcW w:w="714" w:type="dxa"/>
                </w:tcPr>
                <w:p w:rsidR="00110ED7" w:rsidRPr="00346BCA" w:rsidRDefault="00110ED7" w:rsidP="00A82BCC">
                  <w:pPr>
                    <w:spacing w:line="276" w:lineRule="auto"/>
                    <w:jc w:val="center"/>
                    <w:rPr>
                      <w:szCs w:val="28"/>
                    </w:rPr>
                  </w:pPr>
                  <w:r w:rsidRPr="00346BCA">
                    <w:rPr>
                      <w:szCs w:val="28"/>
                    </w:rPr>
                    <w:t>Trung bình</w:t>
                  </w:r>
                </w:p>
              </w:tc>
              <w:tc>
                <w:tcPr>
                  <w:tcW w:w="650" w:type="dxa"/>
                </w:tcPr>
                <w:p w:rsidR="00110ED7" w:rsidRPr="00346BCA" w:rsidRDefault="00110ED7" w:rsidP="00A82BCC">
                  <w:pPr>
                    <w:spacing w:line="276" w:lineRule="auto"/>
                    <w:jc w:val="center"/>
                    <w:rPr>
                      <w:szCs w:val="28"/>
                    </w:rPr>
                  </w:pPr>
                  <w:r w:rsidRPr="00346BCA">
                    <w:rPr>
                      <w:szCs w:val="28"/>
                    </w:rPr>
                    <w:t>Xanh</w:t>
                  </w:r>
                </w:p>
              </w:tc>
            </w:tr>
            <w:tr w:rsidR="00110ED7" w:rsidRPr="00346BCA" w:rsidTr="00A82BCC">
              <w:tc>
                <w:tcPr>
                  <w:tcW w:w="650" w:type="dxa"/>
                </w:tcPr>
                <w:p w:rsidR="00110ED7" w:rsidRPr="00346BCA" w:rsidRDefault="00110ED7" w:rsidP="00A82BCC">
                  <w:pPr>
                    <w:spacing w:line="276" w:lineRule="auto"/>
                    <w:jc w:val="center"/>
                    <w:rPr>
                      <w:szCs w:val="28"/>
                    </w:rPr>
                  </w:pPr>
                  <w:r w:rsidRPr="00346BCA">
                    <w:rPr>
                      <w:szCs w:val="28"/>
                    </w:rPr>
                    <w:lastRenderedPageBreak/>
                    <w:t>2</w:t>
                  </w:r>
                </w:p>
              </w:tc>
              <w:tc>
                <w:tcPr>
                  <w:tcW w:w="236" w:type="dxa"/>
                </w:tcPr>
                <w:p w:rsidR="00110ED7" w:rsidRPr="00346BCA" w:rsidRDefault="00110ED7" w:rsidP="00A82BCC">
                  <w:pPr>
                    <w:spacing w:line="276" w:lineRule="auto"/>
                    <w:jc w:val="center"/>
                    <w:rPr>
                      <w:szCs w:val="28"/>
                    </w:rPr>
                  </w:pPr>
                  <w:r w:rsidRPr="00346BCA">
                    <w:rPr>
                      <w:szCs w:val="28"/>
                    </w:rPr>
                    <w:t>Lá sắn</w:t>
                  </w:r>
                </w:p>
              </w:tc>
              <w:tc>
                <w:tcPr>
                  <w:tcW w:w="1400" w:type="dxa"/>
                </w:tcPr>
                <w:p w:rsidR="00110ED7" w:rsidRPr="00346BCA" w:rsidRDefault="00110ED7" w:rsidP="00A82BCC">
                  <w:pPr>
                    <w:spacing w:line="276" w:lineRule="auto"/>
                    <w:jc w:val="center"/>
                    <w:rPr>
                      <w:szCs w:val="28"/>
                    </w:rPr>
                  </w:pPr>
                  <w:r w:rsidRPr="00346BCA">
                    <w:rPr>
                      <w:szCs w:val="28"/>
                    </w:rPr>
                    <w:t>Lá xẻ nhiều thùy</w:t>
                  </w:r>
                </w:p>
              </w:tc>
              <w:tc>
                <w:tcPr>
                  <w:tcW w:w="714" w:type="dxa"/>
                </w:tcPr>
                <w:p w:rsidR="00110ED7" w:rsidRPr="00346BCA" w:rsidRDefault="00110ED7" w:rsidP="00A82BCC">
                  <w:pPr>
                    <w:jc w:val="center"/>
                    <w:rPr>
                      <w:szCs w:val="28"/>
                    </w:rPr>
                  </w:pPr>
                  <w:r w:rsidRPr="00346BCA">
                    <w:rPr>
                      <w:szCs w:val="28"/>
                    </w:rPr>
                    <w:t>Trung bình</w:t>
                  </w:r>
                </w:p>
              </w:tc>
              <w:tc>
                <w:tcPr>
                  <w:tcW w:w="650" w:type="dxa"/>
                </w:tcPr>
                <w:p w:rsidR="00110ED7" w:rsidRPr="00346BCA" w:rsidRDefault="00110ED7" w:rsidP="00A82BCC">
                  <w:pPr>
                    <w:jc w:val="center"/>
                    <w:rPr>
                      <w:szCs w:val="28"/>
                    </w:rPr>
                  </w:pPr>
                  <w:r w:rsidRPr="00346BCA">
                    <w:rPr>
                      <w:szCs w:val="28"/>
                    </w:rPr>
                    <w:t>Xanh</w:t>
                  </w:r>
                </w:p>
              </w:tc>
            </w:tr>
            <w:tr w:rsidR="00110ED7" w:rsidRPr="00346BCA" w:rsidTr="00A82BCC">
              <w:tc>
                <w:tcPr>
                  <w:tcW w:w="650" w:type="dxa"/>
                </w:tcPr>
                <w:p w:rsidR="00110ED7" w:rsidRPr="00346BCA" w:rsidRDefault="00110ED7" w:rsidP="00A82BCC">
                  <w:pPr>
                    <w:spacing w:line="276" w:lineRule="auto"/>
                    <w:jc w:val="center"/>
                    <w:rPr>
                      <w:szCs w:val="28"/>
                    </w:rPr>
                  </w:pPr>
                  <w:r w:rsidRPr="00346BCA">
                    <w:rPr>
                      <w:szCs w:val="28"/>
                    </w:rPr>
                    <w:t>3</w:t>
                  </w:r>
                </w:p>
              </w:tc>
              <w:tc>
                <w:tcPr>
                  <w:tcW w:w="236" w:type="dxa"/>
                </w:tcPr>
                <w:p w:rsidR="00110ED7" w:rsidRPr="00346BCA" w:rsidRDefault="00110ED7" w:rsidP="00A82BCC">
                  <w:pPr>
                    <w:spacing w:line="276" w:lineRule="auto"/>
                    <w:jc w:val="center"/>
                    <w:rPr>
                      <w:szCs w:val="28"/>
                    </w:rPr>
                  </w:pPr>
                  <w:r w:rsidRPr="00346BCA">
                    <w:rPr>
                      <w:szCs w:val="28"/>
                    </w:rPr>
                    <w:t>Lá khế</w:t>
                  </w:r>
                </w:p>
              </w:tc>
              <w:tc>
                <w:tcPr>
                  <w:tcW w:w="1400" w:type="dxa"/>
                </w:tcPr>
                <w:p w:rsidR="00110ED7" w:rsidRPr="00346BCA" w:rsidRDefault="00110ED7" w:rsidP="00A82BCC">
                  <w:pPr>
                    <w:spacing w:line="276" w:lineRule="auto"/>
                    <w:jc w:val="center"/>
                    <w:rPr>
                      <w:szCs w:val="28"/>
                    </w:rPr>
                  </w:pPr>
                  <w:r w:rsidRPr="00346BCA">
                    <w:rPr>
                      <w:szCs w:val="28"/>
                    </w:rPr>
                    <w:t>Lá kép gồm nhiều lá nhỏ</w:t>
                  </w:r>
                </w:p>
              </w:tc>
              <w:tc>
                <w:tcPr>
                  <w:tcW w:w="714" w:type="dxa"/>
                </w:tcPr>
                <w:p w:rsidR="00110ED7" w:rsidRPr="00346BCA" w:rsidRDefault="00110ED7" w:rsidP="00A82BCC">
                  <w:pPr>
                    <w:jc w:val="center"/>
                    <w:rPr>
                      <w:szCs w:val="28"/>
                    </w:rPr>
                  </w:pPr>
                  <w:r w:rsidRPr="00346BCA">
                    <w:rPr>
                      <w:szCs w:val="28"/>
                    </w:rPr>
                    <w:t>Trung bình</w:t>
                  </w:r>
                </w:p>
              </w:tc>
              <w:tc>
                <w:tcPr>
                  <w:tcW w:w="650" w:type="dxa"/>
                </w:tcPr>
                <w:p w:rsidR="00110ED7" w:rsidRPr="00346BCA" w:rsidRDefault="00110ED7" w:rsidP="00A82BCC">
                  <w:pPr>
                    <w:jc w:val="center"/>
                    <w:rPr>
                      <w:szCs w:val="28"/>
                    </w:rPr>
                  </w:pPr>
                  <w:r w:rsidRPr="00346BCA">
                    <w:rPr>
                      <w:szCs w:val="28"/>
                    </w:rPr>
                    <w:t>Xanh</w:t>
                  </w:r>
                </w:p>
              </w:tc>
            </w:tr>
            <w:tr w:rsidR="00110ED7" w:rsidRPr="00346BCA" w:rsidTr="00A82BCC">
              <w:tc>
                <w:tcPr>
                  <w:tcW w:w="650" w:type="dxa"/>
                </w:tcPr>
                <w:p w:rsidR="00110ED7" w:rsidRPr="00346BCA" w:rsidRDefault="00110ED7" w:rsidP="00A82BCC">
                  <w:pPr>
                    <w:spacing w:line="276" w:lineRule="auto"/>
                    <w:jc w:val="center"/>
                    <w:rPr>
                      <w:szCs w:val="28"/>
                    </w:rPr>
                  </w:pPr>
                  <w:r w:rsidRPr="00346BCA">
                    <w:rPr>
                      <w:szCs w:val="28"/>
                    </w:rPr>
                    <w:t>4</w:t>
                  </w:r>
                </w:p>
              </w:tc>
              <w:tc>
                <w:tcPr>
                  <w:tcW w:w="236" w:type="dxa"/>
                </w:tcPr>
                <w:p w:rsidR="00110ED7" w:rsidRPr="00346BCA" w:rsidRDefault="00110ED7" w:rsidP="00A82BCC">
                  <w:pPr>
                    <w:spacing w:line="276" w:lineRule="auto"/>
                    <w:jc w:val="center"/>
                    <w:rPr>
                      <w:szCs w:val="28"/>
                    </w:rPr>
                  </w:pPr>
                  <w:r w:rsidRPr="00346BCA">
                    <w:rPr>
                      <w:szCs w:val="28"/>
                    </w:rPr>
                    <w:t>Lá sen</w:t>
                  </w:r>
                </w:p>
              </w:tc>
              <w:tc>
                <w:tcPr>
                  <w:tcW w:w="1400" w:type="dxa"/>
                </w:tcPr>
                <w:p w:rsidR="00110ED7" w:rsidRPr="00346BCA" w:rsidRDefault="00110ED7" w:rsidP="00A82BCC">
                  <w:pPr>
                    <w:spacing w:line="276" w:lineRule="auto"/>
                    <w:jc w:val="center"/>
                    <w:rPr>
                      <w:szCs w:val="28"/>
                    </w:rPr>
                  </w:pPr>
                  <w:r w:rsidRPr="00346BCA">
                    <w:rPr>
                      <w:szCs w:val="28"/>
                    </w:rPr>
                    <w:t>Lá tròn</w:t>
                  </w:r>
                </w:p>
              </w:tc>
              <w:tc>
                <w:tcPr>
                  <w:tcW w:w="714" w:type="dxa"/>
                </w:tcPr>
                <w:p w:rsidR="00110ED7" w:rsidRPr="00346BCA" w:rsidRDefault="00110ED7" w:rsidP="00A82BCC">
                  <w:pPr>
                    <w:spacing w:line="276" w:lineRule="auto"/>
                    <w:jc w:val="center"/>
                    <w:rPr>
                      <w:szCs w:val="28"/>
                    </w:rPr>
                  </w:pPr>
                  <w:r w:rsidRPr="00346BCA">
                    <w:rPr>
                      <w:szCs w:val="28"/>
                    </w:rPr>
                    <w:t>To</w:t>
                  </w:r>
                </w:p>
              </w:tc>
              <w:tc>
                <w:tcPr>
                  <w:tcW w:w="650" w:type="dxa"/>
                </w:tcPr>
                <w:p w:rsidR="00110ED7" w:rsidRPr="00346BCA" w:rsidRDefault="00110ED7" w:rsidP="00A82BCC">
                  <w:pPr>
                    <w:jc w:val="center"/>
                    <w:rPr>
                      <w:szCs w:val="28"/>
                    </w:rPr>
                  </w:pPr>
                  <w:r w:rsidRPr="00346BCA">
                    <w:rPr>
                      <w:szCs w:val="28"/>
                    </w:rPr>
                    <w:t>Xanh</w:t>
                  </w:r>
                </w:p>
              </w:tc>
            </w:tr>
            <w:tr w:rsidR="00110ED7" w:rsidRPr="00346BCA" w:rsidTr="00A82BCC">
              <w:tc>
                <w:tcPr>
                  <w:tcW w:w="650" w:type="dxa"/>
                </w:tcPr>
                <w:p w:rsidR="00110ED7" w:rsidRPr="00346BCA" w:rsidRDefault="00110ED7" w:rsidP="00A82BCC">
                  <w:pPr>
                    <w:spacing w:line="276" w:lineRule="auto"/>
                    <w:jc w:val="center"/>
                    <w:rPr>
                      <w:szCs w:val="28"/>
                    </w:rPr>
                  </w:pPr>
                  <w:r w:rsidRPr="00346BCA">
                    <w:rPr>
                      <w:szCs w:val="28"/>
                    </w:rPr>
                    <w:t>5</w:t>
                  </w:r>
                </w:p>
              </w:tc>
              <w:tc>
                <w:tcPr>
                  <w:tcW w:w="236" w:type="dxa"/>
                </w:tcPr>
                <w:p w:rsidR="00110ED7" w:rsidRPr="00346BCA" w:rsidRDefault="00110ED7" w:rsidP="00A82BCC">
                  <w:pPr>
                    <w:spacing w:line="276" w:lineRule="auto"/>
                    <w:jc w:val="center"/>
                    <w:rPr>
                      <w:szCs w:val="28"/>
                    </w:rPr>
                  </w:pPr>
                  <w:r w:rsidRPr="00346BCA">
                    <w:rPr>
                      <w:szCs w:val="28"/>
                    </w:rPr>
                    <w:t>Lá tía tô</w:t>
                  </w:r>
                </w:p>
              </w:tc>
              <w:tc>
                <w:tcPr>
                  <w:tcW w:w="1400" w:type="dxa"/>
                </w:tcPr>
                <w:p w:rsidR="00110ED7" w:rsidRPr="00346BCA" w:rsidRDefault="00110ED7" w:rsidP="00A82BCC">
                  <w:pPr>
                    <w:spacing w:line="276" w:lineRule="auto"/>
                    <w:jc w:val="center"/>
                    <w:rPr>
                      <w:szCs w:val="28"/>
                    </w:rPr>
                  </w:pPr>
                  <w:r w:rsidRPr="00346BCA">
                    <w:rPr>
                      <w:szCs w:val="28"/>
                    </w:rPr>
                    <w:t>Lá hơi hình tim</w:t>
                  </w:r>
                </w:p>
              </w:tc>
              <w:tc>
                <w:tcPr>
                  <w:tcW w:w="714" w:type="dxa"/>
                </w:tcPr>
                <w:p w:rsidR="00110ED7" w:rsidRPr="00346BCA" w:rsidRDefault="00110ED7" w:rsidP="00A82BCC">
                  <w:pPr>
                    <w:spacing w:line="276" w:lineRule="auto"/>
                    <w:jc w:val="center"/>
                    <w:rPr>
                      <w:szCs w:val="28"/>
                    </w:rPr>
                  </w:pPr>
                  <w:r w:rsidRPr="00346BCA">
                    <w:rPr>
                      <w:szCs w:val="28"/>
                    </w:rPr>
                    <w:t>Nhỏ</w:t>
                  </w:r>
                </w:p>
              </w:tc>
              <w:tc>
                <w:tcPr>
                  <w:tcW w:w="650" w:type="dxa"/>
                </w:tcPr>
                <w:p w:rsidR="00110ED7" w:rsidRPr="00346BCA" w:rsidRDefault="00110ED7" w:rsidP="00A82BCC">
                  <w:pPr>
                    <w:jc w:val="center"/>
                    <w:rPr>
                      <w:szCs w:val="28"/>
                    </w:rPr>
                  </w:pPr>
                  <w:r w:rsidRPr="00346BCA">
                    <w:rPr>
                      <w:szCs w:val="28"/>
                    </w:rPr>
                    <w:t>Màu tía</w:t>
                  </w:r>
                </w:p>
              </w:tc>
            </w:tr>
            <w:tr w:rsidR="00110ED7" w:rsidRPr="00346BCA" w:rsidTr="00A82BCC">
              <w:tc>
                <w:tcPr>
                  <w:tcW w:w="650" w:type="dxa"/>
                </w:tcPr>
                <w:p w:rsidR="00110ED7" w:rsidRPr="00346BCA" w:rsidRDefault="00110ED7" w:rsidP="00A82BCC">
                  <w:pPr>
                    <w:spacing w:line="276" w:lineRule="auto"/>
                    <w:jc w:val="center"/>
                    <w:rPr>
                      <w:szCs w:val="28"/>
                    </w:rPr>
                  </w:pPr>
                  <w:r w:rsidRPr="00346BCA">
                    <w:rPr>
                      <w:szCs w:val="28"/>
                    </w:rPr>
                    <w:t>6</w:t>
                  </w:r>
                </w:p>
              </w:tc>
              <w:tc>
                <w:tcPr>
                  <w:tcW w:w="236" w:type="dxa"/>
                </w:tcPr>
                <w:p w:rsidR="00110ED7" w:rsidRPr="00346BCA" w:rsidRDefault="00110ED7" w:rsidP="00A82BCC">
                  <w:pPr>
                    <w:spacing w:line="276" w:lineRule="auto"/>
                    <w:jc w:val="center"/>
                    <w:rPr>
                      <w:szCs w:val="28"/>
                    </w:rPr>
                  </w:pPr>
                  <w:r w:rsidRPr="00346BCA">
                    <w:rPr>
                      <w:szCs w:val="28"/>
                    </w:rPr>
                    <w:t>Lá chuối</w:t>
                  </w:r>
                </w:p>
              </w:tc>
              <w:tc>
                <w:tcPr>
                  <w:tcW w:w="1400" w:type="dxa"/>
                </w:tcPr>
                <w:p w:rsidR="00110ED7" w:rsidRPr="00346BCA" w:rsidRDefault="00110ED7" w:rsidP="00A82BCC">
                  <w:pPr>
                    <w:spacing w:line="276" w:lineRule="auto"/>
                    <w:jc w:val="center"/>
                    <w:rPr>
                      <w:szCs w:val="28"/>
                    </w:rPr>
                  </w:pPr>
                  <w:r w:rsidRPr="00346BCA">
                    <w:rPr>
                      <w:szCs w:val="28"/>
                    </w:rPr>
                    <w:t>Lá dài, to bản</w:t>
                  </w:r>
                </w:p>
              </w:tc>
              <w:tc>
                <w:tcPr>
                  <w:tcW w:w="714" w:type="dxa"/>
                </w:tcPr>
                <w:p w:rsidR="00110ED7" w:rsidRPr="00346BCA" w:rsidRDefault="00110ED7" w:rsidP="00A82BCC">
                  <w:pPr>
                    <w:spacing w:line="276" w:lineRule="auto"/>
                    <w:jc w:val="center"/>
                    <w:rPr>
                      <w:szCs w:val="28"/>
                    </w:rPr>
                  </w:pPr>
                  <w:r w:rsidRPr="00346BCA">
                    <w:rPr>
                      <w:szCs w:val="28"/>
                    </w:rPr>
                    <w:t>To</w:t>
                  </w:r>
                </w:p>
              </w:tc>
              <w:tc>
                <w:tcPr>
                  <w:tcW w:w="650" w:type="dxa"/>
                </w:tcPr>
                <w:p w:rsidR="00110ED7" w:rsidRPr="00346BCA" w:rsidRDefault="00110ED7" w:rsidP="00A82BCC">
                  <w:pPr>
                    <w:jc w:val="center"/>
                    <w:rPr>
                      <w:szCs w:val="28"/>
                    </w:rPr>
                  </w:pPr>
                  <w:r w:rsidRPr="00346BCA">
                    <w:rPr>
                      <w:szCs w:val="28"/>
                    </w:rPr>
                    <w:t>Xanh</w:t>
                  </w:r>
                </w:p>
              </w:tc>
            </w:tr>
          </w:tbl>
          <w:p w:rsidR="00110ED7" w:rsidRPr="00346BCA" w:rsidRDefault="00110ED7" w:rsidP="00A82BCC">
            <w:pPr>
              <w:spacing w:line="276" w:lineRule="auto"/>
              <w:jc w:val="both"/>
              <w:rPr>
                <w:sz w:val="28"/>
                <w:szCs w:val="28"/>
              </w:rPr>
            </w:pPr>
            <w:r w:rsidRPr="00346BCA">
              <w:rPr>
                <w:sz w:val="28"/>
                <w:szCs w:val="28"/>
              </w:rPr>
              <w:t>- HS nhận xét ý kiến các nhóm.</w:t>
            </w:r>
          </w:p>
          <w:p w:rsidR="00110ED7" w:rsidRPr="00346BCA" w:rsidRDefault="00110ED7" w:rsidP="00A82BCC">
            <w:pPr>
              <w:spacing w:line="276" w:lineRule="auto"/>
              <w:jc w:val="both"/>
              <w:rPr>
                <w:sz w:val="28"/>
                <w:szCs w:val="28"/>
              </w:rPr>
            </w:pPr>
            <w:r w:rsidRPr="00346BCA">
              <w:rPr>
                <w:sz w:val="28"/>
                <w:szCs w:val="28"/>
              </w:rPr>
              <w:t>- Lớp lắng nghe.</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HS đọc: Màu xanh lục của lá cây do chất diệp lục trong lá tạo nên. Chất diệp lục giúp cây quang hợp.</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Các nhóm trưng bày sản phẩm.</w:t>
            </w:r>
          </w:p>
          <w:p w:rsidR="00110ED7" w:rsidRPr="00346BCA" w:rsidRDefault="00110ED7" w:rsidP="00A82BCC">
            <w:pPr>
              <w:spacing w:line="276" w:lineRule="auto"/>
              <w:rPr>
                <w:sz w:val="28"/>
                <w:szCs w:val="28"/>
              </w:rPr>
            </w:pPr>
          </w:p>
          <w:p w:rsidR="00110ED7" w:rsidRPr="00346BCA" w:rsidRDefault="00110ED7" w:rsidP="00A82BCC">
            <w:pPr>
              <w:spacing w:line="276" w:lineRule="auto"/>
              <w:jc w:val="both"/>
              <w:rPr>
                <w:sz w:val="28"/>
                <w:szCs w:val="28"/>
              </w:rPr>
            </w:pPr>
            <w:r w:rsidRPr="00346BCA">
              <w:rPr>
                <w:sz w:val="28"/>
                <w:szCs w:val="28"/>
              </w:rPr>
              <w:t>- Đại diện các nhóm lên trình bày.</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các nhóm lắng nghe, rút kinh nghiệm.</w:t>
            </w: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bCs/>
                <w:iCs/>
                <w:sz w:val="28"/>
                <w:szCs w:val="28"/>
              </w:rPr>
            </w:pPr>
            <w:r w:rsidRPr="00346BCA">
              <w:rPr>
                <w:b/>
                <w:bCs/>
                <w:iCs/>
                <w:sz w:val="28"/>
                <w:szCs w:val="28"/>
              </w:rPr>
              <w:lastRenderedPageBreak/>
              <w:t>3. Luyện tập.</w:t>
            </w:r>
          </w:p>
          <w:p w:rsidR="00110ED7" w:rsidRPr="00346BCA" w:rsidRDefault="00110ED7" w:rsidP="00A82BCC">
            <w:pPr>
              <w:spacing w:line="288" w:lineRule="auto"/>
              <w:jc w:val="both"/>
              <w:rPr>
                <w:b/>
                <w:sz w:val="28"/>
                <w:szCs w:val="28"/>
              </w:rPr>
            </w:pPr>
            <w:r w:rsidRPr="00346BCA">
              <w:rPr>
                <w:b/>
                <w:bCs/>
                <w:iCs/>
                <w:sz w:val="28"/>
                <w:szCs w:val="28"/>
              </w:rPr>
              <w:t xml:space="preserve">- </w:t>
            </w:r>
            <w:r w:rsidRPr="00346BCA">
              <w:rPr>
                <w:b/>
                <w:bCs/>
                <w:sz w:val="28"/>
                <w:szCs w:val="28"/>
              </w:rPr>
              <w:t>Mục tiêu:</w:t>
            </w:r>
            <w:r w:rsidRPr="00346BCA">
              <w:rPr>
                <w:b/>
                <w:sz w:val="28"/>
                <w:szCs w:val="28"/>
              </w:rPr>
              <w:t xml:space="preserve"> </w:t>
            </w:r>
          </w:p>
          <w:p w:rsidR="00110ED7" w:rsidRPr="00346BCA" w:rsidRDefault="00110ED7" w:rsidP="00A82BCC">
            <w:pPr>
              <w:spacing w:line="288" w:lineRule="auto"/>
              <w:jc w:val="both"/>
              <w:rPr>
                <w:sz w:val="28"/>
                <w:szCs w:val="28"/>
              </w:rPr>
            </w:pPr>
            <w:r w:rsidRPr="00346BCA">
              <w:rPr>
                <w:sz w:val="28"/>
                <w:szCs w:val="28"/>
              </w:rPr>
              <w:lastRenderedPageBreak/>
              <w:t>+ Nêu được các chức năng của lá cây.</w:t>
            </w:r>
          </w:p>
          <w:p w:rsidR="00110ED7" w:rsidRPr="00346BCA" w:rsidRDefault="00110ED7" w:rsidP="00A82BCC">
            <w:pPr>
              <w:spacing w:line="288" w:lineRule="auto"/>
              <w:jc w:val="both"/>
              <w:rPr>
                <w:sz w:val="28"/>
                <w:szCs w:val="28"/>
              </w:rPr>
            </w:pPr>
            <w:r w:rsidRPr="00346BCA">
              <w:rPr>
                <w:sz w:val="28"/>
                <w:szCs w:val="28"/>
              </w:rPr>
              <w:t>+ Giải thích được vì sao nên trồng nhiều cây.</w:t>
            </w:r>
          </w:p>
          <w:p w:rsidR="00110ED7" w:rsidRPr="00346BCA" w:rsidRDefault="00110ED7" w:rsidP="00A82BCC">
            <w:pPr>
              <w:spacing w:line="288" w:lineRule="auto"/>
              <w:rPr>
                <w:sz w:val="28"/>
                <w:szCs w:val="28"/>
              </w:rPr>
            </w:pPr>
            <w:r w:rsidRPr="00346BCA">
              <w:rPr>
                <w:b/>
                <w:bCs/>
                <w:iCs/>
                <w:sz w:val="28"/>
                <w:szCs w:val="28"/>
              </w:rPr>
              <w:t>- Cách tiến hành:</w:t>
            </w:r>
          </w:p>
        </w:tc>
      </w:tr>
      <w:tr w:rsidR="00110ED7" w:rsidRPr="00346BCA" w:rsidTr="00A82BCC">
        <w:tc>
          <w:tcPr>
            <w:tcW w:w="5429" w:type="dxa"/>
            <w:tcBorders>
              <w:top w:val="dashed" w:sz="4" w:space="0" w:color="auto"/>
              <w:bottom w:val="dashed" w:sz="4" w:space="0" w:color="auto"/>
            </w:tcBorders>
          </w:tcPr>
          <w:p w:rsidR="00110ED7" w:rsidRPr="00346BCA" w:rsidRDefault="00110ED7" w:rsidP="00A82BCC">
            <w:pPr>
              <w:spacing w:line="276" w:lineRule="auto"/>
              <w:jc w:val="both"/>
              <w:rPr>
                <w:b/>
                <w:sz w:val="28"/>
                <w:szCs w:val="28"/>
              </w:rPr>
            </w:pPr>
            <w:r w:rsidRPr="00346BCA">
              <w:rPr>
                <w:b/>
                <w:sz w:val="28"/>
                <w:szCs w:val="28"/>
              </w:rPr>
              <w:lastRenderedPageBreak/>
              <w:t>Hoạt động 3. Tìm hiểu về chức năng của lá cây.</w:t>
            </w:r>
          </w:p>
          <w:p w:rsidR="00110ED7" w:rsidRPr="00346BCA" w:rsidRDefault="00110ED7" w:rsidP="00A82BCC">
            <w:pPr>
              <w:spacing w:line="276" w:lineRule="auto"/>
              <w:jc w:val="both"/>
              <w:rPr>
                <w:sz w:val="28"/>
                <w:szCs w:val="28"/>
              </w:rPr>
            </w:pPr>
            <w:r w:rsidRPr="00346BCA">
              <w:rPr>
                <w:sz w:val="28"/>
                <w:szCs w:val="28"/>
              </w:rPr>
              <w:t>(Làm việc nhóm 2)</w:t>
            </w:r>
          </w:p>
          <w:p w:rsidR="00110ED7" w:rsidRPr="00346BCA" w:rsidRDefault="00110ED7" w:rsidP="00A82BCC">
            <w:pPr>
              <w:spacing w:line="276" w:lineRule="auto"/>
              <w:jc w:val="both"/>
              <w:rPr>
                <w:sz w:val="28"/>
                <w:szCs w:val="28"/>
              </w:rPr>
            </w:pPr>
            <w:r w:rsidRPr="00346BCA">
              <w:rPr>
                <w:sz w:val="28"/>
                <w:szCs w:val="28"/>
              </w:rPr>
              <w:t>- GV mời HS đọc yêu cầu đề bài.</w:t>
            </w:r>
          </w:p>
          <w:p w:rsidR="00110ED7" w:rsidRPr="00346BCA" w:rsidRDefault="00110ED7" w:rsidP="00A82BCC">
            <w:pPr>
              <w:spacing w:line="276" w:lineRule="auto"/>
              <w:jc w:val="both"/>
              <w:rPr>
                <w:sz w:val="28"/>
                <w:szCs w:val="28"/>
              </w:rPr>
            </w:pPr>
            <w:r w:rsidRPr="00346BCA">
              <w:rPr>
                <w:sz w:val="28"/>
                <w:szCs w:val="28"/>
              </w:rPr>
              <w:t>- Yêu cầu HS quan sát tranh:</w:t>
            </w:r>
          </w:p>
          <w:p w:rsidR="00110ED7" w:rsidRPr="00346BCA" w:rsidRDefault="00110ED7" w:rsidP="00A82BCC">
            <w:pPr>
              <w:spacing w:line="276" w:lineRule="auto"/>
              <w:jc w:val="center"/>
              <w:rPr>
                <w:sz w:val="28"/>
                <w:szCs w:val="28"/>
              </w:rPr>
            </w:pPr>
            <w:r w:rsidRPr="00346BCA">
              <w:rPr>
                <w:noProof/>
                <w:sz w:val="28"/>
                <w:szCs w:val="28"/>
                <w:lang w:val="en-US"/>
              </w:rPr>
              <w:drawing>
                <wp:inline distT="0" distB="0" distL="0" distR="0" wp14:anchorId="03E6DEB3" wp14:editId="4AFA3E30">
                  <wp:extent cx="3034030" cy="1838325"/>
                  <wp:effectExtent l="0" t="0" r="0" b="9525"/>
                  <wp:docPr id="25"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6572" cy="1839865"/>
                          </a:xfrm>
                          <a:prstGeom prst="rect">
                            <a:avLst/>
                          </a:prstGeom>
                        </pic:spPr>
                      </pic:pic>
                    </a:graphicData>
                  </a:graphic>
                </wp:inline>
              </w:drawing>
            </w:r>
          </w:p>
          <w:p w:rsidR="00110ED7" w:rsidRPr="00346BCA" w:rsidRDefault="00110ED7" w:rsidP="00A82BCC">
            <w:pPr>
              <w:spacing w:line="276" w:lineRule="auto"/>
              <w:jc w:val="both"/>
              <w:rPr>
                <w:sz w:val="28"/>
                <w:szCs w:val="28"/>
              </w:rPr>
            </w:pPr>
            <w:r w:rsidRPr="00346BCA">
              <w:rPr>
                <w:b/>
                <w:sz w:val="28"/>
                <w:szCs w:val="28"/>
              </w:rPr>
              <w:t xml:space="preserve">- </w:t>
            </w:r>
            <w:r w:rsidRPr="00346BCA">
              <w:rPr>
                <w:sz w:val="28"/>
                <w:szCs w:val="28"/>
              </w:rPr>
              <w:t>GV mời học sinh thảo luận nhóm 2, cùng trao đổi, và TLCH:</w:t>
            </w:r>
          </w:p>
          <w:p w:rsidR="00110ED7" w:rsidRPr="00346BCA" w:rsidRDefault="00110ED7" w:rsidP="00A82BCC">
            <w:pPr>
              <w:spacing w:line="276" w:lineRule="auto"/>
              <w:jc w:val="both"/>
              <w:rPr>
                <w:sz w:val="28"/>
                <w:szCs w:val="28"/>
              </w:rPr>
            </w:pPr>
            <w:r w:rsidRPr="00346BCA">
              <w:rPr>
                <w:sz w:val="28"/>
                <w:szCs w:val="28"/>
              </w:rPr>
              <w:t xml:space="preserve"> + Chỉ và nói quá trình quang hợp và hô hấp của cây?</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Nêu chức năng chính của lá cây?</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Mời các nhóm trình bày.</w:t>
            </w:r>
          </w:p>
          <w:p w:rsidR="00110ED7" w:rsidRPr="00346BCA" w:rsidRDefault="00110ED7" w:rsidP="00A82BCC">
            <w:pPr>
              <w:spacing w:line="276" w:lineRule="auto"/>
              <w:jc w:val="both"/>
              <w:rPr>
                <w:sz w:val="28"/>
                <w:szCs w:val="28"/>
              </w:rPr>
            </w:pPr>
            <w:r w:rsidRPr="00346BCA">
              <w:rPr>
                <w:sz w:val="28"/>
                <w:szCs w:val="28"/>
              </w:rPr>
              <w:t>- GV mời các HS khác nhận xét.</w:t>
            </w:r>
          </w:p>
          <w:p w:rsidR="00110ED7" w:rsidRPr="00346BCA" w:rsidRDefault="00110ED7" w:rsidP="00A82BCC">
            <w:pPr>
              <w:spacing w:line="276" w:lineRule="auto"/>
              <w:jc w:val="both"/>
              <w:rPr>
                <w:i/>
                <w:sz w:val="28"/>
                <w:szCs w:val="28"/>
              </w:rPr>
            </w:pPr>
            <w:r w:rsidRPr="00346BCA">
              <w:rPr>
                <w:b/>
                <w:i/>
                <w:sz w:val="28"/>
                <w:szCs w:val="28"/>
              </w:rPr>
              <w:t>- GV giải thích:</w:t>
            </w:r>
            <w:r w:rsidRPr="00346BCA">
              <w:rPr>
                <w:i/>
                <w:sz w:val="28"/>
                <w:szCs w:val="28"/>
              </w:rPr>
              <w:t xml:space="preserve"> Lá cây trong quá trình quang 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rsidR="00110ED7" w:rsidRPr="00346BCA" w:rsidRDefault="00110ED7" w:rsidP="00A82BCC">
            <w:pPr>
              <w:spacing w:line="276" w:lineRule="auto"/>
              <w:jc w:val="both"/>
              <w:rPr>
                <w:sz w:val="28"/>
                <w:szCs w:val="28"/>
              </w:rPr>
            </w:pPr>
            <w:r w:rsidRPr="00346BCA">
              <w:rPr>
                <w:sz w:val="28"/>
                <w:szCs w:val="28"/>
              </w:rPr>
              <w:t>- GV nhận xét chung, tuyên dương.</w:t>
            </w:r>
          </w:p>
          <w:p w:rsidR="00110ED7" w:rsidRPr="00346BCA" w:rsidRDefault="00110ED7" w:rsidP="00A82BCC">
            <w:pPr>
              <w:spacing w:line="276" w:lineRule="auto"/>
              <w:jc w:val="both"/>
              <w:rPr>
                <w:b/>
                <w:sz w:val="28"/>
                <w:szCs w:val="28"/>
              </w:rPr>
            </w:pPr>
            <w:r w:rsidRPr="00346BCA">
              <w:rPr>
                <w:b/>
                <w:sz w:val="28"/>
                <w:szCs w:val="28"/>
              </w:rPr>
              <w:t xml:space="preserve">Hoạt động 4. Tìm hiểu vì sao nên trồng nhiều cây. </w:t>
            </w:r>
            <w:r w:rsidRPr="00346BCA">
              <w:rPr>
                <w:sz w:val="28"/>
                <w:szCs w:val="28"/>
              </w:rPr>
              <w:t>(Làm việc cả lớp)</w:t>
            </w:r>
          </w:p>
          <w:p w:rsidR="00110ED7" w:rsidRPr="00346BCA" w:rsidRDefault="00110ED7" w:rsidP="00A82BCC">
            <w:pPr>
              <w:spacing w:line="276" w:lineRule="auto"/>
              <w:jc w:val="both"/>
              <w:rPr>
                <w:sz w:val="28"/>
                <w:szCs w:val="28"/>
              </w:rPr>
            </w:pPr>
            <w:r w:rsidRPr="00346BCA">
              <w:rPr>
                <w:sz w:val="28"/>
                <w:szCs w:val="28"/>
              </w:rPr>
              <w:lastRenderedPageBreak/>
              <w:t>- GV nêu câu hỏi chung cho cả lớp: Sau khi tìm hiểu về chức năng của lá cây, hãy giải thích:</w:t>
            </w:r>
          </w:p>
          <w:p w:rsidR="00110ED7" w:rsidRPr="00346BCA" w:rsidRDefault="00110ED7" w:rsidP="00A82BCC">
            <w:pPr>
              <w:spacing w:line="276" w:lineRule="auto"/>
              <w:jc w:val="both"/>
              <w:rPr>
                <w:sz w:val="28"/>
                <w:szCs w:val="28"/>
              </w:rPr>
            </w:pPr>
            <w:r w:rsidRPr="00346BCA">
              <w:rPr>
                <w:sz w:val="28"/>
                <w:szCs w:val="28"/>
              </w:rPr>
              <w:t>+ Vì sao chúng ta nên trồng nhiều cây xanh?</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Vì sao ban đêm không nên để nhiều hoa hoặc cây xanh trong phòng ngủ đóng kín cửa?</w:t>
            </w:r>
          </w:p>
          <w:p w:rsidR="00110ED7" w:rsidRPr="00346BCA" w:rsidRDefault="00110ED7" w:rsidP="00A82BCC">
            <w:pPr>
              <w:spacing w:line="276" w:lineRule="auto"/>
              <w:jc w:val="both"/>
              <w:rPr>
                <w:sz w:val="28"/>
                <w:szCs w:val="28"/>
              </w:rPr>
            </w:pPr>
            <w:r w:rsidRPr="00346BCA">
              <w:rPr>
                <w:sz w:val="28"/>
                <w:szCs w:val="28"/>
              </w:rPr>
              <w:t xml:space="preserve">- GV nhận xét, tuyên dương (bổ sung). </w:t>
            </w:r>
          </w:p>
          <w:p w:rsidR="00110ED7" w:rsidRPr="00346BCA" w:rsidRDefault="00110ED7" w:rsidP="00A82BCC">
            <w:pPr>
              <w:spacing w:line="276" w:lineRule="auto"/>
              <w:jc w:val="both"/>
              <w:rPr>
                <w:sz w:val="28"/>
                <w:szCs w:val="28"/>
              </w:rPr>
            </w:pPr>
            <w:r w:rsidRPr="00346BCA">
              <w:rPr>
                <w:sz w:val="28"/>
                <w:szCs w:val="28"/>
              </w:rPr>
              <w:t>- GV mời HS đọc mục kiến thức cốt lõi – SGK/68</w:t>
            </w:r>
          </w:p>
          <w:p w:rsidR="00110ED7" w:rsidRPr="00346BCA" w:rsidRDefault="00110ED7" w:rsidP="00A82BCC">
            <w:pPr>
              <w:spacing w:line="276" w:lineRule="auto"/>
              <w:jc w:val="both"/>
              <w:rPr>
                <w:sz w:val="28"/>
                <w:szCs w:val="28"/>
              </w:rPr>
            </w:pPr>
          </w:p>
        </w:tc>
        <w:tc>
          <w:tcPr>
            <w:tcW w:w="4309" w:type="dxa"/>
            <w:tcBorders>
              <w:top w:val="dashed" w:sz="4" w:space="0" w:color="auto"/>
              <w:bottom w:val="dashed" w:sz="4" w:space="0" w:color="auto"/>
            </w:tcBorders>
          </w:tcPr>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xml:space="preserve">- 1 HS nêu yêu cầu đề bài. </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HS thảo luận nhóm 2, cùng trao đổi và TLCH.</w:t>
            </w:r>
          </w:p>
          <w:p w:rsidR="00110ED7" w:rsidRPr="00346BCA" w:rsidRDefault="00110ED7" w:rsidP="00A82BCC">
            <w:pPr>
              <w:spacing w:line="276" w:lineRule="auto"/>
              <w:jc w:val="both"/>
              <w:rPr>
                <w:sz w:val="28"/>
                <w:szCs w:val="28"/>
              </w:rPr>
            </w:pPr>
            <w:r w:rsidRPr="00346BCA">
              <w:rPr>
                <w:sz w:val="28"/>
                <w:szCs w:val="28"/>
              </w:rPr>
              <w:t>+ Quá trình hô hấp của cây diễn ra suốt ngày đêm. Quá trình uang hợp của cây diễn ra dưới ánh sáng mặt trời.</w:t>
            </w:r>
          </w:p>
          <w:p w:rsidR="00110ED7" w:rsidRPr="00346BCA" w:rsidRDefault="00110ED7" w:rsidP="00A82BCC">
            <w:pPr>
              <w:spacing w:line="276" w:lineRule="auto"/>
              <w:jc w:val="both"/>
              <w:rPr>
                <w:sz w:val="28"/>
                <w:szCs w:val="28"/>
              </w:rPr>
            </w:pPr>
            <w:r w:rsidRPr="00346BCA">
              <w:rPr>
                <w:sz w:val="28"/>
                <w:szCs w:val="28"/>
              </w:rPr>
              <w:t>+ Lá cây có chức năng qung hợp dưới ánh sáng mặt trời để tổng hợp chất dinh dưỡng, trao đổi khí với môi trường và thoát hơi nước.</w:t>
            </w:r>
          </w:p>
          <w:p w:rsidR="00110ED7" w:rsidRPr="00346BCA" w:rsidRDefault="00110ED7" w:rsidP="00A82BCC">
            <w:pPr>
              <w:spacing w:line="276" w:lineRule="auto"/>
              <w:jc w:val="both"/>
              <w:rPr>
                <w:sz w:val="28"/>
                <w:szCs w:val="28"/>
              </w:rPr>
            </w:pPr>
            <w:r w:rsidRPr="00346BCA">
              <w:rPr>
                <w:sz w:val="28"/>
                <w:szCs w:val="28"/>
              </w:rPr>
              <w:t>- Các nhóm trình bày.</w:t>
            </w:r>
          </w:p>
          <w:p w:rsidR="00110ED7" w:rsidRPr="00346BCA" w:rsidRDefault="00110ED7" w:rsidP="00A82BCC">
            <w:pPr>
              <w:spacing w:line="276" w:lineRule="auto"/>
              <w:jc w:val="both"/>
              <w:rPr>
                <w:sz w:val="28"/>
                <w:szCs w:val="28"/>
              </w:rPr>
            </w:pPr>
            <w:r w:rsidRPr="00346BCA">
              <w:rPr>
                <w:sz w:val="28"/>
                <w:szCs w:val="28"/>
              </w:rPr>
              <w:t>- Lớp lắng nghe.</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t>- HS lắng nghe.</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r w:rsidRPr="00346BCA">
              <w:rPr>
                <w:sz w:val="28"/>
                <w:szCs w:val="28"/>
              </w:rPr>
              <w:lastRenderedPageBreak/>
              <w:t>+ Trồng nhiều cây xanh có lợi ích cho môi trường, vì lá cây kh quang hợp sẽ sử dụng khí các-bô-níc và thải khí ô-xi giúp môi trường không khí trong lành, lá cây còn thoát hơi nước làm mát không khí,...</w:t>
            </w:r>
          </w:p>
          <w:p w:rsidR="00110ED7" w:rsidRPr="00346BCA" w:rsidRDefault="00110ED7" w:rsidP="00A82BCC">
            <w:pPr>
              <w:spacing w:line="276" w:lineRule="auto"/>
              <w:jc w:val="both"/>
              <w:rPr>
                <w:sz w:val="28"/>
                <w:szCs w:val="28"/>
              </w:rPr>
            </w:pPr>
            <w:r w:rsidRPr="00346BCA">
              <w:rPr>
                <w:sz w:val="28"/>
                <w:szCs w:val="28"/>
              </w:rPr>
              <w:t>- HS nêu theo ý hiểu.</w:t>
            </w: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sz w:val="28"/>
                <w:szCs w:val="28"/>
              </w:rPr>
            </w:pPr>
          </w:p>
          <w:p w:rsidR="00110ED7" w:rsidRPr="00346BCA" w:rsidRDefault="00110ED7" w:rsidP="00A82BCC">
            <w:pPr>
              <w:spacing w:line="276" w:lineRule="auto"/>
              <w:jc w:val="both"/>
              <w:rPr>
                <w:i/>
                <w:sz w:val="28"/>
                <w:szCs w:val="28"/>
              </w:rPr>
            </w:pPr>
            <w:r w:rsidRPr="00346BCA">
              <w:rPr>
                <w:sz w:val="28"/>
                <w:szCs w:val="28"/>
              </w:rPr>
              <w:t xml:space="preserve">- 3-5 HS đọc mục kiến thức cốt lõi: </w:t>
            </w:r>
            <w:r w:rsidRPr="00346BCA">
              <w:rPr>
                <w:i/>
                <w:sz w:val="28"/>
                <w:szCs w:val="28"/>
              </w:rPr>
              <w:t>Lá cây thường có màu xanh lục. Mỗi chiếc lá thường có cuống lá, phiến lá; trên phiến lá có ngân lá. Lá cây có nhều hình dạng và độ lớn khác nhau. Lá câ có chức năng quang hợp, hô hấp và thoát hơi nước.</w:t>
            </w: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bCs/>
                <w:iCs/>
                <w:sz w:val="28"/>
                <w:szCs w:val="28"/>
              </w:rPr>
            </w:pPr>
            <w:r w:rsidRPr="00346BCA">
              <w:rPr>
                <w:b/>
                <w:bCs/>
                <w:iCs/>
                <w:sz w:val="28"/>
                <w:szCs w:val="28"/>
              </w:rPr>
              <w:lastRenderedPageBreak/>
              <w:t>4. Vận dụng.</w:t>
            </w:r>
          </w:p>
          <w:p w:rsidR="00110ED7" w:rsidRPr="00346BCA" w:rsidRDefault="00110ED7" w:rsidP="00A82BCC">
            <w:pPr>
              <w:spacing w:line="288" w:lineRule="auto"/>
              <w:jc w:val="both"/>
              <w:rPr>
                <w:b/>
                <w:sz w:val="28"/>
                <w:szCs w:val="28"/>
              </w:rPr>
            </w:pPr>
            <w:r w:rsidRPr="00346BCA">
              <w:rPr>
                <w:b/>
                <w:bCs/>
                <w:iCs/>
                <w:sz w:val="28"/>
                <w:szCs w:val="28"/>
              </w:rPr>
              <w:t xml:space="preserve">- </w:t>
            </w:r>
            <w:r w:rsidRPr="00346BCA">
              <w:rPr>
                <w:b/>
                <w:bCs/>
                <w:sz w:val="28"/>
                <w:szCs w:val="28"/>
              </w:rPr>
              <w:t>Mục tiêu:</w:t>
            </w:r>
            <w:r w:rsidRPr="00346BCA">
              <w:rPr>
                <w:b/>
                <w:sz w:val="28"/>
                <w:szCs w:val="28"/>
              </w:rPr>
              <w:t xml:space="preserve"> </w:t>
            </w:r>
          </w:p>
          <w:p w:rsidR="00110ED7" w:rsidRPr="00346BCA" w:rsidRDefault="00110ED7" w:rsidP="00A82BCC">
            <w:pPr>
              <w:spacing w:line="264" w:lineRule="auto"/>
              <w:jc w:val="both"/>
              <w:rPr>
                <w:sz w:val="28"/>
                <w:szCs w:val="28"/>
              </w:rPr>
            </w:pPr>
            <w:r w:rsidRPr="00346BCA">
              <w:rPr>
                <w:sz w:val="28"/>
                <w:szCs w:val="28"/>
              </w:rPr>
              <w:t>+ Củng cố những kiến thức đã học trong tiết học để học sinh khắc sâu nội dung.</w:t>
            </w:r>
          </w:p>
          <w:p w:rsidR="00110ED7" w:rsidRPr="00346BCA" w:rsidRDefault="00110ED7" w:rsidP="00A82BCC">
            <w:pPr>
              <w:spacing w:line="264" w:lineRule="auto"/>
              <w:jc w:val="both"/>
              <w:rPr>
                <w:sz w:val="28"/>
                <w:szCs w:val="28"/>
              </w:rPr>
            </w:pPr>
            <w:r w:rsidRPr="00346BCA">
              <w:rPr>
                <w:sz w:val="28"/>
                <w:szCs w:val="28"/>
              </w:rPr>
              <w:t>+ Vận dụng kiến thức đã học vào thực tiễn.</w:t>
            </w:r>
          </w:p>
          <w:p w:rsidR="00110ED7" w:rsidRPr="00346BCA" w:rsidRDefault="00110ED7" w:rsidP="00A82BCC">
            <w:pPr>
              <w:spacing w:line="264" w:lineRule="auto"/>
              <w:jc w:val="both"/>
              <w:rPr>
                <w:sz w:val="28"/>
                <w:szCs w:val="28"/>
              </w:rPr>
            </w:pPr>
            <w:r w:rsidRPr="00346BCA">
              <w:rPr>
                <w:sz w:val="28"/>
                <w:szCs w:val="28"/>
              </w:rPr>
              <w:t>+ Tạo không khí vui vẻ, hào hứng, lưu luyến sau khi học xong bài học.</w:t>
            </w:r>
          </w:p>
          <w:p w:rsidR="00110ED7" w:rsidRPr="00346BCA" w:rsidRDefault="00110ED7" w:rsidP="00A82BCC">
            <w:pPr>
              <w:spacing w:line="288" w:lineRule="auto"/>
              <w:rPr>
                <w:sz w:val="28"/>
                <w:szCs w:val="28"/>
              </w:rPr>
            </w:pPr>
            <w:r w:rsidRPr="00346BCA">
              <w:rPr>
                <w:b/>
                <w:bCs/>
                <w:iCs/>
                <w:sz w:val="28"/>
                <w:szCs w:val="28"/>
              </w:rPr>
              <w:t>- Cách tiến hành:</w:t>
            </w:r>
          </w:p>
        </w:tc>
      </w:tr>
      <w:tr w:rsidR="00110ED7" w:rsidRPr="00346BCA" w:rsidTr="00A82BCC">
        <w:tc>
          <w:tcPr>
            <w:tcW w:w="5429" w:type="dxa"/>
            <w:tcBorders>
              <w:top w:val="dashed" w:sz="4" w:space="0" w:color="auto"/>
              <w:bottom w:val="dashed" w:sz="4" w:space="0" w:color="auto"/>
            </w:tcBorders>
          </w:tcPr>
          <w:p w:rsidR="00110ED7" w:rsidRPr="00346BCA" w:rsidRDefault="00110ED7" w:rsidP="00A82BCC">
            <w:pPr>
              <w:spacing w:line="288" w:lineRule="auto"/>
              <w:jc w:val="both"/>
              <w:rPr>
                <w:sz w:val="28"/>
                <w:szCs w:val="28"/>
              </w:rPr>
            </w:pPr>
            <w:r w:rsidRPr="00346BCA">
              <w:rPr>
                <w:sz w:val="28"/>
                <w:szCs w:val="28"/>
              </w:rPr>
              <w:t>- GV tổ chức trò chơi “Ai nhanh-Ai đúng”: Gv chuẩn bị 2 giỏ đồ đựng hình ảnh các loài cây. Chi lớp thành 2 nhóm lớn thi ghép hình ảnh các loài cây đúng với kiểu lá của chúng, Nhóm nào nhanh sẽ giành thắng cuộc.</w:t>
            </w:r>
          </w:p>
          <w:p w:rsidR="00110ED7" w:rsidRPr="00346BCA" w:rsidRDefault="00110ED7" w:rsidP="00A82BCC">
            <w:pPr>
              <w:spacing w:line="288" w:lineRule="auto"/>
              <w:jc w:val="both"/>
              <w:rPr>
                <w:sz w:val="28"/>
                <w:szCs w:val="28"/>
              </w:rPr>
            </w:pPr>
            <w:r w:rsidRPr="00346BCA">
              <w:rPr>
                <w:sz w:val="28"/>
                <w:szCs w:val="28"/>
              </w:rPr>
              <w:t>- GV đánh giá, nhận xét trò chơi.</w:t>
            </w:r>
          </w:p>
          <w:p w:rsidR="00110ED7" w:rsidRPr="00346BCA" w:rsidRDefault="00110ED7" w:rsidP="00A82BCC">
            <w:pPr>
              <w:spacing w:line="288" w:lineRule="auto"/>
              <w:jc w:val="both"/>
              <w:rPr>
                <w:sz w:val="28"/>
                <w:szCs w:val="28"/>
              </w:rPr>
            </w:pPr>
            <w:r w:rsidRPr="00346BCA">
              <w:rPr>
                <w:sz w:val="28"/>
                <w:szCs w:val="28"/>
              </w:rPr>
              <w:t>- Nhận xét sau tiết dạy, dặn dò về nhà.</w:t>
            </w:r>
          </w:p>
        </w:tc>
        <w:tc>
          <w:tcPr>
            <w:tcW w:w="4309" w:type="dxa"/>
            <w:tcBorders>
              <w:top w:val="dashed" w:sz="4" w:space="0" w:color="auto"/>
              <w:bottom w:val="dashed" w:sz="4" w:space="0" w:color="auto"/>
            </w:tcBorders>
          </w:tcPr>
          <w:p w:rsidR="00110ED7" w:rsidRPr="00346BCA" w:rsidRDefault="00110ED7" w:rsidP="00A82BCC">
            <w:pPr>
              <w:spacing w:line="288" w:lineRule="auto"/>
              <w:rPr>
                <w:sz w:val="28"/>
                <w:szCs w:val="28"/>
              </w:rPr>
            </w:pPr>
            <w:r w:rsidRPr="00346BCA">
              <w:rPr>
                <w:sz w:val="28"/>
                <w:szCs w:val="28"/>
              </w:rPr>
              <w:t>- HS lắng nghe luật chơi.</w:t>
            </w:r>
          </w:p>
          <w:p w:rsidR="00110ED7" w:rsidRPr="00346BCA" w:rsidRDefault="00110ED7" w:rsidP="00A82BCC">
            <w:pPr>
              <w:spacing w:line="288" w:lineRule="auto"/>
              <w:jc w:val="both"/>
              <w:rPr>
                <w:sz w:val="28"/>
                <w:szCs w:val="28"/>
              </w:rPr>
            </w:pPr>
            <w:r w:rsidRPr="00346BCA">
              <w:rPr>
                <w:sz w:val="28"/>
                <w:szCs w:val="28"/>
              </w:rPr>
              <w:t>- Học sinh tham gia chơi: “Ai nhanh-Ai đúng”:</w:t>
            </w:r>
          </w:p>
          <w:p w:rsidR="00110ED7" w:rsidRPr="00346BCA" w:rsidRDefault="00110ED7" w:rsidP="00A82BCC">
            <w:pPr>
              <w:spacing w:line="288" w:lineRule="auto"/>
              <w:rPr>
                <w:sz w:val="28"/>
                <w:szCs w:val="28"/>
              </w:rPr>
            </w:pPr>
          </w:p>
          <w:p w:rsidR="00110ED7" w:rsidRPr="00346BCA" w:rsidRDefault="00110ED7" w:rsidP="00A82BCC">
            <w:pPr>
              <w:spacing w:line="288" w:lineRule="auto"/>
              <w:rPr>
                <w:sz w:val="28"/>
                <w:szCs w:val="28"/>
              </w:rPr>
            </w:pPr>
          </w:p>
          <w:p w:rsidR="00110ED7" w:rsidRPr="00346BCA" w:rsidRDefault="00110ED7" w:rsidP="00A82BCC">
            <w:pPr>
              <w:spacing w:line="288" w:lineRule="auto"/>
              <w:jc w:val="both"/>
              <w:rPr>
                <w:sz w:val="28"/>
                <w:szCs w:val="28"/>
              </w:rPr>
            </w:pPr>
            <w:r w:rsidRPr="00346BCA">
              <w:rPr>
                <w:sz w:val="28"/>
                <w:szCs w:val="28"/>
              </w:rPr>
              <w:t>- Lớp lắng nghe.</w:t>
            </w:r>
          </w:p>
        </w:tc>
      </w:tr>
    </w:tbl>
    <w:p w:rsidR="00110ED7" w:rsidRPr="00346BCA" w:rsidRDefault="00110ED7" w:rsidP="00110ED7">
      <w:pPr>
        <w:spacing w:line="288" w:lineRule="auto"/>
        <w:ind w:left="720" w:hanging="720"/>
        <w:jc w:val="center"/>
        <w:rPr>
          <w:b/>
          <w:bCs/>
          <w:sz w:val="28"/>
          <w:szCs w:val="28"/>
          <w:u w:val="single"/>
        </w:rPr>
      </w:pPr>
    </w:p>
    <w:p w:rsidR="00110ED7" w:rsidRPr="00346BCA" w:rsidRDefault="00110ED7" w:rsidP="00816FCE">
      <w:pPr>
        <w:spacing w:line="288" w:lineRule="auto"/>
        <w:ind w:left="720" w:hanging="720"/>
        <w:jc w:val="right"/>
        <w:rPr>
          <w:b/>
          <w:bCs/>
          <w:sz w:val="28"/>
          <w:szCs w:val="28"/>
        </w:rPr>
      </w:pPr>
    </w:p>
    <w:p w:rsidR="00110ED7" w:rsidRPr="00346BCA" w:rsidRDefault="00110ED7" w:rsidP="00816FCE">
      <w:pPr>
        <w:spacing w:line="288" w:lineRule="auto"/>
        <w:ind w:left="720" w:hanging="720"/>
        <w:jc w:val="right"/>
        <w:rPr>
          <w:b/>
          <w:bCs/>
          <w:sz w:val="28"/>
          <w:szCs w:val="28"/>
        </w:rPr>
      </w:pPr>
    </w:p>
    <w:p w:rsidR="00C44E4C" w:rsidRPr="00346BCA" w:rsidRDefault="006B34A3" w:rsidP="00816FCE">
      <w:pPr>
        <w:spacing w:line="288" w:lineRule="auto"/>
        <w:ind w:left="720" w:hanging="720"/>
        <w:jc w:val="right"/>
        <w:rPr>
          <w:b/>
          <w:bCs/>
          <w:sz w:val="28"/>
          <w:szCs w:val="28"/>
        </w:rPr>
      </w:pPr>
      <w:r w:rsidRPr="00346BCA">
        <w:rPr>
          <w:b/>
          <w:bCs/>
          <w:sz w:val="28"/>
          <w:szCs w:val="28"/>
        </w:rPr>
        <w:t>Thứ sáu ngày</w:t>
      </w:r>
      <w:r w:rsidR="00816FCE" w:rsidRPr="00346BCA">
        <w:rPr>
          <w:b/>
          <w:bCs/>
          <w:sz w:val="28"/>
          <w:szCs w:val="28"/>
        </w:rPr>
        <w:t xml:space="preserve"> </w:t>
      </w:r>
      <w:r w:rsidR="000C413E" w:rsidRPr="00346BCA">
        <w:rPr>
          <w:b/>
          <w:bCs/>
          <w:sz w:val="28"/>
          <w:szCs w:val="28"/>
        </w:rPr>
        <w:t xml:space="preserve"> 3</w:t>
      </w:r>
      <w:r w:rsidR="00311641" w:rsidRPr="00346BCA">
        <w:rPr>
          <w:b/>
          <w:bCs/>
          <w:sz w:val="28"/>
          <w:szCs w:val="28"/>
        </w:rPr>
        <w:t xml:space="preserve"> </w:t>
      </w:r>
      <w:r w:rsidRPr="00346BCA">
        <w:rPr>
          <w:b/>
          <w:bCs/>
          <w:sz w:val="28"/>
          <w:szCs w:val="28"/>
        </w:rPr>
        <w:t xml:space="preserve"> tháng</w:t>
      </w:r>
      <w:r w:rsidR="00311641" w:rsidRPr="00346BCA">
        <w:rPr>
          <w:b/>
          <w:bCs/>
          <w:sz w:val="28"/>
          <w:szCs w:val="28"/>
        </w:rPr>
        <w:t xml:space="preserve"> 1</w:t>
      </w:r>
      <w:r w:rsidR="00816FCE" w:rsidRPr="00346BCA">
        <w:rPr>
          <w:b/>
          <w:bCs/>
          <w:sz w:val="28"/>
          <w:szCs w:val="28"/>
        </w:rPr>
        <w:t xml:space="preserve"> năm 202</w:t>
      </w:r>
      <w:r w:rsidR="000C413E" w:rsidRPr="00346BCA">
        <w:rPr>
          <w:b/>
          <w:bCs/>
          <w:sz w:val="28"/>
          <w:szCs w:val="28"/>
        </w:rPr>
        <w:t>4</w:t>
      </w:r>
    </w:p>
    <w:p w:rsidR="00B640F9" w:rsidRPr="00346BCA" w:rsidRDefault="00270E01" w:rsidP="00B640F9">
      <w:pPr>
        <w:rPr>
          <w:b/>
          <w:sz w:val="28"/>
          <w:szCs w:val="28"/>
        </w:rPr>
      </w:pPr>
      <w:r w:rsidRPr="00346BCA">
        <w:rPr>
          <w:b/>
          <w:sz w:val="28"/>
          <w:szCs w:val="28"/>
        </w:rPr>
        <w:t>Sáng</w:t>
      </w:r>
    </w:p>
    <w:p w:rsidR="003E061A" w:rsidRPr="00346BCA" w:rsidRDefault="003E061A" w:rsidP="003E061A">
      <w:pPr>
        <w:spacing w:line="288" w:lineRule="auto"/>
        <w:ind w:left="720" w:hanging="720"/>
        <w:jc w:val="center"/>
        <w:rPr>
          <w:b/>
          <w:bCs/>
          <w:sz w:val="28"/>
          <w:szCs w:val="28"/>
          <w:u w:val="single"/>
        </w:rPr>
      </w:pPr>
      <w:r w:rsidRPr="00346BCA">
        <w:rPr>
          <w:b/>
          <w:bCs/>
          <w:sz w:val="28"/>
          <w:szCs w:val="28"/>
          <w:u w:val="single"/>
        </w:rPr>
        <w:t>TIẾNG VIỆT</w:t>
      </w:r>
    </w:p>
    <w:p w:rsidR="00684472" w:rsidRPr="00346BCA" w:rsidRDefault="003E061A" w:rsidP="003E061A">
      <w:pPr>
        <w:spacing w:line="288" w:lineRule="auto"/>
        <w:ind w:left="720" w:hanging="720"/>
        <w:jc w:val="center"/>
        <w:rPr>
          <w:b/>
          <w:bCs/>
          <w:sz w:val="28"/>
          <w:szCs w:val="28"/>
        </w:rPr>
      </w:pPr>
      <w:r w:rsidRPr="00346BCA">
        <w:rPr>
          <w:b/>
          <w:bCs/>
          <w:sz w:val="28"/>
          <w:szCs w:val="28"/>
        </w:rPr>
        <w:t xml:space="preserve">LUYỆN </w:t>
      </w:r>
      <w:r w:rsidR="002128D2" w:rsidRPr="00346BCA">
        <w:rPr>
          <w:b/>
          <w:bCs/>
          <w:sz w:val="28"/>
          <w:szCs w:val="28"/>
        </w:rPr>
        <w:t>TẬP: MỞ RỘNG VỐN TỪ VỀ THÀNH THỊ,</w:t>
      </w:r>
      <w:r w:rsidR="00C75D18" w:rsidRPr="00346BCA">
        <w:rPr>
          <w:b/>
          <w:bCs/>
          <w:sz w:val="28"/>
          <w:szCs w:val="28"/>
        </w:rPr>
        <w:t xml:space="preserve">NÔNG THÔN; </w:t>
      </w:r>
    </w:p>
    <w:p w:rsidR="00C75D18" w:rsidRPr="00346BCA" w:rsidRDefault="00C75D18" w:rsidP="003E061A">
      <w:pPr>
        <w:spacing w:line="288" w:lineRule="auto"/>
        <w:ind w:left="720" w:hanging="720"/>
        <w:jc w:val="center"/>
        <w:rPr>
          <w:b/>
          <w:bCs/>
          <w:sz w:val="28"/>
          <w:szCs w:val="28"/>
        </w:rPr>
      </w:pPr>
      <w:r w:rsidRPr="00346BCA">
        <w:rPr>
          <w:b/>
          <w:bCs/>
          <w:sz w:val="28"/>
          <w:szCs w:val="28"/>
        </w:rPr>
        <w:t>BIỆN PHÁP S</w:t>
      </w:r>
      <w:r w:rsidR="00B42C15" w:rsidRPr="00346BCA">
        <w:rPr>
          <w:b/>
          <w:bCs/>
          <w:sz w:val="28"/>
          <w:szCs w:val="28"/>
        </w:rPr>
        <w:t xml:space="preserve">O </w:t>
      </w:r>
      <w:r w:rsidRPr="00346BCA">
        <w:rPr>
          <w:b/>
          <w:bCs/>
          <w:sz w:val="28"/>
          <w:szCs w:val="28"/>
        </w:rPr>
        <w:t>SÁNH.</w:t>
      </w:r>
    </w:p>
    <w:p w:rsidR="00684472" w:rsidRPr="00346BCA" w:rsidRDefault="00C75D18" w:rsidP="003E061A">
      <w:pPr>
        <w:spacing w:line="288" w:lineRule="auto"/>
        <w:ind w:left="720" w:hanging="720"/>
        <w:jc w:val="center"/>
        <w:rPr>
          <w:b/>
          <w:bCs/>
          <w:sz w:val="28"/>
          <w:szCs w:val="28"/>
        </w:rPr>
      </w:pPr>
      <w:r w:rsidRPr="00346BCA">
        <w:rPr>
          <w:b/>
          <w:bCs/>
          <w:sz w:val="28"/>
          <w:szCs w:val="28"/>
        </w:rPr>
        <w:lastRenderedPageBreak/>
        <w:t>LUYỆN TẬP:VIẾT THƯ VÀ PHONG BÌ THƯ</w:t>
      </w:r>
    </w:p>
    <w:p w:rsidR="003E061A" w:rsidRPr="00346BCA" w:rsidRDefault="003E061A" w:rsidP="003E061A">
      <w:pPr>
        <w:spacing w:line="288" w:lineRule="auto"/>
        <w:ind w:left="720" w:hanging="720"/>
        <w:jc w:val="center"/>
        <w:rPr>
          <w:b/>
          <w:bCs/>
          <w:sz w:val="28"/>
          <w:szCs w:val="28"/>
        </w:rPr>
      </w:pPr>
      <w:r w:rsidRPr="00346BCA">
        <w:rPr>
          <w:b/>
          <w:bCs/>
          <w:sz w:val="28"/>
          <w:szCs w:val="28"/>
        </w:rPr>
        <w:t xml:space="preserve"> (T3,4)</w:t>
      </w:r>
    </w:p>
    <w:p w:rsidR="003E061A" w:rsidRPr="00346BCA" w:rsidRDefault="003E061A" w:rsidP="003E061A">
      <w:pPr>
        <w:spacing w:line="288" w:lineRule="auto"/>
        <w:ind w:firstLine="360"/>
        <w:rPr>
          <w:b/>
          <w:bCs/>
          <w:sz w:val="28"/>
          <w:szCs w:val="28"/>
          <w:u w:val="single"/>
        </w:rPr>
      </w:pPr>
      <w:r w:rsidRPr="00346BCA">
        <w:rPr>
          <w:b/>
          <w:bCs/>
          <w:sz w:val="28"/>
          <w:szCs w:val="28"/>
          <w:u w:val="single"/>
        </w:rPr>
        <w:t>I. YÊU CẦU CẦN ĐẠT:</w:t>
      </w:r>
    </w:p>
    <w:p w:rsidR="003E061A" w:rsidRPr="00346BCA" w:rsidRDefault="003E061A" w:rsidP="003E061A">
      <w:pPr>
        <w:spacing w:line="288" w:lineRule="auto"/>
        <w:ind w:firstLine="360"/>
        <w:jc w:val="both"/>
        <w:rPr>
          <w:b/>
          <w:sz w:val="28"/>
          <w:szCs w:val="28"/>
        </w:rPr>
      </w:pPr>
      <w:r w:rsidRPr="00346BCA">
        <w:rPr>
          <w:b/>
          <w:sz w:val="28"/>
          <w:szCs w:val="28"/>
        </w:rPr>
        <w:t>1. Năng lực đặc thù:</w:t>
      </w:r>
    </w:p>
    <w:p w:rsidR="003E061A" w:rsidRPr="00346BCA" w:rsidRDefault="003E061A" w:rsidP="003E061A">
      <w:pPr>
        <w:spacing w:line="288" w:lineRule="auto"/>
        <w:ind w:firstLine="360"/>
        <w:jc w:val="both"/>
        <w:rPr>
          <w:sz w:val="28"/>
          <w:szCs w:val="28"/>
        </w:rPr>
      </w:pPr>
      <w:r w:rsidRPr="00346BCA">
        <w:rPr>
          <w:sz w:val="28"/>
          <w:szCs w:val="28"/>
        </w:rPr>
        <w:t xml:space="preserve">- Mở rộng vốn từ về thành thị và nông thôn, nhận biết các sự vật được so sánh trong câu văn. Biết đặt câu có hình ảnh so sánh. </w:t>
      </w:r>
    </w:p>
    <w:p w:rsidR="003E061A" w:rsidRPr="00346BCA" w:rsidRDefault="003E061A" w:rsidP="003E061A">
      <w:pPr>
        <w:spacing w:line="288" w:lineRule="auto"/>
        <w:ind w:firstLine="360"/>
        <w:jc w:val="both"/>
        <w:rPr>
          <w:sz w:val="28"/>
          <w:szCs w:val="28"/>
        </w:rPr>
      </w:pPr>
      <w:r w:rsidRPr="00346BCA">
        <w:rPr>
          <w:sz w:val="28"/>
          <w:szCs w:val="28"/>
        </w:rPr>
        <w:t xml:space="preserve">- Viết được bức thư theo hướng dẫn </w:t>
      </w:r>
    </w:p>
    <w:p w:rsidR="003E061A" w:rsidRPr="00346BCA" w:rsidRDefault="003E061A" w:rsidP="003E061A">
      <w:pPr>
        <w:spacing w:line="288" w:lineRule="auto"/>
        <w:ind w:firstLine="360"/>
        <w:jc w:val="both"/>
        <w:rPr>
          <w:sz w:val="28"/>
          <w:szCs w:val="28"/>
        </w:rPr>
      </w:pPr>
      <w:r w:rsidRPr="00346BCA">
        <w:rPr>
          <w:sz w:val="28"/>
          <w:szCs w:val="28"/>
        </w:rPr>
        <w:t>- Phát triển năng lực ngôn ngữ.</w:t>
      </w:r>
    </w:p>
    <w:p w:rsidR="003E061A" w:rsidRPr="00346BCA" w:rsidRDefault="003E061A" w:rsidP="003E061A">
      <w:pPr>
        <w:spacing w:before="120" w:line="288" w:lineRule="auto"/>
        <w:ind w:firstLine="360"/>
        <w:jc w:val="both"/>
        <w:rPr>
          <w:b/>
          <w:sz w:val="28"/>
          <w:szCs w:val="28"/>
        </w:rPr>
      </w:pPr>
      <w:r w:rsidRPr="00346BCA">
        <w:rPr>
          <w:b/>
          <w:sz w:val="28"/>
          <w:szCs w:val="28"/>
        </w:rPr>
        <w:t>2. Năng lực chung.</w:t>
      </w:r>
    </w:p>
    <w:p w:rsidR="003E061A" w:rsidRPr="00346BCA" w:rsidRDefault="003E061A" w:rsidP="003E061A">
      <w:pPr>
        <w:spacing w:line="288" w:lineRule="auto"/>
        <w:ind w:firstLine="360"/>
        <w:jc w:val="both"/>
        <w:rPr>
          <w:sz w:val="28"/>
          <w:szCs w:val="28"/>
        </w:rPr>
      </w:pPr>
      <w:r w:rsidRPr="00346BCA">
        <w:rPr>
          <w:sz w:val="28"/>
          <w:szCs w:val="28"/>
        </w:rPr>
        <w:t xml:space="preserve">- Năng lực tự chủ, tự học: lắng nghe, viết bài đúng, kịp thời và hoàn thành các nội dung trong SGK. </w:t>
      </w:r>
    </w:p>
    <w:p w:rsidR="003E061A" w:rsidRPr="00346BCA" w:rsidRDefault="003E061A" w:rsidP="003E061A">
      <w:pPr>
        <w:spacing w:line="288" w:lineRule="auto"/>
        <w:ind w:firstLine="360"/>
        <w:jc w:val="both"/>
        <w:rPr>
          <w:sz w:val="28"/>
          <w:szCs w:val="28"/>
        </w:rPr>
      </w:pPr>
      <w:r w:rsidRPr="00346BCA">
        <w:rPr>
          <w:sz w:val="28"/>
          <w:szCs w:val="28"/>
        </w:rPr>
        <w:t>- Năng lực giải quyết vấn đề và sáng tạo: tham gia trò chơi, vận dụng.</w:t>
      </w:r>
    </w:p>
    <w:p w:rsidR="003E061A" w:rsidRPr="00346BCA" w:rsidRDefault="003E061A" w:rsidP="003E061A">
      <w:pPr>
        <w:spacing w:line="288" w:lineRule="auto"/>
        <w:ind w:firstLine="360"/>
        <w:jc w:val="both"/>
        <w:rPr>
          <w:sz w:val="28"/>
          <w:szCs w:val="28"/>
        </w:rPr>
      </w:pPr>
      <w:r w:rsidRPr="00346BCA">
        <w:rPr>
          <w:sz w:val="28"/>
          <w:szCs w:val="28"/>
        </w:rPr>
        <w:t>- Năng lực giao tiếp và hợp tác: Tham gia làm việc nhóm trong các hoạt động học tập.</w:t>
      </w:r>
    </w:p>
    <w:p w:rsidR="003E061A" w:rsidRPr="00346BCA" w:rsidRDefault="003E061A" w:rsidP="003E061A">
      <w:pPr>
        <w:spacing w:before="120" w:line="288" w:lineRule="auto"/>
        <w:ind w:firstLine="360"/>
        <w:jc w:val="both"/>
        <w:rPr>
          <w:b/>
          <w:sz w:val="28"/>
          <w:szCs w:val="28"/>
        </w:rPr>
      </w:pPr>
      <w:r w:rsidRPr="00346BCA">
        <w:rPr>
          <w:b/>
          <w:sz w:val="28"/>
          <w:szCs w:val="28"/>
        </w:rPr>
        <w:t>3. Phẩm chất.</w:t>
      </w:r>
    </w:p>
    <w:p w:rsidR="003E061A" w:rsidRPr="00346BCA" w:rsidRDefault="003E061A" w:rsidP="003E061A">
      <w:pPr>
        <w:spacing w:line="288" w:lineRule="auto"/>
        <w:ind w:firstLine="360"/>
        <w:jc w:val="both"/>
        <w:rPr>
          <w:sz w:val="28"/>
          <w:szCs w:val="28"/>
        </w:rPr>
      </w:pPr>
      <w:r w:rsidRPr="00346BCA">
        <w:rPr>
          <w:sz w:val="28"/>
          <w:szCs w:val="28"/>
        </w:rPr>
        <w:t>- Phẩm chất yêu nước: Biết yêu quê hương, đất nước qua quan sát và tìm hiểu các hình ảnh trong bài.</w:t>
      </w:r>
    </w:p>
    <w:p w:rsidR="003E061A" w:rsidRPr="00346BCA" w:rsidRDefault="003E061A" w:rsidP="003E061A">
      <w:pPr>
        <w:spacing w:line="288" w:lineRule="auto"/>
        <w:ind w:firstLine="360"/>
        <w:jc w:val="both"/>
        <w:rPr>
          <w:sz w:val="28"/>
          <w:szCs w:val="28"/>
        </w:rPr>
      </w:pPr>
      <w:r w:rsidRPr="00346BCA">
        <w:rPr>
          <w:sz w:val="28"/>
          <w:szCs w:val="28"/>
        </w:rPr>
        <w:t>- Phẩm chất nhân ái: Biết yêu quý và tôn trọng bạn trong làm việc nhóm.</w:t>
      </w:r>
    </w:p>
    <w:p w:rsidR="003E061A" w:rsidRPr="00346BCA" w:rsidRDefault="003E061A" w:rsidP="003E061A">
      <w:pPr>
        <w:spacing w:line="288" w:lineRule="auto"/>
        <w:ind w:firstLine="360"/>
        <w:jc w:val="both"/>
        <w:rPr>
          <w:sz w:val="28"/>
          <w:szCs w:val="28"/>
        </w:rPr>
      </w:pPr>
      <w:r w:rsidRPr="00346BCA">
        <w:rPr>
          <w:sz w:val="28"/>
          <w:szCs w:val="28"/>
        </w:rPr>
        <w:t>- Phẩm chất chăm chỉ: Chăm chỉ viết bài, trả lời câu hỏi.</w:t>
      </w:r>
    </w:p>
    <w:p w:rsidR="003E061A" w:rsidRPr="00346BCA" w:rsidRDefault="003E061A" w:rsidP="003E061A">
      <w:pPr>
        <w:spacing w:line="288" w:lineRule="auto"/>
        <w:ind w:firstLine="360"/>
        <w:jc w:val="both"/>
        <w:rPr>
          <w:sz w:val="28"/>
          <w:szCs w:val="28"/>
        </w:rPr>
      </w:pPr>
      <w:r w:rsidRPr="00346BCA">
        <w:rPr>
          <w:sz w:val="28"/>
          <w:szCs w:val="28"/>
        </w:rPr>
        <w:t>- Phẩm chất trách nhiệm: Giữ trật tự, học tập nghiêm túc.</w:t>
      </w:r>
    </w:p>
    <w:p w:rsidR="003E061A" w:rsidRPr="00346BCA" w:rsidRDefault="003E061A" w:rsidP="003E061A">
      <w:pPr>
        <w:spacing w:before="120" w:line="288" w:lineRule="auto"/>
        <w:ind w:firstLine="360"/>
        <w:jc w:val="both"/>
        <w:rPr>
          <w:b/>
          <w:sz w:val="28"/>
          <w:szCs w:val="28"/>
        </w:rPr>
      </w:pPr>
      <w:r w:rsidRPr="00346BCA">
        <w:rPr>
          <w:b/>
          <w:sz w:val="28"/>
          <w:szCs w:val="28"/>
        </w:rPr>
        <w:t xml:space="preserve">II. ĐỒ DÙNG DẠY HỌC </w:t>
      </w:r>
    </w:p>
    <w:p w:rsidR="003E061A" w:rsidRPr="00346BCA" w:rsidRDefault="003E061A" w:rsidP="003E061A">
      <w:pPr>
        <w:spacing w:line="288" w:lineRule="auto"/>
        <w:ind w:firstLine="360"/>
        <w:jc w:val="both"/>
        <w:rPr>
          <w:sz w:val="28"/>
          <w:szCs w:val="28"/>
        </w:rPr>
      </w:pPr>
      <w:r w:rsidRPr="00346BCA">
        <w:rPr>
          <w:sz w:val="28"/>
          <w:szCs w:val="28"/>
        </w:rPr>
        <w:t>- Kế hoạch bài dạy, bài giảng Power point.</w:t>
      </w:r>
    </w:p>
    <w:p w:rsidR="003E061A" w:rsidRPr="00346BCA" w:rsidRDefault="003E061A" w:rsidP="003E061A">
      <w:pPr>
        <w:spacing w:line="288" w:lineRule="auto"/>
        <w:ind w:firstLine="360"/>
        <w:jc w:val="both"/>
        <w:rPr>
          <w:sz w:val="28"/>
          <w:szCs w:val="28"/>
        </w:rPr>
      </w:pPr>
      <w:r w:rsidRPr="00346BCA">
        <w:rPr>
          <w:sz w:val="28"/>
          <w:szCs w:val="28"/>
        </w:rPr>
        <w:t>- SGK và các thiết bị, học liệu phụ vụ cho tiết dạy.</w:t>
      </w:r>
    </w:p>
    <w:p w:rsidR="003E061A" w:rsidRPr="00346BCA" w:rsidRDefault="003E061A" w:rsidP="003E061A">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0"/>
        <w:gridCol w:w="3875"/>
      </w:tblGrid>
      <w:tr w:rsidR="003E061A" w:rsidRPr="00346BCA" w:rsidTr="00BD6478">
        <w:tc>
          <w:tcPr>
            <w:tcW w:w="5860" w:type="dxa"/>
            <w:tcBorders>
              <w:top w:val="single"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center"/>
              <w:rPr>
                <w:b/>
                <w:sz w:val="28"/>
                <w:szCs w:val="28"/>
              </w:rPr>
            </w:pPr>
            <w:r w:rsidRPr="00346BCA">
              <w:rPr>
                <w:b/>
                <w:sz w:val="28"/>
                <w:szCs w:val="28"/>
              </w:rPr>
              <w:t>Hoạt động của giáo viên</w:t>
            </w:r>
          </w:p>
        </w:tc>
        <w:tc>
          <w:tcPr>
            <w:tcW w:w="3875" w:type="dxa"/>
            <w:tcBorders>
              <w:top w:val="single"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center"/>
              <w:rPr>
                <w:b/>
                <w:sz w:val="28"/>
                <w:szCs w:val="28"/>
              </w:rPr>
            </w:pPr>
            <w:r w:rsidRPr="00346BCA">
              <w:rPr>
                <w:b/>
                <w:sz w:val="28"/>
                <w:szCs w:val="28"/>
              </w:rPr>
              <w:t>Hoạt động của học sinh</w:t>
            </w:r>
          </w:p>
        </w:tc>
      </w:tr>
      <w:tr w:rsidR="003E061A" w:rsidRPr="00346BCA" w:rsidTr="00BD6478">
        <w:tc>
          <w:tcPr>
            <w:tcW w:w="9735" w:type="dxa"/>
            <w:gridSpan w:val="2"/>
            <w:tcBorders>
              <w:top w:val="single"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bCs/>
                <w:i/>
                <w:sz w:val="28"/>
                <w:szCs w:val="28"/>
              </w:rPr>
            </w:pPr>
            <w:r w:rsidRPr="00346BCA">
              <w:rPr>
                <w:b/>
                <w:bCs/>
                <w:sz w:val="28"/>
                <w:szCs w:val="28"/>
              </w:rPr>
              <w:t>1. Khởi động.</w:t>
            </w:r>
          </w:p>
          <w:p w:rsidR="003E061A" w:rsidRPr="00346BCA" w:rsidRDefault="003E061A" w:rsidP="003E061A">
            <w:pPr>
              <w:spacing w:line="288" w:lineRule="auto"/>
              <w:jc w:val="both"/>
              <w:rPr>
                <w:sz w:val="28"/>
                <w:szCs w:val="28"/>
              </w:rPr>
            </w:pPr>
            <w:r w:rsidRPr="00346BCA">
              <w:rPr>
                <w:sz w:val="28"/>
                <w:szCs w:val="28"/>
              </w:rPr>
              <w:t xml:space="preserve">- Mục tiêu: + Tạo không khí vui vẻ, </w:t>
            </w:r>
            <w:r w:rsidR="002E1BD6">
              <w:rPr>
                <w:sz w:val="28"/>
                <w:szCs w:val="28"/>
              </w:rPr>
              <w:t>phấn</w:t>
            </w:r>
            <w:r w:rsidRPr="00346BCA">
              <w:rPr>
                <w:sz w:val="28"/>
                <w:szCs w:val="28"/>
              </w:rPr>
              <w:t xml:space="preserve"> khởi trước giờ học.</w:t>
            </w:r>
          </w:p>
          <w:p w:rsidR="003E061A" w:rsidRPr="00346BCA" w:rsidRDefault="003E061A" w:rsidP="003E061A">
            <w:pPr>
              <w:spacing w:line="288" w:lineRule="auto"/>
              <w:jc w:val="both"/>
              <w:rPr>
                <w:sz w:val="28"/>
                <w:szCs w:val="28"/>
              </w:rPr>
            </w:pPr>
            <w:r w:rsidRPr="00346BCA">
              <w:rPr>
                <w:sz w:val="28"/>
                <w:szCs w:val="28"/>
              </w:rPr>
              <w:t>- Cách tiến hành:</w:t>
            </w:r>
          </w:p>
        </w:tc>
      </w:tr>
      <w:tr w:rsidR="003E061A" w:rsidRPr="00346BCA" w:rsidTr="00BD6478">
        <w:tc>
          <w:tcPr>
            <w:tcW w:w="5860" w:type="dxa"/>
            <w:tcBorders>
              <w:top w:val="single" w:sz="4" w:space="0" w:color="auto"/>
              <w:left w:val="single" w:sz="4" w:space="0" w:color="auto"/>
              <w:bottom w:val="dashed" w:sz="4" w:space="0" w:color="auto"/>
              <w:right w:val="single" w:sz="4" w:space="0" w:color="auto"/>
            </w:tcBorders>
          </w:tcPr>
          <w:p w:rsidR="003E061A" w:rsidRPr="00346BCA" w:rsidRDefault="003E061A" w:rsidP="003E061A">
            <w:pPr>
              <w:spacing w:line="288" w:lineRule="auto"/>
              <w:jc w:val="both"/>
              <w:outlineLvl w:val="0"/>
              <w:rPr>
                <w:bCs/>
                <w:sz w:val="28"/>
                <w:szCs w:val="28"/>
              </w:rPr>
            </w:pPr>
            <w:r w:rsidRPr="00346BCA">
              <w:rPr>
                <w:bCs/>
                <w:sz w:val="28"/>
                <w:szCs w:val="28"/>
              </w:rPr>
              <w:t>- GV tổ chức trò chơi để khởi động bài học.</w:t>
            </w:r>
          </w:p>
          <w:p w:rsidR="003E061A" w:rsidRPr="00346BCA" w:rsidRDefault="003E061A" w:rsidP="003E061A">
            <w:pPr>
              <w:jc w:val="both"/>
              <w:rPr>
                <w:sz w:val="28"/>
                <w:szCs w:val="28"/>
              </w:rPr>
            </w:pPr>
            <w:r w:rsidRPr="00346BCA">
              <w:rPr>
                <w:sz w:val="28"/>
                <w:szCs w:val="28"/>
              </w:rPr>
              <w:t xml:space="preserve">+ </w:t>
            </w:r>
            <w:r w:rsidRPr="00346BCA">
              <w:rPr>
                <w:b/>
                <w:sz w:val="28"/>
                <w:szCs w:val="28"/>
              </w:rPr>
              <w:t>Câu 1:</w:t>
            </w:r>
            <w:r w:rsidRPr="00346BCA">
              <w:rPr>
                <w:sz w:val="28"/>
                <w:szCs w:val="28"/>
              </w:rPr>
              <w:t xml:space="preserve"> Tìm những chi tiết cho thấy Mã Lương rất thích vẽ và vẽ rất giỏi?</w:t>
            </w:r>
          </w:p>
          <w:p w:rsidR="003E061A" w:rsidRPr="00346BCA" w:rsidRDefault="003E061A" w:rsidP="003E061A">
            <w:pPr>
              <w:jc w:val="both"/>
              <w:rPr>
                <w:sz w:val="28"/>
                <w:szCs w:val="28"/>
              </w:rPr>
            </w:pPr>
          </w:p>
          <w:p w:rsidR="003E061A" w:rsidRPr="00346BCA" w:rsidRDefault="003E061A" w:rsidP="003E061A">
            <w:pPr>
              <w:jc w:val="both"/>
              <w:rPr>
                <w:sz w:val="28"/>
                <w:szCs w:val="28"/>
              </w:rPr>
            </w:pPr>
          </w:p>
          <w:p w:rsidR="006C7DCF" w:rsidRPr="00346BCA" w:rsidRDefault="006C7DCF" w:rsidP="003E061A">
            <w:pPr>
              <w:jc w:val="both"/>
              <w:rPr>
                <w:sz w:val="28"/>
                <w:szCs w:val="28"/>
              </w:rPr>
            </w:pPr>
          </w:p>
          <w:p w:rsidR="003E061A" w:rsidRPr="00346BCA" w:rsidRDefault="003E061A" w:rsidP="003E061A">
            <w:pPr>
              <w:jc w:val="both"/>
              <w:rPr>
                <w:sz w:val="28"/>
                <w:szCs w:val="28"/>
              </w:rPr>
            </w:pPr>
            <w:r w:rsidRPr="00346BCA">
              <w:rPr>
                <w:sz w:val="28"/>
                <w:szCs w:val="28"/>
              </w:rPr>
              <w:t xml:space="preserve">+ </w:t>
            </w:r>
            <w:r w:rsidRPr="00346BCA">
              <w:rPr>
                <w:b/>
                <w:sz w:val="28"/>
                <w:szCs w:val="28"/>
              </w:rPr>
              <w:t>Câu 2:</w:t>
            </w:r>
            <w:r w:rsidRPr="00346BCA">
              <w:rPr>
                <w:sz w:val="28"/>
                <w:szCs w:val="28"/>
              </w:rPr>
              <w:t xml:space="preserve"> Mã Lương được ai tặng cho cây bút thần ? Cây bút đó có gì lạ?</w:t>
            </w:r>
          </w:p>
          <w:p w:rsidR="006C7DCF" w:rsidRPr="00346BCA" w:rsidRDefault="006C7DCF" w:rsidP="003E061A">
            <w:pPr>
              <w:spacing w:line="288" w:lineRule="auto"/>
              <w:jc w:val="both"/>
              <w:outlineLvl w:val="0"/>
              <w:rPr>
                <w:bCs/>
                <w:sz w:val="28"/>
                <w:szCs w:val="28"/>
              </w:rPr>
            </w:pPr>
          </w:p>
          <w:p w:rsidR="006C7DCF" w:rsidRPr="00346BCA" w:rsidRDefault="006C7DCF" w:rsidP="003E061A">
            <w:pPr>
              <w:spacing w:line="288" w:lineRule="auto"/>
              <w:jc w:val="both"/>
              <w:outlineLvl w:val="0"/>
              <w:rPr>
                <w:bCs/>
                <w:sz w:val="28"/>
                <w:szCs w:val="28"/>
              </w:rPr>
            </w:pPr>
          </w:p>
          <w:p w:rsidR="006C7DCF" w:rsidRPr="00346BCA" w:rsidRDefault="006C7DCF" w:rsidP="003E061A">
            <w:pPr>
              <w:spacing w:line="288" w:lineRule="auto"/>
              <w:jc w:val="both"/>
              <w:outlineLvl w:val="0"/>
              <w:rPr>
                <w:bCs/>
                <w:sz w:val="28"/>
                <w:szCs w:val="28"/>
              </w:rPr>
            </w:pPr>
          </w:p>
          <w:p w:rsidR="006C7DCF" w:rsidRPr="00346BCA" w:rsidRDefault="006C7DCF" w:rsidP="003E061A">
            <w:pPr>
              <w:spacing w:line="288" w:lineRule="auto"/>
              <w:jc w:val="both"/>
              <w:outlineLvl w:val="0"/>
              <w:rPr>
                <w:bCs/>
                <w:sz w:val="28"/>
                <w:szCs w:val="28"/>
              </w:rPr>
            </w:pPr>
          </w:p>
          <w:p w:rsidR="006C7DCF" w:rsidRPr="00346BCA" w:rsidRDefault="006C7DCF" w:rsidP="003E061A">
            <w:pPr>
              <w:spacing w:line="288" w:lineRule="auto"/>
              <w:jc w:val="both"/>
              <w:outlineLvl w:val="0"/>
              <w:rPr>
                <w:bCs/>
                <w:sz w:val="28"/>
                <w:szCs w:val="28"/>
              </w:rPr>
            </w:pPr>
          </w:p>
          <w:p w:rsidR="006C7DCF" w:rsidRPr="00346BCA" w:rsidRDefault="006C7DCF" w:rsidP="003E061A">
            <w:pPr>
              <w:spacing w:line="288" w:lineRule="auto"/>
              <w:jc w:val="both"/>
              <w:outlineLvl w:val="0"/>
              <w:rPr>
                <w:bCs/>
                <w:sz w:val="28"/>
                <w:szCs w:val="28"/>
              </w:rPr>
            </w:pPr>
          </w:p>
          <w:p w:rsidR="003E061A" w:rsidRPr="00346BCA" w:rsidRDefault="003E061A" w:rsidP="003E061A">
            <w:pPr>
              <w:spacing w:line="288" w:lineRule="auto"/>
              <w:jc w:val="both"/>
              <w:outlineLvl w:val="0"/>
              <w:rPr>
                <w:bCs/>
                <w:sz w:val="28"/>
                <w:szCs w:val="28"/>
              </w:rPr>
            </w:pPr>
            <w:r w:rsidRPr="00346BCA">
              <w:rPr>
                <w:bCs/>
                <w:sz w:val="28"/>
                <w:szCs w:val="28"/>
              </w:rPr>
              <w:t>Nội dung của văn bản nói gì?</w:t>
            </w:r>
          </w:p>
          <w:p w:rsidR="003E061A" w:rsidRPr="00346BCA" w:rsidRDefault="003E061A" w:rsidP="003E061A">
            <w:pPr>
              <w:spacing w:line="288" w:lineRule="auto"/>
              <w:jc w:val="both"/>
              <w:outlineLvl w:val="0"/>
              <w:rPr>
                <w:bCs/>
                <w:sz w:val="28"/>
                <w:szCs w:val="28"/>
              </w:rPr>
            </w:pPr>
          </w:p>
          <w:p w:rsidR="003E061A" w:rsidRPr="00346BCA" w:rsidRDefault="003E061A" w:rsidP="003E061A">
            <w:pPr>
              <w:spacing w:line="288" w:lineRule="auto"/>
              <w:jc w:val="both"/>
              <w:outlineLvl w:val="0"/>
              <w:rPr>
                <w:bCs/>
                <w:sz w:val="28"/>
                <w:szCs w:val="28"/>
              </w:rPr>
            </w:pPr>
          </w:p>
          <w:p w:rsidR="003E061A" w:rsidRPr="00346BCA" w:rsidRDefault="003E061A" w:rsidP="003E061A">
            <w:pPr>
              <w:spacing w:line="288" w:lineRule="auto"/>
              <w:jc w:val="both"/>
              <w:outlineLvl w:val="0"/>
              <w:rPr>
                <w:bCs/>
                <w:sz w:val="28"/>
                <w:szCs w:val="28"/>
              </w:rPr>
            </w:pPr>
          </w:p>
          <w:p w:rsidR="003E061A" w:rsidRPr="00346BCA" w:rsidRDefault="003E061A" w:rsidP="003E061A">
            <w:pPr>
              <w:spacing w:line="288" w:lineRule="auto"/>
              <w:jc w:val="both"/>
              <w:outlineLvl w:val="0"/>
              <w:rPr>
                <w:bCs/>
                <w:sz w:val="28"/>
                <w:szCs w:val="28"/>
              </w:rPr>
            </w:pPr>
            <w:r w:rsidRPr="00346BCA">
              <w:rPr>
                <w:bCs/>
                <w:sz w:val="28"/>
                <w:szCs w:val="28"/>
              </w:rPr>
              <w:t>- GV nhận xét, tuyên dương</w:t>
            </w:r>
          </w:p>
          <w:p w:rsidR="003E061A" w:rsidRPr="00346BCA" w:rsidRDefault="003E061A" w:rsidP="003E061A">
            <w:pPr>
              <w:spacing w:line="288" w:lineRule="auto"/>
              <w:jc w:val="both"/>
              <w:outlineLvl w:val="0"/>
              <w:rPr>
                <w:bCs/>
                <w:sz w:val="28"/>
                <w:szCs w:val="28"/>
              </w:rPr>
            </w:pPr>
            <w:r w:rsidRPr="00346BCA">
              <w:rPr>
                <w:bCs/>
                <w:sz w:val="28"/>
                <w:szCs w:val="28"/>
              </w:rPr>
              <w:t>- GV dẫn dắt vào bài mới</w:t>
            </w:r>
          </w:p>
        </w:tc>
        <w:tc>
          <w:tcPr>
            <w:tcW w:w="3875" w:type="dxa"/>
            <w:tcBorders>
              <w:top w:val="single"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sz w:val="28"/>
                <w:szCs w:val="28"/>
              </w:rPr>
            </w:pPr>
            <w:r w:rsidRPr="00346BCA">
              <w:rPr>
                <w:sz w:val="28"/>
                <w:szCs w:val="28"/>
              </w:rPr>
              <w:lastRenderedPageBreak/>
              <w:t>- HS tham gia chơi:</w:t>
            </w:r>
          </w:p>
          <w:p w:rsidR="003E061A" w:rsidRPr="00346BCA" w:rsidRDefault="003E061A" w:rsidP="003E061A">
            <w:pPr>
              <w:spacing w:line="288" w:lineRule="auto"/>
              <w:jc w:val="both"/>
              <w:rPr>
                <w:sz w:val="28"/>
                <w:szCs w:val="28"/>
              </w:rPr>
            </w:pPr>
            <w:r w:rsidRPr="00346BCA">
              <w:rPr>
                <w:sz w:val="28"/>
                <w:szCs w:val="28"/>
              </w:rPr>
              <w:t xml:space="preserve">- 1 HS đọc bài và trả lời: </w:t>
            </w:r>
          </w:p>
          <w:p w:rsidR="003E061A" w:rsidRPr="00346BCA" w:rsidRDefault="003E061A" w:rsidP="003E061A">
            <w:pPr>
              <w:jc w:val="both"/>
              <w:rPr>
                <w:sz w:val="28"/>
                <w:szCs w:val="28"/>
              </w:rPr>
            </w:pPr>
            <w:r w:rsidRPr="00346BCA">
              <w:rPr>
                <w:sz w:val="28"/>
                <w:szCs w:val="28"/>
              </w:rPr>
              <w:t>+ Mã lương thích vẽ: Khi kiếm củi hay lúc cát cỏ ven sông, mã Luông đều tập vẽ. Mã Lương vẽ trên đất, tren đá.</w:t>
            </w:r>
          </w:p>
          <w:p w:rsidR="003E061A" w:rsidRPr="00346BCA" w:rsidRDefault="003E061A" w:rsidP="003E061A">
            <w:pPr>
              <w:jc w:val="both"/>
              <w:rPr>
                <w:sz w:val="28"/>
                <w:szCs w:val="28"/>
              </w:rPr>
            </w:pPr>
            <w:r w:rsidRPr="00346BCA">
              <w:rPr>
                <w:sz w:val="28"/>
                <w:szCs w:val="28"/>
              </w:rPr>
              <w:t xml:space="preserve">+ Mã Lương được cụ già tóc bạc phơ tặng cho cây bút thần. </w:t>
            </w:r>
            <w:r w:rsidRPr="00346BCA">
              <w:rPr>
                <w:sz w:val="28"/>
                <w:szCs w:val="28"/>
              </w:rPr>
              <w:lastRenderedPageBreak/>
              <w:t>Cây bút đó rất kỳ diệu: vẽ chim, chim tung cánh bay; vẽ cá, cá cá vẫy đuôi trườn xuống sông; vẽ cày, vẽ cuốc thàng cày, thành cuốc cgho người dân đem đi làm ruộng. Vẽ thứ gì thứ đó đều trở thành thật( thành cái đó thật)</w:t>
            </w:r>
          </w:p>
          <w:p w:rsidR="003E061A" w:rsidRPr="00346BCA" w:rsidRDefault="003E061A" w:rsidP="003E061A">
            <w:pPr>
              <w:spacing w:line="288" w:lineRule="auto"/>
              <w:jc w:val="both"/>
              <w:rPr>
                <w:sz w:val="28"/>
                <w:szCs w:val="28"/>
              </w:rPr>
            </w:pPr>
            <w:r w:rsidRPr="00346BCA">
              <w:rPr>
                <w:bCs/>
                <w:sz w:val="28"/>
                <w:szCs w:val="28"/>
              </w:rPr>
              <w:t xml:space="preserve">* Nội dung của văn bản nói: </w:t>
            </w:r>
            <w:r w:rsidRPr="00346BCA">
              <w:rPr>
                <w:i/>
                <w:sz w:val="28"/>
                <w:szCs w:val="28"/>
              </w:rPr>
              <w:t>Biết bày tỏ sự cảm mến với những người có hành động cao đẹp, sẵn sàng giúp đỡ người có hoàn cảnh khó khăn.</w:t>
            </w:r>
          </w:p>
        </w:tc>
      </w:tr>
      <w:tr w:rsidR="003E061A" w:rsidRPr="00346BCA" w:rsidTr="00BD6478">
        <w:tc>
          <w:tcPr>
            <w:tcW w:w="9735" w:type="dxa"/>
            <w:gridSpan w:val="2"/>
            <w:tcBorders>
              <w:top w:val="dashed"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b/>
                <w:bCs/>
                <w:iCs/>
                <w:sz w:val="28"/>
                <w:szCs w:val="28"/>
              </w:rPr>
            </w:pPr>
            <w:r w:rsidRPr="00346BCA">
              <w:rPr>
                <w:b/>
                <w:bCs/>
                <w:iCs/>
                <w:sz w:val="28"/>
                <w:szCs w:val="28"/>
              </w:rPr>
              <w:lastRenderedPageBreak/>
              <w:t>2. Khám phá</w:t>
            </w:r>
            <w:r w:rsidRPr="00346BCA">
              <w:rPr>
                <w:bCs/>
                <w:i/>
                <w:iCs/>
                <w:sz w:val="28"/>
                <w:szCs w:val="28"/>
              </w:rPr>
              <w:t>.</w:t>
            </w:r>
          </w:p>
          <w:p w:rsidR="003E061A" w:rsidRPr="00346BCA" w:rsidRDefault="003E061A" w:rsidP="003E061A">
            <w:pPr>
              <w:spacing w:line="288" w:lineRule="auto"/>
              <w:rPr>
                <w:sz w:val="28"/>
                <w:szCs w:val="28"/>
              </w:rPr>
            </w:pPr>
            <w:r w:rsidRPr="00346BCA">
              <w:rPr>
                <w:sz w:val="28"/>
                <w:szCs w:val="28"/>
              </w:rPr>
              <w:t>- Mục tiêu:</w:t>
            </w:r>
          </w:p>
          <w:p w:rsidR="003E061A" w:rsidRPr="00346BCA" w:rsidRDefault="003E061A" w:rsidP="003E061A">
            <w:pPr>
              <w:spacing w:line="288" w:lineRule="auto"/>
              <w:ind w:firstLine="360"/>
              <w:jc w:val="both"/>
              <w:rPr>
                <w:sz w:val="28"/>
                <w:szCs w:val="28"/>
              </w:rPr>
            </w:pPr>
            <w:r w:rsidRPr="00346BCA">
              <w:rPr>
                <w:sz w:val="28"/>
                <w:szCs w:val="28"/>
              </w:rPr>
              <w:t xml:space="preserve">- Mở rộng vốn từ về thành thị và nông thôn, nhận biết các sự vật được so sánh trong câu văn. Biết đặt câu có hình ảnh so sánh. </w:t>
            </w:r>
          </w:p>
          <w:p w:rsidR="003E061A" w:rsidRPr="00346BCA" w:rsidRDefault="003E061A" w:rsidP="003E061A">
            <w:pPr>
              <w:spacing w:line="288" w:lineRule="auto"/>
              <w:ind w:firstLine="360"/>
              <w:jc w:val="both"/>
              <w:rPr>
                <w:sz w:val="28"/>
                <w:szCs w:val="28"/>
              </w:rPr>
            </w:pPr>
            <w:r w:rsidRPr="00346BCA">
              <w:rPr>
                <w:sz w:val="28"/>
                <w:szCs w:val="28"/>
              </w:rPr>
              <w:t xml:space="preserve">- Viết được bức thư theo hướng dẫn </w:t>
            </w:r>
          </w:p>
          <w:p w:rsidR="003E061A" w:rsidRPr="00346BCA" w:rsidRDefault="003E061A" w:rsidP="003E061A">
            <w:pPr>
              <w:spacing w:line="288" w:lineRule="auto"/>
              <w:jc w:val="both"/>
              <w:rPr>
                <w:sz w:val="28"/>
                <w:szCs w:val="28"/>
              </w:rPr>
            </w:pPr>
            <w:r w:rsidRPr="00346BCA">
              <w:rPr>
                <w:sz w:val="28"/>
                <w:szCs w:val="28"/>
              </w:rPr>
              <w:t>+ Phát triển năng lực ngôn ngữ.</w:t>
            </w:r>
          </w:p>
          <w:p w:rsidR="003E061A" w:rsidRPr="00346BCA" w:rsidRDefault="003E061A" w:rsidP="003E061A">
            <w:pPr>
              <w:spacing w:line="288" w:lineRule="auto"/>
              <w:jc w:val="both"/>
              <w:rPr>
                <w:bCs/>
                <w:iCs/>
                <w:sz w:val="28"/>
                <w:szCs w:val="28"/>
              </w:rPr>
            </w:pPr>
            <w:r w:rsidRPr="00346BCA">
              <w:rPr>
                <w:sz w:val="28"/>
                <w:szCs w:val="28"/>
                <w:lang w:val="en-US"/>
              </w:rPr>
              <w:t>- Cách tiến hành:</w:t>
            </w:r>
          </w:p>
        </w:tc>
      </w:tr>
      <w:tr w:rsidR="003E061A" w:rsidRPr="00346BCA" w:rsidTr="00BD6478">
        <w:tc>
          <w:tcPr>
            <w:tcW w:w="5860" w:type="dxa"/>
            <w:tcBorders>
              <w:top w:val="dashed" w:sz="4" w:space="0" w:color="auto"/>
              <w:left w:val="single" w:sz="4" w:space="0" w:color="auto"/>
              <w:bottom w:val="dashed" w:sz="4" w:space="0" w:color="auto"/>
              <w:right w:val="single" w:sz="4" w:space="0" w:color="auto"/>
            </w:tcBorders>
          </w:tcPr>
          <w:p w:rsidR="003E061A" w:rsidRPr="00346BCA" w:rsidRDefault="003E061A" w:rsidP="003E061A">
            <w:pPr>
              <w:spacing w:line="288" w:lineRule="auto"/>
              <w:jc w:val="both"/>
              <w:rPr>
                <w:b/>
                <w:sz w:val="28"/>
                <w:szCs w:val="28"/>
              </w:rPr>
            </w:pPr>
            <w:r w:rsidRPr="00346BCA">
              <w:rPr>
                <w:b/>
                <w:sz w:val="28"/>
                <w:szCs w:val="28"/>
              </w:rPr>
              <w:t>2</w:t>
            </w:r>
            <w:r w:rsidR="006C7DCF" w:rsidRPr="00346BCA">
              <w:rPr>
                <w:b/>
                <w:sz w:val="28"/>
                <w:szCs w:val="28"/>
              </w:rPr>
              <w:t>.1. Hoạt động 1: Luyện tập</w:t>
            </w:r>
            <w:r w:rsidRPr="00346BCA">
              <w:rPr>
                <w:b/>
                <w:sz w:val="28"/>
                <w:szCs w:val="28"/>
              </w:rPr>
              <w:t xml:space="preserve"> (làm việc cá nhân, nhóm)</w:t>
            </w:r>
          </w:p>
          <w:p w:rsidR="003E061A" w:rsidRPr="00346BCA" w:rsidRDefault="003E061A" w:rsidP="003E061A">
            <w:pPr>
              <w:spacing w:line="288" w:lineRule="auto"/>
              <w:jc w:val="both"/>
              <w:rPr>
                <w:b/>
                <w:sz w:val="28"/>
                <w:szCs w:val="28"/>
              </w:rPr>
            </w:pPr>
            <w:r w:rsidRPr="00346BCA">
              <w:rPr>
                <w:b/>
                <w:sz w:val="28"/>
                <w:szCs w:val="28"/>
              </w:rPr>
              <w:t>a. Tìm từ ngữ chỉ sự vật, thường thấy ở thành thị hoặc nông thôn.</w:t>
            </w:r>
          </w:p>
          <w:p w:rsidR="003E061A" w:rsidRPr="00346BCA" w:rsidRDefault="003E061A" w:rsidP="003E061A">
            <w:pPr>
              <w:spacing w:line="288" w:lineRule="auto"/>
              <w:jc w:val="both"/>
              <w:rPr>
                <w:sz w:val="28"/>
                <w:szCs w:val="28"/>
              </w:rPr>
            </w:pPr>
            <w:r w:rsidRPr="00346BCA">
              <w:rPr>
                <w:b/>
                <w:sz w:val="28"/>
                <w:szCs w:val="28"/>
              </w:rPr>
              <w:t xml:space="preserve">Bài 1: </w:t>
            </w:r>
            <w:r w:rsidRPr="00346BCA">
              <w:rPr>
                <w:sz w:val="28"/>
                <w:szCs w:val="28"/>
              </w:rPr>
              <w:t>Dựa vào tranh, tìm từ ngữ chỉ sự vật, hoạt động. (Làm việc nhóm 2)</w:t>
            </w:r>
          </w:p>
          <w:p w:rsidR="003E061A" w:rsidRPr="00346BCA" w:rsidRDefault="003E061A" w:rsidP="003E061A">
            <w:pPr>
              <w:spacing w:line="288" w:lineRule="auto"/>
              <w:jc w:val="both"/>
              <w:rPr>
                <w:sz w:val="28"/>
                <w:szCs w:val="28"/>
              </w:rPr>
            </w:pPr>
            <w:r w:rsidRPr="00346BCA">
              <w:rPr>
                <w:sz w:val="28"/>
                <w:szCs w:val="28"/>
              </w:rPr>
              <w:t>- GV mời  HS đọc yêu cầu bài 1.</w:t>
            </w:r>
          </w:p>
          <w:p w:rsidR="003E061A" w:rsidRPr="00346BCA" w:rsidRDefault="003E061A" w:rsidP="003E061A">
            <w:pPr>
              <w:spacing w:line="288" w:lineRule="auto"/>
              <w:jc w:val="both"/>
              <w:rPr>
                <w:sz w:val="28"/>
                <w:szCs w:val="28"/>
              </w:rPr>
            </w:pPr>
            <w:r w:rsidRPr="00346BCA">
              <w:rPr>
                <w:sz w:val="28"/>
                <w:szCs w:val="28"/>
              </w:rPr>
              <w:t xml:space="preserve">- GV HDHS làm bài tập theo nhóm và ghi vào phiếu bài tập. </w:t>
            </w:r>
          </w:p>
          <w:tbl>
            <w:tblPr>
              <w:tblStyle w:val="TableGrid25"/>
              <w:tblW w:w="0" w:type="auto"/>
              <w:tblLayout w:type="fixed"/>
              <w:tblLook w:val="04A0" w:firstRow="1" w:lastRow="0" w:firstColumn="1" w:lastColumn="0" w:noHBand="0" w:noVBand="1"/>
            </w:tblPr>
            <w:tblGrid>
              <w:gridCol w:w="1129"/>
              <w:gridCol w:w="2268"/>
              <w:gridCol w:w="2234"/>
            </w:tblGrid>
            <w:tr w:rsidR="003E061A" w:rsidRPr="00346BCA">
              <w:tc>
                <w:tcPr>
                  <w:tcW w:w="112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Tranh</w:t>
                  </w:r>
                </w:p>
              </w:tc>
              <w:tc>
                <w:tcPr>
                  <w:tcW w:w="2268"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 xml:space="preserve">Thành phố ( đô thị) </w:t>
                  </w:r>
                </w:p>
              </w:tc>
              <w:tc>
                <w:tcPr>
                  <w:tcW w:w="2234"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Nông thôn( làng quê)</w:t>
                  </w:r>
                </w:p>
              </w:tc>
            </w:tr>
            <w:tr w:rsidR="003E061A" w:rsidRPr="00346BCA">
              <w:tc>
                <w:tcPr>
                  <w:tcW w:w="112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Từ ngữ chỉ sự vật</w:t>
                  </w:r>
                </w:p>
              </w:tc>
              <w:tc>
                <w:tcPr>
                  <w:tcW w:w="2268"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rPr>
                      <w:rFonts w:eastAsia="Times New Roman"/>
                      <w:szCs w:val="28"/>
                      <w:lang w:val="vi-VN"/>
                    </w:rPr>
                  </w:pPr>
                  <w:r w:rsidRPr="00346BCA">
                    <w:rPr>
                      <w:szCs w:val="28"/>
                      <w:lang w:val="vi-VN"/>
                    </w:rPr>
                    <w:t>- Từ ngữ chỉ người: Sinh viên , ...</w:t>
                  </w:r>
                </w:p>
                <w:p w:rsidR="003E061A" w:rsidRPr="00346BCA" w:rsidRDefault="003E061A" w:rsidP="003E061A">
                  <w:pPr>
                    <w:spacing w:line="288" w:lineRule="auto"/>
                    <w:jc w:val="both"/>
                    <w:rPr>
                      <w:rFonts w:eastAsia="Times New Roman"/>
                      <w:szCs w:val="28"/>
                      <w:lang w:val="vi-VN"/>
                    </w:rPr>
                  </w:pPr>
                  <w:r w:rsidRPr="00346BCA">
                    <w:rPr>
                      <w:szCs w:val="28"/>
                      <w:lang w:val="vi-VN"/>
                    </w:rPr>
                    <w:t>- Từ ngữ chỉ sự vật: siêu thị,...</w:t>
                  </w:r>
                </w:p>
              </w:tc>
              <w:tc>
                <w:tcPr>
                  <w:tcW w:w="2234"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 Từ ngữ chỉ người:nông dân,</w:t>
                  </w:r>
                </w:p>
                <w:p w:rsidR="003E061A" w:rsidRPr="00346BCA" w:rsidRDefault="003E061A" w:rsidP="003E061A">
                  <w:pPr>
                    <w:spacing w:line="288" w:lineRule="auto"/>
                    <w:jc w:val="both"/>
                    <w:rPr>
                      <w:szCs w:val="28"/>
                      <w:lang w:val="vi-VN"/>
                    </w:rPr>
                  </w:pPr>
                  <w:r w:rsidRPr="00346BCA">
                    <w:rPr>
                      <w:szCs w:val="28"/>
                      <w:lang w:val="vi-VN"/>
                    </w:rPr>
                    <w:t>...</w:t>
                  </w:r>
                </w:p>
                <w:p w:rsidR="003E061A" w:rsidRPr="00346BCA" w:rsidRDefault="003E061A" w:rsidP="003E061A">
                  <w:pPr>
                    <w:spacing w:line="288" w:lineRule="auto"/>
                    <w:jc w:val="both"/>
                    <w:rPr>
                      <w:rFonts w:eastAsia="Times New Roman"/>
                      <w:szCs w:val="28"/>
                      <w:lang w:val="vi-VN"/>
                    </w:rPr>
                  </w:pPr>
                  <w:r w:rsidRPr="00346BCA">
                    <w:rPr>
                      <w:szCs w:val="28"/>
                      <w:lang w:val="vi-VN"/>
                    </w:rPr>
                    <w:t>- Từ ngữ chỉ sự vật: cánh đồng,...</w:t>
                  </w:r>
                </w:p>
              </w:tc>
            </w:tr>
          </w:tbl>
          <w:p w:rsidR="003E061A" w:rsidRPr="00346BCA" w:rsidRDefault="003E061A" w:rsidP="003E061A">
            <w:pPr>
              <w:spacing w:line="288" w:lineRule="auto"/>
              <w:jc w:val="both"/>
              <w:rPr>
                <w:sz w:val="28"/>
                <w:szCs w:val="28"/>
              </w:rPr>
            </w:pPr>
            <w:r w:rsidRPr="00346BCA">
              <w:rPr>
                <w:sz w:val="28"/>
                <w:szCs w:val="28"/>
              </w:rPr>
              <w:t>- GV nhận xét, tuyên dương, bổ sung.</w:t>
            </w:r>
          </w:p>
          <w:p w:rsidR="003E061A" w:rsidRPr="00346BCA" w:rsidRDefault="003E061A" w:rsidP="003E061A">
            <w:pPr>
              <w:spacing w:line="288" w:lineRule="auto"/>
              <w:jc w:val="both"/>
              <w:rPr>
                <w:b/>
                <w:sz w:val="28"/>
                <w:szCs w:val="28"/>
              </w:rPr>
            </w:pPr>
            <w:r w:rsidRPr="00346BCA">
              <w:rPr>
                <w:b/>
                <w:sz w:val="28"/>
                <w:szCs w:val="28"/>
              </w:rPr>
              <w:lastRenderedPageBreak/>
              <w:t>2. Tìm từ ngữ chỉ đặc điểm của mỗi sự vật em tìm được ở bài tập 1.</w:t>
            </w:r>
          </w:p>
          <w:p w:rsidR="003E061A" w:rsidRPr="00346BCA" w:rsidRDefault="003E061A" w:rsidP="003E061A">
            <w:pPr>
              <w:spacing w:line="288" w:lineRule="auto"/>
              <w:jc w:val="both"/>
              <w:rPr>
                <w:sz w:val="28"/>
                <w:szCs w:val="28"/>
              </w:rPr>
            </w:pPr>
            <w:r w:rsidRPr="00346BCA">
              <w:rPr>
                <w:sz w:val="28"/>
                <w:szCs w:val="28"/>
              </w:rPr>
              <w:t>- GV mời  HS đọc yêu cầu bài 1.</w:t>
            </w:r>
          </w:p>
          <w:p w:rsidR="003E061A" w:rsidRPr="00346BCA" w:rsidRDefault="003E061A" w:rsidP="003E061A">
            <w:pPr>
              <w:spacing w:line="288" w:lineRule="auto"/>
              <w:jc w:val="both"/>
              <w:rPr>
                <w:sz w:val="28"/>
                <w:szCs w:val="28"/>
              </w:rPr>
            </w:pPr>
            <w:r w:rsidRPr="00346BCA">
              <w:rPr>
                <w:sz w:val="28"/>
                <w:szCs w:val="28"/>
              </w:rPr>
              <w:t>- Giao nhiệm vụ cho các nhóm làm việc:</w:t>
            </w:r>
          </w:p>
          <w:tbl>
            <w:tblPr>
              <w:tblStyle w:val="TableGrid25"/>
              <w:tblW w:w="5670" w:type="dxa"/>
              <w:tblLayout w:type="fixed"/>
              <w:tblLook w:val="04A0" w:firstRow="1" w:lastRow="0" w:firstColumn="1" w:lastColumn="0" w:noHBand="0" w:noVBand="1"/>
            </w:tblPr>
            <w:tblGrid>
              <w:gridCol w:w="2691"/>
              <w:gridCol w:w="2979"/>
            </w:tblGrid>
            <w:tr w:rsidR="003E061A" w:rsidRPr="00346BCA">
              <w:tc>
                <w:tcPr>
                  <w:tcW w:w="268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lang w:val="nl-NL"/>
                    </w:rPr>
                    <w:t xml:space="preserve"> </w:t>
                  </w:r>
                  <w:r w:rsidRPr="00346BCA">
                    <w:rPr>
                      <w:b/>
                      <w:szCs w:val="28"/>
                    </w:rPr>
                    <w:t xml:space="preserve">Từ ngữ chỉ người: </w:t>
                  </w:r>
                </w:p>
              </w:tc>
              <w:tc>
                <w:tcPr>
                  <w:tcW w:w="2976"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 xml:space="preserve">Từ ngữ chỉ đặc điểm  </w:t>
                  </w:r>
                </w:p>
              </w:tc>
            </w:tr>
            <w:tr w:rsidR="003E061A" w:rsidRPr="00346BCA">
              <w:tc>
                <w:tcPr>
                  <w:tcW w:w="268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rPr>
                      <w:rFonts w:eastAsia="Times New Roman"/>
                      <w:szCs w:val="28"/>
                    </w:rPr>
                  </w:pPr>
                  <w:r w:rsidRPr="00346BCA">
                    <w:rPr>
                      <w:szCs w:val="28"/>
                    </w:rPr>
                    <w:t xml:space="preserve">- Bác sĩ </w:t>
                  </w:r>
                </w:p>
              </w:tc>
              <w:tc>
                <w:tcPr>
                  <w:tcW w:w="2976"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 giỏi, nhân hậu.</w:t>
                  </w:r>
                </w:p>
              </w:tc>
            </w:tr>
            <w:tr w:rsidR="003E061A" w:rsidRPr="00346BCA">
              <w:tc>
                <w:tcPr>
                  <w:tcW w:w="268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rPr>
                      <w:rFonts w:eastAsia="Times New Roman"/>
                      <w:szCs w:val="28"/>
                    </w:rPr>
                  </w:pPr>
                  <w:r w:rsidRPr="00346BCA">
                    <w:rPr>
                      <w:szCs w:val="28"/>
                    </w:rPr>
                    <w:t>...</w:t>
                  </w:r>
                </w:p>
              </w:tc>
              <w:tc>
                <w:tcPr>
                  <w:tcW w:w="2976"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w:t>
                  </w:r>
                </w:p>
              </w:tc>
            </w:tr>
            <w:tr w:rsidR="003E061A" w:rsidRPr="00346BCA">
              <w:tc>
                <w:tcPr>
                  <w:tcW w:w="268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rPr>
                      <w:rFonts w:eastAsia="Times New Roman"/>
                      <w:szCs w:val="28"/>
                    </w:rPr>
                  </w:pPr>
                  <w:r w:rsidRPr="00346BCA">
                    <w:rPr>
                      <w:szCs w:val="28"/>
                    </w:rPr>
                    <w:t>...</w:t>
                  </w:r>
                </w:p>
              </w:tc>
              <w:tc>
                <w:tcPr>
                  <w:tcW w:w="2976"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w:t>
                  </w:r>
                </w:p>
              </w:tc>
            </w:tr>
          </w:tbl>
          <w:p w:rsidR="003E061A" w:rsidRPr="00346BCA" w:rsidRDefault="003E061A" w:rsidP="003E061A">
            <w:pPr>
              <w:spacing w:line="288" w:lineRule="auto"/>
              <w:jc w:val="both"/>
              <w:rPr>
                <w:sz w:val="28"/>
                <w:szCs w:val="28"/>
              </w:rPr>
            </w:pPr>
          </w:p>
          <w:tbl>
            <w:tblPr>
              <w:tblStyle w:val="TableGrid25"/>
              <w:tblW w:w="0" w:type="auto"/>
              <w:tblLayout w:type="fixed"/>
              <w:tblLook w:val="04A0" w:firstRow="1" w:lastRow="0" w:firstColumn="1" w:lastColumn="0" w:noHBand="0" w:noVBand="1"/>
            </w:tblPr>
            <w:tblGrid>
              <w:gridCol w:w="2830"/>
              <w:gridCol w:w="2830"/>
            </w:tblGrid>
            <w:tr w:rsidR="003E061A" w:rsidRPr="00346BCA">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lang w:val="nl-NL"/>
                    </w:rPr>
                  </w:pPr>
                  <w:r w:rsidRPr="00346BCA">
                    <w:rPr>
                      <w:b/>
                      <w:szCs w:val="28"/>
                      <w:lang w:val="nl-NL"/>
                    </w:rPr>
                    <w:t xml:space="preserve"> Từ ngữ chỉ sự vật: </w:t>
                  </w:r>
                </w:p>
              </w:tc>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lang w:val="nl-NL"/>
                    </w:rPr>
                  </w:pPr>
                  <w:r w:rsidRPr="00346BCA">
                    <w:rPr>
                      <w:b/>
                      <w:szCs w:val="28"/>
                      <w:lang w:val="nl-NL"/>
                    </w:rPr>
                    <w:t xml:space="preserve">Từ ngữ chỉ đặc điểm  </w:t>
                  </w:r>
                </w:p>
              </w:tc>
            </w:tr>
            <w:tr w:rsidR="003E061A" w:rsidRPr="00346BCA">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xe buýt</w:t>
                  </w:r>
                </w:p>
              </w:tc>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đông người</w:t>
                  </w:r>
                </w:p>
              </w:tc>
            </w:tr>
            <w:tr w:rsidR="003E061A" w:rsidRPr="00346BCA">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w:t>
                  </w:r>
                </w:p>
              </w:tc>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w:t>
                  </w:r>
                </w:p>
              </w:tc>
            </w:tr>
            <w:tr w:rsidR="003E061A" w:rsidRPr="00346BCA">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w:t>
                  </w:r>
                </w:p>
              </w:tc>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w:t>
                  </w:r>
                </w:p>
              </w:tc>
            </w:tr>
          </w:tbl>
          <w:p w:rsidR="003E061A" w:rsidRPr="00346BCA" w:rsidRDefault="003E061A" w:rsidP="003E061A">
            <w:pPr>
              <w:spacing w:line="288" w:lineRule="auto"/>
              <w:jc w:val="both"/>
              <w:rPr>
                <w:sz w:val="28"/>
                <w:szCs w:val="28"/>
              </w:rPr>
            </w:pPr>
            <w:r w:rsidRPr="00346BCA">
              <w:rPr>
                <w:sz w:val="28"/>
                <w:szCs w:val="28"/>
              </w:rPr>
              <w:t>- Mời đại diện nhóm trình bày.</w:t>
            </w:r>
          </w:p>
          <w:p w:rsidR="003E061A" w:rsidRPr="00346BCA" w:rsidRDefault="003E061A" w:rsidP="003E061A">
            <w:pPr>
              <w:spacing w:line="288" w:lineRule="auto"/>
              <w:jc w:val="both"/>
              <w:rPr>
                <w:sz w:val="28"/>
                <w:szCs w:val="28"/>
              </w:rPr>
            </w:pPr>
            <w:r w:rsidRPr="00346BCA">
              <w:rPr>
                <w:sz w:val="28"/>
                <w:szCs w:val="28"/>
              </w:rPr>
              <w:t>- Mời các nhóm nhận xét, bổ sung.</w:t>
            </w:r>
          </w:p>
          <w:p w:rsidR="003E061A" w:rsidRPr="00346BCA" w:rsidRDefault="003E061A" w:rsidP="003E061A">
            <w:pPr>
              <w:spacing w:line="288" w:lineRule="auto"/>
              <w:jc w:val="both"/>
              <w:rPr>
                <w:sz w:val="28"/>
                <w:szCs w:val="28"/>
              </w:rPr>
            </w:pPr>
            <w:r w:rsidRPr="00346BCA">
              <w:rPr>
                <w:sz w:val="28"/>
                <w:szCs w:val="28"/>
              </w:rPr>
              <w:t>- Nhận xét, chốt đáp án:</w:t>
            </w:r>
          </w:p>
          <w:tbl>
            <w:tblPr>
              <w:tblStyle w:val="TableGrid25"/>
              <w:tblW w:w="5805" w:type="dxa"/>
              <w:tblLayout w:type="fixed"/>
              <w:tblLook w:val="04A0" w:firstRow="1" w:lastRow="0" w:firstColumn="1" w:lastColumn="0" w:noHBand="0" w:noVBand="1"/>
            </w:tblPr>
            <w:tblGrid>
              <w:gridCol w:w="2829"/>
              <w:gridCol w:w="2976"/>
            </w:tblGrid>
            <w:tr w:rsidR="003E061A" w:rsidRPr="00346BCA">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lang w:val="nl-NL"/>
                    </w:rPr>
                  </w:pPr>
                  <w:r w:rsidRPr="00346BCA">
                    <w:rPr>
                      <w:b/>
                      <w:szCs w:val="28"/>
                      <w:lang w:val="nl-NL"/>
                    </w:rPr>
                    <w:t>Đặc điểm cảnh vật ở thành phố</w:t>
                  </w:r>
                </w:p>
              </w:tc>
              <w:tc>
                <w:tcPr>
                  <w:tcW w:w="2977"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lang w:val="nl-NL"/>
                    </w:rPr>
                  </w:pPr>
                  <w:r w:rsidRPr="00346BCA">
                    <w:rPr>
                      <w:b/>
                      <w:szCs w:val="28"/>
                      <w:lang w:val="nl-NL"/>
                    </w:rPr>
                    <w:t>Đặc điểm cảnh vật ở nông thôn</w:t>
                  </w:r>
                </w:p>
              </w:tc>
            </w:tr>
            <w:tr w:rsidR="003E061A" w:rsidRPr="00346BCA">
              <w:tc>
                <w:tcPr>
                  <w:tcW w:w="283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đông đúc, sầm uất, chật chội, ồn ào, náo nhiệt, tấp nập, sôi động, hiện đại, đồ sộ, sang trọng, mới mẻ, ...</w:t>
                  </w:r>
                </w:p>
              </w:tc>
              <w:tc>
                <w:tcPr>
                  <w:tcW w:w="2977"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vắng vẻ, thoáng đáng, rộng rãi, yên tĩnh, thanh bình, yên ả, êm đềm, xanh tươi, bình dị, cổ xưa, gần gũi với thiên nhiên, trong lành, ...</w:t>
                  </w:r>
                </w:p>
              </w:tc>
            </w:tr>
          </w:tbl>
          <w:p w:rsidR="003E061A" w:rsidRPr="00346BCA" w:rsidRDefault="003E061A" w:rsidP="003E061A">
            <w:pPr>
              <w:spacing w:line="288" w:lineRule="auto"/>
              <w:jc w:val="both"/>
              <w:rPr>
                <w:sz w:val="28"/>
                <w:szCs w:val="28"/>
              </w:rPr>
            </w:pPr>
            <w:r w:rsidRPr="00346BCA">
              <w:rPr>
                <w:b/>
                <w:sz w:val="28"/>
                <w:szCs w:val="28"/>
              </w:rPr>
              <w:t>3. Tìm những âm thanh được so sánh trong mỗi</w:t>
            </w:r>
            <w:r w:rsidRPr="00346BCA">
              <w:rPr>
                <w:sz w:val="28"/>
                <w:szCs w:val="28"/>
              </w:rPr>
              <w:t xml:space="preserve"> </w:t>
            </w:r>
            <w:r w:rsidRPr="00346BCA">
              <w:rPr>
                <w:b/>
                <w:sz w:val="28"/>
                <w:szCs w:val="28"/>
              </w:rPr>
              <w:t>câu văn. Điền thông tin vào bảng.</w:t>
            </w:r>
          </w:p>
          <w:tbl>
            <w:tblPr>
              <w:tblStyle w:val="TableGrid25"/>
              <w:tblW w:w="0" w:type="auto"/>
              <w:tblLayout w:type="fixed"/>
              <w:tblLook w:val="04A0" w:firstRow="1" w:lastRow="0" w:firstColumn="1" w:lastColumn="0" w:noHBand="0" w:noVBand="1"/>
            </w:tblPr>
            <w:tblGrid>
              <w:gridCol w:w="1450"/>
              <w:gridCol w:w="1450"/>
              <w:gridCol w:w="1451"/>
              <w:gridCol w:w="1451"/>
            </w:tblGrid>
            <w:tr w:rsidR="003E061A" w:rsidRPr="00346BCA">
              <w:tc>
                <w:tcPr>
                  <w:tcW w:w="145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 xml:space="preserve">Âm thanh được so sánh </w:t>
                  </w:r>
                </w:p>
              </w:tc>
              <w:tc>
                <w:tcPr>
                  <w:tcW w:w="145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Đặc điểm so sánh</w:t>
                  </w:r>
                </w:p>
              </w:tc>
              <w:tc>
                <w:tcPr>
                  <w:tcW w:w="1451"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 xml:space="preserve">Từ  so sánh </w:t>
                  </w:r>
                </w:p>
              </w:tc>
              <w:tc>
                <w:tcPr>
                  <w:tcW w:w="1451"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Âm thanh dùng để so ánh</w:t>
                  </w:r>
                </w:p>
              </w:tc>
            </w:tr>
            <w:tr w:rsidR="003E061A" w:rsidRPr="00346BCA">
              <w:tc>
                <w:tcPr>
                  <w:tcW w:w="145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Tiếng đàn tơ rưng</w:t>
                  </w:r>
                </w:p>
              </w:tc>
              <w:tc>
                <w:tcPr>
                  <w:tcW w:w="1450" w:type="dxa"/>
                  <w:tcBorders>
                    <w:top w:val="single" w:sz="4" w:space="0" w:color="auto"/>
                    <w:left w:val="single" w:sz="4" w:space="0" w:color="auto"/>
                    <w:bottom w:val="single" w:sz="4" w:space="0" w:color="auto"/>
                    <w:right w:val="single" w:sz="4" w:space="0" w:color="auto"/>
                  </w:tcBorders>
                </w:tcPr>
                <w:p w:rsidR="003E061A" w:rsidRPr="00346BCA" w:rsidRDefault="003E061A" w:rsidP="003E061A">
                  <w:pPr>
                    <w:spacing w:line="288" w:lineRule="auto"/>
                    <w:jc w:val="both"/>
                    <w:rPr>
                      <w:rFonts w:eastAsia="Times New Roman"/>
                      <w:szCs w:val="28"/>
                      <w:lang w:val="vi-VN"/>
                    </w:rPr>
                  </w:pPr>
                </w:p>
              </w:tc>
              <w:tc>
                <w:tcPr>
                  <w:tcW w:w="1451" w:type="dxa"/>
                  <w:tcBorders>
                    <w:top w:val="single" w:sz="4" w:space="0" w:color="auto"/>
                    <w:left w:val="single" w:sz="4" w:space="0" w:color="auto"/>
                    <w:bottom w:val="single" w:sz="4" w:space="0" w:color="auto"/>
                    <w:right w:val="single" w:sz="4" w:space="0" w:color="auto"/>
                  </w:tcBorders>
                </w:tcPr>
                <w:p w:rsidR="003E061A" w:rsidRPr="00346BCA" w:rsidRDefault="003E061A" w:rsidP="003E061A">
                  <w:pPr>
                    <w:spacing w:line="288" w:lineRule="auto"/>
                    <w:jc w:val="both"/>
                    <w:rPr>
                      <w:rFonts w:eastAsia="Times New Roman"/>
                      <w:szCs w:val="28"/>
                      <w:lang w:val="vi-VN"/>
                    </w:rPr>
                  </w:pPr>
                </w:p>
              </w:tc>
              <w:tc>
                <w:tcPr>
                  <w:tcW w:w="1451" w:type="dxa"/>
                  <w:tcBorders>
                    <w:top w:val="single" w:sz="4" w:space="0" w:color="auto"/>
                    <w:left w:val="single" w:sz="4" w:space="0" w:color="auto"/>
                    <w:bottom w:val="single" w:sz="4" w:space="0" w:color="auto"/>
                    <w:right w:val="single" w:sz="4" w:space="0" w:color="auto"/>
                  </w:tcBorders>
                </w:tcPr>
                <w:p w:rsidR="003E061A" w:rsidRPr="00346BCA" w:rsidRDefault="003E061A" w:rsidP="003E061A">
                  <w:pPr>
                    <w:spacing w:line="288" w:lineRule="auto"/>
                    <w:jc w:val="both"/>
                    <w:rPr>
                      <w:rFonts w:eastAsia="Times New Roman"/>
                      <w:szCs w:val="28"/>
                      <w:lang w:val="vi-VN"/>
                    </w:rPr>
                  </w:pPr>
                </w:p>
              </w:tc>
            </w:tr>
            <w:tr w:rsidR="003E061A" w:rsidRPr="00346BCA">
              <w:tc>
                <w:tcPr>
                  <w:tcW w:w="1450"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lang w:val="vi-VN"/>
                    </w:rPr>
                  </w:pPr>
                  <w:r w:rsidRPr="00346BCA">
                    <w:rPr>
                      <w:szCs w:val="28"/>
                      <w:lang w:val="vi-VN"/>
                    </w:rPr>
                    <w:t>Tiếng chim sáo</w:t>
                  </w:r>
                </w:p>
              </w:tc>
              <w:tc>
                <w:tcPr>
                  <w:tcW w:w="1450" w:type="dxa"/>
                  <w:tcBorders>
                    <w:top w:val="single" w:sz="4" w:space="0" w:color="auto"/>
                    <w:left w:val="single" w:sz="4" w:space="0" w:color="auto"/>
                    <w:bottom w:val="single" w:sz="4" w:space="0" w:color="auto"/>
                    <w:right w:val="single" w:sz="4" w:space="0" w:color="auto"/>
                  </w:tcBorders>
                </w:tcPr>
                <w:p w:rsidR="003E061A" w:rsidRPr="00346BCA" w:rsidRDefault="003E061A" w:rsidP="003E061A">
                  <w:pPr>
                    <w:spacing w:line="288" w:lineRule="auto"/>
                    <w:jc w:val="both"/>
                    <w:rPr>
                      <w:rFonts w:eastAsia="Times New Roman"/>
                      <w:szCs w:val="28"/>
                      <w:lang w:val="vi-VN"/>
                    </w:rPr>
                  </w:pPr>
                </w:p>
              </w:tc>
              <w:tc>
                <w:tcPr>
                  <w:tcW w:w="1451" w:type="dxa"/>
                  <w:tcBorders>
                    <w:top w:val="single" w:sz="4" w:space="0" w:color="auto"/>
                    <w:left w:val="single" w:sz="4" w:space="0" w:color="auto"/>
                    <w:bottom w:val="single" w:sz="4" w:space="0" w:color="auto"/>
                    <w:right w:val="single" w:sz="4" w:space="0" w:color="auto"/>
                  </w:tcBorders>
                </w:tcPr>
                <w:p w:rsidR="003E061A" w:rsidRPr="00346BCA" w:rsidRDefault="003E061A" w:rsidP="003E061A">
                  <w:pPr>
                    <w:spacing w:line="288" w:lineRule="auto"/>
                    <w:jc w:val="both"/>
                    <w:rPr>
                      <w:rFonts w:eastAsia="Times New Roman"/>
                      <w:szCs w:val="28"/>
                      <w:lang w:val="vi-VN"/>
                    </w:rPr>
                  </w:pPr>
                </w:p>
              </w:tc>
              <w:tc>
                <w:tcPr>
                  <w:tcW w:w="1451" w:type="dxa"/>
                  <w:tcBorders>
                    <w:top w:val="single" w:sz="4" w:space="0" w:color="auto"/>
                    <w:left w:val="single" w:sz="4" w:space="0" w:color="auto"/>
                    <w:bottom w:val="single" w:sz="4" w:space="0" w:color="auto"/>
                    <w:right w:val="single" w:sz="4" w:space="0" w:color="auto"/>
                  </w:tcBorders>
                </w:tcPr>
                <w:p w:rsidR="003E061A" w:rsidRPr="00346BCA" w:rsidRDefault="003E061A" w:rsidP="003E061A">
                  <w:pPr>
                    <w:spacing w:line="288" w:lineRule="auto"/>
                    <w:jc w:val="both"/>
                    <w:rPr>
                      <w:rFonts w:eastAsia="Times New Roman"/>
                      <w:szCs w:val="28"/>
                      <w:lang w:val="vi-VN"/>
                    </w:rPr>
                  </w:pPr>
                </w:p>
              </w:tc>
            </w:tr>
          </w:tbl>
          <w:p w:rsidR="003E061A" w:rsidRPr="00346BCA" w:rsidRDefault="003E061A" w:rsidP="003E061A">
            <w:pPr>
              <w:spacing w:line="288" w:lineRule="auto"/>
              <w:jc w:val="both"/>
              <w:rPr>
                <w:sz w:val="28"/>
                <w:szCs w:val="28"/>
              </w:rPr>
            </w:pPr>
            <w:r w:rsidRPr="00346BCA">
              <w:rPr>
                <w:sz w:val="28"/>
                <w:szCs w:val="28"/>
              </w:rPr>
              <w:t>- GV hướng dẫn HS thực hiện yêu cầu bài tập 3(làm cá nhân hoặc theo cặp):</w:t>
            </w:r>
          </w:p>
          <w:p w:rsidR="003E061A" w:rsidRPr="00346BCA" w:rsidRDefault="003E061A" w:rsidP="003E061A">
            <w:pPr>
              <w:spacing w:line="288" w:lineRule="auto"/>
              <w:jc w:val="both"/>
              <w:rPr>
                <w:sz w:val="28"/>
                <w:szCs w:val="28"/>
              </w:rPr>
            </w:pPr>
            <w:r w:rsidRPr="00346BCA">
              <w:rPr>
                <w:sz w:val="28"/>
                <w:szCs w:val="28"/>
              </w:rPr>
              <w:t>+ Lập bảng theo hướng dẫn của GV.</w:t>
            </w:r>
          </w:p>
          <w:p w:rsidR="003E061A" w:rsidRPr="00346BCA" w:rsidRDefault="003E061A" w:rsidP="003E061A">
            <w:pPr>
              <w:spacing w:line="288" w:lineRule="auto"/>
              <w:jc w:val="both"/>
              <w:rPr>
                <w:sz w:val="28"/>
                <w:szCs w:val="28"/>
              </w:rPr>
            </w:pPr>
            <w:r w:rsidRPr="00346BCA">
              <w:rPr>
                <w:sz w:val="28"/>
                <w:szCs w:val="28"/>
              </w:rPr>
              <w:lastRenderedPageBreak/>
              <w:t>+ Đọc kĩ từng câu rồi điền vào bảng.</w:t>
            </w:r>
          </w:p>
          <w:p w:rsidR="003E061A" w:rsidRPr="00346BCA" w:rsidRDefault="003E061A" w:rsidP="003E061A">
            <w:pPr>
              <w:spacing w:line="288" w:lineRule="auto"/>
              <w:jc w:val="both"/>
              <w:rPr>
                <w:sz w:val="28"/>
                <w:szCs w:val="28"/>
              </w:rPr>
            </w:pPr>
            <w:r w:rsidRPr="00346BCA">
              <w:rPr>
                <w:sz w:val="28"/>
                <w:szCs w:val="28"/>
              </w:rPr>
              <w:t>+ GV quan sát các cá nhân hoặc các nhóm bài tập 3, Nếu thấy các em lũng túng thì có thể làm câu a trước lớp.</w:t>
            </w:r>
          </w:p>
          <w:p w:rsidR="003E061A" w:rsidRPr="00346BCA" w:rsidRDefault="003E061A" w:rsidP="003E061A">
            <w:pPr>
              <w:spacing w:line="288" w:lineRule="auto"/>
              <w:jc w:val="both"/>
              <w:rPr>
                <w:sz w:val="28"/>
                <w:szCs w:val="28"/>
              </w:rPr>
            </w:pPr>
            <w:r w:rsidRPr="00346BCA">
              <w:rPr>
                <w:sz w:val="28"/>
                <w:szCs w:val="28"/>
              </w:rPr>
              <w:t>- GV mời HS trình bày bài tập 3 trước lớp và hướng dẫn chữa bài.</w:t>
            </w:r>
          </w:p>
          <w:p w:rsidR="003E061A" w:rsidRPr="00346BCA" w:rsidRDefault="003E061A" w:rsidP="003E061A">
            <w:pPr>
              <w:spacing w:line="288" w:lineRule="auto"/>
              <w:jc w:val="both"/>
              <w:rPr>
                <w:sz w:val="28"/>
                <w:szCs w:val="28"/>
              </w:rPr>
            </w:pPr>
            <w:r w:rsidRPr="00346BCA">
              <w:rPr>
                <w:sz w:val="28"/>
                <w:szCs w:val="28"/>
              </w:rPr>
              <w:t>- Đáp án:</w:t>
            </w:r>
          </w:p>
          <w:tbl>
            <w:tblPr>
              <w:tblStyle w:val="TableGrid25"/>
              <w:tblW w:w="5805" w:type="dxa"/>
              <w:tblLayout w:type="fixed"/>
              <w:tblLook w:val="04A0" w:firstRow="1" w:lastRow="0" w:firstColumn="1" w:lastColumn="0" w:noHBand="0" w:noVBand="1"/>
            </w:tblPr>
            <w:tblGrid>
              <w:gridCol w:w="1272"/>
              <w:gridCol w:w="1560"/>
              <w:gridCol w:w="709"/>
              <w:gridCol w:w="2264"/>
            </w:tblGrid>
            <w:tr w:rsidR="003E061A" w:rsidRPr="00346BCA">
              <w:tc>
                <w:tcPr>
                  <w:tcW w:w="1271"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 xml:space="preserve">Âm thanh được so sánh </w:t>
                  </w:r>
                </w:p>
              </w:tc>
              <w:tc>
                <w:tcPr>
                  <w:tcW w:w="155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Đặc điểm so sánh</w:t>
                  </w:r>
                </w:p>
              </w:tc>
              <w:tc>
                <w:tcPr>
                  <w:tcW w:w="70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 xml:space="preserve">Từ so sánh </w:t>
                  </w:r>
                </w:p>
              </w:tc>
              <w:tc>
                <w:tcPr>
                  <w:tcW w:w="2263"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b/>
                      <w:szCs w:val="28"/>
                    </w:rPr>
                  </w:pPr>
                  <w:r w:rsidRPr="00346BCA">
                    <w:rPr>
                      <w:b/>
                      <w:szCs w:val="28"/>
                    </w:rPr>
                    <w:t>Âm thanh dùng để so ánh</w:t>
                  </w:r>
                </w:p>
              </w:tc>
            </w:tr>
            <w:tr w:rsidR="003E061A" w:rsidRPr="00346BCA">
              <w:tc>
                <w:tcPr>
                  <w:tcW w:w="1271" w:type="dxa"/>
                  <w:vMerge w:val="restart"/>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Tiếng đàn tơ rưng</w:t>
                  </w:r>
                </w:p>
              </w:tc>
              <w:tc>
                <w:tcPr>
                  <w:tcW w:w="155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trầm hùng</w:t>
                  </w:r>
                </w:p>
              </w:tc>
              <w:tc>
                <w:tcPr>
                  <w:tcW w:w="70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như</w:t>
                  </w:r>
                </w:p>
              </w:tc>
              <w:tc>
                <w:tcPr>
                  <w:tcW w:w="2263"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tiếng thác đổ</w:t>
                  </w:r>
                </w:p>
              </w:tc>
            </w:tr>
            <w:tr w:rsidR="003E061A" w:rsidRPr="00346BCA">
              <w:tc>
                <w:tcPr>
                  <w:tcW w:w="1271" w:type="dxa"/>
                  <w:vMerge/>
                  <w:tcBorders>
                    <w:top w:val="single" w:sz="4" w:space="0" w:color="auto"/>
                    <w:left w:val="single" w:sz="4" w:space="0" w:color="auto"/>
                    <w:bottom w:val="single" w:sz="4" w:space="0" w:color="auto"/>
                    <w:right w:val="single" w:sz="4" w:space="0" w:color="auto"/>
                  </w:tcBorders>
                  <w:vAlign w:val="center"/>
                  <w:hideMark/>
                </w:tcPr>
                <w:p w:rsidR="003E061A" w:rsidRPr="00346BCA" w:rsidRDefault="003E061A" w:rsidP="003E061A">
                  <w:pPr>
                    <w:rPr>
                      <w:rFonts w:eastAsia="Times New Roman"/>
                      <w:szCs w:val="28"/>
                    </w:rPr>
                  </w:pPr>
                </w:p>
              </w:tc>
              <w:tc>
                <w:tcPr>
                  <w:tcW w:w="155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thánh thót, róc rách</w:t>
                  </w:r>
                </w:p>
              </w:tc>
              <w:tc>
                <w:tcPr>
                  <w:tcW w:w="70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như</w:t>
                  </w:r>
                </w:p>
              </w:tc>
              <w:tc>
                <w:tcPr>
                  <w:tcW w:w="2263"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suối reo</w:t>
                  </w:r>
                </w:p>
              </w:tc>
            </w:tr>
            <w:tr w:rsidR="003E061A" w:rsidRPr="00346BCA">
              <w:tc>
                <w:tcPr>
                  <w:tcW w:w="1271" w:type="dxa"/>
                  <w:vMerge w:val="restart"/>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Tiếng sáo</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ríu ran</w:t>
                  </w:r>
                </w:p>
              </w:tc>
              <w:tc>
                <w:tcPr>
                  <w:tcW w:w="70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như</w:t>
                  </w:r>
                </w:p>
              </w:tc>
              <w:tc>
                <w:tcPr>
                  <w:tcW w:w="2263"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một cái chợ vừa mở</w:t>
                  </w:r>
                </w:p>
              </w:tc>
            </w:tr>
            <w:tr w:rsidR="003E061A" w:rsidRPr="00346BCA">
              <w:trPr>
                <w:trHeight w:val="433"/>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3E061A" w:rsidRPr="00346BCA" w:rsidRDefault="003E061A" w:rsidP="003E061A">
                  <w:pPr>
                    <w:rPr>
                      <w:rFonts w:eastAsia="Times New Roman"/>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E061A" w:rsidRPr="00346BCA" w:rsidRDefault="003E061A" w:rsidP="003E061A">
                  <w:pPr>
                    <w:rPr>
                      <w:rFonts w:eastAsia="Times New Roman"/>
                      <w:szCs w:val="28"/>
                    </w:rPr>
                  </w:pPr>
                </w:p>
              </w:tc>
              <w:tc>
                <w:tcPr>
                  <w:tcW w:w="70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như</w:t>
                  </w:r>
                </w:p>
              </w:tc>
              <w:tc>
                <w:tcPr>
                  <w:tcW w:w="2263"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một lớp học vừa tan</w:t>
                  </w:r>
                </w:p>
              </w:tc>
            </w:tr>
            <w:tr w:rsidR="003E061A" w:rsidRPr="00346BCA">
              <w:tc>
                <w:tcPr>
                  <w:tcW w:w="1271" w:type="dxa"/>
                  <w:vMerge/>
                  <w:tcBorders>
                    <w:top w:val="single" w:sz="4" w:space="0" w:color="auto"/>
                    <w:left w:val="single" w:sz="4" w:space="0" w:color="auto"/>
                    <w:bottom w:val="single" w:sz="4" w:space="0" w:color="auto"/>
                    <w:right w:val="single" w:sz="4" w:space="0" w:color="auto"/>
                  </w:tcBorders>
                  <w:vAlign w:val="center"/>
                  <w:hideMark/>
                </w:tcPr>
                <w:p w:rsidR="003E061A" w:rsidRPr="00346BCA" w:rsidRDefault="003E061A" w:rsidP="003E061A">
                  <w:pPr>
                    <w:rPr>
                      <w:rFonts w:eastAsia="Times New Roman"/>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E061A" w:rsidRPr="00346BCA" w:rsidRDefault="003E061A" w:rsidP="003E061A">
                  <w:pPr>
                    <w:rPr>
                      <w:rFonts w:eastAsia="Times New Roman"/>
                      <w:szCs w:val="28"/>
                    </w:rPr>
                  </w:pPr>
                </w:p>
              </w:tc>
              <w:tc>
                <w:tcPr>
                  <w:tcW w:w="709"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như</w:t>
                  </w:r>
                </w:p>
              </w:tc>
              <w:tc>
                <w:tcPr>
                  <w:tcW w:w="2263" w:type="dxa"/>
                  <w:tcBorders>
                    <w:top w:val="single" w:sz="4" w:space="0" w:color="auto"/>
                    <w:left w:val="single" w:sz="4" w:space="0" w:color="auto"/>
                    <w:bottom w:val="single" w:sz="4" w:space="0" w:color="auto"/>
                    <w:right w:val="single" w:sz="4" w:space="0" w:color="auto"/>
                  </w:tcBorders>
                  <w:hideMark/>
                </w:tcPr>
                <w:p w:rsidR="003E061A" w:rsidRPr="00346BCA" w:rsidRDefault="003E061A" w:rsidP="003E061A">
                  <w:pPr>
                    <w:spacing w:line="288" w:lineRule="auto"/>
                    <w:jc w:val="both"/>
                    <w:rPr>
                      <w:rFonts w:eastAsia="Times New Roman"/>
                      <w:szCs w:val="28"/>
                    </w:rPr>
                  </w:pPr>
                  <w:r w:rsidRPr="00346BCA">
                    <w:rPr>
                      <w:szCs w:val="28"/>
                    </w:rPr>
                    <w:t>buổi đàn ca liên hoan sắp bắt đầu,</w:t>
                  </w:r>
                </w:p>
              </w:tc>
            </w:tr>
          </w:tbl>
          <w:p w:rsidR="003E061A" w:rsidRPr="00346BCA" w:rsidRDefault="003E061A" w:rsidP="003E061A">
            <w:pPr>
              <w:spacing w:line="288" w:lineRule="auto"/>
              <w:jc w:val="both"/>
              <w:rPr>
                <w:sz w:val="28"/>
                <w:szCs w:val="28"/>
              </w:rPr>
            </w:pPr>
            <w:r w:rsidRPr="00346BCA">
              <w:rPr>
                <w:sz w:val="28"/>
                <w:szCs w:val="28"/>
              </w:rPr>
              <w:t>4. Đặt một câu tả âm thanh có sử dụng biện pháp so sánh.</w:t>
            </w:r>
          </w:p>
          <w:p w:rsidR="003E061A" w:rsidRPr="00346BCA" w:rsidRDefault="003E061A" w:rsidP="003E061A">
            <w:pPr>
              <w:spacing w:line="288" w:lineRule="auto"/>
              <w:jc w:val="both"/>
              <w:rPr>
                <w:sz w:val="28"/>
                <w:szCs w:val="28"/>
              </w:rPr>
            </w:pPr>
            <w:r w:rsidRPr="00346BCA">
              <w:rPr>
                <w:sz w:val="28"/>
                <w:szCs w:val="28"/>
              </w:rPr>
              <w:t xml:space="preserve">- HD HS làm bài vào vở ô li. </w:t>
            </w:r>
          </w:p>
          <w:p w:rsidR="003E061A" w:rsidRPr="00346BCA" w:rsidRDefault="003E061A" w:rsidP="003E061A">
            <w:pPr>
              <w:spacing w:line="288" w:lineRule="auto"/>
              <w:jc w:val="both"/>
              <w:rPr>
                <w:sz w:val="28"/>
                <w:szCs w:val="28"/>
              </w:rPr>
            </w:pPr>
            <w:r w:rsidRPr="00346BCA">
              <w:rPr>
                <w:sz w:val="28"/>
                <w:szCs w:val="28"/>
              </w:rPr>
              <w:t>- Yêu cầu HS trình bày và đọc câu minh đã đặt trước lớp.</w:t>
            </w:r>
          </w:p>
          <w:p w:rsidR="003E061A" w:rsidRPr="00346BCA" w:rsidRDefault="003E061A" w:rsidP="003E061A">
            <w:pPr>
              <w:spacing w:line="288" w:lineRule="auto"/>
              <w:jc w:val="both"/>
              <w:rPr>
                <w:sz w:val="28"/>
                <w:szCs w:val="28"/>
              </w:rPr>
            </w:pPr>
            <w:r w:rsidRPr="00346BCA">
              <w:rPr>
                <w:sz w:val="28"/>
                <w:szCs w:val="28"/>
              </w:rPr>
              <w:t>- GV quan sát  HS  làm và nhận xét chung cả lớp.</w:t>
            </w:r>
          </w:p>
          <w:p w:rsidR="003E061A" w:rsidRPr="00346BCA" w:rsidRDefault="003E061A" w:rsidP="003E061A">
            <w:pPr>
              <w:tabs>
                <w:tab w:val="left" w:pos="1680"/>
              </w:tabs>
              <w:spacing w:line="288" w:lineRule="auto"/>
              <w:jc w:val="both"/>
              <w:rPr>
                <w:b/>
                <w:sz w:val="28"/>
                <w:szCs w:val="28"/>
              </w:rPr>
            </w:pPr>
            <w:r w:rsidRPr="00346BCA">
              <w:rPr>
                <w:sz w:val="28"/>
                <w:szCs w:val="28"/>
              </w:rPr>
              <w:tab/>
            </w:r>
            <w:r w:rsidR="006C7DCF" w:rsidRPr="00346BCA">
              <w:rPr>
                <w:b/>
                <w:sz w:val="28"/>
                <w:szCs w:val="28"/>
              </w:rPr>
              <w:t>LUYỆN VIẾT ĐOẠN</w:t>
            </w:r>
          </w:p>
          <w:p w:rsidR="003E061A" w:rsidRPr="00346BCA" w:rsidRDefault="003E061A" w:rsidP="003E061A">
            <w:pPr>
              <w:tabs>
                <w:tab w:val="left" w:pos="1680"/>
              </w:tabs>
              <w:spacing w:line="288" w:lineRule="auto"/>
              <w:jc w:val="both"/>
              <w:rPr>
                <w:b/>
                <w:sz w:val="28"/>
                <w:szCs w:val="28"/>
              </w:rPr>
            </w:pPr>
            <w:r w:rsidRPr="00346BCA">
              <w:rPr>
                <w:b/>
                <w:sz w:val="28"/>
                <w:szCs w:val="28"/>
              </w:rPr>
              <w:t xml:space="preserve">1 Viết thư cho bạn ở xa( hoặc cho người thân). </w:t>
            </w:r>
          </w:p>
          <w:p w:rsidR="003E061A" w:rsidRPr="00346BCA" w:rsidRDefault="003E061A" w:rsidP="003E061A">
            <w:pPr>
              <w:tabs>
                <w:tab w:val="left" w:pos="1680"/>
              </w:tabs>
              <w:spacing w:line="288" w:lineRule="auto"/>
              <w:jc w:val="both"/>
              <w:rPr>
                <w:sz w:val="28"/>
                <w:szCs w:val="28"/>
              </w:rPr>
            </w:pPr>
            <w:r w:rsidRPr="00346BCA">
              <w:rPr>
                <w:sz w:val="28"/>
                <w:szCs w:val="28"/>
              </w:rPr>
              <w:t>- Yêu cầu HS đọc bài tập 1 và phàn gợi ý viết thư.</w:t>
            </w:r>
          </w:p>
          <w:p w:rsidR="003E061A" w:rsidRPr="00346BCA" w:rsidRDefault="003E061A" w:rsidP="003E061A">
            <w:pPr>
              <w:tabs>
                <w:tab w:val="left" w:pos="1680"/>
              </w:tabs>
              <w:spacing w:line="288" w:lineRule="auto"/>
              <w:jc w:val="both"/>
              <w:rPr>
                <w:sz w:val="28"/>
                <w:szCs w:val="28"/>
              </w:rPr>
            </w:pPr>
            <w:r w:rsidRPr="00346BCA">
              <w:rPr>
                <w:sz w:val="28"/>
                <w:szCs w:val="28"/>
              </w:rPr>
              <w:t>- GV HD HS:</w:t>
            </w:r>
          </w:p>
          <w:p w:rsidR="003E061A" w:rsidRPr="00346BCA" w:rsidRDefault="003E061A" w:rsidP="003E061A">
            <w:pPr>
              <w:tabs>
                <w:tab w:val="left" w:pos="1680"/>
              </w:tabs>
              <w:spacing w:line="288" w:lineRule="auto"/>
              <w:jc w:val="both"/>
              <w:rPr>
                <w:sz w:val="28"/>
                <w:szCs w:val="28"/>
              </w:rPr>
            </w:pPr>
            <w:r w:rsidRPr="00346BCA">
              <w:rPr>
                <w:sz w:val="28"/>
                <w:szCs w:val="28"/>
              </w:rPr>
              <w:t>+ GV cho HS đọc lại bức thư đã đọc trong tiết luyện viết thư ở Bài 30.</w:t>
            </w:r>
          </w:p>
          <w:p w:rsidR="003E061A" w:rsidRPr="00346BCA" w:rsidRDefault="003E061A" w:rsidP="003E061A">
            <w:pPr>
              <w:tabs>
                <w:tab w:val="left" w:pos="1680"/>
              </w:tabs>
              <w:spacing w:line="288" w:lineRule="auto"/>
              <w:jc w:val="both"/>
              <w:rPr>
                <w:sz w:val="28"/>
                <w:szCs w:val="28"/>
              </w:rPr>
            </w:pPr>
            <w:r w:rsidRPr="00346BCA">
              <w:rPr>
                <w:sz w:val="28"/>
                <w:szCs w:val="28"/>
              </w:rPr>
              <w:t>+ Xác định rõ em muốn viết thư cho ai.</w:t>
            </w:r>
          </w:p>
          <w:p w:rsidR="003E061A" w:rsidRPr="00346BCA" w:rsidRDefault="003E061A" w:rsidP="003E061A">
            <w:pPr>
              <w:tabs>
                <w:tab w:val="left" w:pos="1680"/>
              </w:tabs>
              <w:spacing w:line="288" w:lineRule="auto"/>
              <w:jc w:val="both"/>
              <w:rPr>
                <w:sz w:val="28"/>
                <w:szCs w:val="28"/>
              </w:rPr>
            </w:pPr>
            <w:r w:rsidRPr="00346BCA">
              <w:rPr>
                <w:sz w:val="28"/>
                <w:szCs w:val="28"/>
              </w:rPr>
              <w:t>+ Dựa vào gợi ý của bài tập 1, viết thư cho đúng thể thức.</w:t>
            </w:r>
          </w:p>
          <w:p w:rsidR="003E061A" w:rsidRPr="00346BCA" w:rsidRDefault="003E061A" w:rsidP="003E061A">
            <w:pPr>
              <w:tabs>
                <w:tab w:val="left" w:pos="1680"/>
              </w:tabs>
              <w:spacing w:line="288" w:lineRule="auto"/>
              <w:jc w:val="both"/>
              <w:rPr>
                <w:sz w:val="28"/>
                <w:szCs w:val="28"/>
              </w:rPr>
            </w:pPr>
            <w:r w:rsidRPr="00346BCA">
              <w:rPr>
                <w:sz w:val="28"/>
                <w:szCs w:val="28"/>
              </w:rPr>
              <w:t>- HS viết thư dựa trên gợi ý từ bài tập 1.</w:t>
            </w:r>
          </w:p>
          <w:p w:rsidR="003E061A" w:rsidRPr="00346BCA" w:rsidRDefault="003E061A" w:rsidP="003E061A">
            <w:pPr>
              <w:tabs>
                <w:tab w:val="left" w:pos="1680"/>
              </w:tabs>
              <w:spacing w:line="288" w:lineRule="auto"/>
              <w:jc w:val="both"/>
              <w:rPr>
                <w:sz w:val="28"/>
                <w:szCs w:val="28"/>
              </w:rPr>
            </w:pPr>
            <w:r w:rsidRPr="00346BCA">
              <w:rPr>
                <w:sz w:val="28"/>
                <w:szCs w:val="28"/>
              </w:rPr>
              <w:lastRenderedPageBreak/>
              <w:t>- Gv nhận xét, tuyên dương.</w:t>
            </w:r>
          </w:p>
          <w:p w:rsidR="003E061A" w:rsidRPr="00346BCA" w:rsidRDefault="003E061A" w:rsidP="003E061A">
            <w:pPr>
              <w:tabs>
                <w:tab w:val="left" w:pos="1680"/>
              </w:tabs>
              <w:spacing w:line="288" w:lineRule="auto"/>
              <w:jc w:val="both"/>
              <w:rPr>
                <w:b/>
                <w:sz w:val="28"/>
                <w:szCs w:val="28"/>
              </w:rPr>
            </w:pPr>
            <w:r w:rsidRPr="00346BCA">
              <w:rPr>
                <w:b/>
                <w:sz w:val="28"/>
                <w:szCs w:val="28"/>
              </w:rPr>
              <w:t>2. Tập viết phong bì thư.</w:t>
            </w:r>
          </w:p>
          <w:p w:rsidR="003E061A" w:rsidRPr="00346BCA" w:rsidRDefault="003E061A" w:rsidP="003E061A">
            <w:pPr>
              <w:tabs>
                <w:tab w:val="left" w:pos="1680"/>
              </w:tabs>
              <w:spacing w:line="288" w:lineRule="auto"/>
              <w:jc w:val="both"/>
              <w:rPr>
                <w:sz w:val="28"/>
                <w:szCs w:val="28"/>
              </w:rPr>
            </w:pPr>
            <w:r w:rsidRPr="00346BCA">
              <w:rPr>
                <w:sz w:val="28"/>
                <w:szCs w:val="28"/>
              </w:rPr>
              <w:t>- GV HD HS viết phong bì thư theo mẫu trong SHS.</w:t>
            </w:r>
          </w:p>
          <w:p w:rsidR="003E061A" w:rsidRPr="00346BCA" w:rsidRDefault="003E061A" w:rsidP="003E061A">
            <w:pPr>
              <w:tabs>
                <w:tab w:val="left" w:pos="1680"/>
              </w:tabs>
              <w:spacing w:line="288" w:lineRule="auto"/>
              <w:jc w:val="both"/>
              <w:rPr>
                <w:sz w:val="28"/>
                <w:szCs w:val="28"/>
              </w:rPr>
            </w:pPr>
            <w:r w:rsidRPr="00346BCA">
              <w:rPr>
                <w:sz w:val="28"/>
                <w:szCs w:val="28"/>
              </w:rPr>
              <w:t>- Tuyên dương, khích lệ.</w:t>
            </w:r>
          </w:p>
          <w:p w:rsidR="003E061A" w:rsidRPr="00346BCA" w:rsidRDefault="003E061A" w:rsidP="003E061A">
            <w:pPr>
              <w:tabs>
                <w:tab w:val="left" w:pos="1680"/>
              </w:tabs>
              <w:spacing w:line="288" w:lineRule="auto"/>
              <w:jc w:val="both"/>
              <w:rPr>
                <w:b/>
                <w:sz w:val="28"/>
                <w:szCs w:val="28"/>
              </w:rPr>
            </w:pPr>
            <w:r w:rsidRPr="00346BCA">
              <w:rPr>
                <w:b/>
                <w:sz w:val="28"/>
                <w:szCs w:val="28"/>
              </w:rPr>
              <w:t>3 Chia sẻ bức thư của em trong nhóm và nghe góp ý của các bạn chỉnh sửa.</w:t>
            </w:r>
          </w:p>
          <w:p w:rsidR="003E061A" w:rsidRPr="00346BCA" w:rsidRDefault="003E061A" w:rsidP="003E061A">
            <w:pPr>
              <w:tabs>
                <w:tab w:val="left" w:pos="1680"/>
              </w:tabs>
              <w:spacing w:line="288" w:lineRule="auto"/>
              <w:jc w:val="both"/>
              <w:rPr>
                <w:sz w:val="28"/>
                <w:szCs w:val="28"/>
              </w:rPr>
            </w:pPr>
            <w:r w:rsidRPr="00346BCA">
              <w:rPr>
                <w:sz w:val="28"/>
                <w:szCs w:val="28"/>
              </w:rPr>
              <w:t>- Yêu cầu HS làm việc theo nhóm, chuyển bài viết của mình cho bạn đọc (theo vòng), góp ý cho nhau.</w:t>
            </w:r>
          </w:p>
          <w:p w:rsidR="003E061A" w:rsidRPr="00346BCA" w:rsidRDefault="003E061A" w:rsidP="003E061A">
            <w:pPr>
              <w:tabs>
                <w:tab w:val="left" w:pos="1680"/>
              </w:tabs>
              <w:spacing w:line="288" w:lineRule="auto"/>
              <w:jc w:val="both"/>
              <w:rPr>
                <w:sz w:val="28"/>
                <w:szCs w:val="28"/>
              </w:rPr>
            </w:pPr>
            <w:r w:rsidRPr="00346BCA">
              <w:rPr>
                <w:sz w:val="28"/>
                <w:szCs w:val="28"/>
              </w:rPr>
              <w:t>- GV quan sát nhận xét, tuyên dương.</w:t>
            </w:r>
          </w:p>
          <w:p w:rsidR="003E061A" w:rsidRPr="00346BCA" w:rsidRDefault="003E061A" w:rsidP="006C7DCF">
            <w:pPr>
              <w:tabs>
                <w:tab w:val="left" w:pos="1680"/>
              </w:tabs>
              <w:spacing w:line="288" w:lineRule="auto"/>
              <w:jc w:val="both"/>
              <w:rPr>
                <w:sz w:val="28"/>
                <w:szCs w:val="28"/>
              </w:rPr>
            </w:pPr>
            <w:r w:rsidRPr="00346BCA">
              <w:rPr>
                <w:sz w:val="28"/>
                <w:szCs w:val="28"/>
              </w:rPr>
              <w:t xml:space="preserve">- Gv thu bài viết </w:t>
            </w:r>
            <w:r w:rsidR="006C7DCF" w:rsidRPr="00346BCA">
              <w:rPr>
                <w:sz w:val="28"/>
                <w:szCs w:val="28"/>
              </w:rPr>
              <w:t>thư của HS để nhận xét từng em.</w:t>
            </w:r>
          </w:p>
          <w:p w:rsidR="003E061A" w:rsidRPr="00346BCA" w:rsidRDefault="003E061A" w:rsidP="003E061A">
            <w:pPr>
              <w:spacing w:line="288" w:lineRule="auto"/>
              <w:jc w:val="both"/>
              <w:rPr>
                <w:sz w:val="28"/>
                <w:szCs w:val="28"/>
              </w:rPr>
            </w:pPr>
            <w:r w:rsidRPr="00346BCA">
              <w:rPr>
                <w:sz w:val="28"/>
                <w:szCs w:val="28"/>
              </w:rPr>
              <w:t>- GV mời HS đọc yêu cầu bài 2.</w:t>
            </w:r>
          </w:p>
          <w:p w:rsidR="003E061A" w:rsidRPr="00346BCA" w:rsidRDefault="003E061A" w:rsidP="003E061A">
            <w:pPr>
              <w:spacing w:line="288" w:lineRule="auto"/>
              <w:jc w:val="both"/>
              <w:rPr>
                <w:sz w:val="28"/>
                <w:szCs w:val="28"/>
              </w:rPr>
            </w:pPr>
            <w:r w:rsidRPr="00346BCA">
              <w:rPr>
                <w:sz w:val="28"/>
                <w:szCs w:val="28"/>
              </w:rPr>
              <w:t>- GV giao nhiệm vụ cho HS s</w:t>
            </w:r>
            <w:r w:rsidR="006C7DCF" w:rsidRPr="00346BCA">
              <w:rPr>
                <w:sz w:val="28"/>
                <w:szCs w:val="28"/>
              </w:rPr>
              <w:t>uy nghĩ và viết tin nhắn vào vở: Em nhắn bạn mang cho mình mượn cuốn truyện</w:t>
            </w:r>
          </w:p>
          <w:p w:rsidR="003E061A" w:rsidRPr="00346BCA" w:rsidRDefault="003E061A" w:rsidP="003E061A">
            <w:pPr>
              <w:spacing w:line="288" w:lineRule="auto"/>
              <w:jc w:val="both"/>
              <w:rPr>
                <w:sz w:val="28"/>
                <w:szCs w:val="28"/>
              </w:rPr>
            </w:pPr>
            <w:r w:rsidRPr="00346BCA">
              <w:rPr>
                <w:sz w:val="28"/>
                <w:szCs w:val="28"/>
              </w:rPr>
              <w:t>- G</w:t>
            </w:r>
            <w:r w:rsidR="00816FCE" w:rsidRPr="00346BCA">
              <w:rPr>
                <w:sz w:val="28"/>
                <w:szCs w:val="28"/>
              </w:rPr>
              <w:t>V yêu cầu HS trình bày kết quả.</w:t>
            </w:r>
          </w:p>
          <w:p w:rsidR="003E061A" w:rsidRPr="00346BCA" w:rsidRDefault="003E061A" w:rsidP="003E061A">
            <w:pPr>
              <w:spacing w:line="288" w:lineRule="auto"/>
              <w:jc w:val="both"/>
              <w:rPr>
                <w:sz w:val="28"/>
                <w:szCs w:val="28"/>
              </w:rPr>
            </w:pPr>
            <w:r w:rsidRPr="00346BCA">
              <w:rPr>
                <w:sz w:val="28"/>
                <w:szCs w:val="28"/>
              </w:rPr>
              <w:t>- GV nhận xét, tuyên dương, bổ sung.</w:t>
            </w:r>
          </w:p>
        </w:tc>
        <w:tc>
          <w:tcPr>
            <w:tcW w:w="3875" w:type="dxa"/>
            <w:tcBorders>
              <w:top w:val="dashed" w:sz="4" w:space="0" w:color="auto"/>
              <w:left w:val="single" w:sz="4" w:space="0" w:color="auto"/>
              <w:bottom w:val="dashed" w:sz="4" w:space="0" w:color="auto"/>
              <w:right w:val="single" w:sz="4" w:space="0" w:color="auto"/>
            </w:tcBorders>
          </w:tcPr>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HS đọc yêu cầu bài 1.</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HS làm việc theo nhóm 2. Theo HD GV làm mẫu.</w:t>
            </w:r>
          </w:p>
          <w:p w:rsidR="003E061A" w:rsidRPr="00346BCA" w:rsidRDefault="003E061A" w:rsidP="003E061A">
            <w:pPr>
              <w:spacing w:line="288" w:lineRule="auto"/>
              <w:jc w:val="both"/>
              <w:rPr>
                <w:sz w:val="28"/>
                <w:szCs w:val="28"/>
              </w:rPr>
            </w:pPr>
            <w:r w:rsidRPr="00346BCA">
              <w:rPr>
                <w:sz w:val="28"/>
                <w:szCs w:val="28"/>
              </w:rPr>
              <w:t>- Đại diện nhóm trình bày.</w:t>
            </w:r>
          </w:p>
          <w:p w:rsidR="003E061A" w:rsidRPr="00346BCA" w:rsidRDefault="003E061A" w:rsidP="003E061A">
            <w:pPr>
              <w:spacing w:line="288" w:lineRule="auto"/>
              <w:jc w:val="both"/>
              <w:rPr>
                <w:sz w:val="28"/>
                <w:szCs w:val="28"/>
              </w:rPr>
            </w:pPr>
            <w:r w:rsidRPr="00346BCA">
              <w:rPr>
                <w:sz w:val="28"/>
                <w:szCs w:val="28"/>
              </w:rPr>
              <w:t>- Các nhóm nhận xét, bổ sung.</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6C7DCF" w:rsidRPr="00346BCA" w:rsidRDefault="006C7DCF" w:rsidP="003E061A">
            <w:pPr>
              <w:spacing w:line="288" w:lineRule="auto"/>
              <w:jc w:val="both"/>
              <w:rPr>
                <w:sz w:val="28"/>
                <w:szCs w:val="28"/>
              </w:rPr>
            </w:pPr>
          </w:p>
          <w:p w:rsidR="003E061A" w:rsidRPr="00346BCA" w:rsidRDefault="006C7DCF" w:rsidP="003E061A">
            <w:pPr>
              <w:spacing w:line="288" w:lineRule="auto"/>
              <w:jc w:val="both"/>
              <w:rPr>
                <w:sz w:val="28"/>
                <w:szCs w:val="28"/>
              </w:rPr>
            </w:pPr>
            <w:r w:rsidRPr="00346BCA">
              <w:rPr>
                <w:sz w:val="28"/>
                <w:szCs w:val="28"/>
              </w:rPr>
              <w:t>- HS quan sát.</w:t>
            </w:r>
          </w:p>
          <w:p w:rsidR="003E061A" w:rsidRPr="00346BCA" w:rsidRDefault="003E061A" w:rsidP="003E061A">
            <w:pPr>
              <w:spacing w:line="288" w:lineRule="auto"/>
              <w:jc w:val="both"/>
              <w:rPr>
                <w:sz w:val="28"/>
                <w:szCs w:val="28"/>
              </w:rPr>
            </w:pPr>
            <w:r w:rsidRPr="00346BCA">
              <w:rPr>
                <w:sz w:val="28"/>
                <w:szCs w:val="28"/>
              </w:rPr>
              <w:t>- HS làm việc theo nhóm 2. Theo HD GV làm mẫu.</w:t>
            </w:r>
          </w:p>
          <w:p w:rsidR="006C7DCF" w:rsidRPr="00346BCA" w:rsidRDefault="006C7DCF" w:rsidP="003E061A">
            <w:pPr>
              <w:spacing w:line="288" w:lineRule="auto"/>
              <w:jc w:val="both"/>
              <w:rPr>
                <w:sz w:val="28"/>
                <w:szCs w:val="28"/>
              </w:rPr>
            </w:pPr>
          </w:p>
          <w:p w:rsidR="006C7DCF" w:rsidRPr="00346BCA" w:rsidRDefault="006C7DCF" w:rsidP="003E061A">
            <w:pPr>
              <w:spacing w:line="288" w:lineRule="auto"/>
              <w:jc w:val="both"/>
              <w:rPr>
                <w:sz w:val="28"/>
                <w:szCs w:val="28"/>
              </w:rPr>
            </w:pPr>
          </w:p>
          <w:p w:rsidR="006C7DCF" w:rsidRPr="00346BCA" w:rsidRDefault="006C7DCF" w:rsidP="003E061A">
            <w:pPr>
              <w:spacing w:line="288" w:lineRule="auto"/>
              <w:jc w:val="both"/>
              <w:rPr>
                <w:sz w:val="28"/>
                <w:szCs w:val="28"/>
              </w:rPr>
            </w:pPr>
          </w:p>
          <w:p w:rsidR="006C7DCF" w:rsidRPr="00346BCA" w:rsidRDefault="006C7DCF" w:rsidP="003E061A">
            <w:pPr>
              <w:spacing w:line="288" w:lineRule="auto"/>
              <w:jc w:val="both"/>
              <w:rPr>
                <w:sz w:val="28"/>
                <w:szCs w:val="28"/>
              </w:rPr>
            </w:pPr>
          </w:p>
          <w:p w:rsidR="006C7DCF" w:rsidRPr="00346BCA" w:rsidRDefault="006C7DCF" w:rsidP="003E061A">
            <w:pPr>
              <w:spacing w:line="288" w:lineRule="auto"/>
              <w:jc w:val="both"/>
              <w:rPr>
                <w:sz w:val="28"/>
                <w:szCs w:val="28"/>
              </w:rPr>
            </w:pPr>
          </w:p>
          <w:p w:rsidR="006C7DCF" w:rsidRPr="00346BCA" w:rsidRDefault="006C7DCF" w:rsidP="003E061A">
            <w:pPr>
              <w:spacing w:line="288" w:lineRule="auto"/>
              <w:jc w:val="both"/>
              <w:rPr>
                <w:sz w:val="28"/>
                <w:szCs w:val="28"/>
              </w:rPr>
            </w:pPr>
          </w:p>
          <w:p w:rsidR="006C7DCF" w:rsidRPr="00346BCA" w:rsidRDefault="006C7DCF"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Đại diện nhóm trình bày.</w:t>
            </w:r>
          </w:p>
          <w:p w:rsidR="003E061A" w:rsidRPr="00346BCA" w:rsidRDefault="003E061A" w:rsidP="003E061A">
            <w:pPr>
              <w:spacing w:line="288" w:lineRule="auto"/>
              <w:jc w:val="both"/>
              <w:rPr>
                <w:sz w:val="28"/>
                <w:szCs w:val="28"/>
              </w:rPr>
            </w:pPr>
            <w:r w:rsidRPr="00346BCA">
              <w:rPr>
                <w:sz w:val="28"/>
                <w:szCs w:val="28"/>
              </w:rPr>
              <w:t>- Các nhóm nhận xét, bổ sung.</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6C7DCF" w:rsidP="003E061A">
            <w:pPr>
              <w:spacing w:line="288" w:lineRule="auto"/>
              <w:jc w:val="both"/>
              <w:rPr>
                <w:sz w:val="28"/>
                <w:szCs w:val="28"/>
              </w:rPr>
            </w:pPr>
            <w:r w:rsidRPr="00346BCA">
              <w:rPr>
                <w:sz w:val="28"/>
                <w:szCs w:val="28"/>
              </w:rPr>
              <w:t xml:space="preserve"> </w:t>
            </w:r>
          </w:p>
          <w:p w:rsidR="003E061A" w:rsidRPr="00346BCA" w:rsidRDefault="006C7DCF" w:rsidP="003E061A">
            <w:pPr>
              <w:spacing w:line="288" w:lineRule="auto"/>
              <w:jc w:val="both"/>
              <w:rPr>
                <w:sz w:val="28"/>
                <w:szCs w:val="28"/>
              </w:rPr>
            </w:pPr>
            <w:r w:rsidRPr="00346BCA">
              <w:rPr>
                <w:sz w:val="28"/>
                <w:szCs w:val="28"/>
              </w:rPr>
              <w:t xml:space="preserve"> </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HS đọc yêu cầu bài tập 3.</w:t>
            </w:r>
          </w:p>
          <w:p w:rsidR="003E061A" w:rsidRPr="00346BCA" w:rsidRDefault="003E061A" w:rsidP="003E061A">
            <w:pPr>
              <w:spacing w:line="288" w:lineRule="auto"/>
              <w:jc w:val="both"/>
              <w:rPr>
                <w:sz w:val="28"/>
                <w:szCs w:val="28"/>
              </w:rPr>
            </w:pPr>
            <w:r w:rsidRPr="00346BCA">
              <w:rPr>
                <w:sz w:val="28"/>
                <w:szCs w:val="28"/>
              </w:rPr>
              <w:t>- Các nhóm làm việc theo yêu cầu.</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sz w:val="28"/>
                <w:szCs w:val="28"/>
              </w:rPr>
            </w:pPr>
            <w:r w:rsidRPr="00346BCA">
              <w:rPr>
                <w:sz w:val="28"/>
                <w:szCs w:val="28"/>
              </w:rPr>
              <w:t>- HS làm bài tập 3</w:t>
            </w: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sz w:val="28"/>
                <w:szCs w:val="28"/>
              </w:rPr>
            </w:pPr>
            <w:r w:rsidRPr="00346BCA">
              <w:rPr>
                <w:sz w:val="28"/>
                <w:szCs w:val="28"/>
              </w:rPr>
              <w:lastRenderedPageBreak/>
              <w:t>- Các nhóm nhận xét chéo nhau.</w:t>
            </w:r>
          </w:p>
          <w:p w:rsidR="003E061A" w:rsidRPr="00346BCA" w:rsidRDefault="003E061A" w:rsidP="003E061A">
            <w:pPr>
              <w:spacing w:line="288" w:lineRule="auto"/>
              <w:jc w:val="both"/>
              <w:rPr>
                <w:sz w:val="28"/>
                <w:szCs w:val="28"/>
              </w:rPr>
            </w:pPr>
            <w:r w:rsidRPr="00346BCA">
              <w:rPr>
                <w:sz w:val="28"/>
                <w:szCs w:val="28"/>
              </w:rPr>
              <w:t>- Theo dõi bổ sung.</w:t>
            </w:r>
          </w:p>
          <w:p w:rsidR="003E061A" w:rsidRPr="00346BCA" w:rsidRDefault="003E061A" w:rsidP="003E061A">
            <w:pPr>
              <w:spacing w:line="288" w:lineRule="auto"/>
              <w:jc w:val="both"/>
              <w:rPr>
                <w:sz w:val="28"/>
                <w:szCs w:val="28"/>
              </w:rPr>
            </w:pPr>
            <w:r w:rsidRPr="00346BCA">
              <w:rPr>
                <w:sz w:val="28"/>
                <w:szCs w:val="28"/>
              </w:rPr>
              <w:t>- HS nhận xét trình bày của bạn.</w:t>
            </w: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i/>
                <w:sz w:val="28"/>
                <w:szCs w:val="28"/>
              </w:rPr>
            </w:pPr>
          </w:p>
          <w:p w:rsidR="003E061A" w:rsidRPr="00346BCA" w:rsidRDefault="003E061A" w:rsidP="003E061A">
            <w:pPr>
              <w:spacing w:line="288" w:lineRule="auto"/>
              <w:jc w:val="both"/>
              <w:rPr>
                <w:sz w:val="28"/>
                <w:szCs w:val="28"/>
              </w:rPr>
            </w:pPr>
            <w:r w:rsidRPr="00346BCA">
              <w:rPr>
                <w:sz w:val="28"/>
                <w:szCs w:val="28"/>
              </w:rPr>
              <w:t>- HS đọc yêu cầu bài 4.</w:t>
            </w:r>
          </w:p>
          <w:p w:rsidR="003E061A" w:rsidRPr="00346BCA" w:rsidRDefault="003E061A" w:rsidP="003E061A">
            <w:pPr>
              <w:spacing w:line="288" w:lineRule="auto"/>
              <w:jc w:val="both"/>
              <w:rPr>
                <w:sz w:val="28"/>
                <w:szCs w:val="28"/>
              </w:rPr>
            </w:pPr>
          </w:p>
          <w:p w:rsidR="003E061A" w:rsidRPr="00346BCA" w:rsidRDefault="006C7DCF" w:rsidP="003E061A">
            <w:pPr>
              <w:spacing w:line="288" w:lineRule="auto"/>
              <w:jc w:val="both"/>
              <w:rPr>
                <w:sz w:val="28"/>
                <w:szCs w:val="28"/>
              </w:rPr>
            </w:pPr>
            <w:r w:rsidRPr="00346BCA">
              <w:rPr>
                <w:sz w:val="28"/>
                <w:szCs w:val="28"/>
              </w:rPr>
              <w:t>- Từng em đặ</w:t>
            </w:r>
            <w:r w:rsidR="003E061A" w:rsidRPr="00346BCA">
              <w:rPr>
                <w:sz w:val="28"/>
                <w:szCs w:val="28"/>
              </w:rPr>
              <w:t xml:space="preserve">t câu vào vở ô li </w:t>
            </w:r>
          </w:p>
          <w:p w:rsidR="003E061A" w:rsidRPr="00346BCA" w:rsidRDefault="003E061A" w:rsidP="003E061A">
            <w:pPr>
              <w:spacing w:line="288" w:lineRule="auto"/>
              <w:jc w:val="both"/>
              <w:rPr>
                <w:sz w:val="28"/>
                <w:szCs w:val="28"/>
              </w:rPr>
            </w:pPr>
            <w:r w:rsidRPr="00346BCA">
              <w:rPr>
                <w:sz w:val="28"/>
                <w:szCs w:val="28"/>
              </w:rPr>
              <w:t>- HS trình bày.</w:t>
            </w:r>
          </w:p>
          <w:p w:rsidR="003E061A" w:rsidRPr="00346BCA" w:rsidRDefault="006C7DCF" w:rsidP="003E061A">
            <w:pPr>
              <w:spacing w:line="288" w:lineRule="auto"/>
              <w:jc w:val="both"/>
              <w:rPr>
                <w:sz w:val="28"/>
                <w:szCs w:val="28"/>
              </w:rPr>
            </w:pPr>
            <w:r w:rsidRPr="00346BCA">
              <w:rPr>
                <w:sz w:val="28"/>
                <w:szCs w:val="28"/>
              </w:rPr>
              <w:t>- Nhận xét, bổ sung.</w:t>
            </w:r>
            <w:r w:rsidR="003E061A" w:rsidRPr="00346BCA">
              <w:rPr>
                <w:sz w:val="28"/>
                <w:szCs w:val="28"/>
              </w:rPr>
              <w:t>- HS lắng nghe.</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xml:space="preserve">- 1 HS đọc </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HS lắng nghe.</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xml:space="preserve">- HS viết thư. </w:t>
            </w:r>
          </w:p>
          <w:p w:rsidR="003E061A" w:rsidRPr="00346BCA" w:rsidRDefault="003E061A" w:rsidP="003E061A">
            <w:pPr>
              <w:spacing w:line="288" w:lineRule="auto"/>
              <w:jc w:val="both"/>
              <w:rPr>
                <w:sz w:val="28"/>
                <w:szCs w:val="28"/>
              </w:rPr>
            </w:pPr>
          </w:p>
          <w:p w:rsidR="006C7DCF" w:rsidRPr="00346BCA" w:rsidRDefault="006C7DCF"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HS viết phong bì thư.</w:t>
            </w: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spacing w:line="288" w:lineRule="auto"/>
              <w:jc w:val="both"/>
              <w:rPr>
                <w:sz w:val="28"/>
                <w:szCs w:val="28"/>
              </w:rPr>
            </w:pPr>
          </w:p>
          <w:p w:rsidR="003E061A" w:rsidRPr="00346BCA" w:rsidRDefault="003E061A" w:rsidP="003E061A">
            <w:pPr>
              <w:tabs>
                <w:tab w:val="left" w:pos="1680"/>
              </w:tabs>
              <w:spacing w:line="288" w:lineRule="auto"/>
              <w:jc w:val="both"/>
              <w:rPr>
                <w:sz w:val="28"/>
                <w:szCs w:val="28"/>
              </w:rPr>
            </w:pPr>
            <w:r w:rsidRPr="00346BCA">
              <w:rPr>
                <w:sz w:val="28"/>
                <w:szCs w:val="28"/>
              </w:rPr>
              <w:t>- HS làm việc theo nhóm, chuyển bài viết của mình cho bạn đọc (theo vòng), góp ý cho nhau.</w:t>
            </w:r>
          </w:p>
          <w:p w:rsidR="006C7DCF" w:rsidRPr="00346BCA" w:rsidRDefault="006C7DCF" w:rsidP="003E061A">
            <w:pPr>
              <w:tabs>
                <w:tab w:val="left" w:pos="1680"/>
              </w:tabs>
              <w:spacing w:line="288" w:lineRule="auto"/>
              <w:jc w:val="both"/>
              <w:rPr>
                <w:sz w:val="28"/>
                <w:szCs w:val="28"/>
              </w:rPr>
            </w:pPr>
          </w:p>
          <w:p w:rsidR="006C7DCF" w:rsidRPr="00346BCA" w:rsidRDefault="006C7DCF" w:rsidP="003E061A">
            <w:pPr>
              <w:tabs>
                <w:tab w:val="left" w:pos="1680"/>
              </w:tabs>
              <w:spacing w:line="288" w:lineRule="auto"/>
              <w:jc w:val="both"/>
              <w:rPr>
                <w:sz w:val="28"/>
                <w:szCs w:val="28"/>
              </w:rPr>
            </w:pPr>
          </w:p>
          <w:p w:rsidR="006C7DCF" w:rsidRPr="00346BCA" w:rsidRDefault="006C7DCF" w:rsidP="003E061A">
            <w:pPr>
              <w:tabs>
                <w:tab w:val="left" w:pos="1680"/>
              </w:tabs>
              <w:spacing w:line="288" w:lineRule="auto"/>
              <w:jc w:val="both"/>
              <w:rPr>
                <w:sz w:val="28"/>
                <w:szCs w:val="28"/>
              </w:rPr>
            </w:pPr>
          </w:p>
          <w:p w:rsidR="006C7DCF" w:rsidRPr="00346BCA" w:rsidRDefault="006C7DCF" w:rsidP="003E061A">
            <w:pPr>
              <w:tabs>
                <w:tab w:val="left" w:pos="1680"/>
              </w:tabs>
              <w:spacing w:line="288" w:lineRule="auto"/>
              <w:jc w:val="both"/>
              <w:rPr>
                <w:sz w:val="28"/>
                <w:szCs w:val="28"/>
              </w:rPr>
            </w:pPr>
          </w:p>
          <w:p w:rsidR="006C7DCF" w:rsidRPr="00346BCA" w:rsidRDefault="006C7DCF" w:rsidP="003E061A">
            <w:pPr>
              <w:tabs>
                <w:tab w:val="left" w:pos="1680"/>
              </w:tabs>
              <w:spacing w:line="288" w:lineRule="auto"/>
              <w:jc w:val="both"/>
              <w:rPr>
                <w:sz w:val="28"/>
                <w:szCs w:val="28"/>
              </w:rPr>
            </w:pPr>
          </w:p>
          <w:p w:rsidR="003E061A" w:rsidRPr="00346BCA" w:rsidRDefault="006C7DCF" w:rsidP="00816FCE">
            <w:pPr>
              <w:tabs>
                <w:tab w:val="left" w:pos="1680"/>
              </w:tabs>
              <w:spacing w:line="288" w:lineRule="auto"/>
              <w:jc w:val="both"/>
              <w:rPr>
                <w:sz w:val="28"/>
                <w:szCs w:val="28"/>
              </w:rPr>
            </w:pPr>
            <w:r w:rsidRPr="00346BCA">
              <w:rPr>
                <w:sz w:val="28"/>
                <w:szCs w:val="28"/>
              </w:rPr>
              <w:t>-Các nhóm khác, trình bày, nhận xét.</w:t>
            </w:r>
          </w:p>
        </w:tc>
      </w:tr>
      <w:tr w:rsidR="003E061A" w:rsidRPr="00346BCA" w:rsidTr="00BD6478">
        <w:tc>
          <w:tcPr>
            <w:tcW w:w="9735" w:type="dxa"/>
            <w:gridSpan w:val="2"/>
            <w:tcBorders>
              <w:top w:val="dashed"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b/>
                <w:sz w:val="28"/>
                <w:szCs w:val="28"/>
              </w:rPr>
            </w:pPr>
            <w:r w:rsidRPr="00346BCA">
              <w:rPr>
                <w:b/>
                <w:sz w:val="28"/>
                <w:szCs w:val="28"/>
              </w:rPr>
              <w:lastRenderedPageBreak/>
              <w:t>3. Vận dụng.</w:t>
            </w:r>
          </w:p>
          <w:p w:rsidR="003E061A" w:rsidRPr="00346BCA" w:rsidRDefault="003E061A" w:rsidP="003E061A">
            <w:pPr>
              <w:spacing w:line="288" w:lineRule="auto"/>
              <w:rPr>
                <w:sz w:val="28"/>
                <w:szCs w:val="28"/>
              </w:rPr>
            </w:pPr>
            <w:r w:rsidRPr="00346BCA">
              <w:rPr>
                <w:sz w:val="28"/>
                <w:szCs w:val="28"/>
              </w:rPr>
              <w:t>- Mục tiêu:</w:t>
            </w:r>
          </w:p>
          <w:p w:rsidR="003E061A" w:rsidRPr="00346BCA" w:rsidRDefault="003E061A" w:rsidP="003E061A">
            <w:pPr>
              <w:spacing w:line="264" w:lineRule="auto"/>
              <w:jc w:val="both"/>
              <w:rPr>
                <w:sz w:val="28"/>
                <w:szCs w:val="28"/>
                <w:lang w:val="vi-VN"/>
              </w:rPr>
            </w:pPr>
            <w:r w:rsidRPr="00346BCA">
              <w:rPr>
                <w:sz w:val="28"/>
                <w:szCs w:val="28"/>
                <w:lang w:val="vi-VN"/>
              </w:rPr>
              <w:t>+ Củng cố những kiến thức đã học trong tiết học để học sinh khắc sâu nội dung.</w:t>
            </w:r>
          </w:p>
          <w:p w:rsidR="003E061A" w:rsidRPr="00346BCA" w:rsidRDefault="003E061A" w:rsidP="003E061A">
            <w:pPr>
              <w:spacing w:line="264" w:lineRule="auto"/>
              <w:jc w:val="both"/>
              <w:rPr>
                <w:sz w:val="28"/>
                <w:szCs w:val="28"/>
                <w:lang w:val="vi-VN"/>
              </w:rPr>
            </w:pPr>
            <w:r w:rsidRPr="00346BCA">
              <w:rPr>
                <w:sz w:val="28"/>
                <w:szCs w:val="28"/>
                <w:lang w:val="vi-VN"/>
              </w:rPr>
              <w:t>+ Vận dụng kiến thức đã học vào thực tiễn.</w:t>
            </w:r>
          </w:p>
          <w:p w:rsidR="003E061A" w:rsidRPr="00346BCA" w:rsidRDefault="003E061A" w:rsidP="003E061A">
            <w:pPr>
              <w:spacing w:line="264" w:lineRule="auto"/>
              <w:jc w:val="both"/>
              <w:rPr>
                <w:sz w:val="28"/>
                <w:szCs w:val="28"/>
                <w:lang w:val="vi-VN"/>
              </w:rPr>
            </w:pPr>
            <w:r w:rsidRPr="00346BCA">
              <w:rPr>
                <w:sz w:val="28"/>
                <w:szCs w:val="28"/>
                <w:lang w:val="vi-VN"/>
              </w:rPr>
              <w:t>+ Tạo không khí vui vẻ, hào hứng, lưu luyến sau khi học sinh bài học.</w:t>
            </w:r>
          </w:p>
          <w:p w:rsidR="003E061A" w:rsidRPr="00346BCA" w:rsidRDefault="003E061A" w:rsidP="003E061A">
            <w:pPr>
              <w:spacing w:line="288" w:lineRule="auto"/>
              <w:jc w:val="both"/>
              <w:rPr>
                <w:sz w:val="28"/>
                <w:szCs w:val="28"/>
              </w:rPr>
            </w:pPr>
            <w:r w:rsidRPr="00346BCA">
              <w:rPr>
                <w:sz w:val="28"/>
                <w:szCs w:val="28"/>
              </w:rPr>
              <w:t>+ Phát triển năng lực ngôn ngữ.</w:t>
            </w:r>
          </w:p>
          <w:p w:rsidR="003E061A" w:rsidRPr="00346BCA" w:rsidRDefault="003E061A" w:rsidP="003E061A">
            <w:pPr>
              <w:spacing w:line="288" w:lineRule="auto"/>
              <w:rPr>
                <w:sz w:val="28"/>
                <w:szCs w:val="28"/>
              </w:rPr>
            </w:pPr>
            <w:r w:rsidRPr="00346BCA">
              <w:rPr>
                <w:sz w:val="28"/>
                <w:szCs w:val="28"/>
                <w:lang w:val="en-US"/>
              </w:rPr>
              <w:t>- Cách tiến hành:</w:t>
            </w:r>
          </w:p>
        </w:tc>
      </w:tr>
      <w:tr w:rsidR="003E061A" w:rsidRPr="00346BCA" w:rsidTr="00BD6478">
        <w:tc>
          <w:tcPr>
            <w:tcW w:w="5860" w:type="dxa"/>
            <w:tcBorders>
              <w:top w:val="dashed" w:sz="4" w:space="0" w:color="auto"/>
              <w:left w:val="single" w:sz="4" w:space="0" w:color="auto"/>
              <w:bottom w:val="dashed" w:sz="4" w:space="0" w:color="auto"/>
              <w:right w:val="single" w:sz="4" w:space="0" w:color="auto"/>
            </w:tcBorders>
            <w:hideMark/>
          </w:tcPr>
          <w:p w:rsidR="003E061A" w:rsidRPr="00346BCA" w:rsidRDefault="003E061A" w:rsidP="003E061A">
            <w:pPr>
              <w:spacing w:line="288" w:lineRule="auto"/>
              <w:jc w:val="both"/>
              <w:rPr>
                <w:sz w:val="28"/>
                <w:szCs w:val="28"/>
              </w:rPr>
            </w:pPr>
            <w:r w:rsidRPr="00346BCA">
              <w:rPr>
                <w:sz w:val="28"/>
                <w:szCs w:val="28"/>
              </w:rPr>
              <w:t>- GV cho Hs đọc bài “Cây bút thần” trong SGK.</w:t>
            </w:r>
          </w:p>
          <w:p w:rsidR="003E061A" w:rsidRPr="00346BCA" w:rsidRDefault="003E061A" w:rsidP="003E061A">
            <w:pPr>
              <w:spacing w:line="288" w:lineRule="auto"/>
              <w:jc w:val="both"/>
              <w:rPr>
                <w:sz w:val="28"/>
                <w:szCs w:val="28"/>
              </w:rPr>
            </w:pPr>
            <w:r w:rsidRPr="00346BCA">
              <w:rPr>
                <w:sz w:val="28"/>
                <w:szCs w:val="28"/>
              </w:rPr>
              <w:t>- GV trao đổi những về những hoạt động HS yêu thích trong bài</w:t>
            </w:r>
          </w:p>
          <w:p w:rsidR="003E061A" w:rsidRPr="00346BCA" w:rsidRDefault="003E061A" w:rsidP="003E061A">
            <w:pPr>
              <w:spacing w:line="288" w:lineRule="auto"/>
              <w:jc w:val="both"/>
              <w:rPr>
                <w:sz w:val="28"/>
                <w:szCs w:val="28"/>
              </w:rPr>
            </w:pPr>
            <w:r w:rsidRPr="00346BCA">
              <w:rPr>
                <w:sz w:val="28"/>
                <w:szCs w:val="28"/>
              </w:rPr>
              <w:t>- GV giao nhiệm vụ HS về nhà chuẩn bị bài tiếp theo.</w:t>
            </w:r>
          </w:p>
          <w:p w:rsidR="003E061A" w:rsidRPr="00346BCA" w:rsidRDefault="003E061A" w:rsidP="003E061A">
            <w:pPr>
              <w:spacing w:line="288" w:lineRule="auto"/>
              <w:jc w:val="both"/>
              <w:rPr>
                <w:sz w:val="28"/>
                <w:szCs w:val="28"/>
              </w:rPr>
            </w:pPr>
            <w:r w:rsidRPr="00346BCA">
              <w:rPr>
                <w:sz w:val="28"/>
                <w:szCs w:val="28"/>
              </w:rPr>
              <w:t>- Nhận xét, đánh giá tiết dạy.</w:t>
            </w:r>
          </w:p>
        </w:tc>
        <w:tc>
          <w:tcPr>
            <w:tcW w:w="3875" w:type="dxa"/>
            <w:tcBorders>
              <w:top w:val="dashed" w:sz="4" w:space="0" w:color="auto"/>
              <w:left w:val="single" w:sz="4" w:space="0" w:color="auto"/>
              <w:bottom w:val="dashed" w:sz="4" w:space="0" w:color="auto"/>
              <w:right w:val="single" w:sz="4" w:space="0" w:color="auto"/>
            </w:tcBorders>
          </w:tcPr>
          <w:p w:rsidR="003E061A" w:rsidRPr="00346BCA" w:rsidRDefault="003E061A" w:rsidP="003E061A">
            <w:pPr>
              <w:spacing w:line="288" w:lineRule="auto"/>
              <w:rPr>
                <w:sz w:val="28"/>
                <w:szCs w:val="28"/>
              </w:rPr>
            </w:pPr>
            <w:r w:rsidRPr="00346BCA">
              <w:rPr>
                <w:sz w:val="28"/>
                <w:szCs w:val="28"/>
              </w:rPr>
              <w:t>- HS đọc bài .</w:t>
            </w:r>
          </w:p>
          <w:p w:rsidR="003E061A" w:rsidRPr="00346BCA" w:rsidRDefault="003E061A" w:rsidP="003E061A">
            <w:pPr>
              <w:spacing w:line="288" w:lineRule="auto"/>
              <w:jc w:val="both"/>
              <w:rPr>
                <w:sz w:val="28"/>
                <w:szCs w:val="28"/>
              </w:rPr>
            </w:pPr>
            <w:r w:rsidRPr="00346BCA">
              <w:rPr>
                <w:sz w:val="28"/>
                <w:szCs w:val="28"/>
              </w:rPr>
              <w:t>- HS trả lời theo ý thích của mình.</w:t>
            </w:r>
          </w:p>
          <w:p w:rsidR="00816FCE" w:rsidRPr="00346BCA" w:rsidRDefault="00816FCE" w:rsidP="003E061A">
            <w:pPr>
              <w:spacing w:line="288" w:lineRule="auto"/>
              <w:jc w:val="both"/>
              <w:rPr>
                <w:sz w:val="28"/>
                <w:szCs w:val="28"/>
              </w:rPr>
            </w:pPr>
          </w:p>
          <w:p w:rsidR="003E061A" w:rsidRPr="00346BCA" w:rsidRDefault="003E061A" w:rsidP="003E061A">
            <w:pPr>
              <w:spacing w:line="288" w:lineRule="auto"/>
              <w:jc w:val="both"/>
              <w:rPr>
                <w:sz w:val="28"/>
                <w:szCs w:val="28"/>
              </w:rPr>
            </w:pPr>
            <w:r w:rsidRPr="00346BCA">
              <w:rPr>
                <w:sz w:val="28"/>
                <w:szCs w:val="28"/>
              </w:rPr>
              <w:t>- HS lắng nghe, về nhà thực hiện.</w:t>
            </w:r>
          </w:p>
          <w:p w:rsidR="003E061A" w:rsidRPr="00346BCA" w:rsidRDefault="003E061A" w:rsidP="003E061A">
            <w:pPr>
              <w:spacing w:line="288" w:lineRule="auto"/>
              <w:rPr>
                <w:sz w:val="28"/>
                <w:szCs w:val="28"/>
              </w:rPr>
            </w:pPr>
          </w:p>
        </w:tc>
      </w:tr>
    </w:tbl>
    <w:p w:rsidR="003E061A" w:rsidRPr="00346BCA" w:rsidRDefault="003E061A" w:rsidP="003E061A">
      <w:pPr>
        <w:jc w:val="center"/>
        <w:rPr>
          <w:sz w:val="28"/>
          <w:szCs w:val="28"/>
        </w:rPr>
      </w:pPr>
    </w:p>
    <w:p w:rsidR="00110ED7" w:rsidRPr="00346BCA" w:rsidRDefault="00110ED7" w:rsidP="00110ED7">
      <w:pPr>
        <w:spacing w:line="288" w:lineRule="auto"/>
        <w:ind w:left="720" w:hanging="720"/>
        <w:jc w:val="center"/>
        <w:rPr>
          <w:b/>
          <w:bCs/>
          <w:sz w:val="28"/>
          <w:szCs w:val="28"/>
          <w:u w:val="single"/>
        </w:rPr>
      </w:pPr>
      <w:r w:rsidRPr="00346BCA">
        <w:rPr>
          <w:b/>
          <w:bCs/>
          <w:sz w:val="28"/>
          <w:szCs w:val="28"/>
          <w:u w:val="single"/>
        </w:rPr>
        <w:t>TOÁN</w:t>
      </w:r>
    </w:p>
    <w:p w:rsidR="00110ED7" w:rsidRPr="00346BCA" w:rsidRDefault="00110ED7" w:rsidP="00110ED7">
      <w:pPr>
        <w:spacing w:line="288" w:lineRule="auto"/>
        <w:ind w:left="720" w:hanging="720"/>
        <w:jc w:val="center"/>
        <w:rPr>
          <w:b/>
          <w:bCs/>
          <w:sz w:val="28"/>
          <w:szCs w:val="28"/>
          <w:u w:val="single"/>
        </w:rPr>
      </w:pPr>
      <w:r w:rsidRPr="00346BCA">
        <w:rPr>
          <w:b/>
          <w:bCs/>
          <w:sz w:val="28"/>
          <w:szCs w:val="28"/>
          <w:u w:val="single"/>
        </w:rPr>
        <w:t>CHỦ ĐỀ 7</w:t>
      </w:r>
      <w:r w:rsidRPr="00346BCA">
        <w:rPr>
          <w:b/>
          <w:bCs/>
          <w:sz w:val="28"/>
          <w:szCs w:val="28"/>
        </w:rPr>
        <w:t>: ÔN TẬP HỌC KÌ I</w:t>
      </w:r>
    </w:p>
    <w:p w:rsidR="00110ED7" w:rsidRPr="00346BCA" w:rsidRDefault="00110ED7" w:rsidP="00110ED7">
      <w:pPr>
        <w:spacing w:line="288" w:lineRule="auto"/>
        <w:ind w:left="720" w:hanging="720"/>
        <w:jc w:val="center"/>
        <w:rPr>
          <w:b/>
          <w:bCs/>
          <w:sz w:val="28"/>
          <w:szCs w:val="28"/>
        </w:rPr>
      </w:pPr>
      <w:r w:rsidRPr="00346BCA">
        <w:rPr>
          <w:b/>
          <w:bCs/>
          <w:sz w:val="28"/>
          <w:szCs w:val="28"/>
        </w:rPr>
        <w:t>Bài 42: ÔN TẬP BIỂU THỨC SỐ (T1) – Trang 116</w:t>
      </w:r>
    </w:p>
    <w:p w:rsidR="00110ED7" w:rsidRPr="00346BCA" w:rsidRDefault="00110ED7" w:rsidP="00110ED7">
      <w:pPr>
        <w:spacing w:line="288" w:lineRule="auto"/>
        <w:ind w:left="720" w:hanging="720"/>
        <w:jc w:val="both"/>
        <w:rPr>
          <w:b/>
          <w:bCs/>
          <w:sz w:val="28"/>
          <w:szCs w:val="28"/>
        </w:rPr>
      </w:pPr>
    </w:p>
    <w:p w:rsidR="00110ED7" w:rsidRPr="00346BCA" w:rsidRDefault="00110ED7" w:rsidP="00110ED7">
      <w:pPr>
        <w:spacing w:line="288" w:lineRule="auto"/>
        <w:ind w:firstLine="360"/>
        <w:rPr>
          <w:b/>
          <w:bCs/>
          <w:sz w:val="28"/>
          <w:szCs w:val="28"/>
          <w:u w:val="single"/>
        </w:rPr>
      </w:pPr>
      <w:r w:rsidRPr="00346BCA">
        <w:rPr>
          <w:b/>
          <w:bCs/>
          <w:sz w:val="28"/>
          <w:szCs w:val="28"/>
          <w:u w:val="single"/>
        </w:rPr>
        <w:lastRenderedPageBreak/>
        <w:t>I. YÊU CẦU CẦN ĐẠT:</w:t>
      </w:r>
    </w:p>
    <w:p w:rsidR="00110ED7" w:rsidRPr="00346BCA" w:rsidRDefault="00110ED7" w:rsidP="00110ED7">
      <w:pPr>
        <w:spacing w:line="288" w:lineRule="auto"/>
        <w:ind w:firstLine="360"/>
        <w:jc w:val="both"/>
        <w:rPr>
          <w:b/>
          <w:sz w:val="28"/>
          <w:szCs w:val="28"/>
        </w:rPr>
      </w:pPr>
      <w:r w:rsidRPr="00346BCA">
        <w:rPr>
          <w:b/>
          <w:sz w:val="28"/>
          <w:szCs w:val="28"/>
        </w:rPr>
        <w:t>1. Năng lực đặc thù:</w:t>
      </w:r>
    </w:p>
    <w:p w:rsidR="00110ED7" w:rsidRPr="00FD1E68" w:rsidRDefault="00110ED7" w:rsidP="00110ED7">
      <w:pPr>
        <w:spacing w:line="288" w:lineRule="auto"/>
        <w:ind w:firstLine="360"/>
        <w:jc w:val="both"/>
        <w:rPr>
          <w:sz w:val="28"/>
          <w:szCs w:val="28"/>
        </w:rPr>
      </w:pPr>
      <w:r w:rsidRPr="00FD1E68">
        <w:rPr>
          <w:b/>
          <w:sz w:val="28"/>
          <w:szCs w:val="28"/>
        </w:rPr>
        <w:t xml:space="preserve">- </w:t>
      </w:r>
      <w:hyperlink r:id="rId32" w:history="1">
        <w:r w:rsidRPr="00FD1E68">
          <w:rPr>
            <w:sz w:val="28"/>
            <w:szCs w:val="28"/>
          </w:rPr>
          <w:t>Nhận biết và tính đượ</w:t>
        </w:r>
      </w:hyperlink>
      <w:r w:rsidRPr="00FD1E68">
        <w:rPr>
          <w:sz w:val="28"/>
          <w:szCs w:val="28"/>
          <w:lang w:val="vi-VN" w:eastAsia="vi-VN" w:bidi="vi-VN"/>
        </w:rPr>
        <w:t>c giá trị cùa biểu thức s</w:t>
      </w:r>
      <w:r w:rsidRPr="00FD1E68">
        <w:rPr>
          <w:sz w:val="28"/>
          <w:szCs w:val="28"/>
          <w:lang w:eastAsia="vi-VN" w:bidi="vi-VN"/>
        </w:rPr>
        <w:t>ố</w:t>
      </w:r>
      <w:r w:rsidRPr="00FD1E68">
        <w:rPr>
          <w:sz w:val="28"/>
          <w:szCs w:val="28"/>
          <w:lang w:val="vi-VN" w:eastAsia="vi-VN" w:bidi="vi-VN"/>
        </w:rPr>
        <w:t xml:space="preserve"> c</w:t>
      </w:r>
      <w:r w:rsidRPr="00FD1E68">
        <w:rPr>
          <w:sz w:val="28"/>
          <w:szCs w:val="28"/>
          <w:lang w:eastAsia="vi-VN" w:bidi="vi-VN"/>
        </w:rPr>
        <w:t>ó</w:t>
      </w:r>
      <w:r w:rsidRPr="00FD1E68">
        <w:rPr>
          <w:sz w:val="28"/>
          <w:szCs w:val="28"/>
          <w:lang w:val="vi-VN" w:eastAsia="vi-VN" w:bidi="vi-VN"/>
        </w:rPr>
        <w:t xml:space="preserve"> hai d</w:t>
      </w:r>
      <w:r w:rsidRPr="00FD1E68">
        <w:rPr>
          <w:sz w:val="28"/>
          <w:szCs w:val="28"/>
          <w:lang w:eastAsia="vi-VN" w:bidi="vi-VN"/>
        </w:rPr>
        <w:t>ấu</w:t>
      </w:r>
      <w:r w:rsidRPr="00FD1E68">
        <w:rPr>
          <w:sz w:val="28"/>
          <w:szCs w:val="28"/>
          <w:lang w:val="vi-VN" w:eastAsia="vi-VN" w:bidi="vi-VN"/>
        </w:rPr>
        <w:t xml:space="preserve"> </w:t>
      </w:r>
      <w:hyperlink r:id="rId33" w:history="1">
        <w:r w:rsidRPr="00FD1E68">
          <w:rPr>
            <w:sz w:val="28"/>
            <w:szCs w:val="28"/>
          </w:rPr>
          <w:t>phép tính, có hoặc không</w:t>
        </w:r>
      </w:hyperlink>
      <w:r w:rsidRPr="00FD1E68">
        <w:rPr>
          <w:sz w:val="28"/>
          <w:szCs w:val="28"/>
          <w:lang w:val="vi-VN" w:eastAsia="vi-VN" w:bidi="vi-VN"/>
        </w:rPr>
        <w:t xml:space="preserve"> </w:t>
      </w:r>
      <w:hyperlink r:id="rId34" w:history="1">
        <w:r w:rsidRPr="00FD1E68">
          <w:rPr>
            <w:sz w:val="28"/>
            <w:szCs w:val="28"/>
          </w:rPr>
          <w:t>có dấu ngoặc.</w:t>
        </w:r>
      </w:hyperlink>
    </w:p>
    <w:p w:rsidR="00110ED7" w:rsidRPr="00FD1E68" w:rsidRDefault="00110ED7" w:rsidP="00110ED7">
      <w:pPr>
        <w:spacing w:line="288" w:lineRule="auto"/>
        <w:ind w:firstLine="360"/>
        <w:jc w:val="both"/>
        <w:rPr>
          <w:sz w:val="28"/>
          <w:szCs w:val="28"/>
        </w:rPr>
      </w:pPr>
      <w:r w:rsidRPr="00FD1E68">
        <w:rPr>
          <w:sz w:val="28"/>
          <w:szCs w:val="28"/>
        </w:rPr>
        <w:t xml:space="preserve">- </w:t>
      </w:r>
      <w:hyperlink r:id="rId35" w:history="1">
        <w:r w:rsidRPr="00FD1E68">
          <w:rPr>
            <w:sz w:val="28"/>
            <w:szCs w:val="28"/>
          </w:rPr>
          <w:t xml:space="preserve"> So sánh được giá trị c</w:t>
        </w:r>
      </w:hyperlink>
      <w:r w:rsidRPr="00FD1E68">
        <w:rPr>
          <w:sz w:val="28"/>
          <w:szCs w:val="28"/>
          <w:lang w:val="vi-VN" w:eastAsia="vi-VN" w:bidi="vi-VN"/>
        </w:rPr>
        <w:t>ủa biểu thức số có phép cộng, trừ, n</w:t>
      </w:r>
      <w:hyperlink r:id="rId36" w:history="1">
        <w:r w:rsidRPr="00FD1E68">
          <w:rPr>
            <w:sz w:val="28"/>
            <w:szCs w:val="28"/>
          </w:rPr>
          <w:t>hản, chia với một số.</w:t>
        </w:r>
      </w:hyperlink>
    </w:p>
    <w:p w:rsidR="00110ED7" w:rsidRPr="00FD1E68" w:rsidRDefault="00110ED7" w:rsidP="00110ED7">
      <w:pPr>
        <w:spacing w:line="288" w:lineRule="auto"/>
        <w:ind w:firstLine="360"/>
        <w:jc w:val="both"/>
        <w:rPr>
          <w:sz w:val="28"/>
          <w:szCs w:val="28"/>
        </w:rPr>
      </w:pPr>
      <w:r w:rsidRPr="00FD1E68">
        <w:rPr>
          <w:sz w:val="28"/>
          <w:szCs w:val="28"/>
        </w:rPr>
        <w:t xml:space="preserve">- </w:t>
      </w:r>
      <w:hyperlink r:id="rId37" w:history="1">
        <w:r w:rsidRPr="00FD1E68">
          <w:rPr>
            <w:sz w:val="28"/>
            <w:szCs w:val="28"/>
          </w:rPr>
          <w:t xml:space="preserve"> Giải được bài toán có</w:t>
        </w:r>
      </w:hyperlink>
      <w:r w:rsidRPr="00FD1E68">
        <w:rPr>
          <w:sz w:val="28"/>
          <w:szCs w:val="28"/>
          <w:lang w:val="vi-VN" w:eastAsia="vi-VN" w:bidi="vi-VN"/>
        </w:rPr>
        <w:t xml:space="preserve"> nội dung thực tế bằng hai phép tính</w:t>
      </w:r>
      <w:hyperlink r:id="rId38" w:history="1">
        <w:r w:rsidRPr="00FD1E68">
          <w:rPr>
            <w:sz w:val="28"/>
            <w:szCs w:val="28"/>
          </w:rPr>
          <w:t xml:space="preserve"> trong phạm 1 000.</w:t>
        </w:r>
      </w:hyperlink>
    </w:p>
    <w:p w:rsidR="00110ED7" w:rsidRPr="00FD1E68" w:rsidRDefault="00110ED7" w:rsidP="00110ED7">
      <w:pPr>
        <w:spacing w:line="288" w:lineRule="auto"/>
        <w:ind w:firstLine="360"/>
        <w:jc w:val="both"/>
        <w:rPr>
          <w:sz w:val="28"/>
          <w:szCs w:val="28"/>
          <w:lang w:val="vi-VN" w:eastAsia="vi-VN" w:bidi="vi-VN"/>
        </w:rPr>
      </w:pPr>
      <w:r w:rsidRPr="00FD1E68">
        <w:rPr>
          <w:sz w:val="28"/>
          <w:szCs w:val="28"/>
        </w:rPr>
        <w:t xml:space="preserve">- </w:t>
      </w:r>
      <w:r w:rsidRPr="00FD1E68">
        <w:rPr>
          <w:sz w:val="28"/>
          <w:szCs w:val="28"/>
          <w:lang w:val="vi-VN" w:eastAsia="vi-VN" w:bidi="vi-VN"/>
        </w:rPr>
        <w:t>Qua thực hành, luyện tập sẽ phát triển năng lực tính toá</w:t>
      </w:r>
      <w:hyperlink r:id="rId39" w:history="1">
        <w:r w:rsidRPr="00FD1E68">
          <w:rPr>
            <w:sz w:val="28"/>
            <w:szCs w:val="28"/>
          </w:rPr>
          <w:t>n, năng lực tư duy và lập</w:t>
        </w:r>
      </w:hyperlink>
      <w:r w:rsidRPr="00FD1E68">
        <w:rPr>
          <w:sz w:val="28"/>
          <w:szCs w:val="28"/>
          <w:lang w:val="vi-VN" w:eastAsia="vi-VN" w:bidi="vi-VN"/>
        </w:rPr>
        <w:t xml:space="preserve"> </w:t>
      </w:r>
      <w:hyperlink r:id="rId40" w:history="1">
        <w:r w:rsidRPr="00FD1E68">
          <w:rPr>
            <w:sz w:val="28"/>
            <w:szCs w:val="28"/>
          </w:rPr>
          <w:t>luận toán học cho HS</w:t>
        </w:r>
      </w:hyperlink>
      <w:r w:rsidRPr="00FD1E68">
        <w:rPr>
          <w:sz w:val="28"/>
          <w:szCs w:val="28"/>
          <w:lang w:val="vi-VN" w:eastAsia="vi-VN" w:bidi="vi-VN"/>
        </w:rPr>
        <w:t>.</w:t>
      </w:r>
    </w:p>
    <w:p w:rsidR="00110ED7" w:rsidRPr="00346BCA" w:rsidRDefault="00110ED7" w:rsidP="00110ED7">
      <w:pPr>
        <w:spacing w:line="288" w:lineRule="auto"/>
        <w:ind w:firstLine="360"/>
        <w:jc w:val="both"/>
        <w:rPr>
          <w:sz w:val="28"/>
          <w:szCs w:val="28"/>
          <w:lang w:val="vi-VN"/>
        </w:rPr>
      </w:pPr>
      <w:r w:rsidRPr="00FD1E68">
        <w:rPr>
          <w:sz w:val="28"/>
          <w:szCs w:val="28"/>
          <w:lang w:val="vi-VN" w:eastAsia="vi-VN" w:bidi="vi-VN"/>
        </w:rPr>
        <w:t xml:space="preserve">- </w:t>
      </w:r>
      <w:hyperlink r:id="rId41" w:history="1">
        <w:r w:rsidRPr="00FD1E68">
          <w:rPr>
            <w:sz w:val="28"/>
            <w:szCs w:val="28"/>
            <w:lang w:val="vi-VN"/>
          </w:rPr>
          <w:t xml:space="preserve"> Qua giải bài toán thự</w:t>
        </w:r>
      </w:hyperlink>
      <w:r w:rsidRPr="00FD1E68">
        <w:rPr>
          <w:sz w:val="28"/>
          <w:szCs w:val="28"/>
          <w:lang w:val="vi-VN" w:eastAsia="vi-VN" w:bidi="vi-VN"/>
        </w:rPr>
        <w:t>c tế</w:t>
      </w:r>
      <w:r w:rsidRPr="00346BCA">
        <w:rPr>
          <w:sz w:val="28"/>
          <w:szCs w:val="28"/>
          <w:lang w:val="vi-VN" w:eastAsia="vi-VN" w:bidi="vi-VN"/>
        </w:rPr>
        <w:t xml:space="preserve"> sẽ giúp HS phát triển năng lực gi</w:t>
      </w:r>
      <w:hyperlink r:id="rId42" w:history="1">
        <w:r w:rsidRPr="00346BCA">
          <w:rPr>
            <w:sz w:val="28"/>
            <w:szCs w:val="28"/>
            <w:u w:val="single"/>
            <w:lang w:val="vi-VN"/>
          </w:rPr>
          <w:t>ải quyết vấn đề.</w:t>
        </w:r>
      </w:hyperlink>
    </w:p>
    <w:p w:rsidR="00110ED7" w:rsidRPr="00346BCA" w:rsidRDefault="00110ED7" w:rsidP="00110ED7">
      <w:pPr>
        <w:spacing w:before="120" w:line="288" w:lineRule="auto"/>
        <w:ind w:firstLine="360"/>
        <w:jc w:val="both"/>
        <w:rPr>
          <w:b/>
          <w:sz w:val="28"/>
          <w:szCs w:val="28"/>
          <w:lang w:val="vi-VN"/>
        </w:rPr>
      </w:pPr>
      <w:r w:rsidRPr="00346BCA">
        <w:rPr>
          <w:b/>
          <w:sz w:val="28"/>
          <w:szCs w:val="28"/>
          <w:lang w:val="vi-VN"/>
        </w:rPr>
        <w:t>2. Năng lực chung.</w:t>
      </w:r>
    </w:p>
    <w:p w:rsidR="00110ED7" w:rsidRPr="00346BCA" w:rsidRDefault="00110ED7" w:rsidP="00110ED7">
      <w:pPr>
        <w:spacing w:line="288" w:lineRule="auto"/>
        <w:ind w:firstLine="360"/>
        <w:jc w:val="both"/>
        <w:rPr>
          <w:sz w:val="28"/>
          <w:szCs w:val="28"/>
          <w:lang w:val="vi-VN"/>
        </w:rPr>
      </w:pPr>
      <w:r w:rsidRPr="00346BCA">
        <w:rPr>
          <w:sz w:val="28"/>
          <w:szCs w:val="28"/>
          <w:lang w:val="vi-VN"/>
        </w:rPr>
        <w:t>- Năng lực tự chủ, tự học: lắng nghe, trả lời câu hỏi, làm bài tập.</w:t>
      </w:r>
    </w:p>
    <w:p w:rsidR="00110ED7" w:rsidRPr="00346BCA" w:rsidRDefault="00110ED7" w:rsidP="00110ED7">
      <w:pPr>
        <w:spacing w:line="288" w:lineRule="auto"/>
        <w:ind w:firstLine="360"/>
        <w:jc w:val="both"/>
        <w:rPr>
          <w:sz w:val="28"/>
          <w:szCs w:val="28"/>
          <w:lang w:val="vi-VN"/>
        </w:rPr>
      </w:pPr>
      <w:r w:rsidRPr="00346BCA">
        <w:rPr>
          <w:sz w:val="28"/>
          <w:szCs w:val="28"/>
          <w:lang w:val="vi-VN"/>
        </w:rPr>
        <w:t>- Năng lực giải quyết vấn đề và sáng tạo: tham gia trò chơi, vận dụng.</w:t>
      </w:r>
    </w:p>
    <w:p w:rsidR="00110ED7" w:rsidRPr="00346BCA" w:rsidRDefault="00110ED7" w:rsidP="00110ED7">
      <w:pPr>
        <w:spacing w:line="288" w:lineRule="auto"/>
        <w:ind w:firstLine="360"/>
        <w:jc w:val="both"/>
        <w:rPr>
          <w:sz w:val="28"/>
          <w:szCs w:val="28"/>
          <w:lang w:val="vi-VN"/>
        </w:rPr>
      </w:pPr>
      <w:r w:rsidRPr="00346BCA">
        <w:rPr>
          <w:sz w:val="28"/>
          <w:szCs w:val="28"/>
          <w:lang w:val="vi-VN"/>
        </w:rPr>
        <w:t>- Năng lực giao tiếp và hợp tác: hoạt động nhóm.</w:t>
      </w:r>
    </w:p>
    <w:p w:rsidR="00110ED7" w:rsidRPr="00346BCA" w:rsidRDefault="00110ED7" w:rsidP="00110ED7">
      <w:pPr>
        <w:spacing w:before="120" w:line="288" w:lineRule="auto"/>
        <w:ind w:firstLine="360"/>
        <w:jc w:val="both"/>
        <w:rPr>
          <w:b/>
          <w:sz w:val="28"/>
          <w:szCs w:val="28"/>
          <w:lang w:val="vi-VN"/>
        </w:rPr>
      </w:pPr>
      <w:r w:rsidRPr="00346BCA">
        <w:rPr>
          <w:b/>
          <w:sz w:val="28"/>
          <w:szCs w:val="28"/>
          <w:lang w:val="vi-VN"/>
        </w:rPr>
        <w:t>3. Phẩm chất.</w:t>
      </w:r>
    </w:p>
    <w:p w:rsidR="00110ED7" w:rsidRPr="00346BCA" w:rsidRDefault="00110ED7" w:rsidP="00110ED7">
      <w:pPr>
        <w:spacing w:line="288" w:lineRule="auto"/>
        <w:ind w:firstLine="360"/>
        <w:jc w:val="both"/>
        <w:rPr>
          <w:sz w:val="28"/>
          <w:szCs w:val="28"/>
          <w:lang w:val="vi-VN"/>
        </w:rPr>
      </w:pPr>
      <w:r w:rsidRPr="00346BCA">
        <w:rPr>
          <w:sz w:val="28"/>
          <w:szCs w:val="28"/>
          <w:lang w:val="vi-VN"/>
        </w:rPr>
        <w:t>- Phẩm chất nhân ái: Có ý thức giúp đỡ lẫn nhau trong hoạt động nhóm để hoàn thành nhiệm vụ.</w:t>
      </w:r>
    </w:p>
    <w:p w:rsidR="00110ED7" w:rsidRPr="00346BCA" w:rsidRDefault="00110ED7" w:rsidP="00110ED7">
      <w:pPr>
        <w:spacing w:line="288" w:lineRule="auto"/>
        <w:ind w:firstLine="360"/>
        <w:jc w:val="both"/>
        <w:rPr>
          <w:sz w:val="28"/>
          <w:szCs w:val="28"/>
          <w:lang w:val="vi-VN"/>
        </w:rPr>
      </w:pPr>
      <w:r w:rsidRPr="00346BCA">
        <w:rPr>
          <w:sz w:val="28"/>
          <w:szCs w:val="28"/>
          <w:lang w:val="vi-VN"/>
        </w:rPr>
        <w:t>- Phẩm chất chăm chỉ: Chăm chỉ suy nghĩ, trả lời câu hỏi; làm tốt các bài tập.</w:t>
      </w:r>
    </w:p>
    <w:p w:rsidR="00110ED7" w:rsidRPr="00346BCA" w:rsidRDefault="00110ED7" w:rsidP="00110ED7">
      <w:pPr>
        <w:spacing w:line="288" w:lineRule="auto"/>
        <w:ind w:firstLine="360"/>
        <w:jc w:val="both"/>
        <w:rPr>
          <w:sz w:val="28"/>
          <w:szCs w:val="28"/>
          <w:lang w:val="vi-VN"/>
        </w:rPr>
      </w:pPr>
      <w:r w:rsidRPr="00346BCA">
        <w:rPr>
          <w:sz w:val="28"/>
          <w:szCs w:val="28"/>
          <w:lang w:val="vi-VN"/>
        </w:rPr>
        <w:t>- Phẩm chất trách nhiệm: Giữ trật tự, biết lắng nghe, học tập nghiêm túc.</w:t>
      </w:r>
    </w:p>
    <w:p w:rsidR="00110ED7" w:rsidRPr="00346BCA" w:rsidRDefault="00110ED7" w:rsidP="00110ED7">
      <w:pPr>
        <w:spacing w:before="120" w:line="288" w:lineRule="auto"/>
        <w:ind w:firstLine="360"/>
        <w:jc w:val="both"/>
        <w:rPr>
          <w:b/>
          <w:sz w:val="28"/>
          <w:szCs w:val="28"/>
          <w:lang w:val="vi-VN"/>
        </w:rPr>
      </w:pPr>
      <w:r w:rsidRPr="00346BCA">
        <w:rPr>
          <w:b/>
          <w:sz w:val="28"/>
          <w:szCs w:val="28"/>
          <w:lang w:val="vi-VN"/>
        </w:rPr>
        <w:t xml:space="preserve">II. ĐỒ DÙNG DẠY HỌC </w:t>
      </w:r>
    </w:p>
    <w:p w:rsidR="00110ED7" w:rsidRPr="00346BCA" w:rsidRDefault="00110ED7" w:rsidP="00110ED7">
      <w:pPr>
        <w:spacing w:line="288" w:lineRule="auto"/>
        <w:ind w:firstLine="360"/>
        <w:jc w:val="both"/>
        <w:rPr>
          <w:sz w:val="28"/>
          <w:szCs w:val="28"/>
          <w:lang w:val="vi-VN"/>
        </w:rPr>
      </w:pPr>
      <w:r w:rsidRPr="00346BCA">
        <w:rPr>
          <w:sz w:val="28"/>
          <w:szCs w:val="28"/>
          <w:lang w:val="vi-VN"/>
        </w:rPr>
        <w:t>- Kế hoạch bài dạy, bài giảng Power point.</w:t>
      </w:r>
    </w:p>
    <w:p w:rsidR="00110ED7" w:rsidRPr="00346BCA" w:rsidRDefault="00110ED7" w:rsidP="00110ED7">
      <w:pPr>
        <w:spacing w:line="288" w:lineRule="auto"/>
        <w:ind w:firstLine="360"/>
        <w:jc w:val="both"/>
        <w:rPr>
          <w:sz w:val="28"/>
          <w:szCs w:val="28"/>
          <w:lang w:val="vi-VN"/>
        </w:rPr>
      </w:pPr>
      <w:r w:rsidRPr="00346BCA">
        <w:rPr>
          <w:sz w:val="28"/>
          <w:szCs w:val="28"/>
          <w:lang w:val="vi-VN"/>
        </w:rPr>
        <w:t>- SGK và các thiết bị, học liệu phục vụ cho tiết dạy.</w:t>
      </w:r>
    </w:p>
    <w:p w:rsidR="00110ED7" w:rsidRPr="00346BCA" w:rsidRDefault="00110ED7" w:rsidP="00110ED7">
      <w:pPr>
        <w:spacing w:line="288" w:lineRule="auto"/>
        <w:ind w:firstLine="360"/>
        <w:jc w:val="both"/>
        <w:outlineLvl w:val="0"/>
        <w:rPr>
          <w:b/>
          <w:bCs/>
          <w:sz w:val="28"/>
          <w:szCs w:val="28"/>
          <w:u w:val="single"/>
        </w:rPr>
      </w:pPr>
      <w:r w:rsidRPr="00346BCA">
        <w:rPr>
          <w:b/>
          <w:sz w:val="28"/>
          <w:szCs w:val="28"/>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10ED7" w:rsidRPr="00346BCA" w:rsidTr="00A82BCC">
        <w:tc>
          <w:tcPr>
            <w:tcW w:w="5862" w:type="dxa"/>
            <w:tcBorders>
              <w:bottom w:val="dashed" w:sz="4" w:space="0" w:color="auto"/>
            </w:tcBorders>
          </w:tcPr>
          <w:p w:rsidR="00110ED7" w:rsidRPr="00346BCA" w:rsidRDefault="00110ED7" w:rsidP="00A82BCC">
            <w:pPr>
              <w:spacing w:line="288" w:lineRule="auto"/>
              <w:jc w:val="center"/>
              <w:rPr>
                <w:b/>
                <w:sz w:val="28"/>
                <w:szCs w:val="28"/>
              </w:rPr>
            </w:pPr>
            <w:r w:rsidRPr="00346BCA">
              <w:rPr>
                <w:b/>
                <w:sz w:val="28"/>
                <w:szCs w:val="28"/>
              </w:rPr>
              <w:t>Hoạt động của giáo viên</w:t>
            </w:r>
          </w:p>
        </w:tc>
        <w:tc>
          <w:tcPr>
            <w:tcW w:w="3876" w:type="dxa"/>
            <w:tcBorders>
              <w:bottom w:val="dashed" w:sz="4" w:space="0" w:color="auto"/>
            </w:tcBorders>
          </w:tcPr>
          <w:p w:rsidR="00110ED7" w:rsidRPr="00346BCA" w:rsidRDefault="00110ED7" w:rsidP="00A82BCC">
            <w:pPr>
              <w:spacing w:line="288" w:lineRule="auto"/>
              <w:jc w:val="center"/>
              <w:rPr>
                <w:b/>
                <w:sz w:val="28"/>
                <w:szCs w:val="28"/>
              </w:rPr>
            </w:pPr>
            <w:r w:rsidRPr="00346BCA">
              <w:rPr>
                <w:b/>
                <w:sz w:val="28"/>
                <w:szCs w:val="28"/>
              </w:rPr>
              <w:t>Hoạt động của học sinh</w:t>
            </w:r>
          </w:p>
        </w:tc>
      </w:tr>
      <w:tr w:rsidR="00110ED7" w:rsidRPr="00346BCA" w:rsidTr="00A82BCC">
        <w:tc>
          <w:tcPr>
            <w:tcW w:w="9738" w:type="dxa"/>
            <w:gridSpan w:val="2"/>
            <w:tcBorders>
              <w:bottom w:val="dashed" w:sz="4" w:space="0" w:color="auto"/>
            </w:tcBorders>
          </w:tcPr>
          <w:p w:rsidR="00110ED7" w:rsidRPr="00346BCA" w:rsidRDefault="00110ED7" w:rsidP="00A82BCC">
            <w:pPr>
              <w:spacing w:line="288" w:lineRule="auto"/>
              <w:jc w:val="both"/>
              <w:rPr>
                <w:bCs/>
                <w:i/>
                <w:sz w:val="28"/>
                <w:szCs w:val="28"/>
              </w:rPr>
            </w:pPr>
            <w:r w:rsidRPr="00346BCA">
              <w:rPr>
                <w:b/>
                <w:bCs/>
                <w:sz w:val="28"/>
                <w:szCs w:val="28"/>
              </w:rPr>
              <w:t>1. Khởi động:</w:t>
            </w:r>
          </w:p>
          <w:p w:rsidR="00110ED7" w:rsidRPr="00346BCA" w:rsidRDefault="00110ED7" w:rsidP="00A82BCC">
            <w:pPr>
              <w:spacing w:line="288" w:lineRule="auto"/>
              <w:jc w:val="both"/>
              <w:rPr>
                <w:sz w:val="28"/>
                <w:szCs w:val="28"/>
              </w:rPr>
            </w:pPr>
            <w:r w:rsidRPr="00346BCA">
              <w:rPr>
                <w:sz w:val="28"/>
                <w:szCs w:val="28"/>
              </w:rPr>
              <w:t xml:space="preserve">- Mục tiêu: + Tạo không khí vui vẻ, </w:t>
            </w:r>
            <w:r w:rsidR="002E1BD6">
              <w:rPr>
                <w:sz w:val="28"/>
                <w:szCs w:val="28"/>
              </w:rPr>
              <w:t>phấn</w:t>
            </w:r>
            <w:r w:rsidRPr="00346BCA">
              <w:rPr>
                <w:sz w:val="28"/>
                <w:szCs w:val="28"/>
              </w:rPr>
              <w:t xml:space="preserve"> khởi trước giờ học.</w:t>
            </w:r>
          </w:p>
          <w:p w:rsidR="00110ED7" w:rsidRPr="00346BCA" w:rsidRDefault="00110ED7" w:rsidP="00A82BCC">
            <w:pPr>
              <w:spacing w:line="288" w:lineRule="auto"/>
              <w:jc w:val="both"/>
              <w:rPr>
                <w:sz w:val="28"/>
                <w:szCs w:val="28"/>
              </w:rPr>
            </w:pPr>
            <w:r w:rsidRPr="00346BCA">
              <w:rPr>
                <w:sz w:val="28"/>
                <w:szCs w:val="28"/>
              </w:rPr>
              <w:t xml:space="preserve">                  + Kiểm tra kiến thức đã học của học sinh ở bài trước.</w:t>
            </w:r>
          </w:p>
          <w:p w:rsidR="00110ED7" w:rsidRPr="00346BCA" w:rsidRDefault="00110ED7" w:rsidP="00A82BCC">
            <w:pPr>
              <w:spacing w:line="288" w:lineRule="auto"/>
              <w:jc w:val="both"/>
              <w:rPr>
                <w:sz w:val="28"/>
                <w:szCs w:val="28"/>
              </w:rPr>
            </w:pPr>
            <w:r w:rsidRPr="00346BCA">
              <w:rPr>
                <w:sz w:val="28"/>
                <w:szCs w:val="28"/>
              </w:rPr>
              <w:t>- Cách tiến hành:</w:t>
            </w:r>
          </w:p>
        </w:tc>
      </w:tr>
      <w:tr w:rsidR="00110ED7" w:rsidRPr="00346BCA" w:rsidTr="00A82BCC">
        <w:tc>
          <w:tcPr>
            <w:tcW w:w="5862" w:type="dxa"/>
            <w:tcBorders>
              <w:bottom w:val="dashed" w:sz="4" w:space="0" w:color="auto"/>
            </w:tcBorders>
          </w:tcPr>
          <w:p w:rsidR="00110ED7" w:rsidRPr="00346BCA" w:rsidRDefault="00110ED7" w:rsidP="00A82BCC">
            <w:pPr>
              <w:spacing w:line="288" w:lineRule="auto"/>
              <w:jc w:val="both"/>
              <w:outlineLvl w:val="0"/>
              <w:rPr>
                <w:bCs/>
                <w:sz w:val="28"/>
                <w:szCs w:val="28"/>
              </w:rPr>
            </w:pPr>
            <w:r w:rsidRPr="00346BCA">
              <w:rPr>
                <w:bCs/>
                <w:sz w:val="28"/>
                <w:szCs w:val="28"/>
              </w:rPr>
              <w:t>- GV tổ chức trò chơi để khởi động bài học.</w:t>
            </w:r>
          </w:p>
          <w:p w:rsidR="00110ED7" w:rsidRPr="00346BCA" w:rsidRDefault="00110ED7" w:rsidP="00A82BCC">
            <w:pPr>
              <w:spacing w:line="288" w:lineRule="auto"/>
              <w:jc w:val="both"/>
              <w:outlineLvl w:val="0"/>
              <w:rPr>
                <w:bCs/>
                <w:sz w:val="28"/>
                <w:szCs w:val="28"/>
              </w:rPr>
            </w:pPr>
            <w:r w:rsidRPr="00346BCA">
              <w:rPr>
                <w:bCs/>
                <w:sz w:val="28"/>
                <w:szCs w:val="28"/>
              </w:rPr>
              <w:t>+ GV trình chiếu phép tính nhân, chia</w:t>
            </w:r>
          </w:p>
          <w:p w:rsidR="00110ED7" w:rsidRPr="00346BCA" w:rsidRDefault="00110ED7" w:rsidP="00A82BCC">
            <w:pPr>
              <w:spacing w:line="288" w:lineRule="auto"/>
              <w:jc w:val="both"/>
              <w:outlineLvl w:val="0"/>
              <w:rPr>
                <w:bCs/>
                <w:sz w:val="28"/>
                <w:szCs w:val="28"/>
              </w:rPr>
            </w:pPr>
            <w:r w:rsidRPr="00346BCA">
              <w:rPr>
                <w:bCs/>
                <w:sz w:val="28"/>
                <w:szCs w:val="28"/>
              </w:rPr>
              <w:t>+ HS chọn kết quả đúng</w:t>
            </w:r>
          </w:p>
          <w:p w:rsidR="00110ED7" w:rsidRPr="00346BCA" w:rsidRDefault="00110ED7" w:rsidP="00A82BCC">
            <w:pPr>
              <w:spacing w:line="288" w:lineRule="auto"/>
              <w:jc w:val="both"/>
              <w:outlineLvl w:val="0"/>
              <w:rPr>
                <w:bCs/>
                <w:sz w:val="28"/>
                <w:szCs w:val="28"/>
              </w:rPr>
            </w:pPr>
            <w:r w:rsidRPr="00346BCA">
              <w:rPr>
                <w:bCs/>
                <w:sz w:val="28"/>
                <w:szCs w:val="28"/>
              </w:rPr>
              <w:t>- GV Nhận xét, tuyên dương.</w:t>
            </w:r>
          </w:p>
          <w:p w:rsidR="00110ED7" w:rsidRPr="00346BCA" w:rsidRDefault="00110ED7" w:rsidP="00A82BCC">
            <w:pPr>
              <w:spacing w:line="288" w:lineRule="auto"/>
              <w:jc w:val="both"/>
              <w:outlineLvl w:val="0"/>
              <w:rPr>
                <w:bCs/>
                <w:sz w:val="28"/>
                <w:szCs w:val="28"/>
              </w:rPr>
            </w:pPr>
            <w:r w:rsidRPr="00346BCA">
              <w:rPr>
                <w:bCs/>
                <w:sz w:val="28"/>
                <w:szCs w:val="28"/>
              </w:rPr>
              <w:t>- GV dẫn dắt vào bài mới</w:t>
            </w:r>
          </w:p>
        </w:tc>
        <w:tc>
          <w:tcPr>
            <w:tcW w:w="3876" w:type="dxa"/>
            <w:tcBorders>
              <w:bottom w:val="dashed" w:sz="4" w:space="0" w:color="auto"/>
            </w:tcBorders>
          </w:tcPr>
          <w:p w:rsidR="00110ED7" w:rsidRPr="00346BCA" w:rsidRDefault="00110ED7" w:rsidP="00A82BCC">
            <w:pPr>
              <w:spacing w:line="288" w:lineRule="auto"/>
              <w:jc w:val="both"/>
              <w:rPr>
                <w:sz w:val="28"/>
                <w:szCs w:val="28"/>
              </w:rPr>
            </w:pPr>
            <w:r w:rsidRPr="00346BCA">
              <w:rPr>
                <w:sz w:val="28"/>
                <w:szCs w:val="28"/>
              </w:rPr>
              <w:t>- HS tham gia trò chơi</w:t>
            </w:r>
          </w:p>
          <w:p w:rsidR="00110ED7" w:rsidRPr="00346BCA" w:rsidRDefault="00110ED7" w:rsidP="00A82BCC">
            <w:pPr>
              <w:spacing w:line="288" w:lineRule="auto"/>
              <w:jc w:val="both"/>
              <w:rPr>
                <w:sz w:val="28"/>
                <w:szCs w:val="28"/>
              </w:rPr>
            </w:pPr>
            <w:r w:rsidRPr="00346BCA">
              <w:rPr>
                <w:sz w:val="28"/>
                <w:szCs w:val="28"/>
              </w:rPr>
              <w:t>+ HS ghi kết quả vào bảng con</w:t>
            </w:r>
          </w:p>
          <w:p w:rsidR="00110ED7" w:rsidRPr="00346BCA" w:rsidRDefault="00110ED7" w:rsidP="00A82BCC">
            <w:pPr>
              <w:spacing w:line="288" w:lineRule="auto"/>
              <w:jc w:val="both"/>
              <w:rPr>
                <w:sz w:val="28"/>
                <w:szCs w:val="28"/>
              </w:rPr>
            </w:pPr>
            <w:r w:rsidRPr="00346BCA">
              <w:rPr>
                <w:sz w:val="28"/>
                <w:szCs w:val="28"/>
              </w:rPr>
              <w:t>+ HS nhận xét, chữa bài</w:t>
            </w:r>
          </w:p>
          <w:p w:rsidR="00110ED7" w:rsidRPr="00346BCA" w:rsidRDefault="00110ED7" w:rsidP="00A82BCC">
            <w:pPr>
              <w:spacing w:line="288" w:lineRule="auto"/>
              <w:jc w:val="both"/>
              <w:rPr>
                <w:sz w:val="28"/>
                <w:szCs w:val="28"/>
              </w:rPr>
            </w:pPr>
            <w:r w:rsidRPr="00346BCA">
              <w:rPr>
                <w:sz w:val="28"/>
                <w:szCs w:val="28"/>
              </w:rPr>
              <w:t>- HS lắng nghe.</w:t>
            </w: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bCs/>
                <w:iCs/>
                <w:sz w:val="28"/>
                <w:szCs w:val="28"/>
              </w:rPr>
            </w:pPr>
            <w:r w:rsidRPr="00346BCA">
              <w:rPr>
                <w:b/>
                <w:bCs/>
                <w:iCs/>
                <w:sz w:val="28"/>
                <w:szCs w:val="28"/>
              </w:rPr>
              <w:t>2. Luyện tập</w:t>
            </w:r>
            <w:r w:rsidRPr="00346BCA">
              <w:rPr>
                <w:bCs/>
                <w:i/>
                <w:iCs/>
                <w:sz w:val="28"/>
                <w:szCs w:val="28"/>
              </w:rPr>
              <w:t>:</w:t>
            </w:r>
          </w:p>
          <w:p w:rsidR="00110ED7" w:rsidRPr="00346BCA" w:rsidRDefault="00110ED7" w:rsidP="00A82BCC">
            <w:pPr>
              <w:spacing w:line="288" w:lineRule="auto"/>
              <w:jc w:val="both"/>
              <w:rPr>
                <w:sz w:val="28"/>
                <w:szCs w:val="28"/>
              </w:rPr>
            </w:pPr>
            <w:r w:rsidRPr="00346BCA">
              <w:rPr>
                <w:b/>
                <w:bCs/>
                <w:iCs/>
                <w:sz w:val="28"/>
                <w:szCs w:val="28"/>
              </w:rPr>
              <w:t xml:space="preserve">- </w:t>
            </w:r>
            <w:r w:rsidRPr="00346BCA">
              <w:rPr>
                <w:bCs/>
                <w:sz w:val="28"/>
                <w:szCs w:val="28"/>
              </w:rPr>
              <w:t>Mục tiêu:</w:t>
            </w:r>
            <w:r w:rsidRPr="00346BCA">
              <w:rPr>
                <w:sz w:val="28"/>
                <w:szCs w:val="28"/>
              </w:rPr>
              <w:t xml:space="preserve"> </w:t>
            </w:r>
          </w:p>
          <w:p w:rsidR="00110ED7" w:rsidRPr="00346BCA" w:rsidRDefault="00110ED7" w:rsidP="00A82BCC">
            <w:pPr>
              <w:rPr>
                <w:sz w:val="28"/>
                <w:szCs w:val="28"/>
                <w:lang w:val="vi-VN" w:eastAsia="vi-VN" w:bidi="vi-VN"/>
              </w:rPr>
            </w:pPr>
            <w:r w:rsidRPr="00346BCA">
              <w:rPr>
                <w:sz w:val="28"/>
                <w:szCs w:val="28"/>
              </w:rPr>
              <w:t xml:space="preserve">+ </w:t>
            </w:r>
            <w:r w:rsidRPr="00346BCA">
              <w:rPr>
                <w:sz w:val="28"/>
                <w:szCs w:val="28"/>
                <w:lang w:val="vi-VN" w:eastAsia="vi-VN" w:bidi="vi-VN"/>
              </w:rPr>
              <w:t xml:space="preserve">Nhận biết và tính được giá trị </w:t>
            </w:r>
            <w:r w:rsidRPr="00346BCA">
              <w:rPr>
                <w:sz w:val="28"/>
                <w:szCs w:val="28"/>
              </w:rPr>
              <w:t>của biểu thức có hai dấu</w:t>
            </w:r>
            <w:r w:rsidRPr="00346BCA">
              <w:rPr>
                <w:sz w:val="28"/>
                <w:szCs w:val="28"/>
                <w:lang w:val="vi-VN" w:eastAsia="vi-VN" w:bidi="vi-VN"/>
              </w:rPr>
              <w:t xml:space="preserve"> </w:t>
            </w:r>
            <w:r w:rsidRPr="00346BCA">
              <w:rPr>
                <w:sz w:val="28"/>
                <w:szCs w:val="28"/>
              </w:rPr>
              <w:t>phép tính và không có d</w:t>
            </w:r>
            <w:r w:rsidRPr="00346BCA">
              <w:rPr>
                <w:sz w:val="28"/>
                <w:szCs w:val="28"/>
                <w:lang w:val="vi-VN" w:eastAsia="vi-VN" w:bidi="vi-VN"/>
              </w:rPr>
              <w:t>ấu ngoặc.</w:t>
            </w:r>
          </w:p>
          <w:p w:rsidR="00110ED7" w:rsidRPr="00346BCA" w:rsidRDefault="00110ED7" w:rsidP="00A82BCC">
            <w:pPr>
              <w:rPr>
                <w:sz w:val="28"/>
                <w:szCs w:val="28"/>
                <w:lang w:val="vi-VN" w:eastAsia="vi-VN" w:bidi="vi-VN"/>
              </w:rPr>
            </w:pPr>
            <w:r w:rsidRPr="00346BCA">
              <w:rPr>
                <w:sz w:val="28"/>
                <w:szCs w:val="28"/>
                <w:lang w:val="vi-VN" w:eastAsia="vi-VN" w:bidi="vi-VN"/>
              </w:rPr>
              <w:lastRenderedPageBreak/>
              <w:t>+ So sánh được giá trị cùa biể</w:t>
            </w:r>
            <w:r w:rsidRPr="00346BCA">
              <w:rPr>
                <w:sz w:val="28"/>
                <w:szCs w:val="28"/>
                <w:lang w:val="vi-VN"/>
              </w:rPr>
              <w:t>u thức có phép cộng, trừ,</w:t>
            </w:r>
            <w:r w:rsidRPr="00346BCA">
              <w:rPr>
                <w:sz w:val="28"/>
                <w:szCs w:val="28"/>
                <w:lang w:val="vi-VN" w:eastAsia="vi-VN" w:bidi="vi-VN"/>
              </w:rPr>
              <w:t xml:space="preserve"> </w:t>
            </w:r>
            <w:r w:rsidRPr="00346BCA">
              <w:rPr>
                <w:sz w:val="28"/>
                <w:szCs w:val="28"/>
                <w:lang w:val="vi-VN"/>
              </w:rPr>
              <w:t xml:space="preserve">nhân, chia có liên quan </w:t>
            </w:r>
            <w:r w:rsidRPr="00346BCA">
              <w:rPr>
                <w:sz w:val="28"/>
                <w:szCs w:val="28"/>
                <w:lang w:val="vi-VN" w:eastAsia="vi-VN" w:bidi="vi-VN"/>
              </w:rPr>
              <w:t>tới số tròn chục với một số.</w:t>
            </w:r>
          </w:p>
          <w:p w:rsidR="00110ED7" w:rsidRPr="00346BCA" w:rsidRDefault="00110ED7" w:rsidP="00A82BCC">
            <w:pPr>
              <w:rPr>
                <w:sz w:val="28"/>
                <w:szCs w:val="28"/>
                <w:u w:val="single"/>
                <w:lang w:val="vi-VN"/>
              </w:rPr>
            </w:pPr>
            <w:r w:rsidRPr="00346BCA">
              <w:rPr>
                <w:sz w:val="28"/>
                <w:szCs w:val="28"/>
                <w:lang w:val="vi-VN" w:eastAsia="vi-VN" w:bidi="vi-VN"/>
              </w:rPr>
              <w:t>+ Giải được</w:t>
            </w:r>
            <w:r w:rsidRPr="00346BCA">
              <w:rPr>
                <w:sz w:val="28"/>
                <w:szCs w:val="28"/>
                <w:lang w:val="vi-VN"/>
              </w:rPr>
              <w:t xml:space="preserve"> bài toán thực tế bằng hai</w:t>
            </w:r>
            <w:r w:rsidRPr="00346BCA">
              <w:rPr>
                <w:sz w:val="28"/>
                <w:szCs w:val="28"/>
                <w:lang w:val="vi-VN" w:eastAsia="vi-VN" w:bidi="vi-VN"/>
              </w:rPr>
              <w:t xml:space="preserve"> </w:t>
            </w:r>
            <w:r w:rsidRPr="00346BCA">
              <w:rPr>
                <w:sz w:val="28"/>
                <w:szCs w:val="28"/>
                <w:lang w:val="vi-VN"/>
              </w:rPr>
              <w:t>phép tính cộng và nhân</w:t>
            </w:r>
            <w:r w:rsidRPr="00346BCA">
              <w:rPr>
                <w:sz w:val="28"/>
                <w:szCs w:val="28"/>
                <w:lang w:val="vi-VN" w:eastAsia="vi-VN" w:bidi="vi-VN"/>
              </w:rPr>
              <w:t xml:space="preserve"> trong phạm 1 000.</w:t>
            </w:r>
          </w:p>
          <w:p w:rsidR="00110ED7" w:rsidRPr="00346BCA" w:rsidRDefault="00110ED7" w:rsidP="00A82BCC">
            <w:pPr>
              <w:spacing w:line="288" w:lineRule="auto"/>
              <w:jc w:val="both"/>
              <w:rPr>
                <w:sz w:val="28"/>
                <w:szCs w:val="28"/>
              </w:rPr>
            </w:pPr>
            <w:r w:rsidRPr="00346BCA">
              <w:rPr>
                <w:b/>
                <w:bCs/>
                <w:iCs/>
                <w:sz w:val="28"/>
                <w:szCs w:val="28"/>
              </w:rPr>
              <w:t xml:space="preserve">- </w:t>
            </w:r>
            <w:r w:rsidRPr="00346BCA">
              <w:rPr>
                <w:bCs/>
                <w:iCs/>
                <w:sz w:val="28"/>
                <w:szCs w:val="28"/>
              </w:rPr>
              <w:t>Cách tiến hành:</w:t>
            </w:r>
          </w:p>
        </w:tc>
      </w:tr>
      <w:tr w:rsidR="00110ED7" w:rsidRPr="00346BCA" w:rsidTr="00A82BCC">
        <w:tc>
          <w:tcPr>
            <w:tcW w:w="5862" w:type="dxa"/>
            <w:tcBorders>
              <w:top w:val="dashed" w:sz="4" w:space="0" w:color="auto"/>
              <w:bottom w:val="dashed" w:sz="4" w:space="0" w:color="auto"/>
            </w:tcBorders>
          </w:tcPr>
          <w:p w:rsidR="00110ED7" w:rsidRPr="00346BCA" w:rsidRDefault="00110ED7" w:rsidP="00A82BCC">
            <w:pPr>
              <w:spacing w:line="288" w:lineRule="auto"/>
              <w:jc w:val="both"/>
              <w:rPr>
                <w:b/>
                <w:sz w:val="28"/>
                <w:szCs w:val="28"/>
              </w:rPr>
            </w:pPr>
            <w:r w:rsidRPr="00346BCA">
              <w:rPr>
                <w:b/>
                <w:sz w:val="28"/>
                <w:szCs w:val="28"/>
              </w:rPr>
              <w:lastRenderedPageBreak/>
              <w:t>Bài 1. Tính giá trị của biểu thức.</w:t>
            </w:r>
          </w:p>
          <w:p w:rsidR="00110ED7" w:rsidRPr="00346BCA" w:rsidRDefault="00110ED7" w:rsidP="00A82BCC">
            <w:pPr>
              <w:numPr>
                <w:ilvl w:val="0"/>
                <w:numId w:val="36"/>
              </w:numPr>
              <w:ind w:left="171" w:hanging="142"/>
              <w:jc w:val="both"/>
              <w:rPr>
                <w:sz w:val="28"/>
                <w:szCs w:val="28"/>
              </w:rPr>
            </w:pPr>
            <w:r w:rsidRPr="00346BCA">
              <w:rPr>
                <w:sz w:val="28"/>
                <w:szCs w:val="28"/>
              </w:rPr>
              <w:t>GV cho HS nêu yêu c</w:t>
            </w:r>
            <w:r w:rsidRPr="00346BCA">
              <w:rPr>
                <w:sz w:val="28"/>
                <w:szCs w:val="28"/>
                <w:lang w:val="vi-VN" w:eastAsia="vi-VN" w:bidi="vi-VN"/>
              </w:rPr>
              <w:t>ầu của bài.</w:t>
            </w:r>
          </w:p>
          <w:p w:rsidR="00110ED7" w:rsidRPr="00346BCA" w:rsidRDefault="00110ED7" w:rsidP="00A82BCC">
            <w:pPr>
              <w:numPr>
                <w:ilvl w:val="0"/>
                <w:numId w:val="36"/>
              </w:numPr>
              <w:ind w:left="171" w:hanging="142"/>
              <w:jc w:val="both"/>
              <w:rPr>
                <w:sz w:val="28"/>
                <w:szCs w:val="28"/>
              </w:rPr>
            </w:pPr>
            <w:r w:rsidRPr="00346BCA">
              <w:rPr>
                <w:sz w:val="28"/>
                <w:szCs w:val="28"/>
              </w:rPr>
              <w:t>GV yêu cầu HS</w:t>
            </w:r>
            <w:r w:rsidRPr="00346BCA">
              <w:rPr>
                <w:sz w:val="28"/>
                <w:szCs w:val="28"/>
                <w:lang w:val="vi-VN" w:eastAsia="vi-VN" w:bidi="vi-VN"/>
              </w:rPr>
              <w:t xml:space="preserve"> nêu cách làm bài</w:t>
            </w:r>
          </w:p>
          <w:p w:rsidR="00110ED7" w:rsidRPr="00346BCA" w:rsidRDefault="00110ED7" w:rsidP="00A82BCC">
            <w:pPr>
              <w:ind w:left="171" w:hanging="142"/>
              <w:jc w:val="both"/>
              <w:rPr>
                <w:sz w:val="28"/>
                <w:szCs w:val="28"/>
                <w:lang w:val="vi-VN" w:eastAsia="vi-VN" w:bidi="vi-VN"/>
              </w:rPr>
            </w:pPr>
          </w:p>
          <w:p w:rsidR="00110ED7" w:rsidRPr="00346BCA" w:rsidRDefault="00110ED7" w:rsidP="00A82BCC">
            <w:pPr>
              <w:ind w:left="171" w:hanging="142"/>
              <w:jc w:val="both"/>
              <w:rPr>
                <w:sz w:val="28"/>
                <w:szCs w:val="28"/>
                <w:lang w:val="vi-VN" w:eastAsia="vi-VN" w:bidi="vi-VN"/>
              </w:rPr>
            </w:pPr>
          </w:p>
          <w:p w:rsidR="00110ED7" w:rsidRPr="00346BCA" w:rsidRDefault="00110ED7" w:rsidP="00A82BCC">
            <w:pPr>
              <w:ind w:left="171" w:hanging="142"/>
              <w:jc w:val="both"/>
              <w:rPr>
                <w:sz w:val="28"/>
                <w:szCs w:val="28"/>
                <w:lang w:val="vi-VN" w:eastAsia="vi-VN" w:bidi="vi-VN"/>
              </w:rPr>
            </w:pPr>
          </w:p>
          <w:p w:rsidR="00110ED7" w:rsidRPr="00346BCA" w:rsidRDefault="00110ED7" w:rsidP="00A82BCC">
            <w:pPr>
              <w:ind w:left="171" w:hanging="142"/>
              <w:jc w:val="both"/>
              <w:rPr>
                <w:sz w:val="28"/>
                <w:szCs w:val="28"/>
                <w:lang w:val="vi-VN" w:eastAsia="vi-VN" w:bidi="vi-VN"/>
              </w:rPr>
            </w:pPr>
          </w:p>
          <w:p w:rsidR="00110ED7" w:rsidRPr="00346BCA" w:rsidRDefault="00110ED7" w:rsidP="00A82BCC">
            <w:pPr>
              <w:ind w:left="171" w:hanging="142"/>
              <w:jc w:val="both"/>
              <w:rPr>
                <w:sz w:val="28"/>
                <w:szCs w:val="28"/>
                <w:lang w:val="vi-VN" w:eastAsia="vi-VN" w:bidi="vi-VN"/>
              </w:rPr>
            </w:pPr>
          </w:p>
          <w:p w:rsidR="00110ED7" w:rsidRPr="00346BCA" w:rsidRDefault="00110ED7" w:rsidP="00A82BCC">
            <w:pPr>
              <w:numPr>
                <w:ilvl w:val="0"/>
                <w:numId w:val="36"/>
              </w:numPr>
              <w:ind w:left="171" w:hanging="142"/>
              <w:jc w:val="both"/>
              <w:rPr>
                <w:sz w:val="28"/>
                <w:szCs w:val="28"/>
                <w:lang w:val="vi-VN"/>
              </w:rPr>
            </w:pPr>
            <w:r w:rsidRPr="00346BCA">
              <w:rPr>
                <w:sz w:val="28"/>
                <w:szCs w:val="28"/>
                <w:lang w:val="vi-VN" w:eastAsia="vi-VN" w:bidi="vi-VN"/>
              </w:rPr>
              <w:t>4HS chữa bài trước lớp.</w:t>
            </w:r>
          </w:p>
          <w:p w:rsidR="00110ED7" w:rsidRPr="00346BCA" w:rsidRDefault="00110ED7" w:rsidP="00A82BCC">
            <w:pPr>
              <w:numPr>
                <w:ilvl w:val="0"/>
                <w:numId w:val="37"/>
              </w:numPr>
              <w:jc w:val="both"/>
              <w:rPr>
                <w:i/>
                <w:spacing w:val="3"/>
                <w:sz w:val="28"/>
                <w:szCs w:val="28"/>
                <w:shd w:val="clear" w:color="auto" w:fill="FFFFFF"/>
                <w:lang w:val="vi-VN" w:eastAsia="vi-VN" w:bidi="vi-VN"/>
              </w:rPr>
            </w:pPr>
            <w:r w:rsidRPr="00346BCA">
              <w:rPr>
                <w:i/>
                <w:spacing w:val="3"/>
                <w:sz w:val="28"/>
                <w:szCs w:val="28"/>
                <w:shd w:val="clear" w:color="auto" w:fill="FFFFFF"/>
                <w:lang w:val="en-US" w:eastAsia="vi-VN" w:bidi="vi-VN"/>
              </w:rPr>
              <w:t>47 + 36 – 50 = 83 – 50 = 33</w:t>
            </w:r>
          </w:p>
          <w:p w:rsidR="00110ED7" w:rsidRPr="00346BCA" w:rsidRDefault="00A212D4" w:rsidP="00A82BCC">
            <w:pPr>
              <w:numPr>
                <w:ilvl w:val="0"/>
                <w:numId w:val="37"/>
              </w:numPr>
              <w:jc w:val="both"/>
              <w:rPr>
                <w:i/>
                <w:color w:val="000000"/>
                <w:spacing w:val="3"/>
                <w:sz w:val="28"/>
                <w:szCs w:val="28"/>
                <w:shd w:val="clear" w:color="auto" w:fill="FFFFFF"/>
                <w:lang w:val="vi-VN" w:eastAsia="vi-VN" w:bidi="vi-VN"/>
              </w:rPr>
            </w:pPr>
            <w:hyperlink r:id="rId43" w:history="1">
              <w:r w:rsidR="00110ED7" w:rsidRPr="00346BCA">
                <w:rPr>
                  <w:sz w:val="28"/>
                  <w:szCs w:val="28"/>
                  <w:u w:val="single"/>
                  <w:lang w:val="en-US"/>
                </w:rPr>
                <w:t xml:space="preserve">731 -680+ </w:t>
              </w:r>
            </w:hyperlink>
            <w:r w:rsidR="00110ED7" w:rsidRPr="00346BCA">
              <w:rPr>
                <w:i/>
                <w:color w:val="000000"/>
                <w:spacing w:val="3"/>
                <w:sz w:val="28"/>
                <w:szCs w:val="28"/>
                <w:shd w:val="clear" w:color="auto" w:fill="FFFFFF"/>
                <w:lang w:val="vi-VN" w:eastAsia="vi-VN" w:bidi="vi-VN"/>
              </w:rPr>
              <w:t>19 = 51 + 19 = 70.</w:t>
            </w:r>
          </w:p>
          <w:p w:rsidR="00110ED7" w:rsidRPr="00346BCA" w:rsidRDefault="00110ED7" w:rsidP="00A82BCC">
            <w:pPr>
              <w:numPr>
                <w:ilvl w:val="0"/>
                <w:numId w:val="37"/>
              </w:numPr>
              <w:jc w:val="both"/>
              <w:rPr>
                <w:i/>
                <w:sz w:val="28"/>
                <w:szCs w:val="28"/>
                <w:lang w:val="en-US"/>
              </w:rPr>
            </w:pPr>
            <w:r w:rsidRPr="00346BCA">
              <w:rPr>
                <w:i/>
                <w:sz w:val="28"/>
                <w:szCs w:val="28"/>
                <w:lang w:val="en-US"/>
              </w:rPr>
              <w:t>85 : 5 x 4 = 17 x 4 = 68</w:t>
            </w:r>
          </w:p>
          <w:p w:rsidR="00110ED7" w:rsidRPr="00346BCA" w:rsidRDefault="00110ED7" w:rsidP="00A82BCC">
            <w:pPr>
              <w:numPr>
                <w:ilvl w:val="0"/>
                <w:numId w:val="37"/>
              </w:numPr>
              <w:jc w:val="both"/>
              <w:rPr>
                <w:i/>
                <w:sz w:val="28"/>
                <w:szCs w:val="28"/>
                <w:lang w:val="en-US"/>
              </w:rPr>
            </w:pPr>
            <w:r w:rsidRPr="00346BCA">
              <w:rPr>
                <w:i/>
                <w:sz w:val="28"/>
                <w:szCs w:val="28"/>
                <w:lang w:val="en-US"/>
              </w:rPr>
              <w:t>63 x 2 : 7 = 126 : 7 = 18</w:t>
            </w:r>
          </w:p>
          <w:p w:rsidR="00110ED7" w:rsidRPr="00346BCA" w:rsidRDefault="00110ED7" w:rsidP="00A82BCC">
            <w:pPr>
              <w:spacing w:line="288" w:lineRule="auto"/>
              <w:jc w:val="both"/>
              <w:rPr>
                <w:sz w:val="28"/>
                <w:szCs w:val="28"/>
              </w:rPr>
            </w:pPr>
            <w:r w:rsidRPr="00346BCA">
              <w:rPr>
                <w:b/>
                <w:sz w:val="28"/>
                <w:szCs w:val="28"/>
              </w:rPr>
              <w:t xml:space="preserve">- </w:t>
            </w:r>
            <w:r w:rsidRPr="00346BCA">
              <w:rPr>
                <w:sz w:val="28"/>
                <w:szCs w:val="28"/>
              </w:rPr>
              <w:t>GV nhận xét, tuyên dương.</w:t>
            </w:r>
          </w:p>
          <w:p w:rsidR="00110ED7" w:rsidRPr="00346BCA" w:rsidRDefault="00110ED7" w:rsidP="00A82BCC">
            <w:pPr>
              <w:spacing w:line="288" w:lineRule="auto"/>
              <w:jc w:val="both"/>
              <w:rPr>
                <w:b/>
                <w:sz w:val="28"/>
                <w:szCs w:val="28"/>
              </w:rPr>
            </w:pPr>
            <w:r w:rsidRPr="00346BCA">
              <w:rPr>
                <w:b/>
                <w:sz w:val="28"/>
                <w:szCs w:val="28"/>
              </w:rPr>
              <w:t>Bài 2: Tính giá trị của biểu thức.</w:t>
            </w:r>
          </w:p>
          <w:p w:rsidR="00110ED7" w:rsidRPr="00346BCA" w:rsidRDefault="00110ED7" w:rsidP="00A82BCC">
            <w:pPr>
              <w:spacing w:line="288" w:lineRule="auto"/>
              <w:jc w:val="both"/>
              <w:rPr>
                <w:sz w:val="28"/>
                <w:szCs w:val="28"/>
              </w:rPr>
            </w:pPr>
            <w:r w:rsidRPr="00346BCA">
              <w:rPr>
                <w:sz w:val="28"/>
                <w:szCs w:val="28"/>
              </w:rPr>
              <w:t>- HS trao đổi cách tính trước lớp.</w:t>
            </w:r>
          </w:p>
          <w:p w:rsidR="00110ED7" w:rsidRPr="00346BCA" w:rsidRDefault="00110ED7" w:rsidP="00A82BCC">
            <w:pPr>
              <w:spacing w:line="288" w:lineRule="auto"/>
              <w:jc w:val="both"/>
              <w:rPr>
                <w:sz w:val="28"/>
                <w:szCs w:val="28"/>
              </w:rPr>
            </w:pPr>
            <w:r w:rsidRPr="00346BCA">
              <w:rPr>
                <w:sz w:val="28"/>
                <w:szCs w:val="28"/>
              </w:rPr>
              <w:t>- GV và HS nhận xét và bổ sung.</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Các nhóm trình bày kết quả, nhận xét lẫn nhau.</w:t>
            </w:r>
          </w:p>
          <w:p w:rsidR="00110ED7" w:rsidRPr="00346BCA" w:rsidRDefault="00110ED7" w:rsidP="00A82BCC">
            <w:pPr>
              <w:spacing w:line="288" w:lineRule="auto"/>
              <w:ind w:left="454"/>
              <w:jc w:val="both"/>
              <w:rPr>
                <w:i/>
                <w:sz w:val="28"/>
                <w:szCs w:val="28"/>
              </w:rPr>
            </w:pPr>
            <w:r w:rsidRPr="00346BCA">
              <w:rPr>
                <w:i/>
                <w:sz w:val="28"/>
                <w:szCs w:val="28"/>
              </w:rPr>
              <w:t>a) 14 x 6 – 29 = 84 – 29 = 55</w:t>
            </w:r>
          </w:p>
          <w:p w:rsidR="00110ED7" w:rsidRPr="00346BCA" w:rsidRDefault="00110ED7" w:rsidP="00A82BCC">
            <w:pPr>
              <w:spacing w:line="288" w:lineRule="auto"/>
              <w:ind w:left="454"/>
              <w:jc w:val="both"/>
              <w:rPr>
                <w:i/>
                <w:sz w:val="28"/>
                <w:szCs w:val="28"/>
              </w:rPr>
            </w:pPr>
            <w:r w:rsidRPr="00346BCA">
              <w:rPr>
                <w:i/>
                <w:sz w:val="28"/>
                <w:szCs w:val="28"/>
              </w:rPr>
              <w:t>b) 192 – 23 x 4 = 192 – 92 = 100</w:t>
            </w:r>
          </w:p>
          <w:p w:rsidR="00110ED7" w:rsidRPr="00346BCA" w:rsidRDefault="00110ED7" w:rsidP="00A82BCC">
            <w:pPr>
              <w:spacing w:line="288" w:lineRule="auto"/>
              <w:ind w:left="454"/>
              <w:jc w:val="both"/>
              <w:rPr>
                <w:i/>
                <w:sz w:val="28"/>
                <w:szCs w:val="28"/>
              </w:rPr>
            </w:pPr>
            <w:r w:rsidRPr="00346BCA">
              <w:rPr>
                <w:i/>
                <w:sz w:val="28"/>
                <w:szCs w:val="28"/>
              </w:rPr>
              <w:t>c) 96 : 8 + 78 = 12 + 78 = 90</w:t>
            </w:r>
          </w:p>
          <w:p w:rsidR="00110ED7" w:rsidRPr="00346BCA" w:rsidRDefault="00110ED7" w:rsidP="00A82BCC">
            <w:pPr>
              <w:spacing w:line="288" w:lineRule="auto"/>
              <w:ind w:left="454"/>
              <w:jc w:val="both"/>
              <w:rPr>
                <w:i/>
                <w:sz w:val="28"/>
                <w:szCs w:val="28"/>
              </w:rPr>
            </w:pPr>
            <w:r w:rsidRPr="00346BCA">
              <w:rPr>
                <w:i/>
                <w:sz w:val="28"/>
                <w:szCs w:val="28"/>
              </w:rPr>
              <w:t>d) 348 + 84 : 6 = 348 + 14 = 362</w:t>
            </w:r>
          </w:p>
          <w:p w:rsidR="00110ED7" w:rsidRPr="00346BCA" w:rsidRDefault="00110ED7" w:rsidP="00A82BCC">
            <w:pPr>
              <w:spacing w:line="288" w:lineRule="auto"/>
              <w:jc w:val="both"/>
              <w:rPr>
                <w:sz w:val="28"/>
                <w:szCs w:val="28"/>
              </w:rPr>
            </w:pPr>
            <w:r w:rsidRPr="00346BCA">
              <w:rPr>
                <w:sz w:val="28"/>
                <w:szCs w:val="28"/>
              </w:rPr>
              <w:t>- GV Nhận xét, tuyên dương.</w:t>
            </w:r>
          </w:p>
          <w:p w:rsidR="00110ED7" w:rsidRPr="00346BCA" w:rsidRDefault="00110ED7" w:rsidP="00A82BCC">
            <w:pPr>
              <w:spacing w:line="288" w:lineRule="auto"/>
              <w:jc w:val="both"/>
              <w:rPr>
                <w:b/>
                <w:sz w:val="28"/>
                <w:szCs w:val="28"/>
              </w:rPr>
            </w:pPr>
            <w:r w:rsidRPr="00346BCA">
              <w:rPr>
                <w:b/>
                <w:sz w:val="28"/>
                <w:szCs w:val="28"/>
              </w:rPr>
              <w:t>Bài 3: Giải bài toán</w:t>
            </w:r>
          </w:p>
          <w:p w:rsidR="00110ED7" w:rsidRPr="00346BCA" w:rsidRDefault="00110ED7" w:rsidP="00A82BCC">
            <w:pPr>
              <w:spacing w:line="288" w:lineRule="auto"/>
              <w:jc w:val="both"/>
              <w:rPr>
                <w:sz w:val="28"/>
                <w:szCs w:val="28"/>
              </w:rPr>
            </w:pPr>
            <w:r w:rsidRPr="00346BCA">
              <w:rPr>
                <w:sz w:val="28"/>
                <w:szCs w:val="28"/>
              </w:rPr>
              <w:t>- GV cho HS tìm hiểu đề bài:</w:t>
            </w:r>
          </w:p>
          <w:p w:rsidR="00110ED7" w:rsidRPr="00346BCA" w:rsidRDefault="00110ED7" w:rsidP="00A82BCC">
            <w:pPr>
              <w:spacing w:line="288" w:lineRule="auto"/>
              <w:jc w:val="both"/>
              <w:rPr>
                <w:sz w:val="28"/>
                <w:szCs w:val="28"/>
              </w:rPr>
            </w:pPr>
            <w:r w:rsidRPr="00346BCA">
              <w:rPr>
                <w:sz w:val="28"/>
                <w:szCs w:val="28"/>
              </w:rPr>
              <w:t>+ Bài toán cho biết gì?</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Bài toán hỏi gì?</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Phải làm phép tính gì?</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GV và HS chữa bài cho HS</w:t>
            </w:r>
          </w:p>
          <w:p w:rsidR="00110ED7" w:rsidRPr="00346BCA" w:rsidRDefault="00110ED7" w:rsidP="00A82BCC">
            <w:pPr>
              <w:spacing w:line="288" w:lineRule="auto"/>
              <w:jc w:val="both"/>
              <w:rPr>
                <w:sz w:val="28"/>
                <w:szCs w:val="28"/>
              </w:rPr>
            </w:pPr>
            <w:r w:rsidRPr="00346BCA">
              <w:rPr>
                <w:sz w:val="28"/>
                <w:szCs w:val="28"/>
              </w:rPr>
              <w:lastRenderedPageBreak/>
              <w:t>- GV nhận xét, tuyên dương.</w:t>
            </w:r>
          </w:p>
          <w:p w:rsidR="00110ED7" w:rsidRPr="00346BCA" w:rsidRDefault="00110ED7" w:rsidP="00A82BCC">
            <w:pPr>
              <w:spacing w:line="288" w:lineRule="auto"/>
              <w:jc w:val="both"/>
              <w:rPr>
                <w:b/>
                <w:sz w:val="28"/>
                <w:szCs w:val="28"/>
              </w:rPr>
            </w:pPr>
            <w:r w:rsidRPr="00346BCA">
              <w:rPr>
                <w:b/>
                <w:sz w:val="28"/>
                <w:szCs w:val="28"/>
              </w:rPr>
              <w:t>Bài 4. Những biểu thức nào dưới đây có giá trị  lớn hơn 80?</w:t>
            </w:r>
          </w:p>
          <w:p w:rsidR="00110ED7" w:rsidRPr="00346BCA" w:rsidRDefault="00110ED7" w:rsidP="00A82BCC">
            <w:pPr>
              <w:spacing w:line="288" w:lineRule="auto"/>
              <w:jc w:val="both"/>
              <w:rPr>
                <w:sz w:val="28"/>
                <w:szCs w:val="28"/>
              </w:rPr>
            </w:pPr>
            <w:r w:rsidRPr="00346BCA">
              <w:rPr>
                <w:sz w:val="28"/>
                <w:szCs w:val="28"/>
              </w:rPr>
              <w:t>- Gv nhắc lại cách làm bài: Tính giá trị của biểu thức xong, so sánh kết quả với 80.</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HS nêu miệng kết quả trước lớp.</w:t>
            </w:r>
          </w:p>
          <w:p w:rsidR="00110ED7" w:rsidRPr="00346BCA" w:rsidRDefault="00110ED7" w:rsidP="00A82BCC">
            <w:pPr>
              <w:spacing w:line="288" w:lineRule="auto"/>
              <w:jc w:val="both"/>
              <w:rPr>
                <w:sz w:val="28"/>
                <w:szCs w:val="28"/>
              </w:rPr>
            </w:pPr>
            <w:r w:rsidRPr="00346BCA">
              <w:rPr>
                <w:sz w:val="28"/>
                <w:szCs w:val="28"/>
              </w:rPr>
              <w:t>- GV nhận xét, tuyên dương.</w:t>
            </w:r>
          </w:p>
          <w:p w:rsidR="00110ED7" w:rsidRPr="00346BCA" w:rsidRDefault="00110ED7" w:rsidP="00A82BCC">
            <w:pPr>
              <w:jc w:val="both"/>
              <w:rPr>
                <w:i/>
                <w:sz w:val="28"/>
                <w:szCs w:val="28"/>
              </w:rPr>
            </w:pPr>
            <w:r w:rsidRPr="00346BCA">
              <w:rPr>
                <w:b/>
                <w:sz w:val="28"/>
                <w:szCs w:val="28"/>
              </w:rPr>
              <w:t xml:space="preserve">Bài 5. Đố em? </w:t>
            </w:r>
            <w:r w:rsidRPr="00346BCA">
              <w:rPr>
                <w:i/>
                <w:sz w:val="28"/>
                <w:szCs w:val="28"/>
              </w:rPr>
              <w:t xml:space="preserve">( </w:t>
            </w:r>
            <w:r w:rsidRPr="00346BCA">
              <w:rPr>
                <w:sz w:val="28"/>
                <w:szCs w:val="28"/>
              </w:rPr>
              <w:t>Đây</w:t>
            </w:r>
            <w:r w:rsidRPr="00346BCA">
              <w:rPr>
                <w:i/>
                <w:sz w:val="28"/>
                <w:szCs w:val="28"/>
                <w:lang w:val="vi-VN" w:eastAsia="vi-VN" w:bidi="vi-VN"/>
              </w:rPr>
              <w:t xml:space="preserve"> </w:t>
            </w:r>
            <w:r w:rsidRPr="00346BCA">
              <w:rPr>
                <w:sz w:val="28"/>
                <w:szCs w:val="28"/>
              </w:rPr>
              <w:t>là bài tập “nâng cao” dà</w:t>
            </w:r>
            <w:r w:rsidRPr="00346BCA">
              <w:rPr>
                <w:i/>
                <w:sz w:val="28"/>
                <w:szCs w:val="28"/>
                <w:lang w:val="vi-VN" w:eastAsia="vi-VN" w:bidi="vi-VN"/>
              </w:rPr>
              <w:t>nh cho HS khá, giỏi, do đó khòng yê</w:t>
            </w:r>
            <w:r w:rsidRPr="00346BCA">
              <w:rPr>
                <w:sz w:val="28"/>
                <w:szCs w:val="28"/>
              </w:rPr>
              <w:t>u cầu tất cả HS làm bài này.</w:t>
            </w:r>
            <w:r w:rsidRPr="00346BCA">
              <w:rPr>
                <w:sz w:val="28"/>
                <w:szCs w:val="28"/>
                <w:u w:val="single"/>
              </w:rPr>
              <w:t>)</w:t>
            </w:r>
          </w:p>
          <w:p w:rsidR="00110ED7" w:rsidRPr="00346BCA" w:rsidRDefault="00110ED7" w:rsidP="00A82BCC">
            <w:pPr>
              <w:jc w:val="both"/>
              <w:rPr>
                <w:sz w:val="28"/>
                <w:szCs w:val="28"/>
                <w:u w:val="single"/>
              </w:rPr>
            </w:pPr>
            <w:r w:rsidRPr="00346BCA">
              <w:rPr>
                <w:sz w:val="28"/>
                <w:szCs w:val="28"/>
              </w:rPr>
              <w:t xml:space="preserve">-  GV yêu cầu HS </w:t>
            </w:r>
            <w:r w:rsidRPr="00346BCA">
              <w:rPr>
                <w:sz w:val="28"/>
                <w:szCs w:val="28"/>
                <w:lang w:val="vi-VN" w:eastAsia="vi-VN" w:bidi="vi-VN"/>
              </w:rPr>
              <w:t>tìm hiểu đ</w:t>
            </w:r>
            <w:r w:rsidRPr="00346BCA">
              <w:rPr>
                <w:sz w:val="28"/>
                <w:szCs w:val="28"/>
                <w:lang w:eastAsia="vi-VN" w:bidi="vi-VN"/>
              </w:rPr>
              <w:t>ề</w:t>
            </w:r>
            <w:r w:rsidRPr="00346BCA">
              <w:rPr>
                <w:sz w:val="28"/>
                <w:szCs w:val="28"/>
                <w:lang w:val="vi-VN" w:eastAsia="vi-VN" w:bidi="vi-VN"/>
              </w:rPr>
              <w:t xml:space="preserve"> bài r</w:t>
            </w:r>
            <w:r w:rsidRPr="00346BCA">
              <w:rPr>
                <w:sz w:val="28"/>
                <w:szCs w:val="28"/>
                <w:lang w:eastAsia="vi-VN" w:bidi="vi-VN"/>
              </w:rPr>
              <w:t>ồi</w:t>
            </w:r>
            <w:r w:rsidRPr="00346BCA">
              <w:rPr>
                <w:sz w:val="28"/>
                <w:szCs w:val="28"/>
                <w:lang w:val="vi-VN" w:eastAsia="vi-VN" w:bidi="vi-VN"/>
              </w:rPr>
              <w:t xml:space="preserve"> suy nghĩ c</w:t>
            </w:r>
            <w:r w:rsidRPr="00346BCA">
              <w:rPr>
                <w:sz w:val="28"/>
                <w:szCs w:val="28"/>
              </w:rPr>
              <w:t>ách làm bài.</w:t>
            </w:r>
          </w:p>
          <w:p w:rsidR="00110ED7" w:rsidRPr="00346BCA" w:rsidRDefault="00110ED7" w:rsidP="00A82BCC">
            <w:pPr>
              <w:jc w:val="both"/>
              <w:rPr>
                <w:sz w:val="28"/>
                <w:szCs w:val="28"/>
                <w:lang w:val="vi-VN" w:eastAsia="vi-VN" w:bidi="vi-VN"/>
              </w:rPr>
            </w:pPr>
            <w:r w:rsidRPr="00346BCA">
              <w:rPr>
                <w:sz w:val="28"/>
                <w:szCs w:val="28"/>
                <w:u w:val="single"/>
              </w:rPr>
              <w:t xml:space="preserve">- </w:t>
            </w:r>
            <w:r w:rsidRPr="00346BCA">
              <w:rPr>
                <w:sz w:val="28"/>
                <w:szCs w:val="28"/>
              </w:rPr>
              <w:t xml:space="preserve"> GV giải thích</w:t>
            </w:r>
            <w:r w:rsidRPr="00346BCA">
              <w:rPr>
                <w:sz w:val="28"/>
                <w:szCs w:val="28"/>
                <w:lang w:val="vi-VN" w:eastAsia="vi-VN" w:bidi="vi-VN"/>
              </w:rPr>
              <w:t xml:space="preserve"> cho HS hiểu yêu cầu của bài: Thay d</w:t>
            </w:r>
            <w:r w:rsidRPr="00346BCA">
              <w:rPr>
                <w:sz w:val="28"/>
                <w:szCs w:val="28"/>
              </w:rPr>
              <w:t>ấu “?” bằng dấu phép tính</w:t>
            </w:r>
            <w:r w:rsidRPr="00346BCA">
              <w:rPr>
                <w:sz w:val="28"/>
                <w:szCs w:val="28"/>
                <w:lang w:val="vi-VN" w:eastAsia="vi-VN" w:bidi="vi-VN"/>
              </w:rPr>
              <w:t xml:space="preserve"> </w:t>
            </w:r>
            <w:r w:rsidRPr="00346BCA">
              <w:rPr>
                <w:sz w:val="28"/>
                <w:szCs w:val="28"/>
              </w:rPr>
              <w:t>“+” hoặc sao cho</w:t>
            </w:r>
            <w:r w:rsidRPr="00346BCA">
              <w:rPr>
                <w:sz w:val="28"/>
                <w:szCs w:val="28"/>
                <w:lang w:val="vi-VN" w:eastAsia="vi-VN" w:bidi="vi-VN"/>
              </w:rPr>
              <w:t xml:space="preserve"> giá trị của biểu thức đó bằng 5.</w:t>
            </w:r>
          </w:p>
          <w:p w:rsidR="00110ED7" w:rsidRPr="00346BCA" w:rsidRDefault="00110ED7" w:rsidP="00A82BCC">
            <w:pPr>
              <w:spacing w:line="288" w:lineRule="auto"/>
              <w:jc w:val="both"/>
              <w:rPr>
                <w:sz w:val="28"/>
                <w:szCs w:val="28"/>
              </w:rPr>
            </w:pPr>
            <w:r w:rsidRPr="00346BCA">
              <w:rPr>
                <w:sz w:val="28"/>
                <w:szCs w:val="28"/>
              </w:rPr>
              <w:t>- GV nhận xét tuyên dương.</w:t>
            </w:r>
          </w:p>
        </w:tc>
        <w:tc>
          <w:tcPr>
            <w:tcW w:w="3876" w:type="dxa"/>
            <w:tcBorders>
              <w:top w:val="dashed" w:sz="4" w:space="0" w:color="auto"/>
              <w:bottom w:val="dashed" w:sz="4" w:space="0" w:color="auto"/>
            </w:tcBorders>
          </w:tcPr>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HS nêu yêu cầu của bài.</w:t>
            </w:r>
          </w:p>
          <w:p w:rsidR="00110ED7" w:rsidRPr="00346BCA" w:rsidRDefault="00110ED7" w:rsidP="00A82BCC">
            <w:pPr>
              <w:spacing w:line="288" w:lineRule="auto"/>
              <w:jc w:val="both"/>
              <w:rPr>
                <w:sz w:val="28"/>
                <w:szCs w:val="28"/>
              </w:rPr>
            </w:pPr>
            <w:r w:rsidRPr="00346BCA">
              <w:rPr>
                <w:sz w:val="28"/>
                <w:szCs w:val="28"/>
              </w:rPr>
              <w:t>- HS nêu cách tính giá trị của biểu thức (Thực hiện tính từ trước ra sau)</w:t>
            </w:r>
          </w:p>
          <w:p w:rsidR="00110ED7" w:rsidRPr="00346BCA" w:rsidRDefault="00110ED7" w:rsidP="00A82BCC">
            <w:pPr>
              <w:spacing w:line="288" w:lineRule="auto"/>
              <w:jc w:val="both"/>
              <w:rPr>
                <w:sz w:val="28"/>
                <w:szCs w:val="28"/>
              </w:rPr>
            </w:pPr>
            <w:r w:rsidRPr="00346BCA">
              <w:rPr>
                <w:sz w:val="28"/>
                <w:szCs w:val="28"/>
              </w:rPr>
              <w:t>- Cá nhân làm vào vở.</w:t>
            </w:r>
          </w:p>
          <w:p w:rsidR="00110ED7" w:rsidRPr="00346BCA" w:rsidRDefault="00110ED7" w:rsidP="00A82BCC">
            <w:pPr>
              <w:spacing w:line="288" w:lineRule="auto"/>
              <w:jc w:val="both"/>
              <w:rPr>
                <w:sz w:val="28"/>
                <w:szCs w:val="28"/>
              </w:rPr>
            </w:pPr>
            <w:r w:rsidRPr="00346BCA">
              <w:rPr>
                <w:sz w:val="28"/>
                <w:szCs w:val="28"/>
              </w:rPr>
              <w:t>- Nhóm đôi đổi vở, kiểm tra bài.</w:t>
            </w:r>
          </w:p>
          <w:p w:rsidR="00110ED7" w:rsidRPr="00346BCA" w:rsidRDefault="00110ED7" w:rsidP="00A82BCC">
            <w:pPr>
              <w:spacing w:line="288" w:lineRule="auto"/>
              <w:jc w:val="both"/>
              <w:rPr>
                <w:sz w:val="28"/>
                <w:szCs w:val="28"/>
              </w:rPr>
            </w:pPr>
            <w:r w:rsidRPr="00346BCA">
              <w:rPr>
                <w:sz w:val="28"/>
                <w:szCs w:val="28"/>
              </w:rPr>
              <w:t>-HS nhận xét bài của bạn</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HS nêu yêu cầu của bài.</w:t>
            </w:r>
          </w:p>
          <w:p w:rsidR="00110ED7" w:rsidRPr="00346BCA" w:rsidRDefault="00110ED7" w:rsidP="00A82BCC">
            <w:pPr>
              <w:spacing w:line="288" w:lineRule="auto"/>
              <w:jc w:val="both"/>
              <w:rPr>
                <w:sz w:val="28"/>
                <w:szCs w:val="28"/>
              </w:rPr>
            </w:pPr>
            <w:r w:rsidRPr="00346BCA">
              <w:rPr>
                <w:sz w:val="28"/>
                <w:szCs w:val="28"/>
              </w:rPr>
              <w:t>- HS nêu cách tính giá trị của biểu thức (Thực hiện tính nhân/ chia trước, cộng / trừ sau)</w:t>
            </w:r>
          </w:p>
          <w:p w:rsidR="00110ED7" w:rsidRPr="00346BCA" w:rsidRDefault="00110ED7" w:rsidP="00A82BCC">
            <w:pPr>
              <w:spacing w:line="288" w:lineRule="auto"/>
              <w:jc w:val="both"/>
              <w:rPr>
                <w:sz w:val="28"/>
                <w:szCs w:val="28"/>
              </w:rPr>
            </w:pPr>
            <w:r w:rsidRPr="00346BCA">
              <w:rPr>
                <w:sz w:val="28"/>
                <w:szCs w:val="28"/>
              </w:rPr>
              <w:t>- HS làm vào vở.</w:t>
            </w:r>
          </w:p>
          <w:p w:rsidR="00110ED7" w:rsidRPr="00346BCA" w:rsidRDefault="00110ED7" w:rsidP="00A82BCC">
            <w:pPr>
              <w:spacing w:line="288" w:lineRule="auto"/>
              <w:jc w:val="both"/>
              <w:rPr>
                <w:sz w:val="28"/>
                <w:szCs w:val="28"/>
              </w:rPr>
            </w:pPr>
            <w:r w:rsidRPr="00346BCA">
              <w:rPr>
                <w:sz w:val="28"/>
                <w:szCs w:val="28"/>
              </w:rPr>
              <w:t>- Nhóm đôi đổi vở, kiểm tra bài</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HS đọc yêu cầu của bài.</w:t>
            </w:r>
          </w:p>
          <w:p w:rsidR="00110ED7" w:rsidRPr="00346BCA" w:rsidRDefault="00110ED7" w:rsidP="00A82BCC">
            <w:pPr>
              <w:spacing w:line="288" w:lineRule="auto"/>
              <w:jc w:val="both"/>
              <w:rPr>
                <w:sz w:val="28"/>
                <w:szCs w:val="28"/>
              </w:rPr>
            </w:pPr>
            <w:r w:rsidRPr="00346BCA">
              <w:rPr>
                <w:sz w:val="28"/>
                <w:szCs w:val="28"/>
              </w:rPr>
              <w:t>- HS trả lời câu hỏi:</w:t>
            </w:r>
          </w:p>
          <w:p w:rsidR="00110ED7" w:rsidRPr="00346BCA" w:rsidRDefault="00110ED7" w:rsidP="00A82BCC">
            <w:pPr>
              <w:spacing w:line="288" w:lineRule="auto"/>
              <w:jc w:val="both"/>
              <w:rPr>
                <w:sz w:val="28"/>
                <w:szCs w:val="28"/>
              </w:rPr>
            </w:pPr>
            <w:r w:rsidRPr="00346BCA">
              <w:rPr>
                <w:sz w:val="28"/>
                <w:szCs w:val="28"/>
              </w:rPr>
              <w:t>+ 1 bao gạo năng 30kg, 1 bao ngô 45kg</w:t>
            </w:r>
          </w:p>
          <w:p w:rsidR="00110ED7" w:rsidRPr="00346BCA" w:rsidRDefault="00110ED7" w:rsidP="00A82BCC">
            <w:pPr>
              <w:spacing w:line="288" w:lineRule="auto"/>
              <w:jc w:val="both"/>
              <w:rPr>
                <w:sz w:val="28"/>
                <w:szCs w:val="28"/>
              </w:rPr>
            </w:pPr>
            <w:r w:rsidRPr="00346BCA">
              <w:rPr>
                <w:sz w:val="28"/>
                <w:szCs w:val="28"/>
              </w:rPr>
              <w:t>+ 3 bao gạo và 1 bao ngô nặng bao nhiêu kg?</w:t>
            </w:r>
          </w:p>
          <w:p w:rsidR="00110ED7" w:rsidRPr="00346BCA" w:rsidRDefault="00110ED7" w:rsidP="00A82BCC">
            <w:pPr>
              <w:spacing w:line="288" w:lineRule="auto"/>
              <w:jc w:val="both"/>
              <w:rPr>
                <w:sz w:val="28"/>
                <w:szCs w:val="28"/>
              </w:rPr>
            </w:pPr>
            <w:r w:rsidRPr="00346BCA">
              <w:rPr>
                <w:sz w:val="28"/>
                <w:szCs w:val="28"/>
              </w:rPr>
              <w:t>+ Thực hiện phép nhân và cộng</w:t>
            </w:r>
          </w:p>
          <w:p w:rsidR="00110ED7" w:rsidRPr="00346BCA" w:rsidRDefault="00110ED7" w:rsidP="00A82BCC">
            <w:pPr>
              <w:numPr>
                <w:ilvl w:val="0"/>
                <w:numId w:val="36"/>
              </w:numPr>
              <w:spacing w:line="288" w:lineRule="auto"/>
              <w:ind w:left="121" w:hanging="121"/>
              <w:contextualSpacing/>
              <w:jc w:val="both"/>
              <w:rPr>
                <w:sz w:val="28"/>
                <w:szCs w:val="28"/>
              </w:rPr>
            </w:pPr>
            <w:r w:rsidRPr="00346BCA">
              <w:rPr>
                <w:sz w:val="28"/>
                <w:szCs w:val="28"/>
              </w:rPr>
              <w:t>HS làm bài vào vở.</w:t>
            </w:r>
          </w:p>
          <w:p w:rsidR="00110ED7" w:rsidRPr="00346BCA" w:rsidRDefault="00110ED7" w:rsidP="00A82BCC">
            <w:pPr>
              <w:numPr>
                <w:ilvl w:val="0"/>
                <w:numId w:val="36"/>
              </w:numPr>
              <w:spacing w:line="288" w:lineRule="auto"/>
              <w:ind w:left="121" w:hanging="121"/>
              <w:contextualSpacing/>
              <w:jc w:val="both"/>
              <w:rPr>
                <w:sz w:val="28"/>
                <w:szCs w:val="28"/>
              </w:rPr>
            </w:pPr>
            <w:r w:rsidRPr="00346BCA">
              <w:rPr>
                <w:sz w:val="28"/>
                <w:szCs w:val="28"/>
              </w:rPr>
              <w:t xml:space="preserve">1HS làm vào bảng nhóm và </w:t>
            </w:r>
            <w:r w:rsidRPr="00346BCA">
              <w:rPr>
                <w:sz w:val="28"/>
                <w:szCs w:val="28"/>
              </w:rPr>
              <w:lastRenderedPageBreak/>
              <w:t>trình bày trước lớp.</w:t>
            </w:r>
          </w:p>
          <w:p w:rsidR="00110ED7" w:rsidRPr="00346BCA" w:rsidRDefault="00110ED7" w:rsidP="00A82BCC">
            <w:pPr>
              <w:numPr>
                <w:ilvl w:val="0"/>
                <w:numId w:val="36"/>
              </w:numPr>
              <w:spacing w:line="288" w:lineRule="auto"/>
              <w:ind w:left="121" w:hanging="121"/>
              <w:contextualSpacing/>
              <w:jc w:val="both"/>
              <w:rPr>
                <w:sz w:val="28"/>
                <w:szCs w:val="28"/>
              </w:rPr>
            </w:pPr>
            <w:r w:rsidRPr="00346BCA">
              <w:rPr>
                <w:sz w:val="28"/>
                <w:szCs w:val="28"/>
              </w:rPr>
              <w:t>HS đọc yêu cầu của bài</w:t>
            </w:r>
          </w:p>
          <w:p w:rsidR="00110ED7" w:rsidRPr="00346BCA" w:rsidRDefault="00110ED7" w:rsidP="00A82BCC">
            <w:pPr>
              <w:numPr>
                <w:ilvl w:val="0"/>
                <w:numId w:val="36"/>
              </w:numPr>
              <w:spacing w:line="288" w:lineRule="auto"/>
              <w:ind w:left="121" w:hanging="142"/>
              <w:contextualSpacing/>
              <w:jc w:val="both"/>
              <w:rPr>
                <w:sz w:val="28"/>
                <w:szCs w:val="28"/>
              </w:rPr>
            </w:pPr>
            <w:r w:rsidRPr="00346BCA">
              <w:rPr>
                <w:sz w:val="28"/>
                <w:szCs w:val="28"/>
              </w:rPr>
              <w:t>HS nêu cách làm bài.</w:t>
            </w:r>
          </w:p>
          <w:p w:rsidR="00110ED7" w:rsidRPr="00346BCA" w:rsidRDefault="00110ED7" w:rsidP="00A82BCC">
            <w:pPr>
              <w:ind w:left="121" w:hanging="142"/>
              <w:contextualSpacing/>
              <w:jc w:val="both"/>
              <w:rPr>
                <w:sz w:val="28"/>
                <w:szCs w:val="28"/>
              </w:rPr>
            </w:pPr>
          </w:p>
          <w:p w:rsidR="00110ED7" w:rsidRPr="00346BCA" w:rsidRDefault="00110ED7" w:rsidP="00A82BCC">
            <w:pPr>
              <w:numPr>
                <w:ilvl w:val="0"/>
                <w:numId w:val="36"/>
              </w:numPr>
              <w:spacing w:line="288" w:lineRule="auto"/>
              <w:ind w:left="121" w:hanging="142"/>
              <w:contextualSpacing/>
              <w:jc w:val="both"/>
              <w:rPr>
                <w:sz w:val="28"/>
                <w:szCs w:val="28"/>
              </w:rPr>
            </w:pPr>
            <w:r w:rsidRPr="00346BCA">
              <w:rPr>
                <w:sz w:val="28"/>
                <w:szCs w:val="28"/>
              </w:rPr>
              <w:t>HS tính và trao đổi kết quả nhóm đôi.</w:t>
            </w:r>
          </w:p>
          <w:p w:rsidR="00110ED7" w:rsidRPr="00346BCA" w:rsidRDefault="00110ED7" w:rsidP="00A82BCC">
            <w:pPr>
              <w:numPr>
                <w:ilvl w:val="0"/>
                <w:numId w:val="36"/>
              </w:numPr>
              <w:spacing w:line="288" w:lineRule="auto"/>
              <w:ind w:left="121" w:hanging="142"/>
              <w:contextualSpacing/>
              <w:jc w:val="both"/>
              <w:rPr>
                <w:sz w:val="28"/>
                <w:szCs w:val="28"/>
              </w:rPr>
            </w:pPr>
            <w:r w:rsidRPr="00346BCA">
              <w:rPr>
                <w:sz w:val="28"/>
                <w:szCs w:val="28"/>
              </w:rPr>
              <w:t xml:space="preserve"> Kết quả: Các biểu th</w:t>
            </w:r>
            <w:r w:rsidRPr="00346BCA">
              <w:rPr>
                <w:sz w:val="28"/>
                <w:szCs w:val="28"/>
                <w:lang w:val="vi-VN" w:eastAsia="vi-VN" w:bidi="vi-VN"/>
              </w:rPr>
              <w:t>ức B, C, D có giá trị lớn hơn 80.</w:t>
            </w:r>
          </w:p>
          <w:p w:rsidR="00110ED7" w:rsidRPr="00346BCA" w:rsidRDefault="00110ED7" w:rsidP="00A82BCC">
            <w:pPr>
              <w:spacing w:line="288" w:lineRule="auto"/>
              <w:ind w:left="121"/>
              <w:contextualSpacing/>
              <w:jc w:val="both"/>
              <w:rPr>
                <w:sz w:val="28"/>
                <w:szCs w:val="28"/>
              </w:rPr>
            </w:pPr>
          </w:p>
          <w:p w:rsidR="00110ED7" w:rsidRPr="00346BCA" w:rsidRDefault="00110ED7" w:rsidP="00A82BCC">
            <w:pPr>
              <w:spacing w:line="288" w:lineRule="auto"/>
              <w:jc w:val="both"/>
              <w:rPr>
                <w:sz w:val="28"/>
                <w:szCs w:val="28"/>
              </w:rPr>
            </w:pPr>
            <w:r w:rsidRPr="00346BCA">
              <w:rPr>
                <w:sz w:val="28"/>
                <w:szCs w:val="28"/>
              </w:rPr>
              <w:t>- HS đọc yêu cầu của bài.</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r w:rsidRPr="00346BCA">
              <w:rPr>
                <w:sz w:val="28"/>
                <w:szCs w:val="28"/>
              </w:rPr>
              <w:t>- HS nêu kết quả</w:t>
            </w:r>
          </w:p>
          <w:p w:rsidR="00110ED7" w:rsidRPr="00346BCA" w:rsidRDefault="00110ED7" w:rsidP="00A82BCC">
            <w:pPr>
              <w:spacing w:line="288" w:lineRule="auto"/>
              <w:jc w:val="both"/>
              <w:rPr>
                <w:sz w:val="28"/>
                <w:szCs w:val="28"/>
              </w:rPr>
            </w:pPr>
            <w:r w:rsidRPr="00346BCA">
              <w:rPr>
                <w:sz w:val="28"/>
                <w:szCs w:val="28"/>
              </w:rPr>
              <w:t>5 – 5 + 5</w:t>
            </w:r>
          </w:p>
          <w:p w:rsidR="00110ED7" w:rsidRPr="00346BCA" w:rsidRDefault="00110ED7" w:rsidP="00A82BCC">
            <w:pPr>
              <w:spacing w:line="288" w:lineRule="auto"/>
              <w:jc w:val="both"/>
              <w:rPr>
                <w:sz w:val="28"/>
                <w:szCs w:val="28"/>
              </w:rPr>
            </w:pPr>
            <w:r w:rsidRPr="00346BCA">
              <w:rPr>
                <w:sz w:val="28"/>
                <w:szCs w:val="28"/>
              </w:rPr>
              <w:t xml:space="preserve">5 + 5 – 5 </w:t>
            </w:r>
          </w:p>
          <w:p w:rsidR="00110ED7" w:rsidRPr="00346BCA" w:rsidRDefault="00110ED7" w:rsidP="00A82BCC">
            <w:pPr>
              <w:spacing w:line="288" w:lineRule="auto"/>
              <w:jc w:val="both"/>
              <w:rPr>
                <w:sz w:val="28"/>
                <w:szCs w:val="28"/>
              </w:rPr>
            </w:pPr>
          </w:p>
          <w:p w:rsidR="00110ED7" w:rsidRPr="00346BCA" w:rsidRDefault="00110ED7" w:rsidP="00A82BCC">
            <w:pPr>
              <w:spacing w:line="288" w:lineRule="auto"/>
              <w:jc w:val="both"/>
              <w:rPr>
                <w:sz w:val="28"/>
                <w:szCs w:val="28"/>
              </w:rPr>
            </w:pPr>
          </w:p>
        </w:tc>
      </w:tr>
      <w:tr w:rsidR="00110ED7" w:rsidRPr="00346BCA" w:rsidTr="00A82BCC">
        <w:tc>
          <w:tcPr>
            <w:tcW w:w="9738" w:type="dxa"/>
            <w:gridSpan w:val="2"/>
            <w:tcBorders>
              <w:top w:val="dashed" w:sz="4" w:space="0" w:color="auto"/>
              <w:bottom w:val="dashed" w:sz="4" w:space="0" w:color="auto"/>
            </w:tcBorders>
          </w:tcPr>
          <w:p w:rsidR="00110ED7" w:rsidRPr="00346BCA" w:rsidRDefault="00110ED7" w:rsidP="00A82BCC">
            <w:pPr>
              <w:spacing w:line="288" w:lineRule="auto"/>
              <w:jc w:val="both"/>
              <w:rPr>
                <w:b/>
                <w:sz w:val="28"/>
                <w:szCs w:val="28"/>
              </w:rPr>
            </w:pPr>
            <w:r w:rsidRPr="00346BCA">
              <w:rPr>
                <w:b/>
                <w:sz w:val="28"/>
                <w:szCs w:val="28"/>
              </w:rPr>
              <w:lastRenderedPageBreak/>
              <w:t>3. Vận dụng.</w:t>
            </w:r>
          </w:p>
          <w:p w:rsidR="00110ED7" w:rsidRPr="00346BCA" w:rsidRDefault="00110ED7" w:rsidP="00A82BCC">
            <w:pPr>
              <w:spacing w:line="288" w:lineRule="auto"/>
              <w:rPr>
                <w:sz w:val="28"/>
                <w:szCs w:val="28"/>
              </w:rPr>
            </w:pPr>
            <w:r w:rsidRPr="00346BCA">
              <w:rPr>
                <w:sz w:val="28"/>
                <w:szCs w:val="28"/>
              </w:rPr>
              <w:t>- Mục tiêu:</w:t>
            </w:r>
          </w:p>
          <w:p w:rsidR="00110ED7" w:rsidRPr="00346BCA" w:rsidRDefault="00110ED7" w:rsidP="00A82BCC">
            <w:pPr>
              <w:spacing w:line="264" w:lineRule="auto"/>
              <w:jc w:val="both"/>
              <w:rPr>
                <w:sz w:val="28"/>
                <w:szCs w:val="28"/>
              </w:rPr>
            </w:pPr>
            <w:r w:rsidRPr="00346BCA">
              <w:rPr>
                <w:sz w:val="28"/>
                <w:szCs w:val="28"/>
              </w:rPr>
              <w:t>+ Củng cố những kiến thức đã học trong tiết học để học sinh khắc sâu nội dung.</w:t>
            </w:r>
          </w:p>
          <w:p w:rsidR="00110ED7" w:rsidRPr="00346BCA" w:rsidRDefault="00110ED7" w:rsidP="00A82BCC">
            <w:pPr>
              <w:spacing w:line="264" w:lineRule="auto"/>
              <w:jc w:val="both"/>
              <w:rPr>
                <w:sz w:val="28"/>
                <w:szCs w:val="28"/>
              </w:rPr>
            </w:pPr>
            <w:r w:rsidRPr="00346BCA">
              <w:rPr>
                <w:sz w:val="28"/>
                <w:szCs w:val="28"/>
              </w:rPr>
              <w:t>+ Vận dụng kiến thức đã học vào thực tiễn.</w:t>
            </w:r>
          </w:p>
          <w:p w:rsidR="00110ED7" w:rsidRPr="00346BCA" w:rsidRDefault="00110ED7" w:rsidP="00A82BCC">
            <w:pPr>
              <w:spacing w:line="264" w:lineRule="auto"/>
              <w:jc w:val="both"/>
              <w:rPr>
                <w:sz w:val="28"/>
                <w:szCs w:val="28"/>
              </w:rPr>
            </w:pPr>
            <w:r w:rsidRPr="00346BCA">
              <w:rPr>
                <w:sz w:val="28"/>
                <w:szCs w:val="28"/>
              </w:rPr>
              <w:t>+ Tạo không khí vui vẻ, hào hứng, lưu luyến sau khi học sinh bài học.</w:t>
            </w:r>
          </w:p>
          <w:p w:rsidR="00110ED7" w:rsidRPr="00346BCA" w:rsidRDefault="00110ED7" w:rsidP="00A82BCC">
            <w:pPr>
              <w:spacing w:line="288" w:lineRule="auto"/>
              <w:rPr>
                <w:sz w:val="28"/>
                <w:szCs w:val="28"/>
              </w:rPr>
            </w:pPr>
            <w:r w:rsidRPr="00346BCA">
              <w:rPr>
                <w:sz w:val="28"/>
                <w:szCs w:val="28"/>
                <w:lang w:val="en-US"/>
              </w:rPr>
              <w:t>- Cách tiến hành:</w:t>
            </w:r>
          </w:p>
        </w:tc>
      </w:tr>
      <w:tr w:rsidR="00110ED7" w:rsidRPr="00346BCA" w:rsidTr="00A82BCC">
        <w:tc>
          <w:tcPr>
            <w:tcW w:w="5862" w:type="dxa"/>
            <w:tcBorders>
              <w:top w:val="dashed" w:sz="4" w:space="0" w:color="auto"/>
              <w:bottom w:val="dashed" w:sz="4" w:space="0" w:color="auto"/>
            </w:tcBorders>
          </w:tcPr>
          <w:p w:rsidR="00110ED7" w:rsidRPr="00346BCA" w:rsidRDefault="00110ED7" w:rsidP="00A82BCC">
            <w:pPr>
              <w:spacing w:line="288" w:lineRule="auto"/>
              <w:jc w:val="both"/>
              <w:rPr>
                <w:sz w:val="28"/>
                <w:szCs w:val="28"/>
              </w:rPr>
            </w:pPr>
            <w:r w:rsidRPr="00346BCA">
              <w:rPr>
                <w:b/>
                <w:sz w:val="28"/>
                <w:szCs w:val="28"/>
              </w:rPr>
              <w:t xml:space="preserve">- </w:t>
            </w:r>
            <w:r w:rsidRPr="00346BCA">
              <w:rPr>
                <w:sz w:val="28"/>
                <w:szCs w:val="28"/>
              </w:rPr>
              <w:t>GV tổ chức vận dụng bằng các hình thức như trò chơi, hái hoa,...sau bài học để học sinh nhận biết cách tính giá trị của biểu thức ( Chơi trò chơi tiếp sức: tính giá trị của biểu thức)</w:t>
            </w:r>
          </w:p>
          <w:p w:rsidR="00110ED7" w:rsidRPr="00346BCA" w:rsidRDefault="00110ED7" w:rsidP="00A82BCC">
            <w:pPr>
              <w:spacing w:line="288" w:lineRule="auto"/>
              <w:jc w:val="both"/>
              <w:rPr>
                <w:sz w:val="28"/>
                <w:szCs w:val="28"/>
              </w:rPr>
            </w:pPr>
            <w:r w:rsidRPr="00346BCA">
              <w:rPr>
                <w:sz w:val="28"/>
                <w:szCs w:val="28"/>
              </w:rPr>
              <w:t>+ Bài toán:....</w:t>
            </w:r>
          </w:p>
          <w:p w:rsidR="00110ED7" w:rsidRPr="00346BCA" w:rsidRDefault="00110ED7" w:rsidP="00A82BCC">
            <w:pPr>
              <w:spacing w:line="288" w:lineRule="auto"/>
              <w:jc w:val="both"/>
              <w:rPr>
                <w:b/>
                <w:sz w:val="28"/>
                <w:szCs w:val="28"/>
              </w:rPr>
            </w:pPr>
            <w:r w:rsidRPr="00346BCA">
              <w:rPr>
                <w:sz w:val="28"/>
                <w:szCs w:val="28"/>
              </w:rPr>
              <w:t>- Nhận xét, tuyên dương</w:t>
            </w:r>
          </w:p>
        </w:tc>
        <w:tc>
          <w:tcPr>
            <w:tcW w:w="3876" w:type="dxa"/>
            <w:tcBorders>
              <w:top w:val="dashed" w:sz="4" w:space="0" w:color="auto"/>
              <w:bottom w:val="dashed" w:sz="4" w:space="0" w:color="auto"/>
            </w:tcBorders>
          </w:tcPr>
          <w:p w:rsidR="00110ED7" w:rsidRPr="00346BCA" w:rsidRDefault="00110ED7" w:rsidP="00A82BCC">
            <w:pPr>
              <w:spacing w:line="288" w:lineRule="auto"/>
              <w:rPr>
                <w:sz w:val="28"/>
                <w:szCs w:val="28"/>
              </w:rPr>
            </w:pPr>
            <w:r w:rsidRPr="00346BCA">
              <w:rPr>
                <w:sz w:val="28"/>
                <w:szCs w:val="28"/>
              </w:rPr>
              <w:t>- HS tham gia để vận dụng kiến thức đã học vào thực tiễn.</w:t>
            </w:r>
          </w:p>
          <w:p w:rsidR="00110ED7" w:rsidRPr="00346BCA" w:rsidRDefault="00110ED7" w:rsidP="00A82BCC">
            <w:pPr>
              <w:spacing w:line="288" w:lineRule="auto"/>
              <w:rPr>
                <w:sz w:val="28"/>
                <w:szCs w:val="28"/>
              </w:rPr>
            </w:pPr>
          </w:p>
          <w:p w:rsidR="00110ED7" w:rsidRPr="00346BCA" w:rsidRDefault="00110ED7" w:rsidP="00A82BCC">
            <w:pPr>
              <w:spacing w:line="288" w:lineRule="auto"/>
              <w:rPr>
                <w:sz w:val="28"/>
                <w:szCs w:val="28"/>
              </w:rPr>
            </w:pPr>
            <w:r w:rsidRPr="00346BCA">
              <w:rPr>
                <w:sz w:val="28"/>
                <w:szCs w:val="28"/>
              </w:rPr>
              <w:t>+ HS trả lời:.....</w:t>
            </w:r>
          </w:p>
        </w:tc>
      </w:tr>
    </w:tbl>
    <w:p w:rsidR="00110ED7" w:rsidRPr="00346BCA" w:rsidRDefault="00110ED7" w:rsidP="00110ED7">
      <w:pPr>
        <w:rPr>
          <w:b/>
          <w:sz w:val="28"/>
          <w:szCs w:val="28"/>
        </w:rPr>
      </w:pPr>
    </w:p>
    <w:p w:rsidR="007B59B5" w:rsidRPr="00346BCA" w:rsidRDefault="007B59B5" w:rsidP="00BD6478">
      <w:pPr>
        <w:jc w:val="both"/>
        <w:rPr>
          <w:b/>
          <w:bCs/>
          <w:sz w:val="28"/>
          <w:szCs w:val="28"/>
          <w:u w:val="single"/>
        </w:rPr>
      </w:pPr>
    </w:p>
    <w:p w:rsidR="00545984" w:rsidRDefault="00545984" w:rsidP="00AE56BE">
      <w:pPr>
        <w:spacing w:line="288" w:lineRule="auto"/>
        <w:rPr>
          <w:sz w:val="28"/>
          <w:szCs w:val="28"/>
        </w:rPr>
      </w:pPr>
    </w:p>
    <w:p w:rsidR="00D805C2" w:rsidRDefault="00D805C2" w:rsidP="00AE56BE">
      <w:pPr>
        <w:spacing w:line="288" w:lineRule="auto"/>
        <w:rPr>
          <w:sz w:val="28"/>
          <w:szCs w:val="28"/>
        </w:rPr>
      </w:pPr>
    </w:p>
    <w:p w:rsidR="00D805C2" w:rsidRDefault="00D805C2" w:rsidP="00AE56BE">
      <w:pPr>
        <w:spacing w:line="288" w:lineRule="auto"/>
        <w:rPr>
          <w:sz w:val="28"/>
          <w:szCs w:val="28"/>
        </w:rPr>
      </w:pPr>
    </w:p>
    <w:p w:rsidR="00D805C2" w:rsidRDefault="00D805C2" w:rsidP="00AE56BE">
      <w:pPr>
        <w:spacing w:line="288" w:lineRule="auto"/>
        <w:rPr>
          <w:sz w:val="28"/>
          <w:szCs w:val="28"/>
        </w:rPr>
      </w:pPr>
    </w:p>
    <w:p w:rsidR="00D805C2" w:rsidRDefault="00D805C2" w:rsidP="00AE56BE">
      <w:pPr>
        <w:spacing w:line="288" w:lineRule="auto"/>
        <w:rPr>
          <w:sz w:val="28"/>
          <w:szCs w:val="28"/>
        </w:rPr>
      </w:pPr>
    </w:p>
    <w:p w:rsidR="00D805C2" w:rsidRDefault="00D805C2" w:rsidP="00AE56BE">
      <w:pPr>
        <w:spacing w:line="288" w:lineRule="auto"/>
        <w:rPr>
          <w:sz w:val="28"/>
          <w:szCs w:val="28"/>
        </w:rPr>
      </w:pPr>
    </w:p>
    <w:p w:rsidR="00D805C2" w:rsidRPr="00346BCA" w:rsidRDefault="00D805C2" w:rsidP="00AE56BE">
      <w:pPr>
        <w:spacing w:line="288" w:lineRule="auto"/>
        <w:rPr>
          <w:sz w:val="28"/>
          <w:szCs w:val="28"/>
        </w:rPr>
      </w:pPr>
      <w:bookmarkStart w:id="0" w:name="_GoBack"/>
      <w:bookmarkEnd w:id="0"/>
    </w:p>
    <w:tbl>
      <w:tblPr>
        <w:tblStyle w:val="TableGrid"/>
        <w:tblW w:w="9072" w:type="dxa"/>
        <w:tblInd w:w="108" w:type="dxa"/>
        <w:tblLook w:val="01E0" w:firstRow="1" w:lastRow="1" w:firstColumn="1" w:lastColumn="1" w:noHBand="0" w:noVBand="0"/>
      </w:tblPr>
      <w:tblGrid>
        <w:gridCol w:w="4862"/>
        <w:gridCol w:w="4210"/>
      </w:tblGrid>
      <w:tr w:rsidR="00942E22" w:rsidRPr="00346BCA" w:rsidTr="00DC2C5B">
        <w:trPr>
          <w:trHeight w:val="305"/>
        </w:trPr>
        <w:tc>
          <w:tcPr>
            <w:tcW w:w="4862" w:type="dxa"/>
            <w:tcBorders>
              <w:top w:val="single" w:sz="4" w:space="0" w:color="auto"/>
              <w:left w:val="single" w:sz="4" w:space="0" w:color="auto"/>
              <w:bottom w:val="single" w:sz="4" w:space="0" w:color="auto"/>
              <w:right w:val="single" w:sz="4" w:space="0" w:color="auto"/>
            </w:tcBorders>
            <w:hideMark/>
          </w:tcPr>
          <w:p w:rsidR="00942E22" w:rsidRPr="00346BCA" w:rsidRDefault="00942E22" w:rsidP="00DC2C5B">
            <w:pPr>
              <w:rPr>
                <w:b/>
                <w:sz w:val="28"/>
                <w:szCs w:val="28"/>
              </w:rPr>
            </w:pPr>
            <w:r w:rsidRPr="00346BCA">
              <w:rPr>
                <w:b/>
                <w:sz w:val="28"/>
                <w:szCs w:val="28"/>
                <w:lang w:val="pt-BR"/>
              </w:rPr>
              <w:lastRenderedPageBreak/>
              <w:t xml:space="preserve">    </w:t>
            </w:r>
            <w:r w:rsidRPr="00346BCA">
              <w:rPr>
                <w:b/>
                <w:sz w:val="28"/>
                <w:szCs w:val="28"/>
              </w:rPr>
              <w:t>DUYỆT CỦA BAN GIÁM HIỆU</w:t>
            </w:r>
          </w:p>
        </w:tc>
        <w:tc>
          <w:tcPr>
            <w:tcW w:w="4210" w:type="dxa"/>
            <w:tcBorders>
              <w:top w:val="single" w:sz="4" w:space="0" w:color="auto"/>
              <w:left w:val="single" w:sz="4" w:space="0" w:color="auto"/>
              <w:bottom w:val="single" w:sz="4" w:space="0" w:color="auto"/>
              <w:right w:val="single" w:sz="4" w:space="0" w:color="auto"/>
            </w:tcBorders>
            <w:hideMark/>
          </w:tcPr>
          <w:p w:rsidR="00942E22" w:rsidRPr="00346BCA" w:rsidRDefault="00942E22" w:rsidP="00DC2C5B">
            <w:pPr>
              <w:jc w:val="center"/>
              <w:rPr>
                <w:b/>
                <w:sz w:val="28"/>
                <w:szCs w:val="28"/>
              </w:rPr>
            </w:pPr>
            <w:r w:rsidRPr="00346BCA">
              <w:rPr>
                <w:b/>
                <w:sz w:val="28"/>
                <w:szCs w:val="28"/>
              </w:rPr>
              <w:t xml:space="preserve">DUYỆT CỦA TỔ TRƯỞNG </w:t>
            </w:r>
          </w:p>
        </w:tc>
      </w:tr>
      <w:tr w:rsidR="00942E22" w:rsidRPr="00346BCA" w:rsidTr="00DC2C5B">
        <w:trPr>
          <w:trHeight w:val="2730"/>
        </w:trPr>
        <w:tc>
          <w:tcPr>
            <w:tcW w:w="4862" w:type="dxa"/>
            <w:tcBorders>
              <w:top w:val="single" w:sz="4" w:space="0" w:color="auto"/>
              <w:left w:val="single" w:sz="4" w:space="0" w:color="auto"/>
              <w:bottom w:val="single" w:sz="4" w:space="0" w:color="auto"/>
              <w:right w:val="single" w:sz="4" w:space="0" w:color="auto"/>
            </w:tcBorders>
          </w:tcPr>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jc w:val="center"/>
              <w:rPr>
                <w:b/>
                <w:sz w:val="28"/>
                <w:szCs w:val="28"/>
                <w:u w:val="single"/>
              </w:rPr>
            </w:pPr>
          </w:p>
          <w:p w:rsidR="00942E22" w:rsidRPr="00346BCA" w:rsidRDefault="00942E22" w:rsidP="00DC2C5B">
            <w:pPr>
              <w:tabs>
                <w:tab w:val="center" w:pos="4218"/>
              </w:tabs>
              <w:ind w:right="4"/>
              <w:rPr>
                <w:b/>
                <w:sz w:val="28"/>
                <w:szCs w:val="28"/>
                <w:u w:val="single"/>
              </w:rPr>
            </w:pPr>
          </w:p>
        </w:tc>
        <w:tc>
          <w:tcPr>
            <w:tcW w:w="4210" w:type="dxa"/>
            <w:tcBorders>
              <w:top w:val="single" w:sz="4" w:space="0" w:color="auto"/>
              <w:left w:val="single" w:sz="4" w:space="0" w:color="auto"/>
              <w:bottom w:val="single" w:sz="4" w:space="0" w:color="auto"/>
              <w:right w:val="single" w:sz="4" w:space="0" w:color="auto"/>
            </w:tcBorders>
          </w:tcPr>
          <w:p w:rsidR="00942E22" w:rsidRPr="00346BCA" w:rsidRDefault="00942E22" w:rsidP="00DC2C5B">
            <w:pPr>
              <w:tabs>
                <w:tab w:val="center" w:pos="4218"/>
              </w:tabs>
              <w:ind w:right="4"/>
              <w:jc w:val="center"/>
              <w:rPr>
                <w:b/>
                <w:sz w:val="28"/>
                <w:szCs w:val="28"/>
                <w:u w:val="single"/>
              </w:rPr>
            </w:pPr>
          </w:p>
        </w:tc>
      </w:tr>
    </w:tbl>
    <w:p w:rsidR="00D00D85" w:rsidRPr="00346BCA" w:rsidRDefault="00D00D85" w:rsidP="00D00D85">
      <w:pPr>
        <w:rPr>
          <w:sz w:val="28"/>
          <w:szCs w:val="28"/>
          <w:lang w:val="en-US"/>
        </w:rPr>
      </w:pPr>
    </w:p>
    <w:p w:rsidR="003E061A" w:rsidRPr="00346BCA" w:rsidRDefault="003E061A" w:rsidP="003E061A">
      <w:pPr>
        <w:jc w:val="center"/>
        <w:rPr>
          <w:sz w:val="28"/>
          <w:szCs w:val="28"/>
          <w:lang w:val="en-US"/>
        </w:rPr>
      </w:pPr>
    </w:p>
    <w:p w:rsidR="004C68CC" w:rsidRPr="00346BCA" w:rsidRDefault="004C68CC" w:rsidP="003E061A">
      <w:pPr>
        <w:rPr>
          <w:sz w:val="28"/>
          <w:szCs w:val="28"/>
        </w:rPr>
      </w:pPr>
    </w:p>
    <w:sectPr w:rsidR="004C68CC" w:rsidRPr="00346BCA" w:rsidSect="00246160">
      <w:headerReference w:type="default" r:id="rId44"/>
      <w:footerReference w:type="even" r:id="rId45"/>
      <w:footerReference w:type="default" r:id="rId46"/>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2D4" w:rsidRDefault="00A212D4">
      <w:r>
        <w:separator/>
      </w:r>
    </w:p>
  </w:endnote>
  <w:endnote w:type="continuationSeparator" w:id="0">
    <w:p w:rsidR="00A212D4" w:rsidRDefault="00A21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ED4" w:rsidRDefault="00EE1ED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EE1ED4" w:rsidRDefault="00EE1ED4">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EE1ED4" w:rsidRPr="00874D87" w:rsidRDefault="00EE1ED4" w:rsidP="00766364">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Pr>
            <w:b/>
            <w:i/>
            <w:color w:val="000000"/>
          </w:rPr>
          <w:t xml:space="preserve"> GV:  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D805C2">
          <w:rPr>
            <w:b/>
            <w:i/>
            <w:noProof/>
            <w:color w:val="000000"/>
          </w:rPr>
          <w:t>63</w:t>
        </w:r>
        <w:r w:rsidRPr="00874D87">
          <w:rPr>
            <w:b/>
            <w:i/>
            <w:color w:val="000000"/>
          </w:rPr>
          <w:fldChar w:fldCharType="end"/>
        </w:r>
        <w:r w:rsidRPr="00874D87">
          <w:rPr>
            <w:b/>
            <w:i/>
            <w:color w:val="000000"/>
          </w:rPr>
          <w:t xml:space="preserve">                  Trường Tiểu học Tây Bắc Sơn</w:t>
        </w:r>
      </w:p>
      <w:p w:rsidR="00EE1ED4" w:rsidRDefault="00A212D4" w:rsidP="00AE0113">
        <w:pPr>
          <w:pStyle w:val="Footer"/>
          <w:jc w:val="center"/>
          <w:rPr>
            <w:noProof/>
          </w:rPr>
        </w:pPr>
      </w:p>
    </w:sdtContent>
  </w:sdt>
  <w:p w:rsidR="00EE1ED4" w:rsidRPr="00390B02" w:rsidRDefault="00EE1ED4"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2D4" w:rsidRDefault="00A212D4">
      <w:r>
        <w:separator/>
      </w:r>
    </w:p>
  </w:footnote>
  <w:footnote w:type="continuationSeparator" w:id="0">
    <w:p w:rsidR="00A212D4" w:rsidRDefault="00A21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ED4" w:rsidRPr="00390B02" w:rsidRDefault="00EE1ED4" w:rsidP="00766364">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2</w:t>
    </w:r>
    <w:r w:rsidRPr="00390B02">
      <w:rPr>
        <w:b/>
        <w:i/>
        <w:color w:val="000000"/>
        <w:sz w:val="26"/>
        <w:szCs w:val="26"/>
        <w:u w:val="single"/>
      </w:rPr>
      <w:t xml:space="preserve">                    Tuần </w:t>
    </w:r>
    <w:r>
      <w:rPr>
        <w:b/>
        <w:i/>
        <w:color w:val="000000"/>
        <w:sz w:val="26"/>
        <w:szCs w:val="26"/>
        <w:u w:val="single"/>
      </w:rPr>
      <w:t>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5934E"/>
    <w:multiLevelType w:val="singleLevel"/>
    <w:tmpl w:val="0615934E"/>
    <w:lvl w:ilvl="0">
      <w:start w:val="3"/>
      <w:numFmt w:val="decimal"/>
      <w:suff w:val="space"/>
      <w:lvlText w:val="%1."/>
      <w:lvlJc w:val="left"/>
    </w:lvl>
  </w:abstractNum>
  <w:abstractNum w:abstractNumId="13">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100D37"/>
    <w:multiLevelType w:val="hybridMultilevel"/>
    <w:tmpl w:val="D494B7F2"/>
    <w:lvl w:ilvl="0" w:tplc="FD704FF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FC29D9"/>
    <w:multiLevelType w:val="multilevel"/>
    <w:tmpl w:val="32EE6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6E6EEE"/>
    <w:multiLevelType w:val="multilevel"/>
    <w:tmpl w:val="C4EC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35429E"/>
    <w:multiLevelType w:val="hybridMultilevel"/>
    <w:tmpl w:val="A09280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37C811"/>
    <w:multiLevelType w:val="singleLevel"/>
    <w:tmpl w:val="3137C811"/>
    <w:lvl w:ilvl="0">
      <w:start w:val="3"/>
      <w:numFmt w:val="decimal"/>
      <w:suff w:val="space"/>
      <w:lvlText w:val="%1."/>
      <w:lvlJc w:val="left"/>
    </w:lvl>
  </w:abstractNum>
  <w:abstractNum w:abstractNumId="26">
    <w:nsid w:val="3237D91B"/>
    <w:multiLevelType w:val="singleLevel"/>
    <w:tmpl w:val="3237D91B"/>
    <w:lvl w:ilvl="0">
      <w:start w:val="3"/>
      <w:numFmt w:val="decimal"/>
      <w:suff w:val="space"/>
      <w:lvlText w:val="%1."/>
      <w:lvlJc w:val="left"/>
    </w:lvl>
  </w:abstractNum>
  <w:abstractNum w:abstractNumId="27">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9">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135C28"/>
    <w:multiLevelType w:val="hybridMultilevel"/>
    <w:tmpl w:val="E278A540"/>
    <w:lvl w:ilvl="0" w:tplc="2BCCAF6E">
      <w:start w:val="1"/>
      <w:numFmt w:val="lowerLetter"/>
      <w:lvlText w:val="%1."/>
      <w:lvlJc w:val="left"/>
      <w:pPr>
        <w:ind w:left="502" w:hanging="360"/>
      </w:pPr>
      <w:rPr>
        <w:rFonts w:ascii="Times New Roman" w:eastAsia="Palatino Linotype" w:hAnsi="Times New Roman" w:cs="Times New Roman"/>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2">
    <w:nsid w:val="4E125263"/>
    <w:multiLevelType w:val="multilevel"/>
    <w:tmpl w:val="EB268E32"/>
    <w:lvl w:ilvl="0">
      <w:start w:val="3"/>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5C0F165"/>
    <w:multiLevelType w:val="singleLevel"/>
    <w:tmpl w:val="65C0F165"/>
    <w:lvl w:ilvl="0">
      <w:start w:val="1"/>
      <w:numFmt w:val="lowerLetter"/>
      <w:suff w:val="space"/>
      <w:lvlText w:val="%1."/>
      <w:lvlJc w:val="left"/>
    </w:lvl>
  </w:abstractNum>
  <w:abstractNum w:abstractNumId="34">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0"/>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33"/>
  </w:num>
  <w:num w:numId="15">
    <w:abstractNumId w:val="22"/>
  </w:num>
  <w:num w:numId="16">
    <w:abstractNumId w:val="27"/>
  </w:num>
  <w:num w:numId="17">
    <w:abstractNumId w:val="14"/>
  </w:num>
  <w:num w:numId="18">
    <w:abstractNumId w:val="39"/>
  </w:num>
  <w:num w:numId="19">
    <w:abstractNumId w:val="11"/>
  </w:num>
  <w:num w:numId="20">
    <w:abstractNumId w:val="30"/>
  </w:num>
  <w:num w:numId="21">
    <w:abstractNumId w:val="34"/>
  </w:num>
  <w:num w:numId="22">
    <w:abstractNumId w:val="37"/>
  </w:num>
  <w:num w:numId="23">
    <w:abstractNumId w:val="21"/>
  </w:num>
  <w:num w:numId="24">
    <w:abstractNumId w:val="35"/>
  </w:num>
  <w:num w:numId="25">
    <w:abstractNumId w:val="26"/>
  </w:num>
  <w:num w:numId="26">
    <w:abstractNumId w:val="25"/>
  </w:num>
  <w:num w:numId="27">
    <w:abstractNumId w:val="29"/>
  </w:num>
  <w:num w:numId="28">
    <w:abstractNumId w:val="24"/>
  </w:num>
  <w:num w:numId="29">
    <w:abstractNumId w:val="10"/>
  </w:num>
  <w:num w:numId="30">
    <w:abstractNumId w:val="15"/>
  </w:num>
  <w:num w:numId="31">
    <w:abstractNumId w:val="38"/>
  </w:num>
  <w:num w:numId="32">
    <w:abstractNumId w:val="31"/>
  </w:num>
  <w:num w:numId="33">
    <w:abstractNumId w:val="10"/>
  </w:num>
  <w:num w:numId="34">
    <w:abstractNumId w:val="2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17"/>
  </w:num>
  <w:num w:numId="38">
    <w:abstractNumId w:val="18"/>
  </w:num>
  <w:num w:numId="39">
    <w:abstractNumId w:val="32"/>
  </w:num>
  <w:num w:numId="40">
    <w:abstractNumId w:val="36"/>
  </w:num>
  <w:num w:numId="41">
    <w:abstractNumId w:val="28"/>
  </w:num>
  <w:num w:numId="42">
    <w:abstractNumId w:val="40"/>
  </w:num>
  <w:num w:numId="43">
    <w:abstractNumId w:val="19"/>
  </w:num>
  <w:num w:numId="44">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143C0"/>
    <w:rsid w:val="0001621E"/>
    <w:rsid w:val="0002083A"/>
    <w:rsid w:val="00046AD6"/>
    <w:rsid w:val="00055A56"/>
    <w:rsid w:val="000616EE"/>
    <w:rsid w:val="00066325"/>
    <w:rsid w:val="00070129"/>
    <w:rsid w:val="00073A8C"/>
    <w:rsid w:val="00075099"/>
    <w:rsid w:val="00077607"/>
    <w:rsid w:val="00081FDA"/>
    <w:rsid w:val="00085222"/>
    <w:rsid w:val="0009652B"/>
    <w:rsid w:val="000B3A9E"/>
    <w:rsid w:val="000C413E"/>
    <w:rsid w:val="000C5DC6"/>
    <w:rsid w:val="000C6F9D"/>
    <w:rsid w:val="000D0392"/>
    <w:rsid w:val="000D24FF"/>
    <w:rsid w:val="000D3F17"/>
    <w:rsid w:val="000D4DB0"/>
    <w:rsid w:val="000E2AB3"/>
    <w:rsid w:val="00110ED7"/>
    <w:rsid w:val="00115EC0"/>
    <w:rsid w:val="00120257"/>
    <w:rsid w:val="001242FB"/>
    <w:rsid w:val="00126F7B"/>
    <w:rsid w:val="00135C0C"/>
    <w:rsid w:val="00137C64"/>
    <w:rsid w:val="001460FC"/>
    <w:rsid w:val="00151238"/>
    <w:rsid w:val="00154AAB"/>
    <w:rsid w:val="00155BE9"/>
    <w:rsid w:val="00155F88"/>
    <w:rsid w:val="00162A5B"/>
    <w:rsid w:val="00166421"/>
    <w:rsid w:val="0017225D"/>
    <w:rsid w:val="00175B6B"/>
    <w:rsid w:val="00177D37"/>
    <w:rsid w:val="00180E45"/>
    <w:rsid w:val="00187EDF"/>
    <w:rsid w:val="001A3FE3"/>
    <w:rsid w:val="001C1666"/>
    <w:rsid w:val="001C2CCB"/>
    <w:rsid w:val="001C336D"/>
    <w:rsid w:val="001C3C7E"/>
    <w:rsid w:val="001D0518"/>
    <w:rsid w:val="001D35C1"/>
    <w:rsid w:val="001D5B9C"/>
    <w:rsid w:val="001E5915"/>
    <w:rsid w:val="001F072F"/>
    <w:rsid w:val="001F1144"/>
    <w:rsid w:val="001F50C1"/>
    <w:rsid w:val="00202044"/>
    <w:rsid w:val="00202D9B"/>
    <w:rsid w:val="00203ADA"/>
    <w:rsid w:val="0020480D"/>
    <w:rsid w:val="00210B21"/>
    <w:rsid w:val="002111D9"/>
    <w:rsid w:val="00211251"/>
    <w:rsid w:val="002128D2"/>
    <w:rsid w:val="00216D1C"/>
    <w:rsid w:val="00223C88"/>
    <w:rsid w:val="00230FCD"/>
    <w:rsid w:val="00237F68"/>
    <w:rsid w:val="00242794"/>
    <w:rsid w:val="00245BBB"/>
    <w:rsid w:val="00246160"/>
    <w:rsid w:val="00270E01"/>
    <w:rsid w:val="0027571F"/>
    <w:rsid w:val="00281FD5"/>
    <w:rsid w:val="002827D4"/>
    <w:rsid w:val="00283CFE"/>
    <w:rsid w:val="00283D59"/>
    <w:rsid w:val="00283F50"/>
    <w:rsid w:val="002840E2"/>
    <w:rsid w:val="002948AA"/>
    <w:rsid w:val="00296F09"/>
    <w:rsid w:val="002B508A"/>
    <w:rsid w:val="002D1EF3"/>
    <w:rsid w:val="002D22C7"/>
    <w:rsid w:val="002D7D60"/>
    <w:rsid w:val="002E1BD6"/>
    <w:rsid w:val="002E367A"/>
    <w:rsid w:val="002E4182"/>
    <w:rsid w:val="002F5122"/>
    <w:rsid w:val="003022C2"/>
    <w:rsid w:val="00307207"/>
    <w:rsid w:val="00311641"/>
    <w:rsid w:val="00332412"/>
    <w:rsid w:val="0033501E"/>
    <w:rsid w:val="003408EC"/>
    <w:rsid w:val="00346BCA"/>
    <w:rsid w:val="0035404C"/>
    <w:rsid w:val="0036291D"/>
    <w:rsid w:val="00363AF9"/>
    <w:rsid w:val="0037158B"/>
    <w:rsid w:val="0037686B"/>
    <w:rsid w:val="00383E89"/>
    <w:rsid w:val="00390B02"/>
    <w:rsid w:val="00395DC2"/>
    <w:rsid w:val="003A69DE"/>
    <w:rsid w:val="003A7009"/>
    <w:rsid w:val="003B39F0"/>
    <w:rsid w:val="003C5DF6"/>
    <w:rsid w:val="003D52D3"/>
    <w:rsid w:val="003E061A"/>
    <w:rsid w:val="003E19C6"/>
    <w:rsid w:val="003E20A7"/>
    <w:rsid w:val="003F26CA"/>
    <w:rsid w:val="003F6CE9"/>
    <w:rsid w:val="00400D18"/>
    <w:rsid w:val="00403DB3"/>
    <w:rsid w:val="00411A90"/>
    <w:rsid w:val="00420CDB"/>
    <w:rsid w:val="00422CF3"/>
    <w:rsid w:val="00437DA7"/>
    <w:rsid w:val="004454EA"/>
    <w:rsid w:val="00446C34"/>
    <w:rsid w:val="00455303"/>
    <w:rsid w:val="00460A21"/>
    <w:rsid w:val="00492785"/>
    <w:rsid w:val="00492F94"/>
    <w:rsid w:val="004942B5"/>
    <w:rsid w:val="004A3DFC"/>
    <w:rsid w:val="004B1B17"/>
    <w:rsid w:val="004B472A"/>
    <w:rsid w:val="004C68CC"/>
    <w:rsid w:val="004D6DFC"/>
    <w:rsid w:val="004F05C5"/>
    <w:rsid w:val="004F70BC"/>
    <w:rsid w:val="005125E2"/>
    <w:rsid w:val="00515D94"/>
    <w:rsid w:val="005345BF"/>
    <w:rsid w:val="00534812"/>
    <w:rsid w:val="00545984"/>
    <w:rsid w:val="00581F8D"/>
    <w:rsid w:val="00591F46"/>
    <w:rsid w:val="00592437"/>
    <w:rsid w:val="005933E2"/>
    <w:rsid w:val="005968BB"/>
    <w:rsid w:val="005A4DFC"/>
    <w:rsid w:val="005A70A1"/>
    <w:rsid w:val="005A71AA"/>
    <w:rsid w:val="005B288B"/>
    <w:rsid w:val="005C22C6"/>
    <w:rsid w:val="005C7400"/>
    <w:rsid w:val="00601875"/>
    <w:rsid w:val="006103E0"/>
    <w:rsid w:val="006130A8"/>
    <w:rsid w:val="00615E7C"/>
    <w:rsid w:val="00617A44"/>
    <w:rsid w:val="00620B83"/>
    <w:rsid w:val="00630AAC"/>
    <w:rsid w:val="00632F82"/>
    <w:rsid w:val="00636657"/>
    <w:rsid w:val="006502B4"/>
    <w:rsid w:val="00657119"/>
    <w:rsid w:val="0066359F"/>
    <w:rsid w:val="00665339"/>
    <w:rsid w:val="00674C13"/>
    <w:rsid w:val="00674C2D"/>
    <w:rsid w:val="006769DE"/>
    <w:rsid w:val="00681311"/>
    <w:rsid w:val="00684472"/>
    <w:rsid w:val="0069156F"/>
    <w:rsid w:val="00692475"/>
    <w:rsid w:val="006A0090"/>
    <w:rsid w:val="006A048D"/>
    <w:rsid w:val="006B34A3"/>
    <w:rsid w:val="006C04DA"/>
    <w:rsid w:val="006C23F8"/>
    <w:rsid w:val="006C490C"/>
    <w:rsid w:val="006C7DCF"/>
    <w:rsid w:val="006D2B44"/>
    <w:rsid w:val="006D59A8"/>
    <w:rsid w:val="006D7DEC"/>
    <w:rsid w:val="006E1B80"/>
    <w:rsid w:val="006F1E2F"/>
    <w:rsid w:val="006F267A"/>
    <w:rsid w:val="006F3C4C"/>
    <w:rsid w:val="00700BA5"/>
    <w:rsid w:val="00701401"/>
    <w:rsid w:val="00702986"/>
    <w:rsid w:val="007237E9"/>
    <w:rsid w:val="00723EA9"/>
    <w:rsid w:val="00734032"/>
    <w:rsid w:val="00750338"/>
    <w:rsid w:val="00753299"/>
    <w:rsid w:val="00766364"/>
    <w:rsid w:val="00770B89"/>
    <w:rsid w:val="00783FD0"/>
    <w:rsid w:val="00785E8D"/>
    <w:rsid w:val="00793EAD"/>
    <w:rsid w:val="007A4936"/>
    <w:rsid w:val="007A6185"/>
    <w:rsid w:val="007B59B5"/>
    <w:rsid w:val="007C6744"/>
    <w:rsid w:val="007E3935"/>
    <w:rsid w:val="008035FC"/>
    <w:rsid w:val="008052C8"/>
    <w:rsid w:val="008067FA"/>
    <w:rsid w:val="00816FCE"/>
    <w:rsid w:val="00817144"/>
    <w:rsid w:val="00817CF0"/>
    <w:rsid w:val="008222B1"/>
    <w:rsid w:val="0083285F"/>
    <w:rsid w:val="00837DD0"/>
    <w:rsid w:val="008464CA"/>
    <w:rsid w:val="00860673"/>
    <w:rsid w:val="00864380"/>
    <w:rsid w:val="00864880"/>
    <w:rsid w:val="00871414"/>
    <w:rsid w:val="00874D87"/>
    <w:rsid w:val="008847C8"/>
    <w:rsid w:val="00887BBB"/>
    <w:rsid w:val="00892F38"/>
    <w:rsid w:val="00895359"/>
    <w:rsid w:val="00895B7F"/>
    <w:rsid w:val="008A183C"/>
    <w:rsid w:val="008A3664"/>
    <w:rsid w:val="008A4F45"/>
    <w:rsid w:val="008A68A8"/>
    <w:rsid w:val="008B0676"/>
    <w:rsid w:val="008B29DB"/>
    <w:rsid w:val="008B53D5"/>
    <w:rsid w:val="008D3ED8"/>
    <w:rsid w:val="008D60DB"/>
    <w:rsid w:val="008E4B47"/>
    <w:rsid w:val="00900FD6"/>
    <w:rsid w:val="00906B5C"/>
    <w:rsid w:val="0091764F"/>
    <w:rsid w:val="0092166B"/>
    <w:rsid w:val="009276B8"/>
    <w:rsid w:val="0093157A"/>
    <w:rsid w:val="009319F4"/>
    <w:rsid w:val="00932EAD"/>
    <w:rsid w:val="00942E22"/>
    <w:rsid w:val="00946E09"/>
    <w:rsid w:val="009554F2"/>
    <w:rsid w:val="00964B45"/>
    <w:rsid w:val="00970B49"/>
    <w:rsid w:val="009900A3"/>
    <w:rsid w:val="00994524"/>
    <w:rsid w:val="00995C32"/>
    <w:rsid w:val="009A53D3"/>
    <w:rsid w:val="009A69F3"/>
    <w:rsid w:val="009B2B34"/>
    <w:rsid w:val="009B52F4"/>
    <w:rsid w:val="009B756A"/>
    <w:rsid w:val="009B7A00"/>
    <w:rsid w:val="009C253B"/>
    <w:rsid w:val="009D0431"/>
    <w:rsid w:val="009D4640"/>
    <w:rsid w:val="009D51D9"/>
    <w:rsid w:val="009D7F44"/>
    <w:rsid w:val="009F0C8D"/>
    <w:rsid w:val="009F2278"/>
    <w:rsid w:val="00A0380A"/>
    <w:rsid w:val="00A149DD"/>
    <w:rsid w:val="00A212D4"/>
    <w:rsid w:val="00A22896"/>
    <w:rsid w:val="00A44D2F"/>
    <w:rsid w:val="00A540E3"/>
    <w:rsid w:val="00A56EA3"/>
    <w:rsid w:val="00A6236D"/>
    <w:rsid w:val="00A650B6"/>
    <w:rsid w:val="00A72BCF"/>
    <w:rsid w:val="00A8062F"/>
    <w:rsid w:val="00A8090F"/>
    <w:rsid w:val="00AA2CFE"/>
    <w:rsid w:val="00AB4442"/>
    <w:rsid w:val="00AC6FAC"/>
    <w:rsid w:val="00AC708F"/>
    <w:rsid w:val="00AE0113"/>
    <w:rsid w:val="00AE56BE"/>
    <w:rsid w:val="00AE5796"/>
    <w:rsid w:val="00AE7EA7"/>
    <w:rsid w:val="00B00AB0"/>
    <w:rsid w:val="00B0539D"/>
    <w:rsid w:val="00B057C6"/>
    <w:rsid w:val="00B121F4"/>
    <w:rsid w:val="00B1469F"/>
    <w:rsid w:val="00B27526"/>
    <w:rsid w:val="00B32C56"/>
    <w:rsid w:val="00B42344"/>
    <w:rsid w:val="00B42C15"/>
    <w:rsid w:val="00B47A70"/>
    <w:rsid w:val="00B51A95"/>
    <w:rsid w:val="00B640F9"/>
    <w:rsid w:val="00B81D37"/>
    <w:rsid w:val="00B82612"/>
    <w:rsid w:val="00B8718A"/>
    <w:rsid w:val="00B9302A"/>
    <w:rsid w:val="00BA053C"/>
    <w:rsid w:val="00BA6889"/>
    <w:rsid w:val="00BB1815"/>
    <w:rsid w:val="00BB2285"/>
    <w:rsid w:val="00BB796C"/>
    <w:rsid w:val="00BC4365"/>
    <w:rsid w:val="00BD242B"/>
    <w:rsid w:val="00BD4602"/>
    <w:rsid w:val="00BD6478"/>
    <w:rsid w:val="00BE1417"/>
    <w:rsid w:val="00BE20DA"/>
    <w:rsid w:val="00BF1242"/>
    <w:rsid w:val="00C13DB4"/>
    <w:rsid w:val="00C30108"/>
    <w:rsid w:val="00C30F98"/>
    <w:rsid w:val="00C36F8F"/>
    <w:rsid w:val="00C408E7"/>
    <w:rsid w:val="00C4116F"/>
    <w:rsid w:val="00C42745"/>
    <w:rsid w:val="00C44E4C"/>
    <w:rsid w:val="00C46302"/>
    <w:rsid w:val="00C52139"/>
    <w:rsid w:val="00C5625C"/>
    <w:rsid w:val="00C6632F"/>
    <w:rsid w:val="00C72D1B"/>
    <w:rsid w:val="00C7337F"/>
    <w:rsid w:val="00C73BD8"/>
    <w:rsid w:val="00C75D18"/>
    <w:rsid w:val="00C77040"/>
    <w:rsid w:val="00C845A2"/>
    <w:rsid w:val="00C87536"/>
    <w:rsid w:val="00C90F90"/>
    <w:rsid w:val="00C91A52"/>
    <w:rsid w:val="00CA0CF2"/>
    <w:rsid w:val="00CA5E28"/>
    <w:rsid w:val="00CB12C0"/>
    <w:rsid w:val="00CB67A7"/>
    <w:rsid w:val="00CD0384"/>
    <w:rsid w:val="00CD1B44"/>
    <w:rsid w:val="00CD3310"/>
    <w:rsid w:val="00CE6E11"/>
    <w:rsid w:val="00CF25ED"/>
    <w:rsid w:val="00CF7030"/>
    <w:rsid w:val="00D00D85"/>
    <w:rsid w:val="00D318C0"/>
    <w:rsid w:val="00D54D7D"/>
    <w:rsid w:val="00D805C2"/>
    <w:rsid w:val="00D90DA9"/>
    <w:rsid w:val="00DB0BAD"/>
    <w:rsid w:val="00DC2587"/>
    <w:rsid w:val="00DC2C5B"/>
    <w:rsid w:val="00DD3DED"/>
    <w:rsid w:val="00DD6A31"/>
    <w:rsid w:val="00DE51D1"/>
    <w:rsid w:val="00DF0E74"/>
    <w:rsid w:val="00DF1E84"/>
    <w:rsid w:val="00DF1F65"/>
    <w:rsid w:val="00DF4B12"/>
    <w:rsid w:val="00E32332"/>
    <w:rsid w:val="00E50B48"/>
    <w:rsid w:val="00E51291"/>
    <w:rsid w:val="00E564A4"/>
    <w:rsid w:val="00E75790"/>
    <w:rsid w:val="00E85C41"/>
    <w:rsid w:val="00E91192"/>
    <w:rsid w:val="00E916DF"/>
    <w:rsid w:val="00E94916"/>
    <w:rsid w:val="00EA7820"/>
    <w:rsid w:val="00EB287D"/>
    <w:rsid w:val="00EB6A72"/>
    <w:rsid w:val="00ED1C1F"/>
    <w:rsid w:val="00ED1E0E"/>
    <w:rsid w:val="00EE1ED4"/>
    <w:rsid w:val="00EE79BC"/>
    <w:rsid w:val="00EF1935"/>
    <w:rsid w:val="00F05704"/>
    <w:rsid w:val="00F066AA"/>
    <w:rsid w:val="00F07401"/>
    <w:rsid w:val="00F11265"/>
    <w:rsid w:val="00F159DB"/>
    <w:rsid w:val="00F167AA"/>
    <w:rsid w:val="00F17F3C"/>
    <w:rsid w:val="00F2492D"/>
    <w:rsid w:val="00F51F64"/>
    <w:rsid w:val="00F560AA"/>
    <w:rsid w:val="00F71B4C"/>
    <w:rsid w:val="00F77EFB"/>
    <w:rsid w:val="00F82E5C"/>
    <w:rsid w:val="00F83846"/>
    <w:rsid w:val="00F9564C"/>
    <w:rsid w:val="00F96914"/>
    <w:rsid w:val="00F96BDA"/>
    <w:rsid w:val="00FA1F80"/>
    <w:rsid w:val="00FD1E68"/>
    <w:rsid w:val="00FD3B9B"/>
    <w:rsid w:val="00FD56C7"/>
    <w:rsid w:val="00FE1E6D"/>
    <w:rsid w:val="00FE1EE1"/>
    <w:rsid w:val="00FF2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72D1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3E061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540E3"/>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C04D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54598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C875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72D1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3E061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540E3"/>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C04D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54598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C87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3831">
      <w:bodyDiv w:val="1"/>
      <w:marLeft w:val="0"/>
      <w:marRight w:val="0"/>
      <w:marTop w:val="0"/>
      <w:marBottom w:val="0"/>
      <w:divBdr>
        <w:top w:val="none" w:sz="0" w:space="0" w:color="auto"/>
        <w:left w:val="none" w:sz="0" w:space="0" w:color="auto"/>
        <w:bottom w:val="none" w:sz="0" w:space="0" w:color="auto"/>
        <w:right w:val="none" w:sz="0" w:space="0" w:color="auto"/>
      </w:divBdr>
    </w:div>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322050670">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372776931">
      <w:bodyDiv w:val="1"/>
      <w:marLeft w:val="0"/>
      <w:marRight w:val="0"/>
      <w:marTop w:val="0"/>
      <w:marBottom w:val="0"/>
      <w:divBdr>
        <w:top w:val="none" w:sz="0" w:space="0" w:color="auto"/>
        <w:left w:val="none" w:sz="0" w:space="0" w:color="auto"/>
        <w:bottom w:val="none" w:sz="0" w:space="0" w:color="auto"/>
        <w:right w:val="none" w:sz="0" w:space="0" w:color="auto"/>
      </w:divBdr>
    </w:div>
    <w:div w:id="379715600">
      <w:bodyDiv w:val="1"/>
      <w:marLeft w:val="0"/>
      <w:marRight w:val="0"/>
      <w:marTop w:val="0"/>
      <w:marBottom w:val="0"/>
      <w:divBdr>
        <w:top w:val="none" w:sz="0" w:space="0" w:color="auto"/>
        <w:left w:val="none" w:sz="0" w:space="0" w:color="auto"/>
        <w:bottom w:val="none" w:sz="0" w:space="0" w:color="auto"/>
        <w:right w:val="none" w:sz="0" w:space="0" w:color="auto"/>
      </w:divBdr>
    </w:div>
    <w:div w:id="424345929">
      <w:bodyDiv w:val="1"/>
      <w:marLeft w:val="0"/>
      <w:marRight w:val="0"/>
      <w:marTop w:val="0"/>
      <w:marBottom w:val="0"/>
      <w:divBdr>
        <w:top w:val="none" w:sz="0" w:space="0" w:color="auto"/>
        <w:left w:val="none" w:sz="0" w:space="0" w:color="auto"/>
        <w:bottom w:val="none" w:sz="0" w:space="0" w:color="auto"/>
        <w:right w:val="none" w:sz="0" w:space="0" w:color="auto"/>
      </w:divBdr>
    </w:div>
    <w:div w:id="466238490">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09769715">
      <w:bodyDiv w:val="1"/>
      <w:marLeft w:val="0"/>
      <w:marRight w:val="0"/>
      <w:marTop w:val="0"/>
      <w:marBottom w:val="0"/>
      <w:divBdr>
        <w:top w:val="none" w:sz="0" w:space="0" w:color="auto"/>
        <w:left w:val="none" w:sz="0" w:space="0" w:color="auto"/>
        <w:bottom w:val="none" w:sz="0" w:space="0" w:color="auto"/>
        <w:right w:val="none" w:sz="0" w:space="0" w:color="auto"/>
      </w:divBdr>
    </w:div>
    <w:div w:id="717358195">
      <w:bodyDiv w:val="1"/>
      <w:marLeft w:val="0"/>
      <w:marRight w:val="0"/>
      <w:marTop w:val="0"/>
      <w:marBottom w:val="0"/>
      <w:divBdr>
        <w:top w:val="none" w:sz="0" w:space="0" w:color="auto"/>
        <w:left w:val="none" w:sz="0" w:space="0" w:color="auto"/>
        <w:bottom w:val="none" w:sz="0" w:space="0" w:color="auto"/>
        <w:right w:val="none" w:sz="0" w:space="0" w:color="auto"/>
      </w:divBdr>
    </w:div>
    <w:div w:id="734623989">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903682628">
      <w:bodyDiv w:val="1"/>
      <w:marLeft w:val="0"/>
      <w:marRight w:val="0"/>
      <w:marTop w:val="0"/>
      <w:marBottom w:val="0"/>
      <w:divBdr>
        <w:top w:val="none" w:sz="0" w:space="0" w:color="auto"/>
        <w:left w:val="none" w:sz="0" w:space="0" w:color="auto"/>
        <w:bottom w:val="none" w:sz="0" w:space="0" w:color="auto"/>
        <w:right w:val="none" w:sz="0" w:space="0" w:color="auto"/>
      </w:divBdr>
    </w:div>
    <w:div w:id="1004429544">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120806879">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326858010">
      <w:bodyDiv w:val="1"/>
      <w:marLeft w:val="0"/>
      <w:marRight w:val="0"/>
      <w:marTop w:val="0"/>
      <w:marBottom w:val="0"/>
      <w:divBdr>
        <w:top w:val="none" w:sz="0" w:space="0" w:color="auto"/>
        <w:left w:val="none" w:sz="0" w:space="0" w:color="auto"/>
        <w:bottom w:val="none" w:sz="0" w:space="0" w:color="auto"/>
        <w:right w:val="none" w:sz="0" w:space="0" w:color="auto"/>
      </w:divBdr>
    </w:div>
    <w:div w:id="1417944550">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60248064">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13897159">
      <w:bodyDiv w:val="1"/>
      <w:marLeft w:val="0"/>
      <w:marRight w:val="0"/>
      <w:marTop w:val="0"/>
      <w:marBottom w:val="0"/>
      <w:divBdr>
        <w:top w:val="none" w:sz="0" w:space="0" w:color="auto"/>
        <w:left w:val="none" w:sz="0" w:space="0" w:color="auto"/>
        <w:bottom w:val="none" w:sz="0" w:space="0" w:color="auto"/>
        <w:right w:val="none" w:sz="0" w:space="0" w:color="auto"/>
      </w:divBdr>
    </w:div>
    <w:div w:id="1657876580">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806006399">
      <w:bodyDiv w:val="1"/>
      <w:marLeft w:val="0"/>
      <w:marRight w:val="0"/>
      <w:marTop w:val="0"/>
      <w:marBottom w:val="0"/>
      <w:divBdr>
        <w:top w:val="none" w:sz="0" w:space="0" w:color="auto"/>
        <w:left w:val="none" w:sz="0" w:space="0" w:color="auto"/>
        <w:bottom w:val="none" w:sz="0" w:space="0" w:color="auto"/>
        <w:right w:val="none" w:sz="0" w:space="0" w:color="auto"/>
      </w:divBdr>
    </w:div>
    <w:div w:id="1938441392">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mp"/><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3" Type="http://schemas.openxmlformats.org/officeDocument/2006/relationships/styles" Target="styles.xm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logtailieu.com/" TargetMode="External"/><Relationship Id="rId17" Type="http://schemas.openxmlformats.org/officeDocument/2006/relationships/image" Target="media/image6.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blogtailieu.com/" TargetMode="External"/><Relationship Id="rId29" Type="http://schemas.openxmlformats.org/officeDocument/2006/relationships/image" Target="media/image7.png"/><Relationship Id="rId41"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image" Target="media/image9.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blogtailieu.com/" TargetMode="External"/><Relationship Id="rId14" Type="http://schemas.openxmlformats.org/officeDocument/2006/relationships/image" Target="media/image3.tmp"/><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8.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996C-9A53-47FA-A3A2-C7C900F67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63</Pages>
  <Words>14058</Words>
  <Characters>80136</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cp:lastPrinted>2022-12-17T01:08:00Z</cp:lastPrinted>
  <dcterms:created xsi:type="dcterms:W3CDTF">2023-10-26T13:13:00Z</dcterms:created>
  <dcterms:modified xsi:type="dcterms:W3CDTF">2024-12-19T12:06:00Z</dcterms:modified>
</cp:coreProperties>
</file>