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8CC" w:rsidRPr="006D5600" w:rsidRDefault="003340F8" w:rsidP="002E6A83">
      <w:pPr>
        <w:tabs>
          <w:tab w:val="left" w:pos="4187"/>
          <w:tab w:val="left" w:pos="7797"/>
        </w:tabs>
        <w:jc w:val="center"/>
        <w:rPr>
          <w:b/>
          <w:sz w:val="26"/>
          <w:szCs w:val="26"/>
          <w:u w:val="single"/>
        </w:rPr>
      </w:pPr>
      <w:r w:rsidRPr="006D5600">
        <w:rPr>
          <w:b/>
          <w:sz w:val="26"/>
          <w:szCs w:val="26"/>
          <w:u w:val="single"/>
        </w:rPr>
        <w:t>TUẦN 18</w:t>
      </w:r>
    </w:p>
    <w:p w:rsidR="003340F8" w:rsidRPr="006D5600" w:rsidRDefault="003340F8" w:rsidP="008638F3">
      <w:pPr>
        <w:tabs>
          <w:tab w:val="left" w:pos="4187"/>
        </w:tabs>
        <w:jc w:val="right"/>
        <w:rPr>
          <w:b/>
          <w:sz w:val="26"/>
          <w:szCs w:val="26"/>
        </w:rPr>
      </w:pPr>
      <w:r w:rsidRPr="006D5600">
        <w:rPr>
          <w:b/>
          <w:sz w:val="26"/>
          <w:szCs w:val="26"/>
        </w:rPr>
        <w:t>Thứ hai ngày</w:t>
      </w:r>
      <w:r w:rsidR="008638F3">
        <w:rPr>
          <w:b/>
          <w:sz w:val="26"/>
          <w:szCs w:val="26"/>
        </w:rPr>
        <w:t xml:space="preserve"> </w:t>
      </w:r>
      <w:r w:rsidR="00A862C9">
        <w:rPr>
          <w:b/>
          <w:sz w:val="26"/>
          <w:szCs w:val="26"/>
        </w:rPr>
        <w:t>6</w:t>
      </w:r>
      <w:r w:rsidRPr="006D5600">
        <w:rPr>
          <w:b/>
          <w:sz w:val="26"/>
          <w:szCs w:val="26"/>
        </w:rPr>
        <w:t xml:space="preserve"> tháng </w:t>
      </w:r>
      <w:r w:rsidR="00FE6DB9">
        <w:rPr>
          <w:b/>
          <w:sz w:val="26"/>
          <w:szCs w:val="26"/>
        </w:rPr>
        <w:t xml:space="preserve">1 </w:t>
      </w:r>
      <w:r w:rsidRPr="006D5600">
        <w:rPr>
          <w:b/>
          <w:sz w:val="26"/>
          <w:szCs w:val="26"/>
        </w:rPr>
        <w:t>năm 20</w:t>
      </w:r>
      <w:r w:rsidR="000D07A8">
        <w:rPr>
          <w:b/>
          <w:sz w:val="26"/>
          <w:szCs w:val="26"/>
        </w:rPr>
        <w:t>25</w:t>
      </w:r>
    </w:p>
    <w:p w:rsidR="003340F8" w:rsidRPr="0044705B" w:rsidRDefault="003340F8" w:rsidP="003340F8">
      <w:pPr>
        <w:rPr>
          <w:b/>
          <w:sz w:val="26"/>
          <w:szCs w:val="26"/>
        </w:rPr>
      </w:pPr>
      <w:r w:rsidRPr="0044705B">
        <w:rPr>
          <w:b/>
          <w:sz w:val="26"/>
          <w:szCs w:val="26"/>
        </w:rPr>
        <w:t xml:space="preserve">Sáng   </w:t>
      </w:r>
      <w:r w:rsidR="0067592B" w:rsidRPr="0044705B">
        <w:rPr>
          <w:b/>
          <w:sz w:val="26"/>
          <w:szCs w:val="26"/>
        </w:rPr>
        <w:t xml:space="preserve">                 </w:t>
      </w:r>
      <w:r w:rsidR="0044705B">
        <w:rPr>
          <w:b/>
          <w:sz w:val="26"/>
          <w:szCs w:val="26"/>
        </w:rPr>
        <w:t xml:space="preserve">                        </w:t>
      </w:r>
      <w:r w:rsidRPr="0044705B">
        <w:rPr>
          <w:b/>
          <w:sz w:val="26"/>
          <w:szCs w:val="26"/>
        </w:rPr>
        <w:t>SINH HOẠT DƯỚI CỜ</w:t>
      </w:r>
    </w:p>
    <w:p w:rsidR="00736BF8" w:rsidRDefault="003340F8" w:rsidP="008638F3">
      <w:pPr>
        <w:jc w:val="center"/>
        <w:rPr>
          <w:sz w:val="26"/>
          <w:szCs w:val="26"/>
        </w:rPr>
      </w:pPr>
      <w:r w:rsidRPr="006D5600">
        <w:rPr>
          <w:sz w:val="26"/>
          <w:szCs w:val="26"/>
        </w:rPr>
        <w:t>................................................................................</w:t>
      </w:r>
    </w:p>
    <w:p w:rsidR="008638F3" w:rsidRPr="008638F3" w:rsidRDefault="008638F3" w:rsidP="008638F3">
      <w:pPr>
        <w:jc w:val="center"/>
        <w:rPr>
          <w:sz w:val="26"/>
          <w:szCs w:val="26"/>
        </w:rPr>
      </w:pPr>
    </w:p>
    <w:p w:rsidR="008638F3" w:rsidRDefault="008638F3" w:rsidP="008638F3">
      <w:pPr>
        <w:spacing w:line="288" w:lineRule="auto"/>
        <w:ind w:left="720" w:hanging="720"/>
        <w:jc w:val="center"/>
        <w:rPr>
          <w:b/>
          <w:bCs/>
          <w:sz w:val="26"/>
          <w:szCs w:val="26"/>
          <w:u w:val="single"/>
        </w:rPr>
      </w:pPr>
    </w:p>
    <w:p w:rsidR="008638F3" w:rsidRPr="006D5600" w:rsidRDefault="008638F3" w:rsidP="008638F3">
      <w:pPr>
        <w:spacing w:line="288" w:lineRule="auto"/>
        <w:ind w:left="720" w:hanging="720"/>
        <w:jc w:val="center"/>
        <w:rPr>
          <w:b/>
          <w:bCs/>
          <w:sz w:val="26"/>
          <w:szCs w:val="26"/>
          <w:u w:val="single"/>
        </w:rPr>
      </w:pPr>
      <w:r w:rsidRPr="006D5600">
        <w:rPr>
          <w:b/>
          <w:bCs/>
          <w:sz w:val="26"/>
          <w:szCs w:val="26"/>
          <w:u w:val="single"/>
        </w:rPr>
        <w:t>TIẾNG VIỆT</w:t>
      </w:r>
    </w:p>
    <w:p w:rsidR="008638F3" w:rsidRPr="006D5600" w:rsidRDefault="008638F3" w:rsidP="008638F3">
      <w:pPr>
        <w:spacing w:line="288" w:lineRule="auto"/>
        <w:ind w:left="720" w:hanging="720"/>
        <w:jc w:val="center"/>
        <w:rPr>
          <w:b/>
          <w:bCs/>
          <w:sz w:val="26"/>
          <w:szCs w:val="26"/>
        </w:rPr>
      </w:pPr>
      <w:r w:rsidRPr="006D5600">
        <w:rPr>
          <w:b/>
          <w:bCs/>
          <w:sz w:val="26"/>
          <w:szCs w:val="26"/>
        </w:rPr>
        <w:t>ÔN TẬP VÀ ĐÁNH GIÁ CUỐI HỌC KÌ I (T1+2)</w:t>
      </w:r>
    </w:p>
    <w:p w:rsidR="008638F3" w:rsidRPr="006D5600" w:rsidRDefault="008638F3" w:rsidP="008638F3">
      <w:pPr>
        <w:spacing w:line="288" w:lineRule="auto"/>
        <w:ind w:left="720" w:hanging="720"/>
        <w:jc w:val="both"/>
        <w:rPr>
          <w:b/>
          <w:bCs/>
          <w:sz w:val="26"/>
          <w:szCs w:val="26"/>
        </w:rPr>
      </w:pPr>
    </w:p>
    <w:p w:rsidR="008638F3" w:rsidRPr="006D5600" w:rsidRDefault="008638F3" w:rsidP="008638F3">
      <w:pPr>
        <w:spacing w:line="288" w:lineRule="auto"/>
        <w:ind w:firstLine="360"/>
        <w:rPr>
          <w:b/>
          <w:bCs/>
          <w:sz w:val="26"/>
          <w:szCs w:val="26"/>
          <w:u w:val="single"/>
        </w:rPr>
      </w:pPr>
      <w:r w:rsidRPr="006D5600">
        <w:rPr>
          <w:b/>
          <w:bCs/>
          <w:sz w:val="26"/>
          <w:szCs w:val="26"/>
          <w:u w:val="single"/>
        </w:rPr>
        <w:t>I. YÊU CẦU CẦN ĐẠT:</w:t>
      </w:r>
    </w:p>
    <w:p w:rsidR="008638F3" w:rsidRPr="006D5600" w:rsidRDefault="008638F3" w:rsidP="008638F3">
      <w:pPr>
        <w:spacing w:line="288" w:lineRule="auto"/>
        <w:ind w:firstLine="360"/>
        <w:jc w:val="both"/>
        <w:rPr>
          <w:b/>
          <w:sz w:val="26"/>
          <w:szCs w:val="26"/>
        </w:rPr>
      </w:pPr>
      <w:r w:rsidRPr="006D5600">
        <w:rPr>
          <w:b/>
          <w:sz w:val="26"/>
          <w:szCs w:val="26"/>
        </w:rPr>
        <w:t>1. Năng lực đặc thù.</w:t>
      </w:r>
    </w:p>
    <w:p w:rsidR="008638F3" w:rsidRPr="006D5600" w:rsidRDefault="008638F3" w:rsidP="008638F3">
      <w:pPr>
        <w:spacing w:line="288" w:lineRule="auto"/>
        <w:ind w:firstLine="360"/>
        <w:jc w:val="both"/>
        <w:rPr>
          <w:sz w:val="26"/>
          <w:szCs w:val="26"/>
        </w:rPr>
      </w:pPr>
      <w:r w:rsidRPr="006D5600">
        <w:rPr>
          <w:sz w:val="26"/>
          <w:szCs w:val="26"/>
        </w:rPr>
        <w:t>- Đọc đúng từ, câu, đoạn, bài theo yêu cầu.</w:t>
      </w:r>
    </w:p>
    <w:p w:rsidR="008638F3" w:rsidRPr="006D5600" w:rsidRDefault="008638F3" w:rsidP="008638F3">
      <w:pPr>
        <w:spacing w:line="288" w:lineRule="auto"/>
        <w:ind w:firstLine="360"/>
        <w:jc w:val="both"/>
        <w:rPr>
          <w:sz w:val="26"/>
          <w:szCs w:val="26"/>
        </w:rPr>
      </w:pPr>
      <w:r w:rsidRPr="006D5600">
        <w:rPr>
          <w:sz w:val="26"/>
          <w:szCs w:val="26"/>
        </w:rPr>
        <w:t>- Bước đầu biết đọc diễn cảm các bài văn miêu tả, câu chuyện, bài thơ với ngữ điệu phù hợp.</w:t>
      </w:r>
    </w:p>
    <w:p w:rsidR="008638F3" w:rsidRPr="006D5600" w:rsidRDefault="008638F3" w:rsidP="008638F3">
      <w:pPr>
        <w:spacing w:line="288" w:lineRule="auto"/>
        <w:ind w:firstLine="360"/>
        <w:jc w:val="both"/>
        <w:rPr>
          <w:sz w:val="26"/>
          <w:szCs w:val="26"/>
        </w:rPr>
      </w:pPr>
      <w:r w:rsidRPr="006D5600">
        <w:rPr>
          <w:sz w:val="26"/>
          <w:szCs w:val="26"/>
        </w:rPr>
        <w:t>- Tốc độ đọc khoảng 70-80 tiếng/phút. Biết nghỉ hơi ở chõ có dấu câu hoặc chỗ ngắt nhịp thơ.</w:t>
      </w:r>
    </w:p>
    <w:p w:rsidR="008638F3" w:rsidRPr="006D5600" w:rsidRDefault="008638F3" w:rsidP="008638F3">
      <w:pPr>
        <w:spacing w:line="288" w:lineRule="auto"/>
        <w:ind w:firstLine="360"/>
        <w:jc w:val="both"/>
        <w:rPr>
          <w:sz w:val="26"/>
          <w:szCs w:val="26"/>
        </w:rPr>
      </w:pPr>
      <w:r w:rsidRPr="006D5600">
        <w:rPr>
          <w:sz w:val="26"/>
          <w:szCs w:val="26"/>
        </w:rPr>
        <w:t>-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rsidR="008638F3" w:rsidRPr="006D5600" w:rsidRDefault="008638F3" w:rsidP="008638F3">
      <w:pPr>
        <w:spacing w:line="288" w:lineRule="auto"/>
        <w:ind w:firstLine="360"/>
        <w:jc w:val="both"/>
        <w:rPr>
          <w:sz w:val="26"/>
          <w:szCs w:val="26"/>
        </w:rPr>
      </w:pPr>
      <w:r w:rsidRPr="006D5600">
        <w:rPr>
          <w:sz w:val="26"/>
          <w:szCs w:val="26"/>
        </w:rPr>
        <w:t>- Nhận biết được các từ ngữ miêu tả điệu bộ, hành động của nhân vật, nhận biết đc các trình tự của sự việc dựa vào hướng dẫn hoặc gợi ý.</w:t>
      </w:r>
    </w:p>
    <w:p w:rsidR="008638F3" w:rsidRPr="006D5600" w:rsidRDefault="008638F3" w:rsidP="008638F3">
      <w:pPr>
        <w:spacing w:line="288" w:lineRule="auto"/>
        <w:ind w:firstLine="360"/>
        <w:jc w:val="both"/>
        <w:rPr>
          <w:sz w:val="26"/>
          <w:szCs w:val="26"/>
        </w:rPr>
      </w:pPr>
      <w:r w:rsidRPr="006D5600">
        <w:rPr>
          <w:sz w:val="26"/>
          <w:szCs w:val="26"/>
        </w:rPr>
        <w:t>- Miêu tả, nhận xét được về hình dáng, điệu bộ, hành động của nhân vật qua hình ảnh, tranh minh họa.</w:t>
      </w:r>
    </w:p>
    <w:p w:rsidR="008638F3" w:rsidRPr="006D5600" w:rsidRDefault="008638F3" w:rsidP="008638F3">
      <w:pPr>
        <w:spacing w:line="288" w:lineRule="auto"/>
        <w:ind w:firstLine="360"/>
        <w:jc w:val="both"/>
        <w:rPr>
          <w:sz w:val="26"/>
          <w:szCs w:val="26"/>
        </w:rPr>
      </w:pPr>
      <w:r w:rsidRPr="006D5600">
        <w:rPr>
          <w:sz w:val="26"/>
          <w:szCs w:val="26"/>
        </w:rPr>
        <w:t>- Phát triển năng lực ngôn ngữ.</w:t>
      </w:r>
    </w:p>
    <w:p w:rsidR="008638F3" w:rsidRPr="006D5600" w:rsidRDefault="008638F3" w:rsidP="008638F3">
      <w:pPr>
        <w:spacing w:before="120" w:line="288" w:lineRule="auto"/>
        <w:ind w:firstLine="360"/>
        <w:jc w:val="both"/>
        <w:rPr>
          <w:b/>
          <w:sz w:val="26"/>
          <w:szCs w:val="26"/>
        </w:rPr>
      </w:pPr>
      <w:r w:rsidRPr="006D5600">
        <w:rPr>
          <w:b/>
          <w:sz w:val="26"/>
          <w:szCs w:val="26"/>
        </w:rPr>
        <w:t>2. Năng lực chung.</w:t>
      </w:r>
    </w:p>
    <w:p w:rsidR="008638F3" w:rsidRPr="006D5600" w:rsidRDefault="008638F3" w:rsidP="008638F3">
      <w:pPr>
        <w:spacing w:line="288" w:lineRule="auto"/>
        <w:ind w:firstLine="360"/>
        <w:jc w:val="both"/>
        <w:rPr>
          <w:sz w:val="26"/>
          <w:szCs w:val="26"/>
        </w:rPr>
      </w:pPr>
      <w:r w:rsidRPr="006D5600">
        <w:rPr>
          <w:sz w:val="26"/>
          <w:szCs w:val="26"/>
        </w:rPr>
        <w:t>- Năng lực tự chủ, tự học: lắng nghe, đọc bài và trả lời các câu hỏi. Làm được các bài tập tập trong SGK.</w:t>
      </w:r>
    </w:p>
    <w:p w:rsidR="008638F3" w:rsidRPr="006D5600" w:rsidRDefault="008638F3" w:rsidP="008638F3">
      <w:pPr>
        <w:spacing w:line="288" w:lineRule="auto"/>
        <w:ind w:firstLine="360"/>
        <w:jc w:val="both"/>
        <w:rPr>
          <w:sz w:val="26"/>
          <w:szCs w:val="26"/>
        </w:rPr>
      </w:pPr>
      <w:r w:rsidRPr="006D5600">
        <w:rPr>
          <w:sz w:val="26"/>
          <w:szCs w:val="26"/>
        </w:rPr>
        <w:t>- Năng lực giải quyết vấn đề và sáng tạo: tham gia trò chơi, vận dụng.</w:t>
      </w:r>
    </w:p>
    <w:p w:rsidR="008638F3" w:rsidRPr="006D5600" w:rsidRDefault="008638F3" w:rsidP="008638F3">
      <w:pPr>
        <w:spacing w:line="288" w:lineRule="auto"/>
        <w:ind w:firstLine="360"/>
        <w:jc w:val="both"/>
        <w:rPr>
          <w:sz w:val="26"/>
          <w:szCs w:val="26"/>
        </w:rPr>
      </w:pPr>
      <w:r w:rsidRPr="006D5600">
        <w:rPr>
          <w:sz w:val="26"/>
          <w:szCs w:val="26"/>
        </w:rPr>
        <w:t>- Năng lực giao tiếp và hợp tác: tham gia đọc trong nhóm.</w:t>
      </w:r>
    </w:p>
    <w:p w:rsidR="008638F3" w:rsidRPr="006D5600" w:rsidRDefault="008638F3" w:rsidP="008638F3">
      <w:pPr>
        <w:spacing w:before="120" w:line="288" w:lineRule="auto"/>
        <w:ind w:firstLine="360"/>
        <w:jc w:val="both"/>
        <w:rPr>
          <w:b/>
          <w:sz w:val="26"/>
          <w:szCs w:val="26"/>
        </w:rPr>
      </w:pPr>
      <w:r w:rsidRPr="006D5600">
        <w:rPr>
          <w:b/>
          <w:sz w:val="26"/>
          <w:szCs w:val="26"/>
        </w:rPr>
        <w:t>3. Phẩm chất.</w:t>
      </w:r>
    </w:p>
    <w:p w:rsidR="008638F3" w:rsidRPr="006D5600" w:rsidRDefault="008638F3" w:rsidP="008638F3">
      <w:pPr>
        <w:spacing w:line="288" w:lineRule="auto"/>
        <w:ind w:firstLine="360"/>
        <w:jc w:val="both"/>
        <w:rPr>
          <w:sz w:val="26"/>
          <w:szCs w:val="26"/>
        </w:rPr>
      </w:pPr>
      <w:r w:rsidRPr="006D5600">
        <w:rPr>
          <w:sz w:val="26"/>
          <w:szCs w:val="26"/>
        </w:rPr>
        <w:t>- Phẩm chất yêu nước: Biết yêu cảnh đẹp, quê hương qua bài tập đọc.</w:t>
      </w:r>
    </w:p>
    <w:p w:rsidR="008638F3" w:rsidRPr="006D5600" w:rsidRDefault="008638F3" w:rsidP="008638F3">
      <w:pPr>
        <w:spacing w:line="288" w:lineRule="auto"/>
        <w:ind w:firstLine="360"/>
        <w:jc w:val="both"/>
        <w:rPr>
          <w:sz w:val="26"/>
          <w:szCs w:val="26"/>
        </w:rPr>
      </w:pPr>
      <w:r w:rsidRPr="006D5600">
        <w:rPr>
          <w:sz w:val="26"/>
          <w:szCs w:val="26"/>
        </w:rPr>
        <w:t>- Phẩm chất nhân ái: Biết yêu quý bạn bè qua câu chuyện về những trải nghiệm mùa hè.</w:t>
      </w:r>
    </w:p>
    <w:p w:rsidR="008638F3" w:rsidRPr="006D5600" w:rsidRDefault="008638F3" w:rsidP="008638F3">
      <w:pPr>
        <w:spacing w:line="288" w:lineRule="auto"/>
        <w:ind w:firstLine="360"/>
        <w:jc w:val="both"/>
        <w:rPr>
          <w:sz w:val="26"/>
          <w:szCs w:val="26"/>
        </w:rPr>
      </w:pPr>
      <w:r w:rsidRPr="006D5600">
        <w:rPr>
          <w:sz w:val="26"/>
          <w:szCs w:val="26"/>
        </w:rPr>
        <w:t>- Phẩm chất chăm chỉ: Chăm chỉ đọc bài, trả lời câu hỏi.</w:t>
      </w:r>
    </w:p>
    <w:p w:rsidR="008638F3" w:rsidRPr="006D5600" w:rsidRDefault="008638F3" w:rsidP="008638F3">
      <w:pPr>
        <w:spacing w:line="288" w:lineRule="auto"/>
        <w:ind w:firstLine="360"/>
        <w:jc w:val="both"/>
        <w:rPr>
          <w:sz w:val="26"/>
          <w:szCs w:val="26"/>
        </w:rPr>
      </w:pPr>
      <w:r w:rsidRPr="006D5600">
        <w:rPr>
          <w:sz w:val="26"/>
          <w:szCs w:val="26"/>
        </w:rPr>
        <w:t>- Phẩm chất trách nhiệm: Giữ trật tự, học tập nghiêm túc.</w:t>
      </w:r>
    </w:p>
    <w:p w:rsidR="008638F3" w:rsidRPr="006D5600" w:rsidRDefault="008638F3" w:rsidP="008638F3">
      <w:pPr>
        <w:spacing w:before="120" w:line="288" w:lineRule="auto"/>
        <w:ind w:firstLine="360"/>
        <w:jc w:val="both"/>
        <w:rPr>
          <w:b/>
          <w:sz w:val="26"/>
          <w:szCs w:val="26"/>
        </w:rPr>
      </w:pPr>
      <w:r w:rsidRPr="006D5600">
        <w:rPr>
          <w:b/>
          <w:sz w:val="26"/>
          <w:szCs w:val="26"/>
        </w:rPr>
        <w:t xml:space="preserve">II. ĐỒ DÙNG DẠY HỌC </w:t>
      </w:r>
    </w:p>
    <w:p w:rsidR="008638F3" w:rsidRPr="006D5600" w:rsidRDefault="008638F3" w:rsidP="008638F3">
      <w:pPr>
        <w:spacing w:line="288" w:lineRule="auto"/>
        <w:ind w:firstLine="360"/>
        <w:jc w:val="both"/>
        <w:rPr>
          <w:sz w:val="26"/>
          <w:szCs w:val="26"/>
        </w:rPr>
      </w:pPr>
      <w:r w:rsidRPr="006D5600">
        <w:rPr>
          <w:sz w:val="26"/>
          <w:szCs w:val="26"/>
        </w:rPr>
        <w:t>- Kế hoạch bài dạy, bài giảng Power point.</w:t>
      </w:r>
    </w:p>
    <w:p w:rsidR="008638F3" w:rsidRPr="006D5600" w:rsidRDefault="008638F3" w:rsidP="008638F3">
      <w:pPr>
        <w:spacing w:line="288" w:lineRule="auto"/>
        <w:ind w:firstLine="360"/>
        <w:jc w:val="both"/>
        <w:rPr>
          <w:sz w:val="26"/>
          <w:szCs w:val="26"/>
        </w:rPr>
      </w:pPr>
      <w:r w:rsidRPr="006D5600">
        <w:rPr>
          <w:sz w:val="26"/>
          <w:szCs w:val="26"/>
        </w:rPr>
        <w:t>- SGK và các thiết bị, học liệu phụ vụ cho tiết dạy.</w:t>
      </w:r>
    </w:p>
    <w:p w:rsidR="008638F3" w:rsidRPr="006D5600" w:rsidRDefault="008638F3" w:rsidP="008638F3">
      <w:pPr>
        <w:spacing w:line="288" w:lineRule="auto"/>
        <w:ind w:firstLine="360"/>
        <w:jc w:val="both"/>
        <w:outlineLvl w:val="0"/>
        <w:rPr>
          <w:b/>
          <w:bCs/>
          <w:sz w:val="26"/>
          <w:szCs w:val="26"/>
          <w:u w:val="single"/>
        </w:rPr>
      </w:pPr>
      <w:r w:rsidRPr="006D560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8"/>
        <w:gridCol w:w="3810"/>
      </w:tblGrid>
      <w:tr w:rsidR="008638F3" w:rsidRPr="006D5600" w:rsidTr="008638F3">
        <w:tc>
          <w:tcPr>
            <w:tcW w:w="5928" w:type="dxa"/>
            <w:tcBorders>
              <w:top w:val="single"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jc w:val="center"/>
              <w:rPr>
                <w:b/>
                <w:sz w:val="26"/>
                <w:szCs w:val="26"/>
              </w:rPr>
            </w:pPr>
            <w:r w:rsidRPr="006D5600">
              <w:rPr>
                <w:b/>
                <w:sz w:val="26"/>
                <w:szCs w:val="26"/>
              </w:rPr>
              <w:t>Hoạt động của giáo viên</w:t>
            </w:r>
          </w:p>
        </w:tc>
        <w:tc>
          <w:tcPr>
            <w:tcW w:w="3810" w:type="dxa"/>
            <w:tcBorders>
              <w:top w:val="single"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jc w:val="center"/>
              <w:rPr>
                <w:b/>
                <w:sz w:val="26"/>
                <w:szCs w:val="26"/>
              </w:rPr>
            </w:pPr>
            <w:r w:rsidRPr="006D5600">
              <w:rPr>
                <w:b/>
                <w:sz w:val="26"/>
                <w:szCs w:val="26"/>
              </w:rPr>
              <w:t>Hoạt động của học sinh</w:t>
            </w:r>
          </w:p>
        </w:tc>
      </w:tr>
      <w:tr w:rsidR="008638F3" w:rsidRPr="006D5600" w:rsidTr="008638F3">
        <w:tc>
          <w:tcPr>
            <w:tcW w:w="9738" w:type="dxa"/>
            <w:gridSpan w:val="2"/>
            <w:tcBorders>
              <w:top w:val="single"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jc w:val="both"/>
              <w:rPr>
                <w:bCs/>
                <w:i/>
                <w:sz w:val="26"/>
                <w:szCs w:val="26"/>
              </w:rPr>
            </w:pPr>
            <w:r w:rsidRPr="006D5600">
              <w:rPr>
                <w:b/>
                <w:bCs/>
                <w:sz w:val="26"/>
                <w:szCs w:val="26"/>
              </w:rPr>
              <w:lastRenderedPageBreak/>
              <w:t>1. Khởi động.</w:t>
            </w:r>
          </w:p>
          <w:p w:rsidR="008638F3" w:rsidRPr="006D5600" w:rsidRDefault="008638F3" w:rsidP="008638F3">
            <w:pPr>
              <w:spacing w:line="288" w:lineRule="auto"/>
              <w:jc w:val="both"/>
              <w:rPr>
                <w:sz w:val="26"/>
                <w:szCs w:val="26"/>
              </w:rPr>
            </w:pPr>
            <w:r w:rsidRPr="006D5600">
              <w:rPr>
                <w:sz w:val="26"/>
                <w:szCs w:val="26"/>
              </w:rPr>
              <w:t xml:space="preserve">- Mục tiêu: + Tạo không khí vui vẻ, </w:t>
            </w:r>
            <w:r w:rsidR="009A3AD2">
              <w:rPr>
                <w:sz w:val="26"/>
                <w:szCs w:val="26"/>
              </w:rPr>
              <w:t>phấn</w:t>
            </w:r>
            <w:r w:rsidRPr="006D5600">
              <w:rPr>
                <w:sz w:val="26"/>
                <w:szCs w:val="26"/>
              </w:rPr>
              <w:t xml:space="preserve"> khởi trước giờ học.</w:t>
            </w:r>
          </w:p>
          <w:p w:rsidR="008638F3" w:rsidRPr="006D5600" w:rsidRDefault="008638F3" w:rsidP="008638F3">
            <w:pPr>
              <w:spacing w:line="288" w:lineRule="auto"/>
              <w:jc w:val="both"/>
              <w:rPr>
                <w:sz w:val="26"/>
                <w:szCs w:val="26"/>
              </w:rPr>
            </w:pPr>
            <w:r w:rsidRPr="006D5600">
              <w:rPr>
                <w:sz w:val="26"/>
                <w:szCs w:val="26"/>
              </w:rPr>
              <w:t xml:space="preserve">                  + Kiểm tra kiến thức đã học của học sinh ở bài trước.</w:t>
            </w:r>
          </w:p>
          <w:p w:rsidR="008638F3" w:rsidRPr="006D5600" w:rsidRDefault="008638F3" w:rsidP="008638F3">
            <w:pPr>
              <w:spacing w:line="288" w:lineRule="auto"/>
              <w:jc w:val="both"/>
              <w:rPr>
                <w:sz w:val="26"/>
                <w:szCs w:val="26"/>
              </w:rPr>
            </w:pPr>
            <w:r w:rsidRPr="006D5600">
              <w:rPr>
                <w:sz w:val="26"/>
                <w:szCs w:val="26"/>
              </w:rPr>
              <w:t>- Cách tiến hành:</w:t>
            </w:r>
          </w:p>
        </w:tc>
      </w:tr>
      <w:tr w:rsidR="008638F3" w:rsidRPr="006D5600" w:rsidTr="008638F3">
        <w:tc>
          <w:tcPr>
            <w:tcW w:w="5928" w:type="dxa"/>
            <w:tcBorders>
              <w:top w:val="single"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jc w:val="both"/>
              <w:outlineLvl w:val="0"/>
              <w:rPr>
                <w:bCs/>
                <w:sz w:val="26"/>
                <w:szCs w:val="26"/>
              </w:rPr>
            </w:pPr>
            <w:r w:rsidRPr="006D5600">
              <w:rPr>
                <w:bCs/>
                <w:sz w:val="26"/>
                <w:szCs w:val="26"/>
              </w:rPr>
              <w:t>- GV tổ chức trò chơi để khởi động bài học.</w:t>
            </w:r>
          </w:p>
          <w:p w:rsidR="008638F3" w:rsidRPr="006D5600" w:rsidRDefault="008638F3" w:rsidP="008638F3">
            <w:pPr>
              <w:spacing w:line="288" w:lineRule="auto"/>
              <w:jc w:val="both"/>
              <w:outlineLvl w:val="0"/>
              <w:rPr>
                <w:bCs/>
                <w:sz w:val="26"/>
                <w:szCs w:val="26"/>
              </w:rPr>
            </w:pPr>
            <w:r w:rsidRPr="006D5600">
              <w:rPr>
                <w:bCs/>
                <w:sz w:val="26"/>
                <w:szCs w:val="26"/>
              </w:rPr>
              <w:t>+ Câu 1: Đọc đoạn 1 của bài Cây bút thần và trả lời câu hỏi 1?</w:t>
            </w:r>
          </w:p>
          <w:p w:rsidR="008638F3" w:rsidRPr="006D5600" w:rsidRDefault="008638F3" w:rsidP="008638F3">
            <w:pPr>
              <w:spacing w:line="288" w:lineRule="auto"/>
              <w:jc w:val="both"/>
              <w:outlineLvl w:val="0"/>
              <w:rPr>
                <w:bCs/>
                <w:sz w:val="26"/>
                <w:szCs w:val="26"/>
              </w:rPr>
            </w:pPr>
            <w:r w:rsidRPr="006D5600">
              <w:rPr>
                <w:bCs/>
                <w:sz w:val="26"/>
                <w:szCs w:val="26"/>
              </w:rPr>
              <w:t>+ Câu 2: Đọc đoạn 2,3 của bài Cây bút thần và trả lời câu hỏi 2?</w:t>
            </w:r>
          </w:p>
          <w:p w:rsidR="008638F3" w:rsidRPr="006D5600" w:rsidRDefault="008638F3" w:rsidP="008638F3">
            <w:pPr>
              <w:spacing w:line="288" w:lineRule="auto"/>
              <w:jc w:val="both"/>
              <w:outlineLvl w:val="0"/>
              <w:rPr>
                <w:bCs/>
                <w:sz w:val="26"/>
                <w:szCs w:val="26"/>
              </w:rPr>
            </w:pPr>
            <w:r w:rsidRPr="006D5600">
              <w:rPr>
                <w:bCs/>
                <w:sz w:val="26"/>
                <w:szCs w:val="26"/>
              </w:rPr>
              <w:t>- GV Nhận xét, tuyên dương.</w:t>
            </w:r>
          </w:p>
          <w:p w:rsidR="008638F3" w:rsidRPr="006D5600" w:rsidRDefault="008638F3" w:rsidP="008638F3">
            <w:pPr>
              <w:spacing w:line="288" w:lineRule="auto"/>
              <w:jc w:val="both"/>
              <w:outlineLvl w:val="0"/>
              <w:rPr>
                <w:bCs/>
                <w:sz w:val="26"/>
                <w:szCs w:val="26"/>
              </w:rPr>
            </w:pPr>
            <w:r w:rsidRPr="006D5600">
              <w:rPr>
                <w:bCs/>
                <w:sz w:val="26"/>
                <w:szCs w:val="26"/>
              </w:rPr>
              <w:t>- GV dẫn dắt vào bài mới</w:t>
            </w:r>
          </w:p>
        </w:tc>
        <w:tc>
          <w:tcPr>
            <w:tcW w:w="3810" w:type="dxa"/>
            <w:tcBorders>
              <w:top w:val="single" w:sz="4" w:space="0" w:color="auto"/>
              <w:left w:val="single" w:sz="4" w:space="0" w:color="auto"/>
              <w:bottom w:val="dashed" w:sz="4" w:space="0" w:color="auto"/>
              <w:right w:val="single" w:sz="4" w:space="0" w:color="auto"/>
            </w:tcBorders>
          </w:tcPr>
          <w:p w:rsidR="008638F3" w:rsidRPr="006D5600" w:rsidRDefault="008638F3" w:rsidP="008638F3">
            <w:pPr>
              <w:spacing w:line="288" w:lineRule="auto"/>
              <w:jc w:val="both"/>
              <w:rPr>
                <w:sz w:val="26"/>
                <w:szCs w:val="26"/>
              </w:rPr>
            </w:pPr>
            <w:r w:rsidRPr="006D5600">
              <w:rPr>
                <w:sz w:val="26"/>
                <w:szCs w:val="26"/>
              </w:rPr>
              <w:t>- HS tham gia trò chơi</w:t>
            </w:r>
          </w:p>
          <w:p w:rsidR="008638F3" w:rsidRPr="006D5600" w:rsidRDefault="008638F3" w:rsidP="008638F3">
            <w:pPr>
              <w:spacing w:line="288" w:lineRule="auto"/>
              <w:jc w:val="both"/>
              <w:rPr>
                <w:sz w:val="26"/>
                <w:szCs w:val="26"/>
              </w:rPr>
            </w:pPr>
            <w:r w:rsidRPr="006D5600">
              <w:rPr>
                <w:sz w:val="26"/>
                <w:szCs w:val="26"/>
              </w:rPr>
              <w:t>+ Đọc bài và TLCH.</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Đọc bài và TLCH.</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HS lắng nghe.</w:t>
            </w:r>
          </w:p>
        </w:tc>
      </w:tr>
      <w:tr w:rsidR="008638F3" w:rsidRPr="006D5600" w:rsidTr="008638F3">
        <w:tc>
          <w:tcPr>
            <w:tcW w:w="9738" w:type="dxa"/>
            <w:gridSpan w:val="2"/>
            <w:tcBorders>
              <w:top w:val="dashed"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jc w:val="both"/>
              <w:rPr>
                <w:b/>
                <w:bCs/>
                <w:iCs/>
                <w:sz w:val="26"/>
                <w:szCs w:val="26"/>
              </w:rPr>
            </w:pPr>
            <w:r w:rsidRPr="006D5600">
              <w:rPr>
                <w:b/>
                <w:bCs/>
                <w:iCs/>
                <w:sz w:val="26"/>
                <w:szCs w:val="26"/>
              </w:rPr>
              <w:t>2. Ôn tập (Tiết 1)</w:t>
            </w:r>
          </w:p>
          <w:p w:rsidR="008638F3" w:rsidRPr="006D5600" w:rsidRDefault="008638F3" w:rsidP="008638F3">
            <w:pPr>
              <w:spacing w:line="288" w:lineRule="auto"/>
              <w:jc w:val="both"/>
              <w:rPr>
                <w:sz w:val="26"/>
                <w:szCs w:val="26"/>
              </w:rPr>
            </w:pPr>
            <w:r w:rsidRPr="006D5600">
              <w:rPr>
                <w:b/>
                <w:bCs/>
                <w:iCs/>
                <w:sz w:val="26"/>
                <w:szCs w:val="26"/>
              </w:rPr>
              <w:t xml:space="preserve">- </w:t>
            </w:r>
            <w:r w:rsidRPr="006D5600">
              <w:rPr>
                <w:bCs/>
                <w:sz w:val="26"/>
                <w:szCs w:val="26"/>
              </w:rPr>
              <w:t>Mục tiêu:</w:t>
            </w:r>
            <w:r w:rsidRPr="006D5600">
              <w:rPr>
                <w:sz w:val="26"/>
                <w:szCs w:val="26"/>
              </w:rPr>
              <w:t xml:space="preserve"> </w:t>
            </w:r>
          </w:p>
          <w:p w:rsidR="008638F3" w:rsidRPr="006D5600" w:rsidRDefault="008638F3" w:rsidP="008638F3">
            <w:pPr>
              <w:spacing w:line="288" w:lineRule="auto"/>
              <w:jc w:val="both"/>
              <w:rPr>
                <w:sz w:val="26"/>
                <w:szCs w:val="26"/>
              </w:rPr>
            </w:pPr>
            <w:r w:rsidRPr="006D5600">
              <w:rPr>
                <w:sz w:val="26"/>
                <w:szCs w:val="26"/>
              </w:rPr>
              <w:t>+ Đọc đúng từ, câu, đoạn, bài theo yêu cầu.</w:t>
            </w:r>
          </w:p>
          <w:p w:rsidR="008638F3" w:rsidRPr="006D5600" w:rsidRDefault="008638F3" w:rsidP="008638F3">
            <w:pPr>
              <w:spacing w:line="288" w:lineRule="auto"/>
              <w:jc w:val="both"/>
              <w:rPr>
                <w:sz w:val="26"/>
                <w:szCs w:val="26"/>
              </w:rPr>
            </w:pPr>
            <w:r w:rsidRPr="006D5600">
              <w:rPr>
                <w:sz w:val="26"/>
                <w:szCs w:val="26"/>
              </w:rPr>
              <w:t>+ Bước đầu biết đọc diễn cảm các bài văn miêu tả, câu chuyện, bài thơ với ngữ điệu phù hợp.</w:t>
            </w:r>
          </w:p>
          <w:p w:rsidR="008638F3" w:rsidRPr="006D5600" w:rsidRDefault="008638F3" w:rsidP="008638F3">
            <w:pPr>
              <w:spacing w:line="288" w:lineRule="auto"/>
              <w:jc w:val="both"/>
              <w:rPr>
                <w:sz w:val="26"/>
                <w:szCs w:val="26"/>
              </w:rPr>
            </w:pPr>
            <w:r w:rsidRPr="006D5600">
              <w:rPr>
                <w:sz w:val="26"/>
                <w:szCs w:val="26"/>
              </w:rPr>
              <w:t>+ Tốc độ đọc khoảng 70-80 tiếng/phút. Biết nghỉ hơi ở chõ có dấu câu hoặc chỗ ngắt nhịp thơ.</w:t>
            </w:r>
          </w:p>
          <w:p w:rsidR="008638F3" w:rsidRPr="006D5600" w:rsidRDefault="008638F3" w:rsidP="008638F3">
            <w:pPr>
              <w:spacing w:line="288" w:lineRule="auto"/>
              <w:jc w:val="both"/>
              <w:rPr>
                <w:sz w:val="26"/>
                <w:szCs w:val="26"/>
              </w:rPr>
            </w:pPr>
            <w:r w:rsidRPr="006D5600">
              <w:rPr>
                <w:sz w:val="26"/>
                <w:szCs w:val="26"/>
              </w:rPr>
              <w:t>+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rsidR="008638F3" w:rsidRPr="006D5600" w:rsidRDefault="008638F3" w:rsidP="008638F3">
            <w:pPr>
              <w:spacing w:line="288" w:lineRule="auto"/>
              <w:jc w:val="both"/>
              <w:rPr>
                <w:sz w:val="26"/>
                <w:szCs w:val="26"/>
              </w:rPr>
            </w:pPr>
            <w:r w:rsidRPr="006D5600">
              <w:rPr>
                <w:sz w:val="26"/>
                <w:szCs w:val="26"/>
              </w:rPr>
              <w:t>+ Phát triển năng lực ngôn ngữ.</w:t>
            </w:r>
          </w:p>
          <w:p w:rsidR="008638F3" w:rsidRPr="006D5600" w:rsidRDefault="008638F3" w:rsidP="008638F3">
            <w:pPr>
              <w:spacing w:line="288" w:lineRule="auto"/>
              <w:jc w:val="both"/>
              <w:rPr>
                <w:bCs/>
                <w:iCs/>
                <w:sz w:val="26"/>
                <w:szCs w:val="26"/>
              </w:rPr>
            </w:pPr>
            <w:r w:rsidRPr="006D5600">
              <w:rPr>
                <w:b/>
                <w:bCs/>
                <w:iCs/>
                <w:sz w:val="26"/>
                <w:szCs w:val="26"/>
              </w:rPr>
              <w:t xml:space="preserve">- </w:t>
            </w:r>
            <w:r w:rsidRPr="006D5600">
              <w:rPr>
                <w:bCs/>
                <w:iCs/>
                <w:sz w:val="26"/>
                <w:szCs w:val="26"/>
              </w:rPr>
              <w:t>Cách tiến hành:</w:t>
            </w:r>
          </w:p>
        </w:tc>
      </w:tr>
      <w:tr w:rsidR="008638F3" w:rsidRPr="006D5600" w:rsidTr="008638F3">
        <w:tc>
          <w:tcPr>
            <w:tcW w:w="5928" w:type="dxa"/>
            <w:tcBorders>
              <w:top w:val="dashed" w:sz="4" w:space="0" w:color="auto"/>
              <w:left w:val="single" w:sz="4" w:space="0" w:color="auto"/>
              <w:bottom w:val="dashed" w:sz="4" w:space="0" w:color="auto"/>
              <w:right w:val="single" w:sz="4" w:space="0" w:color="auto"/>
            </w:tcBorders>
          </w:tcPr>
          <w:p w:rsidR="008638F3" w:rsidRPr="006D5600" w:rsidRDefault="008638F3" w:rsidP="008638F3">
            <w:pPr>
              <w:spacing w:line="276" w:lineRule="auto"/>
              <w:jc w:val="both"/>
              <w:rPr>
                <w:b/>
                <w:bCs/>
                <w:sz w:val="26"/>
                <w:szCs w:val="26"/>
                <w:lang w:val="vi-VN"/>
              </w:rPr>
            </w:pPr>
            <w:r w:rsidRPr="006D5600">
              <w:rPr>
                <w:b/>
                <w:bCs/>
                <w:sz w:val="26"/>
                <w:szCs w:val="26"/>
                <w:lang w:val="vi-VN"/>
              </w:rPr>
              <w:t>2.1. Hoạt động 1: Luyện đọc các bài đã học và nêu cảm nghĩ về nhân vật em thích.</w:t>
            </w:r>
          </w:p>
          <w:p w:rsidR="008638F3" w:rsidRPr="006D5600" w:rsidRDefault="008638F3" w:rsidP="008638F3">
            <w:pPr>
              <w:spacing w:line="276" w:lineRule="auto"/>
              <w:jc w:val="both"/>
              <w:rPr>
                <w:b/>
                <w:bCs/>
                <w:sz w:val="26"/>
                <w:szCs w:val="26"/>
                <w:lang w:val="vi-VN"/>
              </w:rPr>
            </w:pPr>
            <w:r w:rsidRPr="006D5600">
              <w:rPr>
                <w:b/>
                <w:bCs/>
                <w:sz w:val="26"/>
                <w:szCs w:val="26"/>
                <w:lang w:val="vi-VN"/>
              </w:rPr>
              <w:t>Bài tập 1,2</w:t>
            </w:r>
          </w:p>
          <w:p w:rsidR="008638F3" w:rsidRPr="006D5600" w:rsidRDefault="008638F3" w:rsidP="008638F3">
            <w:pPr>
              <w:spacing w:line="276" w:lineRule="auto"/>
              <w:jc w:val="both"/>
              <w:rPr>
                <w:bCs/>
                <w:sz w:val="26"/>
                <w:szCs w:val="26"/>
                <w:lang w:val="vi-VN"/>
              </w:rPr>
            </w:pPr>
            <w:r w:rsidRPr="006D5600">
              <w:rPr>
                <w:bCs/>
                <w:sz w:val="26"/>
                <w:szCs w:val="26"/>
                <w:lang w:val="vi-VN"/>
              </w:rPr>
              <w:t>- GV tổ chức cho HS luyện đọc theo nhóm.</w:t>
            </w:r>
          </w:p>
          <w:p w:rsidR="008638F3" w:rsidRPr="006D5600" w:rsidRDefault="008638F3" w:rsidP="008638F3">
            <w:pPr>
              <w:spacing w:line="276" w:lineRule="auto"/>
              <w:jc w:val="both"/>
              <w:rPr>
                <w:bCs/>
                <w:sz w:val="26"/>
                <w:szCs w:val="26"/>
                <w:lang w:val="vi-VN"/>
              </w:rPr>
            </w:pPr>
          </w:p>
          <w:p w:rsidR="008638F3" w:rsidRPr="006D5600" w:rsidRDefault="008638F3" w:rsidP="008638F3">
            <w:pPr>
              <w:spacing w:line="276" w:lineRule="auto"/>
              <w:jc w:val="both"/>
              <w:rPr>
                <w:bCs/>
                <w:sz w:val="26"/>
                <w:szCs w:val="26"/>
                <w:lang w:val="vi-VN"/>
              </w:rPr>
            </w:pPr>
            <w:r w:rsidRPr="006D5600">
              <w:rPr>
                <w:bCs/>
                <w:sz w:val="26"/>
                <w:szCs w:val="26"/>
                <w:lang w:val="vi-VN"/>
              </w:rPr>
              <w:t>+ Dựa vào tranh minh họa đã bị che khuất một vài chi tiết, từng em nói tên bài đọc, cả nhóm nhận xét.</w:t>
            </w:r>
          </w:p>
          <w:p w:rsidR="008638F3" w:rsidRPr="006D5600" w:rsidRDefault="008638F3" w:rsidP="008638F3">
            <w:pPr>
              <w:spacing w:line="276" w:lineRule="auto"/>
              <w:jc w:val="both"/>
              <w:rPr>
                <w:bCs/>
                <w:sz w:val="26"/>
                <w:szCs w:val="26"/>
                <w:lang w:val="vi-VN"/>
              </w:rPr>
            </w:pPr>
            <w:r w:rsidRPr="006D5600">
              <w:rPr>
                <w:bCs/>
                <w:sz w:val="26"/>
                <w:szCs w:val="26"/>
                <w:lang w:val="vi-VN"/>
              </w:rPr>
              <w:t>+ Từng em bốc thăm và đọc 1 bài. Đọc xong nêu cảm nghĩ về một nhân vật yêu thích trong bài.</w:t>
            </w:r>
          </w:p>
          <w:p w:rsidR="008638F3" w:rsidRDefault="008638F3" w:rsidP="008638F3">
            <w:pPr>
              <w:spacing w:line="276" w:lineRule="auto"/>
              <w:jc w:val="both"/>
              <w:rPr>
                <w:b/>
                <w:bCs/>
                <w:sz w:val="26"/>
                <w:szCs w:val="26"/>
                <w:lang w:val="en-US"/>
              </w:rPr>
            </w:pPr>
          </w:p>
          <w:p w:rsidR="00DA565D" w:rsidRDefault="00DA565D" w:rsidP="008638F3">
            <w:pPr>
              <w:spacing w:line="276" w:lineRule="auto"/>
              <w:jc w:val="both"/>
              <w:rPr>
                <w:b/>
                <w:bCs/>
                <w:sz w:val="26"/>
                <w:szCs w:val="26"/>
                <w:lang w:val="en-US"/>
              </w:rPr>
            </w:pPr>
          </w:p>
          <w:p w:rsidR="00DA565D" w:rsidRPr="00DA565D" w:rsidRDefault="00DA565D" w:rsidP="008638F3">
            <w:pPr>
              <w:spacing w:line="276" w:lineRule="auto"/>
              <w:jc w:val="both"/>
              <w:rPr>
                <w:b/>
                <w:bCs/>
                <w:sz w:val="26"/>
                <w:szCs w:val="26"/>
                <w:lang w:val="en-US"/>
              </w:rPr>
            </w:pPr>
            <w:bookmarkStart w:id="0" w:name="_GoBack"/>
            <w:bookmarkEnd w:id="0"/>
          </w:p>
          <w:p w:rsidR="008638F3" w:rsidRPr="006D5600" w:rsidRDefault="008638F3" w:rsidP="008638F3">
            <w:pPr>
              <w:spacing w:line="276" w:lineRule="auto"/>
              <w:jc w:val="both"/>
              <w:rPr>
                <w:b/>
                <w:bCs/>
                <w:sz w:val="26"/>
                <w:szCs w:val="26"/>
                <w:lang w:val="en-US"/>
              </w:rPr>
            </w:pPr>
          </w:p>
          <w:p w:rsidR="008638F3" w:rsidRPr="006D5600" w:rsidRDefault="008638F3" w:rsidP="008638F3">
            <w:pPr>
              <w:spacing w:line="276" w:lineRule="auto"/>
              <w:jc w:val="both"/>
              <w:rPr>
                <w:bCs/>
                <w:sz w:val="26"/>
                <w:szCs w:val="26"/>
                <w:lang w:val="en-US"/>
              </w:rPr>
            </w:pPr>
            <w:r w:rsidRPr="006D5600">
              <w:rPr>
                <w:bCs/>
                <w:sz w:val="26"/>
                <w:szCs w:val="26"/>
                <w:lang w:val="en-US"/>
              </w:rPr>
              <w:t>- GV theo dõi, giúp đỡ, đưa ra đánh giá, nhận xét.</w:t>
            </w:r>
          </w:p>
        </w:tc>
        <w:tc>
          <w:tcPr>
            <w:tcW w:w="3810" w:type="dxa"/>
            <w:tcBorders>
              <w:top w:val="dashed" w:sz="4" w:space="0" w:color="auto"/>
              <w:left w:val="single" w:sz="4" w:space="0" w:color="auto"/>
              <w:bottom w:val="dashed" w:sz="4" w:space="0" w:color="auto"/>
              <w:right w:val="single" w:sz="4" w:space="0" w:color="auto"/>
            </w:tcBorders>
          </w:tcPr>
          <w:p w:rsidR="008638F3" w:rsidRPr="006D5600" w:rsidRDefault="008638F3" w:rsidP="008638F3">
            <w:pPr>
              <w:spacing w:line="276" w:lineRule="auto"/>
              <w:jc w:val="both"/>
              <w:rPr>
                <w:sz w:val="26"/>
                <w:szCs w:val="26"/>
              </w:rPr>
            </w:pPr>
          </w:p>
          <w:p w:rsidR="008638F3" w:rsidRPr="006D5600" w:rsidRDefault="008638F3" w:rsidP="008638F3">
            <w:pPr>
              <w:spacing w:line="276" w:lineRule="auto"/>
              <w:jc w:val="both"/>
              <w:rPr>
                <w:sz w:val="26"/>
                <w:szCs w:val="26"/>
              </w:rPr>
            </w:pPr>
          </w:p>
          <w:p w:rsidR="008638F3" w:rsidRPr="006D5600" w:rsidRDefault="008638F3" w:rsidP="008638F3">
            <w:pPr>
              <w:spacing w:line="276" w:lineRule="auto"/>
              <w:jc w:val="both"/>
              <w:rPr>
                <w:sz w:val="26"/>
                <w:szCs w:val="26"/>
              </w:rPr>
            </w:pPr>
          </w:p>
          <w:p w:rsidR="008638F3" w:rsidRPr="006D5600" w:rsidRDefault="008638F3" w:rsidP="008638F3">
            <w:pPr>
              <w:spacing w:line="276" w:lineRule="auto"/>
              <w:jc w:val="both"/>
              <w:rPr>
                <w:sz w:val="26"/>
                <w:szCs w:val="26"/>
              </w:rPr>
            </w:pPr>
            <w:r w:rsidRPr="006D5600">
              <w:rPr>
                <w:sz w:val="26"/>
                <w:szCs w:val="26"/>
              </w:rPr>
              <w:t>- HS chia nhóm, luyện đọc nhóm theo yêu cầu của GV.</w:t>
            </w:r>
          </w:p>
          <w:p w:rsidR="008638F3" w:rsidRPr="006D5600" w:rsidRDefault="008638F3" w:rsidP="008638F3">
            <w:pPr>
              <w:spacing w:line="276" w:lineRule="auto"/>
              <w:jc w:val="both"/>
              <w:rPr>
                <w:sz w:val="26"/>
                <w:szCs w:val="26"/>
              </w:rPr>
            </w:pPr>
            <w:r w:rsidRPr="006D5600">
              <w:rPr>
                <w:sz w:val="26"/>
                <w:szCs w:val="26"/>
              </w:rPr>
              <w:t>+ Lần lượt từng em nói tên các bài đọc</w:t>
            </w:r>
          </w:p>
          <w:p w:rsidR="008638F3" w:rsidRPr="006D5600" w:rsidRDefault="008638F3" w:rsidP="008638F3">
            <w:pPr>
              <w:spacing w:line="276" w:lineRule="auto"/>
              <w:jc w:val="both"/>
              <w:rPr>
                <w:sz w:val="26"/>
                <w:szCs w:val="26"/>
              </w:rPr>
            </w:pPr>
            <w:r w:rsidRPr="006D5600">
              <w:rPr>
                <w:sz w:val="26"/>
                <w:szCs w:val="26"/>
              </w:rPr>
              <w:t>+ Cả nhóm nhận xét, góp ý.</w:t>
            </w:r>
          </w:p>
          <w:p w:rsidR="008638F3" w:rsidRPr="006D5600" w:rsidRDefault="008638F3" w:rsidP="008638F3">
            <w:pPr>
              <w:spacing w:line="276" w:lineRule="auto"/>
              <w:jc w:val="both"/>
              <w:rPr>
                <w:bCs/>
                <w:sz w:val="26"/>
                <w:szCs w:val="26"/>
              </w:rPr>
            </w:pPr>
            <w:r w:rsidRPr="006D5600">
              <w:rPr>
                <w:sz w:val="26"/>
                <w:szCs w:val="26"/>
              </w:rPr>
              <w:t xml:space="preserve">+ Nhóm trưởng cho các bạn lần lượt bốc thăm đọc 1 bài </w:t>
            </w:r>
            <w:r w:rsidRPr="006D5600">
              <w:rPr>
                <w:bCs/>
                <w:sz w:val="26"/>
                <w:szCs w:val="26"/>
              </w:rPr>
              <w:t>nêu cảm nghĩ về một nhân vật yêu thích trong bài.</w:t>
            </w:r>
          </w:p>
          <w:p w:rsidR="008638F3" w:rsidRPr="006D5600" w:rsidRDefault="008638F3" w:rsidP="008638F3">
            <w:pPr>
              <w:spacing w:line="276" w:lineRule="auto"/>
              <w:jc w:val="both"/>
              <w:rPr>
                <w:sz w:val="26"/>
                <w:szCs w:val="26"/>
              </w:rPr>
            </w:pPr>
            <w:r w:rsidRPr="006D5600">
              <w:rPr>
                <w:bCs/>
                <w:sz w:val="26"/>
                <w:szCs w:val="26"/>
              </w:rPr>
              <w:t>+ Cả nhóm nhận xét, góp ý.</w:t>
            </w:r>
          </w:p>
        </w:tc>
      </w:tr>
      <w:tr w:rsidR="008638F3" w:rsidRPr="006D5600" w:rsidTr="008638F3">
        <w:tc>
          <w:tcPr>
            <w:tcW w:w="9738" w:type="dxa"/>
            <w:gridSpan w:val="2"/>
            <w:tcBorders>
              <w:top w:val="dashed"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rPr>
                <w:b/>
                <w:sz w:val="26"/>
                <w:szCs w:val="26"/>
              </w:rPr>
            </w:pPr>
            <w:r w:rsidRPr="006D5600">
              <w:rPr>
                <w:b/>
                <w:sz w:val="26"/>
                <w:szCs w:val="26"/>
              </w:rPr>
              <w:t>3. Ôn tập (Tiết 2)</w:t>
            </w:r>
          </w:p>
          <w:p w:rsidR="008638F3" w:rsidRPr="006D5600" w:rsidRDefault="008638F3" w:rsidP="008638F3">
            <w:pPr>
              <w:spacing w:line="288" w:lineRule="auto"/>
              <w:rPr>
                <w:sz w:val="26"/>
                <w:szCs w:val="26"/>
              </w:rPr>
            </w:pPr>
            <w:r w:rsidRPr="006D5600">
              <w:rPr>
                <w:sz w:val="26"/>
                <w:szCs w:val="26"/>
              </w:rPr>
              <w:t>- Mục tiêu:</w:t>
            </w:r>
          </w:p>
          <w:p w:rsidR="008638F3" w:rsidRPr="006D5600" w:rsidRDefault="008638F3" w:rsidP="008638F3">
            <w:pPr>
              <w:spacing w:line="264" w:lineRule="auto"/>
              <w:jc w:val="both"/>
              <w:rPr>
                <w:sz w:val="26"/>
                <w:szCs w:val="26"/>
              </w:rPr>
            </w:pPr>
            <w:r w:rsidRPr="006D5600">
              <w:rPr>
                <w:sz w:val="26"/>
                <w:szCs w:val="26"/>
              </w:rPr>
              <w:t xml:space="preserve">+ Nhận biết được các từ ngữ miêu tả điệu bộ, hành động của nhân vật, nhận biết đc các </w:t>
            </w:r>
            <w:r w:rsidRPr="006D5600">
              <w:rPr>
                <w:sz w:val="26"/>
                <w:szCs w:val="26"/>
              </w:rPr>
              <w:lastRenderedPageBreak/>
              <w:t>trình tự của sự việc dựa vào hướng dẫn hoặc gợi ý.</w:t>
            </w:r>
          </w:p>
          <w:p w:rsidR="008638F3" w:rsidRPr="006D5600" w:rsidRDefault="008638F3" w:rsidP="008638F3">
            <w:pPr>
              <w:spacing w:line="288" w:lineRule="auto"/>
              <w:jc w:val="both"/>
              <w:rPr>
                <w:sz w:val="26"/>
                <w:szCs w:val="26"/>
              </w:rPr>
            </w:pPr>
            <w:r w:rsidRPr="006D5600">
              <w:rPr>
                <w:sz w:val="26"/>
                <w:szCs w:val="26"/>
              </w:rPr>
              <w:t>+ Miêu tả, nhận xét được về hình dáng, điệu bộ, hành động của nhân vật qua hình ảnh, tranh minh họa.</w:t>
            </w:r>
          </w:p>
          <w:p w:rsidR="008638F3" w:rsidRPr="006D5600" w:rsidRDefault="008638F3" w:rsidP="008638F3">
            <w:pPr>
              <w:spacing w:line="288" w:lineRule="auto"/>
              <w:jc w:val="both"/>
              <w:rPr>
                <w:sz w:val="26"/>
                <w:szCs w:val="26"/>
              </w:rPr>
            </w:pPr>
            <w:r w:rsidRPr="006D5600">
              <w:rPr>
                <w:sz w:val="26"/>
                <w:szCs w:val="26"/>
              </w:rPr>
              <w:t>+ Phát triển năng lực ngôn ngữ.</w:t>
            </w:r>
          </w:p>
          <w:p w:rsidR="008638F3" w:rsidRPr="006D5600" w:rsidRDefault="008638F3" w:rsidP="008638F3">
            <w:pPr>
              <w:spacing w:line="288" w:lineRule="auto"/>
              <w:rPr>
                <w:sz w:val="26"/>
                <w:szCs w:val="26"/>
              </w:rPr>
            </w:pPr>
            <w:r w:rsidRPr="006D5600">
              <w:rPr>
                <w:sz w:val="26"/>
                <w:szCs w:val="26"/>
                <w:lang w:val="en-US"/>
              </w:rPr>
              <w:t>- Cách tiến hành:</w:t>
            </w:r>
          </w:p>
        </w:tc>
      </w:tr>
      <w:tr w:rsidR="008638F3" w:rsidRPr="006D5600" w:rsidTr="008638F3">
        <w:tc>
          <w:tcPr>
            <w:tcW w:w="5928" w:type="dxa"/>
            <w:tcBorders>
              <w:top w:val="dashed" w:sz="4" w:space="0" w:color="auto"/>
              <w:left w:val="single" w:sz="4" w:space="0" w:color="auto"/>
              <w:bottom w:val="dashed" w:sz="4" w:space="0" w:color="auto"/>
              <w:right w:val="single" w:sz="4" w:space="0" w:color="auto"/>
            </w:tcBorders>
          </w:tcPr>
          <w:p w:rsidR="008638F3" w:rsidRPr="006D5600" w:rsidRDefault="008638F3" w:rsidP="008638F3">
            <w:pPr>
              <w:spacing w:line="288" w:lineRule="auto"/>
              <w:jc w:val="both"/>
              <w:rPr>
                <w:b/>
                <w:sz w:val="26"/>
                <w:szCs w:val="26"/>
              </w:rPr>
            </w:pPr>
            <w:r w:rsidRPr="006D5600">
              <w:rPr>
                <w:b/>
                <w:sz w:val="26"/>
                <w:szCs w:val="26"/>
              </w:rPr>
              <w:lastRenderedPageBreak/>
              <w:t xml:space="preserve">3.1. Hoạt động 2: </w:t>
            </w:r>
          </w:p>
          <w:p w:rsidR="008638F3" w:rsidRPr="006D5600" w:rsidRDefault="008638F3" w:rsidP="008638F3">
            <w:pPr>
              <w:spacing w:line="288" w:lineRule="auto"/>
              <w:jc w:val="both"/>
              <w:rPr>
                <w:b/>
                <w:sz w:val="26"/>
                <w:szCs w:val="26"/>
              </w:rPr>
            </w:pPr>
            <w:r w:rsidRPr="006D5600">
              <w:rPr>
                <w:b/>
                <w:sz w:val="26"/>
                <w:szCs w:val="26"/>
              </w:rPr>
              <w:t xml:space="preserve">* Bài tập 3: </w:t>
            </w:r>
          </w:p>
          <w:p w:rsidR="008638F3" w:rsidRPr="006D5600" w:rsidRDefault="008638F3" w:rsidP="008638F3">
            <w:pPr>
              <w:spacing w:line="288" w:lineRule="auto"/>
              <w:jc w:val="both"/>
              <w:rPr>
                <w:sz w:val="26"/>
                <w:szCs w:val="26"/>
              </w:rPr>
            </w:pPr>
            <w:r w:rsidRPr="006D5600">
              <w:rPr>
                <w:sz w:val="26"/>
                <w:szCs w:val="26"/>
              </w:rPr>
              <w:t>- GV gọi HS đọc yêu cầu bài tập</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Tổ chức cho HS làm việc theo cập điền đáp án tìm được vào phiếu học tập.</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Yêu cầu HS trình bày kết quả thảo luận.</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GV treo bảng đáp án, yêu cầu HS đối chiếu, nhận xét.</w:t>
            </w:r>
          </w:p>
          <w:p w:rsidR="008638F3" w:rsidRPr="006D5600" w:rsidRDefault="008638F3" w:rsidP="008638F3">
            <w:pPr>
              <w:spacing w:line="288" w:lineRule="auto"/>
              <w:jc w:val="both"/>
              <w:rPr>
                <w:sz w:val="26"/>
                <w:szCs w:val="26"/>
              </w:rPr>
            </w:pPr>
            <w:r w:rsidRPr="006D5600">
              <w:rPr>
                <w:noProof/>
                <w:sz w:val="26"/>
                <w:szCs w:val="26"/>
                <w:lang w:val="en-US"/>
              </w:rPr>
              <w:drawing>
                <wp:inline distT="0" distB="0" distL="0" distR="0" wp14:anchorId="76679463" wp14:editId="7EB48569">
                  <wp:extent cx="3573145" cy="1045210"/>
                  <wp:effectExtent l="0" t="0" r="8255"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3145" cy="1045210"/>
                          </a:xfrm>
                          <a:prstGeom prst="rect">
                            <a:avLst/>
                          </a:prstGeom>
                          <a:noFill/>
                          <a:ln>
                            <a:noFill/>
                          </a:ln>
                        </pic:spPr>
                      </pic:pic>
                    </a:graphicData>
                  </a:graphic>
                </wp:inline>
              </w:drawing>
            </w:r>
          </w:p>
          <w:p w:rsidR="008638F3" w:rsidRPr="006D5600" w:rsidRDefault="008638F3" w:rsidP="008638F3">
            <w:pPr>
              <w:spacing w:line="288" w:lineRule="auto"/>
              <w:jc w:val="both"/>
              <w:rPr>
                <w:sz w:val="26"/>
                <w:szCs w:val="26"/>
              </w:rPr>
            </w:pPr>
            <w:r w:rsidRPr="006D5600">
              <w:rPr>
                <w:sz w:val="26"/>
                <w:szCs w:val="26"/>
              </w:rPr>
              <w:t>- GV khen ngợi các HS làm tốt và động viên những HS có nhiều cố gắng.</w:t>
            </w:r>
          </w:p>
          <w:p w:rsidR="008638F3" w:rsidRPr="006D5600" w:rsidRDefault="008638F3" w:rsidP="008638F3">
            <w:pPr>
              <w:spacing w:line="288" w:lineRule="auto"/>
              <w:jc w:val="both"/>
              <w:rPr>
                <w:b/>
                <w:sz w:val="26"/>
                <w:szCs w:val="26"/>
              </w:rPr>
            </w:pPr>
            <w:r w:rsidRPr="006D5600">
              <w:rPr>
                <w:b/>
                <w:sz w:val="26"/>
                <w:szCs w:val="26"/>
              </w:rPr>
              <w:t>* Bài tập 4</w:t>
            </w:r>
          </w:p>
          <w:p w:rsidR="008638F3" w:rsidRPr="006D5600" w:rsidRDefault="008638F3" w:rsidP="008638F3">
            <w:pPr>
              <w:spacing w:line="288" w:lineRule="auto"/>
              <w:jc w:val="both"/>
              <w:rPr>
                <w:sz w:val="26"/>
                <w:szCs w:val="26"/>
              </w:rPr>
            </w:pPr>
            <w:r w:rsidRPr="006D5600">
              <w:rPr>
                <w:sz w:val="26"/>
                <w:szCs w:val="26"/>
              </w:rPr>
              <w:t>- GV gọi HS đọc yêu cầu bài tập</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Tổ chức cho HS làm việc theo cập ghi đáp án tìm được vào giấy.</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GV treo bảng đáp án, yêu cầu HS đối chiếu, nhận xét.</w:t>
            </w:r>
          </w:p>
          <w:p w:rsidR="008638F3" w:rsidRPr="006D5600" w:rsidRDefault="008638F3" w:rsidP="008638F3">
            <w:pPr>
              <w:spacing w:line="288" w:lineRule="auto"/>
              <w:jc w:val="both"/>
              <w:rPr>
                <w:sz w:val="26"/>
                <w:szCs w:val="26"/>
              </w:rPr>
            </w:pPr>
            <w:r w:rsidRPr="006D5600">
              <w:rPr>
                <w:noProof/>
                <w:sz w:val="26"/>
                <w:szCs w:val="26"/>
                <w:lang w:val="en-US"/>
              </w:rPr>
              <w:lastRenderedPageBreak/>
              <w:drawing>
                <wp:inline distT="0" distB="0" distL="0" distR="0" wp14:anchorId="6E6EF943" wp14:editId="325D83BD">
                  <wp:extent cx="3627120" cy="124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7120" cy="1244600"/>
                          </a:xfrm>
                          <a:prstGeom prst="rect">
                            <a:avLst/>
                          </a:prstGeom>
                          <a:noFill/>
                          <a:ln>
                            <a:noFill/>
                          </a:ln>
                        </pic:spPr>
                      </pic:pic>
                    </a:graphicData>
                  </a:graphic>
                </wp:inline>
              </w:drawing>
            </w:r>
          </w:p>
          <w:p w:rsidR="008638F3" w:rsidRPr="006D5600" w:rsidRDefault="008638F3" w:rsidP="008638F3">
            <w:pPr>
              <w:spacing w:line="288" w:lineRule="auto"/>
              <w:jc w:val="both"/>
              <w:rPr>
                <w:sz w:val="26"/>
                <w:szCs w:val="26"/>
              </w:rPr>
            </w:pPr>
            <w:r w:rsidRPr="006D5600">
              <w:rPr>
                <w:sz w:val="26"/>
                <w:szCs w:val="26"/>
              </w:rPr>
              <w:t>- GV khen ngợi các HS làm tốt và động viên những HS có nhiều cố gắng.</w:t>
            </w:r>
          </w:p>
          <w:p w:rsidR="008638F3" w:rsidRPr="006D5600" w:rsidRDefault="008638F3" w:rsidP="008638F3">
            <w:pPr>
              <w:spacing w:line="288" w:lineRule="auto"/>
              <w:jc w:val="both"/>
              <w:rPr>
                <w:b/>
                <w:sz w:val="26"/>
                <w:szCs w:val="26"/>
              </w:rPr>
            </w:pPr>
            <w:r w:rsidRPr="006D5600">
              <w:rPr>
                <w:b/>
                <w:sz w:val="26"/>
                <w:szCs w:val="26"/>
              </w:rPr>
              <w:t>* Bài tập 5</w:t>
            </w:r>
          </w:p>
          <w:p w:rsidR="008638F3" w:rsidRPr="006D5600" w:rsidRDefault="008638F3" w:rsidP="008638F3">
            <w:pPr>
              <w:spacing w:line="288" w:lineRule="auto"/>
              <w:jc w:val="both"/>
              <w:rPr>
                <w:sz w:val="26"/>
                <w:szCs w:val="26"/>
              </w:rPr>
            </w:pPr>
            <w:r w:rsidRPr="006D5600">
              <w:rPr>
                <w:sz w:val="26"/>
                <w:szCs w:val="26"/>
              </w:rPr>
              <w:t>- GV gọi HS đọc yêu cầu bài tập</w:t>
            </w:r>
          </w:p>
          <w:p w:rsidR="008638F3" w:rsidRPr="006D5600" w:rsidRDefault="008638F3" w:rsidP="008638F3">
            <w:pPr>
              <w:spacing w:line="288" w:lineRule="auto"/>
              <w:jc w:val="both"/>
              <w:rPr>
                <w:sz w:val="26"/>
                <w:szCs w:val="26"/>
              </w:rPr>
            </w:pPr>
            <w:r w:rsidRPr="006D5600">
              <w:rPr>
                <w:sz w:val="26"/>
                <w:szCs w:val="26"/>
              </w:rPr>
              <w:t>- Phân tích đề bài và mời 1 HS làm mẫu câu a.</w:t>
            </w:r>
          </w:p>
          <w:p w:rsidR="008638F3" w:rsidRPr="006D5600" w:rsidRDefault="008638F3" w:rsidP="008638F3">
            <w:pPr>
              <w:spacing w:line="288" w:lineRule="auto"/>
              <w:jc w:val="both"/>
              <w:rPr>
                <w:b/>
                <w:sz w:val="26"/>
                <w:szCs w:val="26"/>
              </w:rPr>
            </w:pPr>
            <w:r w:rsidRPr="006D5600">
              <w:rPr>
                <w:sz w:val="26"/>
                <w:szCs w:val="26"/>
              </w:rPr>
              <w:t xml:space="preserve">a. </w:t>
            </w:r>
            <w:r w:rsidRPr="006D5600">
              <w:rPr>
                <w:i/>
                <w:sz w:val="26"/>
                <w:szCs w:val="26"/>
              </w:rPr>
              <w:t xml:space="preserve">Ngọn tháp </w:t>
            </w:r>
            <w:r w:rsidRPr="006D5600">
              <w:rPr>
                <w:b/>
                <w:sz w:val="26"/>
                <w:szCs w:val="26"/>
              </w:rPr>
              <w:t>cao vút.</w:t>
            </w:r>
          </w:p>
          <w:p w:rsidR="008638F3" w:rsidRPr="006D5600" w:rsidRDefault="008638F3" w:rsidP="008638F3">
            <w:pPr>
              <w:spacing w:line="288" w:lineRule="auto"/>
              <w:jc w:val="both"/>
              <w:rPr>
                <w:sz w:val="26"/>
                <w:szCs w:val="26"/>
              </w:rPr>
            </w:pPr>
            <w:r w:rsidRPr="006D5600">
              <w:rPr>
                <w:sz w:val="26"/>
                <w:szCs w:val="26"/>
              </w:rPr>
              <w:t>+ Dựa vào đáp án câu a, GV hướng dẫn HS thêm về cách làm phương án loại trừ.</w:t>
            </w:r>
          </w:p>
          <w:p w:rsidR="008638F3" w:rsidRPr="006D5600" w:rsidRDefault="008638F3" w:rsidP="008638F3">
            <w:pPr>
              <w:spacing w:line="288" w:lineRule="auto"/>
              <w:jc w:val="both"/>
              <w:rPr>
                <w:sz w:val="26"/>
                <w:szCs w:val="26"/>
              </w:rPr>
            </w:pPr>
            <w:r w:rsidRPr="006D5600">
              <w:rPr>
                <w:sz w:val="26"/>
                <w:szCs w:val="26"/>
              </w:rPr>
              <w:t>- Yêu cầu HS làm bài cá nhân.</w:t>
            </w:r>
          </w:p>
          <w:p w:rsidR="008638F3" w:rsidRPr="006D5600" w:rsidRDefault="008638F3" w:rsidP="008638F3">
            <w:pPr>
              <w:spacing w:line="288" w:lineRule="auto"/>
              <w:jc w:val="both"/>
              <w:rPr>
                <w:sz w:val="26"/>
                <w:szCs w:val="26"/>
              </w:rPr>
            </w:pPr>
            <w:r w:rsidRPr="006D5600">
              <w:rPr>
                <w:sz w:val="26"/>
                <w:szCs w:val="26"/>
              </w:rPr>
              <w:t>- Yêu cầu HS chia sẻ bài làm.</w:t>
            </w:r>
          </w:p>
          <w:p w:rsidR="008638F3" w:rsidRPr="006D5600" w:rsidRDefault="008638F3" w:rsidP="008638F3">
            <w:pPr>
              <w:spacing w:line="288" w:lineRule="auto"/>
              <w:jc w:val="both"/>
              <w:rPr>
                <w:sz w:val="26"/>
                <w:szCs w:val="26"/>
                <w:u w:val="single"/>
              </w:rPr>
            </w:pPr>
            <w:r w:rsidRPr="006D5600">
              <w:rPr>
                <w:sz w:val="26"/>
                <w:szCs w:val="26"/>
              </w:rPr>
              <w:t xml:space="preserve">+ </w:t>
            </w:r>
            <w:r w:rsidRPr="006D5600">
              <w:rPr>
                <w:sz w:val="26"/>
                <w:szCs w:val="26"/>
                <w:u w:val="single"/>
              </w:rPr>
              <w:t>Đáp án:</w:t>
            </w:r>
          </w:p>
          <w:p w:rsidR="008638F3" w:rsidRPr="006D5600" w:rsidRDefault="008638F3" w:rsidP="008638F3">
            <w:pPr>
              <w:spacing w:line="288" w:lineRule="auto"/>
              <w:jc w:val="both"/>
              <w:rPr>
                <w:b/>
                <w:sz w:val="26"/>
                <w:szCs w:val="26"/>
              </w:rPr>
            </w:pPr>
            <w:r w:rsidRPr="006D5600">
              <w:rPr>
                <w:sz w:val="26"/>
                <w:szCs w:val="26"/>
              </w:rPr>
              <w:t xml:space="preserve">a. </w:t>
            </w:r>
            <w:r w:rsidRPr="006D5600">
              <w:rPr>
                <w:i/>
                <w:sz w:val="26"/>
                <w:szCs w:val="26"/>
              </w:rPr>
              <w:t xml:space="preserve">Ngọn tháp </w:t>
            </w:r>
            <w:r w:rsidRPr="006D5600">
              <w:rPr>
                <w:b/>
                <w:i/>
                <w:sz w:val="26"/>
                <w:szCs w:val="26"/>
              </w:rPr>
              <w:t>cao vút.</w:t>
            </w:r>
          </w:p>
          <w:p w:rsidR="008638F3" w:rsidRPr="006D5600" w:rsidRDefault="008638F3" w:rsidP="008638F3">
            <w:pPr>
              <w:spacing w:line="288" w:lineRule="auto"/>
              <w:jc w:val="both"/>
              <w:rPr>
                <w:sz w:val="26"/>
                <w:szCs w:val="26"/>
              </w:rPr>
            </w:pPr>
            <w:r w:rsidRPr="006D5600">
              <w:rPr>
                <w:sz w:val="26"/>
                <w:szCs w:val="26"/>
              </w:rPr>
              <w:t xml:space="preserve">b. </w:t>
            </w:r>
            <w:r w:rsidRPr="006D5600">
              <w:rPr>
                <w:i/>
                <w:sz w:val="26"/>
                <w:szCs w:val="26"/>
              </w:rPr>
              <w:t xml:space="preserve">Ánh nắng </w:t>
            </w:r>
            <w:r w:rsidRPr="006D5600">
              <w:rPr>
                <w:b/>
                <w:i/>
                <w:sz w:val="26"/>
                <w:szCs w:val="26"/>
              </w:rPr>
              <w:t>vàng rực</w:t>
            </w:r>
            <w:r w:rsidRPr="006D5600">
              <w:rPr>
                <w:i/>
                <w:sz w:val="26"/>
                <w:szCs w:val="26"/>
              </w:rPr>
              <w:t xml:space="preserve"> trên sân trường.</w:t>
            </w:r>
          </w:p>
          <w:p w:rsidR="008638F3" w:rsidRPr="006D5600" w:rsidRDefault="008638F3" w:rsidP="008638F3">
            <w:pPr>
              <w:spacing w:line="288" w:lineRule="auto"/>
              <w:jc w:val="both"/>
              <w:rPr>
                <w:i/>
                <w:sz w:val="26"/>
                <w:szCs w:val="26"/>
              </w:rPr>
            </w:pPr>
            <w:r w:rsidRPr="006D5600">
              <w:rPr>
                <w:sz w:val="26"/>
                <w:szCs w:val="26"/>
              </w:rPr>
              <w:t xml:space="preserve">c. </w:t>
            </w:r>
            <w:r w:rsidRPr="006D5600">
              <w:rPr>
                <w:i/>
                <w:sz w:val="26"/>
                <w:szCs w:val="26"/>
              </w:rPr>
              <w:t xml:space="preserve">Rừng </w:t>
            </w:r>
            <w:r w:rsidRPr="006D5600">
              <w:rPr>
                <w:b/>
                <w:i/>
                <w:sz w:val="26"/>
                <w:szCs w:val="26"/>
              </w:rPr>
              <w:t>im ắng</w:t>
            </w:r>
            <w:r w:rsidRPr="006D5600">
              <w:rPr>
                <w:i/>
                <w:sz w:val="26"/>
                <w:szCs w:val="26"/>
              </w:rPr>
              <w:t xml:space="preserve">, chỉ có tiếng suối </w:t>
            </w:r>
            <w:r w:rsidRPr="006D5600">
              <w:rPr>
                <w:b/>
                <w:i/>
                <w:sz w:val="26"/>
                <w:szCs w:val="26"/>
              </w:rPr>
              <w:t>róc rách</w:t>
            </w:r>
            <w:r w:rsidRPr="006D5600">
              <w:rPr>
                <w:i/>
                <w:sz w:val="26"/>
                <w:szCs w:val="26"/>
              </w:rPr>
              <w:t>.</w:t>
            </w:r>
          </w:p>
          <w:p w:rsidR="008638F3" w:rsidRPr="006D5600" w:rsidRDefault="008638F3" w:rsidP="008638F3">
            <w:pPr>
              <w:spacing w:line="288" w:lineRule="auto"/>
              <w:jc w:val="both"/>
              <w:rPr>
                <w:i/>
                <w:sz w:val="26"/>
                <w:szCs w:val="26"/>
              </w:rPr>
            </w:pPr>
            <w:r w:rsidRPr="006D5600">
              <w:rPr>
                <w:sz w:val="26"/>
                <w:szCs w:val="26"/>
              </w:rPr>
              <w:t xml:space="preserve">d. </w:t>
            </w:r>
            <w:r w:rsidRPr="006D5600">
              <w:rPr>
                <w:i/>
                <w:sz w:val="26"/>
                <w:szCs w:val="26"/>
              </w:rPr>
              <w:t xml:space="preserve">Lên lớp 3, bạn nào cũng </w:t>
            </w:r>
            <w:r w:rsidRPr="006D5600">
              <w:rPr>
                <w:b/>
                <w:i/>
                <w:sz w:val="26"/>
                <w:szCs w:val="26"/>
              </w:rPr>
              <w:t>tự tin</w:t>
            </w:r>
            <w:r w:rsidRPr="006D5600">
              <w:rPr>
                <w:i/>
                <w:sz w:val="26"/>
                <w:szCs w:val="26"/>
              </w:rPr>
              <w:t xml:space="preserve"> hơn.</w:t>
            </w:r>
          </w:p>
          <w:p w:rsidR="008638F3" w:rsidRPr="006D5600" w:rsidRDefault="008638F3" w:rsidP="008638F3">
            <w:pPr>
              <w:spacing w:line="288" w:lineRule="auto"/>
              <w:jc w:val="both"/>
              <w:rPr>
                <w:sz w:val="26"/>
                <w:szCs w:val="26"/>
              </w:rPr>
            </w:pPr>
            <w:r w:rsidRPr="006D5600">
              <w:rPr>
                <w:sz w:val="26"/>
                <w:szCs w:val="26"/>
              </w:rPr>
              <w:t>- GV và HS nhận xét làm bài của cả lớp va đưa ra những lưu ý dựa trên kết quả chung.</w:t>
            </w:r>
          </w:p>
          <w:p w:rsidR="008638F3" w:rsidRPr="006D5600" w:rsidRDefault="008638F3" w:rsidP="008638F3">
            <w:pPr>
              <w:spacing w:line="288" w:lineRule="auto"/>
              <w:jc w:val="both"/>
              <w:rPr>
                <w:b/>
                <w:sz w:val="26"/>
                <w:szCs w:val="26"/>
              </w:rPr>
            </w:pPr>
            <w:r w:rsidRPr="006D5600">
              <w:rPr>
                <w:b/>
                <w:sz w:val="26"/>
                <w:szCs w:val="26"/>
              </w:rPr>
              <w:t xml:space="preserve">* Bài tập 6: </w:t>
            </w:r>
          </w:p>
          <w:p w:rsidR="008638F3" w:rsidRPr="006D5600" w:rsidRDefault="008638F3" w:rsidP="008638F3">
            <w:pPr>
              <w:spacing w:line="288" w:lineRule="auto"/>
              <w:jc w:val="both"/>
              <w:rPr>
                <w:sz w:val="26"/>
                <w:szCs w:val="26"/>
              </w:rPr>
            </w:pPr>
            <w:r w:rsidRPr="006D5600">
              <w:rPr>
                <w:sz w:val="26"/>
                <w:szCs w:val="26"/>
              </w:rPr>
              <w:t>- GV gọi HS đọc yêu cầu bài tập</w:t>
            </w:r>
          </w:p>
          <w:p w:rsidR="008638F3" w:rsidRPr="006D5600" w:rsidRDefault="008638F3" w:rsidP="008638F3">
            <w:pPr>
              <w:spacing w:line="288" w:lineRule="auto"/>
              <w:jc w:val="both"/>
              <w:rPr>
                <w:sz w:val="26"/>
                <w:szCs w:val="26"/>
              </w:rPr>
            </w:pPr>
            <w:r w:rsidRPr="006D5600">
              <w:rPr>
                <w:sz w:val="26"/>
                <w:szCs w:val="26"/>
              </w:rPr>
              <w:t>- Hướng dẫn và yêu cầu HS làm bài cá nhân.</w:t>
            </w:r>
          </w:p>
          <w:p w:rsidR="008638F3" w:rsidRPr="006D5600" w:rsidRDefault="008638F3" w:rsidP="008638F3">
            <w:pPr>
              <w:spacing w:line="288" w:lineRule="auto"/>
              <w:jc w:val="both"/>
              <w:rPr>
                <w:sz w:val="26"/>
                <w:szCs w:val="26"/>
              </w:rPr>
            </w:pPr>
            <w:r w:rsidRPr="006D5600">
              <w:rPr>
                <w:sz w:val="26"/>
                <w:szCs w:val="26"/>
              </w:rPr>
              <w:t>- GV theo dõi, hỗ trợ</w:t>
            </w:r>
          </w:p>
          <w:p w:rsidR="008638F3" w:rsidRPr="006D5600" w:rsidRDefault="008638F3" w:rsidP="008638F3">
            <w:pPr>
              <w:spacing w:line="288" w:lineRule="auto"/>
              <w:jc w:val="both"/>
              <w:rPr>
                <w:sz w:val="26"/>
                <w:szCs w:val="26"/>
              </w:rPr>
            </w:pPr>
            <w:r w:rsidRPr="006D5600">
              <w:rPr>
                <w:sz w:val="26"/>
                <w:szCs w:val="26"/>
              </w:rPr>
              <w:t>- Yêu cầu HS chia sẻ bài làm trong nhóm.</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Yêu cầu 1-2 HS chia sẻ trước lớp.</w:t>
            </w:r>
          </w:p>
          <w:p w:rsidR="008638F3" w:rsidRPr="006D5600" w:rsidRDefault="008638F3" w:rsidP="008638F3">
            <w:pPr>
              <w:spacing w:line="288" w:lineRule="auto"/>
              <w:jc w:val="both"/>
              <w:rPr>
                <w:sz w:val="26"/>
                <w:szCs w:val="26"/>
              </w:rPr>
            </w:pPr>
            <w:r w:rsidRPr="006D5600">
              <w:rPr>
                <w:sz w:val="26"/>
                <w:szCs w:val="26"/>
              </w:rPr>
              <w:t>- GV nhận xét, khen ngợi các HS làm tốt và động viên những HS có nhiều cố gắng.</w:t>
            </w:r>
          </w:p>
        </w:tc>
        <w:tc>
          <w:tcPr>
            <w:tcW w:w="3810" w:type="dxa"/>
            <w:tcBorders>
              <w:top w:val="dashed" w:sz="4" w:space="0" w:color="auto"/>
              <w:left w:val="single" w:sz="4" w:space="0" w:color="auto"/>
              <w:bottom w:val="dashed" w:sz="4" w:space="0" w:color="auto"/>
              <w:right w:val="single" w:sz="4" w:space="0" w:color="auto"/>
            </w:tcBorders>
          </w:tcPr>
          <w:p w:rsidR="008638F3" w:rsidRPr="006D5600" w:rsidRDefault="008638F3" w:rsidP="008638F3">
            <w:pPr>
              <w:spacing w:line="288" w:lineRule="auto"/>
              <w:rPr>
                <w:sz w:val="26"/>
                <w:szCs w:val="26"/>
              </w:rPr>
            </w:pPr>
          </w:p>
          <w:p w:rsidR="008638F3" w:rsidRPr="006D5600" w:rsidRDefault="008638F3" w:rsidP="008638F3">
            <w:pPr>
              <w:spacing w:line="288" w:lineRule="auto"/>
              <w:rPr>
                <w:sz w:val="26"/>
                <w:szCs w:val="26"/>
              </w:rPr>
            </w:pPr>
          </w:p>
          <w:p w:rsidR="008638F3" w:rsidRPr="006D5600" w:rsidRDefault="008638F3" w:rsidP="008638F3">
            <w:pPr>
              <w:spacing w:line="288" w:lineRule="auto"/>
              <w:jc w:val="both"/>
              <w:rPr>
                <w:sz w:val="26"/>
                <w:szCs w:val="26"/>
              </w:rPr>
            </w:pPr>
            <w:r w:rsidRPr="006D5600">
              <w:rPr>
                <w:sz w:val="26"/>
                <w:szCs w:val="26"/>
              </w:rPr>
              <w:t>- 2 HS đọc đề bài và các câu ca dao trong BT3.</w:t>
            </w:r>
          </w:p>
          <w:p w:rsidR="008638F3" w:rsidRPr="006D5600" w:rsidRDefault="008638F3" w:rsidP="008638F3">
            <w:pPr>
              <w:spacing w:line="288" w:lineRule="auto"/>
              <w:jc w:val="both"/>
              <w:rPr>
                <w:sz w:val="26"/>
                <w:szCs w:val="26"/>
              </w:rPr>
            </w:pPr>
            <w:r w:rsidRPr="006D5600">
              <w:rPr>
                <w:sz w:val="26"/>
                <w:szCs w:val="26"/>
              </w:rPr>
              <w:t>- HS thảo luận nhóm đôi làm bài.</w:t>
            </w:r>
          </w:p>
          <w:p w:rsidR="008638F3" w:rsidRPr="006D5600" w:rsidRDefault="008638F3" w:rsidP="008638F3">
            <w:pPr>
              <w:spacing w:line="288" w:lineRule="auto"/>
              <w:jc w:val="both"/>
              <w:rPr>
                <w:sz w:val="26"/>
                <w:szCs w:val="26"/>
              </w:rPr>
            </w:pPr>
            <w:r w:rsidRPr="006D5600">
              <w:rPr>
                <w:sz w:val="26"/>
                <w:szCs w:val="26"/>
              </w:rPr>
              <w:t>+ Từng em đọc kĩ câu ca dao, tìm từ ngữ theo yêu cầu, ghi ra phiếu các từ ngữ em tìm được.</w:t>
            </w:r>
          </w:p>
          <w:p w:rsidR="008638F3" w:rsidRPr="006D5600" w:rsidRDefault="008638F3" w:rsidP="008638F3">
            <w:pPr>
              <w:spacing w:line="288" w:lineRule="auto"/>
              <w:jc w:val="both"/>
              <w:rPr>
                <w:sz w:val="26"/>
                <w:szCs w:val="26"/>
              </w:rPr>
            </w:pPr>
            <w:r w:rsidRPr="006D5600">
              <w:rPr>
                <w:sz w:val="26"/>
                <w:szCs w:val="26"/>
              </w:rPr>
              <w:t>+ Trao đổi kết quả tìm được theo cặp.</w:t>
            </w:r>
          </w:p>
          <w:p w:rsidR="008638F3" w:rsidRPr="006D5600" w:rsidRDefault="008638F3" w:rsidP="008638F3">
            <w:pPr>
              <w:spacing w:line="288" w:lineRule="auto"/>
              <w:jc w:val="both"/>
              <w:rPr>
                <w:sz w:val="26"/>
                <w:szCs w:val="26"/>
              </w:rPr>
            </w:pPr>
            <w:r w:rsidRPr="006D5600">
              <w:rPr>
                <w:sz w:val="26"/>
                <w:szCs w:val="26"/>
              </w:rPr>
              <w:t>- Đại diện một số nhóm trình bày trước lớp.</w:t>
            </w:r>
          </w:p>
          <w:p w:rsidR="008638F3" w:rsidRPr="006D5600" w:rsidRDefault="008638F3" w:rsidP="008638F3">
            <w:pPr>
              <w:spacing w:line="288" w:lineRule="auto"/>
              <w:jc w:val="both"/>
              <w:rPr>
                <w:sz w:val="26"/>
                <w:szCs w:val="26"/>
              </w:rPr>
            </w:pPr>
            <w:r w:rsidRPr="006D5600">
              <w:rPr>
                <w:sz w:val="26"/>
                <w:szCs w:val="26"/>
              </w:rPr>
              <w:t>- Đối chiếu với kết quả của mình và đưa ra nhận xét.</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Theo dõi.</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- 2 HS đọc đề bài và các câu ca dao trong BT3.</w:t>
            </w:r>
          </w:p>
          <w:p w:rsidR="008638F3" w:rsidRPr="006D5600" w:rsidRDefault="008638F3" w:rsidP="008638F3">
            <w:pPr>
              <w:spacing w:line="288" w:lineRule="auto"/>
              <w:jc w:val="both"/>
              <w:rPr>
                <w:sz w:val="26"/>
                <w:szCs w:val="26"/>
              </w:rPr>
            </w:pPr>
            <w:r w:rsidRPr="006D5600">
              <w:rPr>
                <w:sz w:val="26"/>
                <w:szCs w:val="26"/>
              </w:rPr>
              <w:t>- HS thảo luận nhóm đôi làm bài.</w:t>
            </w:r>
          </w:p>
          <w:p w:rsidR="008638F3" w:rsidRPr="006D5600" w:rsidRDefault="008638F3" w:rsidP="008638F3">
            <w:pPr>
              <w:spacing w:line="288" w:lineRule="auto"/>
              <w:jc w:val="both"/>
              <w:rPr>
                <w:sz w:val="26"/>
                <w:szCs w:val="26"/>
              </w:rPr>
            </w:pPr>
            <w:r w:rsidRPr="006D5600">
              <w:rPr>
                <w:sz w:val="26"/>
                <w:szCs w:val="26"/>
              </w:rPr>
              <w:t>+ Từng em đọc kĩ câu ca dao, tìm từ ngữ theo yêu cầu, ghi ra giấy các từ ngữ em tìm được.</w:t>
            </w:r>
          </w:p>
          <w:p w:rsidR="008638F3" w:rsidRPr="006D5600" w:rsidRDefault="008638F3" w:rsidP="008638F3">
            <w:pPr>
              <w:spacing w:line="288" w:lineRule="auto"/>
              <w:jc w:val="both"/>
              <w:rPr>
                <w:sz w:val="26"/>
                <w:szCs w:val="26"/>
              </w:rPr>
            </w:pPr>
            <w:r w:rsidRPr="006D5600">
              <w:rPr>
                <w:sz w:val="26"/>
                <w:szCs w:val="26"/>
              </w:rPr>
              <w:t>+ Trao đổi kết quả tìm được theo cặp.</w:t>
            </w:r>
          </w:p>
          <w:p w:rsidR="008638F3" w:rsidRPr="006D5600" w:rsidRDefault="008638F3" w:rsidP="008638F3">
            <w:pPr>
              <w:spacing w:line="288" w:lineRule="auto"/>
              <w:jc w:val="both"/>
              <w:rPr>
                <w:sz w:val="26"/>
                <w:szCs w:val="26"/>
              </w:rPr>
            </w:pPr>
            <w:r w:rsidRPr="006D5600">
              <w:rPr>
                <w:sz w:val="26"/>
                <w:szCs w:val="26"/>
              </w:rPr>
              <w:t>- Đối chiếu với kết quả của mình và đưa ra nhận xét.</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Theo dõi.</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xml:space="preserve">- 2 HS đọc </w:t>
            </w:r>
          </w:p>
          <w:p w:rsidR="008638F3" w:rsidRPr="006D5600" w:rsidRDefault="008638F3" w:rsidP="008638F3">
            <w:pPr>
              <w:spacing w:line="288" w:lineRule="auto"/>
              <w:jc w:val="both"/>
              <w:rPr>
                <w:sz w:val="26"/>
                <w:szCs w:val="26"/>
              </w:rPr>
            </w:pPr>
            <w:r w:rsidRPr="006D5600">
              <w:rPr>
                <w:sz w:val="26"/>
                <w:szCs w:val="26"/>
              </w:rPr>
              <w:t>- 1 HS làm câu a, cả lớp theo dõi.</w:t>
            </w:r>
          </w:p>
          <w:p w:rsidR="008638F3" w:rsidRPr="006D5600" w:rsidRDefault="008638F3" w:rsidP="008638F3">
            <w:pPr>
              <w:spacing w:line="288" w:lineRule="auto"/>
              <w:jc w:val="both"/>
              <w:rPr>
                <w:sz w:val="26"/>
                <w:szCs w:val="26"/>
              </w:rPr>
            </w:pPr>
            <w:r w:rsidRPr="006D5600">
              <w:rPr>
                <w:sz w:val="26"/>
                <w:szCs w:val="26"/>
              </w:rPr>
              <w:t>- Theo dõi.</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HS làm bài cá nhân.</w:t>
            </w:r>
          </w:p>
          <w:p w:rsidR="008638F3" w:rsidRPr="006D5600" w:rsidRDefault="008638F3" w:rsidP="008638F3">
            <w:pPr>
              <w:spacing w:line="288" w:lineRule="auto"/>
              <w:jc w:val="both"/>
              <w:rPr>
                <w:sz w:val="26"/>
                <w:szCs w:val="26"/>
              </w:rPr>
            </w:pPr>
            <w:r w:rsidRPr="006D5600">
              <w:rPr>
                <w:sz w:val="26"/>
                <w:szCs w:val="26"/>
              </w:rPr>
              <w:t>- Một số em chia sẻ bài làm.</w:t>
            </w:r>
          </w:p>
          <w:p w:rsidR="008638F3" w:rsidRPr="006D5600" w:rsidRDefault="008638F3" w:rsidP="008638F3">
            <w:pPr>
              <w:spacing w:line="288" w:lineRule="auto"/>
              <w:jc w:val="both"/>
              <w:rPr>
                <w:sz w:val="26"/>
                <w:szCs w:val="26"/>
              </w:rPr>
            </w:pPr>
            <w:r w:rsidRPr="006D5600">
              <w:rPr>
                <w:sz w:val="26"/>
                <w:szCs w:val="26"/>
              </w:rPr>
              <w:t>- HS nhận xét, góp ý.</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Theo dõi</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- 1 HS đọc yêu cầu.</w:t>
            </w:r>
          </w:p>
          <w:p w:rsidR="008638F3" w:rsidRPr="006D5600" w:rsidRDefault="008638F3" w:rsidP="008638F3">
            <w:pPr>
              <w:spacing w:line="288" w:lineRule="auto"/>
              <w:jc w:val="both"/>
              <w:rPr>
                <w:sz w:val="26"/>
                <w:szCs w:val="26"/>
              </w:rPr>
            </w:pPr>
            <w:r w:rsidRPr="006D5600">
              <w:rPr>
                <w:sz w:val="26"/>
                <w:szCs w:val="26"/>
              </w:rPr>
              <w:t>- HS viết bài vào vở.</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Chia sẻ bài làm trong nhóm.</w:t>
            </w:r>
          </w:p>
          <w:p w:rsidR="008638F3" w:rsidRPr="006D5600" w:rsidRDefault="008638F3" w:rsidP="008638F3">
            <w:pPr>
              <w:spacing w:line="288" w:lineRule="auto"/>
              <w:jc w:val="both"/>
              <w:rPr>
                <w:sz w:val="26"/>
                <w:szCs w:val="26"/>
              </w:rPr>
            </w:pPr>
            <w:r w:rsidRPr="006D5600">
              <w:rPr>
                <w:sz w:val="26"/>
                <w:szCs w:val="26"/>
              </w:rPr>
              <w:t>+ Cả nhóm nhận xét, góp ý.</w:t>
            </w:r>
          </w:p>
          <w:p w:rsidR="008638F3" w:rsidRPr="006D5600" w:rsidRDefault="008638F3" w:rsidP="008638F3">
            <w:pPr>
              <w:spacing w:line="288" w:lineRule="auto"/>
              <w:jc w:val="both"/>
              <w:rPr>
                <w:sz w:val="26"/>
                <w:szCs w:val="26"/>
              </w:rPr>
            </w:pPr>
            <w:r w:rsidRPr="006D5600">
              <w:rPr>
                <w:sz w:val="26"/>
                <w:szCs w:val="26"/>
              </w:rPr>
              <w:t>- HS chia sẻ trước lớp.</w:t>
            </w:r>
          </w:p>
          <w:p w:rsidR="008638F3" w:rsidRPr="006D5600" w:rsidRDefault="008638F3" w:rsidP="008638F3">
            <w:pPr>
              <w:spacing w:line="288" w:lineRule="auto"/>
              <w:jc w:val="both"/>
              <w:rPr>
                <w:sz w:val="26"/>
                <w:szCs w:val="26"/>
              </w:rPr>
            </w:pPr>
            <w:r w:rsidRPr="006D5600">
              <w:rPr>
                <w:sz w:val="26"/>
                <w:szCs w:val="26"/>
              </w:rPr>
              <w:t>- Lắng nghe.</w:t>
            </w:r>
          </w:p>
        </w:tc>
      </w:tr>
      <w:tr w:rsidR="008638F3" w:rsidRPr="006D5600" w:rsidTr="008638F3">
        <w:tc>
          <w:tcPr>
            <w:tcW w:w="9738" w:type="dxa"/>
            <w:gridSpan w:val="2"/>
            <w:tcBorders>
              <w:top w:val="dashed"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jc w:val="both"/>
              <w:rPr>
                <w:b/>
                <w:sz w:val="26"/>
                <w:szCs w:val="26"/>
              </w:rPr>
            </w:pPr>
            <w:r w:rsidRPr="006D5600">
              <w:rPr>
                <w:b/>
                <w:sz w:val="26"/>
                <w:szCs w:val="26"/>
              </w:rPr>
              <w:lastRenderedPageBreak/>
              <w:t>4. Vận dụng.</w:t>
            </w:r>
          </w:p>
          <w:p w:rsidR="008638F3" w:rsidRPr="006D5600" w:rsidRDefault="008638F3" w:rsidP="008638F3">
            <w:pPr>
              <w:spacing w:line="288" w:lineRule="auto"/>
              <w:rPr>
                <w:sz w:val="26"/>
                <w:szCs w:val="26"/>
              </w:rPr>
            </w:pPr>
            <w:r w:rsidRPr="006D5600">
              <w:rPr>
                <w:sz w:val="26"/>
                <w:szCs w:val="26"/>
              </w:rPr>
              <w:t>- Mục tiêu:</w:t>
            </w:r>
          </w:p>
          <w:p w:rsidR="008638F3" w:rsidRPr="006D5600" w:rsidRDefault="008638F3" w:rsidP="008638F3">
            <w:pPr>
              <w:spacing w:line="264" w:lineRule="auto"/>
              <w:jc w:val="both"/>
              <w:rPr>
                <w:sz w:val="26"/>
                <w:szCs w:val="26"/>
                <w:lang w:val="vi-VN"/>
              </w:rPr>
            </w:pPr>
            <w:r w:rsidRPr="006D5600">
              <w:rPr>
                <w:sz w:val="26"/>
                <w:szCs w:val="26"/>
                <w:lang w:val="vi-VN"/>
              </w:rPr>
              <w:t>+ Củng cố những kiến thức đã học trong tiết học để học sinh khắc sâu nội dung.</w:t>
            </w:r>
          </w:p>
          <w:p w:rsidR="008638F3" w:rsidRPr="006D5600" w:rsidRDefault="008638F3" w:rsidP="008638F3">
            <w:pPr>
              <w:spacing w:line="264" w:lineRule="auto"/>
              <w:jc w:val="both"/>
              <w:rPr>
                <w:sz w:val="26"/>
                <w:szCs w:val="26"/>
                <w:lang w:val="vi-VN"/>
              </w:rPr>
            </w:pPr>
            <w:r w:rsidRPr="006D5600">
              <w:rPr>
                <w:sz w:val="26"/>
                <w:szCs w:val="26"/>
                <w:lang w:val="vi-VN"/>
              </w:rPr>
              <w:t>+ Vận dụng kiến thức đã học vào thực tiễn.</w:t>
            </w:r>
          </w:p>
          <w:p w:rsidR="008638F3" w:rsidRPr="006D5600" w:rsidRDefault="008638F3" w:rsidP="008638F3">
            <w:pPr>
              <w:spacing w:line="264" w:lineRule="auto"/>
              <w:jc w:val="both"/>
              <w:rPr>
                <w:sz w:val="26"/>
                <w:szCs w:val="26"/>
                <w:lang w:val="vi-VN"/>
              </w:rPr>
            </w:pPr>
            <w:r w:rsidRPr="006D5600">
              <w:rPr>
                <w:sz w:val="26"/>
                <w:szCs w:val="26"/>
                <w:lang w:val="vi-VN"/>
              </w:rPr>
              <w:t>+ Tạo không khí vui vẻ, hào hứng, lưu luyến sau khi học sinh bài học.</w:t>
            </w:r>
          </w:p>
          <w:p w:rsidR="008638F3" w:rsidRPr="006D5600" w:rsidRDefault="008638F3" w:rsidP="008638F3">
            <w:pPr>
              <w:spacing w:line="288" w:lineRule="auto"/>
              <w:jc w:val="both"/>
              <w:rPr>
                <w:sz w:val="26"/>
                <w:szCs w:val="26"/>
              </w:rPr>
            </w:pPr>
            <w:r w:rsidRPr="006D5600">
              <w:rPr>
                <w:sz w:val="26"/>
                <w:szCs w:val="26"/>
              </w:rPr>
              <w:t>+ Phát triển năng lực ngôn ngữ.</w:t>
            </w:r>
          </w:p>
          <w:p w:rsidR="008638F3" w:rsidRPr="006D5600" w:rsidRDefault="008638F3" w:rsidP="008638F3">
            <w:pPr>
              <w:spacing w:line="288" w:lineRule="auto"/>
              <w:rPr>
                <w:sz w:val="26"/>
                <w:szCs w:val="26"/>
              </w:rPr>
            </w:pPr>
            <w:r w:rsidRPr="006D5600">
              <w:rPr>
                <w:sz w:val="26"/>
                <w:szCs w:val="26"/>
                <w:lang w:val="en-US"/>
              </w:rPr>
              <w:t>- Cách tiến hành:</w:t>
            </w:r>
          </w:p>
        </w:tc>
      </w:tr>
      <w:tr w:rsidR="008638F3" w:rsidRPr="006D5600" w:rsidTr="008638F3">
        <w:tc>
          <w:tcPr>
            <w:tcW w:w="5928" w:type="dxa"/>
            <w:tcBorders>
              <w:top w:val="dashed"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jc w:val="both"/>
              <w:rPr>
                <w:sz w:val="26"/>
                <w:szCs w:val="26"/>
              </w:rPr>
            </w:pPr>
            <w:r w:rsidRPr="006D5600">
              <w:rPr>
                <w:b/>
                <w:sz w:val="26"/>
                <w:szCs w:val="26"/>
              </w:rPr>
              <w:t xml:space="preserve">- </w:t>
            </w:r>
            <w:r w:rsidRPr="006D5600">
              <w:rPr>
                <w:sz w:val="26"/>
                <w:szCs w:val="26"/>
              </w:rPr>
              <w:t xml:space="preserve">GV tổ chức vận dụng để củng cố kiến thức và vận </w:t>
            </w:r>
            <w:r w:rsidRPr="006D5600">
              <w:rPr>
                <w:sz w:val="26"/>
                <w:szCs w:val="26"/>
              </w:rPr>
              <w:lastRenderedPageBreak/>
              <w:t>dụng bài học vào tực tiễn cho học sinh.</w:t>
            </w:r>
          </w:p>
          <w:p w:rsidR="008638F3" w:rsidRPr="006D5600" w:rsidRDefault="008638F3" w:rsidP="008638F3">
            <w:pPr>
              <w:spacing w:line="288" w:lineRule="auto"/>
              <w:jc w:val="both"/>
              <w:rPr>
                <w:sz w:val="26"/>
                <w:szCs w:val="26"/>
              </w:rPr>
            </w:pPr>
            <w:r w:rsidRPr="006D5600">
              <w:rPr>
                <w:sz w:val="26"/>
                <w:szCs w:val="26"/>
              </w:rPr>
              <w:t>+ Tổ chức cho HS chơi trò chơi tìm sự vật và đặc điểm có trong lớp học.</w:t>
            </w:r>
          </w:p>
          <w:p w:rsidR="008638F3" w:rsidRPr="006D5600" w:rsidRDefault="008638F3" w:rsidP="008638F3">
            <w:pPr>
              <w:spacing w:line="288" w:lineRule="auto"/>
              <w:jc w:val="both"/>
              <w:rPr>
                <w:sz w:val="26"/>
                <w:szCs w:val="26"/>
              </w:rPr>
            </w:pPr>
            <w:r w:rsidRPr="006D5600">
              <w:rPr>
                <w:sz w:val="26"/>
                <w:szCs w:val="26"/>
              </w:rPr>
              <w:t>- Nhận xét, tuyên dương</w:t>
            </w:r>
          </w:p>
        </w:tc>
        <w:tc>
          <w:tcPr>
            <w:tcW w:w="3810" w:type="dxa"/>
            <w:tcBorders>
              <w:top w:val="dashed"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rPr>
                <w:sz w:val="26"/>
                <w:szCs w:val="26"/>
              </w:rPr>
            </w:pPr>
            <w:r w:rsidRPr="006D5600">
              <w:rPr>
                <w:sz w:val="26"/>
                <w:szCs w:val="26"/>
              </w:rPr>
              <w:lastRenderedPageBreak/>
              <w:t xml:space="preserve">- HS tham gia để vận dụng kiến </w:t>
            </w:r>
            <w:r w:rsidRPr="006D5600">
              <w:rPr>
                <w:sz w:val="26"/>
                <w:szCs w:val="26"/>
              </w:rPr>
              <w:lastRenderedPageBreak/>
              <w:t>thức đã học vào thực tiễn.</w:t>
            </w:r>
          </w:p>
          <w:p w:rsidR="008638F3" w:rsidRPr="006D5600" w:rsidRDefault="008638F3" w:rsidP="008638F3">
            <w:pPr>
              <w:spacing w:line="288" w:lineRule="auto"/>
              <w:rPr>
                <w:sz w:val="26"/>
                <w:szCs w:val="26"/>
              </w:rPr>
            </w:pPr>
            <w:r w:rsidRPr="006D5600">
              <w:rPr>
                <w:sz w:val="26"/>
                <w:szCs w:val="26"/>
              </w:rPr>
              <w:t>+ Tham gia chơi</w:t>
            </w:r>
          </w:p>
        </w:tc>
      </w:tr>
      <w:tr w:rsidR="008638F3" w:rsidRPr="006D5600" w:rsidTr="008638F3">
        <w:tc>
          <w:tcPr>
            <w:tcW w:w="9738" w:type="dxa"/>
            <w:gridSpan w:val="2"/>
            <w:tcBorders>
              <w:top w:val="dashed" w:sz="4" w:space="0" w:color="auto"/>
              <w:left w:val="single" w:sz="4" w:space="0" w:color="auto"/>
              <w:bottom w:val="single" w:sz="4" w:space="0" w:color="auto"/>
              <w:right w:val="single" w:sz="4" w:space="0" w:color="auto"/>
            </w:tcBorders>
            <w:hideMark/>
          </w:tcPr>
          <w:p w:rsidR="008638F3" w:rsidRPr="006D5600" w:rsidRDefault="008638F3" w:rsidP="008638F3">
            <w:pPr>
              <w:spacing w:line="288" w:lineRule="auto"/>
              <w:rPr>
                <w:b/>
                <w:sz w:val="26"/>
                <w:szCs w:val="26"/>
              </w:rPr>
            </w:pPr>
            <w:r w:rsidRPr="006D5600">
              <w:rPr>
                <w:b/>
                <w:sz w:val="26"/>
                <w:szCs w:val="26"/>
              </w:rPr>
              <w:lastRenderedPageBreak/>
              <w:t>IV. Điều chỉnh sau bài dạy:</w:t>
            </w:r>
          </w:p>
          <w:p w:rsidR="008638F3" w:rsidRPr="006D5600" w:rsidRDefault="008638F3" w:rsidP="008638F3">
            <w:pPr>
              <w:spacing w:line="288" w:lineRule="auto"/>
              <w:rPr>
                <w:sz w:val="26"/>
                <w:szCs w:val="26"/>
              </w:rPr>
            </w:pPr>
            <w:r w:rsidRPr="006D5600">
              <w:rPr>
                <w:sz w:val="26"/>
                <w:szCs w:val="26"/>
              </w:rPr>
              <w:t>.......................................................................................................................................</w:t>
            </w:r>
          </w:p>
          <w:p w:rsidR="008638F3" w:rsidRPr="006D5600" w:rsidRDefault="008638F3" w:rsidP="008638F3">
            <w:pPr>
              <w:spacing w:line="288" w:lineRule="auto"/>
              <w:rPr>
                <w:sz w:val="26"/>
                <w:szCs w:val="26"/>
              </w:rPr>
            </w:pPr>
            <w:r w:rsidRPr="006D5600">
              <w:rPr>
                <w:sz w:val="26"/>
                <w:szCs w:val="26"/>
              </w:rPr>
              <w:t>.......................................................................................................................................</w:t>
            </w:r>
          </w:p>
          <w:p w:rsidR="008638F3" w:rsidRPr="006D5600" w:rsidRDefault="008638F3" w:rsidP="008638F3">
            <w:pPr>
              <w:spacing w:line="288" w:lineRule="auto"/>
              <w:rPr>
                <w:sz w:val="26"/>
                <w:szCs w:val="26"/>
              </w:rPr>
            </w:pPr>
            <w:r w:rsidRPr="006D5600">
              <w:rPr>
                <w:sz w:val="26"/>
                <w:szCs w:val="26"/>
              </w:rPr>
              <w:t>.......................................................................................................................................</w:t>
            </w:r>
          </w:p>
        </w:tc>
      </w:tr>
    </w:tbl>
    <w:p w:rsidR="000D07A8" w:rsidRDefault="000D07A8" w:rsidP="008638F3">
      <w:pPr>
        <w:ind w:firstLine="720"/>
        <w:jc w:val="right"/>
        <w:rPr>
          <w:b/>
          <w:sz w:val="26"/>
          <w:szCs w:val="26"/>
        </w:rPr>
      </w:pPr>
    </w:p>
    <w:p w:rsidR="000D07A8" w:rsidRPr="006D5600" w:rsidRDefault="000D07A8" w:rsidP="000D07A8">
      <w:pPr>
        <w:spacing w:line="288" w:lineRule="auto"/>
        <w:ind w:left="720" w:hanging="720"/>
        <w:jc w:val="center"/>
        <w:rPr>
          <w:b/>
          <w:bCs/>
          <w:sz w:val="26"/>
          <w:szCs w:val="26"/>
          <w:u w:val="single"/>
        </w:rPr>
      </w:pPr>
      <w:r w:rsidRPr="006D5600">
        <w:rPr>
          <w:b/>
          <w:bCs/>
          <w:sz w:val="26"/>
          <w:szCs w:val="26"/>
          <w:u w:val="single"/>
        </w:rPr>
        <w:t>TOÁN</w:t>
      </w:r>
    </w:p>
    <w:p w:rsidR="000D07A8" w:rsidRPr="006D5600" w:rsidRDefault="000D07A8" w:rsidP="000D07A8">
      <w:pPr>
        <w:spacing w:line="288" w:lineRule="auto"/>
        <w:ind w:left="720" w:hanging="720"/>
        <w:jc w:val="center"/>
        <w:rPr>
          <w:b/>
          <w:bCs/>
          <w:sz w:val="26"/>
          <w:szCs w:val="26"/>
          <w:u w:val="single"/>
        </w:rPr>
      </w:pPr>
      <w:r w:rsidRPr="006D5600">
        <w:rPr>
          <w:b/>
          <w:bCs/>
          <w:sz w:val="26"/>
          <w:szCs w:val="26"/>
          <w:u w:val="single"/>
        </w:rPr>
        <w:t>CHỦ ĐỀ 7</w:t>
      </w:r>
      <w:r w:rsidRPr="006D5600">
        <w:rPr>
          <w:b/>
          <w:bCs/>
          <w:sz w:val="26"/>
          <w:szCs w:val="26"/>
        </w:rPr>
        <w:t>: ÔN TẬP HỌC KÌ I</w:t>
      </w:r>
    </w:p>
    <w:p w:rsidR="000D07A8" w:rsidRPr="006D5600" w:rsidRDefault="000D07A8" w:rsidP="000D07A8">
      <w:pPr>
        <w:spacing w:line="288" w:lineRule="auto"/>
        <w:jc w:val="center"/>
        <w:rPr>
          <w:b/>
          <w:bCs/>
          <w:sz w:val="26"/>
          <w:szCs w:val="26"/>
        </w:rPr>
      </w:pPr>
      <w:r w:rsidRPr="006D5600">
        <w:rPr>
          <w:b/>
          <w:bCs/>
          <w:sz w:val="26"/>
          <w:szCs w:val="26"/>
        </w:rPr>
        <w:t>Bài 42: ÔN TẬP BIỂU THỨC SỐ (T2) – Trang 117</w:t>
      </w:r>
    </w:p>
    <w:p w:rsidR="000D07A8" w:rsidRPr="006D5600" w:rsidRDefault="000D07A8" w:rsidP="000D07A8">
      <w:pPr>
        <w:spacing w:line="288" w:lineRule="auto"/>
        <w:ind w:firstLine="360"/>
        <w:rPr>
          <w:b/>
          <w:bCs/>
          <w:sz w:val="26"/>
          <w:szCs w:val="26"/>
          <w:u w:val="single"/>
        </w:rPr>
      </w:pPr>
      <w:r w:rsidRPr="006D5600">
        <w:rPr>
          <w:b/>
          <w:bCs/>
          <w:sz w:val="26"/>
          <w:szCs w:val="26"/>
          <w:u w:val="single"/>
        </w:rPr>
        <w:t>I. YÊU CẦU CẦN ĐẠT:</w:t>
      </w:r>
    </w:p>
    <w:p w:rsidR="000D07A8" w:rsidRPr="006D5600" w:rsidRDefault="000D07A8" w:rsidP="000D07A8">
      <w:pPr>
        <w:spacing w:line="288" w:lineRule="auto"/>
        <w:ind w:firstLine="360"/>
        <w:jc w:val="both"/>
        <w:rPr>
          <w:b/>
          <w:sz w:val="26"/>
          <w:szCs w:val="26"/>
        </w:rPr>
      </w:pPr>
      <w:r w:rsidRPr="006D5600">
        <w:rPr>
          <w:b/>
          <w:sz w:val="26"/>
          <w:szCs w:val="26"/>
        </w:rPr>
        <w:t>1. Năng lực đặc thù:</w:t>
      </w:r>
    </w:p>
    <w:p w:rsidR="000D07A8" w:rsidRPr="006D5600" w:rsidRDefault="000D07A8" w:rsidP="000D07A8">
      <w:pPr>
        <w:spacing w:line="288" w:lineRule="auto"/>
        <w:ind w:firstLine="360"/>
        <w:jc w:val="both"/>
        <w:rPr>
          <w:sz w:val="26"/>
          <w:szCs w:val="26"/>
        </w:rPr>
      </w:pPr>
      <w:r w:rsidRPr="006D5600">
        <w:rPr>
          <w:b/>
          <w:sz w:val="26"/>
          <w:szCs w:val="26"/>
        </w:rPr>
        <w:t xml:space="preserve">- </w:t>
      </w:r>
      <w:r w:rsidRPr="006D5600">
        <w:rPr>
          <w:sz w:val="26"/>
          <w:szCs w:val="26"/>
          <w:lang w:val="vi-VN" w:eastAsia="vi-VN" w:bidi="vi-VN"/>
        </w:rPr>
        <w:t>Tính được giá trị của biểu thức</w:t>
      </w:r>
      <w:hyperlink r:id="rId11" w:history="1">
        <w:r w:rsidRPr="006D5600">
          <w:rPr>
            <w:sz w:val="26"/>
            <w:szCs w:val="26"/>
          </w:rPr>
          <w:t xml:space="preserve"> có hai dấu phép tính có</w:t>
        </w:r>
      </w:hyperlink>
      <w:r w:rsidRPr="006D5600">
        <w:rPr>
          <w:sz w:val="26"/>
          <w:szCs w:val="26"/>
          <w:lang w:val="vi-VN" w:eastAsia="vi-VN" w:bidi="vi-VN"/>
        </w:rPr>
        <w:t xml:space="preserve"> </w:t>
      </w:r>
      <w:r w:rsidRPr="006D5600">
        <w:rPr>
          <w:sz w:val="26"/>
          <w:szCs w:val="26"/>
          <w:lang w:val="en-US"/>
        </w:rPr>
        <w:fldChar w:fldCharType="begin"/>
      </w:r>
      <w:r w:rsidRPr="006D5600">
        <w:rPr>
          <w:sz w:val="26"/>
          <w:szCs w:val="26"/>
        </w:rPr>
        <w:instrText xml:space="preserve"> HYPERLINK "https://blogtailieu.com/" </w:instrText>
      </w:r>
      <w:r w:rsidRPr="006D5600">
        <w:rPr>
          <w:sz w:val="26"/>
          <w:szCs w:val="26"/>
          <w:lang w:val="en-US"/>
        </w:rPr>
        <w:fldChar w:fldCharType="separate"/>
      </w:r>
      <w:r w:rsidRPr="006D5600">
        <w:rPr>
          <w:sz w:val="26"/>
          <w:szCs w:val="26"/>
        </w:rPr>
        <w:t>và không có dấu ngoặc.</w:t>
      </w:r>
    </w:p>
    <w:p w:rsidR="000D07A8" w:rsidRPr="006D5600" w:rsidRDefault="000D07A8" w:rsidP="000D07A8">
      <w:pPr>
        <w:spacing w:line="288" w:lineRule="auto"/>
        <w:ind w:firstLine="360"/>
        <w:jc w:val="both"/>
        <w:rPr>
          <w:sz w:val="26"/>
          <w:szCs w:val="26"/>
        </w:rPr>
      </w:pPr>
      <w:r w:rsidRPr="006D5600">
        <w:rPr>
          <w:sz w:val="26"/>
          <w:szCs w:val="26"/>
        </w:rPr>
        <w:t xml:space="preserve">- </w:t>
      </w:r>
      <w:r w:rsidRPr="006D5600">
        <w:rPr>
          <w:sz w:val="26"/>
          <w:szCs w:val="26"/>
          <w:lang w:val="en-US"/>
        </w:rPr>
        <w:fldChar w:fldCharType="end"/>
      </w:r>
      <w:r w:rsidRPr="006D5600">
        <w:rPr>
          <w:sz w:val="26"/>
          <w:szCs w:val="26"/>
        </w:rPr>
        <w:t>G</w:t>
      </w:r>
      <w:r w:rsidRPr="006D5600">
        <w:rPr>
          <w:sz w:val="26"/>
          <w:szCs w:val="26"/>
          <w:lang w:val="vi-VN" w:eastAsia="vi-VN" w:bidi="vi-VN"/>
        </w:rPr>
        <w:t>iải được bài toán thực tế bẳng hai p</w:t>
      </w:r>
      <w:hyperlink r:id="rId12" w:history="1">
        <w:r w:rsidRPr="006D5600">
          <w:rPr>
            <w:sz w:val="26"/>
            <w:szCs w:val="26"/>
          </w:rPr>
          <w:t>hép tính nhân, chia trong</w:t>
        </w:r>
      </w:hyperlink>
      <w:r w:rsidRPr="006D5600">
        <w:rPr>
          <w:sz w:val="26"/>
          <w:szCs w:val="26"/>
          <w:lang w:val="vi-VN" w:eastAsia="vi-VN" w:bidi="vi-VN"/>
        </w:rPr>
        <w:t xml:space="preserve"> </w:t>
      </w:r>
      <w:hyperlink r:id="rId13" w:history="1">
        <w:r w:rsidRPr="006D5600">
          <w:rPr>
            <w:sz w:val="26"/>
            <w:szCs w:val="26"/>
          </w:rPr>
          <w:t>phạm vi 1 000.</w:t>
        </w:r>
      </w:hyperlink>
    </w:p>
    <w:p w:rsidR="000D07A8" w:rsidRPr="006D5600" w:rsidRDefault="000D07A8" w:rsidP="000D07A8">
      <w:pPr>
        <w:spacing w:line="288" w:lineRule="auto"/>
        <w:ind w:firstLine="360"/>
        <w:jc w:val="both"/>
        <w:rPr>
          <w:sz w:val="26"/>
          <w:szCs w:val="26"/>
        </w:rPr>
      </w:pPr>
      <w:r w:rsidRPr="006D5600">
        <w:rPr>
          <w:sz w:val="26"/>
          <w:szCs w:val="26"/>
        </w:rPr>
        <w:t>- Phát triển năng lực tư duy, lập luận và rèn kĩ năng tín</w:t>
      </w:r>
      <w:hyperlink r:id="rId14" w:history="1">
        <w:r w:rsidRPr="006D5600">
          <w:rPr>
            <w:sz w:val="26"/>
            <w:szCs w:val="26"/>
          </w:rPr>
          <w:t xml:space="preserve">h giá trị của biểu thức. </w:t>
        </w:r>
      </w:hyperlink>
    </w:p>
    <w:p w:rsidR="000D07A8" w:rsidRPr="006D5600" w:rsidRDefault="000D07A8" w:rsidP="000D07A8">
      <w:pPr>
        <w:spacing w:line="288" w:lineRule="auto"/>
        <w:ind w:firstLine="360"/>
        <w:jc w:val="both"/>
        <w:rPr>
          <w:b/>
          <w:sz w:val="26"/>
          <w:szCs w:val="26"/>
        </w:rPr>
      </w:pPr>
      <w:r w:rsidRPr="006D5600">
        <w:rPr>
          <w:b/>
          <w:sz w:val="26"/>
          <w:szCs w:val="26"/>
        </w:rPr>
        <w:t>2. Năng lực chung.</w:t>
      </w:r>
    </w:p>
    <w:p w:rsidR="000D07A8" w:rsidRPr="006D5600" w:rsidRDefault="000D07A8" w:rsidP="000D07A8">
      <w:pPr>
        <w:spacing w:line="288" w:lineRule="auto"/>
        <w:ind w:firstLine="360"/>
        <w:jc w:val="both"/>
        <w:rPr>
          <w:sz w:val="26"/>
          <w:szCs w:val="26"/>
        </w:rPr>
      </w:pPr>
      <w:r w:rsidRPr="006D5600">
        <w:rPr>
          <w:sz w:val="26"/>
          <w:szCs w:val="26"/>
        </w:rPr>
        <w:t>- Năng lực tự chủ, tự học: lắng nghe, trả lời câu hỏi, làm bài tập.</w:t>
      </w:r>
    </w:p>
    <w:p w:rsidR="000D07A8" w:rsidRPr="006D5600" w:rsidRDefault="000D07A8" w:rsidP="000D07A8">
      <w:pPr>
        <w:spacing w:line="288" w:lineRule="auto"/>
        <w:ind w:firstLine="360"/>
        <w:jc w:val="both"/>
        <w:rPr>
          <w:sz w:val="26"/>
          <w:szCs w:val="26"/>
        </w:rPr>
      </w:pPr>
      <w:r w:rsidRPr="006D5600">
        <w:rPr>
          <w:sz w:val="26"/>
          <w:szCs w:val="26"/>
        </w:rPr>
        <w:t>- Năng lực giải quyết vấn đề và sáng tạo: tham gia trò chơi, vận dụng.</w:t>
      </w:r>
    </w:p>
    <w:p w:rsidR="000D07A8" w:rsidRPr="006D5600" w:rsidRDefault="000D07A8" w:rsidP="000D07A8">
      <w:pPr>
        <w:spacing w:line="288" w:lineRule="auto"/>
        <w:ind w:firstLine="360"/>
        <w:jc w:val="both"/>
        <w:rPr>
          <w:sz w:val="26"/>
          <w:szCs w:val="26"/>
        </w:rPr>
      </w:pPr>
      <w:r w:rsidRPr="006D5600">
        <w:rPr>
          <w:sz w:val="26"/>
          <w:szCs w:val="26"/>
        </w:rPr>
        <w:t>- Năng lực giao tiếp và hợp tác: hoạt động nhóm.</w:t>
      </w:r>
    </w:p>
    <w:p w:rsidR="000D07A8" w:rsidRPr="006D5600" w:rsidRDefault="000D07A8" w:rsidP="000D07A8">
      <w:pPr>
        <w:spacing w:before="120" w:line="288" w:lineRule="auto"/>
        <w:ind w:firstLine="360"/>
        <w:jc w:val="both"/>
        <w:rPr>
          <w:b/>
          <w:sz w:val="26"/>
          <w:szCs w:val="26"/>
        </w:rPr>
      </w:pPr>
      <w:r w:rsidRPr="006D5600">
        <w:rPr>
          <w:b/>
          <w:sz w:val="26"/>
          <w:szCs w:val="26"/>
        </w:rPr>
        <w:t>3. Phẩm chất.</w:t>
      </w:r>
    </w:p>
    <w:p w:rsidR="000D07A8" w:rsidRPr="006D5600" w:rsidRDefault="000D07A8" w:rsidP="000D07A8">
      <w:pPr>
        <w:spacing w:line="288" w:lineRule="auto"/>
        <w:ind w:firstLine="360"/>
        <w:jc w:val="both"/>
        <w:rPr>
          <w:sz w:val="26"/>
          <w:szCs w:val="26"/>
        </w:rPr>
      </w:pPr>
      <w:r w:rsidRPr="006D5600">
        <w:rPr>
          <w:sz w:val="26"/>
          <w:szCs w:val="26"/>
        </w:rPr>
        <w:t>- Phẩm chất nhân ái: Có ý thức giúp đỡ lẫn nhau trong hoạt động nhóm để hoàn thành nhiệm vụ.</w:t>
      </w:r>
    </w:p>
    <w:p w:rsidR="000D07A8" w:rsidRPr="006D5600" w:rsidRDefault="000D07A8" w:rsidP="000D07A8">
      <w:pPr>
        <w:spacing w:line="288" w:lineRule="auto"/>
        <w:ind w:firstLine="360"/>
        <w:jc w:val="both"/>
        <w:rPr>
          <w:sz w:val="26"/>
          <w:szCs w:val="26"/>
        </w:rPr>
      </w:pPr>
      <w:r w:rsidRPr="006D5600">
        <w:rPr>
          <w:sz w:val="26"/>
          <w:szCs w:val="26"/>
        </w:rPr>
        <w:t>- Phẩm chất chăm chỉ: Chăm chỉ suy nghĩ, trả lời câu hỏi; làm tốt các bài tập.</w:t>
      </w:r>
    </w:p>
    <w:p w:rsidR="000D07A8" w:rsidRPr="006D5600" w:rsidRDefault="000D07A8" w:rsidP="000D07A8">
      <w:pPr>
        <w:spacing w:line="288" w:lineRule="auto"/>
        <w:ind w:firstLine="360"/>
        <w:jc w:val="both"/>
        <w:rPr>
          <w:sz w:val="26"/>
          <w:szCs w:val="26"/>
        </w:rPr>
      </w:pPr>
      <w:r w:rsidRPr="006D5600">
        <w:rPr>
          <w:sz w:val="26"/>
          <w:szCs w:val="26"/>
        </w:rPr>
        <w:t>- Phẩm chất trách nhiệm: Giữ trật tự, biết lắng nghe, học tập nghiêm túc.</w:t>
      </w:r>
    </w:p>
    <w:p w:rsidR="000D07A8" w:rsidRPr="006D5600" w:rsidRDefault="000D07A8" w:rsidP="000D07A8">
      <w:pPr>
        <w:spacing w:before="120" w:line="288" w:lineRule="auto"/>
        <w:ind w:firstLine="360"/>
        <w:jc w:val="both"/>
        <w:rPr>
          <w:b/>
          <w:sz w:val="26"/>
          <w:szCs w:val="26"/>
        </w:rPr>
      </w:pPr>
      <w:r w:rsidRPr="006D5600">
        <w:rPr>
          <w:b/>
          <w:sz w:val="26"/>
          <w:szCs w:val="26"/>
        </w:rPr>
        <w:t xml:space="preserve">II. ĐỒ DÙNG DẠY HỌC </w:t>
      </w:r>
    </w:p>
    <w:p w:rsidR="000D07A8" w:rsidRPr="006D5600" w:rsidRDefault="000D07A8" w:rsidP="000D07A8">
      <w:pPr>
        <w:spacing w:line="288" w:lineRule="auto"/>
        <w:ind w:firstLine="360"/>
        <w:jc w:val="both"/>
        <w:rPr>
          <w:sz w:val="26"/>
          <w:szCs w:val="26"/>
        </w:rPr>
      </w:pPr>
      <w:r w:rsidRPr="006D5600">
        <w:rPr>
          <w:sz w:val="26"/>
          <w:szCs w:val="26"/>
        </w:rPr>
        <w:t>- Kế hoạch bài dạy, bài giảng Power point.</w:t>
      </w:r>
    </w:p>
    <w:p w:rsidR="000D07A8" w:rsidRPr="006D5600" w:rsidRDefault="000D07A8" w:rsidP="000D07A8">
      <w:pPr>
        <w:spacing w:line="288" w:lineRule="auto"/>
        <w:ind w:firstLine="360"/>
        <w:jc w:val="both"/>
        <w:rPr>
          <w:sz w:val="26"/>
          <w:szCs w:val="26"/>
        </w:rPr>
      </w:pPr>
      <w:r w:rsidRPr="006D5600">
        <w:rPr>
          <w:sz w:val="26"/>
          <w:szCs w:val="26"/>
        </w:rPr>
        <w:t>- SGK và các thiết bị, học liệu phục vụ cho tiết dạy.</w:t>
      </w:r>
    </w:p>
    <w:p w:rsidR="000D07A8" w:rsidRPr="006D5600" w:rsidRDefault="000D07A8" w:rsidP="000D07A8">
      <w:pPr>
        <w:spacing w:line="288" w:lineRule="auto"/>
        <w:ind w:firstLine="360"/>
        <w:jc w:val="both"/>
        <w:outlineLvl w:val="0"/>
        <w:rPr>
          <w:b/>
          <w:bCs/>
          <w:sz w:val="26"/>
          <w:szCs w:val="26"/>
          <w:u w:val="single"/>
        </w:rPr>
      </w:pPr>
      <w:r w:rsidRPr="006D560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07A8" w:rsidRPr="006D5600" w:rsidTr="000D07A8">
        <w:tc>
          <w:tcPr>
            <w:tcW w:w="5862" w:type="dxa"/>
            <w:tcBorders>
              <w:bottom w:val="dashed" w:sz="4" w:space="0" w:color="auto"/>
            </w:tcBorders>
          </w:tcPr>
          <w:p w:rsidR="000D07A8" w:rsidRPr="006D5600" w:rsidRDefault="000D07A8" w:rsidP="000D07A8">
            <w:pPr>
              <w:spacing w:line="288" w:lineRule="auto"/>
              <w:jc w:val="center"/>
              <w:rPr>
                <w:b/>
                <w:sz w:val="26"/>
                <w:szCs w:val="26"/>
              </w:rPr>
            </w:pPr>
            <w:r w:rsidRPr="006D5600">
              <w:rPr>
                <w:b/>
                <w:sz w:val="26"/>
                <w:szCs w:val="26"/>
              </w:rPr>
              <w:t>Hoạt động của giáo viên</w:t>
            </w:r>
          </w:p>
        </w:tc>
        <w:tc>
          <w:tcPr>
            <w:tcW w:w="3876" w:type="dxa"/>
            <w:tcBorders>
              <w:bottom w:val="dashed" w:sz="4" w:space="0" w:color="auto"/>
            </w:tcBorders>
          </w:tcPr>
          <w:p w:rsidR="000D07A8" w:rsidRPr="006D5600" w:rsidRDefault="000D07A8" w:rsidP="000D07A8">
            <w:pPr>
              <w:spacing w:line="288" w:lineRule="auto"/>
              <w:jc w:val="center"/>
              <w:rPr>
                <w:b/>
                <w:sz w:val="26"/>
                <w:szCs w:val="26"/>
              </w:rPr>
            </w:pPr>
            <w:r w:rsidRPr="006D5600">
              <w:rPr>
                <w:b/>
                <w:sz w:val="26"/>
                <w:szCs w:val="26"/>
              </w:rPr>
              <w:t>Hoạt động của học sinh</w:t>
            </w:r>
          </w:p>
        </w:tc>
      </w:tr>
      <w:tr w:rsidR="000D07A8" w:rsidRPr="006D5600" w:rsidTr="000D07A8">
        <w:tc>
          <w:tcPr>
            <w:tcW w:w="9738" w:type="dxa"/>
            <w:gridSpan w:val="2"/>
            <w:tcBorders>
              <w:bottom w:val="dashed" w:sz="4" w:space="0" w:color="auto"/>
            </w:tcBorders>
          </w:tcPr>
          <w:p w:rsidR="000D07A8" w:rsidRPr="006D5600" w:rsidRDefault="000D07A8" w:rsidP="000D07A8">
            <w:pPr>
              <w:spacing w:line="288" w:lineRule="auto"/>
              <w:jc w:val="both"/>
              <w:rPr>
                <w:bCs/>
                <w:i/>
                <w:sz w:val="26"/>
                <w:szCs w:val="26"/>
              </w:rPr>
            </w:pPr>
            <w:r w:rsidRPr="006D5600">
              <w:rPr>
                <w:b/>
                <w:bCs/>
                <w:sz w:val="26"/>
                <w:szCs w:val="26"/>
              </w:rPr>
              <w:t>1. Khởi động:</w:t>
            </w:r>
          </w:p>
          <w:p w:rsidR="000D07A8" w:rsidRPr="006D5600" w:rsidRDefault="000D07A8" w:rsidP="000D07A8">
            <w:pPr>
              <w:spacing w:line="288" w:lineRule="auto"/>
              <w:jc w:val="both"/>
              <w:rPr>
                <w:sz w:val="26"/>
                <w:szCs w:val="26"/>
              </w:rPr>
            </w:pPr>
            <w:r w:rsidRPr="006D5600">
              <w:rPr>
                <w:sz w:val="26"/>
                <w:szCs w:val="26"/>
              </w:rPr>
              <w:t xml:space="preserve">- Mục tiêu: + Tạo không khí vui vẻ, </w:t>
            </w:r>
            <w:r w:rsidR="009A3AD2">
              <w:rPr>
                <w:sz w:val="26"/>
                <w:szCs w:val="26"/>
              </w:rPr>
              <w:t>phấn</w:t>
            </w:r>
            <w:r w:rsidRPr="006D5600">
              <w:rPr>
                <w:sz w:val="26"/>
                <w:szCs w:val="26"/>
              </w:rPr>
              <w:t xml:space="preserve"> khởi trước giờ học.</w:t>
            </w:r>
          </w:p>
          <w:p w:rsidR="000D07A8" w:rsidRPr="006D5600" w:rsidRDefault="000D07A8" w:rsidP="000D07A8">
            <w:pPr>
              <w:spacing w:line="288" w:lineRule="auto"/>
              <w:jc w:val="both"/>
              <w:rPr>
                <w:sz w:val="26"/>
                <w:szCs w:val="26"/>
              </w:rPr>
            </w:pPr>
            <w:r w:rsidRPr="006D5600">
              <w:rPr>
                <w:sz w:val="26"/>
                <w:szCs w:val="26"/>
              </w:rPr>
              <w:t xml:space="preserve">                  + Kiểm tra kiến thức đã học của học sinh ở bài trước.</w:t>
            </w:r>
          </w:p>
          <w:p w:rsidR="000D07A8" w:rsidRPr="006D5600" w:rsidRDefault="000D07A8" w:rsidP="000D07A8">
            <w:pPr>
              <w:spacing w:line="288" w:lineRule="auto"/>
              <w:jc w:val="both"/>
              <w:rPr>
                <w:sz w:val="26"/>
                <w:szCs w:val="26"/>
              </w:rPr>
            </w:pPr>
            <w:r w:rsidRPr="006D5600">
              <w:rPr>
                <w:sz w:val="26"/>
                <w:szCs w:val="26"/>
              </w:rPr>
              <w:t>- Cách tiến hành:</w:t>
            </w:r>
          </w:p>
        </w:tc>
      </w:tr>
      <w:tr w:rsidR="000D07A8" w:rsidRPr="006D5600" w:rsidTr="000D07A8">
        <w:tc>
          <w:tcPr>
            <w:tcW w:w="5862" w:type="dxa"/>
            <w:tcBorders>
              <w:bottom w:val="dashed" w:sz="4" w:space="0" w:color="auto"/>
            </w:tcBorders>
          </w:tcPr>
          <w:p w:rsidR="000D07A8" w:rsidRPr="006D5600" w:rsidRDefault="000D07A8" w:rsidP="000D07A8">
            <w:pPr>
              <w:spacing w:line="288" w:lineRule="auto"/>
              <w:jc w:val="both"/>
              <w:outlineLvl w:val="0"/>
              <w:rPr>
                <w:bCs/>
                <w:sz w:val="26"/>
                <w:szCs w:val="26"/>
              </w:rPr>
            </w:pPr>
            <w:r w:rsidRPr="006D5600">
              <w:rPr>
                <w:bCs/>
                <w:sz w:val="26"/>
                <w:szCs w:val="26"/>
              </w:rPr>
              <w:t>- GV tổ chức trò chơi để khởi động bài học.</w:t>
            </w:r>
          </w:p>
          <w:p w:rsidR="000D07A8" w:rsidRPr="006D5600" w:rsidRDefault="000D07A8" w:rsidP="000D07A8">
            <w:pPr>
              <w:spacing w:line="288" w:lineRule="auto"/>
              <w:jc w:val="both"/>
              <w:outlineLvl w:val="0"/>
              <w:rPr>
                <w:bCs/>
                <w:sz w:val="26"/>
                <w:szCs w:val="26"/>
              </w:rPr>
            </w:pPr>
            <w:r w:rsidRPr="006D5600">
              <w:rPr>
                <w:bCs/>
                <w:sz w:val="26"/>
                <w:szCs w:val="26"/>
              </w:rPr>
              <w:t>+ GV trình chiếu bài tính giá trị của biểu thức</w:t>
            </w:r>
          </w:p>
          <w:p w:rsidR="000D07A8" w:rsidRPr="006D5600" w:rsidRDefault="000D07A8" w:rsidP="000D07A8">
            <w:pPr>
              <w:spacing w:line="288" w:lineRule="auto"/>
              <w:jc w:val="both"/>
              <w:outlineLvl w:val="0"/>
              <w:rPr>
                <w:bCs/>
                <w:sz w:val="26"/>
                <w:szCs w:val="26"/>
              </w:rPr>
            </w:pPr>
            <w:r w:rsidRPr="006D5600">
              <w:rPr>
                <w:bCs/>
                <w:sz w:val="26"/>
                <w:szCs w:val="26"/>
              </w:rPr>
              <w:t>+ HS chọn kết quả đúng</w:t>
            </w:r>
          </w:p>
          <w:p w:rsidR="000D07A8" w:rsidRPr="006D5600" w:rsidRDefault="000D07A8" w:rsidP="000D07A8">
            <w:pPr>
              <w:spacing w:line="288" w:lineRule="auto"/>
              <w:jc w:val="both"/>
              <w:outlineLvl w:val="0"/>
              <w:rPr>
                <w:bCs/>
                <w:sz w:val="26"/>
                <w:szCs w:val="26"/>
              </w:rPr>
            </w:pPr>
            <w:r w:rsidRPr="006D5600">
              <w:rPr>
                <w:bCs/>
                <w:sz w:val="26"/>
                <w:szCs w:val="26"/>
              </w:rPr>
              <w:lastRenderedPageBreak/>
              <w:t>- GV Nhận xét, tuyên dương.</w:t>
            </w:r>
          </w:p>
          <w:p w:rsidR="000D07A8" w:rsidRPr="006D5600" w:rsidRDefault="000D07A8" w:rsidP="000D07A8">
            <w:pPr>
              <w:spacing w:line="288" w:lineRule="auto"/>
              <w:jc w:val="both"/>
              <w:outlineLvl w:val="0"/>
              <w:rPr>
                <w:bCs/>
                <w:sz w:val="26"/>
                <w:szCs w:val="26"/>
              </w:rPr>
            </w:pPr>
            <w:r w:rsidRPr="006D5600">
              <w:rPr>
                <w:bCs/>
                <w:sz w:val="26"/>
                <w:szCs w:val="26"/>
              </w:rPr>
              <w:t>- GV dẫn dắt vào bài mới</w:t>
            </w:r>
          </w:p>
        </w:tc>
        <w:tc>
          <w:tcPr>
            <w:tcW w:w="3876" w:type="dxa"/>
            <w:tcBorders>
              <w:bottom w:val="dashed" w:sz="4" w:space="0" w:color="auto"/>
            </w:tcBorders>
          </w:tcPr>
          <w:p w:rsidR="000D07A8" w:rsidRPr="006D5600" w:rsidRDefault="000D07A8" w:rsidP="000D07A8">
            <w:pPr>
              <w:spacing w:line="288" w:lineRule="auto"/>
              <w:jc w:val="both"/>
              <w:rPr>
                <w:sz w:val="26"/>
                <w:szCs w:val="26"/>
              </w:rPr>
            </w:pPr>
            <w:r w:rsidRPr="006D5600">
              <w:rPr>
                <w:sz w:val="26"/>
                <w:szCs w:val="26"/>
              </w:rPr>
              <w:lastRenderedPageBreak/>
              <w:t>- HS tham gia trò chơi</w:t>
            </w:r>
          </w:p>
          <w:p w:rsidR="000D07A8" w:rsidRPr="006D5600" w:rsidRDefault="000D07A8" w:rsidP="000D07A8">
            <w:pPr>
              <w:spacing w:line="288" w:lineRule="auto"/>
              <w:jc w:val="both"/>
              <w:rPr>
                <w:sz w:val="26"/>
                <w:szCs w:val="26"/>
              </w:rPr>
            </w:pPr>
            <w:r w:rsidRPr="006D5600">
              <w:rPr>
                <w:sz w:val="26"/>
                <w:szCs w:val="26"/>
              </w:rPr>
              <w:t>+ HS nêu cách thực hiện</w:t>
            </w:r>
          </w:p>
          <w:p w:rsidR="000D07A8" w:rsidRPr="006D5600" w:rsidRDefault="000D07A8" w:rsidP="000D07A8">
            <w:pPr>
              <w:spacing w:line="288" w:lineRule="auto"/>
              <w:jc w:val="both"/>
              <w:rPr>
                <w:sz w:val="26"/>
                <w:szCs w:val="26"/>
              </w:rPr>
            </w:pPr>
            <w:r w:rsidRPr="006D5600">
              <w:rPr>
                <w:sz w:val="26"/>
                <w:szCs w:val="26"/>
              </w:rPr>
              <w:t>+ HS nêu cách tính</w:t>
            </w:r>
          </w:p>
          <w:p w:rsidR="000D07A8" w:rsidRPr="006D5600" w:rsidRDefault="000D07A8" w:rsidP="000D07A8">
            <w:pPr>
              <w:spacing w:line="288" w:lineRule="auto"/>
              <w:jc w:val="both"/>
              <w:rPr>
                <w:sz w:val="26"/>
                <w:szCs w:val="26"/>
              </w:rPr>
            </w:pPr>
            <w:r w:rsidRPr="006D5600">
              <w:rPr>
                <w:sz w:val="26"/>
                <w:szCs w:val="26"/>
              </w:rPr>
              <w:lastRenderedPageBreak/>
              <w:t>- HS lắng nghe.</w:t>
            </w:r>
          </w:p>
        </w:tc>
      </w:tr>
      <w:tr w:rsidR="000D07A8" w:rsidRPr="006D5600" w:rsidTr="000D07A8">
        <w:tc>
          <w:tcPr>
            <w:tcW w:w="9738" w:type="dxa"/>
            <w:gridSpan w:val="2"/>
            <w:tcBorders>
              <w:top w:val="dashed" w:sz="4" w:space="0" w:color="auto"/>
              <w:bottom w:val="dashed" w:sz="4" w:space="0" w:color="auto"/>
            </w:tcBorders>
          </w:tcPr>
          <w:p w:rsidR="000D07A8" w:rsidRPr="006D5600" w:rsidRDefault="000D07A8" w:rsidP="000D07A8">
            <w:pPr>
              <w:spacing w:line="288" w:lineRule="auto"/>
              <w:jc w:val="both"/>
              <w:rPr>
                <w:b/>
                <w:bCs/>
                <w:iCs/>
                <w:sz w:val="26"/>
                <w:szCs w:val="26"/>
              </w:rPr>
            </w:pPr>
            <w:r w:rsidRPr="006D5600">
              <w:rPr>
                <w:b/>
                <w:bCs/>
                <w:iCs/>
                <w:sz w:val="26"/>
                <w:szCs w:val="26"/>
              </w:rPr>
              <w:lastRenderedPageBreak/>
              <w:t>2. Luyện tập</w:t>
            </w:r>
            <w:r w:rsidRPr="006D5600">
              <w:rPr>
                <w:bCs/>
                <w:i/>
                <w:iCs/>
                <w:sz w:val="26"/>
                <w:szCs w:val="26"/>
              </w:rPr>
              <w:t>:</w:t>
            </w:r>
          </w:p>
          <w:p w:rsidR="000D07A8" w:rsidRPr="006D5600" w:rsidRDefault="000D07A8" w:rsidP="000D07A8">
            <w:pPr>
              <w:spacing w:line="288" w:lineRule="auto"/>
              <w:jc w:val="both"/>
              <w:rPr>
                <w:sz w:val="26"/>
                <w:szCs w:val="26"/>
              </w:rPr>
            </w:pPr>
            <w:r w:rsidRPr="006D5600">
              <w:rPr>
                <w:b/>
                <w:bCs/>
                <w:iCs/>
                <w:sz w:val="26"/>
                <w:szCs w:val="26"/>
              </w:rPr>
              <w:t xml:space="preserve">- </w:t>
            </w:r>
            <w:r w:rsidRPr="006D5600">
              <w:rPr>
                <w:bCs/>
                <w:sz w:val="26"/>
                <w:szCs w:val="26"/>
              </w:rPr>
              <w:t>Mục tiêu:</w:t>
            </w:r>
            <w:r w:rsidRPr="006D5600">
              <w:rPr>
                <w:sz w:val="26"/>
                <w:szCs w:val="26"/>
              </w:rPr>
              <w:t xml:space="preserve"> </w:t>
            </w:r>
          </w:p>
          <w:p w:rsidR="000D07A8" w:rsidRPr="006D5600" w:rsidRDefault="000D07A8" w:rsidP="000D07A8">
            <w:pPr>
              <w:spacing w:line="288" w:lineRule="auto"/>
              <w:jc w:val="both"/>
              <w:rPr>
                <w:sz w:val="26"/>
                <w:szCs w:val="26"/>
              </w:rPr>
            </w:pPr>
            <w:r w:rsidRPr="006D5600">
              <w:rPr>
                <w:sz w:val="26"/>
                <w:szCs w:val="26"/>
              </w:rPr>
              <w:t xml:space="preserve">+ </w:t>
            </w:r>
            <w:hyperlink r:id="rId15" w:history="1">
              <w:r w:rsidRPr="006D5600">
                <w:rPr>
                  <w:sz w:val="26"/>
                  <w:szCs w:val="26"/>
                </w:rPr>
                <w:t>Củng cố, rèn kĩ năn</w:t>
              </w:r>
            </w:hyperlink>
            <w:r w:rsidRPr="006D5600">
              <w:rPr>
                <w:sz w:val="26"/>
                <w:szCs w:val="26"/>
                <w:lang w:val="vi-VN" w:eastAsia="vi-VN" w:bidi="vi-VN"/>
              </w:rPr>
              <w:t xml:space="preserve">g tính giá trị của biểu thức có hai dấu </w:t>
            </w:r>
            <w:hyperlink r:id="rId16" w:history="1">
              <w:r w:rsidRPr="006D5600">
                <w:rPr>
                  <w:sz w:val="26"/>
                  <w:szCs w:val="26"/>
                </w:rPr>
                <w:t>phép tính và có dấu ngoặc.</w:t>
              </w:r>
            </w:hyperlink>
          </w:p>
          <w:p w:rsidR="000D07A8" w:rsidRPr="006D5600" w:rsidRDefault="000D07A8" w:rsidP="000D07A8">
            <w:pPr>
              <w:spacing w:line="288" w:lineRule="auto"/>
              <w:jc w:val="both"/>
              <w:rPr>
                <w:sz w:val="26"/>
                <w:szCs w:val="26"/>
                <w:lang w:val="vi-VN" w:eastAsia="vi-VN" w:bidi="vi-VN"/>
              </w:rPr>
            </w:pPr>
            <w:r w:rsidRPr="006D5600">
              <w:rPr>
                <w:sz w:val="26"/>
                <w:szCs w:val="26"/>
                <w:lang w:eastAsia="vi-VN" w:bidi="vi-VN"/>
              </w:rPr>
              <w:t xml:space="preserve">+ </w:t>
            </w:r>
            <w:hyperlink r:id="rId17" w:history="1">
              <w:r w:rsidRPr="006D5600">
                <w:rPr>
                  <w:sz w:val="26"/>
                  <w:szCs w:val="26"/>
                </w:rPr>
                <w:t xml:space="preserve">Củng cố, rèn kĩ </w:t>
              </w:r>
            </w:hyperlink>
            <w:r w:rsidRPr="006D5600">
              <w:rPr>
                <w:sz w:val="26"/>
                <w:szCs w:val="26"/>
                <w:lang w:val="vi-VN" w:eastAsia="vi-VN" w:bidi="vi-VN"/>
              </w:rPr>
              <w:t>năng tính giá trị của biểu thức có h</w:t>
            </w:r>
            <w:hyperlink r:id="rId18" w:history="1">
              <w:r w:rsidRPr="006D5600">
                <w:rPr>
                  <w:sz w:val="26"/>
                  <w:szCs w:val="26"/>
                </w:rPr>
                <w:t>ai dấu phép tính, có dấu</w:t>
              </w:r>
            </w:hyperlink>
            <w:r w:rsidRPr="006D5600">
              <w:rPr>
                <w:sz w:val="26"/>
                <w:szCs w:val="26"/>
                <w:lang w:val="vi-VN" w:eastAsia="vi-VN" w:bidi="vi-VN"/>
              </w:rPr>
              <w:t xml:space="preserve"> </w:t>
            </w:r>
            <w:hyperlink r:id="rId19" w:history="1">
              <w:r w:rsidRPr="006D5600">
                <w:rPr>
                  <w:sz w:val="26"/>
                  <w:szCs w:val="26"/>
                </w:rPr>
                <w:t>ngoặc và rèn kĩ năng tín</w:t>
              </w:r>
            </w:hyperlink>
            <w:r w:rsidRPr="006D5600">
              <w:rPr>
                <w:sz w:val="26"/>
                <w:szCs w:val="26"/>
                <w:lang w:val="vi-VN" w:eastAsia="vi-VN" w:bidi="vi-VN"/>
              </w:rPr>
              <w:t>h nhẩm.</w:t>
            </w:r>
          </w:p>
          <w:p w:rsidR="000D07A8" w:rsidRPr="006D5600" w:rsidRDefault="000D07A8" w:rsidP="000D07A8">
            <w:pPr>
              <w:spacing w:line="288" w:lineRule="auto"/>
              <w:jc w:val="both"/>
              <w:rPr>
                <w:sz w:val="26"/>
                <w:szCs w:val="26"/>
                <w:lang w:val="vi-VN"/>
              </w:rPr>
            </w:pPr>
            <w:r w:rsidRPr="006D5600">
              <w:rPr>
                <w:sz w:val="26"/>
                <w:szCs w:val="26"/>
                <w:lang w:val="vi-VN" w:eastAsia="vi-VN" w:bidi="vi-VN"/>
              </w:rPr>
              <w:t xml:space="preserve">+ </w:t>
            </w:r>
            <w:hyperlink r:id="rId20" w:history="1">
              <w:r w:rsidRPr="006D5600">
                <w:rPr>
                  <w:sz w:val="26"/>
                  <w:szCs w:val="26"/>
                  <w:lang w:val="vi-VN"/>
                </w:rPr>
                <w:t>Củng cố cách tín</w:t>
              </w:r>
            </w:hyperlink>
            <w:r w:rsidRPr="006D5600">
              <w:rPr>
                <w:sz w:val="26"/>
                <w:szCs w:val="26"/>
                <w:lang w:val="vi-VN" w:eastAsia="vi-VN" w:bidi="vi-VN"/>
              </w:rPr>
              <w:t>h giá trị của biểu thức chỉ có phép c</w:t>
            </w:r>
            <w:hyperlink r:id="rId21" w:history="1">
              <w:r w:rsidRPr="006D5600">
                <w:rPr>
                  <w:sz w:val="26"/>
                  <w:szCs w:val="26"/>
                  <w:lang w:val="vi-VN"/>
                </w:rPr>
                <w:t>ộng, trừ hoặc phép nhân,</w:t>
              </w:r>
            </w:hyperlink>
          </w:p>
          <w:p w:rsidR="000D07A8" w:rsidRPr="006D5600" w:rsidRDefault="00DA565D" w:rsidP="000D07A8">
            <w:pPr>
              <w:spacing w:line="288" w:lineRule="auto"/>
              <w:jc w:val="both"/>
              <w:rPr>
                <w:sz w:val="26"/>
                <w:szCs w:val="26"/>
                <w:lang w:val="vi-VN"/>
              </w:rPr>
            </w:pPr>
            <w:hyperlink r:id="rId22" w:history="1">
              <w:r w:rsidR="000D07A8" w:rsidRPr="006D5600">
                <w:rPr>
                  <w:sz w:val="26"/>
                  <w:szCs w:val="26"/>
                  <w:lang w:val="vi-VN"/>
                </w:rPr>
                <w:t>chia và có thể vận dụng</w:t>
              </w:r>
            </w:hyperlink>
            <w:r w:rsidR="000D07A8" w:rsidRPr="006D5600">
              <w:rPr>
                <w:sz w:val="26"/>
                <w:szCs w:val="26"/>
                <w:lang w:val="vi-VN" w:eastAsia="vi-VN" w:bidi="vi-VN"/>
              </w:rPr>
              <w:t xml:space="preserve"> tính chất kết hợp của phép cộng, ph</w:t>
            </w:r>
            <w:hyperlink r:id="rId23" w:history="1">
              <w:r w:rsidR="000D07A8" w:rsidRPr="006D5600">
                <w:rPr>
                  <w:sz w:val="26"/>
                  <w:szCs w:val="26"/>
                  <w:lang w:val="vi-VN"/>
                </w:rPr>
                <w:t>ép nhân.</w:t>
              </w:r>
            </w:hyperlink>
          </w:p>
          <w:p w:rsidR="000D07A8" w:rsidRPr="006D5600" w:rsidRDefault="000D07A8" w:rsidP="000D07A8">
            <w:pPr>
              <w:spacing w:line="288" w:lineRule="auto"/>
              <w:jc w:val="both"/>
              <w:rPr>
                <w:sz w:val="26"/>
                <w:szCs w:val="26"/>
                <w:lang w:val="vi-VN"/>
              </w:rPr>
            </w:pPr>
            <w:r w:rsidRPr="006D5600">
              <w:rPr>
                <w:sz w:val="26"/>
                <w:szCs w:val="26"/>
                <w:lang w:val="vi-VN"/>
              </w:rPr>
              <w:t xml:space="preserve">+ </w:t>
            </w:r>
            <w:hyperlink r:id="rId24" w:history="1">
              <w:r w:rsidRPr="006D5600">
                <w:rPr>
                  <w:sz w:val="26"/>
                  <w:szCs w:val="26"/>
                  <w:lang w:val="vi-VN"/>
                </w:rPr>
                <w:t>Củng cố cách giả</w:t>
              </w:r>
            </w:hyperlink>
            <w:r w:rsidRPr="006D5600">
              <w:rPr>
                <w:sz w:val="26"/>
                <w:szCs w:val="26"/>
                <w:lang w:val="vi-VN" w:eastAsia="vi-VN" w:bidi="vi-VN"/>
              </w:rPr>
              <w:t xml:space="preserve">i và trình bày bài giải bài toán thực tế </w:t>
            </w:r>
            <w:hyperlink r:id="rId25" w:history="1">
              <w:r w:rsidRPr="006D5600">
                <w:rPr>
                  <w:sz w:val="26"/>
                  <w:szCs w:val="26"/>
                  <w:lang w:val="vi-VN"/>
                </w:rPr>
                <w:t>liên quan đến phép chia.</w:t>
              </w:r>
            </w:hyperlink>
          </w:p>
          <w:p w:rsidR="000D07A8" w:rsidRPr="006D5600" w:rsidRDefault="000D07A8" w:rsidP="000D07A8">
            <w:pPr>
              <w:spacing w:line="288" w:lineRule="auto"/>
              <w:jc w:val="both"/>
              <w:rPr>
                <w:sz w:val="26"/>
                <w:szCs w:val="26"/>
                <w:lang w:val="vi-VN"/>
              </w:rPr>
            </w:pPr>
            <w:r w:rsidRPr="006D5600">
              <w:rPr>
                <w:sz w:val="26"/>
                <w:szCs w:val="26"/>
                <w:lang w:val="vi-VN"/>
              </w:rPr>
              <w:t xml:space="preserve">+ </w:t>
            </w:r>
            <w:hyperlink r:id="rId26" w:history="1">
              <w:r w:rsidRPr="006D5600">
                <w:rPr>
                  <w:sz w:val="26"/>
                  <w:szCs w:val="26"/>
                  <w:lang w:val="vi-VN"/>
                </w:rPr>
                <w:t>Phát triển năng l</w:t>
              </w:r>
            </w:hyperlink>
            <w:r w:rsidRPr="006D5600">
              <w:rPr>
                <w:sz w:val="26"/>
                <w:szCs w:val="26"/>
                <w:lang w:val="vi-VN"/>
              </w:rPr>
              <w:t>ực tư duy, lập luận và rèn kĩ năng tin</w:t>
            </w:r>
            <w:hyperlink r:id="rId27" w:history="1">
              <w:r w:rsidRPr="006D5600">
                <w:rPr>
                  <w:sz w:val="26"/>
                  <w:szCs w:val="26"/>
                  <w:lang w:val="vi-VN"/>
                </w:rPr>
                <w:t xml:space="preserve">h giá trị của biểu thức. </w:t>
              </w:r>
            </w:hyperlink>
          </w:p>
          <w:p w:rsidR="000D07A8" w:rsidRPr="006D5600" w:rsidRDefault="000D07A8" w:rsidP="000D07A8">
            <w:pPr>
              <w:spacing w:line="288" w:lineRule="auto"/>
              <w:jc w:val="both"/>
              <w:rPr>
                <w:sz w:val="26"/>
                <w:szCs w:val="26"/>
              </w:rPr>
            </w:pPr>
            <w:r w:rsidRPr="006D5600">
              <w:rPr>
                <w:b/>
                <w:bCs/>
                <w:iCs/>
                <w:sz w:val="26"/>
                <w:szCs w:val="26"/>
              </w:rPr>
              <w:t xml:space="preserve">- </w:t>
            </w:r>
            <w:r w:rsidRPr="006D5600">
              <w:rPr>
                <w:bCs/>
                <w:iCs/>
                <w:sz w:val="26"/>
                <w:szCs w:val="26"/>
              </w:rPr>
              <w:t>Cách tiến hành:</w:t>
            </w:r>
          </w:p>
        </w:tc>
      </w:tr>
      <w:tr w:rsidR="000D07A8" w:rsidRPr="006D5600" w:rsidTr="000D07A8">
        <w:tc>
          <w:tcPr>
            <w:tcW w:w="5862" w:type="dxa"/>
            <w:tcBorders>
              <w:top w:val="dashed" w:sz="4" w:space="0" w:color="auto"/>
              <w:bottom w:val="dashed" w:sz="4" w:space="0" w:color="auto"/>
            </w:tcBorders>
          </w:tcPr>
          <w:p w:rsidR="000D07A8" w:rsidRPr="006D5600" w:rsidRDefault="000D07A8" w:rsidP="000D07A8">
            <w:pPr>
              <w:spacing w:line="288" w:lineRule="auto"/>
              <w:jc w:val="both"/>
              <w:rPr>
                <w:b/>
                <w:sz w:val="26"/>
                <w:szCs w:val="26"/>
              </w:rPr>
            </w:pPr>
            <w:r w:rsidRPr="006D5600">
              <w:rPr>
                <w:b/>
                <w:sz w:val="26"/>
                <w:szCs w:val="26"/>
              </w:rPr>
              <w:t>Bài 1. Tính giá trị của biểu thức.</w:t>
            </w:r>
          </w:p>
          <w:p w:rsidR="000D07A8" w:rsidRPr="006D5600" w:rsidRDefault="000D07A8" w:rsidP="000D07A8">
            <w:pPr>
              <w:spacing w:line="288" w:lineRule="auto"/>
              <w:jc w:val="both"/>
              <w:rPr>
                <w:sz w:val="26"/>
                <w:szCs w:val="26"/>
              </w:rPr>
            </w:pPr>
            <w:r w:rsidRPr="006D5600">
              <w:rPr>
                <w:sz w:val="26"/>
                <w:szCs w:val="26"/>
              </w:rPr>
              <w:t>- GV cho HS nêu yêu cầ</w:t>
            </w:r>
            <w:r w:rsidRPr="006D5600">
              <w:rPr>
                <w:sz w:val="26"/>
                <w:szCs w:val="26"/>
                <w:lang w:val="vi-VN" w:eastAsia="vi-VN" w:bidi="vi-VN"/>
              </w:rPr>
              <w:t>u của bài.</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GV nhắc lại cách thực hiện phép tính cho HS</w:t>
            </w:r>
            <w:r w:rsidRPr="006D5600">
              <w:rPr>
                <w:sz w:val="26"/>
                <w:szCs w:val="26"/>
                <w:lang w:val="vi-VN" w:eastAsia="vi-VN" w:bidi="vi-VN"/>
              </w:rPr>
              <w:t>.</w:t>
            </w:r>
          </w:p>
          <w:p w:rsidR="000D07A8" w:rsidRPr="006D5600" w:rsidRDefault="000D07A8" w:rsidP="000D07A8">
            <w:pPr>
              <w:spacing w:line="288" w:lineRule="auto"/>
              <w:jc w:val="both"/>
              <w:rPr>
                <w:sz w:val="26"/>
                <w:szCs w:val="26"/>
                <w:lang w:val="vi-VN" w:eastAsia="vi-VN" w:bidi="vi-VN"/>
              </w:rPr>
            </w:pPr>
          </w:p>
          <w:p w:rsidR="000D07A8" w:rsidRPr="006D5600" w:rsidRDefault="000D07A8" w:rsidP="000D07A8">
            <w:pPr>
              <w:spacing w:line="288" w:lineRule="auto"/>
              <w:jc w:val="both"/>
              <w:rPr>
                <w:sz w:val="26"/>
                <w:szCs w:val="26"/>
                <w:lang w:val="vi-VN" w:eastAsia="vi-VN" w:bidi="vi-VN"/>
              </w:rPr>
            </w:pPr>
          </w:p>
          <w:p w:rsidR="000D07A8" w:rsidRPr="006D5600" w:rsidRDefault="000D07A8" w:rsidP="000D07A8">
            <w:pPr>
              <w:spacing w:line="288" w:lineRule="auto"/>
              <w:jc w:val="both"/>
              <w:rPr>
                <w:sz w:val="26"/>
                <w:szCs w:val="26"/>
                <w:lang w:val="vi-VN" w:eastAsia="vi-VN" w:bidi="vi-VN"/>
              </w:rPr>
            </w:pPr>
          </w:p>
          <w:p w:rsidR="000D07A8" w:rsidRPr="006D5600" w:rsidRDefault="000D07A8" w:rsidP="000D07A8">
            <w:pPr>
              <w:spacing w:line="288" w:lineRule="auto"/>
              <w:jc w:val="both"/>
              <w:rPr>
                <w:sz w:val="26"/>
                <w:szCs w:val="26"/>
                <w:lang w:val="vi-VN"/>
              </w:rPr>
            </w:pPr>
            <w:r w:rsidRPr="006D5600">
              <w:rPr>
                <w:sz w:val="26"/>
                <w:szCs w:val="26"/>
                <w:lang w:val="vi-VN" w:eastAsia="vi-VN" w:bidi="vi-VN"/>
              </w:rPr>
              <w:t>- HS chữa bài trước lớp.</w:t>
            </w:r>
            <w:r w:rsidRPr="006D5600">
              <w:rPr>
                <w:sz w:val="26"/>
                <w:szCs w:val="26"/>
                <w:lang w:val="vi-VN"/>
              </w:rPr>
              <w:t xml:space="preserve"> </w:t>
            </w:r>
            <w:hyperlink r:id="rId28" w:history="1">
              <w:r w:rsidRPr="006D5600">
                <w:rPr>
                  <w:sz w:val="26"/>
                  <w:szCs w:val="26"/>
                  <w:lang w:val="vi-VN"/>
                </w:rPr>
                <w:t xml:space="preserve"> Khi chữa bài, GV lưu</w:t>
              </w:r>
            </w:hyperlink>
            <w:r w:rsidRPr="006D5600">
              <w:rPr>
                <w:sz w:val="26"/>
                <w:szCs w:val="26"/>
                <w:lang w:val="vi-VN" w:eastAsia="vi-VN" w:bidi="vi-VN"/>
              </w:rPr>
              <w:t xml:space="preserve"> ý HS cách trình bày.</w:t>
            </w:r>
          </w:p>
          <w:p w:rsidR="000D07A8" w:rsidRPr="006D5600" w:rsidRDefault="000D07A8" w:rsidP="000D07A8">
            <w:pPr>
              <w:spacing w:line="288" w:lineRule="auto"/>
              <w:jc w:val="both"/>
              <w:rPr>
                <w:b/>
                <w:sz w:val="26"/>
                <w:szCs w:val="26"/>
              </w:rPr>
            </w:pPr>
          </w:p>
          <w:p w:rsidR="000D07A8" w:rsidRPr="006D5600" w:rsidRDefault="000D07A8" w:rsidP="000D07A8">
            <w:pPr>
              <w:spacing w:line="288" w:lineRule="auto"/>
              <w:jc w:val="both"/>
              <w:rPr>
                <w:b/>
                <w:sz w:val="26"/>
                <w:szCs w:val="26"/>
              </w:rPr>
            </w:pPr>
          </w:p>
          <w:p w:rsidR="000D07A8" w:rsidRPr="006D5600" w:rsidRDefault="000D07A8" w:rsidP="000D07A8">
            <w:pPr>
              <w:spacing w:line="288" w:lineRule="auto"/>
              <w:jc w:val="both"/>
              <w:rPr>
                <w:b/>
                <w:sz w:val="26"/>
                <w:szCs w:val="26"/>
              </w:rPr>
            </w:pPr>
          </w:p>
          <w:p w:rsidR="000D07A8" w:rsidRPr="006D5600" w:rsidRDefault="000D07A8" w:rsidP="000D07A8">
            <w:pPr>
              <w:spacing w:line="288" w:lineRule="auto"/>
              <w:jc w:val="both"/>
              <w:rPr>
                <w:sz w:val="26"/>
                <w:szCs w:val="26"/>
              </w:rPr>
            </w:pPr>
            <w:r w:rsidRPr="006D5600">
              <w:rPr>
                <w:b/>
                <w:sz w:val="26"/>
                <w:szCs w:val="26"/>
              </w:rPr>
              <w:t xml:space="preserve">- </w:t>
            </w:r>
            <w:r w:rsidRPr="006D5600">
              <w:rPr>
                <w:sz w:val="26"/>
                <w:szCs w:val="26"/>
              </w:rPr>
              <w:t>GV nhận xét, tuyên dương.</w:t>
            </w:r>
          </w:p>
          <w:p w:rsidR="000D07A8" w:rsidRPr="006D5600" w:rsidRDefault="000D07A8" w:rsidP="000D07A8">
            <w:pPr>
              <w:spacing w:line="288" w:lineRule="auto"/>
              <w:jc w:val="both"/>
              <w:rPr>
                <w:b/>
                <w:sz w:val="26"/>
                <w:szCs w:val="26"/>
              </w:rPr>
            </w:pPr>
            <w:r w:rsidRPr="006D5600">
              <w:rPr>
                <w:b/>
                <w:sz w:val="26"/>
                <w:szCs w:val="26"/>
              </w:rPr>
              <w:t>Bài 2: Chọn số là giá trị của mỗi biểu thức dưới đây.</w:t>
            </w:r>
          </w:p>
          <w:p w:rsidR="000D07A8" w:rsidRPr="006D5600" w:rsidRDefault="000D07A8" w:rsidP="000D07A8">
            <w:pPr>
              <w:spacing w:line="288" w:lineRule="auto"/>
              <w:jc w:val="both"/>
              <w:rPr>
                <w:sz w:val="26"/>
                <w:szCs w:val="26"/>
                <w:lang w:val="vi-VN"/>
              </w:rPr>
            </w:pPr>
            <w:r w:rsidRPr="006D5600">
              <w:rPr>
                <w:sz w:val="26"/>
                <w:szCs w:val="26"/>
                <w:lang w:eastAsia="vi-VN" w:bidi="vi-VN"/>
              </w:rPr>
              <w:t xml:space="preserve">- GV yêu </w:t>
            </w:r>
            <w:r w:rsidRPr="006D5600">
              <w:rPr>
                <w:sz w:val="26"/>
                <w:szCs w:val="26"/>
                <w:lang w:val="vi-VN" w:eastAsia="vi-VN" w:bidi="vi-VN"/>
              </w:rPr>
              <w:t>c</w:t>
            </w:r>
            <w:r w:rsidRPr="006D5600">
              <w:rPr>
                <w:sz w:val="26"/>
                <w:szCs w:val="26"/>
                <w:lang w:eastAsia="vi-VN" w:bidi="vi-VN"/>
              </w:rPr>
              <w:t>ầ</w:t>
            </w:r>
            <w:r w:rsidRPr="006D5600">
              <w:rPr>
                <w:sz w:val="26"/>
                <w:szCs w:val="26"/>
                <w:lang w:val="vi-VN" w:eastAsia="vi-VN" w:bidi="vi-VN"/>
              </w:rPr>
              <w:t>u HS nêu cách tính một số biểu thức,</w:t>
            </w:r>
            <w:hyperlink r:id="rId29" w:history="1">
              <w:r w:rsidRPr="006D5600">
                <w:rPr>
                  <w:sz w:val="26"/>
                  <w:szCs w:val="26"/>
                </w:rPr>
                <w:t xml:space="preserve"> đặc biệt là các trường</w:t>
              </w:r>
            </w:hyperlink>
            <w:r w:rsidRPr="006D5600">
              <w:rPr>
                <w:sz w:val="26"/>
                <w:szCs w:val="26"/>
                <w:lang w:val="vi-VN" w:eastAsia="vi-VN" w:bidi="vi-VN"/>
              </w:rPr>
              <w:t xml:space="preserve"> </w:t>
            </w:r>
            <w:hyperlink r:id="rId30" w:history="1">
              <w:r w:rsidRPr="006D5600">
                <w:rPr>
                  <w:sz w:val="26"/>
                  <w:szCs w:val="26"/>
                </w:rPr>
                <w:t>hợp có thế tính nhầm</w:t>
              </w:r>
            </w:hyperlink>
            <w:r w:rsidRPr="006D5600">
              <w:rPr>
                <w:sz w:val="26"/>
                <w:szCs w:val="26"/>
                <w:lang w:val="vi-VN" w:eastAsia="vi-VN" w:bidi="vi-VN"/>
              </w:rPr>
              <w:t>. Chẳng hạn: (33 + 67): 2 có thể nhẩ</w:t>
            </w:r>
            <w:r w:rsidRPr="006D5600">
              <w:rPr>
                <w:sz w:val="26"/>
                <w:szCs w:val="26"/>
                <w:lang w:val="vi-VN"/>
              </w:rPr>
              <w:t>m ngay được kết quả là 50</w:t>
            </w:r>
            <w:r w:rsidRPr="006D5600">
              <w:rPr>
                <w:sz w:val="26"/>
                <w:szCs w:val="26"/>
                <w:lang w:val="vi-VN" w:eastAsia="vi-VN" w:bidi="vi-VN"/>
              </w:rPr>
              <w:t xml:space="preserve"> (33 cộng 67 bằng 100, 100 chia 2 bằng</w:t>
            </w:r>
            <w:r w:rsidRPr="006D5600">
              <w:rPr>
                <w:sz w:val="26"/>
                <w:szCs w:val="26"/>
                <w:lang w:val="vi-VN" w:eastAsia="vi-VN" w:bidi="vi-VN"/>
              </w:rPr>
              <w:tab/>
              <w:t xml:space="preserve"> 50).</w:t>
            </w:r>
          </w:p>
          <w:p w:rsidR="000D07A8" w:rsidRPr="006D5600" w:rsidRDefault="000D07A8" w:rsidP="000D07A8">
            <w:pPr>
              <w:spacing w:line="288" w:lineRule="auto"/>
              <w:jc w:val="both"/>
              <w:rPr>
                <w:sz w:val="26"/>
                <w:szCs w:val="26"/>
              </w:rPr>
            </w:pPr>
            <w:r w:rsidRPr="006D5600">
              <w:rPr>
                <w:sz w:val="26"/>
                <w:szCs w:val="26"/>
              </w:rPr>
              <w:t>- HS nêu kết quả trước lớp.</w:t>
            </w:r>
          </w:p>
          <w:p w:rsidR="000D07A8" w:rsidRPr="006D5600" w:rsidRDefault="000D07A8" w:rsidP="000D07A8">
            <w:pPr>
              <w:spacing w:line="288" w:lineRule="auto"/>
              <w:jc w:val="both"/>
              <w:rPr>
                <w:sz w:val="26"/>
                <w:szCs w:val="26"/>
              </w:rPr>
            </w:pPr>
            <w:r w:rsidRPr="006D5600">
              <w:rPr>
                <w:sz w:val="26"/>
                <w:szCs w:val="26"/>
              </w:rPr>
              <w:t>- GV và HS nhận xét và bổ sung.</w:t>
            </w:r>
          </w:p>
          <w:p w:rsidR="000D07A8" w:rsidRPr="006D5600" w:rsidRDefault="000D07A8" w:rsidP="000D07A8">
            <w:pPr>
              <w:spacing w:line="288" w:lineRule="auto"/>
              <w:jc w:val="both"/>
              <w:rPr>
                <w:sz w:val="26"/>
                <w:szCs w:val="26"/>
              </w:rPr>
            </w:pPr>
            <w:r w:rsidRPr="006D5600">
              <w:rPr>
                <w:sz w:val="26"/>
                <w:szCs w:val="26"/>
              </w:rPr>
              <w:t>- GV Nhận xét, tuyên dương.</w:t>
            </w:r>
          </w:p>
          <w:p w:rsidR="000D07A8" w:rsidRPr="006D5600" w:rsidRDefault="000D07A8" w:rsidP="000D07A8">
            <w:pPr>
              <w:spacing w:line="288" w:lineRule="auto"/>
              <w:jc w:val="both"/>
              <w:rPr>
                <w:b/>
                <w:sz w:val="26"/>
                <w:szCs w:val="26"/>
              </w:rPr>
            </w:pPr>
            <w:r w:rsidRPr="006D5600">
              <w:rPr>
                <w:b/>
                <w:sz w:val="26"/>
                <w:szCs w:val="26"/>
              </w:rPr>
              <w:t>Bài 3: Tính giá trị của biểu thức</w:t>
            </w:r>
          </w:p>
          <w:p w:rsidR="000D07A8" w:rsidRPr="006D5600" w:rsidRDefault="000D07A8" w:rsidP="000D07A8">
            <w:pPr>
              <w:spacing w:line="288" w:lineRule="auto"/>
              <w:jc w:val="both"/>
              <w:rPr>
                <w:b/>
                <w:sz w:val="26"/>
                <w:szCs w:val="26"/>
              </w:rPr>
            </w:pPr>
          </w:p>
          <w:p w:rsidR="000D07A8" w:rsidRPr="006D5600" w:rsidRDefault="000D07A8" w:rsidP="000D07A8">
            <w:pPr>
              <w:spacing w:line="288" w:lineRule="auto"/>
              <w:jc w:val="both"/>
              <w:rPr>
                <w:b/>
                <w:sz w:val="26"/>
                <w:szCs w:val="26"/>
              </w:rPr>
            </w:pPr>
          </w:p>
          <w:p w:rsidR="000D07A8" w:rsidRPr="006D5600" w:rsidRDefault="000D07A8" w:rsidP="000D07A8">
            <w:pPr>
              <w:spacing w:line="288" w:lineRule="auto"/>
              <w:jc w:val="both"/>
              <w:rPr>
                <w:sz w:val="26"/>
                <w:szCs w:val="26"/>
              </w:rPr>
            </w:pPr>
            <w:r w:rsidRPr="006D5600">
              <w:rPr>
                <w:sz w:val="26"/>
                <w:szCs w:val="26"/>
              </w:rPr>
              <w:t xml:space="preserve">- GV và HS chữa bài cho HS. </w:t>
            </w:r>
            <w:hyperlink r:id="rId31" w:history="1">
              <w:r w:rsidRPr="0044705B">
                <w:rPr>
                  <w:sz w:val="26"/>
                  <w:szCs w:val="26"/>
                </w:rPr>
                <w:t>GV có thể hướ</w:t>
              </w:r>
            </w:hyperlink>
            <w:r w:rsidRPr="006D5600">
              <w:rPr>
                <w:sz w:val="26"/>
                <w:szCs w:val="26"/>
                <w:lang w:val="vi-VN" w:eastAsia="vi-VN" w:bidi="vi-VN"/>
              </w:rPr>
              <w:t xml:space="preserve">ng </w:t>
            </w:r>
            <w:hyperlink r:id="rId32" w:history="1">
              <w:r w:rsidRPr="0044705B">
                <w:rPr>
                  <w:sz w:val="26"/>
                  <w:szCs w:val="26"/>
                </w:rPr>
                <w:t xml:space="preserve">dẫn HS cách làm dễ </w:t>
              </w:r>
            </w:hyperlink>
            <w:r w:rsidRPr="006D5600">
              <w:rPr>
                <w:sz w:val="26"/>
                <w:szCs w:val="26"/>
                <w:lang w:val="vi-VN" w:eastAsia="vi-VN" w:bidi="vi-VN"/>
              </w:rPr>
              <w:t xml:space="preserve">hơn dựa vào tính chất kết hợp của </w:t>
            </w:r>
            <w:r w:rsidRPr="006D5600">
              <w:rPr>
                <w:sz w:val="26"/>
                <w:szCs w:val="26"/>
                <w:lang w:val="vi-VN" w:eastAsia="vi-VN" w:bidi="vi-VN"/>
              </w:rPr>
              <w:lastRenderedPageBreak/>
              <w:t>p</w:t>
            </w:r>
            <w:hyperlink r:id="rId33" w:history="1">
              <w:r w:rsidRPr="0044705B">
                <w:rPr>
                  <w:sz w:val="26"/>
                  <w:szCs w:val="26"/>
                </w:rPr>
                <w:t>hép cộng và phép nhân.</w:t>
              </w:r>
            </w:hyperlink>
          </w:p>
          <w:p w:rsidR="000D07A8" w:rsidRPr="006D5600" w:rsidRDefault="000D07A8" w:rsidP="000D07A8">
            <w:pPr>
              <w:spacing w:line="288" w:lineRule="auto"/>
              <w:jc w:val="both"/>
              <w:rPr>
                <w:sz w:val="26"/>
                <w:szCs w:val="26"/>
              </w:rPr>
            </w:pPr>
            <w:r w:rsidRPr="006D5600">
              <w:rPr>
                <w:sz w:val="26"/>
                <w:szCs w:val="26"/>
              </w:rPr>
              <w:t>- GV nhận xét, tuyên dương.</w:t>
            </w:r>
          </w:p>
          <w:p w:rsidR="000D07A8" w:rsidRPr="006D5600" w:rsidRDefault="000D07A8" w:rsidP="000D07A8">
            <w:pPr>
              <w:spacing w:line="288" w:lineRule="auto"/>
              <w:jc w:val="both"/>
              <w:rPr>
                <w:b/>
                <w:sz w:val="26"/>
                <w:szCs w:val="26"/>
              </w:rPr>
            </w:pPr>
          </w:p>
          <w:p w:rsidR="000D07A8" w:rsidRPr="006D5600" w:rsidRDefault="000D07A8" w:rsidP="000D07A8">
            <w:pPr>
              <w:spacing w:line="288" w:lineRule="auto"/>
              <w:jc w:val="both"/>
              <w:rPr>
                <w:b/>
                <w:sz w:val="26"/>
                <w:szCs w:val="26"/>
              </w:rPr>
            </w:pPr>
            <w:r w:rsidRPr="006D5600">
              <w:rPr>
                <w:b/>
                <w:sz w:val="26"/>
                <w:szCs w:val="26"/>
              </w:rPr>
              <w:t>Bài 4. Giải bài toán</w:t>
            </w:r>
          </w:p>
          <w:p w:rsidR="000D07A8" w:rsidRPr="006D5600" w:rsidRDefault="000D07A8" w:rsidP="000D07A8">
            <w:pPr>
              <w:spacing w:line="288" w:lineRule="auto"/>
              <w:jc w:val="both"/>
              <w:rPr>
                <w:sz w:val="26"/>
                <w:szCs w:val="26"/>
              </w:rPr>
            </w:pPr>
            <w:r w:rsidRPr="006D5600">
              <w:rPr>
                <w:sz w:val="26"/>
                <w:szCs w:val="26"/>
              </w:rPr>
              <w:t>- GV cho HS tìm hiểu đề bài:</w:t>
            </w:r>
          </w:p>
          <w:p w:rsidR="000D07A8" w:rsidRPr="006D5600" w:rsidRDefault="000D07A8" w:rsidP="000D07A8">
            <w:pPr>
              <w:spacing w:line="288" w:lineRule="auto"/>
              <w:jc w:val="both"/>
              <w:rPr>
                <w:sz w:val="26"/>
                <w:szCs w:val="26"/>
              </w:rPr>
            </w:pPr>
            <w:r w:rsidRPr="006D5600">
              <w:rPr>
                <w:sz w:val="26"/>
                <w:szCs w:val="26"/>
              </w:rPr>
              <w:t>+ Bài toán cho biết gì?</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Bài toán hỏi gì?</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Phải làm phép tính gì?</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GV và HS chữa bài cho HS</w:t>
            </w:r>
          </w:p>
          <w:p w:rsidR="000D07A8" w:rsidRPr="006D5600" w:rsidRDefault="000D07A8" w:rsidP="000D07A8">
            <w:pPr>
              <w:spacing w:line="288" w:lineRule="auto"/>
              <w:jc w:val="both"/>
              <w:rPr>
                <w:sz w:val="26"/>
                <w:szCs w:val="26"/>
              </w:rPr>
            </w:pPr>
            <w:r w:rsidRPr="006D5600">
              <w:rPr>
                <w:sz w:val="26"/>
                <w:szCs w:val="26"/>
              </w:rPr>
              <w:t>- GV nhận xét, tuyên dương.</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i/>
                <w:sz w:val="26"/>
                <w:szCs w:val="26"/>
              </w:rPr>
            </w:pPr>
            <w:r w:rsidRPr="006D5600">
              <w:rPr>
                <w:b/>
                <w:sz w:val="26"/>
                <w:szCs w:val="26"/>
              </w:rPr>
              <w:t xml:space="preserve">Bài 5. Đố em? </w:t>
            </w:r>
            <w:r w:rsidRPr="006D5600">
              <w:rPr>
                <w:i/>
                <w:sz w:val="26"/>
                <w:szCs w:val="26"/>
              </w:rPr>
              <w:t xml:space="preserve">( </w:t>
            </w:r>
            <w:hyperlink r:id="rId34" w:history="1">
              <w:r w:rsidRPr="006D5600">
                <w:rPr>
                  <w:i/>
                  <w:sz w:val="26"/>
                  <w:szCs w:val="26"/>
                </w:rPr>
                <w:t>Đây</w:t>
              </w:r>
            </w:hyperlink>
            <w:r w:rsidRPr="006D5600">
              <w:rPr>
                <w:i/>
                <w:sz w:val="26"/>
                <w:szCs w:val="26"/>
                <w:lang w:val="vi-VN" w:eastAsia="vi-VN" w:bidi="vi-VN"/>
              </w:rPr>
              <w:t xml:space="preserve"> </w:t>
            </w:r>
            <w:hyperlink r:id="rId35" w:history="1">
              <w:r w:rsidRPr="006D5600">
                <w:rPr>
                  <w:i/>
                  <w:sz w:val="26"/>
                  <w:szCs w:val="26"/>
                </w:rPr>
                <w:t>là bài tập “nâng cao” dà</w:t>
              </w:r>
            </w:hyperlink>
            <w:r w:rsidRPr="006D5600">
              <w:rPr>
                <w:i/>
                <w:sz w:val="26"/>
                <w:szCs w:val="26"/>
                <w:lang w:val="vi-VN" w:eastAsia="vi-VN" w:bidi="vi-VN"/>
              </w:rPr>
              <w:t>nh cho HS khá, giỏi, do đó khòng yê</w:t>
            </w:r>
            <w:hyperlink r:id="rId36" w:history="1">
              <w:r w:rsidRPr="006D5600">
                <w:rPr>
                  <w:i/>
                  <w:sz w:val="26"/>
                  <w:szCs w:val="26"/>
                </w:rPr>
                <w:t>u cầu tất cả HS làm bài này.</w:t>
              </w:r>
            </w:hyperlink>
            <w:r w:rsidRPr="006D5600">
              <w:rPr>
                <w:i/>
                <w:sz w:val="26"/>
                <w:szCs w:val="26"/>
              </w:rPr>
              <w:t>)</w:t>
            </w:r>
          </w:p>
          <w:p w:rsidR="000D07A8" w:rsidRPr="006D5600" w:rsidRDefault="000D07A8" w:rsidP="000D07A8">
            <w:pPr>
              <w:spacing w:line="288" w:lineRule="auto"/>
              <w:jc w:val="both"/>
              <w:rPr>
                <w:sz w:val="26"/>
                <w:szCs w:val="26"/>
              </w:rPr>
            </w:pPr>
            <w:r w:rsidRPr="006D5600">
              <w:rPr>
                <w:sz w:val="26"/>
                <w:szCs w:val="26"/>
              </w:rPr>
              <w:t xml:space="preserve">-  GV yêu cầu HS </w:t>
            </w:r>
            <w:r w:rsidRPr="006D5600">
              <w:rPr>
                <w:sz w:val="26"/>
                <w:szCs w:val="26"/>
                <w:lang w:val="vi-VN" w:eastAsia="vi-VN" w:bidi="vi-VN"/>
              </w:rPr>
              <w:t>tìm hiểu đ</w:t>
            </w:r>
            <w:r w:rsidRPr="006D5600">
              <w:rPr>
                <w:sz w:val="26"/>
                <w:szCs w:val="26"/>
                <w:lang w:eastAsia="vi-VN" w:bidi="vi-VN"/>
              </w:rPr>
              <w:t>ề</w:t>
            </w:r>
            <w:r w:rsidRPr="006D5600">
              <w:rPr>
                <w:sz w:val="26"/>
                <w:szCs w:val="26"/>
                <w:lang w:val="vi-VN" w:eastAsia="vi-VN" w:bidi="vi-VN"/>
              </w:rPr>
              <w:t xml:space="preserve"> bài r</w:t>
            </w:r>
            <w:r w:rsidRPr="006D5600">
              <w:rPr>
                <w:sz w:val="26"/>
                <w:szCs w:val="26"/>
                <w:lang w:eastAsia="vi-VN" w:bidi="vi-VN"/>
              </w:rPr>
              <w:t>ồi</w:t>
            </w:r>
            <w:r w:rsidRPr="006D5600">
              <w:rPr>
                <w:sz w:val="26"/>
                <w:szCs w:val="26"/>
                <w:lang w:val="vi-VN" w:eastAsia="vi-VN" w:bidi="vi-VN"/>
              </w:rPr>
              <w:t xml:space="preserve"> suy nghĩ c</w:t>
            </w:r>
            <w:hyperlink r:id="rId37" w:history="1">
              <w:r w:rsidRPr="006D5600">
                <w:rPr>
                  <w:sz w:val="26"/>
                  <w:szCs w:val="26"/>
                </w:rPr>
                <w:t>ách làm bài.</w:t>
              </w:r>
            </w:hyperlink>
          </w:p>
          <w:p w:rsidR="000D07A8" w:rsidRPr="006D5600" w:rsidRDefault="000D07A8" w:rsidP="000D07A8">
            <w:pPr>
              <w:spacing w:line="288" w:lineRule="auto"/>
              <w:jc w:val="both"/>
              <w:rPr>
                <w:sz w:val="26"/>
                <w:szCs w:val="26"/>
              </w:rPr>
            </w:pPr>
            <w:r w:rsidRPr="006D5600">
              <w:rPr>
                <w:sz w:val="26"/>
                <w:szCs w:val="26"/>
              </w:rPr>
              <w:t>-  GV có thể giải thích cho HS hiểu yêu cầu của bài: Thay d</w:t>
            </w:r>
            <w:hyperlink r:id="rId38" w:history="1">
              <w:r w:rsidRPr="006D5600">
                <w:rPr>
                  <w:sz w:val="26"/>
                  <w:szCs w:val="26"/>
                </w:rPr>
                <w:t>ấu “?” bằng dấu phép tính</w:t>
              </w:r>
            </w:hyperlink>
            <w:r w:rsidRPr="006D5600">
              <w:rPr>
                <w:sz w:val="26"/>
                <w:szCs w:val="26"/>
              </w:rPr>
              <w:t xml:space="preserve"> </w:t>
            </w:r>
            <w:hyperlink r:id="rId39" w:history="1">
              <w:r w:rsidRPr="006D5600">
                <w:rPr>
                  <w:sz w:val="26"/>
                  <w:szCs w:val="26"/>
                </w:rPr>
                <w:t>sao cho giá trị của b</w:t>
              </w:r>
            </w:hyperlink>
            <w:r w:rsidRPr="006D5600">
              <w:rPr>
                <w:sz w:val="26"/>
                <w:szCs w:val="26"/>
              </w:rPr>
              <w:t xml:space="preserve">iểu thức đó bé nhất. Để biểu </w:t>
            </w:r>
            <w:hyperlink r:id="rId40" w:history="1">
              <w:r w:rsidRPr="006D5600">
                <w:rPr>
                  <w:sz w:val="26"/>
                  <w:szCs w:val="26"/>
                </w:rPr>
                <w:t>thức có giá trị bé nhất thì</w:t>
              </w:r>
            </w:hyperlink>
            <w:r w:rsidRPr="006D5600">
              <w:rPr>
                <w:sz w:val="26"/>
                <w:szCs w:val="26"/>
              </w:rPr>
              <w:t xml:space="preserve"> </w:t>
            </w:r>
            <w:hyperlink r:id="rId41" w:history="1">
              <w:r w:rsidRPr="006D5600">
                <w:rPr>
                  <w:sz w:val="26"/>
                  <w:szCs w:val="26"/>
                </w:rPr>
                <w:t xml:space="preserve">biểu thức trong dấu </w:t>
              </w:r>
            </w:hyperlink>
            <w:r w:rsidRPr="006D5600">
              <w:rPr>
                <w:sz w:val="26"/>
                <w:szCs w:val="26"/>
              </w:rPr>
              <w:t>ngoặc phải có giá trị bé nhất. Biểu th</w:t>
            </w:r>
            <w:hyperlink r:id="rId42" w:history="1">
              <w:r w:rsidRPr="006D5600">
                <w:rPr>
                  <w:sz w:val="26"/>
                  <w:szCs w:val="26"/>
                </w:rPr>
                <w:t>ức trong dấu ngoặc có hai</w:t>
              </w:r>
            </w:hyperlink>
            <w:r w:rsidRPr="006D5600">
              <w:rPr>
                <w:sz w:val="26"/>
                <w:szCs w:val="26"/>
              </w:rPr>
              <w:t xml:space="preserve"> số 6 nên dấu “?” phải là dấu để biếu thức trong dấu n</w:t>
            </w:r>
            <w:hyperlink r:id="rId43" w:history="1">
              <w:r w:rsidRPr="006D5600">
                <w:rPr>
                  <w:sz w:val="26"/>
                  <w:szCs w:val="26"/>
                </w:rPr>
                <w:t>goặc có giá trị bé nhất là 0.</w:t>
              </w:r>
            </w:hyperlink>
            <w:r w:rsidRPr="006D5600">
              <w:rPr>
                <w:sz w:val="26"/>
                <w:szCs w:val="26"/>
              </w:rPr>
              <w:t xml:space="preserve"> </w:t>
            </w:r>
          </w:p>
          <w:p w:rsidR="000D07A8" w:rsidRPr="006D5600" w:rsidRDefault="000D07A8" w:rsidP="000D07A8">
            <w:pPr>
              <w:spacing w:line="288" w:lineRule="auto"/>
              <w:jc w:val="both"/>
              <w:rPr>
                <w:sz w:val="26"/>
                <w:szCs w:val="26"/>
              </w:rPr>
            </w:pPr>
            <w:r w:rsidRPr="006D5600">
              <w:rPr>
                <w:sz w:val="26"/>
                <w:szCs w:val="26"/>
              </w:rPr>
              <w:t>- GV nhận xét tuyên dương.</w:t>
            </w:r>
          </w:p>
        </w:tc>
        <w:tc>
          <w:tcPr>
            <w:tcW w:w="3876" w:type="dxa"/>
            <w:tcBorders>
              <w:top w:val="dashed" w:sz="4" w:space="0" w:color="auto"/>
              <w:bottom w:val="dashed" w:sz="4" w:space="0" w:color="auto"/>
            </w:tcBorders>
          </w:tcPr>
          <w:p w:rsidR="000D07A8" w:rsidRPr="006D5600" w:rsidRDefault="000D07A8" w:rsidP="000D07A8">
            <w:pPr>
              <w:spacing w:line="288" w:lineRule="auto"/>
              <w:jc w:val="both"/>
              <w:rPr>
                <w:sz w:val="26"/>
                <w:szCs w:val="26"/>
              </w:rPr>
            </w:pPr>
            <w:r w:rsidRPr="006D5600">
              <w:rPr>
                <w:sz w:val="26"/>
                <w:szCs w:val="26"/>
              </w:rPr>
              <w:lastRenderedPageBreak/>
              <w:t>- HS nêu yêu cầu của bài.</w:t>
            </w:r>
          </w:p>
          <w:p w:rsidR="000D07A8" w:rsidRPr="006D5600" w:rsidRDefault="000D07A8" w:rsidP="000D07A8">
            <w:pPr>
              <w:spacing w:line="288" w:lineRule="auto"/>
              <w:jc w:val="both"/>
              <w:rPr>
                <w:sz w:val="26"/>
                <w:szCs w:val="26"/>
              </w:rPr>
            </w:pPr>
            <w:r w:rsidRPr="006D5600">
              <w:rPr>
                <w:sz w:val="26"/>
                <w:szCs w:val="26"/>
              </w:rPr>
              <w:t>- HS nêu cách tính giá trị của biểu thức (Thực hiện tính trong ngoặc trước)</w:t>
            </w:r>
          </w:p>
          <w:p w:rsidR="000D07A8" w:rsidRPr="006D5600" w:rsidRDefault="000D07A8" w:rsidP="000D07A8">
            <w:pPr>
              <w:spacing w:line="288" w:lineRule="auto"/>
              <w:jc w:val="both"/>
              <w:rPr>
                <w:sz w:val="26"/>
                <w:szCs w:val="26"/>
              </w:rPr>
            </w:pPr>
            <w:r w:rsidRPr="006D5600">
              <w:rPr>
                <w:sz w:val="26"/>
                <w:szCs w:val="26"/>
              </w:rPr>
              <w:t>- HS làm vào vở.</w:t>
            </w:r>
          </w:p>
          <w:p w:rsidR="000D07A8" w:rsidRPr="006D5600" w:rsidRDefault="000D07A8" w:rsidP="000D07A8">
            <w:pPr>
              <w:spacing w:line="288" w:lineRule="auto"/>
              <w:jc w:val="both"/>
              <w:rPr>
                <w:sz w:val="26"/>
                <w:szCs w:val="26"/>
              </w:rPr>
            </w:pPr>
            <w:r w:rsidRPr="006D5600">
              <w:rPr>
                <w:sz w:val="26"/>
                <w:szCs w:val="26"/>
              </w:rPr>
              <w:t>- Nhóm đôi đổi vở, kiểm tra bài.</w:t>
            </w:r>
          </w:p>
          <w:p w:rsidR="000D07A8" w:rsidRPr="006D5600" w:rsidRDefault="000D07A8" w:rsidP="000D07A8">
            <w:pPr>
              <w:spacing w:line="288" w:lineRule="auto"/>
              <w:jc w:val="both"/>
              <w:rPr>
                <w:sz w:val="26"/>
                <w:szCs w:val="26"/>
              </w:rPr>
            </w:pPr>
            <w:r w:rsidRPr="006D5600">
              <w:rPr>
                <w:color w:val="000000"/>
                <w:sz w:val="26"/>
                <w:szCs w:val="26"/>
                <w:lang w:eastAsia="vi-VN" w:bidi="vi-VN"/>
              </w:rPr>
              <w:t xml:space="preserve">a. </w:t>
            </w:r>
            <w:r w:rsidRPr="006D5600">
              <w:rPr>
                <w:color w:val="000000"/>
                <w:sz w:val="26"/>
                <w:szCs w:val="26"/>
                <w:lang w:val="vi-VN" w:eastAsia="vi-VN" w:bidi="vi-VN"/>
              </w:rPr>
              <w:t xml:space="preserve">45 + (62 + 38 ) = </w:t>
            </w:r>
            <w:r w:rsidRPr="006D5600">
              <w:rPr>
                <w:color w:val="000000"/>
                <w:sz w:val="26"/>
                <w:szCs w:val="26"/>
                <w:lang w:eastAsia="vi-VN" w:bidi="vi-VN"/>
              </w:rPr>
              <w:t>45 + 100     = 145</w:t>
            </w:r>
          </w:p>
          <w:p w:rsidR="000D07A8" w:rsidRPr="006D5600" w:rsidRDefault="000D07A8" w:rsidP="000D07A8">
            <w:pPr>
              <w:spacing w:line="288" w:lineRule="auto"/>
              <w:jc w:val="both"/>
              <w:rPr>
                <w:sz w:val="26"/>
                <w:szCs w:val="26"/>
              </w:rPr>
            </w:pPr>
            <w:r w:rsidRPr="006D5600">
              <w:rPr>
                <w:color w:val="000000"/>
                <w:sz w:val="26"/>
                <w:szCs w:val="26"/>
                <w:lang w:eastAsia="vi-VN" w:bidi="vi-VN"/>
              </w:rPr>
              <w:t xml:space="preserve">b. </w:t>
            </w:r>
            <w:r w:rsidRPr="006D5600">
              <w:rPr>
                <w:color w:val="000000"/>
                <w:sz w:val="26"/>
                <w:szCs w:val="26"/>
                <w:lang w:val="vi-VN" w:eastAsia="vi-VN" w:bidi="vi-VN"/>
              </w:rPr>
              <w:t>182 – ( 96 – 54) =</w:t>
            </w:r>
            <w:r w:rsidRPr="006D5600">
              <w:rPr>
                <w:color w:val="000000"/>
                <w:sz w:val="26"/>
                <w:szCs w:val="26"/>
                <w:lang w:eastAsia="vi-VN" w:bidi="vi-VN"/>
              </w:rPr>
              <w:t xml:space="preserve"> 182 – 45 = 137</w:t>
            </w:r>
          </w:p>
          <w:p w:rsidR="000D07A8" w:rsidRPr="006D5600" w:rsidRDefault="000D07A8" w:rsidP="000D07A8">
            <w:pPr>
              <w:spacing w:line="288" w:lineRule="auto"/>
              <w:jc w:val="both"/>
              <w:rPr>
                <w:sz w:val="26"/>
                <w:szCs w:val="26"/>
              </w:rPr>
            </w:pPr>
            <w:r w:rsidRPr="006D5600">
              <w:rPr>
                <w:color w:val="000000"/>
                <w:sz w:val="26"/>
                <w:szCs w:val="26"/>
                <w:lang w:eastAsia="vi-VN" w:bidi="vi-VN"/>
              </w:rPr>
              <w:t xml:space="preserve">c. </w:t>
            </w:r>
            <w:r w:rsidRPr="006D5600">
              <w:rPr>
                <w:color w:val="000000"/>
                <w:sz w:val="26"/>
                <w:szCs w:val="26"/>
                <w:lang w:val="vi-VN" w:eastAsia="vi-VN" w:bidi="vi-VN"/>
              </w:rPr>
              <w:t xml:space="preserve">64 : ( 4 x 2 ) = </w:t>
            </w:r>
            <w:r w:rsidRPr="006D5600">
              <w:rPr>
                <w:color w:val="000000"/>
                <w:sz w:val="26"/>
                <w:szCs w:val="26"/>
                <w:lang w:eastAsia="vi-VN" w:bidi="vi-VN"/>
              </w:rPr>
              <w:t>64 : 8 = 8</w:t>
            </w:r>
          </w:p>
          <w:p w:rsidR="000D07A8" w:rsidRPr="006D5600" w:rsidRDefault="000D07A8" w:rsidP="000D07A8">
            <w:pPr>
              <w:spacing w:line="288" w:lineRule="auto"/>
              <w:jc w:val="both"/>
              <w:rPr>
                <w:sz w:val="26"/>
                <w:szCs w:val="26"/>
              </w:rPr>
            </w:pPr>
            <w:r w:rsidRPr="006D5600">
              <w:rPr>
                <w:color w:val="000000"/>
                <w:sz w:val="26"/>
                <w:szCs w:val="26"/>
                <w:lang w:eastAsia="vi-VN" w:bidi="vi-VN"/>
              </w:rPr>
              <w:t xml:space="preserve">d. </w:t>
            </w:r>
            <w:r w:rsidRPr="006D5600">
              <w:rPr>
                <w:color w:val="000000"/>
                <w:sz w:val="26"/>
                <w:szCs w:val="26"/>
                <w:lang w:val="vi-VN" w:eastAsia="vi-VN" w:bidi="vi-VN"/>
              </w:rPr>
              <w:t xml:space="preserve">7 x ( 48 : 6 ) = </w:t>
            </w:r>
            <w:r w:rsidRPr="006D5600">
              <w:rPr>
                <w:color w:val="000000"/>
                <w:sz w:val="26"/>
                <w:szCs w:val="26"/>
                <w:lang w:eastAsia="vi-VN" w:bidi="vi-VN"/>
              </w:rPr>
              <w:t>7 x 8 = 56</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HS nêu yêu cầu của bài.</w:t>
            </w:r>
          </w:p>
          <w:p w:rsidR="000D07A8" w:rsidRPr="006D5600" w:rsidRDefault="000D07A8" w:rsidP="000D07A8">
            <w:pPr>
              <w:spacing w:line="288" w:lineRule="auto"/>
              <w:jc w:val="both"/>
              <w:rPr>
                <w:sz w:val="26"/>
                <w:szCs w:val="26"/>
              </w:rPr>
            </w:pPr>
            <w:r w:rsidRPr="006D5600">
              <w:rPr>
                <w:sz w:val="26"/>
                <w:szCs w:val="26"/>
              </w:rPr>
              <w:t>- HS làm vào vở</w:t>
            </w:r>
          </w:p>
          <w:p w:rsidR="000D07A8" w:rsidRPr="006D5600" w:rsidRDefault="000D07A8" w:rsidP="000D07A8">
            <w:pPr>
              <w:spacing w:line="288" w:lineRule="auto"/>
              <w:jc w:val="both"/>
              <w:rPr>
                <w:sz w:val="26"/>
                <w:szCs w:val="26"/>
              </w:rPr>
            </w:pPr>
            <w:r w:rsidRPr="006D5600">
              <w:rPr>
                <w:sz w:val="26"/>
                <w:szCs w:val="26"/>
              </w:rPr>
              <w:t xml:space="preserve">- </w:t>
            </w:r>
            <w:r w:rsidRPr="006D5600">
              <w:rPr>
                <w:sz w:val="26"/>
                <w:szCs w:val="26"/>
                <w:lang w:val="vi-VN" w:eastAsia="vi-VN" w:bidi="vi-VN"/>
              </w:rPr>
              <w:t>HS đổi vở, ki</w:t>
            </w:r>
            <w:r w:rsidRPr="006D5600">
              <w:rPr>
                <w:sz w:val="26"/>
                <w:szCs w:val="26"/>
                <w:lang w:eastAsia="vi-VN" w:bidi="vi-VN"/>
              </w:rPr>
              <w:t>ể</w:t>
            </w:r>
            <w:r w:rsidRPr="006D5600">
              <w:rPr>
                <w:sz w:val="26"/>
                <w:szCs w:val="26"/>
                <w:lang w:val="vi-VN" w:eastAsia="vi-VN" w:bidi="vi-VN"/>
              </w:rPr>
              <w:t xml:space="preserve">m tra, </w:t>
            </w:r>
            <w:hyperlink r:id="rId44" w:history="1">
              <w:r w:rsidRPr="006D5600">
                <w:rPr>
                  <w:sz w:val="26"/>
                  <w:szCs w:val="26"/>
                </w:rPr>
                <w:t>chữa bài cho nhau</w:t>
              </w:r>
            </w:hyperlink>
            <w:r w:rsidRPr="006D5600">
              <w:rPr>
                <w:sz w:val="26"/>
                <w:szCs w:val="26"/>
              </w:rPr>
              <w:t>.</w:t>
            </w:r>
          </w:p>
          <w:p w:rsidR="000D07A8" w:rsidRPr="006D5600" w:rsidRDefault="000D07A8" w:rsidP="000D07A8">
            <w:pPr>
              <w:spacing w:line="288" w:lineRule="auto"/>
              <w:jc w:val="both"/>
              <w:rPr>
                <w:sz w:val="26"/>
                <w:szCs w:val="26"/>
              </w:rPr>
            </w:pPr>
            <w:r w:rsidRPr="006D5600">
              <w:rPr>
                <w:sz w:val="26"/>
                <w:szCs w:val="26"/>
              </w:rPr>
              <w:t>- HS nhận xét bài làm của bạn.</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Đáp án: A = 40, B = 50, C = 210, D =100</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HS đọc yêu cầu của bài.</w:t>
            </w:r>
          </w:p>
          <w:p w:rsidR="000D07A8" w:rsidRPr="006D5600" w:rsidRDefault="000D07A8" w:rsidP="000D07A8">
            <w:pPr>
              <w:spacing w:line="288" w:lineRule="auto"/>
              <w:jc w:val="both"/>
              <w:rPr>
                <w:sz w:val="26"/>
                <w:szCs w:val="26"/>
              </w:rPr>
            </w:pPr>
            <w:r w:rsidRPr="006D5600">
              <w:rPr>
                <w:sz w:val="26"/>
                <w:szCs w:val="26"/>
              </w:rPr>
              <w:t>- HS làm vào vở</w:t>
            </w:r>
          </w:p>
          <w:p w:rsidR="000D07A8" w:rsidRPr="006D5600" w:rsidRDefault="000D07A8" w:rsidP="000D07A8">
            <w:pPr>
              <w:spacing w:line="288" w:lineRule="auto"/>
              <w:jc w:val="both"/>
              <w:rPr>
                <w:sz w:val="26"/>
                <w:szCs w:val="26"/>
              </w:rPr>
            </w:pPr>
            <w:r w:rsidRPr="006D5600">
              <w:rPr>
                <w:sz w:val="26"/>
                <w:szCs w:val="26"/>
              </w:rPr>
              <w:t>- 2 HS làm vào bảng nhóm và trình bày trước lớp.</w:t>
            </w:r>
          </w:p>
          <w:p w:rsidR="000D07A8" w:rsidRPr="006D5600" w:rsidRDefault="000D07A8" w:rsidP="000D07A8">
            <w:pPr>
              <w:spacing w:line="288" w:lineRule="auto"/>
              <w:jc w:val="both"/>
              <w:rPr>
                <w:sz w:val="26"/>
                <w:szCs w:val="26"/>
              </w:rPr>
            </w:pPr>
            <w:r w:rsidRPr="006D5600">
              <w:rPr>
                <w:sz w:val="26"/>
                <w:szCs w:val="26"/>
              </w:rPr>
              <w:t xml:space="preserve">Đáp án: </w:t>
            </w:r>
          </w:p>
          <w:p w:rsidR="000D07A8" w:rsidRPr="006D5600" w:rsidRDefault="00DA565D" w:rsidP="000D07A8">
            <w:pPr>
              <w:numPr>
                <w:ilvl w:val="0"/>
                <w:numId w:val="43"/>
              </w:numPr>
              <w:spacing w:line="288" w:lineRule="auto"/>
              <w:ind w:left="0" w:firstLine="0"/>
              <w:jc w:val="both"/>
              <w:rPr>
                <w:rFonts w:eastAsia="Segoe UI"/>
                <w:sz w:val="26"/>
                <w:szCs w:val="26"/>
                <w:lang w:val="en-US"/>
              </w:rPr>
            </w:pPr>
            <w:hyperlink r:id="rId45" w:history="1">
              <w:r w:rsidR="000D07A8" w:rsidRPr="006D5600">
                <w:rPr>
                  <w:sz w:val="26"/>
                  <w:szCs w:val="26"/>
                  <w:lang w:val="en-US"/>
                </w:rPr>
                <w:t>27 + 34 + 66 = 127</w:t>
              </w:r>
            </w:hyperlink>
          </w:p>
          <w:p w:rsidR="000D07A8" w:rsidRPr="006D5600" w:rsidRDefault="000D07A8" w:rsidP="000D07A8">
            <w:pPr>
              <w:spacing w:line="288" w:lineRule="auto"/>
              <w:jc w:val="both"/>
              <w:rPr>
                <w:sz w:val="26"/>
                <w:szCs w:val="26"/>
                <w:lang w:val="en-US"/>
              </w:rPr>
            </w:pPr>
            <w:r w:rsidRPr="006D5600">
              <w:rPr>
                <w:rFonts w:eastAsia="Segoe UI"/>
                <w:sz w:val="26"/>
                <w:szCs w:val="26"/>
                <w:lang w:val="en-US"/>
              </w:rPr>
              <w:t xml:space="preserve">b)7 x 5 x 2 </w:t>
            </w:r>
            <w:hyperlink r:id="rId46" w:history="1">
              <w:r w:rsidRPr="006D5600">
                <w:rPr>
                  <w:sz w:val="26"/>
                  <w:szCs w:val="26"/>
                  <w:lang w:val="en-US"/>
                </w:rPr>
                <w:t xml:space="preserve">= 35 x 2 </w:t>
              </w:r>
            </w:hyperlink>
            <w:r w:rsidRPr="006D5600">
              <w:rPr>
                <w:sz w:val="26"/>
                <w:szCs w:val="26"/>
                <w:lang w:val="en-US"/>
              </w:rPr>
              <w:t>= 70</w:t>
            </w:r>
          </w:p>
          <w:p w:rsidR="000D07A8" w:rsidRPr="006D5600" w:rsidRDefault="000D07A8" w:rsidP="000D07A8">
            <w:pPr>
              <w:spacing w:line="288" w:lineRule="auto"/>
              <w:jc w:val="both"/>
              <w:rPr>
                <w:sz w:val="26"/>
                <w:szCs w:val="26"/>
              </w:rPr>
            </w:pPr>
            <w:r w:rsidRPr="006D5600">
              <w:rPr>
                <w:sz w:val="26"/>
                <w:szCs w:val="26"/>
              </w:rPr>
              <w:t>- HS đọc yêu cầu của bài.</w:t>
            </w:r>
          </w:p>
          <w:p w:rsidR="000D07A8" w:rsidRPr="006D5600" w:rsidRDefault="000D07A8" w:rsidP="000D07A8">
            <w:pPr>
              <w:spacing w:line="288" w:lineRule="auto"/>
              <w:jc w:val="both"/>
              <w:rPr>
                <w:sz w:val="26"/>
                <w:szCs w:val="26"/>
              </w:rPr>
            </w:pPr>
            <w:r w:rsidRPr="006D5600">
              <w:rPr>
                <w:sz w:val="26"/>
                <w:szCs w:val="26"/>
              </w:rPr>
              <w:t>- HS trả lời câu hỏi:</w:t>
            </w:r>
          </w:p>
          <w:p w:rsidR="000D07A8" w:rsidRPr="006D5600" w:rsidRDefault="000D07A8" w:rsidP="000D07A8">
            <w:pPr>
              <w:spacing w:line="288" w:lineRule="auto"/>
              <w:jc w:val="both"/>
              <w:rPr>
                <w:sz w:val="26"/>
                <w:szCs w:val="26"/>
              </w:rPr>
            </w:pPr>
            <w:r w:rsidRPr="006D5600">
              <w:rPr>
                <w:sz w:val="26"/>
                <w:szCs w:val="26"/>
              </w:rPr>
              <w:t>+ 288 bánh xe vào các hộp. Mỗi hộp 4 bánh xe.Mỗi thùng 8 hộp.</w:t>
            </w:r>
          </w:p>
          <w:p w:rsidR="000D07A8" w:rsidRPr="006D5600" w:rsidRDefault="000D07A8" w:rsidP="000D07A8">
            <w:pPr>
              <w:spacing w:line="288" w:lineRule="auto"/>
              <w:jc w:val="both"/>
              <w:rPr>
                <w:sz w:val="26"/>
                <w:szCs w:val="26"/>
              </w:rPr>
            </w:pPr>
            <w:r w:rsidRPr="006D5600">
              <w:rPr>
                <w:sz w:val="26"/>
                <w:szCs w:val="26"/>
              </w:rPr>
              <w:t>+ Đóng được bao nhiêu thùng bánh xe?</w:t>
            </w:r>
          </w:p>
          <w:p w:rsidR="000D07A8" w:rsidRPr="006D5600" w:rsidRDefault="000D07A8" w:rsidP="000D07A8">
            <w:pPr>
              <w:spacing w:line="288" w:lineRule="auto"/>
              <w:jc w:val="both"/>
              <w:rPr>
                <w:sz w:val="26"/>
                <w:szCs w:val="26"/>
              </w:rPr>
            </w:pPr>
            <w:r w:rsidRPr="006D5600">
              <w:rPr>
                <w:sz w:val="26"/>
                <w:szCs w:val="26"/>
              </w:rPr>
              <w:t>+ Thực hiện phép chia và chia</w:t>
            </w:r>
          </w:p>
          <w:p w:rsidR="000D07A8" w:rsidRPr="006D5600" w:rsidRDefault="000D07A8" w:rsidP="000D07A8">
            <w:pPr>
              <w:numPr>
                <w:ilvl w:val="0"/>
                <w:numId w:val="36"/>
              </w:numPr>
              <w:spacing w:line="288" w:lineRule="auto"/>
              <w:ind w:left="0" w:firstLine="0"/>
              <w:contextualSpacing/>
              <w:jc w:val="both"/>
              <w:rPr>
                <w:sz w:val="26"/>
                <w:szCs w:val="26"/>
              </w:rPr>
            </w:pPr>
            <w:r w:rsidRPr="006D5600">
              <w:rPr>
                <w:sz w:val="26"/>
                <w:szCs w:val="26"/>
              </w:rPr>
              <w:t>HS làm bài vào vở.</w:t>
            </w:r>
          </w:p>
          <w:p w:rsidR="000D07A8" w:rsidRPr="006D5600" w:rsidRDefault="000D07A8" w:rsidP="000D07A8">
            <w:pPr>
              <w:numPr>
                <w:ilvl w:val="0"/>
                <w:numId w:val="36"/>
              </w:numPr>
              <w:spacing w:line="288" w:lineRule="auto"/>
              <w:ind w:left="0" w:firstLine="0"/>
              <w:contextualSpacing/>
              <w:jc w:val="both"/>
              <w:rPr>
                <w:sz w:val="26"/>
                <w:szCs w:val="26"/>
              </w:rPr>
            </w:pPr>
            <w:r w:rsidRPr="006D5600">
              <w:rPr>
                <w:sz w:val="26"/>
                <w:szCs w:val="26"/>
              </w:rPr>
              <w:t>1HS làm vào bảng nhóm và trình bày trước lớp.</w:t>
            </w:r>
          </w:p>
          <w:p w:rsidR="000D07A8" w:rsidRPr="006D5600" w:rsidRDefault="000D07A8" w:rsidP="000D07A8">
            <w:pPr>
              <w:spacing w:line="288" w:lineRule="auto"/>
              <w:jc w:val="both"/>
              <w:rPr>
                <w:sz w:val="26"/>
                <w:szCs w:val="26"/>
              </w:rPr>
            </w:pPr>
            <w:r w:rsidRPr="006D5600">
              <w:rPr>
                <w:sz w:val="26"/>
                <w:szCs w:val="26"/>
                <w:lang w:val="vi-VN" w:eastAsia="vi-VN" w:bidi="vi-VN"/>
              </w:rPr>
              <w:t>Bài giải</w:t>
            </w:r>
          </w:p>
          <w:p w:rsidR="000D07A8" w:rsidRPr="006D5600" w:rsidRDefault="00DA565D" w:rsidP="000D07A8">
            <w:pPr>
              <w:spacing w:line="288" w:lineRule="auto"/>
              <w:jc w:val="both"/>
              <w:rPr>
                <w:i/>
                <w:sz w:val="26"/>
                <w:szCs w:val="26"/>
              </w:rPr>
            </w:pPr>
            <w:hyperlink r:id="rId47" w:history="1">
              <w:r w:rsidR="000D07A8" w:rsidRPr="006D5600">
                <w:rPr>
                  <w:i/>
                  <w:sz w:val="26"/>
                  <w:szCs w:val="26"/>
                </w:rPr>
                <w:t>N</w:t>
              </w:r>
            </w:hyperlink>
            <w:r w:rsidR="000D07A8" w:rsidRPr="006D5600">
              <w:rPr>
                <w:i/>
                <w:sz w:val="26"/>
                <w:szCs w:val="26"/>
                <w:lang w:val="vi-VN" w:eastAsia="vi-VN" w:bidi="vi-VN"/>
              </w:rPr>
              <w:t>gười ta đóng được số hộp bánh xe l</w:t>
            </w:r>
            <w:hyperlink r:id="rId48" w:history="1">
              <w:r w:rsidR="000D07A8" w:rsidRPr="006D5600">
                <w:rPr>
                  <w:i/>
                  <w:sz w:val="26"/>
                  <w:szCs w:val="26"/>
                </w:rPr>
                <w:t>à:</w:t>
              </w:r>
            </w:hyperlink>
            <w:r w:rsidR="000D07A8" w:rsidRPr="006D5600">
              <w:rPr>
                <w:i/>
                <w:sz w:val="26"/>
                <w:szCs w:val="26"/>
                <w:lang w:val="vi-VN" w:eastAsia="vi-VN" w:bidi="vi-VN"/>
              </w:rPr>
              <w:t xml:space="preserve"> 288 : 4 = 72 (hộp)</w:t>
            </w:r>
          </w:p>
          <w:p w:rsidR="000D07A8" w:rsidRPr="006D5600" w:rsidRDefault="00DA565D" w:rsidP="000D07A8">
            <w:pPr>
              <w:spacing w:line="288" w:lineRule="auto"/>
              <w:jc w:val="both"/>
              <w:rPr>
                <w:i/>
                <w:sz w:val="26"/>
                <w:szCs w:val="26"/>
              </w:rPr>
            </w:pPr>
            <w:hyperlink r:id="rId49" w:history="1">
              <w:r w:rsidR="000D07A8" w:rsidRPr="006D5600">
                <w:rPr>
                  <w:i/>
                  <w:sz w:val="26"/>
                  <w:szCs w:val="26"/>
                </w:rPr>
                <w:t>N</w:t>
              </w:r>
            </w:hyperlink>
            <w:r w:rsidR="000D07A8" w:rsidRPr="006D5600">
              <w:rPr>
                <w:i/>
                <w:sz w:val="26"/>
                <w:szCs w:val="26"/>
                <w:lang w:val="vi-VN" w:eastAsia="vi-VN" w:bidi="vi-VN"/>
              </w:rPr>
              <w:t xml:space="preserve">gười ta đóng được số thùng bánh xe </w:t>
            </w:r>
            <w:hyperlink r:id="rId50" w:history="1">
              <w:r w:rsidR="000D07A8" w:rsidRPr="006D5600">
                <w:rPr>
                  <w:i/>
                  <w:sz w:val="26"/>
                  <w:szCs w:val="26"/>
                </w:rPr>
                <w:t>là:</w:t>
              </w:r>
            </w:hyperlink>
            <w:r w:rsidR="000D07A8" w:rsidRPr="006D5600">
              <w:rPr>
                <w:i/>
                <w:sz w:val="26"/>
                <w:szCs w:val="26"/>
                <w:lang w:val="vi-VN" w:eastAsia="vi-VN" w:bidi="vi-VN"/>
              </w:rPr>
              <w:t xml:space="preserve"> 72 : 8 = 9 (thùng)</w:t>
            </w:r>
          </w:p>
          <w:p w:rsidR="000D07A8" w:rsidRPr="006D5600" w:rsidRDefault="000D07A8" w:rsidP="000D07A8">
            <w:pPr>
              <w:spacing w:line="288" w:lineRule="auto"/>
              <w:jc w:val="both"/>
              <w:rPr>
                <w:i/>
                <w:sz w:val="26"/>
                <w:szCs w:val="26"/>
              </w:rPr>
            </w:pPr>
            <w:r w:rsidRPr="006D5600">
              <w:rPr>
                <w:i/>
                <w:iCs/>
                <w:sz w:val="26"/>
                <w:szCs w:val="26"/>
                <w:lang w:val="vi-VN" w:eastAsia="vi-VN" w:bidi="vi-VN"/>
              </w:rPr>
              <w:t>Đáp số:</w:t>
            </w:r>
            <w:r w:rsidRPr="006D5600">
              <w:rPr>
                <w:i/>
                <w:sz w:val="26"/>
                <w:szCs w:val="26"/>
                <w:lang w:val="vi-VN" w:eastAsia="vi-VN" w:bidi="vi-VN"/>
              </w:rPr>
              <w:t xml:space="preserve"> 9 thùng bánh xe.</w:t>
            </w:r>
          </w:p>
          <w:p w:rsidR="000D07A8" w:rsidRPr="006D5600" w:rsidRDefault="000D07A8" w:rsidP="000D07A8">
            <w:pPr>
              <w:spacing w:line="288" w:lineRule="auto"/>
              <w:contextualSpacing/>
              <w:jc w:val="both"/>
              <w:rPr>
                <w:sz w:val="26"/>
                <w:szCs w:val="26"/>
              </w:rPr>
            </w:pPr>
          </w:p>
          <w:p w:rsidR="000D07A8" w:rsidRPr="006D5600" w:rsidRDefault="000D07A8" w:rsidP="000D07A8">
            <w:pPr>
              <w:spacing w:line="288" w:lineRule="auto"/>
              <w:jc w:val="both"/>
              <w:rPr>
                <w:sz w:val="26"/>
                <w:szCs w:val="26"/>
              </w:rPr>
            </w:pPr>
            <w:r w:rsidRPr="006D5600">
              <w:rPr>
                <w:sz w:val="26"/>
                <w:szCs w:val="26"/>
              </w:rPr>
              <w:t>- HS đọc yêu cầu của bài</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HS nêu kết quả trước lớp</w:t>
            </w:r>
          </w:p>
          <w:p w:rsidR="000D07A8" w:rsidRPr="006D5600" w:rsidRDefault="000D07A8" w:rsidP="000D07A8">
            <w:pPr>
              <w:spacing w:line="288" w:lineRule="auto"/>
              <w:jc w:val="both"/>
              <w:rPr>
                <w:sz w:val="26"/>
                <w:szCs w:val="26"/>
              </w:rPr>
            </w:pPr>
            <w:r w:rsidRPr="006D5600">
              <w:rPr>
                <w:sz w:val="26"/>
                <w:szCs w:val="26"/>
              </w:rPr>
              <w:t xml:space="preserve">6 x ( 6 – 6 ) = 0 </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tc>
      </w:tr>
      <w:tr w:rsidR="000D07A8" w:rsidRPr="006D5600" w:rsidTr="000D07A8">
        <w:tc>
          <w:tcPr>
            <w:tcW w:w="9738" w:type="dxa"/>
            <w:gridSpan w:val="2"/>
            <w:tcBorders>
              <w:top w:val="dashed" w:sz="4" w:space="0" w:color="auto"/>
              <w:bottom w:val="dashed" w:sz="4" w:space="0" w:color="auto"/>
            </w:tcBorders>
          </w:tcPr>
          <w:p w:rsidR="000D07A8" w:rsidRPr="006D5600" w:rsidRDefault="000D07A8" w:rsidP="000D07A8">
            <w:pPr>
              <w:spacing w:line="288" w:lineRule="auto"/>
              <w:jc w:val="both"/>
              <w:rPr>
                <w:b/>
                <w:sz w:val="26"/>
                <w:szCs w:val="26"/>
              </w:rPr>
            </w:pPr>
            <w:r w:rsidRPr="006D5600">
              <w:rPr>
                <w:b/>
                <w:sz w:val="26"/>
                <w:szCs w:val="26"/>
              </w:rPr>
              <w:lastRenderedPageBreak/>
              <w:t>3. Vận dụng.</w:t>
            </w:r>
          </w:p>
          <w:p w:rsidR="000D07A8" w:rsidRPr="006D5600" w:rsidRDefault="000D07A8" w:rsidP="000D07A8">
            <w:pPr>
              <w:spacing w:line="288" w:lineRule="auto"/>
              <w:rPr>
                <w:sz w:val="26"/>
                <w:szCs w:val="26"/>
              </w:rPr>
            </w:pPr>
            <w:r w:rsidRPr="006D5600">
              <w:rPr>
                <w:sz w:val="26"/>
                <w:szCs w:val="26"/>
              </w:rPr>
              <w:t>- Mục tiêu:</w:t>
            </w:r>
          </w:p>
          <w:p w:rsidR="000D07A8" w:rsidRPr="0044705B" w:rsidRDefault="000D07A8" w:rsidP="000D07A8">
            <w:pPr>
              <w:spacing w:line="288" w:lineRule="auto"/>
              <w:jc w:val="both"/>
              <w:rPr>
                <w:sz w:val="26"/>
                <w:szCs w:val="26"/>
              </w:rPr>
            </w:pPr>
            <w:r w:rsidRPr="0044705B">
              <w:rPr>
                <w:sz w:val="26"/>
                <w:szCs w:val="26"/>
              </w:rPr>
              <w:t>+ Củng cố những kiến thức đã học trong tiết học để học sinh khắc sâu nội dung.</w:t>
            </w:r>
          </w:p>
          <w:p w:rsidR="000D07A8" w:rsidRPr="0044705B" w:rsidRDefault="000D07A8" w:rsidP="000D07A8">
            <w:pPr>
              <w:spacing w:line="288" w:lineRule="auto"/>
              <w:jc w:val="both"/>
              <w:rPr>
                <w:sz w:val="26"/>
                <w:szCs w:val="26"/>
              </w:rPr>
            </w:pPr>
            <w:r w:rsidRPr="0044705B">
              <w:rPr>
                <w:sz w:val="26"/>
                <w:szCs w:val="26"/>
              </w:rPr>
              <w:t>+ Vận dụng kiến thức đã học vào thực tiễn.</w:t>
            </w:r>
          </w:p>
          <w:p w:rsidR="000D07A8" w:rsidRPr="0044705B" w:rsidRDefault="000D07A8" w:rsidP="000D07A8">
            <w:pPr>
              <w:spacing w:line="288" w:lineRule="auto"/>
              <w:jc w:val="both"/>
              <w:rPr>
                <w:sz w:val="26"/>
                <w:szCs w:val="26"/>
              </w:rPr>
            </w:pPr>
            <w:r w:rsidRPr="0044705B">
              <w:rPr>
                <w:sz w:val="26"/>
                <w:szCs w:val="26"/>
              </w:rPr>
              <w:t>+ Tạo không khí vui vẻ, hào hứng, lưu luyến sau khi học sinh bài học.</w:t>
            </w:r>
          </w:p>
          <w:p w:rsidR="000D07A8" w:rsidRPr="006D5600" w:rsidRDefault="000D07A8" w:rsidP="000D07A8">
            <w:pPr>
              <w:spacing w:line="288" w:lineRule="auto"/>
              <w:rPr>
                <w:sz w:val="26"/>
                <w:szCs w:val="26"/>
              </w:rPr>
            </w:pPr>
            <w:r w:rsidRPr="006D5600">
              <w:rPr>
                <w:sz w:val="26"/>
                <w:szCs w:val="26"/>
                <w:lang w:val="en-US"/>
              </w:rPr>
              <w:t>- Cách tiến hành:</w:t>
            </w:r>
          </w:p>
        </w:tc>
      </w:tr>
      <w:tr w:rsidR="000D07A8" w:rsidRPr="006D5600" w:rsidTr="000D07A8">
        <w:tc>
          <w:tcPr>
            <w:tcW w:w="5862" w:type="dxa"/>
            <w:tcBorders>
              <w:top w:val="dashed" w:sz="4" w:space="0" w:color="auto"/>
              <w:bottom w:val="dashed" w:sz="4" w:space="0" w:color="auto"/>
            </w:tcBorders>
          </w:tcPr>
          <w:p w:rsidR="000D07A8" w:rsidRPr="006D5600" w:rsidRDefault="000D07A8" w:rsidP="000D07A8">
            <w:pPr>
              <w:spacing w:line="288" w:lineRule="auto"/>
              <w:jc w:val="both"/>
              <w:rPr>
                <w:sz w:val="26"/>
                <w:szCs w:val="26"/>
              </w:rPr>
            </w:pPr>
            <w:r w:rsidRPr="006D5600">
              <w:rPr>
                <w:b/>
                <w:sz w:val="26"/>
                <w:szCs w:val="26"/>
              </w:rPr>
              <w:t xml:space="preserve">- </w:t>
            </w:r>
            <w:r w:rsidRPr="006D5600">
              <w:rPr>
                <w:sz w:val="26"/>
                <w:szCs w:val="26"/>
              </w:rPr>
              <w:t xml:space="preserve">GV tổ chức vận dụng bằng các hình thức như trò chơi, hái hoa,...sau bài học để học sinh nhận biết cách </w:t>
            </w:r>
            <w:r w:rsidRPr="006D5600">
              <w:rPr>
                <w:sz w:val="26"/>
                <w:szCs w:val="26"/>
              </w:rPr>
              <w:lastRenderedPageBreak/>
              <w:t>t</w:t>
            </w:r>
            <w:r w:rsidRPr="006D5600">
              <w:rPr>
                <w:sz w:val="26"/>
                <w:szCs w:val="26"/>
                <w:lang w:val="vi-VN" w:eastAsia="vi-VN" w:bidi="vi-VN"/>
              </w:rPr>
              <w:t>ính được giá trị của biểu thức</w:t>
            </w:r>
            <w:hyperlink r:id="rId51" w:history="1">
              <w:r w:rsidRPr="0044705B">
                <w:rPr>
                  <w:sz w:val="26"/>
                  <w:szCs w:val="26"/>
                </w:rPr>
                <w:t xml:space="preserve"> có hai dấu phép tính có</w:t>
              </w:r>
            </w:hyperlink>
            <w:r w:rsidRPr="006D5600">
              <w:rPr>
                <w:sz w:val="26"/>
                <w:szCs w:val="26"/>
                <w:lang w:val="vi-VN" w:eastAsia="vi-VN" w:bidi="vi-VN"/>
              </w:rPr>
              <w:t xml:space="preserve"> </w:t>
            </w:r>
            <w:hyperlink r:id="rId52" w:history="1">
              <w:r w:rsidRPr="0044705B">
                <w:rPr>
                  <w:sz w:val="26"/>
                  <w:szCs w:val="26"/>
                </w:rPr>
                <w:t xml:space="preserve">và không có dấu ngoặc. </w:t>
              </w:r>
            </w:hyperlink>
            <w:r w:rsidRPr="00FC5157">
              <w:rPr>
                <w:sz w:val="26"/>
                <w:szCs w:val="26"/>
              </w:rPr>
              <w:t>G</w:t>
            </w:r>
            <w:r w:rsidRPr="006D5600">
              <w:rPr>
                <w:sz w:val="26"/>
                <w:szCs w:val="26"/>
                <w:lang w:val="vi-VN" w:eastAsia="vi-VN" w:bidi="vi-VN"/>
              </w:rPr>
              <w:t>iải được bài toán thực tế bẳng hai p</w:t>
            </w:r>
            <w:hyperlink r:id="rId53" w:history="1">
              <w:r w:rsidRPr="00FC5157">
                <w:rPr>
                  <w:sz w:val="26"/>
                  <w:szCs w:val="26"/>
                </w:rPr>
                <w:t>hép tính nhân, chia trong</w:t>
              </w:r>
            </w:hyperlink>
            <w:r w:rsidRPr="006D5600">
              <w:rPr>
                <w:sz w:val="26"/>
                <w:szCs w:val="26"/>
                <w:lang w:val="vi-VN" w:eastAsia="vi-VN" w:bidi="vi-VN"/>
              </w:rPr>
              <w:t xml:space="preserve"> </w:t>
            </w:r>
            <w:hyperlink r:id="rId54" w:history="1">
              <w:r w:rsidRPr="00FC5157">
                <w:rPr>
                  <w:sz w:val="26"/>
                  <w:szCs w:val="26"/>
                </w:rPr>
                <w:t>phạm vi 1 000.</w:t>
              </w:r>
            </w:hyperlink>
          </w:p>
          <w:p w:rsidR="000D07A8" w:rsidRPr="006D5600" w:rsidRDefault="000D07A8" w:rsidP="000D07A8">
            <w:pPr>
              <w:spacing w:line="288" w:lineRule="auto"/>
              <w:jc w:val="both"/>
              <w:rPr>
                <w:sz w:val="26"/>
                <w:szCs w:val="26"/>
              </w:rPr>
            </w:pPr>
            <w:r w:rsidRPr="006D5600">
              <w:rPr>
                <w:sz w:val="26"/>
                <w:szCs w:val="26"/>
              </w:rPr>
              <w:t>- Nhận xét, tuyên dương</w:t>
            </w:r>
          </w:p>
        </w:tc>
        <w:tc>
          <w:tcPr>
            <w:tcW w:w="3876" w:type="dxa"/>
            <w:tcBorders>
              <w:top w:val="dashed" w:sz="4" w:space="0" w:color="auto"/>
              <w:bottom w:val="dashed" w:sz="4" w:space="0" w:color="auto"/>
            </w:tcBorders>
          </w:tcPr>
          <w:p w:rsidR="000D07A8" w:rsidRPr="006D5600" w:rsidRDefault="000D07A8" w:rsidP="000D07A8">
            <w:pPr>
              <w:spacing w:line="288" w:lineRule="auto"/>
              <w:rPr>
                <w:sz w:val="26"/>
                <w:szCs w:val="26"/>
              </w:rPr>
            </w:pPr>
            <w:r w:rsidRPr="006D5600">
              <w:rPr>
                <w:sz w:val="26"/>
                <w:szCs w:val="26"/>
              </w:rPr>
              <w:lastRenderedPageBreak/>
              <w:t>- HS tham gia để vận dụng kiến thức đã học vào thực tiễn.</w:t>
            </w:r>
          </w:p>
          <w:p w:rsidR="000D07A8" w:rsidRPr="006D5600" w:rsidRDefault="000D07A8" w:rsidP="000D07A8">
            <w:pPr>
              <w:spacing w:line="288" w:lineRule="auto"/>
              <w:rPr>
                <w:sz w:val="26"/>
                <w:szCs w:val="26"/>
              </w:rPr>
            </w:pPr>
          </w:p>
          <w:p w:rsidR="000D07A8" w:rsidRPr="006D5600" w:rsidRDefault="000D07A8" w:rsidP="000D07A8">
            <w:pPr>
              <w:spacing w:line="288" w:lineRule="auto"/>
              <w:rPr>
                <w:sz w:val="26"/>
                <w:szCs w:val="26"/>
              </w:rPr>
            </w:pPr>
            <w:r w:rsidRPr="006D5600">
              <w:rPr>
                <w:sz w:val="26"/>
                <w:szCs w:val="26"/>
              </w:rPr>
              <w:t>+ HS trả lời:.....</w:t>
            </w:r>
          </w:p>
        </w:tc>
      </w:tr>
      <w:tr w:rsidR="000D07A8" w:rsidRPr="006D5600" w:rsidTr="000D07A8">
        <w:tc>
          <w:tcPr>
            <w:tcW w:w="9738" w:type="dxa"/>
            <w:gridSpan w:val="2"/>
            <w:tcBorders>
              <w:top w:val="dashed" w:sz="4" w:space="0" w:color="auto"/>
            </w:tcBorders>
          </w:tcPr>
          <w:p w:rsidR="000D07A8" w:rsidRPr="006D5600" w:rsidRDefault="000D07A8" w:rsidP="000D07A8">
            <w:pPr>
              <w:spacing w:line="288" w:lineRule="auto"/>
              <w:rPr>
                <w:b/>
                <w:sz w:val="26"/>
                <w:szCs w:val="26"/>
              </w:rPr>
            </w:pPr>
            <w:r w:rsidRPr="006D5600">
              <w:rPr>
                <w:b/>
                <w:sz w:val="26"/>
                <w:szCs w:val="26"/>
              </w:rPr>
              <w:lastRenderedPageBreak/>
              <w:t>4. Điều chỉnh sau bài dạy:</w:t>
            </w:r>
          </w:p>
          <w:p w:rsidR="000D07A8" w:rsidRPr="006D5600" w:rsidRDefault="000D07A8" w:rsidP="000D07A8">
            <w:pPr>
              <w:spacing w:line="288" w:lineRule="auto"/>
              <w:rPr>
                <w:sz w:val="26"/>
                <w:szCs w:val="26"/>
              </w:rPr>
            </w:pPr>
            <w:r w:rsidRPr="006D5600">
              <w:rPr>
                <w:sz w:val="26"/>
                <w:szCs w:val="26"/>
              </w:rPr>
              <w:t>.......................................................................................................................................</w:t>
            </w:r>
          </w:p>
          <w:p w:rsidR="000D07A8" w:rsidRPr="006D5600" w:rsidRDefault="000D07A8" w:rsidP="000D07A8">
            <w:pPr>
              <w:spacing w:line="288" w:lineRule="auto"/>
              <w:rPr>
                <w:sz w:val="26"/>
                <w:szCs w:val="26"/>
              </w:rPr>
            </w:pPr>
            <w:r w:rsidRPr="006D5600">
              <w:rPr>
                <w:sz w:val="26"/>
                <w:szCs w:val="26"/>
              </w:rPr>
              <w:t>.......................................................................................................................................</w:t>
            </w:r>
          </w:p>
          <w:p w:rsidR="000D07A8" w:rsidRPr="006D5600" w:rsidRDefault="000D07A8" w:rsidP="000D07A8">
            <w:pPr>
              <w:spacing w:line="288" w:lineRule="auto"/>
              <w:rPr>
                <w:sz w:val="26"/>
                <w:szCs w:val="26"/>
              </w:rPr>
            </w:pPr>
            <w:r w:rsidRPr="006D5600">
              <w:rPr>
                <w:sz w:val="26"/>
                <w:szCs w:val="26"/>
              </w:rPr>
              <w:t>.......................................................................................................................................</w:t>
            </w:r>
          </w:p>
        </w:tc>
      </w:tr>
    </w:tbl>
    <w:p w:rsidR="000D07A8" w:rsidRDefault="000D07A8" w:rsidP="008638F3">
      <w:pPr>
        <w:ind w:firstLine="720"/>
        <w:jc w:val="right"/>
        <w:rPr>
          <w:b/>
          <w:sz w:val="26"/>
          <w:szCs w:val="26"/>
        </w:rPr>
      </w:pPr>
    </w:p>
    <w:p w:rsidR="008638F3" w:rsidRPr="006D5600" w:rsidRDefault="008638F3" w:rsidP="008638F3">
      <w:pPr>
        <w:ind w:firstLine="720"/>
        <w:jc w:val="right"/>
        <w:rPr>
          <w:b/>
          <w:sz w:val="26"/>
          <w:szCs w:val="26"/>
        </w:rPr>
      </w:pPr>
      <w:r w:rsidRPr="006D5600">
        <w:rPr>
          <w:b/>
          <w:sz w:val="26"/>
          <w:szCs w:val="26"/>
        </w:rPr>
        <w:t>Thứ ba ngày</w:t>
      </w:r>
      <w:r>
        <w:rPr>
          <w:b/>
          <w:sz w:val="26"/>
          <w:szCs w:val="26"/>
        </w:rPr>
        <w:t xml:space="preserve"> </w:t>
      </w:r>
      <w:r w:rsidR="00473BD8">
        <w:rPr>
          <w:b/>
          <w:sz w:val="26"/>
          <w:szCs w:val="26"/>
        </w:rPr>
        <w:t>7</w:t>
      </w:r>
      <w:r w:rsidRPr="006D5600">
        <w:rPr>
          <w:b/>
          <w:sz w:val="26"/>
          <w:szCs w:val="26"/>
        </w:rPr>
        <w:t xml:space="preserve"> tháng </w:t>
      </w:r>
      <w:r>
        <w:rPr>
          <w:b/>
          <w:sz w:val="26"/>
          <w:szCs w:val="26"/>
        </w:rPr>
        <w:t xml:space="preserve">1 </w:t>
      </w:r>
      <w:r w:rsidRPr="006D5600">
        <w:rPr>
          <w:b/>
          <w:sz w:val="26"/>
          <w:szCs w:val="26"/>
        </w:rPr>
        <w:t>năm 202</w:t>
      </w:r>
      <w:r w:rsidR="000D07A8">
        <w:rPr>
          <w:b/>
          <w:sz w:val="26"/>
          <w:szCs w:val="26"/>
        </w:rPr>
        <w:t>5</w:t>
      </w:r>
    </w:p>
    <w:p w:rsidR="00054221" w:rsidRPr="008638F3" w:rsidRDefault="00054221" w:rsidP="008638F3">
      <w:pPr>
        <w:tabs>
          <w:tab w:val="left" w:pos="194"/>
          <w:tab w:val="center" w:pos="4765"/>
        </w:tabs>
        <w:spacing w:line="288" w:lineRule="auto"/>
        <w:ind w:left="720" w:hanging="720"/>
        <w:jc w:val="right"/>
        <w:rPr>
          <w:sz w:val="26"/>
          <w:szCs w:val="26"/>
        </w:rPr>
      </w:pPr>
    </w:p>
    <w:p w:rsidR="000D07A8" w:rsidRDefault="000D07A8" w:rsidP="00054221">
      <w:pPr>
        <w:tabs>
          <w:tab w:val="left" w:pos="194"/>
          <w:tab w:val="center" w:pos="4765"/>
        </w:tabs>
        <w:spacing w:line="288" w:lineRule="auto"/>
        <w:ind w:left="720" w:hanging="720"/>
        <w:rPr>
          <w:b/>
          <w:bCs/>
          <w:sz w:val="26"/>
          <w:szCs w:val="26"/>
        </w:rPr>
      </w:pPr>
      <w:r>
        <w:rPr>
          <w:b/>
          <w:bCs/>
          <w:sz w:val="26"/>
          <w:szCs w:val="26"/>
        </w:rPr>
        <w:t>Sáng</w:t>
      </w:r>
    </w:p>
    <w:p w:rsidR="000D07A8" w:rsidRPr="006D5600" w:rsidRDefault="000D07A8" w:rsidP="000D07A8">
      <w:pPr>
        <w:spacing w:line="288" w:lineRule="auto"/>
        <w:jc w:val="center"/>
        <w:rPr>
          <w:b/>
          <w:bCs/>
          <w:sz w:val="26"/>
          <w:szCs w:val="26"/>
          <w:u w:val="single"/>
        </w:rPr>
      </w:pPr>
      <w:r w:rsidRPr="006D5600">
        <w:rPr>
          <w:b/>
          <w:bCs/>
          <w:sz w:val="26"/>
          <w:szCs w:val="26"/>
          <w:u w:val="single"/>
        </w:rPr>
        <w:t>ĐẠO ĐỨC</w:t>
      </w:r>
    </w:p>
    <w:p w:rsidR="000D07A8" w:rsidRPr="006D5600" w:rsidRDefault="000D07A8" w:rsidP="000D07A8">
      <w:pPr>
        <w:spacing w:line="288" w:lineRule="auto"/>
        <w:ind w:left="720" w:hanging="720"/>
        <w:jc w:val="center"/>
        <w:rPr>
          <w:b/>
          <w:bCs/>
          <w:sz w:val="26"/>
          <w:szCs w:val="26"/>
          <w:u w:val="single"/>
          <w:lang w:val="vi-VN"/>
        </w:rPr>
      </w:pPr>
      <w:r w:rsidRPr="006D5600">
        <w:rPr>
          <w:b/>
          <w:bCs/>
          <w:sz w:val="26"/>
          <w:szCs w:val="26"/>
          <w:u w:val="single"/>
        </w:rPr>
        <w:t>CHỦ ĐỀ 1</w:t>
      </w:r>
      <w:r w:rsidRPr="006D5600">
        <w:rPr>
          <w:b/>
          <w:bCs/>
          <w:sz w:val="26"/>
          <w:szCs w:val="26"/>
        </w:rPr>
        <w:t>: TÍCH</w:t>
      </w:r>
      <w:r w:rsidRPr="006D5600">
        <w:rPr>
          <w:b/>
          <w:bCs/>
          <w:sz w:val="26"/>
          <w:szCs w:val="26"/>
          <w:lang w:val="vi-VN"/>
        </w:rPr>
        <w:t xml:space="preserve"> CỰC HOÀN THÀNH NHIỆM VỤ</w:t>
      </w:r>
    </w:p>
    <w:p w:rsidR="000D07A8" w:rsidRPr="006D5600" w:rsidRDefault="000D07A8" w:rsidP="000D07A8">
      <w:pPr>
        <w:spacing w:line="288" w:lineRule="auto"/>
        <w:ind w:left="720" w:hanging="720"/>
        <w:jc w:val="center"/>
        <w:rPr>
          <w:b/>
          <w:bCs/>
          <w:sz w:val="26"/>
          <w:szCs w:val="26"/>
        </w:rPr>
      </w:pPr>
      <w:r w:rsidRPr="006D5600">
        <w:rPr>
          <w:b/>
          <w:bCs/>
          <w:sz w:val="26"/>
          <w:szCs w:val="26"/>
        </w:rPr>
        <w:t>Bài 06: EM TÍCH</w:t>
      </w:r>
      <w:r w:rsidRPr="006D5600">
        <w:rPr>
          <w:b/>
          <w:bCs/>
          <w:sz w:val="26"/>
          <w:szCs w:val="26"/>
          <w:lang w:val="vi-VN"/>
        </w:rPr>
        <w:t xml:space="preserve"> CỰC HOÀN THÀNH NHIỆM VỤ</w:t>
      </w:r>
      <w:r w:rsidRPr="006D5600">
        <w:rPr>
          <w:b/>
          <w:bCs/>
          <w:sz w:val="26"/>
          <w:szCs w:val="26"/>
        </w:rPr>
        <w:t xml:space="preserve"> (T1)</w:t>
      </w:r>
    </w:p>
    <w:p w:rsidR="000D07A8" w:rsidRPr="006D5600" w:rsidRDefault="000D07A8" w:rsidP="000D07A8">
      <w:pPr>
        <w:spacing w:line="288" w:lineRule="auto"/>
        <w:ind w:left="720" w:hanging="720"/>
        <w:jc w:val="both"/>
        <w:rPr>
          <w:b/>
          <w:bCs/>
          <w:sz w:val="26"/>
          <w:szCs w:val="26"/>
        </w:rPr>
      </w:pPr>
    </w:p>
    <w:p w:rsidR="000D07A8" w:rsidRPr="006D5600" w:rsidRDefault="000D07A8" w:rsidP="000D07A8">
      <w:pPr>
        <w:numPr>
          <w:ilvl w:val="0"/>
          <w:numId w:val="47"/>
        </w:numPr>
        <w:spacing w:line="288" w:lineRule="auto"/>
        <w:contextualSpacing/>
        <w:rPr>
          <w:b/>
          <w:bCs/>
          <w:sz w:val="26"/>
          <w:szCs w:val="26"/>
          <w:u w:val="single"/>
        </w:rPr>
      </w:pPr>
      <w:r w:rsidRPr="006D5600">
        <w:rPr>
          <w:b/>
          <w:bCs/>
          <w:sz w:val="26"/>
          <w:szCs w:val="26"/>
          <w:u w:val="single"/>
        </w:rPr>
        <w:t>YÊU CẦU CẦN ĐẠT:</w:t>
      </w:r>
    </w:p>
    <w:p w:rsidR="000D07A8" w:rsidRPr="006D5600" w:rsidRDefault="000D07A8" w:rsidP="000D07A8">
      <w:pPr>
        <w:numPr>
          <w:ilvl w:val="0"/>
          <w:numId w:val="48"/>
        </w:numPr>
        <w:spacing w:line="288" w:lineRule="auto"/>
        <w:contextualSpacing/>
        <w:jc w:val="both"/>
        <w:rPr>
          <w:b/>
          <w:sz w:val="26"/>
          <w:szCs w:val="26"/>
        </w:rPr>
      </w:pPr>
      <w:r w:rsidRPr="006D5600">
        <w:rPr>
          <w:b/>
          <w:sz w:val="26"/>
          <w:szCs w:val="26"/>
        </w:rPr>
        <w:t>Năng lực đặc thù: Sau bài học, học sinh sẽ:</w:t>
      </w:r>
    </w:p>
    <w:p w:rsidR="000D07A8" w:rsidRPr="006D5600" w:rsidRDefault="000D07A8" w:rsidP="000D07A8">
      <w:pPr>
        <w:spacing w:line="288" w:lineRule="auto"/>
        <w:ind w:firstLine="360"/>
        <w:jc w:val="both"/>
        <w:rPr>
          <w:sz w:val="26"/>
          <w:szCs w:val="26"/>
          <w:lang w:val="vi-VN"/>
        </w:rPr>
      </w:pPr>
      <w:r w:rsidRPr="006D5600">
        <w:rPr>
          <w:sz w:val="26"/>
          <w:szCs w:val="26"/>
        </w:rPr>
        <w:t>- Nêu</w:t>
      </w:r>
      <w:r w:rsidRPr="006D5600">
        <w:rPr>
          <w:sz w:val="26"/>
          <w:szCs w:val="26"/>
          <w:lang w:val="vi-VN"/>
        </w:rPr>
        <w:t xml:space="preserve"> được một số biểu hiện của tích cực hoàn thành nhiệm vụ.</w:t>
      </w:r>
    </w:p>
    <w:p w:rsidR="000D07A8" w:rsidRPr="006D5600" w:rsidRDefault="000D07A8" w:rsidP="000D07A8">
      <w:pPr>
        <w:spacing w:line="288" w:lineRule="auto"/>
        <w:ind w:firstLine="360"/>
        <w:jc w:val="both"/>
        <w:rPr>
          <w:sz w:val="26"/>
          <w:szCs w:val="26"/>
          <w:lang w:val="vi-VN"/>
        </w:rPr>
      </w:pPr>
      <w:r w:rsidRPr="006D5600">
        <w:rPr>
          <w:sz w:val="26"/>
          <w:szCs w:val="26"/>
          <w:lang w:val="vi-VN"/>
        </w:rPr>
        <w:t>- Biết vì sao phải tích cực hoàn thành nhiệm vụ.</w:t>
      </w:r>
    </w:p>
    <w:p w:rsidR="000D07A8" w:rsidRPr="006D5600" w:rsidRDefault="000D07A8" w:rsidP="000D07A8">
      <w:pPr>
        <w:spacing w:line="288" w:lineRule="auto"/>
        <w:ind w:firstLine="360"/>
        <w:jc w:val="both"/>
        <w:rPr>
          <w:sz w:val="26"/>
          <w:szCs w:val="26"/>
          <w:lang w:val="vi-VN"/>
        </w:rPr>
      </w:pPr>
      <w:r w:rsidRPr="006D5600">
        <w:rPr>
          <w:sz w:val="26"/>
          <w:szCs w:val="26"/>
          <w:lang w:val="vi-VN"/>
        </w:rPr>
        <w:t>- Hoàn thành nhiệm vụ đúng kế hoạch, có chất lượng.</w:t>
      </w:r>
    </w:p>
    <w:p w:rsidR="000D07A8" w:rsidRPr="006D5600" w:rsidRDefault="000D07A8" w:rsidP="000D07A8">
      <w:pPr>
        <w:spacing w:line="288" w:lineRule="auto"/>
        <w:ind w:firstLine="360"/>
        <w:jc w:val="both"/>
        <w:rPr>
          <w:sz w:val="26"/>
          <w:szCs w:val="26"/>
          <w:lang w:val="vi-VN"/>
        </w:rPr>
      </w:pPr>
      <w:r w:rsidRPr="006D5600">
        <w:rPr>
          <w:sz w:val="26"/>
          <w:szCs w:val="26"/>
          <w:lang w:val="vi-VN"/>
        </w:rPr>
        <w:t xml:space="preserve">- Nhắc nhở bạn bè tích cực hoàn thành nhiệm vụ </w:t>
      </w:r>
    </w:p>
    <w:p w:rsidR="000D07A8" w:rsidRPr="006D5600" w:rsidRDefault="000D07A8" w:rsidP="000D07A8">
      <w:pPr>
        <w:spacing w:before="120" w:line="288" w:lineRule="auto"/>
        <w:ind w:firstLine="360"/>
        <w:jc w:val="both"/>
        <w:rPr>
          <w:b/>
          <w:sz w:val="26"/>
          <w:szCs w:val="26"/>
          <w:lang w:val="vi-VN"/>
        </w:rPr>
      </w:pPr>
      <w:r w:rsidRPr="006D5600">
        <w:rPr>
          <w:b/>
          <w:sz w:val="26"/>
          <w:szCs w:val="26"/>
          <w:lang w:val="vi-VN"/>
        </w:rPr>
        <w:t>2. Năng lực chung.</w:t>
      </w:r>
    </w:p>
    <w:p w:rsidR="000D07A8" w:rsidRPr="006D5600" w:rsidRDefault="000D07A8" w:rsidP="000D07A8">
      <w:pPr>
        <w:spacing w:line="288" w:lineRule="auto"/>
        <w:ind w:firstLine="360"/>
        <w:jc w:val="both"/>
        <w:rPr>
          <w:sz w:val="26"/>
          <w:szCs w:val="26"/>
          <w:lang w:val="vi-VN"/>
        </w:rPr>
      </w:pPr>
      <w:r w:rsidRPr="006D5600">
        <w:rPr>
          <w:sz w:val="26"/>
          <w:szCs w:val="26"/>
          <w:lang w:val="vi-VN"/>
        </w:rPr>
        <w:t>- Năng lực tự chủ, tự học: Biết để hoàn thành nhiệm vụ thì phải làm như thế nào</w:t>
      </w:r>
    </w:p>
    <w:p w:rsidR="000D07A8" w:rsidRPr="006D5600" w:rsidRDefault="000D07A8" w:rsidP="000D07A8">
      <w:pPr>
        <w:spacing w:line="288" w:lineRule="auto"/>
        <w:ind w:firstLine="360"/>
        <w:jc w:val="both"/>
        <w:rPr>
          <w:sz w:val="26"/>
          <w:szCs w:val="26"/>
          <w:lang w:val="vi-VN"/>
        </w:rPr>
      </w:pPr>
      <w:r w:rsidRPr="006D5600">
        <w:rPr>
          <w:sz w:val="26"/>
          <w:szCs w:val="26"/>
          <w:lang w:val="vi-VN"/>
        </w:rPr>
        <w:t xml:space="preserve">- Năng lực giải quyết vấn đề và sáng tạo: Tự tìm hiểu các nhiệm vụ phải làm </w:t>
      </w:r>
    </w:p>
    <w:p w:rsidR="000D07A8" w:rsidRPr="006D5600" w:rsidRDefault="000D07A8" w:rsidP="000D07A8">
      <w:pPr>
        <w:spacing w:line="288" w:lineRule="auto"/>
        <w:ind w:firstLine="360"/>
        <w:jc w:val="both"/>
        <w:rPr>
          <w:sz w:val="26"/>
          <w:szCs w:val="26"/>
          <w:lang w:val="vi-VN"/>
        </w:rPr>
      </w:pPr>
      <w:r w:rsidRPr="006D5600">
        <w:rPr>
          <w:sz w:val="26"/>
          <w:szCs w:val="26"/>
          <w:lang w:val="vi-VN"/>
        </w:rPr>
        <w:t>- Năng lực giao tiếp và hợp tác: Biết chia sẻ, trao đổi, trình bày trong hoạt động nhóm.</w:t>
      </w:r>
    </w:p>
    <w:p w:rsidR="000D07A8" w:rsidRPr="006D5600" w:rsidRDefault="000D07A8" w:rsidP="000D07A8">
      <w:pPr>
        <w:spacing w:before="120" w:line="288" w:lineRule="auto"/>
        <w:ind w:firstLine="360"/>
        <w:jc w:val="both"/>
        <w:rPr>
          <w:b/>
          <w:sz w:val="26"/>
          <w:szCs w:val="26"/>
          <w:lang w:val="vi-VN"/>
        </w:rPr>
      </w:pPr>
      <w:r w:rsidRPr="006D5600">
        <w:rPr>
          <w:b/>
          <w:sz w:val="26"/>
          <w:szCs w:val="26"/>
          <w:lang w:val="vi-VN"/>
        </w:rPr>
        <w:t>3. Phẩm chất.</w:t>
      </w:r>
    </w:p>
    <w:p w:rsidR="000D07A8" w:rsidRPr="006D5600" w:rsidRDefault="000D07A8" w:rsidP="000D07A8">
      <w:pPr>
        <w:spacing w:line="288" w:lineRule="auto"/>
        <w:ind w:firstLine="360"/>
        <w:jc w:val="both"/>
        <w:rPr>
          <w:sz w:val="26"/>
          <w:szCs w:val="26"/>
          <w:lang w:val="vi-VN"/>
        </w:rPr>
      </w:pPr>
      <w:r w:rsidRPr="006D5600">
        <w:rPr>
          <w:sz w:val="26"/>
          <w:szCs w:val="26"/>
          <w:lang w:val="vi-VN"/>
        </w:rPr>
        <w:t>- Phẩm chất yêu nước: Có cảm xúc tự hào khi hoàn thành nhiệm vụ.</w:t>
      </w:r>
    </w:p>
    <w:p w:rsidR="000D07A8" w:rsidRPr="006D5600" w:rsidRDefault="000D07A8" w:rsidP="000D07A8">
      <w:pPr>
        <w:spacing w:line="288" w:lineRule="auto"/>
        <w:ind w:firstLine="360"/>
        <w:jc w:val="both"/>
        <w:rPr>
          <w:sz w:val="26"/>
          <w:szCs w:val="26"/>
          <w:lang w:val="vi-VN"/>
        </w:rPr>
      </w:pPr>
      <w:r w:rsidRPr="006D5600">
        <w:rPr>
          <w:sz w:val="26"/>
          <w:szCs w:val="26"/>
          <w:lang w:val="vi-VN"/>
        </w:rPr>
        <w:t>- Phẩm chất nhân ái: Có ý thức giúp đỡ lẫn nhau trong hoạt động nhóm để hoàn thành nhiệm vụ.</w:t>
      </w:r>
    </w:p>
    <w:p w:rsidR="000D07A8" w:rsidRPr="006D5600" w:rsidRDefault="000D07A8" w:rsidP="000D07A8">
      <w:pPr>
        <w:spacing w:line="288" w:lineRule="auto"/>
        <w:ind w:firstLine="360"/>
        <w:jc w:val="both"/>
        <w:rPr>
          <w:sz w:val="26"/>
          <w:szCs w:val="26"/>
          <w:lang w:val="vi-VN"/>
        </w:rPr>
      </w:pPr>
      <w:r w:rsidRPr="006D5600">
        <w:rPr>
          <w:sz w:val="26"/>
          <w:szCs w:val="26"/>
          <w:lang w:val="vi-VN"/>
        </w:rPr>
        <w:t>- Phẩm chất chăm chỉ: Chăm chỉ quan sát mọi người làm để hoàn thành nhiệm vụ được giao.</w:t>
      </w:r>
    </w:p>
    <w:p w:rsidR="000D07A8" w:rsidRPr="006D5600" w:rsidRDefault="000D07A8" w:rsidP="000D07A8">
      <w:pPr>
        <w:spacing w:line="288" w:lineRule="auto"/>
        <w:ind w:firstLine="360"/>
        <w:jc w:val="both"/>
        <w:rPr>
          <w:sz w:val="26"/>
          <w:szCs w:val="26"/>
          <w:lang w:val="vi-VN"/>
        </w:rPr>
      </w:pPr>
      <w:r w:rsidRPr="006D5600">
        <w:rPr>
          <w:sz w:val="26"/>
          <w:szCs w:val="26"/>
          <w:lang w:val="vi-VN"/>
        </w:rPr>
        <w:t>- Phẩm chất trách nhiệm: Giữ trật tự, biết lắng nghe, học tập nghiêm túc.</w:t>
      </w:r>
    </w:p>
    <w:p w:rsidR="000D07A8" w:rsidRPr="006D5600" w:rsidRDefault="000D07A8" w:rsidP="000D07A8">
      <w:pPr>
        <w:spacing w:before="120" w:line="288" w:lineRule="auto"/>
        <w:ind w:firstLine="360"/>
        <w:jc w:val="both"/>
        <w:rPr>
          <w:b/>
          <w:sz w:val="26"/>
          <w:szCs w:val="26"/>
          <w:lang w:val="vi-VN"/>
        </w:rPr>
      </w:pPr>
      <w:r w:rsidRPr="006D5600">
        <w:rPr>
          <w:b/>
          <w:sz w:val="26"/>
          <w:szCs w:val="26"/>
          <w:lang w:val="vi-VN"/>
        </w:rPr>
        <w:t xml:space="preserve">II. ĐỒ DÙNG DẠY HỌC </w:t>
      </w:r>
    </w:p>
    <w:p w:rsidR="000D07A8" w:rsidRPr="006D5600" w:rsidRDefault="000D07A8" w:rsidP="000D07A8">
      <w:pPr>
        <w:spacing w:line="288" w:lineRule="auto"/>
        <w:ind w:firstLine="360"/>
        <w:jc w:val="both"/>
        <w:rPr>
          <w:sz w:val="26"/>
          <w:szCs w:val="26"/>
          <w:lang w:val="vi-VN"/>
        </w:rPr>
      </w:pPr>
      <w:r w:rsidRPr="006D5600">
        <w:rPr>
          <w:sz w:val="26"/>
          <w:szCs w:val="26"/>
          <w:lang w:val="vi-VN"/>
        </w:rPr>
        <w:t>- Kế hoạch bài dạy, bài giảng Power point.</w:t>
      </w:r>
    </w:p>
    <w:p w:rsidR="000D07A8" w:rsidRPr="006D5600" w:rsidRDefault="000D07A8" w:rsidP="000D07A8">
      <w:pPr>
        <w:spacing w:line="288" w:lineRule="auto"/>
        <w:ind w:firstLine="360"/>
        <w:jc w:val="both"/>
        <w:rPr>
          <w:sz w:val="26"/>
          <w:szCs w:val="26"/>
          <w:lang w:val="vi-VN"/>
        </w:rPr>
      </w:pPr>
      <w:r w:rsidRPr="006D5600">
        <w:rPr>
          <w:sz w:val="26"/>
          <w:szCs w:val="26"/>
          <w:lang w:val="vi-VN"/>
        </w:rPr>
        <w:t>- SGK và các thiết bị, học liệu phụ vụ cho tiết dạy.</w:t>
      </w:r>
    </w:p>
    <w:p w:rsidR="000D07A8" w:rsidRPr="006D5600" w:rsidRDefault="000D07A8" w:rsidP="000D07A8">
      <w:pPr>
        <w:spacing w:line="288" w:lineRule="auto"/>
        <w:ind w:firstLine="360"/>
        <w:jc w:val="both"/>
        <w:outlineLvl w:val="0"/>
        <w:rPr>
          <w:b/>
          <w:bCs/>
          <w:sz w:val="26"/>
          <w:szCs w:val="26"/>
          <w:u w:val="single"/>
        </w:rPr>
      </w:pPr>
      <w:r w:rsidRPr="006D5600">
        <w:rPr>
          <w:b/>
          <w:sz w:val="26"/>
          <w:szCs w:val="26"/>
          <w:lang w:val="en-US"/>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729"/>
        <w:gridCol w:w="17"/>
      </w:tblGrid>
      <w:tr w:rsidR="000D07A8" w:rsidRPr="006D5600" w:rsidTr="000D07A8">
        <w:trPr>
          <w:gridAfter w:val="1"/>
          <w:wAfter w:w="17" w:type="dxa"/>
        </w:trPr>
        <w:tc>
          <w:tcPr>
            <w:tcW w:w="5920" w:type="dxa"/>
            <w:tcBorders>
              <w:top w:val="single" w:sz="4" w:space="0" w:color="auto"/>
              <w:left w:val="single" w:sz="4" w:space="0" w:color="auto"/>
              <w:bottom w:val="dashed" w:sz="4" w:space="0" w:color="auto"/>
              <w:right w:val="single" w:sz="4" w:space="0" w:color="auto"/>
            </w:tcBorders>
            <w:hideMark/>
          </w:tcPr>
          <w:p w:rsidR="000D07A8" w:rsidRPr="006D5600" w:rsidRDefault="000D07A8" w:rsidP="000D07A8">
            <w:pPr>
              <w:spacing w:line="288" w:lineRule="auto"/>
              <w:jc w:val="center"/>
              <w:rPr>
                <w:b/>
                <w:sz w:val="26"/>
                <w:szCs w:val="26"/>
              </w:rPr>
            </w:pPr>
            <w:r w:rsidRPr="006D5600">
              <w:rPr>
                <w:b/>
                <w:sz w:val="26"/>
                <w:szCs w:val="26"/>
              </w:rPr>
              <w:t>Hoạt động của giáo viên</w:t>
            </w:r>
          </w:p>
        </w:tc>
        <w:tc>
          <w:tcPr>
            <w:tcW w:w="3729" w:type="dxa"/>
            <w:tcBorders>
              <w:top w:val="single" w:sz="4" w:space="0" w:color="auto"/>
              <w:left w:val="single" w:sz="4" w:space="0" w:color="auto"/>
              <w:bottom w:val="dashed" w:sz="4" w:space="0" w:color="auto"/>
              <w:right w:val="single" w:sz="4" w:space="0" w:color="auto"/>
            </w:tcBorders>
            <w:hideMark/>
          </w:tcPr>
          <w:p w:rsidR="000D07A8" w:rsidRPr="006D5600" w:rsidRDefault="000D07A8" w:rsidP="000D07A8">
            <w:pPr>
              <w:spacing w:line="288" w:lineRule="auto"/>
              <w:jc w:val="center"/>
              <w:rPr>
                <w:b/>
                <w:sz w:val="26"/>
                <w:szCs w:val="26"/>
              </w:rPr>
            </w:pPr>
            <w:r w:rsidRPr="006D5600">
              <w:rPr>
                <w:b/>
                <w:sz w:val="26"/>
                <w:szCs w:val="26"/>
              </w:rPr>
              <w:t>Hoạt động của học sinh</w:t>
            </w:r>
          </w:p>
        </w:tc>
      </w:tr>
      <w:tr w:rsidR="000D07A8" w:rsidRPr="006D5600" w:rsidTr="000D07A8">
        <w:tc>
          <w:tcPr>
            <w:tcW w:w="9666" w:type="dxa"/>
            <w:gridSpan w:val="3"/>
            <w:tcBorders>
              <w:top w:val="single" w:sz="4" w:space="0" w:color="auto"/>
              <w:left w:val="single" w:sz="4" w:space="0" w:color="auto"/>
              <w:bottom w:val="dashed" w:sz="4" w:space="0" w:color="auto"/>
              <w:right w:val="single" w:sz="4" w:space="0" w:color="auto"/>
            </w:tcBorders>
            <w:hideMark/>
          </w:tcPr>
          <w:p w:rsidR="000D07A8" w:rsidRPr="006D5600" w:rsidRDefault="000D07A8" w:rsidP="000D07A8">
            <w:pPr>
              <w:spacing w:line="288" w:lineRule="auto"/>
              <w:jc w:val="both"/>
              <w:rPr>
                <w:bCs/>
                <w:i/>
                <w:sz w:val="26"/>
                <w:szCs w:val="26"/>
              </w:rPr>
            </w:pPr>
            <w:r w:rsidRPr="006D5600">
              <w:rPr>
                <w:b/>
                <w:bCs/>
                <w:sz w:val="26"/>
                <w:szCs w:val="26"/>
              </w:rPr>
              <w:lastRenderedPageBreak/>
              <w:t>1. Khởi động:</w:t>
            </w:r>
          </w:p>
          <w:p w:rsidR="000D07A8" w:rsidRPr="006D5600" w:rsidRDefault="000D07A8" w:rsidP="000D07A8">
            <w:pPr>
              <w:spacing w:line="288" w:lineRule="auto"/>
              <w:jc w:val="both"/>
              <w:rPr>
                <w:sz w:val="26"/>
                <w:szCs w:val="26"/>
              </w:rPr>
            </w:pPr>
            <w:r w:rsidRPr="006D5600">
              <w:rPr>
                <w:sz w:val="26"/>
                <w:szCs w:val="26"/>
              </w:rPr>
              <w:t xml:space="preserve">- Mục tiêu: </w:t>
            </w:r>
          </w:p>
          <w:p w:rsidR="000D07A8" w:rsidRPr="006D5600" w:rsidRDefault="000D07A8" w:rsidP="000D07A8">
            <w:pPr>
              <w:spacing w:line="288" w:lineRule="auto"/>
              <w:jc w:val="both"/>
              <w:rPr>
                <w:sz w:val="26"/>
                <w:szCs w:val="26"/>
              </w:rPr>
            </w:pPr>
            <w:r w:rsidRPr="006D5600">
              <w:rPr>
                <w:sz w:val="26"/>
                <w:szCs w:val="26"/>
                <w:lang w:val="vi-VN"/>
              </w:rPr>
              <w:t>-</w:t>
            </w:r>
            <w:r w:rsidRPr="006D5600">
              <w:rPr>
                <w:sz w:val="26"/>
                <w:szCs w:val="26"/>
              </w:rPr>
              <w:t xml:space="preserve">Tạo không khí vui vẻ, </w:t>
            </w:r>
            <w:r w:rsidR="009A3AD2">
              <w:rPr>
                <w:sz w:val="26"/>
                <w:szCs w:val="26"/>
              </w:rPr>
              <w:t>phấn</w:t>
            </w:r>
            <w:r w:rsidRPr="006D5600">
              <w:rPr>
                <w:sz w:val="26"/>
                <w:szCs w:val="26"/>
              </w:rPr>
              <w:t xml:space="preserve"> khởi trước giờ học.</w:t>
            </w:r>
          </w:p>
          <w:p w:rsidR="000D07A8" w:rsidRPr="006D5600" w:rsidRDefault="000D07A8" w:rsidP="000D07A8">
            <w:pPr>
              <w:spacing w:line="288" w:lineRule="auto"/>
              <w:jc w:val="both"/>
              <w:rPr>
                <w:sz w:val="26"/>
                <w:szCs w:val="26"/>
                <w:lang w:val="vi-VN"/>
              </w:rPr>
            </w:pPr>
            <w:r w:rsidRPr="006D5600">
              <w:rPr>
                <w:sz w:val="26"/>
                <w:szCs w:val="26"/>
                <w:lang w:val="vi-VN"/>
              </w:rPr>
              <w:t>-Giúp khơi gợi cảm xúc đạo đức, khai thác kinh nghiệm với các chuẩn mực đạo đức, chuẩn mực kĩ năng sống để kích thích nhu cầu tìm hiểu, khám phá tri thức mới.</w:t>
            </w:r>
          </w:p>
          <w:p w:rsidR="000D07A8" w:rsidRPr="006D5600" w:rsidRDefault="000D07A8" w:rsidP="000D07A8">
            <w:pPr>
              <w:spacing w:line="288" w:lineRule="auto"/>
              <w:jc w:val="both"/>
              <w:rPr>
                <w:sz w:val="26"/>
                <w:szCs w:val="26"/>
              </w:rPr>
            </w:pPr>
            <w:r w:rsidRPr="006D5600">
              <w:rPr>
                <w:sz w:val="26"/>
                <w:szCs w:val="26"/>
              </w:rPr>
              <w:t>- Cách tiến hành:</w:t>
            </w:r>
          </w:p>
        </w:tc>
      </w:tr>
      <w:tr w:rsidR="000D07A8" w:rsidRPr="006D5600" w:rsidTr="000D07A8">
        <w:trPr>
          <w:gridAfter w:val="1"/>
          <w:wAfter w:w="17" w:type="dxa"/>
        </w:trPr>
        <w:tc>
          <w:tcPr>
            <w:tcW w:w="5920" w:type="dxa"/>
            <w:tcBorders>
              <w:top w:val="single" w:sz="4" w:space="0" w:color="auto"/>
              <w:left w:val="single" w:sz="4" w:space="0" w:color="auto"/>
              <w:bottom w:val="dashed" w:sz="4" w:space="0" w:color="auto"/>
              <w:right w:val="single" w:sz="4" w:space="0" w:color="auto"/>
            </w:tcBorders>
            <w:hideMark/>
          </w:tcPr>
          <w:p w:rsidR="000D07A8" w:rsidRPr="006D5600" w:rsidRDefault="000D07A8" w:rsidP="000D07A8">
            <w:pPr>
              <w:spacing w:line="288" w:lineRule="auto"/>
              <w:jc w:val="both"/>
              <w:outlineLvl w:val="0"/>
              <w:rPr>
                <w:bCs/>
                <w:sz w:val="26"/>
                <w:szCs w:val="26"/>
                <w:lang w:val="vi-VN"/>
              </w:rPr>
            </w:pPr>
            <w:r w:rsidRPr="006D5600">
              <w:rPr>
                <w:bCs/>
                <w:sz w:val="26"/>
                <w:szCs w:val="26"/>
              </w:rPr>
              <w:t>- GV cho</w:t>
            </w:r>
            <w:r w:rsidRPr="006D5600">
              <w:rPr>
                <w:bCs/>
                <w:sz w:val="26"/>
                <w:szCs w:val="26"/>
                <w:lang w:val="vi-VN"/>
              </w:rPr>
              <w:t xml:space="preserve"> HS nghe bài hát Hổng dám đâu?</w:t>
            </w:r>
          </w:p>
          <w:p w:rsidR="000D07A8" w:rsidRPr="006D5600" w:rsidRDefault="000D07A8" w:rsidP="000D07A8">
            <w:pPr>
              <w:spacing w:line="288" w:lineRule="auto"/>
              <w:jc w:val="both"/>
              <w:outlineLvl w:val="0"/>
              <w:rPr>
                <w:bCs/>
                <w:sz w:val="26"/>
                <w:szCs w:val="26"/>
                <w:lang w:val="vi-VN"/>
              </w:rPr>
            </w:pPr>
            <w:r w:rsidRPr="006D5600">
              <w:rPr>
                <w:bCs/>
                <w:sz w:val="26"/>
                <w:szCs w:val="26"/>
                <w:lang w:val="vi-VN"/>
              </w:rPr>
              <w:t>? Hãy kể ra các lý do bạn nhỏ trong bài hát từ chối lời mời của các bạn?</w:t>
            </w:r>
          </w:p>
          <w:p w:rsidR="000D07A8" w:rsidRPr="006D5600" w:rsidRDefault="000D07A8" w:rsidP="000D07A8">
            <w:pPr>
              <w:spacing w:line="288" w:lineRule="auto"/>
              <w:jc w:val="center"/>
              <w:outlineLvl w:val="0"/>
              <w:rPr>
                <w:bCs/>
                <w:sz w:val="26"/>
                <w:szCs w:val="26"/>
              </w:rPr>
            </w:pPr>
          </w:p>
          <w:p w:rsidR="000D07A8" w:rsidRPr="006D5600" w:rsidRDefault="000D07A8" w:rsidP="000D07A8">
            <w:pPr>
              <w:spacing w:line="288" w:lineRule="auto"/>
              <w:jc w:val="both"/>
              <w:outlineLvl w:val="0"/>
              <w:rPr>
                <w:bCs/>
                <w:sz w:val="26"/>
                <w:szCs w:val="26"/>
              </w:rPr>
            </w:pPr>
            <w:r w:rsidRPr="006D5600">
              <w:rPr>
                <w:bCs/>
                <w:sz w:val="26"/>
                <w:szCs w:val="26"/>
              </w:rPr>
              <w:t>- GV Nhận xét, tuyên dương.</w:t>
            </w:r>
          </w:p>
          <w:p w:rsidR="000D07A8" w:rsidRPr="006D5600" w:rsidRDefault="000D07A8" w:rsidP="000D07A8">
            <w:pPr>
              <w:spacing w:line="288" w:lineRule="auto"/>
              <w:jc w:val="both"/>
              <w:outlineLvl w:val="0"/>
              <w:rPr>
                <w:bCs/>
                <w:sz w:val="26"/>
                <w:szCs w:val="26"/>
              </w:rPr>
            </w:pPr>
            <w:r w:rsidRPr="006D5600">
              <w:rPr>
                <w:bCs/>
                <w:sz w:val="26"/>
                <w:szCs w:val="26"/>
              </w:rPr>
              <w:t>- GV dẫn dắt vào bài mới.</w:t>
            </w:r>
          </w:p>
        </w:tc>
        <w:tc>
          <w:tcPr>
            <w:tcW w:w="3729" w:type="dxa"/>
            <w:tcBorders>
              <w:top w:val="single" w:sz="4" w:space="0" w:color="auto"/>
              <w:left w:val="single" w:sz="4" w:space="0" w:color="auto"/>
              <w:bottom w:val="dashed" w:sz="4" w:space="0" w:color="auto"/>
              <w:right w:val="single" w:sz="4" w:space="0" w:color="auto"/>
            </w:tcBorders>
          </w:tcPr>
          <w:p w:rsidR="000D07A8" w:rsidRPr="006D5600" w:rsidRDefault="000D07A8" w:rsidP="000D07A8">
            <w:pPr>
              <w:spacing w:line="288" w:lineRule="auto"/>
              <w:jc w:val="both"/>
              <w:rPr>
                <w:sz w:val="26"/>
                <w:szCs w:val="26"/>
                <w:lang w:val="vi-VN"/>
              </w:rPr>
            </w:pPr>
            <w:r w:rsidRPr="006D5600">
              <w:rPr>
                <w:sz w:val="26"/>
                <w:szCs w:val="26"/>
              </w:rPr>
              <w:t>- HS lắng</w:t>
            </w:r>
            <w:r w:rsidRPr="006D5600">
              <w:rPr>
                <w:sz w:val="26"/>
                <w:szCs w:val="26"/>
                <w:lang w:val="vi-VN"/>
              </w:rPr>
              <w:t xml:space="preserve"> nghe</w:t>
            </w:r>
          </w:p>
          <w:p w:rsidR="000D07A8" w:rsidRPr="006D5600" w:rsidRDefault="000D07A8" w:rsidP="000D07A8">
            <w:pPr>
              <w:spacing w:line="288" w:lineRule="auto"/>
              <w:jc w:val="both"/>
              <w:rPr>
                <w:bCs/>
                <w:sz w:val="26"/>
                <w:szCs w:val="26"/>
              </w:rPr>
            </w:pPr>
            <w:r w:rsidRPr="006D5600">
              <w:rPr>
                <w:sz w:val="26"/>
                <w:szCs w:val="26"/>
              </w:rPr>
              <w:t xml:space="preserve">+ HS trả lời </w:t>
            </w:r>
          </w:p>
          <w:p w:rsidR="000D07A8" w:rsidRPr="006D5600" w:rsidRDefault="000D07A8" w:rsidP="000D07A8">
            <w:pPr>
              <w:spacing w:line="288" w:lineRule="auto"/>
              <w:jc w:val="both"/>
              <w:rPr>
                <w:bCs/>
                <w:sz w:val="26"/>
                <w:szCs w:val="26"/>
                <w:lang w:val="vi-VN"/>
              </w:rPr>
            </w:pPr>
            <w:r w:rsidRPr="006D5600">
              <w:rPr>
                <w:bCs/>
                <w:sz w:val="26"/>
                <w:szCs w:val="26"/>
                <w:lang w:val="vi-VN"/>
              </w:rPr>
              <w:t>+ HS nào kể được nhiều nhất thì được nhận phần thưởng.</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HS lắng nghe.</w:t>
            </w:r>
          </w:p>
        </w:tc>
      </w:tr>
      <w:tr w:rsidR="000D07A8" w:rsidRPr="006D5600" w:rsidTr="000D07A8">
        <w:tc>
          <w:tcPr>
            <w:tcW w:w="9666" w:type="dxa"/>
            <w:gridSpan w:val="3"/>
            <w:tcBorders>
              <w:top w:val="dashed" w:sz="4" w:space="0" w:color="auto"/>
              <w:left w:val="single" w:sz="4" w:space="0" w:color="auto"/>
              <w:bottom w:val="dashed" w:sz="4" w:space="0" w:color="auto"/>
              <w:right w:val="single" w:sz="4" w:space="0" w:color="auto"/>
            </w:tcBorders>
            <w:hideMark/>
          </w:tcPr>
          <w:p w:rsidR="000D07A8" w:rsidRPr="006D5600" w:rsidRDefault="000D07A8" w:rsidP="000D07A8">
            <w:pPr>
              <w:spacing w:line="288" w:lineRule="auto"/>
              <w:jc w:val="both"/>
              <w:rPr>
                <w:b/>
                <w:bCs/>
                <w:iCs/>
                <w:sz w:val="26"/>
                <w:szCs w:val="26"/>
              </w:rPr>
            </w:pPr>
            <w:r w:rsidRPr="006D5600">
              <w:rPr>
                <w:b/>
                <w:bCs/>
                <w:iCs/>
                <w:sz w:val="26"/>
                <w:szCs w:val="26"/>
              </w:rPr>
              <w:t>2. Khám phá:</w:t>
            </w:r>
          </w:p>
          <w:p w:rsidR="000D07A8" w:rsidRPr="006D5600" w:rsidRDefault="000D07A8" w:rsidP="000D07A8">
            <w:pPr>
              <w:spacing w:line="288" w:lineRule="auto"/>
              <w:jc w:val="both"/>
              <w:rPr>
                <w:bCs/>
                <w:sz w:val="26"/>
                <w:szCs w:val="26"/>
                <w:lang w:val="vi-VN"/>
              </w:rPr>
            </w:pPr>
            <w:r w:rsidRPr="006D5600">
              <w:rPr>
                <w:b/>
                <w:bCs/>
                <w:iCs/>
                <w:sz w:val="26"/>
                <w:szCs w:val="26"/>
              </w:rPr>
              <w:t xml:space="preserve">- </w:t>
            </w:r>
            <w:r w:rsidRPr="006D5600">
              <w:rPr>
                <w:bCs/>
                <w:sz w:val="26"/>
                <w:szCs w:val="26"/>
              </w:rPr>
              <w:t>Mục tiêu</w:t>
            </w:r>
            <w:r w:rsidRPr="006D5600">
              <w:rPr>
                <w:bCs/>
                <w:sz w:val="26"/>
                <w:szCs w:val="26"/>
                <w:lang w:val="vi-VN"/>
              </w:rPr>
              <w:t>: HS nêu được thế nào là tích cực hoàn thành nhiệm vụ, nhận biết được vì sao phải tích cực hoàn thành nhiệm vụ.</w:t>
            </w:r>
          </w:p>
          <w:p w:rsidR="000D07A8" w:rsidRPr="006D5600" w:rsidRDefault="000D07A8" w:rsidP="000D07A8">
            <w:pPr>
              <w:spacing w:line="288" w:lineRule="auto"/>
              <w:jc w:val="both"/>
              <w:rPr>
                <w:sz w:val="26"/>
                <w:szCs w:val="26"/>
                <w:lang w:val="vi-VN"/>
              </w:rPr>
            </w:pPr>
            <w:r w:rsidRPr="006D5600">
              <w:rPr>
                <w:sz w:val="26"/>
                <w:szCs w:val="26"/>
                <w:lang w:val="vi-VN"/>
              </w:rPr>
              <w:t>- Kể chuyện nối tiếc của Hiểu theo tranh và thảo luận cùng bạn.</w:t>
            </w:r>
          </w:p>
          <w:p w:rsidR="000D07A8" w:rsidRPr="006D5600" w:rsidRDefault="000D07A8" w:rsidP="000D07A8">
            <w:pPr>
              <w:spacing w:line="288" w:lineRule="auto"/>
              <w:jc w:val="both"/>
              <w:rPr>
                <w:bCs/>
                <w:iCs/>
                <w:sz w:val="26"/>
                <w:szCs w:val="26"/>
              </w:rPr>
            </w:pPr>
            <w:r w:rsidRPr="006D5600">
              <w:rPr>
                <w:b/>
                <w:bCs/>
                <w:iCs/>
                <w:sz w:val="26"/>
                <w:szCs w:val="26"/>
              </w:rPr>
              <w:t xml:space="preserve">- </w:t>
            </w:r>
            <w:r w:rsidRPr="006D5600">
              <w:rPr>
                <w:bCs/>
                <w:iCs/>
                <w:sz w:val="26"/>
                <w:szCs w:val="26"/>
              </w:rPr>
              <w:t>Cách tiến hành:</w:t>
            </w:r>
          </w:p>
        </w:tc>
      </w:tr>
      <w:tr w:rsidR="000D07A8" w:rsidRPr="006D5600" w:rsidTr="000D07A8">
        <w:trPr>
          <w:gridAfter w:val="1"/>
          <w:wAfter w:w="17" w:type="dxa"/>
        </w:trPr>
        <w:tc>
          <w:tcPr>
            <w:tcW w:w="5920" w:type="dxa"/>
            <w:tcBorders>
              <w:top w:val="dashed" w:sz="4" w:space="0" w:color="auto"/>
              <w:left w:val="single" w:sz="4" w:space="0" w:color="auto"/>
              <w:bottom w:val="dashed" w:sz="4" w:space="0" w:color="auto"/>
              <w:right w:val="single" w:sz="4" w:space="0" w:color="auto"/>
            </w:tcBorders>
          </w:tcPr>
          <w:p w:rsidR="000D07A8" w:rsidRPr="006D5600" w:rsidRDefault="000D07A8" w:rsidP="000D07A8">
            <w:pPr>
              <w:spacing w:line="288" w:lineRule="auto"/>
              <w:jc w:val="both"/>
              <w:rPr>
                <w:b/>
                <w:sz w:val="26"/>
                <w:szCs w:val="26"/>
              </w:rPr>
            </w:pPr>
            <w:r w:rsidRPr="006D5600">
              <w:rPr>
                <w:b/>
                <w:sz w:val="26"/>
                <w:szCs w:val="26"/>
              </w:rPr>
              <w:t>Hoạt động 1: Kể</w:t>
            </w:r>
            <w:r w:rsidRPr="006D5600">
              <w:rPr>
                <w:b/>
                <w:sz w:val="26"/>
                <w:szCs w:val="26"/>
                <w:lang w:val="vi-VN"/>
              </w:rPr>
              <w:t xml:space="preserve"> chuyện theo tranh và trả lời câu hỏi</w:t>
            </w:r>
            <w:r w:rsidRPr="006D5600">
              <w:rPr>
                <w:b/>
                <w:sz w:val="26"/>
                <w:szCs w:val="26"/>
              </w:rPr>
              <w:t xml:space="preserve">. </w:t>
            </w:r>
            <w:r w:rsidRPr="006D5600">
              <w:rPr>
                <w:b/>
                <w:sz w:val="26"/>
                <w:szCs w:val="26"/>
                <w:lang w:val="vi-VN"/>
              </w:rPr>
              <w:t xml:space="preserve"> Sự nuói tiếc của Hiếu </w:t>
            </w:r>
            <w:r w:rsidRPr="006D5600">
              <w:rPr>
                <w:b/>
                <w:sz w:val="26"/>
                <w:szCs w:val="26"/>
              </w:rPr>
              <w:t>(Làm việc chung cả lớp)</w:t>
            </w:r>
          </w:p>
          <w:p w:rsidR="000D07A8" w:rsidRPr="006D5600" w:rsidRDefault="000D07A8" w:rsidP="000D07A8">
            <w:pPr>
              <w:spacing w:line="288" w:lineRule="auto"/>
              <w:jc w:val="both"/>
              <w:rPr>
                <w:sz w:val="26"/>
                <w:szCs w:val="26"/>
                <w:lang w:val="vi-VN"/>
              </w:rPr>
            </w:pPr>
            <w:r w:rsidRPr="006D5600">
              <w:rPr>
                <w:sz w:val="26"/>
                <w:szCs w:val="26"/>
                <w:lang w:val="vi-VN"/>
              </w:rPr>
              <w:t>-Phương pháp kể chuyện ( chính), phương pháp thảo luận nhóm ( bổ trợ)</w:t>
            </w:r>
          </w:p>
          <w:p w:rsidR="000D07A8" w:rsidRPr="006D5600" w:rsidRDefault="000D07A8" w:rsidP="000D07A8">
            <w:pPr>
              <w:spacing w:line="288" w:lineRule="auto"/>
              <w:jc w:val="both"/>
              <w:rPr>
                <w:sz w:val="26"/>
                <w:szCs w:val="26"/>
                <w:lang w:val="vi-VN"/>
              </w:rPr>
            </w:pPr>
            <w:r w:rsidRPr="006D5600">
              <w:rPr>
                <w:sz w:val="26"/>
                <w:szCs w:val="26"/>
                <w:lang w:val="vi-VN"/>
              </w:rPr>
              <w:t>-GV tổ chức cho HS làm việc nhóm đôi</w:t>
            </w:r>
          </w:p>
          <w:p w:rsidR="000D07A8" w:rsidRPr="006D5600" w:rsidRDefault="000D07A8" w:rsidP="000D07A8">
            <w:pPr>
              <w:spacing w:line="288" w:lineRule="auto"/>
              <w:jc w:val="both"/>
              <w:rPr>
                <w:sz w:val="26"/>
                <w:szCs w:val="26"/>
                <w:lang w:val="vi-VN"/>
              </w:rPr>
            </w:pPr>
            <w:r w:rsidRPr="006D5600">
              <w:rPr>
                <w:sz w:val="26"/>
                <w:szCs w:val="26"/>
                <w:lang w:val="vi-VN"/>
              </w:rPr>
              <w:t>-GV giới thiệu 6 tranh yêu cầu hóm quan sát tranh thảo luận kể lại câu chuyện theo tranh và trả lời câu hỏi</w:t>
            </w:r>
          </w:p>
          <w:p w:rsidR="000D07A8" w:rsidRPr="00473BD8" w:rsidRDefault="000D07A8" w:rsidP="000D07A8">
            <w:pPr>
              <w:spacing w:line="288" w:lineRule="auto"/>
              <w:jc w:val="both"/>
              <w:rPr>
                <w:sz w:val="26"/>
                <w:szCs w:val="26"/>
                <w:lang w:val="en-US"/>
              </w:rPr>
            </w:pPr>
          </w:p>
          <w:p w:rsidR="000D07A8" w:rsidRPr="00473BD8" w:rsidRDefault="000D07A8" w:rsidP="000D07A8">
            <w:pPr>
              <w:spacing w:line="288" w:lineRule="auto"/>
              <w:jc w:val="both"/>
              <w:rPr>
                <w:iCs/>
                <w:sz w:val="26"/>
                <w:szCs w:val="26"/>
                <w:lang w:val="en-US"/>
              </w:rPr>
            </w:pPr>
            <w:r w:rsidRPr="006D5600">
              <w:rPr>
                <w:iCs/>
                <w:sz w:val="26"/>
                <w:szCs w:val="26"/>
                <w:lang w:val="vi-VN"/>
              </w:rPr>
              <w:t>? Điều gì xảy ra khi Hiểu không chuẩn bị bài</w:t>
            </w:r>
          </w:p>
          <w:p w:rsidR="000D07A8" w:rsidRPr="006D5600" w:rsidRDefault="000D07A8" w:rsidP="000D07A8">
            <w:pPr>
              <w:spacing w:line="288" w:lineRule="auto"/>
              <w:jc w:val="both"/>
              <w:rPr>
                <w:iCs/>
                <w:sz w:val="26"/>
                <w:szCs w:val="26"/>
                <w:lang w:val="vi-VN"/>
              </w:rPr>
            </w:pPr>
            <w:r w:rsidRPr="006D5600">
              <w:rPr>
                <w:iCs/>
                <w:sz w:val="26"/>
                <w:szCs w:val="26"/>
                <w:lang w:val="vi-VN"/>
              </w:rPr>
              <w:t>? Theo em, để hoàn thành nhiệm vụ Hiểu phải làm gì?</w:t>
            </w:r>
          </w:p>
          <w:p w:rsidR="000D07A8" w:rsidRPr="006D5600" w:rsidRDefault="000D07A8" w:rsidP="000D07A8">
            <w:pPr>
              <w:spacing w:line="288" w:lineRule="auto"/>
              <w:jc w:val="both"/>
              <w:rPr>
                <w:iCs/>
                <w:sz w:val="26"/>
                <w:szCs w:val="26"/>
                <w:lang w:val="vi-VN"/>
              </w:rPr>
            </w:pPr>
          </w:p>
          <w:p w:rsidR="000D07A8" w:rsidRPr="006D5600" w:rsidRDefault="000D07A8" w:rsidP="000D07A8">
            <w:pPr>
              <w:spacing w:line="288" w:lineRule="auto"/>
              <w:jc w:val="both"/>
              <w:rPr>
                <w:iCs/>
                <w:sz w:val="26"/>
                <w:szCs w:val="26"/>
                <w:lang w:val="vi-VN"/>
              </w:rPr>
            </w:pPr>
          </w:p>
          <w:p w:rsidR="000D07A8" w:rsidRPr="006D5600" w:rsidRDefault="000D07A8" w:rsidP="000D07A8">
            <w:pPr>
              <w:spacing w:line="288" w:lineRule="auto"/>
              <w:jc w:val="both"/>
              <w:rPr>
                <w:iCs/>
                <w:sz w:val="26"/>
                <w:szCs w:val="26"/>
                <w:lang w:val="vi-VN"/>
              </w:rPr>
            </w:pPr>
          </w:p>
          <w:p w:rsidR="000D07A8" w:rsidRPr="006D5600" w:rsidRDefault="000D07A8" w:rsidP="000D07A8">
            <w:pPr>
              <w:spacing w:line="288" w:lineRule="auto"/>
              <w:jc w:val="both"/>
              <w:rPr>
                <w:iCs/>
                <w:sz w:val="26"/>
                <w:szCs w:val="26"/>
                <w:lang w:val="vi-VN"/>
              </w:rPr>
            </w:pPr>
          </w:p>
          <w:p w:rsidR="000D07A8" w:rsidRPr="006D5600" w:rsidRDefault="000D07A8" w:rsidP="000D07A8">
            <w:pPr>
              <w:spacing w:line="288" w:lineRule="auto"/>
              <w:jc w:val="both"/>
              <w:rPr>
                <w:iCs/>
                <w:sz w:val="26"/>
                <w:szCs w:val="26"/>
                <w:lang w:val="vi-VN"/>
              </w:rPr>
            </w:pPr>
          </w:p>
          <w:p w:rsidR="000D07A8" w:rsidRDefault="000D07A8" w:rsidP="000D07A8">
            <w:pPr>
              <w:spacing w:line="288" w:lineRule="auto"/>
              <w:jc w:val="both"/>
              <w:rPr>
                <w:iCs/>
                <w:sz w:val="26"/>
                <w:szCs w:val="26"/>
                <w:lang w:val="en-US"/>
              </w:rPr>
            </w:pPr>
            <w:r w:rsidRPr="006D5600">
              <w:rPr>
                <w:iCs/>
                <w:sz w:val="26"/>
                <w:szCs w:val="26"/>
                <w:lang w:val="vi-VN"/>
              </w:rPr>
              <w:t>? Vì sao phải hoàn thành nhiệm vụ</w:t>
            </w:r>
          </w:p>
          <w:p w:rsidR="00473BD8" w:rsidRPr="00473BD8" w:rsidRDefault="00473BD8" w:rsidP="000D07A8">
            <w:pPr>
              <w:spacing w:line="288" w:lineRule="auto"/>
              <w:jc w:val="both"/>
              <w:rPr>
                <w:iCs/>
                <w:sz w:val="26"/>
                <w:szCs w:val="26"/>
                <w:lang w:val="en-US"/>
              </w:rPr>
            </w:pPr>
          </w:p>
          <w:p w:rsidR="000D07A8" w:rsidRPr="006D5600" w:rsidRDefault="000D07A8" w:rsidP="000D07A8">
            <w:pPr>
              <w:spacing w:line="288" w:lineRule="auto"/>
              <w:jc w:val="both"/>
              <w:rPr>
                <w:iCs/>
                <w:sz w:val="26"/>
                <w:szCs w:val="26"/>
                <w:lang w:val="vi-VN"/>
              </w:rPr>
            </w:pPr>
            <w:r w:rsidRPr="006D5600">
              <w:rPr>
                <w:iCs/>
                <w:sz w:val="26"/>
                <w:szCs w:val="26"/>
                <w:lang w:val="vi-VN"/>
              </w:rPr>
              <w:t>-GV cho thời gian HS làm việc theo nhóm và quan sát, hướng dẫn, gợi mở thêm cho HS ( nếu cần)</w:t>
            </w:r>
          </w:p>
          <w:p w:rsidR="000D07A8" w:rsidRPr="006D5600" w:rsidRDefault="000D07A8" w:rsidP="000D07A8">
            <w:pPr>
              <w:spacing w:line="288" w:lineRule="auto"/>
              <w:jc w:val="both"/>
              <w:rPr>
                <w:iCs/>
                <w:sz w:val="26"/>
                <w:szCs w:val="26"/>
                <w:lang w:val="vi-VN"/>
              </w:rPr>
            </w:pPr>
            <w:r w:rsidRPr="006D5600">
              <w:rPr>
                <w:iCs/>
                <w:sz w:val="26"/>
                <w:szCs w:val="26"/>
                <w:lang w:val="vi-VN"/>
              </w:rPr>
              <w:t xml:space="preserve">-GV mời một số nhóm kể lại câu chuyện và trình bày câu trả lời. GV có thể yêu cầu các nhóm khác nhận </w:t>
            </w:r>
            <w:r w:rsidRPr="006D5600">
              <w:rPr>
                <w:iCs/>
                <w:sz w:val="26"/>
                <w:szCs w:val="26"/>
                <w:lang w:val="vi-VN"/>
              </w:rPr>
              <w:lastRenderedPageBreak/>
              <w:t>xét, góp ý, bổ sung để hoàn chỉnh câu chuyện và câu trả lời</w:t>
            </w:r>
          </w:p>
          <w:p w:rsidR="000D07A8" w:rsidRPr="006D5600" w:rsidRDefault="000D07A8" w:rsidP="000D07A8">
            <w:pPr>
              <w:spacing w:line="288" w:lineRule="auto"/>
              <w:jc w:val="both"/>
              <w:rPr>
                <w:iCs/>
                <w:sz w:val="26"/>
                <w:szCs w:val="26"/>
                <w:lang w:val="vi-VN"/>
              </w:rPr>
            </w:pPr>
            <w:r w:rsidRPr="006D5600">
              <w:rPr>
                <w:sz w:val="26"/>
                <w:szCs w:val="26"/>
              </w:rPr>
              <w:t>- GV mời HS khác nhận xét.</w:t>
            </w:r>
          </w:p>
          <w:p w:rsidR="000D07A8" w:rsidRPr="006D5600" w:rsidRDefault="000D07A8" w:rsidP="000D07A8">
            <w:pPr>
              <w:spacing w:line="288" w:lineRule="auto"/>
              <w:jc w:val="both"/>
              <w:rPr>
                <w:noProof/>
                <w:sz w:val="26"/>
                <w:szCs w:val="26"/>
                <w:lang w:val="vi-VN"/>
              </w:rPr>
            </w:pPr>
            <w:r w:rsidRPr="006D5600">
              <w:rPr>
                <w:noProof/>
                <w:sz w:val="26"/>
                <w:szCs w:val="26"/>
                <w:lang w:val="vi-VN"/>
              </w:rPr>
              <w:t>- GV nhận xét tuyên dương, sửa sai (nếu có)</w:t>
            </w:r>
          </w:p>
        </w:tc>
        <w:tc>
          <w:tcPr>
            <w:tcW w:w="3729" w:type="dxa"/>
            <w:tcBorders>
              <w:top w:val="dashed" w:sz="4" w:space="0" w:color="auto"/>
              <w:left w:val="single" w:sz="4" w:space="0" w:color="auto"/>
              <w:bottom w:val="dashed" w:sz="4" w:space="0" w:color="auto"/>
              <w:right w:val="single" w:sz="4" w:space="0" w:color="auto"/>
            </w:tcBorders>
          </w:tcPr>
          <w:p w:rsidR="000D07A8" w:rsidRPr="006D5600" w:rsidRDefault="000D07A8" w:rsidP="000D07A8">
            <w:pPr>
              <w:spacing w:line="288" w:lineRule="auto"/>
              <w:rPr>
                <w:sz w:val="26"/>
                <w:szCs w:val="26"/>
              </w:rPr>
            </w:pPr>
          </w:p>
          <w:p w:rsidR="000D07A8" w:rsidRPr="006D5600" w:rsidRDefault="000D07A8" w:rsidP="000D07A8">
            <w:pPr>
              <w:spacing w:line="288" w:lineRule="auto"/>
              <w:rPr>
                <w:sz w:val="26"/>
                <w:szCs w:val="26"/>
              </w:rPr>
            </w:pPr>
            <w:r w:rsidRPr="006D5600">
              <w:rPr>
                <w:sz w:val="26"/>
                <w:szCs w:val="26"/>
              </w:rPr>
              <w:t xml:space="preserve">- 1 HS nêu yêu cầu. </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xml:space="preserve">- cả lớp cùng quan sát tranh và đọc nội dung câu chuyện qua tranh </w:t>
            </w:r>
          </w:p>
          <w:p w:rsidR="000D07A8" w:rsidRPr="00473BD8" w:rsidRDefault="000D07A8" w:rsidP="000D07A8">
            <w:pPr>
              <w:spacing w:line="288" w:lineRule="auto"/>
              <w:jc w:val="both"/>
              <w:rPr>
                <w:sz w:val="26"/>
                <w:szCs w:val="26"/>
                <w:lang w:val="en-US"/>
              </w:rPr>
            </w:pPr>
          </w:p>
          <w:p w:rsidR="000D07A8" w:rsidRPr="00473BD8" w:rsidRDefault="000D07A8" w:rsidP="000D07A8">
            <w:pPr>
              <w:spacing w:line="288" w:lineRule="auto"/>
              <w:jc w:val="both"/>
              <w:rPr>
                <w:sz w:val="26"/>
                <w:szCs w:val="26"/>
                <w:lang w:val="en-US"/>
              </w:rPr>
            </w:pPr>
            <w:r w:rsidRPr="006D5600">
              <w:rPr>
                <w:sz w:val="26"/>
                <w:szCs w:val="26"/>
                <w:lang w:val="vi-VN"/>
              </w:rPr>
              <w:t>- HS trả lời</w:t>
            </w:r>
          </w:p>
          <w:p w:rsidR="000D07A8" w:rsidRPr="006D5600" w:rsidRDefault="000D07A8" w:rsidP="000D07A8">
            <w:pPr>
              <w:spacing w:line="288" w:lineRule="auto"/>
              <w:rPr>
                <w:sz w:val="26"/>
                <w:szCs w:val="26"/>
                <w:lang w:val="vi-VN"/>
              </w:rPr>
            </w:pPr>
            <w:r w:rsidRPr="006D5600">
              <w:rPr>
                <w:sz w:val="26"/>
                <w:szCs w:val="26"/>
                <w:lang w:val="vi-VN"/>
              </w:rPr>
              <w:t xml:space="preserve">- Hiểu đến lớp đã không làm được bài mà cô giáo yêu cầu </w:t>
            </w:r>
          </w:p>
          <w:p w:rsidR="000D07A8" w:rsidRPr="006D5600" w:rsidRDefault="000D07A8" w:rsidP="000D07A8">
            <w:pPr>
              <w:spacing w:line="288" w:lineRule="auto"/>
              <w:jc w:val="both"/>
              <w:rPr>
                <w:sz w:val="26"/>
                <w:szCs w:val="26"/>
                <w:lang w:val="vi-VN"/>
              </w:rPr>
            </w:pPr>
            <w:r w:rsidRPr="006D5600">
              <w:rPr>
                <w:sz w:val="26"/>
                <w:szCs w:val="26"/>
                <w:lang w:val="vi-VN"/>
              </w:rPr>
              <w:t>- Hiểu quyết tâm dậy sớm hơn, tù chối lời mời đi đá bóng cùng bạn vì vẫn chưa chuẩn bị bài cho ngày mai; buổi tối Hiểu không nên thức khuya để xem phim mà nên dành thời gian để chuẩn bị cho ngày mai tới lớp.</w:t>
            </w:r>
          </w:p>
          <w:p w:rsidR="000D07A8" w:rsidRPr="006D5600" w:rsidRDefault="000D07A8" w:rsidP="000D07A8">
            <w:pPr>
              <w:spacing w:line="288" w:lineRule="auto"/>
              <w:jc w:val="both"/>
              <w:rPr>
                <w:sz w:val="26"/>
                <w:szCs w:val="26"/>
              </w:rPr>
            </w:pPr>
            <w:r w:rsidRPr="006D5600">
              <w:rPr>
                <w:sz w:val="26"/>
                <w:szCs w:val="26"/>
              </w:rPr>
              <w:t>- 3-5 HS trình bày</w:t>
            </w:r>
          </w:p>
          <w:p w:rsidR="00473BD8" w:rsidRDefault="00473BD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HS khác nhận xét, bổ sung.</w:t>
            </w:r>
          </w:p>
          <w:p w:rsidR="000D07A8" w:rsidRPr="006D5600" w:rsidRDefault="000D07A8" w:rsidP="000D07A8">
            <w:pPr>
              <w:spacing w:line="288" w:lineRule="auto"/>
              <w:jc w:val="both"/>
              <w:rPr>
                <w:sz w:val="26"/>
                <w:szCs w:val="26"/>
              </w:rPr>
            </w:pPr>
            <w:r w:rsidRPr="006D5600">
              <w:rPr>
                <w:sz w:val="26"/>
                <w:szCs w:val="26"/>
              </w:rPr>
              <w:lastRenderedPageBreak/>
              <w:t>+ HS lắng nghe, rút kinh nghiêm.</w:t>
            </w:r>
          </w:p>
          <w:p w:rsidR="000D07A8" w:rsidRPr="006D5600" w:rsidRDefault="000D07A8" w:rsidP="000D07A8">
            <w:pPr>
              <w:spacing w:line="288" w:lineRule="auto"/>
              <w:jc w:val="both"/>
              <w:rPr>
                <w:b/>
                <w:sz w:val="26"/>
                <w:szCs w:val="26"/>
              </w:rPr>
            </w:pPr>
            <w:r w:rsidRPr="006D5600">
              <w:rPr>
                <w:sz w:val="26"/>
                <w:szCs w:val="26"/>
              </w:rPr>
              <w:t>- Các nhóm khác khác nhận xét, bổ sung.</w:t>
            </w:r>
          </w:p>
          <w:p w:rsidR="000D07A8" w:rsidRPr="006D5600" w:rsidRDefault="000D07A8" w:rsidP="000D07A8">
            <w:pPr>
              <w:spacing w:line="288" w:lineRule="auto"/>
              <w:jc w:val="both"/>
              <w:rPr>
                <w:sz w:val="26"/>
                <w:szCs w:val="26"/>
              </w:rPr>
            </w:pPr>
          </w:p>
        </w:tc>
      </w:tr>
      <w:tr w:rsidR="000D07A8" w:rsidRPr="006D5600" w:rsidTr="000D07A8">
        <w:tc>
          <w:tcPr>
            <w:tcW w:w="9666" w:type="dxa"/>
            <w:gridSpan w:val="3"/>
            <w:tcBorders>
              <w:top w:val="dashed" w:sz="4" w:space="0" w:color="auto"/>
              <w:left w:val="single" w:sz="4" w:space="0" w:color="auto"/>
              <w:bottom w:val="dashed" w:sz="4" w:space="0" w:color="auto"/>
              <w:right w:val="single" w:sz="4" w:space="0" w:color="auto"/>
            </w:tcBorders>
            <w:hideMark/>
          </w:tcPr>
          <w:p w:rsidR="000D07A8" w:rsidRPr="006D5600" w:rsidRDefault="000D07A8" w:rsidP="000D07A8">
            <w:pPr>
              <w:spacing w:line="288" w:lineRule="auto"/>
              <w:jc w:val="both"/>
              <w:rPr>
                <w:b/>
                <w:noProof/>
                <w:sz w:val="26"/>
                <w:szCs w:val="26"/>
                <w:lang w:val="vi-VN"/>
              </w:rPr>
            </w:pPr>
            <w:r w:rsidRPr="006D5600">
              <w:rPr>
                <w:b/>
                <w:noProof/>
                <w:sz w:val="26"/>
                <w:szCs w:val="26"/>
                <w:lang w:val="vi-VN"/>
              </w:rPr>
              <w:lastRenderedPageBreak/>
              <w:t>3. Luyện tập</w:t>
            </w:r>
          </w:p>
          <w:p w:rsidR="000D07A8" w:rsidRPr="006D5600" w:rsidRDefault="000D07A8" w:rsidP="000D07A8">
            <w:pPr>
              <w:spacing w:line="288" w:lineRule="auto"/>
              <w:rPr>
                <w:sz w:val="26"/>
                <w:szCs w:val="26"/>
              </w:rPr>
            </w:pPr>
            <w:r w:rsidRPr="006D5600">
              <w:rPr>
                <w:sz w:val="26"/>
                <w:szCs w:val="26"/>
              </w:rPr>
              <w:t xml:space="preserve">- Mục tiêu: </w:t>
            </w:r>
          </w:p>
          <w:p w:rsidR="000D07A8" w:rsidRPr="006D5600" w:rsidRDefault="000D07A8" w:rsidP="000D07A8">
            <w:pPr>
              <w:spacing w:line="288" w:lineRule="auto"/>
              <w:jc w:val="both"/>
              <w:rPr>
                <w:sz w:val="26"/>
                <w:szCs w:val="26"/>
                <w:lang w:val="vi-VN"/>
              </w:rPr>
            </w:pPr>
            <w:r w:rsidRPr="006D5600">
              <w:rPr>
                <w:sz w:val="26"/>
                <w:szCs w:val="26"/>
                <w:lang w:val="vi-VN"/>
              </w:rPr>
              <w:t>-HS nhận biết được biểu hiện của tích cực hoàn thành nhiệm vụ và chưa tích cực hoàn thành nhiệm vụ đúng kế hoạch có chất lượng.</w:t>
            </w:r>
          </w:p>
          <w:p w:rsidR="000D07A8" w:rsidRPr="006D5600" w:rsidRDefault="000D07A8" w:rsidP="000D07A8">
            <w:pPr>
              <w:spacing w:line="288" w:lineRule="auto"/>
              <w:jc w:val="both"/>
              <w:rPr>
                <w:sz w:val="26"/>
                <w:szCs w:val="26"/>
                <w:lang w:val="vi-VN"/>
              </w:rPr>
            </w:pPr>
            <w:r w:rsidRPr="006D5600">
              <w:rPr>
                <w:sz w:val="26"/>
                <w:szCs w:val="26"/>
                <w:lang w:val="vi-VN"/>
              </w:rPr>
              <w:t>- HS nêu được các hành động thể hiện việc tích cực hay chưa tích cực hoàn thành nhiệm vụ đúng kế hoạch, có chất lượng  của các bạn trong tranh.</w:t>
            </w:r>
          </w:p>
          <w:p w:rsidR="000D07A8" w:rsidRPr="006D5600" w:rsidRDefault="000D07A8" w:rsidP="000D07A8">
            <w:pPr>
              <w:spacing w:line="288" w:lineRule="auto"/>
              <w:jc w:val="both"/>
              <w:rPr>
                <w:sz w:val="26"/>
                <w:szCs w:val="26"/>
                <w:lang w:val="en-US"/>
              </w:rPr>
            </w:pPr>
            <w:r w:rsidRPr="006D5600">
              <w:rPr>
                <w:sz w:val="26"/>
                <w:szCs w:val="26"/>
                <w:lang w:val="en-US"/>
              </w:rPr>
              <w:t>- Cách tiến hành:</w:t>
            </w:r>
          </w:p>
        </w:tc>
      </w:tr>
      <w:tr w:rsidR="000D07A8" w:rsidRPr="006D5600" w:rsidTr="000D07A8">
        <w:trPr>
          <w:gridAfter w:val="1"/>
          <w:wAfter w:w="17" w:type="dxa"/>
        </w:trPr>
        <w:tc>
          <w:tcPr>
            <w:tcW w:w="5920" w:type="dxa"/>
            <w:tcBorders>
              <w:top w:val="dashed" w:sz="4" w:space="0" w:color="auto"/>
              <w:left w:val="single" w:sz="4" w:space="0" w:color="auto"/>
              <w:bottom w:val="dashed" w:sz="4" w:space="0" w:color="auto"/>
              <w:right w:val="single" w:sz="4" w:space="0" w:color="auto"/>
            </w:tcBorders>
            <w:hideMark/>
          </w:tcPr>
          <w:p w:rsidR="000D07A8" w:rsidRPr="006D5600" w:rsidRDefault="000D07A8" w:rsidP="000D07A8">
            <w:pPr>
              <w:spacing w:line="288" w:lineRule="auto"/>
              <w:jc w:val="both"/>
              <w:rPr>
                <w:b/>
                <w:noProof/>
                <w:sz w:val="26"/>
                <w:szCs w:val="26"/>
                <w:lang w:val="vi-VN"/>
              </w:rPr>
            </w:pPr>
            <w:r w:rsidRPr="006D5600">
              <w:rPr>
                <w:b/>
                <w:bCs/>
                <w:noProof/>
                <w:sz w:val="26"/>
                <w:szCs w:val="26"/>
                <w:lang w:val="vi-VN"/>
              </w:rPr>
              <w:t>Hoạt động</w:t>
            </w:r>
            <w:r w:rsidRPr="006D5600">
              <w:rPr>
                <w:b/>
                <w:noProof/>
                <w:sz w:val="26"/>
                <w:szCs w:val="26"/>
                <w:lang w:val="vi-VN"/>
              </w:rPr>
              <w:t xml:space="preserve"> 2: Quan sát tranh thảo luận nhóm</w:t>
            </w:r>
          </w:p>
          <w:p w:rsidR="000D07A8" w:rsidRPr="006D5600" w:rsidRDefault="000D07A8" w:rsidP="000D07A8">
            <w:pPr>
              <w:spacing w:line="288" w:lineRule="auto"/>
              <w:jc w:val="both"/>
              <w:rPr>
                <w:b/>
                <w:noProof/>
                <w:sz w:val="26"/>
                <w:szCs w:val="26"/>
                <w:lang w:val="vi-VN"/>
              </w:rPr>
            </w:pPr>
            <w:r w:rsidRPr="006D5600">
              <w:rPr>
                <w:b/>
                <w:noProof/>
                <w:sz w:val="26"/>
                <w:szCs w:val="26"/>
                <w:lang w:val="vi-VN"/>
              </w:rPr>
              <w:t xml:space="preserve"> (làm việc nhóm 4).</w:t>
            </w:r>
          </w:p>
          <w:p w:rsidR="000D07A8" w:rsidRPr="006D5600" w:rsidRDefault="000D07A8" w:rsidP="000D07A8">
            <w:pPr>
              <w:spacing w:line="288" w:lineRule="auto"/>
              <w:jc w:val="both"/>
              <w:rPr>
                <w:bCs/>
                <w:noProof/>
                <w:sz w:val="26"/>
                <w:szCs w:val="26"/>
                <w:lang w:val="vi-VN"/>
              </w:rPr>
            </w:pPr>
            <w:r w:rsidRPr="006D5600">
              <w:rPr>
                <w:bCs/>
                <w:noProof/>
                <w:sz w:val="26"/>
                <w:szCs w:val="26"/>
                <w:lang w:val="vi-VN"/>
              </w:rPr>
              <w:t xml:space="preserve">Phương pháp quan sát </w:t>
            </w:r>
          </w:p>
          <w:p w:rsidR="000D07A8" w:rsidRPr="006D5600" w:rsidRDefault="000D07A8" w:rsidP="000D07A8">
            <w:pPr>
              <w:spacing w:line="288" w:lineRule="auto"/>
              <w:jc w:val="both"/>
              <w:rPr>
                <w:bCs/>
                <w:noProof/>
                <w:sz w:val="26"/>
                <w:szCs w:val="26"/>
                <w:lang w:val="vi-VN"/>
              </w:rPr>
            </w:pPr>
            <w:r w:rsidRPr="006D5600">
              <w:rPr>
                <w:bCs/>
                <w:noProof/>
                <w:sz w:val="26"/>
                <w:szCs w:val="26"/>
                <w:lang w:val="vi-VN"/>
              </w:rPr>
              <w:t>- GV giới thiệu 4 tranh yêu cầu HS quan sát và trả lời câu hỏi:</w:t>
            </w:r>
          </w:p>
          <w:p w:rsidR="000D07A8" w:rsidRPr="006D5600" w:rsidRDefault="000D07A8" w:rsidP="000D07A8">
            <w:pPr>
              <w:spacing w:line="288" w:lineRule="auto"/>
              <w:jc w:val="both"/>
              <w:rPr>
                <w:sz w:val="26"/>
                <w:szCs w:val="26"/>
              </w:rPr>
            </w:pPr>
            <w:r w:rsidRPr="006D5600">
              <w:rPr>
                <w:sz w:val="26"/>
                <w:szCs w:val="26"/>
              </w:rPr>
              <w:t>- GV mời HS nêu yêu cầu.</w:t>
            </w:r>
          </w:p>
          <w:p w:rsidR="000D07A8" w:rsidRPr="006D5600" w:rsidRDefault="000D07A8" w:rsidP="000D07A8">
            <w:pPr>
              <w:spacing w:line="288" w:lineRule="auto"/>
              <w:jc w:val="both"/>
              <w:rPr>
                <w:noProof/>
                <w:sz w:val="26"/>
                <w:szCs w:val="26"/>
                <w:lang w:val="en-US"/>
              </w:rPr>
            </w:pPr>
          </w:p>
          <w:p w:rsidR="000D07A8" w:rsidRPr="006D5600" w:rsidRDefault="000D07A8" w:rsidP="000D07A8">
            <w:pPr>
              <w:spacing w:line="288" w:lineRule="auto"/>
              <w:jc w:val="both"/>
              <w:rPr>
                <w:sz w:val="26"/>
                <w:szCs w:val="26"/>
                <w:lang w:val="vi-VN"/>
              </w:rPr>
            </w:pPr>
            <w:r w:rsidRPr="006D5600">
              <w:rPr>
                <w:sz w:val="26"/>
                <w:szCs w:val="26"/>
                <w:lang w:val="vi-VN"/>
              </w:rPr>
              <w:t>? Bạn nào trong tranh đã tích cực hay chưa tích cực hoàn thành nhiệm vụ đúng kế hoạch, có chất lượng</w:t>
            </w:r>
          </w:p>
          <w:p w:rsidR="000D07A8" w:rsidRPr="006D5600" w:rsidRDefault="000D07A8" w:rsidP="000D07A8">
            <w:pPr>
              <w:spacing w:line="288" w:lineRule="auto"/>
              <w:jc w:val="both"/>
              <w:rPr>
                <w:sz w:val="26"/>
                <w:szCs w:val="26"/>
                <w:lang w:val="vi-VN"/>
              </w:rPr>
            </w:pPr>
            <w:r w:rsidRPr="006D5600">
              <w:rPr>
                <w:sz w:val="26"/>
                <w:szCs w:val="26"/>
                <w:lang w:val="vi-VN"/>
              </w:rPr>
              <w:t>? Vì sao phải tích cực hoàn thành nhiệm vụ</w:t>
            </w:r>
          </w:p>
          <w:p w:rsidR="000D07A8" w:rsidRPr="006D5600" w:rsidRDefault="000D07A8" w:rsidP="000D07A8">
            <w:pPr>
              <w:spacing w:line="288" w:lineRule="auto"/>
              <w:jc w:val="both"/>
              <w:rPr>
                <w:noProof/>
                <w:sz w:val="26"/>
                <w:szCs w:val="26"/>
                <w:lang w:val="vi-VN"/>
              </w:rPr>
            </w:pPr>
            <w:r w:rsidRPr="006D5600">
              <w:rPr>
                <w:noProof/>
                <w:sz w:val="26"/>
                <w:szCs w:val="26"/>
                <w:lang w:val="vi-VN"/>
              </w:rPr>
              <w:t>- GV nhận xét tuyên dương và kết luận</w:t>
            </w:r>
          </w:p>
        </w:tc>
        <w:tc>
          <w:tcPr>
            <w:tcW w:w="3729" w:type="dxa"/>
            <w:tcBorders>
              <w:top w:val="dashed" w:sz="4" w:space="0" w:color="auto"/>
              <w:left w:val="single" w:sz="4" w:space="0" w:color="auto"/>
              <w:bottom w:val="dashed" w:sz="4" w:space="0" w:color="auto"/>
              <w:right w:val="single" w:sz="4" w:space="0" w:color="auto"/>
            </w:tcBorders>
          </w:tcPr>
          <w:p w:rsidR="000D07A8" w:rsidRPr="006D5600" w:rsidRDefault="000D07A8" w:rsidP="000D07A8">
            <w:pPr>
              <w:spacing w:line="288" w:lineRule="auto"/>
              <w:jc w:val="both"/>
              <w:rPr>
                <w:noProof/>
                <w:sz w:val="26"/>
                <w:szCs w:val="26"/>
                <w:lang w:val="vi-VN"/>
              </w:rPr>
            </w:pPr>
          </w:p>
          <w:p w:rsidR="000D07A8" w:rsidRPr="006D5600" w:rsidRDefault="000D07A8" w:rsidP="000D07A8">
            <w:pPr>
              <w:spacing w:line="288" w:lineRule="auto"/>
              <w:jc w:val="both"/>
              <w:rPr>
                <w:noProof/>
                <w:sz w:val="26"/>
                <w:szCs w:val="26"/>
                <w:lang w:val="vi-VN"/>
              </w:rPr>
            </w:pPr>
          </w:p>
          <w:p w:rsidR="000D07A8" w:rsidRPr="006D5600" w:rsidRDefault="000D07A8" w:rsidP="000D07A8">
            <w:pPr>
              <w:spacing w:line="288" w:lineRule="auto"/>
              <w:jc w:val="both"/>
              <w:rPr>
                <w:noProof/>
                <w:sz w:val="26"/>
                <w:szCs w:val="26"/>
                <w:lang w:val="vi-VN"/>
              </w:rPr>
            </w:pPr>
            <w:r w:rsidRPr="006D5600">
              <w:rPr>
                <w:noProof/>
                <w:sz w:val="26"/>
                <w:szCs w:val="26"/>
                <w:lang w:val="vi-VN"/>
              </w:rPr>
              <w:t>- 1 HS đọc yêu cầu bài.</w:t>
            </w:r>
          </w:p>
          <w:p w:rsidR="000D07A8" w:rsidRPr="006D5600" w:rsidRDefault="000D07A8" w:rsidP="000D07A8">
            <w:pPr>
              <w:spacing w:line="288" w:lineRule="auto"/>
              <w:jc w:val="both"/>
              <w:rPr>
                <w:bCs/>
                <w:noProof/>
                <w:sz w:val="26"/>
                <w:szCs w:val="26"/>
                <w:lang w:val="vi-VN"/>
              </w:rPr>
            </w:pPr>
            <w:r w:rsidRPr="006D5600">
              <w:rPr>
                <w:bCs/>
                <w:noProof/>
                <w:sz w:val="26"/>
                <w:szCs w:val="26"/>
                <w:lang w:val="vi-VN"/>
              </w:rPr>
              <w:t>-HS quan sát và trả lời câu hỏi:</w:t>
            </w:r>
          </w:p>
          <w:p w:rsidR="000D07A8" w:rsidRPr="006D5600" w:rsidRDefault="000D07A8" w:rsidP="000D07A8">
            <w:pPr>
              <w:spacing w:line="288" w:lineRule="auto"/>
              <w:jc w:val="both"/>
              <w:rPr>
                <w:bCs/>
                <w:noProof/>
                <w:sz w:val="26"/>
                <w:szCs w:val="26"/>
                <w:lang w:val="vi-VN"/>
              </w:rPr>
            </w:pPr>
            <w:r w:rsidRPr="006D5600">
              <w:rPr>
                <w:bCs/>
                <w:noProof/>
                <w:sz w:val="26"/>
                <w:szCs w:val="26"/>
                <w:lang w:val="vi-VN"/>
              </w:rPr>
              <w:t>( Thảo luận nhóm)</w:t>
            </w:r>
          </w:p>
          <w:p w:rsidR="000D07A8" w:rsidRPr="006D5600" w:rsidRDefault="000D07A8" w:rsidP="000D07A8">
            <w:pPr>
              <w:spacing w:line="288" w:lineRule="auto"/>
              <w:jc w:val="both"/>
              <w:rPr>
                <w:bCs/>
                <w:noProof/>
                <w:sz w:val="26"/>
                <w:szCs w:val="26"/>
                <w:lang w:val="vi-VN"/>
              </w:rPr>
            </w:pPr>
            <w:r w:rsidRPr="006D5600">
              <w:rPr>
                <w:bCs/>
                <w:noProof/>
                <w:sz w:val="26"/>
                <w:szCs w:val="26"/>
                <w:lang w:val="vi-VN"/>
              </w:rPr>
              <w:t>-Đại diện nhóm trả lời câu hỏi</w:t>
            </w:r>
          </w:p>
          <w:p w:rsidR="000D07A8" w:rsidRPr="00473BD8" w:rsidRDefault="000D07A8" w:rsidP="000D07A8">
            <w:pPr>
              <w:spacing w:line="288" w:lineRule="auto"/>
              <w:jc w:val="both"/>
              <w:rPr>
                <w:bCs/>
                <w:noProof/>
                <w:sz w:val="26"/>
                <w:szCs w:val="26"/>
                <w:lang w:val="en-US"/>
              </w:rPr>
            </w:pPr>
          </w:p>
          <w:p w:rsidR="000D07A8" w:rsidRPr="006D5600" w:rsidRDefault="000D07A8" w:rsidP="000D07A8">
            <w:pPr>
              <w:spacing w:line="288" w:lineRule="auto"/>
              <w:jc w:val="both"/>
              <w:rPr>
                <w:bCs/>
                <w:noProof/>
                <w:sz w:val="26"/>
                <w:szCs w:val="26"/>
                <w:lang w:val="vi-VN"/>
              </w:rPr>
            </w:pPr>
            <w:r w:rsidRPr="006D5600">
              <w:rPr>
                <w:bCs/>
                <w:noProof/>
                <w:sz w:val="26"/>
                <w:szCs w:val="26"/>
                <w:lang w:val="vi-VN"/>
              </w:rPr>
              <w:t>HS trả lời câu hỏi: Tranh 1,3 hoàn thành tích cực.</w:t>
            </w:r>
          </w:p>
          <w:p w:rsidR="000D07A8" w:rsidRPr="006D5600" w:rsidRDefault="000D07A8" w:rsidP="000D07A8">
            <w:pPr>
              <w:spacing w:line="288" w:lineRule="auto"/>
              <w:jc w:val="both"/>
              <w:rPr>
                <w:bCs/>
                <w:noProof/>
                <w:sz w:val="26"/>
                <w:szCs w:val="26"/>
                <w:lang w:val="vi-VN"/>
              </w:rPr>
            </w:pPr>
            <w:r w:rsidRPr="006D5600">
              <w:rPr>
                <w:bCs/>
                <w:noProof/>
                <w:sz w:val="26"/>
                <w:szCs w:val="26"/>
                <w:lang w:val="vi-VN"/>
              </w:rPr>
              <w:t>-Chưa hoàn thành tích cực : 2,4</w:t>
            </w:r>
          </w:p>
          <w:p w:rsidR="000D07A8" w:rsidRPr="00473BD8" w:rsidRDefault="000D07A8" w:rsidP="000D07A8">
            <w:pPr>
              <w:spacing w:line="288" w:lineRule="auto"/>
              <w:jc w:val="both"/>
              <w:rPr>
                <w:noProof/>
                <w:sz w:val="26"/>
                <w:szCs w:val="26"/>
                <w:lang w:val="en-US"/>
              </w:rPr>
            </w:pPr>
          </w:p>
        </w:tc>
      </w:tr>
      <w:tr w:rsidR="000D07A8" w:rsidRPr="006D5600" w:rsidTr="000D07A8">
        <w:tc>
          <w:tcPr>
            <w:tcW w:w="9666" w:type="dxa"/>
            <w:gridSpan w:val="3"/>
            <w:tcBorders>
              <w:top w:val="dashed" w:sz="4" w:space="0" w:color="auto"/>
              <w:left w:val="single" w:sz="4" w:space="0" w:color="auto"/>
              <w:bottom w:val="dashed" w:sz="4" w:space="0" w:color="auto"/>
              <w:right w:val="single" w:sz="4" w:space="0" w:color="auto"/>
            </w:tcBorders>
            <w:hideMark/>
          </w:tcPr>
          <w:p w:rsidR="000D07A8" w:rsidRPr="006D5600" w:rsidRDefault="000D07A8" w:rsidP="000D07A8">
            <w:pPr>
              <w:spacing w:line="288" w:lineRule="auto"/>
              <w:jc w:val="both"/>
              <w:rPr>
                <w:b/>
                <w:sz w:val="26"/>
                <w:szCs w:val="26"/>
              </w:rPr>
            </w:pPr>
            <w:r w:rsidRPr="006D5600">
              <w:rPr>
                <w:b/>
                <w:sz w:val="26"/>
                <w:szCs w:val="26"/>
              </w:rPr>
              <w:t>3. Vận dụng.</w:t>
            </w:r>
          </w:p>
          <w:p w:rsidR="000D07A8" w:rsidRPr="006D5600" w:rsidRDefault="000D07A8" w:rsidP="000D07A8">
            <w:pPr>
              <w:spacing w:line="288" w:lineRule="auto"/>
              <w:rPr>
                <w:sz w:val="26"/>
                <w:szCs w:val="26"/>
              </w:rPr>
            </w:pPr>
            <w:r w:rsidRPr="006D5600">
              <w:rPr>
                <w:sz w:val="26"/>
                <w:szCs w:val="26"/>
              </w:rPr>
              <w:t>- Mục tiêu:</w:t>
            </w:r>
          </w:p>
          <w:p w:rsidR="000D07A8" w:rsidRPr="006D5600" w:rsidRDefault="000D07A8" w:rsidP="000D07A8">
            <w:pPr>
              <w:spacing w:line="288" w:lineRule="auto"/>
              <w:jc w:val="both"/>
              <w:rPr>
                <w:sz w:val="26"/>
                <w:szCs w:val="26"/>
                <w:lang w:val="vi-VN"/>
              </w:rPr>
            </w:pPr>
            <w:r w:rsidRPr="006D5600">
              <w:rPr>
                <w:sz w:val="26"/>
                <w:szCs w:val="26"/>
                <w:lang w:val="vi-VN"/>
              </w:rPr>
              <w:t>+ Củng cố kiến thức về tích cực hoàn thành nhiệm vụ và chưa tích cực hoàn thành nhiệm vụ đúng kế hoạch có chất lượng.</w:t>
            </w:r>
          </w:p>
          <w:p w:rsidR="000D07A8" w:rsidRPr="006D5600" w:rsidRDefault="000D07A8" w:rsidP="000D07A8">
            <w:pPr>
              <w:spacing w:line="264" w:lineRule="auto"/>
              <w:jc w:val="both"/>
              <w:rPr>
                <w:sz w:val="26"/>
                <w:szCs w:val="26"/>
                <w:lang w:val="vi-VN"/>
              </w:rPr>
            </w:pPr>
            <w:r w:rsidRPr="006D5600">
              <w:rPr>
                <w:sz w:val="26"/>
                <w:szCs w:val="26"/>
                <w:lang w:val="vi-VN"/>
              </w:rPr>
              <w:t>+ Vận dụng vào thực tiễn để thực hiện tốt nhiệm vụ của mình.</w:t>
            </w:r>
          </w:p>
          <w:p w:rsidR="000D07A8" w:rsidRPr="006D5600" w:rsidRDefault="000D07A8" w:rsidP="000D07A8">
            <w:pPr>
              <w:spacing w:line="288" w:lineRule="auto"/>
              <w:rPr>
                <w:sz w:val="26"/>
                <w:szCs w:val="26"/>
              </w:rPr>
            </w:pPr>
            <w:r w:rsidRPr="006D5600">
              <w:rPr>
                <w:sz w:val="26"/>
                <w:szCs w:val="26"/>
                <w:lang w:val="en-US"/>
              </w:rPr>
              <w:t>- Cách tiến hành:</w:t>
            </w:r>
          </w:p>
        </w:tc>
      </w:tr>
      <w:tr w:rsidR="000D07A8" w:rsidRPr="006D5600" w:rsidTr="000D07A8">
        <w:trPr>
          <w:gridAfter w:val="1"/>
          <w:wAfter w:w="17" w:type="dxa"/>
        </w:trPr>
        <w:tc>
          <w:tcPr>
            <w:tcW w:w="5920" w:type="dxa"/>
            <w:tcBorders>
              <w:top w:val="dashed" w:sz="4" w:space="0" w:color="auto"/>
              <w:left w:val="single" w:sz="4" w:space="0" w:color="auto"/>
              <w:bottom w:val="dashed" w:sz="4" w:space="0" w:color="auto"/>
              <w:right w:val="single" w:sz="4" w:space="0" w:color="auto"/>
            </w:tcBorders>
            <w:hideMark/>
          </w:tcPr>
          <w:p w:rsidR="000D07A8" w:rsidRPr="006D5600" w:rsidRDefault="000D07A8" w:rsidP="000D07A8">
            <w:pPr>
              <w:spacing w:line="288" w:lineRule="auto"/>
              <w:jc w:val="both"/>
              <w:rPr>
                <w:sz w:val="26"/>
                <w:szCs w:val="26"/>
                <w:lang w:val="vi-VN"/>
              </w:rPr>
            </w:pPr>
            <w:r w:rsidRPr="006D5600">
              <w:rPr>
                <w:b/>
                <w:sz w:val="26"/>
                <w:szCs w:val="26"/>
              </w:rPr>
              <w:t xml:space="preserve">- </w:t>
            </w:r>
            <w:r w:rsidRPr="006D5600">
              <w:rPr>
                <w:sz w:val="26"/>
                <w:szCs w:val="26"/>
              </w:rPr>
              <w:t xml:space="preserve">GV tổ chức vận dụng bằng hình thức thi đua </w:t>
            </w:r>
            <w:r w:rsidRPr="006D5600">
              <w:rPr>
                <w:sz w:val="26"/>
                <w:szCs w:val="26"/>
                <w:lang w:val="vi-VN"/>
              </w:rPr>
              <w:t xml:space="preserve"> kể  những việc mình tích hoàn thành nhiệm vụ được giao</w:t>
            </w:r>
          </w:p>
          <w:p w:rsidR="000D07A8" w:rsidRPr="006D5600" w:rsidRDefault="000D07A8" w:rsidP="000D07A8">
            <w:pPr>
              <w:spacing w:line="288" w:lineRule="auto"/>
              <w:jc w:val="both"/>
              <w:rPr>
                <w:sz w:val="26"/>
                <w:szCs w:val="26"/>
                <w:lang w:val="vi-VN"/>
              </w:rPr>
            </w:pPr>
            <w:r w:rsidRPr="006D5600">
              <w:rPr>
                <w:sz w:val="26"/>
                <w:szCs w:val="26"/>
                <w:lang w:val="vi-VN"/>
              </w:rPr>
              <w:t>? Khi hoàn thành công việc được giao em có cảm giác gì.</w:t>
            </w:r>
          </w:p>
          <w:p w:rsidR="000D07A8" w:rsidRPr="006D5600" w:rsidRDefault="000D07A8" w:rsidP="000D07A8">
            <w:pPr>
              <w:spacing w:line="288" w:lineRule="auto"/>
              <w:jc w:val="both"/>
              <w:rPr>
                <w:sz w:val="26"/>
                <w:szCs w:val="26"/>
                <w:lang w:val="vi-VN"/>
              </w:rPr>
            </w:pPr>
            <w:r w:rsidRPr="006D5600">
              <w:rPr>
                <w:sz w:val="26"/>
                <w:szCs w:val="26"/>
                <w:lang w:val="vi-VN"/>
              </w:rPr>
              <w:t>? Khi được giáo nhiệm vụ mà em chưa hoàn thành em cảm thấy thế nào</w:t>
            </w:r>
          </w:p>
          <w:p w:rsidR="000D07A8" w:rsidRPr="006D5600" w:rsidRDefault="000D07A8" w:rsidP="000D07A8">
            <w:pPr>
              <w:spacing w:line="288" w:lineRule="auto"/>
              <w:jc w:val="both"/>
              <w:rPr>
                <w:b/>
                <w:sz w:val="26"/>
                <w:szCs w:val="26"/>
              </w:rPr>
            </w:pPr>
            <w:r w:rsidRPr="006D5600">
              <w:rPr>
                <w:sz w:val="26"/>
                <w:szCs w:val="26"/>
              </w:rPr>
              <w:t>- Nhận xét, tuyên dương</w:t>
            </w:r>
          </w:p>
        </w:tc>
        <w:tc>
          <w:tcPr>
            <w:tcW w:w="3729" w:type="dxa"/>
            <w:tcBorders>
              <w:top w:val="dashed" w:sz="4" w:space="0" w:color="auto"/>
              <w:left w:val="single" w:sz="4" w:space="0" w:color="auto"/>
              <w:bottom w:val="dashed" w:sz="4" w:space="0" w:color="auto"/>
              <w:right w:val="single" w:sz="4" w:space="0" w:color="auto"/>
            </w:tcBorders>
          </w:tcPr>
          <w:p w:rsidR="000D07A8" w:rsidRPr="006D5600" w:rsidRDefault="000D07A8" w:rsidP="000D07A8">
            <w:pPr>
              <w:spacing w:line="288" w:lineRule="auto"/>
              <w:rPr>
                <w:sz w:val="26"/>
                <w:szCs w:val="26"/>
                <w:lang w:val="vi-VN"/>
              </w:rPr>
            </w:pPr>
            <w:r w:rsidRPr="006D5600">
              <w:rPr>
                <w:sz w:val="26"/>
                <w:szCs w:val="26"/>
              </w:rPr>
              <w:t>+ Lần lượt các hs</w:t>
            </w:r>
            <w:r w:rsidRPr="006D5600">
              <w:rPr>
                <w:sz w:val="26"/>
                <w:szCs w:val="26"/>
                <w:lang w:val="vi-VN"/>
              </w:rPr>
              <w:t xml:space="preserve"> trả lời</w:t>
            </w:r>
          </w:p>
          <w:p w:rsidR="000D07A8" w:rsidRPr="006D5600" w:rsidRDefault="000D07A8" w:rsidP="000D07A8">
            <w:pPr>
              <w:spacing w:line="288" w:lineRule="auto"/>
              <w:rPr>
                <w:sz w:val="26"/>
                <w:szCs w:val="26"/>
              </w:rPr>
            </w:pPr>
          </w:p>
          <w:p w:rsidR="000D07A8" w:rsidRPr="006D5600" w:rsidRDefault="000D07A8" w:rsidP="000D07A8">
            <w:pPr>
              <w:spacing w:line="288" w:lineRule="auto"/>
              <w:rPr>
                <w:sz w:val="26"/>
                <w:szCs w:val="26"/>
              </w:rPr>
            </w:pPr>
          </w:p>
          <w:p w:rsidR="000D07A8" w:rsidRPr="006D5600" w:rsidRDefault="000D07A8" w:rsidP="000D07A8">
            <w:pPr>
              <w:spacing w:line="288" w:lineRule="auto"/>
              <w:rPr>
                <w:sz w:val="26"/>
                <w:szCs w:val="26"/>
              </w:rPr>
            </w:pPr>
          </w:p>
          <w:p w:rsidR="000D07A8" w:rsidRPr="006D5600" w:rsidRDefault="000D07A8" w:rsidP="000D07A8">
            <w:pPr>
              <w:spacing w:line="288" w:lineRule="auto"/>
              <w:rPr>
                <w:sz w:val="26"/>
                <w:szCs w:val="26"/>
              </w:rPr>
            </w:pPr>
          </w:p>
          <w:p w:rsidR="000D07A8" w:rsidRPr="006D5600" w:rsidRDefault="000D07A8" w:rsidP="000D07A8">
            <w:pPr>
              <w:spacing w:line="288" w:lineRule="auto"/>
              <w:rPr>
                <w:sz w:val="26"/>
                <w:szCs w:val="26"/>
              </w:rPr>
            </w:pPr>
          </w:p>
          <w:p w:rsidR="000D07A8" w:rsidRPr="006D5600" w:rsidRDefault="000D07A8" w:rsidP="000D07A8">
            <w:pPr>
              <w:spacing w:line="288" w:lineRule="auto"/>
              <w:rPr>
                <w:sz w:val="26"/>
                <w:szCs w:val="26"/>
              </w:rPr>
            </w:pPr>
          </w:p>
          <w:p w:rsidR="000D07A8" w:rsidRPr="006D5600" w:rsidRDefault="000D07A8" w:rsidP="000D07A8">
            <w:pPr>
              <w:spacing w:line="288" w:lineRule="auto"/>
              <w:rPr>
                <w:sz w:val="26"/>
                <w:szCs w:val="26"/>
              </w:rPr>
            </w:pPr>
            <w:r w:rsidRPr="006D5600">
              <w:rPr>
                <w:sz w:val="26"/>
                <w:szCs w:val="26"/>
              </w:rPr>
              <w:t>- HS lắng nghe,rút kinh nghiệm</w:t>
            </w:r>
          </w:p>
        </w:tc>
      </w:tr>
      <w:tr w:rsidR="000D07A8" w:rsidRPr="006D5600" w:rsidTr="000D07A8">
        <w:tc>
          <w:tcPr>
            <w:tcW w:w="9666" w:type="dxa"/>
            <w:gridSpan w:val="3"/>
            <w:tcBorders>
              <w:top w:val="dashed" w:sz="4" w:space="0" w:color="auto"/>
              <w:left w:val="single" w:sz="4" w:space="0" w:color="auto"/>
              <w:bottom w:val="single" w:sz="4" w:space="0" w:color="auto"/>
              <w:right w:val="single" w:sz="4" w:space="0" w:color="auto"/>
            </w:tcBorders>
            <w:hideMark/>
          </w:tcPr>
          <w:p w:rsidR="000D07A8" w:rsidRPr="006D5600" w:rsidRDefault="000D07A8" w:rsidP="000D07A8">
            <w:pPr>
              <w:spacing w:line="288" w:lineRule="auto"/>
              <w:rPr>
                <w:b/>
                <w:sz w:val="26"/>
                <w:szCs w:val="26"/>
              </w:rPr>
            </w:pPr>
            <w:r w:rsidRPr="006D5600">
              <w:rPr>
                <w:b/>
                <w:sz w:val="26"/>
                <w:szCs w:val="26"/>
              </w:rPr>
              <w:t>4. Điều chỉnh sau bài dạy:</w:t>
            </w:r>
          </w:p>
          <w:p w:rsidR="000D07A8" w:rsidRPr="006D5600" w:rsidRDefault="000D07A8" w:rsidP="000D07A8">
            <w:pPr>
              <w:spacing w:line="288" w:lineRule="auto"/>
              <w:rPr>
                <w:sz w:val="26"/>
                <w:szCs w:val="26"/>
              </w:rPr>
            </w:pPr>
            <w:r w:rsidRPr="006D5600">
              <w:rPr>
                <w:sz w:val="26"/>
                <w:szCs w:val="26"/>
              </w:rPr>
              <w:t>.......................................................................................................................................</w:t>
            </w:r>
          </w:p>
          <w:p w:rsidR="000D07A8" w:rsidRPr="006D5600" w:rsidRDefault="000D07A8" w:rsidP="000D07A8">
            <w:pPr>
              <w:spacing w:line="288" w:lineRule="auto"/>
              <w:rPr>
                <w:sz w:val="26"/>
                <w:szCs w:val="26"/>
              </w:rPr>
            </w:pPr>
            <w:r w:rsidRPr="006D5600">
              <w:rPr>
                <w:sz w:val="26"/>
                <w:szCs w:val="26"/>
              </w:rPr>
              <w:t>.......................................................................................................................................</w:t>
            </w:r>
          </w:p>
          <w:p w:rsidR="000D07A8" w:rsidRPr="006D5600" w:rsidRDefault="000D07A8" w:rsidP="000D07A8">
            <w:pPr>
              <w:spacing w:line="288" w:lineRule="auto"/>
              <w:rPr>
                <w:sz w:val="26"/>
                <w:szCs w:val="26"/>
              </w:rPr>
            </w:pPr>
            <w:r w:rsidRPr="006D5600">
              <w:rPr>
                <w:sz w:val="26"/>
                <w:szCs w:val="26"/>
              </w:rPr>
              <w:lastRenderedPageBreak/>
              <w:t>.......................................................................................................................................</w:t>
            </w:r>
          </w:p>
        </w:tc>
      </w:tr>
    </w:tbl>
    <w:p w:rsidR="000D07A8" w:rsidRDefault="000D07A8" w:rsidP="00054221">
      <w:pPr>
        <w:tabs>
          <w:tab w:val="left" w:pos="194"/>
          <w:tab w:val="center" w:pos="4765"/>
        </w:tabs>
        <w:spacing w:line="288" w:lineRule="auto"/>
        <w:ind w:left="720" w:hanging="720"/>
        <w:rPr>
          <w:b/>
          <w:bCs/>
          <w:sz w:val="26"/>
          <w:szCs w:val="26"/>
        </w:rPr>
      </w:pPr>
    </w:p>
    <w:p w:rsidR="000D07A8" w:rsidRDefault="00054221" w:rsidP="00054221">
      <w:pPr>
        <w:tabs>
          <w:tab w:val="left" w:pos="194"/>
          <w:tab w:val="center" w:pos="4765"/>
        </w:tabs>
        <w:spacing w:line="288" w:lineRule="auto"/>
        <w:ind w:left="720" w:hanging="720"/>
        <w:rPr>
          <w:b/>
          <w:bCs/>
          <w:sz w:val="26"/>
          <w:szCs w:val="26"/>
        </w:rPr>
      </w:pPr>
      <w:r w:rsidRPr="006D5600">
        <w:rPr>
          <w:b/>
          <w:bCs/>
          <w:sz w:val="26"/>
          <w:szCs w:val="26"/>
        </w:rPr>
        <w:t>Chiều</w:t>
      </w:r>
      <w:r w:rsidRPr="006D5600">
        <w:rPr>
          <w:b/>
          <w:bCs/>
          <w:sz w:val="26"/>
          <w:szCs w:val="26"/>
        </w:rPr>
        <w:tab/>
      </w:r>
    </w:p>
    <w:p w:rsidR="00736BF8" w:rsidRPr="006D5600" w:rsidRDefault="00736BF8" w:rsidP="0067592B">
      <w:pPr>
        <w:spacing w:line="288" w:lineRule="auto"/>
        <w:rPr>
          <w:b/>
          <w:bCs/>
          <w:sz w:val="26"/>
          <w:szCs w:val="26"/>
          <w:u w:val="single"/>
        </w:rPr>
      </w:pPr>
    </w:p>
    <w:p w:rsidR="00E86B3D" w:rsidRPr="006D5600" w:rsidRDefault="00E86B3D" w:rsidP="008638F3">
      <w:pPr>
        <w:spacing w:line="288" w:lineRule="auto"/>
        <w:ind w:left="720" w:hanging="720"/>
        <w:jc w:val="center"/>
        <w:rPr>
          <w:b/>
          <w:bCs/>
          <w:sz w:val="26"/>
          <w:szCs w:val="26"/>
          <w:u w:val="single"/>
        </w:rPr>
      </w:pPr>
      <w:r w:rsidRPr="006D5600">
        <w:rPr>
          <w:b/>
          <w:bCs/>
          <w:sz w:val="26"/>
          <w:szCs w:val="26"/>
          <w:u w:val="single"/>
        </w:rPr>
        <w:t>HOẠT ĐỘNG TRẢI NGHIỆM</w:t>
      </w:r>
    </w:p>
    <w:p w:rsidR="00E86B3D" w:rsidRPr="006D5600" w:rsidRDefault="00E86B3D" w:rsidP="00E86B3D">
      <w:pPr>
        <w:spacing w:line="288" w:lineRule="auto"/>
        <w:ind w:left="720" w:hanging="720"/>
        <w:jc w:val="center"/>
        <w:rPr>
          <w:b/>
          <w:bCs/>
          <w:sz w:val="26"/>
          <w:szCs w:val="26"/>
          <w:u w:val="single"/>
          <w:lang w:val="vi-VN"/>
        </w:rPr>
      </w:pPr>
      <w:r w:rsidRPr="006D5600">
        <w:rPr>
          <w:b/>
          <w:bCs/>
          <w:sz w:val="26"/>
          <w:szCs w:val="26"/>
          <w:u w:val="single"/>
        </w:rPr>
        <w:t>CHỦ ĐỀ</w:t>
      </w:r>
      <w:r w:rsidRPr="006D5600">
        <w:rPr>
          <w:b/>
          <w:bCs/>
          <w:sz w:val="26"/>
          <w:szCs w:val="26"/>
        </w:rPr>
        <w:t>: NGHỀ</w:t>
      </w:r>
      <w:r w:rsidRPr="006D5600">
        <w:rPr>
          <w:b/>
          <w:bCs/>
          <w:sz w:val="26"/>
          <w:szCs w:val="26"/>
          <w:lang w:val="vi-VN"/>
        </w:rPr>
        <w:t xml:space="preserve"> EM  YÊU THÍCH </w:t>
      </w:r>
    </w:p>
    <w:p w:rsidR="00E86B3D" w:rsidRPr="006D5600" w:rsidRDefault="00E86B3D" w:rsidP="00E86B3D">
      <w:pPr>
        <w:spacing w:line="288" w:lineRule="auto"/>
        <w:ind w:left="720" w:hanging="720"/>
        <w:jc w:val="center"/>
        <w:rPr>
          <w:b/>
          <w:bCs/>
          <w:sz w:val="26"/>
          <w:szCs w:val="26"/>
          <w:lang w:val="vi-VN"/>
        </w:rPr>
      </w:pPr>
      <w:r w:rsidRPr="006D5600">
        <w:rPr>
          <w:b/>
          <w:bCs/>
          <w:sz w:val="26"/>
          <w:szCs w:val="26"/>
        </w:rPr>
        <w:t>Sinh hoạt theo chủ đề: NGHỀ</w:t>
      </w:r>
      <w:r w:rsidRPr="006D5600">
        <w:rPr>
          <w:b/>
          <w:bCs/>
          <w:sz w:val="26"/>
          <w:szCs w:val="26"/>
          <w:lang w:val="vi-VN"/>
        </w:rPr>
        <w:t xml:space="preserve"> YÊU THÍCH CỦA EM</w:t>
      </w:r>
    </w:p>
    <w:p w:rsidR="00E86B3D" w:rsidRPr="006D5600" w:rsidRDefault="00E86B3D" w:rsidP="00E86B3D">
      <w:pPr>
        <w:spacing w:line="288" w:lineRule="auto"/>
        <w:ind w:left="720" w:hanging="720"/>
        <w:jc w:val="center"/>
        <w:rPr>
          <w:b/>
          <w:bCs/>
          <w:sz w:val="26"/>
          <w:szCs w:val="26"/>
        </w:rPr>
      </w:pPr>
    </w:p>
    <w:p w:rsidR="00E86B3D" w:rsidRPr="006D5600" w:rsidRDefault="00E86B3D" w:rsidP="00E86B3D">
      <w:pPr>
        <w:spacing w:line="288" w:lineRule="auto"/>
        <w:ind w:firstLine="360"/>
        <w:rPr>
          <w:b/>
          <w:bCs/>
          <w:sz w:val="26"/>
          <w:szCs w:val="26"/>
          <w:u w:val="single"/>
        </w:rPr>
      </w:pPr>
      <w:r w:rsidRPr="006D5600">
        <w:rPr>
          <w:b/>
          <w:bCs/>
          <w:sz w:val="26"/>
          <w:szCs w:val="26"/>
          <w:u w:val="single"/>
        </w:rPr>
        <w:t>I. YÊU CẦU CẦN ĐẠT:</w:t>
      </w:r>
    </w:p>
    <w:p w:rsidR="00E86B3D" w:rsidRPr="006D5600" w:rsidRDefault="00E86B3D" w:rsidP="00E86B3D">
      <w:pPr>
        <w:spacing w:line="288" w:lineRule="auto"/>
        <w:ind w:firstLine="360"/>
        <w:jc w:val="both"/>
        <w:rPr>
          <w:b/>
          <w:sz w:val="26"/>
          <w:szCs w:val="26"/>
        </w:rPr>
      </w:pPr>
      <w:r w:rsidRPr="006D5600">
        <w:rPr>
          <w:b/>
          <w:sz w:val="26"/>
          <w:szCs w:val="26"/>
        </w:rPr>
        <w:t xml:space="preserve">1. Năng lực đặc thù: </w:t>
      </w:r>
    </w:p>
    <w:p w:rsidR="00E86B3D" w:rsidRPr="006D5600" w:rsidRDefault="00E86B3D" w:rsidP="00E86B3D">
      <w:pPr>
        <w:spacing w:line="288" w:lineRule="auto"/>
        <w:ind w:firstLine="360"/>
        <w:jc w:val="both"/>
        <w:rPr>
          <w:bCs/>
          <w:sz w:val="26"/>
          <w:szCs w:val="26"/>
          <w:lang w:val="vi-VN"/>
        </w:rPr>
      </w:pPr>
      <w:r w:rsidRPr="006D5600">
        <w:rPr>
          <w:bCs/>
          <w:sz w:val="26"/>
          <w:szCs w:val="26"/>
          <w:lang w:val="vi-VN"/>
        </w:rPr>
        <w:t>- Nhận diện được những đức tính của bản thân liên quan đến nghề mình yêu thích.</w:t>
      </w:r>
    </w:p>
    <w:p w:rsidR="00E86B3D" w:rsidRPr="006D5600" w:rsidRDefault="00E86B3D" w:rsidP="00E86B3D">
      <w:pPr>
        <w:spacing w:line="288" w:lineRule="auto"/>
        <w:ind w:firstLine="360"/>
        <w:jc w:val="both"/>
        <w:rPr>
          <w:bCs/>
          <w:sz w:val="26"/>
          <w:szCs w:val="26"/>
          <w:lang w:val="vi-VN"/>
        </w:rPr>
      </w:pPr>
      <w:r w:rsidRPr="006D5600">
        <w:rPr>
          <w:bCs/>
          <w:sz w:val="26"/>
          <w:szCs w:val="26"/>
          <w:lang w:val="vi-VN"/>
        </w:rPr>
        <w:t>- Tự tin đóng vai thể hiện được công việc đặc trưng và đức tính cần có của nghề yêu thích.</w:t>
      </w:r>
    </w:p>
    <w:p w:rsidR="00E86B3D" w:rsidRPr="006D5600" w:rsidRDefault="00E86B3D" w:rsidP="00E86B3D">
      <w:pPr>
        <w:spacing w:before="120" w:line="288" w:lineRule="auto"/>
        <w:ind w:firstLine="360"/>
        <w:jc w:val="both"/>
        <w:rPr>
          <w:b/>
          <w:sz w:val="26"/>
          <w:szCs w:val="26"/>
          <w:lang w:val="vi-VN"/>
        </w:rPr>
      </w:pPr>
      <w:r w:rsidRPr="006D5600">
        <w:rPr>
          <w:b/>
          <w:sz w:val="26"/>
          <w:szCs w:val="26"/>
          <w:lang w:val="vi-VN"/>
        </w:rPr>
        <w:t>2. Năng lực chung.</w:t>
      </w:r>
    </w:p>
    <w:p w:rsidR="00E86B3D" w:rsidRPr="006D5600" w:rsidRDefault="00E86B3D" w:rsidP="00E86B3D">
      <w:pPr>
        <w:spacing w:line="288" w:lineRule="auto"/>
        <w:ind w:firstLine="360"/>
        <w:jc w:val="both"/>
        <w:rPr>
          <w:sz w:val="26"/>
          <w:szCs w:val="26"/>
          <w:lang w:val="vi-VN"/>
        </w:rPr>
      </w:pPr>
      <w:r w:rsidRPr="006D5600">
        <w:rPr>
          <w:sz w:val="26"/>
          <w:szCs w:val="26"/>
          <w:lang w:val="vi-VN"/>
        </w:rPr>
        <w:t>- Năng lực tự chủ, tự học: Tự tìm hiểu cách vẽ các bức tranh nói về nghề mình đã chọn để tham gia cùng với lớp.</w:t>
      </w:r>
    </w:p>
    <w:p w:rsidR="00E86B3D" w:rsidRPr="006D5600" w:rsidRDefault="00E86B3D" w:rsidP="00E86B3D">
      <w:pPr>
        <w:spacing w:line="288" w:lineRule="auto"/>
        <w:ind w:firstLine="360"/>
        <w:jc w:val="both"/>
        <w:rPr>
          <w:sz w:val="26"/>
          <w:szCs w:val="26"/>
          <w:lang w:val="vi-VN"/>
        </w:rPr>
      </w:pPr>
      <w:r w:rsidRPr="006D5600">
        <w:rPr>
          <w:sz w:val="26"/>
          <w:szCs w:val="26"/>
          <w:lang w:val="vi-VN"/>
        </w:rPr>
        <w:t>- Năng lực giải quyết vấn đề và sáng tạo: Biết  vẽ các bức tranh nói về nghề mình đã chọn</w:t>
      </w:r>
    </w:p>
    <w:p w:rsidR="00E86B3D" w:rsidRPr="006D5600" w:rsidRDefault="00E86B3D" w:rsidP="00E86B3D">
      <w:pPr>
        <w:spacing w:line="288" w:lineRule="auto"/>
        <w:ind w:firstLine="360"/>
        <w:jc w:val="both"/>
        <w:rPr>
          <w:sz w:val="26"/>
          <w:szCs w:val="26"/>
          <w:lang w:val="vi-VN"/>
        </w:rPr>
      </w:pPr>
      <w:r w:rsidRPr="006D5600">
        <w:rPr>
          <w:sz w:val="26"/>
          <w:szCs w:val="26"/>
          <w:lang w:val="vi-VN"/>
        </w:rPr>
        <w:t>- Năng lực giao tiếp và hợp tác: Biết chia sẻ với bạn về hiểu biết của mình về nghề mình yêu thích.</w:t>
      </w:r>
    </w:p>
    <w:p w:rsidR="00E86B3D" w:rsidRPr="006D5600" w:rsidRDefault="00E86B3D" w:rsidP="00E86B3D">
      <w:pPr>
        <w:spacing w:before="120" w:line="288" w:lineRule="auto"/>
        <w:ind w:firstLine="360"/>
        <w:jc w:val="both"/>
        <w:rPr>
          <w:b/>
          <w:sz w:val="26"/>
          <w:szCs w:val="26"/>
          <w:lang w:val="vi-VN"/>
        </w:rPr>
      </w:pPr>
      <w:r w:rsidRPr="006D5600">
        <w:rPr>
          <w:b/>
          <w:sz w:val="26"/>
          <w:szCs w:val="26"/>
          <w:lang w:val="vi-VN"/>
        </w:rPr>
        <w:t>3. Phẩm chất.</w:t>
      </w:r>
    </w:p>
    <w:p w:rsidR="00E86B3D" w:rsidRPr="006D5600" w:rsidRDefault="00E86B3D" w:rsidP="00E86B3D">
      <w:pPr>
        <w:spacing w:line="288" w:lineRule="auto"/>
        <w:ind w:firstLine="360"/>
        <w:jc w:val="both"/>
        <w:rPr>
          <w:sz w:val="26"/>
          <w:szCs w:val="26"/>
          <w:lang w:val="vi-VN"/>
        </w:rPr>
      </w:pPr>
      <w:r w:rsidRPr="006D5600">
        <w:rPr>
          <w:sz w:val="26"/>
          <w:szCs w:val="26"/>
          <w:lang w:val="vi-VN"/>
        </w:rPr>
        <w:t>- Phẩm chất nhân ái: tôn trọng bạn, biết lắng nghe những chia sẻ nghề của bạn thích mà bạn đưa ra.</w:t>
      </w:r>
    </w:p>
    <w:p w:rsidR="00E86B3D" w:rsidRPr="006D5600" w:rsidRDefault="00E86B3D" w:rsidP="00E86B3D">
      <w:pPr>
        <w:spacing w:line="288" w:lineRule="auto"/>
        <w:ind w:firstLine="360"/>
        <w:jc w:val="both"/>
        <w:rPr>
          <w:sz w:val="26"/>
          <w:szCs w:val="26"/>
          <w:lang w:val="vi-VN"/>
        </w:rPr>
      </w:pPr>
      <w:r w:rsidRPr="006D5600">
        <w:rPr>
          <w:sz w:val="26"/>
          <w:szCs w:val="26"/>
          <w:lang w:val="vi-VN"/>
        </w:rPr>
        <w:t>- Phẩm chất chăm chỉ: Chịu khó tìm hiểu về nghề mình yêu thích để giới thiệu với các bạn những ý tưởng phù hợp, sáng tạo.</w:t>
      </w:r>
    </w:p>
    <w:p w:rsidR="00E86B3D" w:rsidRPr="006D5600" w:rsidRDefault="00E86B3D" w:rsidP="00E86B3D">
      <w:pPr>
        <w:spacing w:line="288" w:lineRule="auto"/>
        <w:ind w:firstLine="360"/>
        <w:jc w:val="both"/>
        <w:rPr>
          <w:sz w:val="26"/>
          <w:szCs w:val="26"/>
          <w:lang w:val="vi-VN"/>
        </w:rPr>
      </w:pPr>
      <w:r w:rsidRPr="006D5600">
        <w:rPr>
          <w:sz w:val="26"/>
          <w:szCs w:val="26"/>
          <w:lang w:val="vi-VN"/>
        </w:rPr>
        <w:t>- Phẩm chất trách nhiệm: làm việc tập trung, nghiêm túc, có trách nhiệm trước tập thể lớp.</w:t>
      </w:r>
    </w:p>
    <w:p w:rsidR="00E86B3D" w:rsidRPr="006D5600" w:rsidRDefault="00E86B3D" w:rsidP="00E86B3D">
      <w:pPr>
        <w:spacing w:before="120" w:line="288" w:lineRule="auto"/>
        <w:ind w:firstLine="360"/>
        <w:jc w:val="both"/>
        <w:rPr>
          <w:b/>
          <w:sz w:val="26"/>
          <w:szCs w:val="26"/>
          <w:lang w:val="vi-VN"/>
        </w:rPr>
      </w:pPr>
      <w:r w:rsidRPr="006D5600">
        <w:rPr>
          <w:b/>
          <w:sz w:val="26"/>
          <w:szCs w:val="26"/>
          <w:lang w:val="vi-VN"/>
        </w:rPr>
        <w:t xml:space="preserve">II. ĐỒ DÙNG DẠY HỌC </w:t>
      </w:r>
    </w:p>
    <w:p w:rsidR="00E86B3D" w:rsidRPr="006D5600" w:rsidRDefault="00E86B3D" w:rsidP="00E86B3D">
      <w:pPr>
        <w:spacing w:line="288" w:lineRule="auto"/>
        <w:ind w:firstLine="360"/>
        <w:jc w:val="both"/>
        <w:rPr>
          <w:sz w:val="26"/>
          <w:szCs w:val="26"/>
          <w:lang w:val="vi-VN"/>
        </w:rPr>
      </w:pPr>
      <w:r w:rsidRPr="006D5600">
        <w:rPr>
          <w:sz w:val="26"/>
          <w:szCs w:val="26"/>
          <w:lang w:val="vi-VN"/>
        </w:rPr>
        <w:t>- Kế hoạch bài dạy, bài giảng Power point.</w:t>
      </w:r>
    </w:p>
    <w:p w:rsidR="00E86B3D" w:rsidRPr="006D5600" w:rsidRDefault="00E86B3D" w:rsidP="00E86B3D">
      <w:pPr>
        <w:spacing w:line="288" w:lineRule="auto"/>
        <w:ind w:firstLine="360"/>
        <w:jc w:val="both"/>
        <w:rPr>
          <w:sz w:val="26"/>
          <w:szCs w:val="26"/>
          <w:lang w:val="vi-VN"/>
        </w:rPr>
      </w:pPr>
      <w:r w:rsidRPr="006D5600">
        <w:rPr>
          <w:sz w:val="26"/>
          <w:szCs w:val="26"/>
          <w:lang w:val="vi-VN"/>
        </w:rPr>
        <w:t>- SGK và các thiết bị, học liệu phụ vụ cho tiết dạy.</w:t>
      </w:r>
    </w:p>
    <w:p w:rsidR="00E86B3D" w:rsidRPr="006D5600" w:rsidRDefault="00E86B3D" w:rsidP="00E86B3D">
      <w:pPr>
        <w:spacing w:line="288" w:lineRule="auto"/>
        <w:ind w:firstLine="360"/>
        <w:jc w:val="both"/>
        <w:outlineLvl w:val="0"/>
        <w:rPr>
          <w:b/>
          <w:bCs/>
          <w:sz w:val="26"/>
          <w:szCs w:val="26"/>
          <w:u w:val="single"/>
        </w:rPr>
      </w:pPr>
      <w:r w:rsidRPr="006D560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86B3D" w:rsidRPr="006D5600" w:rsidTr="00E86B3D">
        <w:tc>
          <w:tcPr>
            <w:tcW w:w="5862" w:type="dxa"/>
            <w:tcBorders>
              <w:bottom w:val="dashed" w:sz="4" w:space="0" w:color="auto"/>
            </w:tcBorders>
          </w:tcPr>
          <w:p w:rsidR="00E86B3D" w:rsidRPr="006D5600" w:rsidRDefault="00E86B3D" w:rsidP="00E86B3D">
            <w:pPr>
              <w:spacing w:line="288" w:lineRule="auto"/>
              <w:jc w:val="center"/>
              <w:rPr>
                <w:b/>
                <w:sz w:val="26"/>
                <w:szCs w:val="26"/>
              </w:rPr>
            </w:pPr>
            <w:r w:rsidRPr="006D5600">
              <w:rPr>
                <w:b/>
                <w:sz w:val="26"/>
                <w:szCs w:val="26"/>
              </w:rPr>
              <w:t>Hoạt động của giáo viên</w:t>
            </w:r>
          </w:p>
        </w:tc>
        <w:tc>
          <w:tcPr>
            <w:tcW w:w="3876" w:type="dxa"/>
            <w:tcBorders>
              <w:bottom w:val="dashed" w:sz="4" w:space="0" w:color="auto"/>
            </w:tcBorders>
          </w:tcPr>
          <w:p w:rsidR="00E86B3D" w:rsidRPr="006D5600" w:rsidRDefault="00E86B3D" w:rsidP="00E86B3D">
            <w:pPr>
              <w:spacing w:line="288" w:lineRule="auto"/>
              <w:jc w:val="center"/>
              <w:rPr>
                <w:b/>
                <w:sz w:val="26"/>
                <w:szCs w:val="26"/>
              </w:rPr>
            </w:pPr>
            <w:r w:rsidRPr="006D5600">
              <w:rPr>
                <w:b/>
                <w:sz w:val="26"/>
                <w:szCs w:val="26"/>
              </w:rPr>
              <w:t>Hoạt động của học sinh</w:t>
            </w:r>
          </w:p>
        </w:tc>
      </w:tr>
      <w:tr w:rsidR="00E86B3D" w:rsidRPr="006D5600" w:rsidTr="00E86B3D">
        <w:tc>
          <w:tcPr>
            <w:tcW w:w="9738" w:type="dxa"/>
            <w:gridSpan w:val="2"/>
            <w:tcBorders>
              <w:bottom w:val="dashed" w:sz="4" w:space="0" w:color="auto"/>
            </w:tcBorders>
          </w:tcPr>
          <w:p w:rsidR="00E86B3D" w:rsidRPr="006D5600" w:rsidRDefault="00E86B3D" w:rsidP="00E86B3D">
            <w:pPr>
              <w:spacing w:line="288" w:lineRule="auto"/>
              <w:jc w:val="both"/>
              <w:rPr>
                <w:bCs/>
                <w:i/>
                <w:sz w:val="26"/>
                <w:szCs w:val="26"/>
              </w:rPr>
            </w:pPr>
            <w:r w:rsidRPr="006D5600">
              <w:rPr>
                <w:b/>
                <w:bCs/>
                <w:sz w:val="26"/>
                <w:szCs w:val="26"/>
              </w:rPr>
              <w:t>1. Khởi động:</w:t>
            </w:r>
          </w:p>
          <w:p w:rsidR="00E86B3D" w:rsidRPr="006D5600" w:rsidRDefault="00E86B3D" w:rsidP="00E86B3D">
            <w:pPr>
              <w:spacing w:line="288" w:lineRule="auto"/>
              <w:jc w:val="both"/>
              <w:rPr>
                <w:sz w:val="26"/>
                <w:szCs w:val="26"/>
              </w:rPr>
            </w:pPr>
            <w:r w:rsidRPr="006D5600">
              <w:rPr>
                <w:sz w:val="26"/>
                <w:szCs w:val="26"/>
              </w:rPr>
              <w:t xml:space="preserve">- Mục tiêu: </w:t>
            </w:r>
          </w:p>
          <w:p w:rsidR="00E86B3D" w:rsidRPr="006D5600" w:rsidRDefault="00E86B3D" w:rsidP="00E86B3D">
            <w:pPr>
              <w:spacing w:line="288" w:lineRule="auto"/>
              <w:jc w:val="both"/>
              <w:rPr>
                <w:sz w:val="26"/>
                <w:szCs w:val="26"/>
              </w:rPr>
            </w:pPr>
            <w:r w:rsidRPr="006D5600">
              <w:rPr>
                <w:sz w:val="26"/>
                <w:szCs w:val="26"/>
              </w:rPr>
              <w:t xml:space="preserve">+ Tạo không khí vui vẻ, </w:t>
            </w:r>
            <w:r w:rsidR="009A3AD2">
              <w:rPr>
                <w:sz w:val="26"/>
                <w:szCs w:val="26"/>
              </w:rPr>
              <w:t>phấn</w:t>
            </w:r>
            <w:r w:rsidRPr="006D5600">
              <w:rPr>
                <w:sz w:val="26"/>
                <w:szCs w:val="26"/>
              </w:rPr>
              <w:t xml:space="preserve"> khởi trước giờ học.</w:t>
            </w:r>
          </w:p>
          <w:p w:rsidR="00E86B3D" w:rsidRPr="006D5600" w:rsidRDefault="00E86B3D" w:rsidP="00E86B3D">
            <w:pPr>
              <w:spacing w:line="288" w:lineRule="auto"/>
              <w:jc w:val="both"/>
              <w:rPr>
                <w:sz w:val="26"/>
                <w:szCs w:val="26"/>
              </w:rPr>
            </w:pPr>
            <w:r w:rsidRPr="006D5600">
              <w:rPr>
                <w:sz w:val="26"/>
                <w:szCs w:val="26"/>
              </w:rPr>
              <w:t>- Cách tiến hành:</w:t>
            </w:r>
          </w:p>
        </w:tc>
      </w:tr>
      <w:tr w:rsidR="00E86B3D" w:rsidRPr="006D5600" w:rsidTr="00E86B3D">
        <w:tc>
          <w:tcPr>
            <w:tcW w:w="5862" w:type="dxa"/>
            <w:tcBorders>
              <w:bottom w:val="dashed" w:sz="4" w:space="0" w:color="auto"/>
            </w:tcBorders>
          </w:tcPr>
          <w:p w:rsidR="00E86B3D" w:rsidRPr="006D5600" w:rsidRDefault="00E86B3D" w:rsidP="00E86B3D">
            <w:pPr>
              <w:spacing w:line="288" w:lineRule="auto"/>
              <w:jc w:val="both"/>
              <w:outlineLvl w:val="0"/>
              <w:rPr>
                <w:bCs/>
                <w:sz w:val="26"/>
                <w:szCs w:val="26"/>
              </w:rPr>
            </w:pPr>
            <w:r w:rsidRPr="006D5600">
              <w:rPr>
                <w:bCs/>
                <w:sz w:val="26"/>
                <w:szCs w:val="26"/>
              </w:rPr>
              <w:t>- GV mở bài hát “Lớn</w:t>
            </w:r>
            <w:r w:rsidRPr="006D5600">
              <w:rPr>
                <w:bCs/>
                <w:sz w:val="26"/>
                <w:szCs w:val="26"/>
                <w:lang w:val="vi-VN"/>
              </w:rPr>
              <w:t xml:space="preserve"> lên em sẽ làm gì?</w:t>
            </w:r>
            <w:r w:rsidRPr="006D5600">
              <w:rPr>
                <w:bCs/>
                <w:sz w:val="26"/>
                <w:szCs w:val="26"/>
              </w:rPr>
              <w:t xml:space="preserve">” để khởi động bài học. </w:t>
            </w:r>
          </w:p>
          <w:p w:rsidR="00E86B3D" w:rsidRPr="006D5600" w:rsidRDefault="00E86B3D" w:rsidP="00E86B3D">
            <w:pPr>
              <w:spacing w:line="288" w:lineRule="auto"/>
              <w:jc w:val="both"/>
              <w:outlineLvl w:val="0"/>
              <w:rPr>
                <w:bCs/>
                <w:sz w:val="26"/>
                <w:szCs w:val="26"/>
              </w:rPr>
            </w:pPr>
            <w:r w:rsidRPr="006D5600">
              <w:rPr>
                <w:bCs/>
                <w:sz w:val="26"/>
                <w:szCs w:val="26"/>
              </w:rPr>
              <w:lastRenderedPageBreak/>
              <w:t>+ GV cùng chia sẻ với HS về nội dung bài hát.</w:t>
            </w:r>
          </w:p>
          <w:p w:rsidR="00E86B3D" w:rsidRPr="006D5600" w:rsidRDefault="00E86B3D" w:rsidP="00E86B3D">
            <w:pPr>
              <w:spacing w:line="288" w:lineRule="auto"/>
              <w:jc w:val="center"/>
              <w:outlineLvl w:val="0"/>
              <w:rPr>
                <w:bCs/>
                <w:sz w:val="26"/>
                <w:szCs w:val="26"/>
              </w:rPr>
            </w:pPr>
          </w:p>
          <w:p w:rsidR="00E86B3D" w:rsidRPr="006D5600" w:rsidRDefault="00E86B3D" w:rsidP="00E86B3D">
            <w:pPr>
              <w:spacing w:line="288" w:lineRule="auto"/>
              <w:jc w:val="both"/>
              <w:outlineLvl w:val="0"/>
              <w:rPr>
                <w:bCs/>
                <w:sz w:val="26"/>
                <w:szCs w:val="26"/>
              </w:rPr>
            </w:pPr>
            <w:r w:rsidRPr="006D5600">
              <w:rPr>
                <w:bCs/>
                <w:sz w:val="26"/>
                <w:szCs w:val="26"/>
              </w:rPr>
              <w:t>- GV Nhận xét, tuyên dương.</w:t>
            </w:r>
          </w:p>
          <w:p w:rsidR="00E86B3D" w:rsidRPr="006D5600" w:rsidRDefault="00E86B3D" w:rsidP="00E86B3D">
            <w:pPr>
              <w:spacing w:line="288" w:lineRule="auto"/>
              <w:jc w:val="both"/>
              <w:outlineLvl w:val="0"/>
              <w:rPr>
                <w:bCs/>
                <w:sz w:val="26"/>
                <w:szCs w:val="26"/>
              </w:rPr>
            </w:pPr>
            <w:r w:rsidRPr="006D5600">
              <w:rPr>
                <w:bCs/>
                <w:sz w:val="26"/>
                <w:szCs w:val="26"/>
              </w:rPr>
              <w:t>- GV dẫn dắt vào bài mới</w:t>
            </w:r>
          </w:p>
        </w:tc>
        <w:tc>
          <w:tcPr>
            <w:tcW w:w="3876" w:type="dxa"/>
            <w:tcBorders>
              <w:bottom w:val="dashed" w:sz="4" w:space="0" w:color="auto"/>
            </w:tcBorders>
          </w:tcPr>
          <w:p w:rsidR="00E86B3D" w:rsidRPr="006D5600" w:rsidRDefault="00E86B3D" w:rsidP="00E86B3D">
            <w:pPr>
              <w:spacing w:line="288" w:lineRule="auto"/>
              <w:jc w:val="both"/>
              <w:rPr>
                <w:sz w:val="26"/>
                <w:szCs w:val="26"/>
              </w:rPr>
            </w:pPr>
            <w:r w:rsidRPr="006D5600">
              <w:rPr>
                <w:sz w:val="26"/>
                <w:szCs w:val="26"/>
              </w:rPr>
              <w:lastRenderedPageBreak/>
              <w:t>- HS lắng nghe.</w:t>
            </w:r>
          </w:p>
          <w:p w:rsidR="00E86B3D" w:rsidRPr="006D5600" w:rsidRDefault="00E86B3D" w:rsidP="00E86B3D">
            <w:pPr>
              <w:spacing w:line="288" w:lineRule="auto"/>
              <w:jc w:val="both"/>
              <w:rPr>
                <w:sz w:val="26"/>
                <w:szCs w:val="26"/>
              </w:rPr>
            </w:pPr>
          </w:p>
          <w:p w:rsidR="00E86B3D" w:rsidRPr="006D5600" w:rsidRDefault="00E86B3D" w:rsidP="00E86B3D">
            <w:pPr>
              <w:spacing w:line="288" w:lineRule="auto"/>
              <w:jc w:val="both"/>
              <w:rPr>
                <w:sz w:val="26"/>
                <w:szCs w:val="26"/>
              </w:rPr>
            </w:pPr>
            <w:r w:rsidRPr="006D5600">
              <w:rPr>
                <w:sz w:val="26"/>
                <w:szCs w:val="26"/>
              </w:rPr>
              <w:lastRenderedPageBreak/>
              <w:t>- HS Chia sẻ với GV về nội dung bài hát.</w:t>
            </w:r>
          </w:p>
          <w:p w:rsidR="00E86B3D" w:rsidRPr="006D5600" w:rsidRDefault="00E86B3D" w:rsidP="00E86B3D">
            <w:pPr>
              <w:spacing w:line="288" w:lineRule="auto"/>
              <w:jc w:val="both"/>
              <w:rPr>
                <w:sz w:val="26"/>
                <w:szCs w:val="26"/>
              </w:rPr>
            </w:pPr>
            <w:r w:rsidRPr="006D5600">
              <w:rPr>
                <w:sz w:val="26"/>
                <w:szCs w:val="26"/>
              </w:rPr>
              <w:t>- HS lắng nghe.</w:t>
            </w:r>
          </w:p>
        </w:tc>
      </w:tr>
      <w:tr w:rsidR="00E86B3D" w:rsidRPr="006D5600" w:rsidTr="00E86B3D">
        <w:tc>
          <w:tcPr>
            <w:tcW w:w="9738" w:type="dxa"/>
            <w:gridSpan w:val="2"/>
            <w:tcBorders>
              <w:top w:val="dashed" w:sz="4" w:space="0" w:color="auto"/>
              <w:bottom w:val="dashed" w:sz="4" w:space="0" w:color="auto"/>
            </w:tcBorders>
          </w:tcPr>
          <w:p w:rsidR="00E86B3D" w:rsidRPr="006D5600" w:rsidRDefault="00E86B3D" w:rsidP="00E86B3D">
            <w:pPr>
              <w:spacing w:line="288" w:lineRule="auto"/>
              <w:jc w:val="both"/>
              <w:rPr>
                <w:bCs/>
                <w:i/>
                <w:iCs/>
                <w:sz w:val="26"/>
                <w:szCs w:val="26"/>
              </w:rPr>
            </w:pPr>
            <w:r w:rsidRPr="006D5600">
              <w:rPr>
                <w:b/>
                <w:bCs/>
                <w:iCs/>
                <w:sz w:val="26"/>
                <w:szCs w:val="26"/>
              </w:rPr>
              <w:lastRenderedPageBreak/>
              <w:t>2. Khám phá</w:t>
            </w:r>
            <w:r w:rsidRPr="006D5600">
              <w:rPr>
                <w:bCs/>
                <w:i/>
                <w:iCs/>
                <w:sz w:val="26"/>
                <w:szCs w:val="26"/>
              </w:rPr>
              <w:t>:</w:t>
            </w:r>
          </w:p>
          <w:p w:rsidR="00E86B3D" w:rsidRPr="006D5600" w:rsidRDefault="00E86B3D" w:rsidP="00E86B3D">
            <w:pPr>
              <w:spacing w:line="288" w:lineRule="auto"/>
              <w:jc w:val="both"/>
              <w:rPr>
                <w:sz w:val="26"/>
                <w:szCs w:val="26"/>
              </w:rPr>
            </w:pPr>
            <w:r w:rsidRPr="006D5600">
              <w:rPr>
                <w:b/>
                <w:bCs/>
                <w:iCs/>
                <w:sz w:val="26"/>
                <w:szCs w:val="26"/>
              </w:rPr>
              <w:t xml:space="preserve">- </w:t>
            </w:r>
            <w:r w:rsidRPr="006D5600">
              <w:rPr>
                <w:bCs/>
                <w:sz w:val="26"/>
                <w:szCs w:val="26"/>
              </w:rPr>
              <w:t>Mục tiêu:</w:t>
            </w:r>
            <w:r w:rsidRPr="006D5600">
              <w:rPr>
                <w:sz w:val="26"/>
                <w:szCs w:val="26"/>
              </w:rPr>
              <w:t xml:space="preserve"> HS</w:t>
            </w:r>
            <w:r w:rsidRPr="006D5600">
              <w:rPr>
                <w:sz w:val="26"/>
                <w:szCs w:val="26"/>
                <w:lang w:val="vi-VN"/>
              </w:rPr>
              <w:t xml:space="preserve"> nêu được một số đức tính của bản thân liên quan đến nghề yêu thích</w:t>
            </w:r>
            <w:r w:rsidRPr="006D5600">
              <w:rPr>
                <w:sz w:val="26"/>
                <w:szCs w:val="26"/>
              </w:rPr>
              <w:t>.</w:t>
            </w:r>
          </w:p>
          <w:p w:rsidR="00E86B3D" w:rsidRPr="006D5600" w:rsidRDefault="00E86B3D" w:rsidP="00E86B3D">
            <w:pPr>
              <w:spacing w:line="288" w:lineRule="auto"/>
              <w:jc w:val="both"/>
              <w:rPr>
                <w:sz w:val="26"/>
                <w:szCs w:val="26"/>
              </w:rPr>
            </w:pPr>
            <w:r w:rsidRPr="006D5600">
              <w:rPr>
                <w:b/>
                <w:bCs/>
                <w:iCs/>
                <w:sz w:val="26"/>
                <w:szCs w:val="26"/>
              </w:rPr>
              <w:t xml:space="preserve">- </w:t>
            </w:r>
            <w:r w:rsidRPr="006D5600">
              <w:rPr>
                <w:bCs/>
                <w:iCs/>
                <w:sz w:val="26"/>
                <w:szCs w:val="26"/>
              </w:rPr>
              <w:t>Cách tiến hành:</w:t>
            </w:r>
          </w:p>
        </w:tc>
      </w:tr>
      <w:tr w:rsidR="00E86B3D" w:rsidRPr="006D5600" w:rsidTr="00E86B3D">
        <w:tc>
          <w:tcPr>
            <w:tcW w:w="5862" w:type="dxa"/>
            <w:tcBorders>
              <w:top w:val="dashed" w:sz="4" w:space="0" w:color="auto"/>
              <w:bottom w:val="dashed" w:sz="4" w:space="0" w:color="auto"/>
            </w:tcBorders>
          </w:tcPr>
          <w:p w:rsidR="00E86B3D" w:rsidRPr="006D5600" w:rsidRDefault="00E86B3D" w:rsidP="00E86B3D">
            <w:pPr>
              <w:spacing w:line="288" w:lineRule="auto"/>
              <w:jc w:val="both"/>
              <w:rPr>
                <w:b/>
                <w:sz w:val="26"/>
                <w:szCs w:val="26"/>
              </w:rPr>
            </w:pPr>
            <w:r w:rsidRPr="006D5600">
              <w:rPr>
                <w:b/>
                <w:sz w:val="26"/>
                <w:szCs w:val="26"/>
              </w:rPr>
              <w:t>* Hoạt động 1: Chia</w:t>
            </w:r>
            <w:r w:rsidRPr="006D5600">
              <w:rPr>
                <w:b/>
                <w:sz w:val="26"/>
                <w:szCs w:val="26"/>
                <w:lang w:val="vi-VN"/>
              </w:rPr>
              <w:t xml:space="preserve"> sẻ những đức tính của em liên quan đến nghề yêu thích </w:t>
            </w:r>
            <w:r w:rsidRPr="006D5600">
              <w:rPr>
                <w:b/>
                <w:sz w:val="26"/>
                <w:szCs w:val="26"/>
              </w:rPr>
              <w:t>(làm việc chung cả lớp)</w:t>
            </w:r>
          </w:p>
          <w:p w:rsidR="00E86B3D" w:rsidRPr="006D5600" w:rsidRDefault="00E86B3D" w:rsidP="00E86B3D">
            <w:pPr>
              <w:spacing w:line="288" w:lineRule="auto"/>
              <w:jc w:val="both"/>
              <w:rPr>
                <w:sz w:val="26"/>
                <w:szCs w:val="26"/>
              </w:rPr>
            </w:pPr>
            <w:r w:rsidRPr="006D5600">
              <w:rPr>
                <w:b/>
                <w:sz w:val="26"/>
                <w:szCs w:val="26"/>
              </w:rPr>
              <w:t xml:space="preserve">- </w:t>
            </w:r>
            <w:r w:rsidRPr="006D5600">
              <w:rPr>
                <w:sz w:val="26"/>
                <w:szCs w:val="26"/>
              </w:rPr>
              <w:t>GV mời HS đọc yêu cầu.</w:t>
            </w:r>
          </w:p>
          <w:p w:rsidR="00E86B3D" w:rsidRPr="006D5600" w:rsidRDefault="00E86B3D" w:rsidP="00E86B3D">
            <w:pPr>
              <w:spacing w:line="288" w:lineRule="auto"/>
              <w:jc w:val="both"/>
              <w:rPr>
                <w:sz w:val="26"/>
                <w:szCs w:val="26"/>
                <w:lang w:val="vi-VN"/>
              </w:rPr>
            </w:pPr>
            <w:r w:rsidRPr="006D5600">
              <w:rPr>
                <w:sz w:val="26"/>
                <w:szCs w:val="26"/>
              </w:rPr>
              <w:t>- GV phát phát</w:t>
            </w:r>
            <w:r w:rsidRPr="006D5600">
              <w:rPr>
                <w:sz w:val="26"/>
                <w:szCs w:val="26"/>
                <w:lang w:val="vi-VN"/>
              </w:rPr>
              <w:t xml:space="preserve"> cho học sinh những ngôi sao đã chuẩn bị trước.</w:t>
            </w:r>
          </w:p>
          <w:p w:rsidR="00E86B3D" w:rsidRDefault="00E86B3D" w:rsidP="00E86B3D">
            <w:pPr>
              <w:spacing w:line="288" w:lineRule="auto"/>
              <w:jc w:val="both"/>
              <w:rPr>
                <w:noProof/>
                <w:sz w:val="26"/>
                <w:szCs w:val="26"/>
                <w:lang w:val="en-US"/>
              </w:rPr>
            </w:pPr>
          </w:p>
          <w:p w:rsidR="00473BD8" w:rsidRDefault="00473BD8" w:rsidP="00E86B3D">
            <w:pPr>
              <w:spacing w:line="288" w:lineRule="auto"/>
              <w:jc w:val="both"/>
              <w:rPr>
                <w:noProof/>
                <w:sz w:val="26"/>
                <w:szCs w:val="26"/>
                <w:lang w:val="en-US"/>
              </w:rPr>
            </w:pPr>
          </w:p>
          <w:p w:rsidR="00473BD8" w:rsidRDefault="00473BD8" w:rsidP="00E86B3D">
            <w:pPr>
              <w:spacing w:line="288" w:lineRule="auto"/>
              <w:jc w:val="both"/>
              <w:rPr>
                <w:noProof/>
                <w:sz w:val="26"/>
                <w:szCs w:val="26"/>
                <w:lang w:val="en-US"/>
              </w:rPr>
            </w:pPr>
          </w:p>
          <w:p w:rsidR="00473BD8" w:rsidRPr="006D5600" w:rsidRDefault="00473BD8" w:rsidP="00E86B3D">
            <w:pPr>
              <w:spacing w:line="288" w:lineRule="auto"/>
              <w:jc w:val="both"/>
              <w:rPr>
                <w:sz w:val="26"/>
                <w:szCs w:val="26"/>
                <w:lang w:val="vi-VN"/>
              </w:rPr>
            </w:pPr>
          </w:p>
          <w:p w:rsidR="00E86B3D" w:rsidRPr="006D5600" w:rsidRDefault="00E86B3D" w:rsidP="00E86B3D">
            <w:pPr>
              <w:spacing w:line="288" w:lineRule="auto"/>
              <w:jc w:val="both"/>
              <w:rPr>
                <w:sz w:val="26"/>
                <w:szCs w:val="26"/>
                <w:lang w:val="vi-VN"/>
              </w:rPr>
            </w:pPr>
          </w:p>
          <w:p w:rsidR="00E86B3D" w:rsidRPr="006D5600" w:rsidRDefault="00E86B3D" w:rsidP="00E86B3D">
            <w:pPr>
              <w:spacing w:line="288" w:lineRule="auto"/>
              <w:rPr>
                <w:sz w:val="26"/>
                <w:szCs w:val="26"/>
                <w:lang w:val="vi-VN"/>
              </w:rPr>
            </w:pPr>
            <w:r w:rsidRPr="006D5600">
              <w:rPr>
                <w:sz w:val="26"/>
                <w:szCs w:val="26"/>
                <w:lang w:val="vi-VN"/>
              </w:rPr>
              <w:t>? Trong nững đức tính cần có của nghề em yêu thích , em đac có các đức tính nào.</w:t>
            </w:r>
          </w:p>
          <w:p w:rsidR="00E86B3D" w:rsidRPr="006D5600" w:rsidRDefault="00E86B3D" w:rsidP="00E86B3D">
            <w:pPr>
              <w:spacing w:line="288" w:lineRule="auto"/>
              <w:rPr>
                <w:sz w:val="26"/>
                <w:szCs w:val="26"/>
                <w:lang w:val="vi-VN"/>
              </w:rPr>
            </w:pPr>
            <w:r w:rsidRPr="006D5600">
              <w:rPr>
                <w:sz w:val="26"/>
                <w:szCs w:val="26"/>
                <w:lang w:val="vi-VN"/>
              </w:rPr>
              <w:t>? Những đức tính nào của nghề em yêu thích mà em chưa có.</w:t>
            </w:r>
          </w:p>
          <w:p w:rsidR="00E86B3D" w:rsidRPr="006D5600" w:rsidRDefault="00E86B3D" w:rsidP="00E86B3D">
            <w:pPr>
              <w:spacing w:line="288" w:lineRule="auto"/>
              <w:rPr>
                <w:sz w:val="26"/>
                <w:szCs w:val="26"/>
                <w:lang w:val="vi-VN"/>
              </w:rPr>
            </w:pPr>
            <w:r w:rsidRPr="006D5600">
              <w:rPr>
                <w:sz w:val="26"/>
                <w:szCs w:val="26"/>
                <w:lang w:val="vi-VN"/>
              </w:rPr>
              <w:t>? Em muốn rèn luyện để có những đức tính đó không. Vì sao.</w:t>
            </w:r>
          </w:p>
          <w:p w:rsidR="00E86B3D" w:rsidRPr="006D5600" w:rsidRDefault="00E86B3D" w:rsidP="00E86B3D">
            <w:pPr>
              <w:spacing w:line="288" w:lineRule="auto"/>
              <w:jc w:val="both"/>
              <w:rPr>
                <w:sz w:val="26"/>
                <w:szCs w:val="26"/>
              </w:rPr>
            </w:pPr>
            <w:r w:rsidRPr="006D5600">
              <w:rPr>
                <w:sz w:val="26"/>
                <w:szCs w:val="26"/>
              </w:rPr>
              <w:t>- GV mời các HS khác nhận xét.</w:t>
            </w:r>
          </w:p>
          <w:p w:rsidR="00E86B3D" w:rsidRPr="006D5600" w:rsidRDefault="00E86B3D" w:rsidP="00E86B3D">
            <w:pPr>
              <w:spacing w:line="288" w:lineRule="auto"/>
              <w:jc w:val="both"/>
              <w:rPr>
                <w:sz w:val="26"/>
                <w:szCs w:val="26"/>
                <w:lang w:val="vi-VN"/>
              </w:rPr>
            </w:pPr>
            <w:r w:rsidRPr="006D5600">
              <w:rPr>
                <w:sz w:val="26"/>
                <w:szCs w:val="26"/>
                <w:lang w:val="vi-VN"/>
              </w:rPr>
              <w:t>- GV chốt : Qua các hoạt động các em đã nhận ra được những đức tính mình có liên quan đến nghề nghiệp yêu thích. Các em hãy phát huy những đức tính tốt và rèn luyện để có thêm nhiều thêm nhiều đức tính phù hợp với nghề mình yêu thích nhé!</w:t>
            </w:r>
          </w:p>
          <w:p w:rsidR="00E86B3D" w:rsidRPr="006D5600" w:rsidRDefault="00E86B3D" w:rsidP="00E86B3D">
            <w:pPr>
              <w:spacing w:line="288" w:lineRule="auto"/>
              <w:jc w:val="both"/>
              <w:rPr>
                <w:sz w:val="26"/>
                <w:szCs w:val="26"/>
              </w:rPr>
            </w:pPr>
            <w:r w:rsidRPr="006D5600">
              <w:rPr>
                <w:sz w:val="26"/>
                <w:szCs w:val="26"/>
              </w:rPr>
              <w:t>- GV nhận xét chung, tuyên dương.</w:t>
            </w:r>
          </w:p>
        </w:tc>
        <w:tc>
          <w:tcPr>
            <w:tcW w:w="3876" w:type="dxa"/>
            <w:tcBorders>
              <w:top w:val="dashed" w:sz="4" w:space="0" w:color="auto"/>
              <w:bottom w:val="dashed" w:sz="4" w:space="0" w:color="auto"/>
            </w:tcBorders>
          </w:tcPr>
          <w:p w:rsidR="00E86B3D" w:rsidRPr="006D5600" w:rsidRDefault="00E86B3D" w:rsidP="00E86B3D">
            <w:pPr>
              <w:spacing w:line="288" w:lineRule="auto"/>
              <w:rPr>
                <w:sz w:val="26"/>
                <w:szCs w:val="26"/>
              </w:rPr>
            </w:pPr>
          </w:p>
          <w:p w:rsidR="00E86B3D" w:rsidRPr="006D5600" w:rsidRDefault="00E86B3D" w:rsidP="00E86B3D">
            <w:pPr>
              <w:spacing w:line="288" w:lineRule="auto"/>
              <w:rPr>
                <w:sz w:val="26"/>
                <w:szCs w:val="26"/>
              </w:rPr>
            </w:pPr>
          </w:p>
          <w:p w:rsidR="00E86B3D" w:rsidRPr="006D5600" w:rsidRDefault="00E86B3D" w:rsidP="00E86B3D">
            <w:pPr>
              <w:spacing w:line="288" w:lineRule="auto"/>
              <w:rPr>
                <w:sz w:val="26"/>
                <w:szCs w:val="26"/>
              </w:rPr>
            </w:pPr>
          </w:p>
          <w:p w:rsidR="00E86B3D" w:rsidRPr="006D5600" w:rsidRDefault="00E86B3D" w:rsidP="00E86B3D">
            <w:pPr>
              <w:spacing w:line="288" w:lineRule="auto"/>
              <w:jc w:val="both"/>
              <w:rPr>
                <w:sz w:val="26"/>
                <w:szCs w:val="26"/>
              </w:rPr>
            </w:pPr>
            <w:r w:rsidRPr="006D5600">
              <w:rPr>
                <w:sz w:val="26"/>
                <w:szCs w:val="26"/>
              </w:rPr>
              <w:t xml:space="preserve">- Học sinh đọc yêu cầu bài </w:t>
            </w:r>
          </w:p>
          <w:p w:rsidR="00E86B3D" w:rsidRPr="006D5600" w:rsidRDefault="00E86B3D" w:rsidP="00E86B3D">
            <w:pPr>
              <w:spacing w:line="288" w:lineRule="auto"/>
              <w:jc w:val="both"/>
              <w:rPr>
                <w:sz w:val="26"/>
                <w:szCs w:val="26"/>
                <w:lang w:val="vi-VN"/>
              </w:rPr>
            </w:pPr>
            <w:r w:rsidRPr="006D5600">
              <w:rPr>
                <w:sz w:val="26"/>
                <w:szCs w:val="26"/>
              </w:rPr>
              <w:t>- HS nhìn</w:t>
            </w:r>
            <w:r w:rsidRPr="006D5600">
              <w:rPr>
                <w:sz w:val="26"/>
                <w:szCs w:val="26"/>
                <w:lang w:val="vi-VN"/>
              </w:rPr>
              <w:t xml:space="preserve"> lại những đúc tính cần có của nghề yêu thích trên sơ đồ tư duy mình đã làm trong tiết trước.</w:t>
            </w:r>
          </w:p>
          <w:p w:rsidR="00E86B3D" w:rsidRPr="006D5600" w:rsidRDefault="00E86B3D" w:rsidP="00E86B3D">
            <w:pPr>
              <w:spacing w:line="288" w:lineRule="auto"/>
              <w:jc w:val="both"/>
              <w:rPr>
                <w:sz w:val="26"/>
                <w:szCs w:val="26"/>
                <w:lang w:val="vi-VN"/>
              </w:rPr>
            </w:pPr>
            <w:r w:rsidRPr="006D5600">
              <w:rPr>
                <w:sz w:val="26"/>
                <w:szCs w:val="26"/>
                <w:lang w:val="vi-VN"/>
              </w:rPr>
              <w:t>-HS suy nghĩ và dán các ngôi sao vào vị trí những đức tính mà em có ở trên sơ đồ</w:t>
            </w:r>
          </w:p>
          <w:p w:rsidR="00E86B3D" w:rsidRPr="006D5600" w:rsidRDefault="00E86B3D" w:rsidP="00E86B3D">
            <w:pPr>
              <w:spacing w:line="288" w:lineRule="auto"/>
              <w:jc w:val="both"/>
              <w:rPr>
                <w:sz w:val="26"/>
                <w:szCs w:val="26"/>
              </w:rPr>
            </w:pPr>
            <w:r w:rsidRPr="006D5600">
              <w:rPr>
                <w:sz w:val="26"/>
                <w:szCs w:val="26"/>
              </w:rPr>
              <w:t>- Một số HS chia sẻ trước lớp.</w:t>
            </w:r>
          </w:p>
          <w:p w:rsidR="00E86B3D" w:rsidRDefault="00E86B3D" w:rsidP="00E86B3D">
            <w:pPr>
              <w:spacing w:line="288" w:lineRule="auto"/>
              <w:jc w:val="both"/>
              <w:rPr>
                <w:sz w:val="26"/>
                <w:szCs w:val="26"/>
                <w:lang w:val="en-US"/>
              </w:rPr>
            </w:pPr>
            <w:r w:rsidRPr="006D5600">
              <w:rPr>
                <w:sz w:val="26"/>
                <w:szCs w:val="26"/>
                <w:lang w:val="vi-VN"/>
              </w:rPr>
              <w:t xml:space="preserve">- HS trả lời </w:t>
            </w:r>
          </w:p>
          <w:p w:rsidR="00473BD8" w:rsidRDefault="00473BD8" w:rsidP="00E86B3D">
            <w:pPr>
              <w:spacing w:line="288" w:lineRule="auto"/>
              <w:jc w:val="both"/>
              <w:rPr>
                <w:sz w:val="26"/>
                <w:szCs w:val="26"/>
                <w:lang w:val="en-US"/>
              </w:rPr>
            </w:pPr>
          </w:p>
          <w:p w:rsidR="00473BD8" w:rsidRDefault="00473BD8" w:rsidP="00E86B3D">
            <w:pPr>
              <w:spacing w:line="288" w:lineRule="auto"/>
              <w:jc w:val="both"/>
              <w:rPr>
                <w:sz w:val="26"/>
                <w:szCs w:val="26"/>
                <w:lang w:val="en-US"/>
              </w:rPr>
            </w:pPr>
          </w:p>
          <w:p w:rsidR="00473BD8" w:rsidRDefault="00473BD8" w:rsidP="00E86B3D">
            <w:pPr>
              <w:spacing w:line="288" w:lineRule="auto"/>
              <w:jc w:val="both"/>
              <w:rPr>
                <w:sz w:val="26"/>
                <w:szCs w:val="26"/>
                <w:lang w:val="en-US"/>
              </w:rPr>
            </w:pPr>
          </w:p>
          <w:p w:rsidR="00473BD8" w:rsidRPr="00473BD8" w:rsidRDefault="00473BD8" w:rsidP="00E86B3D">
            <w:pPr>
              <w:spacing w:line="288" w:lineRule="auto"/>
              <w:jc w:val="both"/>
              <w:rPr>
                <w:sz w:val="26"/>
                <w:szCs w:val="26"/>
                <w:lang w:val="en-US"/>
              </w:rPr>
            </w:pPr>
          </w:p>
          <w:p w:rsidR="00E86B3D" w:rsidRPr="006D5600" w:rsidRDefault="00E86B3D" w:rsidP="00E86B3D">
            <w:pPr>
              <w:spacing w:line="288" w:lineRule="auto"/>
              <w:jc w:val="both"/>
              <w:rPr>
                <w:sz w:val="26"/>
                <w:szCs w:val="26"/>
              </w:rPr>
            </w:pPr>
            <w:r w:rsidRPr="006D5600">
              <w:rPr>
                <w:sz w:val="26"/>
                <w:szCs w:val="26"/>
              </w:rPr>
              <w:t>- HS nhận xét ý kiến của bạn.</w:t>
            </w:r>
          </w:p>
          <w:p w:rsidR="00E86B3D" w:rsidRPr="006D5600" w:rsidRDefault="00E86B3D" w:rsidP="00E86B3D">
            <w:pPr>
              <w:spacing w:line="288" w:lineRule="auto"/>
              <w:jc w:val="both"/>
              <w:rPr>
                <w:sz w:val="26"/>
                <w:szCs w:val="26"/>
              </w:rPr>
            </w:pPr>
            <w:r w:rsidRPr="006D5600">
              <w:rPr>
                <w:sz w:val="26"/>
                <w:szCs w:val="26"/>
              </w:rPr>
              <w:t>- Lắng nghe rút kinh nghiệm.</w:t>
            </w:r>
          </w:p>
        </w:tc>
      </w:tr>
      <w:tr w:rsidR="00E86B3D" w:rsidRPr="006D5600" w:rsidTr="00E86B3D">
        <w:tc>
          <w:tcPr>
            <w:tcW w:w="9738" w:type="dxa"/>
            <w:gridSpan w:val="2"/>
            <w:tcBorders>
              <w:top w:val="dashed" w:sz="4" w:space="0" w:color="auto"/>
              <w:bottom w:val="dashed" w:sz="4" w:space="0" w:color="auto"/>
            </w:tcBorders>
          </w:tcPr>
          <w:p w:rsidR="00E86B3D" w:rsidRPr="006D5600" w:rsidRDefault="00E86B3D" w:rsidP="00E86B3D">
            <w:pPr>
              <w:spacing w:line="288" w:lineRule="auto"/>
              <w:jc w:val="both"/>
              <w:rPr>
                <w:b/>
                <w:bCs/>
                <w:iCs/>
                <w:sz w:val="26"/>
                <w:szCs w:val="26"/>
              </w:rPr>
            </w:pPr>
            <w:r w:rsidRPr="006D5600">
              <w:rPr>
                <w:b/>
                <w:bCs/>
                <w:iCs/>
                <w:sz w:val="26"/>
                <w:szCs w:val="26"/>
              </w:rPr>
              <w:t>3. Luyện tập</w:t>
            </w:r>
            <w:r w:rsidRPr="006D5600">
              <w:rPr>
                <w:bCs/>
                <w:i/>
                <w:iCs/>
                <w:sz w:val="26"/>
                <w:szCs w:val="26"/>
              </w:rPr>
              <w:t>:</w:t>
            </w:r>
          </w:p>
          <w:p w:rsidR="00E86B3D" w:rsidRPr="006D5600" w:rsidRDefault="00E86B3D" w:rsidP="00E86B3D">
            <w:pPr>
              <w:spacing w:line="288" w:lineRule="auto"/>
              <w:rPr>
                <w:sz w:val="26"/>
                <w:szCs w:val="26"/>
              </w:rPr>
            </w:pPr>
            <w:r w:rsidRPr="006D5600">
              <w:rPr>
                <w:b/>
                <w:bCs/>
                <w:iCs/>
                <w:sz w:val="26"/>
                <w:szCs w:val="26"/>
              </w:rPr>
              <w:t xml:space="preserve">- </w:t>
            </w:r>
            <w:r w:rsidRPr="006D5600">
              <w:rPr>
                <w:bCs/>
                <w:sz w:val="26"/>
                <w:szCs w:val="26"/>
              </w:rPr>
              <w:t>Mục tiêu:</w:t>
            </w:r>
            <w:r w:rsidRPr="006D5600">
              <w:rPr>
                <w:sz w:val="26"/>
                <w:szCs w:val="26"/>
              </w:rPr>
              <w:t xml:space="preserve"> </w:t>
            </w:r>
          </w:p>
          <w:p w:rsidR="00E86B3D" w:rsidRPr="006D5600" w:rsidRDefault="00E86B3D" w:rsidP="00E86B3D">
            <w:pPr>
              <w:spacing w:line="288" w:lineRule="auto"/>
              <w:jc w:val="both"/>
              <w:rPr>
                <w:sz w:val="26"/>
                <w:szCs w:val="26"/>
                <w:lang w:val="vi-VN"/>
              </w:rPr>
            </w:pPr>
            <w:r w:rsidRPr="006D5600">
              <w:rPr>
                <w:sz w:val="26"/>
                <w:szCs w:val="26"/>
              </w:rPr>
              <w:t>+ Học</w:t>
            </w:r>
            <w:r w:rsidRPr="006D5600">
              <w:rPr>
                <w:sz w:val="26"/>
                <w:szCs w:val="26"/>
                <w:lang w:val="vi-VN"/>
              </w:rPr>
              <w:t xml:space="preserve"> sinh tự tin đóng vai thể hiện công việc đặc trưng và đức tính cần có của nghề yêu thích.</w:t>
            </w:r>
          </w:p>
          <w:p w:rsidR="00E86B3D" w:rsidRPr="006D5600" w:rsidRDefault="00E86B3D" w:rsidP="00E86B3D">
            <w:pPr>
              <w:spacing w:line="288" w:lineRule="auto"/>
              <w:rPr>
                <w:sz w:val="26"/>
                <w:szCs w:val="26"/>
              </w:rPr>
            </w:pPr>
            <w:r w:rsidRPr="006D5600">
              <w:rPr>
                <w:b/>
                <w:bCs/>
                <w:iCs/>
                <w:sz w:val="26"/>
                <w:szCs w:val="26"/>
              </w:rPr>
              <w:t xml:space="preserve">- </w:t>
            </w:r>
            <w:r w:rsidRPr="006D5600">
              <w:rPr>
                <w:bCs/>
                <w:iCs/>
                <w:sz w:val="26"/>
                <w:szCs w:val="26"/>
              </w:rPr>
              <w:t>Cách tiến hành:</w:t>
            </w:r>
          </w:p>
        </w:tc>
      </w:tr>
      <w:tr w:rsidR="00E86B3D" w:rsidRPr="006D5600" w:rsidTr="00E86B3D">
        <w:trPr>
          <w:trHeight w:val="1268"/>
        </w:trPr>
        <w:tc>
          <w:tcPr>
            <w:tcW w:w="5862" w:type="dxa"/>
            <w:tcBorders>
              <w:top w:val="dashed" w:sz="4" w:space="0" w:color="auto"/>
              <w:bottom w:val="dashed" w:sz="4" w:space="0" w:color="auto"/>
            </w:tcBorders>
          </w:tcPr>
          <w:p w:rsidR="00E86B3D" w:rsidRPr="006D5600" w:rsidRDefault="00E86B3D" w:rsidP="00E86B3D">
            <w:pPr>
              <w:spacing w:line="288" w:lineRule="auto"/>
              <w:jc w:val="both"/>
              <w:rPr>
                <w:b/>
                <w:sz w:val="26"/>
                <w:szCs w:val="26"/>
                <w:lang w:val="vi-VN"/>
              </w:rPr>
            </w:pPr>
            <w:r w:rsidRPr="006D5600">
              <w:rPr>
                <w:b/>
                <w:sz w:val="26"/>
                <w:szCs w:val="26"/>
              </w:rPr>
              <w:t>Hoạt động 2</w:t>
            </w:r>
            <w:r w:rsidRPr="006D5600">
              <w:rPr>
                <w:b/>
                <w:sz w:val="26"/>
                <w:szCs w:val="26"/>
                <w:lang w:val="vi-VN"/>
              </w:rPr>
              <w:t>: Thực hành nghề em yêu thích</w:t>
            </w:r>
          </w:p>
          <w:p w:rsidR="00E86B3D" w:rsidRPr="00473BD8" w:rsidRDefault="00E86B3D" w:rsidP="00E86B3D">
            <w:pPr>
              <w:spacing w:line="288" w:lineRule="auto"/>
              <w:jc w:val="both"/>
              <w:rPr>
                <w:bCs/>
                <w:sz w:val="26"/>
                <w:szCs w:val="26"/>
              </w:rPr>
            </w:pPr>
            <w:r w:rsidRPr="006D5600">
              <w:rPr>
                <w:b/>
                <w:sz w:val="26"/>
                <w:szCs w:val="26"/>
              </w:rPr>
              <w:t xml:space="preserve"> </w:t>
            </w:r>
            <w:r w:rsidRPr="006D5600">
              <w:rPr>
                <w:bCs/>
                <w:sz w:val="26"/>
                <w:szCs w:val="26"/>
              </w:rPr>
              <w:t>Đóng vai thể hiện công việc đặc trưng và đức tính cần có của nghề mình yêu thích. ( Làm việc theo nhóm)</w:t>
            </w:r>
          </w:p>
          <w:p w:rsidR="00E86B3D" w:rsidRPr="006D5600" w:rsidRDefault="00E86B3D" w:rsidP="00E86B3D">
            <w:pPr>
              <w:spacing w:line="288" w:lineRule="auto"/>
              <w:jc w:val="both"/>
              <w:rPr>
                <w:sz w:val="26"/>
                <w:szCs w:val="26"/>
              </w:rPr>
            </w:pPr>
            <w:r w:rsidRPr="006D5600">
              <w:rPr>
                <w:sz w:val="26"/>
                <w:szCs w:val="26"/>
              </w:rPr>
              <w:lastRenderedPageBreak/>
              <w:t>- GV Mời HS đọc yêu cầu bài.</w:t>
            </w:r>
          </w:p>
          <w:p w:rsidR="00E86B3D" w:rsidRPr="006D5600" w:rsidRDefault="00E86B3D" w:rsidP="00E86B3D">
            <w:pPr>
              <w:spacing w:line="288" w:lineRule="auto"/>
              <w:jc w:val="both"/>
              <w:rPr>
                <w:sz w:val="26"/>
                <w:szCs w:val="26"/>
              </w:rPr>
            </w:pPr>
            <w:r w:rsidRPr="006D5600">
              <w:rPr>
                <w:sz w:val="26"/>
                <w:szCs w:val="26"/>
              </w:rPr>
              <w:t>- GV yêu cầu học sinh đóng</w:t>
            </w:r>
            <w:r w:rsidRPr="006D5600">
              <w:rPr>
                <w:sz w:val="26"/>
                <w:szCs w:val="26"/>
                <w:lang w:val="vi-VN"/>
              </w:rPr>
              <w:t xml:space="preserve"> vai theo nhóm thể hiện công việc đặc trưng và các đức tính cần có của nghề mình yêu thích.</w:t>
            </w:r>
          </w:p>
          <w:p w:rsidR="00E86B3D" w:rsidRPr="006D5600" w:rsidRDefault="00E86B3D" w:rsidP="00E86B3D">
            <w:pPr>
              <w:spacing w:line="288" w:lineRule="auto"/>
              <w:rPr>
                <w:bCs/>
                <w:sz w:val="26"/>
                <w:szCs w:val="26"/>
                <w:lang w:val="vi-VN"/>
              </w:rPr>
            </w:pPr>
            <w:r w:rsidRPr="006D5600">
              <w:rPr>
                <w:bCs/>
                <w:sz w:val="26"/>
                <w:szCs w:val="26"/>
                <w:lang w:val="vi-VN"/>
              </w:rPr>
              <w:t>- Xác định nghề yêu thích mình sẽ đóng vai.</w:t>
            </w:r>
          </w:p>
          <w:p w:rsidR="00E86B3D" w:rsidRPr="006D5600" w:rsidRDefault="00E86B3D" w:rsidP="00E86B3D">
            <w:pPr>
              <w:spacing w:line="288" w:lineRule="auto"/>
              <w:rPr>
                <w:bCs/>
                <w:sz w:val="26"/>
                <w:szCs w:val="26"/>
                <w:lang w:val="vi-VN"/>
              </w:rPr>
            </w:pPr>
            <w:r w:rsidRPr="006D5600">
              <w:rPr>
                <w:bCs/>
                <w:sz w:val="26"/>
                <w:szCs w:val="26"/>
                <w:lang w:val="vi-VN"/>
              </w:rPr>
              <w:t>- Thảo luận để xây dựng kịch bản và phân công đóng vai;</w:t>
            </w:r>
          </w:p>
          <w:p w:rsidR="00E86B3D" w:rsidRPr="006D5600" w:rsidRDefault="00E86B3D" w:rsidP="00E86B3D">
            <w:pPr>
              <w:spacing w:line="288" w:lineRule="auto"/>
              <w:rPr>
                <w:bCs/>
                <w:sz w:val="26"/>
                <w:szCs w:val="26"/>
                <w:lang w:val="vi-VN"/>
              </w:rPr>
            </w:pPr>
          </w:p>
          <w:p w:rsidR="00E86B3D" w:rsidRPr="006D5600" w:rsidRDefault="00E86B3D" w:rsidP="00E86B3D">
            <w:pPr>
              <w:spacing w:line="288" w:lineRule="auto"/>
              <w:jc w:val="both"/>
              <w:rPr>
                <w:sz w:val="26"/>
                <w:szCs w:val="26"/>
              </w:rPr>
            </w:pPr>
            <w:r w:rsidRPr="006D5600">
              <w:rPr>
                <w:sz w:val="26"/>
                <w:szCs w:val="26"/>
              </w:rPr>
              <w:t>- GV mời các nhóm khác nhận xét.</w:t>
            </w:r>
          </w:p>
          <w:p w:rsidR="00E86B3D" w:rsidRPr="006D5600" w:rsidRDefault="00E86B3D" w:rsidP="00E86B3D">
            <w:pPr>
              <w:spacing w:line="288" w:lineRule="auto"/>
              <w:rPr>
                <w:bCs/>
                <w:sz w:val="26"/>
                <w:szCs w:val="26"/>
                <w:lang w:val="vi-VN"/>
              </w:rPr>
            </w:pPr>
          </w:p>
          <w:p w:rsidR="00E86B3D" w:rsidRPr="006D5600" w:rsidRDefault="00E86B3D" w:rsidP="00E86B3D">
            <w:pPr>
              <w:spacing w:line="288" w:lineRule="auto"/>
              <w:rPr>
                <w:bCs/>
                <w:sz w:val="26"/>
                <w:szCs w:val="26"/>
                <w:lang w:val="vi-VN"/>
              </w:rPr>
            </w:pPr>
            <w:r w:rsidRPr="006D5600">
              <w:rPr>
                <w:bCs/>
                <w:sz w:val="26"/>
                <w:szCs w:val="26"/>
                <w:lang w:val="vi-VN"/>
              </w:rPr>
              <w:t>- GV mời 1 số hs chia sẻ cảm nghĩ của bản thân qua hoạt độn đóng vai.</w:t>
            </w:r>
          </w:p>
          <w:p w:rsidR="00E86B3D" w:rsidRPr="006D5600" w:rsidRDefault="00E86B3D" w:rsidP="00E86B3D">
            <w:pPr>
              <w:spacing w:line="288" w:lineRule="auto"/>
              <w:rPr>
                <w:bCs/>
                <w:sz w:val="26"/>
                <w:szCs w:val="26"/>
                <w:lang w:val="vi-VN"/>
              </w:rPr>
            </w:pPr>
            <w:r w:rsidRPr="006D5600">
              <w:rPr>
                <w:bCs/>
                <w:sz w:val="26"/>
                <w:szCs w:val="26"/>
                <w:lang w:val="vi-VN"/>
              </w:rPr>
              <w:t>- Gv khen ngợi những nhóm HS hoặc cá nhân đóng vai hay, có nội dung kịch bản hấp dẫn.</w:t>
            </w:r>
          </w:p>
          <w:p w:rsidR="00E86B3D" w:rsidRPr="006D5600" w:rsidRDefault="00E86B3D" w:rsidP="00E86B3D">
            <w:pPr>
              <w:spacing w:line="288" w:lineRule="auto"/>
              <w:rPr>
                <w:bCs/>
                <w:sz w:val="26"/>
                <w:szCs w:val="26"/>
                <w:lang w:val="vi-VN"/>
              </w:rPr>
            </w:pPr>
            <w:r w:rsidRPr="006D5600">
              <w:rPr>
                <w:bCs/>
                <w:sz w:val="26"/>
                <w:szCs w:val="26"/>
                <w:lang w:val="vi-VN"/>
              </w:rPr>
              <w:t>-GV tổ chức cho cả lớp cùng hát bài “ Bạn muốn làm nghề gì”</w:t>
            </w:r>
            <w:r w:rsidRPr="006D5600">
              <w:rPr>
                <w:noProof/>
                <w:sz w:val="26"/>
                <w:szCs w:val="26"/>
                <w:lang w:val="vi-VN"/>
              </w:rPr>
              <w:t xml:space="preserve"> </w:t>
            </w:r>
          </w:p>
          <w:p w:rsidR="00E86B3D" w:rsidRPr="006D5600" w:rsidRDefault="00E86B3D" w:rsidP="00E86B3D">
            <w:pPr>
              <w:spacing w:line="288" w:lineRule="auto"/>
              <w:jc w:val="both"/>
              <w:rPr>
                <w:sz w:val="26"/>
                <w:szCs w:val="26"/>
                <w:lang w:val="vi-VN"/>
              </w:rPr>
            </w:pPr>
            <w:r w:rsidRPr="006D5600">
              <w:rPr>
                <w:sz w:val="26"/>
                <w:szCs w:val="26"/>
                <w:lang w:val="vi-VN"/>
              </w:rPr>
              <w:t>- GV chốt : Hoạt động đóng vai đã giúp các em đuọc trải nghiệm công việc đặc trưng và đức tính cần có của nghề yêu thích. Các em hãy tiếp tục khám phá bản thân và cố gắng rèn luyện mỗi ngày để có những đức tính của nghề mình yêu thích nhé!</w:t>
            </w:r>
          </w:p>
          <w:p w:rsidR="00E86B3D" w:rsidRPr="006D5600" w:rsidRDefault="00E86B3D" w:rsidP="00E86B3D">
            <w:pPr>
              <w:spacing w:line="288" w:lineRule="auto"/>
              <w:jc w:val="both"/>
              <w:rPr>
                <w:sz w:val="26"/>
                <w:szCs w:val="26"/>
              </w:rPr>
            </w:pPr>
            <w:r w:rsidRPr="006D5600">
              <w:rPr>
                <w:sz w:val="26"/>
                <w:szCs w:val="26"/>
              </w:rPr>
              <w:t>- GV nhận xét chung, tuyên dương.</w:t>
            </w:r>
          </w:p>
        </w:tc>
        <w:tc>
          <w:tcPr>
            <w:tcW w:w="3876" w:type="dxa"/>
            <w:tcBorders>
              <w:top w:val="dashed" w:sz="4" w:space="0" w:color="auto"/>
              <w:bottom w:val="dashed" w:sz="4" w:space="0" w:color="auto"/>
            </w:tcBorders>
          </w:tcPr>
          <w:p w:rsidR="00E86B3D" w:rsidRPr="006D5600" w:rsidRDefault="00E86B3D" w:rsidP="00E86B3D">
            <w:pPr>
              <w:spacing w:line="288" w:lineRule="auto"/>
              <w:rPr>
                <w:sz w:val="26"/>
                <w:szCs w:val="26"/>
              </w:rPr>
            </w:pPr>
          </w:p>
          <w:p w:rsidR="00E86B3D" w:rsidRPr="006D5600" w:rsidRDefault="00E86B3D" w:rsidP="00E86B3D">
            <w:pPr>
              <w:spacing w:line="288" w:lineRule="auto"/>
              <w:rPr>
                <w:sz w:val="26"/>
                <w:szCs w:val="26"/>
              </w:rPr>
            </w:pPr>
          </w:p>
          <w:p w:rsidR="00E86B3D" w:rsidRPr="006D5600" w:rsidRDefault="00E86B3D" w:rsidP="00E86B3D">
            <w:pPr>
              <w:spacing w:line="288" w:lineRule="auto"/>
              <w:rPr>
                <w:sz w:val="26"/>
                <w:szCs w:val="26"/>
              </w:rPr>
            </w:pPr>
          </w:p>
          <w:p w:rsidR="00E86B3D" w:rsidRPr="006D5600" w:rsidRDefault="00E86B3D" w:rsidP="00E86B3D">
            <w:pPr>
              <w:spacing w:line="288" w:lineRule="auto"/>
              <w:rPr>
                <w:sz w:val="26"/>
                <w:szCs w:val="26"/>
              </w:rPr>
            </w:pPr>
          </w:p>
          <w:p w:rsidR="00E86B3D" w:rsidRPr="006D5600" w:rsidRDefault="00E86B3D" w:rsidP="00E86B3D">
            <w:pPr>
              <w:spacing w:line="288" w:lineRule="auto"/>
              <w:rPr>
                <w:sz w:val="26"/>
                <w:szCs w:val="26"/>
              </w:rPr>
            </w:pPr>
            <w:r w:rsidRPr="006D5600">
              <w:rPr>
                <w:sz w:val="26"/>
                <w:szCs w:val="26"/>
              </w:rPr>
              <w:lastRenderedPageBreak/>
              <w:t>- 1 HS đọc yêu cầu bài.</w:t>
            </w:r>
          </w:p>
          <w:p w:rsidR="00E86B3D" w:rsidRPr="006D5600" w:rsidRDefault="00E86B3D" w:rsidP="00E86B3D">
            <w:pPr>
              <w:spacing w:line="288" w:lineRule="auto"/>
              <w:rPr>
                <w:sz w:val="26"/>
                <w:szCs w:val="26"/>
              </w:rPr>
            </w:pPr>
          </w:p>
          <w:p w:rsidR="00E86B3D" w:rsidRPr="006D5600" w:rsidRDefault="00E86B3D" w:rsidP="00E86B3D">
            <w:pPr>
              <w:spacing w:line="288" w:lineRule="auto"/>
              <w:rPr>
                <w:sz w:val="26"/>
                <w:szCs w:val="26"/>
              </w:rPr>
            </w:pPr>
          </w:p>
          <w:p w:rsidR="00E86B3D" w:rsidRPr="006D5600" w:rsidRDefault="00E86B3D" w:rsidP="00E86B3D">
            <w:pPr>
              <w:spacing w:line="288" w:lineRule="auto"/>
              <w:rPr>
                <w:sz w:val="26"/>
                <w:szCs w:val="26"/>
              </w:rPr>
            </w:pPr>
          </w:p>
          <w:p w:rsidR="00E86B3D" w:rsidRPr="006D5600" w:rsidRDefault="00E86B3D" w:rsidP="00E86B3D">
            <w:pPr>
              <w:spacing w:line="288" w:lineRule="auto"/>
              <w:rPr>
                <w:sz w:val="26"/>
                <w:szCs w:val="26"/>
              </w:rPr>
            </w:pPr>
            <w:r w:rsidRPr="006D5600">
              <w:rPr>
                <w:sz w:val="26"/>
                <w:szCs w:val="26"/>
              </w:rPr>
              <w:t>- Học sinh chia nhóm 2, đọc yêu cầu bài và tiến hành thảo luận và trình bày:</w:t>
            </w:r>
          </w:p>
          <w:p w:rsidR="00E86B3D" w:rsidRPr="006D5600" w:rsidRDefault="00E86B3D" w:rsidP="00E86B3D">
            <w:pPr>
              <w:spacing w:line="288" w:lineRule="auto"/>
              <w:jc w:val="both"/>
              <w:rPr>
                <w:sz w:val="26"/>
                <w:szCs w:val="26"/>
                <w:lang w:val="vi-VN"/>
              </w:rPr>
            </w:pPr>
            <w:r w:rsidRPr="006D5600">
              <w:rPr>
                <w:sz w:val="26"/>
                <w:szCs w:val="26"/>
                <w:lang w:val="vi-VN"/>
              </w:rPr>
              <w:t>+ Các nhóm thực hành đóng vai trước lớp.</w:t>
            </w:r>
          </w:p>
          <w:p w:rsidR="00E86B3D" w:rsidRPr="006D5600" w:rsidRDefault="00E86B3D" w:rsidP="00E86B3D">
            <w:pPr>
              <w:spacing w:line="288" w:lineRule="auto"/>
              <w:jc w:val="both"/>
              <w:rPr>
                <w:sz w:val="26"/>
                <w:szCs w:val="26"/>
                <w:lang w:val="vi-VN"/>
              </w:rPr>
            </w:pPr>
            <w:r w:rsidRPr="006D5600">
              <w:rPr>
                <w:sz w:val="26"/>
                <w:szCs w:val="26"/>
                <w:lang w:val="vi-VN"/>
              </w:rPr>
              <w:t>-Các nhóm khác nhận xét đóng góp ý kiến về phần đóng vai của nhóm bạn.</w:t>
            </w:r>
          </w:p>
          <w:p w:rsidR="00E86B3D" w:rsidRPr="006D5600" w:rsidRDefault="00E86B3D" w:rsidP="00E86B3D">
            <w:pPr>
              <w:spacing w:line="288" w:lineRule="auto"/>
              <w:jc w:val="both"/>
              <w:rPr>
                <w:sz w:val="26"/>
                <w:szCs w:val="26"/>
              </w:rPr>
            </w:pPr>
          </w:p>
          <w:p w:rsidR="00E86B3D" w:rsidRPr="006D5600" w:rsidRDefault="00E86B3D" w:rsidP="00E86B3D">
            <w:pPr>
              <w:spacing w:line="288" w:lineRule="auto"/>
              <w:jc w:val="both"/>
              <w:rPr>
                <w:sz w:val="26"/>
                <w:szCs w:val="26"/>
              </w:rPr>
            </w:pPr>
          </w:p>
          <w:p w:rsidR="00E86B3D" w:rsidRPr="006D5600" w:rsidRDefault="00E86B3D" w:rsidP="00E86B3D">
            <w:pPr>
              <w:spacing w:line="288" w:lineRule="auto"/>
              <w:jc w:val="both"/>
              <w:rPr>
                <w:sz w:val="26"/>
                <w:szCs w:val="26"/>
              </w:rPr>
            </w:pPr>
            <w:r w:rsidRPr="006D5600">
              <w:rPr>
                <w:sz w:val="26"/>
                <w:szCs w:val="26"/>
              </w:rPr>
              <w:t>- 1 HS đọc yêu cầu bài.</w:t>
            </w:r>
          </w:p>
          <w:p w:rsidR="00E86B3D" w:rsidRPr="006D5600" w:rsidRDefault="00E86B3D" w:rsidP="00E86B3D">
            <w:pPr>
              <w:spacing w:line="288" w:lineRule="auto"/>
              <w:jc w:val="both"/>
              <w:rPr>
                <w:sz w:val="26"/>
                <w:szCs w:val="26"/>
              </w:rPr>
            </w:pPr>
            <w:r w:rsidRPr="006D5600">
              <w:rPr>
                <w:sz w:val="26"/>
                <w:szCs w:val="26"/>
              </w:rPr>
              <w:t>- HS thảo luận nnoms 4, đưa ra những ý tưởng sáng tạo, pù hợp để đề xuất trang trí lớp.</w:t>
            </w:r>
          </w:p>
          <w:p w:rsidR="00E86B3D" w:rsidRPr="006D5600" w:rsidRDefault="00E86B3D" w:rsidP="00E86B3D">
            <w:pPr>
              <w:spacing w:line="288" w:lineRule="auto"/>
              <w:jc w:val="center"/>
              <w:rPr>
                <w:sz w:val="26"/>
                <w:szCs w:val="26"/>
              </w:rPr>
            </w:pPr>
          </w:p>
          <w:p w:rsidR="00E86B3D" w:rsidRPr="006D5600" w:rsidRDefault="00E86B3D" w:rsidP="00E86B3D">
            <w:pPr>
              <w:spacing w:line="288" w:lineRule="auto"/>
              <w:jc w:val="both"/>
              <w:rPr>
                <w:sz w:val="26"/>
                <w:szCs w:val="26"/>
              </w:rPr>
            </w:pPr>
            <w:r w:rsidRPr="006D5600">
              <w:rPr>
                <w:sz w:val="26"/>
                <w:szCs w:val="26"/>
              </w:rPr>
              <w:t>- Các nhóm nhận xét, bổ sung</w:t>
            </w:r>
          </w:p>
          <w:p w:rsidR="00E86B3D" w:rsidRPr="006D5600" w:rsidRDefault="00E86B3D" w:rsidP="00E86B3D">
            <w:pPr>
              <w:spacing w:line="288" w:lineRule="auto"/>
              <w:jc w:val="both"/>
              <w:rPr>
                <w:sz w:val="26"/>
                <w:szCs w:val="26"/>
              </w:rPr>
            </w:pPr>
          </w:p>
          <w:p w:rsidR="00E86B3D" w:rsidRPr="006D5600" w:rsidRDefault="00E86B3D" w:rsidP="00E86B3D">
            <w:pPr>
              <w:spacing w:line="288" w:lineRule="auto"/>
              <w:jc w:val="both"/>
              <w:rPr>
                <w:sz w:val="26"/>
                <w:szCs w:val="26"/>
              </w:rPr>
            </w:pPr>
          </w:p>
        </w:tc>
      </w:tr>
      <w:tr w:rsidR="00E86B3D" w:rsidRPr="006D5600" w:rsidTr="00E86B3D">
        <w:tc>
          <w:tcPr>
            <w:tcW w:w="9738" w:type="dxa"/>
            <w:gridSpan w:val="2"/>
            <w:tcBorders>
              <w:top w:val="dashed" w:sz="4" w:space="0" w:color="auto"/>
              <w:bottom w:val="dashed" w:sz="4" w:space="0" w:color="auto"/>
            </w:tcBorders>
          </w:tcPr>
          <w:p w:rsidR="00E86B3D" w:rsidRPr="006D5600" w:rsidRDefault="00E86B3D" w:rsidP="00E86B3D">
            <w:pPr>
              <w:spacing w:line="288" w:lineRule="auto"/>
              <w:jc w:val="both"/>
              <w:rPr>
                <w:b/>
                <w:sz w:val="26"/>
                <w:szCs w:val="26"/>
              </w:rPr>
            </w:pPr>
            <w:r w:rsidRPr="006D5600">
              <w:rPr>
                <w:b/>
                <w:sz w:val="26"/>
                <w:szCs w:val="26"/>
              </w:rPr>
              <w:lastRenderedPageBreak/>
              <w:t>4. Vận dụng.</w:t>
            </w:r>
          </w:p>
          <w:p w:rsidR="00E86B3D" w:rsidRPr="006D5600" w:rsidRDefault="00E86B3D" w:rsidP="00E86B3D">
            <w:pPr>
              <w:spacing w:line="288" w:lineRule="auto"/>
              <w:rPr>
                <w:sz w:val="26"/>
                <w:szCs w:val="26"/>
              </w:rPr>
            </w:pPr>
            <w:r w:rsidRPr="006D5600">
              <w:rPr>
                <w:sz w:val="26"/>
                <w:szCs w:val="26"/>
              </w:rPr>
              <w:t>- Mục tiêu:</w:t>
            </w:r>
          </w:p>
          <w:p w:rsidR="00E86B3D" w:rsidRPr="006D5600" w:rsidRDefault="00E86B3D" w:rsidP="00E86B3D">
            <w:pPr>
              <w:spacing w:line="264" w:lineRule="auto"/>
              <w:jc w:val="both"/>
              <w:rPr>
                <w:sz w:val="26"/>
                <w:szCs w:val="26"/>
              </w:rPr>
            </w:pPr>
            <w:r w:rsidRPr="006D5600">
              <w:rPr>
                <w:sz w:val="26"/>
                <w:szCs w:val="26"/>
              </w:rPr>
              <w:t>+ Củng cố những kiến thức đã học trong tiết học để học sinh khắc sâu nội dung.</w:t>
            </w:r>
          </w:p>
          <w:p w:rsidR="00E86B3D" w:rsidRPr="006D5600" w:rsidRDefault="00E86B3D" w:rsidP="00E86B3D">
            <w:pPr>
              <w:spacing w:line="264" w:lineRule="auto"/>
              <w:jc w:val="both"/>
              <w:rPr>
                <w:sz w:val="26"/>
                <w:szCs w:val="26"/>
              </w:rPr>
            </w:pPr>
            <w:r w:rsidRPr="006D5600">
              <w:rPr>
                <w:sz w:val="26"/>
                <w:szCs w:val="26"/>
              </w:rPr>
              <w:t>+ Vận dụng kiến thức đã học vào thực tiễn.</w:t>
            </w:r>
          </w:p>
          <w:p w:rsidR="00E86B3D" w:rsidRPr="006D5600" w:rsidRDefault="00E86B3D" w:rsidP="00E86B3D">
            <w:pPr>
              <w:spacing w:line="264" w:lineRule="auto"/>
              <w:jc w:val="both"/>
              <w:rPr>
                <w:sz w:val="26"/>
                <w:szCs w:val="26"/>
              </w:rPr>
            </w:pPr>
            <w:r w:rsidRPr="006D5600">
              <w:rPr>
                <w:sz w:val="26"/>
                <w:szCs w:val="26"/>
              </w:rPr>
              <w:t>+ Tạo không khí vui vẻ, hào hứng, lưu luyến sau khi học sinh bài học.</w:t>
            </w:r>
          </w:p>
          <w:p w:rsidR="00E86B3D" w:rsidRPr="006D5600" w:rsidRDefault="00E86B3D" w:rsidP="00E86B3D">
            <w:pPr>
              <w:spacing w:line="288" w:lineRule="auto"/>
              <w:rPr>
                <w:sz w:val="26"/>
                <w:szCs w:val="26"/>
              </w:rPr>
            </w:pPr>
            <w:r w:rsidRPr="006D5600">
              <w:rPr>
                <w:sz w:val="26"/>
                <w:szCs w:val="26"/>
                <w:lang w:val="en-US"/>
              </w:rPr>
              <w:t>- Cách tiến hành:</w:t>
            </w:r>
          </w:p>
        </w:tc>
      </w:tr>
      <w:tr w:rsidR="00E86B3D" w:rsidRPr="006D5600" w:rsidTr="00E86B3D">
        <w:tc>
          <w:tcPr>
            <w:tcW w:w="5862" w:type="dxa"/>
            <w:tcBorders>
              <w:top w:val="dashed" w:sz="4" w:space="0" w:color="auto"/>
              <w:bottom w:val="dashed" w:sz="4" w:space="0" w:color="auto"/>
            </w:tcBorders>
          </w:tcPr>
          <w:p w:rsidR="00E86B3D" w:rsidRPr="006D5600" w:rsidRDefault="00E86B3D" w:rsidP="00E86B3D">
            <w:pPr>
              <w:spacing w:line="288" w:lineRule="auto"/>
              <w:jc w:val="both"/>
              <w:rPr>
                <w:sz w:val="26"/>
                <w:szCs w:val="26"/>
                <w:lang w:val="vi-VN"/>
              </w:rPr>
            </w:pPr>
            <w:r w:rsidRPr="006D5600">
              <w:rPr>
                <w:sz w:val="26"/>
                <w:szCs w:val="26"/>
              </w:rPr>
              <w:t>- GV nêu c</w:t>
            </w:r>
            <w:r w:rsidRPr="006D5600">
              <w:rPr>
                <w:sz w:val="26"/>
                <w:szCs w:val="26"/>
                <w:lang w:val="vi-VN"/>
              </w:rPr>
              <w:t>ác em hãy tiếp tục khám phá bản thân và cố gắng rèn luyện mỗi ngày để có những đức tính của nghề mình yêu thích nhé!</w:t>
            </w:r>
          </w:p>
          <w:p w:rsidR="00E86B3D" w:rsidRPr="006D5600" w:rsidRDefault="00E86B3D" w:rsidP="00E86B3D">
            <w:pPr>
              <w:spacing w:line="288" w:lineRule="auto"/>
              <w:jc w:val="both"/>
              <w:rPr>
                <w:sz w:val="26"/>
                <w:szCs w:val="26"/>
              </w:rPr>
            </w:pPr>
            <w:r w:rsidRPr="006D5600">
              <w:rPr>
                <w:sz w:val="26"/>
                <w:szCs w:val="26"/>
              </w:rPr>
              <w:t>- Nhận xét sau tiết dạy, dặn dò về nhà.</w:t>
            </w:r>
          </w:p>
        </w:tc>
        <w:tc>
          <w:tcPr>
            <w:tcW w:w="3876" w:type="dxa"/>
            <w:tcBorders>
              <w:top w:val="dashed" w:sz="4" w:space="0" w:color="auto"/>
              <w:bottom w:val="dashed" w:sz="4" w:space="0" w:color="auto"/>
            </w:tcBorders>
          </w:tcPr>
          <w:p w:rsidR="00E86B3D" w:rsidRPr="006D5600" w:rsidRDefault="00E86B3D" w:rsidP="00E86B3D">
            <w:pPr>
              <w:spacing w:line="288" w:lineRule="auto"/>
              <w:rPr>
                <w:sz w:val="26"/>
                <w:szCs w:val="26"/>
              </w:rPr>
            </w:pPr>
            <w:r w:rsidRPr="006D5600">
              <w:rPr>
                <w:sz w:val="26"/>
                <w:szCs w:val="26"/>
              </w:rPr>
              <w:t>- Học sinh tiếp nhận thông tin và yêu cầu để về nhà ứng dụng.</w:t>
            </w:r>
          </w:p>
          <w:p w:rsidR="00E86B3D" w:rsidRPr="006D5600" w:rsidRDefault="00E86B3D" w:rsidP="00E86B3D">
            <w:pPr>
              <w:spacing w:line="288" w:lineRule="auto"/>
              <w:rPr>
                <w:sz w:val="26"/>
                <w:szCs w:val="26"/>
              </w:rPr>
            </w:pPr>
            <w:r w:rsidRPr="006D5600">
              <w:rPr>
                <w:sz w:val="26"/>
                <w:szCs w:val="26"/>
              </w:rPr>
              <w:t>- HS lắng nghe, rút kinh nghiệm</w:t>
            </w:r>
          </w:p>
        </w:tc>
      </w:tr>
      <w:tr w:rsidR="00E86B3D" w:rsidRPr="006D5600" w:rsidTr="00E86B3D">
        <w:tc>
          <w:tcPr>
            <w:tcW w:w="9738" w:type="dxa"/>
            <w:gridSpan w:val="2"/>
            <w:tcBorders>
              <w:top w:val="dashed" w:sz="4" w:space="0" w:color="auto"/>
            </w:tcBorders>
          </w:tcPr>
          <w:p w:rsidR="00E86B3D" w:rsidRPr="006D5600" w:rsidRDefault="00E86B3D" w:rsidP="00E86B3D">
            <w:pPr>
              <w:spacing w:line="288" w:lineRule="auto"/>
              <w:rPr>
                <w:b/>
                <w:sz w:val="26"/>
                <w:szCs w:val="26"/>
              </w:rPr>
            </w:pPr>
            <w:r w:rsidRPr="006D5600">
              <w:rPr>
                <w:b/>
                <w:sz w:val="26"/>
                <w:szCs w:val="26"/>
              </w:rPr>
              <w:t>IV. ĐIỀU CHỈNH SAU BÀI DẠY:</w:t>
            </w:r>
          </w:p>
          <w:p w:rsidR="00E86B3D" w:rsidRPr="006D5600" w:rsidRDefault="00E86B3D" w:rsidP="00E86B3D">
            <w:pPr>
              <w:spacing w:line="288" w:lineRule="auto"/>
              <w:rPr>
                <w:sz w:val="26"/>
                <w:szCs w:val="26"/>
              </w:rPr>
            </w:pPr>
            <w:r w:rsidRPr="006D5600">
              <w:rPr>
                <w:sz w:val="26"/>
                <w:szCs w:val="26"/>
              </w:rPr>
              <w:t>.......................................................................................................................................</w:t>
            </w:r>
          </w:p>
          <w:p w:rsidR="00E86B3D" w:rsidRPr="006D5600" w:rsidRDefault="00E86B3D" w:rsidP="00E86B3D">
            <w:pPr>
              <w:spacing w:line="288" w:lineRule="auto"/>
              <w:rPr>
                <w:sz w:val="26"/>
                <w:szCs w:val="26"/>
              </w:rPr>
            </w:pPr>
            <w:r w:rsidRPr="006D5600">
              <w:rPr>
                <w:sz w:val="26"/>
                <w:szCs w:val="26"/>
              </w:rPr>
              <w:t>.......................................................................................................................................</w:t>
            </w:r>
          </w:p>
          <w:p w:rsidR="00E86B3D" w:rsidRPr="006D5600" w:rsidRDefault="00E86B3D" w:rsidP="00E86B3D">
            <w:pPr>
              <w:spacing w:line="288" w:lineRule="auto"/>
              <w:rPr>
                <w:sz w:val="26"/>
                <w:szCs w:val="26"/>
              </w:rPr>
            </w:pPr>
            <w:r w:rsidRPr="006D5600">
              <w:rPr>
                <w:sz w:val="26"/>
                <w:szCs w:val="26"/>
              </w:rPr>
              <w:t>.......................................................................................................................................</w:t>
            </w:r>
          </w:p>
        </w:tc>
      </w:tr>
    </w:tbl>
    <w:p w:rsidR="00E86B3D" w:rsidRPr="006D5600" w:rsidRDefault="00E86B3D" w:rsidP="00E86B3D">
      <w:pPr>
        <w:spacing w:line="288" w:lineRule="auto"/>
        <w:rPr>
          <w:sz w:val="26"/>
          <w:szCs w:val="26"/>
          <w:lang w:val="en-US"/>
        </w:rPr>
      </w:pPr>
    </w:p>
    <w:p w:rsidR="000D07A8" w:rsidRPr="006D5600" w:rsidRDefault="000D07A8" w:rsidP="000D07A8">
      <w:pPr>
        <w:spacing w:line="288" w:lineRule="auto"/>
        <w:ind w:left="720" w:hanging="720"/>
        <w:jc w:val="center"/>
        <w:rPr>
          <w:b/>
          <w:bCs/>
          <w:sz w:val="26"/>
          <w:szCs w:val="26"/>
          <w:u w:val="single"/>
        </w:rPr>
      </w:pPr>
      <w:r w:rsidRPr="006D5600">
        <w:rPr>
          <w:b/>
          <w:bCs/>
          <w:sz w:val="26"/>
          <w:szCs w:val="26"/>
          <w:u w:val="single"/>
        </w:rPr>
        <w:t>Tự nhiên và xã hội</w:t>
      </w:r>
    </w:p>
    <w:p w:rsidR="000D07A8" w:rsidRPr="006D5600" w:rsidRDefault="000D07A8" w:rsidP="000D07A8">
      <w:pPr>
        <w:spacing w:line="288" w:lineRule="auto"/>
        <w:ind w:left="720" w:hanging="720"/>
        <w:jc w:val="center"/>
        <w:rPr>
          <w:b/>
          <w:bCs/>
          <w:sz w:val="26"/>
          <w:szCs w:val="26"/>
          <w:u w:val="single"/>
        </w:rPr>
      </w:pPr>
      <w:r w:rsidRPr="006D5600">
        <w:rPr>
          <w:b/>
          <w:bCs/>
          <w:sz w:val="26"/>
          <w:szCs w:val="26"/>
          <w:u w:val="single"/>
        </w:rPr>
        <w:t>CHỦ ĐỀ 4: THỰC VẬT VÀ ĐỘNG VẬT</w:t>
      </w:r>
    </w:p>
    <w:p w:rsidR="000D07A8" w:rsidRPr="006D5600" w:rsidRDefault="000D07A8" w:rsidP="000D07A8">
      <w:pPr>
        <w:spacing w:line="288" w:lineRule="auto"/>
        <w:ind w:left="720" w:hanging="720"/>
        <w:jc w:val="center"/>
        <w:rPr>
          <w:b/>
          <w:bCs/>
          <w:sz w:val="26"/>
          <w:szCs w:val="26"/>
        </w:rPr>
      </w:pPr>
      <w:r w:rsidRPr="006D5600">
        <w:rPr>
          <w:b/>
          <w:bCs/>
          <w:sz w:val="26"/>
          <w:szCs w:val="26"/>
        </w:rPr>
        <w:lastRenderedPageBreak/>
        <w:t xml:space="preserve">Bài 12: CÁC BỘ PHẬN CỦA THỰC VẬT VÀ </w:t>
      </w:r>
    </w:p>
    <w:p w:rsidR="000D07A8" w:rsidRPr="006D5600" w:rsidRDefault="000D07A8" w:rsidP="000D07A8">
      <w:pPr>
        <w:spacing w:line="288" w:lineRule="auto"/>
        <w:ind w:left="720" w:hanging="720"/>
        <w:jc w:val="center"/>
        <w:rPr>
          <w:b/>
          <w:bCs/>
          <w:sz w:val="26"/>
          <w:szCs w:val="26"/>
        </w:rPr>
      </w:pPr>
      <w:r w:rsidRPr="006D5600">
        <w:rPr>
          <w:b/>
          <w:bCs/>
          <w:sz w:val="26"/>
          <w:szCs w:val="26"/>
        </w:rPr>
        <w:t xml:space="preserve">CHỨC NĂNG CỦA CHÚNG (T4) </w:t>
      </w:r>
    </w:p>
    <w:p w:rsidR="000D07A8" w:rsidRPr="006D5600" w:rsidRDefault="000D07A8" w:rsidP="000D07A8">
      <w:pPr>
        <w:spacing w:line="288" w:lineRule="auto"/>
        <w:ind w:left="720" w:hanging="720"/>
        <w:jc w:val="center"/>
        <w:rPr>
          <w:b/>
          <w:bCs/>
          <w:sz w:val="26"/>
          <w:szCs w:val="26"/>
        </w:rPr>
      </w:pPr>
    </w:p>
    <w:p w:rsidR="000D07A8" w:rsidRPr="006D5600" w:rsidRDefault="000D07A8" w:rsidP="000D07A8">
      <w:pPr>
        <w:spacing w:line="288" w:lineRule="auto"/>
        <w:ind w:firstLine="360"/>
        <w:rPr>
          <w:b/>
          <w:bCs/>
          <w:sz w:val="26"/>
          <w:szCs w:val="26"/>
          <w:u w:val="single"/>
        </w:rPr>
      </w:pPr>
      <w:r w:rsidRPr="006D5600">
        <w:rPr>
          <w:b/>
          <w:bCs/>
          <w:sz w:val="26"/>
          <w:szCs w:val="26"/>
          <w:u w:val="single"/>
        </w:rPr>
        <w:t>I. YÊU CẦU CẦN ĐẠT:</w:t>
      </w:r>
    </w:p>
    <w:p w:rsidR="000D07A8" w:rsidRPr="006D5600" w:rsidRDefault="000D07A8" w:rsidP="000D07A8">
      <w:pPr>
        <w:spacing w:line="288" w:lineRule="auto"/>
        <w:ind w:firstLine="360"/>
        <w:jc w:val="both"/>
        <w:rPr>
          <w:b/>
          <w:sz w:val="26"/>
          <w:szCs w:val="26"/>
        </w:rPr>
      </w:pPr>
      <w:r w:rsidRPr="006D5600">
        <w:rPr>
          <w:b/>
          <w:sz w:val="26"/>
          <w:szCs w:val="26"/>
        </w:rPr>
        <w:t>1. Năng lực đặc thù: Sau khi học, học sinh sẽ:</w:t>
      </w:r>
    </w:p>
    <w:p w:rsidR="000D07A8" w:rsidRPr="006D5600" w:rsidRDefault="000D07A8" w:rsidP="000D07A8">
      <w:pPr>
        <w:spacing w:line="288" w:lineRule="auto"/>
        <w:ind w:firstLine="360"/>
        <w:jc w:val="both"/>
        <w:rPr>
          <w:sz w:val="26"/>
          <w:szCs w:val="26"/>
        </w:rPr>
      </w:pPr>
      <w:r w:rsidRPr="006D5600">
        <w:rPr>
          <w:sz w:val="26"/>
          <w:szCs w:val="26"/>
        </w:rPr>
        <w:t>- Sử dụng được sơ đồ có sẵn để chỉ vị trí và nói được tên một số bộ phận của thực vật.</w:t>
      </w:r>
    </w:p>
    <w:p w:rsidR="000D07A8" w:rsidRPr="006D5600" w:rsidRDefault="000D07A8" w:rsidP="000D07A8">
      <w:pPr>
        <w:spacing w:line="288" w:lineRule="auto"/>
        <w:ind w:firstLine="360"/>
        <w:jc w:val="both"/>
        <w:rPr>
          <w:sz w:val="26"/>
          <w:szCs w:val="26"/>
        </w:rPr>
      </w:pPr>
      <w:r w:rsidRPr="006D5600">
        <w:rPr>
          <w:sz w:val="26"/>
          <w:szCs w:val="26"/>
        </w:rPr>
        <w:t>- Trình bày dược chức năng của các bộ phận cơ thể thực vật.</w:t>
      </w:r>
    </w:p>
    <w:p w:rsidR="000D07A8" w:rsidRPr="006D5600" w:rsidRDefault="000D07A8" w:rsidP="000D07A8">
      <w:pPr>
        <w:spacing w:line="288" w:lineRule="auto"/>
        <w:ind w:firstLine="360"/>
        <w:jc w:val="both"/>
        <w:rPr>
          <w:sz w:val="26"/>
          <w:szCs w:val="26"/>
        </w:rPr>
      </w:pPr>
      <w:r w:rsidRPr="006D5600">
        <w:rPr>
          <w:sz w:val="26"/>
          <w:szCs w:val="26"/>
        </w:rPr>
        <w:t>- So sánh được ( hình dạng, kích thước, màu sắc) rễ, thân, lá, hoa, quả của các thực vật khác nhau.</w:t>
      </w:r>
    </w:p>
    <w:p w:rsidR="000D07A8" w:rsidRPr="006D5600" w:rsidRDefault="000D07A8" w:rsidP="000D07A8">
      <w:pPr>
        <w:spacing w:line="288" w:lineRule="auto"/>
        <w:ind w:firstLine="360"/>
        <w:jc w:val="both"/>
        <w:rPr>
          <w:sz w:val="26"/>
          <w:szCs w:val="26"/>
        </w:rPr>
      </w:pPr>
      <w:r w:rsidRPr="006D5600">
        <w:rPr>
          <w:sz w:val="26"/>
          <w:szCs w:val="26"/>
        </w:rPr>
        <w:t>- Biết cách phân loại thực vật dựa vào một số tiêu chí như đặc điểm của thân ( cấu tạo thân, cách mọc của thân); đặc điểm của rễ ( rễ cọc, rễ chùm,...).</w:t>
      </w:r>
    </w:p>
    <w:p w:rsidR="000D07A8" w:rsidRPr="006D5600" w:rsidRDefault="000D07A8" w:rsidP="000D07A8">
      <w:pPr>
        <w:spacing w:line="288" w:lineRule="auto"/>
        <w:ind w:firstLine="360"/>
        <w:jc w:val="both"/>
        <w:rPr>
          <w:sz w:val="26"/>
          <w:szCs w:val="26"/>
        </w:rPr>
      </w:pPr>
      <w:r w:rsidRPr="006D5600">
        <w:rPr>
          <w:sz w:val="26"/>
          <w:szCs w:val="26"/>
        </w:rPr>
        <w:t>- Tìm ra được điểm chung về đặc điểm của thân (cấu tạo thân, cách mọc của thân); đặc điểm của rễ (rễ cọc, rễ chùm,...) để phân loại chúng.</w:t>
      </w:r>
    </w:p>
    <w:p w:rsidR="000D07A8" w:rsidRPr="006D5600" w:rsidRDefault="000D07A8" w:rsidP="000D07A8">
      <w:pPr>
        <w:spacing w:before="120" w:line="288" w:lineRule="auto"/>
        <w:ind w:firstLine="360"/>
        <w:jc w:val="both"/>
        <w:rPr>
          <w:b/>
          <w:sz w:val="26"/>
          <w:szCs w:val="26"/>
        </w:rPr>
      </w:pPr>
      <w:r w:rsidRPr="006D5600">
        <w:rPr>
          <w:b/>
          <w:sz w:val="26"/>
          <w:szCs w:val="26"/>
        </w:rPr>
        <w:t>2. Năng lực chung.</w:t>
      </w:r>
    </w:p>
    <w:p w:rsidR="000D07A8" w:rsidRPr="006D5600" w:rsidRDefault="000D07A8" w:rsidP="000D07A8">
      <w:pPr>
        <w:spacing w:line="288" w:lineRule="auto"/>
        <w:ind w:firstLine="360"/>
        <w:jc w:val="both"/>
        <w:rPr>
          <w:sz w:val="26"/>
          <w:szCs w:val="26"/>
        </w:rPr>
      </w:pPr>
      <w:r w:rsidRPr="006D5600">
        <w:rPr>
          <w:sz w:val="26"/>
          <w:szCs w:val="26"/>
        </w:rPr>
        <w:t>- Năng lực tự chủ, tự học: Có biểu hiện chú ý học tập, tự giác tìm hiểu bài để hoàn thành tốt nội dung tiết học.</w:t>
      </w:r>
    </w:p>
    <w:p w:rsidR="000D07A8" w:rsidRPr="006D5600" w:rsidRDefault="000D07A8" w:rsidP="000D07A8">
      <w:pPr>
        <w:spacing w:line="288" w:lineRule="auto"/>
        <w:ind w:firstLine="360"/>
        <w:jc w:val="both"/>
        <w:rPr>
          <w:sz w:val="26"/>
          <w:szCs w:val="26"/>
        </w:rPr>
      </w:pPr>
      <w:r w:rsidRPr="006D5600">
        <w:rPr>
          <w:sz w:val="26"/>
          <w:szCs w:val="26"/>
        </w:rPr>
        <w:t>- Năng lực giải quyết vấn đề và sáng tạo: Có biểu hiện tích cực, sáng tạo trong các hoạt động học tập, trò chơi, vận dụng.</w:t>
      </w:r>
    </w:p>
    <w:p w:rsidR="000D07A8" w:rsidRPr="006D5600" w:rsidRDefault="000D07A8" w:rsidP="000D07A8">
      <w:pPr>
        <w:spacing w:line="288" w:lineRule="auto"/>
        <w:ind w:firstLine="360"/>
        <w:jc w:val="both"/>
        <w:rPr>
          <w:sz w:val="26"/>
          <w:szCs w:val="26"/>
        </w:rPr>
      </w:pPr>
      <w:r w:rsidRPr="006D5600">
        <w:rPr>
          <w:sz w:val="26"/>
          <w:szCs w:val="26"/>
        </w:rPr>
        <w:t>- Năng lực giao tiếp và hợp tác: Có biểu hiện tích cực, sôi nổi và nhiệt tình trong hoạt động nhóm. Có khả năng trình bày, thuyết trình… trong các hoạt động học tập.</w:t>
      </w:r>
    </w:p>
    <w:p w:rsidR="000D07A8" w:rsidRPr="006D5600" w:rsidRDefault="000D07A8" w:rsidP="000D07A8">
      <w:pPr>
        <w:spacing w:before="120" w:line="288" w:lineRule="auto"/>
        <w:ind w:firstLine="360"/>
        <w:jc w:val="both"/>
        <w:rPr>
          <w:b/>
          <w:sz w:val="26"/>
          <w:szCs w:val="26"/>
        </w:rPr>
      </w:pPr>
      <w:r w:rsidRPr="006D5600">
        <w:rPr>
          <w:b/>
          <w:sz w:val="26"/>
          <w:szCs w:val="26"/>
        </w:rPr>
        <w:t>3. Phẩm chất.</w:t>
      </w:r>
    </w:p>
    <w:p w:rsidR="000D07A8" w:rsidRPr="006D5600" w:rsidRDefault="000D07A8" w:rsidP="000D07A8">
      <w:pPr>
        <w:spacing w:line="288" w:lineRule="auto"/>
        <w:ind w:firstLine="360"/>
        <w:jc w:val="both"/>
        <w:rPr>
          <w:sz w:val="26"/>
          <w:szCs w:val="26"/>
        </w:rPr>
      </w:pPr>
      <w:r w:rsidRPr="006D5600">
        <w:rPr>
          <w:sz w:val="26"/>
          <w:szCs w:val="26"/>
        </w:rPr>
        <w:t>- Phẩm chất nhân ái: Bày tỏ được tình cảm, sự gắn bó của bản thân với họ hàng nội ngoại.</w:t>
      </w:r>
    </w:p>
    <w:p w:rsidR="000D07A8" w:rsidRPr="006D5600" w:rsidRDefault="000D07A8" w:rsidP="000D07A8">
      <w:pPr>
        <w:spacing w:line="288" w:lineRule="auto"/>
        <w:ind w:firstLine="360"/>
        <w:jc w:val="both"/>
        <w:rPr>
          <w:sz w:val="26"/>
          <w:szCs w:val="26"/>
        </w:rPr>
      </w:pPr>
      <w:r w:rsidRPr="006D5600">
        <w:rPr>
          <w:sz w:val="26"/>
          <w:szCs w:val="26"/>
        </w:rPr>
        <w:t>- Phẩm chất chăm chỉ: Có tinh thần chăm chỉ học tập, luôn tự giác tìm hiểu bài.</w:t>
      </w:r>
    </w:p>
    <w:p w:rsidR="000D07A8" w:rsidRPr="006D5600" w:rsidRDefault="000D07A8" w:rsidP="000D07A8">
      <w:pPr>
        <w:spacing w:line="288" w:lineRule="auto"/>
        <w:ind w:firstLine="360"/>
        <w:jc w:val="both"/>
        <w:rPr>
          <w:sz w:val="26"/>
          <w:szCs w:val="26"/>
        </w:rPr>
      </w:pPr>
      <w:r w:rsidRPr="006D5600">
        <w:rPr>
          <w:sz w:val="26"/>
          <w:szCs w:val="26"/>
        </w:rPr>
        <w:t xml:space="preserve">- Phẩm chất trách nhiệm: Giữ trật tự, biết lắng nghe, học tập nghiêm túc. </w:t>
      </w:r>
    </w:p>
    <w:p w:rsidR="000D07A8" w:rsidRPr="006D5600" w:rsidRDefault="000D07A8" w:rsidP="000D07A8">
      <w:pPr>
        <w:spacing w:line="288" w:lineRule="auto"/>
        <w:ind w:firstLine="360"/>
        <w:jc w:val="both"/>
        <w:rPr>
          <w:b/>
          <w:sz w:val="26"/>
          <w:szCs w:val="26"/>
        </w:rPr>
      </w:pPr>
      <w:r w:rsidRPr="006D5600">
        <w:rPr>
          <w:b/>
          <w:sz w:val="26"/>
          <w:szCs w:val="26"/>
        </w:rPr>
        <w:t xml:space="preserve">II. ĐỒ DÙNG DẠY HỌC </w:t>
      </w:r>
    </w:p>
    <w:p w:rsidR="000D07A8" w:rsidRPr="006D5600" w:rsidRDefault="000D07A8" w:rsidP="000D07A8">
      <w:pPr>
        <w:spacing w:line="288" w:lineRule="auto"/>
        <w:ind w:firstLine="360"/>
        <w:jc w:val="both"/>
        <w:rPr>
          <w:sz w:val="26"/>
          <w:szCs w:val="26"/>
        </w:rPr>
      </w:pPr>
      <w:r w:rsidRPr="006D5600">
        <w:rPr>
          <w:sz w:val="26"/>
          <w:szCs w:val="26"/>
        </w:rPr>
        <w:t>- Kế hoạch bài dạy, bài giảng Power point.</w:t>
      </w:r>
    </w:p>
    <w:p w:rsidR="000D07A8" w:rsidRPr="006D5600" w:rsidRDefault="000D07A8" w:rsidP="000D07A8">
      <w:pPr>
        <w:spacing w:line="288" w:lineRule="auto"/>
        <w:ind w:firstLine="360"/>
        <w:jc w:val="both"/>
        <w:rPr>
          <w:sz w:val="26"/>
          <w:szCs w:val="26"/>
        </w:rPr>
      </w:pPr>
      <w:r w:rsidRPr="006D5600">
        <w:rPr>
          <w:sz w:val="26"/>
          <w:szCs w:val="26"/>
        </w:rPr>
        <w:t>- SGK và các thiết bị, học liệu phụ vụ cho tiết dạy.</w:t>
      </w:r>
    </w:p>
    <w:p w:rsidR="000D07A8" w:rsidRPr="006D5600" w:rsidRDefault="000D07A8" w:rsidP="000D07A8">
      <w:pPr>
        <w:spacing w:after="200" w:line="276" w:lineRule="auto"/>
        <w:rPr>
          <w:b/>
          <w:sz w:val="26"/>
          <w:szCs w:val="26"/>
        </w:rPr>
      </w:pPr>
      <w:r w:rsidRPr="006D5600">
        <w:rPr>
          <w:b/>
          <w:sz w:val="26"/>
          <w:szCs w:val="26"/>
        </w:rPr>
        <w:br w:type="page"/>
      </w:r>
    </w:p>
    <w:p w:rsidR="000D07A8" w:rsidRPr="006D5600" w:rsidRDefault="000D07A8" w:rsidP="000D07A8">
      <w:pPr>
        <w:spacing w:line="288" w:lineRule="auto"/>
        <w:ind w:firstLine="360"/>
        <w:jc w:val="both"/>
        <w:outlineLvl w:val="0"/>
        <w:rPr>
          <w:b/>
          <w:bCs/>
          <w:sz w:val="26"/>
          <w:szCs w:val="26"/>
          <w:u w:val="single"/>
        </w:rPr>
      </w:pPr>
      <w:r w:rsidRPr="006D5600">
        <w:rPr>
          <w:b/>
          <w:sz w:val="26"/>
          <w:szCs w:val="26"/>
          <w:lang w:val="en-US"/>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3"/>
        <w:gridCol w:w="4355"/>
      </w:tblGrid>
      <w:tr w:rsidR="000D07A8" w:rsidRPr="006D5600" w:rsidTr="000D07A8">
        <w:tc>
          <w:tcPr>
            <w:tcW w:w="5862" w:type="dxa"/>
            <w:tcBorders>
              <w:bottom w:val="dashed" w:sz="4" w:space="0" w:color="auto"/>
            </w:tcBorders>
          </w:tcPr>
          <w:p w:rsidR="000D07A8" w:rsidRPr="006D5600" w:rsidRDefault="000D07A8" w:rsidP="000D07A8">
            <w:pPr>
              <w:spacing w:line="288" w:lineRule="auto"/>
              <w:jc w:val="center"/>
              <w:rPr>
                <w:b/>
                <w:sz w:val="26"/>
                <w:szCs w:val="26"/>
              </w:rPr>
            </w:pPr>
            <w:r w:rsidRPr="006D5600">
              <w:rPr>
                <w:b/>
                <w:sz w:val="26"/>
                <w:szCs w:val="26"/>
              </w:rPr>
              <w:t>Hoạt động của giáo viên</w:t>
            </w:r>
          </w:p>
        </w:tc>
        <w:tc>
          <w:tcPr>
            <w:tcW w:w="3876" w:type="dxa"/>
            <w:tcBorders>
              <w:bottom w:val="dashed" w:sz="4" w:space="0" w:color="auto"/>
            </w:tcBorders>
          </w:tcPr>
          <w:p w:rsidR="000D07A8" w:rsidRPr="006D5600" w:rsidRDefault="000D07A8" w:rsidP="000D07A8">
            <w:pPr>
              <w:spacing w:line="288" w:lineRule="auto"/>
              <w:jc w:val="center"/>
              <w:rPr>
                <w:b/>
                <w:sz w:val="26"/>
                <w:szCs w:val="26"/>
              </w:rPr>
            </w:pPr>
            <w:r w:rsidRPr="006D5600">
              <w:rPr>
                <w:b/>
                <w:sz w:val="26"/>
                <w:szCs w:val="26"/>
              </w:rPr>
              <w:t>Hoạt động của học sinh</w:t>
            </w:r>
          </w:p>
        </w:tc>
      </w:tr>
      <w:tr w:rsidR="000D07A8" w:rsidRPr="006D5600" w:rsidTr="000D07A8">
        <w:tc>
          <w:tcPr>
            <w:tcW w:w="9738" w:type="dxa"/>
            <w:gridSpan w:val="2"/>
            <w:tcBorders>
              <w:bottom w:val="dashed" w:sz="4" w:space="0" w:color="auto"/>
            </w:tcBorders>
          </w:tcPr>
          <w:p w:rsidR="000D07A8" w:rsidRPr="006D5600" w:rsidRDefault="000D07A8" w:rsidP="000D07A8">
            <w:pPr>
              <w:spacing w:line="288" w:lineRule="auto"/>
              <w:jc w:val="both"/>
              <w:rPr>
                <w:bCs/>
                <w:i/>
                <w:sz w:val="26"/>
                <w:szCs w:val="26"/>
              </w:rPr>
            </w:pPr>
            <w:r w:rsidRPr="006D5600">
              <w:rPr>
                <w:b/>
                <w:bCs/>
                <w:sz w:val="26"/>
                <w:szCs w:val="26"/>
              </w:rPr>
              <w:t>1. Khởi động:</w:t>
            </w:r>
          </w:p>
          <w:p w:rsidR="000D07A8" w:rsidRPr="006D5600" w:rsidRDefault="000D07A8" w:rsidP="000D07A8">
            <w:pPr>
              <w:spacing w:line="288" w:lineRule="auto"/>
              <w:jc w:val="both"/>
              <w:rPr>
                <w:b/>
                <w:sz w:val="26"/>
                <w:szCs w:val="26"/>
              </w:rPr>
            </w:pPr>
            <w:r w:rsidRPr="006D5600">
              <w:rPr>
                <w:b/>
                <w:sz w:val="26"/>
                <w:szCs w:val="26"/>
              </w:rPr>
              <w:t xml:space="preserve">- Mục tiêu: </w:t>
            </w:r>
          </w:p>
          <w:p w:rsidR="000D07A8" w:rsidRPr="006D5600" w:rsidRDefault="000D07A8" w:rsidP="000D07A8">
            <w:pPr>
              <w:spacing w:line="288" w:lineRule="auto"/>
              <w:jc w:val="both"/>
              <w:rPr>
                <w:sz w:val="26"/>
                <w:szCs w:val="26"/>
              </w:rPr>
            </w:pPr>
            <w:r w:rsidRPr="006D5600">
              <w:rPr>
                <w:sz w:val="26"/>
                <w:szCs w:val="26"/>
              </w:rPr>
              <w:t xml:space="preserve">+ Tạo không khí vui vẻ, </w:t>
            </w:r>
            <w:r w:rsidR="009A3AD2">
              <w:rPr>
                <w:sz w:val="26"/>
                <w:szCs w:val="26"/>
              </w:rPr>
              <w:t>phấn</w:t>
            </w:r>
            <w:r w:rsidRPr="006D5600">
              <w:rPr>
                <w:sz w:val="26"/>
                <w:szCs w:val="26"/>
              </w:rPr>
              <w:t xml:space="preserve"> khởi trước giờ học.</w:t>
            </w:r>
          </w:p>
          <w:p w:rsidR="000D07A8" w:rsidRPr="006D5600" w:rsidRDefault="000D07A8" w:rsidP="000D07A8">
            <w:pPr>
              <w:spacing w:line="288" w:lineRule="auto"/>
              <w:jc w:val="both"/>
              <w:rPr>
                <w:sz w:val="26"/>
                <w:szCs w:val="26"/>
              </w:rPr>
            </w:pPr>
            <w:r w:rsidRPr="006D5600">
              <w:rPr>
                <w:sz w:val="26"/>
                <w:szCs w:val="26"/>
              </w:rPr>
              <w:t>+ Kiểm tra kiến thức đã học của học sinh ở bài trước.</w:t>
            </w:r>
          </w:p>
          <w:p w:rsidR="000D07A8" w:rsidRPr="006D5600" w:rsidRDefault="000D07A8" w:rsidP="000D07A8">
            <w:pPr>
              <w:spacing w:line="288" w:lineRule="auto"/>
              <w:jc w:val="both"/>
              <w:rPr>
                <w:b/>
                <w:sz w:val="26"/>
                <w:szCs w:val="26"/>
              </w:rPr>
            </w:pPr>
            <w:r w:rsidRPr="006D5600">
              <w:rPr>
                <w:b/>
                <w:sz w:val="26"/>
                <w:szCs w:val="26"/>
              </w:rPr>
              <w:t>- Cách tiến hành:</w:t>
            </w:r>
          </w:p>
        </w:tc>
      </w:tr>
      <w:tr w:rsidR="000D07A8" w:rsidRPr="006D5600" w:rsidTr="000D07A8">
        <w:tc>
          <w:tcPr>
            <w:tcW w:w="5862" w:type="dxa"/>
            <w:tcBorders>
              <w:bottom w:val="dashed" w:sz="4" w:space="0" w:color="auto"/>
            </w:tcBorders>
          </w:tcPr>
          <w:p w:rsidR="000D07A8" w:rsidRPr="006D5600" w:rsidRDefault="000D07A8" w:rsidP="000D07A8">
            <w:pPr>
              <w:spacing w:line="288" w:lineRule="auto"/>
              <w:jc w:val="both"/>
              <w:outlineLvl w:val="0"/>
              <w:rPr>
                <w:bCs/>
                <w:sz w:val="26"/>
                <w:szCs w:val="26"/>
              </w:rPr>
            </w:pPr>
            <w:r w:rsidRPr="006D5600">
              <w:rPr>
                <w:bCs/>
                <w:sz w:val="26"/>
                <w:szCs w:val="26"/>
              </w:rPr>
              <w:t>- GV tổ chức cho HS chơi trò chơi: “Nhanh tay, nhanh mắt” để khởi động bài học: GV chuẩn bị các giỏ đồ chứa lá và giỏ đồ chứa tên các loại lá. Trong thời gian 3 phút các nhóm thi ghép hình ảnh các loại lá đúng với tên gọi của chúng. Nhóm nào ghép đúng các loại lá nhất se giành chiến thắng.</w:t>
            </w:r>
          </w:p>
          <w:p w:rsidR="000D07A8" w:rsidRPr="006D5600" w:rsidRDefault="000D07A8" w:rsidP="000D07A8">
            <w:pPr>
              <w:spacing w:line="288" w:lineRule="auto"/>
              <w:jc w:val="both"/>
              <w:outlineLvl w:val="0"/>
              <w:rPr>
                <w:bCs/>
                <w:sz w:val="26"/>
                <w:szCs w:val="26"/>
              </w:rPr>
            </w:pPr>
            <w:r w:rsidRPr="006D5600">
              <w:rPr>
                <w:bCs/>
                <w:sz w:val="26"/>
                <w:szCs w:val="26"/>
              </w:rPr>
              <w:t>- GV Nhận xét, tuyên dương nhóm thắng cuộc.</w:t>
            </w:r>
          </w:p>
          <w:p w:rsidR="000D07A8" w:rsidRPr="006D5600" w:rsidRDefault="000D07A8" w:rsidP="000D07A8">
            <w:pPr>
              <w:spacing w:line="288" w:lineRule="auto"/>
              <w:jc w:val="both"/>
              <w:outlineLvl w:val="0"/>
              <w:rPr>
                <w:bCs/>
                <w:sz w:val="26"/>
                <w:szCs w:val="26"/>
              </w:rPr>
            </w:pPr>
          </w:p>
          <w:p w:rsidR="000D07A8" w:rsidRPr="006D5600" w:rsidRDefault="000D07A8" w:rsidP="000D07A8">
            <w:pPr>
              <w:spacing w:line="288" w:lineRule="auto"/>
              <w:jc w:val="both"/>
              <w:outlineLvl w:val="0"/>
              <w:rPr>
                <w:bCs/>
                <w:sz w:val="26"/>
                <w:szCs w:val="26"/>
              </w:rPr>
            </w:pPr>
            <w:r w:rsidRPr="006D5600">
              <w:rPr>
                <w:bCs/>
                <w:sz w:val="26"/>
                <w:szCs w:val="26"/>
              </w:rPr>
              <w:t>- GV dẫn dắt vào bài mới</w:t>
            </w:r>
          </w:p>
        </w:tc>
        <w:tc>
          <w:tcPr>
            <w:tcW w:w="3876" w:type="dxa"/>
            <w:tcBorders>
              <w:bottom w:val="dashed" w:sz="4" w:space="0" w:color="auto"/>
            </w:tcBorders>
          </w:tcPr>
          <w:p w:rsidR="000D07A8" w:rsidRPr="006D5600" w:rsidRDefault="000D07A8" w:rsidP="000D07A8">
            <w:pPr>
              <w:spacing w:line="288" w:lineRule="auto"/>
              <w:jc w:val="both"/>
              <w:rPr>
                <w:sz w:val="26"/>
                <w:szCs w:val="26"/>
              </w:rPr>
            </w:pPr>
            <w:r w:rsidRPr="006D5600">
              <w:rPr>
                <w:sz w:val="26"/>
                <w:szCs w:val="26"/>
              </w:rPr>
              <w:t>- HS chơi trò chơi: “ Nhanh tay, nhanh mắt’</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Lắng nghe nhận xét, rút kinh nghiệm.</w:t>
            </w:r>
          </w:p>
        </w:tc>
      </w:tr>
      <w:tr w:rsidR="000D07A8" w:rsidRPr="006D5600" w:rsidTr="000D07A8">
        <w:tc>
          <w:tcPr>
            <w:tcW w:w="9738" w:type="dxa"/>
            <w:gridSpan w:val="2"/>
            <w:tcBorders>
              <w:top w:val="dashed" w:sz="4" w:space="0" w:color="auto"/>
              <w:bottom w:val="dashed" w:sz="4" w:space="0" w:color="auto"/>
            </w:tcBorders>
          </w:tcPr>
          <w:p w:rsidR="000D07A8" w:rsidRPr="006D5600" w:rsidRDefault="000D07A8" w:rsidP="000D07A8">
            <w:pPr>
              <w:spacing w:line="288" w:lineRule="auto"/>
              <w:jc w:val="both"/>
              <w:rPr>
                <w:b/>
                <w:bCs/>
                <w:iCs/>
                <w:sz w:val="26"/>
                <w:szCs w:val="26"/>
              </w:rPr>
            </w:pPr>
            <w:r w:rsidRPr="006D5600">
              <w:rPr>
                <w:b/>
                <w:bCs/>
                <w:iCs/>
                <w:sz w:val="26"/>
                <w:szCs w:val="26"/>
              </w:rPr>
              <w:t>2. Khám phá</w:t>
            </w:r>
            <w:r w:rsidRPr="006D5600">
              <w:rPr>
                <w:bCs/>
                <w:i/>
                <w:iCs/>
                <w:sz w:val="26"/>
                <w:szCs w:val="26"/>
              </w:rPr>
              <w:t>:</w:t>
            </w:r>
          </w:p>
          <w:p w:rsidR="000D07A8" w:rsidRPr="006D5600" w:rsidRDefault="000D07A8" w:rsidP="000D07A8">
            <w:pPr>
              <w:spacing w:line="288" w:lineRule="auto"/>
              <w:jc w:val="both"/>
              <w:rPr>
                <w:b/>
                <w:sz w:val="26"/>
                <w:szCs w:val="26"/>
              </w:rPr>
            </w:pPr>
            <w:r w:rsidRPr="006D5600">
              <w:rPr>
                <w:b/>
                <w:bCs/>
                <w:iCs/>
                <w:sz w:val="26"/>
                <w:szCs w:val="26"/>
              </w:rPr>
              <w:t xml:space="preserve">- </w:t>
            </w:r>
            <w:r w:rsidRPr="006D5600">
              <w:rPr>
                <w:b/>
                <w:bCs/>
                <w:sz w:val="26"/>
                <w:szCs w:val="26"/>
              </w:rPr>
              <w:t>Mục tiêu:</w:t>
            </w:r>
            <w:r w:rsidRPr="006D5600">
              <w:rPr>
                <w:b/>
                <w:sz w:val="26"/>
                <w:szCs w:val="26"/>
              </w:rPr>
              <w:t xml:space="preserve"> </w:t>
            </w:r>
          </w:p>
          <w:p w:rsidR="000D07A8" w:rsidRPr="006D5600" w:rsidRDefault="000D07A8" w:rsidP="000D07A8">
            <w:pPr>
              <w:spacing w:line="288" w:lineRule="auto"/>
              <w:jc w:val="both"/>
              <w:rPr>
                <w:sz w:val="26"/>
                <w:szCs w:val="26"/>
              </w:rPr>
            </w:pPr>
            <w:r w:rsidRPr="006D5600">
              <w:rPr>
                <w:sz w:val="26"/>
                <w:szCs w:val="26"/>
              </w:rPr>
              <w:t>+ Nhận biết được các bộ phận của hoa. So sánh về kích thước, màu sắc, mùi hương của một số hoa.</w:t>
            </w:r>
          </w:p>
          <w:p w:rsidR="000D07A8" w:rsidRPr="006D5600" w:rsidRDefault="000D07A8" w:rsidP="000D07A8">
            <w:pPr>
              <w:spacing w:line="288" w:lineRule="auto"/>
              <w:jc w:val="both"/>
              <w:rPr>
                <w:sz w:val="26"/>
                <w:szCs w:val="26"/>
              </w:rPr>
            </w:pPr>
            <w:r w:rsidRPr="006D5600">
              <w:rPr>
                <w:sz w:val="26"/>
                <w:szCs w:val="26"/>
              </w:rPr>
              <w:t>+ So sánh về kích thước, màu sắc, mùi hương của một số hoa xung quanh nơi em sống.</w:t>
            </w:r>
          </w:p>
          <w:p w:rsidR="000D07A8" w:rsidRPr="006D5600" w:rsidRDefault="000D07A8" w:rsidP="000D07A8">
            <w:pPr>
              <w:spacing w:line="288" w:lineRule="auto"/>
              <w:jc w:val="both"/>
              <w:rPr>
                <w:sz w:val="26"/>
                <w:szCs w:val="26"/>
              </w:rPr>
            </w:pPr>
            <w:r w:rsidRPr="006D5600">
              <w:rPr>
                <w:sz w:val="26"/>
                <w:szCs w:val="26"/>
              </w:rPr>
              <w:t>+ Nhận biết được các bộ phận của quả. So sánh về hình dạng, kích thước, màu sắc của các quả.</w:t>
            </w:r>
          </w:p>
          <w:p w:rsidR="000D07A8" w:rsidRPr="006D5600" w:rsidRDefault="000D07A8" w:rsidP="000D07A8">
            <w:pPr>
              <w:spacing w:line="288" w:lineRule="auto"/>
              <w:jc w:val="both"/>
              <w:rPr>
                <w:b/>
                <w:bCs/>
                <w:iCs/>
                <w:sz w:val="26"/>
                <w:szCs w:val="26"/>
              </w:rPr>
            </w:pPr>
            <w:r w:rsidRPr="006D5600">
              <w:rPr>
                <w:b/>
                <w:bCs/>
                <w:iCs/>
                <w:sz w:val="26"/>
                <w:szCs w:val="26"/>
              </w:rPr>
              <w:t>- Cách tiến hành:</w:t>
            </w:r>
          </w:p>
        </w:tc>
      </w:tr>
      <w:tr w:rsidR="000D07A8" w:rsidRPr="006D5600" w:rsidTr="000D07A8">
        <w:tc>
          <w:tcPr>
            <w:tcW w:w="5862" w:type="dxa"/>
            <w:tcBorders>
              <w:top w:val="dashed" w:sz="4" w:space="0" w:color="auto"/>
              <w:bottom w:val="dashed" w:sz="4" w:space="0" w:color="auto"/>
            </w:tcBorders>
          </w:tcPr>
          <w:p w:rsidR="000D07A8" w:rsidRPr="006D5600" w:rsidRDefault="000D07A8" w:rsidP="000D07A8">
            <w:pPr>
              <w:spacing w:line="288" w:lineRule="auto"/>
              <w:jc w:val="both"/>
              <w:rPr>
                <w:sz w:val="26"/>
                <w:szCs w:val="26"/>
              </w:rPr>
            </w:pPr>
            <w:r w:rsidRPr="006D5600">
              <w:rPr>
                <w:b/>
                <w:sz w:val="26"/>
                <w:szCs w:val="26"/>
              </w:rPr>
              <w:t xml:space="preserve">Hoạt động 13. Tìm hiểu về đặc điểm của hoa. </w:t>
            </w:r>
            <w:r w:rsidRPr="006D5600">
              <w:rPr>
                <w:sz w:val="26"/>
                <w:szCs w:val="26"/>
              </w:rPr>
              <w:t>(Làm việc cả lớp)</w:t>
            </w:r>
          </w:p>
          <w:p w:rsidR="000D07A8" w:rsidRPr="006D5600" w:rsidRDefault="000D07A8" w:rsidP="000D07A8">
            <w:pPr>
              <w:spacing w:line="288" w:lineRule="auto"/>
              <w:jc w:val="center"/>
              <w:rPr>
                <w:sz w:val="26"/>
                <w:szCs w:val="26"/>
              </w:rPr>
            </w:pPr>
          </w:p>
          <w:p w:rsidR="000D07A8" w:rsidRPr="006D5600" w:rsidRDefault="000D07A8" w:rsidP="000D07A8">
            <w:pPr>
              <w:spacing w:line="288" w:lineRule="auto"/>
              <w:jc w:val="both"/>
              <w:rPr>
                <w:sz w:val="26"/>
                <w:szCs w:val="26"/>
              </w:rPr>
            </w:pPr>
            <w:r w:rsidRPr="006D5600">
              <w:rPr>
                <w:sz w:val="26"/>
                <w:szCs w:val="26"/>
              </w:rPr>
              <w:t>- GV yêu cầu HS quan sát tranh: Chỉ và nói tên các bộ phận của hoa bưởi?</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Yêu cầu HS tiếp tục quan sát các hình 2-5/SGK-69 và nêu nhận xét và so sánh về kích thước, màu sắc, mùi hương của các hoa trong nôi hình. (làm việc nhóm 2)</w:t>
            </w:r>
          </w:p>
          <w:p w:rsidR="000D07A8" w:rsidRPr="006D5600" w:rsidRDefault="000D07A8" w:rsidP="000D07A8">
            <w:pPr>
              <w:spacing w:line="288" w:lineRule="auto"/>
              <w:jc w:val="both"/>
              <w:rPr>
                <w:sz w:val="26"/>
                <w:szCs w:val="26"/>
              </w:rPr>
            </w:pPr>
            <w:r w:rsidRPr="006D5600">
              <w:rPr>
                <w:sz w:val="26"/>
                <w:szCs w:val="26"/>
              </w:rPr>
              <w:t>- Gọi đại diện các nhóm trình bày</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Nhân xét, rút kinh nghiệm.</w:t>
            </w:r>
          </w:p>
          <w:p w:rsidR="000D07A8" w:rsidRPr="006D5600" w:rsidRDefault="000D07A8" w:rsidP="000D07A8">
            <w:pPr>
              <w:spacing w:line="288" w:lineRule="auto"/>
              <w:jc w:val="both"/>
              <w:rPr>
                <w:sz w:val="26"/>
                <w:szCs w:val="26"/>
              </w:rPr>
            </w:pPr>
            <w:r w:rsidRPr="006D5600">
              <w:rPr>
                <w:sz w:val="26"/>
                <w:szCs w:val="26"/>
              </w:rPr>
              <w:t>- GV hỏi: Em có nhận xét gì về kích thước, màu sắc, mùi hương của các loài hoa trong mỗi hình?</w:t>
            </w:r>
          </w:p>
          <w:p w:rsidR="000D07A8" w:rsidRPr="006D5600" w:rsidRDefault="000D07A8" w:rsidP="000D07A8">
            <w:pPr>
              <w:spacing w:line="288" w:lineRule="auto"/>
              <w:jc w:val="both"/>
              <w:rPr>
                <w:i/>
                <w:sz w:val="26"/>
                <w:szCs w:val="26"/>
              </w:rPr>
            </w:pPr>
            <w:r w:rsidRPr="006D5600">
              <w:rPr>
                <w:i/>
                <w:sz w:val="26"/>
                <w:szCs w:val="26"/>
              </w:rPr>
              <w:t>- GV chốt: Hoa thường có cuống hoa, đài hoa, cánh hoa, nhị hoa và nhụy hoa. Các loài hoa có màu sắc, mù hương...khác nhau.</w:t>
            </w:r>
          </w:p>
          <w:p w:rsidR="000D07A8" w:rsidRPr="006D5600" w:rsidRDefault="000D07A8" w:rsidP="000D07A8">
            <w:pPr>
              <w:spacing w:line="288" w:lineRule="auto"/>
              <w:jc w:val="both"/>
              <w:rPr>
                <w:b/>
                <w:sz w:val="26"/>
                <w:szCs w:val="26"/>
              </w:rPr>
            </w:pPr>
            <w:r w:rsidRPr="006D5600">
              <w:rPr>
                <w:b/>
                <w:sz w:val="26"/>
                <w:szCs w:val="26"/>
              </w:rPr>
              <w:t xml:space="preserve">Hoạt động 14. Tìm hiểu về đặc điểm của một số hoa ở nơi em sống. </w:t>
            </w:r>
            <w:r w:rsidRPr="006D5600">
              <w:rPr>
                <w:sz w:val="26"/>
                <w:szCs w:val="26"/>
              </w:rPr>
              <w:t>(Làm việc nhóm 4)</w:t>
            </w:r>
          </w:p>
          <w:p w:rsidR="000D07A8" w:rsidRPr="006D5600" w:rsidRDefault="000D07A8" w:rsidP="000D07A8">
            <w:pPr>
              <w:spacing w:line="288" w:lineRule="auto"/>
              <w:jc w:val="both"/>
              <w:rPr>
                <w:sz w:val="26"/>
                <w:szCs w:val="26"/>
              </w:rPr>
            </w:pPr>
            <w:r w:rsidRPr="006D5600">
              <w:rPr>
                <w:sz w:val="26"/>
                <w:szCs w:val="26"/>
              </w:rPr>
              <w:t>- GV yêu cầu các nhóm đặt sản phẩm đã chuẩn bị trước về bộ sưa tập hoa.</w:t>
            </w:r>
          </w:p>
          <w:p w:rsidR="000D07A8" w:rsidRPr="006D5600" w:rsidRDefault="000D07A8" w:rsidP="000D07A8">
            <w:pPr>
              <w:spacing w:line="288" w:lineRule="auto"/>
              <w:jc w:val="both"/>
              <w:rPr>
                <w:sz w:val="26"/>
                <w:szCs w:val="26"/>
              </w:rPr>
            </w:pPr>
            <w:r w:rsidRPr="006D5600">
              <w:rPr>
                <w:sz w:val="26"/>
                <w:szCs w:val="26"/>
              </w:rPr>
              <w:t>- Yêu cầu đại diện các nhóm lên trình bày sự giống nhau, khác nhau về, kích thước, màu sắc, mùi hương của một số loài hoa sưa tầm được trước lớp.</w:t>
            </w:r>
          </w:p>
          <w:p w:rsidR="000D07A8" w:rsidRPr="006D5600" w:rsidRDefault="000D07A8" w:rsidP="000D07A8">
            <w:pPr>
              <w:spacing w:line="288" w:lineRule="auto"/>
              <w:jc w:val="both"/>
              <w:rPr>
                <w:sz w:val="26"/>
                <w:szCs w:val="26"/>
              </w:rPr>
            </w:pPr>
            <w:r w:rsidRPr="006D5600">
              <w:rPr>
                <w:sz w:val="26"/>
                <w:szCs w:val="26"/>
              </w:rPr>
              <w:t>- Gv nhận xét, tuyên dương, rút kinh nghiệm cho các nhóm.</w:t>
            </w:r>
          </w:p>
          <w:p w:rsidR="000D07A8" w:rsidRPr="006D5600" w:rsidRDefault="000D07A8" w:rsidP="000D07A8">
            <w:pPr>
              <w:spacing w:line="288" w:lineRule="auto"/>
              <w:jc w:val="both"/>
              <w:rPr>
                <w:sz w:val="26"/>
                <w:szCs w:val="26"/>
              </w:rPr>
            </w:pPr>
            <w:r w:rsidRPr="006D5600">
              <w:rPr>
                <w:sz w:val="26"/>
                <w:szCs w:val="26"/>
              </w:rPr>
              <w:t>- Yêu cầu HS đọc mục kiến thức cốt lõi – SGK-69</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b/>
                <w:sz w:val="26"/>
                <w:szCs w:val="26"/>
              </w:rPr>
            </w:pPr>
            <w:r w:rsidRPr="006D5600">
              <w:rPr>
                <w:b/>
                <w:sz w:val="26"/>
                <w:szCs w:val="26"/>
              </w:rPr>
              <w:t>Hoạt động 15. Tìm hiểu về đặc điểm của quả.</w:t>
            </w:r>
          </w:p>
          <w:p w:rsidR="000D07A8" w:rsidRPr="006D5600" w:rsidRDefault="000D07A8" w:rsidP="000D07A8">
            <w:pPr>
              <w:spacing w:line="288" w:lineRule="auto"/>
              <w:jc w:val="both"/>
              <w:rPr>
                <w:sz w:val="26"/>
                <w:szCs w:val="26"/>
              </w:rPr>
            </w:pPr>
            <w:r w:rsidRPr="006D5600">
              <w:rPr>
                <w:sz w:val="26"/>
                <w:szCs w:val="26"/>
              </w:rPr>
              <w:t>(Làm việc cả lớp)</w:t>
            </w:r>
          </w:p>
          <w:p w:rsidR="000D07A8" w:rsidRPr="006D5600" w:rsidRDefault="000D07A8" w:rsidP="000D07A8">
            <w:pPr>
              <w:spacing w:line="288" w:lineRule="auto"/>
              <w:jc w:val="center"/>
              <w:rPr>
                <w:sz w:val="26"/>
                <w:szCs w:val="26"/>
              </w:rPr>
            </w:pPr>
            <w:r w:rsidRPr="006D5600">
              <w:rPr>
                <w:noProof/>
                <w:sz w:val="26"/>
                <w:szCs w:val="26"/>
                <w:lang w:val="en-US"/>
              </w:rPr>
              <w:drawing>
                <wp:inline distT="0" distB="0" distL="0" distR="0" wp14:anchorId="3AC263F6" wp14:editId="4E81AE5B">
                  <wp:extent cx="2751455" cy="1200150"/>
                  <wp:effectExtent l="0" t="0" r="0" b="0"/>
                  <wp:docPr id="2"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57966" cy="1202990"/>
                          </a:xfrm>
                          <a:prstGeom prst="rect">
                            <a:avLst/>
                          </a:prstGeom>
                        </pic:spPr>
                      </pic:pic>
                    </a:graphicData>
                  </a:graphic>
                </wp:inline>
              </w:drawing>
            </w:r>
          </w:p>
          <w:p w:rsidR="000D07A8" w:rsidRPr="006D5600" w:rsidRDefault="000D07A8" w:rsidP="000D07A8">
            <w:pPr>
              <w:spacing w:line="288" w:lineRule="auto"/>
              <w:jc w:val="both"/>
              <w:rPr>
                <w:sz w:val="26"/>
                <w:szCs w:val="26"/>
              </w:rPr>
            </w:pPr>
            <w:r w:rsidRPr="006D5600">
              <w:rPr>
                <w:sz w:val="26"/>
                <w:szCs w:val="26"/>
              </w:rPr>
              <w:t>- GV yêu cầu HS quan sát tranh: Chỉ và nói tên các bộ phận của quả đu đủ?</w:t>
            </w:r>
          </w:p>
          <w:p w:rsidR="000D07A8" w:rsidRPr="006D5600" w:rsidRDefault="000D07A8" w:rsidP="000D07A8">
            <w:pPr>
              <w:spacing w:line="288" w:lineRule="auto"/>
              <w:jc w:val="both"/>
              <w:rPr>
                <w:sz w:val="26"/>
                <w:szCs w:val="26"/>
              </w:rPr>
            </w:pPr>
            <w:r w:rsidRPr="006D5600">
              <w:rPr>
                <w:sz w:val="26"/>
                <w:szCs w:val="26"/>
              </w:rPr>
              <w:t xml:space="preserve">- Yêu cầu HS tiếp tục quan sát các hình 1-4/SGK-70 và nêu nhận xét và so sánh về hình </w:t>
            </w:r>
            <w:r w:rsidRPr="006D5600">
              <w:rPr>
                <w:sz w:val="26"/>
                <w:szCs w:val="26"/>
              </w:rPr>
              <w:lastRenderedPageBreak/>
              <w:t>dạng, kích thước, màu sắc của các quả trong các hình. (làm việc nhóm 2)</w:t>
            </w:r>
          </w:p>
          <w:p w:rsidR="000D07A8" w:rsidRPr="006D5600" w:rsidRDefault="000D07A8" w:rsidP="000D07A8">
            <w:pPr>
              <w:spacing w:line="288" w:lineRule="auto"/>
              <w:jc w:val="both"/>
              <w:rPr>
                <w:sz w:val="26"/>
                <w:szCs w:val="26"/>
              </w:rPr>
            </w:pPr>
            <w:r w:rsidRPr="006D5600">
              <w:rPr>
                <w:sz w:val="26"/>
                <w:szCs w:val="26"/>
              </w:rPr>
              <w:t>- Gọi đại diện các nhóm trình bày</w:t>
            </w:r>
          </w:p>
          <w:p w:rsidR="000D07A8" w:rsidRPr="006D5600" w:rsidRDefault="000D07A8" w:rsidP="000D07A8">
            <w:pPr>
              <w:spacing w:line="288" w:lineRule="auto"/>
              <w:jc w:val="both"/>
              <w:rPr>
                <w:sz w:val="26"/>
                <w:szCs w:val="26"/>
              </w:rPr>
            </w:pPr>
            <w:r w:rsidRPr="006D5600">
              <w:rPr>
                <w:sz w:val="26"/>
                <w:szCs w:val="26"/>
              </w:rPr>
              <w:t>- Nhân xét, rút kinh nghiệm.</w:t>
            </w:r>
          </w:p>
          <w:p w:rsidR="000D07A8" w:rsidRPr="006D5600" w:rsidRDefault="000D07A8" w:rsidP="000D07A8">
            <w:pPr>
              <w:spacing w:line="288" w:lineRule="auto"/>
              <w:jc w:val="both"/>
              <w:rPr>
                <w:sz w:val="26"/>
                <w:szCs w:val="26"/>
              </w:rPr>
            </w:pPr>
            <w:r w:rsidRPr="006D5600">
              <w:rPr>
                <w:sz w:val="26"/>
                <w:szCs w:val="26"/>
              </w:rPr>
              <w:t>- GV hỏi: Em có nhận xét gì về hình dạng, kích thước, màu sắc của các loại quả trong mỗi hình?</w:t>
            </w:r>
          </w:p>
          <w:p w:rsidR="000D07A8" w:rsidRPr="006D5600" w:rsidRDefault="000D07A8" w:rsidP="000D07A8">
            <w:pPr>
              <w:spacing w:line="288" w:lineRule="auto"/>
              <w:jc w:val="both"/>
              <w:rPr>
                <w:i/>
                <w:sz w:val="26"/>
                <w:szCs w:val="26"/>
              </w:rPr>
            </w:pPr>
            <w:r w:rsidRPr="006D5600">
              <w:rPr>
                <w:i/>
                <w:sz w:val="26"/>
                <w:szCs w:val="26"/>
              </w:rPr>
              <w:t>- GV chốt: Quả thường có vỏ quả, thịt quả và hạt. Các loại quả có hình dạng, kích thước, màu sắc,...khác nhau.</w:t>
            </w:r>
          </w:p>
          <w:p w:rsidR="000D07A8" w:rsidRPr="006D5600" w:rsidRDefault="000D07A8" w:rsidP="000D07A8">
            <w:pPr>
              <w:spacing w:line="288" w:lineRule="auto"/>
              <w:jc w:val="both"/>
              <w:rPr>
                <w:b/>
                <w:sz w:val="26"/>
                <w:szCs w:val="26"/>
              </w:rPr>
            </w:pPr>
            <w:r w:rsidRPr="006D5600">
              <w:rPr>
                <w:b/>
                <w:sz w:val="26"/>
                <w:szCs w:val="26"/>
              </w:rPr>
              <w:t xml:space="preserve">Hoạt động 16. Tìm hiểu về đặc điểm của một số loại quả ở nơi em sống. </w:t>
            </w:r>
            <w:r w:rsidRPr="006D5600">
              <w:rPr>
                <w:sz w:val="26"/>
                <w:szCs w:val="26"/>
              </w:rPr>
              <w:t>(Làm việc nhóm 4)</w:t>
            </w:r>
          </w:p>
          <w:p w:rsidR="000D07A8" w:rsidRPr="006D5600" w:rsidRDefault="000D07A8" w:rsidP="000D07A8">
            <w:pPr>
              <w:spacing w:line="288" w:lineRule="auto"/>
              <w:jc w:val="both"/>
              <w:rPr>
                <w:sz w:val="26"/>
                <w:szCs w:val="26"/>
              </w:rPr>
            </w:pPr>
            <w:r w:rsidRPr="006D5600">
              <w:rPr>
                <w:sz w:val="26"/>
                <w:szCs w:val="26"/>
              </w:rPr>
              <w:t>- GV yêu cầu các nhóm đặt sản phẩm đã chuẩn bị trước về bộ sưa tập các loại quả.</w:t>
            </w:r>
          </w:p>
          <w:p w:rsidR="000D07A8" w:rsidRPr="006D5600" w:rsidRDefault="000D07A8" w:rsidP="000D07A8">
            <w:pPr>
              <w:spacing w:line="288" w:lineRule="auto"/>
              <w:jc w:val="both"/>
              <w:rPr>
                <w:sz w:val="26"/>
                <w:szCs w:val="26"/>
              </w:rPr>
            </w:pPr>
            <w:r w:rsidRPr="006D5600">
              <w:rPr>
                <w:sz w:val="26"/>
                <w:szCs w:val="26"/>
              </w:rPr>
              <w:t>- Yêu cầu đại diện các nhóm lên trình bày sự giống nhau, khác nhau so sánh về hình dạng, kích thước, màu sắc các loại quả sưa tầm được trước lớp.</w:t>
            </w:r>
          </w:p>
          <w:p w:rsidR="000D07A8" w:rsidRPr="006D5600" w:rsidRDefault="000D07A8" w:rsidP="000D07A8">
            <w:pPr>
              <w:spacing w:line="288" w:lineRule="auto"/>
              <w:jc w:val="both"/>
              <w:rPr>
                <w:sz w:val="26"/>
                <w:szCs w:val="26"/>
              </w:rPr>
            </w:pPr>
            <w:r w:rsidRPr="006D5600">
              <w:rPr>
                <w:sz w:val="26"/>
                <w:szCs w:val="26"/>
              </w:rPr>
              <w:t>- Gv nhận xét, tuyên dương, rút kinh nghiệm cho các nhóm.</w:t>
            </w:r>
          </w:p>
          <w:p w:rsidR="000D07A8" w:rsidRPr="006D5600" w:rsidRDefault="000D07A8" w:rsidP="000D07A8">
            <w:pPr>
              <w:spacing w:line="288" w:lineRule="auto"/>
              <w:jc w:val="both"/>
              <w:rPr>
                <w:sz w:val="26"/>
                <w:szCs w:val="26"/>
              </w:rPr>
            </w:pPr>
            <w:r w:rsidRPr="006D5600">
              <w:rPr>
                <w:sz w:val="26"/>
                <w:szCs w:val="26"/>
              </w:rPr>
              <w:t>- GV hỏi: Kể tên một số loại quả em đã từng ăn và so sánh hình dạng, độ lớn, màu sắc, mùi, vị của chúng?</w:t>
            </w:r>
          </w:p>
          <w:p w:rsidR="000D07A8" w:rsidRPr="006D5600" w:rsidRDefault="000D07A8" w:rsidP="000D07A8">
            <w:pPr>
              <w:spacing w:line="288" w:lineRule="auto"/>
              <w:jc w:val="both"/>
              <w:rPr>
                <w:sz w:val="26"/>
                <w:szCs w:val="26"/>
              </w:rPr>
            </w:pPr>
            <w:r w:rsidRPr="006D5600">
              <w:rPr>
                <w:sz w:val="26"/>
                <w:szCs w:val="26"/>
              </w:rPr>
              <w:t>- Yêu cầu HS đọc mục kiến thức cốt lõi – SGK-70</w:t>
            </w:r>
          </w:p>
        </w:tc>
        <w:tc>
          <w:tcPr>
            <w:tcW w:w="3876" w:type="dxa"/>
            <w:tcBorders>
              <w:top w:val="dashed" w:sz="4" w:space="0" w:color="auto"/>
              <w:bottom w:val="dashed" w:sz="4" w:space="0" w:color="auto"/>
            </w:tcBorders>
          </w:tcPr>
          <w:p w:rsidR="000D07A8" w:rsidRPr="006D5600" w:rsidRDefault="000D07A8" w:rsidP="000D07A8">
            <w:pPr>
              <w:spacing w:line="288" w:lineRule="auto"/>
              <w:rPr>
                <w:sz w:val="26"/>
                <w:szCs w:val="26"/>
              </w:rPr>
            </w:pPr>
          </w:p>
          <w:p w:rsidR="000D07A8" w:rsidRPr="006D5600" w:rsidRDefault="000D07A8" w:rsidP="000D07A8">
            <w:pPr>
              <w:spacing w:line="288" w:lineRule="auto"/>
              <w:rPr>
                <w:sz w:val="26"/>
                <w:szCs w:val="26"/>
              </w:rPr>
            </w:pPr>
          </w:p>
          <w:p w:rsidR="000D07A8" w:rsidRPr="006D5600" w:rsidRDefault="000D07A8" w:rsidP="000D07A8">
            <w:pPr>
              <w:spacing w:line="288" w:lineRule="auto"/>
              <w:rPr>
                <w:sz w:val="26"/>
                <w:szCs w:val="26"/>
              </w:rPr>
            </w:pPr>
          </w:p>
          <w:p w:rsidR="000D07A8" w:rsidRPr="006D5600" w:rsidRDefault="000D07A8" w:rsidP="000D07A8">
            <w:pPr>
              <w:spacing w:line="288" w:lineRule="auto"/>
              <w:jc w:val="both"/>
              <w:rPr>
                <w:sz w:val="26"/>
                <w:szCs w:val="26"/>
              </w:rPr>
            </w:pPr>
            <w:r w:rsidRPr="006D5600">
              <w:rPr>
                <w:sz w:val="26"/>
                <w:szCs w:val="26"/>
              </w:rPr>
              <w:t>- Một số học sinh trình bày: Hoa bưởi gồm: Cuống hoa, đài hoa, cánh hoa, nhị hoa, nhụy hoa.</w:t>
            </w:r>
          </w:p>
          <w:p w:rsidR="000D07A8" w:rsidRPr="006D5600" w:rsidRDefault="000D07A8" w:rsidP="000D07A8">
            <w:pPr>
              <w:spacing w:line="288" w:lineRule="auto"/>
              <w:jc w:val="both"/>
              <w:rPr>
                <w:sz w:val="26"/>
                <w:szCs w:val="26"/>
              </w:rPr>
            </w:pPr>
            <w:r w:rsidRPr="006D5600">
              <w:rPr>
                <w:sz w:val="26"/>
                <w:szCs w:val="26"/>
              </w:rPr>
              <w:t>- Lớp thảo luận nhóm 2, đưa ra kết quả trình bày.</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Đại diện một số nhóm trình bày. Các nhóm khác nhận xét, bổ sung.</w:t>
            </w:r>
          </w:p>
          <w:tbl>
            <w:tblPr>
              <w:tblStyle w:val="TableGrid29"/>
              <w:tblW w:w="0" w:type="auto"/>
              <w:jc w:val="center"/>
              <w:tblLook w:val="04A0" w:firstRow="1" w:lastRow="0" w:firstColumn="1" w:lastColumn="0" w:noHBand="0" w:noVBand="1"/>
            </w:tblPr>
            <w:tblGrid>
              <w:gridCol w:w="723"/>
              <w:gridCol w:w="749"/>
              <w:gridCol w:w="888"/>
              <w:gridCol w:w="817"/>
              <w:gridCol w:w="952"/>
            </w:tblGrid>
            <w:tr w:rsidR="000D07A8" w:rsidRPr="006D5600" w:rsidTr="000D07A8">
              <w:trPr>
                <w:jc w:val="center"/>
              </w:trPr>
              <w:tc>
                <w:tcPr>
                  <w:tcW w:w="650" w:type="dxa"/>
                </w:tcPr>
                <w:p w:rsidR="000D07A8" w:rsidRPr="006D5600" w:rsidRDefault="000D07A8" w:rsidP="000D07A8">
                  <w:pPr>
                    <w:spacing w:line="288" w:lineRule="auto"/>
                    <w:jc w:val="center"/>
                    <w:rPr>
                      <w:b/>
                      <w:sz w:val="26"/>
                      <w:szCs w:val="26"/>
                      <w:lang w:val="nl-NL"/>
                    </w:rPr>
                  </w:pPr>
                  <w:r w:rsidRPr="006D5600">
                    <w:rPr>
                      <w:b/>
                      <w:sz w:val="26"/>
                      <w:szCs w:val="26"/>
                      <w:lang w:val="nl-NL"/>
                    </w:rPr>
                    <w:t>Hình</w:t>
                  </w:r>
                </w:p>
              </w:tc>
              <w:tc>
                <w:tcPr>
                  <w:tcW w:w="930" w:type="dxa"/>
                </w:tcPr>
                <w:p w:rsidR="000D07A8" w:rsidRPr="006D5600" w:rsidRDefault="000D07A8" w:rsidP="000D07A8">
                  <w:pPr>
                    <w:spacing w:line="288" w:lineRule="auto"/>
                    <w:jc w:val="center"/>
                    <w:rPr>
                      <w:b/>
                      <w:sz w:val="26"/>
                      <w:szCs w:val="26"/>
                      <w:lang w:val="nl-NL"/>
                    </w:rPr>
                  </w:pPr>
                  <w:r w:rsidRPr="006D5600">
                    <w:rPr>
                      <w:b/>
                      <w:sz w:val="26"/>
                      <w:szCs w:val="26"/>
                      <w:lang w:val="nl-NL"/>
                    </w:rPr>
                    <w:t>Tên hoa</w:t>
                  </w:r>
                </w:p>
              </w:tc>
              <w:tc>
                <w:tcPr>
                  <w:tcW w:w="603" w:type="dxa"/>
                </w:tcPr>
                <w:p w:rsidR="000D07A8" w:rsidRPr="006D5600" w:rsidRDefault="000D07A8" w:rsidP="000D07A8">
                  <w:pPr>
                    <w:spacing w:line="288" w:lineRule="auto"/>
                    <w:jc w:val="center"/>
                    <w:rPr>
                      <w:b/>
                      <w:sz w:val="26"/>
                      <w:szCs w:val="26"/>
                      <w:lang w:val="nl-NL"/>
                    </w:rPr>
                  </w:pPr>
                  <w:r w:rsidRPr="006D5600">
                    <w:rPr>
                      <w:b/>
                      <w:sz w:val="26"/>
                      <w:szCs w:val="26"/>
                      <w:lang w:val="nl-NL"/>
                    </w:rPr>
                    <w:t>Kích thước</w:t>
                  </w:r>
                </w:p>
              </w:tc>
              <w:tc>
                <w:tcPr>
                  <w:tcW w:w="697" w:type="dxa"/>
                </w:tcPr>
                <w:p w:rsidR="000D07A8" w:rsidRPr="006D5600" w:rsidRDefault="000D07A8" w:rsidP="000D07A8">
                  <w:pPr>
                    <w:spacing w:line="288" w:lineRule="auto"/>
                    <w:jc w:val="center"/>
                    <w:rPr>
                      <w:b/>
                      <w:sz w:val="26"/>
                      <w:szCs w:val="26"/>
                      <w:lang w:val="nl-NL"/>
                    </w:rPr>
                  </w:pPr>
                  <w:r w:rsidRPr="006D5600">
                    <w:rPr>
                      <w:b/>
                      <w:sz w:val="26"/>
                      <w:szCs w:val="26"/>
                      <w:lang w:val="nl-NL"/>
                    </w:rPr>
                    <w:t>Màu sắc</w:t>
                  </w:r>
                </w:p>
              </w:tc>
              <w:tc>
                <w:tcPr>
                  <w:tcW w:w="770" w:type="dxa"/>
                </w:tcPr>
                <w:p w:rsidR="000D07A8" w:rsidRPr="006D5600" w:rsidRDefault="000D07A8" w:rsidP="000D07A8">
                  <w:pPr>
                    <w:spacing w:line="288" w:lineRule="auto"/>
                    <w:jc w:val="center"/>
                    <w:rPr>
                      <w:b/>
                      <w:sz w:val="26"/>
                      <w:szCs w:val="26"/>
                      <w:lang w:val="nl-NL"/>
                    </w:rPr>
                  </w:pPr>
                  <w:r w:rsidRPr="006D5600">
                    <w:rPr>
                      <w:b/>
                      <w:sz w:val="26"/>
                      <w:szCs w:val="26"/>
                      <w:lang w:val="nl-NL"/>
                    </w:rPr>
                    <w:t>Mùi hương</w:t>
                  </w:r>
                </w:p>
              </w:tc>
            </w:tr>
            <w:tr w:rsidR="000D07A8" w:rsidRPr="006D5600" w:rsidTr="000D07A8">
              <w:trPr>
                <w:jc w:val="center"/>
              </w:trPr>
              <w:tc>
                <w:tcPr>
                  <w:tcW w:w="650" w:type="dxa"/>
                </w:tcPr>
                <w:p w:rsidR="000D07A8" w:rsidRPr="006D5600" w:rsidRDefault="000D07A8" w:rsidP="000D07A8">
                  <w:pPr>
                    <w:spacing w:line="288" w:lineRule="auto"/>
                    <w:jc w:val="center"/>
                    <w:rPr>
                      <w:sz w:val="26"/>
                      <w:szCs w:val="26"/>
                      <w:lang w:val="nl-NL"/>
                    </w:rPr>
                  </w:pPr>
                  <w:r w:rsidRPr="006D5600">
                    <w:rPr>
                      <w:sz w:val="26"/>
                      <w:szCs w:val="26"/>
                      <w:lang w:val="nl-NL"/>
                    </w:rPr>
                    <w:lastRenderedPageBreak/>
                    <w:t>1</w:t>
                  </w:r>
                </w:p>
              </w:tc>
              <w:tc>
                <w:tcPr>
                  <w:tcW w:w="930" w:type="dxa"/>
                </w:tcPr>
                <w:p w:rsidR="000D07A8" w:rsidRPr="006D5600" w:rsidRDefault="000D07A8" w:rsidP="000D07A8">
                  <w:pPr>
                    <w:spacing w:line="288" w:lineRule="auto"/>
                    <w:jc w:val="center"/>
                    <w:rPr>
                      <w:sz w:val="26"/>
                      <w:szCs w:val="26"/>
                      <w:lang w:val="nl-NL"/>
                    </w:rPr>
                  </w:pPr>
                  <w:r w:rsidRPr="006D5600">
                    <w:rPr>
                      <w:sz w:val="26"/>
                      <w:szCs w:val="26"/>
                      <w:lang w:val="nl-NL"/>
                    </w:rPr>
                    <w:t>Hoa râm bụt</w:t>
                  </w:r>
                </w:p>
              </w:tc>
              <w:tc>
                <w:tcPr>
                  <w:tcW w:w="603" w:type="dxa"/>
                </w:tcPr>
                <w:p w:rsidR="000D07A8" w:rsidRPr="006D5600" w:rsidRDefault="000D07A8" w:rsidP="000D07A8">
                  <w:pPr>
                    <w:spacing w:line="288" w:lineRule="auto"/>
                    <w:jc w:val="center"/>
                    <w:rPr>
                      <w:sz w:val="26"/>
                      <w:szCs w:val="26"/>
                      <w:lang w:val="nl-NL"/>
                    </w:rPr>
                  </w:pPr>
                  <w:r w:rsidRPr="006D5600">
                    <w:rPr>
                      <w:sz w:val="26"/>
                      <w:szCs w:val="26"/>
                      <w:lang w:val="nl-NL"/>
                    </w:rPr>
                    <w:t>Lớn</w:t>
                  </w:r>
                </w:p>
              </w:tc>
              <w:tc>
                <w:tcPr>
                  <w:tcW w:w="697" w:type="dxa"/>
                </w:tcPr>
                <w:p w:rsidR="000D07A8" w:rsidRPr="006D5600" w:rsidRDefault="000D07A8" w:rsidP="000D07A8">
                  <w:pPr>
                    <w:spacing w:line="288" w:lineRule="auto"/>
                    <w:jc w:val="center"/>
                    <w:rPr>
                      <w:sz w:val="26"/>
                      <w:szCs w:val="26"/>
                      <w:lang w:val="nl-NL"/>
                    </w:rPr>
                  </w:pPr>
                  <w:r w:rsidRPr="006D5600">
                    <w:rPr>
                      <w:sz w:val="26"/>
                      <w:szCs w:val="26"/>
                      <w:lang w:val="nl-NL"/>
                    </w:rPr>
                    <w:t>Vàng</w:t>
                  </w:r>
                </w:p>
              </w:tc>
              <w:tc>
                <w:tcPr>
                  <w:tcW w:w="770" w:type="dxa"/>
                </w:tcPr>
                <w:p w:rsidR="000D07A8" w:rsidRPr="006D5600" w:rsidRDefault="000D07A8" w:rsidP="000D07A8">
                  <w:pPr>
                    <w:spacing w:line="288" w:lineRule="auto"/>
                    <w:jc w:val="center"/>
                    <w:rPr>
                      <w:sz w:val="26"/>
                      <w:szCs w:val="26"/>
                      <w:lang w:val="nl-NL"/>
                    </w:rPr>
                  </w:pPr>
                  <w:r w:rsidRPr="006D5600">
                    <w:rPr>
                      <w:sz w:val="26"/>
                      <w:szCs w:val="26"/>
                      <w:lang w:val="nl-NL"/>
                    </w:rPr>
                    <w:t>Không</w:t>
                  </w:r>
                </w:p>
              </w:tc>
            </w:tr>
            <w:tr w:rsidR="000D07A8" w:rsidRPr="006D5600" w:rsidTr="000D07A8">
              <w:trPr>
                <w:jc w:val="center"/>
              </w:trPr>
              <w:tc>
                <w:tcPr>
                  <w:tcW w:w="650" w:type="dxa"/>
                </w:tcPr>
                <w:p w:rsidR="000D07A8" w:rsidRPr="006D5600" w:rsidRDefault="000D07A8" w:rsidP="000D07A8">
                  <w:pPr>
                    <w:spacing w:line="288" w:lineRule="auto"/>
                    <w:jc w:val="center"/>
                    <w:rPr>
                      <w:sz w:val="26"/>
                      <w:szCs w:val="26"/>
                      <w:lang w:val="nl-NL"/>
                    </w:rPr>
                  </w:pPr>
                  <w:r w:rsidRPr="006D5600">
                    <w:rPr>
                      <w:sz w:val="26"/>
                      <w:szCs w:val="26"/>
                      <w:lang w:val="nl-NL"/>
                    </w:rPr>
                    <w:t>2</w:t>
                  </w:r>
                </w:p>
              </w:tc>
              <w:tc>
                <w:tcPr>
                  <w:tcW w:w="930" w:type="dxa"/>
                </w:tcPr>
                <w:p w:rsidR="000D07A8" w:rsidRPr="006D5600" w:rsidRDefault="000D07A8" w:rsidP="000D07A8">
                  <w:pPr>
                    <w:spacing w:line="288" w:lineRule="auto"/>
                    <w:jc w:val="center"/>
                    <w:rPr>
                      <w:sz w:val="26"/>
                      <w:szCs w:val="26"/>
                      <w:lang w:val="nl-NL"/>
                    </w:rPr>
                  </w:pPr>
                  <w:r w:rsidRPr="006D5600">
                    <w:rPr>
                      <w:sz w:val="26"/>
                      <w:szCs w:val="26"/>
                      <w:lang w:val="nl-NL"/>
                    </w:rPr>
                    <w:t>Hoa hồng</w:t>
                  </w:r>
                </w:p>
              </w:tc>
              <w:tc>
                <w:tcPr>
                  <w:tcW w:w="603" w:type="dxa"/>
                </w:tcPr>
                <w:p w:rsidR="000D07A8" w:rsidRPr="006D5600" w:rsidRDefault="000D07A8" w:rsidP="000D07A8">
                  <w:pPr>
                    <w:spacing w:line="288" w:lineRule="auto"/>
                    <w:jc w:val="center"/>
                    <w:rPr>
                      <w:sz w:val="26"/>
                      <w:szCs w:val="26"/>
                      <w:lang w:val="nl-NL"/>
                    </w:rPr>
                  </w:pPr>
                  <w:r w:rsidRPr="006D5600">
                    <w:rPr>
                      <w:sz w:val="26"/>
                      <w:szCs w:val="26"/>
                      <w:lang w:val="nl-NL"/>
                    </w:rPr>
                    <w:t>Trung bình</w:t>
                  </w:r>
                </w:p>
              </w:tc>
              <w:tc>
                <w:tcPr>
                  <w:tcW w:w="697" w:type="dxa"/>
                </w:tcPr>
                <w:p w:rsidR="000D07A8" w:rsidRPr="006D5600" w:rsidRDefault="000D07A8" w:rsidP="000D07A8">
                  <w:pPr>
                    <w:spacing w:line="288" w:lineRule="auto"/>
                    <w:jc w:val="center"/>
                    <w:rPr>
                      <w:sz w:val="26"/>
                      <w:szCs w:val="26"/>
                      <w:lang w:val="nl-NL"/>
                    </w:rPr>
                  </w:pPr>
                  <w:r w:rsidRPr="006D5600">
                    <w:rPr>
                      <w:sz w:val="26"/>
                      <w:szCs w:val="26"/>
                      <w:lang w:val="nl-NL"/>
                    </w:rPr>
                    <w:t>Đỏ</w:t>
                  </w:r>
                </w:p>
              </w:tc>
              <w:tc>
                <w:tcPr>
                  <w:tcW w:w="770" w:type="dxa"/>
                </w:tcPr>
                <w:p w:rsidR="000D07A8" w:rsidRPr="006D5600" w:rsidRDefault="000D07A8" w:rsidP="000D07A8">
                  <w:pPr>
                    <w:spacing w:line="288" w:lineRule="auto"/>
                    <w:jc w:val="center"/>
                    <w:rPr>
                      <w:sz w:val="26"/>
                      <w:szCs w:val="26"/>
                      <w:lang w:val="nl-NL"/>
                    </w:rPr>
                  </w:pPr>
                  <w:r w:rsidRPr="006D5600">
                    <w:rPr>
                      <w:sz w:val="26"/>
                      <w:szCs w:val="26"/>
                      <w:lang w:val="nl-NL"/>
                    </w:rPr>
                    <w:t>Thơm</w:t>
                  </w:r>
                </w:p>
              </w:tc>
            </w:tr>
            <w:tr w:rsidR="000D07A8" w:rsidRPr="006D5600" w:rsidTr="000D07A8">
              <w:trPr>
                <w:jc w:val="center"/>
              </w:trPr>
              <w:tc>
                <w:tcPr>
                  <w:tcW w:w="650" w:type="dxa"/>
                </w:tcPr>
                <w:p w:rsidR="000D07A8" w:rsidRPr="006D5600" w:rsidRDefault="000D07A8" w:rsidP="000D07A8">
                  <w:pPr>
                    <w:spacing w:line="288" w:lineRule="auto"/>
                    <w:jc w:val="center"/>
                    <w:rPr>
                      <w:sz w:val="26"/>
                      <w:szCs w:val="26"/>
                      <w:lang w:val="nl-NL"/>
                    </w:rPr>
                  </w:pPr>
                  <w:r w:rsidRPr="006D5600">
                    <w:rPr>
                      <w:sz w:val="26"/>
                      <w:szCs w:val="26"/>
                      <w:lang w:val="nl-NL"/>
                    </w:rPr>
                    <w:t>3</w:t>
                  </w:r>
                </w:p>
              </w:tc>
              <w:tc>
                <w:tcPr>
                  <w:tcW w:w="930" w:type="dxa"/>
                </w:tcPr>
                <w:p w:rsidR="000D07A8" w:rsidRPr="006D5600" w:rsidRDefault="000D07A8" w:rsidP="000D07A8">
                  <w:pPr>
                    <w:spacing w:line="288" w:lineRule="auto"/>
                    <w:jc w:val="center"/>
                    <w:rPr>
                      <w:sz w:val="26"/>
                      <w:szCs w:val="26"/>
                      <w:lang w:val="nl-NL"/>
                    </w:rPr>
                  </w:pPr>
                  <w:r w:rsidRPr="006D5600">
                    <w:rPr>
                      <w:sz w:val="26"/>
                      <w:szCs w:val="26"/>
                      <w:lang w:val="nl-NL"/>
                    </w:rPr>
                    <w:t>Hoa li</w:t>
                  </w:r>
                </w:p>
              </w:tc>
              <w:tc>
                <w:tcPr>
                  <w:tcW w:w="603" w:type="dxa"/>
                </w:tcPr>
                <w:p w:rsidR="000D07A8" w:rsidRPr="006D5600" w:rsidRDefault="000D07A8" w:rsidP="000D07A8">
                  <w:pPr>
                    <w:spacing w:line="288" w:lineRule="auto"/>
                    <w:jc w:val="center"/>
                    <w:rPr>
                      <w:sz w:val="26"/>
                      <w:szCs w:val="26"/>
                      <w:lang w:val="nl-NL"/>
                    </w:rPr>
                  </w:pPr>
                  <w:r w:rsidRPr="006D5600">
                    <w:rPr>
                      <w:sz w:val="26"/>
                      <w:szCs w:val="26"/>
                      <w:lang w:val="nl-NL"/>
                    </w:rPr>
                    <w:t>Lớn</w:t>
                  </w:r>
                </w:p>
              </w:tc>
              <w:tc>
                <w:tcPr>
                  <w:tcW w:w="697" w:type="dxa"/>
                </w:tcPr>
                <w:p w:rsidR="000D07A8" w:rsidRPr="006D5600" w:rsidRDefault="000D07A8" w:rsidP="000D07A8">
                  <w:pPr>
                    <w:spacing w:line="288" w:lineRule="auto"/>
                    <w:jc w:val="center"/>
                    <w:rPr>
                      <w:sz w:val="26"/>
                      <w:szCs w:val="26"/>
                      <w:lang w:val="nl-NL"/>
                    </w:rPr>
                  </w:pPr>
                  <w:r w:rsidRPr="006D5600">
                    <w:rPr>
                      <w:sz w:val="26"/>
                      <w:szCs w:val="26"/>
                      <w:lang w:val="nl-NL"/>
                    </w:rPr>
                    <w:t>Tím hồng</w:t>
                  </w:r>
                </w:p>
              </w:tc>
              <w:tc>
                <w:tcPr>
                  <w:tcW w:w="770" w:type="dxa"/>
                </w:tcPr>
                <w:p w:rsidR="000D07A8" w:rsidRPr="006D5600" w:rsidRDefault="000D07A8" w:rsidP="000D07A8">
                  <w:pPr>
                    <w:spacing w:line="288" w:lineRule="auto"/>
                    <w:jc w:val="center"/>
                    <w:rPr>
                      <w:sz w:val="26"/>
                      <w:szCs w:val="26"/>
                      <w:lang w:val="nl-NL"/>
                    </w:rPr>
                  </w:pPr>
                  <w:r w:rsidRPr="006D5600">
                    <w:rPr>
                      <w:sz w:val="26"/>
                      <w:szCs w:val="26"/>
                      <w:lang w:val="nl-NL"/>
                    </w:rPr>
                    <w:t>Thơn hắc</w:t>
                  </w:r>
                </w:p>
              </w:tc>
            </w:tr>
            <w:tr w:rsidR="000D07A8" w:rsidRPr="006D5600" w:rsidTr="000D07A8">
              <w:trPr>
                <w:jc w:val="center"/>
              </w:trPr>
              <w:tc>
                <w:tcPr>
                  <w:tcW w:w="650" w:type="dxa"/>
                </w:tcPr>
                <w:p w:rsidR="000D07A8" w:rsidRPr="006D5600" w:rsidRDefault="000D07A8" w:rsidP="000D07A8">
                  <w:pPr>
                    <w:spacing w:line="288" w:lineRule="auto"/>
                    <w:jc w:val="center"/>
                    <w:rPr>
                      <w:sz w:val="26"/>
                      <w:szCs w:val="26"/>
                      <w:lang w:val="nl-NL"/>
                    </w:rPr>
                  </w:pPr>
                  <w:r w:rsidRPr="006D5600">
                    <w:rPr>
                      <w:sz w:val="26"/>
                      <w:szCs w:val="26"/>
                      <w:lang w:val="nl-NL"/>
                    </w:rPr>
                    <w:t>4</w:t>
                  </w:r>
                </w:p>
              </w:tc>
              <w:tc>
                <w:tcPr>
                  <w:tcW w:w="930" w:type="dxa"/>
                </w:tcPr>
                <w:p w:rsidR="000D07A8" w:rsidRPr="006D5600" w:rsidRDefault="000D07A8" w:rsidP="000D07A8">
                  <w:pPr>
                    <w:spacing w:line="288" w:lineRule="auto"/>
                    <w:jc w:val="center"/>
                    <w:rPr>
                      <w:sz w:val="26"/>
                      <w:szCs w:val="26"/>
                      <w:lang w:val="nl-NL"/>
                    </w:rPr>
                  </w:pPr>
                  <w:r w:rsidRPr="006D5600">
                    <w:rPr>
                      <w:sz w:val="26"/>
                      <w:szCs w:val="26"/>
                      <w:lang w:val="nl-NL"/>
                    </w:rPr>
                    <w:t>Hoa sen</w:t>
                  </w:r>
                </w:p>
              </w:tc>
              <w:tc>
                <w:tcPr>
                  <w:tcW w:w="603" w:type="dxa"/>
                </w:tcPr>
                <w:p w:rsidR="000D07A8" w:rsidRPr="006D5600" w:rsidRDefault="000D07A8" w:rsidP="000D07A8">
                  <w:pPr>
                    <w:spacing w:line="288" w:lineRule="auto"/>
                    <w:jc w:val="center"/>
                    <w:rPr>
                      <w:sz w:val="26"/>
                      <w:szCs w:val="26"/>
                      <w:lang w:val="nl-NL"/>
                    </w:rPr>
                  </w:pPr>
                  <w:r w:rsidRPr="006D5600">
                    <w:rPr>
                      <w:sz w:val="26"/>
                      <w:szCs w:val="26"/>
                      <w:lang w:val="nl-NL"/>
                    </w:rPr>
                    <w:t>Lớn</w:t>
                  </w:r>
                </w:p>
              </w:tc>
              <w:tc>
                <w:tcPr>
                  <w:tcW w:w="697" w:type="dxa"/>
                </w:tcPr>
                <w:p w:rsidR="000D07A8" w:rsidRPr="006D5600" w:rsidRDefault="000D07A8" w:rsidP="000D07A8">
                  <w:pPr>
                    <w:spacing w:line="288" w:lineRule="auto"/>
                    <w:jc w:val="center"/>
                    <w:rPr>
                      <w:sz w:val="26"/>
                      <w:szCs w:val="26"/>
                      <w:lang w:val="nl-NL"/>
                    </w:rPr>
                  </w:pPr>
                  <w:r w:rsidRPr="006D5600">
                    <w:rPr>
                      <w:sz w:val="26"/>
                      <w:szCs w:val="26"/>
                      <w:lang w:val="nl-NL"/>
                    </w:rPr>
                    <w:t>Trắng</w:t>
                  </w:r>
                </w:p>
              </w:tc>
              <w:tc>
                <w:tcPr>
                  <w:tcW w:w="770" w:type="dxa"/>
                </w:tcPr>
                <w:p w:rsidR="000D07A8" w:rsidRPr="006D5600" w:rsidRDefault="000D07A8" w:rsidP="000D07A8">
                  <w:pPr>
                    <w:spacing w:line="288" w:lineRule="auto"/>
                    <w:jc w:val="center"/>
                    <w:rPr>
                      <w:sz w:val="26"/>
                      <w:szCs w:val="26"/>
                      <w:lang w:val="nl-NL"/>
                    </w:rPr>
                  </w:pPr>
                  <w:r w:rsidRPr="006D5600">
                    <w:rPr>
                      <w:sz w:val="26"/>
                      <w:szCs w:val="26"/>
                      <w:lang w:val="nl-NL"/>
                    </w:rPr>
                    <w:t>Thơm</w:t>
                  </w:r>
                </w:p>
              </w:tc>
            </w:tr>
            <w:tr w:rsidR="000D07A8" w:rsidRPr="006D5600" w:rsidTr="000D07A8">
              <w:trPr>
                <w:jc w:val="center"/>
              </w:trPr>
              <w:tc>
                <w:tcPr>
                  <w:tcW w:w="650" w:type="dxa"/>
                </w:tcPr>
                <w:p w:rsidR="000D07A8" w:rsidRPr="006D5600" w:rsidRDefault="000D07A8" w:rsidP="000D07A8">
                  <w:pPr>
                    <w:spacing w:line="288" w:lineRule="auto"/>
                    <w:jc w:val="center"/>
                    <w:rPr>
                      <w:sz w:val="26"/>
                      <w:szCs w:val="26"/>
                      <w:lang w:val="nl-NL"/>
                    </w:rPr>
                  </w:pPr>
                  <w:r w:rsidRPr="006D5600">
                    <w:rPr>
                      <w:sz w:val="26"/>
                      <w:szCs w:val="26"/>
                      <w:lang w:val="nl-NL"/>
                    </w:rPr>
                    <w:t>5</w:t>
                  </w:r>
                </w:p>
              </w:tc>
              <w:tc>
                <w:tcPr>
                  <w:tcW w:w="930" w:type="dxa"/>
                </w:tcPr>
                <w:p w:rsidR="000D07A8" w:rsidRPr="006D5600" w:rsidRDefault="000D07A8" w:rsidP="000D07A8">
                  <w:pPr>
                    <w:spacing w:line="288" w:lineRule="auto"/>
                    <w:jc w:val="center"/>
                    <w:rPr>
                      <w:sz w:val="26"/>
                      <w:szCs w:val="26"/>
                      <w:lang w:val="nl-NL"/>
                    </w:rPr>
                  </w:pPr>
                  <w:r w:rsidRPr="006D5600">
                    <w:rPr>
                      <w:sz w:val="26"/>
                      <w:szCs w:val="26"/>
                      <w:lang w:val="nl-NL"/>
                    </w:rPr>
                    <w:t>Hoa ban</w:t>
                  </w:r>
                </w:p>
              </w:tc>
              <w:tc>
                <w:tcPr>
                  <w:tcW w:w="603" w:type="dxa"/>
                </w:tcPr>
                <w:p w:rsidR="000D07A8" w:rsidRPr="006D5600" w:rsidRDefault="000D07A8" w:rsidP="000D07A8">
                  <w:pPr>
                    <w:spacing w:line="288" w:lineRule="auto"/>
                    <w:jc w:val="center"/>
                    <w:rPr>
                      <w:sz w:val="26"/>
                      <w:szCs w:val="26"/>
                      <w:lang w:val="nl-NL"/>
                    </w:rPr>
                  </w:pPr>
                  <w:r w:rsidRPr="006D5600">
                    <w:rPr>
                      <w:sz w:val="26"/>
                      <w:szCs w:val="26"/>
                      <w:lang w:val="nl-NL"/>
                    </w:rPr>
                    <w:t>Trung bình</w:t>
                  </w:r>
                </w:p>
              </w:tc>
              <w:tc>
                <w:tcPr>
                  <w:tcW w:w="697" w:type="dxa"/>
                </w:tcPr>
                <w:p w:rsidR="000D07A8" w:rsidRPr="006D5600" w:rsidRDefault="000D07A8" w:rsidP="000D07A8">
                  <w:pPr>
                    <w:spacing w:line="288" w:lineRule="auto"/>
                    <w:jc w:val="center"/>
                    <w:rPr>
                      <w:sz w:val="26"/>
                      <w:szCs w:val="26"/>
                      <w:lang w:val="nl-NL"/>
                    </w:rPr>
                  </w:pPr>
                  <w:r w:rsidRPr="006D5600">
                    <w:rPr>
                      <w:sz w:val="26"/>
                      <w:szCs w:val="26"/>
                      <w:lang w:val="nl-NL"/>
                    </w:rPr>
                    <w:t>Tím hồng nhạt</w:t>
                  </w:r>
                </w:p>
              </w:tc>
              <w:tc>
                <w:tcPr>
                  <w:tcW w:w="770" w:type="dxa"/>
                </w:tcPr>
                <w:p w:rsidR="000D07A8" w:rsidRPr="006D5600" w:rsidRDefault="000D07A8" w:rsidP="000D07A8">
                  <w:pPr>
                    <w:spacing w:line="288" w:lineRule="auto"/>
                    <w:jc w:val="center"/>
                    <w:rPr>
                      <w:sz w:val="26"/>
                      <w:szCs w:val="26"/>
                      <w:lang w:val="nl-NL"/>
                    </w:rPr>
                  </w:pPr>
                  <w:r w:rsidRPr="006D5600">
                    <w:rPr>
                      <w:sz w:val="26"/>
                      <w:szCs w:val="26"/>
                      <w:lang w:val="nl-NL"/>
                    </w:rPr>
                    <w:t>Không</w:t>
                  </w:r>
                </w:p>
              </w:tc>
            </w:tr>
          </w:tbl>
          <w:p w:rsidR="000D07A8" w:rsidRPr="006D5600" w:rsidRDefault="000D07A8" w:rsidP="000D07A8">
            <w:pPr>
              <w:spacing w:line="288" w:lineRule="auto"/>
              <w:jc w:val="both"/>
              <w:rPr>
                <w:sz w:val="26"/>
                <w:szCs w:val="26"/>
              </w:rPr>
            </w:pPr>
            <w:r w:rsidRPr="006D5600">
              <w:rPr>
                <w:sz w:val="26"/>
                <w:szCs w:val="26"/>
              </w:rPr>
              <w:t>- HS nhận xét ý kiến các nhóm.</w:t>
            </w:r>
          </w:p>
          <w:p w:rsidR="000D07A8" w:rsidRPr="006D5600" w:rsidRDefault="000D07A8" w:rsidP="000D07A8">
            <w:pPr>
              <w:spacing w:line="288" w:lineRule="auto"/>
              <w:jc w:val="both"/>
              <w:rPr>
                <w:sz w:val="26"/>
                <w:szCs w:val="26"/>
              </w:rPr>
            </w:pPr>
            <w:r w:rsidRPr="006D5600">
              <w:rPr>
                <w:sz w:val="26"/>
                <w:szCs w:val="26"/>
              </w:rPr>
              <w:t>- HS trả lời</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Lớp lắng nghe.</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Các nhóm trưng bày sản phẩm.</w:t>
            </w:r>
          </w:p>
          <w:p w:rsidR="000D07A8" w:rsidRPr="006D5600" w:rsidRDefault="000D07A8" w:rsidP="000D07A8">
            <w:pPr>
              <w:spacing w:line="288" w:lineRule="auto"/>
              <w:rPr>
                <w:sz w:val="26"/>
                <w:szCs w:val="26"/>
              </w:rPr>
            </w:pPr>
          </w:p>
          <w:p w:rsidR="000D07A8" w:rsidRPr="006D5600" w:rsidRDefault="000D07A8" w:rsidP="000D07A8">
            <w:pPr>
              <w:spacing w:line="288" w:lineRule="auto"/>
              <w:jc w:val="both"/>
              <w:rPr>
                <w:sz w:val="26"/>
                <w:szCs w:val="26"/>
              </w:rPr>
            </w:pPr>
            <w:r w:rsidRPr="006D5600">
              <w:rPr>
                <w:sz w:val="26"/>
                <w:szCs w:val="26"/>
              </w:rPr>
              <w:t>- Đại diện các nhóm lên trình bày.</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Các nhóm lắng nghe, rút kinh nghiệm.</w:t>
            </w:r>
          </w:p>
          <w:p w:rsidR="000D07A8" w:rsidRPr="006D5600" w:rsidRDefault="000D07A8" w:rsidP="000D07A8">
            <w:pPr>
              <w:spacing w:line="288" w:lineRule="auto"/>
              <w:jc w:val="both"/>
              <w:rPr>
                <w:i/>
                <w:sz w:val="26"/>
                <w:szCs w:val="26"/>
              </w:rPr>
            </w:pPr>
            <w:r w:rsidRPr="006D5600">
              <w:rPr>
                <w:sz w:val="26"/>
                <w:szCs w:val="26"/>
              </w:rPr>
              <w:t xml:space="preserve">- HS đọc: </w:t>
            </w:r>
            <w:r w:rsidRPr="006D5600">
              <w:rPr>
                <w:i/>
                <w:sz w:val="26"/>
                <w:szCs w:val="26"/>
              </w:rPr>
              <w:t>Hoa thường có cuống hoa, đài hoa, cánh hoa, nhị hoa và nhụy hoa. Các loài hoa có màu sắc, mù hương...khác nhau.</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Một số học sinh trình bày: Quả đu đủ gồm: Hạt, thịt quả, vỏ quả, cuống.</w:t>
            </w:r>
          </w:p>
          <w:p w:rsidR="000D07A8" w:rsidRPr="006D5600" w:rsidRDefault="000D07A8" w:rsidP="000D07A8">
            <w:pPr>
              <w:spacing w:line="288" w:lineRule="auto"/>
              <w:jc w:val="both"/>
              <w:rPr>
                <w:sz w:val="26"/>
                <w:szCs w:val="26"/>
              </w:rPr>
            </w:pPr>
            <w:r w:rsidRPr="006D5600">
              <w:rPr>
                <w:sz w:val="26"/>
                <w:szCs w:val="26"/>
              </w:rPr>
              <w:t>- Lớp thảo luận nhóm 2, đưa ra kết quả trình bày:</w:t>
            </w:r>
          </w:p>
          <w:tbl>
            <w:tblPr>
              <w:tblStyle w:val="TableGrid29"/>
              <w:tblW w:w="0" w:type="auto"/>
              <w:jc w:val="center"/>
              <w:tblLook w:val="04A0" w:firstRow="1" w:lastRow="0" w:firstColumn="1" w:lastColumn="0" w:noHBand="0" w:noVBand="1"/>
            </w:tblPr>
            <w:tblGrid>
              <w:gridCol w:w="723"/>
              <w:gridCol w:w="704"/>
              <w:gridCol w:w="890"/>
              <w:gridCol w:w="888"/>
              <w:gridCol w:w="924"/>
            </w:tblGrid>
            <w:tr w:rsidR="000D07A8" w:rsidRPr="006D5600" w:rsidTr="000D07A8">
              <w:trPr>
                <w:jc w:val="center"/>
              </w:trPr>
              <w:tc>
                <w:tcPr>
                  <w:tcW w:w="410" w:type="dxa"/>
                </w:tcPr>
                <w:p w:rsidR="000D07A8" w:rsidRPr="006D5600" w:rsidRDefault="000D07A8" w:rsidP="000D07A8">
                  <w:pPr>
                    <w:spacing w:line="288" w:lineRule="auto"/>
                    <w:jc w:val="center"/>
                    <w:rPr>
                      <w:b/>
                      <w:sz w:val="26"/>
                      <w:szCs w:val="26"/>
                      <w:lang w:val="nl-NL"/>
                    </w:rPr>
                  </w:pPr>
                  <w:r w:rsidRPr="006D5600">
                    <w:rPr>
                      <w:b/>
                      <w:sz w:val="26"/>
                      <w:szCs w:val="26"/>
                      <w:lang w:val="nl-NL"/>
                    </w:rPr>
                    <w:t>Hình</w:t>
                  </w:r>
                </w:p>
              </w:tc>
              <w:tc>
                <w:tcPr>
                  <w:tcW w:w="908" w:type="dxa"/>
                </w:tcPr>
                <w:p w:rsidR="000D07A8" w:rsidRPr="006D5600" w:rsidRDefault="000D07A8" w:rsidP="000D07A8">
                  <w:pPr>
                    <w:spacing w:line="288" w:lineRule="auto"/>
                    <w:jc w:val="center"/>
                    <w:rPr>
                      <w:b/>
                      <w:sz w:val="26"/>
                      <w:szCs w:val="26"/>
                      <w:lang w:val="nl-NL"/>
                    </w:rPr>
                  </w:pPr>
                  <w:r w:rsidRPr="006D5600">
                    <w:rPr>
                      <w:b/>
                      <w:sz w:val="26"/>
                      <w:szCs w:val="26"/>
                      <w:lang w:val="nl-NL"/>
                    </w:rPr>
                    <w:t xml:space="preserve">Tên </w:t>
                  </w:r>
                  <w:r w:rsidRPr="006D5600">
                    <w:rPr>
                      <w:b/>
                      <w:sz w:val="26"/>
                      <w:szCs w:val="26"/>
                      <w:lang w:val="nl-NL"/>
                    </w:rPr>
                    <w:lastRenderedPageBreak/>
                    <w:t>quả</w:t>
                  </w:r>
                </w:p>
              </w:tc>
              <w:tc>
                <w:tcPr>
                  <w:tcW w:w="863" w:type="dxa"/>
                </w:tcPr>
                <w:p w:rsidR="000D07A8" w:rsidRPr="006D5600" w:rsidRDefault="000D07A8" w:rsidP="000D07A8">
                  <w:pPr>
                    <w:spacing w:line="288" w:lineRule="auto"/>
                    <w:jc w:val="center"/>
                    <w:rPr>
                      <w:b/>
                      <w:sz w:val="26"/>
                      <w:szCs w:val="26"/>
                      <w:lang w:val="nl-NL"/>
                    </w:rPr>
                  </w:pPr>
                  <w:r w:rsidRPr="006D5600">
                    <w:rPr>
                      <w:b/>
                      <w:sz w:val="26"/>
                      <w:szCs w:val="26"/>
                      <w:lang w:val="nl-NL"/>
                    </w:rPr>
                    <w:lastRenderedPageBreak/>
                    <w:t xml:space="preserve">Hình </w:t>
                  </w:r>
                  <w:r w:rsidRPr="006D5600">
                    <w:rPr>
                      <w:b/>
                      <w:sz w:val="26"/>
                      <w:szCs w:val="26"/>
                      <w:lang w:val="nl-NL"/>
                    </w:rPr>
                    <w:lastRenderedPageBreak/>
                    <w:t>dạng</w:t>
                  </w:r>
                </w:p>
              </w:tc>
              <w:tc>
                <w:tcPr>
                  <w:tcW w:w="714" w:type="dxa"/>
                </w:tcPr>
                <w:p w:rsidR="000D07A8" w:rsidRPr="006D5600" w:rsidRDefault="000D07A8" w:rsidP="000D07A8">
                  <w:pPr>
                    <w:spacing w:line="288" w:lineRule="auto"/>
                    <w:jc w:val="center"/>
                    <w:rPr>
                      <w:b/>
                      <w:sz w:val="26"/>
                      <w:szCs w:val="26"/>
                      <w:lang w:val="nl-NL"/>
                    </w:rPr>
                  </w:pPr>
                  <w:r w:rsidRPr="006D5600">
                    <w:rPr>
                      <w:b/>
                      <w:sz w:val="26"/>
                      <w:szCs w:val="26"/>
                      <w:lang w:val="nl-NL"/>
                    </w:rPr>
                    <w:lastRenderedPageBreak/>
                    <w:t xml:space="preserve">Kích </w:t>
                  </w:r>
                  <w:r w:rsidRPr="006D5600">
                    <w:rPr>
                      <w:b/>
                      <w:sz w:val="26"/>
                      <w:szCs w:val="26"/>
                      <w:lang w:val="nl-NL"/>
                    </w:rPr>
                    <w:lastRenderedPageBreak/>
                    <w:t>thước</w:t>
                  </w:r>
                </w:p>
              </w:tc>
              <w:tc>
                <w:tcPr>
                  <w:tcW w:w="755" w:type="dxa"/>
                </w:tcPr>
                <w:p w:rsidR="000D07A8" w:rsidRPr="006D5600" w:rsidRDefault="000D07A8" w:rsidP="000D07A8">
                  <w:pPr>
                    <w:spacing w:line="288" w:lineRule="auto"/>
                    <w:jc w:val="center"/>
                    <w:rPr>
                      <w:b/>
                      <w:sz w:val="26"/>
                      <w:szCs w:val="26"/>
                      <w:lang w:val="nl-NL"/>
                    </w:rPr>
                  </w:pPr>
                  <w:r w:rsidRPr="006D5600">
                    <w:rPr>
                      <w:b/>
                      <w:sz w:val="26"/>
                      <w:szCs w:val="26"/>
                      <w:lang w:val="nl-NL"/>
                    </w:rPr>
                    <w:lastRenderedPageBreak/>
                    <w:t xml:space="preserve">Màu </w:t>
                  </w:r>
                  <w:r w:rsidRPr="006D5600">
                    <w:rPr>
                      <w:b/>
                      <w:sz w:val="26"/>
                      <w:szCs w:val="26"/>
                      <w:lang w:val="nl-NL"/>
                    </w:rPr>
                    <w:lastRenderedPageBreak/>
                    <w:t>sắc</w:t>
                  </w:r>
                </w:p>
              </w:tc>
            </w:tr>
            <w:tr w:rsidR="000D07A8" w:rsidRPr="006D5600" w:rsidTr="000D07A8">
              <w:trPr>
                <w:jc w:val="center"/>
              </w:trPr>
              <w:tc>
                <w:tcPr>
                  <w:tcW w:w="410" w:type="dxa"/>
                </w:tcPr>
                <w:p w:rsidR="000D07A8" w:rsidRPr="006D5600" w:rsidRDefault="000D07A8" w:rsidP="000D07A8">
                  <w:pPr>
                    <w:spacing w:line="288" w:lineRule="auto"/>
                    <w:jc w:val="center"/>
                    <w:rPr>
                      <w:sz w:val="26"/>
                      <w:szCs w:val="26"/>
                      <w:lang w:val="nl-NL"/>
                    </w:rPr>
                  </w:pPr>
                  <w:r w:rsidRPr="006D5600">
                    <w:rPr>
                      <w:sz w:val="26"/>
                      <w:szCs w:val="26"/>
                      <w:lang w:val="nl-NL"/>
                    </w:rPr>
                    <w:lastRenderedPageBreak/>
                    <w:t>1</w:t>
                  </w:r>
                </w:p>
              </w:tc>
              <w:tc>
                <w:tcPr>
                  <w:tcW w:w="908" w:type="dxa"/>
                </w:tcPr>
                <w:p w:rsidR="000D07A8" w:rsidRPr="006D5600" w:rsidRDefault="000D07A8" w:rsidP="000D07A8">
                  <w:pPr>
                    <w:spacing w:line="288" w:lineRule="auto"/>
                    <w:jc w:val="center"/>
                    <w:rPr>
                      <w:sz w:val="26"/>
                      <w:szCs w:val="26"/>
                      <w:lang w:val="nl-NL"/>
                    </w:rPr>
                  </w:pPr>
                  <w:r w:rsidRPr="006D5600">
                    <w:rPr>
                      <w:sz w:val="26"/>
                      <w:szCs w:val="26"/>
                      <w:lang w:val="nl-NL"/>
                    </w:rPr>
                    <w:t>Quả đu đủ</w:t>
                  </w:r>
                </w:p>
              </w:tc>
              <w:tc>
                <w:tcPr>
                  <w:tcW w:w="863" w:type="dxa"/>
                </w:tcPr>
                <w:p w:rsidR="000D07A8" w:rsidRPr="006D5600" w:rsidRDefault="000D07A8" w:rsidP="000D07A8">
                  <w:pPr>
                    <w:spacing w:line="288" w:lineRule="auto"/>
                    <w:jc w:val="center"/>
                    <w:rPr>
                      <w:sz w:val="26"/>
                      <w:szCs w:val="26"/>
                      <w:lang w:val="nl-NL"/>
                    </w:rPr>
                  </w:pPr>
                  <w:r w:rsidRPr="006D5600">
                    <w:rPr>
                      <w:sz w:val="26"/>
                      <w:szCs w:val="26"/>
                      <w:lang w:val="nl-NL"/>
                    </w:rPr>
                    <w:t>Bầu dục</w:t>
                  </w:r>
                </w:p>
              </w:tc>
              <w:tc>
                <w:tcPr>
                  <w:tcW w:w="714" w:type="dxa"/>
                </w:tcPr>
                <w:p w:rsidR="000D07A8" w:rsidRPr="006D5600" w:rsidRDefault="000D07A8" w:rsidP="000D07A8">
                  <w:pPr>
                    <w:spacing w:line="288" w:lineRule="auto"/>
                    <w:jc w:val="center"/>
                    <w:rPr>
                      <w:sz w:val="26"/>
                      <w:szCs w:val="26"/>
                      <w:lang w:val="nl-NL"/>
                    </w:rPr>
                  </w:pPr>
                  <w:r w:rsidRPr="006D5600">
                    <w:rPr>
                      <w:sz w:val="26"/>
                      <w:szCs w:val="26"/>
                      <w:lang w:val="nl-NL"/>
                    </w:rPr>
                    <w:t>To</w:t>
                  </w:r>
                </w:p>
              </w:tc>
              <w:tc>
                <w:tcPr>
                  <w:tcW w:w="755" w:type="dxa"/>
                </w:tcPr>
                <w:p w:rsidR="000D07A8" w:rsidRPr="006D5600" w:rsidRDefault="000D07A8" w:rsidP="000D07A8">
                  <w:pPr>
                    <w:spacing w:line="288" w:lineRule="auto"/>
                    <w:jc w:val="center"/>
                    <w:rPr>
                      <w:sz w:val="26"/>
                      <w:szCs w:val="26"/>
                      <w:lang w:val="nl-NL"/>
                    </w:rPr>
                  </w:pPr>
                  <w:r w:rsidRPr="006D5600">
                    <w:rPr>
                      <w:sz w:val="26"/>
                      <w:szCs w:val="26"/>
                      <w:lang w:val="nl-NL"/>
                    </w:rPr>
                    <w:t>Vỏ vàng xanh...</w:t>
                  </w:r>
                </w:p>
              </w:tc>
            </w:tr>
            <w:tr w:rsidR="000D07A8" w:rsidRPr="006D5600" w:rsidTr="000D07A8">
              <w:trPr>
                <w:jc w:val="center"/>
              </w:trPr>
              <w:tc>
                <w:tcPr>
                  <w:tcW w:w="410" w:type="dxa"/>
                </w:tcPr>
                <w:p w:rsidR="000D07A8" w:rsidRPr="006D5600" w:rsidRDefault="000D07A8" w:rsidP="000D07A8">
                  <w:pPr>
                    <w:spacing w:line="288" w:lineRule="auto"/>
                    <w:jc w:val="center"/>
                    <w:rPr>
                      <w:sz w:val="26"/>
                      <w:szCs w:val="26"/>
                      <w:lang w:val="nl-NL"/>
                    </w:rPr>
                  </w:pPr>
                  <w:r w:rsidRPr="006D5600">
                    <w:rPr>
                      <w:sz w:val="26"/>
                      <w:szCs w:val="26"/>
                      <w:lang w:val="nl-NL"/>
                    </w:rPr>
                    <w:t>2</w:t>
                  </w:r>
                </w:p>
              </w:tc>
              <w:tc>
                <w:tcPr>
                  <w:tcW w:w="908" w:type="dxa"/>
                </w:tcPr>
                <w:p w:rsidR="000D07A8" w:rsidRPr="006D5600" w:rsidRDefault="000D07A8" w:rsidP="000D07A8">
                  <w:pPr>
                    <w:spacing w:line="288" w:lineRule="auto"/>
                    <w:jc w:val="center"/>
                    <w:rPr>
                      <w:sz w:val="26"/>
                      <w:szCs w:val="26"/>
                      <w:lang w:val="nl-NL"/>
                    </w:rPr>
                  </w:pPr>
                  <w:r w:rsidRPr="006D5600">
                    <w:rPr>
                      <w:sz w:val="26"/>
                      <w:szCs w:val="26"/>
                      <w:lang w:val="nl-NL"/>
                    </w:rPr>
                    <w:t>Quả dưa hấu</w:t>
                  </w:r>
                </w:p>
              </w:tc>
              <w:tc>
                <w:tcPr>
                  <w:tcW w:w="863" w:type="dxa"/>
                </w:tcPr>
                <w:p w:rsidR="000D07A8" w:rsidRPr="006D5600" w:rsidRDefault="000D07A8" w:rsidP="000D07A8">
                  <w:pPr>
                    <w:spacing w:line="288" w:lineRule="auto"/>
                    <w:jc w:val="center"/>
                    <w:rPr>
                      <w:sz w:val="26"/>
                      <w:szCs w:val="26"/>
                      <w:lang w:val="nl-NL"/>
                    </w:rPr>
                  </w:pPr>
                  <w:r w:rsidRPr="006D5600">
                    <w:rPr>
                      <w:sz w:val="26"/>
                      <w:szCs w:val="26"/>
                      <w:lang w:val="nl-NL"/>
                    </w:rPr>
                    <w:t>Tròn/ bầu dục</w:t>
                  </w:r>
                </w:p>
              </w:tc>
              <w:tc>
                <w:tcPr>
                  <w:tcW w:w="714" w:type="dxa"/>
                </w:tcPr>
                <w:p w:rsidR="000D07A8" w:rsidRPr="006D5600" w:rsidRDefault="000D07A8" w:rsidP="000D07A8">
                  <w:pPr>
                    <w:spacing w:line="288" w:lineRule="auto"/>
                    <w:jc w:val="center"/>
                    <w:rPr>
                      <w:sz w:val="26"/>
                      <w:szCs w:val="26"/>
                      <w:lang w:val="nl-NL"/>
                    </w:rPr>
                  </w:pPr>
                  <w:r w:rsidRPr="006D5600">
                    <w:rPr>
                      <w:sz w:val="26"/>
                      <w:szCs w:val="26"/>
                      <w:lang w:val="nl-NL"/>
                    </w:rPr>
                    <w:t>To</w:t>
                  </w:r>
                </w:p>
              </w:tc>
              <w:tc>
                <w:tcPr>
                  <w:tcW w:w="755" w:type="dxa"/>
                </w:tcPr>
                <w:p w:rsidR="000D07A8" w:rsidRPr="006D5600" w:rsidRDefault="000D07A8" w:rsidP="000D07A8">
                  <w:pPr>
                    <w:spacing w:line="288" w:lineRule="auto"/>
                    <w:jc w:val="center"/>
                    <w:rPr>
                      <w:sz w:val="26"/>
                      <w:szCs w:val="26"/>
                      <w:lang w:val="nl-NL"/>
                    </w:rPr>
                  </w:pPr>
                  <w:r w:rsidRPr="006D5600">
                    <w:rPr>
                      <w:sz w:val="26"/>
                      <w:szCs w:val="26"/>
                      <w:lang w:val="nl-NL"/>
                    </w:rPr>
                    <w:t>Vỏ xanh...</w:t>
                  </w:r>
                </w:p>
              </w:tc>
            </w:tr>
            <w:tr w:rsidR="000D07A8" w:rsidRPr="006D5600" w:rsidTr="000D07A8">
              <w:trPr>
                <w:jc w:val="center"/>
              </w:trPr>
              <w:tc>
                <w:tcPr>
                  <w:tcW w:w="410" w:type="dxa"/>
                </w:tcPr>
                <w:p w:rsidR="000D07A8" w:rsidRPr="006D5600" w:rsidRDefault="000D07A8" w:rsidP="000D07A8">
                  <w:pPr>
                    <w:spacing w:line="288" w:lineRule="auto"/>
                    <w:jc w:val="center"/>
                    <w:rPr>
                      <w:sz w:val="26"/>
                      <w:szCs w:val="26"/>
                      <w:lang w:val="nl-NL"/>
                    </w:rPr>
                  </w:pPr>
                  <w:r w:rsidRPr="006D5600">
                    <w:rPr>
                      <w:sz w:val="26"/>
                      <w:szCs w:val="26"/>
                      <w:lang w:val="nl-NL"/>
                    </w:rPr>
                    <w:t>3</w:t>
                  </w:r>
                </w:p>
              </w:tc>
              <w:tc>
                <w:tcPr>
                  <w:tcW w:w="908" w:type="dxa"/>
                </w:tcPr>
                <w:p w:rsidR="000D07A8" w:rsidRPr="006D5600" w:rsidRDefault="000D07A8" w:rsidP="000D07A8">
                  <w:pPr>
                    <w:spacing w:line="288" w:lineRule="auto"/>
                    <w:jc w:val="center"/>
                    <w:rPr>
                      <w:sz w:val="26"/>
                      <w:szCs w:val="26"/>
                      <w:lang w:val="nl-NL"/>
                    </w:rPr>
                  </w:pPr>
                  <w:r w:rsidRPr="006D5600">
                    <w:rPr>
                      <w:sz w:val="26"/>
                      <w:szCs w:val="26"/>
                      <w:lang w:val="nl-NL"/>
                    </w:rPr>
                    <w:t>Quả cam</w:t>
                  </w:r>
                </w:p>
              </w:tc>
              <w:tc>
                <w:tcPr>
                  <w:tcW w:w="863" w:type="dxa"/>
                </w:tcPr>
                <w:p w:rsidR="000D07A8" w:rsidRPr="006D5600" w:rsidRDefault="000D07A8" w:rsidP="000D07A8">
                  <w:pPr>
                    <w:spacing w:line="288" w:lineRule="auto"/>
                    <w:jc w:val="center"/>
                    <w:rPr>
                      <w:sz w:val="26"/>
                      <w:szCs w:val="26"/>
                      <w:lang w:val="nl-NL"/>
                    </w:rPr>
                  </w:pPr>
                  <w:r w:rsidRPr="006D5600">
                    <w:rPr>
                      <w:sz w:val="26"/>
                      <w:szCs w:val="26"/>
                      <w:lang w:val="nl-NL"/>
                    </w:rPr>
                    <w:t>Tròn</w:t>
                  </w:r>
                </w:p>
              </w:tc>
              <w:tc>
                <w:tcPr>
                  <w:tcW w:w="714" w:type="dxa"/>
                </w:tcPr>
                <w:p w:rsidR="000D07A8" w:rsidRPr="006D5600" w:rsidRDefault="000D07A8" w:rsidP="000D07A8">
                  <w:pPr>
                    <w:spacing w:line="288" w:lineRule="auto"/>
                    <w:jc w:val="center"/>
                    <w:rPr>
                      <w:sz w:val="26"/>
                      <w:szCs w:val="26"/>
                      <w:lang w:val="nl-NL"/>
                    </w:rPr>
                  </w:pPr>
                  <w:r w:rsidRPr="006D5600">
                    <w:rPr>
                      <w:sz w:val="26"/>
                      <w:szCs w:val="26"/>
                      <w:lang w:val="nl-NL"/>
                    </w:rPr>
                    <w:t>Trung bình</w:t>
                  </w:r>
                </w:p>
              </w:tc>
              <w:tc>
                <w:tcPr>
                  <w:tcW w:w="755" w:type="dxa"/>
                </w:tcPr>
                <w:p w:rsidR="000D07A8" w:rsidRPr="006D5600" w:rsidRDefault="000D07A8" w:rsidP="000D07A8">
                  <w:pPr>
                    <w:spacing w:line="288" w:lineRule="auto"/>
                    <w:jc w:val="center"/>
                    <w:rPr>
                      <w:sz w:val="26"/>
                      <w:szCs w:val="26"/>
                      <w:lang w:val="nl-NL"/>
                    </w:rPr>
                  </w:pPr>
                  <w:r w:rsidRPr="006D5600">
                    <w:rPr>
                      <w:sz w:val="26"/>
                      <w:szCs w:val="26"/>
                      <w:lang w:val="nl-NL"/>
                    </w:rPr>
                    <w:t>Vỏ xanh...</w:t>
                  </w:r>
                </w:p>
              </w:tc>
            </w:tr>
            <w:tr w:rsidR="000D07A8" w:rsidRPr="006D5600" w:rsidTr="000D07A8">
              <w:trPr>
                <w:jc w:val="center"/>
              </w:trPr>
              <w:tc>
                <w:tcPr>
                  <w:tcW w:w="410" w:type="dxa"/>
                </w:tcPr>
                <w:p w:rsidR="000D07A8" w:rsidRPr="006D5600" w:rsidRDefault="000D07A8" w:rsidP="000D07A8">
                  <w:pPr>
                    <w:spacing w:line="288" w:lineRule="auto"/>
                    <w:jc w:val="center"/>
                    <w:rPr>
                      <w:sz w:val="26"/>
                      <w:szCs w:val="26"/>
                      <w:lang w:val="nl-NL"/>
                    </w:rPr>
                  </w:pPr>
                  <w:r w:rsidRPr="006D5600">
                    <w:rPr>
                      <w:sz w:val="26"/>
                      <w:szCs w:val="26"/>
                      <w:lang w:val="nl-NL"/>
                    </w:rPr>
                    <w:t>4</w:t>
                  </w:r>
                </w:p>
              </w:tc>
              <w:tc>
                <w:tcPr>
                  <w:tcW w:w="908" w:type="dxa"/>
                </w:tcPr>
                <w:p w:rsidR="000D07A8" w:rsidRPr="006D5600" w:rsidRDefault="000D07A8" w:rsidP="000D07A8">
                  <w:pPr>
                    <w:spacing w:line="288" w:lineRule="auto"/>
                    <w:jc w:val="center"/>
                    <w:rPr>
                      <w:sz w:val="26"/>
                      <w:szCs w:val="26"/>
                      <w:lang w:val="nl-NL"/>
                    </w:rPr>
                  </w:pPr>
                  <w:r w:rsidRPr="006D5600">
                    <w:rPr>
                      <w:sz w:val="26"/>
                      <w:szCs w:val="26"/>
                      <w:lang w:val="nl-NL"/>
                    </w:rPr>
                    <w:t>Quả bơ</w:t>
                  </w:r>
                </w:p>
              </w:tc>
              <w:tc>
                <w:tcPr>
                  <w:tcW w:w="863" w:type="dxa"/>
                </w:tcPr>
                <w:p w:rsidR="000D07A8" w:rsidRPr="006D5600" w:rsidRDefault="000D07A8" w:rsidP="000D07A8">
                  <w:pPr>
                    <w:spacing w:line="288" w:lineRule="auto"/>
                    <w:jc w:val="center"/>
                    <w:rPr>
                      <w:sz w:val="26"/>
                      <w:szCs w:val="26"/>
                      <w:lang w:val="nl-NL"/>
                    </w:rPr>
                  </w:pPr>
                  <w:r w:rsidRPr="006D5600">
                    <w:rPr>
                      <w:sz w:val="26"/>
                      <w:szCs w:val="26"/>
                      <w:lang w:val="nl-NL"/>
                    </w:rPr>
                    <w:t>Thuôn hơi dài</w:t>
                  </w:r>
                </w:p>
              </w:tc>
              <w:tc>
                <w:tcPr>
                  <w:tcW w:w="714" w:type="dxa"/>
                </w:tcPr>
                <w:p w:rsidR="000D07A8" w:rsidRPr="006D5600" w:rsidRDefault="000D07A8" w:rsidP="000D07A8">
                  <w:pPr>
                    <w:spacing w:line="288" w:lineRule="auto"/>
                    <w:jc w:val="center"/>
                    <w:rPr>
                      <w:sz w:val="26"/>
                      <w:szCs w:val="26"/>
                      <w:lang w:val="nl-NL"/>
                    </w:rPr>
                  </w:pPr>
                  <w:r w:rsidRPr="006D5600">
                    <w:rPr>
                      <w:sz w:val="26"/>
                      <w:szCs w:val="26"/>
                      <w:lang w:val="nl-NL"/>
                    </w:rPr>
                    <w:t>Trung bình</w:t>
                  </w:r>
                </w:p>
              </w:tc>
              <w:tc>
                <w:tcPr>
                  <w:tcW w:w="755" w:type="dxa"/>
                </w:tcPr>
                <w:p w:rsidR="000D07A8" w:rsidRPr="006D5600" w:rsidRDefault="000D07A8" w:rsidP="000D07A8">
                  <w:pPr>
                    <w:spacing w:line="288" w:lineRule="auto"/>
                    <w:jc w:val="center"/>
                    <w:rPr>
                      <w:sz w:val="26"/>
                      <w:szCs w:val="26"/>
                      <w:lang w:val="nl-NL"/>
                    </w:rPr>
                  </w:pPr>
                  <w:r w:rsidRPr="006D5600">
                    <w:rPr>
                      <w:sz w:val="26"/>
                      <w:szCs w:val="26"/>
                      <w:lang w:val="nl-NL"/>
                    </w:rPr>
                    <w:t>Vỏ xanh...</w:t>
                  </w:r>
                </w:p>
              </w:tc>
            </w:tr>
          </w:tbl>
          <w:p w:rsidR="000D07A8" w:rsidRPr="006D5600" w:rsidRDefault="000D07A8" w:rsidP="000D07A8">
            <w:pPr>
              <w:spacing w:line="288" w:lineRule="auto"/>
              <w:jc w:val="both"/>
              <w:rPr>
                <w:sz w:val="26"/>
                <w:szCs w:val="26"/>
              </w:rPr>
            </w:pPr>
            <w:r w:rsidRPr="006D5600">
              <w:rPr>
                <w:sz w:val="26"/>
                <w:szCs w:val="26"/>
              </w:rPr>
              <w:t>- Đại diện một số nhóm trình bày. Các nhóm khác nhận xét, bổ sung.</w:t>
            </w:r>
          </w:p>
          <w:p w:rsidR="000D07A8" w:rsidRPr="006D5600" w:rsidRDefault="000D07A8" w:rsidP="000D07A8">
            <w:pPr>
              <w:spacing w:line="288" w:lineRule="auto"/>
              <w:jc w:val="both"/>
              <w:rPr>
                <w:sz w:val="26"/>
                <w:szCs w:val="26"/>
              </w:rPr>
            </w:pPr>
            <w:r w:rsidRPr="006D5600">
              <w:rPr>
                <w:sz w:val="26"/>
                <w:szCs w:val="26"/>
              </w:rPr>
              <w:t>- HS nhận xét ý kiến các nhóm.</w:t>
            </w:r>
          </w:p>
          <w:p w:rsidR="000D07A8" w:rsidRPr="006D5600" w:rsidRDefault="000D07A8" w:rsidP="000D07A8">
            <w:pPr>
              <w:spacing w:line="288" w:lineRule="auto"/>
              <w:jc w:val="both"/>
              <w:rPr>
                <w:sz w:val="26"/>
                <w:szCs w:val="26"/>
              </w:rPr>
            </w:pPr>
            <w:r w:rsidRPr="006D5600">
              <w:rPr>
                <w:sz w:val="26"/>
                <w:szCs w:val="26"/>
              </w:rPr>
              <w:t>- HS trả lời</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Lớp lắng nghe.</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Các nhóm trưng bày sản phẩm.</w:t>
            </w:r>
          </w:p>
          <w:p w:rsidR="000D07A8" w:rsidRPr="006D5600" w:rsidRDefault="000D07A8" w:rsidP="000D07A8">
            <w:pPr>
              <w:spacing w:line="288" w:lineRule="auto"/>
              <w:rPr>
                <w:sz w:val="26"/>
                <w:szCs w:val="26"/>
              </w:rPr>
            </w:pPr>
          </w:p>
          <w:p w:rsidR="000D07A8" w:rsidRPr="006D5600" w:rsidRDefault="000D07A8" w:rsidP="000D07A8">
            <w:pPr>
              <w:spacing w:line="288" w:lineRule="auto"/>
              <w:jc w:val="both"/>
              <w:rPr>
                <w:sz w:val="26"/>
                <w:szCs w:val="26"/>
              </w:rPr>
            </w:pPr>
            <w:r w:rsidRPr="006D5600">
              <w:rPr>
                <w:sz w:val="26"/>
                <w:szCs w:val="26"/>
              </w:rPr>
              <w:t>- Đại diện các nhóm lên trình bày.</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Các nhóm lắng nghe, rút kinh nghiệm.</w:t>
            </w:r>
          </w:p>
          <w:p w:rsidR="000D07A8" w:rsidRPr="006D5600" w:rsidRDefault="000D07A8" w:rsidP="000D07A8">
            <w:pPr>
              <w:spacing w:line="288" w:lineRule="auto"/>
              <w:jc w:val="both"/>
              <w:rPr>
                <w:sz w:val="26"/>
                <w:szCs w:val="26"/>
              </w:rPr>
            </w:pPr>
            <w:r w:rsidRPr="006D5600">
              <w:rPr>
                <w:sz w:val="26"/>
                <w:szCs w:val="26"/>
              </w:rPr>
              <w:t>+ HS nêu ý kiến cá nhân.</w:t>
            </w:r>
          </w:p>
          <w:p w:rsidR="000D07A8" w:rsidRPr="006D5600" w:rsidRDefault="000D07A8" w:rsidP="000D07A8">
            <w:pPr>
              <w:spacing w:line="288" w:lineRule="auto"/>
              <w:jc w:val="both"/>
              <w:rPr>
                <w:i/>
                <w:sz w:val="26"/>
                <w:szCs w:val="26"/>
              </w:rPr>
            </w:pPr>
            <w:r w:rsidRPr="006D5600">
              <w:rPr>
                <w:sz w:val="26"/>
                <w:szCs w:val="26"/>
              </w:rPr>
              <w:t xml:space="preserve">- HS đọc: </w:t>
            </w:r>
            <w:r w:rsidRPr="006D5600">
              <w:rPr>
                <w:i/>
                <w:sz w:val="26"/>
                <w:szCs w:val="26"/>
              </w:rPr>
              <w:t>Quả thường có vỏ quả, thịt quả và hạt. Các loại quả có hình dạng, kích thước, màu sắc,...khác nhau..</w:t>
            </w:r>
          </w:p>
        </w:tc>
      </w:tr>
      <w:tr w:rsidR="000D07A8" w:rsidRPr="006D5600" w:rsidTr="000D07A8">
        <w:tc>
          <w:tcPr>
            <w:tcW w:w="9738" w:type="dxa"/>
            <w:gridSpan w:val="2"/>
            <w:tcBorders>
              <w:top w:val="dashed" w:sz="4" w:space="0" w:color="auto"/>
              <w:bottom w:val="dashed" w:sz="4" w:space="0" w:color="auto"/>
            </w:tcBorders>
          </w:tcPr>
          <w:p w:rsidR="000D07A8" w:rsidRPr="006D5600" w:rsidRDefault="000D07A8" w:rsidP="000D07A8">
            <w:pPr>
              <w:spacing w:line="288" w:lineRule="auto"/>
              <w:jc w:val="both"/>
              <w:rPr>
                <w:b/>
                <w:bCs/>
                <w:iCs/>
                <w:sz w:val="26"/>
                <w:szCs w:val="26"/>
              </w:rPr>
            </w:pPr>
            <w:r w:rsidRPr="006D5600">
              <w:rPr>
                <w:b/>
                <w:bCs/>
                <w:iCs/>
                <w:sz w:val="26"/>
                <w:szCs w:val="26"/>
              </w:rPr>
              <w:lastRenderedPageBreak/>
              <w:t>3. Luyện tập.</w:t>
            </w:r>
          </w:p>
          <w:p w:rsidR="000D07A8" w:rsidRPr="006D5600" w:rsidRDefault="000D07A8" w:rsidP="000D07A8">
            <w:pPr>
              <w:spacing w:line="288" w:lineRule="auto"/>
              <w:jc w:val="both"/>
              <w:rPr>
                <w:b/>
                <w:sz w:val="26"/>
                <w:szCs w:val="26"/>
              </w:rPr>
            </w:pPr>
            <w:r w:rsidRPr="006D5600">
              <w:rPr>
                <w:b/>
                <w:bCs/>
                <w:iCs/>
                <w:sz w:val="26"/>
                <w:szCs w:val="26"/>
              </w:rPr>
              <w:t xml:space="preserve">- </w:t>
            </w:r>
            <w:r w:rsidRPr="006D5600">
              <w:rPr>
                <w:b/>
                <w:bCs/>
                <w:sz w:val="26"/>
                <w:szCs w:val="26"/>
              </w:rPr>
              <w:t>Mục tiêu:</w:t>
            </w:r>
            <w:r w:rsidRPr="006D5600">
              <w:rPr>
                <w:b/>
                <w:sz w:val="26"/>
                <w:szCs w:val="26"/>
              </w:rPr>
              <w:t xml:space="preserve"> </w:t>
            </w:r>
          </w:p>
          <w:p w:rsidR="000D07A8" w:rsidRPr="006D5600" w:rsidRDefault="000D07A8" w:rsidP="000D07A8">
            <w:pPr>
              <w:spacing w:line="288" w:lineRule="auto"/>
              <w:jc w:val="both"/>
              <w:rPr>
                <w:sz w:val="26"/>
                <w:szCs w:val="26"/>
              </w:rPr>
            </w:pPr>
            <w:r w:rsidRPr="006D5600">
              <w:rPr>
                <w:sz w:val="26"/>
                <w:szCs w:val="26"/>
              </w:rPr>
              <w:t>+ Nhận biết được chức năng của hoa và quả.</w:t>
            </w:r>
          </w:p>
          <w:p w:rsidR="000D07A8" w:rsidRPr="006D5600" w:rsidRDefault="000D07A8" w:rsidP="000D07A8">
            <w:pPr>
              <w:spacing w:line="288" w:lineRule="auto"/>
              <w:jc w:val="both"/>
              <w:rPr>
                <w:sz w:val="26"/>
                <w:szCs w:val="26"/>
              </w:rPr>
            </w:pPr>
            <w:r w:rsidRPr="006D5600">
              <w:rPr>
                <w:sz w:val="26"/>
                <w:szCs w:val="26"/>
              </w:rPr>
              <w:t>+ Giải thích được vì sao người ta cần lưu trữ hạt giống.</w:t>
            </w:r>
          </w:p>
          <w:p w:rsidR="000D07A8" w:rsidRPr="006D5600" w:rsidRDefault="000D07A8" w:rsidP="000D07A8">
            <w:pPr>
              <w:spacing w:line="288" w:lineRule="auto"/>
              <w:rPr>
                <w:sz w:val="26"/>
                <w:szCs w:val="26"/>
              </w:rPr>
            </w:pPr>
            <w:r w:rsidRPr="006D5600">
              <w:rPr>
                <w:b/>
                <w:bCs/>
                <w:iCs/>
                <w:sz w:val="26"/>
                <w:szCs w:val="26"/>
              </w:rPr>
              <w:t>- Cách tiến hành:</w:t>
            </w:r>
          </w:p>
        </w:tc>
      </w:tr>
      <w:tr w:rsidR="000D07A8" w:rsidRPr="006D5600" w:rsidTr="000D07A8">
        <w:tc>
          <w:tcPr>
            <w:tcW w:w="5862" w:type="dxa"/>
            <w:tcBorders>
              <w:top w:val="dashed" w:sz="4" w:space="0" w:color="auto"/>
              <w:bottom w:val="dashed" w:sz="4" w:space="0" w:color="auto"/>
            </w:tcBorders>
          </w:tcPr>
          <w:p w:rsidR="000D07A8" w:rsidRPr="006D5600" w:rsidRDefault="000D07A8" w:rsidP="000D07A8">
            <w:pPr>
              <w:spacing w:line="288" w:lineRule="auto"/>
              <w:jc w:val="both"/>
              <w:rPr>
                <w:b/>
                <w:sz w:val="26"/>
                <w:szCs w:val="26"/>
              </w:rPr>
            </w:pPr>
            <w:r w:rsidRPr="006D5600">
              <w:rPr>
                <w:b/>
                <w:sz w:val="26"/>
                <w:szCs w:val="26"/>
              </w:rPr>
              <w:lastRenderedPageBreak/>
              <w:t xml:space="preserve">Hoạt động 17. Tìm hiểu về chức năng của hoa, quả. </w:t>
            </w:r>
            <w:r w:rsidRPr="006D5600">
              <w:rPr>
                <w:sz w:val="26"/>
                <w:szCs w:val="26"/>
              </w:rPr>
              <w:t>(Làm việc nhóm 2)</w:t>
            </w:r>
          </w:p>
          <w:p w:rsidR="000D07A8" w:rsidRPr="006D5600" w:rsidRDefault="000D07A8" w:rsidP="000D07A8">
            <w:pPr>
              <w:spacing w:line="288" w:lineRule="auto"/>
              <w:jc w:val="both"/>
              <w:rPr>
                <w:sz w:val="26"/>
                <w:szCs w:val="26"/>
              </w:rPr>
            </w:pPr>
            <w:r w:rsidRPr="006D5600">
              <w:rPr>
                <w:sz w:val="26"/>
                <w:szCs w:val="26"/>
              </w:rPr>
              <w:t>- GV mời HS đọc yêu cầu đề bài.</w:t>
            </w:r>
          </w:p>
          <w:p w:rsidR="000D07A8" w:rsidRPr="006D5600" w:rsidRDefault="000D07A8" w:rsidP="000D07A8">
            <w:pPr>
              <w:spacing w:line="288" w:lineRule="auto"/>
              <w:jc w:val="both"/>
              <w:rPr>
                <w:sz w:val="26"/>
                <w:szCs w:val="26"/>
              </w:rPr>
            </w:pPr>
            <w:r w:rsidRPr="006D5600">
              <w:rPr>
                <w:sz w:val="26"/>
                <w:szCs w:val="26"/>
              </w:rPr>
              <w:t>- Yêu cầu HS quan sát tranh 1-6/SGK/70: và mô tả quá trình từ hạt cà chu trở thành cây cà chua có quả chín:</w:t>
            </w:r>
          </w:p>
          <w:p w:rsidR="000D07A8" w:rsidRPr="006D5600" w:rsidRDefault="000D07A8" w:rsidP="000D07A8">
            <w:pPr>
              <w:spacing w:line="288" w:lineRule="auto"/>
              <w:jc w:val="center"/>
              <w:rPr>
                <w:sz w:val="26"/>
                <w:szCs w:val="26"/>
              </w:rPr>
            </w:pPr>
            <w:r w:rsidRPr="006D5600">
              <w:rPr>
                <w:noProof/>
                <w:sz w:val="26"/>
                <w:szCs w:val="26"/>
                <w:lang w:val="en-US"/>
              </w:rPr>
              <w:drawing>
                <wp:inline distT="0" distB="0" distL="0" distR="0" wp14:anchorId="600AB8AA" wp14:editId="165B4945">
                  <wp:extent cx="3130806" cy="1133475"/>
                  <wp:effectExtent l="0" t="0" r="0" b="0"/>
                  <wp:docPr id="3" name="Ả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38864" cy="1136392"/>
                          </a:xfrm>
                          <a:prstGeom prst="rect">
                            <a:avLst/>
                          </a:prstGeom>
                        </pic:spPr>
                      </pic:pic>
                    </a:graphicData>
                  </a:graphic>
                </wp:inline>
              </w:drawing>
            </w:r>
          </w:p>
          <w:p w:rsidR="000D07A8" w:rsidRPr="006D5600" w:rsidRDefault="000D07A8" w:rsidP="000D07A8">
            <w:pPr>
              <w:spacing w:line="288" w:lineRule="auto"/>
              <w:jc w:val="both"/>
              <w:rPr>
                <w:sz w:val="26"/>
                <w:szCs w:val="26"/>
              </w:rPr>
            </w:pPr>
            <w:r w:rsidRPr="006D5600">
              <w:rPr>
                <w:b/>
                <w:sz w:val="26"/>
                <w:szCs w:val="26"/>
              </w:rPr>
              <w:t xml:space="preserve">- </w:t>
            </w:r>
            <w:r w:rsidRPr="006D5600">
              <w:rPr>
                <w:sz w:val="26"/>
                <w:szCs w:val="26"/>
              </w:rPr>
              <w:t>GV mời học sinh thảo luận nhóm 2, cùng trao đổi, và TLCH: Mô tả quá trình từ hạt cà chu trở thành cây cà chua có quả chín.</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Mời các nhóm trình bày.</w:t>
            </w:r>
          </w:p>
          <w:p w:rsidR="000D07A8" w:rsidRPr="006D5600" w:rsidRDefault="000D07A8" w:rsidP="000D07A8">
            <w:pPr>
              <w:spacing w:line="288" w:lineRule="auto"/>
              <w:jc w:val="both"/>
              <w:rPr>
                <w:i/>
                <w:sz w:val="26"/>
                <w:szCs w:val="26"/>
              </w:rPr>
            </w:pPr>
            <w:r w:rsidRPr="006D5600">
              <w:rPr>
                <w:b/>
                <w:i/>
                <w:sz w:val="26"/>
                <w:szCs w:val="26"/>
              </w:rPr>
              <w:t>- GV chốt:</w:t>
            </w:r>
            <w:r w:rsidRPr="006D5600">
              <w:rPr>
                <w:i/>
                <w:sz w:val="26"/>
                <w:szCs w:val="26"/>
              </w:rPr>
              <w:t xml:space="preserve"> Hoa là cơ quan sinh sản của cây. Hoa tạo thành quả và hạt. Khi gặp điều kiện thích hợp, hạt se mọc thành cây mới.</w:t>
            </w:r>
          </w:p>
          <w:p w:rsidR="000D07A8" w:rsidRPr="006D5600" w:rsidRDefault="000D07A8" w:rsidP="000D07A8">
            <w:pPr>
              <w:spacing w:line="288" w:lineRule="auto"/>
              <w:jc w:val="both"/>
              <w:rPr>
                <w:sz w:val="26"/>
                <w:szCs w:val="26"/>
              </w:rPr>
            </w:pPr>
            <w:r w:rsidRPr="006D5600">
              <w:rPr>
                <w:sz w:val="26"/>
                <w:szCs w:val="26"/>
              </w:rPr>
              <w:t>- GV nhận xét chung, tuyên dương.</w:t>
            </w:r>
          </w:p>
          <w:p w:rsidR="000D07A8" w:rsidRPr="006D5600" w:rsidRDefault="000D07A8" w:rsidP="000D07A8">
            <w:pPr>
              <w:spacing w:line="288" w:lineRule="auto"/>
              <w:jc w:val="both"/>
              <w:rPr>
                <w:sz w:val="26"/>
                <w:szCs w:val="26"/>
              </w:rPr>
            </w:pPr>
            <w:r w:rsidRPr="006D5600">
              <w:rPr>
                <w:b/>
                <w:sz w:val="26"/>
                <w:szCs w:val="26"/>
              </w:rPr>
              <w:t>Hoạt động 18. Tìm hiểu vì sao cần giữ lại hạt giống</w:t>
            </w:r>
            <w:r w:rsidRPr="006D5600">
              <w:rPr>
                <w:sz w:val="26"/>
                <w:szCs w:val="26"/>
              </w:rPr>
              <w:t>. (Làm việc cả lớp)</w:t>
            </w:r>
          </w:p>
          <w:p w:rsidR="000D07A8" w:rsidRPr="006D5600" w:rsidRDefault="000D07A8" w:rsidP="000D07A8">
            <w:pPr>
              <w:spacing w:line="288" w:lineRule="auto"/>
              <w:jc w:val="both"/>
              <w:rPr>
                <w:sz w:val="26"/>
                <w:szCs w:val="26"/>
              </w:rPr>
            </w:pPr>
            <w:r w:rsidRPr="006D5600">
              <w:rPr>
                <w:sz w:val="26"/>
                <w:szCs w:val="26"/>
              </w:rPr>
              <w:t>- GV nêu câu hỏi chung cho cả lớp: Sau khi tìm hiểu về chức năng của hoa, hãy giải thích:</w:t>
            </w:r>
          </w:p>
          <w:p w:rsidR="000D07A8" w:rsidRPr="006D5600" w:rsidRDefault="000D07A8" w:rsidP="000D07A8">
            <w:pPr>
              <w:spacing w:line="288" w:lineRule="auto"/>
              <w:jc w:val="both"/>
              <w:rPr>
                <w:sz w:val="26"/>
                <w:szCs w:val="26"/>
              </w:rPr>
            </w:pPr>
            <w:r w:rsidRPr="006D5600">
              <w:rPr>
                <w:sz w:val="26"/>
                <w:szCs w:val="26"/>
              </w:rPr>
              <w:t>+ Vì sao cần lưu trư lại hạt giống?</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xml:space="preserve">- GV nhận xét, tuyên dương (bổ sung). </w:t>
            </w:r>
          </w:p>
          <w:p w:rsidR="000D07A8" w:rsidRPr="006D5600" w:rsidRDefault="000D07A8" w:rsidP="000D07A8">
            <w:pPr>
              <w:spacing w:line="288" w:lineRule="auto"/>
              <w:jc w:val="both"/>
              <w:rPr>
                <w:sz w:val="26"/>
                <w:szCs w:val="26"/>
              </w:rPr>
            </w:pPr>
            <w:r w:rsidRPr="006D5600">
              <w:rPr>
                <w:sz w:val="26"/>
                <w:szCs w:val="26"/>
              </w:rPr>
              <w:lastRenderedPageBreak/>
              <w:t>- GV mời HS đọc mục kiến thức cốt lõi – SGK/70</w:t>
            </w:r>
          </w:p>
        </w:tc>
        <w:tc>
          <w:tcPr>
            <w:tcW w:w="3876" w:type="dxa"/>
            <w:tcBorders>
              <w:top w:val="dashed" w:sz="4" w:space="0" w:color="auto"/>
              <w:bottom w:val="dashed" w:sz="4" w:space="0" w:color="auto"/>
            </w:tcBorders>
          </w:tcPr>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xml:space="preserve">- 1 HS nêu yêu cầu đề bài. </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xml:space="preserve">- HS thảo luận nhóm 2, cùng trao đổi và TLCH: </w:t>
            </w:r>
          </w:p>
          <w:p w:rsidR="000D07A8" w:rsidRPr="006D5600" w:rsidRDefault="000D07A8" w:rsidP="000D07A8">
            <w:pPr>
              <w:spacing w:line="288" w:lineRule="auto"/>
              <w:jc w:val="both"/>
              <w:rPr>
                <w:sz w:val="26"/>
                <w:szCs w:val="26"/>
              </w:rPr>
            </w:pPr>
            <w:r w:rsidRPr="006D5600">
              <w:rPr>
                <w:sz w:val="26"/>
                <w:szCs w:val="26"/>
              </w:rPr>
              <w:t>+ Hình 1: Hạt cà chua được gieo xuống đất.</w:t>
            </w:r>
          </w:p>
          <w:p w:rsidR="000D07A8" w:rsidRPr="006D5600" w:rsidRDefault="000D07A8" w:rsidP="000D07A8">
            <w:pPr>
              <w:spacing w:line="288" w:lineRule="auto"/>
              <w:jc w:val="both"/>
              <w:rPr>
                <w:sz w:val="26"/>
                <w:szCs w:val="26"/>
              </w:rPr>
            </w:pPr>
            <w:r w:rsidRPr="006D5600">
              <w:rPr>
                <w:sz w:val="26"/>
                <w:szCs w:val="26"/>
              </w:rPr>
              <w:t>+ Hình 2: Gặp đất ẩm,hạt cà chua nảy mầm thành cây cà chua non.</w:t>
            </w:r>
          </w:p>
          <w:p w:rsidR="000D07A8" w:rsidRPr="006D5600" w:rsidRDefault="000D07A8" w:rsidP="000D07A8">
            <w:pPr>
              <w:spacing w:line="288" w:lineRule="auto"/>
              <w:jc w:val="both"/>
              <w:rPr>
                <w:sz w:val="26"/>
                <w:szCs w:val="26"/>
              </w:rPr>
            </w:pPr>
            <w:r w:rsidRPr="006D5600">
              <w:rPr>
                <w:sz w:val="26"/>
                <w:szCs w:val="26"/>
              </w:rPr>
              <w:t>+ Hình 3: Cây cà chua non đã lớn hơn, có ít lá.</w:t>
            </w:r>
          </w:p>
          <w:p w:rsidR="000D07A8" w:rsidRPr="006D5600" w:rsidRDefault="000D07A8" w:rsidP="000D07A8">
            <w:pPr>
              <w:spacing w:line="288" w:lineRule="auto"/>
              <w:jc w:val="both"/>
              <w:rPr>
                <w:sz w:val="26"/>
                <w:szCs w:val="26"/>
              </w:rPr>
            </w:pPr>
            <w:r w:rsidRPr="006D5600">
              <w:rPr>
                <w:sz w:val="26"/>
                <w:szCs w:val="26"/>
              </w:rPr>
              <w:t>+ Hình 4: Cây cà chua lớn thành cây to và ra hoa.</w:t>
            </w:r>
          </w:p>
          <w:p w:rsidR="000D07A8" w:rsidRPr="006D5600" w:rsidRDefault="000D07A8" w:rsidP="000D07A8">
            <w:pPr>
              <w:spacing w:line="288" w:lineRule="auto"/>
              <w:jc w:val="both"/>
              <w:rPr>
                <w:sz w:val="26"/>
                <w:szCs w:val="26"/>
              </w:rPr>
            </w:pPr>
            <w:r w:rsidRPr="006D5600">
              <w:rPr>
                <w:sz w:val="26"/>
                <w:szCs w:val="26"/>
              </w:rPr>
              <w:t>+ Hình 5: Cây cà chua có hoa và quả xanh.</w:t>
            </w:r>
          </w:p>
          <w:p w:rsidR="000D07A8" w:rsidRPr="006D5600" w:rsidRDefault="000D07A8" w:rsidP="000D07A8">
            <w:pPr>
              <w:spacing w:line="288" w:lineRule="auto"/>
              <w:jc w:val="both"/>
              <w:rPr>
                <w:sz w:val="26"/>
                <w:szCs w:val="26"/>
              </w:rPr>
            </w:pPr>
            <w:r w:rsidRPr="006D5600">
              <w:rPr>
                <w:sz w:val="26"/>
                <w:szCs w:val="26"/>
              </w:rPr>
              <w:t>+ Hình 6: Cây cà chua có quả chín.</w:t>
            </w:r>
          </w:p>
          <w:p w:rsidR="000D07A8" w:rsidRPr="006D5600" w:rsidRDefault="000D07A8" w:rsidP="000D07A8">
            <w:pPr>
              <w:spacing w:line="288" w:lineRule="auto"/>
              <w:jc w:val="both"/>
              <w:rPr>
                <w:sz w:val="26"/>
                <w:szCs w:val="26"/>
              </w:rPr>
            </w:pPr>
            <w:r w:rsidRPr="006D5600">
              <w:rPr>
                <w:sz w:val="26"/>
                <w:szCs w:val="26"/>
              </w:rPr>
              <w:t>- Các nhóm trình bày.</w:t>
            </w:r>
          </w:p>
          <w:p w:rsidR="000D07A8" w:rsidRPr="006D5600" w:rsidRDefault="000D07A8" w:rsidP="000D07A8">
            <w:pPr>
              <w:spacing w:line="288" w:lineRule="auto"/>
              <w:jc w:val="both"/>
              <w:rPr>
                <w:sz w:val="26"/>
                <w:szCs w:val="26"/>
              </w:rPr>
            </w:pPr>
            <w:r w:rsidRPr="006D5600">
              <w:rPr>
                <w:sz w:val="26"/>
                <w:szCs w:val="26"/>
              </w:rPr>
              <w:t>- HS lắng nghe.</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HS lắng nghe.</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r w:rsidRPr="006D5600">
              <w:rPr>
                <w:sz w:val="26"/>
                <w:szCs w:val="26"/>
              </w:rPr>
              <w:t>+ Hoa tạo ra quả và hạt. Hạt khi gặp điều kiện thuận lợi sẽ nảy mầm mọc thành cây mới. Vì thế, người ta phải giư lại hạt để làm giống gieo trồng vào mùa sau.</w:t>
            </w:r>
          </w:p>
          <w:p w:rsidR="000D07A8" w:rsidRPr="006D5600" w:rsidRDefault="000D07A8" w:rsidP="000D07A8">
            <w:pPr>
              <w:spacing w:line="288" w:lineRule="auto"/>
              <w:jc w:val="both"/>
              <w:rPr>
                <w:i/>
                <w:sz w:val="26"/>
                <w:szCs w:val="26"/>
              </w:rPr>
            </w:pPr>
            <w:r w:rsidRPr="006D5600">
              <w:rPr>
                <w:sz w:val="26"/>
                <w:szCs w:val="26"/>
              </w:rPr>
              <w:t xml:space="preserve">- 3-5 HS đọc mục kiến thức cốt lõi: </w:t>
            </w:r>
            <w:r w:rsidRPr="006D5600">
              <w:rPr>
                <w:i/>
                <w:sz w:val="26"/>
                <w:szCs w:val="26"/>
              </w:rPr>
              <w:t xml:space="preserve">Hoa là cơ quan sinh sản của cây. Hoa </w:t>
            </w:r>
            <w:r w:rsidRPr="006D5600">
              <w:rPr>
                <w:i/>
                <w:sz w:val="26"/>
                <w:szCs w:val="26"/>
              </w:rPr>
              <w:lastRenderedPageBreak/>
              <w:t>tạo thành quả và hạt. Khi gặp điều kiện thích hợp, hạt se mọc thành cây mới.</w:t>
            </w:r>
          </w:p>
        </w:tc>
      </w:tr>
      <w:tr w:rsidR="000D07A8" w:rsidRPr="006D5600" w:rsidTr="000D07A8">
        <w:tc>
          <w:tcPr>
            <w:tcW w:w="9738" w:type="dxa"/>
            <w:gridSpan w:val="2"/>
            <w:tcBorders>
              <w:top w:val="dashed" w:sz="4" w:space="0" w:color="auto"/>
              <w:bottom w:val="dashed" w:sz="4" w:space="0" w:color="auto"/>
            </w:tcBorders>
          </w:tcPr>
          <w:p w:rsidR="000D07A8" w:rsidRPr="006D5600" w:rsidRDefault="000D07A8" w:rsidP="000D07A8">
            <w:pPr>
              <w:spacing w:line="288" w:lineRule="auto"/>
              <w:jc w:val="both"/>
              <w:rPr>
                <w:b/>
                <w:bCs/>
                <w:iCs/>
                <w:sz w:val="26"/>
                <w:szCs w:val="26"/>
              </w:rPr>
            </w:pPr>
            <w:r w:rsidRPr="006D5600">
              <w:rPr>
                <w:b/>
                <w:bCs/>
                <w:iCs/>
                <w:sz w:val="26"/>
                <w:szCs w:val="26"/>
              </w:rPr>
              <w:lastRenderedPageBreak/>
              <w:t>4. Vận dụng.</w:t>
            </w:r>
          </w:p>
          <w:p w:rsidR="000D07A8" w:rsidRPr="006D5600" w:rsidRDefault="000D07A8" w:rsidP="000D07A8">
            <w:pPr>
              <w:spacing w:line="288" w:lineRule="auto"/>
              <w:jc w:val="both"/>
              <w:rPr>
                <w:b/>
                <w:sz w:val="26"/>
                <w:szCs w:val="26"/>
              </w:rPr>
            </w:pPr>
            <w:r w:rsidRPr="006D5600">
              <w:rPr>
                <w:b/>
                <w:bCs/>
                <w:iCs/>
                <w:sz w:val="26"/>
                <w:szCs w:val="26"/>
              </w:rPr>
              <w:t xml:space="preserve">- </w:t>
            </w:r>
            <w:r w:rsidRPr="006D5600">
              <w:rPr>
                <w:b/>
                <w:bCs/>
                <w:sz w:val="26"/>
                <w:szCs w:val="26"/>
              </w:rPr>
              <w:t>Mục tiêu:</w:t>
            </w:r>
            <w:r w:rsidRPr="006D5600">
              <w:rPr>
                <w:b/>
                <w:sz w:val="26"/>
                <w:szCs w:val="26"/>
              </w:rPr>
              <w:t xml:space="preserve"> </w:t>
            </w:r>
          </w:p>
          <w:p w:rsidR="000D07A8" w:rsidRPr="006D5600" w:rsidRDefault="000D07A8" w:rsidP="000D07A8">
            <w:pPr>
              <w:spacing w:line="288" w:lineRule="auto"/>
              <w:jc w:val="both"/>
              <w:rPr>
                <w:sz w:val="26"/>
                <w:szCs w:val="26"/>
              </w:rPr>
            </w:pPr>
            <w:r w:rsidRPr="006D5600">
              <w:rPr>
                <w:sz w:val="26"/>
                <w:szCs w:val="26"/>
              </w:rPr>
              <w:t>+ Củng cố những kiến thức đã học trong tiết học để học sinh khắc sâu nội dung.</w:t>
            </w:r>
          </w:p>
          <w:p w:rsidR="000D07A8" w:rsidRPr="006D5600" w:rsidRDefault="000D07A8" w:rsidP="000D07A8">
            <w:pPr>
              <w:spacing w:line="288" w:lineRule="auto"/>
              <w:jc w:val="both"/>
              <w:rPr>
                <w:sz w:val="26"/>
                <w:szCs w:val="26"/>
              </w:rPr>
            </w:pPr>
            <w:r w:rsidRPr="006D5600">
              <w:rPr>
                <w:sz w:val="26"/>
                <w:szCs w:val="26"/>
              </w:rPr>
              <w:t>+ Vận dụng kiến thức đã học vào thực tiễn.</w:t>
            </w:r>
          </w:p>
          <w:p w:rsidR="000D07A8" w:rsidRPr="006D5600" w:rsidRDefault="000D07A8" w:rsidP="000D07A8">
            <w:pPr>
              <w:spacing w:line="288" w:lineRule="auto"/>
              <w:jc w:val="both"/>
              <w:rPr>
                <w:sz w:val="26"/>
                <w:szCs w:val="26"/>
              </w:rPr>
            </w:pPr>
            <w:r w:rsidRPr="006D5600">
              <w:rPr>
                <w:sz w:val="26"/>
                <w:szCs w:val="26"/>
              </w:rPr>
              <w:t>+ Tạo không khí vui vẻ, hào hứng, lưu luyến sau khi học xong bài học.</w:t>
            </w:r>
          </w:p>
          <w:p w:rsidR="000D07A8" w:rsidRPr="006D5600" w:rsidRDefault="000D07A8" w:rsidP="000D07A8">
            <w:pPr>
              <w:spacing w:line="288" w:lineRule="auto"/>
              <w:rPr>
                <w:sz w:val="26"/>
                <w:szCs w:val="26"/>
              </w:rPr>
            </w:pPr>
            <w:r w:rsidRPr="006D5600">
              <w:rPr>
                <w:b/>
                <w:bCs/>
                <w:iCs/>
                <w:sz w:val="26"/>
                <w:szCs w:val="26"/>
              </w:rPr>
              <w:t>- Cách tiến hành:</w:t>
            </w:r>
          </w:p>
        </w:tc>
      </w:tr>
      <w:tr w:rsidR="000D07A8" w:rsidRPr="006D5600" w:rsidTr="000D07A8">
        <w:tc>
          <w:tcPr>
            <w:tcW w:w="5862" w:type="dxa"/>
            <w:tcBorders>
              <w:top w:val="dashed" w:sz="4" w:space="0" w:color="auto"/>
              <w:bottom w:val="dashed" w:sz="4" w:space="0" w:color="auto"/>
            </w:tcBorders>
          </w:tcPr>
          <w:p w:rsidR="000D07A8" w:rsidRPr="006D5600" w:rsidRDefault="000D07A8" w:rsidP="000D07A8">
            <w:pPr>
              <w:spacing w:line="288" w:lineRule="auto"/>
              <w:jc w:val="both"/>
              <w:rPr>
                <w:sz w:val="26"/>
                <w:szCs w:val="26"/>
              </w:rPr>
            </w:pPr>
            <w:r w:rsidRPr="006D5600">
              <w:rPr>
                <w:sz w:val="26"/>
                <w:szCs w:val="26"/>
              </w:rPr>
              <w:t>- GV tổ chức trò chơi “Ai nhanh-Ai đúng”: Gv chuẩn bị 2 giỏ đồ đựng hình ảnh các loài cây. Chia lớp thành 2 nhóm lớn thi ghép hình ảnh các loài cây đúng với loại quả của cây. Nhóm nào nhanh sẽ giành thắng cuộc.</w:t>
            </w:r>
          </w:p>
          <w:p w:rsidR="000D07A8" w:rsidRPr="006D5600" w:rsidRDefault="000D07A8" w:rsidP="000D07A8">
            <w:pPr>
              <w:spacing w:line="288" w:lineRule="auto"/>
              <w:jc w:val="both"/>
              <w:rPr>
                <w:sz w:val="26"/>
                <w:szCs w:val="26"/>
              </w:rPr>
            </w:pPr>
            <w:r w:rsidRPr="006D5600">
              <w:rPr>
                <w:sz w:val="26"/>
                <w:szCs w:val="26"/>
              </w:rPr>
              <w:t>- GV đánh giá, nhận xét trò chơi.</w:t>
            </w:r>
          </w:p>
          <w:p w:rsidR="000D07A8" w:rsidRPr="006D5600" w:rsidRDefault="000D07A8" w:rsidP="000D07A8">
            <w:pPr>
              <w:spacing w:line="288" w:lineRule="auto"/>
              <w:jc w:val="both"/>
              <w:rPr>
                <w:sz w:val="26"/>
                <w:szCs w:val="26"/>
              </w:rPr>
            </w:pPr>
            <w:r w:rsidRPr="006D5600">
              <w:rPr>
                <w:sz w:val="26"/>
                <w:szCs w:val="26"/>
              </w:rPr>
              <w:t>- Nhận xét sau tiết dạy, dặn dò về nhà.</w:t>
            </w:r>
          </w:p>
        </w:tc>
        <w:tc>
          <w:tcPr>
            <w:tcW w:w="3876" w:type="dxa"/>
            <w:tcBorders>
              <w:top w:val="dashed" w:sz="4" w:space="0" w:color="auto"/>
              <w:bottom w:val="dashed" w:sz="4" w:space="0" w:color="auto"/>
            </w:tcBorders>
          </w:tcPr>
          <w:p w:rsidR="000D07A8" w:rsidRPr="006D5600" w:rsidRDefault="000D07A8" w:rsidP="000D07A8">
            <w:pPr>
              <w:spacing w:line="288" w:lineRule="auto"/>
              <w:rPr>
                <w:sz w:val="26"/>
                <w:szCs w:val="26"/>
              </w:rPr>
            </w:pPr>
            <w:r w:rsidRPr="006D5600">
              <w:rPr>
                <w:sz w:val="26"/>
                <w:szCs w:val="26"/>
              </w:rPr>
              <w:t>- HS lắng nghe luật chơi.</w:t>
            </w:r>
          </w:p>
          <w:p w:rsidR="000D07A8" w:rsidRPr="006D5600" w:rsidRDefault="000D07A8" w:rsidP="000D07A8">
            <w:pPr>
              <w:spacing w:line="288" w:lineRule="auto"/>
              <w:jc w:val="both"/>
              <w:rPr>
                <w:sz w:val="26"/>
                <w:szCs w:val="26"/>
              </w:rPr>
            </w:pPr>
            <w:r w:rsidRPr="006D5600">
              <w:rPr>
                <w:sz w:val="26"/>
                <w:szCs w:val="26"/>
              </w:rPr>
              <w:t>- Học sinh tham gia chơi: “Ai nhanh-Ai đúng”:</w:t>
            </w:r>
          </w:p>
          <w:p w:rsidR="000D07A8" w:rsidRPr="006D5600" w:rsidRDefault="000D07A8" w:rsidP="000D07A8">
            <w:pPr>
              <w:spacing w:line="288" w:lineRule="auto"/>
              <w:rPr>
                <w:sz w:val="26"/>
                <w:szCs w:val="26"/>
              </w:rPr>
            </w:pPr>
          </w:p>
          <w:p w:rsidR="000D07A8" w:rsidRPr="006D5600" w:rsidRDefault="000D07A8" w:rsidP="000D07A8">
            <w:pPr>
              <w:spacing w:line="288" w:lineRule="auto"/>
              <w:rPr>
                <w:sz w:val="26"/>
                <w:szCs w:val="26"/>
              </w:rPr>
            </w:pPr>
          </w:p>
          <w:p w:rsidR="000D07A8" w:rsidRPr="006D5600" w:rsidRDefault="000D07A8" w:rsidP="000D07A8">
            <w:pPr>
              <w:spacing w:line="288" w:lineRule="auto"/>
              <w:jc w:val="both"/>
              <w:rPr>
                <w:sz w:val="26"/>
                <w:szCs w:val="26"/>
              </w:rPr>
            </w:pPr>
            <w:r w:rsidRPr="006D5600">
              <w:rPr>
                <w:sz w:val="26"/>
                <w:szCs w:val="26"/>
              </w:rPr>
              <w:t>- Lớp lắng nghe.</w:t>
            </w:r>
          </w:p>
        </w:tc>
      </w:tr>
      <w:tr w:rsidR="000D07A8" w:rsidRPr="006D5600" w:rsidTr="000D07A8">
        <w:tc>
          <w:tcPr>
            <w:tcW w:w="9738" w:type="dxa"/>
            <w:gridSpan w:val="2"/>
            <w:tcBorders>
              <w:top w:val="dashed" w:sz="4" w:space="0" w:color="auto"/>
            </w:tcBorders>
          </w:tcPr>
          <w:p w:rsidR="000D07A8" w:rsidRPr="006D5600" w:rsidRDefault="000D07A8" w:rsidP="000D07A8">
            <w:pPr>
              <w:spacing w:line="288" w:lineRule="auto"/>
              <w:rPr>
                <w:b/>
                <w:sz w:val="26"/>
                <w:szCs w:val="26"/>
              </w:rPr>
            </w:pPr>
            <w:r w:rsidRPr="006D5600">
              <w:rPr>
                <w:b/>
                <w:sz w:val="26"/>
                <w:szCs w:val="26"/>
              </w:rPr>
              <w:t>IV. ĐIỀU CHỈNH SAU BÀI DẠY:</w:t>
            </w:r>
          </w:p>
          <w:p w:rsidR="000D07A8" w:rsidRPr="006D5600" w:rsidRDefault="000D07A8" w:rsidP="000D07A8">
            <w:pPr>
              <w:spacing w:line="288" w:lineRule="auto"/>
              <w:rPr>
                <w:sz w:val="26"/>
                <w:szCs w:val="26"/>
              </w:rPr>
            </w:pPr>
            <w:r w:rsidRPr="006D5600">
              <w:rPr>
                <w:sz w:val="26"/>
                <w:szCs w:val="26"/>
              </w:rPr>
              <w:t>.......................................................................................................................................</w:t>
            </w:r>
          </w:p>
          <w:p w:rsidR="000D07A8" w:rsidRPr="006D5600" w:rsidRDefault="000D07A8" w:rsidP="000D07A8">
            <w:pPr>
              <w:spacing w:line="288" w:lineRule="auto"/>
              <w:rPr>
                <w:sz w:val="26"/>
                <w:szCs w:val="26"/>
              </w:rPr>
            </w:pPr>
            <w:r w:rsidRPr="006D5600">
              <w:rPr>
                <w:sz w:val="26"/>
                <w:szCs w:val="26"/>
              </w:rPr>
              <w:t>.......................................................................................................................................</w:t>
            </w:r>
          </w:p>
          <w:p w:rsidR="000D07A8" w:rsidRPr="006D5600" w:rsidRDefault="000D07A8" w:rsidP="000D07A8">
            <w:pPr>
              <w:spacing w:line="288" w:lineRule="auto"/>
              <w:rPr>
                <w:sz w:val="26"/>
                <w:szCs w:val="26"/>
              </w:rPr>
            </w:pPr>
            <w:r w:rsidRPr="006D5600">
              <w:rPr>
                <w:sz w:val="26"/>
                <w:szCs w:val="26"/>
              </w:rPr>
              <w:t>.......................................................................................................................................</w:t>
            </w:r>
          </w:p>
        </w:tc>
      </w:tr>
    </w:tbl>
    <w:p w:rsidR="000D07A8" w:rsidRPr="006D5600" w:rsidRDefault="000D07A8" w:rsidP="000D07A8">
      <w:pPr>
        <w:ind w:firstLine="720"/>
        <w:rPr>
          <w:b/>
          <w:sz w:val="26"/>
          <w:szCs w:val="26"/>
          <w:lang w:val="en-US"/>
        </w:rPr>
      </w:pPr>
    </w:p>
    <w:p w:rsidR="000D07A8" w:rsidRPr="008638F3" w:rsidRDefault="000D07A8" w:rsidP="000D07A8">
      <w:pPr>
        <w:spacing w:line="288" w:lineRule="auto"/>
        <w:jc w:val="center"/>
        <w:rPr>
          <w:sz w:val="26"/>
          <w:szCs w:val="26"/>
        </w:rPr>
      </w:pPr>
    </w:p>
    <w:p w:rsidR="000D07A8" w:rsidRPr="006D5600" w:rsidRDefault="000D07A8" w:rsidP="000D07A8">
      <w:pPr>
        <w:tabs>
          <w:tab w:val="left" w:pos="194"/>
          <w:tab w:val="center" w:pos="4765"/>
        </w:tabs>
        <w:spacing w:line="288" w:lineRule="auto"/>
        <w:ind w:left="720" w:hanging="720"/>
        <w:jc w:val="center"/>
        <w:rPr>
          <w:b/>
          <w:bCs/>
          <w:sz w:val="26"/>
          <w:szCs w:val="26"/>
          <w:u w:val="single"/>
        </w:rPr>
      </w:pPr>
      <w:r w:rsidRPr="006D5600">
        <w:rPr>
          <w:b/>
          <w:bCs/>
          <w:sz w:val="26"/>
          <w:szCs w:val="26"/>
          <w:u w:val="single"/>
        </w:rPr>
        <w:t>TOÁN</w:t>
      </w:r>
    </w:p>
    <w:p w:rsidR="000D07A8" w:rsidRPr="006D5600" w:rsidRDefault="000D07A8" w:rsidP="000D07A8">
      <w:pPr>
        <w:spacing w:line="288" w:lineRule="auto"/>
        <w:ind w:left="720" w:hanging="720"/>
        <w:jc w:val="center"/>
        <w:rPr>
          <w:b/>
          <w:bCs/>
          <w:sz w:val="26"/>
          <w:szCs w:val="26"/>
          <w:u w:val="single"/>
        </w:rPr>
      </w:pPr>
      <w:r w:rsidRPr="006D5600">
        <w:rPr>
          <w:b/>
          <w:bCs/>
          <w:sz w:val="26"/>
          <w:szCs w:val="26"/>
          <w:u w:val="single"/>
        </w:rPr>
        <w:t>CHỦ ĐỀ 7</w:t>
      </w:r>
      <w:r w:rsidRPr="006D5600">
        <w:rPr>
          <w:b/>
          <w:bCs/>
          <w:sz w:val="26"/>
          <w:szCs w:val="26"/>
        </w:rPr>
        <w:t>: ÔN TẬP HỌC KÌ I</w:t>
      </w:r>
    </w:p>
    <w:p w:rsidR="000D07A8" w:rsidRPr="006D5600" w:rsidRDefault="000D07A8" w:rsidP="000D07A8">
      <w:pPr>
        <w:spacing w:line="288" w:lineRule="auto"/>
        <w:ind w:left="720" w:hanging="720"/>
        <w:jc w:val="center"/>
        <w:rPr>
          <w:b/>
          <w:bCs/>
          <w:sz w:val="26"/>
          <w:szCs w:val="26"/>
        </w:rPr>
      </w:pPr>
      <w:r w:rsidRPr="006D5600">
        <w:rPr>
          <w:b/>
          <w:bCs/>
          <w:sz w:val="26"/>
          <w:szCs w:val="26"/>
        </w:rPr>
        <w:t>Bài 43: ÔN TẬP HÌNH HỌC VÀ ĐO LƯỜNG (T1) – Trang 118</w:t>
      </w:r>
    </w:p>
    <w:p w:rsidR="000D07A8" w:rsidRPr="006D5600" w:rsidRDefault="000D07A8" w:rsidP="000D07A8">
      <w:pPr>
        <w:spacing w:line="288" w:lineRule="auto"/>
        <w:ind w:left="720" w:hanging="720"/>
        <w:jc w:val="both"/>
        <w:rPr>
          <w:b/>
          <w:bCs/>
          <w:sz w:val="26"/>
          <w:szCs w:val="26"/>
        </w:rPr>
      </w:pPr>
    </w:p>
    <w:p w:rsidR="000D07A8" w:rsidRPr="006D5600" w:rsidRDefault="000D07A8" w:rsidP="000D07A8">
      <w:pPr>
        <w:spacing w:line="288" w:lineRule="auto"/>
        <w:ind w:firstLine="360"/>
        <w:rPr>
          <w:b/>
          <w:bCs/>
          <w:sz w:val="26"/>
          <w:szCs w:val="26"/>
          <w:u w:val="single"/>
        </w:rPr>
      </w:pPr>
      <w:r w:rsidRPr="006D5600">
        <w:rPr>
          <w:b/>
          <w:bCs/>
          <w:sz w:val="26"/>
          <w:szCs w:val="26"/>
          <w:u w:val="single"/>
        </w:rPr>
        <w:t>I. YÊU CẦU CẦN ĐẠT:</w:t>
      </w:r>
    </w:p>
    <w:p w:rsidR="000D07A8" w:rsidRPr="006D5600" w:rsidRDefault="000D07A8" w:rsidP="000D07A8">
      <w:pPr>
        <w:spacing w:line="288" w:lineRule="auto"/>
        <w:ind w:firstLine="360"/>
        <w:jc w:val="both"/>
        <w:rPr>
          <w:b/>
          <w:sz w:val="26"/>
          <w:szCs w:val="26"/>
        </w:rPr>
      </w:pPr>
      <w:r w:rsidRPr="006D5600">
        <w:rPr>
          <w:b/>
          <w:sz w:val="26"/>
          <w:szCs w:val="26"/>
        </w:rPr>
        <w:t>1. Năng lực đặc thù:</w:t>
      </w:r>
    </w:p>
    <w:p w:rsidR="000D07A8" w:rsidRPr="006D5600" w:rsidRDefault="000D07A8" w:rsidP="000D07A8">
      <w:pPr>
        <w:spacing w:line="288" w:lineRule="auto"/>
        <w:ind w:firstLine="360"/>
        <w:jc w:val="both"/>
        <w:rPr>
          <w:sz w:val="26"/>
          <w:szCs w:val="26"/>
        </w:rPr>
      </w:pPr>
      <w:r w:rsidRPr="006D5600">
        <w:rPr>
          <w:b/>
          <w:sz w:val="26"/>
          <w:szCs w:val="26"/>
        </w:rPr>
        <w:t xml:space="preserve">- </w:t>
      </w:r>
      <w:hyperlink r:id="rId57" w:history="1">
        <w:r w:rsidRPr="006D5600">
          <w:rPr>
            <w:sz w:val="26"/>
            <w:szCs w:val="26"/>
          </w:rPr>
          <w:t xml:space="preserve"> Nhận biết được góc </w:t>
        </w:r>
      </w:hyperlink>
      <w:r w:rsidRPr="006D5600">
        <w:rPr>
          <w:sz w:val="26"/>
          <w:szCs w:val="26"/>
          <w:lang w:val="vi-VN" w:eastAsia="vi-VN" w:bidi="vi-VN"/>
        </w:rPr>
        <w:t>vuông, góc không vuông, trung điểm</w:t>
      </w:r>
      <w:hyperlink r:id="rId58" w:history="1">
        <w:r w:rsidRPr="006D5600">
          <w:rPr>
            <w:sz w:val="26"/>
            <w:szCs w:val="26"/>
          </w:rPr>
          <w:t xml:space="preserve"> của đoạn thẳng.</w:t>
        </w:r>
      </w:hyperlink>
    </w:p>
    <w:p w:rsidR="000D07A8" w:rsidRPr="006D5600" w:rsidRDefault="000D07A8" w:rsidP="000D07A8">
      <w:pPr>
        <w:spacing w:line="288" w:lineRule="auto"/>
        <w:ind w:firstLine="360"/>
        <w:jc w:val="both"/>
        <w:rPr>
          <w:sz w:val="26"/>
          <w:szCs w:val="26"/>
          <w:lang w:val="vi-VN" w:eastAsia="vi-VN" w:bidi="vi-VN"/>
        </w:rPr>
      </w:pPr>
      <w:r w:rsidRPr="006D5600">
        <w:rPr>
          <w:sz w:val="26"/>
          <w:szCs w:val="26"/>
        </w:rPr>
        <w:t xml:space="preserve">- </w:t>
      </w:r>
      <w:hyperlink r:id="rId59" w:history="1">
        <w:r w:rsidRPr="006D5600">
          <w:rPr>
            <w:sz w:val="26"/>
            <w:szCs w:val="26"/>
          </w:rPr>
          <w:t xml:space="preserve"> Nhận biết được khố</w:t>
        </w:r>
      </w:hyperlink>
      <w:r w:rsidRPr="006D5600">
        <w:rPr>
          <w:sz w:val="26"/>
          <w:szCs w:val="26"/>
          <w:lang w:val="vi-VN" w:eastAsia="vi-VN" w:bidi="vi-VN"/>
        </w:rPr>
        <w:t>i lập phương, khối hộp chữ nhật, kh</w:t>
      </w:r>
      <w:hyperlink r:id="rId60" w:history="1">
        <w:r w:rsidRPr="006D5600">
          <w:rPr>
            <w:sz w:val="26"/>
            <w:szCs w:val="26"/>
          </w:rPr>
          <w:t>ối trụ và các yếu tố: đỉnh,</w:t>
        </w:r>
      </w:hyperlink>
      <w:r w:rsidRPr="006D5600">
        <w:rPr>
          <w:sz w:val="26"/>
          <w:szCs w:val="26"/>
          <w:lang w:val="vi-VN" w:eastAsia="vi-VN" w:bidi="vi-VN"/>
        </w:rPr>
        <w:t xml:space="preserve"> </w:t>
      </w:r>
      <w:hyperlink r:id="rId61" w:history="1">
        <w:r w:rsidRPr="006D5600">
          <w:rPr>
            <w:sz w:val="26"/>
            <w:szCs w:val="26"/>
          </w:rPr>
          <w:t>cạnh của khối hộp c</w:t>
        </w:r>
      </w:hyperlink>
      <w:r w:rsidRPr="006D5600">
        <w:rPr>
          <w:sz w:val="26"/>
          <w:szCs w:val="26"/>
          <w:lang w:val="vi-VN" w:eastAsia="vi-VN" w:bidi="vi-VN"/>
        </w:rPr>
        <w:t>hữ nhật.</w:t>
      </w:r>
    </w:p>
    <w:p w:rsidR="000D07A8" w:rsidRPr="006D5600" w:rsidRDefault="000D07A8" w:rsidP="000D07A8">
      <w:pPr>
        <w:spacing w:line="288" w:lineRule="auto"/>
        <w:ind w:firstLine="360"/>
        <w:jc w:val="both"/>
        <w:rPr>
          <w:sz w:val="26"/>
          <w:szCs w:val="26"/>
          <w:lang w:val="vi-VN"/>
        </w:rPr>
      </w:pPr>
      <w:r w:rsidRPr="006D5600">
        <w:rPr>
          <w:sz w:val="26"/>
          <w:szCs w:val="26"/>
          <w:lang w:val="vi-VN" w:eastAsia="vi-VN" w:bidi="vi-VN"/>
        </w:rPr>
        <w:t xml:space="preserve">- </w:t>
      </w:r>
      <w:hyperlink r:id="rId62" w:history="1">
        <w:r w:rsidRPr="006D5600">
          <w:rPr>
            <w:sz w:val="26"/>
            <w:szCs w:val="26"/>
            <w:lang w:val="vi-VN"/>
          </w:rPr>
          <w:t xml:space="preserve"> Vẽ được hình tam gi</w:t>
        </w:r>
      </w:hyperlink>
      <w:r w:rsidRPr="006D5600">
        <w:rPr>
          <w:sz w:val="26"/>
          <w:szCs w:val="26"/>
          <w:lang w:val="vi-VN" w:eastAsia="vi-VN" w:bidi="vi-VN"/>
        </w:rPr>
        <w:t>ác, hình chữ nhật, hình vuông trên g</w:t>
      </w:r>
      <w:hyperlink r:id="rId63" w:history="1">
        <w:r w:rsidRPr="006D5600">
          <w:rPr>
            <w:sz w:val="26"/>
            <w:szCs w:val="26"/>
            <w:lang w:val="vi-VN"/>
          </w:rPr>
          <w:t>iấy ô vuông.</w:t>
        </w:r>
      </w:hyperlink>
    </w:p>
    <w:p w:rsidR="000D07A8" w:rsidRPr="006D5600" w:rsidRDefault="000D07A8" w:rsidP="000D07A8">
      <w:pPr>
        <w:spacing w:line="288" w:lineRule="auto"/>
        <w:ind w:firstLine="360"/>
        <w:jc w:val="both"/>
        <w:rPr>
          <w:sz w:val="26"/>
          <w:szCs w:val="26"/>
          <w:lang w:val="vi-VN" w:eastAsia="vi-VN" w:bidi="vi-VN"/>
        </w:rPr>
      </w:pPr>
      <w:r w:rsidRPr="006D5600">
        <w:rPr>
          <w:sz w:val="26"/>
          <w:szCs w:val="26"/>
          <w:lang w:val="vi-VN"/>
        </w:rPr>
        <w:t xml:space="preserve">- </w:t>
      </w:r>
      <w:hyperlink r:id="rId64" w:history="1">
        <w:r w:rsidRPr="006D5600">
          <w:rPr>
            <w:sz w:val="26"/>
            <w:szCs w:val="26"/>
            <w:lang w:val="vi-VN"/>
          </w:rPr>
          <w:t xml:space="preserve"> Nhận biết được tâm,</w:t>
        </w:r>
      </w:hyperlink>
      <w:r w:rsidRPr="006D5600">
        <w:rPr>
          <w:sz w:val="26"/>
          <w:szCs w:val="26"/>
          <w:lang w:val="vi-VN" w:eastAsia="vi-VN" w:bidi="vi-VN"/>
        </w:rPr>
        <w:t xml:space="preserve"> bán kính, đường kính cùa hình tròn.</w:t>
      </w:r>
    </w:p>
    <w:p w:rsidR="000D07A8" w:rsidRPr="006D5600" w:rsidRDefault="000D07A8" w:rsidP="000D07A8">
      <w:pPr>
        <w:spacing w:line="288" w:lineRule="auto"/>
        <w:ind w:firstLine="360"/>
        <w:jc w:val="both"/>
        <w:rPr>
          <w:sz w:val="26"/>
          <w:szCs w:val="26"/>
          <w:lang w:val="vi-VN" w:eastAsia="vi-VN" w:bidi="vi-VN"/>
        </w:rPr>
      </w:pPr>
      <w:r w:rsidRPr="006D5600">
        <w:rPr>
          <w:sz w:val="26"/>
          <w:szCs w:val="26"/>
          <w:lang w:val="vi-VN"/>
        </w:rPr>
        <w:t xml:space="preserve">- </w:t>
      </w:r>
      <w:hyperlink r:id="rId65" w:history="1">
        <w:r w:rsidRPr="006D5600">
          <w:rPr>
            <w:sz w:val="26"/>
            <w:szCs w:val="26"/>
            <w:lang w:val="vi-VN"/>
          </w:rPr>
          <w:t xml:space="preserve">Phát triển năng lực </w:t>
        </w:r>
      </w:hyperlink>
      <w:hyperlink r:id="rId66" w:history="1">
        <w:r w:rsidRPr="006D5600">
          <w:rPr>
            <w:sz w:val="26"/>
            <w:szCs w:val="26"/>
            <w:lang w:val="vi-VN"/>
          </w:rPr>
          <w:t>tư duy trừu</w:t>
        </w:r>
      </w:hyperlink>
      <w:r w:rsidRPr="006D5600">
        <w:rPr>
          <w:sz w:val="26"/>
          <w:szCs w:val="26"/>
          <w:lang w:val="vi-VN" w:eastAsia="vi-VN" w:bidi="vi-VN"/>
        </w:rPr>
        <w:t xml:space="preserve"> </w:t>
      </w:r>
      <w:hyperlink r:id="rId67" w:history="1">
        <w:r w:rsidRPr="006D5600">
          <w:rPr>
            <w:sz w:val="26"/>
            <w:szCs w:val="26"/>
            <w:lang w:val="vi-VN"/>
          </w:rPr>
          <w:t>tượng, mô hình hoá</w:t>
        </w:r>
      </w:hyperlink>
      <w:r w:rsidRPr="006D5600">
        <w:rPr>
          <w:sz w:val="26"/>
          <w:szCs w:val="26"/>
          <w:lang w:val="vi-VN"/>
        </w:rPr>
        <w:t xml:space="preserve">, </w:t>
      </w:r>
      <w:hyperlink r:id="rId68" w:history="1">
        <w:r w:rsidRPr="006D5600">
          <w:rPr>
            <w:sz w:val="26"/>
            <w:szCs w:val="26"/>
            <w:lang w:val="vi-VN"/>
          </w:rPr>
          <w:t>năng lực tính</w:t>
        </w:r>
      </w:hyperlink>
      <w:r w:rsidRPr="006D5600">
        <w:rPr>
          <w:sz w:val="26"/>
          <w:szCs w:val="26"/>
          <w:lang w:val="vi-VN" w:eastAsia="vi-VN" w:bidi="vi-VN"/>
        </w:rPr>
        <w:t xml:space="preserve"> </w:t>
      </w:r>
      <w:hyperlink r:id="rId69" w:history="1">
        <w:r w:rsidRPr="006D5600">
          <w:rPr>
            <w:sz w:val="26"/>
            <w:szCs w:val="26"/>
            <w:lang w:val="vi-VN"/>
          </w:rPr>
          <w:t>toán, năng lực giải qu</w:t>
        </w:r>
      </w:hyperlink>
      <w:r w:rsidRPr="006D5600">
        <w:rPr>
          <w:sz w:val="26"/>
          <w:szCs w:val="26"/>
          <w:lang w:val="vi-VN" w:eastAsia="vi-VN" w:bidi="vi-VN"/>
        </w:rPr>
        <w:t>yết vấn đề.</w:t>
      </w:r>
    </w:p>
    <w:p w:rsidR="000D07A8" w:rsidRPr="006D5600" w:rsidRDefault="000D07A8" w:rsidP="000D07A8">
      <w:pPr>
        <w:spacing w:before="120" w:line="288" w:lineRule="auto"/>
        <w:ind w:firstLine="360"/>
        <w:jc w:val="both"/>
        <w:rPr>
          <w:b/>
          <w:sz w:val="26"/>
          <w:szCs w:val="26"/>
          <w:lang w:val="vi-VN"/>
        </w:rPr>
      </w:pPr>
      <w:r w:rsidRPr="006D5600">
        <w:rPr>
          <w:b/>
          <w:sz w:val="26"/>
          <w:szCs w:val="26"/>
          <w:lang w:val="vi-VN"/>
        </w:rPr>
        <w:t>2. Năng lực chung.</w:t>
      </w:r>
    </w:p>
    <w:p w:rsidR="000D07A8" w:rsidRPr="006D5600" w:rsidRDefault="000D07A8" w:rsidP="000D07A8">
      <w:pPr>
        <w:spacing w:line="288" w:lineRule="auto"/>
        <w:ind w:firstLine="360"/>
        <w:jc w:val="both"/>
        <w:rPr>
          <w:sz w:val="26"/>
          <w:szCs w:val="26"/>
          <w:lang w:val="vi-VN"/>
        </w:rPr>
      </w:pPr>
      <w:r w:rsidRPr="006D5600">
        <w:rPr>
          <w:sz w:val="26"/>
          <w:szCs w:val="26"/>
          <w:lang w:val="vi-VN"/>
        </w:rPr>
        <w:t>- Năng lực tự chủ, tự học: lắng nghe, trả lời câu hỏi, làm bài tập.</w:t>
      </w:r>
    </w:p>
    <w:p w:rsidR="000D07A8" w:rsidRPr="006D5600" w:rsidRDefault="000D07A8" w:rsidP="000D07A8">
      <w:pPr>
        <w:spacing w:line="288" w:lineRule="auto"/>
        <w:ind w:firstLine="360"/>
        <w:jc w:val="both"/>
        <w:rPr>
          <w:sz w:val="26"/>
          <w:szCs w:val="26"/>
          <w:lang w:val="vi-VN"/>
        </w:rPr>
      </w:pPr>
      <w:r w:rsidRPr="006D5600">
        <w:rPr>
          <w:sz w:val="26"/>
          <w:szCs w:val="26"/>
          <w:lang w:val="vi-VN"/>
        </w:rPr>
        <w:t>- Năng lực giải quyết vấn đề và sáng tạo: tham gia trò chơi, vận dụng.</w:t>
      </w:r>
    </w:p>
    <w:p w:rsidR="000D07A8" w:rsidRPr="006D5600" w:rsidRDefault="000D07A8" w:rsidP="000D07A8">
      <w:pPr>
        <w:spacing w:line="288" w:lineRule="auto"/>
        <w:ind w:firstLine="360"/>
        <w:jc w:val="both"/>
        <w:rPr>
          <w:sz w:val="26"/>
          <w:szCs w:val="26"/>
          <w:lang w:val="vi-VN"/>
        </w:rPr>
      </w:pPr>
      <w:r w:rsidRPr="006D5600">
        <w:rPr>
          <w:sz w:val="26"/>
          <w:szCs w:val="26"/>
          <w:lang w:val="vi-VN"/>
        </w:rPr>
        <w:t>- Năng lực giao tiếp và hợp tác: hoạt động nhóm.</w:t>
      </w:r>
    </w:p>
    <w:p w:rsidR="000D07A8" w:rsidRPr="006D5600" w:rsidRDefault="000D07A8" w:rsidP="000D07A8">
      <w:pPr>
        <w:spacing w:before="120" w:line="288" w:lineRule="auto"/>
        <w:ind w:firstLine="360"/>
        <w:jc w:val="both"/>
        <w:rPr>
          <w:b/>
          <w:sz w:val="26"/>
          <w:szCs w:val="26"/>
          <w:lang w:val="vi-VN"/>
        </w:rPr>
      </w:pPr>
      <w:r w:rsidRPr="006D5600">
        <w:rPr>
          <w:b/>
          <w:sz w:val="26"/>
          <w:szCs w:val="26"/>
          <w:lang w:val="vi-VN"/>
        </w:rPr>
        <w:t>3. Phẩm chất.</w:t>
      </w:r>
    </w:p>
    <w:p w:rsidR="000D07A8" w:rsidRPr="006D5600" w:rsidRDefault="000D07A8" w:rsidP="000D07A8">
      <w:pPr>
        <w:spacing w:line="288" w:lineRule="auto"/>
        <w:ind w:firstLine="360"/>
        <w:jc w:val="both"/>
        <w:rPr>
          <w:sz w:val="26"/>
          <w:szCs w:val="26"/>
          <w:lang w:val="vi-VN"/>
        </w:rPr>
      </w:pPr>
      <w:r w:rsidRPr="006D5600">
        <w:rPr>
          <w:sz w:val="26"/>
          <w:szCs w:val="26"/>
          <w:lang w:val="vi-VN"/>
        </w:rPr>
        <w:lastRenderedPageBreak/>
        <w:t>- Phẩm chất nhân ái: Có ý thức giúp đỡ lẫn nhau trong hoạt động nhóm để hoàn thành nhiệm vụ.</w:t>
      </w:r>
    </w:p>
    <w:p w:rsidR="000D07A8" w:rsidRPr="006D5600" w:rsidRDefault="000D07A8" w:rsidP="000D07A8">
      <w:pPr>
        <w:spacing w:line="288" w:lineRule="auto"/>
        <w:ind w:firstLine="360"/>
        <w:jc w:val="both"/>
        <w:rPr>
          <w:sz w:val="26"/>
          <w:szCs w:val="26"/>
          <w:lang w:val="vi-VN"/>
        </w:rPr>
      </w:pPr>
      <w:r w:rsidRPr="006D5600">
        <w:rPr>
          <w:sz w:val="26"/>
          <w:szCs w:val="26"/>
          <w:lang w:val="vi-VN"/>
        </w:rPr>
        <w:t>- Phẩm chất chăm chỉ: Chăm chỉ suy nghĩ, trả lời câu hỏi; làm tốt các bài tập.</w:t>
      </w:r>
    </w:p>
    <w:p w:rsidR="000D07A8" w:rsidRPr="006D5600" w:rsidRDefault="000D07A8" w:rsidP="000D07A8">
      <w:pPr>
        <w:spacing w:line="288" w:lineRule="auto"/>
        <w:ind w:firstLine="360"/>
        <w:jc w:val="both"/>
        <w:rPr>
          <w:sz w:val="26"/>
          <w:szCs w:val="26"/>
          <w:lang w:val="vi-VN"/>
        </w:rPr>
      </w:pPr>
      <w:r w:rsidRPr="006D5600">
        <w:rPr>
          <w:sz w:val="26"/>
          <w:szCs w:val="26"/>
          <w:lang w:val="vi-VN"/>
        </w:rPr>
        <w:t>- Phẩm chất trách nhiệm: Giữ trật tự, biết lắng nghe, học tập nghiêm túc.</w:t>
      </w:r>
    </w:p>
    <w:p w:rsidR="000D07A8" w:rsidRPr="006D5600" w:rsidRDefault="000D07A8" w:rsidP="000D07A8">
      <w:pPr>
        <w:spacing w:before="120" w:line="288" w:lineRule="auto"/>
        <w:ind w:firstLine="360"/>
        <w:jc w:val="both"/>
        <w:rPr>
          <w:b/>
          <w:sz w:val="26"/>
          <w:szCs w:val="26"/>
          <w:lang w:val="vi-VN"/>
        </w:rPr>
      </w:pPr>
      <w:r w:rsidRPr="006D5600">
        <w:rPr>
          <w:b/>
          <w:sz w:val="26"/>
          <w:szCs w:val="26"/>
          <w:lang w:val="vi-VN"/>
        </w:rPr>
        <w:t xml:space="preserve">II. ĐỒ DÙNG DẠY HỌC </w:t>
      </w:r>
    </w:p>
    <w:p w:rsidR="000D07A8" w:rsidRPr="006D5600" w:rsidRDefault="000D07A8" w:rsidP="000D07A8">
      <w:pPr>
        <w:spacing w:line="288" w:lineRule="auto"/>
        <w:ind w:firstLine="360"/>
        <w:jc w:val="both"/>
        <w:rPr>
          <w:sz w:val="26"/>
          <w:szCs w:val="26"/>
          <w:lang w:val="vi-VN"/>
        </w:rPr>
      </w:pPr>
      <w:r w:rsidRPr="006D5600">
        <w:rPr>
          <w:sz w:val="26"/>
          <w:szCs w:val="26"/>
          <w:lang w:val="vi-VN"/>
        </w:rPr>
        <w:t>- Kế hoạch bài dạy, bài giảng Power point.</w:t>
      </w:r>
    </w:p>
    <w:p w:rsidR="000D07A8" w:rsidRPr="006D5600" w:rsidRDefault="000D07A8" w:rsidP="000D07A8">
      <w:pPr>
        <w:spacing w:line="288" w:lineRule="auto"/>
        <w:ind w:firstLine="360"/>
        <w:jc w:val="both"/>
        <w:rPr>
          <w:sz w:val="26"/>
          <w:szCs w:val="26"/>
          <w:lang w:val="vi-VN"/>
        </w:rPr>
      </w:pPr>
      <w:r w:rsidRPr="006D5600">
        <w:rPr>
          <w:sz w:val="26"/>
          <w:szCs w:val="26"/>
          <w:lang w:val="vi-VN"/>
        </w:rPr>
        <w:t>- SGK và các thiết bị, học liệu phục vụ cho tiết dạy.</w:t>
      </w:r>
    </w:p>
    <w:p w:rsidR="000D07A8" w:rsidRPr="006D5600" w:rsidRDefault="000D07A8" w:rsidP="000D07A8">
      <w:pPr>
        <w:spacing w:line="288" w:lineRule="auto"/>
        <w:ind w:firstLine="360"/>
        <w:jc w:val="both"/>
        <w:outlineLvl w:val="0"/>
        <w:rPr>
          <w:b/>
          <w:bCs/>
          <w:sz w:val="26"/>
          <w:szCs w:val="26"/>
          <w:u w:val="single"/>
        </w:rPr>
      </w:pPr>
      <w:r w:rsidRPr="006D560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07A8" w:rsidRPr="006D5600" w:rsidTr="000D07A8">
        <w:tc>
          <w:tcPr>
            <w:tcW w:w="5862" w:type="dxa"/>
            <w:tcBorders>
              <w:bottom w:val="dashed" w:sz="4" w:space="0" w:color="auto"/>
            </w:tcBorders>
          </w:tcPr>
          <w:p w:rsidR="000D07A8" w:rsidRPr="006D5600" w:rsidRDefault="000D07A8" w:rsidP="000D07A8">
            <w:pPr>
              <w:spacing w:line="288" w:lineRule="auto"/>
              <w:jc w:val="center"/>
              <w:rPr>
                <w:b/>
                <w:sz w:val="26"/>
                <w:szCs w:val="26"/>
              </w:rPr>
            </w:pPr>
            <w:r w:rsidRPr="006D5600">
              <w:rPr>
                <w:b/>
                <w:sz w:val="26"/>
                <w:szCs w:val="26"/>
              </w:rPr>
              <w:t>Hoạt động của giáo viên</w:t>
            </w:r>
          </w:p>
        </w:tc>
        <w:tc>
          <w:tcPr>
            <w:tcW w:w="3876" w:type="dxa"/>
            <w:tcBorders>
              <w:bottom w:val="dashed" w:sz="4" w:space="0" w:color="auto"/>
            </w:tcBorders>
          </w:tcPr>
          <w:p w:rsidR="000D07A8" w:rsidRPr="006D5600" w:rsidRDefault="000D07A8" w:rsidP="000D07A8">
            <w:pPr>
              <w:spacing w:line="288" w:lineRule="auto"/>
              <w:jc w:val="center"/>
              <w:rPr>
                <w:b/>
                <w:sz w:val="26"/>
                <w:szCs w:val="26"/>
              </w:rPr>
            </w:pPr>
            <w:r w:rsidRPr="006D5600">
              <w:rPr>
                <w:b/>
                <w:sz w:val="26"/>
                <w:szCs w:val="26"/>
              </w:rPr>
              <w:t>Hoạt động của học sinh</w:t>
            </w:r>
          </w:p>
        </w:tc>
      </w:tr>
      <w:tr w:rsidR="000D07A8" w:rsidRPr="006D5600" w:rsidTr="000D07A8">
        <w:tc>
          <w:tcPr>
            <w:tcW w:w="9738" w:type="dxa"/>
            <w:gridSpan w:val="2"/>
            <w:tcBorders>
              <w:bottom w:val="dashed" w:sz="4" w:space="0" w:color="auto"/>
            </w:tcBorders>
          </w:tcPr>
          <w:p w:rsidR="000D07A8" w:rsidRPr="006D5600" w:rsidRDefault="000D07A8" w:rsidP="000D07A8">
            <w:pPr>
              <w:spacing w:line="288" w:lineRule="auto"/>
              <w:jc w:val="both"/>
              <w:rPr>
                <w:bCs/>
                <w:i/>
                <w:sz w:val="26"/>
                <w:szCs w:val="26"/>
              </w:rPr>
            </w:pPr>
            <w:r w:rsidRPr="006D5600">
              <w:rPr>
                <w:b/>
                <w:bCs/>
                <w:sz w:val="26"/>
                <w:szCs w:val="26"/>
              </w:rPr>
              <w:t>1. Khởi động:</w:t>
            </w:r>
          </w:p>
          <w:p w:rsidR="000D07A8" w:rsidRPr="006D5600" w:rsidRDefault="000D07A8" w:rsidP="000D07A8">
            <w:pPr>
              <w:spacing w:line="288" w:lineRule="auto"/>
              <w:jc w:val="both"/>
              <w:rPr>
                <w:sz w:val="26"/>
                <w:szCs w:val="26"/>
              </w:rPr>
            </w:pPr>
            <w:r w:rsidRPr="006D5600">
              <w:rPr>
                <w:sz w:val="26"/>
                <w:szCs w:val="26"/>
              </w:rPr>
              <w:t xml:space="preserve">- Mục tiêu: + Tạo không khí vui vẻ, </w:t>
            </w:r>
            <w:r w:rsidR="009A3AD2">
              <w:rPr>
                <w:sz w:val="26"/>
                <w:szCs w:val="26"/>
              </w:rPr>
              <w:t>phấn</w:t>
            </w:r>
            <w:r w:rsidRPr="006D5600">
              <w:rPr>
                <w:sz w:val="26"/>
                <w:szCs w:val="26"/>
              </w:rPr>
              <w:t xml:space="preserve"> khởi trước giờ học.</w:t>
            </w:r>
          </w:p>
          <w:p w:rsidR="000D07A8" w:rsidRPr="006D5600" w:rsidRDefault="000D07A8" w:rsidP="000D07A8">
            <w:pPr>
              <w:spacing w:line="288" w:lineRule="auto"/>
              <w:jc w:val="both"/>
              <w:rPr>
                <w:sz w:val="26"/>
                <w:szCs w:val="26"/>
              </w:rPr>
            </w:pPr>
            <w:r w:rsidRPr="006D5600">
              <w:rPr>
                <w:sz w:val="26"/>
                <w:szCs w:val="26"/>
              </w:rPr>
              <w:t xml:space="preserve">                  + Kiểm tra kiến thức đã học của học sinh ở bài trước.</w:t>
            </w:r>
          </w:p>
          <w:p w:rsidR="000D07A8" w:rsidRPr="006D5600" w:rsidRDefault="000D07A8" w:rsidP="000D07A8">
            <w:pPr>
              <w:spacing w:line="288" w:lineRule="auto"/>
              <w:jc w:val="both"/>
              <w:rPr>
                <w:sz w:val="26"/>
                <w:szCs w:val="26"/>
              </w:rPr>
            </w:pPr>
            <w:r w:rsidRPr="006D5600">
              <w:rPr>
                <w:sz w:val="26"/>
                <w:szCs w:val="26"/>
              </w:rPr>
              <w:t>- Cách tiến hành:</w:t>
            </w:r>
          </w:p>
        </w:tc>
      </w:tr>
      <w:tr w:rsidR="000D07A8" w:rsidRPr="006D5600" w:rsidTr="000D07A8">
        <w:tc>
          <w:tcPr>
            <w:tcW w:w="5862" w:type="dxa"/>
            <w:tcBorders>
              <w:bottom w:val="dashed" w:sz="4" w:space="0" w:color="auto"/>
            </w:tcBorders>
          </w:tcPr>
          <w:p w:rsidR="000D07A8" w:rsidRPr="006D5600" w:rsidRDefault="000D07A8" w:rsidP="000D07A8">
            <w:pPr>
              <w:spacing w:line="288" w:lineRule="auto"/>
              <w:jc w:val="both"/>
              <w:outlineLvl w:val="0"/>
              <w:rPr>
                <w:bCs/>
                <w:sz w:val="26"/>
                <w:szCs w:val="26"/>
              </w:rPr>
            </w:pPr>
            <w:r w:rsidRPr="006D5600">
              <w:rPr>
                <w:bCs/>
                <w:sz w:val="26"/>
                <w:szCs w:val="26"/>
              </w:rPr>
              <w:t>- GV tổ chức trò chơi để khởi động bài học.</w:t>
            </w:r>
          </w:p>
          <w:p w:rsidR="000D07A8" w:rsidRPr="006D5600" w:rsidRDefault="000D07A8" w:rsidP="000D07A8">
            <w:pPr>
              <w:spacing w:line="288" w:lineRule="auto"/>
              <w:jc w:val="both"/>
              <w:outlineLvl w:val="0"/>
              <w:rPr>
                <w:bCs/>
                <w:sz w:val="26"/>
                <w:szCs w:val="26"/>
              </w:rPr>
            </w:pPr>
            <w:r w:rsidRPr="006D5600">
              <w:rPr>
                <w:bCs/>
                <w:sz w:val="26"/>
                <w:szCs w:val="26"/>
              </w:rPr>
              <w:t>+ Quan sát hình, nêu tên từng hình</w:t>
            </w:r>
          </w:p>
          <w:p w:rsidR="000D07A8" w:rsidRPr="006D5600" w:rsidRDefault="000D07A8" w:rsidP="000D07A8">
            <w:pPr>
              <w:spacing w:line="288" w:lineRule="auto"/>
              <w:jc w:val="both"/>
              <w:outlineLvl w:val="0"/>
              <w:rPr>
                <w:bCs/>
                <w:sz w:val="26"/>
                <w:szCs w:val="26"/>
              </w:rPr>
            </w:pPr>
          </w:p>
          <w:p w:rsidR="000D07A8" w:rsidRPr="006D5600" w:rsidRDefault="000D07A8" w:rsidP="000D07A8">
            <w:pPr>
              <w:spacing w:line="288" w:lineRule="auto"/>
              <w:jc w:val="both"/>
              <w:outlineLvl w:val="0"/>
              <w:rPr>
                <w:bCs/>
                <w:sz w:val="26"/>
                <w:szCs w:val="26"/>
              </w:rPr>
            </w:pPr>
            <w:r w:rsidRPr="006D5600">
              <w:rPr>
                <w:bCs/>
                <w:sz w:val="26"/>
                <w:szCs w:val="26"/>
              </w:rPr>
              <w:t>- GV Nhận xét, tuyên dương.</w:t>
            </w:r>
          </w:p>
          <w:p w:rsidR="000D07A8" w:rsidRPr="006D5600" w:rsidRDefault="000D07A8" w:rsidP="000D07A8">
            <w:pPr>
              <w:spacing w:line="288" w:lineRule="auto"/>
              <w:jc w:val="both"/>
              <w:outlineLvl w:val="0"/>
              <w:rPr>
                <w:bCs/>
                <w:sz w:val="26"/>
                <w:szCs w:val="26"/>
              </w:rPr>
            </w:pPr>
            <w:r w:rsidRPr="006D5600">
              <w:rPr>
                <w:bCs/>
                <w:sz w:val="26"/>
                <w:szCs w:val="26"/>
              </w:rPr>
              <w:t>- GV dẫn dắt vào bài mới</w:t>
            </w:r>
          </w:p>
        </w:tc>
        <w:tc>
          <w:tcPr>
            <w:tcW w:w="3876" w:type="dxa"/>
            <w:tcBorders>
              <w:bottom w:val="dashed" w:sz="4" w:space="0" w:color="auto"/>
            </w:tcBorders>
          </w:tcPr>
          <w:p w:rsidR="000D07A8" w:rsidRPr="006D5600" w:rsidRDefault="000D07A8" w:rsidP="000D07A8">
            <w:pPr>
              <w:spacing w:line="288" w:lineRule="auto"/>
              <w:jc w:val="both"/>
              <w:rPr>
                <w:sz w:val="26"/>
                <w:szCs w:val="26"/>
              </w:rPr>
            </w:pPr>
            <w:r w:rsidRPr="006D5600">
              <w:rPr>
                <w:sz w:val="26"/>
                <w:szCs w:val="26"/>
              </w:rPr>
              <w:t>- HS tham gia trò chơi</w:t>
            </w:r>
          </w:p>
          <w:p w:rsidR="000D07A8" w:rsidRPr="006D5600" w:rsidRDefault="000D07A8" w:rsidP="000D07A8">
            <w:pPr>
              <w:spacing w:line="288" w:lineRule="auto"/>
              <w:jc w:val="both"/>
              <w:rPr>
                <w:sz w:val="26"/>
                <w:szCs w:val="26"/>
              </w:rPr>
            </w:pPr>
            <w:r w:rsidRPr="006D5600">
              <w:rPr>
                <w:sz w:val="26"/>
                <w:szCs w:val="26"/>
              </w:rPr>
              <w:t>+ Hình vuông, tam giác, hình chữ nhật, khối lập phương, hình trụ.</w:t>
            </w:r>
          </w:p>
          <w:p w:rsidR="000D07A8" w:rsidRPr="006D5600" w:rsidRDefault="000D07A8" w:rsidP="000D07A8">
            <w:pPr>
              <w:spacing w:line="288" w:lineRule="auto"/>
              <w:jc w:val="both"/>
              <w:rPr>
                <w:sz w:val="26"/>
                <w:szCs w:val="26"/>
              </w:rPr>
            </w:pPr>
            <w:r w:rsidRPr="006D5600">
              <w:rPr>
                <w:sz w:val="26"/>
                <w:szCs w:val="26"/>
              </w:rPr>
              <w:t>- HS lắng nghe.</w:t>
            </w:r>
          </w:p>
        </w:tc>
      </w:tr>
      <w:tr w:rsidR="000D07A8" w:rsidRPr="006D5600" w:rsidTr="000D07A8">
        <w:tc>
          <w:tcPr>
            <w:tcW w:w="9738" w:type="dxa"/>
            <w:gridSpan w:val="2"/>
            <w:tcBorders>
              <w:top w:val="dashed" w:sz="4" w:space="0" w:color="auto"/>
              <w:bottom w:val="dashed" w:sz="4" w:space="0" w:color="auto"/>
            </w:tcBorders>
          </w:tcPr>
          <w:p w:rsidR="000D07A8" w:rsidRPr="006D5600" w:rsidRDefault="000D07A8" w:rsidP="000D07A8">
            <w:pPr>
              <w:spacing w:line="288" w:lineRule="auto"/>
              <w:jc w:val="both"/>
              <w:rPr>
                <w:b/>
                <w:bCs/>
                <w:iCs/>
                <w:sz w:val="26"/>
                <w:szCs w:val="26"/>
              </w:rPr>
            </w:pPr>
            <w:r w:rsidRPr="006D5600">
              <w:rPr>
                <w:b/>
                <w:bCs/>
                <w:iCs/>
                <w:sz w:val="26"/>
                <w:szCs w:val="26"/>
              </w:rPr>
              <w:t>2. Luyện tập</w:t>
            </w:r>
            <w:r w:rsidRPr="006D5600">
              <w:rPr>
                <w:bCs/>
                <w:i/>
                <w:iCs/>
                <w:sz w:val="26"/>
                <w:szCs w:val="26"/>
              </w:rPr>
              <w:t>:</w:t>
            </w:r>
          </w:p>
          <w:p w:rsidR="000D07A8" w:rsidRPr="006D5600" w:rsidRDefault="000D07A8" w:rsidP="000D07A8">
            <w:pPr>
              <w:spacing w:line="288" w:lineRule="auto"/>
              <w:jc w:val="both"/>
              <w:rPr>
                <w:sz w:val="26"/>
                <w:szCs w:val="26"/>
              </w:rPr>
            </w:pPr>
            <w:r w:rsidRPr="006D5600">
              <w:rPr>
                <w:b/>
                <w:bCs/>
                <w:iCs/>
                <w:sz w:val="26"/>
                <w:szCs w:val="26"/>
              </w:rPr>
              <w:t xml:space="preserve">- </w:t>
            </w:r>
            <w:r w:rsidRPr="006D5600">
              <w:rPr>
                <w:bCs/>
                <w:sz w:val="26"/>
                <w:szCs w:val="26"/>
              </w:rPr>
              <w:t>Mục tiêu:</w:t>
            </w:r>
            <w:r w:rsidRPr="006D5600">
              <w:rPr>
                <w:sz w:val="26"/>
                <w:szCs w:val="26"/>
              </w:rPr>
              <w:t xml:space="preserve"> </w:t>
            </w:r>
          </w:p>
          <w:p w:rsidR="000D07A8" w:rsidRPr="0044705B" w:rsidRDefault="000D07A8" w:rsidP="000D07A8">
            <w:pPr>
              <w:rPr>
                <w:sz w:val="26"/>
                <w:szCs w:val="26"/>
              </w:rPr>
            </w:pPr>
            <w:r w:rsidRPr="006D5600">
              <w:rPr>
                <w:sz w:val="26"/>
                <w:szCs w:val="26"/>
              </w:rPr>
              <w:t xml:space="preserve">+ </w:t>
            </w:r>
            <w:r w:rsidRPr="006D5600">
              <w:rPr>
                <w:sz w:val="26"/>
                <w:szCs w:val="26"/>
                <w:lang w:val="vi-VN" w:eastAsia="vi-VN" w:bidi="vi-VN"/>
              </w:rPr>
              <w:t xml:space="preserve">Nhận biết được góc vuông, góc </w:t>
            </w:r>
            <w:hyperlink r:id="rId70" w:history="1">
              <w:r w:rsidRPr="0044705B">
                <w:rPr>
                  <w:sz w:val="26"/>
                  <w:szCs w:val="26"/>
                </w:rPr>
                <w:t>không vuông, trung điểm</w:t>
              </w:r>
            </w:hyperlink>
            <w:r w:rsidRPr="006D5600">
              <w:rPr>
                <w:sz w:val="26"/>
                <w:szCs w:val="26"/>
                <w:lang w:val="vi-VN" w:eastAsia="vi-VN" w:bidi="vi-VN"/>
              </w:rPr>
              <w:t xml:space="preserve"> </w:t>
            </w:r>
            <w:r w:rsidRPr="006D5600">
              <w:rPr>
                <w:sz w:val="26"/>
                <w:szCs w:val="26"/>
                <w:lang w:val="en-US"/>
              </w:rPr>
              <w:fldChar w:fldCharType="begin"/>
            </w:r>
            <w:r w:rsidRPr="0044705B">
              <w:rPr>
                <w:sz w:val="26"/>
                <w:szCs w:val="26"/>
              </w:rPr>
              <w:instrText xml:space="preserve"> HYPERLINK "https://blogtailieu.com/" </w:instrText>
            </w:r>
            <w:r w:rsidRPr="006D5600">
              <w:rPr>
                <w:sz w:val="26"/>
                <w:szCs w:val="26"/>
                <w:lang w:val="en-US"/>
              </w:rPr>
              <w:fldChar w:fldCharType="separate"/>
            </w:r>
            <w:r w:rsidRPr="0044705B">
              <w:rPr>
                <w:sz w:val="26"/>
                <w:szCs w:val="26"/>
              </w:rPr>
              <w:t>của đoạn thẳng.</w:t>
            </w:r>
          </w:p>
          <w:p w:rsidR="000D07A8" w:rsidRPr="0044705B" w:rsidRDefault="000D07A8" w:rsidP="000D07A8">
            <w:pPr>
              <w:rPr>
                <w:sz w:val="26"/>
                <w:szCs w:val="26"/>
              </w:rPr>
            </w:pPr>
            <w:r w:rsidRPr="0044705B">
              <w:rPr>
                <w:sz w:val="26"/>
                <w:szCs w:val="26"/>
              </w:rPr>
              <w:t>+ Nhận b</w:t>
            </w:r>
            <w:r w:rsidRPr="006D5600">
              <w:rPr>
                <w:sz w:val="26"/>
                <w:szCs w:val="26"/>
                <w:lang w:val="en-US"/>
              </w:rPr>
              <w:fldChar w:fldCharType="end"/>
            </w:r>
            <w:r w:rsidRPr="006D5600">
              <w:rPr>
                <w:sz w:val="26"/>
                <w:szCs w:val="26"/>
                <w:lang w:val="vi-VN" w:eastAsia="vi-VN" w:bidi="vi-VN"/>
              </w:rPr>
              <w:t>iết được khối lập phương, kh</w:t>
            </w:r>
            <w:r w:rsidRPr="0044705B">
              <w:rPr>
                <w:sz w:val="26"/>
                <w:szCs w:val="26"/>
                <w:lang w:eastAsia="vi-VN" w:bidi="vi-VN"/>
              </w:rPr>
              <w:t>ố</w:t>
            </w:r>
            <w:r w:rsidRPr="006D5600">
              <w:rPr>
                <w:sz w:val="26"/>
                <w:szCs w:val="26"/>
                <w:lang w:val="vi-VN" w:eastAsia="vi-VN" w:bidi="vi-VN"/>
              </w:rPr>
              <w:t xml:space="preserve">i hộp </w:t>
            </w:r>
            <w:hyperlink r:id="rId71" w:history="1">
              <w:r w:rsidRPr="0044705B">
                <w:rPr>
                  <w:sz w:val="26"/>
                  <w:szCs w:val="26"/>
                </w:rPr>
                <w:t>chữ nhật, khối trụ và các</w:t>
              </w:r>
            </w:hyperlink>
            <w:r w:rsidRPr="006D5600">
              <w:rPr>
                <w:sz w:val="26"/>
                <w:szCs w:val="26"/>
                <w:lang w:val="vi-VN" w:eastAsia="vi-VN" w:bidi="vi-VN"/>
              </w:rPr>
              <w:t xml:space="preserve"> </w:t>
            </w:r>
            <w:hyperlink r:id="rId72" w:history="1">
              <w:r w:rsidRPr="0044705B">
                <w:rPr>
                  <w:sz w:val="26"/>
                  <w:szCs w:val="26"/>
                </w:rPr>
                <w:t>yếu tố: đỉnh, cạnh của k</w:t>
              </w:r>
            </w:hyperlink>
            <w:r w:rsidRPr="006D5600">
              <w:rPr>
                <w:sz w:val="26"/>
                <w:szCs w:val="26"/>
                <w:lang w:val="vi-VN" w:eastAsia="vi-VN" w:bidi="vi-VN"/>
              </w:rPr>
              <w:t xml:space="preserve">hối hộp chữ nhật; vẽ được hình tam </w:t>
            </w:r>
            <w:hyperlink r:id="rId73" w:history="1">
              <w:r w:rsidRPr="0044705B">
                <w:rPr>
                  <w:sz w:val="26"/>
                  <w:szCs w:val="26"/>
                </w:rPr>
                <w:t>giác, hình chữ nhật, hình</w:t>
              </w:r>
            </w:hyperlink>
            <w:r w:rsidRPr="006D5600">
              <w:rPr>
                <w:sz w:val="26"/>
                <w:szCs w:val="26"/>
                <w:lang w:val="vi-VN" w:eastAsia="vi-VN" w:bidi="vi-VN"/>
              </w:rPr>
              <w:t xml:space="preserve"> </w:t>
            </w:r>
            <w:hyperlink r:id="rId74" w:history="1">
              <w:r w:rsidRPr="0044705B">
                <w:rPr>
                  <w:sz w:val="26"/>
                  <w:szCs w:val="26"/>
                </w:rPr>
                <w:t>vuông trên giấy ô vuông</w:t>
              </w:r>
            </w:hyperlink>
            <w:r w:rsidRPr="006D5600">
              <w:rPr>
                <w:sz w:val="26"/>
                <w:szCs w:val="26"/>
                <w:lang w:val="vi-VN" w:eastAsia="vi-VN" w:bidi="vi-VN"/>
              </w:rPr>
              <w:t>.</w:t>
            </w:r>
          </w:p>
          <w:p w:rsidR="000D07A8" w:rsidRPr="006D5600" w:rsidRDefault="000D07A8" w:rsidP="000D07A8">
            <w:pPr>
              <w:spacing w:line="288" w:lineRule="auto"/>
              <w:jc w:val="both"/>
              <w:rPr>
                <w:sz w:val="26"/>
                <w:szCs w:val="26"/>
              </w:rPr>
            </w:pPr>
            <w:r w:rsidRPr="006D5600">
              <w:rPr>
                <w:b/>
                <w:bCs/>
                <w:iCs/>
                <w:sz w:val="26"/>
                <w:szCs w:val="26"/>
              </w:rPr>
              <w:t xml:space="preserve">- </w:t>
            </w:r>
            <w:r w:rsidRPr="006D5600">
              <w:rPr>
                <w:bCs/>
                <w:iCs/>
                <w:sz w:val="26"/>
                <w:szCs w:val="26"/>
              </w:rPr>
              <w:t>Cách tiến hành:</w:t>
            </w:r>
          </w:p>
        </w:tc>
      </w:tr>
      <w:tr w:rsidR="000D07A8" w:rsidRPr="006D5600" w:rsidTr="000D07A8">
        <w:tc>
          <w:tcPr>
            <w:tcW w:w="5862" w:type="dxa"/>
            <w:tcBorders>
              <w:top w:val="dashed" w:sz="4" w:space="0" w:color="auto"/>
              <w:bottom w:val="dashed" w:sz="4" w:space="0" w:color="auto"/>
            </w:tcBorders>
          </w:tcPr>
          <w:p w:rsidR="000D07A8" w:rsidRPr="0044705B" w:rsidRDefault="000D07A8" w:rsidP="000D07A8">
            <w:pPr>
              <w:spacing w:line="288" w:lineRule="auto"/>
              <w:jc w:val="both"/>
              <w:rPr>
                <w:sz w:val="26"/>
                <w:szCs w:val="26"/>
              </w:rPr>
            </w:pPr>
            <w:r w:rsidRPr="006D5600">
              <w:rPr>
                <w:b/>
                <w:sz w:val="26"/>
                <w:szCs w:val="26"/>
              </w:rPr>
              <w:t xml:space="preserve">Bài 1. </w:t>
            </w:r>
            <w:hyperlink r:id="rId75" w:history="1">
              <w:r w:rsidRPr="0044705B">
                <w:rPr>
                  <w:sz w:val="26"/>
                  <w:szCs w:val="26"/>
                </w:rPr>
                <w:t>Củng cố biểu tượ</w:t>
              </w:r>
            </w:hyperlink>
            <w:r w:rsidRPr="006D5600">
              <w:rPr>
                <w:sz w:val="26"/>
                <w:szCs w:val="26"/>
                <w:lang w:val="vi-VN" w:eastAsia="vi-VN" w:bidi="vi-VN"/>
              </w:rPr>
              <w:t>ng góc vuông, góc không vuông, tru</w:t>
            </w:r>
            <w:hyperlink r:id="rId76" w:history="1">
              <w:r w:rsidRPr="0044705B">
                <w:rPr>
                  <w:sz w:val="26"/>
                  <w:szCs w:val="26"/>
                </w:rPr>
                <w:t>ng điểm của đoạn thẳng.</w:t>
              </w:r>
            </w:hyperlink>
          </w:p>
          <w:p w:rsidR="000D07A8" w:rsidRPr="0044705B" w:rsidRDefault="000D07A8" w:rsidP="000D07A8">
            <w:pPr>
              <w:rPr>
                <w:sz w:val="26"/>
                <w:szCs w:val="26"/>
              </w:rPr>
            </w:pPr>
            <w:r w:rsidRPr="0044705B">
              <w:rPr>
                <w:sz w:val="26"/>
                <w:szCs w:val="26"/>
                <w:lang w:eastAsia="vi-VN" w:bidi="vi-VN"/>
              </w:rPr>
              <w:t>-</w:t>
            </w:r>
            <w:r w:rsidRPr="006D5600">
              <w:rPr>
                <w:sz w:val="26"/>
                <w:szCs w:val="26"/>
                <w:lang w:val="vi-VN" w:eastAsia="vi-VN" w:bidi="vi-VN"/>
              </w:rPr>
              <w:t xml:space="preserve"> GV cho HS nêu yêu cầu của bài rồi làm bài.</w:t>
            </w:r>
          </w:p>
          <w:p w:rsidR="000D07A8" w:rsidRPr="0044705B" w:rsidRDefault="00DA565D" w:rsidP="000D07A8">
            <w:pPr>
              <w:rPr>
                <w:sz w:val="26"/>
                <w:szCs w:val="26"/>
              </w:rPr>
            </w:pPr>
            <w:hyperlink r:id="rId77" w:history="1">
              <w:r w:rsidR="000D07A8" w:rsidRPr="0044705B">
                <w:rPr>
                  <w:sz w:val="26"/>
                  <w:szCs w:val="26"/>
                </w:rPr>
                <w:t>- Câu a: GV hướ</w:t>
              </w:r>
            </w:hyperlink>
            <w:r w:rsidR="000D07A8" w:rsidRPr="006D5600">
              <w:rPr>
                <w:sz w:val="26"/>
                <w:szCs w:val="26"/>
                <w:lang w:val="vi-VN" w:eastAsia="vi-VN" w:bidi="vi-VN"/>
              </w:rPr>
              <w:t>ng dẫn HS nhận dạng góc vuông the</w:t>
            </w:r>
            <w:hyperlink r:id="rId78" w:history="1">
              <w:r w:rsidR="000D07A8" w:rsidRPr="0044705B">
                <w:rPr>
                  <w:sz w:val="26"/>
                  <w:szCs w:val="26"/>
                </w:rPr>
                <w:t>o từng đỉnh K và I.</w:t>
              </w:r>
            </w:hyperlink>
          </w:p>
          <w:p w:rsidR="000D07A8" w:rsidRPr="0044705B" w:rsidRDefault="000D07A8" w:rsidP="000D07A8">
            <w:pPr>
              <w:rPr>
                <w:sz w:val="26"/>
                <w:szCs w:val="26"/>
              </w:rPr>
            </w:pPr>
          </w:p>
          <w:p w:rsidR="000D07A8" w:rsidRPr="0044705B" w:rsidRDefault="000D07A8" w:rsidP="000D07A8">
            <w:pPr>
              <w:rPr>
                <w:sz w:val="26"/>
                <w:szCs w:val="26"/>
              </w:rPr>
            </w:pPr>
            <w:r w:rsidRPr="0044705B">
              <w:rPr>
                <w:sz w:val="26"/>
                <w:szCs w:val="26"/>
              </w:rPr>
              <w:t xml:space="preserve">- </w:t>
            </w:r>
            <w:hyperlink r:id="rId79" w:history="1">
              <w:r w:rsidRPr="0044705B">
                <w:rPr>
                  <w:sz w:val="26"/>
                  <w:szCs w:val="26"/>
                </w:rPr>
                <w:t xml:space="preserve"> Câu b: GV hư</w:t>
              </w:r>
            </w:hyperlink>
            <w:r w:rsidRPr="006D5600">
              <w:rPr>
                <w:sz w:val="26"/>
                <w:szCs w:val="26"/>
                <w:lang w:val="vi-VN" w:eastAsia="vi-VN" w:bidi="vi-VN"/>
              </w:rPr>
              <w:t>ớng dẫn HS nhận dạng góc không v</w:t>
            </w:r>
            <w:hyperlink r:id="rId80" w:history="1">
              <w:r w:rsidRPr="0044705B">
                <w:rPr>
                  <w:sz w:val="26"/>
                  <w:szCs w:val="26"/>
                </w:rPr>
                <w:t>uông theo từng cạnh AB,</w:t>
              </w:r>
            </w:hyperlink>
            <w:r w:rsidRPr="006D5600">
              <w:rPr>
                <w:sz w:val="26"/>
                <w:szCs w:val="26"/>
                <w:lang w:val="vi-VN" w:eastAsia="vi-VN" w:bidi="vi-VN"/>
              </w:rPr>
              <w:t xml:space="preserve"> </w:t>
            </w:r>
            <w:hyperlink r:id="rId81" w:history="1">
              <w:r w:rsidRPr="0044705B">
                <w:rPr>
                  <w:sz w:val="26"/>
                  <w:szCs w:val="26"/>
                </w:rPr>
                <w:t>AK, AE.</w:t>
              </w:r>
            </w:hyperlink>
          </w:p>
          <w:p w:rsidR="000D07A8" w:rsidRPr="0044705B" w:rsidRDefault="000D07A8" w:rsidP="000D07A8">
            <w:pPr>
              <w:rPr>
                <w:sz w:val="26"/>
                <w:szCs w:val="26"/>
              </w:rPr>
            </w:pPr>
          </w:p>
          <w:p w:rsidR="000D07A8" w:rsidRPr="0044705B" w:rsidRDefault="000D07A8" w:rsidP="000D07A8">
            <w:pPr>
              <w:rPr>
                <w:sz w:val="26"/>
                <w:szCs w:val="26"/>
              </w:rPr>
            </w:pPr>
          </w:p>
          <w:p w:rsidR="000D07A8" w:rsidRPr="0044705B" w:rsidRDefault="000D07A8" w:rsidP="000D07A8">
            <w:pPr>
              <w:rPr>
                <w:sz w:val="26"/>
                <w:szCs w:val="26"/>
              </w:rPr>
            </w:pPr>
          </w:p>
          <w:p w:rsidR="000D07A8" w:rsidRPr="0044705B" w:rsidRDefault="000D07A8" w:rsidP="000D07A8">
            <w:pPr>
              <w:rPr>
                <w:sz w:val="26"/>
                <w:szCs w:val="26"/>
              </w:rPr>
            </w:pPr>
          </w:p>
          <w:p w:rsidR="000D07A8" w:rsidRPr="0044705B" w:rsidRDefault="000D07A8" w:rsidP="000D07A8">
            <w:pPr>
              <w:rPr>
                <w:sz w:val="26"/>
                <w:szCs w:val="26"/>
              </w:rPr>
            </w:pPr>
            <w:r w:rsidRPr="0044705B">
              <w:rPr>
                <w:sz w:val="26"/>
                <w:szCs w:val="26"/>
              </w:rPr>
              <w:t>-</w:t>
            </w:r>
            <w:hyperlink r:id="rId82" w:history="1">
              <w:r w:rsidRPr="0044705B">
                <w:rPr>
                  <w:sz w:val="26"/>
                  <w:szCs w:val="26"/>
                </w:rPr>
                <w:t xml:space="preserve"> Câu c: Cách nhận biết trung điểm củ</w:t>
              </w:r>
            </w:hyperlink>
            <w:r w:rsidRPr="006D5600">
              <w:rPr>
                <w:sz w:val="26"/>
                <w:szCs w:val="26"/>
                <w:lang w:val="vi-VN" w:eastAsia="vi-VN" w:bidi="vi-VN"/>
              </w:rPr>
              <w:t>a đoạn thẳng</w:t>
            </w:r>
            <w:r w:rsidRPr="0044705B">
              <w:rPr>
                <w:sz w:val="26"/>
                <w:szCs w:val="26"/>
                <w:lang w:eastAsia="vi-VN" w:bidi="vi-VN"/>
              </w:rPr>
              <w:t>.</w:t>
            </w:r>
            <w:r w:rsidRPr="006D5600">
              <w:rPr>
                <w:sz w:val="26"/>
                <w:szCs w:val="26"/>
                <w:lang w:val="vi-VN" w:eastAsia="vi-VN" w:bidi="vi-VN"/>
              </w:rPr>
              <w:t xml:space="preserve"> </w:t>
            </w:r>
          </w:p>
          <w:p w:rsidR="000D07A8" w:rsidRPr="006D5600" w:rsidRDefault="000D07A8" w:rsidP="000D07A8">
            <w:pPr>
              <w:spacing w:line="288" w:lineRule="auto"/>
              <w:jc w:val="both"/>
              <w:rPr>
                <w:sz w:val="26"/>
                <w:szCs w:val="26"/>
              </w:rPr>
            </w:pPr>
            <w:r w:rsidRPr="006D5600">
              <w:rPr>
                <w:b/>
                <w:sz w:val="26"/>
                <w:szCs w:val="26"/>
              </w:rPr>
              <w:t xml:space="preserve">- </w:t>
            </w:r>
            <w:r w:rsidRPr="006D5600">
              <w:rPr>
                <w:sz w:val="26"/>
                <w:szCs w:val="26"/>
              </w:rPr>
              <w:t>GV nhận xét, tuyên dương.</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b/>
                <w:sz w:val="26"/>
                <w:szCs w:val="26"/>
              </w:rPr>
            </w:pPr>
            <w:r w:rsidRPr="006D5600">
              <w:rPr>
                <w:b/>
                <w:sz w:val="26"/>
                <w:szCs w:val="26"/>
              </w:rPr>
              <w:t>Bài 2: Vẽ hình theo mẫu</w:t>
            </w:r>
          </w:p>
          <w:p w:rsidR="000D07A8" w:rsidRPr="006D5600" w:rsidRDefault="000D07A8" w:rsidP="000D07A8">
            <w:pPr>
              <w:rPr>
                <w:sz w:val="26"/>
                <w:szCs w:val="26"/>
                <w:lang w:val="vi-VN" w:eastAsia="vi-VN" w:bidi="vi-VN"/>
              </w:rPr>
            </w:pPr>
            <w:r w:rsidRPr="006D5600">
              <w:rPr>
                <w:sz w:val="26"/>
                <w:szCs w:val="26"/>
              </w:rPr>
              <w:lastRenderedPageBreak/>
              <w:t xml:space="preserve">- </w:t>
            </w:r>
            <w:hyperlink r:id="rId83" w:history="1">
              <w:r w:rsidRPr="006D5600">
                <w:rPr>
                  <w:sz w:val="26"/>
                  <w:szCs w:val="26"/>
                </w:rPr>
                <w:t xml:space="preserve"> GV cho HS đọc yêu </w:t>
              </w:r>
            </w:hyperlink>
            <w:r w:rsidRPr="006D5600">
              <w:rPr>
                <w:sz w:val="26"/>
                <w:szCs w:val="26"/>
                <w:lang w:val="vi-VN" w:eastAsia="vi-VN" w:bidi="vi-VN"/>
              </w:rPr>
              <w:t>c</w:t>
            </w:r>
            <w:r w:rsidRPr="006D5600">
              <w:rPr>
                <w:sz w:val="26"/>
                <w:szCs w:val="26"/>
                <w:lang w:eastAsia="vi-VN" w:bidi="vi-VN"/>
              </w:rPr>
              <w:t>ầu</w:t>
            </w:r>
            <w:r w:rsidRPr="006D5600">
              <w:rPr>
                <w:sz w:val="26"/>
                <w:szCs w:val="26"/>
                <w:lang w:val="vi-VN" w:eastAsia="vi-VN" w:bidi="vi-VN"/>
              </w:rPr>
              <w:t>.</w:t>
            </w:r>
          </w:p>
          <w:p w:rsidR="000D07A8" w:rsidRPr="006D5600" w:rsidRDefault="000D07A8" w:rsidP="000D07A8">
            <w:pPr>
              <w:rPr>
                <w:sz w:val="26"/>
                <w:szCs w:val="26"/>
                <w:lang w:val="vi-VN"/>
              </w:rPr>
            </w:pPr>
            <w:r w:rsidRPr="006D5600">
              <w:rPr>
                <w:sz w:val="26"/>
                <w:szCs w:val="26"/>
                <w:lang w:val="vi-VN" w:eastAsia="vi-VN" w:bidi="vi-VN"/>
              </w:rPr>
              <w:t xml:space="preserve">- </w:t>
            </w:r>
            <w:hyperlink r:id="rId84" w:history="1">
              <w:r w:rsidRPr="006D5600">
                <w:rPr>
                  <w:sz w:val="26"/>
                  <w:szCs w:val="26"/>
                  <w:lang w:val="vi-VN"/>
                </w:rPr>
                <w:t xml:space="preserve"> GV hướng dẫn</w:t>
              </w:r>
            </w:hyperlink>
            <w:r w:rsidRPr="006D5600">
              <w:rPr>
                <w:sz w:val="26"/>
                <w:szCs w:val="26"/>
                <w:lang w:val="vi-VN" w:eastAsia="vi-VN" w:bidi="vi-VN"/>
              </w:rPr>
              <w:t xml:space="preserve"> HS chấm các đỉnh của hình cần vẽ rồi </w:t>
            </w:r>
            <w:hyperlink r:id="rId85" w:history="1">
              <w:r w:rsidRPr="006D5600">
                <w:rPr>
                  <w:sz w:val="26"/>
                  <w:szCs w:val="26"/>
                  <w:lang w:val="vi-VN"/>
                </w:rPr>
                <w:t>nối các đỉnh theo hình mẫu.</w:t>
              </w:r>
            </w:hyperlink>
          </w:p>
          <w:p w:rsidR="000D07A8" w:rsidRPr="006D5600" w:rsidRDefault="000D07A8" w:rsidP="000D07A8">
            <w:pPr>
              <w:rPr>
                <w:sz w:val="26"/>
                <w:szCs w:val="26"/>
                <w:lang w:val="vi-VN"/>
              </w:rPr>
            </w:pPr>
            <w:r w:rsidRPr="006D5600">
              <w:rPr>
                <w:sz w:val="26"/>
                <w:szCs w:val="26"/>
                <w:lang w:val="vi-VN"/>
              </w:rPr>
              <w:t>- GV và HS chữa bài.</w:t>
            </w:r>
          </w:p>
          <w:p w:rsidR="000D07A8" w:rsidRPr="006D5600" w:rsidRDefault="000D07A8" w:rsidP="000D07A8">
            <w:pPr>
              <w:rPr>
                <w:sz w:val="26"/>
                <w:szCs w:val="26"/>
                <w:lang w:val="vi-VN"/>
              </w:rPr>
            </w:pPr>
            <w:r w:rsidRPr="006D5600">
              <w:rPr>
                <w:sz w:val="26"/>
                <w:szCs w:val="26"/>
                <w:lang w:val="vi-VN"/>
              </w:rPr>
              <w:t>- GV nhận xét, tuyên dương</w:t>
            </w:r>
          </w:p>
          <w:p w:rsidR="000D07A8" w:rsidRPr="006D5600" w:rsidRDefault="000D07A8" w:rsidP="000D07A8">
            <w:pPr>
              <w:spacing w:line="288" w:lineRule="auto"/>
              <w:jc w:val="both"/>
              <w:rPr>
                <w:b/>
                <w:sz w:val="26"/>
                <w:szCs w:val="26"/>
              </w:rPr>
            </w:pPr>
            <w:r w:rsidRPr="006D5600">
              <w:rPr>
                <w:b/>
                <w:sz w:val="26"/>
                <w:szCs w:val="26"/>
              </w:rPr>
              <w:t>Bài 3: Nêu tên đường kính, bán kính</w:t>
            </w:r>
          </w:p>
          <w:p w:rsidR="000D07A8" w:rsidRPr="006D5600" w:rsidRDefault="000D07A8" w:rsidP="000D07A8">
            <w:pPr>
              <w:rPr>
                <w:sz w:val="26"/>
                <w:szCs w:val="26"/>
                <w:lang w:val="vi-VN" w:eastAsia="vi-VN" w:bidi="vi-VN"/>
              </w:rPr>
            </w:pPr>
            <w:r w:rsidRPr="006D5600">
              <w:rPr>
                <w:sz w:val="26"/>
                <w:szCs w:val="26"/>
              </w:rPr>
              <w:t xml:space="preserve">- </w:t>
            </w:r>
            <w:hyperlink r:id="rId86" w:history="1">
              <w:r w:rsidRPr="006D5600">
                <w:rPr>
                  <w:sz w:val="26"/>
                  <w:szCs w:val="26"/>
                </w:rPr>
                <w:t xml:space="preserve"> GV cho HS đọc yêu </w:t>
              </w:r>
            </w:hyperlink>
            <w:r w:rsidRPr="006D5600">
              <w:rPr>
                <w:sz w:val="26"/>
                <w:szCs w:val="26"/>
                <w:lang w:val="vi-VN" w:eastAsia="vi-VN" w:bidi="vi-VN"/>
              </w:rPr>
              <w:t>cầu của bài rồi làm bài.</w:t>
            </w:r>
          </w:p>
          <w:p w:rsidR="000D07A8" w:rsidRPr="006D5600" w:rsidRDefault="000D07A8" w:rsidP="000D07A8">
            <w:pPr>
              <w:rPr>
                <w:sz w:val="26"/>
                <w:szCs w:val="26"/>
                <w:lang w:val="vi-VN" w:eastAsia="vi-VN" w:bidi="vi-VN"/>
              </w:rPr>
            </w:pPr>
            <w:r w:rsidRPr="006D5600">
              <w:rPr>
                <w:sz w:val="26"/>
                <w:szCs w:val="26"/>
                <w:lang w:val="vi-VN" w:eastAsia="vi-VN" w:bidi="vi-VN"/>
              </w:rPr>
              <w:t xml:space="preserve">+ </w:t>
            </w:r>
            <w:hyperlink r:id="rId87" w:history="1">
              <w:r w:rsidRPr="006D5600">
                <w:rPr>
                  <w:sz w:val="26"/>
                  <w:szCs w:val="26"/>
                  <w:lang w:val="vi-VN"/>
                </w:rPr>
                <w:t xml:space="preserve">Câu a: GV </w:t>
              </w:r>
            </w:hyperlink>
            <w:r w:rsidRPr="006D5600">
              <w:rPr>
                <w:sz w:val="26"/>
                <w:szCs w:val="26"/>
                <w:lang w:val="vi-VN" w:eastAsia="vi-VN" w:bidi="vi-VN"/>
              </w:rPr>
              <w:t>hướng dẫn HS xác định tâm của hình t</w:t>
            </w:r>
            <w:hyperlink r:id="rId88" w:history="1">
              <w:r w:rsidRPr="006D5600">
                <w:rPr>
                  <w:sz w:val="26"/>
                  <w:szCs w:val="26"/>
                  <w:lang w:val="vi-VN"/>
                </w:rPr>
                <w:t>ròn rồi từ đó xác định bán</w:t>
              </w:r>
            </w:hyperlink>
            <w:r w:rsidRPr="006D5600">
              <w:rPr>
                <w:sz w:val="26"/>
                <w:szCs w:val="26"/>
                <w:lang w:val="vi-VN" w:eastAsia="vi-VN" w:bidi="vi-VN"/>
              </w:rPr>
              <w:t xml:space="preserve"> kính, đường kính của hình tròn.</w:t>
            </w:r>
          </w:p>
          <w:p w:rsidR="000D07A8" w:rsidRPr="006D5600" w:rsidRDefault="000D07A8" w:rsidP="000D07A8">
            <w:pPr>
              <w:rPr>
                <w:sz w:val="26"/>
                <w:szCs w:val="26"/>
                <w:lang w:val="vi-VN"/>
              </w:rPr>
            </w:pPr>
            <w:r w:rsidRPr="006D5600">
              <w:rPr>
                <w:sz w:val="26"/>
                <w:szCs w:val="26"/>
                <w:lang w:val="vi-VN" w:eastAsia="vi-VN" w:bidi="vi-VN"/>
              </w:rPr>
              <w:t xml:space="preserve">+ </w:t>
            </w:r>
            <w:hyperlink r:id="rId89" w:history="1">
              <w:r w:rsidRPr="006D5600">
                <w:rPr>
                  <w:sz w:val="26"/>
                  <w:szCs w:val="26"/>
                  <w:lang w:val="vi-VN"/>
                </w:rPr>
                <w:t>Câu b: Hình đã cho</w:t>
              </w:r>
            </w:hyperlink>
            <w:r w:rsidRPr="006D5600">
              <w:rPr>
                <w:sz w:val="26"/>
                <w:szCs w:val="26"/>
                <w:lang w:val="vi-VN" w:eastAsia="vi-VN" w:bidi="vi-VN"/>
              </w:rPr>
              <w:t xml:space="preserve"> có dạng cột cờ. GV hướng</w:t>
            </w:r>
            <w:hyperlink r:id="rId90" w:history="1">
              <w:r w:rsidRPr="006D5600">
                <w:rPr>
                  <w:sz w:val="26"/>
                  <w:szCs w:val="26"/>
                  <w:lang w:val="vi-VN"/>
                </w:rPr>
                <w:t xml:space="preserve"> dẫn HS đếm số khối lập</w:t>
              </w:r>
            </w:hyperlink>
            <w:r w:rsidRPr="006D5600">
              <w:rPr>
                <w:sz w:val="26"/>
                <w:szCs w:val="26"/>
                <w:lang w:val="vi-VN" w:eastAsia="vi-VN" w:bidi="vi-VN"/>
              </w:rPr>
              <w:t xml:space="preserve"> </w:t>
            </w:r>
            <w:hyperlink r:id="rId91" w:history="1">
              <w:r w:rsidRPr="006D5600">
                <w:rPr>
                  <w:sz w:val="26"/>
                  <w:szCs w:val="26"/>
                  <w:lang w:val="vi-VN"/>
                </w:rPr>
                <w:t>phương ở đế dưới cù</w:t>
              </w:r>
            </w:hyperlink>
            <w:r w:rsidRPr="006D5600">
              <w:rPr>
                <w:sz w:val="26"/>
                <w:szCs w:val="26"/>
                <w:lang w:val="vi-VN" w:eastAsia="vi-VN" w:bidi="vi-VN"/>
              </w:rPr>
              <w:t xml:space="preserve">ng của cột cờ được 16 khối; số khối </w:t>
            </w:r>
            <w:hyperlink r:id="rId92" w:history="1">
              <w:r w:rsidRPr="006D5600">
                <w:rPr>
                  <w:sz w:val="26"/>
                  <w:szCs w:val="26"/>
                  <w:lang w:val="vi-VN"/>
                </w:rPr>
                <w:t>trụ ở phần còn lại của cột</w:t>
              </w:r>
            </w:hyperlink>
            <w:r w:rsidRPr="006D5600">
              <w:rPr>
                <w:sz w:val="26"/>
                <w:szCs w:val="26"/>
                <w:lang w:val="vi-VN" w:eastAsia="vi-VN" w:bidi="vi-VN"/>
              </w:rPr>
              <w:t xml:space="preserve"> </w:t>
            </w:r>
            <w:hyperlink r:id="rId93" w:history="1">
              <w:r w:rsidRPr="006D5600">
                <w:rPr>
                  <w:sz w:val="26"/>
                  <w:szCs w:val="26"/>
                  <w:lang w:val="vi-VN"/>
                </w:rPr>
                <w:t>cờ được 3 khối.</w:t>
              </w:r>
            </w:hyperlink>
          </w:p>
          <w:p w:rsidR="000D07A8" w:rsidRPr="006D5600" w:rsidRDefault="000D07A8" w:rsidP="000D07A8">
            <w:pPr>
              <w:spacing w:line="288" w:lineRule="auto"/>
              <w:jc w:val="both"/>
              <w:rPr>
                <w:sz w:val="26"/>
                <w:szCs w:val="26"/>
              </w:rPr>
            </w:pPr>
            <w:r w:rsidRPr="006D5600">
              <w:rPr>
                <w:sz w:val="26"/>
                <w:szCs w:val="26"/>
              </w:rPr>
              <w:t>- Gọi HS nêu kết quả, HS nhận xét lẫn nhau.</w:t>
            </w:r>
          </w:p>
          <w:p w:rsidR="000D07A8" w:rsidRPr="006D5600" w:rsidRDefault="000D07A8" w:rsidP="000D07A8">
            <w:pPr>
              <w:spacing w:line="288" w:lineRule="auto"/>
              <w:jc w:val="both"/>
              <w:rPr>
                <w:sz w:val="26"/>
                <w:szCs w:val="26"/>
              </w:rPr>
            </w:pPr>
            <w:r w:rsidRPr="006D5600">
              <w:rPr>
                <w:sz w:val="26"/>
                <w:szCs w:val="26"/>
              </w:rPr>
              <w:t>- GV nhận xét, tuyên dương.</w:t>
            </w:r>
          </w:p>
          <w:p w:rsidR="000D07A8" w:rsidRPr="006D5600" w:rsidRDefault="000D07A8" w:rsidP="000D07A8">
            <w:pPr>
              <w:rPr>
                <w:b/>
                <w:sz w:val="26"/>
                <w:szCs w:val="26"/>
              </w:rPr>
            </w:pPr>
            <w:r w:rsidRPr="006D5600">
              <w:rPr>
                <w:b/>
                <w:sz w:val="26"/>
                <w:szCs w:val="26"/>
              </w:rPr>
              <w:t xml:space="preserve">Bài 4. </w:t>
            </w:r>
            <w:hyperlink r:id="rId94" w:history="1">
              <w:r w:rsidRPr="006D5600">
                <w:rPr>
                  <w:b/>
                  <w:sz w:val="26"/>
                  <w:szCs w:val="26"/>
                </w:rPr>
                <w:t>Củng cố nhận d</w:t>
              </w:r>
            </w:hyperlink>
            <w:r w:rsidRPr="006D5600">
              <w:rPr>
                <w:b/>
                <w:sz w:val="26"/>
                <w:szCs w:val="26"/>
                <w:lang w:val="vi-VN" w:eastAsia="vi-VN" w:bidi="vi-VN"/>
              </w:rPr>
              <w:t>ạng khối hộp chữ nhật và số đỉnh củ</w:t>
            </w:r>
            <w:hyperlink r:id="rId95" w:history="1">
              <w:r w:rsidRPr="006D5600">
                <w:rPr>
                  <w:b/>
                  <w:sz w:val="26"/>
                  <w:szCs w:val="26"/>
                </w:rPr>
                <w:t>a nó.</w:t>
              </w:r>
            </w:hyperlink>
          </w:p>
          <w:p w:rsidR="000D07A8" w:rsidRPr="006D5600" w:rsidRDefault="000D07A8" w:rsidP="000D07A8">
            <w:pPr>
              <w:rPr>
                <w:sz w:val="26"/>
                <w:szCs w:val="26"/>
              </w:rPr>
            </w:pPr>
            <w:r w:rsidRPr="006D5600">
              <w:rPr>
                <w:sz w:val="26"/>
                <w:szCs w:val="26"/>
              </w:rPr>
              <w:t xml:space="preserve">- </w:t>
            </w:r>
            <w:hyperlink r:id="rId96" w:history="1">
              <w:r w:rsidRPr="006D5600">
                <w:rPr>
                  <w:sz w:val="26"/>
                  <w:szCs w:val="26"/>
                </w:rPr>
                <w:t xml:space="preserve"> GV yêu cầu HS đọc </w:t>
              </w:r>
            </w:hyperlink>
            <w:r w:rsidRPr="006D5600">
              <w:rPr>
                <w:sz w:val="26"/>
                <w:szCs w:val="26"/>
                <w:lang w:val="vi-VN" w:eastAsia="vi-VN" w:bidi="vi-VN"/>
              </w:rPr>
              <w:t>đ</w:t>
            </w:r>
            <w:r w:rsidRPr="006D5600">
              <w:rPr>
                <w:sz w:val="26"/>
                <w:szCs w:val="26"/>
                <w:lang w:eastAsia="vi-VN" w:bidi="vi-VN"/>
              </w:rPr>
              <w:t>ề</w:t>
            </w:r>
            <w:r w:rsidRPr="006D5600">
              <w:rPr>
                <w:sz w:val="26"/>
                <w:szCs w:val="26"/>
                <w:lang w:val="vi-VN" w:eastAsia="vi-VN" w:bidi="vi-VN"/>
              </w:rPr>
              <w:t xml:space="preserve"> bài và xác định yêu c</w:t>
            </w:r>
            <w:r w:rsidRPr="006D5600">
              <w:rPr>
                <w:sz w:val="26"/>
                <w:szCs w:val="26"/>
                <w:lang w:eastAsia="vi-VN" w:bidi="vi-VN"/>
              </w:rPr>
              <w:t>ầ</w:t>
            </w:r>
            <w:r w:rsidRPr="006D5600">
              <w:rPr>
                <w:sz w:val="26"/>
                <w:szCs w:val="26"/>
                <w:lang w:val="vi-VN" w:eastAsia="vi-VN" w:bidi="vi-VN"/>
              </w:rPr>
              <w:t>u của bài r</w:t>
            </w:r>
            <w:r w:rsidRPr="006D5600">
              <w:rPr>
                <w:sz w:val="26"/>
                <w:szCs w:val="26"/>
                <w:lang w:eastAsia="vi-VN" w:bidi="vi-VN"/>
              </w:rPr>
              <w:t>ồ</w:t>
            </w:r>
            <w:r w:rsidRPr="006D5600">
              <w:rPr>
                <w:sz w:val="26"/>
                <w:szCs w:val="26"/>
                <w:lang w:val="vi-VN" w:eastAsia="vi-VN" w:bidi="vi-VN"/>
              </w:rPr>
              <w:t>i</w:t>
            </w:r>
            <w:hyperlink r:id="rId97" w:history="1">
              <w:r w:rsidRPr="006D5600">
                <w:rPr>
                  <w:sz w:val="26"/>
                  <w:szCs w:val="26"/>
                </w:rPr>
                <w:t xml:space="preserve"> làm bài.</w:t>
              </w:r>
            </w:hyperlink>
          </w:p>
          <w:p w:rsidR="000D07A8" w:rsidRPr="006D5600" w:rsidRDefault="000D07A8" w:rsidP="000D07A8">
            <w:pPr>
              <w:rPr>
                <w:sz w:val="26"/>
                <w:szCs w:val="26"/>
                <w:lang w:val="vi-VN" w:eastAsia="vi-VN" w:bidi="vi-VN"/>
              </w:rPr>
            </w:pPr>
            <w:r w:rsidRPr="0044705B">
              <w:rPr>
                <w:sz w:val="26"/>
                <w:szCs w:val="26"/>
              </w:rPr>
              <w:t xml:space="preserve">- </w:t>
            </w:r>
            <w:hyperlink r:id="rId98" w:history="1">
              <w:r w:rsidRPr="0044705B">
                <w:rPr>
                  <w:sz w:val="26"/>
                  <w:szCs w:val="26"/>
                </w:rPr>
                <w:t xml:space="preserve"> GV hướng d</w:t>
              </w:r>
            </w:hyperlink>
            <w:r w:rsidRPr="0044705B">
              <w:rPr>
                <w:sz w:val="26"/>
                <w:szCs w:val="26"/>
              </w:rPr>
              <w:t>ẫ</w:t>
            </w:r>
            <w:r w:rsidRPr="006D5600">
              <w:rPr>
                <w:sz w:val="26"/>
                <w:szCs w:val="26"/>
                <w:lang w:val="vi-VN" w:eastAsia="vi-VN" w:bidi="vi-VN"/>
              </w:rPr>
              <w:t>n HS nhận biết những khối lập phươ</w:t>
            </w:r>
            <w:hyperlink r:id="rId99" w:history="1">
              <w:r w:rsidRPr="0044705B">
                <w:rPr>
                  <w:sz w:val="26"/>
                  <w:szCs w:val="26"/>
                </w:rPr>
                <w:t>ng ở vị trí nào thì được sơn</w:t>
              </w:r>
            </w:hyperlink>
            <w:r w:rsidRPr="006D5600">
              <w:rPr>
                <w:sz w:val="26"/>
                <w:szCs w:val="26"/>
                <w:lang w:val="vi-VN" w:eastAsia="vi-VN" w:bidi="vi-VN"/>
              </w:rPr>
              <w:t xml:space="preserve"> </w:t>
            </w:r>
            <w:hyperlink r:id="rId100" w:history="1">
              <w:r w:rsidRPr="0044705B">
                <w:rPr>
                  <w:sz w:val="26"/>
                  <w:szCs w:val="26"/>
                </w:rPr>
                <w:t>3 mặt từ đó tìm ra k</w:t>
              </w:r>
            </w:hyperlink>
            <w:r w:rsidRPr="006D5600">
              <w:rPr>
                <w:sz w:val="26"/>
                <w:szCs w:val="26"/>
                <w:lang w:val="vi-VN" w:eastAsia="vi-VN" w:bidi="vi-VN"/>
              </w:rPr>
              <w:t xml:space="preserve">ết quả. </w:t>
            </w:r>
          </w:p>
          <w:p w:rsidR="000D07A8" w:rsidRPr="006D5600" w:rsidRDefault="000D07A8" w:rsidP="000D07A8">
            <w:pPr>
              <w:rPr>
                <w:sz w:val="26"/>
                <w:szCs w:val="26"/>
                <w:lang w:val="vi-VN" w:eastAsia="vi-VN" w:bidi="vi-VN"/>
              </w:rPr>
            </w:pPr>
          </w:p>
          <w:p w:rsidR="000D07A8" w:rsidRPr="0044705B" w:rsidRDefault="000D07A8" w:rsidP="000D07A8">
            <w:pPr>
              <w:rPr>
                <w:sz w:val="26"/>
                <w:szCs w:val="26"/>
              </w:rPr>
            </w:pPr>
          </w:p>
          <w:p w:rsidR="000D07A8" w:rsidRPr="0044705B" w:rsidRDefault="00DA565D" w:rsidP="000D07A8">
            <w:pPr>
              <w:rPr>
                <w:i/>
                <w:sz w:val="26"/>
                <w:szCs w:val="26"/>
              </w:rPr>
            </w:pPr>
            <w:hyperlink r:id="rId101" w:history="1">
              <w:r w:rsidR="000D07A8" w:rsidRPr="0044705B">
                <w:rPr>
                  <w:i/>
                  <w:sz w:val="26"/>
                  <w:szCs w:val="26"/>
                </w:rPr>
                <w:t xml:space="preserve"> Lưu ý: Sau khi HS là</w:t>
              </w:r>
            </w:hyperlink>
            <w:r w:rsidR="000D07A8" w:rsidRPr="006D5600">
              <w:rPr>
                <w:i/>
                <w:sz w:val="26"/>
                <w:szCs w:val="26"/>
                <w:lang w:val="vi-VN" w:eastAsia="vi-VN" w:bidi="vi-VN"/>
              </w:rPr>
              <w:t>m xong bài, GV có thể khai thác thê</w:t>
            </w:r>
            <w:hyperlink r:id="rId102" w:history="1">
              <w:r w:rsidR="000D07A8" w:rsidRPr="0044705B">
                <w:rPr>
                  <w:i/>
                  <w:sz w:val="26"/>
                  <w:szCs w:val="26"/>
                </w:rPr>
                <w:t>m bài toán, chẳng hạn: Có</w:t>
              </w:r>
            </w:hyperlink>
            <w:r w:rsidR="000D07A8" w:rsidRPr="006D5600">
              <w:rPr>
                <w:i/>
                <w:sz w:val="26"/>
                <w:szCs w:val="26"/>
                <w:lang w:val="vi-VN" w:eastAsia="vi-VN" w:bidi="vi-VN"/>
              </w:rPr>
              <w:t xml:space="preserve"> </w:t>
            </w:r>
            <w:hyperlink r:id="rId103" w:history="1">
              <w:r w:rsidR="000D07A8" w:rsidRPr="0044705B">
                <w:rPr>
                  <w:i/>
                  <w:sz w:val="26"/>
                  <w:szCs w:val="26"/>
                </w:rPr>
                <w:t>mấy khối lập phươn</w:t>
              </w:r>
            </w:hyperlink>
            <w:r w:rsidR="000D07A8" w:rsidRPr="006D5600">
              <w:rPr>
                <w:i/>
                <w:sz w:val="26"/>
                <w:szCs w:val="26"/>
                <w:lang w:val="vi-VN" w:eastAsia="vi-VN" w:bidi="vi-VN"/>
              </w:rPr>
              <w:t>g nhỏ được sơn 2 mặt?</w:t>
            </w:r>
          </w:p>
          <w:p w:rsidR="000D07A8" w:rsidRPr="006D5600" w:rsidRDefault="000D07A8" w:rsidP="000D07A8">
            <w:pPr>
              <w:spacing w:line="288" w:lineRule="auto"/>
              <w:jc w:val="both"/>
              <w:rPr>
                <w:sz w:val="26"/>
                <w:szCs w:val="26"/>
              </w:rPr>
            </w:pPr>
            <w:r w:rsidRPr="006D5600">
              <w:rPr>
                <w:sz w:val="26"/>
                <w:szCs w:val="26"/>
              </w:rPr>
              <w:t>- GV Nhận xét, tuyên dương.</w:t>
            </w:r>
          </w:p>
        </w:tc>
        <w:tc>
          <w:tcPr>
            <w:tcW w:w="3876" w:type="dxa"/>
            <w:tcBorders>
              <w:top w:val="dashed" w:sz="4" w:space="0" w:color="auto"/>
              <w:bottom w:val="dashed" w:sz="4" w:space="0" w:color="auto"/>
            </w:tcBorders>
          </w:tcPr>
          <w:p w:rsidR="000D07A8" w:rsidRPr="006D5600" w:rsidRDefault="000D07A8" w:rsidP="000D07A8">
            <w:pPr>
              <w:spacing w:line="288" w:lineRule="auto"/>
              <w:rPr>
                <w:sz w:val="26"/>
                <w:szCs w:val="26"/>
              </w:rPr>
            </w:pPr>
            <w:r w:rsidRPr="006D5600">
              <w:rPr>
                <w:sz w:val="26"/>
                <w:szCs w:val="26"/>
              </w:rPr>
              <w:lastRenderedPageBreak/>
              <w:t>- HS nêu yêu cầu của bài rồi làm bài</w:t>
            </w:r>
          </w:p>
          <w:p w:rsidR="000D07A8" w:rsidRPr="006D5600" w:rsidRDefault="000D07A8" w:rsidP="000D07A8">
            <w:pPr>
              <w:spacing w:line="288" w:lineRule="auto"/>
              <w:rPr>
                <w:sz w:val="26"/>
                <w:szCs w:val="26"/>
              </w:rPr>
            </w:pPr>
            <w:r w:rsidRPr="006D5600">
              <w:rPr>
                <w:sz w:val="26"/>
                <w:szCs w:val="26"/>
              </w:rPr>
              <w:t>- HS trả lời trước lớp</w:t>
            </w:r>
          </w:p>
          <w:p w:rsidR="000D07A8" w:rsidRPr="006D5600" w:rsidRDefault="000D07A8" w:rsidP="000D07A8">
            <w:pPr>
              <w:rPr>
                <w:sz w:val="26"/>
                <w:szCs w:val="26"/>
              </w:rPr>
            </w:pPr>
            <w:r w:rsidRPr="006D5600">
              <w:rPr>
                <w:sz w:val="26"/>
                <w:szCs w:val="26"/>
              </w:rPr>
              <w:t xml:space="preserve">+ </w:t>
            </w:r>
            <w:hyperlink r:id="rId104" w:history="1">
              <w:r w:rsidRPr="006D5600">
                <w:rPr>
                  <w:sz w:val="26"/>
                  <w:szCs w:val="26"/>
                </w:rPr>
                <w:t>Có 4 góc</w:t>
              </w:r>
            </w:hyperlink>
            <w:r w:rsidRPr="006D5600">
              <w:rPr>
                <w:sz w:val="26"/>
                <w:szCs w:val="26"/>
                <w:lang w:val="vi-VN" w:eastAsia="vi-VN" w:bidi="vi-VN"/>
              </w:rPr>
              <w:t xml:space="preserve"> vuông đỉnh K; có 2 góc vuông đỉnh </w:t>
            </w:r>
            <w:hyperlink r:id="rId105" w:history="1">
              <w:r w:rsidRPr="006D5600">
                <w:rPr>
                  <w:sz w:val="26"/>
                  <w:szCs w:val="26"/>
                </w:rPr>
                <w:t>I. Vậy hình đã cho có tất</w:t>
              </w:r>
            </w:hyperlink>
            <w:r w:rsidRPr="006D5600">
              <w:rPr>
                <w:sz w:val="26"/>
                <w:szCs w:val="26"/>
                <w:lang w:val="vi-VN" w:eastAsia="vi-VN" w:bidi="vi-VN"/>
              </w:rPr>
              <w:t xml:space="preserve"> </w:t>
            </w:r>
            <w:hyperlink r:id="rId106" w:history="1">
              <w:r w:rsidRPr="006D5600">
                <w:rPr>
                  <w:sz w:val="26"/>
                  <w:szCs w:val="26"/>
                </w:rPr>
                <w:t>cả 6 góc vuông.</w:t>
              </w:r>
            </w:hyperlink>
          </w:p>
          <w:p w:rsidR="000D07A8" w:rsidRPr="006D5600" w:rsidRDefault="000D07A8" w:rsidP="000D07A8">
            <w:pPr>
              <w:rPr>
                <w:sz w:val="26"/>
                <w:szCs w:val="26"/>
                <w:lang w:val="vi-VN"/>
              </w:rPr>
            </w:pPr>
            <w:r w:rsidRPr="006D5600">
              <w:rPr>
                <w:sz w:val="26"/>
                <w:szCs w:val="26"/>
              </w:rPr>
              <w:t xml:space="preserve">+ </w:t>
            </w:r>
            <w:hyperlink r:id="rId107" w:history="1">
              <w:r w:rsidRPr="006D5600">
                <w:rPr>
                  <w:sz w:val="26"/>
                  <w:szCs w:val="26"/>
                </w:rPr>
                <w:t>Góc khôn</w:t>
              </w:r>
            </w:hyperlink>
            <w:r w:rsidRPr="006D5600">
              <w:rPr>
                <w:sz w:val="26"/>
                <w:szCs w:val="26"/>
                <w:lang w:val="vi-VN" w:eastAsia="vi-VN" w:bidi="vi-VN"/>
              </w:rPr>
              <w:t>g vuông đ</w:t>
            </w:r>
            <w:r w:rsidRPr="006D5600">
              <w:rPr>
                <w:sz w:val="26"/>
                <w:szCs w:val="26"/>
                <w:lang w:eastAsia="vi-VN" w:bidi="vi-VN"/>
              </w:rPr>
              <w:t>ỉ</w:t>
            </w:r>
            <w:r w:rsidRPr="006D5600">
              <w:rPr>
                <w:sz w:val="26"/>
                <w:szCs w:val="26"/>
                <w:lang w:val="vi-VN" w:eastAsia="vi-VN" w:bidi="vi-VN"/>
              </w:rPr>
              <w:t>nh A, cạnh AB, AK; góc k</w:t>
            </w:r>
            <w:hyperlink r:id="rId108" w:history="1">
              <w:r w:rsidRPr="006D5600">
                <w:rPr>
                  <w:sz w:val="26"/>
                  <w:szCs w:val="26"/>
                </w:rPr>
                <w:t>hông vuông đỉnh A, cạnh</w:t>
              </w:r>
            </w:hyperlink>
            <w:r w:rsidRPr="006D5600">
              <w:rPr>
                <w:sz w:val="26"/>
                <w:szCs w:val="26"/>
                <w:lang w:val="vi-VN" w:eastAsia="vi-VN" w:bidi="vi-VN"/>
              </w:rPr>
              <w:t xml:space="preserve"> AK, AE; góc không vuông đỉnh A, cạnh AB, AE. Vậy có 3 </w:t>
            </w:r>
            <w:hyperlink r:id="rId109" w:history="1">
              <w:r w:rsidRPr="006D5600">
                <w:rPr>
                  <w:sz w:val="26"/>
                  <w:szCs w:val="26"/>
                  <w:lang w:val="vi-VN"/>
                </w:rPr>
                <w:t>góc không vuông đỉnh A.</w:t>
              </w:r>
            </w:hyperlink>
          </w:p>
          <w:p w:rsidR="000D07A8" w:rsidRPr="006D5600" w:rsidRDefault="000D07A8" w:rsidP="000D07A8">
            <w:pPr>
              <w:rPr>
                <w:sz w:val="26"/>
                <w:szCs w:val="26"/>
                <w:lang w:val="vi-VN"/>
              </w:rPr>
            </w:pPr>
            <w:r w:rsidRPr="006D5600">
              <w:rPr>
                <w:sz w:val="26"/>
                <w:szCs w:val="26"/>
              </w:rPr>
              <w:t xml:space="preserve">+ </w:t>
            </w:r>
            <w:hyperlink r:id="rId110" w:history="1">
              <w:r w:rsidRPr="006D5600">
                <w:rPr>
                  <w:sz w:val="26"/>
                  <w:szCs w:val="26"/>
                  <w:lang w:val="vi-VN"/>
                </w:rPr>
                <w:t>Trung điểm củ</w:t>
              </w:r>
            </w:hyperlink>
            <w:r w:rsidRPr="006D5600">
              <w:rPr>
                <w:sz w:val="26"/>
                <w:szCs w:val="26"/>
                <w:lang w:val="vi-VN" w:eastAsia="vi-VN" w:bidi="vi-VN"/>
              </w:rPr>
              <w:t xml:space="preserve">a đoạn thẳng AC là điểm K. </w:t>
            </w:r>
          </w:p>
          <w:p w:rsidR="000D07A8" w:rsidRPr="006D5600" w:rsidRDefault="000D07A8" w:rsidP="000D07A8">
            <w:pPr>
              <w:spacing w:line="288" w:lineRule="auto"/>
              <w:rPr>
                <w:sz w:val="26"/>
                <w:szCs w:val="26"/>
              </w:rPr>
            </w:pPr>
            <w:r w:rsidRPr="006D5600">
              <w:rPr>
                <w:sz w:val="26"/>
                <w:szCs w:val="26"/>
                <w:lang w:val="vi-VN" w:eastAsia="vi-VN" w:bidi="vi-VN"/>
              </w:rPr>
              <w:t xml:space="preserve">+ Trung </w:t>
            </w:r>
            <w:hyperlink r:id="rId111" w:history="1">
              <w:r w:rsidRPr="006D5600">
                <w:rPr>
                  <w:sz w:val="26"/>
                  <w:szCs w:val="26"/>
                  <w:lang w:val="vi-VN"/>
                </w:rPr>
                <w:t>điểm của đoạn thẳng ED</w:t>
              </w:r>
            </w:hyperlink>
            <w:r w:rsidRPr="006D5600">
              <w:rPr>
                <w:sz w:val="26"/>
                <w:szCs w:val="26"/>
                <w:lang w:val="vi-VN" w:eastAsia="vi-VN" w:bidi="vi-VN"/>
              </w:rPr>
              <w:t xml:space="preserve"> </w:t>
            </w:r>
            <w:hyperlink r:id="rId112" w:history="1">
              <w:r w:rsidRPr="006D5600">
                <w:rPr>
                  <w:sz w:val="26"/>
                  <w:szCs w:val="26"/>
                  <w:lang w:val="vi-VN"/>
                </w:rPr>
                <w:t>là điểm I.</w:t>
              </w:r>
            </w:hyperlink>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numPr>
                <w:ilvl w:val="0"/>
                <w:numId w:val="44"/>
              </w:numPr>
              <w:spacing w:line="288" w:lineRule="auto"/>
              <w:ind w:left="121" w:hanging="121"/>
              <w:contextualSpacing/>
              <w:jc w:val="both"/>
              <w:rPr>
                <w:sz w:val="26"/>
                <w:szCs w:val="26"/>
              </w:rPr>
            </w:pPr>
            <w:r w:rsidRPr="006D5600">
              <w:rPr>
                <w:sz w:val="26"/>
                <w:szCs w:val="26"/>
              </w:rPr>
              <w:t>HS nêu yêu cầu của bài</w:t>
            </w:r>
          </w:p>
          <w:p w:rsidR="000D07A8" w:rsidRPr="006D5600" w:rsidRDefault="000D07A8" w:rsidP="000D07A8">
            <w:pPr>
              <w:numPr>
                <w:ilvl w:val="0"/>
                <w:numId w:val="44"/>
              </w:numPr>
              <w:spacing w:line="288" w:lineRule="auto"/>
              <w:ind w:left="121" w:hanging="121"/>
              <w:contextualSpacing/>
              <w:jc w:val="both"/>
              <w:rPr>
                <w:sz w:val="26"/>
                <w:szCs w:val="26"/>
              </w:rPr>
            </w:pPr>
            <w:r w:rsidRPr="006D5600">
              <w:rPr>
                <w:sz w:val="26"/>
                <w:szCs w:val="26"/>
              </w:rPr>
              <w:t>HS làm vào vở</w:t>
            </w:r>
          </w:p>
          <w:p w:rsidR="000D07A8" w:rsidRPr="006D5600" w:rsidRDefault="000D07A8" w:rsidP="000D07A8">
            <w:pPr>
              <w:numPr>
                <w:ilvl w:val="0"/>
                <w:numId w:val="44"/>
              </w:numPr>
              <w:spacing w:line="288" w:lineRule="auto"/>
              <w:ind w:left="121" w:hanging="121"/>
              <w:contextualSpacing/>
              <w:jc w:val="both"/>
              <w:rPr>
                <w:sz w:val="26"/>
                <w:szCs w:val="26"/>
              </w:rPr>
            </w:pPr>
            <w:r w:rsidRPr="006D5600">
              <w:rPr>
                <w:sz w:val="26"/>
                <w:szCs w:val="26"/>
              </w:rPr>
              <w:t>HS trao đổi bài để kiểm tra</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numPr>
                <w:ilvl w:val="0"/>
                <w:numId w:val="44"/>
              </w:numPr>
              <w:spacing w:line="288" w:lineRule="auto"/>
              <w:ind w:left="121" w:hanging="121"/>
              <w:contextualSpacing/>
              <w:jc w:val="both"/>
              <w:rPr>
                <w:sz w:val="26"/>
                <w:szCs w:val="26"/>
              </w:rPr>
            </w:pPr>
            <w:r w:rsidRPr="006D5600">
              <w:rPr>
                <w:sz w:val="26"/>
                <w:szCs w:val="26"/>
              </w:rPr>
              <w:t>HS nêu yêu cầu của bài</w:t>
            </w:r>
          </w:p>
          <w:p w:rsidR="000D07A8" w:rsidRPr="006D5600" w:rsidRDefault="000D07A8" w:rsidP="000D07A8">
            <w:pPr>
              <w:numPr>
                <w:ilvl w:val="0"/>
                <w:numId w:val="44"/>
              </w:numPr>
              <w:spacing w:line="288" w:lineRule="auto"/>
              <w:ind w:left="121" w:hanging="121"/>
              <w:contextualSpacing/>
              <w:jc w:val="both"/>
              <w:rPr>
                <w:sz w:val="26"/>
                <w:szCs w:val="26"/>
              </w:rPr>
            </w:pPr>
            <w:r w:rsidRPr="006D5600">
              <w:rPr>
                <w:sz w:val="26"/>
                <w:szCs w:val="26"/>
              </w:rPr>
              <w:t>HS ghi câu trả lời vào vở</w:t>
            </w:r>
          </w:p>
          <w:p w:rsidR="000D07A8" w:rsidRPr="006D5600" w:rsidRDefault="000D07A8" w:rsidP="000D07A8">
            <w:pPr>
              <w:numPr>
                <w:ilvl w:val="0"/>
                <w:numId w:val="44"/>
              </w:numPr>
              <w:spacing w:line="288" w:lineRule="auto"/>
              <w:ind w:left="121" w:hanging="121"/>
              <w:contextualSpacing/>
              <w:jc w:val="both"/>
              <w:rPr>
                <w:sz w:val="26"/>
                <w:szCs w:val="26"/>
              </w:rPr>
            </w:pPr>
            <w:r w:rsidRPr="006D5600">
              <w:rPr>
                <w:sz w:val="26"/>
                <w:szCs w:val="26"/>
              </w:rPr>
              <w:t>HS trao đổi bài để kiểm tra</w:t>
            </w: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0D07A8" w:rsidP="000D07A8">
            <w:pPr>
              <w:spacing w:line="288" w:lineRule="auto"/>
              <w:jc w:val="both"/>
              <w:rPr>
                <w:sz w:val="26"/>
                <w:szCs w:val="26"/>
              </w:rPr>
            </w:pPr>
          </w:p>
          <w:p w:rsidR="000D07A8" w:rsidRPr="006D5600" w:rsidRDefault="00DA565D" w:rsidP="000D07A8">
            <w:pPr>
              <w:numPr>
                <w:ilvl w:val="0"/>
                <w:numId w:val="44"/>
              </w:numPr>
              <w:spacing w:line="288" w:lineRule="auto"/>
              <w:ind w:left="121" w:hanging="121"/>
              <w:contextualSpacing/>
              <w:jc w:val="both"/>
              <w:rPr>
                <w:sz w:val="26"/>
                <w:szCs w:val="26"/>
              </w:rPr>
            </w:pPr>
            <w:hyperlink r:id="rId113" w:history="1">
              <w:r w:rsidR="000D07A8" w:rsidRPr="006D5600">
                <w:rPr>
                  <w:sz w:val="26"/>
                  <w:szCs w:val="26"/>
                </w:rPr>
                <w:t xml:space="preserve">HS đọc </w:t>
              </w:r>
            </w:hyperlink>
            <w:r w:rsidR="000D07A8" w:rsidRPr="006D5600">
              <w:rPr>
                <w:sz w:val="26"/>
                <w:szCs w:val="26"/>
                <w:lang w:val="vi-VN" w:eastAsia="vi-VN" w:bidi="vi-VN"/>
              </w:rPr>
              <w:t>đ</w:t>
            </w:r>
            <w:r w:rsidR="000D07A8" w:rsidRPr="006D5600">
              <w:rPr>
                <w:sz w:val="26"/>
                <w:szCs w:val="26"/>
                <w:lang w:eastAsia="vi-VN" w:bidi="vi-VN"/>
              </w:rPr>
              <w:t>ề</w:t>
            </w:r>
            <w:r w:rsidR="000D07A8" w:rsidRPr="006D5600">
              <w:rPr>
                <w:sz w:val="26"/>
                <w:szCs w:val="26"/>
                <w:lang w:val="vi-VN" w:eastAsia="vi-VN" w:bidi="vi-VN"/>
              </w:rPr>
              <w:t xml:space="preserve"> bài và xác định yêu c</w:t>
            </w:r>
            <w:r w:rsidR="000D07A8" w:rsidRPr="006D5600">
              <w:rPr>
                <w:sz w:val="26"/>
                <w:szCs w:val="26"/>
                <w:lang w:eastAsia="vi-VN" w:bidi="vi-VN"/>
              </w:rPr>
              <w:t>ầ</w:t>
            </w:r>
            <w:r w:rsidR="000D07A8" w:rsidRPr="006D5600">
              <w:rPr>
                <w:sz w:val="26"/>
                <w:szCs w:val="26"/>
                <w:lang w:val="vi-VN" w:eastAsia="vi-VN" w:bidi="vi-VN"/>
              </w:rPr>
              <w:t>u của bài r</w:t>
            </w:r>
            <w:r w:rsidR="000D07A8" w:rsidRPr="006D5600">
              <w:rPr>
                <w:sz w:val="26"/>
                <w:szCs w:val="26"/>
                <w:lang w:eastAsia="vi-VN" w:bidi="vi-VN"/>
              </w:rPr>
              <w:t>ồ</w:t>
            </w:r>
            <w:r w:rsidR="000D07A8" w:rsidRPr="006D5600">
              <w:rPr>
                <w:sz w:val="26"/>
                <w:szCs w:val="26"/>
                <w:lang w:val="vi-VN" w:eastAsia="vi-VN" w:bidi="vi-VN"/>
              </w:rPr>
              <w:t>i</w:t>
            </w:r>
            <w:hyperlink r:id="rId114" w:history="1">
              <w:r w:rsidR="000D07A8" w:rsidRPr="006D5600">
                <w:rPr>
                  <w:sz w:val="26"/>
                  <w:szCs w:val="26"/>
                </w:rPr>
                <w:t xml:space="preserve"> làm bài.</w:t>
              </w:r>
            </w:hyperlink>
          </w:p>
          <w:p w:rsidR="000D07A8" w:rsidRPr="006D5600" w:rsidRDefault="000D07A8" w:rsidP="000D07A8">
            <w:pPr>
              <w:numPr>
                <w:ilvl w:val="0"/>
                <w:numId w:val="44"/>
              </w:numPr>
              <w:spacing w:line="288" w:lineRule="auto"/>
              <w:ind w:left="121" w:hanging="121"/>
              <w:contextualSpacing/>
              <w:jc w:val="both"/>
              <w:rPr>
                <w:sz w:val="26"/>
                <w:szCs w:val="26"/>
              </w:rPr>
            </w:pPr>
            <w:r w:rsidRPr="006D5600">
              <w:rPr>
                <w:sz w:val="26"/>
                <w:szCs w:val="26"/>
              </w:rPr>
              <w:t>HS nêu kết quả trước lớp</w:t>
            </w:r>
          </w:p>
          <w:p w:rsidR="000D07A8" w:rsidRPr="006D5600" w:rsidRDefault="000D07A8" w:rsidP="000D07A8">
            <w:pPr>
              <w:rPr>
                <w:sz w:val="26"/>
                <w:szCs w:val="26"/>
              </w:rPr>
            </w:pPr>
            <w:r w:rsidRPr="006D5600">
              <w:rPr>
                <w:sz w:val="26"/>
                <w:szCs w:val="26"/>
              </w:rPr>
              <w:t>+</w:t>
            </w:r>
            <w:r w:rsidRPr="006D5600">
              <w:rPr>
                <w:color w:val="0066CC"/>
                <w:sz w:val="26"/>
                <w:szCs w:val="26"/>
              </w:rPr>
              <w:t xml:space="preserve"> </w:t>
            </w:r>
            <w:hyperlink r:id="rId115" w:history="1">
              <w:r w:rsidRPr="006D5600">
                <w:rPr>
                  <w:sz w:val="26"/>
                  <w:szCs w:val="26"/>
                </w:rPr>
                <w:t>Các khối lập phương</w:t>
              </w:r>
            </w:hyperlink>
            <w:r w:rsidRPr="006D5600">
              <w:rPr>
                <w:sz w:val="26"/>
                <w:szCs w:val="26"/>
                <w:lang w:val="vi-VN" w:eastAsia="vi-VN" w:bidi="vi-VN"/>
              </w:rPr>
              <w:t xml:space="preserve"> ở các đình của khỗi hộp chữ nhật đ</w:t>
            </w:r>
            <w:hyperlink r:id="rId116" w:history="1">
              <w:r w:rsidRPr="006D5600">
                <w:rPr>
                  <w:sz w:val="26"/>
                  <w:szCs w:val="26"/>
                </w:rPr>
                <w:t>ểu được sơn 3 mặt. Vậy có</w:t>
              </w:r>
            </w:hyperlink>
            <w:r w:rsidRPr="006D5600">
              <w:rPr>
                <w:sz w:val="26"/>
                <w:szCs w:val="26"/>
                <w:lang w:val="vi-VN" w:eastAsia="vi-VN" w:bidi="vi-VN"/>
              </w:rPr>
              <w:t xml:space="preserve"> </w:t>
            </w:r>
            <w:hyperlink r:id="rId117" w:history="1">
              <w:r w:rsidRPr="006D5600">
                <w:rPr>
                  <w:sz w:val="26"/>
                  <w:szCs w:val="26"/>
                </w:rPr>
                <w:t>8 khối lập phương đ</w:t>
              </w:r>
            </w:hyperlink>
            <w:r w:rsidRPr="006D5600">
              <w:rPr>
                <w:sz w:val="26"/>
                <w:szCs w:val="26"/>
                <w:lang w:val="vi-VN" w:eastAsia="vi-VN" w:bidi="vi-VN"/>
              </w:rPr>
              <w:t>ược sơn 3 mặt.</w:t>
            </w:r>
          </w:p>
          <w:p w:rsidR="000D07A8" w:rsidRPr="006D5600" w:rsidRDefault="000D07A8" w:rsidP="000D07A8">
            <w:pPr>
              <w:rPr>
                <w:sz w:val="26"/>
                <w:szCs w:val="26"/>
                <w:lang w:val="en-US"/>
              </w:rPr>
            </w:pPr>
            <w:r w:rsidRPr="006D5600">
              <w:rPr>
                <w:sz w:val="26"/>
                <w:szCs w:val="26"/>
              </w:rPr>
              <w:t xml:space="preserve">+ </w:t>
            </w:r>
            <w:hyperlink r:id="rId118" w:history="1">
              <w:r w:rsidRPr="006D5600">
                <w:rPr>
                  <w:sz w:val="26"/>
                  <w:szCs w:val="26"/>
                </w:rPr>
                <w:t>Các khối lập phươn</w:t>
              </w:r>
            </w:hyperlink>
            <w:r w:rsidRPr="006D5600">
              <w:rPr>
                <w:sz w:val="26"/>
                <w:szCs w:val="26"/>
                <w:lang w:val="vi-VN" w:eastAsia="vi-VN" w:bidi="vi-VN"/>
              </w:rPr>
              <w:t xml:space="preserve">g còn lại đều được sơn 2 </w:t>
            </w:r>
            <w:r w:rsidRPr="006D5600">
              <w:rPr>
                <w:sz w:val="26"/>
                <w:szCs w:val="26"/>
                <w:lang w:eastAsia="vi-VN" w:bidi="vi-VN"/>
              </w:rPr>
              <w:t>mặt</w:t>
            </w:r>
            <w:r w:rsidRPr="006D5600">
              <w:rPr>
                <w:sz w:val="26"/>
                <w:szCs w:val="26"/>
                <w:lang w:val="vi-VN" w:eastAsia="vi-VN" w:bidi="vi-VN"/>
              </w:rPr>
              <w:t>. Vậy c</w:t>
            </w:r>
            <w:hyperlink r:id="rId119" w:history="1">
              <w:r w:rsidRPr="006D5600">
                <w:rPr>
                  <w:sz w:val="26"/>
                  <w:szCs w:val="26"/>
                  <w:lang w:val="en-US"/>
                </w:rPr>
                <w:t>ó 4 khối lập phương được</w:t>
              </w:r>
            </w:hyperlink>
            <w:r w:rsidRPr="006D5600">
              <w:rPr>
                <w:sz w:val="26"/>
                <w:szCs w:val="26"/>
                <w:lang w:val="vi-VN" w:eastAsia="vi-VN" w:bidi="vi-VN"/>
              </w:rPr>
              <w:t xml:space="preserve"> sơn 2 mặt</w:t>
            </w:r>
          </w:p>
        </w:tc>
      </w:tr>
      <w:tr w:rsidR="000D07A8" w:rsidRPr="006D5600" w:rsidTr="000D07A8">
        <w:tc>
          <w:tcPr>
            <w:tcW w:w="9738" w:type="dxa"/>
            <w:gridSpan w:val="2"/>
            <w:tcBorders>
              <w:top w:val="dashed" w:sz="4" w:space="0" w:color="auto"/>
              <w:bottom w:val="dashed" w:sz="4" w:space="0" w:color="auto"/>
            </w:tcBorders>
          </w:tcPr>
          <w:p w:rsidR="000D07A8" w:rsidRPr="006D5600" w:rsidRDefault="000D07A8" w:rsidP="000D07A8">
            <w:pPr>
              <w:spacing w:line="288" w:lineRule="auto"/>
              <w:jc w:val="both"/>
              <w:rPr>
                <w:b/>
                <w:sz w:val="26"/>
                <w:szCs w:val="26"/>
              </w:rPr>
            </w:pPr>
            <w:r w:rsidRPr="006D5600">
              <w:rPr>
                <w:b/>
                <w:sz w:val="26"/>
                <w:szCs w:val="26"/>
              </w:rPr>
              <w:lastRenderedPageBreak/>
              <w:t>3. Vận dụng.</w:t>
            </w:r>
          </w:p>
          <w:p w:rsidR="000D07A8" w:rsidRPr="006D5600" w:rsidRDefault="000D07A8" w:rsidP="000D07A8">
            <w:pPr>
              <w:spacing w:line="288" w:lineRule="auto"/>
              <w:rPr>
                <w:sz w:val="26"/>
                <w:szCs w:val="26"/>
              </w:rPr>
            </w:pPr>
            <w:r w:rsidRPr="006D5600">
              <w:rPr>
                <w:sz w:val="26"/>
                <w:szCs w:val="26"/>
              </w:rPr>
              <w:t>- Mục tiêu:</w:t>
            </w:r>
          </w:p>
          <w:p w:rsidR="000D07A8" w:rsidRPr="0044705B" w:rsidRDefault="000D07A8" w:rsidP="000D07A8">
            <w:pPr>
              <w:spacing w:line="264" w:lineRule="auto"/>
              <w:jc w:val="both"/>
              <w:rPr>
                <w:sz w:val="26"/>
                <w:szCs w:val="26"/>
              </w:rPr>
            </w:pPr>
            <w:r w:rsidRPr="0044705B">
              <w:rPr>
                <w:sz w:val="26"/>
                <w:szCs w:val="26"/>
              </w:rPr>
              <w:t>+ Củng cố những kiến thức đã học trong tiết học để học sinh khắc sâu nội dung.</w:t>
            </w:r>
          </w:p>
          <w:p w:rsidR="000D07A8" w:rsidRPr="0044705B" w:rsidRDefault="000D07A8" w:rsidP="000D07A8">
            <w:pPr>
              <w:spacing w:line="264" w:lineRule="auto"/>
              <w:jc w:val="both"/>
              <w:rPr>
                <w:sz w:val="26"/>
                <w:szCs w:val="26"/>
              </w:rPr>
            </w:pPr>
            <w:r w:rsidRPr="0044705B">
              <w:rPr>
                <w:sz w:val="26"/>
                <w:szCs w:val="26"/>
              </w:rPr>
              <w:t>+ Vận dụng kiến thức đã học vào thực tiễn.</w:t>
            </w:r>
          </w:p>
          <w:p w:rsidR="000D07A8" w:rsidRPr="0044705B" w:rsidRDefault="000D07A8" w:rsidP="000D07A8">
            <w:pPr>
              <w:spacing w:line="264" w:lineRule="auto"/>
              <w:jc w:val="both"/>
              <w:rPr>
                <w:sz w:val="26"/>
                <w:szCs w:val="26"/>
              </w:rPr>
            </w:pPr>
            <w:r w:rsidRPr="0044705B">
              <w:rPr>
                <w:sz w:val="26"/>
                <w:szCs w:val="26"/>
              </w:rPr>
              <w:t>+ Tạo không khí vui vẻ, hào hứng, lưu luyến sau khi học sinh bài học.</w:t>
            </w:r>
          </w:p>
          <w:p w:rsidR="000D07A8" w:rsidRPr="006D5600" w:rsidRDefault="000D07A8" w:rsidP="000D07A8">
            <w:pPr>
              <w:spacing w:line="288" w:lineRule="auto"/>
              <w:rPr>
                <w:sz w:val="26"/>
                <w:szCs w:val="26"/>
              </w:rPr>
            </w:pPr>
            <w:r w:rsidRPr="006D5600">
              <w:rPr>
                <w:sz w:val="26"/>
                <w:szCs w:val="26"/>
                <w:lang w:val="en-US"/>
              </w:rPr>
              <w:t>- Cách tiến hành:</w:t>
            </w:r>
          </w:p>
        </w:tc>
      </w:tr>
      <w:tr w:rsidR="000D07A8" w:rsidRPr="006D5600" w:rsidTr="000D07A8">
        <w:tc>
          <w:tcPr>
            <w:tcW w:w="5862" w:type="dxa"/>
            <w:tcBorders>
              <w:top w:val="dashed" w:sz="4" w:space="0" w:color="auto"/>
              <w:bottom w:val="dashed" w:sz="4" w:space="0" w:color="auto"/>
            </w:tcBorders>
          </w:tcPr>
          <w:p w:rsidR="000D07A8" w:rsidRPr="006D5600" w:rsidRDefault="000D07A8" w:rsidP="000D07A8">
            <w:pPr>
              <w:spacing w:line="288" w:lineRule="auto"/>
              <w:jc w:val="both"/>
              <w:rPr>
                <w:sz w:val="26"/>
                <w:szCs w:val="26"/>
              </w:rPr>
            </w:pPr>
            <w:r w:rsidRPr="006D5600">
              <w:rPr>
                <w:b/>
                <w:sz w:val="26"/>
                <w:szCs w:val="26"/>
              </w:rPr>
              <w:t xml:space="preserve">- </w:t>
            </w:r>
            <w:r w:rsidRPr="006D5600">
              <w:rPr>
                <w:sz w:val="26"/>
                <w:szCs w:val="26"/>
              </w:rPr>
              <w:t>GV tổ chức vận dụng bằng các hình thức như trò chơi, hái hoa,...sau bài học để học sinh nhận biết số liền trước, số liều sau, đọc số, viết số...</w:t>
            </w:r>
          </w:p>
          <w:p w:rsidR="000D07A8" w:rsidRPr="006D5600" w:rsidRDefault="000D07A8" w:rsidP="000D07A8">
            <w:pPr>
              <w:spacing w:line="288" w:lineRule="auto"/>
              <w:jc w:val="both"/>
              <w:rPr>
                <w:sz w:val="26"/>
                <w:szCs w:val="26"/>
              </w:rPr>
            </w:pPr>
            <w:r w:rsidRPr="006D5600">
              <w:rPr>
                <w:sz w:val="26"/>
                <w:szCs w:val="26"/>
              </w:rPr>
              <w:t>+ Bài toán:....</w:t>
            </w:r>
          </w:p>
          <w:p w:rsidR="000D07A8" w:rsidRPr="006D5600" w:rsidRDefault="000D07A8" w:rsidP="000D07A8">
            <w:pPr>
              <w:spacing w:line="288" w:lineRule="auto"/>
              <w:jc w:val="both"/>
              <w:rPr>
                <w:b/>
                <w:sz w:val="26"/>
                <w:szCs w:val="26"/>
              </w:rPr>
            </w:pPr>
            <w:r w:rsidRPr="006D5600">
              <w:rPr>
                <w:sz w:val="26"/>
                <w:szCs w:val="26"/>
              </w:rPr>
              <w:t>- Nhận xét, tuyên dương</w:t>
            </w:r>
          </w:p>
        </w:tc>
        <w:tc>
          <w:tcPr>
            <w:tcW w:w="3876" w:type="dxa"/>
            <w:tcBorders>
              <w:top w:val="dashed" w:sz="4" w:space="0" w:color="auto"/>
              <w:bottom w:val="dashed" w:sz="4" w:space="0" w:color="auto"/>
            </w:tcBorders>
          </w:tcPr>
          <w:p w:rsidR="000D07A8" w:rsidRPr="006D5600" w:rsidRDefault="000D07A8" w:rsidP="000D07A8">
            <w:pPr>
              <w:spacing w:line="288" w:lineRule="auto"/>
              <w:rPr>
                <w:sz w:val="26"/>
                <w:szCs w:val="26"/>
              </w:rPr>
            </w:pPr>
            <w:r w:rsidRPr="006D5600">
              <w:rPr>
                <w:sz w:val="26"/>
                <w:szCs w:val="26"/>
              </w:rPr>
              <w:t>- HS tham gia để vận dụng kiến thức đã học vào thực tiễn.</w:t>
            </w:r>
          </w:p>
          <w:p w:rsidR="000D07A8" w:rsidRPr="006D5600" w:rsidRDefault="000D07A8" w:rsidP="000D07A8">
            <w:pPr>
              <w:spacing w:line="288" w:lineRule="auto"/>
              <w:rPr>
                <w:sz w:val="26"/>
                <w:szCs w:val="26"/>
              </w:rPr>
            </w:pPr>
          </w:p>
          <w:p w:rsidR="000D07A8" w:rsidRPr="006D5600" w:rsidRDefault="000D07A8" w:rsidP="000D07A8">
            <w:pPr>
              <w:spacing w:line="288" w:lineRule="auto"/>
              <w:rPr>
                <w:sz w:val="26"/>
                <w:szCs w:val="26"/>
              </w:rPr>
            </w:pPr>
            <w:r w:rsidRPr="006D5600">
              <w:rPr>
                <w:sz w:val="26"/>
                <w:szCs w:val="26"/>
              </w:rPr>
              <w:t>+ HS trả lời:.....</w:t>
            </w:r>
          </w:p>
        </w:tc>
      </w:tr>
      <w:tr w:rsidR="000D07A8" w:rsidRPr="006D5600" w:rsidTr="000D07A8">
        <w:tc>
          <w:tcPr>
            <w:tcW w:w="9738" w:type="dxa"/>
            <w:gridSpan w:val="2"/>
            <w:tcBorders>
              <w:top w:val="dashed" w:sz="4" w:space="0" w:color="auto"/>
            </w:tcBorders>
          </w:tcPr>
          <w:p w:rsidR="000D07A8" w:rsidRPr="006D5600" w:rsidRDefault="000D07A8" w:rsidP="000D07A8">
            <w:pPr>
              <w:spacing w:line="288" w:lineRule="auto"/>
              <w:rPr>
                <w:b/>
                <w:sz w:val="26"/>
                <w:szCs w:val="26"/>
              </w:rPr>
            </w:pPr>
            <w:r w:rsidRPr="006D5600">
              <w:rPr>
                <w:b/>
                <w:sz w:val="26"/>
                <w:szCs w:val="26"/>
              </w:rPr>
              <w:t>4. Điều chỉnh sau bài dạy:</w:t>
            </w:r>
          </w:p>
          <w:p w:rsidR="000D07A8" w:rsidRPr="006D5600" w:rsidRDefault="000D07A8" w:rsidP="000D07A8">
            <w:pPr>
              <w:spacing w:line="288" w:lineRule="auto"/>
              <w:rPr>
                <w:sz w:val="26"/>
                <w:szCs w:val="26"/>
              </w:rPr>
            </w:pPr>
            <w:r w:rsidRPr="006D5600">
              <w:rPr>
                <w:sz w:val="26"/>
                <w:szCs w:val="26"/>
              </w:rPr>
              <w:lastRenderedPageBreak/>
              <w:t>.......................................................................................................................................</w:t>
            </w:r>
          </w:p>
          <w:p w:rsidR="000D07A8" w:rsidRPr="006D5600" w:rsidRDefault="000D07A8" w:rsidP="000D07A8">
            <w:pPr>
              <w:spacing w:line="288" w:lineRule="auto"/>
              <w:rPr>
                <w:sz w:val="26"/>
                <w:szCs w:val="26"/>
              </w:rPr>
            </w:pPr>
            <w:r w:rsidRPr="006D5600">
              <w:rPr>
                <w:sz w:val="26"/>
                <w:szCs w:val="26"/>
              </w:rPr>
              <w:t>.......................................................................................................................................</w:t>
            </w:r>
          </w:p>
          <w:p w:rsidR="000D07A8" w:rsidRPr="006D5600" w:rsidRDefault="000D07A8" w:rsidP="000D07A8">
            <w:pPr>
              <w:spacing w:line="288" w:lineRule="auto"/>
              <w:rPr>
                <w:sz w:val="26"/>
                <w:szCs w:val="26"/>
              </w:rPr>
            </w:pPr>
            <w:r w:rsidRPr="006D5600">
              <w:rPr>
                <w:sz w:val="26"/>
                <w:szCs w:val="26"/>
              </w:rPr>
              <w:t>.......................................................................................................................................</w:t>
            </w:r>
          </w:p>
        </w:tc>
      </w:tr>
    </w:tbl>
    <w:p w:rsidR="000D07A8" w:rsidRDefault="000D07A8" w:rsidP="008638F3">
      <w:pPr>
        <w:ind w:firstLine="720"/>
        <w:jc w:val="right"/>
        <w:rPr>
          <w:b/>
          <w:sz w:val="26"/>
          <w:szCs w:val="26"/>
        </w:rPr>
      </w:pPr>
    </w:p>
    <w:p w:rsidR="008638F3" w:rsidRPr="006D5600" w:rsidRDefault="008638F3" w:rsidP="008638F3">
      <w:pPr>
        <w:ind w:firstLine="720"/>
        <w:jc w:val="right"/>
        <w:rPr>
          <w:b/>
          <w:sz w:val="26"/>
          <w:szCs w:val="26"/>
        </w:rPr>
      </w:pPr>
      <w:r>
        <w:rPr>
          <w:b/>
          <w:sz w:val="26"/>
          <w:szCs w:val="26"/>
        </w:rPr>
        <w:t>Thứ tư</w:t>
      </w:r>
      <w:r w:rsidRPr="006D5600">
        <w:rPr>
          <w:b/>
          <w:sz w:val="26"/>
          <w:szCs w:val="26"/>
        </w:rPr>
        <w:t xml:space="preserve"> ngày</w:t>
      </w:r>
      <w:r>
        <w:rPr>
          <w:b/>
          <w:sz w:val="26"/>
          <w:szCs w:val="26"/>
        </w:rPr>
        <w:t xml:space="preserve"> </w:t>
      </w:r>
      <w:r w:rsidR="00473BD8">
        <w:rPr>
          <w:b/>
          <w:sz w:val="26"/>
          <w:szCs w:val="26"/>
        </w:rPr>
        <w:t>8</w:t>
      </w:r>
      <w:r w:rsidRPr="006D5600">
        <w:rPr>
          <w:b/>
          <w:sz w:val="26"/>
          <w:szCs w:val="26"/>
        </w:rPr>
        <w:t xml:space="preserve"> tháng </w:t>
      </w:r>
      <w:r>
        <w:rPr>
          <w:b/>
          <w:sz w:val="26"/>
          <w:szCs w:val="26"/>
        </w:rPr>
        <w:t xml:space="preserve">1 </w:t>
      </w:r>
      <w:r w:rsidRPr="006D5600">
        <w:rPr>
          <w:b/>
          <w:sz w:val="26"/>
          <w:szCs w:val="26"/>
        </w:rPr>
        <w:t>năm 202</w:t>
      </w:r>
      <w:r w:rsidR="000D07A8">
        <w:rPr>
          <w:b/>
          <w:sz w:val="26"/>
          <w:szCs w:val="26"/>
        </w:rPr>
        <w:t>5</w:t>
      </w:r>
    </w:p>
    <w:p w:rsidR="00FC040E" w:rsidRPr="000D07A8" w:rsidRDefault="000D07A8" w:rsidP="000D07A8">
      <w:pPr>
        <w:spacing w:line="288" w:lineRule="auto"/>
        <w:rPr>
          <w:b/>
          <w:sz w:val="26"/>
          <w:szCs w:val="26"/>
        </w:rPr>
      </w:pPr>
      <w:r w:rsidRPr="000D07A8">
        <w:rPr>
          <w:b/>
          <w:sz w:val="26"/>
          <w:szCs w:val="26"/>
        </w:rPr>
        <w:t>Sáng</w:t>
      </w:r>
    </w:p>
    <w:p w:rsidR="00F70346" w:rsidRPr="006D5600" w:rsidRDefault="00F70346" w:rsidP="00CE4F67">
      <w:pPr>
        <w:spacing w:line="288" w:lineRule="auto"/>
        <w:jc w:val="center"/>
        <w:rPr>
          <w:b/>
          <w:bCs/>
          <w:sz w:val="26"/>
          <w:szCs w:val="26"/>
          <w:u w:val="single"/>
        </w:rPr>
      </w:pPr>
      <w:r w:rsidRPr="006D5600">
        <w:rPr>
          <w:b/>
          <w:bCs/>
          <w:sz w:val="26"/>
          <w:szCs w:val="26"/>
          <w:u w:val="single"/>
        </w:rPr>
        <w:t>TOÁN</w:t>
      </w:r>
    </w:p>
    <w:p w:rsidR="00F70346" w:rsidRPr="006D5600" w:rsidRDefault="00F70346" w:rsidP="00F70346">
      <w:pPr>
        <w:spacing w:line="288" w:lineRule="auto"/>
        <w:ind w:left="720" w:hanging="720"/>
        <w:jc w:val="center"/>
        <w:rPr>
          <w:b/>
          <w:bCs/>
          <w:sz w:val="26"/>
          <w:szCs w:val="26"/>
          <w:u w:val="single"/>
        </w:rPr>
      </w:pPr>
      <w:r w:rsidRPr="006D5600">
        <w:rPr>
          <w:b/>
          <w:bCs/>
          <w:sz w:val="26"/>
          <w:szCs w:val="26"/>
          <w:u w:val="single"/>
        </w:rPr>
        <w:t>CHỦ ĐỀ 7</w:t>
      </w:r>
      <w:r w:rsidRPr="006D5600">
        <w:rPr>
          <w:b/>
          <w:bCs/>
          <w:sz w:val="26"/>
          <w:szCs w:val="26"/>
        </w:rPr>
        <w:t>: ÔN TẬP HỌC KÌ I</w:t>
      </w:r>
    </w:p>
    <w:p w:rsidR="00F70346" w:rsidRPr="006D5600" w:rsidRDefault="00F70346" w:rsidP="00F70346">
      <w:pPr>
        <w:spacing w:line="288" w:lineRule="auto"/>
        <w:ind w:left="720" w:hanging="720"/>
        <w:jc w:val="center"/>
        <w:rPr>
          <w:b/>
          <w:bCs/>
          <w:sz w:val="26"/>
          <w:szCs w:val="26"/>
        </w:rPr>
      </w:pPr>
      <w:r w:rsidRPr="006D5600">
        <w:rPr>
          <w:b/>
          <w:bCs/>
          <w:sz w:val="26"/>
          <w:szCs w:val="26"/>
        </w:rPr>
        <w:t>Bài 43: ÔN TẬP HÌNH HỌC VÀ ĐO LƯỜNG (T2) – Trang 119</w:t>
      </w:r>
    </w:p>
    <w:p w:rsidR="00F70346" w:rsidRPr="006D5600" w:rsidRDefault="00F70346" w:rsidP="00F70346">
      <w:pPr>
        <w:spacing w:line="288" w:lineRule="auto"/>
        <w:ind w:firstLine="360"/>
        <w:rPr>
          <w:b/>
          <w:bCs/>
          <w:sz w:val="26"/>
          <w:szCs w:val="26"/>
          <w:u w:val="single"/>
        </w:rPr>
      </w:pPr>
      <w:r w:rsidRPr="006D5600">
        <w:rPr>
          <w:b/>
          <w:bCs/>
          <w:sz w:val="26"/>
          <w:szCs w:val="26"/>
          <w:u w:val="single"/>
        </w:rPr>
        <w:t>I. YÊU CẦU CẦN ĐẠT:</w:t>
      </w:r>
    </w:p>
    <w:p w:rsidR="00F70346" w:rsidRPr="006D5600" w:rsidRDefault="00F70346" w:rsidP="00F70346">
      <w:pPr>
        <w:spacing w:line="288" w:lineRule="auto"/>
        <w:ind w:firstLine="360"/>
        <w:jc w:val="both"/>
        <w:rPr>
          <w:b/>
          <w:sz w:val="26"/>
          <w:szCs w:val="26"/>
        </w:rPr>
      </w:pPr>
      <w:r w:rsidRPr="006D5600">
        <w:rPr>
          <w:b/>
          <w:sz w:val="26"/>
          <w:szCs w:val="26"/>
        </w:rPr>
        <w:t>1. Năng lực đặc thù:</w:t>
      </w:r>
    </w:p>
    <w:p w:rsidR="00F70346" w:rsidRPr="006D5600" w:rsidRDefault="00F70346" w:rsidP="00F70346">
      <w:pPr>
        <w:spacing w:line="288" w:lineRule="auto"/>
        <w:ind w:firstLine="360"/>
        <w:jc w:val="both"/>
        <w:rPr>
          <w:sz w:val="26"/>
          <w:szCs w:val="26"/>
          <w:lang w:val="vi-VN" w:eastAsia="vi-VN" w:bidi="vi-VN"/>
        </w:rPr>
      </w:pPr>
      <w:r w:rsidRPr="006D5600">
        <w:rPr>
          <w:b/>
          <w:sz w:val="26"/>
          <w:szCs w:val="26"/>
        </w:rPr>
        <w:t xml:space="preserve">- </w:t>
      </w:r>
      <w:r w:rsidRPr="006D5600">
        <w:rPr>
          <w:sz w:val="26"/>
          <w:szCs w:val="26"/>
          <w:lang w:val="vi-VN" w:eastAsia="vi-VN" w:bidi="vi-VN"/>
        </w:rPr>
        <w:t>Có biểu tượng và nhận biết đ</w:t>
      </w:r>
      <w:hyperlink r:id="rId120" w:history="1">
        <w:r w:rsidRPr="006D5600">
          <w:rPr>
            <w:sz w:val="26"/>
            <w:szCs w:val="26"/>
          </w:rPr>
          <w:t>ược các đơn vị mm, ml, g,</w:t>
        </w:r>
      </w:hyperlink>
      <w:r w:rsidRPr="006D5600">
        <w:rPr>
          <w:sz w:val="26"/>
          <w:szCs w:val="26"/>
          <w:lang w:val="vi-VN" w:eastAsia="vi-VN" w:bidi="vi-VN"/>
        </w:rPr>
        <w:t xml:space="preserve"> </w:t>
      </w:r>
      <w:hyperlink r:id="rId121" w:history="1">
        <w:r w:rsidRPr="006D5600">
          <w:rPr>
            <w:sz w:val="26"/>
            <w:szCs w:val="26"/>
          </w:rPr>
          <w:t>độ C; tính được độ dài</w:t>
        </w:r>
      </w:hyperlink>
      <w:r w:rsidRPr="006D5600">
        <w:rPr>
          <w:sz w:val="26"/>
          <w:szCs w:val="26"/>
        </w:rPr>
        <w:t xml:space="preserve"> </w:t>
      </w:r>
      <w:r w:rsidRPr="006D5600">
        <w:rPr>
          <w:sz w:val="26"/>
          <w:szCs w:val="26"/>
          <w:lang w:val="vi-VN" w:eastAsia="vi-VN" w:bidi="vi-VN"/>
        </w:rPr>
        <w:t xml:space="preserve">đường gấp khúc; xác định được cân nặng của một số đỗ vật có </w:t>
      </w:r>
      <w:hyperlink r:id="rId122" w:history="1">
        <w:r w:rsidRPr="006D5600">
          <w:rPr>
            <w:sz w:val="26"/>
            <w:szCs w:val="26"/>
          </w:rPr>
          <w:t>đơn vị là g (gam) dựa v</w:t>
        </w:r>
      </w:hyperlink>
      <w:r w:rsidRPr="006D5600">
        <w:rPr>
          <w:sz w:val="26"/>
          <w:szCs w:val="26"/>
          <w:lang w:val="vi-VN" w:eastAsia="vi-VN" w:bidi="vi-VN"/>
        </w:rPr>
        <w:t xml:space="preserve">ào cân hai đĩa; </w:t>
      </w:r>
    </w:p>
    <w:p w:rsidR="00F70346" w:rsidRPr="006D5600" w:rsidRDefault="00F70346" w:rsidP="00F70346">
      <w:pPr>
        <w:spacing w:line="288" w:lineRule="auto"/>
        <w:ind w:firstLine="360"/>
        <w:jc w:val="both"/>
        <w:rPr>
          <w:sz w:val="26"/>
          <w:szCs w:val="26"/>
          <w:lang w:val="vi-VN"/>
        </w:rPr>
      </w:pPr>
      <w:r w:rsidRPr="006D5600">
        <w:rPr>
          <w:sz w:val="26"/>
          <w:szCs w:val="26"/>
          <w:lang w:val="vi-VN" w:eastAsia="vi-VN" w:bidi="vi-VN"/>
        </w:rPr>
        <w:t>- Ước lượng được số đo</w:t>
      </w:r>
      <w:hyperlink r:id="rId123" w:history="1">
        <w:r w:rsidRPr="006D5600">
          <w:rPr>
            <w:sz w:val="26"/>
            <w:szCs w:val="26"/>
            <w:lang w:val="vi-VN"/>
          </w:rPr>
          <w:t xml:space="preserve"> của một số đồ vật có đơn</w:t>
        </w:r>
      </w:hyperlink>
      <w:r w:rsidRPr="006D5600">
        <w:rPr>
          <w:sz w:val="26"/>
          <w:szCs w:val="26"/>
          <w:lang w:val="vi-VN" w:eastAsia="vi-VN" w:bidi="vi-VN"/>
        </w:rPr>
        <w:t xml:space="preserve"> vị là mm, ml, g, độ C; thực hiện được phép cộng, trừ, nhâ</w:t>
      </w:r>
      <w:hyperlink r:id="rId124" w:history="1">
        <w:r w:rsidRPr="006D5600">
          <w:rPr>
            <w:sz w:val="26"/>
            <w:szCs w:val="26"/>
            <w:lang w:val="vi-VN"/>
          </w:rPr>
          <w:t>n, chia với số đo liên quan</w:t>
        </w:r>
      </w:hyperlink>
      <w:r w:rsidRPr="006D5600">
        <w:rPr>
          <w:sz w:val="26"/>
          <w:szCs w:val="26"/>
          <w:lang w:val="vi-VN" w:eastAsia="vi-VN" w:bidi="vi-VN"/>
        </w:rPr>
        <w:t xml:space="preserve"> </w:t>
      </w:r>
      <w:hyperlink r:id="rId125" w:history="1">
        <w:r w:rsidRPr="006D5600">
          <w:rPr>
            <w:sz w:val="26"/>
            <w:szCs w:val="26"/>
            <w:lang w:val="vi-VN"/>
          </w:rPr>
          <w:t xml:space="preserve">đến đơn vị mm, ml, g; </w:t>
        </w:r>
      </w:hyperlink>
      <w:r w:rsidRPr="006D5600">
        <w:rPr>
          <w:sz w:val="26"/>
          <w:szCs w:val="26"/>
          <w:lang w:val="vi-VN" w:eastAsia="vi-VN" w:bidi="vi-VN"/>
        </w:rPr>
        <w:t>Giải được bài toán thực tế có hai phé</w:t>
      </w:r>
      <w:hyperlink r:id="rId126" w:history="1">
        <w:r w:rsidRPr="006D5600">
          <w:rPr>
            <w:sz w:val="26"/>
            <w:szCs w:val="26"/>
            <w:lang w:val="vi-VN"/>
          </w:rPr>
          <w:t>p tính liên quan đến số đo</w:t>
        </w:r>
      </w:hyperlink>
      <w:r w:rsidRPr="006D5600">
        <w:rPr>
          <w:sz w:val="26"/>
          <w:szCs w:val="26"/>
          <w:lang w:val="vi-VN" w:eastAsia="vi-VN" w:bidi="vi-VN"/>
        </w:rPr>
        <w:t xml:space="preserve"> </w:t>
      </w:r>
      <w:hyperlink r:id="rId127" w:history="1">
        <w:r w:rsidRPr="006D5600">
          <w:rPr>
            <w:sz w:val="26"/>
            <w:szCs w:val="26"/>
            <w:lang w:val="vi-VN"/>
          </w:rPr>
          <w:t>khối lượng.</w:t>
        </w:r>
      </w:hyperlink>
    </w:p>
    <w:p w:rsidR="00F70346" w:rsidRPr="006D5600" w:rsidRDefault="00F70346" w:rsidP="00F70346">
      <w:pPr>
        <w:spacing w:line="288" w:lineRule="auto"/>
        <w:ind w:firstLine="360"/>
        <w:jc w:val="both"/>
        <w:rPr>
          <w:sz w:val="26"/>
          <w:szCs w:val="26"/>
          <w:lang w:val="vi-VN" w:eastAsia="vi-VN" w:bidi="vi-VN"/>
        </w:rPr>
      </w:pPr>
      <w:r w:rsidRPr="006D5600">
        <w:rPr>
          <w:sz w:val="26"/>
          <w:szCs w:val="26"/>
          <w:lang w:val="vi-VN"/>
        </w:rPr>
        <w:t xml:space="preserve">- </w:t>
      </w:r>
      <w:hyperlink r:id="rId128" w:history="1">
        <w:r w:rsidRPr="006D5600">
          <w:rPr>
            <w:sz w:val="26"/>
            <w:szCs w:val="26"/>
            <w:lang w:val="vi-VN"/>
          </w:rPr>
          <w:t xml:space="preserve">Phát triển năng lực </w:t>
        </w:r>
      </w:hyperlink>
      <w:hyperlink r:id="rId129" w:history="1">
        <w:r w:rsidRPr="006D5600">
          <w:rPr>
            <w:sz w:val="26"/>
            <w:szCs w:val="26"/>
            <w:lang w:val="vi-VN"/>
          </w:rPr>
          <w:t>tư duy trừu</w:t>
        </w:r>
      </w:hyperlink>
      <w:r w:rsidRPr="006D5600">
        <w:rPr>
          <w:sz w:val="26"/>
          <w:szCs w:val="26"/>
          <w:lang w:val="vi-VN" w:eastAsia="vi-VN" w:bidi="vi-VN"/>
        </w:rPr>
        <w:t xml:space="preserve"> </w:t>
      </w:r>
      <w:hyperlink r:id="rId130" w:history="1">
        <w:r w:rsidRPr="006D5600">
          <w:rPr>
            <w:sz w:val="26"/>
            <w:szCs w:val="26"/>
            <w:lang w:val="vi-VN"/>
          </w:rPr>
          <w:t>tượng, mô hình hoá</w:t>
        </w:r>
      </w:hyperlink>
      <w:r w:rsidRPr="006D5600">
        <w:rPr>
          <w:sz w:val="26"/>
          <w:szCs w:val="26"/>
          <w:lang w:val="vi-VN"/>
        </w:rPr>
        <w:t xml:space="preserve">, </w:t>
      </w:r>
      <w:hyperlink r:id="rId131" w:history="1">
        <w:r w:rsidRPr="006D5600">
          <w:rPr>
            <w:sz w:val="26"/>
            <w:szCs w:val="26"/>
            <w:lang w:val="vi-VN"/>
          </w:rPr>
          <w:t>năng lực tính</w:t>
        </w:r>
      </w:hyperlink>
      <w:r w:rsidRPr="006D5600">
        <w:rPr>
          <w:sz w:val="26"/>
          <w:szCs w:val="26"/>
          <w:lang w:val="vi-VN" w:eastAsia="vi-VN" w:bidi="vi-VN"/>
        </w:rPr>
        <w:t xml:space="preserve"> </w:t>
      </w:r>
      <w:hyperlink r:id="rId132" w:history="1">
        <w:r w:rsidRPr="006D5600">
          <w:rPr>
            <w:sz w:val="26"/>
            <w:szCs w:val="26"/>
            <w:lang w:val="vi-VN"/>
          </w:rPr>
          <w:t>toán, năng lực giải qu</w:t>
        </w:r>
      </w:hyperlink>
      <w:r w:rsidRPr="006D5600">
        <w:rPr>
          <w:sz w:val="26"/>
          <w:szCs w:val="26"/>
          <w:lang w:val="vi-VN" w:eastAsia="vi-VN" w:bidi="vi-VN"/>
        </w:rPr>
        <w:t>yết vấn đề.</w:t>
      </w:r>
    </w:p>
    <w:p w:rsidR="00F70346" w:rsidRPr="006D5600" w:rsidRDefault="00F70346" w:rsidP="00F70346">
      <w:pPr>
        <w:spacing w:before="120" w:line="288" w:lineRule="auto"/>
        <w:ind w:firstLine="360"/>
        <w:jc w:val="both"/>
        <w:rPr>
          <w:b/>
          <w:sz w:val="26"/>
          <w:szCs w:val="26"/>
          <w:lang w:val="vi-VN"/>
        </w:rPr>
      </w:pPr>
      <w:r w:rsidRPr="006D5600">
        <w:rPr>
          <w:b/>
          <w:sz w:val="26"/>
          <w:szCs w:val="26"/>
          <w:lang w:val="vi-VN"/>
        </w:rPr>
        <w:t>2. Năng lực chung.</w:t>
      </w:r>
    </w:p>
    <w:p w:rsidR="00F70346" w:rsidRPr="006D5600" w:rsidRDefault="00F70346" w:rsidP="00F70346">
      <w:pPr>
        <w:spacing w:line="288" w:lineRule="auto"/>
        <w:ind w:firstLine="360"/>
        <w:jc w:val="both"/>
        <w:rPr>
          <w:sz w:val="26"/>
          <w:szCs w:val="26"/>
          <w:lang w:val="vi-VN"/>
        </w:rPr>
      </w:pPr>
      <w:r w:rsidRPr="006D5600">
        <w:rPr>
          <w:sz w:val="26"/>
          <w:szCs w:val="26"/>
          <w:lang w:val="vi-VN"/>
        </w:rPr>
        <w:t>- Năng lực tự chủ, tự học: lắng nghe, trả lời câu hỏi, làm bài tập.</w:t>
      </w:r>
    </w:p>
    <w:p w:rsidR="00F70346" w:rsidRPr="006D5600" w:rsidRDefault="00F70346" w:rsidP="00F70346">
      <w:pPr>
        <w:spacing w:line="288" w:lineRule="auto"/>
        <w:ind w:firstLine="360"/>
        <w:jc w:val="both"/>
        <w:rPr>
          <w:sz w:val="26"/>
          <w:szCs w:val="26"/>
          <w:lang w:val="vi-VN"/>
        </w:rPr>
      </w:pPr>
      <w:r w:rsidRPr="006D5600">
        <w:rPr>
          <w:sz w:val="26"/>
          <w:szCs w:val="26"/>
          <w:lang w:val="vi-VN"/>
        </w:rPr>
        <w:t>- Năng lực giải quyết vấn đề và sáng tạo: tham gia trò chơi, vận dụng.</w:t>
      </w:r>
    </w:p>
    <w:p w:rsidR="00F70346" w:rsidRPr="006D5600" w:rsidRDefault="00F70346" w:rsidP="00F70346">
      <w:pPr>
        <w:spacing w:line="288" w:lineRule="auto"/>
        <w:ind w:firstLine="360"/>
        <w:jc w:val="both"/>
        <w:rPr>
          <w:sz w:val="26"/>
          <w:szCs w:val="26"/>
          <w:lang w:val="vi-VN"/>
        </w:rPr>
      </w:pPr>
      <w:r w:rsidRPr="006D5600">
        <w:rPr>
          <w:sz w:val="26"/>
          <w:szCs w:val="26"/>
          <w:lang w:val="vi-VN"/>
        </w:rPr>
        <w:t>- Năng lực giao tiếp và hợp tác: hoạt động nhóm.</w:t>
      </w:r>
    </w:p>
    <w:p w:rsidR="00F70346" w:rsidRPr="006D5600" w:rsidRDefault="00F70346" w:rsidP="00F70346">
      <w:pPr>
        <w:spacing w:before="120" w:line="288" w:lineRule="auto"/>
        <w:ind w:firstLine="360"/>
        <w:jc w:val="both"/>
        <w:rPr>
          <w:b/>
          <w:sz w:val="26"/>
          <w:szCs w:val="26"/>
          <w:lang w:val="vi-VN"/>
        </w:rPr>
      </w:pPr>
      <w:r w:rsidRPr="006D5600">
        <w:rPr>
          <w:b/>
          <w:sz w:val="26"/>
          <w:szCs w:val="26"/>
          <w:lang w:val="vi-VN"/>
        </w:rPr>
        <w:t>3. Phẩm chất.</w:t>
      </w:r>
    </w:p>
    <w:p w:rsidR="00F70346" w:rsidRPr="006D5600" w:rsidRDefault="00F70346" w:rsidP="00F70346">
      <w:pPr>
        <w:spacing w:line="288" w:lineRule="auto"/>
        <w:ind w:firstLine="360"/>
        <w:jc w:val="both"/>
        <w:rPr>
          <w:sz w:val="26"/>
          <w:szCs w:val="26"/>
          <w:lang w:val="vi-VN"/>
        </w:rPr>
      </w:pPr>
      <w:r w:rsidRPr="006D5600">
        <w:rPr>
          <w:sz w:val="26"/>
          <w:szCs w:val="26"/>
          <w:lang w:val="vi-VN"/>
        </w:rPr>
        <w:t>- Phẩm chất nhân ái: Có ý thức giúp đỡ lẫn nhau trong hoạt động nhóm để hoàn thành nhiệm vụ.</w:t>
      </w:r>
    </w:p>
    <w:p w:rsidR="00F70346" w:rsidRPr="006D5600" w:rsidRDefault="00F70346" w:rsidP="00F70346">
      <w:pPr>
        <w:spacing w:line="288" w:lineRule="auto"/>
        <w:ind w:firstLine="360"/>
        <w:jc w:val="both"/>
        <w:rPr>
          <w:sz w:val="26"/>
          <w:szCs w:val="26"/>
          <w:lang w:val="vi-VN"/>
        </w:rPr>
      </w:pPr>
      <w:r w:rsidRPr="006D5600">
        <w:rPr>
          <w:sz w:val="26"/>
          <w:szCs w:val="26"/>
          <w:lang w:val="vi-VN"/>
        </w:rPr>
        <w:t>- Phẩm chất chăm chỉ: Chăm chỉ suy nghĩ, trả lời câu hỏi; làm tốt các bài tập.</w:t>
      </w:r>
    </w:p>
    <w:p w:rsidR="00F70346" w:rsidRPr="006D5600" w:rsidRDefault="00F70346" w:rsidP="00F70346">
      <w:pPr>
        <w:spacing w:line="288" w:lineRule="auto"/>
        <w:ind w:firstLine="360"/>
        <w:jc w:val="both"/>
        <w:rPr>
          <w:sz w:val="26"/>
          <w:szCs w:val="26"/>
          <w:lang w:val="vi-VN"/>
        </w:rPr>
      </w:pPr>
      <w:r w:rsidRPr="006D5600">
        <w:rPr>
          <w:sz w:val="26"/>
          <w:szCs w:val="26"/>
          <w:lang w:val="vi-VN"/>
        </w:rPr>
        <w:t>- Phẩm chất trách nhiệm: Giữ trật tự, biết lắng nghe, học tập nghiêm túc.</w:t>
      </w:r>
    </w:p>
    <w:p w:rsidR="00F70346" w:rsidRPr="006D5600" w:rsidRDefault="00F70346" w:rsidP="00F70346">
      <w:pPr>
        <w:spacing w:before="120" w:line="288" w:lineRule="auto"/>
        <w:ind w:firstLine="360"/>
        <w:jc w:val="both"/>
        <w:rPr>
          <w:b/>
          <w:sz w:val="26"/>
          <w:szCs w:val="26"/>
          <w:lang w:val="vi-VN"/>
        </w:rPr>
      </w:pPr>
      <w:r w:rsidRPr="006D5600">
        <w:rPr>
          <w:b/>
          <w:sz w:val="26"/>
          <w:szCs w:val="26"/>
          <w:lang w:val="vi-VN"/>
        </w:rPr>
        <w:t xml:space="preserve">II. ĐỒ DÙNG DẠY HỌC </w:t>
      </w:r>
    </w:p>
    <w:p w:rsidR="00F70346" w:rsidRPr="006D5600" w:rsidRDefault="00F70346" w:rsidP="00F70346">
      <w:pPr>
        <w:spacing w:line="288" w:lineRule="auto"/>
        <w:ind w:firstLine="360"/>
        <w:jc w:val="both"/>
        <w:rPr>
          <w:sz w:val="26"/>
          <w:szCs w:val="26"/>
          <w:lang w:val="vi-VN"/>
        </w:rPr>
      </w:pPr>
      <w:r w:rsidRPr="006D5600">
        <w:rPr>
          <w:sz w:val="26"/>
          <w:szCs w:val="26"/>
          <w:lang w:val="vi-VN"/>
        </w:rPr>
        <w:t>- Kế hoạch bài dạy, bài giảng Power point.</w:t>
      </w:r>
    </w:p>
    <w:p w:rsidR="00F70346" w:rsidRPr="006D5600" w:rsidRDefault="00F70346" w:rsidP="00F70346">
      <w:pPr>
        <w:spacing w:line="288" w:lineRule="auto"/>
        <w:ind w:firstLine="360"/>
        <w:jc w:val="both"/>
        <w:rPr>
          <w:sz w:val="26"/>
          <w:szCs w:val="26"/>
          <w:lang w:val="vi-VN"/>
        </w:rPr>
      </w:pPr>
      <w:r w:rsidRPr="006D5600">
        <w:rPr>
          <w:sz w:val="26"/>
          <w:szCs w:val="26"/>
          <w:lang w:val="vi-VN"/>
        </w:rPr>
        <w:t>- SGK và các thiết bị, học liệu phục vụ cho tiết dạy.</w:t>
      </w:r>
    </w:p>
    <w:p w:rsidR="00F70346" w:rsidRPr="006D5600" w:rsidRDefault="00F70346" w:rsidP="00F70346">
      <w:pPr>
        <w:spacing w:line="288" w:lineRule="auto"/>
        <w:ind w:firstLine="360"/>
        <w:jc w:val="both"/>
        <w:outlineLvl w:val="0"/>
        <w:rPr>
          <w:b/>
          <w:bCs/>
          <w:sz w:val="26"/>
          <w:szCs w:val="26"/>
          <w:u w:val="single"/>
        </w:rPr>
      </w:pPr>
      <w:r w:rsidRPr="006D560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70346" w:rsidRPr="006D5600" w:rsidTr="00D224EA">
        <w:tc>
          <w:tcPr>
            <w:tcW w:w="5862" w:type="dxa"/>
            <w:tcBorders>
              <w:bottom w:val="dashed" w:sz="4" w:space="0" w:color="auto"/>
            </w:tcBorders>
          </w:tcPr>
          <w:p w:rsidR="00F70346" w:rsidRPr="006D5600" w:rsidRDefault="00F70346" w:rsidP="00F70346">
            <w:pPr>
              <w:spacing w:line="288" w:lineRule="auto"/>
              <w:jc w:val="center"/>
              <w:rPr>
                <w:b/>
                <w:sz w:val="26"/>
                <w:szCs w:val="26"/>
              </w:rPr>
            </w:pPr>
            <w:r w:rsidRPr="006D5600">
              <w:rPr>
                <w:b/>
                <w:sz w:val="26"/>
                <w:szCs w:val="26"/>
              </w:rPr>
              <w:t>Hoạt động của giáo viên</w:t>
            </w:r>
          </w:p>
        </w:tc>
        <w:tc>
          <w:tcPr>
            <w:tcW w:w="3876" w:type="dxa"/>
            <w:tcBorders>
              <w:bottom w:val="dashed" w:sz="4" w:space="0" w:color="auto"/>
            </w:tcBorders>
          </w:tcPr>
          <w:p w:rsidR="00F70346" w:rsidRPr="006D5600" w:rsidRDefault="00F70346" w:rsidP="00F70346">
            <w:pPr>
              <w:spacing w:line="288" w:lineRule="auto"/>
              <w:jc w:val="center"/>
              <w:rPr>
                <w:b/>
                <w:sz w:val="26"/>
                <w:szCs w:val="26"/>
              </w:rPr>
            </w:pPr>
            <w:r w:rsidRPr="006D5600">
              <w:rPr>
                <w:b/>
                <w:sz w:val="26"/>
                <w:szCs w:val="26"/>
              </w:rPr>
              <w:t>Hoạt động của học sinh</w:t>
            </w:r>
          </w:p>
        </w:tc>
      </w:tr>
      <w:tr w:rsidR="00F70346" w:rsidRPr="006D5600" w:rsidTr="00D224EA">
        <w:tc>
          <w:tcPr>
            <w:tcW w:w="9738" w:type="dxa"/>
            <w:gridSpan w:val="2"/>
            <w:tcBorders>
              <w:bottom w:val="dashed" w:sz="4" w:space="0" w:color="auto"/>
            </w:tcBorders>
          </w:tcPr>
          <w:p w:rsidR="00F70346" w:rsidRPr="006D5600" w:rsidRDefault="00F70346" w:rsidP="00F70346">
            <w:pPr>
              <w:spacing w:line="288" w:lineRule="auto"/>
              <w:jc w:val="both"/>
              <w:rPr>
                <w:bCs/>
                <w:i/>
                <w:sz w:val="26"/>
                <w:szCs w:val="26"/>
              </w:rPr>
            </w:pPr>
            <w:r w:rsidRPr="006D5600">
              <w:rPr>
                <w:b/>
                <w:bCs/>
                <w:sz w:val="26"/>
                <w:szCs w:val="26"/>
              </w:rPr>
              <w:t>1. Khởi động:</w:t>
            </w:r>
          </w:p>
          <w:p w:rsidR="00F70346" w:rsidRPr="006D5600" w:rsidRDefault="00F70346" w:rsidP="00F70346">
            <w:pPr>
              <w:spacing w:line="288" w:lineRule="auto"/>
              <w:jc w:val="both"/>
              <w:rPr>
                <w:sz w:val="26"/>
                <w:szCs w:val="26"/>
              </w:rPr>
            </w:pPr>
            <w:r w:rsidRPr="006D5600">
              <w:rPr>
                <w:sz w:val="26"/>
                <w:szCs w:val="26"/>
              </w:rPr>
              <w:t xml:space="preserve">- Mục tiêu: + Tạo không khí vui vẻ, </w:t>
            </w:r>
            <w:r w:rsidR="009A3AD2">
              <w:rPr>
                <w:sz w:val="26"/>
                <w:szCs w:val="26"/>
              </w:rPr>
              <w:t>phấn</w:t>
            </w:r>
            <w:r w:rsidRPr="006D5600">
              <w:rPr>
                <w:sz w:val="26"/>
                <w:szCs w:val="26"/>
              </w:rPr>
              <w:t xml:space="preserve"> khởi trước giờ học.</w:t>
            </w:r>
          </w:p>
          <w:p w:rsidR="00F70346" w:rsidRPr="006D5600" w:rsidRDefault="00F70346" w:rsidP="00F70346">
            <w:pPr>
              <w:spacing w:line="288" w:lineRule="auto"/>
              <w:jc w:val="both"/>
              <w:rPr>
                <w:sz w:val="26"/>
                <w:szCs w:val="26"/>
              </w:rPr>
            </w:pPr>
            <w:r w:rsidRPr="006D5600">
              <w:rPr>
                <w:sz w:val="26"/>
                <w:szCs w:val="26"/>
              </w:rPr>
              <w:t xml:space="preserve">                  + Kiểm tra kiến thức đã học của học sinh ở bài trước.</w:t>
            </w:r>
          </w:p>
          <w:p w:rsidR="00F70346" w:rsidRPr="006D5600" w:rsidRDefault="00F70346" w:rsidP="00F70346">
            <w:pPr>
              <w:spacing w:line="288" w:lineRule="auto"/>
              <w:jc w:val="both"/>
              <w:rPr>
                <w:sz w:val="26"/>
                <w:szCs w:val="26"/>
              </w:rPr>
            </w:pPr>
            <w:r w:rsidRPr="006D5600">
              <w:rPr>
                <w:sz w:val="26"/>
                <w:szCs w:val="26"/>
              </w:rPr>
              <w:t>- Cách tiến hành:</w:t>
            </w:r>
          </w:p>
        </w:tc>
      </w:tr>
      <w:tr w:rsidR="00F70346" w:rsidRPr="006D5600" w:rsidTr="00D224EA">
        <w:tc>
          <w:tcPr>
            <w:tcW w:w="5862" w:type="dxa"/>
            <w:tcBorders>
              <w:bottom w:val="dashed" w:sz="4" w:space="0" w:color="auto"/>
            </w:tcBorders>
          </w:tcPr>
          <w:p w:rsidR="00F70346" w:rsidRPr="006D5600" w:rsidRDefault="00F70346" w:rsidP="00F70346">
            <w:pPr>
              <w:spacing w:line="288" w:lineRule="auto"/>
              <w:jc w:val="both"/>
              <w:outlineLvl w:val="0"/>
              <w:rPr>
                <w:bCs/>
                <w:sz w:val="26"/>
                <w:szCs w:val="26"/>
              </w:rPr>
            </w:pPr>
            <w:r w:rsidRPr="006D5600">
              <w:rPr>
                <w:bCs/>
                <w:sz w:val="26"/>
                <w:szCs w:val="26"/>
              </w:rPr>
              <w:t>- GV tổ chức trò chơi để khởi động bài học.</w:t>
            </w:r>
          </w:p>
          <w:p w:rsidR="00F70346" w:rsidRPr="006D5600" w:rsidRDefault="00F70346" w:rsidP="00F70346">
            <w:pPr>
              <w:spacing w:line="288" w:lineRule="auto"/>
              <w:jc w:val="both"/>
              <w:outlineLvl w:val="0"/>
              <w:rPr>
                <w:bCs/>
                <w:sz w:val="26"/>
                <w:szCs w:val="26"/>
              </w:rPr>
            </w:pPr>
            <w:r w:rsidRPr="006D5600">
              <w:rPr>
                <w:bCs/>
                <w:sz w:val="26"/>
                <w:szCs w:val="26"/>
              </w:rPr>
              <w:lastRenderedPageBreak/>
              <w:t xml:space="preserve">+ Đọc tên các đơn vị đo đã học </w:t>
            </w:r>
          </w:p>
          <w:p w:rsidR="00F70346" w:rsidRPr="006D5600" w:rsidRDefault="00F70346" w:rsidP="00F70346">
            <w:pPr>
              <w:spacing w:line="288" w:lineRule="auto"/>
              <w:jc w:val="both"/>
              <w:outlineLvl w:val="0"/>
              <w:rPr>
                <w:bCs/>
                <w:sz w:val="26"/>
                <w:szCs w:val="26"/>
              </w:rPr>
            </w:pPr>
            <w:r w:rsidRPr="006D5600">
              <w:rPr>
                <w:bCs/>
                <w:sz w:val="26"/>
                <w:szCs w:val="26"/>
              </w:rPr>
              <w:t>- GV Nhận xét, tuyên dương.</w:t>
            </w:r>
          </w:p>
          <w:p w:rsidR="00F70346" w:rsidRPr="006D5600" w:rsidRDefault="00F70346" w:rsidP="00F70346">
            <w:pPr>
              <w:spacing w:line="288" w:lineRule="auto"/>
              <w:jc w:val="both"/>
              <w:outlineLvl w:val="0"/>
              <w:rPr>
                <w:bCs/>
                <w:sz w:val="26"/>
                <w:szCs w:val="26"/>
              </w:rPr>
            </w:pPr>
            <w:r w:rsidRPr="006D5600">
              <w:rPr>
                <w:bCs/>
                <w:sz w:val="26"/>
                <w:szCs w:val="26"/>
              </w:rPr>
              <w:t>- GV dẫn dắt vào bài mới</w:t>
            </w:r>
          </w:p>
        </w:tc>
        <w:tc>
          <w:tcPr>
            <w:tcW w:w="3876" w:type="dxa"/>
            <w:tcBorders>
              <w:bottom w:val="dashed" w:sz="4" w:space="0" w:color="auto"/>
            </w:tcBorders>
          </w:tcPr>
          <w:p w:rsidR="00F70346" w:rsidRPr="006D5600" w:rsidRDefault="00F70346" w:rsidP="00F70346">
            <w:pPr>
              <w:spacing w:line="288" w:lineRule="auto"/>
              <w:jc w:val="both"/>
              <w:rPr>
                <w:sz w:val="26"/>
                <w:szCs w:val="26"/>
              </w:rPr>
            </w:pPr>
            <w:r w:rsidRPr="006D5600">
              <w:rPr>
                <w:sz w:val="26"/>
                <w:szCs w:val="26"/>
              </w:rPr>
              <w:lastRenderedPageBreak/>
              <w:t>- HS tham gia trò chơi</w:t>
            </w:r>
          </w:p>
          <w:p w:rsidR="00F70346" w:rsidRPr="006D5600" w:rsidRDefault="00F70346" w:rsidP="00F70346">
            <w:pPr>
              <w:spacing w:line="288" w:lineRule="auto"/>
              <w:jc w:val="both"/>
              <w:rPr>
                <w:sz w:val="26"/>
                <w:szCs w:val="26"/>
              </w:rPr>
            </w:pPr>
            <w:r w:rsidRPr="006D5600">
              <w:rPr>
                <w:sz w:val="26"/>
                <w:szCs w:val="26"/>
              </w:rPr>
              <w:lastRenderedPageBreak/>
              <w:t>+ Trả lời:</w:t>
            </w:r>
          </w:p>
          <w:p w:rsidR="00F70346" w:rsidRPr="006D5600" w:rsidRDefault="00F70346" w:rsidP="00F70346">
            <w:pPr>
              <w:spacing w:line="288" w:lineRule="auto"/>
              <w:jc w:val="both"/>
              <w:rPr>
                <w:sz w:val="26"/>
                <w:szCs w:val="26"/>
              </w:rPr>
            </w:pPr>
            <w:r w:rsidRPr="006D5600">
              <w:rPr>
                <w:sz w:val="26"/>
                <w:szCs w:val="26"/>
              </w:rPr>
              <w:t>- HS lắng nghe.</w:t>
            </w:r>
          </w:p>
        </w:tc>
      </w:tr>
      <w:tr w:rsidR="00F70346" w:rsidRPr="006D5600" w:rsidTr="00D224EA">
        <w:tc>
          <w:tcPr>
            <w:tcW w:w="9738" w:type="dxa"/>
            <w:gridSpan w:val="2"/>
            <w:tcBorders>
              <w:top w:val="dashed" w:sz="4" w:space="0" w:color="auto"/>
              <w:bottom w:val="dashed" w:sz="4" w:space="0" w:color="auto"/>
            </w:tcBorders>
          </w:tcPr>
          <w:p w:rsidR="00F70346" w:rsidRPr="006D5600" w:rsidRDefault="00F70346" w:rsidP="00F70346">
            <w:pPr>
              <w:spacing w:line="288" w:lineRule="auto"/>
              <w:jc w:val="both"/>
              <w:rPr>
                <w:b/>
                <w:bCs/>
                <w:iCs/>
                <w:sz w:val="26"/>
                <w:szCs w:val="26"/>
              </w:rPr>
            </w:pPr>
            <w:r w:rsidRPr="006D5600">
              <w:rPr>
                <w:b/>
                <w:bCs/>
                <w:iCs/>
                <w:sz w:val="26"/>
                <w:szCs w:val="26"/>
              </w:rPr>
              <w:lastRenderedPageBreak/>
              <w:t>2. Luyện tập</w:t>
            </w:r>
            <w:r w:rsidRPr="006D5600">
              <w:rPr>
                <w:bCs/>
                <w:i/>
                <w:iCs/>
                <w:sz w:val="26"/>
                <w:szCs w:val="26"/>
              </w:rPr>
              <w:t>:</w:t>
            </w:r>
          </w:p>
          <w:p w:rsidR="00F70346" w:rsidRPr="006D5600" w:rsidRDefault="00F70346" w:rsidP="00F70346">
            <w:pPr>
              <w:spacing w:line="288" w:lineRule="auto"/>
              <w:jc w:val="both"/>
              <w:rPr>
                <w:sz w:val="26"/>
                <w:szCs w:val="26"/>
              </w:rPr>
            </w:pPr>
            <w:r w:rsidRPr="006D5600">
              <w:rPr>
                <w:b/>
                <w:bCs/>
                <w:iCs/>
                <w:sz w:val="26"/>
                <w:szCs w:val="26"/>
              </w:rPr>
              <w:t xml:space="preserve">- </w:t>
            </w:r>
            <w:r w:rsidRPr="006D5600">
              <w:rPr>
                <w:bCs/>
                <w:sz w:val="26"/>
                <w:szCs w:val="26"/>
              </w:rPr>
              <w:t>Mục tiêu:</w:t>
            </w:r>
            <w:r w:rsidRPr="006D5600">
              <w:rPr>
                <w:sz w:val="26"/>
                <w:szCs w:val="26"/>
              </w:rPr>
              <w:t xml:space="preserve"> </w:t>
            </w:r>
          </w:p>
          <w:p w:rsidR="00F70346" w:rsidRPr="0044705B" w:rsidRDefault="00F70346" w:rsidP="00F70346">
            <w:pPr>
              <w:rPr>
                <w:sz w:val="26"/>
                <w:szCs w:val="26"/>
              </w:rPr>
            </w:pPr>
            <w:r w:rsidRPr="006D5600">
              <w:rPr>
                <w:sz w:val="26"/>
                <w:szCs w:val="26"/>
              </w:rPr>
              <w:t xml:space="preserve">+ </w:t>
            </w:r>
            <w:hyperlink r:id="rId133" w:history="1">
              <w:r w:rsidRPr="0044705B">
                <w:rPr>
                  <w:sz w:val="26"/>
                  <w:szCs w:val="26"/>
                </w:rPr>
                <w:t>Củng cố cách tín</w:t>
              </w:r>
            </w:hyperlink>
            <w:r w:rsidRPr="006D5600">
              <w:rPr>
                <w:sz w:val="26"/>
                <w:szCs w:val="26"/>
                <w:lang w:val="vi-VN" w:eastAsia="vi-VN" w:bidi="vi-VN"/>
              </w:rPr>
              <w:t>h độ dài đường gấp khúc, xác định c</w:t>
            </w:r>
            <w:hyperlink r:id="rId134" w:history="1">
              <w:r w:rsidRPr="0044705B">
                <w:rPr>
                  <w:sz w:val="26"/>
                  <w:szCs w:val="26"/>
                </w:rPr>
                <w:t>ân nặng của một số đó vật</w:t>
              </w:r>
            </w:hyperlink>
            <w:r w:rsidRPr="006D5600">
              <w:rPr>
                <w:sz w:val="26"/>
                <w:szCs w:val="26"/>
                <w:lang w:val="vi-VN" w:eastAsia="vi-VN" w:bidi="vi-VN"/>
              </w:rPr>
              <w:t xml:space="preserve"> </w:t>
            </w:r>
            <w:hyperlink r:id="rId135" w:history="1">
              <w:r w:rsidRPr="0044705B">
                <w:rPr>
                  <w:sz w:val="26"/>
                  <w:szCs w:val="26"/>
                </w:rPr>
                <w:t>có đơn vị là g (gam) dự</w:t>
              </w:r>
            </w:hyperlink>
            <w:r w:rsidRPr="006D5600">
              <w:rPr>
                <w:sz w:val="26"/>
                <w:szCs w:val="26"/>
                <w:lang w:val="vi-VN" w:eastAsia="vi-VN" w:bidi="vi-VN"/>
              </w:rPr>
              <w:t>a vào cân hai đĩa.</w:t>
            </w:r>
          </w:p>
          <w:p w:rsidR="00F70346" w:rsidRPr="006D5600" w:rsidRDefault="00F70346" w:rsidP="00F70346">
            <w:pPr>
              <w:spacing w:line="288" w:lineRule="auto"/>
              <w:jc w:val="both"/>
              <w:rPr>
                <w:sz w:val="26"/>
                <w:szCs w:val="26"/>
              </w:rPr>
            </w:pPr>
            <w:r w:rsidRPr="006D5600">
              <w:rPr>
                <w:b/>
                <w:bCs/>
                <w:iCs/>
                <w:sz w:val="26"/>
                <w:szCs w:val="26"/>
              </w:rPr>
              <w:t xml:space="preserve">- </w:t>
            </w:r>
            <w:r w:rsidRPr="006D5600">
              <w:rPr>
                <w:bCs/>
                <w:iCs/>
                <w:sz w:val="26"/>
                <w:szCs w:val="26"/>
              </w:rPr>
              <w:t>Cách tiến hành:</w:t>
            </w:r>
          </w:p>
        </w:tc>
      </w:tr>
      <w:tr w:rsidR="00F70346" w:rsidRPr="006D5600" w:rsidTr="00D224EA">
        <w:tc>
          <w:tcPr>
            <w:tcW w:w="5862" w:type="dxa"/>
            <w:tcBorders>
              <w:top w:val="dashed" w:sz="4" w:space="0" w:color="auto"/>
              <w:bottom w:val="dashed" w:sz="4" w:space="0" w:color="auto"/>
            </w:tcBorders>
          </w:tcPr>
          <w:p w:rsidR="00F70346" w:rsidRPr="006D5600" w:rsidRDefault="00F70346" w:rsidP="00F70346">
            <w:pPr>
              <w:spacing w:line="288" w:lineRule="auto"/>
              <w:jc w:val="both"/>
              <w:rPr>
                <w:b/>
                <w:sz w:val="26"/>
                <w:szCs w:val="26"/>
              </w:rPr>
            </w:pPr>
            <w:r w:rsidRPr="006D5600">
              <w:rPr>
                <w:b/>
                <w:sz w:val="26"/>
                <w:szCs w:val="26"/>
              </w:rPr>
              <w:t xml:space="preserve">Bài 1a.Tính độ dài đường gấp khúc </w:t>
            </w:r>
          </w:p>
          <w:p w:rsidR="00F70346" w:rsidRPr="006D5600" w:rsidRDefault="00F70346" w:rsidP="00F70346">
            <w:pPr>
              <w:jc w:val="both"/>
              <w:rPr>
                <w:sz w:val="26"/>
                <w:szCs w:val="26"/>
              </w:rPr>
            </w:pPr>
            <w:r w:rsidRPr="006D5600">
              <w:rPr>
                <w:sz w:val="26"/>
                <w:szCs w:val="26"/>
                <w:lang w:eastAsia="vi-VN" w:bidi="vi-VN"/>
              </w:rPr>
              <w:t>-</w:t>
            </w:r>
            <w:r w:rsidRPr="006D5600">
              <w:rPr>
                <w:sz w:val="26"/>
                <w:szCs w:val="26"/>
                <w:lang w:val="vi-VN" w:eastAsia="vi-VN" w:bidi="vi-VN"/>
              </w:rPr>
              <w:t xml:space="preserve"> </w:t>
            </w:r>
            <w:hyperlink r:id="rId136" w:history="1">
              <w:r w:rsidRPr="006D5600">
                <w:rPr>
                  <w:sz w:val="26"/>
                  <w:szCs w:val="26"/>
                </w:rPr>
                <w:t xml:space="preserve"> GV cho HS nêu yêu c</w:t>
              </w:r>
            </w:hyperlink>
            <w:r w:rsidRPr="006D5600">
              <w:rPr>
                <w:sz w:val="26"/>
                <w:szCs w:val="26"/>
              </w:rPr>
              <w:t>ầ</w:t>
            </w:r>
            <w:r w:rsidRPr="006D5600">
              <w:rPr>
                <w:sz w:val="26"/>
                <w:szCs w:val="26"/>
                <w:lang w:val="vi-VN" w:eastAsia="vi-VN" w:bidi="vi-VN"/>
              </w:rPr>
              <w:t>u của bài r</w:t>
            </w:r>
            <w:r w:rsidRPr="006D5600">
              <w:rPr>
                <w:sz w:val="26"/>
                <w:szCs w:val="26"/>
                <w:lang w:eastAsia="vi-VN" w:bidi="vi-VN"/>
              </w:rPr>
              <w:t>ồ</w:t>
            </w:r>
            <w:r w:rsidRPr="006D5600">
              <w:rPr>
                <w:sz w:val="26"/>
                <w:szCs w:val="26"/>
                <w:lang w:val="vi-VN" w:eastAsia="vi-VN" w:bidi="vi-VN"/>
              </w:rPr>
              <w:t>i làm bài.</w:t>
            </w:r>
          </w:p>
          <w:p w:rsidR="00F70346" w:rsidRPr="006D5600" w:rsidRDefault="00DA565D" w:rsidP="00F70346">
            <w:pPr>
              <w:jc w:val="both"/>
              <w:rPr>
                <w:sz w:val="26"/>
                <w:szCs w:val="26"/>
                <w:lang w:val="vi-VN"/>
              </w:rPr>
            </w:pPr>
            <w:hyperlink r:id="rId137" w:history="1">
              <w:r w:rsidR="00F70346" w:rsidRPr="006D5600">
                <w:rPr>
                  <w:sz w:val="26"/>
                  <w:szCs w:val="26"/>
                </w:rPr>
                <w:t xml:space="preserve"> Câu a: HS có thể tính</w:t>
              </w:r>
            </w:hyperlink>
            <w:r w:rsidR="00F70346" w:rsidRPr="006D5600">
              <w:rPr>
                <w:sz w:val="26"/>
                <w:szCs w:val="26"/>
                <w:lang w:val="vi-VN" w:eastAsia="vi-VN" w:bidi="vi-VN"/>
              </w:rPr>
              <w:t xml:space="preserve"> tổng độ dài các đoạn thẳng cùa đư</w:t>
            </w:r>
            <w:hyperlink r:id="rId138" w:history="1">
              <w:r w:rsidR="00F70346" w:rsidRPr="006D5600">
                <w:rPr>
                  <w:sz w:val="26"/>
                  <w:szCs w:val="26"/>
                </w:rPr>
                <w:t>ờng gấp khúc</w:t>
              </w:r>
            </w:hyperlink>
            <w:r w:rsidR="00F70346" w:rsidRPr="006D5600">
              <w:rPr>
                <w:sz w:val="26"/>
                <w:szCs w:val="26"/>
                <w:lang w:val="vi-VN" w:eastAsia="vi-VN" w:bidi="vi-VN"/>
              </w:rPr>
              <w:t xml:space="preserve">. Tuy nhiên, </w:t>
            </w:r>
            <w:hyperlink r:id="rId139" w:history="1">
              <w:r w:rsidR="00F70346" w:rsidRPr="006D5600">
                <w:rPr>
                  <w:sz w:val="26"/>
                  <w:szCs w:val="26"/>
                  <w:lang w:val="vi-VN"/>
                </w:rPr>
                <w:t>GV có thể cho HS nh</w:t>
              </w:r>
            </w:hyperlink>
            <w:r w:rsidR="00F70346" w:rsidRPr="006D5600">
              <w:rPr>
                <w:sz w:val="26"/>
                <w:szCs w:val="26"/>
                <w:lang w:val="vi-VN" w:eastAsia="vi-VN" w:bidi="vi-VN"/>
              </w:rPr>
              <w:t>ận xét ba đoạn thẳng của đường gấp</w:t>
            </w:r>
            <w:hyperlink r:id="rId140" w:history="1">
              <w:r w:rsidR="00F70346" w:rsidRPr="006D5600">
                <w:rPr>
                  <w:sz w:val="26"/>
                  <w:szCs w:val="26"/>
                  <w:lang w:val="vi-VN"/>
                </w:rPr>
                <w:t xml:space="preserve"> khúc đã cho cùng có độ</w:t>
              </w:r>
            </w:hyperlink>
            <w:r w:rsidR="00F70346" w:rsidRPr="006D5600">
              <w:rPr>
                <w:sz w:val="26"/>
                <w:szCs w:val="26"/>
                <w:lang w:val="vi-VN" w:eastAsia="vi-VN" w:bidi="vi-VN"/>
              </w:rPr>
              <w:t xml:space="preserve"> </w:t>
            </w:r>
            <w:hyperlink r:id="rId141" w:history="1">
              <w:r w:rsidR="00F70346" w:rsidRPr="006D5600">
                <w:rPr>
                  <w:sz w:val="26"/>
                  <w:szCs w:val="26"/>
                  <w:lang w:val="vi-VN"/>
                </w:rPr>
                <w:t xml:space="preserve">dài là 28 mm. Do đó </w:t>
              </w:r>
            </w:hyperlink>
            <w:r w:rsidR="00F70346" w:rsidRPr="006D5600">
              <w:rPr>
                <w:sz w:val="26"/>
                <w:szCs w:val="26"/>
                <w:lang w:val="vi-VN" w:eastAsia="vi-VN" w:bidi="vi-VN"/>
              </w:rPr>
              <w:t>dùng phép nhân để tính độ dài đườn</w:t>
            </w:r>
            <w:hyperlink r:id="rId142" w:history="1">
              <w:r w:rsidR="00F70346" w:rsidRPr="006D5600">
                <w:rPr>
                  <w:sz w:val="26"/>
                  <w:szCs w:val="26"/>
                  <w:lang w:val="vi-VN"/>
                </w:rPr>
                <w:t>g gấp khúc này.</w:t>
              </w:r>
            </w:hyperlink>
          </w:p>
          <w:p w:rsidR="00F70346" w:rsidRPr="006D5600" w:rsidRDefault="00F70346" w:rsidP="00F70346">
            <w:pPr>
              <w:jc w:val="both"/>
              <w:rPr>
                <w:sz w:val="26"/>
                <w:szCs w:val="26"/>
                <w:lang w:val="vi-VN"/>
              </w:rPr>
            </w:pPr>
          </w:p>
          <w:p w:rsidR="00F70346" w:rsidRPr="006D5600" w:rsidRDefault="00F70346" w:rsidP="00F70346">
            <w:pPr>
              <w:jc w:val="both"/>
              <w:rPr>
                <w:sz w:val="26"/>
                <w:szCs w:val="26"/>
                <w:lang w:val="vi-VN"/>
              </w:rPr>
            </w:pPr>
          </w:p>
          <w:p w:rsidR="00F70346" w:rsidRPr="006D5600" w:rsidRDefault="00DA565D" w:rsidP="00F70346">
            <w:pPr>
              <w:jc w:val="both"/>
              <w:rPr>
                <w:sz w:val="26"/>
                <w:szCs w:val="26"/>
                <w:lang w:val="vi-VN"/>
              </w:rPr>
            </w:pPr>
            <w:hyperlink r:id="rId143" w:history="1">
              <w:r w:rsidR="00F70346" w:rsidRPr="006D5600">
                <w:rPr>
                  <w:sz w:val="26"/>
                  <w:szCs w:val="26"/>
                  <w:lang w:val="vi-VN"/>
                </w:rPr>
                <w:t xml:space="preserve"> Câu b: GV hướ</w:t>
              </w:r>
            </w:hyperlink>
            <w:r w:rsidR="00F70346" w:rsidRPr="006D5600">
              <w:rPr>
                <w:sz w:val="26"/>
                <w:szCs w:val="26"/>
                <w:lang w:val="vi-VN" w:eastAsia="vi-VN" w:bidi="vi-VN"/>
              </w:rPr>
              <w:t xml:space="preserve">ng dẫn HS quan sát cân để nhận ra </w:t>
            </w:r>
            <w:hyperlink r:id="rId144" w:history="1">
              <w:r w:rsidR="00F70346" w:rsidRPr="006D5600">
                <w:rPr>
                  <w:sz w:val="26"/>
                  <w:szCs w:val="26"/>
                  <w:lang w:val="vi-VN"/>
                </w:rPr>
                <w:t>đĩa cân bên phải gồm quả</w:t>
              </w:r>
            </w:hyperlink>
            <w:r w:rsidR="00F70346" w:rsidRPr="006D5600">
              <w:rPr>
                <w:sz w:val="26"/>
                <w:szCs w:val="26"/>
                <w:lang w:val="vi-VN" w:eastAsia="vi-VN" w:bidi="vi-VN"/>
              </w:rPr>
              <w:t xml:space="preserve"> </w:t>
            </w:r>
            <w:hyperlink r:id="rId145" w:history="1">
              <w:r w:rsidR="00F70346" w:rsidRPr="006D5600">
                <w:rPr>
                  <w:sz w:val="26"/>
                  <w:szCs w:val="26"/>
                  <w:lang w:val="vi-VN"/>
                </w:rPr>
                <w:t xml:space="preserve">bưởi và quả cân 100 </w:t>
              </w:r>
            </w:hyperlink>
            <w:r w:rsidR="00F70346" w:rsidRPr="006D5600">
              <w:rPr>
                <w:sz w:val="26"/>
                <w:szCs w:val="26"/>
                <w:lang w:val="vi-VN" w:eastAsia="vi-VN" w:bidi="vi-VN"/>
              </w:rPr>
              <w:t>g nặng bằng đĩa cân bên trái gồm ha</w:t>
            </w:r>
            <w:hyperlink r:id="rId146" w:history="1">
              <w:r w:rsidR="00F70346" w:rsidRPr="006D5600">
                <w:rPr>
                  <w:sz w:val="26"/>
                  <w:szCs w:val="26"/>
                  <w:lang w:val="vi-VN"/>
                </w:rPr>
                <w:t xml:space="preserve">i quả cân 500 g. </w:t>
              </w:r>
            </w:hyperlink>
          </w:p>
          <w:p w:rsidR="00F70346" w:rsidRPr="006D5600" w:rsidRDefault="00F70346" w:rsidP="00F70346">
            <w:pPr>
              <w:spacing w:line="288" w:lineRule="auto"/>
              <w:jc w:val="both"/>
              <w:rPr>
                <w:sz w:val="26"/>
                <w:szCs w:val="26"/>
              </w:rPr>
            </w:pPr>
            <w:r w:rsidRPr="006D5600">
              <w:rPr>
                <w:b/>
                <w:sz w:val="26"/>
                <w:szCs w:val="26"/>
              </w:rPr>
              <w:t xml:space="preserve">- </w:t>
            </w:r>
            <w:r w:rsidRPr="006D5600">
              <w:rPr>
                <w:sz w:val="26"/>
                <w:szCs w:val="26"/>
              </w:rPr>
              <w:t>GV nhận xét, tuyên dương.</w:t>
            </w:r>
          </w:p>
          <w:p w:rsidR="00F70346" w:rsidRPr="006D5600" w:rsidRDefault="00F70346" w:rsidP="00F70346">
            <w:pPr>
              <w:spacing w:line="288" w:lineRule="auto"/>
              <w:jc w:val="both"/>
              <w:rPr>
                <w:b/>
                <w:sz w:val="26"/>
                <w:szCs w:val="26"/>
              </w:rPr>
            </w:pPr>
            <w:r w:rsidRPr="006D5600">
              <w:rPr>
                <w:b/>
                <w:sz w:val="26"/>
                <w:szCs w:val="26"/>
              </w:rPr>
              <w:t>Bài 2: Chọn số đo thích hợp</w:t>
            </w:r>
          </w:p>
          <w:p w:rsidR="00F70346" w:rsidRPr="006D5600" w:rsidRDefault="00F70346" w:rsidP="00F70346">
            <w:pPr>
              <w:rPr>
                <w:sz w:val="26"/>
                <w:szCs w:val="26"/>
                <w:lang w:val="en-US"/>
              </w:rPr>
            </w:pPr>
            <w:r w:rsidRPr="006D5600">
              <w:rPr>
                <w:sz w:val="26"/>
                <w:szCs w:val="26"/>
              </w:rPr>
              <w:t xml:space="preserve">- </w:t>
            </w:r>
            <w:r w:rsidRPr="006D5600">
              <w:rPr>
                <w:sz w:val="26"/>
                <w:szCs w:val="26"/>
                <w:lang w:val="en-US"/>
              </w:rPr>
              <w:fldChar w:fldCharType="begin"/>
            </w:r>
            <w:r w:rsidRPr="006D5600">
              <w:rPr>
                <w:sz w:val="26"/>
                <w:szCs w:val="26"/>
                <w:lang w:val="en-US"/>
              </w:rPr>
              <w:instrText xml:space="preserve"> HYPERLINK "https://blogtailieu.com/" </w:instrText>
            </w:r>
            <w:r w:rsidRPr="006D5600">
              <w:rPr>
                <w:sz w:val="26"/>
                <w:szCs w:val="26"/>
                <w:lang w:val="en-US"/>
              </w:rPr>
              <w:fldChar w:fldCharType="separate"/>
            </w:r>
            <w:r w:rsidRPr="006D5600">
              <w:rPr>
                <w:sz w:val="26"/>
                <w:szCs w:val="26"/>
                <w:lang w:val="en-US"/>
              </w:rPr>
              <w:t xml:space="preserve"> </w:t>
            </w:r>
            <w:r w:rsidRPr="006D5600">
              <w:rPr>
                <w:sz w:val="26"/>
                <w:szCs w:val="26"/>
                <w:lang w:val="en-US"/>
              </w:rPr>
              <w:fldChar w:fldCharType="begin"/>
            </w:r>
            <w:r w:rsidRPr="006D5600">
              <w:rPr>
                <w:sz w:val="26"/>
                <w:szCs w:val="26"/>
                <w:lang w:val="en-US"/>
              </w:rPr>
              <w:instrText xml:space="preserve"> HYPERLINK "https://blogtailieu.com/" </w:instrText>
            </w:r>
            <w:r w:rsidRPr="006D5600">
              <w:rPr>
                <w:sz w:val="26"/>
                <w:szCs w:val="26"/>
                <w:lang w:val="en-US"/>
              </w:rPr>
              <w:fldChar w:fldCharType="separate"/>
            </w:r>
            <w:r w:rsidRPr="006D5600">
              <w:rPr>
                <w:sz w:val="26"/>
                <w:szCs w:val="26"/>
                <w:lang w:val="en-US"/>
              </w:rPr>
              <w:t>GV cho HS đọc yêu cầu của bài.</w:t>
            </w:r>
          </w:p>
          <w:p w:rsidR="00F70346" w:rsidRPr="006D5600" w:rsidRDefault="00F70346" w:rsidP="00F70346">
            <w:pPr>
              <w:rPr>
                <w:sz w:val="26"/>
                <w:szCs w:val="26"/>
                <w:lang w:val="en-US"/>
              </w:rPr>
            </w:pPr>
          </w:p>
          <w:p w:rsidR="00F70346" w:rsidRPr="006D5600" w:rsidRDefault="00F70346" w:rsidP="00F70346">
            <w:pPr>
              <w:numPr>
                <w:ilvl w:val="0"/>
                <w:numId w:val="44"/>
              </w:numPr>
              <w:ind w:left="171" w:hanging="171"/>
              <w:rPr>
                <w:sz w:val="26"/>
                <w:szCs w:val="26"/>
                <w:lang w:val="en-US"/>
              </w:rPr>
            </w:pPr>
            <w:r w:rsidRPr="006D5600">
              <w:rPr>
                <w:sz w:val="26"/>
                <w:szCs w:val="26"/>
                <w:lang w:val="en-US"/>
              </w:rPr>
              <w:t>GV trình chiếu câu hỏi, HS chọn đáp án đúng nhất.</w:t>
            </w:r>
          </w:p>
          <w:p w:rsidR="00F70346" w:rsidRPr="006D5600" w:rsidRDefault="00F70346" w:rsidP="00F70346">
            <w:pPr>
              <w:numPr>
                <w:ilvl w:val="0"/>
                <w:numId w:val="44"/>
              </w:numPr>
              <w:ind w:left="171" w:hanging="171"/>
              <w:rPr>
                <w:sz w:val="26"/>
                <w:szCs w:val="26"/>
                <w:lang w:val="en-US"/>
              </w:rPr>
            </w:pPr>
            <w:r w:rsidRPr="006D5600">
              <w:rPr>
                <w:sz w:val="26"/>
                <w:szCs w:val="26"/>
                <w:lang w:val="en-US"/>
              </w:rPr>
              <w:t xml:space="preserve">GV và HS nhận xét bạn, chữa bài  </w:t>
            </w:r>
            <w:r w:rsidRPr="006D5600">
              <w:rPr>
                <w:sz w:val="26"/>
                <w:szCs w:val="26"/>
                <w:lang w:val="en-US"/>
              </w:rPr>
              <w:fldChar w:fldCharType="end"/>
            </w:r>
          </w:p>
          <w:p w:rsidR="00F70346" w:rsidRPr="006D5600" w:rsidRDefault="00F70346" w:rsidP="00F70346">
            <w:pPr>
              <w:rPr>
                <w:sz w:val="26"/>
                <w:szCs w:val="26"/>
                <w:lang w:val="en-US"/>
              </w:rPr>
            </w:pPr>
            <w:r w:rsidRPr="006D5600">
              <w:rPr>
                <w:sz w:val="26"/>
                <w:szCs w:val="26"/>
                <w:lang w:val="en-US"/>
              </w:rPr>
              <w:fldChar w:fldCharType="end"/>
            </w:r>
            <w:r w:rsidRPr="006D5600">
              <w:rPr>
                <w:sz w:val="26"/>
                <w:szCs w:val="26"/>
                <w:lang w:val="en-US"/>
              </w:rPr>
              <w:t>- GV nhận xét, tuyên dương</w:t>
            </w:r>
          </w:p>
          <w:p w:rsidR="00F70346" w:rsidRPr="006D5600" w:rsidRDefault="00F70346" w:rsidP="00F70346">
            <w:pPr>
              <w:spacing w:line="288" w:lineRule="auto"/>
              <w:jc w:val="both"/>
              <w:rPr>
                <w:b/>
                <w:sz w:val="26"/>
                <w:szCs w:val="26"/>
              </w:rPr>
            </w:pPr>
            <w:r w:rsidRPr="006D5600">
              <w:rPr>
                <w:b/>
                <w:sz w:val="26"/>
                <w:szCs w:val="26"/>
              </w:rPr>
              <w:t xml:space="preserve">Bài 3: Tính </w:t>
            </w:r>
          </w:p>
          <w:p w:rsidR="00F70346" w:rsidRPr="006D5600" w:rsidRDefault="00F70346" w:rsidP="00F70346">
            <w:pPr>
              <w:rPr>
                <w:sz w:val="26"/>
                <w:szCs w:val="26"/>
                <w:lang w:val="vi-VN" w:eastAsia="vi-VN" w:bidi="vi-VN"/>
              </w:rPr>
            </w:pPr>
            <w:r w:rsidRPr="006D5600">
              <w:rPr>
                <w:sz w:val="26"/>
                <w:szCs w:val="26"/>
              </w:rPr>
              <w:t xml:space="preserve">- </w:t>
            </w:r>
            <w:hyperlink r:id="rId147" w:history="1">
              <w:r w:rsidRPr="006D5600">
                <w:rPr>
                  <w:sz w:val="26"/>
                  <w:szCs w:val="26"/>
                </w:rPr>
                <w:t xml:space="preserve"> GV cho HS đọc yêu </w:t>
              </w:r>
            </w:hyperlink>
            <w:r w:rsidRPr="006D5600">
              <w:rPr>
                <w:sz w:val="26"/>
                <w:szCs w:val="26"/>
                <w:lang w:val="vi-VN" w:eastAsia="vi-VN" w:bidi="vi-VN"/>
              </w:rPr>
              <w:t>cầu của bài rồi làm bài.</w:t>
            </w:r>
          </w:p>
          <w:p w:rsidR="00F70346" w:rsidRPr="006D5600" w:rsidRDefault="00F70346" w:rsidP="00F70346">
            <w:pPr>
              <w:rPr>
                <w:sz w:val="26"/>
                <w:szCs w:val="26"/>
                <w:lang w:val="vi-VN" w:eastAsia="vi-VN" w:bidi="vi-VN"/>
              </w:rPr>
            </w:pPr>
            <w:r w:rsidRPr="006D5600">
              <w:rPr>
                <w:sz w:val="26"/>
                <w:szCs w:val="26"/>
                <w:lang w:val="vi-VN" w:eastAsia="vi-VN" w:bidi="vi-VN"/>
              </w:rPr>
              <w:t>- GV theo dõi và hỗ trợ HS</w:t>
            </w:r>
          </w:p>
          <w:p w:rsidR="00F70346" w:rsidRPr="006D5600" w:rsidRDefault="00F70346" w:rsidP="00F70346">
            <w:pPr>
              <w:rPr>
                <w:sz w:val="26"/>
                <w:szCs w:val="26"/>
                <w:lang w:val="vi-VN" w:eastAsia="vi-VN" w:bidi="vi-VN"/>
              </w:rPr>
            </w:pPr>
          </w:p>
          <w:p w:rsidR="00F70346" w:rsidRPr="006D5600" w:rsidRDefault="00F70346" w:rsidP="00F70346">
            <w:pPr>
              <w:numPr>
                <w:ilvl w:val="0"/>
                <w:numId w:val="44"/>
              </w:numPr>
              <w:ind w:left="171" w:hanging="142"/>
              <w:rPr>
                <w:sz w:val="26"/>
                <w:szCs w:val="26"/>
                <w:lang w:val="vi-VN" w:eastAsia="vi-VN" w:bidi="vi-VN"/>
              </w:rPr>
            </w:pPr>
            <w:r w:rsidRPr="006D5600">
              <w:rPr>
                <w:sz w:val="26"/>
                <w:szCs w:val="26"/>
                <w:lang w:val="vi-VN" w:eastAsia="vi-VN" w:bidi="vi-VN"/>
              </w:rPr>
              <w:t>HS làm trên bảng lớp.</w:t>
            </w:r>
          </w:p>
          <w:p w:rsidR="00F70346" w:rsidRPr="006D5600" w:rsidRDefault="00F70346" w:rsidP="00F70346">
            <w:pPr>
              <w:numPr>
                <w:ilvl w:val="0"/>
                <w:numId w:val="44"/>
              </w:numPr>
              <w:ind w:left="171" w:hanging="142"/>
              <w:rPr>
                <w:sz w:val="26"/>
                <w:szCs w:val="26"/>
                <w:lang w:val="vi-VN" w:eastAsia="vi-VN" w:bidi="vi-VN"/>
              </w:rPr>
            </w:pPr>
            <w:r w:rsidRPr="006D5600">
              <w:rPr>
                <w:sz w:val="26"/>
                <w:szCs w:val="26"/>
                <w:lang w:val="vi-VN" w:eastAsia="vi-VN" w:bidi="vi-VN"/>
              </w:rPr>
              <w:t>HS chữa bài và nhận xét</w:t>
            </w:r>
          </w:p>
          <w:p w:rsidR="00F70346" w:rsidRPr="006D5600" w:rsidRDefault="00F70346" w:rsidP="00F70346">
            <w:pPr>
              <w:numPr>
                <w:ilvl w:val="0"/>
                <w:numId w:val="44"/>
              </w:numPr>
              <w:ind w:left="171" w:hanging="142"/>
              <w:rPr>
                <w:sz w:val="26"/>
                <w:szCs w:val="26"/>
                <w:lang w:val="vi-VN" w:eastAsia="vi-VN" w:bidi="vi-VN"/>
              </w:rPr>
            </w:pPr>
            <w:r w:rsidRPr="006D5600">
              <w:rPr>
                <w:sz w:val="26"/>
                <w:szCs w:val="26"/>
                <w:lang w:val="vi-VN" w:eastAsia="vi-VN" w:bidi="vi-VN"/>
              </w:rPr>
              <w:t>GV nhận xét tuyên dương.</w:t>
            </w:r>
          </w:p>
          <w:p w:rsidR="00F70346" w:rsidRPr="006D5600" w:rsidRDefault="00F70346" w:rsidP="00F70346">
            <w:pPr>
              <w:ind w:left="171"/>
              <w:rPr>
                <w:sz w:val="26"/>
                <w:szCs w:val="26"/>
                <w:lang w:val="vi-VN" w:eastAsia="vi-VN" w:bidi="vi-VN"/>
              </w:rPr>
            </w:pPr>
          </w:p>
          <w:p w:rsidR="00F70346" w:rsidRPr="006D5600" w:rsidRDefault="00F70346" w:rsidP="00F70346">
            <w:pPr>
              <w:rPr>
                <w:b/>
                <w:sz w:val="26"/>
                <w:szCs w:val="26"/>
              </w:rPr>
            </w:pPr>
            <w:r w:rsidRPr="006D5600">
              <w:rPr>
                <w:b/>
                <w:sz w:val="26"/>
                <w:szCs w:val="26"/>
              </w:rPr>
              <w:t xml:space="preserve">Bài 4. Giải bài toán </w:t>
            </w:r>
          </w:p>
          <w:p w:rsidR="00F70346" w:rsidRPr="006D5600" w:rsidRDefault="00F70346" w:rsidP="00F70346">
            <w:pPr>
              <w:rPr>
                <w:sz w:val="26"/>
                <w:szCs w:val="26"/>
                <w:lang w:val="vi-VN"/>
              </w:rPr>
            </w:pPr>
            <w:r w:rsidRPr="006D5600">
              <w:rPr>
                <w:sz w:val="26"/>
                <w:szCs w:val="26"/>
              </w:rPr>
              <w:t xml:space="preserve">- </w:t>
            </w:r>
            <w:hyperlink r:id="rId148" w:history="1">
              <w:r w:rsidRPr="006D5600">
                <w:rPr>
                  <w:sz w:val="26"/>
                  <w:szCs w:val="26"/>
                  <w:lang w:val="vi-VN"/>
                </w:rPr>
                <w:t xml:space="preserve"> GV yêu cầu HS đọc </w:t>
              </w:r>
            </w:hyperlink>
            <w:r w:rsidRPr="006D5600">
              <w:rPr>
                <w:sz w:val="26"/>
                <w:szCs w:val="26"/>
                <w:lang w:val="vi-VN" w:eastAsia="vi-VN" w:bidi="vi-VN"/>
              </w:rPr>
              <w:t>đề bài và xác định yêu cầu của bài rồi</w:t>
            </w:r>
            <w:hyperlink r:id="rId149" w:history="1">
              <w:r w:rsidRPr="006D5600">
                <w:rPr>
                  <w:sz w:val="26"/>
                  <w:szCs w:val="26"/>
                  <w:lang w:val="vi-VN"/>
                </w:rPr>
                <w:t xml:space="preserve"> làm bài.</w:t>
              </w:r>
            </w:hyperlink>
          </w:p>
          <w:p w:rsidR="00F70346" w:rsidRPr="006D5600" w:rsidRDefault="00F70346" w:rsidP="00F70346">
            <w:pPr>
              <w:spacing w:line="288" w:lineRule="auto"/>
              <w:jc w:val="both"/>
              <w:rPr>
                <w:sz w:val="26"/>
                <w:szCs w:val="26"/>
              </w:rPr>
            </w:pPr>
            <w:r w:rsidRPr="006D5600">
              <w:rPr>
                <w:sz w:val="26"/>
                <w:szCs w:val="26"/>
                <w:lang w:val="vi-VN"/>
              </w:rPr>
              <w:t xml:space="preserve">- </w:t>
            </w:r>
            <w:r w:rsidRPr="006D5600">
              <w:rPr>
                <w:sz w:val="26"/>
                <w:szCs w:val="26"/>
              </w:rPr>
              <w:t>GV cho HS tìm hiểu đề bài:</w:t>
            </w:r>
          </w:p>
          <w:p w:rsidR="00F70346" w:rsidRPr="006D5600" w:rsidRDefault="00F70346" w:rsidP="00F70346">
            <w:pPr>
              <w:spacing w:line="288" w:lineRule="auto"/>
              <w:jc w:val="both"/>
              <w:rPr>
                <w:sz w:val="26"/>
                <w:szCs w:val="26"/>
              </w:rPr>
            </w:pPr>
            <w:r w:rsidRPr="006D5600">
              <w:rPr>
                <w:sz w:val="26"/>
                <w:szCs w:val="26"/>
              </w:rPr>
              <w:t>+ Bài toán cho biết gì?</w:t>
            </w:r>
          </w:p>
          <w:p w:rsidR="00F70346" w:rsidRPr="006D5600" w:rsidRDefault="00F70346" w:rsidP="00F70346">
            <w:pPr>
              <w:spacing w:line="288" w:lineRule="auto"/>
              <w:jc w:val="both"/>
              <w:rPr>
                <w:sz w:val="26"/>
                <w:szCs w:val="26"/>
              </w:rPr>
            </w:pPr>
          </w:p>
          <w:p w:rsidR="00F70346" w:rsidRPr="006D5600" w:rsidRDefault="00F70346" w:rsidP="00F70346">
            <w:pPr>
              <w:spacing w:line="288" w:lineRule="auto"/>
              <w:jc w:val="both"/>
              <w:rPr>
                <w:sz w:val="26"/>
                <w:szCs w:val="26"/>
              </w:rPr>
            </w:pPr>
            <w:r w:rsidRPr="006D5600">
              <w:rPr>
                <w:sz w:val="26"/>
                <w:szCs w:val="26"/>
              </w:rPr>
              <w:t>+ Bài toán hỏi gì?</w:t>
            </w:r>
          </w:p>
          <w:p w:rsidR="00F70346" w:rsidRPr="006D5600" w:rsidRDefault="00F70346" w:rsidP="00F70346">
            <w:pPr>
              <w:spacing w:line="288" w:lineRule="auto"/>
              <w:jc w:val="both"/>
              <w:rPr>
                <w:sz w:val="26"/>
                <w:szCs w:val="26"/>
              </w:rPr>
            </w:pPr>
          </w:p>
          <w:p w:rsidR="00F70346" w:rsidRPr="006D5600" w:rsidRDefault="00F70346" w:rsidP="00F70346">
            <w:pPr>
              <w:spacing w:line="288" w:lineRule="auto"/>
              <w:jc w:val="both"/>
              <w:rPr>
                <w:sz w:val="26"/>
                <w:szCs w:val="26"/>
              </w:rPr>
            </w:pPr>
            <w:r w:rsidRPr="006D5600">
              <w:rPr>
                <w:sz w:val="26"/>
                <w:szCs w:val="26"/>
              </w:rPr>
              <w:t>+ Phải làm phép tính gì?</w:t>
            </w:r>
          </w:p>
          <w:p w:rsidR="00F70346" w:rsidRPr="006D5600" w:rsidRDefault="00F70346" w:rsidP="00F70346">
            <w:pPr>
              <w:spacing w:line="288" w:lineRule="auto"/>
              <w:jc w:val="both"/>
              <w:rPr>
                <w:sz w:val="26"/>
                <w:szCs w:val="26"/>
              </w:rPr>
            </w:pPr>
          </w:p>
          <w:p w:rsidR="00F70346" w:rsidRPr="006D5600" w:rsidRDefault="00F70346" w:rsidP="00F70346">
            <w:pPr>
              <w:spacing w:line="288" w:lineRule="auto"/>
              <w:jc w:val="both"/>
              <w:rPr>
                <w:sz w:val="26"/>
                <w:szCs w:val="26"/>
              </w:rPr>
            </w:pPr>
            <w:r w:rsidRPr="006D5600">
              <w:rPr>
                <w:sz w:val="26"/>
                <w:szCs w:val="26"/>
              </w:rPr>
              <w:t>- GV và HS chữa bài cho HS</w:t>
            </w:r>
          </w:p>
          <w:p w:rsidR="00F70346" w:rsidRPr="006D5600" w:rsidRDefault="00F70346" w:rsidP="00F70346">
            <w:pPr>
              <w:spacing w:line="288" w:lineRule="auto"/>
              <w:jc w:val="both"/>
              <w:rPr>
                <w:sz w:val="26"/>
                <w:szCs w:val="26"/>
              </w:rPr>
            </w:pPr>
            <w:r w:rsidRPr="006D5600">
              <w:rPr>
                <w:sz w:val="26"/>
                <w:szCs w:val="26"/>
              </w:rPr>
              <w:t>- GV nhận xét, tuyên dương.</w:t>
            </w:r>
          </w:p>
          <w:p w:rsidR="00F70346" w:rsidRPr="006D5600" w:rsidRDefault="00F70346" w:rsidP="00F70346">
            <w:pPr>
              <w:rPr>
                <w:sz w:val="26"/>
                <w:szCs w:val="26"/>
              </w:rPr>
            </w:pPr>
          </w:p>
        </w:tc>
        <w:tc>
          <w:tcPr>
            <w:tcW w:w="3876" w:type="dxa"/>
            <w:tcBorders>
              <w:top w:val="dashed" w:sz="4" w:space="0" w:color="auto"/>
              <w:bottom w:val="dashed" w:sz="4" w:space="0" w:color="auto"/>
            </w:tcBorders>
          </w:tcPr>
          <w:p w:rsidR="00F70346" w:rsidRPr="006D5600" w:rsidRDefault="00F70346" w:rsidP="00F70346">
            <w:pPr>
              <w:spacing w:line="288" w:lineRule="auto"/>
              <w:rPr>
                <w:sz w:val="26"/>
                <w:szCs w:val="26"/>
              </w:rPr>
            </w:pPr>
            <w:r w:rsidRPr="006D5600">
              <w:rPr>
                <w:sz w:val="26"/>
                <w:szCs w:val="26"/>
              </w:rPr>
              <w:lastRenderedPageBreak/>
              <w:t>- HS nêu yêu cầu của bài rồi làm bài vào vở.</w:t>
            </w:r>
          </w:p>
          <w:p w:rsidR="00F70346" w:rsidRPr="006D5600" w:rsidRDefault="00F70346" w:rsidP="00F70346">
            <w:pPr>
              <w:spacing w:line="288" w:lineRule="auto"/>
              <w:rPr>
                <w:sz w:val="26"/>
                <w:szCs w:val="26"/>
              </w:rPr>
            </w:pPr>
            <w:r w:rsidRPr="006D5600">
              <w:rPr>
                <w:sz w:val="26"/>
                <w:szCs w:val="26"/>
              </w:rPr>
              <w:t xml:space="preserve">- HS làm vào bảng nhóm, trình bày trước lớp. </w:t>
            </w:r>
          </w:p>
          <w:p w:rsidR="00F70346" w:rsidRPr="006D5600" w:rsidRDefault="00F70346" w:rsidP="00F70346">
            <w:pPr>
              <w:jc w:val="center"/>
              <w:rPr>
                <w:i/>
                <w:sz w:val="26"/>
                <w:szCs w:val="26"/>
              </w:rPr>
            </w:pPr>
            <w:r w:rsidRPr="006D5600">
              <w:rPr>
                <w:i/>
                <w:iCs/>
                <w:sz w:val="26"/>
                <w:szCs w:val="26"/>
              </w:rPr>
              <w:t>Bài giải</w:t>
            </w:r>
          </w:p>
          <w:p w:rsidR="00F70346" w:rsidRPr="006D5600" w:rsidRDefault="00F70346" w:rsidP="00F70346">
            <w:pPr>
              <w:jc w:val="center"/>
              <w:rPr>
                <w:i/>
                <w:sz w:val="26"/>
                <w:szCs w:val="26"/>
              </w:rPr>
            </w:pPr>
            <w:r w:rsidRPr="006D5600">
              <w:rPr>
                <w:i/>
                <w:sz w:val="26"/>
                <w:szCs w:val="26"/>
                <w:lang w:val="vi-VN" w:eastAsia="vi-VN" w:bidi="vi-VN"/>
              </w:rPr>
              <w:t>Độ dài đường gấp khúc ABCD là:</w:t>
            </w:r>
            <w:r w:rsidRPr="006D5600">
              <w:rPr>
                <w:i/>
                <w:sz w:val="26"/>
                <w:szCs w:val="26"/>
                <w:lang w:eastAsia="vi-VN" w:bidi="vi-VN"/>
              </w:rPr>
              <w:t xml:space="preserve"> </w:t>
            </w:r>
            <w:r w:rsidRPr="006D5600">
              <w:rPr>
                <w:i/>
                <w:sz w:val="26"/>
                <w:szCs w:val="26"/>
                <w:lang w:val="vi-VN" w:eastAsia="vi-VN" w:bidi="vi-VN"/>
              </w:rPr>
              <w:t>28 X 3 = 84 (mm)</w:t>
            </w:r>
          </w:p>
          <w:p w:rsidR="00F70346" w:rsidRPr="006D5600" w:rsidRDefault="00F70346" w:rsidP="00F70346">
            <w:pPr>
              <w:jc w:val="center"/>
              <w:rPr>
                <w:i/>
                <w:sz w:val="26"/>
                <w:szCs w:val="26"/>
              </w:rPr>
            </w:pPr>
            <w:r w:rsidRPr="006D5600">
              <w:rPr>
                <w:rFonts w:eastAsia="Segoe UI"/>
                <w:i/>
                <w:iCs/>
                <w:sz w:val="26"/>
                <w:szCs w:val="26"/>
                <w:lang w:val="vi-VN" w:eastAsia="vi-VN" w:bidi="vi-VN"/>
              </w:rPr>
              <w:t>Đáp s</w:t>
            </w:r>
            <w:r w:rsidRPr="006D5600">
              <w:rPr>
                <w:rFonts w:eastAsia="Segoe UI"/>
                <w:i/>
                <w:iCs/>
                <w:sz w:val="26"/>
                <w:szCs w:val="26"/>
                <w:lang w:eastAsia="vi-VN" w:bidi="vi-VN"/>
              </w:rPr>
              <w:t>ố</w:t>
            </w:r>
            <w:r w:rsidRPr="006D5600">
              <w:rPr>
                <w:rFonts w:eastAsia="Segoe UI"/>
                <w:i/>
                <w:iCs/>
                <w:sz w:val="26"/>
                <w:szCs w:val="26"/>
                <w:lang w:val="vi-VN" w:eastAsia="vi-VN" w:bidi="vi-VN"/>
              </w:rPr>
              <w:t>:</w:t>
            </w:r>
            <w:r w:rsidRPr="006D5600">
              <w:rPr>
                <w:i/>
                <w:sz w:val="26"/>
                <w:szCs w:val="26"/>
                <w:lang w:val="vi-VN" w:eastAsia="vi-VN" w:bidi="vi-VN"/>
              </w:rPr>
              <w:t xml:space="preserve"> 84 mm.</w:t>
            </w:r>
          </w:p>
          <w:p w:rsidR="00F70346" w:rsidRPr="006D5600" w:rsidRDefault="00F70346" w:rsidP="00F70346">
            <w:pPr>
              <w:spacing w:line="288" w:lineRule="auto"/>
              <w:rPr>
                <w:sz w:val="26"/>
                <w:szCs w:val="26"/>
              </w:rPr>
            </w:pPr>
            <w:r w:rsidRPr="006D5600">
              <w:rPr>
                <w:sz w:val="26"/>
                <w:szCs w:val="26"/>
              </w:rPr>
              <w:t xml:space="preserve">+ </w:t>
            </w:r>
            <w:hyperlink r:id="rId150" w:history="1">
              <w:r w:rsidRPr="006D5600">
                <w:rPr>
                  <w:i/>
                  <w:sz w:val="26"/>
                  <w:szCs w:val="26"/>
                </w:rPr>
                <w:t>Vậy quả</w:t>
              </w:r>
            </w:hyperlink>
            <w:r w:rsidRPr="006D5600">
              <w:rPr>
                <w:i/>
                <w:sz w:val="26"/>
                <w:szCs w:val="26"/>
                <w:lang w:val="vi-VN" w:eastAsia="vi-VN" w:bidi="vi-VN"/>
              </w:rPr>
              <w:t xml:space="preserve"> </w:t>
            </w:r>
            <w:hyperlink r:id="rId151" w:history="1">
              <w:r w:rsidRPr="006D5600">
                <w:rPr>
                  <w:i/>
                  <w:sz w:val="26"/>
                  <w:szCs w:val="26"/>
                </w:rPr>
                <w:t>bưởi cân nặng là: 500</w:t>
              </w:r>
            </w:hyperlink>
            <w:r w:rsidRPr="006D5600">
              <w:rPr>
                <w:i/>
                <w:sz w:val="26"/>
                <w:szCs w:val="26"/>
                <w:lang w:val="vi-VN" w:eastAsia="vi-VN" w:bidi="vi-VN"/>
              </w:rPr>
              <w:t xml:space="preserve"> g + 500 g - 100 g = 900 g.</w:t>
            </w:r>
          </w:p>
          <w:p w:rsidR="00F70346" w:rsidRPr="006D5600" w:rsidRDefault="00F70346" w:rsidP="00F70346">
            <w:pPr>
              <w:spacing w:line="288" w:lineRule="auto"/>
              <w:jc w:val="both"/>
              <w:rPr>
                <w:sz w:val="26"/>
                <w:szCs w:val="26"/>
              </w:rPr>
            </w:pPr>
          </w:p>
          <w:p w:rsidR="00F70346" w:rsidRPr="006D5600" w:rsidRDefault="00F70346" w:rsidP="00F70346">
            <w:pPr>
              <w:numPr>
                <w:ilvl w:val="0"/>
                <w:numId w:val="44"/>
              </w:numPr>
              <w:spacing w:line="288" w:lineRule="auto"/>
              <w:ind w:left="121" w:hanging="121"/>
              <w:contextualSpacing/>
              <w:jc w:val="both"/>
              <w:rPr>
                <w:sz w:val="26"/>
                <w:szCs w:val="26"/>
              </w:rPr>
            </w:pPr>
            <w:r w:rsidRPr="006D5600">
              <w:rPr>
                <w:sz w:val="26"/>
                <w:szCs w:val="26"/>
              </w:rPr>
              <w:t>HS nêu yêu cầu của bài</w:t>
            </w:r>
          </w:p>
          <w:p w:rsidR="00F70346" w:rsidRPr="006D5600" w:rsidRDefault="00F70346" w:rsidP="00F70346">
            <w:pPr>
              <w:numPr>
                <w:ilvl w:val="0"/>
                <w:numId w:val="44"/>
              </w:numPr>
              <w:spacing w:line="288" w:lineRule="auto"/>
              <w:ind w:left="121" w:hanging="121"/>
              <w:contextualSpacing/>
              <w:jc w:val="both"/>
              <w:rPr>
                <w:sz w:val="26"/>
                <w:szCs w:val="26"/>
              </w:rPr>
            </w:pPr>
            <w:r w:rsidRPr="006D5600">
              <w:rPr>
                <w:sz w:val="26"/>
                <w:szCs w:val="26"/>
              </w:rPr>
              <w:t>HS làm vào vở</w:t>
            </w:r>
          </w:p>
          <w:p w:rsidR="00F70346" w:rsidRPr="006D5600" w:rsidRDefault="00F70346" w:rsidP="00F70346">
            <w:pPr>
              <w:numPr>
                <w:ilvl w:val="0"/>
                <w:numId w:val="44"/>
              </w:numPr>
              <w:spacing w:line="288" w:lineRule="auto"/>
              <w:ind w:left="121" w:hanging="121"/>
              <w:contextualSpacing/>
              <w:jc w:val="both"/>
              <w:rPr>
                <w:sz w:val="26"/>
                <w:szCs w:val="26"/>
              </w:rPr>
            </w:pPr>
            <w:r w:rsidRPr="006D5600">
              <w:rPr>
                <w:sz w:val="26"/>
                <w:szCs w:val="26"/>
              </w:rPr>
              <w:t>HS trao đổi bài để kiểm tra</w:t>
            </w:r>
          </w:p>
          <w:p w:rsidR="00F70346" w:rsidRPr="006D5600" w:rsidRDefault="00DA565D" w:rsidP="00F70346">
            <w:pPr>
              <w:spacing w:line="288" w:lineRule="auto"/>
              <w:jc w:val="both"/>
              <w:rPr>
                <w:i/>
                <w:sz w:val="26"/>
                <w:szCs w:val="26"/>
              </w:rPr>
            </w:pPr>
            <w:hyperlink r:id="rId152" w:history="1">
              <w:r w:rsidR="00F70346" w:rsidRPr="006D5600">
                <w:rPr>
                  <w:i/>
                  <w:sz w:val="26"/>
                  <w:szCs w:val="26"/>
                </w:rPr>
                <w:t xml:space="preserve"> </w:t>
              </w:r>
              <w:r w:rsidR="00F70346" w:rsidRPr="006D5600">
                <w:rPr>
                  <w:i/>
                  <w:sz w:val="26"/>
                  <w:szCs w:val="26"/>
                  <w:lang w:val="en-US"/>
                </w:rPr>
                <w:t>Kết quả: a) Chọn A; b</w:t>
              </w:r>
            </w:hyperlink>
            <w:r w:rsidR="00F70346" w:rsidRPr="006D5600">
              <w:rPr>
                <w:i/>
                <w:sz w:val="26"/>
                <w:szCs w:val="26"/>
                <w:lang w:val="vi-VN" w:eastAsia="vi-VN" w:bidi="vi-VN"/>
              </w:rPr>
              <w:t>) Chọn C; c) Chọn A; d) Chọn B</w:t>
            </w:r>
          </w:p>
          <w:p w:rsidR="00F70346" w:rsidRPr="006D5600" w:rsidRDefault="00F70346" w:rsidP="00F70346">
            <w:pPr>
              <w:spacing w:line="288" w:lineRule="auto"/>
              <w:jc w:val="both"/>
              <w:rPr>
                <w:sz w:val="26"/>
                <w:szCs w:val="26"/>
              </w:rPr>
            </w:pPr>
          </w:p>
          <w:p w:rsidR="00F70346" w:rsidRPr="006D5600" w:rsidRDefault="00F70346" w:rsidP="00F70346">
            <w:pPr>
              <w:spacing w:line="288" w:lineRule="auto"/>
              <w:jc w:val="both"/>
              <w:rPr>
                <w:sz w:val="26"/>
                <w:szCs w:val="26"/>
              </w:rPr>
            </w:pPr>
          </w:p>
          <w:p w:rsidR="00F70346" w:rsidRPr="006D5600" w:rsidRDefault="00F70346" w:rsidP="00F70346">
            <w:pPr>
              <w:spacing w:line="288" w:lineRule="auto"/>
              <w:jc w:val="both"/>
              <w:rPr>
                <w:sz w:val="26"/>
                <w:szCs w:val="26"/>
              </w:rPr>
            </w:pPr>
          </w:p>
          <w:p w:rsidR="00F70346" w:rsidRPr="006D5600" w:rsidRDefault="00F70346" w:rsidP="00F70346">
            <w:pPr>
              <w:numPr>
                <w:ilvl w:val="0"/>
                <w:numId w:val="44"/>
              </w:numPr>
              <w:spacing w:line="288" w:lineRule="auto"/>
              <w:ind w:left="121" w:hanging="121"/>
              <w:contextualSpacing/>
              <w:jc w:val="both"/>
              <w:rPr>
                <w:sz w:val="26"/>
                <w:szCs w:val="26"/>
              </w:rPr>
            </w:pPr>
            <w:r w:rsidRPr="006D5600">
              <w:rPr>
                <w:sz w:val="26"/>
                <w:szCs w:val="26"/>
              </w:rPr>
              <w:t>HS nêu yêu cầu của bài</w:t>
            </w:r>
          </w:p>
          <w:p w:rsidR="00F70346" w:rsidRPr="006D5600" w:rsidRDefault="00F70346" w:rsidP="00F70346">
            <w:pPr>
              <w:numPr>
                <w:ilvl w:val="0"/>
                <w:numId w:val="44"/>
              </w:numPr>
              <w:spacing w:line="288" w:lineRule="auto"/>
              <w:ind w:left="121" w:hanging="121"/>
              <w:contextualSpacing/>
              <w:jc w:val="both"/>
              <w:rPr>
                <w:sz w:val="26"/>
                <w:szCs w:val="26"/>
              </w:rPr>
            </w:pPr>
            <w:r w:rsidRPr="006D5600">
              <w:rPr>
                <w:sz w:val="26"/>
                <w:szCs w:val="26"/>
              </w:rPr>
              <w:t>HS làm bài vào vở</w:t>
            </w:r>
          </w:p>
          <w:p w:rsidR="00F70346" w:rsidRPr="006D5600" w:rsidRDefault="00F70346" w:rsidP="00F70346">
            <w:pPr>
              <w:numPr>
                <w:ilvl w:val="0"/>
                <w:numId w:val="44"/>
              </w:numPr>
              <w:spacing w:line="288" w:lineRule="auto"/>
              <w:ind w:left="121" w:hanging="121"/>
              <w:contextualSpacing/>
              <w:jc w:val="both"/>
              <w:rPr>
                <w:sz w:val="26"/>
                <w:szCs w:val="26"/>
              </w:rPr>
            </w:pPr>
            <w:r w:rsidRPr="006D5600">
              <w:rPr>
                <w:sz w:val="26"/>
                <w:szCs w:val="26"/>
              </w:rPr>
              <w:t>HS trao đổi bài để kiểm tra</w:t>
            </w:r>
          </w:p>
          <w:p w:rsidR="00F70346" w:rsidRPr="006D5600" w:rsidRDefault="00F70346" w:rsidP="00F70346">
            <w:pPr>
              <w:numPr>
                <w:ilvl w:val="0"/>
                <w:numId w:val="45"/>
              </w:numPr>
              <w:spacing w:line="288" w:lineRule="auto"/>
              <w:contextualSpacing/>
              <w:jc w:val="both"/>
              <w:rPr>
                <w:i/>
                <w:sz w:val="26"/>
                <w:szCs w:val="26"/>
              </w:rPr>
            </w:pPr>
            <w:r w:rsidRPr="006D5600">
              <w:rPr>
                <w:i/>
                <w:sz w:val="26"/>
                <w:szCs w:val="26"/>
              </w:rPr>
              <w:t>600mm, 500mm,280mm</w:t>
            </w:r>
          </w:p>
          <w:p w:rsidR="00F70346" w:rsidRPr="006D5600" w:rsidRDefault="00F70346" w:rsidP="00F70346">
            <w:pPr>
              <w:numPr>
                <w:ilvl w:val="0"/>
                <w:numId w:val="45"/>
              </w:numPr>
              <w:spacing w:line="288" w:lineRule="auto"/>
              <w:contextualSpacing/>
              <w:jc w:val="both"/>
              <w:rPr>
                <w:i/>
                <w:sz w:val="26"/>
                <w:szCs w:val="26"/>
              </w:rPr>
            </w:pPr>
            <w:r w:rsidRPr="006D5600">
              <w:rPr>
                <w:i/>
                <w:sz w:val="26"/>
                <w:szCs w:val="26"/>
              </w:rPr>
              <w:t>805g, 1000g, 150g</w:t>
            </w:r>
          </w:p>
          <w:p w:rsidR="00F70346" w:rsidRPr="006D5600" w:rsidRDefault="00F70346" w:rsidP="00F70346">
            <w:pPr>
              <w:numPr>
                <w:ilvl w:val="0"/>
                <w:numId w:val="45"/>
              </w:numPr>
              <w:spacing w:line="288" w:lineRule="auto"/>
              <w:contextualSpacing/>
              <w:jc w:val="both"/>
              <w:rPr>
                <w:i/>
                <w:sz w:val="26"/>
                <w:szCs w:val="26"/>
              </w:rPr>
            </w:pPr>
            <w:r w:rsidRPr="006D5600">
              <w:rPr>
                <w:i/>
                <w:sz w:val="26"/>
                <w:szCs w:val="26"/>
              </w:rPr>
              <w:t>656ml, 500ml,750ml</w:t>
            </w:r>
          </w:p>
          <w:p w:rsidR="00F70346" w:rsidRPr="006D5600" w:rsidRDefault="00F70346" w:rsidP="00F70346">
            <w:pPr>
              <w:spacing w:line="288" w:lineRule="auto"/>
              <w:jc w:val="both"/>
              <w:rPr>
                <w:sz w:val="26"/>
                <w:szCs w:val="26"/>
              </w:rPr>
            </w:pPr>
          </w:p>
          <w:p w:rsidR="00F70346" w:rsidRPr="006D5600" w:rsidRDefault="00F70346" w:rsidP="00F70346">
            <w:pPr>
              <w:spacing w:line="288" w:lineRule="auto"/>
              <w:jc w:val="both"/>
              <w:rPr>
                <w:sz w:val="26"/>
                <w:szCs w:val="26"/>
              </w:rPr>
            </w:pPr>
            <w:r w:rsidRPr="006D5600">
              <w:rPr>
                <w:sz w:val="26"/>
                <w:szCs w:val="26"/>
              </w:rPr>
              <w:t>- HS đọc yêu cầu của bài.</w:t>
            </w:r>
          </w:p>
          <w:p w:rsidR="00F70346" w:rsidRPr="006D5600" w:rsidRDefault="00F70346" w:rsidP="00F70346">
            <w:pPr>
              <w:spacing w:line="288" w:lineRule="auto"/>
              <w:jc w:val="both"/>
              <w:rPr>
                <w:sz w:val="26"/>
                <w:szCs w:val="26"/>
              </w:rPr>
            </w:pPr>
          </w:p>
          <w:p w:rsidR="00F70346" w:rsidRPr="006D5600" w:rsidRDefault="00F70346" w:rsidP="00F70346">
            <w:pPr>
              <w:spacing w:line="288" w:lineRule="auto"/>
              <w:jc w:val="both"/>
              <w:rPr>
                <w:sz w:val="26"/>
                <w:szCs w:val="26"/>
              </w:rPr>
            </w:pPr>
            <w:r w:rsidRPr="006D5600">
              <w:rPr>
                <w:sz w:val="26"/>
                <w:szCs w:val="26"/>
              </w:rPr>
              <w:t>- HS trả lời câu hỏi:</w:t>
            </w:r>
          </w:p>
          <w:p w:rsidR="00F70346" w:rsidRPr="006D5600" w:rsidRDefault="00F70346" w:rsidP="00F70346">
            <w:pPr>
              <w:spacing w:line="288" w:lineRule="auto"/>
              <w:jc w:val="both"/>
              <w:rPr>
                <w:sz w:val="26"/>
                <w:szCs w:val="26"/>
              </w:rPr>
            </w:pPr>
            <w:r w:rsidRPr="006D5600">
              <w:rPr>
                <w:sz w:val="26"/>
                <w:szCs w:val="26"/>
              </w:rPr>
              <w:t>+ 1 gói mì 80g, 1 hộp sữa 455g</w:t>
            </w:r>
          </w:p>
          <w:p w:rsidR="00F70346" w:rsidRPr="006D5600" w:rsidRDefault="00F70346" w:rsidP="00F70346">
            <w:pPr>
              <w:spacing w:line="288" w:lineRule="auto"/>
              <w:jc w:val="both"/>
              <w:rPr>
                <w:sz w:val="26"/>
                <w:szCs w:val="26"/>
              </w:rPr>
            </w:pPr>
          </w:p>
          <w:p w:rsidR="00F70346" w:rsidRPr="006D5600" w:rsidRDefault="00F70346" w:rsidP="00F70346">
            <w:pPr>
              <w:spacing w:line="288" w:lineRule="auto"/>
              <w:jc w:val="both"/>
              <w:rPr>
                <w:sz w:val="26"/>
                <w:szCs w:val="26"/>
              </w:rPr>
            </w:pPr>
            <w:r w:rsidRPr="006D5600">
              <w:rPr>
                <w:sz w:val="26"/>
                <w:szCs w:val="26"/>
              </w:rPr>
              <w:t xml:space="preserve">+ 3 gói mì và 1 hộp sữa nặng bao </w:t>
            </w:r>
            <w:r w:rsidRPr="006D5600">
              <w:rPr>
                <w:sz w:val="26"/>
                <w:szCs w:val="26"/>
              </w:rPr>
              <w:lastRenderedPageBreak/>
              <w:t>nhiêu kg?</w:t>
            </w:r>
          </w:p>
          <w:p w:rsidR="00F70346" w:rsidRPr="006D5600" w:rsidRDefault="00F70346" w:rsidP="00F70346">
            <w:pPr>
              <w:spacing w:line="288" w:lineRule="auto"/>
              <w:jc w:val="both"/>
              <w:rPr>
                <w:sz w:val="26"/>
                <w:szCs w:val="26"/>
              </w:rPr>
            </w:pPr>
            <w:r w:rsidRPr="006D5600">
              <w:rPr>
                <w:sz w:val="26"/>
                <w:szCs w:val="26"/>
              </w:rPr>
              <w:t>+ Thực hiện phép nhân và cộng</w:t>
            </w:r>
          </w:p>
          <w:p w:rsidR="00F70346" w:rsidRPr="006D5600" w:rsidRDefault="00F70346" w:rsidP="00F70346">
            <w:pPr>
              <w:numPr>
                <w:ilvl w:val="0"/>
                <w:numId w:val="36"/>
              </w:numPr>
              <w:spacing w:line="288" w:lineRule="auto"/>
              <w:ind w:left="121" w:hanging="121"/>
              <w:contextualSpacing/>
              <w:jc w:val="both"/>
              <w:rPr>
                <w:sz w:val="26"/>
                <w:szCs w:val="26"/>
              </w:rPr>
            </w:pPr>
            <w:r w:rsidRPr="006D5600">
              <w:rPr>
                <w:sz w:val="26"/>
                <w:szCs w:val="26"/>
              </w:rPr>
              <w:t>HS làm bài vào vở.</w:t>
            </w:r>
          </w:p>
          <w:p w:rsidR="00F70346" w:rsidRPr="006D5600" w:rsidRDefault="00F70346" w:rsidP="00F70346">
            <w:pPr>
              <w:numPr>
                <w:ilvl w:val="0"/>
                <w:numId w:val="36"/>
              </w:numPr>
              <w:spacing w:line="288" w:lineRule="auto"/>
              <w:ind w:left="121" w:hanging="121"/>
              <w:contextualSpacing/>
              <w:jc w:val="both"/>
              <w:rPr>
                <w:sz w:val="26"/>
                <w:szCs w:val="26"/>
              </w:rPr>
            </w:pPr>
            <w:r w:rsidRPr="006D5600">
              <w:rPr>
                <w:sz w:val="26"/>
                <w:szCs w:val="26"/>
              </w:rPr>
              <w:t>1HS làm vào bảng nhóm và trình bày trước lớp.</w:t>
            </w:r>
          </w:p>
          <w:p w:rsidR="00F70346" w:rsidRPr="006D5600" w:rsidRDefault="00F70346" w:rsidP="00F70346">
            <w:pPr>
              <w:jc w:val="center"/>
              <w:rPr>
                <w:rFonts w:eastAsia="Segoe UI"/>
                <w:i/>
                <w:iCs/>
                <w:sz w:val="26"/>
                <w:szCs w:val="26"/>
                <w:lang w:val="vi-VN" w:eastAsia="vi-VN" w:bidi="vi-VN"/>
              </w:rPr>
            </w:pPr>
            <w:r w:rsidRPr="006D5600">
              <w:rPr>
                <w:rFonts w:eastAsia="Segoe UI"/>
                <w:i/>
                <w:iCs/>
                <w:sz w:val="26"/>
                <w:szCs w:val="26"/>
                <w:lang w:val="vi-VN" w:eastAsia="vi-VN" w:bidi="vi-VN"/>
              </w:rPr>
              <w:t xml:space="preserve">Bài giải </w:t>
            </w:r>
          </w:p>
          <w:p w:rsidR="00F70346" w:rsidRPr="006D5600" w:rsidRDefault="00F70346" w:rsidP="00F70346">
            <w:pPr>
              <w:jc w:val="center"/>
              <w:rPr>
                <w:i/>
                <w:sz w:val="26"/>
                <w:szCs w:val="26"/>
              </w:rPr>
            </w:pPr>
            <w:r w:rsidRPr="006D5600">
              <w:rPr>
                <w:i/>
                <w:sz w:val="26"/>
                <w:szCs w:val="26"/>
                <w:lang w:val="vi-VN" w:eastAsia="vi-VN" w:bidi="vi-VN"/>
              </w:rPr>
              <w:t>3 gói mì tôm cân nặng là:</w:t>
            </w:r>
          </w:p>
          <w:p w:rsidR="00F70346" w:rsidRPr="006D5600" w:rsidRDefault="00F70346" w:rsidP="00F70346">
            <w:pPr>
              <w:jc w:val="center"/>
              <w:rPr>
                <w:i/>
                <w:sz w:val="26"/>
                <w:szCs w:val="26"/>
              </w:rPr>
            </w:pPr>
            <w:r w:rsidRPr="006D5600">
              <w:rPr>
                <w:color w:val="000000"/>
                <w:sz w:val="26"/>
                <w:szCs w:val="26"/>
                <w:lang w:val="vi-VN" w:eastAsia="vi-VN" w:bidi="vi-VN"/>
              </w:rPr>
              <w:t>80 X 3 = 240 (g)</w:t>
            </w:r>
          </w:p>
          <w:p w:rsidR="00F70346" w:rsidRPr="006D5600" w:rsidRDefault="00DA565D" w:rsidP="00F70346">
            <w:pPr>
              <w:jc w:val="center"/>
              <w:rPr>
                <w:i/>
                <w:sz w:val="26"/>
                <w:szCs w:val="26"/>
              </w:rPr>
            </w:pPr>
            <w:hyperlink r:id="rId153" w:history="1">
              <w:r w:rsidR="00F70346" w:rsidRPr="006D5600">
                <w:rPr>
                  <w:i/>
                  <w:sz w:val="26"/>
                  <w:szCs w:val="26"/>
                </w:rPr>
                <w:t>3 gó</w:t>
              </w:r>
            </w:hyperlink>
            <w:r w:rsidR="00F70346" w:rsidRPr="006D5600">
              <w:rPr>
                <w:i/>
                <w:sz w:val="26"/>
                <w:szCs w:val="26"/>
                <w:lang w:val="vi-VN" w:eastAsia="vi-VN" w:bidi="vi-VN"/>
              </w:rPr>
              <w:t>i mì tôm và 1 hộp sữa c</w:t>
            </w:r>
            <w:r w:rsidR="00F70346" w:rsidRPr="006D5600">
              <w:rPr>
                <w:i/>
                <w:sz w:val="26"/>
                <w:szCs w:val="26"/>
                <w:lang w:eastAsia="vi-VN" w:bidi="vi-VN"/>
              </w:rPr>
              <w:t>ân</w:t>
            </w:r>
            <w:r w:rsidR="00F70346" w:rsidRPr="006D5600">
              <w:rPr>
                <w:i/>
                <w:sz w:val="26"/>
                <w:szCs w:val="26"/>
                <w:lang w:val="vi-VN" w:eastAsia="vi-VN" w:bidi="vi-VN"/>
              </w:rPr>
              <w:t xml:space="preserve"> nặng tất cả</w:t>
            </w:r>
            <w:hyperlink r:id="rId154" w:history="1">
              <w:r w:rsidR="00F70346" w:rsidRPr="006D5600">
                <w:rPr>
                  <w:i/>
                  <w:sz w:val="26"/>
                  <w:szCs w:val="26"/>
                </w:rPr>
                <w:t xml:space="preserve"> là:</w:t>
              </w:r>
            </w:hyperlink>
            <w:r w:rsidR="00F70346" w:rsidRPr="006D5600">
              <w:rPr>
                <w:i/>
                <w:sz w:val="26"/>
                <w:szCs w:val="26"/>
              </w:rPr>
              <w:t xml:space="preserve"> </w:t>
            </w:r>
          </w:p>
          <w:p w:rsidR="00F70346" w:rsidRPr="006D5600" w:rsidRDefault="00F70346" w:rsidP="00F70346">
            <w:pPr>
              <w:jc w:val="center"/>
              <w:rPr>
                <w:i/>
                <w:sz w:val="26"/>
                <w:szCs w:val="26"/>
                <w:lang w:val="en-US"/>
              </w:rPr>
            </w:pPr>
            <w:r w:rsidRPr="006D5600">
              <w:rPr>
                <w:i/>
                <w:sz w:val="26"/>
                <w:szCs w:val="26"/>
                <w:lang w:val="vi-VN" w:eastAsia="vi-VN" w:bidi="vi-VN"/>
              </w:rPr>
              <w:t>240 + 455 = 695(g)</w:t>
            </w:r>
          </w:p>
          <w:p w:rsidR="00F70346" w:rsidRPr="006D5600" w:rsidRDefault="00F70346" w:rsidP="00F70346">
            <w:pPr>
              <w:jc w:val="center"/>
              <w:rPr>
                <w:sz w:val="26"/>
                <w:szCs w:val="26"/>
                <w:lang w:val="en-US"/>
              </w:rPr>
            </w:pPr>
            <w:r w:rsidRPr="006D5600">
              <w:rPr>
                <w:rFonts w:eastAsia="Segoe UI"/>
                <w:i/>
                <w:iCs/>
                <w:sz w:val="26"/>
                <w:szCs w:val="26"/>
                <w:lang w:val="vi-VN" w:eastAsia="vi-VN" w:bidi="vi-VN"/>
              </w:rPr>
              <w:t>Đáp s</w:t>
            </w:r>
            <w:r w:rsidRPr="006D5600">
              <w:rPr>
                <w:rFonts w:eastAsia="Segoe UI"/>
                <w:i/>
                <w:iCs/>
                <w:sz w:val="26"/>
                <w:szCs w:val="26"/>
                <w:lang w:val="en-US" w:eastAsia="vi-VN" w:bidi="vi-VN"/>
              </w:rPr>
              <w:t>ố</w:t>
            </w:r>
            <w:r w:rsidRPr="006D5600">
              <w:rPr>
                <w:rFonts w:eastAsia="Segoe UI"/>
                <w:i/>
                <w:iCs/>
                <w:sz w:val="26"/>
                <w:szCs w:val="26"/>
                <w:lang w:val="vi-VN" w:eastAsia="vi-VN" w:bidi="vi-VN"/>
              </w:rPr>
              <w:t>:</w:t>
            </w:r>
            <w:r w:rsidRPr="006D5600">
              <w:rPr>
                <w:i/>
                <w:sz w:val="26"/>
                <w:szCs w:val="26"/>
                <w:lang w:val="vi-VN" w:eastAsia="vi-VN" w:bidi="vi-VN"/>
              </w:rPr>
              <w:t xml:space="preserve"> 695 g.</w:t>
            </w:r>
          </w:p>
        </w:tc>
      </w:tr>
      <w:tr w:rsidR="00F70346" w:rsidRPr="006D5600" w:rsidTr="00D224EA">
        <w:tc>
          <w:tcPr>
            <w:tcW w:w="9738" w:type="dxa"/>
            <w:gridSpan w:val="2"/>
            <w:tcBorders>
              <w:top w:val="dashed" w:sz="4" w:space="0" w:color="auto"/>
              <w:bottom w:val="dashed" w:sz="4" w:space="0" w:color="auto"/>
            </w:tcBorders>
          </w:tcPr>
          <w:p w:rsidR="00F70346" w:rsidRPr="006D5600" w:rsidRDefault="00F70346" w:rsidP="00F70346">
            <w:pPr>
              <w:spacing w:line="288" w:lineRule="auto"/>
              <w:jc w:val="both"/>
              <w:rPr>
                <w:b/>
                <w:sz w:val="26"/>
                <w:szCs w:val="26"/>
              </w:rPr>
            </w:pPr>
            <w:r w:rsidRPr="006D5600">
              <w:rPr>
                <w:b/>
                <w:sz w:val="26"/>
                <w:szCs w:val="26"/>
              </w:rPr>
              <w:lastRenderedPageBreak/>
              <w:t>3. Vận dụng.</w:t>
            </w:r>
          </w:p>
          <w:p w:rsidR="00F70346" w:rsidRPr="006D5600" w:rsidRDefault="00F70346" w:rsidP="00F70346">
            <w:pPr>
              <w:spacing w:line="288" w:lineRule="auto"/>
              <w:rPr>
                <w:sz w:val="26"/>
                <w:szCs w:val="26"/>
              </w:rPr>
            </w:pPr>
            <w:r w:rsidRPr="006D5600">
              <w:rPr>
                <w:sz w:val="26"/>
                <w:szCs w:val="26"/>
              </w:rPr>
              <w:t>- Mục tiêu:</w:t>
            </w:r>
          </w:p>
          <w:p w:rsidR="00F70346" w:rsidRPr="0044705B" w:rsidRDefault="00F70346" w:rsidP="00F70346">
            <w:pPr>
              <w:spacing w:line="264" w:lineRule="auto"/>
              <w:jc w:val="both"/>
              <w:rPr>
                <w:sz w:val="26"/>
                <w:szCs w:val="26"/>
              </w:rPr>
            </w:pPr>
            <w:r w:rsidRPr="0044705B">
              <w:rPr>
                <w:sz w:val="26"/>
                <w:szCs w:val="26"/>
              </w:rPr>
              <w:t>+ Củng cố những kiến thức đã học trong tiết học để học sinh khắc sâu nội dung.</w:t>
            </w:r>
          </w:p>
          <w:p w:rsidR="00F70346" w:rsidRPr="0044705B" w:rsidRDefault="00F70346" w:rsidP="00F70346">
            <w:pPr>
              <w:spacing w:line="264" w:lineRule="auto"/>
              <w:jc w:val="both"/>
              <w:rPr>
                <w:sz w:val="26"/>
                <w:szCs w:val="26"/>
              </w:rPr>
            </w:pPr>
            <w:r w:rsidRPr="0044705B">
              <w:rPr>
                <w:sz w:val="26"/>
                <w:szCs w:val="26"/>
              </w:rPr>
              <w:t>+ Vận dụng kiến thức đã học vào thực tiễn.</w:t>
            </w:r>
          </w:p>
          <w:p w:rsidR="00F70346" w:rsidRPr="0044705B" w:rsidRDefault="00F70346" w:rsidP="00F70346">
            <w:pPr>
              <w:spacing w:line="264" w:lineRule="auto"/>
              <w:jc w:val="both"/>
              <w:rPr>
                <w:sz w:val="26"/>
                <w:szCs w:val="26"/>
              </w:rPr>
            </w:pPr>
            <w:r w:rsidRPr="0044705B">
              <w:rPr>
                <w:sz w:val="26"/>
                <w:szCs w:val="26"/>
              </w:rPr>
              <w:t>+ Tạo không khí vui vẻ, hào hứng, lưu luyến sau khi học sinh bài học.</w:t>
            </w:r>
          </w:p>
          <w:p w:rsidR="00F70346" w:rsidRPr="006D5600" w:rsidRDefault="00F70346" w:rsidP="00F70346">
            <w:pPr>
              <w:spacing w:line="288" w:lineRule="auto"/>
              <w:rPr>
                <w:sz w:val="26"/>
                <w:szCs w:val="26"/>
              </w:rPr>
            </w:pPr>
            <w:r w:rsidRPr="006D5600">
              <w:rPr>
                <w:sz w:val="26"/>
                <w:szCs w:val="26"/>
                <w:lang w:val="en-US"/>
              </w:rPr>
              <w:t>- Cách tiến hành:</w:t>
            </w:r>
          </w:p>
        </w:tc>
      </w:tr>
      <w:tr w:rsidR="00F70346" w:rsidRPr="006D5600" w:rsidTr="00D224EA">
        <w:tc>
          <w:tcPr>
            <w:tcW w:w="5862" w:type="dxa"/>
            <w:tcBorders>
              <w:top w:val="dashed" w:sz="4" w:space="0" w:color="auto"/>
              <w:bottom w:val="dashed" w:sz="4" w:space="0" w:color="auto"/>
            </w:tcBorders>
          </w:tcPr>
          <w:p w:rsidR="00F70346" w:rsidRPr="006D5600" w:rsidRDefault="00F70346" w:rsidP="00F70346">
            <w:pPr>
              <w:spacing w:line="288" w:lineRule="auto"/>
              <w:ind w:firstLine="360"/>
              <w:jc w:val="both"/>
              <w:rPr>
                <w:sz w:val="26"/>
                <w:szCs w:val="26"/>
              </w:rPr>
            </w:pPr>
            <w:r w:rsidRPr="006D5600">
              <w:rPr>
                <w:b/>
                <w:sz w:val="26"/>
                <w:szCs w:val="26"/>
              </w:rPr>
              <w:t xml:space="preserve">- </w:t>
            </w:r>
            <w:r w:rsidRPr="006D5600">
              <w:rPr>
                <w:sz w:val="26"/>
                <w:szCs w:val="26"/>
              </w:rPr>
              <w:t>GV tổ chức vận dụng bằng các hình thức như trò chơi, hái hoa,...sau bài học để học sinh c</w:t>
            </w:r>
            <w:r w:rsidRPr="006D5600">
              <w:rPr>
                <w:sz w:val="26"/>
                <w:szCs w:val="26"/>
                <w:lang w:val="vi-VN" w:eastAsia="vi-VN" w:bidi="vi-VN"/>
              </w:rPr>
              <w:t>ó biểu tượng và nhận biết đ</w:t>
            </w:r>
            <w:hyperlink r:id="rId155" w:history="1">
              <w:r w:rsidRPr="0044705B">
                <w:rPr>
                  <w:sz w:val="26"/>
                  <w:szCs w:val="26"/>
                </w:rPr>
                <w:t>ược các đơn vị mm, ml, g,</w:t>
              </w:r>
            </w:hyperlink>
            <w:r w:rsidRPr="006D5600">
              <w:rPr>
                <w:sz w:val="26"/>
                <w:szCs w:val="26"/>
                <w:lang w:val="vi-VN" w:eastAsia="vi-VN" w:bidi="vi-VN"/>
              </w:rPr>
              <w:t xml:space="preserve"> </w:t>
            </w:r>
            <w:hyperlink r:id="rId156" w:history="1">
              <w:r w:rsidRPr="0044705B">
                <w:rPr>
                  <w:sz w:val="26"/>
                  <w:szCs w:val="26"/>
                </w:rPr>
                <w:t>độ C; tính được độ dài</w:t>
              </w:r>
            </w:hyperlink>
            <w:r w:rsidRPr="0044705B">
              <w:rPr>
                <w:sz w:val="26"/>
                <w:szCs w:val="26"/>
              </w:rPr>
              <w:t xml:space="preserve"> </w:t>
            </w:r>
            <w:r w:rsidRPr="006D5600">
              <w:rPr>
                <w:sz w:val="26"/>
                <w:szCs w:val="26"/>
                <w:lang w:val="vi-VN" w:eastAsia="vi-VN" w:bidi="vi-VN"/>
              </w:rPr>
              <w:t>đường gấp khúc; xác định được cân nặng của một số đ</w:t>
            </w:r>
            <w:r w:rsidRPr="0044705B">
              <w:rPr>
                <w:sz w:val="26"/>
                <w:szCs w:val="26"/>
                <w:lang w:eastAsia="vi-VN" w:bidi="vi-VN"/>
              </w:rPr>
              <w:t>ồ</w:t>
            </w:r>
            <w:r w:rsidRPr="006D5600">
              <w:rPr>
                <w:sz w:val="26"/>
                <w:szCs w:val="26"/>
                <w:lang w:val="vi-VN" w:eastAsia="vi-VN" w:bidi="vi-VN"/>
              </w:rPr>
              <w:t xml:space="preserve"> vật có </w:t>
            </w:r>
            <w:hyperlink r:id="rId157" w:history="1">
              <w:r w:rsidRPr="0044705B">
                <w:rPr>
                  <w:sz w:val="26"/>
                  <w:szCs w:val="26"/>
                </w:rPr>
                <w:t>đơn vị là g (gam) dựa v</w:t>
              </w:r>
            </w:hyperlink>
            <w:r w:rsidRPr="006D5600">
              <w:rPr>
                <w:sz w:val="26"/>
                <w:szCs w:val="26"/>
                <w:lang w:val="vi-VN" w:eastAsia="vi-VN" w:bidi="vi-VN"/>
              </w:rPr>
              <w:t xml:space="preserve">ào cân hai đĩa; </w:t>
            </w:r>
            <w:r w:rsidRPr="0044705B">
              <w:rPr>
                <w:sz w:val="26"/>
                <w:szCs w:val="26"/>
                <w:lang w:eastAsia="vi-VN" w:bidi="vi-VN"/>
              </w:rPr>
              <w:t>Ư</w:t>
            </w:r>
            <w:r w:rsidRPr="006D5600">
              <w:rPr>
                <w:sz w:val="26"/>
                <w:szCs w:val="26"/>
                <w:lang w:val="vi-VN" w:eastAsia="vi-VN" w:bidi="vi-VN"/>
              </w:rPr>
              <w:t>ớc lượng được số đo</w:t>
            </w:r>
            <w:hyperlink r:id="rId158" w:history="1">
              <w:r w:rsidRPr="0044705B">
                <w:rPr>
                  <w:sz w:val="26"/>
                  <w:szCs w:val="26"/>
                </w:rPr>
                <w:t xml:space="preserve"> của một số đồ vật có đơn</w:t>
              </w:r>
            </w:hyperlink>
            <w:r w:rsidRPr="006D5600">
              <w:rPr>
                <w:sz w:val="26"/>
                <w:szCs w:val="26"/>
                <w:lang w:val="vi-VN" w:eastAsia="vi-VN" w:bidi="vi-VN"/>
              </w:rPr>
              <w:t xml:space="preserve"> vị là mm, ml, g, độ C; thực hiện được phép cộng, trừ, nh</w:t>
            </w:r>
            <w:r w:rsidRPr="0044705B">
              <w:rPr>
                <w:sz w:val="26"/>
                <w:szCs w:val="26"/>
                <w:lang w:eastAsia="vi-VN" w:bidi="vi-VN"/>
              </w:rPr>
              <w:t>â</w:t>
            </w:r>
            <w:hyperlink r:id="rId159" w:history="1">
              <w:r w:rsidRPr="0044705B">
                <w:rPr>
                  <w:sz w:val="26"/>
                  <w:szCs w:val="26"/>
                </w:rPr>
                <w:t>n, chia với số đo liên quan</w:t>
              </w:r>
            </w:hyperlink>
            <w:r w:rsidRPr="006D5600">
              <w:rPr>
                <w:sz w:val="26"/>
                <w:szCs w:val="26"/>
                <w:lang w:val="vi-VN" w:eastAsia="vi-VN" w:bidi="vi-VN"/>
              </w:rPr>
              <w:t xml:space="preserve"> </w:t>
            </w:r>
            <w:hyperlink r:id="rId160" w:history="1">
              <w:r w:rsidRPr="0044705B">
                <w:rPr>
                  <w:sz w:val="26"/>
                  <w:szCs w:val="26"/>
                </w:rPr>
                <w:t xml:space="preserve">đến đơn vị mm, ml, g; </w:t>
              </w:r>
            </w:hyperlink>
          </w:p>
          <w:p w:rsidR="00F70346" w:rsidRPr="006D5600" w:rsidRDefault="00F70346" w:rsidP="00F70346">
            <w:pPr>
              <w:spacing w:line="288" w:lineRule="auto"/>
              <w:jc w:val="both"/>
              <w:rPr>
                <w:sz w:val="26"/>
                <w:szCs w:val="26"/>
              </w:rPr>
            </w:pPr>
            <w:r w:rsidRPr="006D5600">
              <w:rPr>
                <w:sz w:val="26"/>
                <w:szCs w:val="26"/>
              </w:rPr>
              <w:t>+ Bài toán:....</w:t>
            </w:r>
          </w:p>
          <w:p w:rsidR="00F70346" w:rsidRPr="006D5600" w:rsidRDefault="00F70346" w:rsidP="00F70346">
            <w:pPr>
              <w:spacing w:line="288" w:lineRule="auto"/>
              <w:jc w:val="both"/>
              <w:rPr>
                <w:b/>
                <w:sz w:val="26"/>
                <w:szCs w:val="26"/>
              </w:rPr>
            </w:pPr>
            <w:r w:rsidRPr="006D5600">
              <w:rPr>
                <w:sz w:val="26"/>
                <w:szCs w:val="26"/>
              </w:rPr>
              <w:t>- Nhận xét, tuyên dương</w:t>
            </w:r>
          </w:p>
        </w:tc>
        <w:tc>
          <w:tcPr>
            <w:tcW w:w="3876" w:type="dxa"/>
            <w:tcBorders>
              <w:top w:val="dashed" w:sz="4" w:space="0" w:color="auto"/>
              <w:bottom w:val="dashed" w:sz="4" w:space="0" w:color="auto"/>
            </w:tcBorders>
          </w:tcPr>
          <w:p w:rsidR="00F70346" w:rsidRPr="006D5600" w:rsidRDefault="00F70346" w:rsidP="00F70346">
            <w:pPr>
              <w:spacing w:line="288" w:lineRule="auto"/>
              <w:rPr>
                <w:sz w:val="26"/>
                <w:szCs w:val="26"/>
              </w:rPr>
            </w:pPr>
            <w:r w:rsidRPr="006D5600">
              <w:rPr>
                <w:sz w:val="26"/>
                <w:szCs w:val="26"/>
              </w:rPr>
              <w:t>- HS tham gia để vận dụng kiến thức đã học vào thực tiễn.</w:t>
            </w:r>
          </w:p>
          <w:p w:rsidR="00F70346" w:rsidRPr="006D5600" w:rsidRDefault="00F70346" w:rsidP="00F70346">
            <w:pPr>
              <w:spacing w:line="288" w:lineRule="auto"/>
              <w:rPr>
                <w:sz w:val="26"/>
                <w:szCs w:val="26"/>
              </w:rPr>
            </w:pPr>
          </w:p>
          <w:p w:rsidR="00F70346" w:rsidRPr="006D5600" w:rsidRDefault="00F70346" w:rsidP="00F70346">
            <w:pPr>
              <w:spacing w:line="288" w:lineRule="auto"/>
              <w:rPr>
                <w:sz w:val="26"/>
                <w:szCs w:val="26"/>
              </w:rPr>
            </w:pPr>
            <w:r w:rsidRPr="006D5600">
              <w:rPr>
                <w:sz w:val="26"/>
                <w:szCs w:val="26"/>
              </w:rPr>
              <w:t>+ HS trả lời:.....</w:t>
            </w:r>
          </w:p>
        </w:tc>
      </w:tr>
      <w:tr w:rsidR="00F70346" w:rsidRPr="006D5600" w:rsidTr="00D224EA">
        <w:tc>
          <w:tcPr>
            <w:tcW w:w="9738" w:type="dxa"/>
            <w:gridSpan w:val="2"/>
            <w:tcBorders>
              <w:top w:val="dashed" w:sz="4" w:space="0" w:color="auto"/>
            </w:tcBorders>
          </w:tcPr>
          <w:p w:rsidR="00F70346" w:rsidRPr="006D5600" w:rsidRDefault="00F70346" w:rsidP="00F70346">
            <w:pPr>
              <w:spacing w:line="288" w:lineRule="auto"/>
              <w:rPr>
                <w:b/>
                <w:sz w:val="26"/>
                <w:szCs w:val="26"/>
              </w:rPr>
            </w:pPr>
            <w:r w:rsidRPr="006D5600">
              <w:rPr>
                <w:b/>
                <w:sz w:val="26"/>
                <w:szCs w:val="26"/>
              </w:rPr>
              <w:t>4. Điều chỉnh sau bài dạy:</w:t>
            </w:r>
          </w:p>
          <w:p w:rsidR="00F70346" w:rsidRPr="006D5600" w:rsidRDefault="00F70346" w:rsidP="00F70346">
            <w:pPr>
              <w:spacing w:line="288" w:lineRule="auto"/>
              <w:rPr>
                <w:sz w:val="26"/>
                <w:szCs w:val="26"/>
              </w:rPr>
            </w:pPr>
            <w:r w:rsidRPr="006D5600">
              <w:rPr>
                <w:sz w:val="26"/>
                <w:szCs w:val="26"/>
              </w:rPr>
              <w:t>.......................................................................................................................................</w:t>
            </w:r>
          </w:p>
          <w:p w:rsidR="00F70346" w:rsidRPr="006D5600" w:rsidRDefault="00F70346" w:rsidP="00F70346">
            <w:pPr>
              <w:spacing w:line="288" w:lineRule="auto"/>
              <w:rPr>
                <w:sz w:val="26"/>
                <w:szCs w:val="26"/>
              </w:rPr>
            </w:pPr>
            <w:r w:rsidRPr="006D5600">
              <w:rPr>
                <w:sz w:val="26"/>
                <w:szCs w:val="26"/>
              </w:rPr>
              <w:t>.......................................................................................................................................</w:t>
            </w:r>
          </w:p>
          <w:p w:rsidR="00F70346" w:rsidRPr="006D5600" w:rsidRDefault="00F70346" w:rsidP="00F70346">
            <w:pPr>
              <w:spacing w:line="288" w:lineRule="auto"/>
              <w:rPr>
                <w:sz w:val="26"/>
                <w:szCs w:val="26"/>
              </w:rPr>
            </w:pPr>
            <w:r w:rsidRPr="006D5600">
              <w:rPr>
                <w:sz w:val="26"/>
                <w:szCs w:val="26"/>
              </w:rPr>
              <w:t>.......................................................................................................................................</w:t>
            </w:r>
          </w:p>
        </w:tc>
      </w:tr>
    </w:tbl>
    <w:p w:rsidR="000D07A8" w:rsidRDefault="000D07A8" w:rsidP="008638F3">
      <w:pPr>
        <w:spacing w:line="288" w:lineRule="auto"/>
        <w:ind w:left="720" w:hanging="720"/>
        <w:jc w:val="center"/>
        <w:rPr>
          <w:b/>
          <w:bCs/>
          <w:sz w:val="26"/>
          <w:szCs w:val="26"/>
          <w:u w:val="single"/>
        </w:rPr>
      </w:pPr>
    </w:p>
    <w:p w:rsidR="008638F3" w:rsidRPr="006D5600" w:rsidRDefault="008638F3" w:rsidP="008638F3">
      <w:pPr>
        <w:spacing w:line="288" w:lineRule="auto"/>
        <w:ind w:left="720" w:hanging="720"/>
        <w:jc w:val="center"/>
        <w:rPr>
          <w:b/>
          <w:bCs/>
          <w:sz w:val="26"/>
          <w:szCs w:val="26"/>
          <w:u w:val="single"/>
        </w:rPr>
      </w:pPr>
      <w:r w:rsidRPr="006D5600">
        <w:rPr>
          <w:b/>
          <w:bCs/>
          <w:sz w:val="26"/>
          <w:szCs w:val="26"/>
          <w:u w:val="single"/>
        </w:rPr>
        <w:t>TIẾNG VIỆT</w:t>
      </w:r>
    </w:p>
    <w:p w:rsidR="008638F3" w:rsidRPr="006D5600" w:rsidRDefault="008638F3" w:rsidP="008638F3">
      <w:pPr>
        <w:spacing w:line="288" w:lineRule="auto"/>
        <w:ind w:left="720" w:hanging="720"/>
        <w:jc w:val="center"/>
        <w:rPr>
          <w:b/>
          <w:bCs/>
          <w:sz w:val="26"/>
          <w:szCs w:val="26"/>
        </w:rPr>
      </w:pPr>
      <w:r w:rsidRPr="006D5600">
        <w:rPr>
          <w:b/>
          <w:bCs/>
          <w:sz w:val="26"/>
          <w:szCs w:val="26"/>
        </w:rPr>
        <w:t>ÔN TẬP VÀ ĐÁNH GIÁ CUỐI HỌC KÌ I (T3)</w:t>
      </w:r>
    </w:p>
    <w:p w:rsidR="008638F3" w:rsidRPr="006D5600" w:rsidRDefault="008638F3" w:rsidP="008638F3">
      <w:pPr>
        <w:spacing w:line="288" w:lineRule="auto"/>
        <w:ind w:left="720" w:hanging="720"/>
        <w:jc w:val="both"/>
        <w:rPr>
          <w:b/>
          <w:bCs/>
          <w:sz w:val="26"/>
          <w:szCs w:val="26"/>
        </w:rPr>
      </w:pPr>
    </w:p>
    <w:p w:rsidR="008638F3" w:rsidRPr="006D5600" w:rsidRDefault="008638F3" w:rsidP="008638F3">
      <w:pPr>
        <w:spacing w:line="288" w:lineRule="auto"/>
        <w:ind w:firstLine="360"/>
        <w:rPr>
          <w:b/>
          <w:bCs/>
          <w:sz w:val="26"/>
          <w:szCs w:val="26"/>
          <w:u w:val="single"/>
        </w:rPr>
      </w:pPr>
      <w:r w:rsidRPr="006D5600">
        <w:rPr>
          <w:b/>
          <w:bCs/>
          <w:sz w:val="26"/>
          <w:szCs w:val="26"/>
          <w:u w:val="single"/>
        </w:rPr>
        <w:t>I. YÊU CẦU CẦN ĐẠT:</w:t>
      </w:r>
    </w:p>
    <w:p w:rsidR="008638F3" w:rsidRPr="006D5600" w:rsidRDefault="008638F3" w:rsidP="008638F3">
      <w:pPr>
        <w:spacing w:line="288" w:lineRule="auto"/>
        <w:ind w:firstLine="360"/>
        <w:jc w:val="both"/>
        <w:rPr>
          <w:b/>
          <w:sz w:val="26"/>
          <w:szCs w:val="26"/>
        </w:rPr>
      </w:pPr>
      <w:r w:rsidRPr="006D5600">
        <w:rPr>
          <w:b/>
          <w:sz w:val="26"/>
          <w:szCs w:val="26"/>
        </w:rPr>
        <w:t>1. Năng lực đặc thù:</w:t>
      </w:r>
    </w:p>
    <w:p w:rsidR="008638F3" w:rsidRPr="006D5600" w:rsidRDefault="008638F3" w:rsidP="008638F3">
      <w:pPr>
        <w:spacing w:line="288" w:lineRule="auto"/>
        <w:ind w:firstLine="360"/>
        <w:jc w:val="both"/>
        <w:rPr>
          <w:sz w:val="26"/>
          <w:szCs w:val="26"/>
        </w:rPr>
      </w:pPr>
      <w:r w:rsidRPr="006D5600">
        <w:rPr>
          <w:sz w:val="26"/>
          <w:szCs w:val="26"/>
        </w:rPr>
        <w:t>- Đọc đúng từ, câu, đoạn, bài theo yêu cầu.</w:t>
      </w:r>
    </w:p>
    <w:p w:rsidR="008638F3" w:rsidRPr="006D5600" w:rsidRDefault="008638F3" w:rsidP="008638F3">
      <w:pPr>
        <w:spacing w:line="288" w:lineRule="auto"/>
        <w:ind w:firstLine="360"/>
        <w:jc w:val="both"/>
        <w:rPr>
          <w:sz w:val="26"/>
          <w:szCs w:val="26"/>
        </w:rPr>
      </w:pPr>
      <w:r w:rsidRPr="006D5600">
        <w:rPr>
          <w:sz w:val="26"/>
          <w:szCs w:val="26"/>
        </w:rPr>
        <w:lastRenderedPageBreak/>
        <w:t>- Nhận biết được các từ ngữ miêu tả điệu bộ, hành động của nhân vật, nhận biết đc các trình tự của sự việc dựa vào hướng dẫn hoặc gợi ý.</w:t>
      </w:r>
    </w:p>
    <w:p w:rsidR="008638F3" w:rsidRPr="006D5600" w:rsidRDefault="008638F3" w:rsidP="008638F3">
      <w:pPr>
        <w:spacing w:line="288" w:lineRule="auto"/>
        <w:ind w:firstLine="360"/>
        <w:jc w:val="both"/>
        <w:rPr>
          <w:sz w:val="26"/>
          <w:szCs w:val="26"/>
        </w:rPr>
      </w:pPr>
      <w:r w:rsidRPr="006D5600">
        <w:rPr>
          <w:sz w:val="26"/>
          <w:szCs w:val="26"/>
        </w:rPr>
        <w:t>- Phát triển năng lực ngôn ngữ.</w:t>
      </w:r>
    </w:p>
    <w:p w:rsidR="008638F3" w:rsidRPr="006D5600" w:rsidRDefault="008638F3" w:rsidP="008638F3">
      <w:pPr>
        <w:spacing w:before="120" w:line="288" w:lineRule="auto"/>
        <w:ind w:firstLine="360"/>
        <w:jc w:val="both"/>
        <w:rPr>
          <w:b/>
          <w:sz w:val="26"/>
          <w:szCs w:val="26"/>
        </w:rPr>
      </w:pPr>
      <w:r w:rsidRPr="006D5600">
        <w:rPr>
          <w:b/>
          <w:sz w:val="26"/>
          <w:szCs w:val="26"/>
        </w:rPr>
        <w:t>2. Năng lực chung.</w:t>
      </w:r>
    </w:p>
    <w:p w:rsidR="008638F3" w:rsidRPr="006D5600" w:rsidRDefault="008638F3" w:rsidP="008638F3">
      <w:pPr>
        <w:spacing w:line="288" w:lineRule="auto"/>
        <w:ind w:firstLine="360"/>
        <w:jc w:val="both"/>
        <w:rPr>
          <w:sz w:val="26"/>
          <w:szCs w:val="26"/>
        </w:rPr>
      </w:pPr>
      <w:r w:rsidRPr="006D5600">
        <w:rPr>
          <w:sz w:val="26"/>
          <w:szCs w:val="26"/>
        </w:rPr>
        <w:t xml:space="preserve">- Năng lực tự chủ, tự học: lắng nghe, viết bài đúng, kịp thời và hoàn thành các bài tập trong SGK. </w:t>
      </w:r>
    </w:p>
    <w:p w:rsidR="008638F3" w:rsidRPr="006D5600" w:rsidRDefault="008638F3" w:rsidP="008638F3">
      <w:pPr>
        <w:spacing w:line="288" w:lineRule="auto"/>
        <w:ind w:firstLine="360"/>
        <w:jc w:val="both"/>
        <w:rPr>
          <w:sz w:val="26"/>
          <w:szCs w:val="26"/>
        </w:rPr>
      </w:pPr>
      <w:r w:rsidRPr="006D5600">
        <w:rPr>
          <w:sz w:val="26"/>
          <w:szCs w:val="26"/>
        </w:rPr>
        <w:t>- Năng lực giải quyết vấn đề và sáng tạo: tham gia trò chơi, vận dụng.</w:t>
      </w:r>
    </w:p>
    <w:p w:rsidR="008638F3" w:rsidRPr="006D5600" w:rsidRDefault="008638F3" w:rsidP="008638F3">
      <w:pPr>
        <w:spacing w:line="288" w:lineRule="auto"/>
        <w:ind w:firstLine="360"/>
        <w:jc w:val="both"/>
        <w:rPr>
          <w:sz w:val="26"/>
          <w:szCs w:val="26"/>
        </w:rPr>
      </w:pPr>
      <w:r w:rsidRPr="006D5600">
        <w:rPr>
          <w:sz w:val="26"/>
          <w:szCs w:val="26"/>
        </w:rPr>
        <w:t>- Năng lực giao tiếp và hợp tác: tham gia làm việc trong nhóm để ttrar lời câu hỏi trong bài.</w:t>
      </w:r>
    </w:p>
    <w:p w:rsidR="008638F3" w:rsidRPr="006D5600" w:rsidRDefault="008638F3" w:rsidP="008638F3">
      <w:pPr>
        <w:spacing w:before="120" w:line="288" w:lineRule="auto"/>
        <w:ind w:firstLine="360"/>
        <w:jc w:val="both"/>
        <w:rPr>
          <w:b/>
          <w:sz w:val="26"/>
          <w:szCs w:val="26"/>
        </w:rPr>
      </w:pPr>
      <w:r w:rsidRPr="006D5600">
        <w:rPr>
          <w:b/>
          <w:sz w:val="26"/>
          <w:szCs w:val="26"/>
        </w:rPr>
        <w:t>3. Phẩm chất.</w:t>
      </w:r>
    </w:p>
    <w:p w:rsidR="008638F3" w:rsidRPr="006D5600" w:rsidRDefault="008638F3" w:rsidP="008638F3">
      <w:pPr>
        <w:spacing w:line="288" w:lineRule="auto"/>
        <w:ind w:firstLine="360"/>
        <w:jc w:val="both"/>
        <w:rPr>
          <w:sz w:val="26"/>
          <w:szCs w:val="26"/>
        </w:rPr>
      </w:pPr>
      <w:r w:rsidRPr="006D5600">
        <w:rPr>
          <w:sz w:val="26"/>
          <w:szCs w:val="26"/>
        </w:rPr>
        <w:t>- Phẩm chất yêu nước: Biết yêu cảnh đẹp, quê hương qua bài viết.</w:t>
      </w:r>
    </w:p>
    <w:p w:rsidR="008638F3" w:rsidRPr="006D5600" w:rsidRDefault="008638F3" w:rsidP="008638F3">
      <w:pPr>
        <w:spacing w:line="288" w:lineRule="auto"/>
        <w:ind w:firstLine="360"/>
        <w:jc w:val="both"/>
        <w:rPr>
          <w:sz w:val="26"/>
          <w:szCs w:val="26"/>
        </w:rPr>
      </w:pPr>
      <w:r w:rsidRPr="006D5600">
        <w:rPr>
          <w:sz w:val="26"/>
          <w:szCs w:val="26"/>
        </w:rPr>
        <w:t>- Phẩm chất chăm chỉ: Chăm chỉ viết bài, trả lời câu hỏi.</w:t>
      </w:r>
    </w:p>
    <w:p w:rsidR="008638F3" w:rsidRPr="006D5600" w:rsidRDefault="008638F3" w:rsidP="008638F3">
      <w:pPr>
        <w:spacing w:line="288" w:lineRule="auto"/>
        <w:ind w:firstLine="360"/>
        <w:jc w:val="both"/>
        <w:rPr>
          <w:sz w:val="26"/>
          <w:szCs w:val="26"/>
        </w:rPr>
      </w:pPr>
      <w:r w:rsidRPr="006D5600">
        <w:rPr>
          <w:sz w:val="26"/>
          <w:szCs w:val="26"/>
        </w:rPr>
        <w:t>- Phẩm chất trách nhiệm: Giữ trật tự, học tập nghiêm túc.</w:t>
      </w:r>
    </w:p>
    <w:p w:rsidR="008638F3" w:rsidRPr="006D5600" w:rsidRDefault="008638F3" w:rsidP="008638F3">
      <w:pPr>
        <w:spacing w:before="120" w:line="288" w:lineRule="auto"/>
        <w:ind w:firstLine="360"/>
        <w:jc w:val="both"/>
        <w:rPr>
          <w:b/>
          <w:sz w:val="26"/>
          <w:szCs w:val="26"/>
        </w:rPr>
      </w:pPr>
      <w:r w:rsidRPr="006D5600">
        <w:rPr>
          <w:b/>
          <w:sz w:val="26"/>
          <w:szCs w:val="26"/>
        </w:rPr>
        <w:t xml:space="preserve">II. ĐỒ DÙNG DẠY HỌC </w:t>
      </w:r>
    </w:p>
    <w:p w:rsidR="008638F3" w:rsidRPr="006D5600" w:rsidRDefault="008638F3" w:rsidP="008638F3">
      <w:pPr>
        <w:spacing w:line="288" w:lineRule="auto"/>
        <w:ind w:firstLine="360"/>
        <w:jc w:val="both"/>
        <w:rPr>
          <w:sz w:val="26"/>
          <w:szCs w:val="26"/>
        </w:rPr>
      </w:pPr>
      <w:r w:rsidRPr="006D5600">
        <w:rPr>
          <w:sz w:val="26"/>
          <w:szCs w:val="26"/>
        </w:rPr>
        <w:t>- Kế hoạch bài dạy, bài giảng Power point.</w:t>
      </w:r>
    </w:p>
    <w:p w:rsidR="008638F3" w:rsidRPr="006D5600" w:rsidRDefault="008638F3" w:rsidP="008638F3">
      <w:pPr>
        <w:spacing w:line="288" w:lineRule="auto"/>
        <w:ind w:firstLine="360"/>
        <w:jc w:val="both"/>
        <w:rPr>
          <w:sz w:val="26"/>
          <w:szCs w:val="26"/>
        </w:rPr>
      </w:pPr>
      <w:r w:rsidRPr="006D5600">
        <w:rPr>
          <w:sz w:val="26"/>
          <w:szCs w:val="26"/>
        </w:rPr>
        <w:t>- SGK và các thiết bị, học liệu phụ vụ cho tiết dạy.</w:t>
      </w:r>
    </w:p>
    <w:p w:rsidR="008638F3" w:rsidRPr="006D5600" w:rsidRDefault="008638F3" w:rsidP="008638F3">
      <w:pPr>
        <w:spacing w:line="288" w:lineRule="auto"/>
        <w:ind w:firstLine="360"/>
        <w:jc w:val="both"/>
        <w:outlineLvl w:val="0"/>
        <w:rPr>
          <w:b/>
          <w:bCs/>
          <w:sz w:val="26"/>
          <w:szCs w:val="26"/>
          <w:u w:val="single"/>
        </w:rPr>
      </w:pPr>
      <w:r w:rsidRPr="006D560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638F3" w:rsidRPr="006D5600" w:rsidTr="008638F3">
        <w:tc>
          <w:tcPr>
            <w:tcW w:w="5862" w:type="dxa"/>
            <w:tcBorders>
              <w:top w:val="single"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jc w:val="center"/>
              <w:rPr>
                <w:b/>
                <w:sz w:val="26"/>
                <w:szCs w:val="26"/>
              </w:rPr>
            </w:pPr>
            <w:r w:rsidRPr="006D5600">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jc w:val="center"/>
              <w:rPr>
                <w:b/>
                <w:sz w:val="26"/>
                <w:szCs w:val="26"/>
              </w:rPr>
            </w:pPr>
            <w:r w:rsidRPr="006D5600">
              <w:rPr>
                <w:b/>
                <w:sz w:val="26"/>
                <w:szCs w:val="26"/>
              </w:rPr>
              <w:t>Hoạt động của học sinh</w:t>
            </w:r>
          </w:p>
        </w:tc>
      </w:tr>
      <w:tr w:rsidR="008638F3" w:rsidRPr="006D5600" w:rsidTr="008638F3">
        <w:tc>
          <w:tcPr>
            <w:tcW w:w="9738" w:type="dxa"/>
            <w:gridSpan w:val="2"/>
            <w:tcBorders>
              <w:top w:val="single"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jc w:val="both"/>
              <w:rPr>
                <w:bCs/>
                <w:i/>
                <w:sz w:val="26"/>
                <w:szCs w:val="26"/>
              </w:rPr>
            </w:pPr>
            <w:r w:rsidRPr="006D5600">
              <w:rPr>
                <w:b/>
                <w:bCs/>
                <w:sz w:val="26"/>
                <w:szCs w:val="26"/>
              </w:rPr>
              <w:t>1. Khởi động.</w:t>
            </w:r>
          </w:p>
          <w:p w:rsidR="008638F3" w:rsidRPr="006D5600" w:rsidRDefault="008638F3" w:rsidP="008638F3">
            <w:pPr>
              <w:spacing w:line="288" w:lineRule="auto"/>
              <w:jc w:val="both"/>
              <w:rPr>
                <w:sz w:val="26"/>
                <w:szCs w:val="26"/>
              </w:rPr>
            </w:pPr>
            <w:r w:rsidRPr="006D5600">
              <w:rPr>
                <w:sz w:val="26"/>
                <w:szCs w:val="26"/>
              </w:rPr>
              <w:t xml:space="preserve">- Mục tiêu: + Tạo không khí vui vẻ, </w:t>
            </w:r>
            <w:r w:rsidR="009A3AD2">
              <w:rPr>
                <w:sz w:val="26"/>
                <w:szCs w:val="26"/>
              </w:rPr>
              <w:t>phấn</w:t>
            </w:r>
            <w:r w:rsidRPr="006D5600">
              <w:rPr>
                <w:sz w:val="26"/>
                <w:szCs w:val="26"/>
              </w:rPr>
              <w:t xml:space="preserve"> khởi trước giờ học.</w:t>
            </w:r>
          </w:p>
          <w:p w:rsidR="008638F3" w:rsidRPr="006D5600" w:rsidRDefault="008638F3" w:rsidP="008638F3">
            <w:pPr>
              <w:spacing w:line="288" w:lineRule="auto"/>
              <w:jc w:val="both"/>
              <w:rPr>
                <w:sz w:val="26"/>
                <w:szCs w:val="26"/>
              </w:rPr>
            </w:pPr>
            <w:r w:rsidRPr="006D5600">
              <w:rPr>
                <w:sz w:val="26"/>
                <w:szCs w:val="26"/>
              </w:rPr>
              <w:t xml:space="preserve">                  + Kiểm tra kiến thức đã học của học sinh ở bài trước.</w:t>
            </w:r>
          </w:p>
          <w:p w:rsidR="008638F3" w:rsidRPr="006D5600" w:rsidRDefault="008638F3" w:rsidP="008638F3">
            <w:pPr>
              <w:spacing w:line="288" w:lineRule="auto"/>
              <w:jc w:val="both"/>
              <w:rPr>
                <w:sz w:val="26"/>
                <w:szCs w:val="26"/>
              </w:rPr>
            </w:pPr>
            <w:r w:rsidRPr="006D5600">
              <w:rPr>
                <w:sz w:val="26"/>
                <w:szCs w:val="26"/>
              </w:rPr>
              <w:t>- Cách tiến hành:</w:t>
            </w:r>
          </w:p>
        </w:tc>
      </w:tr>
      <w:tr w:rsidR="008638F3" w:rsidRPr="006D5600" w:rsidTr="008638F3">
        <w:tc>
          <w:tcPr>
            <w:tcW w:w="5862" w:type="dxa"/>
            <w:tcBorders>
              <w:top w:val="single"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jc w:val="both"/>
              <w:outlineLvl w:val="0"/>
              <w:rPr>
                <w:bCs/>
                <w:sz w:val="26"/>
                <w:szCs w:val="26"/>
              </w:rPr>
            </w:pPr>
            <w:r w:rsidRPr="006D5600">
              <w:rPr>
                <w:bCs/>
                <w:sz w:val="26"/>
                <w:szCs w:val="26"/>
              </w:rPr>
              <w:t>- GV tổ chức trò chơi để khởi động bài học.</w:t>
            </w:r>
          </w:p>
          <w:p w:rsidR="008638F3" w:rsidRPr="006D5600" w:rsidRDefault="008638F3" w:rsidP="008638F3">
            <w:pPr>
              <w:spacing w:line="288" w:lineRule="auto"/>
              <w:jc w:val="both"/>
              <w:outlineLvl w:val="0"/>
              <w:rPr>
                <w:bCs/>
                <w:sz w:val="26"/>
                <w:szCs w:val="26"/>
              </w:rPr>
            </w:pPr>
            <w:r w:rsidRPr="006D5600">
              <w:rPr>
                <w:bCs/>
                <w:sz w:val="26"/>
                <w:szCs w:val="26"/>
              </w:rPr>
              <w:t>+ Yêu cầu HS nêu lại tên các bài tập đọc đã học trong học kì 1</w:t>
            </w:r>
          </w:p>
          <w:p w:rsidR="008638F3" w:rsidRPr="006D5600" w:rsidRDefault="008638F3" w:rsidP="008638F3">
            <w:pPr>
              <w:spacing w:line="288" w:lineRule="auto"/>
              <w:jc w:val="both"/>
              <w:outlineLvl w:val="0"/>
              <w:rPr>
                <w:bCs/>
                <w:sz w:val="26"/>
                <w:szCs w:val="26"/>
              </w:rPr>
            </w:pPr>
            <w:r w:rsidRPr="006D5600">
              <w:rPr>
                <w:bCs/>
                <w:sz w:val="26"/>
                <w:szCs w:val="26"/>
              </w:rPr>
              <w:t>- GV Nhận xét, tuyên dương.</w:t>
            </w:r>
          </w:p>
          <w:p w:rsidR="008638F3" w:rsidRPr="006D5600" w:rsidRDefault="008638F3" w:rsidP="008638F3">
            <w:pPr>
              <w:spacing w:line="288" w:lineRule="auto"/>
              <w:jc w:val="both"/>
              <w:outlineLvl w:val="0"/>
              <w:rPr>
                <w:bCs/>
                <w:sz w:val="26"/>
                <w:szCs w:val="26"/>
              </w:rPr>
            </w:pPr>
            <w:r w:rsidRPr="006D5600">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8638F3" w:rsidRPr="006D5600" w:rsidRDefault="008638F3" w:rsidP="008638F3">
            <w:pPr>
              <w:spacing w:line="288" w:lineRule="auto"/>
              <w:jc w:val="both"/>
              <w:rPr>
                <w:sz w:val="26"/>
                <w:szCs w:val="26"/>
              </w:rPr>
            </w:pPr>
            <w:r w:rsidRPr="006D5600">
              <w:rPr>
                <w:sz w:val="26"/>
                <w:szCs w:val="26"/>
              </w:rPr>
              <w:t>- HS tham gia trò chơi</w:t>
            </w:r>
          </w:p>
          <w:p w:rsidR="008638F3" w:rsidRPr="006D5600" w:rsidRDefault="008638F3" w:rsidP="008638F3">
            <w:pPr>
              <w:spacing w:line="288" w:lineRule="auto"/>
              <w:jc w:val="both"/>
              <w:rPr>
                <w:sz w:val="26"/>
                <w:szCs w:val="26"/>
              </w:rPr>
            </w:pPr>
            <w:r w:rsidRPr="006D5600">
              <w:rPr>
                <w:sz w:val="26"/>
                <w:szCs w:val="26"/>
              </w:rPr>
              <w:t>- HS trả lời</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HS lắng nghe.</w:t>
            </w:r>
          </w:p>
        </w:tc>
      </w:tr>
      <w:tr w:rsidR="008638F3" w:rsidRPr="006D5600" w:rsidTr="008638F3">
        <w:tc>
          <w:tcPr>
            <w:tcW w:w="9738" w:type="dxa"/>
            <w:gridSpan w:val="2"/>
            <w:tcBorders>
              <w:top w:val="dashed"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jc w:val="both"/>
              <w:rPr>
                <w:b/>
                <w:bCs/>
                <w:iCs/>
                <w:sz w:val="26"/>
                <w:szCs w:val="26"/>
              </w:rPr>
            </w:pPr>
            <w:r w:rsidRPr="006D5600">
              <w:rPr>
                <w:b/>
                <w:bCs/>
                <w:iCs/>
                <w:sz w:val="26"/>
                <w:szCs w:val="26"/>
              </w:rPr>
              <w:t>2. Ôn tập</w:t>
            </w:r>
            <w:r w:rsidRPr="006D5600">
              <w:rPr>
                <w:bCs/>
                <w:i/>
                <w:iCs/>
                <w:sz w:val="26"/>
                <w:szCs w:val="26"/>
              </w:rPr>
              <w:t>.</w:t>
            </w:r>
          </w:p>
          <w:p w:rsidR="008638F3" w:rsidRPr="006D5600" w:rsidRDefault="008638F3" w:rsidP="008638F3">
            <w:pPr>
              <w:spacing w:line="288" w:lineRule="auto"/>
              <w:rPr>
                <w:sz w:val="26"/>
                <w:szCs w:val="26"/>
              </w:rPr>
            </w:pPr>
            <w:r w:rsidRPr="006D5600">
              <w:rPr>
                <w:sz w:val="26"/>
                <w:szCs w:val="26"/>
              </w:rPr>
              <w:t>- Mục tiêu:</w:t>
            </w:r>
          </w:p>
          <w:p w:rsidR="008638F3" w:rsidRPr="006D5600" w:rsidRDefault="008638F3" w:rsidP="008638F3">
            <w:pPr>
              <w:spacing w:line="264" w:lineRule="auto"/>
              <w:jc w:val="both"/>
              <w:rPr>
                <w:sz w:val="26"/>
                <w:szCs w:val="26"/>
                <w:lang w:val="vi-VN"/>
              </w:rPr>
            </w:pPr>
            <w:r w:rsidRPr="006D5600">
              <w:rPr>
                <w:sz w:val="26"/>
                <w:szCs w:val="26"/>
                <w:lang w:val="vi-VN"/>
              </w:rPr>
              <w:t>+ Đọc đúng từ, câu, đoạn, bài theo yêu cầu.</w:t>
            </w:r>
          </w:p>
          <w:p w:rsidR="008638F3" w:rsidRPr="006D5600" w:rsidRDefault="008638F3" w:rsidP="008638F3">
            <w:pPr>
              <w:spacing w:line="264" w:lineRule="auto"/>
              <w:jc w:val="both"/>
              <w:rPr>
                <w:sz w:val="26"/>
                <w:szCs w:val="26"/>
                <w:lang w:val="vi-VN"/>
              </w:rPr>
            </w:pPr>
            <w:r w:rsidRPr="006D5600">
              <w:rPr>
                <w:sz w:val="26"/>
                <w:szCs w:val="26"/>
                <w:lang w:val="vi-VN"/>
              </w:rPr>
              <w:t>+ Nhận biết được các từ ngữ miêu tả điệu bộ, hành động của nhân vật, nhận biết đc các trình tự của sự việc dựa vào hướng dẫn hoặc gợi ý.</w:t>
            </w:r>
          </w:p>
          <w:p w:rsidR="008638F3" w:rsidRPr="006D5600" w:rsidRDefault="008638F3" w:rsidP="008638F3">
            <w:pPr>
              <w:spacing w:line="288" w:lineRule="auto"/>
              <w:jc w:val="both"/>
              <w:rPr>
                <w:bCs/>
                <w:iCs/>
                <w:sz w:val="26"/>
                <w:szCs w:val="26"/>
              </w:rPr>
            </w:pPr>
            <w:r w:rsidRPr="006D5600">
              <w:rPr>
                <w:sz w:val="26"/>
                <w:szCs w:val="26"/>
                <w:lang w:val="vi-VN"/>
              </w:rPr>
              <w:t xml:space="preserve">+ Phát triển năng lực ngôn ngữ.- </w:t>
            </w:r>
            <w:r w:rsidRPr="006D5600">
              <w:rPr>
                <w:sz w:val="26"/>
                <w:szCs w:val="26"/>
                <w:lang w:val="en-US"/>
              </w:rPr>
              <w:t>Cách tiến hành:</w:t>
            </w:r>
          </w:p>
        </w:tc>
      </w:tr>
      <w:tr w:rsidR="008638F3" w:rsidRPr="006D5600" w:rsidTr="008638F3">
        <w:tc>
          <w:tcPr>
            <w:tcW w:w="5862" w:type="dxa"/>
            <w:tcBorders>
              <w:top w:val="dashed" w:sz="4" w:space="0" w:color="auto"/>
              <w:left w:val="single" w:sz="4" w:space="0" w:color="auto"/>
              <w:bottom w:val="dashed" w:sz="4" w:space="0" w:color="auto"/>
              <w:right w:val="single" w:sz="4" w:space="0" w:color="auto"/>
            </w:tcBorders>
          </w:tcPr>
          <w:p w:rsidR="008638F3" w:rsidRPr="006D5600" w:rsidRDefault="008638F3" w:rsidP="008638F3">
            <w:pPr>
              <w:spacing w:line="288" w:lineRule="auto"/>
              <w:jc w:val="both"/>
              <w:rPr>
                <w:b/>
                <w:sz w:val="26"/>
                <w:szCs w:val="26"/>
              </w:rPr>
            </w:pPr>
            <w:r w:rsidRPr="006D5600">
              <w:rPr>
                <w:b/>
                <w:sz w:val="26"/>
                <w:szCs w:val="26"/>
              </w:rPr>
              <w:t xml:space="preserve">2.1. Hoạt động 1: </w:t>
            </w:r>
          </w:p>
          <w:p w:rsidR="008638F3" w:rsidRPr="006D5600" w:rsidRDefault="008638F3" w:rsidP="008638F3">
            <w:pPr>
              <w:spacing w:line="288" w:lineRule="auto"/>
              <w:jc w:val="both"/>
              <w:rPr>
                <w:b/>
                <w:sz w:val="26"/>
                <w:szCs w:val="26"/>
              </w:rPr>
            </w:pPr>
            <w:r w:rsidRPr="006D5600">
              <w:rPr>
                <w:b/>
                <w:sz w:val="26"/>
                <w:szCs w:val="26"/>
              </w:rPr>
              <w:t>* Bài tập 1: (làm việc nhóm)</w:t>
            </w:r>
          </w:p>
          <w:p w:rsidR="008638F3" w:rsidRPr="006D5600" w:rsidRDefault="008638F3" w:rsidP="008638F3">
            <w:pPr>
              <w:spacing w:line="288" w:lineRule="auto"/>
              <w:jc w:val="both"/>
              <w:rPr>
                <w:sz w:val="26"/>
                <w:szCs w:val="26"/>
              </w:rPr>
            </w:pPr>
            <w:r w:rsidRPr="006D5600">
              <w:rPr>
                <w:sz w:val="26"/>
                <w:szCs w:val="26"/>
              </w:rPr>
              <w:t>- GV yêu cầu HS làm việc nhóm</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GV theo dõi, giúp đỡ HS kịp thời và đưa ra đánh giá nhận xét.</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b/>
                <w:sz w:val="26"/>
                <w:szCs w:val="26"/>
              </w:rPr>
            </w:pPr>
            <w:r w:rsidRPr="006D5600">
              <w:rPr>
                <w:b/>
                <w:sz w:val="26"/>
                <w:szCs w:val="26"/>
              </w:rPr>
              <w:t xml:space="preserve">2.2. Hoạt động 2: </w:t>
            </w:r>
          </w:p>
          <w:p w:rsidR="008638F3" w:rsidRPr="006D5600" w:rsidRDefault="008638F3" w:rsidP="008638F3">
            <w:pPr>
              <w:spacing w:line="288" w:lineRule="auto"/>
              <w:jc w:val="both"/>
              <w:rPr>
                <w:b/>
                <w:sz w:val="26"/>
                <w:szCs w:val="26"/>
              </w:rPr>
            </w:pPr>
            <w:r w:rsidRPr="006D5600">
              <w:rPr>
                <w:b/>
                <w:sz w:val="26"/>
                <w:szCs w:val="26"/>
              </w:rPr>
              <w:t>* Bài tập 2: (làm việc cá nhân).</w:t>
            </w:r>
          </w:p>
          <w:p w:rsidR="008638F3" w:rsidRPr="006D5600" w:rsidRDefault="008638F3" w:rsidP="008638F3">
            <w:pPr>
              <w:spacing w:line="288" w:lineRule="auto"/>
              <w:jc w:val="both"/>
              <w:rPr>
                <w:sz w:val="26"/>
                <w:szCs w:val="26"/>
              </w:rPr>
            </w:pPr>
            <w:r w:rsidRPr="006D5600">
              <w:rPr>
                <w:sz w:val="26"/>
                <w:szCs w:val="26"/>
              </w:rPr>
              <w:t>- Gọi HS đọc yêu cầu bài tập.</w:t>
            </w:r>
          </w:p>
          <w:p w:rsidR="008638F3" w:rsidRPr="006D5600" w:rsidRDefault="008638F3" w:rsidP="008638F3">
            <w:pPr>
              <w:spacing w:line="288" w:lineRule="auto"/>
              <w:jc w:val="both"/>
              <w:rPr>
                <w:sz w:val="26"/>
                <w:szCs w:val="26"/>
              </w:rPr>
            </w:pPr>
            <w:r w:rsidRPr="006D5600">
              <w:rPr>
                <w:sz w:val="26"/>
                <w:szCs w:val="26"/>
              </w:rPr>
              <w:t>- Yêu cầu HS làm việc cá nhân</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Yêu cầu HS chia sẻ kết quả mình vừa tìm được theo nhóm đôi.</w:t>
            </w:r>
          </w:p>
          <w:p w:rsidR="008638F3" w:rsidRPr="006D5600" w:rsidRDefault="008638F3" w:rsidP="008638F3">
            <w:pPr>
              <w:spacing w:line="288" w:lineRule="auto"/>
              <w:jc w:val="both"/>
              <w:rPr>
                <w:sz w:val="26"/>
                <w:szCs w:val="26"/>
              </w:rPr>
            </w:pPr>
            <w:r w:rsidRPr="006D5600">
              <w:rPr>
                <w:sz w:val="26"/>
                <w:szCs w:val="26"/>
              </w:rPr>
              <w:t>- Yêu cầu một số nhóm chia sẻ trước lớp.</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GV nhận xét, đánh giá. Khen ngợi, động viên các em tìm đúng từ ngữ.</w:t>
            </w:r>
          </w:p>
          <w:p w:rsidR="008638F3" w:rsidRPr="006D5600" w:rsidRDefault="008638F3" w:rsidP="008638F3">
            <w:pPr>
              <w:spacing w:line="288" w:lineRule="auto"/>
              <w:jc w:val="both"/>
              <w:rPr>
                <w:i/>
                <w:sz w:val="26"/>
                <w:szCs w:val="26"/>
              </w:rPr>
            </w:pPr>
            <w:r w:rsidRPr="006D5600">
              <w:rPr>
                <w:sz w:val="26"/>
                <w:szCs w:val="26"/>
                <w:u w:val="single"/>
              </w:rPr>
              <w:t>Đáp án:</w:t>
            </w:r>
            <w:r w:rsidRPr="006D5600">
              <w:rPr>
                <w:sz w:val="26"/>
                <w:szCs w:val="26"/>
              </w:rPr>
              <w:t xml:space="preserve"> </w:t>
            </w:r>
            <w:r w:rsidRPr="006D5600">
              <w:rPr>
                <w:i/>
                <w:sz w:val="26"/>
                <w:szCs w:val="26"/>
              </w:rPr>
              <w:t>Thích nhất, mừng ghê, xinh quá, yêu em tôi, vui, thích, náo nức, say mê, say sưa, chẳng bao giờ cách xa,...</w:t>
            </w:r>
          </w:p>
          <w:p w:rsidR="008638F3" w:rsidRPr="006D5600" w:rsidRDefault="008638F3" w:rsidP="008638F3">
            <w:pPr>
              <w:spacing w:line="288" w:lineRule="auto"/>
              <w:jc w:val="both"/>
              <w:rPr>
                <w:b/>
                <w:sz w:val="26"/>
                <w:szCs w:val="26"/>
              </w:rPr>
            </w:pPr>
            <w:r w:rsidRPr="006D5600">
              <w:rPr>
                <w:b/>
                <w:sz w:val="26"/>
                <w:szCs w:val="26"/>
              </w:rPr>
              <w:t xml:space="preserve">2.3. Hoạt động 3: </w:t>
            </w:r>
          </w:p>
          <w:p w:rsidR="008638F3" w:rsidRPr="006D5600" w:rsidRDefault="008638F3" w:rsidP="008638F3">
            <w:pPr>
              <w:spacing w:line="288" w:lineRule="auto"/>
              <w:jc w:val="both"/>
              <w:rPr>
                <w:b/>
                <w:sz w:val="26"/>
                <w:szCs w:val="26"/>
              </w:rPr>
            </w:pPr>
            <w:r w:rsidRPr="006D5600">
              <w:rPr>
                <w:b/>
                <w:sz w:val="26"/>
                <w:szCs w:val="26"/>
              </w:rPr>
              <w:t>* Bài tập 3: (làm nhóm đôi)</w:t>
            </w:r>
          </w:p>
          <w:p w:rsidR="008638F3" w:rsidRPr="006D5600" w:rsidRDefault="008638F3" w:rsidP="008638F3">
            <w:pPr>
              <w:spacing w:line="288" w:lineRule="auto"/>
              <w:jc w:val="both"/>
              <w:rPr>
                <w:sz w:val="26"/>
                <w:szCs w:val="26"/>
              </w:rPr>
            </w:pPr>
            <w:r w:rsidRPr="006D5600">
              <w:rPr>
                <w:sz w:val="26"/>
                <w:szCs w:val="26"/>
              </w:rPr>
              <w:t>- Gọi HS đọc yêu cầu bài</w:t>
            </w:r>
          </w:p>
          <w:p w:rsidR="008638F3" w:rsidRPr="006D5600" w:rsidRDefault="008638F3" w:rsidP="008638F3">
            <w:pPr>
              <w:spacing w:line="288" w:lineRule="auto"/>
              <w:jc w:val="both"/>
              <w:rPr>
                <w:sz w:val="26"/>
                <w:szCs w:val="26"/>
              </w:rPr>
            </w:pPr>
            <w:r w:rsidRPr="006D5600">
              <w:rPr>
                <w:sz w:val="26"/>
                <w:szCs w:val="26"/>
              </w:rPr>
              <w:t>- Tổ chức cho HS làm việc theo nhóm đôi</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Tổ chức cho HS chia sẻ trước lớp.</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GV nhận xét, đánh giá. Khen ngợi, động viên các em đọc đúng, đọc tốt.</w:t>
            </w:r>
          </w:p>
        </w:tc>
        <w:tc>
          <w:tcPr>
            <w:tcW w:w="3876" w:type="dxa"/>
            <w:tcBorders>
              <w:top w:val="dashed" w:sz="4" w:space="0" w:color="auto"/>
              <w:left w:val="single" w:sz="4" w:space="0" w:color="auto"/>
              <w:bottom w:val="dashed" w:sz="4" w:space="0" w:color="auto"/>
              <w:right w:val="single" w:sz="4" w:space="0" w:color="auto"/>
            </w:tcBorders>
          </w:tcPr>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Thảo luận nhóm làm bài tập</w:t>
            </w:r>
          </w:p>
          <w:p w:rsidR="008638F3" w:rsidRPr="006D5600" w:rsidRDefault="008638F3" w:rsidP="008638F3">
            <w:pPr>
              <w:spacing w:line="288" w:lineRule="auto"/>
              <w:jc w:val="both"/>
              <w:rPr>
                <w:sz w:val="26"/>
                <w:szCs w:val="26"/>
              </w:rPr>
            </w:pPr>
            <w:r w:rsidRPr="006D5600">
              <w:rPr>
                <w:sz w:val="26"/>
                <w:szCs w:val="26"/>
              </w:rPr>
              <w:t xml:space="preserve">+ Từng em đọc khổ thơ, đọc đoạn  thơ mình đã thuộc trong một bài </w:t>
            </w:r>
            <w:r w:rsidRPr="006D5600">
              <w:rPr>
                <w:sz w:val="26"/>
                <w:szCs w:val="26"/>
              </w:rPr>
              <w:lastRenderedPageBreak/>
              <w:t>đã học.</w:t>
            </w:r>
          </w:p>
          <w:p w:rsidR="008638F3" w:rsidRPr="006D5600" w:rsidRDefault="008638F3" w:rsidP="008638F3">
            <w:pPr>
              <w:spacing w:line="288" w:lineRule="auto"/>
              <w:jc w:val="both"/>
              <w:rPr>
                <w:sz w:val="26"/>
                <w:szCs w:val="26"/>
              </w:rPr>
            </w:pPr>
            <w:r w:rsidRPr="006D5600">
              <w:rPr>
                <w:sz w:val="26"/>
                <w:szCs w:val="26"/>
              </w:rPr>
              <w:t>+ Nhóm nhận xét, góp ý</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- 2 HS đọc yêu cầu bài.</w:t>
            </w:r>
          </w:p>
          <w:p w:rsidR="008638F3" w:rsidRPr="006D5600" w:rsidRDefault="008638F3" w:rsidP="008638F3">
            <w:pPr>
              <w:spacing w:line="288" w:lineRule="auto"/>
              <w:jc w:val="both"/>
              <w:rPr>
                <w:sz w:val="26"/>
                <w:szCs w:val="26"/>
              </w:rPr>
            </w:pPr>
            <w:r w:rsidRPr="006D5600">
              <w:rPr>
                <w:sz w:val="26"/>
                <w:szCs w:val="26"/>
              </w:rPr>
              <w:t>- Làm việc cá nhân: ghi các từ ngữ cần tìm vào giấy nháp.</w:t>
            </w:r>
          </w:p>
          <w:p w:rsidR="008638F3" w:rsidRPr="006D5600" w:rsidRDefault="008638F3" w:rsidP="008638F3">
            <w:pPr>
              <w:spacing w:line="288" w:lineRule="auto"/>
              <w:jc w:val="both"/>
              <w:rPr>
                <w:sz w:val="26"/>
                <w:szCs w:val="26"/>
              </w:rPr>
            </w:pPr>
            <w:r w:rsidRPr="006D5600">
              <w:rPr>
                <w:sz w:val="26"/>
                <w:szCs w:val="26"/>
              </w:rPr>
              <w:t>- Chia sẻ với bạn bên cạnh (nhận xét, góp ý nếu cần)</w:t>
            </w:r>
          </w:p>
          <w:p w:rsidR="008638F3" w:rsidRPr="006D5600" w:rsidRDefault="008638F3" w:rsidP="008638F3">
            <w:pPr>
              <w:spacing w:line="288" w:lineRule="auto"/>
              <w:jc w:val="both"/>
              <w:rPr>
                <w:sz w:val="26"/>
                <w:szCs w:val="26"/>
              </w:rPr>
            </w:pPr>
            <w:r w:rsidRPr="006D5600">
              <w:rPr>
                <w:sz w:val="26"/>
                <w:szCs w:val="26"/>
              </w:rPr>
              <w:t>- Một số HS chia sẻ trước lớp.</w:t>
            </w:r>
          </w:p>
          <w:p w:rsidR="008638F3" w:rsidRPr="006D5600" w:rsidRDefault="008638F3" w:rsidP="008638F3">
            <w:pPr>
              <w:spacing w:line="288" w:lineRule="auto"/>
              <w:jc w:val="both"/>
              <w:rPr>
                <w:sz w:val="26"/>
                <w:szCs w:val="26"/>
              </w:rPr>
            </w:pPr>
            <w:r w:rsidRPr="006D5600">
              <w:rPr>
                <w:sz w:val="26"/>
                <w:szCs w:val="26"/>
              </w:rPr>
              <w:t>- Nhận xét, góp ý</w:t>
            </w:r>
          </w:p>
          <w:p w:rsidR="008638F3" w:rsidRPr="006D5600" w:rsidRDefault="008638F3" w:rsidP="008638F3">
            <w:pPr>
              <w:spacing w:line="288" w:lineRule="auto"/>
              <w:jc w:val="both"/>
              <w:rPr>
                <w:sz w:val="26"/>
                <w:szCs w:val="26"/>
              </w:rPr>
            </w:pPr>
            <w:r w:rsidRPr="006D5600">
              <w:rPr>
                <w:sz w:val="26"/>
                <w:szCs w:val="26"/>
              </w:rPr>
              <w:t>- Lắng nghe</w:t>
            </w: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p>
          <w:p w:rsidR="008638F3" w:rsidRPr="006D5600" w:rsidRDefault="008638F3" w:rsidP="008638F3">
            <w:pPr>
              <w:spacing w:line="288" w:lineRule="auto"/>
              <w:jc w:val="both"/>
              <w:rPr>
                <w:sz w:val="26"/>
                <w:szCs w:val="26"/>
              </w:rPr>
            </w:pPr>
            <w:r w:rsidRPr="006D5600">
              <w:rPr>
                <w:sz w:val="26"/>
                <w:szCs w:val="26"/>
              </w:rPr>
              <w:t>- 1 HS đọc yêu cầu bài</w:t>
            </w:r>
          </w:p>
          <w:p w:rsidR="008638F3" w:rsidRPr="006D5600" w:rsidRDefault="008638F3" w:rsidP="008638F3">
            <w:pPr>
              <w:spacing w:line="288" w:lineRule="auto"/>
              <w:jc w:val="both"/>
              <w:rPr>
                <w:sz w:val="26"/>
                <w:szCs w:val="26"/>
              </w:rPr>
            </w:pPr>
            <w:r w:rsidRPr="006D5600">
              <w:rPr>
                <w:sz w:val="26"/>
                <w:szCs w:val="26"/>
              </w:rPr>
              <w:t>- HS đọc đoạn thơ mình thuộc với bạn bên cạnh và ngược lại.</w:t>
            </w:r>
          </w:p>
          <w:p w:rsidR="008638F3" w:rsidRPr="006D5600" w:rsidRDefault="008638F3" w:rsidP="008638F3">
            <w:pPr>
              <w:spacing w:line="288" w:lineRule="auto"/>
              <w:jc w:val="both"/>
              <w:rPr>
                <w:sz w:val="26"/>
                <w:szCs w:val="26"/>
              </w:rPr>
            </w:pPr>
            <w:r w:rsidRPr="006D5600">
              <w:rPr>
                <w:sz w:val="26"/>
                <w:szCs w:val="26"/>
              </w:rPr>
              <w:t>- Một số HS chia sẻ trước lớp.</w:t>
            </w:r>
          </w:p>
          <w:p w:rsidR="008638F3" w:rsidRPr="006D5600" w:rsidRDefault="008638F3" w:rsidP="008638F3">
            <w:pPr>
              <w:spacing w:line="288" w:lineRule="auto"/>
              <w:jc w:val="both"/>
              <w:rPr>
                <w:sz w:val="26"/>
                <w:szCs w:val="26"/>
              </w:rPr>
            </w:pPr>
            <w:r w:rsidRPr="006D5600">
              <w:rPr>
                <w:sz w:val="26"/>
                <w:szCs w:val="26"/>
              </w:rPr>
              <w:t>- Nhận xét góp ý</w:t>
            </w:r>
          </w:p>
          <w:p w:rsidR="008638F3" w:rsidRPr="006D5600" w:rsidRDefault="008638F3" w:rsidP="008638F3">
            <w:pPr>
              <w:spacing w:line="288" w:lineRule="auto"/>
              <w:jc w:val="both"/>
              <w:rPr>
                <w:sz w:val="26"/>
                <w:szCs w:val="26"/>
              </w:rPr>
            </w:pPr>
            <w:r w:rsidRPr="006D5600">
              <w:rPr>
                <w:sz w:val="26"/>
                <w:szCs w:val="26"/>
              </w:rPr>
              <w:t>- Lắng nghe</w:t>
            </w:r>
          </w:p>
        </w:tc>
      </w:tr>
      <w:tr w:rsidR="008638F3" w:rsidRPr="006D5600" w:rsidTr="008638F3">
        <w:tc>
          <w:tcPr>
            <w:tcW w:w="9738" w:type="dxa"/>
            <w:gridSpan w:val="2"/>
            <w:tcBorders>
              <w:top w:val="dashed"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jc w:val="both"/>
              <w:rPr>
                <w:b/>
                <w:sz w:val="26"/>
                <w:szCs w:val="26"/>
              </w:rPr>
            </w:pPr>
            <w:r w:rsidRPr="006D5600">
              <w:rPr>
                <w:b/>
                <w:sz w:val="26"/>
                <w:szCs w:val="26"/>
              </w:rPr>
              <w:lastRenderedPageBreak/>
              <w:t>3. Vận dụng.</w:t>
            </w:r>
          </w:p>
          <w:p w:rsidR="008638F3" w:rsidRPr="006D5600" w:rsidRDefault="008638F3" w:rsidP="008638F3">
            <w:pPr>
              <w:spacing w:line="288" w:lineRule="auto"/>
              <w:rPr>
                <w:sz w:val="26"/>
                <w:szCs w:val="26"/>
              </w:rPr>
            </w:pPr>
            <w:r w:rsidRPr="006D5600">
              <w:rPr>
                <w:sz w:val="26"/>
                <w:szCs w:val="26"/>
              </w:rPr>
              <w:t>- Mục tiêu:</w:t>
            </w:r>
          </w:p>
          <w:p w:rsidR="008638F3" w:rsidRPr="006D5600" w:rsidRDefault="008638F3" w:rsidP="008638F3">
            <w:pPr>
              <w:spacing w:line="264" w:lineRule="auto"/>
              <w:jc w:val="both"/>
              <w:rPr>
                <w:sz w:val="26"/>
                <w:szCs w:val="26"/>
                <w:lang w:val="vi-VN"/>
              </w:rPr>
            </w:pPr>
            <w:r w:rsidRPr="006D5600">
              <w:rPr>
                <w:sz w:val="26"/>
                <w:szCs w:val="26"/>
                <w:lang w:val="vi-VN"/>
              </w:rPr>
              <w:t>+ Củng cố những kiến thức đã học trong tiết học để học sinh khắc sâu nội dung.</w:t>
            </w:r>
          </w:p>
          <w:p w:rsidR="008638F3" w:rsidRPr="006D5600" w:rsidRDefault="008638F3" w:rsidP="008638F3">
            <w:pPr>
              <w:spacing w:line="264" w:lineRule="auto"/>
              <w:jc w:val="both"/>
              <w:rPr>
                <w:sz w:val="26"/>
                <w:szCs w:val="26"/>
                <w:lang w:val="vi-VN"/>
              </w:rPr>
            </w:pPr>
            <w:r w:rsidRPr="006D5600">
              <w:rPr>
                <w:sz w:val="26"/>
                <w:szCs w:val="26"/>
                <w:lang w:val="vi-VN"/>
              </w:rPr>
              <w:t>+ Vận dụng kiến thức đã học vào thực tiễn.</w:t>
            </w:r>
          </w:p>
          <w:p w:rsidR="008638F3" w:rsidRPr="006D5600" w:rsidRDefault="008638F3" w:rsidP="008638F3">
            <w:pPr>
              <w:spacing w:line="264" w:lineRule="auto"/>
              <w:jc w:val="both"/>
              <w:rPr>
                <w:sz w:val="26"/>
                <w:szCs w:val="26"/>
                <w:lang w:val="vi-VN"/>
              </w:rPr>
            </w:pPr>
            <w:r w:rsidRPr="006D5600">
              <w:rPr>
                <w:sz w:val="26"/>
                <w:szCs w:val="26"/>
                <w:lang w:val="vi-VN"/>
              </w:rPr>
              <w:t>+ Tạo không khí vui vẻ, hào hứng, lưu luyến sau khi học sinh bài học.</w:t>
            </w:r>
          </w:p>
          <w:p w:rsidR="008638F3" w:rsidRPr="006D5600" w:rsidRDefault="008638F3" w:rsidP="008638F3">
            <w:pPr>
              <w:spacing w:line="288" w:lineRule="auto"/>
              <w:jc w:val="both"/>
              <w:rPr>
                <w:sz w:val="26"/>
                <w:szCs w:val="26"/>
              </w:rPr>
            </w:pPr>
            <w:r w:rsidRPr="006D5600">
              <w:rPr>
                <w:sz w:val="26"/>
                <w:szCs w:val="26"/>
              </w:rPr>
              <w:t>+ Phát triển năng lực ngôn ngữ.</w:t>
            </w:r>
          </w:p>
          <w:p w:rsidR="008638F3" w:rsidRPr="006D5600" w:rsidRDefault="008638F3" w:rsidP="008638F3">
            <w:pPr>
              <w:spacing w:line="288" w:lineRule="auto"/>
              <w:rPr>
                <w:sz w:val="26"/>
                <w:szCs w:val="26"/>
              </w:rPr>
            </w:pPr>
            <w:r w:rsidRPr="006D5600">
              <w:rPr>
                <w:sz w:val="26"/>
                <w:szCs w:val="26"/>
                <w:lang w:val="en-US"/>
              </w:rPr>
              <w:t>- Cách tiến hành:</w:t>
            </w:r>
          </w:p>
        </w:tc>
      </w:tr>
      <w:tr w:rsidR="008638F3" w:rsidRPr="006D5600" w:rsidTr="008638F3">
        <w:tc>
          <w:tcPr>
            <w:tcW w:w="5862" w:type="dxa"/>
            <w:tcBorders>
              <w:top w:val="dashed"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jc w:val="both"/>
              <w:rPr>
                <w:sz w:val="26"/>
                <w:szCs w:val="26"/>
              </w:rPr>
            </w:pPr>
            <w:r w:rsidRPr="006D5600">
              <w:rPr>
                <w:sz w:val="26"/>
                <w:szCs w:val="26"/>
              </w:rPr>
              <w:t>- GV tổ chức vận dụng để củng cố kiến thức và vận dụng bài học vào tực tiễn cho học sinh.</w:t>
            </w:r>
          </w:p>
          <w:p w:rsidR="008638F3" w:rsidRPr="006D5600" w:rsidRDefault="008638F3" w:rsidP="008638F3">
            <w:pPr>
              <w:spacing w:line="288" w:lineRule="auto"/>
              <w:jc w:val="both"/>
              <w:rPr>
                <w:sz w:val="26"/>
                <w:szCs w:val="26"/>
              </w:rPr>
            </w:pPr>
            <w:r w:rsidRPr="006D5600">
              <w:rPr>
                <w:sz w:val="26"/>
                <w:szCs w:val="26"/>
              </w:rPr>
              <w:t>- Nhận xét, đánh giá tiết dạy.</w:t>
            </w:r>
          </w:p>
        </w:tc>
        <w:tc>
          <w:tcPr>
            <w:tcW w:w="3876" w:type="dxa"/>
            <w:tcBorders>
              <w:top w:val="dashed" w:sz="4" w:space="0" w:color="auto"/>
              <w:left w:val="single" w:sz="4" w:space="0" w:color="auto"/>
              <w:bottom w:val="dashed" w:sz="4" w:space="0" w:color="auto"/>
              <w:right w:val="single" w:sz="4" w:space="0" w:color="auto"/>
            </w:tcBorders>
            <w:hideMark/>
          </w:tcPr>
          <w:p w:rsidR="008638F3" w:rsidRPr="006D5600" w:rsidRDefault="008638F3" w:rsidP="008638F3">
            <w:pPr>
              <w:spacing w:line="288" w:lineRule="auto"/>
              <w:rPr>
                <w:sz w:val="26"/>
                <w:szCs w:val="26"/>
              </w:rPr>
            </w:pPr>
            <w:r w:rsidRPr="006D5600">
              <w:rPr>
                <w:sz w:val="26"/>
                <w:szCs w:val="26"/>
              </w:rPr>
              <w:t>- HS tham gia để vận dụng kiến thức đã học vào thực tiễn.</w:t>
            </w:r>
          </w:p>
        </w:tc>
      </w:tr>
      <w:tr w:rsidR="008638F3" w:rsidRPr="006D5600" w:rsidTr="008638F3">
        <w:tc>
          <w:tcPr>
            <w:tcW w:w="9738" w:type="dxa"/>
            <w:gridSpan w:val="2"/>
            <w:tcBorders>
              <w:top w:val="dashed" w:sz="4" w:space="0" w:color="auto"/>
              <w:left w:val="single" w:sz="4" w:space="0" w:color="auto"/>
              <w:bottom w:val="single" w:sz="4" w:space="0" w:color="auto"/>
              <w:right w:val="single" w:sz="4" w:space="0" w:color="auto"/>
            </w:tcBorders>
            <w:hideMark/>
          </w:tcPr>
          <w:p w:rsidR="008638F3" w:rsidRPr="006D5600" w:rsidRDefault="008638F3" w:rsidP="008638F3">
            <w:pPr>
              <w:spacing w:line="288" w:lineRule="auto"/>
              <w:rPr>
                <w:b/>
                <w:sz w:val="26"/>
                <w:szCs w:val="26"/>
              </w:rPr>
            </w:pPr>
            <w:r w:rsidRPr="006D5600">
              <w:rPr>
                <w:b/>
                <w:sz w:val="26"/>
                <w:szCs w:val="26"/>
              </w:rPr>
              <w:t>IV. Điều chỉnh sau bài dạy:</w:t>
            </w:r>
          </w:p>
          <w:p w:rsidR="008638F3" w:rsidRPr="006D5600" w:rsidRDefault="008638F3" w:rsidP="008638F3">
            <w:pPr>
              <w:spacing w:line="288" w:lineRule="auto"/>
              <w:rPr>
                <w:sz w:val="26"/>
                <w:szCs w:val="26"/>
              </w:rPr>
            </w:pPr>
            <w:r w:rsidRPr="006D5600">
              <w:rPr>
                <w:sz w:val="26"/>
                <w:szCs w:val="26"/>
              </w:rPr>
              <w:t>.......................................................................................................................................</w:t>
            </w:r>
          </w:p>
          <w:p w:rsidR="008638F3" w:rsidRPr="006D5600" w:rsidRDefault="008638F3" w:rsidP="008638F3">
            <w:pPr>
              <w:spacing w:line="288" w:lineRule="auto"/>
              <w:rPr>
                <w:sz w:val="26"/>
                <w:szCs w:val="26"/>
              </w:rPr>
            </w:pPr>
            <w:r w:rsidRPr="006D5600">
              <w:rPr>
                <w:sz w:val="26"/>
                <w:szCs w:val="26"/>
              </w:rPr>
              <w:lastRenderedPageBreak/>
              <w:t>.......................................................................................................................................</w:t>
            </w:r>
          </w:p>
          <w:p w:rsidR="008638F3" w:rsidRPr="006D5600" w:rsidRDefault="008638F3" w:rsidP="008638F3">
            <w:pPr>
              <w:spacing w:line="288" w:lineRule="auto"/>
              <w:rPr>
                <w:sz w:val="26"/>
                <w:szCs w:val="26"/>
              </w:rPr>
            </w:pPr>
            <w:r w:rsidRPr="006D5600">
              <w:rPr>
                <w:sz w:val="26"/>
                <w:szCs w:val="26"/>
              </w:rPr>
              <w:t>.......................................................................................................................................</w:t>
            </w:r>
          </w:p>
        </w:tc>
      </w:tr>
    </w:tbl>
    <w:p w:rsidR="008638F3" w:rsidRPr="006D5600" w:rsidRDefault="008638F3" w:rsidP="008638F3">
      <w:pPr>
        <w:jc w:val="center"/>
        <w:rPr>
          <w:sz w:val="26"/>
          <w:szCs w:val="26"/>
          <w:lang w:val="en-US"/>
        </w:rPr>
      </w:pPr>
    </w:p>
    <w:p w:rsidR="00CE7BE3" w:rsidRPr="006D5600" w:rsidRDefault="00CE7BE3" w:rsidP="00CE7BE3">
      <w:pPr>
        <w:tabs>
          <w:tab w:val="left" w:pos="6096"/>
        </w:tabs>
        <w:jc w:val="center"/>
        <w:rPr>
          <w:rFonts w:eastAsia="Calibri"/>
          <w:b/>
          <w:bCs/>
          <w:sz w:val="26"/>
          <w:szCs w:val="26"/>
          <w:u w:val="single"/>
        </w:rPr>
      </w:pPr>
      <w:r w:rsidRPr="006D5600">
        <w:rPr>
          <w:rFonts w:eastAsia="Calibri"/>
          <w:b/>
          <w:bCs/>
          <w:sz w:val="26"/>
          <w:szCs w:val="26"/>
          <w:u w:val="single"/>
        </w:rPr>
        <w:t>TIẾNG VIỆT</w:t>
      </w:r>
    </w:p>
    <w:p w:rsidR="00CE7BE3" w:rsidRPr="006D5600" w:rsidRDefault="00CE7BE3" w:rsidP="00CE7BE3">
      <w:pPr>
        <w:spacing w:line="288" w:lineRule="auto"/>
        <w:ind w:left="720" w:hanging="720"/>
        <w:jc w:val="center"/>
        <w:rPr>
          <w:b/>
          <w:bCs/>
          <w:sz w:val="26"/>
          <w:szCs w:val="26"/>
          <w:lang w:val="vi-VN"/>
        </w:rPr>
      </w:pPr>
      <w:r w:rsidRPr="006D5600">
        <w:rPr>
          <w:b/>
          <w:bCs/>
          <w:sz w:val="26"/>
          <w:szCs w:val="26"/>
        </w:rPr>
        <w:t>ÔN</w:t>
      </w:r>
      <w:r w:rsidRPr="006D5600">
        <w:rPr>
          <w:b/>
          <w:bCs/>
          <w:sz w:val="26"/>
          <w:szCs w:val="26"/>
          <w:lang w:val="vi-VN"/>
        </w:rPr>
        <w:t xml:space="preserve"> TẬP VÀ ĐÁNH GIÁ CUỐI HỌC KÌ I</w:t>
      </w:r>
    </w:p>
    <w:p w:rsidR="00CE7BE3" w:rsidRPr="006D5600" w:rsidRDefault="00CE7BE3" w:rsidP="00CE7BE3">
      <w:pPr>
        <w:spacing w:line="288" w:lineRule="auto"/>
        <w:ind w:left="720" w:hanging="720"/>
        <w:jc w:val="center"/>
        <w:rPr>
          <w:b/>
          <w:bCs/>
          <w:sz w:val="26"/>
          <w:szCs w:val="26"/>
          <w:lang w:val="vi-VN"/>
        </w:rPr>
      </w:pPr>
      <w:r w:rsidRPr="006D5600">
        <w:rPr>
          <w:b/>
          <w:bCs/>
          <w:sz w:val="26"/>
          <w:szCs w:val="26"/>
        </w:rPr>
        <w:t>PHẦN</w:t>
      </w:r>
      <w:r w:rsidRPr="006D5600">
        <w:rPr>
          <w:b/>
          <w:bCs/>
          <w:sz w:val="26"/>
          <w:szCs w:val="26"/>
          <w:lang w:val="vi-VN"/>
        </w:rPr>
        <w:t xml:space="preserve"> 1: ÔN TẬP (Tiết 2)</w:t>
      </w:r>
    </w:p>
    <w:p w:rsidR="00CE7BE3" w:rsidRPr="006D5600" w:rsidRDefault="00CE7BE3" w:rsidP="00CE7BE3">
      <w:pPr>
        <w:jc w:val="both"/>
        <w:rPr>
          <w:rFonts w:eastAsia="Calibri"/>
          <w:b/>
          <w:bCs/>
          <w:sz w:val="26"/>
          <w:szCs w:val="26"/>
        </w:rPr>
      </w:pPr>
      <w:r w:rsidRPr="006D5600">
        <w:rPr>
          <w:rFonts w:eastAsia="Calibri"/>
          <w:b/>
          <w:bCs/>
          <w:sz w:val="26"/>
          <w:szCs w:val="26"/>
        </w:rPr>
        <w:t>I. YÊU CẦU CẦN ĐẠT:</w:t>
      </w:r>
    </w:p>
    <w:p w:rsidR="00CE7BE3" w:rsidRPr="006D5600" w:rsidRDefault="00CE7BE3" w:rsidP="00CE7BE3">
      <w:pPr>
        <w:jc w:val="both"/>
        <w:rPr>
          <w:rFonts w:eastAsia="Calibri"/>
          <w:b/>
          <w:i/>
          <w:sz w:val="26"/>
          <w:szCs w:val="26"/>
        </w:rPr>
      </w:pPr>
      <w:r w:rsidRPr="006D5600">
        <w:rPr>
          <w:rFonts w:eastAsia="Calibri"/>
          <w:b/>
          <w:i/>
          <w:sz w:val="26"/>
          <w:szCs w:val="26"/>
        </w:rPr>
        <w:t xml:space="preserve">1. </w:t>
      </w:r>
      <w:r>
        <w:rPr>
          <w:rFonts w:eastAsia="Calibri"/>
          <w:b/>
          <w:i/>
          <w:sz w:val="26"/>
          <w:szCs w:val="26"/>
        </w:rPr>
        <w:t>Năng lực đặc thù</w:t>
      </w:r>
      <w:r w:rsidRPr="006D5600">
        <w:rPr>
          <w:rFonts w:eastAsia="Calibri"/>
          <w:b/>
          <w:i/>
          <w:sz w:val="26"/>
          <w:szCs w:val="26"/>
        </w:rPr>
        <w:t>:</w:t>
      </w:r>
    </w:p>
    <w:p w:rsidR="00CE7BE3" w:rsidRPr="006D5600" w:rsidRDefault="00CE7BE3" w:rsidP="00CE7BE3">
      <w:pPr>
        <w:contextualSpacing/>
        <w:jc w:val="both"/>
        <w:rPr>
          <w:rFonts w:eastAsia="Calibri"/>
          <w:sz w:val="26"/>
          <w:szCs w:val="26"/>
        </w:rPr>
      </w:pPr>
      <w:r w:rsidRPr="006D5600">
        <w:rPr>
          <w:rFonts w:eastAsia="Calibri"/>
          <w:sz w:val="26"/>
          <w:szCs w:val="26"/>
          <w:lang w:val="vi-VN"/>
        </w:rPr>
        <w:t>-</w:t>
      </w:r>
      <w:r w:rsidRPr="006D5600">
        <w:rPr>
          <w:rFonts w:eastAsia="Calibri"/>
          <w:sz w:val="26"/>
          <w:szCs w:val="26"/>
        </w:rPr>
        <w:t xml:space="preserve"> Giúp học sinh củng cố kiến thức, kĩ năng:</w:t>
      </w:r>
    </w:p>
    <w:p w:rsidR="00CE7BE3" w:rsidRPr="006D5600" w:rsidRDefault="00CE7BE3" w:rsidP="00CE7BE3">
      <w:pPr>
        <w:rPr>
          <w:sz w:val="26"/>
          <w:szCs w:val="26"/>
        </w:rPr>
      </w:pPr>
      <w:r w:rsidRPr="006D5600">
        <w:rPr>
          <w:rFonts w:eastAsia="Calibri"/>
          <w:sz w:val="26"/>
          <w:szCs w:val="26"/>
        </w:rPr>
        <w:t>+ V</w:t>
      </w:r>
      <w:r w:rsidRPr="006D5600">
        <w:rPr>
          <w:sz w:val="26"/>
          <w:szCs w:val="26"/>
        </w:rPr>
        <w:t>iết đúng bài chính tả và kĩ năng trình bày bài sạch đẹp.</w:t>
      </w:r>
    </w:p>
    <w:p w:rsidR="00CE7BE3" w:rsidRPr="006D5600" w:rsidRDefault="00CE7BE3" w:rsidP="00CE7BE3">
      <w:pPr>
        <w:contextualSpacing/>
        <w:jc w:val="both"/>
        <w:rPr>
          <w:sz w:val="26"/>
          <w:szCs w:val="26"/>
          <w:lang w:val="vi-VN"/>
        </w:rPr>
      </w:pPr>
      <w:r w:rsidRPr="006D5600">
        <w:rPr>
          <w:sz w:val="26"/>
          <w:szCs w:val="26"/>
          <w:lang w:val="vi-VN"/>
        </w:rPr>
        <w:t>+</w:t>
      </w:r>
      <w:r w:rsidRPr="006D5600">
        <w:rPr>
          <w:sz w:val="26"/>
          <w:szCs w:val="26"/>
        </w:rPr>
        <w:t xml:space="preserve"> Nhận biết được các từ ngữ miêu tả điệu bộ, hành động của nhân vật,</w:t>
      </w:r>
      <w:r w:rsidRPr="006D5600">
        <w:rPr>
          <w:sz w:val="26"/>
          <w:szCs w:val="26"/>
          <w:lang w:val="vi-VN"/>
        </w:rPr>
        <w:t xml:space="preserve"> lựa chọn đúng từ ngữ chỉ đặc điểm điền đúng câu cho sẵn.</w:t>
      </w:r>
    </w:p>
    <w:p w:rsidR="00CE7BE3" w:rsidRPr="006D5600" w:rsidRDefault="00CE7BE3" w:rsidP="00CE7BE3">
      <w:pPr>
        <w:contextualSpacing/>
        <w:jc w:val="both"/>
        <w:rPr>
          <w:sz w:val="26"/>
          <w:szCs w:val="26"/>
          <w:lang w:val="vi-VN"/>
        </w:rPr>
      </w:pPr>
      <w:r w:rsidRPr="006D5600">
        <w:rPr>
          <w:sz w:val="26"/>
          <w:szCs w:val="26"/>
          <w:lang w:val="vi-VN"/>
        </w:rPr>
        <w:t xml:space="preserve">+ Tìm được cặp từ trái nghĩa nhau trong mỗi câu ca </w:t>
      </w:r>
      <w:r w:rsidRPr="006D5600">
        <w:rPr>
          <w:rFonts w:eastAsia="Calibri"/>
          <w:sz w:val="26"/>
          <w:szCs w:val="26"/>
          <w:lang w:val="vi-VN"/>
        </w:rPr>
        <w:t>dao.</w:t>
      </w:r>
    </w:p>
    <w:p w:rsidR="00CE7BE3" w:rsidRPr="006D5600" w:rsidRDefault="00CE7BE3" w:rsidP="00CE7BE3">
      <w:pPr>
        <w:contextualSpacing/>
        <w:jc w:val="both"/>
        <w:rPr>
          <w:rFonts w:eastAsia="Calibri"/>
          <w:sz w:val="26"/>
          <w:szCs w:val="26"/>
          <w:lang w:val="vi-VN"/>
        </w:rPr>
      </w:pPr>
      <w:r w:rsidRPr="006D5600">
        <w:rPr>
          <w:rFonts w:eastAsia="Calibri"/>
          <w:sz w:val="26"/>
          <w:szCs w:val="26"/>
        </w:rPr>
        <w:t xml:space="preserve">+ Viết được </w:t>
      </w:r>
      <w:r w:rsidRPr="006D5600">
        <w:rPr>
          <w:rFonts w:eastAsia="Calibri"/>
          <w:sz w:val="26"/>
          <w:szCs w:val="26"/>
          <w:lang w:val="vi-VN"/>
        </w:rPr>
        <w:t>1 - 2 câu về cảnh vật nơi em ở có từ ngữ chỉ đặc điểm.</w:t>
      </w:r>
    </w:p>
    <w:p w:rsidR="00CE7BE3" w:rsidRPr="006D5600" w:rsidRDefault="00CE7BE3" w:rsidP="00CE7BE3">
      <w:pPr>
        <w:jc w:val="both"/>
        <w:rPr>
          <w:b/>
          <w:sz w:val="26"/>
          <w:szCs w:val="26"/>
        </w:rPr>
      </w:pPr>
      <w:r w:rsidRPr="006D5600">
        <w:rPr>
          <w:b/>
          <w:sz w:val="26"/>
          <w:szCs w:val="26"/>
        </w:rPr>
        <w:t>2. Năng lực chung.</w:t>
      </w:r>
    </w:p>
    <w:p w:rsidR="00CE7BE3" w:rsidRPr="006D5600" w:rsidRDefault="00CE7BE3" w:rsidP="00CE7BE3">
      <w:pPr>
        <w:rPr>
          <w:sz w:val="26"/>
          <w:szCs w:val="26"/>
        </w:rPr>
      </w:pPr>
      <w:r w:rsidRPr="006D5600">
        <w:rPr>
          <w:sz w:val="26"/>
          <w:szCs w:val="26"/>
        </w:rPr>
        <w:t xml:space="preserve">- Năng lực tự chủ, tự học: lắng nghe, đọc bài và trả lời các câu hỏi. </w:t>
      </w:r>
    </w:p>
    <w:p w:rsidR="00CE7BE3" w:rsidRPr="006D5600" w:rsidRDefault="00CE7BE3" w:rsidP="00CE7BE3">
      <w:pPr>
        <w:rPr>
          <w:sz w:val="26"/>
          <w:szCs w:val="26"/>
        </w:rPr>
      </w:pPr>
      <w:r w:rsidRPr="006D5600">
        <w:rPr>
          <w:sz w:val="26"/>
          <w:szCs w:val="26"/>
        </w:rPr>
        <w:t>- Năng lực giải quyết vấn đề và sáng tạo: tham gia trò chơi, vận dụng.</w:t>
      </w:r>
    </w:p>
    <w:p w:rsidR="00CE7BE3" w:rsidRPr="006D5600" w:rsidRDefault="00CE7BE3" w:rsidP="00CE7BE3">
      <w:pPr>
        <w:rPr>
          <w:sz w:val="26"/>
          <w:szCs w:val="26"/>
        </w:rPr>
      </w:pPr>
      <w:r w:rsidRPr="006D5600">
        <w:rPr>
          <w:sz w:val="26"/>
          <w:szCs w:val="26"/>
        </w:rPr>
        <w:t>- Năng lực giao tiếp và hợp tác: tham gia đọc trong nhóm.</w:t>
      </w:r>
    </w:p>
    <w:p w:rsidR="00CE7BE3" w:rsidRPr="006D5600" w:rsidRDefault="00CE7BE3" w:rsidP="00CE7BE3">
      <w:pPr>
        <w:rPr>
          <w:b/>
          <w:sz w:val="26"/>
          <w:szCs w:val="26"/>
        </w:rPr>
      </w:pPr>
      <w:r w:rsidRPr="006D5600">
        <w:rPr>
          <w:b/>
          <w:sz w:val="26"/>
          <w:szCs w:val="26"/>
        </w:rPr>
        <w:t>3. Phẩm chất.</w:t>
      </w:r>
    </w:p>
    <w:p w:rsidR="00CE7BE3" w:rsidRPr="006D5600" w:rsidRDefault="00CE7BE3" w:rsidP="00CE7BE3">
      <w:pPr>
        <w:jc w:val="both"/>
        <w:rPr>
          <w:sz w:val="26"/>
          <w:szCs w:val="26"/>
          <w:lang w:val="vi-VN"/>
        </w:rPr>
      </w:pPr>
      <w:r w:rsidRPr="006D5600">
        <w:rPr>
          <w:sz w:val="26"/>
          <w:szCs w:val="26"/>
        </w:rPr>
        <w:t>- Phẩm chất yêu nước: Biết yêu cảnh đẹp, quê hương qua đoạn</w:t>
      </w:r>
      <w:r w:rsidRPr="006D5600">
        <w:rPr>
          <w:sz w:val="26"/>
          <w:szCs w:val="26"/>
          <w:lang w:val="vi-VN"/>
        </w:rPr>
        <w:t xml:space="preserve"> văn.</w:t>
      </w:r>
    </w:p>
    <w:p w:rsidR="00CE7BE3" w:rsidRPr="006D5600" w:rsidRDefault="00CE7BE3" w:rsidP="00CE7BE3">
      <w:pPr>
        <w:jc w:val="both"/>
        <w:rPr>
          <w:sz w:val="26"/>
          <w:szCs w:val="26"/>
        </w:rPr>
      </w:pPr>
      <w:r w:rsidRPr="006D5600">
        <w:rPr>
          <w:sz w:val="26"/>
          <w:szCs w:val="26"/>
        </w:rPr>
        <w:t>- Phẩm chất nhân ái: Biết yêu quý bạn bè qua câu chuyện về những trải nghiệm mùa hè.</w:t>
      </w:r>
    </w:p>
    <w:p w:rsidR="00CE7BE3" w:rsidRPr="006D5600" w:rsidRDefault="00CE7BE3" w:rsidP="00CE7BE3">
      <w:pPr>
        <w:rPr>
          <w:sz w:val="26"/>
          <w:szCs w:val="26"/>
        </w:rPr>
      </w:pPr>
      <w:r w:rsidRPr="006D5600">
        <w:rPr>
          <w:sz w:val="26"/>
          <w:szCs w:val="26"/>
        </w:rPr>
        <w:t>- Phẩm chất chăm chỉ: Chăm chỉ đọc bài, trả lời câu hỏi.</w:t>
      </w:r>
    </w:p>
    <w:p w:rsidR="00CE7BE3" w:rsidRPr="006D5600" w:rsidRDefault="00CE7BE3" w:rsidP="00CE7BE3">
      <w:pPr>
        <w:rPr>
          <w:sz w:val="26"/>
          <w:szCs w:val="26"/>
        </w:rPr>
      </w:pPr>
      <w:r w:rsidRPr="006D5600">
        <w:rPr>
          <w:sz w:val="26"/>
          <w:szCs w:val="26"/>
        </w:rPr>
        <w:t>- Phẩm chất trách nhiệm: Giữ trật tự, học tập nghiêm túc.</w:t>
      </w:r>
    </w:p>
    <w:p w:rsidR="00CE7BE3" w:rsidRPr="006D5600" w:rsidRDefault="00CE7BE3" w:rsidP="00CE7BE3">
      <w:pPr>
        <w:jc w:val="both"/>
        <w:rPr>
          <w:rFonts w:eastAsia="Calibri"/>
          <w:b/>
          <w:sz w:val="26"/>
          <w:szCs w:val="26"/>
        </w:rPr>
      </w:pPr>
      <w:r w:rsidRPr="006D5600">
        <w:rPr>
          <w:rFonts w:eastAsia="Calibri"/>
          <w:b/>
          <w:sz w:val="26"/>
          <w:szCs w:val="26"/>
        </w:rPr>
        <w:t>II. ĐỒ DÙNG DẠY HỌC</w:t>
      </w:r>
    </w:p>
    <w:p w:rsidR="00CE7BE3" w:rsidRPr="006D5600" w:rsidRDefault="00CE7BE3" w:rsidP="00CE7BE3">
      <w:pPr>
        <w:jc w:val="both"/>
        <w:rPr>
          <w:rFonts w:eastAsia="Calibri"/>
          <w:sz w:val="26"/>
          <w:szCs w:val="26"/>
          <w:lang w:val="vi-VN"/>
        </w:rPr>
      </w:pPr>
      <w:r w:rsidRPr="006D5600">
        <w:rPr>
          <w:rFonts w:eastAsia="Calibri"/>
          <w:b/>
          <w:i/>
          <w:sz w:val="26"/>
          <w:szCs w:val="26"/>
        </w:rPr>
        <w:t>1. Giáo viên:</w:t>
      </w:r>
      <w:r w:rsidRPr="006D5600">
        <w:rPr>
          <w:rFonts w:eastAsia="Calibri"/>
          <w:sz w:val="26"/>
          <w:szCs w:val="26"/>
        </w:rPr>
        <w:t xml:space="preserve"> Vở bài tập Tiếng Việt</w:t>
      </w:r>
      <w:r w:rsidRPr="006D5600">
        <w:rPr>
          <w:rFonts w:eastAsia="Calibri"/>
          <w:sz w:val="26"/>
          <w:szCs w:val="26"/>
          <w:lang w:val="vi-VN"/>
        </w:rPr>
        <w:t>.</w:t>
      </w:r>
    </w:p>
    <w:p w:rsidR="00CE7BE3" w:rsidRPr="006D5600" w:rsidRDefault="00CE7BE3" w:rsidP="00CE7BE3">
      <w:pPr>
        <w:jc w:val="both"/>
        <w:rPr>
          <w:rFonts w:eastAsia="Calibri"/>
          <w:sz w:val="26"/>
          <w:szCs w:val="26"/>
        </w:rPr>
      </w:pPr>
      <w:r w:rsidRPr="006D5600">
        <w:rPr>
          <w:rFonts w:eastAsia="Calibri"/>
          <w:b/>
          <w:i/>
          <w:sz w:val="26"/>
          <w:szCs w:val="26"/>
        </w:rPr>
        <w:t>2. Học sinh:</w:t>
      </w:r>
      <w:r w:rsidRPr="006D5600">
        <w:rPr>
          <w:rFonts w:eastAsia="Calibri"/>
          <w:sz w:val="26"/>
          <w:szCs w:val="26"/>
        </w:rPr>
        <w:t xml:space="preserve"> Vở bài tập Tiếng Việt.</w:t>
      </w:r>
    </w:p>
    <w:p w:rsidR="00CE7BE3" w:rsidRPr="006D5600" w:rsidRDefault="00CE7BE3" w:rsidP="00CE7BE3">
      <w:pPr>
        <w:jc w:val="both"/>
        <w:rPr>
          <w:rFonts w:eastAsia="Calibri"/>
          <w:b/>
          <w:sz w:val="26"/>
          <w:szCs w:val="26"/>
        </w:rPr>
      </w:pPr>
      <w:r w:rsidRPr="006D5600">
        <w:rPr>
          <w:rFonts w:eastAsia="Calibri"/>
          <w:b/>
          <w:sz w:val="26"/>
          <w:szCs w:val="26"/>
        </w:rPr>
        <w:t>III. CÁC HOẠT ĐỘNG DẠY - HỌC CHỦ YẾU:</w:t>
      </w:r>
    </w:p>
    <w:p w:rsidR="00CE7BE3" w:rsidRPr="006D5600" w:rsidRDefault="00CE7BE3" w:rsidP="00CE7BE3">
      <w:pPr>
        <w:jc w:val="both"/>
        <w:rPr>
          <w:rFonts w:eastAsia="Calibri"/>
          <w:b/>
          <w:sz w:val="26"/>
          <w:szCs w:val="26"/>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CE7BE3" w:rsidRPr="006D5600" w:rsidTr="00DA565D">
        <w:tc>
          <w:tcPr>
            <w:tcW w:w="5036" w:type="dxa"/>
            <w:tcBorders>
              <w:bottom w:val="single" w:sz="4" w:space="0" w:color="auto"/>
            </w:tcBorders>
          </w:tcPr>
          <w:p w:rsidR="00CE7BE3" w:rsidRPr="006D5600" w:rsidRDefault="00CE7BE3" w:rsidP="00DA565D">
            <w:pPr>
              <w:jc w:val="center"/>
              <w:rPr>
                <w:b/>
                <w:color w:val="000000"/>
                <w:sz w:val="26"/>
                <w:szCs w:val="26"/>
              </w:rPr>
            </w:pPr>
            <w:r w:rsidRPr="006D5600">
              <w:rPr>
                <w:b/>
                <w:color w:val="000000"/>
                <w:sz w:val="26"/>
                <w:szCs w:val="26"/>
              </w:rPr>
              <w:t>Hoạt động của giáo viên</w:t>
            </w:r>
          </w:p>
        </w:tc>
        <w:tc>
          <w:tcPr>
            <w:tcW w:w="4036" w:type="dxa"/>
            <w:tcBorders>
              <w:bottom w:val="single" w:sz="4" w:space="0" w:color="auto"/>
            </w:tcBorders>
          </w:tcPr>
          <w:p w:rsidR="00CE7BE3" w:rsidRPr="006D5600" w:rsidRDefault="00CE7BE3" w:rsidP="00DA565D">
            <w:pPr>
              <w:jc w:val="center"/>
              <w:rPr>
                <w:b/>
                <w:color w:val="000000"/>
                <w:sz w:val="26"/>
                <w:szCs w:val="26"/>
              </w:rPr>
            </w:pPr>
            <w:r w:rsidRPr="006D5600">
              <w:rPr>
                <w:b/>
                <w:color w:val="000000"/>
                <w:sz w:val="26"/>
                <w:szCs w:val="26"/>
              </w:rPr>
              <w:t>Hoạt động của học sinh</w:t>
            </w:r>
          </w:p>
        </w:tc>
      </w:tr>
      <w:tr w:rsidR="00CE7BE3" w:rsidRPr="006D5600" w:rsidTr="00DA565D">
        <w:trPr>
          <w:trHeight w:val="2338"/>
        </w:trPr>
        <w:tc>
          <w:tcPr>
            <w:tcW w:w="5036" w:type="dxa"/>
            <w:tcBorders>
              <w:top w:val="single" w:sz="4" w:space="0" w:color="auto"/>
              <w:bottom w:val="dashed" w:sz="4" w:space="0" w:color="auto"/>
            </w:tcBorders>
          </w:tcPr>
          <w:p w:rsidR="00CE7BE3" w:rsidRPr="006D5600" w:rsidRDefault="00CE7BE3" w:rsidP="00DA565D">
            <w:pPr>
              <w:rPr>
                <w:rFonts w:eastAsia="Calibri"/>
                <w:b/>
                <w:color w:val="000000"/>
                <w:sz w:val="26"/>
                <w:szCs w:val="26"/>
              </w:rPr>
            </w:pPr>
            <w:r w:rsidRPr="006D5600">
              <w:rPr>
                <w:b/>
                <w:bCs/>
                <w:color w:val="000000"/>
                <w:sz w:val="26"/>
                <w:szCs w:val="26"/>
              </w:rPr>
              <w:t xml:space="preserve">1. </w:t>
            </w:r>
            <w:r w:rsidRPr="006D5600">
              <w:rPr>
                <w:rFonts w:eastAsia="Calibri"/>
                <w:b/>
                <w:color w:val="000000"/>
                <w:sz w:val="26"/>
                <w:szCs w:val="26"/>
              </w:rPr>
              <w:t xml:space="preserve">HĐ Khởi động </w:t>
            </w:r>
          </w:p>
          <w:p w:rsidR="00CE7BE3" w:rsidRPr="006D5600" w:rsidRDefault="00CE7BE3" w:rsidP="00DA565D">
            <w:pPr>
              <w:jc w:val="both"/>
              <w:outlineLvl w:val="0"/>
              <w:rPr>
                <w:rFonts w:eastAsia="Calibri"/>
                <w:bCs/>
                <w:sz w:val="26"/>
                <w:szCs w:val="26"/>
              </w:rPr>
            </w:pPr>
            <w:r w:rsidRPr="006D5600">
              <w:rPr>
                <w:rFonts w:eastAsia="Calibri"/>
                <w:bCs/>
                <w:sz w:val="26"/>
                <w:szCs w:val="26"/>
              </w:rPr>
              <w:t>- GV tổ chức cho HS hát</w:t>
            </w:r>
          </w:p>
          <w:p w:rsidR="00CE7BE3" w:rsidRPr="006D5600" w:rsidRDefault="00CE7BE3" w:rsidP="00DA565D">
            <w:pPr>
              <w:jc w:val="both"/>
              <w:outlineLvl w:val="0"/>
              <w:rPr>
                <w:rFonts w:eastAsia="Calibri"/>
                <w:bCs/>
                <w:sz w:val="26"/>
                <w:szCs w:val="26"/>
              </w:rPr>
            </w:pPr>
            <w:r w:rsidRPr="006D5600">
              <w:rPr>
                <w:rFonts w:eastAsia="Calibri"/>
                <w:bCs/>
                <w:sz w:val="26"/>
                <w:szCs w:val="26"/>
              </w:rPr>
              <w:t>- GV dẫn dắt vào bài mới</w:t>
            </w:r>
          </w:p>
          <w:p w:rsidR="00CE7BE3" w:rsidRPr="006D5600" w:rsidRDefault="00CE7BE3" w:rsidP="00DA565D">
            <w:pPr>
              <w:contextualSpacing/>
              <w:jc w:val="both"/>
              <w:rPr>
                <w:rFonts w:eastAsia="Calibri"/>
                <w:bCs/>
                <w:sz w:val="26"/>
                <w:szCs w:val="26"/>
              </w:rPr>
            </w:pPr>
            <w:r w:rsidRPr="006D5600">
              <w:rPr>
                <w:rFonts w:eastAsia="Calibri"/>
                <w:bCs/>
                <w:sz w:val="26"/>
                <w:szCs w:val="26"/>
              </w:rPr>
              <w:t xml:space="preserve">- GV nêu yêu cầu cần đạt của tiết học: </w:t>
            </w:r>
          </w:p>
          <w:p w:rsidR="00CE7BE3" w:rsidRPr="006D5600" w:rsidRDefault="00CE7BE3" w:rsidP="00DA565D">
            <w:pPr>
              <w:contextualSpacing/>
              <w:jc w:val="both"/>
              <w:rPr>
                <w:rFonts w:eastAsia="Calibri"/>
                <w:sz w:val="26"/>
                <w:szCs w:val="26"/>
              </w:rPr>
            </w:pPr>
            <w:r w:rsidRPr="006D5600">
              <w:rPr>
                <w:rFonts w:eastAsia="Calibri"/>
                <w:sz w:val="26"/>
                <w:szCs w:val="26"/>
              </w:rPr>
              <w:t>+ Giúp học sinh củng cố kiến thức, rèn kĩ năng viết</w:t>
            </w:r>
            <w:r w:rsidRPr="006D5600">
              <w:rPr>
                <w:sz w:val="26"/>
                <w:szCs w:val="26"/>
              </w:rPr>
              <w:t xml:space="preserve"> bài, làm được các bài tập trong vở bài tập</w:t>
            </w:r>
            <w:r w:rsidRPr="006D5600">
              <w:rPr>
                <w:rFonts w:eastAsia="Calibri"/>
                <w:sz w:val="26"/>
                <w:szCs w:val="26"/>
              </w:rPr>
              <w:t>.</w:t>
            </w:r>
          </w:p>
        </w:tc>
        <w:tc>
          <w:tcPr>
            <w:tcW w:w="4036" w:type="dxa"/>
            <w:tcBorders>
              <w:top w:val="single" w:sz="4" w:space="0" w:color="auto"/>
              <w:bottom w:val="dashed" w:sz="4" w:space="0" w:color="auto"/>
            </w:tcBorders>
          </w:tcPr>
          <w:p w:rsidR="00CE7BE3" w:rsidRPr="006D5600" w:rsidRDefault="00CE7BE3" w:rsidP="00DA565D">
            <w:pPr>
              <w:jc w:val="both"/>
              <w:rPr>
                <w:rFonts w:eastAsia="SimSun"/>
                <w:sz w:val="26"/>
                <w:szCs w:val="26"/>
              </w:rPr>
            </w:pPr>
          </w:p>
          <w:p w:rsidR="00CE7BE3" w:rsidRPr="006D5600" w:rsidRDefault="00CE7BE3" w:rsidP="00DA565D">
            <w:pPr>
              <w:jc w:val="both"/>
              <w:rPr>
                <w:rFonts w:eastAsia="SimSun"/>
                <w:sz w:val="26"/>
                <w:szCs w:val="26"/>
              </w:rPr>
            </w:pPr>
            <w:r w:rsidRPr="006D5600">
              <w:rPr>
                <w:rFonts w:eastAsia="SimSun"/>
                <w:sz w:val="26"/>
                <w:szCs w:val="26"/>
              </w:rPr>
              <w:t>- HS thực hiện</w:t>
            </w:r>
          </w:p>
          <w:p w:rsidR="00CE7BE3" w:rsidRPr="006D5600" w:rsidRDefault="00CE7BE3" w:rsidP="00DA565D">
            <w:pPr>
              <w:rPr>
                <w:rFonts w:eastAsia="Calibri"/>
                <w:color w:val="000000"/>
                <w:sz w:val="26"/>
                <w:szCs w:val="26"/>
              </w:rPr>
            </w:pPr>
            <w:r w:rsidRPr="006D5600">
              <w:rPr>
                <w:rFonts w:eastAsia="Calibri"/>
                <w:color w:val="000000"/>
                <w:sz w:val="26"/>
                <w:szCs w:val="26"/>
              </w:rPr>
              <w:t xml:space="preserve">- </w:t>
            </w:r>
            <w:r w:rsidRPr="006D5600">
              <w:rPr>
                <w:rFonts w:eastAsia="Calibri"/>
                <w:color w:val="000000"/>
                <w:sz w:val="26"/>
                <w:szCs w:val="26"/>
                <w:lang w:val="vi-VN"/>
              </w:rPr>
              <w:t>HS l</w:t>
            </w:r>
            <w:r w:rsidRPr="006D5600">
              <w:rPr>
                <w:rFonts w:eastAsia="Calibri"/>
                <w:color w:val="000000"/>
                <w:sz w:val="26"/>
                <w:szCs w:val="26"/>
              </w:rPr>
              <w:t>ắng nghe</w:t>
            </w:r>
          </w:p>
          <w:p w:rsidR="00CE7BE3" w:rsidRPr="006D5600" w:rsidRDefault="00CE7BE3" w:rsidP="00DA565D">
            <w:pPr>
              <w:rPr>
                <w:rFonts w:eastAsia="Calibri"/>
                <w:sz w:val="26"/>
                <w:szCs w:val="26"/>
              </w:rPr>
            </w:pPr>
          </w:p>
        </w:tc>
      </w:tr>
      <w:tr w:rsidR="00CE7BE3" w:rsidRPr="006D5600" w:rsidTr="00DA565D">
        <w:trPr>
          <w:trHeight w:val="2240"/>
        </w:trPr>
        <w:tc>
          <w:tcPr>
            <w:tcW w:w="5036" w:type="dxa"/>
            <w:tcBorders>
              <w:top w:val="dashed" w:sz="4" w:space="0" w:color="auto"/>
              <w:bottom w:val="nil"/>
            </w:tcBorders>
          </w:tcPr>
          <w:p w:rsidR="00CE7BE3" w:rsidRPr="006D5600" w:rsidRDefault="00CE7BE3" w:rsidP="00DA565D">
            <w:pPr>
              <w:rPr>
                <w:rFonts w:eastAsia="Calibri"/>
                <w:b/>
                <w:color w:val="000000"/>
                <w:sz w:val="26"/>
                <w:szCs w:val="26"/>
                <w:lang w:val="vi-VN"/>
              </w:rPr>
            </w:pPr>
            <w:r w:rsidRPr="006D5600">
              <w:rPr>
                <w:rFonts w:eastAsia="Calibri"/>
                <w:b/>
                <w:color w:val="000000"/>
                <w:sz w:val="26"/>
                <w:szCs w:val="26"/>
              </w:rPr>
              <w:t>2. HĐ</w:t>
            </w:r>
            <w:r w:rsidRPr="006D5600">
              <w:rPr>
                <w:rFonts w:eastAsia="Calibri"/>
                <w:color w:val="000000"/>
                <w:sz w:val="26"/>
                <w:szCs w:val="26"/>
              </w:rPr>
              <w:t xml:space="preserve"> </w:t>
            </w:r>
            <w:r w:rsidRPr="006D5600">
              <w:rPr>
                <w:rFonts w:eastAsia="Calibri"/>
                <w:b/>
                <w:color w:val="000000"/>
                <w:sz w:val="26"/>
                <w:szCs w:val="26"/>
              </w:rPr>
              <w:t>L</w:t>
            </w:r>
            <w:r w:rsidRPr="006D5600">
              <w:rPr>
                <w:rFonts w:eastAsia="Calibri"/>
                <w:b/>
                <w:color w:val="000000"/>
                <w:sz w:val="26"/>
                <w:szCs w:val="26"/>
                <w:lang w:val="vi-VN"/>
              </w:rPr>
              <w:t>uyện tập</w:t>
            </w:r>
            <w:r w:rsidRPr="006D5600">
              <w:rPr>
                <w:rFonts w:eastAsia="Calibri"/>
                <w:b/>
                <w:color w:val="000000"/>
                <w:sz w:val="26"/>
                <w:szCs w:val="26"/>
              </w:rPr>
              <w:t>, thực hành</w:t>
            </w:r>
            <w:r w:rsidRPr="006D5600">
              <w:rPr>
                <w:rFonts w:eastAsia="Calibri"/>
                <w:b/>
                <w:color w:val="000000"/>
                <w:sz w:val="26"/>
                <w:szCs w:val="26"/>
                <w:lang w:val="vi-VN"/>
              </w:rPr>
              <w:t>.</w:t>
            </w:r>
          </w:p>
          <w:p w:rsidR="00CE7BE3" w:rsidRPr="006D5600" w:rsidRDefault="00CE7BE3" w:rsidP="00DA565D">
            <w:pPr>
              <w:rPr>
                <w:sz w:val="26"/>
                <w:szCs w:val="26"/>
                <w:lang w:val="vi-VN"/>
              </w:rPr>
            </w:pPr>
            <w:r w:rsidRPr="006D5600">
              <w:rPr>
                <w:b/>
                <w:bCs/>
                <w:sz w:val="26"/>
                <w:szCs w:val="26"/>
                <w:lang w:val="pt-BR"/>
              </w:rPr>
              <w:t>Hoạt động 1:</w:t>
            </w:r>
            <w:r w:rsidRPr="006D5600">
              <w:rPr>
                <w:sz w:val="26"/>
                <w:szCs w:val="26"/>
                <w:lang w:val="pt-BR"/>
              </w:rPr>
              <w:t xml:space="preserve">  Luyện viết</w:t>
            </w:r>
          </w:p>
          <w:p w:rsidR="00CE7BE3" w:rsidRPr="006D5600" w:rsidRDefault="00CE7BE3" w:rsidP="00DA565D">
            <w:pPr>
              <w:rPr>
                <w:sz w:val="26"/>
                <w:szCs w:val="26"/>
                <w:lang w:val="vi-VN"/>
              </w:rPr>
            </w:pPr>
            <w:r w:rsidRPr="006D5600">
              <w:rPr>
                <w:sz w:val="26"/>
                <w:szCs w:val="26"/>
                <w:lang w:val="vi-VN"/>
              </w:rPr>
              <w:t>- GV đọc bài viết chính tả: Chân mưa</w:t>
            </w:r>
          </w:p>
          <w:p w:rsidR="00CE7BE3" w:rsidRPr="006D5600" w:rsidRDefault="00CE7BE3" w:rsidP="00DA565D">
            <w:pPr>
              <w:rPr>
                <w:sz w:val="26"/>
                <w:szCs w:val="26"/>
                <w:lang w:val="pt-BR"/>
              </w:rPr>
            </w:pPr>
            <w:r w:rsidRPr="006D5600">
              <w:rPr>
                <w:sz w:val="26"/>
                <w:szCs w:val="26"/>
                <w:lang w:val="pt-BR"/>
              </w:rPr>
              <w:t>+ Gọi 2 HS đọc lại.</w:t>
            </w:r>
          </w:p>
          <w:p w:rsidR="00CE7BE3" w:rsidRPr="006D5600" w:rsidRDefault="00CE7BE3" w:rsidP="00DA565D">
            <w:pPr>
              <w:rPr>
                <w:sz w:val="26"/>
                <w:szCs w:val="26"/>
                <w:lang w:val="pt-BR"/>
              </w:rPr>
            </w:pPr>
            <w:r w:rsidRPr="006D5600">
              <w:rPr>
                <w:sz w:val="26"/>
                <w:szCs w:val="26"/>
                <w:lang w:val="pt-BR"/>
              </w:rPr>
              <w:t>+ HD HS nhận xét:</w:t>
            </w:r>
          </w:p>
          <w:p w:rsidR="00CE7BE3" w:rsidRPr="006D5600" w:rsidRDefault="00CE7BE3" w:rsidP="00DA565D">
            <w:pPr>
              <w:rPr>
                <w:sz w:val="26"/>
                <w:szCs w:val="26"/>
                <w:lang w:val="pt-BR"/>
              </w:rPr>
            </w:pPr>
            <w:r w:rsidRPr="006D5600">
              <w:rPr>
                <w:sz w:val="26"/>
                <w:szCs w:val="26"/>
                <w:lang w:val="pt-BR"/>
              </w:rPr>
              <w:t>H: Bài thơ có mấy khổ thơ? Mỗi</w:t>
            </w:r>
            <w:r w:rsidRPr="006D5600">
              <w:rPr>
                <w:sz w:val="26"/>
                <w:szCs w:val="26"/>
                <w:lang w:val="vi-VN"/>
              </w:rPr>
              <w:t xml:space="preserve"> dòng</w:t>
            </w:r>
            <w:r w:rsidRPr="006D5600">
              <w:rPr>
                <w:sz w:val="26"/>
                <w:szCs w:val="26"/>
                <w:lang w:val="pt-BR"/>
              </w:rPr>
              <w:t xml:space="preserve"> thơ ta trình bày như thế nào?</w:t>
            </w:r>
          </w:p>
          <w:p w:rsidR="00CE7BE3" w:rsidRPr="006D5600" w:rsidRDefault="00CE7BE3" w:rsidP="00DA565D">
            <w:pPr>
              <w:rPr>
                <w:sz w:val="26"/>
                <w:szCs w:val="26"/>
                <w:lang w:val="pt-BR"/>
              </w:rPr>
            </w:pPr>
            <w:r w:rsidRPr="006D5600">
              <w:rPr>
                <w:sz w:val="26"/>
                <w:szCs w:val="26"/>
                <w:lang w:val="pt-BR"/>
              </w:rPr>
              <w:t>H: Những chữ nào trong bài phải viết hoa? Vì sao?</w:t>
            </w:r>
          </w:p>
          <w:p w:rsidR="00CE7BE3" w:rsidRPr="006D5600" w:rsidRDefault="00CE7BE3" w:rsidP="00DA565D">
            <w:pPr>
              <w:rPr>
                <w:sz w:val="26"/>
                <w:szCs w:val="26"/>
                <w:lang w:val="pt-BR"/>
              </w:rPr>
            </w:pPr>
            <w:r w:rsidRPr="006D5600">
              <w:rPr>
                <w:sz w:val="26"/>
                <w:szCs w:val="26"/>
                <w:lang w:val="pt-BR"/>
              </w:rPr>
              <w:lastRenderedPageBreak/>
              <w:t>+ HD viết từ khó:</w:t>
            </w:r>
          </w:p>
          <w:p w:rsidR="00CE7BE3" w:rsidRPr="006D5600" w:rsidRDefault="00CE7BE3" w:rsidP="00DA565D">
            <w:pPr>
              <w:rPr>
                <w:sz w:val="26"/>
                <w:szCs w:val="26"/>
                <w:lang w:val="vi-VN"/>
              </w:rPr>
            </w:pPr>
            <w:r w:rsidRPr="006D5600">
              <w:rPr>
                <w:sz w:val="26"/>
                <w:szCs w:val="26"/>
                <w:lang w:val="pt-BR"/>
              </w:rPr>
              <w:t xml:space="preserve">- HS đọc thầm và viết ra giấy nháp chữ khó viết: </w:t>
            </w:r>
            <w:r w:rsidRPr="006D5600">
              <w:rPr>
                <w:sz w:val="26"/>
                <w:szCs w:val="26"/>
                <w:lang w:val="vi-VN"/>
              </w:rPr>
              <w:t>sáng quắc, thoăn thoắt, chân sếu, nắng lóe ...</w:t>
            </w:r>
          </w:p>
          <w:p w:rsidR="00CE7BE3" w:rsidRPr="006D5600" w:rsidRDefault="00CE7BE3" w:rsidP="00DA565D">
            <w:pPr>
              <w:rPr>
                <w:sz w:val="26"/>
                <w:szCs w:val="26"/>
                <w:lang w:val="pt-BR"/>
              </w:rPr>
            </w:pPr>
            <w:r w:rsidRPr="006D5600">
              <w:rPr>
                <w:sz w:val="26"/>
                <w:szCs w:val="26"/>
                <w:lang w:val="pt-BR"/>
              </w:rPr>
              <w:t xml:space="preserve">+ GV đọc HS viết bài vào vở . </w:t>
            </w:r>
          </w:p>
          <w:p w:rsidR="00CE7BE3" w:rsidRPr="006D5600" w:rsidRDefault="00CE7BE3" w:rsidP="00DA565D">
            <w:pPr>
              <w:rPr>
                <w:sz w:val="26"/>
                <w:szCs w:val="26"/>
                <w:lang w:val="pt-BR"/>
              </w:rPr>
            </w:pPr>
            <w:r w:rsidRPr="006D5600">
              <w:rPr>
                <w:sz w:val="26"/>
                <w:szCs w:val="26"/>
                <w:lang w:val="pt-BR"/>
              </w:rPr>
              <w:t>+ Chấm, chữa bài.</w:t>
            </w:r>
          </w:p>
          <w:p w:rsidR="00CE7BE3" w:rsidRPr="006D5600" w:rsidRDefault="00CE7BE3" w:rsidP="00DA565D">
            <w:pPr>
              <w:rPr>
                <w:sz w:val="26"/>
                <w:szCs w:val="26"/>
                <w:lang w:val="pt-BR"/>
              </w:rPr>
            </w:pPr>
            <w:r w:rsidRPr="006D5600">
              <w:rPr>
                <w:sz w:val="26"/>
                <w:szCs w:val="26"/>
                <w:lang w:val="pt-BR"/>
              </w:rPr>
              <w:t>- GV thu chấm 5 - 7  bài nhận</w:t>
            </w:r>
            <w:r w:rsidRPr="006D5600">
              <w:rPr>
                <w:sz w:val="26"/>
                <w:szCs w:val="26"/>
                <w:lang w:val="vi-VN"/>
              </w:rPr>
              <w:t xml:space="preserve"> xét</w:t>
            </w:r>
            <w:r w:rsidRPr="006D5600">
              <w:rPr>
                <w:sz w:val="26"/>
                <w:szCs w:val="26"/>
                <w:lang w:val="pt-BR"/>
              </w:rPr>
              <w:t>, rút kinh nghiệm.</w:t>
            </w:r>
          </w:p>
        </w:tc>
        <w:tc>
          <w:tcPr>
            <w:tcW w:w="4036" w:type="dxa"/>
            <w:tcBorders>
              <w:top w:val="dashed" w:sz="4" w:space="0" w:color="auto"/>
              <w:bottom w:val="nil"/>
            </w:tcBorders>
          </w:tcPr>
          <w:p w:rsidR="00CE7BE3" w:rsidRPr="006D5600" w:rsidRDefault="00CE7BE3" w:rsidP="00DA565D">
            <w:pPr>
              <w:rPr>
                <w:rFonts w:eastAsia="Calibri"/>
                <w:sz w:val="26"/>
                <w:szCs w:val="26"/>
                <w:lang w:val="pt-BR"/>
              </w:rPr>
            </w:pPr>
          </w:p>
          <w:p w:rsidR="00CE7BE3" w:rsidRPr="006D5600" w:rsidRDefault="00CE7BE3" w:rsidP="00DA565D">
            <w:pPr>
              <w:rPr>
                <w:rFonts w:eastAsia="Calibri"/>
                <w:sz w:val="26"/>
                <w:szCs w:val="26"/>
                <w:lang w:val="pt-BR"/>
              </w:rPr>
            </w:pPr>
          </w:p>
          <w:p w:rsidR="00CE7BE3" w:rsidRPr="006D5600" w:rsidRDefault="00CE7BE3" w:rsidP="00DA565D">
            <w:pPr>
              <w:rPr>
                <w:sz w:val="26"/>
                <w:szCs w:val="26"/>
                <w:lang w:val="en-US"/>
              </w:rPr>
            </w:pPr>
            <w:r w:rsidRPr="006D5600">
              <w:rPr>
                <w:rFonts w:eastAsia="Calibri"/>
                <w:sz w:val="26"/>
                <w:szCs w:val="26"/>
                <w:lang w:val="en-US"/>
              </w:rPr>
              <w:t>-</w:t>
            </w:r>
            <w:r w:rsidRPr="006D5600">
              <w:rPr>
                <w:sz w:val="26"/>
                <w:szCs w:val="26"/>
                <w:lang w:val="en-US"/>
              </w:rPr>
              <w:t xml:space="preserve"> HS nghe. </w:t>
            </w:r>
          </w:p>
          <w:p w:rsidR="00CE7BE3" w:rsidRPr="006D5600" w:rsidRDefault="00CE7BE3" w:rsidP="00DA565D">
            <w:pPr>
              <w:rPr>
                <w:sz w:val="26"/>
                <w:szCs w:val="26"/>
                <w:lang w:val="en-US"/>
              </w:rPr>
            </w:pPr>
          </w:p>
          <w:p w:rsidR="00CE7BE3" w:rsidRPr="006D5600" w:rsidRDefault="00CE7BE3" w:rsidP="00DA565D">
            <w:pPr>
              <w:rPr>
                <w:sz w:val="26"/>
                <w:szCs w:val="26"/>
                <w:lang w:val="en-US"/>
              </w:rPr>
            </w:pPr>
            <w:r w:rsidRPr="006D5600">
              <w:rPr>
                <w:rFonts w:eastAsia="Calibri"/>
                <w:sz w:val="26"/>
                <w:szCs w:val="26"/>
                <w:lang w:val="en-US"/>
              </w:rPr>
              <w:t>-</w:t>
            </w:r>
            <w:r w:rsidRPr="006D5600">
              <w:rPr>
                <w:sz w:val="26"/>
                <w:szCs w:val="26"/>
                <w:lang w:val="en-US"/>
              </w:rPr>
              <w:t xml:space="preserve"> HS đọc bài. </w:t>
            </w:r>
          </w:p>
          <w:p w:rsidR="00CE7BE3" w:rsidRPr="006D5600" w:rsidRDefault="00CE7BE3" w:rsidP="00DA565D">
            <w:pPr>
              <w:jc w:val="both"/>
              <w:rPr>
                <w:sz w:val="26"/>
                <w:szCs w:val="26"/>
                <w:lang w:val="vi-VN"/>
              </w:rPr>
            </w:pPr>
            <w:r w:rsidRPr="006D5600">
              <w:rPr>
                <w:rFonts w:eastAsia="Calibri"/>
                <w:sz w:val="26"/>
                <w:szCs w:val="26"/>
                <w:lang w:val="en-US"/>
              </w:rPr>
              <w:t>-</w:t>
            </w:r>
            <w:r w:rsidRPr="006D5600">
              <w:rPr>
                <w:sz w:val="26"/>
                <w:szCs w:val="26"/>
                <w:lang w:val="en-US"/>
              </w:rPr>
              <w:t xml:space="preserve"> Bài thơ có </w:t>
            </w:r>
            <w:r w:rsidRPr="006D5600">
              <w:rPr>
                <w:sz w:val="26"/>
                <w:szCs w:val="26"/>
                <w:lang w:val="vi-VN"/>
              </w:rPr>
              <w:t>4</w:t>
            </w:r>
            <w:r w:rsidRPr="006D5600">
              <w:rPr>
                <w:sz w:val="26"/>
                <w:szCs w:val="26"/>
                <w:lang w:val="en-US"/>
              </w:rPr>
              <w:t xml:space="preserve"> khổ thơ. Mỗi</w:t>
            </w:r>
            <w:r w:rsidRPr="006D5600">
              <w:rPr>
                <w:sz w:val="26"/>
                <w:szCs w:val="26"/>
                <w:lang w:val="vi-VN"/>
              </w:rPr>
              <w:t xml:space="preserve"> dòng thơ gồm 4 tiếng.</w:t>
            </w:r>
          </w:p>
          <w:p w:rsidR="00CE7BE3" w:rsidRPr="006D5600" w:rsidRDefault="00CE7BE3" w:rsidP="00DA565D">
            <w:pPr>
              <w:jc w:val="both"/>
              <w:rPr>
                <w:sz w:val="26"/>
                <w:szCs w:val="26"/>
                <w:lang w:val="vi-VN"/>
              </w:rPr>
            </w:pPr>
            <w:r w:rsidRPr="006D5600">
              <w:rPr>
                <w:sz w:val="26"/>
                <w:szCs w:val="26"/>
                <w:lang w:val="vi-VN"/>
              </w:rPr>
              <w:t>- Viết hoa những chữ đầu dòng thơ.</w:t>
            </w:r>
          </w:p>
          <w:p w:rsidR="00CE7BE3" w:rsidRPr="006D5600" w:rsidRDefault="00CE7BE3" w:rsidP="00DA565D">
            <w:pPr>
              <w:jc w:val="both"/>
              <w:rPr>
                <w:sz w:val="26"/>
                <w:szCs w:val="26"/>
                <w:lang w:val="vi-VN"/>
              </w:rPr>
            </w:pPr>
          </w:p>
          <w:p w:rsidR="00CE7BE3" w:rsidRPr="006D5600" w:rsidRDefault="00CE7BE3" w:rsidP="00DA565D">
            <w:pPr>
              <w:rPr>
                <w:sz w:val="26"/>
                <w:szCs w:val="26"/>
                <w:lang w:val="vi-VN"/>
              </w:rPr>
            </w:pPr>
            <w:r w:rsidRPr="006D5600">
              <w:rPr>
                <w:sz w:val="26"/>
                <w:szCs w:val="26"/>
                <w:lang w:val="vi-VN"/>
              </w:rPr>
              <w:lastRenderedPageBreak/>
              <w:t>- Học sinh làm việc cá nhân</w:t>
            </w:r>
          </w:p>
          <w:p w:rsidR="00CE7BE3" w:rsidRPr="006D5600" w:rsidRDefault="00CE7BE3" w:rsidP="00DA565D">
            <w:pPr>
              <w:rPr>
                <w:rFonts w:eastAsia="Calibri"/>
                <w:sz w:val="26"/>
                <w:szCs w:val="26"/>
                <w:lang w:val="vi-VN"/>
              </w:rPr>
            </w:pPr>
            <w:r w:rsidRPr="006D5600">
              <w:rPr>
                <w:rFonts w:eastAsia="Calibri"/>
                <w:sz w:val="26"/>
                <w:szCs w:val="26"/>
                <w:lang w:val="vi-VN"/>
              </w:rPr>
              <w:t xml:space="preserve"> </w:t>
            </w:r>
          </w:p>
          <w:p w:rsidR="00CE7BE3" w:rsidRPr="006D5600" w:rsidRDefault="00CE7BE3" w:rsidP="00DA565D">
            <w:pPr>
              <w:rPr>
                <w:rFonts w:eastAsia="Calibri"/>
                <w:sz w:val="26"/>
                <w:szCs w:val="26"/>
                <w:lang w:val="en-US"/>
              </w:rPr>
            </w:pPr>
            <w:r w:rsidRPr="006D5600">
              <w:rPr>
                <w:rFonts w:eastAsia="Calibri"/>
                <w:sz w:val="26"/>
                <w:szCs w:val="26"/>
                <w:lang w:val="vi-VN"/>
              </w:rPr>
              <w:t xml:space="preserve">- </w:t>
            </w:r>
            <w:r w:rsidRPr="006D5600">
              <w:rPr>
                <w:rFonts w:eastAsia="Calibri"/>
                <w:sz w:val="26"/>
                <w:szCs w:val="26"/>
                <w:lang w:val="en-US"/>
              </w:rPr>
              <w:t>HS viết bài</w:t>
            </w:r>
          </w:p>
          <w:p w:rsidR="00CE7BE3" w:rsidRPr="006D5600" w:rsidRDefault="00CE7BE3" w:rsidP="00DA565D">
            <w:pPr>
              <w:rPr>
                <w:rFonts w:eastAsia="Calibri"/>
                <w:sz w:val="26"/>
                <w:szCs w:val="26"/>
                <w:lang w:val="en-US"/>
              </w:rPr>
            </w:pPr>
          </w:p>
        </w:tc>
      </w:tr>
      <w:tr w:rsidR="00CE7BE3" w:rsidRPr="006D5600" w:rsidTr="00DA565D">
        <w:trPr>
          <w:trHeight w:val="2917"/>
        </w:trPr>
        <w:tc>
          <w:tcPr>
            <w:tcW w:w="5036" w:type="dxa"/>
            <w:tcBorders>
              <w:top w:val="nil"/>
              <w:bottom w:val="nil"/>
            </w:tcBorders>
          </w:tcPr>
          <w:p w:rsidR="00CE7BE3" w:rsidRPr="0044705B" w:rsidRDefault="00CE7BE3" w:rsidP="00DA565D">
            <w:pPr>
              <w:tabs>
                <w:tab w:val="left" w:pos="3405"/>
                <w:tab w:val="center" w:pos="4536"/>
              </w:tabs>
              <w:jc w:val="both"/>
              <w:rPr>
                <w:sz w:val="26"/>
                <w:szCs w:val="26"/>
              </w:rPr>
            </w:pPr>
            <w:r w:rsidRPr="0044705B">
              <w:rPr>
                <w:b/>
                <w:bCs/>
                <w:sz w:val="26"/>
                <w:szCs w:val="26"/>
              </w:rPr>
              <w:lastRenderedPageBreak/>
              <w:t xml:space="preserve">Hoạt động 2: </w:t>
            </w:r>
            <w:r w:rsidRPr="0044705B">
              <w:rPr>
                <w:sz w:val="26"/>
                <w:szCs w:val="26"/>
              </w:rPr>
              <w:t>HDHS làm bài tập</w:t>
            </w:r>
          </w:p>
          <w:p w:rsidR="00CE7BE3" w:rsidRPr="0044705B" w:rsidRDefault="00CE7BE3" w:rsidP="00DA565D">
            <w:pPr>
              <w:jc w:val="both"/>
              <w:rPr>
                <w:sz w:val="26"/>
                <w:szCs w:val="26"/>
              </w:rPr>
            </w:pPr>
            <w:r w:rsidRPr="0044705B">
              <w:rPr>
                <w:sz w:val="26"/>
                <w:szCs w:val="26"/>
              </w:rPr>
              <w:t>- GV giao bài tập HS làm bài.</w:t>
            </w:r>
          </w:p>
          <w:p w:rsidR="00CE7BE3" w:rsidRPr="006D5600" w:rsidRDefault="00CE7BE3" w:rsidP="00DA565D">
            <w:pPr>
              <w:jc w:val="both"/>
              <w:rPr>
                <w:sz w:val="26"/>
                <w:szCs w:val="26"/>
                <w:lang w:val="vi-VN"/>
              </w:rPr>
            </w:pPr>
            <w:r w:rsidRPr="0044705B">
              <w:rPr>
                <w:sz w:val="26"/>
                <w:szCs w:val="26"/>
              </w:rPr>
              <w:t>- GV lệnh HS làm bài tập 4</w:t>
            </w:r>
            <w:r w:rsidRPr="006D5600">
              <w:rPr>
                <w:sz w:val="26"/>
                <w:szCs w:val="26"/>
                <w:lang w:val="vi-VN"/>
              </w:rPr>
              <w:t>, 5, 6</w:t>
            </w:r>
            <w:r w:rsidRPr="0044705B">
              <w:rPr>
                <w:sz w:val="26"/>
                <w:szCs w:val="26"/>
              </w:rPr>
              <w:t>/</w:t>
            </w:r>
            <w:r w:rsidRPr="006D5600">
              <w:rPr>
                <w:sz w:val="26"/>
                <w:szCs w:val="26"/>
                <w:lang w:val="vi-VN"/>
              </w:rPr>
              <w:t>73,74</w:t>
            </w:r>
            <w:r w:rsidRPr="0044705B">
              <w:rPr>
                <w:sz w:val="26"/>
                <w:szCs w:val="26"/>
              </w:rPr>
              <w:t xml:space="preserve"> Vở Bài tập Tiếng Việt. </w:t>
            </w:r>
          </w:p>
          <w:p w:rsidR="00CE7BE3" w:rsidRPr="006D5600" w:rsidRDefault="00CE7BE3" w:rsidP="00DA565D">
            <w:pPr>
              <w:rPr>
                <w:sz w:val="26"/>
                <w:szCs w:val="26"/>
                <w:lang w:val="pt-BR"/>
              </w:rPr>
            </w:pPr>
            <w:r w:rsidRPr="006D5600">
              <w:rPr>
                <w:sz w:val="26"/>
                <w:szCs w:val="26"/>
                <w:lang w:val="pt-BR"/>
              </w:rPr>
              <w:t>- GV cho Hs làm bài trong vòng 1</w:t>
            </w:r>
            <w:r w:rsidRPr="006D5600">
              <w:rPr>
                <w:sz w:val="26"/>
                <w:szCs w:val="26"/>
                <w:lang w:val="vi-VN"/>
              </w:rPr>
              <w:t>2</w:t>
            </w:r>
            <w:r w:rsidRPr="006D5600">
              <w:rPr>
                <w:sz w:val="26"/>
                <w:szCs w:val="26"/>
                <w:lang w:val="pt-BR"/>
              </w:rPr>
              <w:t xml:space="preserve"> phút. </w:t>
            </w:r>
          </w:p>
          <w:p w:rsidR="00CE7BE3" w:rsidRPr="006D5600" w:rsidRDefault="00CE7BE3" w:rsidP="00DA565D">
            <w:pPr>
              <w:rPr>
                <w:sz w:val="26"/>
                <w:szCs w:val="26"/>
                <w:lang w:val="pt-BR"/>
              </w:rPr>
            </w:pPr>
            <w:r w:rsidRPr="006D5600">
              <w:rPr>
                <w:sz w:val="26"/>
                <w:szCs w:val="26"/>
                <w:lang w:val="pt-BR"/>
              </w:rPr>
              <w:t>- GV quan sát, giúp đỡ, nhắc nhở tư thế ngồi học cho HS; chấm chữa bài.</w:t>
            </w:r>
          </w:p>
          <w:p w:rsidR="00CE7BE3" w:rsidRPr="006D5600" w:rsidRDefault="00CE7BE3" w:rsidP="00DA565D">
            <w:pPr>
              <w:jc w:val="both"/>
              <w:rPr>
                <w:sz w:val="26"/>
                <w:szCs w:val="26"/>
                <w:lang w:val="pt-BR"/>
              </w:rPr>
            </w:pPr>
            <w:r w:rsidRPr="006D5600">
              <w:rPr>
                <w:sz w:val="26"/>
                <w:szCs w:val="26"/>
                <w:lang w:val="pt-BR"/>
              </w:rPr>
              <w:t>- HS làm xong bài GV cho HS đổi vở kiểm tra bài cho nhau.</w:t>
            </w:r>
          </w:p>
        </w:tc>
        <w:tc>
          <w:tcPr>
            <w:tcW w:w="4036" w:type="dxa"/>
            <w:tcBorders>
              <w:top w:val="nil"/>
              <w:bottom w:val="nil"/>
            </w:tcBorders>
          </w:tcPr>
          <w:p w:rsidR="00CE7BE3" w:rsidRPr="006D5600" w:rsidRDefault="00CE7BE3" w:rsidP="00DA565D">
            <w:pPr>
              <w:jc w:val="both"/>
              <w:rPr>
                <w:rFonts w:eastAsia="Calibri"/>
                <w:color w:val="000000"/>
                <w:sz w:val="26"/>
                <w:szCs w:val="26"/>
              </w:rPr>
            </w:pPr>
          </w:p>
          <w:p w:rsidR="00CE7BE3" w:rsidRPr="006D5600" w:rsidRDefault="00CE7BE3" w:rsidP="00DA565D">
            <w:pPr>
              <w:jc w:val="both"/>
              <w:rPr>
                <w:rFonts w:eastAsia="Calibri"/>
                <w:color w:val="000000"/>
                <w:sz w:val="26"/>
                <w:szCs w:val="26"/>
              </w:rPr>
            </w:pPr>
          </w:p>
          <w:p w:rsidR="00CE7BE3" w:rsidRPr="006D5600" w:rsidRDefault="00CE7BE3" w:rsidP="00DA565D">
            <w:pPr>
              <w:rPr>
                <w:sz w:val="26"/>
                <w:szCs w:val="26"/>
              </w:rPr>
            </w:pPr>
            <w:r w:rsidRPr="006D5600">
              <w:rPr>
                <w:rFonts w:eastAsia="Calibri"/>
                <w:sz w:val="26"/>
                <w:szCs w:val="26"/>
              </w:rPr>
              <w:t>-</w:t>
            </w:r>
            <w:r w:rsidRPr="006D5600">
              <w:rPr>
                <w:sz w:val="26"/>
                <w:szCs w:val="26"/>
              </w:rPr>
              <w:t xml:space="preserve"> HS đánh dấu bài tập cần làm  vào vở. </w:t>
            </w:r>
          </w:p>
          <w:p w:rsidR="00CE7BE3" w:rsidRPr="006D5600" w:rsidRDefault="00CE7BE3" w:rsidP="00DA565D">
            <w:pPr>
              <w:rPr>
                <w:rFonts w:eastAsia="Calibri"/>
                <w:sz w:val="26"/>
                <w:szCs w:val="26"/>
                <w:lang w:val="en-US"/>
              </w:rPr>
            </w:pPr>
            <w:r w:rsidRPr="006D5600">
              <w:rPr>
                <w:rFonts w:eastAsia="Calibri"/>
                <w:sz w:val="26"/>
                <w:szCs w:val="26"/>
                <w:lang w:val="en-US"/>
              </w:rPr>
              <w:t>-Hs làm bài</w:t>
            </w:r>
          </w:p>
          <w:p w:rsidR="00CE7BE3" w:rsidRPr="006D5600" w:rsidRDefault="00CE7BE3" w:rsidP="00DA565D">
            <w:pPr>
              <w:jc w:val="both"/>
              <w:rPr>
                <w:rFonts w:eastAsia="Calibri"/>
                <w:color w:val="000000"/>
                <w:sz w:val="26"/>
                <w:szCs w:val="26"/>
              </w:rPr>
            </w:pPr>
          </w:p>
          <w:p w:rsidR="00CE7BE3" w:rsidRPr="006D5600" w:rsidRDefault="00CE7BE3" w:rsidP="00DA565D">
            <w:pPr>
              <w:rPr>
                <w:rFonts w:eastAsia="Calibri"/>
                <w:sz w:val="26"/>
                <w:szCs w:val="26"/>
                <w:lang w:val="en-US"/>
              </w:rPr>
            </w:pPr>
          </w:p>
          <w:p w:rsidR="00CE7BE3" w:rsidRPr="006D5600" w:rsidRDefault="00CE7BE3" w:rsidP="00DA565D">
            <w:pPr>
              <w:rPr>
                <w:rFonts w:eastAsia="Calibri"/>
                <w:sz w:val="26"/>
                <w:szCs w:val="26"/>
                <w:lang w:val="en-US"/>
              </w:rPr>
            </w:pPr>
          </w:p>
          <w:p w:rsidR="00CE7BE3" w:rsidRPr="006D5600" w:rsidRDefault="00CE7BE3" w:rsidP="00DA565D">
            <w:pPr>
              <w:jc w:val="both"/>
              <w:rPr>
                <w:rFonts w:eastAsia="Calibri"/>
                <w:sz w:val="26"/>
                <w:szCs w:val="26"/>
                <w:lang w:val="en-US"/>
              </w:rPr>
            </w:pPr>
          </w:p>
        </w:tc>
      </w:tr>
      <w:tr w:rsidR="00CE7BE3" w:rsidRPr="006D5600" w:rsidTr="00DA565D">
        <w:tc>
          <w:tcPr>
            <w:tcW w:w="5036" w:type="dxa"/>
            <w:tcBorders>
              <w:top w:val="nil"/>
              <w:bottom w:val="nil"/>
            </w:tcBorders>
          </w:tcPr>
          <w:p w:rsidR="00CE7BE3" w:rsidRPr="0044705B" w:rsidRDefault="00CE7BE3" w:rsidP="00DA565D">
            <w:pPr>
              <w:tabs>
                <w:tab w:val="left" w:pos="3405"/>
                <w:tab w:val="center" w:pos="4536"/>
              </w:tabs>
              <w:jc w:val="both"/>
              <w:rPr>
                <w:sz w:val="26"/>
                <w:szCs w:val="26"/>
              </w:rPr>
            </w:pPr>
            <w:r w:rsidRPr="0044705B">
              <w:rPr>
                <w:b/>
                <w:bCs/>
                <w:sz w:val="26"/>
                <w:szCs w:val="26"/>
              </w:rPr>
              <w:t xml:space="preserve">Hoạt động 3: </w:t>
            </w:r>
            <w:r w:rsidRPr="0044705B">
              <w:rPr>
                <w:sz w:val="26"/>
                <w:szCs w:val="26"/>
              </w:rPr>
              <w:t>Chữa bài</w:t>
            </w:r>
          </w:p>
          <w:p w:rsidR="00CE7BE3" w:rsidRPr="0044705B" w:rsidRDefault="00CE7BE3" w:rsidP="00DA565D">
            <w:pPr>
              <w:tabs>
                <w:tab w:val="left" w:pos="3405"/>
                <w:tab w:val="center" w:pos="4536"/>
              </w:tabs>
              <w:jc w:val="both"/>
              <w:rPr>
                <w:sz w:val="26"/>
                <w:szCs w:val="26"/>
              </w:rPr>
            </w:pPr>
            <w:r w:rsidRPr="0044705B">
              <w:rPr>
                <w:sz w:val="26"/>
                <w:szCs w:val="26"/>
              </w:rPr>
              <w:t>- GV Gọi 1 HV lên điều hành phần chia sẻ trước lớp.</w:t>
            </w:r>
          </w:p>
          <w:p w:rsidR="00CE7BE3" w:rsidRPr="006D5600" w:rsidRDefault="00CE7BE3" w:rsidP="00DA565D">
            <w:pPr>
              <w:jc w:val="both"/>
              <w:rPr>
                <w:b/>
                <w:sz w:val="26"/>
                <w:szCs w:val="26"/>
                <w:lang w:val="vi-VN"/>
              </w:rPr>
            </w:pPr>
            <w:r w:rsidRPr="0044705B">
              <w:rPr>
                <w:b/>
                <w:sz w:val="26"/>
                <w:szCs w:val="26"/>
              </w:rPr>
              <w:t xml:space="preserve">* Bài </w:t>
            </w:r>
            <w:r w:rsidRPr="006D5600">
              <w:rPr>
                <w:b/>
                <w:sz w:val="26"/>
                <w:szCs w:val="26"/>
                <w:lang w:val="vi-VN"/>
              </w:rPr>
              <w:t>4</w:t>
            </w:r>
            <w:r w:rsidRPr="0044705B">
              <w:rPr>
                <w:b/>
                <w:sz w:val="26"/>
                <w:szCs w:val="26"/>
              </w:rPr>
              <w:t>/</w:t>
            </w:r>
            <w:r w:rsidRPr="006D5600">
              <w:rPr>
                <w:b/>
                <w:sz w:val="26"/>
                <w:szCs w:val="26"/>
                <w:lang w:val="vi-VN"/>
              </w:rPr>
              <w:t>73</w:t>
            </w:r>
            <w:r w:rsidRPr="0044705B">
              <w:rPr>
                <w:b/>
                <w:sz w:val="26"/>
                <w:szCs w:val="26"/>
              </w:rPr>
              <w:t xml:space="preserve"> </w:t>
            </w:r>
            <w:r w:rsidRPr="006D5600">
              <w:rPr>
                <w:b/>
                <w:sz w:val="26"/>
                <w:szCs w:val="26"/>
              </w:rPr>
              <w:t xml:space="preserve">Tìm </w:t>
            </w:r>
            <w:r w:rsidRPr="006D5600">
              <w:rPr>
                <w:b/>
                <w:sz w:val="26"/>
                <w:szCs w:val="26"/>
                <w:lang w:val="vi-VN"/>
              </w:rPr>
              <w:t>các cặp từ trái nghĩa...</w:t>
            </w:r>
          </w:p>
          <w:p w:rsidR="00CE7BE3" w:rsidRPr="006D5600" w:rsidRDefault="00CE7BE3" w:rsidP="00DA565D">
            <w:pPr>
              <w:spacing w:line="288" w:lineRule="auto"/>
              <w:jc w:val="both"/>
              <w:rPr>
                <w:sz w:val="26"/>
                <w:szCs w:val="26"/>
              </w:rPr>
            </w:pPr>
            <w:r w:rsidRPr="006D5600">
              <w:rPr>
                <w:sz w:val="26"/>
                <w:szCs w:val="26"/>
              </w:rPr>
              <w:t>- Tổ chức cho HS làm việc theo cặp ghi đáp án tìm được vào giấy.</w:t>
            </w: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r w:rsidRPr="006D5600">
              <w:rPr>
                <w:sz w:val="26"/>
                <w:szCs w:val="26"/>
              </w:rPr>
              <w:t>- GV treo bảng đáp án, yêu cầu HS đối chiếu, nhận xét.</w:t>
            </w:r>
          </w:p>
          <w:p w:rsidR="00CE7BE3" w:rsidRPr="006D5600" w:rsidRDefault="00CE7BE3" w:rsidP="00DA565D">
            <w:pPr>
              <w:spacing w:line="288" w:lineRule="auto"/>
              <w:jc w:val="both"/>
              <w:rPr>
                <w:sz w:val="26"/>
                <w:szCs w:val="26"/>
              </w:rPr>
            </w:pPr>
            <w:r w:rsidRPr="006D5600">
              <w:rPr>
                <w:sz w:val="26"/>
                <w:szCs w:val="26"/>
              </w:rPr>
              <w:t>- GV khen ngợi các HS làm tốt và động viên những HS có nhiều cố gắng.</w:t>
            </w:r>
          </w:p>
          <w:p w:rsidR="00CE7BE3" w:rsidRPr="006D5600" w:rsidRDefault="00CE7BE3" w:rsidP="00DA565D">
            <w:pPr>
              <w:spacing w:line="288" w:lineRule="auto"/>
              <w:jc w:val="both"/>
              <w:rPr>
                <w:sz w:val="26"/>
                <w:szCs w:val="26"/>
                <w:lang w:val="vi-VN"/>
              </w:rPr>
            </w:pPr>
            <w:r w:rsidRPr="006D5600">
              <w:rPr>
                <w:sz w:val="26"/>
                <w:szCs w:val="26"/>
                <w:lang w:val="vi-VN"/>
              </w:rPr>
              <w:t>- GV chốt kiến thức về cặp từ trái nghĩa.</w:t>
            </w:r>
          </w:p>
        </w:tc>
        <w:tc>
          <w:tcPr>
            <w:tcW w:w="4036" w:type="dxa"/>
            <w:tcBorders>
              <w:top w:val="nil"/>
              <w:bottom w:val="nil"/>
            </w:tcBorders>
          </w:tcPr>
          <w:p w:rsidR="00CE7BE3" w:rsidRPr="006D5600" w:rsidRDefault="00CE7BE3" w:rsidP="00DA565D">
            <w:pPr>
              <w:rPr>
                <w:rFonts w:eastAsia="Calibri"/>
                <w:sz w:val="26"/>
                <w:szCs w:val="26"/>
              </w:rPr>
            </w:pPr>
          </w:p>
          <w:p w:rsidR="00CE7BE3" w:rsidRPr="006D5600" w:rsidRDefault="00CE7BE3" w:rsidP="00DA565D">
            <w:pPr>
              <w:rPr>
                <w:rFonts w:eastAsia="Calibri"/>
                <w:sz w:val="26"/>
                <w:szCs w:val="26"/>
              </w:rPr>
            </w:pPr>
            <w:r w:rsidRPr="006D5600">
              <w:rPr>
                <w:rFonts w:eastAsia="Calibri"/>
                <w:sz w:val="26"/>
                <w:szCs w:val="26"/>
              </w:rPr>
              <w:t>- 1 Hs lên chia sẻ.</w:t>
            </w:r>
          </w:p>
          <w:p w:rsidR="00CE7BE3" w:rsidRPr="006D5600" w:rsidRDefault="00CE7BE3" w:rsidP="00DA565D">
            <w:pPr>
              <w:rPr>
                <w:rFonts w:eastAsia="Calibri"/>
                <w:sz w:val="26"/>
                <w:szCs w:val="26"/>
              </w:rPr>
            </w:pPr>
          </w:p>
          <w:p w:rsidR="00CE7BE3" w:rsidRPr="006D5600" w:rsidRDefault="00CE7BE3" w:rsidP="00DA565D">
            <w:pPr>
              <w:rPr>
                <w:rFonts w:eastAsia="Calibri"/>
                <w:sz w:val="26"/>
                <w:szCs w:val="26"/>
              </w:rPr>
            </w:pPr>
          </w:p>
          <w:p w:rsidR="00CE7BE3" w:rsidRPr="006D5600" w:rsidRDefault="00CE7BE3" w:rsidP="00DA565D">
            <w:pPr>
              <w:spacing w:line="288" w:lineRule="auto"/>
              <w:jc w:val="both"/>
              <w:rPr>
                <w:sz w:val="26"/>
                <w:szCs w:val="26"/>
              </w:rPr>
            </w:pPr>
            <w:r w:rsidRPr="006D5600">
              <w:rPr>
                <w:sz w:val="26"/>
                <w:szCs w:val="26"/>
              </w:rPr>
              <w:t>- HS thảo luận nhóm đôi làm bài.</w:t>
            </w:r>
          </w:p>
          <w:p w:rsidR="00CE7BE3" w:rsidRPr="006D5600" w:rsidRDefault="00CE7BE3" w:rsidP="00DA565D">
            <w:pPr>
              <w:spacing w:line="288" w:lineRule="auto"/>
              <w:jc w:val="both"/>
              <w:rPr>
                <w:sz w:val="26"/>
                <w:szCs w:val="26"/>
              </w:rPr>
            </w:pPr>
            <w:r w:rsidRPr="006D5600">
              <w:rPr>
                <w:sz w:val="26"/>
                <w:szCs w:val="26"/>
              </w:rPr>
              <w:t>+ Từng em đọc kĩ câu ca dao, tìm từ ngữ theo yêu cầu, ghi ra giấy các từ ngữ em tìm được.</w:t>
            </w:r>
          </w:p>
          <w:p w:rsidR="00CE7BE3" w:rsidRPr="006D5600" w:rsidRDefault="00CE7BE3" w:rsidP="00DA565D">
            <w:pPr>
              <w:spacing w:line="288" w:lineRule="auto"/>
              <w:jc w:val="both"/>
              <w:rPr>
                <w:sz w:val="26"/>
                <w:szCs w:val="26"/>
              </w:rPr>
            </w:pPr>
            <w:r w:rsidRPr="006D5600">
              <w:rPr>
                <w:sz w:val="26"/>
                <w:szCs w:val="26"/>
              </w:rPr>
              <w:t>+ Trao đổi kết quả tìm được theo cặp.</w:t>
            </w:r>
          </w:p>
          <w:p w:rsidR="00CE7BE3" w:rsidRPr="006D5600" w:rsidRDefault="00CE7BE3" w:rsidP="00DA565D">
            <w:pPr>
              <w:spacing w:line="288" w:lineRule="auto"/>
              <w:jc w:val="both"/>
              <w:rPr>
                <w:sz w:val="26"/>
                <w:szCs w:val="26"/>
              </w:rPr>
            </w:pPr>
            <w:r w:rsidRPr="006D5600">
              <w:rPr>
                <w:sz w:val="26"/>
                <w:szCs w:val="26"/>
              </w:rPr>
              <w:t>- Đối chiếu với kết quả của mình và đưa ra nhận xét.</w:t>
            </w:r>
          </w:p>
          <w:p w:rsidR="00CE7BE3" w:rsidRPr="006D5600" w:rsidRDefault="00CE7BE3" w:rsidP="00DA565D">
            <w:pPr>
              <w:spacing w:line="288" w:lineRule="auto"/>
              <w:jc w:val="both"/>
              <w:rPr>
                <w:sz w:val="26"/>
                <w:szCs w:val="26"/>
              </w:rPr>
            </w:pPr>
            <w:r w:rsidRPr="006D5600">
              <w:rPr>
                <w:sz w:val="26"/>
                <w:szCs w:val="26"/>
              </w:rPr>
              <w:t>- Theo dõi.</w:t>
            </w:r>
          </w:p>
          <w:p w:rsidR="00CE7BE3" w:rsidRPr="006D5600" w:rsidRDefault="00CE7BE3" w:rsidP="00DA565D">
            <w:pPr>
              <w:jc w:val="both"/>
              <w:rPr>
                <w:sz w:val="26"/>
                <w:szCs w:val="26"/>
                <w:lang w:val="en-US"/>
              </w:rPr>
            </w:pPr>
          </w:p>
          <w:p w:rsidR="00CE7BE3" w:rsidRPr="006D5600" w:rsidRDefault="00CE7BE3" w:rsidP="00DA565D">
            <w:pPr>
              <w:spacing w:line="288" w:lineRule="auto"/>
              <w:jc w:val="both"/>
              <w:rPr>
                <w:sz w:val="26"/>
                <w:szCs w:val="26"/>
              </w:rPr>
            </w:pPr>
            <w:r w:rsidRPr="006D5600">
              <w:rPr>
                <w:sz w:val="26"/>
                <w:szCs w:val="26"/>
              </w:rPr>
              <w:t>- Theo dõi.</w:t>
            </w:r>
          </w:p>
        </w:tc>
      </w:tr>
      <w:tr w:rsidR="00CE7BE3" w:rsidRPr="006D5600" w:rsidTr="00DA565D">
        <w:tc>
          <w:tcPr>
            <w:tcW w:w="5036" w:type="dxa"/>
            <w:tcBorders>
              <w:top w:val="nil"/>
              <w:bottom w:val="nil"/>
            </w:tcBorders>
          </w:tcPr>
          <w:p w:rsidR="00CE7BE3" w:rsidRPr="006D5600" w:rsidRDefault="00CE7BE3" w:rsidP="00DA565D">
            <w:pPr>
              <w:contextualSpacing/>
              <w:jc w:val="both"/>
              <w:rPr>
                <w:rFonts w:eastAsia="Calibri"/>
                <w:b/>
                <w:color w:val="000000"/>
                <w:sz w:val="26"/>
                <w:szCs w:val="26"/>
                <w:lang w:val="vi-VN"/>
              </w:rPr>
            </w:pPr>
            <w:r w:rsidRPr="006D5600">
              <w:rPr>
                <w:rFonts w:eastAsia="Calibri"/>
                <w:b/>
                <w:color w:val="000000"/>
                <w:sz w:val="26"/>
                <w:szCs w:val="26"/>
                <w:lang w:val="vi-VN"/>
              </w:rPr>
              <w:t xml:space="preserve">* Bài 5/74: </w:t>
            </w:r>
          </w:p>
          <w:p w:rsidR="00CE7BE3" w:rsidRPr="006D5600" w:rsidRDefault="00CE7BE3" w:rsidP="00DA565D">
            <w:pPr>
              <w:spacing w:line="288" w:lineRule="auto"/>
              <w:jc w:val="both"/>
              <w:rPr>
                <w:sz w:val="26"/>
                <w:szCs w:val="26"/>
              </w:rPr>
            </w:pPr>
            <w:r w:rsidRPr="006D5600">
              <w:rPr>
                <w:sz w:val="26"/>
                <w:szCs w:val="26"/>
              </w:rPr>
              <w:t>- GV gọi HS đọc yêu cầu bài tập</w:t>
            </w:r>
          </w:p>
          <w:p w:rsidR="00CE7BE3" w:rsidRPr="006D5600" w:rsidRDefault="00CE7BE3" w:rsidP="00DA565D">
            <w:pPr>
              <w:spacing w:line="288" w:lineRule="auto"/>
              <w:jc w:val="both"/>
              <w:rPr>
                <w:sz w:val="26"/>
                <w:szCs w:val="26"/>
              </w:rPr>
            </w:pPr>
            <w:r w:rsidRPr="006D5600">
              <w:rPr>
                <w:sz w:val="26"/>
                <w:szCs w:val="26"/>
              </w:rPr>
              <w:t>- Phân tích đề bài và mời 1 HS làm mẫu câu a.</w:t>
            </w:r>
          </w:p>
          <w:p w:rsidR="00CE7BE3" w:rsidRPr="006D5600" w:rsidRDefault="00CE7BE3" w:rsidP="00DA565D">
            <w:pPr>
              <w:spacing w:line="288" w:lineRule="auto"/>
              <w:jc w:val="both"/>
              <w:rPr>
                <w:b/>
                <w:sz w:val="26"/>
                <w:szCs w:val="26"/>
              </w:rPr>
            </w:pPr>
            <w:r w:rsidRPr="006D5600">
              <w:rPr>
                <w:sz w:val="26"/>
                <w:szCs w:val="26"/>
              </w:rPr>
              <w:t xml:space="preserve">a. </w:t>
            </w:r>
            <w:r w:rsidRPr="006D5600">
              <w:rPr>
                <w:i/>
                <w:sz w:val="26"/>
                <w:szCs w:val="26"/>
              </w:rPr>
              <w:t xml:space="preserve">Ngọn tháp </w:t>
            </w:r>
            <w:r w:rsidRPr="006D5600">
              <w:rPr>
                <w:b/>
                <w:sz w:val="26"/>
                <w:szCs w:val="26"/>
              </w:rPr>
              <w:t>cao vút.</w:t>
            </w:r>
          </w:p>
          <w:p w:rsidR="00CE7BE3" w:rsidRPr="006D5600" w:rsidRDefault="00CE7BE3" w:rsidP="00DA565D">
            <w:pPr>
              <w:spacing w:line="288" w:lineRule="auto"/>
              <w:jc w:val="both"/>
              <w:rPr>
                <w:sz w:val="26"/>
                <w:szCs w:val="26"/>
              </w:rPr>
            </w:pPr>
            <w:r w:rsidRPr="006D5600">
              <w:rPr>
                <w:sz w:val="26"/>
                <w:szCs w:val="26"/>
              </w:rPr>
              <w:t>+ Dựa vào đáp án câu a, GV hướng dẫn HS thêm về cách làm phương án loại trừ.</w:t>
            </w:r>
          </w:p>
          <w:p w:rsidR="00CE7BE3" w:rsidRPr="006D5600" w:rsidRDefault="00CE7BE3" w:rsidP="00DA565D">
            <w:pPr>
              <w:spacing w:line="288" w:lineRule="auto"/>
              <w:jc w:val="both"/>
              <w:rPr>
                <w:sz w:val="26"/>
                <w:szCs w:val="26"/>
              </w:rPr>
            </w:pPr>
            <w:r w:rsidRPr="006D5600">
              <w:rPr>
                <w:sz w:val="26"/>
                <w:szCs w:val="26"/>
              </w:rPr>
              <w:t>- Yêu cầu HS làm bài cá nhân.</w:t>
            </w:r>
          </w:p>
          <w:p w:rsidR="00CE7BE3" w:rsidRPr="006D5600" w:rsidRDefault="00CE7BE3" w:rsidP="00DA565D">
            <w:pPr>
              <w:spacing w:line="288" w:lineRule="auto"/>
              <w:jc w:val="both"/>
              <w:rPr>
                <w:sz w:val="26"/>
                <w:szCs w:val="26"/>
              </w:rPr>
            </w:pPr>
            <w:r w:rsidRPr="006D5600">
              <w:rPr>
                <w:sz w:val="26"/>
                <w:szCs w:val="26"/>
              </w:rPr>
              <w:t>- Yêu cầu HS chia sẻ bài làm.</w:t>
            </w:r>
          </w:p>
          <w:p w:rsidR="00CE7BE3" w:rsidRPr="006D5600" w:rsidRDefault="00CE7BE3" w:rsidP="00DA565D">
            <w:pPr>
              <w:spacing w:line="288" w:lineRule="auto"/>
              <w:jc w:val="both"/>
              <w:rPr>
                <w:sz w:val="26"/>
                <w:szCs w:val="26"/>
                <w:u w:val="single"/>
              </w:rPr>
            </w:pPr>
            <w:r w:rsidRPr="006D5600">
              <w:rPr>
                <w:sz w:val="26"/>
                <w:szCs w:val="26"/>
              </w:rPr>
              <w:t xml:space="preserve">+ </w:t>
            </w:r>
            <w:r w:rsidRPr="006D5600">
              <w:rPr>
                <w:sz w:val="26"/>
                <w:szCs w:val="26"/>
                <w:u w:val="single"/>
              </w:rPr>
              <w:t>Đáp án:</w:t>
            </w:r>
          </w:p>
          <w:p w:rsidR="00CE7BE3" w:rsidRPr="006D5600" w:rsidRDefault="00CE7BE3" w:rsidP="00DA565D">
            <w:pPr>
              <w:spacing w:line="288" w:lineRule="auto"/>
              <w:jc w:val="both"/>
              <w:rPr>
                <w:b/>
                <w:sz w:val="26"/>
                <w:szCs w:val="26"/>
              </w:rPr>
            </w:pPr>
            <w:r w:rsidRPr="006D5600">
              <w:rPr>
                <w:sz w:val="26"/>
                <w:szCs w:val="26"/>
              </w:rPr>
              <w:lastRenderedPageBreak/>
              <w:t xml:space="preserve">a. </w:t>
            </w:r>
            <w:r w:rsidRPr="006D5600">
              <w:rPr>
                <w:i/>
                <w:sz w:val="26"/>
                <w:szCs w:val="26"/>
              </w:rPr>
              <w:t xml:space="preserve">Ngọn tháp </w:t>
            </w:r>
            <w:r w:rsidRPr="006D5600">
              <w:rPr>
                <w:b/>
                <w:i/>
                <w:sz w:val="26"/>
                <w:szCs w:val="26"/>
              </w:rPr>
              <w:t>cao vút.</w:t>
            </w:r>
          </w:p>
          <w:p w:rsidR="00CE7BE3" w:rsidRPr="006D5600" w:rsidRDefault="00CE7BE3" w:rsidP="00DA565D">
            <w:pPr>
              <w:spacing w:line="288" w:lineRule="auto"/>
              <w:jc w:val="both"/>
              <w:rPr>
                <w:sz w:val="26"/>
                <w:szCs w:val="26"/>
              </w:rPr>
            </w:pPr>
            <w:r w:rsidRPr="006D5600">
              <w:rPr>
                <w:sz w:val="26"/>
                <w:szCs w:val="26"/>
              </w:rPr>
              <w:t xml:space="preserve">b. </w:t>
            </w:r>
            <w:r w:rsidRPr="006D5600">
              <w:rPr>
                <w:i/>
                <w:sz w:val="26"/>
                <w:szCs w:val="26"/>
              </w:rPr>
              <w:t xml:space="preserve">Ánh nắng </w:t>
            </w:r>
            <w:r w:rsidRPr="006D5600">
              <w:rPr>
                <w:b/>
                <w:i/>
                <w:sz w:val="26"/>
                <w:szCs w:val="26"/>
              </w:rPr>
              <w:t>vàng rực</w:t>
            </w:r>
            <w:r w:rsidRPr="006D5600">
              <w:rPr>
                <w:i/>
                <w:sz w:val="26"/>
                <w:szCs w:val="26"/>
              </w:rPr>
              <w:t xml:space="preserve"> trên sân trường.</w:t>
            </w:r>
          </w:p>
          <w:p w:rsidR="00CE7BE3" w:rsidRPr="006D5600" w:rsidRDefault="00CE7BE3" w:rsidP="00DA565D">
            <w:pPr>
              <w:spacing w:line="288" w:lineRule="auto"/>
              <w:jc w:val="both"/>
              <w:rPr>
                <w:i/>
                <w:sz w:val="26"/>
                <w:szCs w:val="26"/>
              </w:rPr>
            </w:pPr>
            <w:r w:rsidRPr="006D5600">
              <w:rPr>
                <w:sz w:val="26"/>
                <w:szCs w:val="26"/>
              </w:rPr>
              <w:t xml:space="preserve">c. </w:t>
            </w:r>
            <w:r w:rsidRPr="006D5600">
              <w:rPr>
                <w:i/>
                <w:sz w:val="26"/>
                <w:szCs w:val="26"/>
              </w:rPr>
              <w:t xml:space="preserve">Rừng </w:t>
            </w:r>
            <w:r w:rsidRPr="006D5600">
              <w:rPr>
                <w:b/>
                <w:i/>
                <w:sz w:val="26"/>
                <w:szCs w:val="26"/>
              </w:rPr>
              <w:t>im ắng</w:t>
            </w:r>
            <w:r w:rsidRPr="006D5600">
              <w:rPr>
                <w:i/>
                <w:sz w:val="26"/>
                <w:szCs w:val="26"/>
              </w:rPr>
              <w:t xml:space="preserve">, chỉ có tiếng suối </w:t>
            </w:r>
            <w:r w:rsidRPr="006D5600">
              <w:rPr>
                <w:b/>
                <w:i/>
                <w:sz w:val="26"/>
                <w:szCs w:val="26"/>
              </w:rPr>
              <w:t>róc rách</w:t>
            </w:r>
            <w:r w:rsidRPr="006D5600">
              <w:rPr>
                <w:i/>
                <w:sz w:val="26"/>
                <w:szCs w:val="26"/>
              </w:rPr>
              <w:t>.</w:t>
            </w:r>
          </w:p>
          <w:p w:rsidR="00CE7BE3" w:rsidRPr="006D5600" w:rsidRDefault="00CE7BE3" w:rsidP="00DA565D">
            <w:pPr>
              <w:spacing w:line="288" w:lineRule="auto"/>
              <w:jc w:val="both"/>
              <w:rPr>
                <w:i/>
                <w:sz w:val="26"/>
                <w:szCs w:val="26"/>
              </w:rPr>
            </w:pPr>
            <w:r w:rsidRPr="006D5600">
              <w:rPr>
                <w:sz w:val="26"/>
                <w:szCs w:val="26"/>
              </w:rPr>
              <w:t xml:space="preserve">d. </w:t>
            </w:r>
            <w:r w:rsidRPr="006D5600">
              <w:rPr>
                <w:i/>
                <w:sz w:val="26"/>
                <w:szCs w:val="26"/>
              </w:rPr>
              <w:t xml:space="preserve">Lên lớp 3, bạn nào cũng </w:t>
            </w:r>
            <w:r w:rsidRPr="006D5600">
              <w:rPr>
                <w:b/>
                <w:i/>
                <w:sz w:val="26"/>
                <w:szCs w:val="26"/>
              </w:rPr>
              <w:t>tự tin</w:t>
            </w:r>
            <w:r w:rsidRPr="006D5600">
              <w:rPr>
                <w:i/>
                <w:sz w:val="26"/>
                <w:szCs w:val="26"/>
              </w:rPr>
              <w:t xml:space="preserve"> hơn.</w:t>
            </w:r>
          </w:p>
          <w:p w:rsidR="00CE7BE3" w:rsidRPr="006D5600" w:rsidRDefault="00CE7BE3" w:rsidP="00DA565D">
            <w:pPr>
              <w:contextualSpacing/>
              <w:jc w:val="both"/>
              <w:rPr>
                <w:rFonts w:eastAsia="Calibri"/>
                <w:b/>
                <w:color w:val="000000"/>
                <w:sz w:val="26"/>
                <w:szCs w:val="26"/>
                <w:lang w:val="vi-VN"/>
              </w:rPr>
            </w:pPr>
            <w:r w:rsidRPr="006D5600">
              <w:rPr>
                <w:sz w:val="26"/>
                <w:szCs w:val="26"/>
              </w:rPr>
              <w:t>- GV và HS nhận xét làm bài của cả lớp và đưa ra những lưu ý dựa trên kết quả chung</w:t>
            </w:r>
            <w:r w:rsidRPr="006D5600">
              <w:rPr>
                <w:sz w:val="26"/>
                <w:szCs w:val="26"/>
                <w:lang w:val="vi-VN"/>
              </w:rPr>
              <w:t>, chốt kiến thức.</w:t>
            </w:r>
          </w:p>
          <w:p w:rsidR="00CE7BE3" w:rsidRPr="006D5600" w:rsidRDefault="00CE7BE3" w:rsidP="00DA565D">
            <w:pPr>
              <w:contextualSpacing/>
              <w:jc w:val="both"/>
              <w:rPr>
                <w:rFonts w:eastAsia="Calibri"/>
                <w:b/>
                <w:color w:val="000000"/>
                <w:sz w:val="26"/>
                <w:szCs w:val="26"/>
                <w:lang w:val="vi-VN"/>
              </w:rPr>
            </w:pPr>
            <w:r w:rsidRPr="006D5600">
              <w:rPr>
                <w:rFonts w:eastAsia="Calibri"/>
                <w:b/>
                <w:color w:val="000000"/>
                <w:sz w:val="26"/>
                <w:szCs w:val="26"/>
                <w:lang w:val="vi-VN"/>
              </w:rPr>
              <w:t xml:space="preserve">* Bài 6/74: </w:t>
            </w:r>
          </w:p>
          <w:p w:rsidR="00CE7BE3" w:rsidRPr="006D5600" w:rsidRDefault="00CE7BE3" w:rsidP="00DA565D">
            <w:pPr>
              <w:contextualSpacing/>
              <w:jc w:val="both"/>
              <w:rPr>
                <w:rFonts w:eastAsia="Calibri"/>
                <w:sz w:val="26"/>
                <w:szCs w:val="26"/>
                <w:lang w:val="vi-VN"/>
              </w:rPr>
            </w:pPr>
            <w:r w:rsidRPr="006D5600">
              <w:rPr>
                <w:rFonts w:eastAsia="Calibri"/>
                <w:b/>
                <w:bCs/>
                <w:sz w:val="26"/>
                <w:szCs w:val="26"/>
              </w:rPr>
              <w:t>Viết 1</w:t>
            </w:r>
            <w:r w:rsidRPr="006D5600">
              <w:rPr>
                <w:rFonts w:eastAsia="Calibri"/>
                <w:b/>
                <w:bCs/>
                <w:sz w:val="26"/>
                <w:szCs w:val="26"/>
                <w:lang w:val="vi-VN"/>
              </w:rPr>
              <w:t xml:space="preserve"> – 2 câu về cảnh vật nơi em ở, có từ ngữ chỉ đặc điểm.</w:t>
            </w:r>
          </w:p>
          <w:p w:rsidR="00CE7BE3" w:rsidRPr="006D5600" w:rsidRDefault="00CE7BE3" w:rsidP="00DA565D">
            <w:pPr>
              <w:jc w:val="both"/>
              <w:rPr>
                <w:rFonts w:eastAsia="Calibri"/>
                <w:color w:val="000000"/>
                <w:sz w:val="26"/>
                <w:szCs w:val="26"/>
                <w:lang w:val="vi-VN"/>
              </w:rPr>
            </w:pPr>
            <w:r w:rsidRPr="006D5600">
              <w:rPr>
                <w:rFonts w:eastAsia="Calibri"/>
                <w:color w:val="000000"/>
                <w:sz w:val="26"/>
                <w:szCs w:val="26"/>
                <w:lang w:val="vi-VN"/>
              </w:rPr>
              <w:t>- GV gọi 1 HS nêu yêu cầu.</w:t>
            </w:r>
          </w:p>
          <w:p w:rsidR="00CE7BE3" w:rsidRPr="006D5600" w:rsidRDefault="00CE7BE3" w:rsidP="00DA565D">
            <w:pPr>
              <w:jc w:val="both"/>
              <w:rPr>
                <w:rFonts w:eastAsia="Calibri"/>
                <w:color w:val="000000"/>
                <w:sz w:val="26"/>
                <w:szCs w:val="26"/>
                <w:lang w:val="vi-VN"/>
              </w:rPr>
            </w:pPr>
            <w:r w:rsidRPr="006D5600">
              <w:rPr>
                <w:rFonts w:eastAsia="Calibri"/>
                <w:color w:val="000000"/>
                <w:sz w:val="26"/>
                <w:szCs w:val="26"/>
                <w:lang w:val="vi-VN"/>
              </w:rPr>
              <w:t>- Yêu cầu HS viết cá nhân ra vở.</w:t>
            </w:r>
          </w:p>
          <w:p w:rsidR="00CE7BE3" w:rsidRPr="006D5600" w:rsidRDefault="00CE7BE3" w:rsidP="00DA565D">
            <w:pPr>
              <w:jc w:val="both"/>
              <w:rPr>
                <w:rFonts w:eastAsia="Calibri"/>
                <w:color w:val="000000"/>
                <w:sz w:val="26"/>
                <w:szCs w:val="26"/>
                <w:lang w:val="en-US"/>
              </w:rPr>
            </w:pPr>
            <w:r w:rsidRPr="006D5600">
              <w:rPr>
                <w:rFonts w:eastAsia="Calibri"/>
                <w:color w:val="000000"/>
                <w:sz w:val="26"/>
                <w:szCs w:val="26"/>
                <w:lang w:val="en-US"/>
              </w:rPr>
              <w:t>- GV cho HS chia sẻ trong nhóm đôi.</w:t>
            </w:r>
          </w:p>
          <w:p w:rsidR="00CE7BE3" w:rsidRPr="006D5600" w:rsidRDefault="00CE7BE3" w:rsidP="00DA565D">
            <w:pPr>
              <w:jc w:val="both"/>
              <w:rPr>
                <w:rFonts w:eastAsia="Calibri"/>
                <w:color w:val="000000"/>
                <w:sz w:val="26"/>
                <w:szCs w:val="26"/>
                <w:lang w:val="en-US"/>
              </w:rPr>
            </w:pPr>
            <w:r w:rsidRPr="006D5600">
              <w:rPr>
                <w:rFonts w:eastAsia="Calibri"/>
                <w:color w:val="000000"/>
                <w:sz w:val="26"/>
                <w:szCs w:val="26"/>
                <w:lang w:val="en-US"/>
              </w:rPr>
              <w:t>- GV cho HS chia sẻ trước lớp.</w:t>
            </w:r>
          </w:p>
          <w:p w:rsidR="00CE7BE3" w:rsidRPr="006D5600" w:rsidRDefault="00CE7BE3" w:rsidP="00DA565D">
            <w:pPr>
              <w:jc w:val="both"/>
              <w:rPr>
                <w:rFonts w:eastAsia="Calibri"/>
                <w:color w:val="000000"/>
                <w:sz w:val="26"/>
                <w:szCs w:val="26"/>
                <w:lang w:val="en-US"/>
              </w:rPr>
            </w:pPr>
            <w:r w:rsidRPr="006D5600">
              <w:rPr>
                <w:rFonts w:eastAsia="Calibri"/>
                <w:color w:val="000000"/>
                <w:sz w:val="26"/>
                <w:szCs w:val="26"/>
                <w:lang w:val="en-US"/>
              </w:rPr>
              <w:t>- G</w:t>
            </w:r>
            <w:r w:rsidRPr="006D5600">
              <w:rPr>
                <w:rFonts w:eastAsia="Calibri"/>
                <w:color w:val="000000"/>
                <w:sz w:val="26"/>
                <w:szCs w:val="26"/>
                <w:lang w:val="vi-VN"/>
              </w:rPr>
              <w:t xml:space="preserve">V </w:t>
            </w:r>
            <w:r w:rsidRPr="006D5600">
              <w:rPr>
                <w:rFonts w:eastAsia="Calibri"/>
                <w:color w:val="000000"/>
                <w:sz w:val="26"/>
                <w:szCs w:val="26"/>
                <w:lang w:val="en-US"/>
              </w:rPr>
              <w:t>nhận xét, tuyên dương HS.</w:t>
            </w:r>
          </w:p>
          <w:p w:rsidR="00CE7BE3" w:rsidRPr="006D5600" w:rsidRDefault="00CE7BE3" w:rsidP="00DA565D">
            <w:pPr>
              <w:tabs>
                <w:tab w:val="left" w:pos="3405"/>
                <w:tab w:val="center" w:pos="4536"/>
              </w:tabs>
              <w:jc w:val="both"/>
              <w:rPr>
                <w:b/>
                <w:bCs/>
                <w:sz w:val="26"/>
                <w:szCs w:val="26"/>
                <w:lang w:val="vi-VN"/>
              </w:rPr>
            </w:pPr>
            <w:r w:rsidRPr="006D5600">
              <w:rPr>
                <w:i/>
                <w:color w:val="FF0000"/>
                <w:sz w:val="26"/>
                <w:szCs w:val="26"/>
              </w:rPr>
              <w:sym w:font="Wingdings" w:char="F0E8"/>
            </w:r>
            <w:r w:rsidRPr="006D5600">
              <w:rPr>
                <w:i/>
                <w:color w:val="FF0000"/>
                <w:sz w:val="26"/>
                <w:szCs w:val="26"/>
              </w:rPr>
              <w:t xml:space="preserve"> GV giáo dục HS cần yêu</w:t>
            </w:r>
            <w:r w:rsidRPr="006D5600">
              <w:rPr>
                <w:i/>
                <w:color w:val="FF0000"/>
                <w:sz w:val="26"/>
                <w:szCs w:val="26"/>
                <w:lang w:val="vi-VN"/>
              </w:rPr>
              <w:t xml:space="preserve"> quý cảnh đẹp có ở xung quanh mình.</w:t>
            </w:r>
          </w:p>
        </w:tc>
        <w:tc>
          <w:tcPr>
            <w:tcW w:w="4036" w:type="dxa"/>
            <w:tcBorders>
              <w:top w:val="nil"/>
              <w:bottom w:val="nil"/>
            </w:tcBorders>
          </w:tcPr>
          <w:p w:rsidR="00CE7BE3" w:rsidRPr="006D5600" w:rsidRDefault="00CE7BE3" w:rsidP="00DA565D">
            <w:pPr>
              <w:jc w:val="both"/>
              <w:rPr>
                <w:color w:val="000000"/>
                <w:sz w:val="26"/>
                <w:szCs w:val="26"/>
              </w:rPr>
            </w:pPr>
          </w:p>
          <w:p w:rsidR="00CE7BE3" w:rsidRPr="006D5600" w:rsidRDefault="00CE7BE3" w:rsidP="00DA565D">
            <w:pPr>
              <w:spacing w:line="288" w:lineRule="auto"/>
              <w:jc w:val="both"/>
              <w:rPr>
                <w:sz w:val="26"/>
                <w:szCs w:val="26"/>
              </w:rPr>
            </w:pPr>
            <w:r w:rsidRPr="006D5600">
              <w:rPr>
                <w:sz w:val="26"/>
                <w:szCs w:val="26"/>
              </w:rPr>
              <w:t xml:space="preserve">- 2 HS đọc </w:t>
            </w:r>
          </w:p>
          <w:p w:rsidR="00CE7BE3" w:rsidRPr="006D5600" w:rsidRDefault="00CE7BE3" w:rsidP="00DA565D">
            <w:pPr>
              <w:spacing w:line="288" w:lineRule="auto"/>
              <w:jc w:val="both"/>
              <w:rPr>
                <w:sz w:val="26"/>
                <w:szCs w:val="26"/>
              </w:rPr>
            </w:pPr>
            <w:r w:rsidRPr="006D5600">
              <w:rPr>
                <w:sz w:val="26"/>
                <w:szCs w:val="26"/>
              </w:rPr>
              <w:t>- 1 HS làm câu a, cả lớp theo dõi.</w:t>
            </w: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r w:rsidRPr="006D5600">
              <w:rPr>
                <w:sz w:val="26"/>
                <w:szCs w:val="26"/>
              </w:rPr>
              <w:t>- Theo dõi.</w:t>
            </w: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r w:rsidRPr="006D5600">
              <w:rPr>
                <w:sz w:val="26"/>
                <w:szCs w:val="26"/>
              </w:rPr>
              <w:t>- HS làm bài cá nhân.</w:t>
            </w:r>
          </w:p>
          <w:p w:rsidR="00CE7BE3" w:rsidRPr="006D5600" w:rsidRDefault="00CE7BE3" w:rsidP="00DA565D">
            <w:pPr>
              <w:spacing w:line="288" w:lineRule="auto"/>
              <w:jc w:val="both"/>
              <w:rPr>
                <w:sz w:val="26"/>
                <w:szCs w:val="26"/>
              </w:rPr>
            </w:pPr>
            <w:r w:rsidRPr="006D5600">
              <w:rPr>
                <w:sz w:val="26"/>
                <w:szCs w:val="26"/>
              </w:rPr>
              <w:t>- Một số em chia sẻ bài làm.</w:t>
            </w:r>
          </w:p>
          <w:p w:rsidR="00CE7BE3" w:rsidRPr="006D5600" w:rsidRDefault="00CE7BE3" w:rsidP="00DA565D">
            <w:pPr>
              <w:spacing w:line="288" w:lineRule="auto"/>
              <w:jc w:val="both"/>
              <w:rPr>
                <w:sz w:val="26"/>
                <w:szCs w:val="26"/>
              </w:rPr>
            </w:pPr>
            <w:r w:rsidRPr="006D5600">
              <w:rPr>
                <w:sz w:val="26"/>
                <w:szCs w:val="26"/>
              </w:rPr>
              <w:t>- HS nhận xét, góp ý.</w:t>
            </w: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r w:rsidRPr="006D5600">
              <w:rPr>
                <w:sz w:val="26"/>
                <w:szCs w:val="26"/>
              </w:rPr>
              <w:t>- Theo dõi</w:t>
            </w:r>
          </w:p>
          <w:p w:rsidR="00CE7BE3" w:rsidRPr="006D5600" w:rsidRDefault="00CE7BE3" w:rsidP="00DA565D">
            <w:pPr>
              <w:jc w:val="both"/>
              <w:rPr>
                <w:color w:val="000000"/>
                <w:sz w:val="26"/>
                <w:szCs w:val="26"/>
                <w:lang w:val="vi-VN"/>
              </w:rPr>
            </w:pPr>
          </w:p>
          <w:p w:rsidR="00CE7BE3" w:rsidRPr="006D5600" w:rsidRDefault="00CE7BE3" w:rsidP="00DA565D">
            <w:pPr>
              <w:jc w:val="both"/>
              <w:rPr>
                <w:color w:val="000000"/>
                <w:sz w:val="26"/>
                <w:szCs w:val="26"/>
                <w:lang w:val="vi-VN"/>
              </w:rPr>
            </w:pPr>
          </w:p>
          <w:p w:rsidR="00CE7BE3" w:rsidRPr="006D5600" w:rsidRDefault="00CE7BE3" w:rsidP="00DA565D">
            <w:pPr>
              <w:jc w:val="both"/>
              <w:rPr>
                <w:color w:val="000000"/>
                <w:sz w:val="26"/>
                <w:szCs w:val="26"/>
                <w:lang w:val="vi-VN"/>
              </w:rPr>
            </w:pPr>
          </w:p>
          <w:p w:rsidR="00CE7BE3" w:rsidRPr="006D5600" w:rsidRDefault="00CE7BE3" w:rsidP="00DA565D">
            <w:pPr>
              <w:jc w:val="both"/>
              <w:rPr>
                <w:color w:val="000000"/>
                <w:sz w:val="26"/>
                <w:szCs w:val="26"/>
                <w:lang w:val="vi-VN"/>
              </w:rPr>
            </w:pPr>
          </w:p>
          <w:p w:rsidR="00CE7BE3" w:rsidRPr="006D5600" w:rsidRDefault="00CE7BE3" w:rsidP="00DA565D">
            <w:pPr>
              <w:jc w:val="both"/>
              <w:rPr>
                <w:color w:val="000000"/>
                <w:sz w:val="26"/>
                <w:szCs w:val="26"/>
                <w:lang w:val="vi-VN"/>
              </w:rPr>
            </w:pPr>
          </w:p>
          <w:p w:rsidR="00CE7BE3" w:rsidRPr="006D5600" w:rsidRDefault="00CE7BE3" w:rsidP="00DA565D">
            <w:pPr>
              <w:jc w:val="both"/>
              <w:rPr>
                <w:rFonts w:eastAsia="Calibri"/>
                <w:i/>
                <w:color w:val="000000"/>
                <w:sz w:val="26"/>
                <w:szCs w:val="26"/>
              </w:rPr>
            </w:pPr>
            <w:r w:rsidRPr="006D5600">
              <w:rPr>
                <w:color w:val="000000"/>
                <w:sz w:val="26"/>
                <w:szCs w:val="26"/>
              </w:rPr>
              <w:t>- Hs nêu</w:t>
            </w:r>
            <w:r w:rsidRPr="006D5600">
              <w:rPr>
                <w:rFonts w:eastAsia="Calibri"/>
                <w:i/>
                <w:color w:val="000000"/>
                <w:sz w:val="26"/>
                <w:szCs w:val="26"/>
              </w:rPr>
              <w:t>.</w:t>
            </w:r>
          </w:p>
          <w:p w:rsidR="00CE7BE3" w:rsidRPr="006D5600" w:rsidRDefault="00CE7BE3" w:rsidP="00DA565D">
            <w:pPr>
              <w:jc w:val="both"/>
              <w:rPr>
                <w:rFonts w:eastAsia="Calibri"/>
                <w:iCs/>
                <w:color w:val="000000"/>
                <w:sz w:val="26"/>
                <w:szCs w:val="26"/>
                <w:lang w:val="vi-VN"/>
              </w:rPr>
            </w:pPr>
            <w:r w:rsidRPr="006D5600">
              <w:rPr>
                <w:rFonts w:eastAsia="Calibri"/>
                <w:iCs/>
                <w:color w:val="000000"/>
                <w:sz w:val="26"/>
                <w:szCs w:val="26"/>
                <w:lang w:val="vi-VN"/>
              </w:rPr>
              <w:t>- HS tự viết câu vào vở.</w:t>
            </w:r>
          </w:p>
          <w:p w:rsidR="00CE7BE3" w:rsidRPr="006D5600" w:rsidRDefault="00CE7BE3" w:rsidP="00DA565D">
            <w:pPr>
              <w:rPr>
                <w:color w:val="000000"/>
                <w:sz w:val="26"/>
                <w:szCs w:val="26"/>
              </w:rPr>
            </w:pPr>
            <w:r w:rsidRPr="006D5600">
              <w:rPr>
                <w:color w:val="000000"/>
                <w:sz w:val="26"/>
                <w:szCs w:val="26"/>
              </w:rPr>
              <w:t>- HS chia sẻ trong nhóm đôi.</w:t>
            </w:r>
          </w:p>
          <w:p w:rsidR="00CE7BE3" w:rsidRPr="006D5600" w:rsidRDefault="00CE7BE3" w:rsidP="00DA565D">
            <w:pPr>
              <w:rPr>
                <w:color w:val="000000"/>
                <w:sz w:val="26"/>
                <w:szCs w:val="26"/>
              </w:rPr>
            </w:pPr>
            <w:r w:rsidRPr="006D5600">
              <w:rPr>
                <w:color w:val="000000"/>
                <w:sz w:val="26"/>
                <w:szCs w:val="26"/>
              </w:rPr>
              <w:t>- 4,5</w:t>
            </w:r>
            <w:r w:rsidRPr="006D5600">
              <w:rPr>
                <w:color w:val="000000"/>
                <w:sz w:val="26"/>
                <w:szCs w:val="26"/>
                <w:lang w:val="vi-VN"/>
              </w:rPr>
              <w:t xml:space="preserve"> </w:t>
            </w:r>
            <w:r w:rsidRPr="006D5600">
              <w:rPr>
                <w:color w:val="000000"/>
                <w:sz w:val="26"/>
                <w:szCs w:val="26"/>
              </w:rPr>
              <w:t>HS chia sẻ.</w:t>
            </w:r>
          </w:p>
          <w:p w:rsidR="00CE7BE3" w:rsidRPr="006D5600" w:rsidRDefault="00CE7BE3" w:rsidP="00DA565D">
            <w:pPr>
              <w:rPr>
                <w:rFonts w:eastAsia="Calibri"/>
                <w:sz w:val="26"/>
                <w:szCs w:val="26"/>
                <w:lang w:val="en-US"/>
              </w:rPr>
            </w:pPr>
          </w:p>
        </w:tc>
      </w:tr>
      <w:tr w:rsidR="00CE7BE3" w:rsidRPr="006D5600" w:rsidTr="00DA565D">
        <w:tc>
          <w:tcPr>
            <w:tcW w:w="5036" w:type="dxa"/>
            <w:tcBorders>
              <w:top w:val="nil"/>
              <w:bottom w:val="dashed" w:sz="4" w:space="0" w:color="auto"/>
            </w:tcBorders>
          </w:tcPr>
          <w:p w:rsidR="00CE7BE3" w:rsidRPr="0044705B" w:rsidRDefault="00CE7BE3" w:rsidP="00DA565D">
            <w:pPr>
              <w:jc w:val="both"/>
              <w:rPr>
                <w:rFonts w:eastAsia="Calibri"/>
                <w:b/>
                <w:color w:val="000000"/>
                <w:sz w:val="26"/>
                <w:szCs w:val="26"/>
              </w:rPr>
            </w:pPr>
            <w:r w:rsidRPr="0044705B">
              <w:rPr>
                <w:rFonts w:eastAsia="Calibri"/>
                <w:b/>
                <w:color w:val="000000"/>
                <w:sz w:val="26"/>
                <w:szCs w:val="26"/>
              </w:rPr>
              <w:lastRenderedPageBreak/>
              <w:t>3. HĐ Vận dụng</w:t>
            </w:r>
          </w:p>
          <w:p w:rsidR="00CE7BE3" w:rsidRPr="006D5600" w:rsidRDefault="00CE7BE3" w:rsidP="00DA565D">
            <w:pPr>
              <w:spacing w:line="288" w:lineRule="auto"/>
              <w:jc w:val="both"/>
              <w:rPr>
                <w:sz w:val="26"/>
                <w:szCs w:val="26"/>
              </w:rPr>
            </w:pPr>
            <w:r w:rsidRPr="006D5600">
              <w:rPr>
                <w:sz w:val="26"/>
                <w:szCs w:val="26"/>
                <w:lang w:val="vi-VN"/>
              </w:rPr>
              <w:t>- GV yêu cầu HS đọc lại câu</w:t>
            </w:r>
            <w:r w:rsidRPr="006D5600">
              <w:rPr>
                <w:sz w:val="26"/>
                <w:szCs w:val="26"/>
              </w:rPr>
              <w:t xml:space="preserve"> cho người thân nghe và nêu cảm nghĩ về đoạn</w:t>
            </w:r>
            <w:r w:rsidRPr="006D5600">
              <w:rPr>
                <w:sz w:val="26"/>
                <w:szCs w:val="26"/>
                <w:lang w:val="vi-VN"/>
              </w:rPr>
              <w:t xml:space="preserve"> văn</w:t>
            </w:r>
            <w:r w:rsidRPr="006D5600">
              <w:rPr>
                <w:sz w:val="26"/>
                <w:szCs w:val="26"/>
              </w:rPr>
              <w:t>.</w:t>
            </w:r>
          </w:p>
          <w:p w:rsidR="00CE7BE3" w:rsidRPr="006D5600" w:rsidRDefault="00CE7BE3" w:rsidP="00DA565D">
            <w:pPr>
              <w:jc w:val="both"/>
              <w:rPr>
                <w:rFonts w:eastAsia="Calibri"/>
                <w:color w:val="000000"/>
                <w:sz w:val="26"/>
                <w:szCs w:val="26"/>
                <w:lang w:val="vi-VN"/>
              </w:rPr>
            </w:pPr>
            <w:r w:rsidRPr="006D5600">
              <w:rPr>
                <w:rFonts w:eastAsia="Calibri"/>
                <w:color w:val="000000"/>
                <w:sz w:val="26"/>
                <w:szCs w:val="26"/>
                <w:lang w:val="vi-VN"/>
              </w:rPr>
              <w:t>- GV nhận xét, bổ sung, tuyên dương HS.</w:t>
            </w:r>
          </w:p>
          <w:p w:rsidR="00CE7BE3" w:rsidRPr="006D5600" w:rsidRDefault="00CE7BE3" w:rsidP="00DA565D">
            <w:pPr>
              <w:jc w:val="both"/>
              <w:rPr>
                <w:sz w:val="26"/>
                <w:szCs w:val="26"/>
                <w:lang w:val="vi-VN"/>
              </w:rPr>
            </w:pPr>
            <w:r w:rsidRPr="006D5600">
              <w:rPr>
                <w:sz w:val="26"/>
                <w:szCs w:val="26"/>
                <w:lang w:val="vi-VN"/>
              </w:rPr>
              <w:t>- Nhận xét giờ học.</w:t>
            </w:r>
          </w:p>
          <w:p w:rsidR="00CE7BE3" w:rsidRPr="006D5600" w:rsidRDefault="00CE7BE3" w:rsidP="00DA565D">
            <w:pPr>
              <w:jc w:val="both"/>
              <w:rPr>
                <w:sz w:val="26"/>
                <w:szCs w:val="26"/>
                <w:lang w:val="vi-VN"/>
              </w:rPr>
            </w:pPr>
            <w:r w:rsidRPr="006D5600">
              <w:rPr>
                <w:sz w:val="26"/>
                <w:szCs w:val="26"/>
                <w:lang w:val="vi-VN"/>
              </w:rPr>
              <w:t>- Dặn chuẩn bị bài sau.</w:t>
            </w:r>
          </w:p>
        </w:tc>
        <w:tc>
          <w:tcPr>
            <w:tcW w:w="4036" w:type="dxa"/>
            <w:tcBorders>
              <w:top w:val="nil"/>
              <w:bottom w:val="dashed" w:sz="4" w:space="0" w:color="auto"/>
            </w:tcBorders>
          </w:tcPr>
          <w:p w:rsidR="00CE7BE3" w:rsidRPr="006D5600" w:rsidRDefault="00CE7BE3" w:rsidP="00DA565D">
            <w:pPr>
              <w:tabs>
                <w:tab w:val="left" w:pos="7020"/>
              </w:tabs>
              <w:rPr>
                <w:rFonts w:eastAsia="Calibri"/>
                <w:color w:val="000000"/>
                <w:sz w:val="26"/>
                <w:szCs w:val="26"/>
                <w:lang w:val="vi-VN"/>
              </w:rPr>
            </w:pPr>
          </w:p>
          <w:p w:rsidR="00CE7BE3" w:rsidRPr="006D5600" w:rsidRDefault="00CE7BE3" w:rsidP="00DA565D">
            <w:pPr>
              <w:tabs>
                <w:tab w:val="left" w:pos="7020"/>
              </w:tabs>
              <w:rPr>
                <w:rFonts w:eastAsia="Calibri"/>
                <w:color w:val="000000"/>
                <w:sz w:val="26"/>
                <w:szCs w:val="26"/>
                <w:lang w:val="vi-VN"/>
              </w:rPr>
            </w:pPr>
            <w:r w:rsidRPr="006D5600">
              <w:rPr>
                <w:rFonts w:eastAsia="Calibri"/>
                <w:color w:val="000000"/>
                <w:sz w:val="26"/>
                <w:szCs w:val="26"/>
                <w:lang w:val="en-US"/>
              </w:rPr>
              <w:t>- HS thực</w:t>
            </w:r>
            <w:r w:rsidRPr="006D5600">
              <w:rPr>
                <w:rFonts w:eastAsia="Calibri"/>
                <w:color w:val="000000"/>
                <w:sz w:val="26"/>
                <w:szCs w:val="26"/>
                <w:lang w:val="vi-VN"/>
              </w:rPr>
              <w:t xml:space="preserve"> hiện.</w:t>
            </w:r>
          </w:p>
          <w:p w:rsidR="00CE7BE3" w:rsidRPr="006D5600" w:rsidRDefault="00CE7BE3" w:rsidP="00DA565D">
            <w:pPr>
              <w:tabs>
                <w:tab w:val="left" w:pos="7020"/>
              </w:tabs>
              <w:rPr>
                <w:rFonts w:eastAsia="Calibri"/>
                <w:color w:val="000000"/>
                <w:sz w:val="26"/>
                <w:szCs w:val="26"/>
                <w:lang w:val="en-US"/>
              </w:rPr>
            </w:pPr>
          </w:p>
          <w:p w:rsidR="00CE7BE3" w:rsidRPr="006D5600" w:rsidRDefault="00CE7BE3" w:rsidP="00DA565D">
            <w:pPr>
              <w:tabs>
                <w:tab w:val="left" w:pos="7020"/>
              </w:tabs>
              <w:rPr>
                <w:rFonts w:eastAsia="Calibri"/>
                <w:color w:val="000000"/>
                <w:sz w:val="26"/>
                <w:szCs w:val="26"/>
                <w:lang w:val="vi-VN"/>
              </w:rPr>
            </w:pPr>
            <w:r w:rsidRPr="006D5600">
              <w:rPr>
                <w:rFonts w:eastAsia="Calibri"/>
                <w:color w:val="000000"/>
                <w:sz w:val="26"/>
                <w:szCs w:val="26"/>
                <w:lang w:val="vi-VN"/>
              </w:rPr>
              <w:t>- HS lắng nghe, theo dõi</w:t>
            </w:r>
          </w:p>
        </w:tc>
      </w:tr>
      <w:tr w:rsidR="00CE7BE3" w:rsidRPr="006D5600" w:rsidTr="00DA565D">
        <w:tc>
          <w:tcPr>
            <w:tcW w:w="9072" w:type="dxa"/>
            <w:gridSpan w:val="2"/>
            <w:tcBorders>
              <w:top w:val="dashed" w:sz="4" w:space="0" w:color="auto"/>
            </w:tcBorders>
          </w:tcPr>
          <w:p w:rsidR="00CE7BE3" w:rsidRPr="006D5600" w:rsidRDefault="00CE7BE3" w:rsidP="00DA565D">
            <w:pPr>
              <w:rPr>
                <w:b/>
                <w:color w:val="000000"/>
                <w:sz w:val="26"/>
                <w:szCs w:val="26"/>
              </w:rPr>
            </w:pPr>
            <w:r w:rsidRPr="006D5600">
              <w:rPr>
                <w:b/>
                <w:color w:val="000000"/>
                <w:sz w:val="26"/>
                <w:szCs w:val="26"/>
              </w:rPr>
              <w:t>IV. ĐIỀU CHỈNH SAU BÀI DẠY:</w:t>
            </w:r>
          </w:p>
          <w:p w:rsidR="00CE7BE3" w:rsidRPr="006D5600" w:rsidRDefault="00CE7BE3" w:rsidP="00DA565D">
            <w:pPr>
              <w:rPr>
                <w:color w:val="000000"/>
                <w:sz w:val="26"/>
                <w:szCs w:val="26"/>
              </w:rPr>
            </w:pPr>
            <w:r w:rsidRPr="006D5600">
              <w:rPr>
                <w:color w:val="000000"/>
                <w:sz w:val="26"/>
                <w:szCs w:val="26"/>
              </w:rPr>
              <w:t>..............................................................................................................................</w:t>
            </w:r>
          </w:p>
          <w:p w:rsidR="00CE7BE3" w:rsidRPr="006D5600" w:rsidRDefault="00CE7BE3" w:rsidP="00DA565D">
            <w:pPr>
              <w:rPr>
                <w:color w:val="000000"/>
                <w:sz w:val="26"/>
                <w:szCs w:val="26"/>
              </w:rPr>
            </w:pPr>
            <w:r w:rsidRPr="006D5600">
              <w:rPr>
                <w:color w:val="000000"/>
                <w:sz w:val="26"/>
                <w:szCs w:val="26"/>
              </w:rPr>
              <w:t>..............................................................................................................................</w:t>
            </w:r>
          </w:p>
        </w:tc>
      </w:tr>
    </w:tbl>
    <w:p w:rsidR="00CE7BE3" w:rsidRPr="006D5600" w:rsidRDefault="00CE7BE3" w:rsidP="00CE7BE3">
      <w:pPr>
        <w:rPr>
          <w:color w:val="FF0000"/>
          <w:sz w:val="26"/>
          <w:szCs w:val="26"/>
          <w:lang w:val="en-US"/>
        </w:rPr>
      </w:pPr>
    </w:p>
    <w:p w:rsidR="00CE7BE3" w:rsidRPr="006D5600" w:rsidRDefault="00CE7BE3" w:rsidP="00CE7BE3">
      <w:pPr>
        <w:rPr>
          <w:color w:val="FF0000"/>
          <w:sz w:val="26"/>
          <w:szCs w:val="26"/>
          <w:lang w:val="en-US"/>
        </w:rPr>
      </w:pPr>
    </w:p>
    <w:p w:rsidR="00CE7BE3" w:rsidRPr="006D5600" w:rsidRDefault="00CE7BE3" w:rsidP="00CE7BE3">
      <w:pPr>
        <w:tabs>
          <w:tab w:val="left" w:pos="6096"/>
        </w:tabs>
        <w:jc w:val="center"/>
        <w:rPr>
          <w:rFonts w:eastAsia="Calibri"/>
          <w:b/>
          <w:bCs/>
          <w:sz w:val="26"/>
          <w:szCs w:val="26"/>
          <w:u w:val="single"/>
        </w:rPr>
      </w:pPr>
      <w:r w:rsidRPr="006D5600">
        <w:rPr>
          <w:rFonts w:eastAsia="Calibri"/>
          <w:b/>
          <w:bCs/>
          <w:sz w:val="26"/>
          <w:szCs w:val="26"/>
          <w:u w:val="single"/>
        </w:rPr>
        <w:t>TIẾNG VIỆT</w:t>
      </w:r>
    </w:p>
    <w:p w:rsidR="00CE7BE3" w:rsidRPr="006D5600" w:rsidRDefault="00CE7BE3" w:rsidP="00CE7BE3">
      <w:pPr>
        <w:spacing w:line="288" w:lineRule="auto"/>
        <w:ind w:left="720" w:hanging="720"/>
        <w:jc w:val="center"/>
        <w:rPr>
          <w:b/>
          <w:bCs/>
          <w:sz w:val="26"/>
          <w:szCs w:val="26"/>
          <w:lang w:val="vi-VN"/>
        </w:rPr>
      </w:pPr>
      <w:r w:rsidRPr="006D5600">
        <w:rPr>
          <w:b/>
          <w:bCs/>
          <w:sz w:val="26"/>
          <w:szCs w:val="26"/>
        </w:rPr>
        <w:t>ÔN</w:t>
      </w:r>
      <w:r w:rsidRPr="006D5600">
        <w:rPr>
          <w:b/>
          <w:bCs/>
          <w:sz w:val="26"/>
          <w:szCs w:val="26"/>
          <w:lang w:val="vi-VN"/>
        </w:rPr>
        <w:t xml:space="preserve"> TẬP VÀ ĐÁNH GIÁ CUỐI HỌC KÌ I</w:t>
      </w:r>
    </w:p>
    <w:p w:rsidR="00CE7BE3" w:rsidRPr="006D5600" w:rsidRDefault="00CE7BE3" w:rsidP="00CE7BE3">
      <w:pPr>
        <w:spacing w:line="288" w:lineRule="auto"/>
        <w:ind w:left="720" w:hanging="720"/>
        <w:jc w:val="center"/>
        <w:rPr>
          <w:b/>
          <w:bCs/>
          <w:sz w:val="26"/>
          <w:szCs w:val="26"/>
          <w:lang w:val="vi-VN"/>
        </w:rPr>
      </w:pPr>
      <w:r w:rsidRPr="006D5600">
        <w:rPr>
          <w:b/>
          <w:bCs/>
          <w:sz w:val="26"/>
          <w:szCs w:val="26"/>
        </w:rPr>
        <w:t>PHẦN</w:t>
      </w:r>
      <w:r w:rsidRPr="006D5600">
        <w:rPr>
          <w:b/>
          <w:bCs/>
          <w:sz w:val="26"/>
          <w:szCs w:val="26"/>
          <w:lang w:val="vi-VN"/>
        </w:rPr>
        <w:t xml:space="preserve"> 1: ÔN TẬP (Tiết 3)</w:t>
      </w:r>
    </w:p>
    <w:p w:rsidR="00CE7BE3" w:rsidRPr="006D5600" w:rsidRDefault="00CE7BE3" w:rsidP="00CE7BE3">
      <w:pPr>
        <w:jc w:val="center"/>
        <w:rPr>
          <w:rFonts w:eastAsia="Calibri"/>
          <w:b/>
          <w:sz w:val="26"/>
          <w:szCs w:val="26"/>
        </w:rPr>
      </w:pPr>
    </w:p>
    <w:p w:rsidR="00CE7BE3" w:rsidRPr="006D5600" w:rsidRDefault="00CE7BE3" w:rsidP="00CE7BE3">
      <w:pPr>
        <w:jc w:val="both"/>
        <w:rPr>
          <w:rFonts w:eastAsia="Calibri"/>
          <w:b/>
          <w:bCs/>
          <w:sz w:val="26"/>
          <w:szCs w:val="26"/>
        </w:rPr>
      </w:pPr>
      <w:r w:rsidRPr="006D5600">
        <w:rPr>
          <w:rFonts w:eastAsia="Calibri"/>
          <w:b/>
          <w:bCs/>
          <w:sz w:val="26"/>
          <w:szCs w:val="26"/>
        </w:rPr>
        <w:t>I. YÊU CẦU CẦN ĐẠT:</w:t>
      </w:r>
    </w:p>
    <w:p w:rsidR="00CE7BE3" w:rsidRPr="006D5600" w:rsidRDefault="00CE7BE3" w:rsidP="00CE7BE3">
      <w:pPr>
        <w:jc w:val="both"/>
        <w:rPr>
          <w:rFonts w:eastAsia="Calibri"/>
          <w:b/>
          <w:i/>
          <w:sz w:val="26"/>
          <w:szCs w:val="26"/>
        </w:rPr>
      </w:pPr>
      <w:r w:rsidRPr="006D5600">
        <w:rPr>
          <w:rFonts w:eastAsia="Calibri"/>
          <w:b/>
          <w:i/>
          <w:sz w:val="26"/>
          <w:szCs w:val="26"/>
        </w:rPr>
        <w:t xml:space="preserve">1. </w:t>
      </w:r>
      <w:r>
        <w:rPr>
          <w:rFonts w:eastAsia="Calibri"/>
          <w:b/>
          <w:i/>
          <w:sz w:val="26"/>
          <w:szCs w:val="26"/>
        </w:rPr>
        <w:t>Năng lực đặc thù</w:t>
      </w:r>
      <w:r w:rsidRPr="006D5600">
        <w:rPr>
          <w:rFonts w:eastAsia="Calibri"/>
          <w:b/>
          <w:i/>
          <w:sz w:val="26"/>
          <w:szCs w:val="26"/>
        </w:rPr>
        <w:t>:</w:t>
      </w:r>
    </w:p>
    <w:p w:rsidR="00CE7BE3" w:rsidRPr="006D5600" w:rsidRDefault="00CE7BE3" w:rsidP="00CE7BE3">
      <w:pPr>
        <w:jc w:val="both"/>
        <w:rPr>
          <w:sz w:val="26"/>
          <w:szCs w:val="26"/>
        </w:rPr>
      </w:pPr>
      <w:r w:rsidRPr="006D5600">
        <w:rPr>
          <w:sz w:val="26"/>
          <w:szCs w:val="26"/>
        </w:rPr>
        <w:t>- Củng cố kĩ năng đọc đúng từ ngữ, biết ngắt, nghỉ sau các dấu câu, đảm bảo đúng tốc độ đọc, đọc bài lưu loát, biết đọc nhấn giọng một số từ ngữ trong bài.</w:t>
      </w:r>
    </w:p>
    <w:p w:rsidR="00CE7BE3" w:rsidRPr="006D5600" w:rsidRDefault="00CE7BE3" w:rsidP="00CE7BE3">
      <w:pPr>
        <w:jc w:val="both"/>
        <w:rPr>
          <w:sz w:val="26"/>
          <w:szCs w:val="26"/>
        </w:rPr>
      </w:pPr>
      <w:r w:rsidRPr="006D5600">
        <w:rPr>
          <w:sz w:val="26"/>
          <w:szCs w:val="26"/>
        </w:rPr>
        <w:t>-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rsidR="00CE7BE3" w:rsidRPr="006D5600" w:rsidRDefault="00CE7BE3" w:rsidP="00CE7BE3">
      <w:pPr>
        <w:jc w:val="both"/>
        <w:rPr>
          <w:sz w:val="26"/>
          <w:szCs w:val="26"/>
          <w:lang w:val="vi-VN"/>
        </w:rPr>
      </w:pPr>
      <w:r w:rsidRPr="006D5600">
        <w:rPr>
          <w:sz w:val="26"/>
          <w:szCs w:val="26"/>
          <w:lang w:val="vi-VN"/>
        </w:rPr>
        <w:t>- Tìm được từ ngữ chỉ tình cảm, cảm xúc. Xác định được kiểu câu phân theo mục đích nói.</w:t>
      </w:r>
    </w:p>
    <w:p w:rsidR="00CE7BE3" w:rsidRPr="006D5600" w:rsidRDefault="00CE7BE3" w:rsidP="00CE7BE3">
      <w:pPr>
        <w:jc w:val="both"/>
        <w:rPr>
          <w:b/>
          <w:i/>
          <w:iCs/>
          <w:sz w:val="26"/>
          <w:szCs w:val="26"/>
        </w:rPr>
      </w:pPr>
      <w:r w:rsidRPr="006D5600">
        <w:rPr>
          <w:b/>
          <w:i/>
          <w:iCs/>
          <w:sz w:val="26"/>
          <w:szCs w:val="26"/>
        </w:rPr>
        <w:t>2. Năng lực chung.</w:t>
      </w:r>
    </w:p>
    <w:p w:rsidR="00CE7BE3" w:rsidRPr="006D5600" w:rsidRDefault="00CE7BE3" w:rsidP="00CE7BE3">
      <w:pPr>
        <w:rPr>
          <w:sz w:val="26"/>
          <w:szCs w:val="26"/>
          <w:lang w:val="vi-VN"/>
        </w:rPr>
      </w:pPr>
      <w:r w:rsidRPr="006D5600">
        <w:rPr>
          <w:sz w:val="26"/>
          <w:szCs w:val="26"/>
        </w:rPr>
        <w:t>- Năng lực tự chủ, tự học: lắng nghe, đọc bài và trả lời các câu hỏi. Nêu được nội dung bài.</w:t>
      </w:r>
      <w:r w:rsidRPr="006D5600">
        <w:rPr>
          <w:sz w:val="26"/>
          <w:szCs w:val="26"/>
          <w:lang w:val="vi-VN"/>
        </w:rPr>
        <w:t xml:space="preserve"> Xác định được bài đọc dựa vào khổ thơ đã cho.</w:t>
      </w:r>
    </w:p>
    <w:p w:rsidR="00CE7BE3" w:rsidRPr="006D5600" w:rsidRDefault="00CE7BE3" w:rsidP="00CE7BE3">
      <w:pPr>
        <w:rPr>
          <w:sz w:val="26"/>
          <w:szCs w:val="26"/>
        </w:rPr>
      </w:pPr>
      <w:r w:rsidRPr="006D5600">
        <w:rPr>
          <w:sz w:val="26"/>
          <w:szCs w:val="26"/>
        </w:rPr>
        <w:t>- Năng lực giải quyết vấn đề và sáng tạo: tham gia trò chơi, vận dụng.</w:t>
      </w:r>
    </w:p>
    <w:p w:rsidR="00CE7BE3" w:rsidRPr="006D5600" w:rsidRDefault="00CE7BE3" w:rsidP="00CE7BE3">
      <w:pPr>
        <w:rPr>
          <w:sz w:val="26"/>
          <w:szCs w:val="26"/>
        </w:rPr>
      </w:pPr>
      <w:r w:rsidRPr="006D5600">
        <w:rPr>
          <w:sz w:val="26"/>
          <w:szCs w:val="26"/>
        </w:rPr>
        <w:t>- Năng lực giao tiếp và hợp tác: tham gia đọc trong nhóm.</w:t>
      </w:r>
    </w:p>
    <w:p w:rsidR="00CE7BE3" w:rsidRPr="006D5600" w:rsidRDefault="00CE7BE3" w:rsidP="00CE7BE3">
      <w:pPr>
        <w:rPr>
          <w:b/>
          <w:i/>
          <w:iCs/>
          <w:sz w:val="26"/>
          <w:szCs w:val="26"/>
        </w:rPr>
      </w:pPr>
      <w:r w:rsidRPr="006D5600">
        <w:rPr>
          <w:b/>
          <w:i/>
          <w:iCs/>
          <w:sz w:val="26"/>
          <w:szCs w:val="26"/>
        </w:rPr>
        <w:lastRenderedPageBreak/>
        <w:t>3. Phẩm chất.</w:t>
      </w:r>
    </w:p>
    <w:p w:rsidR="00CE7BE3" w:rsidRPr="006D5600" w:rsidRDefault="00CE7BE3" w:rsidP="00CE7BE3">
      <w:pPr>
        <w:spacing w:line="288" w:lineRule="auto"/>
        <w:jc w:val="both"/>
        <w:rPr>
          <w:sz w:val="26"/>
          <w:szCs w:val="26"/>
          <w:lang w:val="vi-VN"/>
        </w:rPr>
      </w:pPr>
      <w:r w:rsidRPr="006D5600">
        <w:rPr>
          <w:sz w:val="26"/>
          <w:szCs w:val="26"/>
        </w:rPr>
        <w:t>- Phẩm chất yêu nước: Biết yêu quê hương, đất nước</w:t>
      </w:r>
      <w:r w:rsidRPr="006D5600">
        <w:rPr>
          <w:sz w:val="26"/>
          <w:szCs w:val="26"/>
          <w:lang w:val="vi-VN"/>
        </w:rPr>
        <w:t>.</w:t>
      </w:r>
    </w:p>
    <w:p w:rsidR="00CE7BE3" w:rsidRPr="006D5600" w:rsidRDefault="00CE7BE3" w:rsidP="00CE7BE3">
      <w:pPr>
        <w:spacing w:line="288" w:lineRule="auto"/>
        <w:jc w:val="both"/>
        <w:rPr>
          <w:sz w:val="26"/>
          <w:szCs w:val="26"/>
        </w:rPr>
      </w:pPr>
      <w:r w:rsidRPr="006D5600">
        <w:rPr>
          <w:sz w:val="26"/>
          <w:szCs w:val="26"/>
        </w:rPr>
        <w:t>- Phẩm chất nhân ái: Biết yêu quý những người xung</w:t>
      </w:r>
      <w:r w:rsidRPr="006D5600">
        <w:rPr>
          <w:sz w:val="26"/>
          <w:szCs w:val="26"/>
          <w:lang w:val="vi-VN"/>
        </w:rPr>
        <w:t xml:space="preserve"> quanh mình</w:t>
      </w:r>
      <w:r w:rsidRPr="006D5600">
        <w:rPr>
          <w:sz w:val="26"/>
          <w:szCs w:val="26"/>
        </w:rPr>
        <w:t>.</w:t>
      </w:r>
    </w:p>
    <w:p w:rsidR="00CE7BE3" w:rsidRPr="006D5600" w:rsidRDefault="00CE7BE3" w:rsidP="00CE7BE3">
      <w:pPr>
        <w:spacing w:line="288" w:lineRule="auto"/>
        <w:jc w:val="both"/>
        <w:rPr>
          <w:sz w:val="26"/>
          <w:szCs w:val="26"/>
        </w:rPr>
      </w:pPr>
      <w:r w:rsidRPr="006D5600">
        <w:rPr>
          <w:sz w:val="26"/>
          <w:szCs w:val="26"/>
        </w:rPr>
        <w:t>- Phẩm chất chăm chỉ: Chăm chỉ đọc bài, trả lời câu hỏi.</w:t>
      </w:r>
    </w:p>
    <w:p w:rsidR="00CE7BE3" w:rsidRPr="006D5600" w:rsidRDefault="00CE7BE3" w:rsidP="00CE7BE3">
      <w:pPr>
        <w:spacing w:line="288" w:lineRule="auto"/>
        <w:jc w:val="both"/>
        <w:rPr>
          <w:sz w:val="26"/>
          <w:szCs w:val="26"/>
        </w:rPr>
      </w:pPr>
      <w:r w:rsidRPr="006D5600">
        <w:rPr>
          <w:sz w:val="26"/>
          <w:szCs w:val="26"/>
        </w:rPr>
        <w:t>- Phẩm chất trách nhiệm: Giữ trật tự, học tập nghiêm túc.</w:t>
      </w:r>
    </w:p>
    <w:p w:rsidR="00CE7BE3" w:rsidRPr="006D5600" w:rsidRDefault="00CE7BE3" w:rsidP="00CE7BE3">
      <w:pPr>
        <w:jc w:val="both"/>
        <w:rPr>
          <w:rFonts w:eastAsia="Calibri"/>
          <w:b/>
          <w:sz w:val="26"/>
          <w:szCs w:val="26"/>
        </w:rPr>
      </w:pPr>
      <w:r w:rsidRPr="006D5600">
        <w:rPr>
          <w:rFonts w:eastAsia="Calibri"/>
          <w:b/>
          <w:sz w:val="26"/>
          <w:szCs w:val="26"/>
        </w:rPr>
        <w:t>II. ĐỒ DÙNG DẠY HỌC</w:t>
      </w:r>
    </w:p>
    <w:p w:rsidR="00CE7BE3" w:rsidRPr="006D5600" w:rsidRDefault="00CE7BE3" w:rsidP="00CE7BE3">
      <w:pPr>
        <w:jc w:val="both"/>
        <w:rPr>
          <w:rFonts w:eastAsia="Calibri"/>
          <w:sz w:val="26"/>
          <w:szCs w:val="26"/>
        </w:rPr>
      </w:pPr>
      <w:r w:rsidRPr="006D5600">
        <w:rPr>
          <w:rFonts w:eastAsia="Calibri"/>
          <w:b/>
          <w:i/>
          <w:sz w:val="26"/>
          <w:szCs w:val="26"/>
        </w:rPr>
        <w:t>1. Giáo viên:</w:t>
      </w:r>
      <w:r w:rsidRPr="006D5600">
        <w:rPr>
          <w:rFonts w:eastAsia="Calibri"/>
          <w:sz w:val="26"/>
          <w:szCs w:val="26"/>
        </w:rPr>
        <w:t xml:space="preserve"> SGK, Vở bài tập Tiếng Việt; các hình ảnh trong SGK</w:t>
      </w:r>
    </w:p>
    <w:p w:rsidR="00CE7BE3" w:rsidRPr="006D5600" w:rsidRDefault="00CE7BE3" w:rsidP="00CE7BE3">
      <w:pPr>
        <w:jc w:val="both"/>
        <w:rPr>
          <w:rFonts w:eastAsia="Calibri"/>
          <w:sz w:val="26"/>
          <w:szCs w:val="26"/>
        </w:rPr>
      </w:pPr>
      <w:r w:rsidRPr="006D5600">
        <w:rPr>
          <w:rFonts w:eastAsia="Calibri"/>
          <w:b/>
          <w:i/>
          <w:sz w:val="26"/>
          <w:szCs w:val="26"/>
        </w:rPr>
        <w:t>2. Học sinh:</w:t>
      </w:r>
      <w:r w:rsidRPr="006D5600">
        <w:rPr>
          <w:rFonts w:eastAsia="Calibri"/>
          <w:sz w:val="26"/>
          <w:szCs w:val="26"/>
        </w:rPr>
        <w:t xml:space="preserve"> SGK, Vở bài tập Tiếng Việt, bút, thước</w:t>
      </w:r>
    </w:p>
    <w:p w:rsidR="00CE7BE3" w:rsidRPr="006D5600" w:rsidRDefault="00CE7BE3" w:rsidP="00CE7BE3">
      <w:pPr>
        <w:jc w:val="both"/>
        <w:rPr>
          <w:rFonts w:eastAsia="Calibri"/>
          <w:b/>
          <w:sz w:val="26"/>
          <w:szCs w:val="26"/>
        </w:rPr>
      </w:pPr>
      <w:r w:rsidRPr="006D5600">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CE7BE3" w:rsidRPr="006D5600" w:rsidTr="00DA565D">
        <w:tc>
          <w:tcPr>
            <w:tcW w:w="5036" w:type="dxa"/>
            <w:tcBorders>
              <w:bottom w:val="single" w:sz="4" w:space="0" w:color="auto"/>
            </w:tcBorders>
          </w:tcPr>
          <w:p w:rsidR="00CE7BE3" w:rsidRPr="006D5600" w:rsidRDefault="00CE7BE3" w:rsidP="00DA565D">
            <w:pPr>
              <w:jc w:val="center"/>
              <w:rPr>
                <w:b/>
                <w:color w:val="000000"/>
                <w:sz w:val="26"/>
                <w:szCs w:val="26"/>
              </w:rPr>
            </w:pPr>
            <w:r w:rsidRPr="006D5600">
              <w:rPr>
                <w:b/>
                <w:color w:val="000000"/>
                <w:sz w:val="26"/>
                <w:szCs w:val="26"/>
              </w:rPr>
              <w:t>Hoạt động của giáo viên</w:t>
            </w:r>
          </w:p>
        </w:tc>
        <w:tc>
          <w:tcPr>
            <w:tcW w:w="4036" w:type="dxa"/>
            <w:tcBorders>
              <w:bottom w:val="single" w:sz="4" w:space="0" w:color="auto"/>
            </w:tcBorders>
          </w:tcPr>
          <w:p w:rsidR="00CE7BE3" w:rsidRPr="006D5600" w:rsidRDefault="00CE7BE3" w:rsidP="00DA565D">
            <w:pPr>
              <w:jc w:val="center"/>
              <w:rPr>
                <w:b/>
                <w:color w:val="000000"/>
                <w:sz w:val="26"/>
                <w:szCs w:val="26"/>
              </w:rPr>
            </w:pPr>
            <w:r w:rsidRPr="006D5600">
              <w:rPr>
                <w:b/>
                <w:color w:val="000000"/>
                <w:sz w:val="26"/>
                <w:szCs w:val="26"/>
              </w:rPr>
              <w:t>Hoạt động của học sinh</w:t>
            </w:r>
          </w:p>
        </w:tc>
      </w:tr>
      <w:tr w:rsidR="00CE7BE3" w:rsidRPr="006D5600" w:rsidTr="00DA565D">
        <w:trPr>
          <w:trHeight w:val="2338"/>
        </w:trPr>
        <w:tc>
          <w:tcPr>
            <w:tcW w:w="5036" w:type="dxa"/>
            <w:tcBorders>
              <w:top w:val="single" w:sz="4" w:space="0" w:color="auto"/>
              <w:bottom w:val="dashed" w:sz="4" w:space="0" w:color="auto"/>
            </w:tcBorders>
          </w:tcPr>
          <w:p w:rsidR="00CE7BE3" w:rsidRPr="006D5600" w:rsidRDefault="00CE7BE3" w:rsidP="00DA565D">
            <w:pPr>
              <w:rPr>
                <w:rFonts w:eastAsia="Calibri"/>
                <w:b/>
                <w:color w:val="000000"/>
                <w:sz w:val="26"/>
                <w:szCs w:val="26"/>
              </w:rPr>
            </w:pPr>
            <w:r w:rsidRPr="006D5600">
              <w:rPr>
                <w:b/>
                <w:bCs/>
                <w:color w:val="000000"/>
                <w:sz w:val="26"/>
                <w:szCs w:val="26"/>
              </w:rPr>
              <w:t xml:space="preserve">1. </w:t>
            </w:r>
            <w:r w:rsidRPr="006D5600">
              <w:rPr>
                <w:rFonts w:eastAsia="Calibri"/>
                <w:b/>
                <w:color w:val="000000"/>
                <w:sz w:val="26"/>
                <w:szCs w:val="26"/>
              </w:rPr>
              <w:t xml:space="preserve">HĐ Khởi động </w:t>
            </w:r>
          </w:p>
          <w:p w:rsidR="00CE7BE3" w:rsidRPr="006D5600" w:rsidRDefault="00CE7BE3" w:rsidP="00DA565D">
            <w:pPr>
              <w:jc w:val="both"/>
              <w:outlineLvl w:val="0"/>
              <w:rPr>
                <w:rFonts w:eastAsia="Calibri"/>
                <w:bCs/>
                <w:sz w:val="26"/>
                <w:szCs w:val="26"/>
              </w:rPr>
            </w:pPr>
            <w:r w:rsidRPr="006D5600">
              <w:rPr>
                <w:rFonts w:eastAsia="Calibri"/>
                <w:bCs/>
                <w:sz w:val="26"/>
                <w:szCs w:val="26"/>
              </w:rPr>
              <w:t>- GV tổ chức cho Hs hát</w:t>
            </w:r>
          </w:p>
          <w:p w:rsidR="00CE7BE3" w:rsidRPr="006D5600" w:rsidRDefault="00CE7BE3" w:rsidP="00DA565D">
            <w:pPr>
              <w:jc w:val="both"/>
              <w:outlineLvl w:val="0"/>
              <w:rPr>
                <w:rFonts w:eastAsia="Calibri"/>
                <w:bCs/>
                <w:sz w:val="26"/>
                <w:szCs w:val="26"/>
              </w:rPr>
            </w:pPr>
            <w:r w:rsidRPr="006D5600">
              <w:rPr>
                <w:rFonts w:eastAsia="Calibri"/>
                <w:bCs/>
                <w:sz w:val="26"/>
                <w:szCs w:val="26"/>
              </w:rPr>
              <w:t>- GV dẫn dắt vào bài mới</w:t>
            </w:r>
          </w:p>
          <w:p w:rsidR="00CE7BE3" w:rsidRPr="006D5600" w:rsidRDefault="00CE7BE3" w:rsidP="00DA565D">
            <w:pPr>
              <w:contextualSpacing/>
              <w:jc w:val="both"/>
              <w:rPr>
                <w:rFonts w:eastAsia="Calibri"/>
                <w:bCs/>
                <w:sz w:val="26"/>
                <w:szCs w:val="26"/>
              </w:rPr>
            </w:pPr>
            <w:r w:rsidRPr="006D5600">
              <w:rPr>
                <w:rFonts w:eastAsia="Calibri"/>
                <w:bCs/>
                <w:sz w:val="26"/>
                <w:szCs w:val="26"/>
              </w:rPr>
              <w:t xml:space="preserve">- Gv nêu yêu cầu cần đạt của tiết học: </w:t>
            </w:r>
          </w:p>
          <w:p w:rsidR="00CE7BE3" w:rsidRPr="006D5600" w:rsidRDefault="00CE7BE3" w:rsidP="00DA565D">
            <w:pPr>
              <w:contextualSpacing/>
              <w:jc w:val="both"/>
              <w:rPr>
                <w:rFonts w:eastAsia="Calibri"/>
                <w:sz w:val="26"/>
                <w:szCs w:val="26"/>
              </w:rPr>
            </w:pPr>
            <w:r w:rsidRPr="006D5600">
              <w:rPr>
                <w:rFonts w:eastAsia="Calibri"/>
                <w:sz w:val="26"/>
                <w:szCs w:val="26"/>
              </w:rPr>
              <w:t xml:space="preserve">+ Giúp học sinh củng cố kiến thức, rèn kĩ năng đọc và </w:t>
            </w:r>
            <w:r w:rsidRPr="006D5600">
              <w:rPr>
                <w:sz w:val="26"/>
                <w:szCs w:val="26"/>
              </w:rPr>
              <w:t>hiểu nội dung bài, làm được các bài tập trong vở bài tập</w:t>
            </w:r>
            <w:r w:rsidRPr="006D5600">
              <w:rPr>
                <w:rFonts w:eastAsia="Calibri"/>
                <w:sz w:val="26"/>
                <w:szCs w:val="26"/>
              </w:rPr>
              <w:t>.</w:t>
            </w:r>
          </w:p>
        </w:tc>
        <w:tc>
          <w:tcPr>
            <w:tcW w:w="4036" w:type="dxa"/>
            <w:tcBorders>
              <w:top w:val="single" w:sz="4" w:space="0" w:color="auto"/>
              <w:bottom w:val="dashed" w:sz="4" w:space="0" w:color="auto"/>
            </w:tcBorders>
          </w:tcPr>
          <w:p w:rsidR="00CE7BE3" w:rsidRPr="006D5600" w:rsidRDefault="00CE7BE3" w:rsidP="00DA565D">
            <w:pPr>
              <w:jc w:val="both"/>
              <w:rPr>
                <w:rFonts w:eastAsia="SimSun"/>
                <w:sz w:val="26"/>
                <w:szCs w:val="26"/>
              </w:rPr>
            </w:pPr>
          </w:p>
          <w:p w:rsidR="00CE7BE3" w:rsidRPr="006D5600" w:rsidRDefault="00CE7BE3" w:rsidP="00DA565D">
            <w:pPr>
              <w:jc w:val="both"/>
              <w:rPr>
                <w:rFonts w:eastAsia="SimSun"/>
                <w:sz w:val="26"/>
                <w:szCs w:val="26"/>
              </w:rPr>
            </w:pPr>
            <w:r w:rsidRPr="006D5600">
              <w:rPr>
                <w:rFonts w:eastAsia="SimSun"/>
                <w:sz w:val="26"/>
                <w:szCs w:val="26"/>
              </w:rPr>
              <w:t>- HS thực hiện</w:t>
            </w:r>
          </w:p>
          <w:p w:rsidR="00CE7BE3" w:rsidRPr="006D5600" w:rsidRDefault="00CE7BE3" w:rsidP="00DA565D">
            <w:pPr>
              <w:rPr>
                <w:rFonts w:eastAsia="Calibri"/>
                <w:color w:val="000000"/>
                <w:sz w:val="26"/>
                <w:szCs w:val="26"/>
              </w:rPr>
            </w:pPr>
            <w:r w:rsidRPr="006D5600">
              <w:rPr>
                <w:rFonts w:eastAsia="Calibri"/>
                <w:color w:val="000000"/>
                <w:sz w:val="26"/>
                <w:szCs w:val="26"/>
              </w:rPr>
              <w:t xml:space="preserve">- </w:t>
            </w:r>
            <w:r w:rsidRPr="006D5600">
              <w:rPr>
                <w:rFonts w:eastAsia="Calibri"/>
                <w:color w:val="000000"/>
                <w:sz w:val="26"/>
                <w:szCs w:val="26"/>
                <w:lang w:val="vi-VN"/>
              </w:rPr>
              <w:t>HS l</w:t>
            </w:r>
            <w:r w:rsidRPr="006D5600">
              <w:rPr>
                <w:rFonts w:eastAsia="Calibri"/>
                <w:color w:val="000000"/>
                <w:sz w:val="26"/>
                <w:szCs w:val="26"/>
              </w:rPr>
              <w:t>ắng nghe</w:t>
            </w:r>
          </w:p>
          <w:p w:rsidR="00CE7BE3" w:rsidRPr="006D5600" w:rsidRDefault="00CE7BE3" w:rsidP="00DA565D">
            <w:pPr>
              <w:rPr>
                <w:rFonts w:eastAsia="Calibri"/>
                <w:sz w:val="26"/>
                <w:szCs w:val="26"/>
              </w:rPr>
            </w:pPr>
          </w:p>
        </w:tc>
      </w:tr>
      <w:tr w:rsidR="00CE7BE3" w:rsidRPr="006D5600" w:rsidTr="00DA565D">
        <w:trPr>
          <w:trHeight w:val="2240"/>
        </w:trPr>
        <w:tc>
          <w:tcPr>
            <w:tcW w:w="5036" w:type="dxa"/>
            <w:tcBorders>
              <w:top w:val="dashed" w:sz="4" w:space="0" w:color="auto"/>
              <w:bottom w:val="nil"/>
            </w:tcBorders>
          </w:tcPr>
          <w:p w:rsidR="00CE7BE3" w:rsidRPr="006D5600" w:rsidRDefault="00CE7BE3" w:rsidP="00DA565D">
            <w:pPr>
              <w:rPr>
                <w:rFonts w:eastAsia="Calibri"/>
                <w:b/>
                <w:color w:val="000000"/>
                <w:sz w:val="26"/>
                <w:szCs w:val="26"/>
                <w:lang w:val="vi-VN"/>
              </w:rPr>
            </w:pPr>
            <w:r w:rsidRPr="006D5600">
              <w:rPr>
                <w:rFonts w:eastAsia="Calibri"/>
                <w:b/>
                <w:color w:val="000000"/>
                <w:sz w:val="26"/>
                <w:szCs w:val="26"/>
              </w:rPr>
              <w:t>2. HĐ</w:t>
            </w:r>
            <w:r w:rsidRPr="006D5600">
              <w:rPr>
                <w:rFonts w:eastAsia="Calibri"/>
                <w:color w:val="000000"/>
                <w:sz w:val="26"/>
                <w:szCs w:val="26"/>
              </w:rPr>
              <w:t xml:space="preserve"> </w:t>
            </w:r>
            <w:r w:rsidRPr="006D5600">
              <w:rPr>
                <w:rFonts w:eastAsia="Calibri"/>
                <w:b/>
                <w:color w:val="000000"/>
                <w:sz w:val="26"/>
                <w:szCs w:val="26"/>
              </w:rPr>
              <w:t>L</w:t>
            </w:r>
            <w:r w:rsidRPr="006D5600">
              <w:rPr>
                <w:rFonts w:eastAsia="Calibri"/>
                <w:b/>
                <w:color w:val="000000"/>
                <w:sz w:val="26"/>
                <w:szCs w:val="26"/>
                <w:lang w:val="vi-VN"/>
              </w:rPr>
              <w:t>uyện tập</w:t>
            </w:r>
            <w:r w:rsidRPr="006D5600">
              <w:rPr>
                <w:rFonts w:eastAsia="Calibri"/>
                <w:b/>
                <w:color w:val="000000"/>
                <w:sz w:val="26"/>
                <w:szCs w:val="26"/>
              </w:rPr>
              <w:t>, thực hành</w:t>
            </w:r>
            <w:r w:rsidRPr="006D5600">
              <w:rPr>
                <w:rFonts w:eastAsia="Calibri"/>
                <w:b/>
                <w:color w:val="000000"/>
                <w:sz w:val="26"/>
                <w:szCs w:val="26"/>
                <w:lang w:val="vi-VN"/>
              </w:rPr>
              <w:t>.</w:t>
            </w:r>
          </w:p>
          <w:p w:rsidR="00CE7BE3" w:rsidRPr="006D5600" w:rsidRDefault="00CE7BE3" w:rsidP="00DA565D">
            <w:pPr>
              <w:rPr>
                <w:sz w:val="26"/>
                <w:szCs w:val="26"/>
                <w:lang w:val="vi-VN"/>
              </w:rPr>
            </w:pPr>
            <w:r w:rsidRPr="006D5600">
              <w:rPr>
                <w:b/>
                <w:bCs/>
                <w:sz w:val="26"/>
                <w:szCs w:val="26"/>
                <w:lang w:val="pt-BR"/>
              </w:rPr>
              <w:t>Hoạt động 1:</w:t>
            </w:r>
            <w:r w:rsidRPr="006D5600">
              <w:rPr>
                <w:sz w:val="26"/>
                <w:szCs w:val="26"/>
                <w:lang w:val="pt-BR"/>
              </w:rPr>
              <w:t xml:space="preserve">  </w:t>
            </w:r>
            <w:r w:rsidRPr="006D5600">
              <w:rPr>
                <w:sz w:val="26"/>
                <w:szCs w:val="26"/>
                <w:lang w:val="vi-VN"/>
              </w:rPr>
              <w:t>Luyện đọc.</w:t>
            </w:r>
          </w:p>
          <w:p w:rsidR="00CE7BE3" w:rsidRPr="006D5600" w:rsidRDefault="00CE7BE3" w:rsidP="00DA565D">
            <w:pPr>
              <w:jc w:val="both"/>
              <w:rPr>
                <w:sz w:val="26"/>
                <w:szCs w:val="26"/>
                <w:lang w:val="vi-VN"/>
              </w:rPr>
            </w:pPr>
            <w:r w:rsidRPr="006D5600">
              <w:rPr>
                <w:sz w:val="26"/>
                <w:szCs w:val="26"/>
                <w:lang w:val="vi-VN"/>
              </w:rPr>
              <w:t>- Gọi 1 HS đọc cả bài: Những ngọn hải đăng.</w:t>
            </w:r>
          </w:p>
          <w:p w:rsidR="00CE7BE3" w:rsidRPr="006D5600" w:rsidRDefault="00CE7BE3" w:rsidP="00DA565D">
            <w:pPr>
              <w:jc w:val="both"/>
              <w:rPr>
                <w:sz w:val="26"/>
                <w:szCs w:val="26"/>
                <w:lang w:val="vi-VN"/>
              </w:rPr>
            </w:pPr>
            <w:r w:rsidRPr="006D5600">
              <w:rPr>
                <w:sz w:val="26"/>
                <w:szCs w:val="26"/>
                <w:lang w:val="vi-VN"/>
              </w:rPr>
              <w:t>- GV gọi HS nêu từ khó đọc, câu dài, ngắt nghỉ, nhấn giọng.</w:t>
            </w: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r w:rsidRPr="006D5600">
              <w:rPr>
                <w:sz w:val="26"/>
                <w:szCs w:val="26"/>
                <w:lang w:val="vi-VN"/>
              </w:rPr>
              <w:t>- GV: yêu cầu HS ngồi theo nhóm 4 luyện đọc.</w:t>
            </w:r>
          </w:p>
          <w:p w:rsidR="00CE7BE3" w:rsidRPr="006D5600" w:rsidRDefault="00CE7BE3" w:rsidP="00DA565D">
            <w:pPr>
              <w:rPr>
                <w:sz w:val="26"/>
                <w:szCs w:val="26"/>
                <w:lang w:val="vi-VN"/>
              </w:rPr>
            </w:pPr>
            <w:r w:rsidRPr="006D5600">
              <w:rPr>
                <w:sz w:val="26"/>
                <w:szCs w:val="26"/>
                <w:lang w:val="vi-VN"/>
              </w:rPr>
              <w:t>- Gọi 1 HS lên cho các nhóm chia sẻ phần luyện đọc.</w:t>
            </w:r>
          </w:p>
          <w:p w:rsidR="00CE7BE3" w:rsidRPr="006D5600" w:rsidRDefault="00CE7BE3" w:rsidP="00DA565D">
            <w:pPr>
              <w:jc w:val="both"/>
              <w:rPr>
                <w:sz w:val="26"/>
                <w:szCs w:val="26"/>
                <w:lang w:val="vi-VN"/>
              </w:rPr>
            </w:pPr>
            <w:r w:rsidRPr="006D5600">
              <w:rPr>
                <w:sz w:val="26"/>
                <w:szCs w:val="26"/>
                <w:lang w:val="vi-VN"/>
              </w:rPr>
              <w:t>- Các nhóm khác lắng nghe và nhận xét các bạn đọc đúng yêu cầu chưa và giúp bạn đọc đúng theo yêu cầu.</w:t>
            </w:r>
          </w:p>
          <w:p w:rsidR="00CE7BE3" w:rsidRPr="006D5600" w:rsidRDefault="00CE7BE3" w:rsidP="00DA565D">
            <w:pPr>
              <w:rPr>
                <w:sz w:val="26"/>
                <w:szCs w:val="26"/>
                <w:lang w:val="vi-VN"/>
              </w:rPr>
            </w:pPr>
            <w:r w:rsidRPr="006D5600">
              <w:rPr>
                <w:sz w:val="26"/>
                <w:szCs w:val="26"/>
                <w:lang w:val="vi-VN"/>
              </w:rPr>
              <w:t xml:space="preserve">- GV theo dõi các nhóm đọc bài. </w:t>
            </w:r>
          </w:p>
          <w:p w:rsidR="00CE7BE3" w:rsidRPr="006D5600" w:rsidRDefault="00CE7BE3" w:rsidP="00DA565D">
            <w:pPr>
              <w:rPr>
                <w:sz w:val="26"/>
                <w:szCs w:val="26"/>
                <w:lang w:val="vi-VN"/>
              </w:rPr>
            </w:pPr>
            <w:r w:rsidRPr="006D5600">
              <w:rPr>
                <w:sz w:val="26"/>
                <w:szCs w:val="26"/>
                <w:lang w:val="vi-VN"/>
              </w:rPr>
              <w:t>- Gọi các nhóm đọc. HS nhận xét.</w:t>
            </w:r>
          </w:p>
          <w:p w:rsidR="00CE7BE3" w:rsidRPr="006D5600" w:rsidRDefault="00CE7BE3" w:rsidP="00DA565D">
            <w:pPr>
              <w:jc w:val="both"/>
              <w:rPr>
                <w:sz w:val="26"/>
                <w:szCs w:val="26"/>
                <w:lang w:val="vi-VN"/>
              </w:rPr>
            </w:pPr>
            <w:r w:rsidRPr="006D5600">
              <w:rPr>
                <w:sz w:val="26"/>
                <w:szCs w:val="26"/>
                <w:lang w:val="vi-VN"/>
              </w:rPr>
              <w:lastRenderedPageBreak/>
              <w:t>- GV nhận xét: (VD: Nhóm bạn … đọc đúng, đám bảo tốc độ hoặc nhóm bạn…. đọc bài lưu loát và đã biết đọc hay bài đọc.</w:t>
            </w:r>
          </w:p>
        </w:tc>
        <w:tc>
          <w:tcPr>
            <w:tcW w:w="4036" w:type="dxa"/>
            <w:tcBorders>
              <w:top w:val="dashed" w:sz="4" w:space="0" w:color="auto"/>
              <w:bottom w:val="nil"/>
            </w:tcBorders>
          </w:tcPr>
          <w:p w:rsidR="00CE7BE3" w:rsidRPr="006D5600" w:rsidRDefault="00CE7BE3" w:rsidP="00DA565D">
            <w:pPr>
              <w:rPr>
                <w:rFonts w:eastAsia="Calibri"/>
                <w:sz w:val="26"/>
                <w:szCs w:val="26"/>
                <w:lang w:val="vi-VN"/>
              </w:rPr>
            </w:pPr>
          </w:p>
          <w:p w:rsidR="00CE7BE3" w:rsidRPr="006D5600" w:rsidRDefault="00CE7BE3" w:rsidP="00DA565D">
            <w:pPr>
              <w:rPr>
                <w:rFonts w:eastAsia="Calibri"/>
                <w:sz w:val="26"/>
                <w:szCs w:val="26"/>
                <w:lang w:val="vi-VN"/>
              </w:rPr>
            </w:pPr>
          </w:p>
          <w:p w:rsidR="00CE7BE3" w:rsidRPr="006D5600" w:rsidRDefault="00CE7BE3" w:rsidP="00DA565D">
            <w:pPr>
              <w:rPr>
                <w:sz w:val="26"/>
                <w:szCs w:val="26"/>
                <w:lang w:val="vi-VN"/>
              </w:rPr>
            </w:pPr>
            <w:r w:rsidRPr="006D5600">
              <w:rPr>
                <w:rFonts w:eastAsia="Calibri"/>
                <w:sz w:val="26"/>
                <w:szCs w:val="26"/>
                <w:lang w:val="vi-VN"/>
              </w:rPr>
              <w:t>-</w:t>
            </w:r>
            <w:r w:rsidRPr="006D5600">
              <w:rPr>
                <w:sz w:val="26"/>
                <w:szCs w:val="26"/>
                <w:lang w:val="vi-VN"/>
              </w:rPr>
              <w:t xml:space="preserve"> HS đọc bài. </w:t>
            </w:r>
          </w:p>
          <w:p w:rsidR="00CE7BE3" w:rsidRPr="006D5600" w:rsidRDefault="00CE7BE3" w:rsidP="00DA565D">
            <w:pPr>
              <w:jc w:val="both"/>
              <w:rPr>
                <w:sz w:val="26"/>
                <w:szCs w:val="26"/>
                <w:lang w:val="vi-VN"/>
              </w:rPr>
            </w:pPr>
            <w:r w:rsidRPr="006D5600">
              <w:rPr>
                <w:rFonts w:eastAsia="Calibri"/>
                <w:sz w:val="26"/>
                <w:szCs w:val="26"/>
                <w:lang w:val="vi-VN"/>
              </w:rPr>
              <w:t>-</w:t>
            </w:r>
            <w:r w:rsidRPr="006D5600">
              <w:rPr>
                <w:sz w:val="26"/>
                <w:szCs w:val="26"/>
                <w:lang w:val="vi-VN"/>
              </w:rPr>
              <w:t xml:space="preserve"> HS nêu: Từ khó đọc: </w:t>
            </w:r>
            <w:r w:rsidRPr="006D5600">
              <w:rPr>
                <w:i/>
                <w:sz w:val="26"/>
                <w:szCs w:val="26"/>
                <w:lang w:val="vi-VN"/>
              </w:rPr>
              <w:t>lạc đường, điện năng lượng, mưa nắng, biển lặng,…</w:t>
            </w:r>
          </w:p>
          <w:p w:rsidR="00CE7BE3" w:rsidRPr="006D5600" w:rsidRDefault="00CE7BE3" w:rsidP="00DA565D">
            <w:pPr>
              <w:jc w:val="both"/>
              <w:rPr>
                <w:sz w:val="26"/>
                <w:szCs w:val="26"/>
                <w:lang w:val="vi-VN"/>
              </w:rPr>
            </w:pPr>
            <w:r w:rsidRPr="006D5600">
              <w:rPr>
                <w:sz w:val="26"/>
                <w:szCs w:val="26"/>
                <w:lang w:val="vi-VN"/>
              </w:rPr>
              <w:t xml:space="preserve">- Luyện đọc các câu dài: </w:t>
            </w:r>
          </w:p>
          <w:p w:rsidR="00CE7BE3" w:rsidRPr="006D5600" w:rsidRDefault="00CE7BE3" w:rsidP="00DA565D">
            <w:pPr>
              <w:spacing w:line="288" w:lineRule="auto"/>
              <w:jc w:val="both"/>
              <w:rPr>
                <w:sz w:val="26"/>
                <w:szCs w:val="26"/>
              </w:rPr>
            </w:pPr>
            <w:r w:rsidRPr="006D5600">
              <w:rPr>
                <w:sz w:val="26"/>
                <w:szCs w:val="26"/>
              </w:rPr>
              <w:t>Hải đăng/hay đèn biển,/là ngọn tháp được thiết kế/để chiếu sáng bằng hệ thống đèn,/ giúp tàu thuyền định hướng đi lại giữa đại dương.</w:t>
            </w:r>
          </w:p>
          <w:p w:rsidR="00CE7BE3" w:rsidRPr="006D5600" w:rsidRDefault="00CE7BE3" w:rsidP="00DA565D">
            <w:pPr>
              <w:spacing w:line="288" w:lineRule="auto"/>
              <w:jc w:val="both"/>
              <w:rPr>
                <w:sz w:val="26"/>
                <w:szCs w:val="26"/>
              </w:rPr>
            </w:pPr>
            <w:r w:rsidRPr="006D5600">
              <w:rPr>
                <w:sz w:val="26"/>
                <w:szCs w:val="26"/>
              </w:rPr>
              <w:t>Với lòng yêu nghề,/ yêu biển đảo quê hương,/ họ đã vượt qua bao khó khăn,/gian khó nơi biển khơi xa vắng,/ góp sức mình bảo vệ vùng biển,/ vùng trời của Tổ quốc.</w:t>
            </w:r>
          </w:p>
          <w:p w:rsidR="00CE7BE3" w:rsidRPr="006D5600" w:rsidRDefault="00CE7BE3" w:rsidP="00DA565D">
            <w:pPr>
              <w:rPr>
                <w:sz w:val="26"/>
                <w:szCs w:val="26"/>
                <w:lang w:val="en-US"/>
              </w:rPr>
            </w:pPr>
            <w:r w:rsidRPr="006D5600">
              <w:rPr>
                <w:sz w:val="26"/>
                <w:szCs w:val="26"/>
                <w:lang w:val="en-US"/>
              </w:rPr>
              <w:t>- Học sinh làm việc trong nhóm 4</w:t>
            </w:r>
          </w:p>
          <w:p w:rsidR="00CE7BE3" w:rsidRPr="006D5600" w:rsidRDefault="00CE7BE3" w:rsidP="00DA565D">
            <w:pPr>
              <w:rPr>
                <w:rFonts w:eastAsia="Calibri"/>
                <w:sz w:val="26"/>
                <w:szCs w:val="26"/>
                <w:lang w:val="en-US"/>
              </w:rPr>
            </w:pPr>
            <w:r w:rsidRPr="006D5600">
              <w:rPr>
                <w:rFonts w:eastAsia="Calibri"/>
                <w:sz w:val="26"/>
                <w:szCs w:val="26"/>
                <w:lang w:val="en-US"/>
              </w:rPr>
              <w:t xml:space="preserve"> </w:t>
            </w:r>
          </w:p>
          <w:p w:rsidR="00CE7BE3" w:rsidRPr="006D5600" w:rsidRDefault="00CE7BE3" w:rsidP="00DA565D">
            <w:pPr>
              <w:rPr>
                <w:rFonts w:eastAsia="Calibri"/>
                <w:sz w:val="26"/>
                <w:szCs w:val="26"/>
                <w:lang w:val="en-US"/>
              </w:rPr>
            </w:pPr>
            <w:r w:rsidRPr="006D5600">
              <w:rPr>
                <w:rFonts w:eastAsia="Calibri"/>
                <w:sz w:val="26"/>
                <w:szCs w:val="26"/>
                <w:lang w:val="vi-VN"/>
              </w:rPr>
              <w:t xml:space="preserve">- </w:t>
            </w:r>
            <w:r w:rsidRPr="006D5600">
              <w:rPr>
                <w:rFonts w:eastAsia="Calibri"/>
                <w:sz w:val="26"/>
                <w:szCs w:val="26"/>
                <w:lang w:val="en-US"/>
              </w:rPr>
              <w:t>HS đọc bài</w:t>
            </w:r>
          </w:p>
          <w:p w:rsidR="00CE7BE3" w:rsidRPr="006D5600" w:rsidRDefault="00CE7BE3" w:rsidP="00DA565D">
            <w:pPr>
              <w:rPr>
                <w:rFonts w:eastAsia="Calibri"/>
                <w:sz w:val="26"/>
                <w:szCs w:val="26"/>
                <w:lang w:val="en-US"/>
              </w:rPr>
            </w:pPr>
          </w:p>
          <w:p w:rsidR="00CE7BE3" w:rsidRPr="006D5600" w:rsidRDefault="00CE7BE3" w:rsidP="00DA565D">
            <w:pPr>
              <w:rPr>
                <w:rFonts w:eastAsia="Calibri"/>
                <w:sz w:val="26"/>
                <w:szCs w:val="26"/>
                <w:lang w:val="en-US"/>
              </w:rPr>
            </w:pPr>
          </w:p>
        </w:tc>
      </w:tr>
      <w:tr w:rsidR="00CE7BE3" w:rsidRPr="006D5600" w:rsidTr="00DA565D">
        <w:trPr>
          <w:trHeight w:val="3004"/>
        </w:trPr>
        <w:tc>
          <w:tcPr>
            <w:tcW w:w="5036" w:type="dxa"/>
            <w:tcBorders>
              <w:top w:val="nil"/>
              <w:bottom w:val="nil"/>
            </w:tcBorders>
          </w:tcPr>
          <w:p w:rsidR="00CE7BE3" w:rsidRPr="0044705B" w:rsidRDefault="00CE7BE3" w:rsidP="00DA565D">
            <w:pPr>
              <w:tabs>
                <w:tab w:val="left" w:pos="3405"/>
                <w:tab w:val="center" w:pos="4536"/>
              </w:tabs>
              <w:jc w:val="both"/>
              <w:rPr>
                <w:sz w:val="26"/>
                <w:szCs w:val="26"/>
              </w:rPr>
            </w:pPr>
            <w:r w:rsidRPr="0044705B">
              <w:rPr>
                <w:b/>
                <w:bCs/>
                <w:sz w:val="26"/>
                <w:szCs w:val="26"/>
              </w:rPr>
              <w:lastRenderedPageBreak/>
              <w:t xml:space="preserve">Hoạt động 2: </w:t>
            </w:r>
            <w:r w:rsidRPr="0044705B">
              <w:rPr>
                <w:sz w:val="26"/>
                <w:szCs w:val="26"/>
              </w:rPr>
              <w:t>Tìm hiểu nội dung bài</w:t>
            </w:r>
          </w:p>
          <w:p w:rsidR="00CE7BE3" w:rsidRPr="0044705B" w:rsidRDefault="00CE7BE3" w:rsidP="00DA565D">
            <w:pPr>
              <w:jc w:val="both"/>
              <w:rPr>
                <w:sz w:val="26"/>
                <w:szCs w:val="26"/>
              </w:rPr>
            </w:pPr>
            <w:r w:rsidRPr="0044705B">
              <w:rPr>
                <w:sz w:val="26"/>
                <w:szCs w:val="26"/>
              </w:rPr>
              <w:t>- GV giao bài tập HS làm bài.</w:t>
            </w:r>
          </w:p>
          <w:p w:rsidR="00CE7BE3" w:rsidRPr="0044705B" w:rsidRDefault="00CE7BE3" w:rsidP="00DA565D">
            <w:pPr>
              <w:jc w:val="both"/>
              <w:rPr>
                <w:sz w:val="26"/>
                <w:szCs w:val="26"/>
              </w:rPr>
            </w:pPr>
            <w:r w:rsidRPr="0044705B">
              <w:rPr>
                <w:sz w:val="26"/>
                <w:szCs w:val="26"/>
              </w:rPr>
              <w:t>- GV lệnh HS đạt chuẩn làm bài tập 1</w:t>
            </w:r>
            <w:r w:rsidRPr="006D5600">
              <w:rPr>
                <w:sz w:val="26"/>
                <w:szCs w:val="26"/>
                <w:lang w:val="vi-VN"/>
              </w:rPr>
              <w:t xml:space="preserve">/74 </w:t>
            </w:r>
            <w:r w:rsidRPr="0044705B">
              <w:rPr>
                <w:sz w:val="26"/>
                <w:szCs w:val="26"/>
              </w:rPr>
              <w:t xml:space="preserve">Vở Bài tập Tiếng Việt. </w:t>
            </w:r>
          </w:p>
          <w:p w:rsidR="00CE7BE3" w:rsidRPr="006D5600" w:rsidRDefault="00CE7BE3" w:rsidP="00DA565D">
            <w:pPr>
              <w:rPr>
                <w:sz w:val="26"/>
                <w:szCs w:val="26"/>
                <w:lang w:val="pt-BR"/>
              </w:rPr>
            </w:pPr>
            <w:r w:rsidRPr="006D5600">
              <w:rPr>
                <w:sz w:val="26"/>
                <w:szCs w:val="26"/>
                <w:lang w:val="pt-BR"/>
              </w:rPr>
              <w:t xml:space="preserve">- GV cho Hs làm bài trong vòng 8 phút. </w:t>
            </w:r>
          </w:p>
          <w:p w:rsidR="00CE7BE3" w:rsidRPr="006D5600" w:rsidRDefault="00CE7BE3" w:rsidP="00DA565D">
            <w:pPr>
              <w:rPr>
                <w:sz w:val="26"/>
                <w:szCs w:val="26"/>
                <w:lang w:val="pt-BR"/>
              </w:rPr>
            </w:pPr>
            <w:r w:rsidRPr="006D5600">
              <w:rPr>
                <w:sz w:val="26"/>
                <w:szCs w:val="26"/>
                <w:lang w:val="pt-BR"/>
              </w:rPr>
              <w:t>- Gv quan sát, giúp đỡ, nhắc nhở tư thế ngồi học cho Hs; chấm chữa bài.</w:t>
            </w:r>
          </w:p>
          <w:p w:rsidR="00CE7BE3" w:rsidRPr="006D5600" w:rsidRDefault="00CE7BE3" w:rsidP="00DA565D">
            <w:pPr>
              <w:jc w:val="both"/>
              <w:rPr>
                <w:sz w:val="26"/>
                <w:szCs w:val="26"/>
                <w:lang w:val="pt-BR"/>
              </w:rPr>
            </w:pPr>
            <w:r w:rsidRPr="006D5600">
              <w:rPr>
                <w:sz w:val="26"/>
                <w:szCs w:val="26"/>
                <w:lang w:val="pt-BR"/>
              </w:rPr>
              <w:t>- HS làm xong bài GV cho HS đổi vở kiểm tra bài cho nhau.</w:t>
            </w:r>
          </w:p>
        </w:tc>
        <w:tc>
          <w:tcPr>
            <w:tcW w:w="4036" w:type="dxa"/>
            <w:tcBorders>
              <w:top w:val="nil"/>
              <w:bottom w:val="nil"/>
            </w:tcBorders>
          </w:tcPr>
          <w:p w:rsidR="00CE7BE3" w:rsidRPr="006D5600" w:rsidRDefault="00CE7BE3" w:rsidP="00DA565D">
            <w:pPr>
              <w:jc w:val="both"/>
              <w:rPr>
                <w:rFonts w:eastAsia="Calibri"/>
                <w:color w:val="000000"/>
                <w:sz w:val="26"/>
                <w:szCs w:val="26"/>
              </w:rPr>
            </w:pPr>
          </w:p>
          <w:p w:rsidR="00CE7BE3" w:rsidRPr="006D5600" w:rsidRDefault="00CE7BE3" w:rsidP="00DA565D">
            <w:pPr>
              <w:jc w:val="both"/>
              <w:rPr>
                <w:rFonts w:eastAsia="Calibri"/>
                <w:color w:val="000000"/>
                <w:sz w:val="26"/>
                <w:szCs w:val="26"/>
              </w:rPr>
            </w:pPr>
          </w:p>
          <w:p w:rsidR="00CE7BE3" w:rsidRPr="006D5600" w:rsidRDefault="00CE7BE3" w:rsidP="00DA565D">
            <w:pPr>
              <w:rPr>
                <w:sz w:val="26"/>
                <w:szCs w:val="26"/>
              </w:rPr>
            </w:pPr>
            <w:r w:rsidRPr="006D5600">
              <w:rPr>
                <w:rFonts w:eastAsia="Calibri"/>
                <w:sz w:val="26"/>
                <w:szCs w:val="26"/>
              </w:rPr>
              <w:t>-</w:t>
            </w:r>
            <w:r w:rsidRPr="006D5600">
              <w:rPr>
                <w:sz w:val="26"/>
                <w:szCs w:val="26"/>
              </w:rPr>
              <w:t xml:space="preserve"> HS đánh dấu bài tập cần làm  vào vở. </w:t>
            </w:r>
          </w:p>
          <w:p w:rsidR="00CE7BE3" w:rsidRPr="006D5600" w:rsidRDefault="00CE7BE3" w:rsidP="00DA565D">
            <w:pPr>
              <w:rPr>
                <w:rFonts w:eastAsia="Calibri"/>
                <w:sz w:val="26"/>
                <w:szCs w:val="26"/>
                <w:lang w:val="en-US"/>
              </w:rPr>
            </w:pPr>
            <w:r w:rsidRPr="006D5600">
              <w:rPr>
                <w:rFonts w:eastAsia="Calibri"/>
                <w:sz w:val="26"/>
                <w:szCs w:val="26"/>
                <w:lang w:val="en-US"/>
              </w:rPr>
              <w:t>-</w:t>
            </w:r>
            <w:r w:rsidRPr="006D5600">
              <w:rPr>
                <w:rFonts w:eastAsia="Calibri"/>
                <w:sz w:val="26"/>
                <w:szCs w:val="26"/>
                <w:lang w:val="vi-VN"/>
              </w:rPr>
              <w:t xml:space="preserve"> </w:t>
            </w:r>
            <w:r w:rsidRPr="006D5600">
              <w:rPr>
                <w:rFonts w:eastAsia="Calibri"/>
                <w:sz w:val="26"/>
                <w:szCs w:val="26"/>
                <w:lang w:val="en-US"/>
              </w:rPr>
              <w:t>HS làm bài</w:t>
            </w:r>
          </w:p>
          <w:p w:rsidR="00CE7BE3" w:rsidRPr="006D5600" w:rsidRDefault="00CE7BE3" w:rsidP="00DA565D">
            <w:pPr>
              <w:rPr>
                <w:rFonts w:eastAsia="Calibri"/>
                <w:sz w:val="26"/>
                <w:szCs w:val="26"/>
                <w:lang w:val="en-US"/>
              </w:rPr>
            </w:pPr>
          </w:p>
        </w:tc>
      </w:tr>
      <w:tr w:rsidR="00CE7BE3" w:rsidRPr="006D5600" w:rsidTr="00DA565D">
        <w:tc>
          <w:tcPr>
            <w:tcW w:w="5036" w:type="dxa"/>
            <w:tcBorders>
              <w:top w:val="nil"/>
              <w:bottom w:val="nil"/>
            </w:tcBorders>
          </w:tcPr>
          <w:p w:rsidR="00CE7BE3" w:rsidRPr="0044705B" w:rsidRDefault="00CE7BE3" w:rsidP="00DA565D">
            <w:pPr>
              <w:tabs>
                <w:tab w:val="left" w:pos="3405"/>
                <w:tab w:val="center" w:pos="4536"/>
              </w:tabs>
              <w:jc w:val="both"/>
              <w:rPr>
                <w:sz w:val="26"/>
                <w:szCs w:val="26"/>
              </w:rPr>
            </w:pPr>
            <w:r w:rsidRPr="0044705B">
              <w:rPr>
                <w:b/>
                <w:bCs/>
                <w:sz w:val="26"/>
                <w:szCs w:val="26"/>
              </w:rPr>
              <w:t xml:space="preserve">Hoạt động 3: </w:t>
            </w:r>
            <w:r w:rsidRPr="0044705B">
              <w:rPr>
                <w:sz w:val="26"/>
                <w:szCs w:val="26"/>
              </w:rPr>
              <w:t>Chữa bài</w:t>
            </w:r>
          </w:p>
          <w:p w:rsidR="00CE7BE3" w:rsidRPr="0044705B" w:rsidRDefault="00CE7BE3" w:rsidP="00DA565D">
            <w:pPr>
              <w:tabs>
                <w:tab w:val="left" w:pos="3405"/>
                <w:tab w:val="center" w:pos="4536"/>
              </w:tabs>
              <w:jc w:val="both"/>
              <w:rPr>
                <w:sz w:val="26"/>
                <w:szCs w:val="26"/>
              </w:rPr>
            </w:pPr>
            <w:r w:rsidRPr="0044705B">
              <w:rPr>
                <w:sz w:val="26"/>
                <w:szCs w:val="26"/>
              </w:rPr>
              <w:t>- GV Gọi 1 Hs lên điều hành phần chia sẻ trước lớp.</w:t>
            </w:r>
          </w:p>
          <w:p w:rsidR="00CE7BE3" w:rsidRPr="0044705B" w:rsidRDefault="00CE7BE3" w:rsidP="00DA565D">
            <w:pPr>
              <w:jc w:val="both"/>
              <w:rPr>
                <w:b/>
                <w:sz w:val="26"/>
                <w:szCs w:val="26"/>
              </w:rPr>
            </w:pPr>
            <w:r w:rsidRPr="0044705B">
              <w:rPr>
                <w:b/>
                <w:sz w:val="26"/>
                <w:szCs w:val="26"/>
              </w:rPr>
              <w:t>* Bài 1/74</w:t>
            </w:r>
          </w:p>
          <w:p w:rsidR="00CE7BE3" w:rsidRPr="0044705B" w:rsidRDefault="00CE7BE3" w:rsidP="00DA565D">
            <w:pPr>
              <w:jc w:val="both"/>
              <w:rPr>
                <w:sz w:val="26"/>
                <w:szCs w:val="26"/>
              </w:rPr>
            </w:pPr>
            <w:r w:rsidRPr="0044705B">
              <w:rPr>
                <w:sz w:val="26"/>
                <w:szCs w:val="26"/>
              </w:rPr>
              <w:t>- Gọi HS trình</w:t>
            </w:r>
            <w:r w:rsidRPr="006D5600">
              <w:rPr>
                <w:sz w:val="26"/>
                <w:szCs w:val="26"/>
                <w:lang w:val="vi-VN"/>
              </w:rPr>
              <w:t xml:space="preserve"> bày</w:t>
            </w:r>
            <w:r w:rsidRPr="0044705B">
              <w:rPr>
                <w:sz w:val="26"/>
                <w:szCs w:val="26"/>
              </w:rPr>
              <w:t xml:space="preserve"> bài làm. </w:t>
            </w:r>
          </w:p>
          <w:p w:rsidR="00CE7BE3" w:rsidRPr="0044705B" w:rsidRDefault="00CE7BE3" w:rsidP="00DA565D">
            <w:pPr>
              <w:jc w:val="both"/>
              <w:rPr>
                <w:sz w:val="26"/>
                <w:szCs w:val="26"/>
              </w:rPr>
            </w:pPr>
          </w:p>
          <w:p w:rsidR="00CE7BE3" w:rsidRPr="0044705B" w:rsidRDefault="00CE7BE3" w:rsidP="00DA565D">
            <w:pPr>
              <w:jc w:val="both"/>
              <w:rPr>
                <w:sz w:val="26"/>
                <w:szCs w:val="26"/>
              </w:rPr>
            </w:pPr>
          </w:p>
          <w:p w:rsidR="00CE7BE3" w:rsidRPr="0044705B" w:rsidRDefault="00CE7BE3" w:rsidP="00DA565D">
            <w:pPr>
              <w:jc w:val="both"/>
              <w:rPr>
                <w:sz w:val="26"/>
                <w:szCs w:val="26"/>
              </w:rPr>
            </w:pPr>
          </w:p>
          <w:p w:rsidR="00CE7BE3" w:rsidRPr="0044705B" w:rsidRDefault="00CE7BE3" w:rsidP="00DA565D">
            <w:pPr>
              <w:jc w:val="both"/>
              <w:rPr>
                <w:sz w:val="26"/>
                <w:szCs w:val="26"/>
              </w:rPr>
            </w:pPr>
          </w:p>
          <w:p w:rsidR="00CE7BE3" w:rsidRPr="0044705B" w:rsidRDefault="00CE7BE3" w:rsidP="00DA565D">
            <w:pPr>
              <w:jc w:val="both"/>
              <w:rPr>
                <w:sz w:val="26"/>
                <w:szCs w:val="26"/>
              </w:rPr>
            </w:pPr>
          </w:p>
          <w:p w:rsidR="00CE7BE3" w:rsidRPr="0044705B" w:rsidRDefault="00CE7BE3" w:rsidP="00DA565D">
            <w:pPr>
              <w:jc w:val="both"/>
              <w:rPr>
                <w:sz w:val="26"/>
                <w:szCs w:val="26"/>
              </w:rPr>
            </w:pPr>
            <w:r w:rsidRPr="0044705B">
              <w:rPr>
                <w:sz w:val="26"/>
                <w:szCs w:val="26"/>
              </w:rPr>
              <w:t>- Gọi HS nhận xét.</w:t>
            </w:r>
          </w:p>
          <w:p w:rsidR="00CE7BE3" w:rsidRPr="006D5600" w:rsidRDefault="00CE7BE3" w:rsidP="00DA565D">
            <w:pPr>
              <w:jc w:val="both"/>
              <w:rPr>
                <w:sz w:val="26"/>
                <w:szCs w:val="26"/>
                <w:lang w:val="en-US"/>
              </w:rPr>
            </w:pPr>
            <w:r w:rsidRPr="0044705B">
              <w:rPr>
                <w:sz w:val="26"/>
                <w:szCs w:val="26"/>
              </w:rPr>
              <w:t xml:space="preserve">- GV nhận xét bổ sung. </w:t>
            </w:r>
            <w:r w:rsidRPr="006D5600">
              <w:rPr>
                <w:sz w:val="26"/>
                <w:szCs w:val="26"/>
                <w:lang w:val="en-US"/>
              </w:rPr>
              <w:t>Chốt nội dung</w:t>
            </w:r>
          </w:p>
        </w:tc>
        <w:tc>
          <w:tcPr>
            <w:tcW w:w="4036" w:type="dxa"/>
            <w:tcBorders>
              <w:top w:val="nil"/>
              <w:bottom w:val="nil"/>
            </w:tcBorders>
          </w:tcPr>
          <w:p w:rsidR="00CE7BE3" w:rsidRPr="006D5600" w:rsidRDefault="00CE7BE3" w:rsidP="00DA565D">
            <w:pPr>
              <w:rPr>
                <w:rFonts w:eastAsia="Calibri"/>
                <w:sz w:val="26"/>
                <w:szCs w:val="26"/>
                <w:lang w:val="en-US"/>
              </w:rPr>
            </w:pPr>
          </w:p>
          <w:p w:rsidR="00CE7BE3" w:rsidRPr="006D5600" w:rsidRDefault="00CE7BE3" w:rsidP="00DA565D">
            <w:pPr>
              <w:rPr>
                <w:rFonts w:eastAsia="Calibri"/>
                <w:sz w:val="26"/>
                <w:szCs w:val="26"/>
                <w:lang w:val="en-US"/>
              </w:rPr>
            </w:pPr>
            <w:r w:rsidRPr="006D5600">
              <w:rPr>
                <w:rFonts w:eastAsia="Calibri"/>
                <w:sz w:val="26"/>
                <w:szCs w:val="26"/>
                <w:lang w:val="en-US"/>
              </w:rPr>
              <w:t>-</w:t>
            </w:r>
            <w:r w:rsidRPr="006D5600">
              <w:rPr>
                <w:rFonts w:eastAsia="Calibri"/>
                <w:sz w:val="26"/>
                <w:szCs w:val="26"/>
                <w:lang w:val="vi-VN"/>
              </w:rPr>
              <w:t xml:space="preserve"> </w:t>
            </w:r>
            <w:r w:rsidRPr="006D5600">
              <w:rPr>
                <w:rFonts w:eastAsia="Calibri"/>
                <w:sz w:val="26"/>
                <w:szCs w:val="26"/>
                <w:lang w:val="en-US"/>
              </w:rPr>
              <w:t>1 Hs lên chia sẻ.</w:t>
            </w:r>
          </w:p>
          <w:p w:rsidR="00CE7BE3" w:rsidRPr="006D5600" w:rsidRDefault="00CE7BE3" w:rsidP="00DA565D">
            <w:pPr>
              <w:rPr>
                <w:rFonts w:eastAsia="Calibri"/>
                <w:sz w:val="26"/>
                <w:szCs w:val="26"/>
                <w:lang w:val="en-US"/>
              </w:rPr>
            </w:pPr>
          </w:p>
          <w:p w:rsidR="00CE7BE3" w:rsidRPr="006D5600" w:rsidRDefault="00CE7BE3" w:rsidP="00DA565D">
            <w:pPr>
              <w:rPr>
                <w:rFonts w:eastAsia="Calibri"/>
                <w:sz w:val="26"/>
                <w:szCs w:val="26"/>
                <w:lang w:val="en-US"/>
              </w:rPr>
            </w:pPr>
          </w:p>
          <w:p w:rsidR="00CE7BE3" w:rsidRPr="006D5600" w:rsidRDefault="00CE7BE3" w:rsidP="00DA565D">
            <w:pPr>
              <w:rPr>
                <w:rFonts w:eastAsia="Calibri"/>
                <w:sz w:val="26"/>
                <w:szCs w:val="26"/>
                <w:lang w:val="vi-VN"/>
              </w:rPr>
            </w:pPr>
            <w:r w:rsidRPr="006D5600">
              <w:rPr>
                <w:rFonts w:eastAsia="Calibri"/>
                <w:sz w:val="26"/>
                <w:szCs w:val="26"/>
                <w:lang w:val="vi-VN"/>
              </w:rPr>
              <w:t xml:space="preserve">- </w:t>
            </w:r>
            <w:r w:rsidRPr="006D5600">
              <w:rPr>
                <w:rFonts w:eastAsia="Calibri"/>
                <w:sz w:val="26"/>
                <w:szCs w:val="26"/>
                <w:lang w:val="en-US"/>
              </w:rPr>
              <w:t>Hs trình bày</w:t>
            </w:r>
            <w:r w:rsidRPr="006D5600">
              <w:rPr>
                <w:rFonts w:eastAsia="Calibri"/>
                <w:sz w:val="26"/>
                <w:szCs w:val="26"/>
                <w:lang w:val="vi-VN"/>
              </w:rPr>
              <w:t xml:space="preserve"> trên bảng phụ:</w:t>
            </w:r>
          </w:p>
          <w:p w:rsidR="00CE7BE3" w:rsidRPr="006D5600" w:rsidRDefault="00CE7BE3" w:rsidP="00DA565D">
            <w:pPr>
              <w:spacing w:line="288" w:lineRule="auto"/>
              <w:jc w:val="both"/>
              <w:rPr>
                <w:i/>
                <w:sz w:val="26"/>
                <w:szCs w:val="26"/>
              </w:rPr>
            </w:pPr>
            <w:r w:rsidRPr="006D5600">
              <w:rPr>
                <w:noProof/>
                <w:sz w:val="26"/>
                <w:szCs w:val="26"/>
                <w:lang w:val="vi-VN"/>
              </w:rPr>
              <w:t>*</w:t>
            </w:r>
            <w:r w:rsidRPr="006D5600">
              <w:rPr>
                <w:sz w:val="26"/>
                <w:szCs w:val="26"/>
                <w:u w:val="single"/>
              </w:rPr>
              <w:t>Đáp án:</w:t>
            </w:r>
            <w:r w:rsidRPr="006D5600">
              <w:rPr>
                <w:sz w:val="26"/>
                <w:szCs w:val="26"/>
              </w:rPr>
              <w:t xml:space="preserve"> </w:t>
            </w:r>
            <w:r w:rsidRPr="006D5600">
              <w:rPr>
                <w:i/>
                <w:sz w:val="26"/>
                <w:szCs w:val="26"/>
              </w:rPr>
              <w:t>Thích nhất, mừng ghê, xinh quá, yêu em tôi, vui, thích, náo nức, say mê, say sưa, chẳng bao giờ cách xa,...</w:t>
            </w:r>
          </w:p>
          <w:p w:rsidR="00CE7BE3" w:rsidRPr="006D5600" w:rsidRDefault="00CE7BE3" w:rsidP="00DA565D">
            <w:pPr>
              <w:rPr>
                <w:sz w:val="26"/>
                <w:szCs w:val="26"/>
                <w:lang w:val="vi-VN"/>
              </w:rPr>
            </w:pPr>
            <w:r w:rsidRPr="006D5600">
              <w:rPr>
                <w:sz w:val="26"/>
                <w:szCs w:val="26"/>
                <w:lang w:val="vi-VN"/>
              </w:rPr>
              <w:t>- HS nhận xét.</w:t>
            </w:r>
          </w:p>
          <w:p w:rsidR="00CE7BE3" w:rsidRPr="006D5600" w:rsidRDefault="00CE7BE3" w:rsidP="00DA565D">
            <w:pPr>
              <w:rPr>
                <w:rFonts w:eastAsia="Calibri"/>
                <w:sz w:val="26"/>
                <w:szCs w:val="26"/>
                <w:lang w:val="vi-VN"/>
              </w:rPr>
            </w:pPr>
            <w:r w:rsidRPr="006D5600">
              <w:rPr>
                <w:sz w:val="26"/>
                <w:szCs w:val="26"/>
                <w:lang w:val="vi-VN"/>
              </w:rPr>
              <w:t>- HS chữa bài vào vở.</w:t>
            </w:r>
          </w:p>
        </w:tc>
      </w:tr>
      <w:tr w:rsidR="00CE7BE3" w:rsidRPr="006D5600" w:rsidTr="00DA565D">
        <w:trPr>
          <w:trHeight w:val="284"/>
        </w:trPr>
        <w:tc>
          <w:tcPr>
            <w:tcW w:w="5036" w:type="dxa"/>
            <w:tcBorders>
              <w:top w:val="nil"/>
              <w:left w:val="single" w:sz="4" w:space="0" w:color="auto"/>
              <w:bottom w:val="nil"/>
            </w:tcBorders>
          </w:tcPr>
          <w:p w:rsidR="00CE7BE3" w:rsidRPr="006D5600" w:rsidRDefault="00CE7BE3" w:rsidP="00DA565D">
            <w:pPr>
              <w:jc w:val="both"/>
              <w:rPr>
                <w:sz w:val="26"/>
                <w:szCs w:val="26"/>
                <w:lang w:val="vi-VN"/>
              </w:rPr>
            </w:pPr>
            <w:r w:rsidRPr="006D5600">
              <w:rPr>
                <w:sz w:val="26"/>
                <w:szCs w:val="26"/>
                <w:lang w:val="vi-VN"/>
              </w:rPr>
              <w:t xml:space="preserve">  </w:t>
            </w:r>
            <w:r w:rsidRPr="006D5600">
              <w:rPr>
                <w:i/>
                <w:color w:val="FF0000"/>
                <w:sz w:val="26"/>
                <w:szCs w:val="26"/>
              </w:rPr>
              <w:sym w:font="Wingdings" w:char="F0E8"/>
            </w:r>
            <w:r w:rsidRPr="006D5600">
              <w:rPr>
                <w:sz w:val="26"/>
                <w:szCs w:val="26"/>
                <w:lang w:val="vi-VN"/>
              </w:rPr>
              <w:t xml:space="preserve">    GV chốt: Qua các ý kiến trao đổi cô thấy các em đã nắm được, xác định được những từ ngữ chỉ tình cảm, cảm xúc.</w:t>
            </w:r>
          </w:p>
          <w:p w:rsidR="00CE7BE3" w:rsidRPr="006D5600" w:rsidRDefault="00CE7BE3" w:rsidP="00DA565D">
            <w:pPr>
              <w:jc w:val="both"/>
              <w:rPr>
                <w:b/>
                <w:sz w:val="26"/>
                <w:szCs w:val="26"/>
                <w:lang w:val="vi-VN"/>
              </w:rPr>
            </w:pPr>
            <w:r w:rsidRPr="006D5600">
              <w:rPr>
                <w:b/>
                <w:sz w:val="26"/>
                <w:szCs w:val="26"/>
                <w:lang w:val="vi-VN"/>
              </w:rPr>
              <w:t>* Bài 2/74</w:t>
            </w:r>
          </w:p>
          <w:p w:rsidR="00CE7BE3" w:rsidRPr="006D5600" w:rsidRDefault="00CE7BE3" w:rsidP="00DA565D">
            <w:pPr>
              <w:jc w:val="both"/>
              <w:rPr>
                <w:sz w:val="26"/>
                <w:szCs w:val="26"/>
                <w:lang w:val="vi-VN"/>
              </w:rPr>
            </w:pPr>
            <w:r w:rsidRPr="006D5600">
              <w:rPr>
                <w:sz w:val="26"/>
                <w:szCs w:val="26"/>
                <w:lang w:val="vi-VN"/>
              </w:rPr>
              <w:t xml:space="preserve">- Gọi HS trình bày bài làm. </w:t>
            </w: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r w:rsidRPr="006D5600">
              <w:rPr>
                <w:sz w:val="26"/>
                <w:szCs w:val="26"/>
                <w:lang w:val="vi-VN"/>
              </w:rPr>
              <w:t>- Gọi HS nhận xét.</w:t>
            </w:r>
          </w:p>
          <w:p w:rsidR="00CE7BE3" w:rsidRPr="006D5600" w:rsidRDefault="00CE7BE3" w:rsidP="00DA565D">
            <w:pPr>
              <w:jc w:val="both"/>
              <w:rPr>
                <w:sz w:val="26"/>
                <w:szCs w:val="26"/>
                <w:lang w:val="vi-VN"/>
              </w:rPr>
            </w:pPr>
            <w:r w:rsidRPr="006D5600">
              <w:rPr>
                <w:sz w:val="26"/>
                <w:szCs w:val="26"/>
                <w:lang w:val="vi-VN"/>
              </w:rPr>
              <w:t>- GV nhận xét bổ sung. Chốt nội dung</w:t>
            </w:r>
          </w:p>
          <w:p w:rsidR="00CE7BE3" w:rsidRPr="006D5600" w:rsidRDefault="00CE7BE3" w:rsidP="00DA565D">
            <w:pPr>
              <w:jc w:val="both"/>
              <w:rPr>
                <w:sz w:val="26"/>
                <w:szCs w:val="26"/>
                <w:lang w:val="vi-VN"/>
              </w:rPr>
            </w:pPr>
            <w:r w:rsidRPr="006D5600">
              <w:rPr>
                <w:i/>
                <w:color w:val="FF0000"/>
                <w:sz w:val="26"/>
                <w:szCs w:val="26"/>
              </w:rPr>
              <w:sym w:font="Wingdings" w:char="F0E8"/>
            </w:r>
            <w:r w:rsidRPr="006D5600">
              <w:rPr>
                <w:sz w:val="26"/>
                <w:szCs w:val="26"/>
                <w:lang w:val="vi-VN"/>
              </w:rPr>
              <w:t xml:space="preserve">    GV chốt: Qua các ý kiến trao đổi cô thấy các em đã nắm được cách xác định tốt các kiểu câu phân loại theo mục đích nói.</w:t>
            </w:r>
          </w:p>
        </w:tc>
        <w:tc>
          <w:tcPr>
            <w:tcW w:w="4036" w:type="dxa"/>
            <w:tcBorders>
              <w:top w:val="nil"/>
              <w:bottom w:val="nil"/>
              <w:right w:val="single" w:sz="4" w:space="0" w:color="auto"/>
            </w:tcBorders>
          </w:tcPr>
          <w:p w:rsidR="00CE7BE3" w:rsidRPr="006D5600" w:rsidRDefault="00CE7BE3" w:rsidP="00DA565D">
            <w:pPr>
              <w:jc w:val="both"/>
              <w:rPr>
                <w:color w:val="000000"/>
                <w:sz w:val="26"/>
                <w:szCs w:val="26"/>
              </w:rPr>
            </w:pPr>
          </w:p>
          <w:p w:rsidR="00CE7BE3" w:rsidRPr="006D5600" w:rsidRDefault="00CE7BE3" w:rsidP="00DA565D">
            <w:pPr>
              <w:rPr>
                <w:rFonts w:eastAsia="Calibri"/>
                <w:sz w:val="26"/>
                <w:szCs w:val="26"/>
                <w:lang w:val="vi-VN"/>
              </w:rPr>
            </w:pPr>
          </w:p>
          <w:p w:rsidR="00CE7BE3" w:rsidRPr="006D5600" w:rsidRDefault="00CE7BE3" w:rsidP="00DA565D">
            <w:pPr>
              <w:rPr>
                <w:rFonts w:eastAsia="Calibri"/>
                <w:sz w:val="26"/>
                <w:szCs w:val="26"/>
                <w:lang w:val="vi-VN"/>
              </w:rPr>
            </w:pPr>
          </w:p>
          <w:p w:rsidR="00CE7BE3" w:rsidRPr="006D5600" w:rsidRDefault="00CE7BE3" w:rsidP="00DA565D">
            <w:pPr>
              <w:rPr>
                <w:rFonts w:eastAsia="Calibri"/>
                <w:sz w:val="26"/>
                <w:szCs w:val="26"/>
                <w:lang w:val="vi-VN"/>
              </w:rPr>
            </w:pPr>
          </w:p>
          <w:p w:rsidR="00CE7BE3" w:rsidRPr="006D5600" w:rsidRDefault="00CE7BE3" w:rsidP="00DA565D">
            <w:pPr>
              <w:rPr>
                <w:rFonts w:eastAsia="Calibri"/>
                <w:sz w:val="26"/>
                <w:szCs w:val="26"/>
                <w:lang w:val="vi-VN"/>
              </w:rPr>
            </w:pPr>
            <w:r w:rsidRPr="006D5600">
              <w:rPr>
                <w:rFonts w:eastAsia="Calibri"/>
                <w:sz w:val="26"/>
                <w:szCs w:val="26"/>
                <w:lang w:val="vi-VN"/>
              </w:rPr>
              <w:t>- Hs trình bày miệng.</w:t>
            </w:r>
          </w:p>
          <w:p w:rsidR="00CE7BE3" w:rsidRPr="006D5600" w:rsidRDefault="00CE7BE3" w:rsidP="00DA565D">
            <w:pPr>
              <w:spacing w:line="288" w:lineRule="auto"/>
              <w:jc w:val="both"/>
              <w:rPr>
                <w:i/>
                <w:sz w:val="26"/>
                <w:szCs w:val="26"/>
              </w:rPr>
            </w:pPr>
            <w:r w:rsidRPr="006D5600">
              <w:rPr>
                <w:i/>
                <w:sz w:val="26"/>
                <w:szCs w:val="26"/>
              </w:rPr>
              <w:t>+ Câu cảm: câu 1, 8</w:t>
            </w:r>
          </w:p>
          <w:p w:rsidR="00CE7BE3" w:rsidRPr="006D5600" w:rsidRDefault="00CE7BE3" w:rsidP="00DA565D">
            <w:pPr>
              <w:spacing w:line="288" w:lineRule="auto"/>
              <w:jc w:val="both"/>
              <w:rPr>
                <w:i/>
                <w:sz w:val="26"/>
                <w:szCs w:val="26"/>
              </w:rPr>
            </w:pPr>
            <w:r w:rsidRPr="006D5600">
              <w:rPr>
                <w:i/>
                <w:sz w:val="26"/>
                <w:szCs w:val="26"/>
              </w:rPr>
              <w:t>+ Câu kể: câu 4,6,7</w:t>
            </w:r>
          </w:p>
          <w:p w:rsidR="00CE7BE3" w:rsidRPr="006D5600" w:rsidRDefault="00CE7BE3" w:rsidP="00DA565D">
            <w:pPr>
              <w:spacing w:line="288" w:lineRule="auto"/>
              <w:jc w:val="both"/>
              <w:rPr>
                <w:i/>
                <w:sz w:val="26"/>
                <w:szCs w:val="26"/>
              </w:rPr>
            </w:pPr>
            <w:r w:rsidRPr="006D5600">
              <w:rPr>
                <w:i/>
                <w:sz w:val="26"/>
                <w:szCs w:val="26"/>
              </w:rPr>
              <w:t>+ Câu hỏi: câu 2</w:t>
            </w:r>
          </w:p>
          <w:p w:rsidR="00CE7BE3" w:rsidRPr="006D5600" w:rsidRDefault="00CE7BE3" w:rsidP="00DA565D">
            <w:pPr>
              <w:spacing w:line="288" w:lineRule="auto"/>
              <w:jc w:val="both"/>
              <w:rPr>
                <w:i/>
                <w:sz w:val="26"/>
                <w:szCs w:val="26"/>
              </w:rPr>
            </w:pPr>
            <w:r w:rsidRPr="006D5600">
              <w:rPr>
                <w:i/>
                <w:sz w:val="26"/>
                <w:szCs w:val="26"/>
              </w:rPr>
              <w:t>+ Câu khiến: câu 3,5</w:t>
            </w:r>
          </w:p>
          <w:p w:rsidR="00CE7BE3" w:rsidRPr="006D5600" w:rsidRDefault="00CE7BE3" w:rsidP="00DA565D">
            <w:pPr>
              <w:rPr>
                <w:sz w:val="26"/>
                <w:szCs w:val="26"/>
                <w:lang w:val="vi-VN"/>
              </w:rPr>
            </w:pPr>
            <w:r w:rsidRPr="006D5600">
              <w:rPr>
                <w:sz w:val="26"/>
                <w:szCs w:val="26"/>
                <w:lang w:val="vi-VN"/>
              </w:rPr>
              <w:t>- HS chữa bài vào vở.</w:t>
            </w:r>
          </w:p>
          <w:p w:rsidR="00CE7BE3" w:rsidRPr="006D5600" w:rsidRDefault="00CE7BE3" w:rsidP="00DA565D">
            <w:pPr>
              <w:rPr>
                <w:sz w:val="26"/>
                <w:szCs w:val="26"/>
                <w:lang w:val="vi-VN"/>
              </w:rPr>
            </w:pPr>
          </w:p>
          <w:p w:rsidR="00CE7BE3" w:rsidRPr="006D5600" w:rsidRDefault="00CE7BE3" w:rsidP="00DA565D">
            <w:pPr>
              <w:rPr>
                <w:sz w:val="26"/>
                <w:szCs w:val="26"/>
                <w:lang w:val="vi-VN"/>
              </w:rPr>
            </w:pPr>
          </w:p>
          <w:p w:rsidR="00CE7BE3" w:rsidRPr="006D5600" w:rsidRDefault="00CE7BE3" w:rsidP="00DA565D">
            <w:pPr>
              <w:rPr>
                <w:sz w:val="26"/>
                <w:szCs w:val="26"/>
                <w:lang w:val="vi-VN"/>
              </w:rPr>
            </w:pPr>
          </w:p>
          <w:p w:rsidR="00CE7BE3" w:rsidRPr="006D5600" w:rsidRDefault="00CE7BE3" w:rsidP="00DA565D">
            <w:pPr>
              <w:rPr>
                <w:sz w:val="26"/>
                <w:szCs w:val="26"/>
                <w:lang w:val="vi-VN"/>
              </w:rPr>
            </w:pPr>
          </w:p>
          <w:p w:rsidR="00CE7BE3" w:rsidRPr="006D5600" w:rsidRDefault="00CE7BE3" w:rsidP="00DA565D">
            <w:pPr>
              <w:rPr>
                <w:rFonts w:eastAsia="Calibri"/>
                <w:sz w:val="26"/>
                <w:szCs w:val="26"/>
                <w:lang w:val="vi-VN"/>
              </w:rPr>
            </w:pPr>
          </w:p>
        </w:tc>
      </w:tr>
      <w:tr w:rsidR="00CE7BE3" w:rsidRPr="006D5600" w:rsidTr="00DA565D">
        <w:tc>
          <w:tcPr>
            <w:tcW w:w="5036" w:type="dxa"/>
            <w:tcBorders>
              <w:top w:val="nil"/>
              <w:bottom w:val="dashed" w:sz="4" w:space="0" w:color="auto"/>
            </w:tcBorders>
          </w:tcPr>
          <w:p w:rsidR="00CE7BE3" w:rsidRPr="006D5600" w:rsidRDefault="00CE7BE3" w:rsidP="00DA565D">
            <w:pPr>
              <w:jc w:val="both"/>
              <w:rPr>
                <w:rFonts w:eastAsia="Calibri"/>
                <w:b/>
                <w:color w:val="000000"/>
                <w:sz w:val="26"/>
                <w:szCs w:val="26"/>
                <w:lang w:val="vi-VN"/>
              </w:rPr>
            </w:pPr>
            <w:r w:rsidRPr="006D5600">
              <w:rPr>
                <w:rFonts w:eastAsia="Calibri"/>
                <w:b/>
                <w:color w:val="000000"/>
                <w:sz w:val="26"/>
                <w:szCs w:val="26"/>
                <w:lang w:val="vi-VN"/>
              </w:rPr>
              <w:t>3. HĐ Vận dụng</w:t>
            </w:r>
          </w:p>
          <w:p w:rsidR="00CE7BE3" w:rsidRPr="006D5600" w:rsidRDefault="00CE7BE3" w:rsidP="00DA565D">
            <w:pPr>
              <w:jc w:val="both"/>
              <w:rPr>
                <w:rFonts w:eastAsia="Calibri"/>
                <w:color w:val="000000"/>
                <w:sz w:val="26"/>
                <w:szCs w:val="26"/>
                <w:lang w:val="vi-VN"/>
              </w:rPr>
            </w:pPr>
            <w:r w:rsidRPr="006D5600">
              <w:rPr>
                <w:rFonts w:eastAsia="Calibri"/>
                <w:color w:val="000000"/>
                <w:sz w:val="26"/>
                <w:szCs w:val="26"/>
                <w:lang w:val="vi-VN"/>
              </w:rPr>
              <w:t>+ Em học được gì qua bài học hôm nay?</w:t>
            </w: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p>
          <w:p w:rsidR="00CE7BE3" w:rsidRPr="006D5600" w:rsidRDefault="00CE7BE3" w:rsidP="00DA565D">
            <w:pPr>
              <w:jc w:val="both"/>
              <w:rPr>
                <w:sz w:val="26"/>
                <w:szCs w:val="26"/>
                <w:lang w:val="vi-VN"/>
              </w:rPr>
            </w:pPr>
            <w:r w:rsidRPr="006D5600">
              <w:rPr>
                <w:sz w:val="26"/>
                <w:szCs w:val="26"/>
                <w:lang w:val="vi-VN"/>
              </w:rPr>
              <w:t>+ Qua bài đọc, em rút ra cách chuẩn bị bài cần phải như thế nào ?</w:t>
            </w:r>
          </w:p>
          <w:p w:rsidR="00CE7BE3" w:rsidRPr="006D5600" w:rsidRDefault="00CE7BE3" w:rsidP="00DA565D">
            <w:pPr>
              <w:spacing w:line="288" w:lineRule="auto"/>
              <w:jc w:val="both"/>
              <w:rPr>
                <w:sz w:val="26"/>
                <w:szCs w:val="26"/>
                <w:lang w:val="vi-VN"/>
              </w:rPr>
            </w:pPr>
            <w:r w:rsidRPr="006D5600">
              <w:rPr>
                <w:i/>
                <w:color w:val="FF0000"/>
                <w:sz w:val="26"/>
                <w:szCs w:val="26"/>
              </w:rPr>
              <w:sym w:font="Wingdings" w:char="F0E8"/>
            </w:r>
            <w:r w:rsidRPr="006D5600">
              <w:rPr>
                <w:sz w:val="26"/>
                <w:szCs w:val="26"/>
                <w:lang w:val="vi-VN"/>
              </w:rPr>
              <w:t xml:space="preserve"> GV hệ thống bài.</w:t>
            </w:r>
          </w:p>
          <w:p w:rsidR="00CE7BE3" w:rsidRPr="006D5600" w:rsidRDefault="00CE7BE3" w:rsidP="00DA565D">
            <w:pPr>
              <w:spacing w:line="288" w:lineRule="auto"/>
              <w:jc w:val="both"/>
              <w:rPr>
                <w:sz w:val="26"/>
                <w:szCs w:val="26"/>
              </w:rPr>
            </w:pPr>
            <w:r w:rsidRPr="006D5600">
              <w:rPr>
                <w:sz w:val="26"/>
                <w:szCs w:val="26"/>
              </w:rPr>
              <w:t>- Nhận xét giờ học.</w:t>
            </w:r>
          </w:p>
          <w:p w:rsidR="00CE7BE3" w:rsidRPr="006D5600" w:rsidRDefault="00CE7BE3" w:rsidP="00DA565D">
            <w:pPr>
              <w:jc w:val="both"/>
              <w:rPr>
                <w:sz w:val="26"/>
                <w:szCs w:val="26"/>
              </w:rPr>
            </w:pPr>
            <w:r w:rsidRPr="006D5600">
              <w:rPr>
                <w:sz w:val="26"/>
                <w:szCs w:val="26"/>
              </w:rPr>
              <w:t>- Dặn chuẩn bị bài sau.</w:t>
            </w:r>
          </w:p>
        </w:tc>
        <w:tc>
          <w:tcPr>
            <w:tcW w:w="4036" w:type="dxa"/>
            <w:tcBorders>
              <w:top w:val="nil"/>
              <w:bottom w:val="dashed" w:sz="4" w:space="0" w:color="auto"/>
            </w:tcBorders>
          </w:tcPr>
          <w:p w:rsidR="00CE7BE3" w:rsidRPr="006D5600" w:rsidRDefault="00CE7BE3" w:rsidP="00DA565D">
            <w:pPr>
              <w:tabs>
                <w:tab w:val="left" w:pos="7020"/>
              </w:tabs>
              <w:jc w:val="both"/>
              <w:rPr>
                <w:sz w:val="26"/>
                <w:szCs w:val="26"/>
              </w:rPr>
            </w:pPr>
          </w:p>
          <w:p w:rsidR="00CE7BE3" w:rsidRPr="006D5600" w:rsidRDefault="00CE7BE3" w:rsidP="00DA565D">
            <w:pPr>
              <w:tabs>
                <w:tab w:val="left" w:pos="7020"/>
              </w:tabs>
              <w:jc w:val="both"/>
              <w:rPr>
                <w:sz w:val="26"/>
                <w:szCs w:val="26"/>
                <w:lang w:val="vi-VN"/>
              </w:rPr>
            </w:pPr>
            <w:r w:rsidRPr="006D5600">
              <w:rPr>
                <w:sz w:val="26"/>
                <w:szCs w:val="26"/>
              </w:rPr>
              <w:t>- Ôn</w:t>
            </w:r>
            <w:r w:rsidRPr="006D5600">
              <w:rPr>
                <w:sz w:val="26"/>
                <w:szCs w:val="26"/>
                <w:lang w:val="vi-VN"/>
              </w:rPr>
              <w:t xml:space="preserve"> lại bài đọc Những ngọn hải </w:t>
            </w:r>
            <w:r w:rsidRPr="006D5600">
              <w:rPr>
                <w:sz w:val="26"/>
                <w:szCs w:val="26"/>
                <w:lang w:val="vi-VN"/>
              </w:rPr>
              <w:lastRenderedPageBreak/>
              <w:t>đăng. Xác định từ ngữ chỉ tình cảm, cảm xúc. Xác định các kiểu câu phân loại theo mục đích nói.</w:t>
            </w:r>
          </w:p>
          <w:p w:rsidR="00CE7BE3" w:rsidRPr="006D5600" w:rsidRDefault="00CE7BE3" w:rsidP="00DA565D">
            <w:pPr>
              <w:tabs>
                <w:tab w:val="left" w:pos="7020"/>
              </w:tabs>
              <w:jc w:val="both"/>
              <w:rPr>
                <w:rFonts w:eastAsia="Calibri"/>
                <w:color w:val="000000"/>
                <w:sz w:val="26"/>
                <w:szCs w:val="26"/>
                <w:lang w:val="vi-VN"/>
              </w:rPr>
            </w:pPr>
            <w:r w:rsidRPr="006D5600">
              <w:rPr>
                <w:rFonts w:eastAsia="Calibri"/>
                <w:color w:val="000000"/>
                <w:sz w:val="26"/>
                <w:szCs w:val="26"/>
              </w:rPr>
              <w:t>- HS nêu</w:t>
            </w:r>
            <w:r w:rsidRPr="006D5600">
              <w:rPr>
                <w:rFonts w:eastAsia="Calibri"/>
                <w:color w:val="000000"/>
                <w:sz w:val="26"/>
                <w:szCs w:val="26"/>
                <w:lang w:val="vi-VN"/>
              </w:rPr>
              <w:t xml:space="preserve"> theo ý hiểu cá nhân.</w:t>
            </w:r>
          </w:p>
          <w:p w:rsidR="00CE7BE3" w:rsidRPr="006D5600" w:rsidRDefault="00CE7BE3" w:rsidP="00DA565D">
            <w:pPr>
              <w:tabs>
                <w:tab w:val="left" w:pos="7020"/>
              </w:tabs>
              <w:rPr>
                <w:rFonts w:eastAsia="Calibri"/>
                <w:color w:val="000000"/>
                <w:sz w:val="26"/>
                <w:szCs w:val="26"/>
              </w:rPr>
            </w:pPr>
          </w:p>
          <w:p w:rsidR="00CE7BE3" w:rsidRPr="006D5600" w:rsidRDefault="00CE7BE3" w:rsidP="00DA565D">
            <w:pPr>
              <w:spacing w:line="288" w:lineRule="auto"/>
              <w:jc w:val="both"/>
              <w:rPr>
                <w:sz w:val="26"/>
                <w:szCs w:val="26"/>
              </w:rPr>
            </w:pPr>
            <w:r w:rsidRPr="006D5600">
              <w:rPr>
                <w:sz w:val="26"/>
                <w:szCs w:val="26"/>
              </w:rPr>
              <w:t>- Theo dõi.</w:t>
            </w:r>
          </w:p>
          <w:p w:rsidR="00CE7BE3" w:rsidRPr="006D5600" w:rsidRDefault="00CE7BE3" w:rsidP="00DA565D">
            <w:pPr>
              <w:tabs>
                <w:tab w:val="left" w:pos="7020"/>
              </w:tabs>
              <w:rPr>
                <w:rFonts w:eastAsia="Calibri"/>
                <w:color w:val="000000"/>
                <w:sz w:val="26"/>
                <w:szCs w:val="26"/>
              </w:rPr>
            </w:pPr>
          </w:p>
          <w:p w:rsidR="00CE7BE3" w:rsidRPr="006D5600" w:rsidRDefault="00CE7BE3" w:rsidP="00DA565D">
            <w:pPr>
              <w:tabs>
                <w:tab w:val="left" w:pos="7020"/>
              </w:tabs>
              <w:rPr>
                <w:rFonts w:eastAsia="Calibri"/>
                <w:color w:val="000000"/>
                <w:sz w:val="26"/>
                <w:szCs w:val="26"/>
              </w:rPr>
            </w:pPr>
          </w:p>
        </w:tc>
      </w:tr>
      <w:tr w:rsidR="00CE7BE3" w:rsidRPr="006D5600" w:rsidTr="00DA565D">
        <w:tc>
          <w:tcPr>
            <w:tcW w:w="9072" w:type="dxa"/>
            <w:gridSpan w:val="2"/>
            <w:tcBorders>
              <w:top w:val="dashed" w:sz="4" w:space="0" w:color="auto"/>
            </w:tcBorders>
          </w:tcPr>
          <w:p w:rsidR="00CE7BE3" w:rsidRPr="006D5600" w:rsidRDefault="00CE7BE3" w:rsidP="00DA565D">
            <w:pPr>
              <w:rPr>
                <w:b/>
                <w:color w:val="000000"/>
                <w:sz w:val="26"/>
                <w:szCs w:val="26"/>
              </w:rPr>
            </w:pPr>
            <w:r w:rsidRPr="006D5600">
              <w:rPr>
                <w:b/>
                <w:color w:val="000000"/>
                <w:sz w:val="26"/>
                <w:szCs w:val="26"/>
              </w:rPr>
              <w:lastRenderedPageBreak/>
              <w:t>IV. ĐIỀU CHỈNH SAU BÀI DẠY:</w:t>
            </w:r>
          </w:p>
          <w:p w:rsidR="00CE7BE3" w:rsidRPr="006D5600" w:rsidRDefault="00CE7BE3" w:rsidP="00DA565D">
            <w:pPr>
              <w:rPr>
                <w:color w:val="000000"/>
                <w:sz w:val="26"/>
                <w:szCs w:val="26"/>
              </w:rPr>
            </w:pPr>
            <w:r w:rsidRPr="006D5600">
              <w:rPr>
                <w:color w:val="000000"/>
                <w:sz w:val="26"/>
                <w:szCs w:val="26"/>
              </w:rPr>
              <w:t>..............................................................................................................................</w:t>
            </w:r>
          </w:p>
          <w:p w:rsidR="00CE7BE3" w:rsidRPr="006D5600" w:rsidRDefault="00CE7BE3" w:rsidP="00DA565D">
            <w:pPr>
              <w:rPr>
                <w:color w:val="000000"/>
                <w:sz w:val="26"/>
                <w:szCs w:val="26"/>
              </w:rPr>
            </w:pPr>
            <w:r w:rsidRPr="006D5600">
              <w:rPr>
                <w:color w:val="000000"/>
                <w:sz w:val="26"/>
                <w:szCs w:val="26"/>
              </w:rPr>
              <w:t>..............................................................................................................................</w:t>
            </w:r>
          </w:p>
        </w:tc>
      </w:tr>
    </w:tbl>
    <w:p w:rsidR="00CE7BE3" w:rsidRDefault="00CE7BE3" w:rsidP="00F92DA7">
      <w:pPr>
        <w:jc w:val="center"/>
        <w:rPr>
          <w:b/>
          <w:bCs/>
          <w:sz w:val="26"/>
          <w:szCs w:val="26"/>
        </w:rPr>
      </w:pPr>
    </w:p>
    <w:p w:rsidR="00F92DA7" w:rsidRPr="006D5600" w:rsidRDefault="00F92DA7" w:rsidP="00F92DA7">
      <w:pPr>
        <w:jc w:val="center"/>
        <w:rPr>
          <w:b/>
          <w:bCs/>
          <w:sz w:val="26"/>
          <w:szCs w:val="26"/>
        </w:rPr>
      </w:pPr>
      <w:r w:rsidRPr="006D5600">
        <w:rPr>
          <w:b/>
          <w:bCs/>
          <w:sz w:val="26"/>
          <w:szCs w:val="26"/>
        </w:rPr>
        <w:t>TOÁN</w:t>
      </w:r>
    </w:p>
    <w:p w:rsidR="00F92DA7" w:rsidRPr="006D5600" w:rsidRDefault="00F92DA7" w:rsidP="00F92DA7">
      <w:pPr>
        <w:jc w:val="center"/>
        <w:rPr>
          <w:b/>
          <w:bCs/>
          <w:sz w:val="26"/>
          <w:szCs w:val="26"/>
        </w:rPr>
      </w:pPr>
      <w:r w:rsidRPr="006D5600">
        <w:rPr>
          <w:b/>
          <w:bCs/>
          <w:sz w:val="26"/>
          <w:szCs w:val="26"/>
        </w:rPr>
        <w:t>CHỦ ĐỀ 7: ÔN TẬP HỌC KÌ I</w:t>
      </w:r>
    </w:p>
    <w:p w:rsidR="00F92DA7" w:rsidRPr="006D5600" w:rsidRDefault="000A4BBE" w:rsidP="00F92DA7">
      <w:pPr>
        <w:jc w:val="center"/>
        <w:rPr>
          <w:b/>
          <w:bCs/>
          <w:sz w:val="26"/>
          <w:szCs w:val="26"/>
        </w:rPr>
      </w:pPr>
      <w:r>
        <w:rPr>
          <w:b/>
          <w:bCs/>
          <w:sz w:val="26"/>
          <w:szCs w:val="26"/>
        </w:rPr>
        <w:t xml:space="preserve">ÔN LUYỆN </w:t>
      </w:r>
      <w:r w:rsidR="00F92DA7" w:rsidRPr="006D5600">
        <w:rPr>
          <w:b/>
          <w:bCs/>
          <w:sz w:val="26"/>
          <w:szCs w:val="26"/>
        </w:rPr>
        <w:t>Bài 42: ÔN TẬP BIỂU THỨC SỐ (T2) – Trang 107</w:t>
      </w:r>
    </w:p>
    <w:p w:rsidR="00F92DA7" w:rsidRPr="006D5600" w:rsidRDefault="00F92DA7" w:rsidP="00F92DA7">
      <w:pPr>
        <w:rPr>
          <w:b/>
          <w:bCs/>
          <w:sz w:val="26"/>
          <w:szCs w:val="26"/>
        </w:rPr>
      </w:pPr>
      <w:r w:rsidRPr="006D5600">
        <w:rPr>
          <w:b/>
          <w:bCs/>
          <w:sz w:val="26"/>
          <w:szCs w:val="26"/>
        </w:rPr>
        <w:t>I. YÊU CẦU CẦN ĐẠT:</w:t>
      </w:r>
    </w:p>
    <w:p w:rsidR="00F92DA7" w:rsidRPr="006D5600" w:rsidRDefault="00F92DA7" w:rsidP="00F92DA7">
      <w:pPr>
        <w:jc w:val="both"/>
        <w:rPr>
          <w:b/>
          <w:sz w:val="26"/>
          <w:szCs w:val="26"/>
        </w:rPr>
      </w:pPr>
      <w:r w:rsidRPr="006D5600">
        <w:rPr>
          <w:b/>
          <w:sz w:val="26"/>
          <w:szCs w:val="26"/>
        </w:rPr>
        <w:t xml:space="preserve">1. Năng lực đặc thù: </w:t>
      </w:r>
      <w:r w:rsidRPr="006D5600">
        <w:rPr>
          <w:rFonts w:eastAsia="Calibri"/>
          <w:sz w:val="26"/>
          <w:szCs w:val="26"/>
        </w:rPr>
        <w:t>Giúp học sinh củng cố kiến thức, kĩ năng:</w:t>
      </w:r>
    </w:p>
    <w:p w:rsidR="00F92DA7" w:rsidRPr="006D5600" w:rsidRDefault="00F92DA7" w:rsidP="00F92DA7">
      <w:pPr>
        <w:jc w:val="both"/>
        <w:rPr>
          <w:color w:val="000000"/>
          <w:sz w:val="26"/>
          <w:szCs w:val="26"/>
          <w:u w:val="single"/>
        </w:rPr>
      </w:pPr>
      <w:r w:rsidRPr="006D5600">
        <w:rPr>
          <w:b/>
          <w:color w:val="000000"/>
          <w:sz w:val="26"/>
          <w:szCs w:val="26"/>
        </w:rPr>
        <w:t xml:space="preserve">- </w:t>
      </w:r>
      <w:r w:rsidRPr="006D5600">
        <w:rPr>
          <w:color w:val="000000"/>
          <w:sz w:val="26"/>
          <w:szCs w:val="26"/>
          <w:lang w:val="vi-VN" w:eastAsia="vi-VN" w:bidi="vi-VN"/>
        </w:rPr>
        <w:t>Tính được giá trị của biểu thức</w:t>
      </w:r>
      <w:hyperlink r:id="rId161" w:history="1">
        <w:r w:rsidRPr="006D5600">
          <w:rPr>
            <w:color w:val="000000"/>
            <w:sz w:val="26"/>
            <w:szCs w:val="26"/>
            <w:u w:val="single"/>
          </w:rPr>
          <w:t xml:space="preserve"> có hai dấu phép tính có</w:t>
        </w:r>
      </w:hyperlink>
      <w:r w:rsidRPr="006D5600">
        <w:rPr>
          <w:color w:val="000000"/>
          <w:sz w:val="26"/>
          <w:szCs w:val="26"/>
          <w:lang w:eastAsia="vi-VN" w:bidi="vi-VN"/>
        </w:rPr>
        <w:t xml:space="preserve"> </w:t>
      </w:r>
      <w:hyperlink r:id="rId162" w:history="1">
        <w:r w:rsidRPr="006D5600">
          <w:rPr>
            <w:color w:val="000000"/>
            <w:sz w:val="26"/>
            <w:szCs w:val="26"/>
            <w:u w:val="single"/>
          </w:rPr>
          <w:t>và không có dấu ngoặc.</w:t>
        </w:r>
      </w:hyperlink>
    </w:p>
    <w:p w:rsidR="00F92DA7" w:rsidRPr="00D57BCF" w:rsidRDefault="00DA565D" w:rsidP="00F92DA7">
      <w:pPr>
        <w:jc w:val="both"/>
        <w:rPr>
          <w:color w:val="000000"/>
          <w:sz w:val="26"/>
          <w:szCs w:val="26"/>
        </w:rPr>
      </w:pPr>
      <w:hyperlink r:id="rId163" w:history="1">
        <w:r w:rsidR="00F92DA7" w:rsidRPr="00D57BCF">
          <w:rPr>
            <w:color w:val="000000"/>
            <w:sz w:val="26"/>
            <w:szCs w:val="26"/>
          </w:rPr>
          <w:t xml:space="preserve">- </w:t>
        </w:r>
      </w:hyperlink>
      <w:r w:rsidR="00F92DA7" w:rsidRPr="00D57BCF">
        <w:rPr>
          <w:color w:val="000000"/>
          <w:sz w:val="26"/>
          <w:szCs w:val="26"/>
        </w:rPr>
        <w:t>G</w:t>
      </w:r>
      <w:r w:rsidR="00F92DA7" w:rsidRPr="00D57BCF">
        <w:rPr>
          <w:color w:val="000000"/>
          <w:sz w:val="26"/>
          <w:szCs w:val="26"/>
          <w:lang w:val="vi-VN" w:eastAsia="vi-VN" w:bidi="vi-VN"/>
        </w:rPr>
        <w:t>iải được bài toán thực tế bẳng hai p</w:t>
      </w:r>
      <w:hyperlink r:id="rId164" w:history="1">
        <w:r w:rsidR="00F92DA7" w:rsidRPr="00D57BCF">
          <w:rPr>
            <w:color w:val="000000"/>
            <w:sz w:val="26"/>
            <w:szCs w:val="26"/>
          </w:rPr>
          <w:t>hép tính nhân, chia trong</w:t>
        </w:r>
      </w:hyperlink>
      <w:r w:rsidR="00F92DA7" w:rsidRPr="00D57BCF">
        <w:rPr>
          <w:color w:val="000000"/>
          <w:sz w:val="26"/>
          <w:szCs w:val="26"/>
          <w:lang w:eastAsia="vi-VN" w:bidi="vi-VN"/>
        </w:rPr>
        <w:t xml:space="preserve"> </w:t>
      </w:r>
      <w:hyperlink r:id="rId165" w:history="1">
        <w:r w:rsidR="00F92DA7" w:rsidRPr="00D57BCF">
          <w:rPr>
            <w:color w:val="000000"/>
            <w:sz w:val="26"/>
            <w:szCs w:val="26"/>
          </w:rPr>
          <w:t>phạm vi 1 000.</w:t>
        </w:r>
      </w:hyperlink>
    </w:p>
    <w:p w:rsidR="00F92DA7" w:rsidRPr="00D57BCF" w:rsidRDefault="00F92DA7" w:rsidP="00F92DA7">
      <w:pPr>
        <w:jc w:val="both"/>
        <w:rPr>
          <w:sz w:val="26"/>
          <w:szCs w:val="26"/>
        </w:rPr>
      </w:pPr>
      <w:r w:rsidRPr="00D57BCF">
        <w:rPr>
          <w:color w:val="000000"/>
          <w:sz w:val="26"/>
          <w:szCs w:val="26"/>
        </w:rPr>
        <w:t xml:space="preserve">- Phát triển năng lực </w:t>
      </w:r>
      <w:r w:rsidRPr="00D57BCF">
        <w:rPr>
          <w:color w:val="000000"/>
          <w:sz w:val="26"/>
          <w:szCs w:val="26"/>
          <w:lang w:val="vi-VN" w:eastAsia="vi-VN" w:bidi="vi-VN"/>
        </w:rPr>
        <w:t>tư duy, lập luận và rèn kĩ năng tín</w:t>
      </w:r>
      <w:hyperlink r:id="rId166" w:history="1">
        <w:r w:rsidRPr="00D57BCF">
          <w:rPr>
            <w:color w:val="000000"/>
            <w:sz w:val="26"/>
            <w:szCs w:val="26"/>
          </w:rPr>
          <w:t xml:space="preserve">h giá trị của biểu thức. </w:t>
        </w:r>
      </w:hyperlink>
    </w:p>
    <w:p w:rsidR="00F92DA7" w:rsidRPr="006D5600" w:rsidRDefault="00F92DA7" w:rsidP="00F92DA7">
      <w:pPr>
        <w:widowControl w:val="0"/>
        <w:jc w:val="both"/>
        <w:rPr>
          <w:color w:val="000000"/>
          <w:sz w:val="26"/>
          <w:szCs w:val="26"/>
          <w:lang w:val="vi-VN" w:eastAsia="vi-VN" w:bidi="vi-VN"/>
        </w:rPr>
      </w:pPr>
      <w:r w:rsidRPr="006D5600">
        <w:rPr>
          <w:b/>
          <w:sz w:val="26"/>
          <w:szCs w:val="26"/>
        </w:rPr>
        <w:t>2. Năng lực chung.</w:t>
      </w:r>
    </w:p>
    <w:p w:rsidR="00F92DA7" w:rsidRPr="006D5600" w:rsidRDefault="00F92DA7" w:rsidP="00F92DA7">
      <w:pPr>
        <w:jc w:val="both"/>
        <w:rPr>
          <w:sz w:val="26"/>
          <w:szCs w:val="26"/>
        </w:rPr>
      </w:pPr>
      <w:r w:rsidRPr="006D5600">
        <w:rPr>
          <w:sz w:val="26"/>
          <w:szCs w:val="26"/>
        </w:rPr>
        <w:t>- Năng lực tự chủ, tự học: lắng nghe, trả lời câu hỏi, làm bài tập.</w:t>
      </w:r>
    </w:p>
    <w:p w:rsidR="00F92DA7" w:rsidRPr="006D5600" w:rsidRDefault="00F92DA7" w:rsidP="00F92DA7">
      <w:pPr>
        <w:jc w:val="both"/>
        <w:rPr>
          <w:sz w:val="26"/>
          <w:szCs w:val="26"/>
        </w:rPr>
      </w:pPr>
      <w:r w:rsidRPr="006D5600">
        <w:rPr>
          <w:sz w:val="26"/>
          <w:szCs w:val="26"/>
        </w:rPr>
        <w:t>- Năng lực giải quyết vấn đề và sáng tạo: tham gia trò chơi, vận dụng.</w:t>
      </w:r>
    </w:p>
    <w:p w:rsidR="00F92DA7" w:rsidRPr="006D5600" w:rsidRDefault="00F92DA7" w:rsidP="00F92DA7">
      <w:pPr>
        <w:jc w:val="both"/>
        <w:rPr>
          <w:sz w:val="26"/>
          <w:szCs w:val="26"/>
        </w:rPr>
      </w:pPr>
      <w:r w:rsidRPr="006D5600">
        <w:rPr>
          <w:sz w:val="26"/>
          <w:szCs w:val="26"/>
        </w:rPr>
        <w:t>- Năng lực giao tiếp và hợp tác: hoạt động nhóm.</w:t>
      </w:r>
    </w:p>
    <w:p w:rsidR="00F92DA7" w:rsidRPr="006D5600" w:rsidRDefault="00F92DA7" w:rsidP="00F92DA7">
      <w:pPr>
        <w:jc w:val="both"/>
        <w:rPr>
          <w:b/>
          <w:sz w:val="26"/>
          <w:szCs w:val="26"/>
        </w:rPr>
      </w:pPr>
      <w:r w:rsidRPr="006D5600">
        <w:rPr>
          <w:b/>
          <w:sz w:val="26"/>
          <w:szCs w:val="26"/>
        </w:rPr>
        <w:t>3. Phẩm chất.</w:t>
      </w:r>
    </w:p>
    <w:p w:rsidR="00F92DA7" w:rsidRPr="006D5600" w:rsidRDefault="00F92DA7" w:rsidP="00F92DA7">
      <w:pPr>
        <w:jc w:val="both"/>
        <w:rPr>
          <w:sz w:val="26"/>
          <w:szCs w:val="26"/>
        </w:rPr>
      </w:pPr>
      <w:r w:rsidRPr="006D5600">
        <w:rPr>
          <w:sz w:val="26"/>
          <w:szCs w:val="26"/>
        </w:rPr>
        <w:t>- Phẩm chất nhân ái: Có ý thức giúp đỡ lẫn nhau trong hoạt động nhóm để hoàn thành nhiệm vụ.</w:t>
      </w:r>
    </w:p>
    <w:p w:rsidR="00F92DA7" w:rsidRPr="006D5600" w:rsidRDefault="00F92DA7" w:rsidP="00F92DA7">
      <w:pPr>
        <w:jc w:val="both"/>
        <w:rPr>
          <w:sz w:val="26"/>
          <w:szCs w:val="26"/>
        </w:rPr>
      </w:pPr>
      <w:r w:rsidRPr="006D5600">
        <w:rPr>
          <w:sz w:val="26"/>
          <w:szCs w:val="26"/>
        </w:rPr>
        <w:t>- Phẩm chất chăm chỉ: Chăm chỉ suy nghĩ, trả lời câu hỏi; làm tốt các bài tập.</w:t>
      </w:r>
    </w:p>
    <w:p w:rsidR="00F92DA7" w:rsidRPr="006D5600" w:rsidRDefault="00F92DA7" w:rsidP="00F92DA7">
      <w:pPr>
        <w:jc w:val="both"/>
        <w:rPr>
          <w:sz w:val="26"/>
          <w:szCs w:val="26"/>
        </w:rPr>
      </w:pPr>
      <w:r w:rsidRPr="006D5600">
        <w:rPr>
          <w:sz w:val="26"/>
          <w:szCs w:val="26"/>
        </w:rPr>
        <w:t>- Phẩm chất trách nhiệm: Giữ trật tự, biết lắng nghe, học tập nghiêm túc.</w:t>
      </w:r>
    </w:p>
    <w:p w:rsidR="00F92DA7" w:rsidRPr="006D5600" w:rsidRDefault="00F92DA7" w:rsidP="00F92DA7">
      <w:pPr>
        <w:jc w:val="both"/>
        <w:rPr>
          <w:b/>
          <w:sz w:val="26"/>
          <w:szCs w:val="26"/>
        </w:rPr>
      </w:pPr>
      <w:r w:rsidRPr="006D5600">
        <w:rPr>
          <w:b/>
          <w:sz w:val="26"/>
          <w:szCs w:val="26"/>
        </w:rPr>
        <w:t xml:space="preserve">II. ĐỒ DÙNG DẠY HỌC </w:t>
      </w:r>
    </w:p>
    <w:p w:rsidR="00F92DA7" w:rsidRPr="006D5600" w:rsidRDefault="00F92DA7" w:rsidP="00F92DA7">
      <w:pPr>
        <w:jc w:val="both"/>
        <w:rPr>
          <w:rFonts w:eastAsia="Calibri"/>
          <w:sz w:val="26"/>
          <w:szCs w:val="26"/>
        </w:rPr>
      </w:pPr>
      <w:r w:rsidRPr="006D5600">
        <w:rPr>
          <w:rFonts w:eastAsia="Calibri"/>
          <w:b/>
          <w:i/>
          <w:sz w:val="26"/>
          <w:szCs w:val="26"/>
        </w:rPr>
        <w:t>1. Giáo viên:</w:t>
      </w:r>
      <w:r w:rsidRPr="006D5600">
        <w:rPr>
          <w:rFonts w:eastAsia="Calibri"/>
          <w:sz w:val="26"/>
          <w:szCs w:val="26"/>
        </w:rPr>
        <w:t xml:space="preserve"> Vở bài tập Toán; các hình ảnh trong SGK</w:t>
      </w:r>
    </w:p>
    <w:p w:rsidR="00F92DA7" w:rsidRPr="006D5600" w:rsidRDefault="00F92DA7" w:rsidP="00F92DA7">
      <w:pPr>
        <w:jc w:val="both"/>
        <w:rPr>
          <w:rFonts w:eastAsia="Calibri"/>
          <w:sz w:val="26"/>
          <w:szCs w:val="26"/>
        </w:rPr>
      </w:pPr>
      <w:r w:rsidRPr="006D5600">
        <w:rPr>
          <w:rFonts w:eastAsia="Calibri"/>
          <w:b/>
          <w:i/>
          <w:sz w:val="26"/>
          <w:szCs w:val="26"/>
        </w:rPr>
        <w:t>2. Học sinh:</w:t>
      </w:r>
      <w:r w:rsidRPr="006D5600">
        <w:rPr>
          <w:rFonts w:eastAsia="Calibri"/>
          <w:sz w:val="26"/>
          <w:szCs w:val="26"/>
        </w:rPr>
        <w:t xml:space="preserve"> Vở bài tập toán, bút, thước</w:t>
      </w:r>
    </w:p>
    <w:p w:rsidR="00F92DA7" w:rsidRPr="006D5600" w:rsidRDefault="00F92DA7" w:rsidP="00F92DA7">
      <w:pPr>
        <w:jc w:val="both"/>
        <w:outlineLvl w:val="0"/>
        <w:rPr>
          <w:b/>
          <w:bCs/>
          <w:sz w:val="26"/>
          <w:szCs w:val="26"/>
        </w:rPr>
      </w:pPr>
      <w:r w:rsidRPr="006D5600">
        <w:rPr>
          <w:b/>
          <w:sz w:val="26"/>
          <w:szCs w:val="26"/>
          <w:lang w:val="en-US"/>
        </w:rPr>
        <w:t>III. HOẠT ĐỘNG DẠY HỌC</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2"/>
        <w:gridCol w:w="4678"/>
      </w:tblGrid>
      <w:tr w:rsidR="00F92DA7" w:rsidRPr="006D5600" w:rsidTr="00F92DA7">
        <w:tc>
          <w:tcPr>
            <w:tcW w:w="5103" w:type="dxa"/>
            <w:tcBorders>
              <w:top w:val="single" w:sz="4" w:space="0" w:color="auto"/>
              <w:left w:val="single" w:sz="4" w:space="0" w:color="auto"/>
              <w:bottom w:val="single" w:sz="4" w:space="0" w:color="auto"/>
              <w:right w:val="single" w:sz="4" w:space="0" w:color="auto"/>
            </w:tcBorders>
            <w:hideMark/>
          </w:tcPr>
          <w:p w:rsidR="00F92DA7" w:rsidRPr="006D5600" w:rsidRDefault="00F92DA7" w:rsidP="00F92DA7">
            <w:pPr>
              <w:jc w:val="center"/>
              <w:rPr>
                <w:b/>
                <w:color w:val="000000"/>
                <w:sz w:val="26"/>
                <w:szCs w:val="26"/>
              </w:rPr>
            </w:pPr>
            <w:r w:rsidRPr="006D5600">
              <w:rPr>
                <w:b/>
                <w:color w:val="000000"/>
                <w:sz w:val="26"/>
                <w:szCs w:val="26"/>
              </w:rPr>
              <w:t>Hoạt động của giáo viên</w:t>
            </w:r>
          </w:p>
        </w:tc>
        <w:tc>
          <w:tcPr>
            <w:tcW w:w="4678" w:type="dxa"/>
            <w:tcBorders>
              <w:top w:val="single" w:sz="4" w:space="0" w:color="auto"/>
              <w:left w:val="single" w:sz="4" w:space="0" w:color="auto"/>
              <w:bottom w:val="single" w:sz="4" w:space="0" w:color="auto"/>
              <w:right w:val="single" w:sz="4" w:space="0" w:color="auto"/>
            </w:tcBorders>
            <w:hideMark/>
          </w:tcPr>
          <w:p w:rsidR="00F92DA7" w:rsidRPr="006D5600" w:rsidRDefault="00F92DA7" w:rsidP="00F92DA7">
            <w:pPr>
              <w:jc w:val="center"/>
              <w:rPr>
                <w:b/>
                <w:color w:val="000000"/>
                <w:sz w:val="26"/>
                <w:szCs w:val="26"/>
              </w:rPr>
            </w:pPr>
            <w:r w:rsidRPr="006D5600">
              <w:rPr>
                <w:b/>
                <w:color w:val="000000"/>
                <w:sz w:val="26"/>
                <w:szCs w:val="26"/>
              </w:rPr>
              <w:t>Hoạt động của học sinh</w:t>
            </w:r>
          </w:p>
        </w:tc>
      </w:tr>
      <w:tr w:rsidR="00F92DA7" w:rsidRPr="006D5600" w:rsidTr="00F92DA7">
        <w:tc>
          <w:tcPr>
            <w:tcW w:w="5103" w:type="dxa"/>
            <w:tcBorders>
              <w:top w:val="single" w:sz="4" w:space="0" w:color="auto"/>
              <w:left w:val="single" w:sz="4" w:space="0" w:color="auto"/>
              <w:bottom w:val="dashed" w:sz="4" w:space="0" w:color="auto"/>
              <w:right w:val="single" w:sz="4" w:space="0" w:color="auto"/>
            </w:tcBorders>
          </w:tcPr>
          <w:p w:rsidR="00F92DA7" w:rsidRPr="006D5600" w:rsidRDefault="00F92DA7" w:rsidP="00F92DA7">
            <w:pPr>
              <w:rPr>
                <w:rFonts w:eastAsia="Calibri"/>
                <w:b/>
                <w:color w:val="000000"/>
                <w:sz w:val="26"/>
                <w:szCs w:val="26"/>
                <w:lang w:val="vi-VN"/>
              </w:rPr>
            </w:pPr>
            <w:r w:rsidRPr="006D5600">
              <w:rPr>
                <w:b/>
                <w:bCs/>
                <w:color w:val="000000"/>
                <w:sz w:val="26"/>
                <w:szCs w:val="26"/>
              </w:rPr>
              <w:t xml:space="preserve">1. </w:t>
            </w:r>
            <w:r w:rsidRPr="006D5600">
              <w:rPr>
                <w:rFonts w:eastAsia="Calibri"/>
                <w:b/>
                <w:color w:val="000000"/>
                <w:sz w:val="26"/>
                <w:szCs w:val="26"/>
                <w:lang w:val="vi-VN"/>
              </w:rPr>
              <w:t xml:space="preserve">HĐ Khởi động </w:t>
            </w:r>
          </w:p>
          <w:p w:rsidR="00F92DA7" w:rsidRPr="006D5600" w:rsidRDefault="00F92DA7" w:rsidP="00F92DA7">
            <w:pPr>
              <w:jc w:val="both"/>
              <w:outlineLvl w:val="0"/>
              <w:rPr>
                <w:bCs/>
                <w:sz w:val="26"/>
                <w:szCs w:val="26"/>
              </w:rPr>
            </w:pPr>
            <w:r w:rsidRPr="006D5600">
              <w:rPr>
                <w:bCs/>
                <w:sz w:val="26"/>
                <w:szCs w:val="26"/>
              </w:rPr>
              <w:t>- GV tổ chức trò chơi để khởi động bài học.</w:t>
            </w:r>
          </w:p>
          <w:p w:rsidR="00F92DA7" w:rsidRPr="006D5600" w:rsidRDefault="00F92DA7" w:rsidP="00F92DA7">
            <w:pPr>
              <w:jc w:val="both"/>
              <w:outlineLvl w:val="0"/>
              <w:rPr>
                <w:bCs/>
                <w:sz w:val="26"/>
                <w:szCs w:val="26"/>
              </w:rPr>
            </w:pPr>
            <w:r w:rsidRPr="006D5600">
              <w:rPr>
                <w:bCs/>
                <w:sz w:val="26"/>
                <w:szCs w:val="26"/>
              </w:rPr>
              <w:t>Tính giá trị biểu thức.</w:t>
            </w:r>
          </w:p>
          <w:p w:rsidR="00F92DA7" w:rsidRPr="006D5600" w:rsidRDefault="00F92DA7" w:rsidP="00F92DA7">
            <w:pPr>
              <w:jc w:val="both"/>
              <w:outlineLvl w:val="0"/>
              <w:rPr>
                <w:bCs/>
                <w:sz w:val="26"/>
                <w:szCs w:val="26"/>
              </w:rPr>
            </w:pPr>
            <w:r w:rsidRPr="006D5600">
              <w:rPr>
                <w:bCs/>
                <w:sz w:val="26"/>
                <w:szCs w:val="26"/>
              </w:rPr>
              <w:t xml:space="preserve">a. 83 + 13 – 76               </w:t>
            </w:r>
          </w:p>
          <w:p w:rsidR="00F92DA7" w:rsidRPr="006D5600" w:rsidRDefault="00F92DA7" w:rsidP="00F92DA7">
            <w:pPr>
              <w:jc w:val="both"/>
              <w:outlineLvl w:val="0"/>
              <w:rPr>
                <w:bCs/>
                <w:sz w:val="26"/>
                <w:szCs w:val="26"/>
              </w:rPr>
            </w:pPr>
            <w:r w:rsidRPr="006D5600">
              <w:rPr>
                <w:bCs/>
                <w:sz w:val="26"/>
                <w:szCs w:val="26"/>
              </w:rPr>
              <w:t xml:space="preserve">    </w:t>
            </w:r>
          </w:p>
          <w:p w:rsidR="00F92DA7" w:rsidRPr="006D5600" w:rsidRDefault="00F92DA7" w:rsidP="00F92DA7">
            <w:pPr>
              <w:jc w:val="both"/>
              <w:outlineLvl w:val="0"/>
              <w:rPr>
                <w:bCs/>
                <w:sz w:val="26"/>
                <w:szCs w:val="26"/>
              </w:rPr>
            </w:pPr>
            <w:r w:rsidRPr="006D5600">
              <w:rPr>
                <w:bCs/>
                <w:sz w:val="26"/>
                <w:szCs w:val="26"/>
              </w:rPr>
              <w:t>b. 547 – 264 – 200</w:t>
            </w:r>
          </w:p>
          <w:p w:rsidR="00F92DA7" w:rsidRPr="006D5600" w:rsidRDefault="00F92DA7" w:rsidP="00F92DA7">
            <w:pPr>
              <w:jc w:val="both"/>
              <w:outlineLvl w:val="0"/>
              <w:rPr>
                <w:bCs/>
                <w:sz w:val="26"/>
                <w:szCs w:val="26"/>
              </w:rPr>
            </w:pPr>
          </w:p>
          <w:p w:rsidR="00F92DA7" w:rsidRPr="006D5600" w:rsidRDefault="00F92DA7" w:rsidP="00F92DA7">
            <w:pPr>
              <w:jc w:val="both"/>
              <w:outlineLvl w:val="0"/>
              <w:rPr>
                <w:bCs/>
                <w:sz w:val="26"/>
                <w:szCs w:val="26"/>
              </w:rPr>
            </w:pPr>
            <w:r w:rsidRPr="006D5600">
              <w:rPr>
                <w:bCs/>
                <w:sz w:val="26"/>
                <w:szCs w:val="26"/>
              </w:rPr>
              <w:t xml:space="preserve">c. 6 x 3:2 </w:t>
            </w:r>
          </w:p>
          <w:p w:rsidR="00F92DA7" w:rsidRPr="006D5600" w:rsidRDefault="00F92DA7" w:rsidP="00F92DA7">
            <w:pPr>
              <w:jc w:val="both"/>
              <w:outlineLvl w:val="0"/>
              <w:rPr>
                <w:bCs/>
                <w:sz w:val="26"/>
                <w:szCs w:val="26"/>
              </w:rPr>
            </w:pPr>
            <w:r w:rsidRPr="006D5600">
              <w:rPr>
                <w:bCs/>
                <w:sz w:val="26"/>
                <w:szCs w:val="26"/>
              </w:rPr>
              <w:t>- GV Nhận xét, tuyên dương.</w:t>
            </w:r>
          </w:p>
          <w:p w:rsidR="00F92DA7" w:rsidRPr="006D5600" w:rsidRDefault="00F92DA7" w:rsidP="00F92DA7">
            <w:pPr>
              <w:jc w:val="both"/>
              <w:rPr>
                <w:rFonts w:eastAsia="Calibri"/>
                <w:b/>
                <w:color w:val="000000"/>
                <w:sz w:val="26"/>
                <w:szCs w:val="26"/>
              </w:rPr>
            </w:pPr>
            <w:r w:rsidRPr="006D5600">
              <w:rPr>
                <w:bCs/>
                <w:sz w:val="26"/>
                <w:szCs w:val="26"/>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rsidR="00F92DA7" w:rsidRPr="006D5600" w:rsidRDefault="00F92DA7" w:rsidP="00F92DA7">
            <w:pPr>
              <w:jc w:val="both"/>
              <w:rPr>
                <w:sz w:val="26"/>
                <w:szCs w:val="26"/>
              </w:rPr>
            </w:pPr>
          </w:p>
          <w:p w:rsidR="00F92DA7" w:rsidRPr="006D5600" w:rsidRDefault="00F92DA7" w:rsidP="00F92DA7">
            <w:pPr>
              <w:jc w:val="both"/>
              <w:rPr>
                <w:sz w:val="26"/>
                <w:szCs w:val="26"/>
              </w:rPr>
            </w:pPr>
            <w:r w:rsidRPr="006D5600">
              <w:rPr>
                <w:sz w:val="26"/>
                <w:szCs w:val="26"/>
              </w:rPr>
              <w:t>- HS tham gia trò chơi</w:t>
            </w:r>
          </w:p>
          <w:p w:rsidR="00F92DA7" w:rsidRPr="006D5600" w:rsidRDefault="00F92DA7" w:rsidP="00F92DA7">
            <w:pPr>
              <w:jc w:val="both"/>
              <w:rPr>
                <w:sz w:val="26"/>
                <w:szCs w:val="26"/>
              </w:rPr>
            </w:pPr>
            <w:r w:rsidRPr="006D5600">
              <w:rPr>
                <w:sz w:val="26"/>
                <w:szCs w:val="26"/>
              </w:rPr>
              <w:t xml:space="preserve">- HS làm bài tập </w:t>
            </w:r>
          </w:p>
          <w:p w:rsidR="00F92DA7" w:rsidRPr="006D5600" w:rsidRDefault="00F92DA7" w:rsidP="00F92DA7">
            <w:pPr>
              <w:jc w:val="both"/>
              <w:rPr>
                <w:sz w:val="26"/>
                <w:szCs w:val="26"/>
              </w:rPr>
            </w:pPr>
            <w:r w:rsidRPr="006D5600">
              <w:rPr>
                <w:bCs/>
                <w:sz w:val="26"/>
                <w:szCs w:val="26"/>
              </w:rPr>
              <w:t xml:space="preserve">a. 83 + 13 – 76 = 96 - 76                   </w:t>
            </w:r>
          </w:p>
          <w:p w:rsidR="00F92DA7" w:rsidRPr="006D5600" w:rsidRDefault="00F92DA7" w:rsidP="00F92DA7">
            <w:pPr>
              <w:jc w:val="center"/>
              <w:rPr>
                <w:sz w:val="26"/>
                <w:szCs w:val="26"/>
              </w:rPr>
            </w:pPr>
            <w:r w:rsidRPr="006D5600">
              <w:rPr>
                <w:sz w:val="26"/>
                <w:szCs w:val="26"/>
              </w:rPr>
              <w:t xml:space="preserve">      = 20</w:t>
            </w:r>
          </w:p>
          <w:p w:rsidR="00F92DA7" w:rsidRPr="006D5600" w:rsidRDefault="00F92DA7" w:rsidP="00F92DA7">
            <w:pPr>
              <w:jc w:val="both"/>
              <w:rPr>
                <w:bCs/>
                <w:sz w:val="26"/>
                <w:szCs w:val="26"/>
              </w:rPr>
            </w:pPr>
            <w:r w:rsidRPr="006D5600">
              <w:rPr>
                <w:bCs/>
                <w:sz w:val="26"/>
                <w:szCs w:val="26"/>
              </w:rPr>
              <w:t>b. 547 – 264 – 200 = 283 - 200</w:t>
            </w:r>
          </w:p>
          <w:p w:rsidR="00F92DA7" w:rsidRPr="006D5600" w:rsidRDefault="00F92DA7" w:rsidP="00F92DA7">
            <w:pPr>
              <w:tabs>
                <w:tab w:val="left" w:pos="2217"/>
              </w:tabs>
              <w:jc w:val="both"/>
              <w:rPr>
                <w:sz w:val="26"/>
                <w:szCs w:val="26"/>
              </w:rPr>
            </w:pPr>
            <w:r w:rsidRPr="006D5600">
              <w:rPr>
                <w:bCs/>
                <w:sz w:val="26"/>
                <w:szCs w:val="26"/>
              </w:rPr>
              <w:t xml:space="preserve">                     </w:t>
            </w:r>
            <w:r w:rsidRPr="006D5600">
              <w:rPr>
                <w:bCs/>
                <w:sz w:val="26"/>
                <w:szCs w:val="26"/>
              </w:rPr>
              <w:tab/>
              <w:t xml:space="preserve"> = 83</w:t>
            </w:r>
          </w:p>
          <w:p w:rsidR="00F92DA7" w:rsidRPr="006D5600" w:rsidRDefault="00F92DA7" w:rsidP="00F92DA7">
            <w:pPr>
              <w:jc w:val="both"/>
              <w:outlineLvl w:val="0"/>
              <w:rPr>
                <w:bCs/>
                <w:sz w:val="26"/>
                <w:szCs w:val="26"/>
              </w:rPr>
            </w:pPr>
            <w:r w:rsidRPr="006D5600">
              <w:rPr>
                <w:bCs/>
                <w:sz w:val="26"/>
                <w:szCs w:val="26"/>
              </w:rPr>
              <w:t xml:space="preserve">c. 6 x 3 : 2 = 18 : 2 </w:t>
            </w:r>
          </w:p>
          <w:p w:rsidR="00F92DA7" w:rsidRPr="006D5600" w:rsidRDefault="00F92DA7" w:rsidP="00F92DA7">
            <w:pPr>
              <w:tabs>
                <w:tab w:val="left" w:pos="1116"/>
              </w:tabs>
              <w:jc w:val="both"/>
              <w:rPr>
                <w:sz w:val="26"/>
                <w:szCs w:val="26"/>
              </w:rPr>
            </w:pPr>
            <w:r w:rsidRPr="006D5600">
              <w:rPr>
                <w:sz w:val="26"/>
                <w:szCs w:val="26"/>
              </w:rPr>
              <w:tab/>
              <w:t xml:space="preserve">  = 9</w:t>
            </w:r>
          </w:p>
          <w:p w:rsidR="00F92DA7" w:rsidRPr="006D5600" w:rsidRDefault="00F92DA7" w:rsidP="00F92DA7">
            <w:pPr>
              <w:rPr>
                <w:rFonts w:eastAsia="Calibri"/>
                <w:sz w:val="26"/>
                <w:szCs w:val="26"/>
                <w:lang w:val="en-US"/>
              </w:rPr>
            </w:pPr>
            <w:r w:rsidRPr="006D5600">
              <w:rPr>
                <w:sz w:val="26"/>
                <w:szCs w:val="26"/>
              </w:rPr>
              <w:t>- HS lắng nghe.</w:t>
            </w:r>
          </w:p>
        </w:tc>
      </w:tr>
      <w:tr w:rsidR="00F92DA7" w:rsidRPr="006D5600" w:rsidTr="00F92DA7">
        <w:tc>
          <w:tcPr>
            <w:tcW w:w="5103" w:type="dxa"/>
            <w:tcBorders>
              <w:top w:val="dashed" w:sz="4" w:space="0" w:color="auto"/>
              <w:left w:val="single" w:sz="4" w:space="0" w:color="auto"/>
              <w:bottom w:val="dashed" w:sz="4" w:space="0" w:color="auto"/>
              <w:right w:val="single" w:sz="4" w:space="0" w:color="auto"/>
            </w:tcBorders>
            <w:hideMark/>
          </w:tcPr>
          <w:p w:rsidR="00F92DA7" w:rsidRPr="006D5600" w:rsidRDefault="00F92DA7" w:rsidP="00F92DA7">
            <w:pPr>
              <w:rPr>
                <w:rFonts w:eastAsia="Calibri"/>
                <w:b/>
                <w:color w:val="000000"/>
                <w:sz w:val="26"/>
                <w:szCs w:val="26"/>
                <w:lang w:val="vi-VN"/>
              </w:rPr>
            </w:pPr>
            <w:r w:rsidRPr="006D5600">
              <w:rPr>
                <w:rFonts w:eastAsia="Calibri"/>
                <w:b/>
                <w:color w:val="000000"/>
                <w:sz w:val="26"/>
                <w:szCs w:val="26"/>
                <w:lang w:val="vi-VN"/>
              </w:rPr>
              <w:t>2. HĐ</w:t>
            </w:r>
            <w:r w:rsidRPr="006D5600">
              <w:rPr>
                <w:rFonts w:eastAsia="Calibri"/>
                <w:color w:val="000000"/>
                <w:sz w:val="26"/>
                <w:szCs w:val="26"/>
                <w:lang w:val="vi-VN"/>
              </w:rPr>
              <w:t xml:space="preserve"> </w:t>
            </w:r>
            <w:r w:rsidRPr="006D5600">
              <w:rPr>
                <w:rFonts w:eastAsia="Calibri"/>
                <w:b/>
                <w:color w:val="000000"/>
                <w:sz w:val="26"/>
                <w:szCs w:val="26"/>
                <w:lang w:val="vi-VN"/>
              </w:rPr>
              <w:t>Luyện tập, thực hành.</w:t>
            </w:r>
          </w:p>
          <w:p w:rsidR="00F92DA7" w:rsidRPr="006D5600" w:rsidRDefault="00F92DA7" w:rsidP="00F92DA7">
            <w:pPr>
              <w:rPr>
                <w:sz w:val="26"/>
                <w:szCs w:val="26"/>
                <w:lang w:val="vi-VN"/>
              </w:rPr>
            </w:pPr>
            <w:r w:rsidRPr="006D5600">
              <w:rPr>
                <w:b/>
                <w:bCs/>
                <w:sz w:val="26"/>
                <w:szCs w:val="26"/>
                <w:lang w:val="pt-BR"/>
              </w:rPr>
              <w:t>Hoạt động 1:</w:t>
            </w:r>
            <w:r w:rsidRPr="006D5600">
              <w:rPr>
                <w:sz w:val="26"/>
                <w:szCs w:val="26"/>
                <w:lang w:val="pt-BR"/>
              </w:rPr>
              <w:t xml:space="preserve">  GV giao BT cho HS làm b</w:t>
            </w:r>
            <w:r w:rsidRPr="006D5600">
              <w:rPr>
                <w:sz w:val="26"/>
                <w:szCs w:val="26"/>
                <w:lang w:val="vi-VN"/>
              </w:rPr>
              <w:t>ài.</w:t>
            </w:r>
          </w:p>
          <w:p w:rsidR="00F92DA7" w:rsidRPr="006D5600" w:rsidRDefault="00F92DA7" w:rsidP="00F92DA7">
            <w:pPr>
              <w:rPr>
                <w:sz w:val="26"/>
                <w:szCs w:val="26"/>
                <w:lang w:val="pt-BR"/>
              </w:rPr>
            </w:pPr>
            <w:r w:rsidRPr="006D5600">
              <w:rPr>
                <w:sz w:val="26"/>
                <w:szCs w:val="26"/>
                <w:lang w:val="pt-BR"/>
              </w:rPr>
              <w:t xml:space="preserve">- Gv lệnh: HS chưa đạt chuẩn làm bài 1, 3,4/ </w:t>
            </w:r>
            <w:r w:rsidRPr="006D5600">
              <w:rPr>
                <w:sz w:val="26"/>
                <w:szCs w:val="26"/>
                <w:lang w:val="pt-BR"/>
              </w:rPr>
              <w:lastRenderedPageBreak/>
              <w:t xml:space="preserve">Trang 107,108 Vở Bài tập Toán.  </w:t>
            </w:r>
          </w:p>
          <w:p w:rsidR="00F92DA7" w:rsidRPr="006D5600" w:rsidRDefault="00F92DA7" w:rsidP="00F92DA7">
            <w:pPr>
              <w:rPr>
                <w:sz w:val="26"/>
                <w:szCs w:val="26"/>
                <w:lang w:val="pt-BR"/>
              </w:rPr>
            </w:pPr>
            <w:r w:rsidRPr="006D5600">
              <w:rPr>
                <w:sz w:val="26"/>
                <w:szCs w:val="26"/>
                <w:lang w:val="pt-BR"/>
              </w:rPr>
              <w:t xml:space="preserve">- Gv lệnh: HS đạt chuẩn làm bài 1, 2, 3, 4,5/ Trang 107 Vở Bài tập Toán.  </w:t>
            </w:r>
          </w:p>
          <w:p w:rsidR="00F92DA7" w:rsidRPr="006D5600" w:rsidRDefault="00F92DA7" w:rsidP="00F92DA7">
            <w:pPr>
              <w:rPr>
                <w:sz w:val="26"/>
                <w:szCs w:val="26"/>
                <w:lang w:val="pt-BR"/>
              </w:rPr>
            </w:pPr>
            <w:r w:rsidRPr="006D5600">
              <w:rPr>
                <w:sz w:val="26"/>
                <w:szCs w:val="26"/>
                <w:lang w:val="pt-BR"/>
              </w:rPr>
              <w:t xml:space="preserve">- GV cho Hs làm bài trong vòng 15 phút. </w:t>
            </w:r>
          </w:p>
          <w:p w:rsidR="00F92DA7" w:rsidRPr="006D5600" w:rsidRDefault="00F92DA7" w:rsidP="00F92DA7">
            <w:pPr>
              <w:rPr>
                <w:sz w:val="26"/>
                <w:szCs w:val="26"/>
                <w:lang w:val="pt-BR"/>
              </w:rPr>
            </w:pPr>
            <w:r w:rsidRPr="006D5600">
              <w:rPr>
                <w:sz w:val="26"/>
                <w:szCs w:val="26"/>
                <w:lang w:val="pt-BR"/>
              </w:rPr>
              <w:t>- Gv quan sát, giúp đỡ, nhắc nhở tư thế ngồi học cho Hs; chấm chữa bài và gọi Hs đã được cô chấm chữa lên làm bài.</w:t>
            </w:r>
          </w:p>
          <w:p w:rsidR="00F92DA7" w:rsidRPr="006D5600" w:rsidRDefault="00F92DA7" w:rsidP="00F92DA7">
            <w:pPr>
              <w:jc w:val="both"/>
              <w:rPr>
                <w:rFonts w:eastAsia="Calibri"/>
                <w:b/>
                <w:color w:val="000000"/>
                <w:sz w:val="26"/>
                <w:szCs w:val="26"/>
                <w:lang w:val="pt-BR"/>
              </w:rPr>
            </w:pPr>
            <w:r w:rsidRPr="006D5600">
              <w:rPr>
                <w:sz w:val="26"/>
                <w:szCs w:val="26"/>
                <w:lang w:val="pt-BR"/>
              </w:rPr>
              <w:t>- HS làm xong bài GV cho HS đổi vở kiểm tra bài cho nhau.</w:t>
            </w:r>
          </w:p>
        </w:tc>
        <w:tc>
          <w:tcPr>
            <w:tcW w:w="4678" w:type="dxa"/>
            <w:tcBorders>
              <w:top w:val="dashed" w:sz="4" w:space="0" w:color="auto"/>
              <w:left w:val="single" w:sz="4" w:space="0" w:color="auto"/>
              <w:bottom w:val="dashed" w:sz="4" w:space="0" w:color="auto"/>
              <w:right w:val="single" w:sz="4" w:space="0" w:color="auto"/>
            </w:tcBorders>
          </w:tcPr>
          <w:p w:rsidR="00F92DA7" w:rsidRPr="006D5600" w:rsidRDefault="00F92DA7" w:rsidP="00F92DA7">
            <w:pPr>
              <w:rPr>
                <w:rFonts w:eastAsia="Calibri"/>
                <w:sz w:val="26"/>
                <w:szCs w:val="26"/>
                <w:lang w:val="pt-BR"/>
              </w:rPr>
            </w:pPr>
          </w:p>
          <w:p w:rsidR="00F92DA7" w:rsidRPr="006D5600" w:rsidRDefault="00F92DA7" w:rsidP="00F92DA7">
            <w:pPr>
              <w:rPr>
                <w:rFonts w:eastAsia="Calibri"/>
                <w:sz w:val="26"/>
                <w:szCs w:val="26"/>
                <w:lang w:val="pt-BR"/>
              </w:rPr>
            </w:pPr>
          </w:p>
          <w:p w:rsidR="00F92DA7" w:rsidRPr="006D5600" w:rsidRDefault="00F92DA7" w:rsidP="00F92DA7">
            <w:pPr>
              <w:rPr>
                <w:rFonts w:eastAsia="Calibri"/>
                <w:sz w:val="26"/>
                <w:szCs w:val="26"/>
                <w:lang w:val="pt-BR"/>
              </w:rPr>
            </w:pPr>
          </w:p>
          <w:p w:rsidR="00F92DA7" w:rsidRPr="006D5600" w:rsidRDefault="00F92DA7" w:rsidP="00F92DA7">
            <w:pPr>
              <w:rPr>
                <w:sz w:val="26"/>
                <w:szCs w:val="26"/>
                <w:lang w:val="pt-BR"/>
              </w:rPr>
            </w:pPr>
            <w:r w:rsidRPr="006D5600">
              <w:rPr>
                <w:rFonts w:eastAsia="Calibri"/>
                <w:sz w:val="26"/>
                <w:szCs w:val="26"/>
                <w:lang w:val="pt-BR"/>
              </w:rPr>
              <w:lastRenderedPageBreak/>
              <w:t>-</w:t>
            </w:r>
            <w:r w:rsidRPr="006D5600">
              <w:rPr>
                <w:sz w:val="26"/>
                <w:szCs w:val="26"/>
                <w:lang w:val="pt-BR"/>
              </w:rPr>
              <w:t xml:space="preserve"> HS đánh dấu bài tập cần làm  vào vở. </w:t>
            </w:r>
          </w:p>
          <w:p w:rsidR="00F92DA7" w:rsidRPr="006D5600" w:rsidRDefault="00F92DA7" w:rsidP="00F92DA7">
            <w:pPr>
              <w:rPr>
                <w:sz w:val="26"/>
                <w:szCs w:val="26"/>
                <w:lang w:val="pt-BR"/>
              </w:rPr>
            </w:pPr>
            <w:r w:rsidRPr="006D5600">
              <w:rPr>
                <w:rFonts w:eastAsia="Calibri"/>
                <w:sz w:val="26"/>
                <w:szCs w:val="26"/>
                <w:lang w:val="pt-BR"/>
              </w:rPr>
              <w:t>-</w:t>
            </w:r>
            <w:r w:rsidRPr="006D5600">
              <w:rPr>
                <w:sz w:val="26"/>
                <w:szCs w:val="26"/>
                <w:lang w:val="pt-BR"/>
              </w:rPr>
              <w:t xml:space="preserve"> HS đánh dấu bài tập cần làm  vào vở.</w:t>
            </w:r>
          </w:p>
          <w:p w:rsidR="00F92DA7" w:rsidRPr="006D5600" w:rsidRDefault="00F92DA7" w:rsidP="00F92DA7">
            <w:pPr>
              <w:rPr>
                <w:rFonts w:eastAsia="Calibri"/>
                <w:sz w:val="26"/>
                <w:szCs w:val="26"/>
                <w:lang w:val="pt-BR"/>
              </w:rPr>
            </w:pPr>
            <w:r w:rsidRPr="006D5600">
              <w:rPr>
                <w:rFonts w:eastAsia="Calibri"/>
                <w:sz w:val="26"/>
                <w:szCs w:val="26"/>
                <w:lang w:val="pt-BR"/>
              </w:rPr>
              <w:t>- Hs làm bài</w:t>
            </w:r>
          </w:p>
          <w:p w:rsidR="00F92DA7" w:rsidRPr="006D5600" w:rsidRDefault="00F92DA7" w:rsidP="00F92DA7">
            <w:pPr>
              <w:rPr>
                <w:rFonts w:eastAsia="Calibri"/>
                <w:sz w:val="26"/>
                <w:szCs w:val="26"/>
                <w:lang w:val="pt-BR"/>
              </w:rPr>
            </w:pPr>
          </w:p>
          <w:p w:rsidR="00F92DA7" w:rsidRPr="006D5600" w:rsidRDefault="00F92DA7" w:rsidP="00F92DA7">
            <w:pPr>
              <w:rPr>
                <w:rFonts w:eastAsia="Calibri"/>
                <w:sz w:val="26"/>
                <w:szCs w:val="26"/>
                <w:lang w:val="pt-BR"/>
              </w:rPr>
            </w:pPr>
          </w:p>
          <w:p w:rsidR="00F92DA7" w:rsidRPr="006D5600" w:rsidRDefault="00F92DA7" w:rsidP="00F92DA7">
            <w:pPr>
              <w:rPr>
                <w:rFonts w:eastAsia="Calibri"/>
                <w:sz w:val="26"/>
                <w:szCs w:val="26"/>
                <w:lang w:val="pt-BR"/>
              </w:rPr>
            </w:pPr>
          </w:p>
          <w:p w:rsidR="00F92DA7" w:rsidRPr="006D5600" w:rsidRDefault="00F92DA7" w:rsidP="00F92DA7">
            <w:pPr>
              <w:rPr>
                <w:rFonts w:eastAsia="Calibri"/>
                <w:sz w:val="26"/>
                <w:szCs w:val="26"/>
                <w:lang w:val="pt-BR"/>
              </w:rPr>
            </w:pPr>
            <w:r w:rsidRPr="006D5600">
              <w:rPr>
                <w:rFonts w:eastAsia="Calibri"/>
                <w:sz w:val="26"/>
                <w:szCs w:val="26"/>
                <w:lang w:val="pt-BR"/>
              </w:rPr>
              <w:t>- HS cùng bàn đổi vở kiểm tra bài.</w:t>
            </w:r>
          </w:p>
        </w:tc>
      </w:tr>
      <w:tr w:rsidR="00F92DA7" w:rsidRPr="006D5600" w:rsidTr="00F92DA7">
        <w:tc>
          <w:tcPr>
            <w:tcW w:w="5103" w:type="dxa"/>
            <w:tcBorders>
              <w:top w:val="dashed" w:sz="4" w:space="0" w:color="auto"/>
              <w:left w:val="single" w:sz="4" w:space="0" w:color="auto"/>
              <w:bottom w:val="dashed" w:sz="4" w:space="0" w:color="auto"/>
              <w:right w:val="single" w:sz="4" w:space="0" w:color="auto"/>
            </w:tcBorders>
            <w:hideMark/>
          </w:tcPr>
          <w:p w:rsidR="00F92DA7" w:rsidRPr="00D57BCF" w:rsidRDefault="00F92DA7" w:rsidP="00F92DA7">
            <w:pPr>
              <w:rPr>
                <w:sz w:val="26"/>
                <w:szCs w:val="26"/>
                <w:lang w:val="vi-VN"/>
              </w:rPr>
            </w:pPr>
            <w:r w:rsidRPr="00D57BCF">
              <w:rPr>
                <w:b/>
                <w:bCs/>
                <w:sz w:val="26"/>
                <w:szCs w:val="26"/>
                <w:lang w:val="vi-VN"/>
              </w:rPr>
              <w:lastRenderedPageBreak/>
              <w:t>Hoạt động 2:</w:t>
            </w:r>
            <w:r w:rsidRPr="00D57BCF">
              <w:rPr>
                <w:sz w:val="26"/>
                <w:szCs w:val="26"/>
                <w:lang w:val="vi-VN"/>
              </w:rPr>
              <w:t xml:space="preserve"> Chữa bài:</w:t>
            </w:r>
          </w:p>
          <w:p w:rsidR="00F92DA7" w:rsidRPr="00D57BCF" w:rsidRDefault="00F92DA7" w:rsidP="00F92DA7">
            <w:pPr>
              <w:rPr>
                <w:sz w:val="26"/>
                <w:szCs w:val="26"/>
                <w:lang w:val="vi-VN"/>
              </w:rPr>
            </w:pPr>
            <w:r w:rsidRPr="00D57BCF">
              <w:rPr>
                <w:sz w:val="26"/>
                <w:szCs w:val="26"/>
                <w:lang w:val="vi-VN"/>
              </w:rPr>
              <w:t>- GV gọi HS chữa lần lượt các bài:</w:t>
            </w:r>
          </w:p>
          <w:p w:rsidR="00F92DA7" w:rsidRPr="00D57BCF" w:rsidRDefault="00DA565D" w:rsidP="00F92DA7">
            <w:pPr>
              <w:ind w:right="100"/>
              <w:jc w:val="both"/>
              <w:rPr>
                <w:rFonts w:eastAsia="Segoe UI"/>
                <w:color w:val="000000"/>
                <w:spacing w:val="3"/>
                <w:sz w:val="26"/>
                <w:szCs w:val="26"/>
                <w:shd w:val="clear" w:color="auto" w:fill="FFFFFF"/>
                <w:lang w:val="vi-VN" w:eastAsia="vi-VN" w:bidi="vi-VN"/>
              </w:rPr>
            </w:pPr>
            <w:hyperlink r:id="rId167" w:history="1">
              <w:r w:rsidR="00F92DA7" w:rsidRPr="00D57BCF">
                <w:rPr>
                  <w:rFonts w:eastAsia="Palatino Linotype"/>
                  <w:b/>
                  <w:color w:val="000000"/>
                  <w:sz w:val="26"/>
                  <w:szCs w:val="26"/>
                  <w:lang w:val="vi-VN"/>
                </w:rPr>
                <w:t>Bài 1</w:t>
              </w:r>
              <w:r w:rsidR="00F92DA7" w:rsidRPr="00D57BCF">
                <w:rPr>
                  <w:rFonts w:eastAsia="Palatino Linotype"/>
                  <w:color w:val="000000"/>
                  <w:sz w:val="26"/>
                  <w:szCs w:val="26"/>
                  <w:lang w:val="vi-VN"/>
                </w:rPr>
                <w:t>: Yêu cầu HS tính</w:t>
              </w:r>
            </w:hyperlink>
            <w:r w:rsidR="00F92DA7" w:rsidRPr="00D57BCF">
              <w:rPr>
                <w:rFonts w:eastAsia="Segoe UI"/>
                <w:color w:val="000000"/>
                <w:spacing w:val="3"/>
                <w:sz w:val="26"/>
                <w:szCs w:val="26"/>
                <w:shd w:val="clear" w:color="auto" w:fill="FFFFFF"/>
                <w:lang w:val="vi-VN" w:eastAsia="vi-VN" w:bidi="vi-VN"/>
              </w:rPr>
              <w:t xml:space="preserve"> được và trình bàycách tính giá trị c</w:t>
            </w:r>
            <w:hyperlink r:id="rId168" w:history="1">
              <w:r w:rsidR="00F92DA7" w:rsidRPr="00D57BCF">
                <w:rPr>
                  <w:rFonts w:eastAsia="Palatino Linotype"/>
                  <w:color w:val="000000"/>
                  <w:sz w:val="26"/>
                  <w:szCs w:val="26"/>
                  <w:lang w:val="vi-VN"/>
                </w:rPr>
                <w:t>ủa biểu thức</w:t>
              </w:r>
            </w:hyperlink>
            <w:r w:rsidR="00F92DA7" w:rsidRPr="00D57BCF">
              <w:rPr>
                <w:rFonts w:eastAsia="Segoe UI"/>
                <w:color w:val="000000"/>
                <w:spacing w:val="3"/>
                <w:sz w:val="26"/>
                <w:szCs w:val="26"/>
                <w:shd w:val="clear" w:color="auto" w:fill="FFFFFF"/>
                <w:lang w:val="vi-VN" w:eastAsia="vi-VN" w:bidi="vi-VN"/>
              </w:rPr>
              <w:t>:</w:t>
            </w:r>
          </w:p>
          <w:p w:rsidR="00F92DA7" w:rsidRPr="00D57BCF" w:rsidRDefault="00F92DA7" w:rsidP="00F92DA7">
            <w:pPr>
              <w:jc w:val="both"/>
              <w:rPr>
                <w:rFonts w:eastAsia="Calibri"/>
                <w:color w:val="000000"/>
                <w:sz w:val="26"/>
                <w:szCs w:val="26"/>
                <w:lang w:val="vi-VN"/>
              </w:rPr>
            </w:pPr>
            <w:r w:rsidRPr="00D57BCF">
              <w:rPr>
                <w:rFonts w:eastAsia="Calibri"/>
                <w:color w:val="000000"/>
                <w:sz w:val="26"/>
                <w:szCs w:val="26"/>
                <w:lang w:val="vi-VN"/>
              </w:rPr>
              <w:t>- GV cho học sinh nối tiếp nêu câu trả lời</w:t>
            </w:r>
          </w:p>
          <w:p w:rsidR="00F92DA7" w:rsidRPr="00D57BCF" w:rsidRDefault="00F92DA7" w:rsidP="00F92DA7">
            <w:pPr>
              <w:jc w:val="both"/>
              <w:rPr>
                <w:rFonts w:eastAsia="Calibri"/>
                <w:color w:val="000000"/>
                <w:sz w:val="26"/>
                <w:szCs w:val="26"/>
                <w:lang w:val="vi-VN"/>
              </w:rPr>
            </w:pPr>
            <w:r w:rsidRPr="00D57BCF">
              <w:rPr>
                <w:rFonts w:eastAsia="Calibri"/>
                <w:color w:val="000000"/>
                <w:sz w:val="26"/>
                <w:szCs w:val="26"/>
                <w:lang w:val="vi-VN"/>
              </w:rPr>
              <w:t>- GV nhận xét bài làm, khen học sinh thực hiện tốt.</w:t>
            </w:r>
          </w:p>
          <w:p w:rsidR="00F92DA7" w:rsidRPr="00D57BCF" w:rsidRDefault="00F92DA7" w:rsidP="00F92DA7">
            <w:pPr>
              <w:jc w:val="both"/>
              <w:rPr>
                <w:rFonts w:eastAsia="Calibri"/>
                <w:b/>
                <w:color w:val="000000"/>
                <w:sz w:val="26"/>
                <w:szCs w:val="26"/>
              </w:rPr>
            </w:pPr>
            <w:r w:rsidRPr="00D57BCF">
              <w:rPr>
                <w:i/>
                <w:color w:val="FF0000"/>
                <w:sz w:val="26"/>
                <w:szCs w:val="26"/>
              </w:rPr>
              <w:t xml:space="preserve"> </w:t>
            </w:r>
            <w:r w:rsidRPr="00D57BCF">
              <w:rPr>
                <w:i/>
                <w:color w:val="FF0000"/>
                <w:sz w:val="26"/>
                <w:szCs w:val="26"/>
              </w:rPr>
              <w:sym w:font="Wingdings" w:char="F0E8"/>
            </w:r>
            <w:r w:rsidRPr="00D57BCF">
              <w:rPr>
                <w:i/>
                <w:color w:val="FF0000"/>
                <w:sz w:val="26"/>
                <w:szCs w:val="26"/>
              </w:rPr>
              <w:t xml:space="preserve"> Gv chốt cách Tính giá trị biểu thức: Ưu tiên dấu ngoặc, Nhân chia trước, Cộng trừ sau.</w:t>
            </w:r>
          </w:p>
        </w:tc>
        <w:tc>
          <w:tcPr>
            <w:tcW w:w="4678" w:type="dxa"/>
            <w:tcBorders>
              <w:top w:val="dashed" w:sz="4" w:space="0" w:color="auto"/>
              <w:left w:val="single" w:sz="4" w:space="0" w:color="auto"/>
              <w:bottom w:val="dashed" w:sz="4" w:space="0" w:color="auto"/>
              <w:right w:val="single" w:sz="4" w:space="0" w:color="auto"/>
            </w:tcBorders>
          </w:tcPr>
          <w:p w:rsidR="00F92DA7" w:rsidRPr="006D5600" w:rsidRDefault="00F92DA7" w:rsidP="00F92DA7">
            <w:pPr>
              <w:jc w:val="both"/>
              <w:rPr>
                <w:rFonts w:eastAsia="Calibri"/>
                <w:color w:val="000000"/>
                <w:sz w:val="26"/>
                <w:szCs w:val="26"/>
              </w:rPr>
            </w:pPr>
          </w:p>
          <w:p w:rsidR="00F92DA7" w:rsidRPr="006D5600" w:rsidRDefault="00F92DA7" w:rsidP="00F92DA7">
            <w:pPr>
              <w:jc w:val="both"/>
              <w:rPr>
                <w:rFonts w:eastAsia="Calibri"/>
                <w:color w:val="000000"/>
                <w:sz w:val="26"/>
                <w:szCs w:val="26"/>
              </w:rPr>
            </w:pPr>
          </w:p>
          <w:p w:rsidR="00F92DA7" w:rsidRPr="006D5600" w:rsidRDefault="00F92DA7" w:rsidP="00F92DA7">
            <w:pPr>
              <w:ind w:right="100"/>
              <w:jc w:val="both"/>
              <w:rPr>
                <w:rFonts w:eastAsia="Segoe UI"/>
                <w:color w:val="000000"/>
                <w:spacing w:val="3"/>
                <w:sz w:val="26"/>
                <w:szCs w:val="26"/>
                <w:shd w:val="clear" w:color="auto" w:fill="FFFFFF"/>
                <w:lang w:eastAsia="vi-VN" w:bidi="vi-VN"/>
              </w:rPr>
            </w:pPr>
            <w:r w:rsidRPr="006D5600">
              <w:rPr>
                <w:rFonts w:eastAsia="Palatino Linotype"/>
                <w:sz w:val="26"/>
                <w:szCs w:val="26"/>
              </w:rPr>
              <w:t>- HS tính</w:t>
            </w:r>
            <w:r w:rsidRPr="006D5600">
              <w:rPr>
                <w:rFonts w:eastAsia="Segoe UI"/>
                <w:color w:val="000000"/>
                <w:spacing w:val="3"/>
                <w:sz w:val="26"/>
                <w:szCs w:val="26"/>
                <w:shd w:val="clear" w:color="auto" w:fill="FFFFFF"/>
                <w:lang w:val="vi-VN" w:eastAsia="vi-VN" w:bidi="vi-VN"/>
              </w:rPr>
              <w:t xml:space="preserve"> được và trình bày cách tính giá trị c</w:t>
            </w:r>
            <w:r w:rsidRPr="006D5600">
              <w:rPr>
                <w:rFonts w:eastAsia="Palatino Linotype"/>
                <w:sz w:val="26"/>
                <w:szCs w:val="26"/>
              </w:rPr>
              <w:t>ủa biểu thức</w:t>
            </w:r>
            <w:r w:rsidRPr="006D5600">
              <w:rPr>
                <w:rFonts w:eastAsia="Segoe UI"/>
                <w:color w:val="000000"/>
                <w:spacing w:val="3"/>
                <w:sz w:val="26"/>
                <w:szCs w:val="26"/>
                <w:shd w:val="clear" w:color="auto" w:fill="FFFFFF"/>
                <w:lang w:val="vi-VN" w:eastAsia="vi-VN" w:bidi="vi-VN"/>
              </w:rPr>
              <w:t>, chẳng hạn:</w:t>
            </w:r>
          </w:p>
          <w:p w:rsidR="00F92DA7" w:rsidRPr="006D5600" w:rsidRDefault="00F92DA7" w:rsidP="00F92DA7">
            <w:pPr>
              <w:jc w:val="both"/>
              <w:rPr>
                <w:rFonts w:eastAsia="Calibri"/>
                <w:color w:val="000000"/>
                <w:sz w:val="26"/>
                <w:szCs w:val="26"/>
              </w:rPr>
            </w:pPr>
            <w:r w:rsidRPr="006D5600">
              <w:rPr>
                <w:rFonts w:eastAsia="Calibri"/>
                <w:color w:val="000000"/>
                <w:sz w:val="26"/>
                <w:szCs w:val="26"/>
              </w:rPr>
              <w:t>- HS nối tiếp trả lời</w:t>
            </w:r>
          </w:p>
          <w:p w:rsidR="00F92DA7" w:rsidRPr="006D5600" w:rsidRDefault="00F92DA7" w:rsidP="00F92DA7">
            <w:pPr>
              <w:jc w:val="both"/>
              <w:rPr>
                <w:rFonts w:eastAsia="Calibri"/>
                <w:sz w:val="26"/>
                <w:szCs w:val="26"/>
              </w:rPr>
            </w:pPr>
            <w:r w:rsidRPr="006D5600">
              <w:rPr>
                <w:rFonts w:eastAsia="Calibri"/>
                <w:color w:val="000000"/>
                <w:sz w:val="26"/>
                <w:szCs w:val="26"/>
              </w:rPr>
              <w:t>- Học sinh nhận xét</w:t>
            </w:r>
          </w:p>
        </w:tc>
      </w:tr>
      <w:tr w:rsidR="00F92DA7" w:rsidRPr="006D5600" w:rsidTr="00F92DA7">
        <w:tc>
          <w:tcPr>
            <w:tcW w:w="5103" w:type="dxa"/>
            <w:tcBorders>
              <w:top w:val="dashed" w:sz="4" w:space="0" w:color="auto"/>
              <w:left w:val="single" w:sz="4" w:space="0" w:color="auto"/>
              <w:bottom w:val="dashed" w:sz="4" w:space="0" w:color="auto"/>
              <w:right w:val="single" w:sz="4" w:space="0" w:color="auto"/>
            </w:tcBorders>
            <w:hideMark/>
          </w:tcPr>
          <w:p w:rsidR="00F92DA7" w:rsidRPr="00D57BCF" w:rsidRDefault="00DA565D" w:rsidP="00F92DA7">
            <w:pPr>
              <w:ind w:right="100"/>
              <w:jc w:val="both"/>
              <w:rPr>
                <w:rFonts w:eastAsia="Segoe UI"/>
                <w:color w:val="000000"/>
                <w:spacing w:val="3"/>
                <w:sz w:val="26"/>
                <w:szCs w:val="26"/>
                <w:shd w:val="clear" w:color="auto" w:fill="FFFFFF"/>
                <w:lang w:val="vi-VN" w:eastAsia="vi-VN" w:bidi="vi-VN"/>
              </w:rPr>
            </w:pPr>
            <w:hyperlink r:id="rId169" w:history="1">
              <w:r w:rsidR="00F92DA7" w:rsidRPr="00D57BCF">
                <w:rPr>
                  <w:rFonts w:eastAsia="Palatino Linotype"/>
                  <w:b/>
                  <w:color w:val="000000"/>
                  <w:sz w:val="26"/>
                  <w:szCs w:val="26"/>
                  <w:lang w:val="vi-VN"/>
                </w:rPr>
                <w:t>Bài 2</w:t>
              </w:r>
              <w:r w:rsidR="00F92DA7" w:rsidRPr="00D57BCF">
                <w:rPr>
                  <w:rFonts w:eastAsia="Palatino Linotype"/>
                  <w:color w:val="000000"/>
                  <w:sz w:val="26"/>
                  <w:szCs w:val="26"/>
                  <w:lang w:val="vi-VN"/>
                </w:rPr>
                <w:t>: Yêu cầu HS tính</w:t>
              </w:r>
            </w:hyperlink>
            <w:r w:rsidR="00F92DA7" w:rsidRPr="00D57BCF">
              <w:rPr>
                <w:rFonts w:eastAsia="Segoe UI"/>
                <w:color w:val="000000"/>
                <w:spacing w:val="3"/>
                <w:sz w:val="26"/>
                <w:szCs w:val="26"/>
                <w:shd w:val="clear" w:color="auto" w:fill="FFFFFF"/>
                <w:lang w:val="vi-VN" w:eastAsia="vi-VN" w:bidi="vi-VN"/>
              </w:rPr>
              <w:t xml:space="preserve"> được và trình bàycách tính giá trị c</w:t>
            </w:r>
            <w:hyperlink r:id="rId170" w:history="1">
              <w:r w:rsidR="00F92DA7" w:rsidRPr="00D57BCF">
                <w:rPr>
                  <w:rFonts w:eastAsia="Palatino Linotype"/>
                  <w:color w:val="000000"/>
                  <w:sz w:val="26"/>
                  <w:szCs w:val="26"/>
                  <w:lang w:val="vi-VN"/>
                </w:rPr>
                <w:t>ủa biểu thức</w:t>
              </w:r>
            </w:hyperlink>
            <w:r w:rsidR="00F92DA7" w:rsidRPr="00D57BCF">
              <w:rPr>
                <w:rFonts w:eastAsia="Palatino Linotype"/>
                <w:color w:val="000000"/>
                <w:sz w:val="26"/>
                <w:szCs w:val="26"/>
                <w:lang w:val="vi-VN"/>
              </w:rPr>
              <w:t xml:space="preserve"> bằng cách thuận tiện</w:t>
            </w:r>
            <w:r w:rsidR="00F92DA7" w:rsidRPr="00D57BCF">
              <w:rPr>
                <w:rFonts w:eastAsia="Segoe UI"/>
                <w:color w:val="000000"/>
                <w:spacing w:val="3"/>
                <w:sz w:val="26"/>
                <w:szCs w:val="26"/>
                <w:shd w:val="clear" w:color="auto" w:fill="FFFFFF"/>
                <w:lang w:val="vi-VN" w:eastAsia="vi-VN" w:bidi="vi-VN"/>
              </w:rPr>
              <w:t>:</w:t>
            </w:r>
          </w:p>
          <w:p w:rsidR="00F92DA7" w:rsidRPr="00D57BCF" w:rsidRDefault="00F92DA7" w:rsidP="00F92DA7">
            <w:pPr>
              <w:jc w:val="both"/>
              <w:rPr>
                <w:rFonts w:eastAsia="Calibri"/>
                <w:color w:val="000000"/>
                <w:sz w:val="26"/>
                <w:szCs w:val="26"/>
                <w:lang w:val="vi-VN"/>
              </w:rPr>
            </w:pPr>
            <w:r w:rsidRPr="00D57BCF">
              <w:rPr>
                <w:rFonts w:eastAsia="Calibri"/>
                <w:color w:val="000000"/>
                <w:sz w:val="26"/>
                <w:szCs w:val="26"/>
                <w:lang w:val="vi-VN"/>
              </w:rPr>
              <w:t>- GV cho học sinh nối tiếp nêu câu trả lời</w:t>
            </w:r>
          </w:p>
          <w:p w:rsidR="00F92DA7" w:rsidRPr="00D57BCF" w:rsidRDefault="00F92DA7" w:rsidP="00F92DA7">
            <w:pPr>
              <w:jc w:val="both"/>
              <w:rPr>
                <w:rFonts w:eastAsia="Calibri"/>
                <w:color w:val="000000"/>
                <w:sz w:val="26"/>
                <w:szCs w:val="26"/>
                <w:lang w:val="vi-VN"/>
              </w:rPr>
            </w:pPr>
            <w:r w:rsidRPr="00D57BCF">
              <w:rPr>
                <w:rFonts w:eastAsia="Calibri"/>
                <w:color w:val="000000"/>
                <w:sz w:val="26"/>
                <w:szCs w:val="26"/>
                <w:lang w:val="vi-VN"/>
              </w:rPr>
              <w:t>+ Muốn tính giá trị của biểu thức bằng cách thuận tiện ta làm như thế nào?</w:t>
            </w:r>
          </w:p>
          <w:p w:rsidR="00F92DA7" w:rsidRPr="00D57BCF" w:rsidRDefault="00F92DA7" w:rsidP="00F92DA7">
            <w:pPr>
              <w:jc w:val="both"/>
              <w:rPr>
                <w:color w:val="000000"/>
                <w:sz w:val="26"/>
                <w:szCs w:val="26"/>
              </w:rPr>
            </w:pPr>
            <w:r w:rsidRPr="00D57BCF">
              <w:rPr>
                <w:color w:val="000000"/>
                <w:sz w:val="26"/>
                <w:szCs w:val="26"/>
              </w:rPr>
              <w:t xml:space="preserve">- GV và HS chữa bài cho HS. </w:t>
            </w:r>
            <w:hyperlink r:id="rId171" w:history="1">
              <w:r w:rsidRPr="00D57BCF">
                <w:rPr>
                  <w:color w:val="000000"/>
                  <w:sz w:val="26"/>
                  <w:szCs w:val="26"/>
                </w:rPr>
                <w:t>GV có thể hướ</w:t>
              </w:r>
            </w:hyperlink>
            <w:r w:rsidRPr="00D57BCF">
              <w:rPr>
                <w:color w:val="000000"/>
                <w:sz w:val="26"/>
                <w:szCs w:val="26"/>
                <w:lang w:val="vi-VN" w:eastAsia="vi-VN" w:bidi="vi-VN"/>
              </w:rPr>
              <w:t xml:space="preserve">ng </w:t>
            </w:r>
            <w:hyperlink r:id="rId172" w:history="1">
              <w:r w:rsidRPr="00D57BCF">
                <w:rPr>
                  <w:color w:val="000000"/>
                  <w:sz w:val="26"/>
                  <w:szCs w:val="26"/>
                </w:rPr>
                <w:t xml:space="preserve">dẫn HS cách làm dễ </w:t>
              </w:r>
            </w:hyperlink>
            <w:r w:rsidRPr="00D57BCF">
              <w:rPr>
                <w:color w:val="000000"/>
                <w:sz w:val="26"/>
                <w:szCs w:val="26"/>
                <w:lang w:val="vi-VN" w:eastAsia="vi-VN" w:bidi="vi-VN"/>
              </w:rPr>
              <w:t>hơn dựa vào tính chất kết hợp của p</w:t>
            </w:r>
            <w:hyperlink r:id="rId173" w:history="1">
              <w:r w:rsidRPr="00D57BCF">
                <w:rPr>
                  <w:color w:val="000000"/>
                  <w:sz w:val="26"/>
                  <w:szCs w:val="26"/>
                </w:rPr>
                <w:t>hép cộng và phép nhân.</w:t>
              </w:r>
            </w:hyperlink>
          </w:p>
          <w:p w:rsidR="00F92DA7" w:rsidRPr="00D57BCF" w:rsidRDefault="00F92DA7" w:rsidP="00F92DA7">
            <w:pPr>
              <w:jc w:val="both"/>
              <w:rPr>
                <w:rFonts w:eastAsia="Calibri"/>
                <w:color w:val="000000"/>
                <w:sz w:val="26"/>
                <w:szCs w:val="26"/>
              </w:rPr>
            </w:pPr>
            <w:r w:rsidRPr="00D57BCF">
              <w:rPr>
                <w:rFonts w:eastAsia="Calibri"/>
                <w:color w:val="000000"/>
                <w:sz w:val="26"/>
                <w:szCs w:val="26"/>
              </w:rPr>
              <w:t>- GV nhận xét bài làm, khen học sinh thực hiện tốt.</w:t>
            </w:r>
          </w:p>
          <w:p w:rsidR="00F92DA7" w:rsidRPr="00D57BCF" w:rsidRDefault="00F92DA7" w:rsidP="00F92DA7">
            <w:pPr>
              <w:jc w:val="both"/>
              <w:rPr>
                <w:rFonts w:eastAsia="Calibri"/>
                <w:color w:val="000000"/>
                <w:sz w:val="26"/>
                <w:szCs w:val="26"/>
              </w:rPr>
            </w:pPr>
            <w:r w:rsidRPr="00D57BCF">
              <w:rPr>
                <w:i/>
                <w:color w:val="FF0000"/>
                <w:sz w:val="26"/>
                <w:szCs w:val="26"/>
              </w:rPr>
              <w:sym w:font="Wingdings" w:char="F0E8"/>
            </w:r>
            <w:r w:rsidRPr="00D57BCF">
              <w:rPr>
                <w:i/>
                <w:color w:val="FF0000"/>
                <w:sz w:val="26"/>
                <w:szCs w:val="26"/>
              </w:rPr>
              <w:t xml:space="preserve"> Gv chốt cách Tính giá trị biểu thức bằng cách thuận tiện nhất</w:t>
            </w:r>
          </w:p>
        </w:tc>
        <w:tc>
          <w:tcPr>
            <w:tcW w:w="4678" w:type="dxa"/>
            <w:tcBorders>
              <w:top w:val="dashed" w:sz="4" w:space="0" w:color="auto"/>
              <w:left w:val="single" w:sz="4" w:space="0" w:color="auto"/>
              <w:bottom w:val="dashed" w:sz="4" w:space="0" w:color="auto"/>
              <w:right w:val="single" w:sz="4" w:space="0" w:color="auto"/>
            </w:tcBorders>
          </w:tcPr>
          <w:p w:rsidR="00F92DA7" w:rsidRPr="006D5600" w:rsidRDefault="00F92DA7" w:rsidP="00F92DA7">
            <w:pPr>
              <w:ind w:right="100"/>
              <w:jc w:val="both"/>
              <w:rPr>
                <w:rFonts w:eastAsia="Segoe UI"/>
                <w:color w:val="000000"/>
                <w:spacing w:val="3"/>
                <w:sz w:val="26"/>
                <w:szCs w:val="26"/>
                <w:shd w:val="clear" w:color="auto" w:fill="FFFFFF"/>
                <w:lang w:val="vi-VN" w:eastAsia="vi-VN" w:bidi="vi-VN"/>
              </w:rPr>
            </w:pPr>
            <w:r w:rsidRPr="006D5600">
              <w:rPr>
                <w:rFonts w:eastAsia="Palatino Linotype"/>
                <w:sz w:val="26"/>
                <w:szCs w:val="26"/>
              </w:rPr>
              <w:t>- HS tính</w:t>
            </w:r>
            <w:r w:rsidRPr="006D5600">
              <w:rPr>
                <w:rFonts w:eastAsia="Segoe UI"/>
                <w:color w:val="000000"/>
                <w:spacing w:val="3"/>
                <w:sz w:val="26"/>
                <w:szCs w:val="26"/>
                <w:shd w:val="clear" w:color="auto" w:fill="FFFFFF"/>
                <w:lang w:val="vi-VN" w:eastAsia="vi-VN" w:bidi="vi-VN"/>
              </w:rPr>
              <w:t xml:space="preserve"> được và trình bày cách tính giá trị c</w:t>
            </w:r>
            <w:r w:rsidRPr="006D5600">
              <w:rPr>
                <w:rFonts w:eastAsia="Palatino Linotype"/>
                <w:sz w:val="26"/>
                <w:szCs w:val="26"/>
              </w:rPr>
              <w:t>ủa biểu thức</w:t>
            </w:r>
            <w:r w:rsidRPr="006D5600">
              <w:rPr>
                <w:rFonts w:eastAsia="Segoe UI"/>
                <w:color w:val="000000"/>
                <w:spacing w:val="3"/>
                <w:sz w:val="26"/>
                <w:szCs w:val="26"/>
                <w:shd w:val="clear" w:color="auto" w:fill="FFFFFF"/>
                <w:lang w:val="vi-VN" w:eastAsia="vi-VN" w:bidi="vi-VN"/>
              </w:rPr>
              <w:t>, chẳng hạn:</w:t>
            </w:r>
          </w:p>
          <w:p w:rsidR="00F92DA7" w:rsidRPr="006D5600" w:rsidRDefault="00F92DA7" w:rsidP="00F92DA7">
            <w:pPr>
              <w:jc w:val="both"/>
              <w:rPr>
                <w:sz w:val="26"/>
                <w:szCs w:val="26"/>
              </w:rPr>
            </w:pPr>
          </w:p>
          <w:p w:rsidR="00F92DA7" w:rsidRPr="006D5600" w:rsidRDefault="00F92DA7" w:rsidP="00F92DA7">
            <w:pPr>
              <w:jc w:val="both"/>
              <w:rPr>
                <w:rFonts w:eastAsia="Calibri"/>
                <w:color w:val="000000"/>
                <w:sz w:val="26"/>
                <w:szCs w:val="26"/>
              </w:rPr>
            </w:pPr>
            <w:r w:rsidRPr="006D5600">
              <w:rPr>
                <w:rFonts w:eastAsia="Calibri"/>
                <w:color w:val="000000"/>
                <w:sz w:val="26"/>
                <w:szCs w:val="26"/>
              </w:rPr>
              <w:t>- HS nối tiếp trả lời</w:t>
            </w:r>
          </w:p>
          <w:p w:rsidR="00F92DA7" w:rsidRPr="006D5600" w:rsidRDefault="00F92DA7" w:rsidP="00F92DA7">
            <w:pPr>
              <w:jc w:val="both"/>
              <w:rPr>
                <w:rFonts w:eastAsia="Calibri"/>
                <w:color w:val="000000"/>
                <w:sz w:val="26"/>
                <w:szCs w:val="26"/>
              </w:rPr>
            </w:pPr>
            <w:r w:rsidRPr="006D5600">
              <w:rPr>
                <w:rFonts w:eastAsia="Calibri"/>
                <w:color w:val="000000"/>
                <w:sz w:val="26"/>
                <w:szCs w:val="26"/>
              </w:rPr>
              <w:t>+ Ta đôi chỗ vị trí cách số để tạo thành số tròn chục, tròn trăm</w:t>
            </w:r>
          </w:p>
          <w:p w:rsidR="00F92DA7" w:rsidRPr="006D5600" w:rsidRDefault="00F92DA7" w:rsidP="00F92DA7">
            <w:pPr>
              <w:jc w:val="both"/>
              <w:rPr>
                <w:rFonts w:eastAsia="Calibri"/>
                <w:color w:val="000000"/>
                <w:sz w:val="26"/>
                <w:szCs w:val="26"/>
              </w:rPr>
            </w:pPr>
            <w:r w:rsidRPr="006D5600">
              <w:rPr>
                <w:rFonts w:eastAsia="Calibri"/>
                <w:color w:val="000000"/>
                <w:sz w:val="26"/>
                <w:szCs w:val="26"/>
              </w:rPr>
              <w:t>- Học sinh nhận xét</w:t>
            </w:r>
          </w:p>
        </w:tc>
      </w:tr>
      <w:tr w:rsidR="00F92DA7" w:rsidRPr="006D5600" w:rsidTr="00F92DA7">
        <w:tc>
          <w:tcPr>
            <w:tcW w:w="5103" w:type="dxa"/>
            <w:tcBorders>
              <w:top w:val="dashed" w:sz="4" w:space="0" w:color="auto"/>
              <w:left w:val="single" w:sz="4" w:space="0" w:color="auto"/>
              <w:bottom w:val="dashed" w:sz="4" w:space="0" w:color="auto"/>
              <w:right w:val="single" w:sz="4" w:space="0" w:color="auto"/>
            </w:tcBorders>
            <w:hideMark/>
          </w:tcPr>
          <w:p w:rsidR="00F92DA7" w:rsidRPr="006D5600" w:rsidRDefault="00F92DA7" w:rsidP="00F92DA7">
            <w:pPr>
              <w:rPr>
                <w:rFonts w:eastAsia="Calibri"/>
                <w:b/>
                <w:color w:val="000000"/>
                <w:sz w:val="26"/>
                <w:szCs w:val="26"/>
                <w:lang w:val="vi-VN"/>
              </w:rPr>
            </w:pPr>
            <w:r w:rsidRPr="006D5600">
              <w:rPr>
                <w:rFonts w:eastAsia="Calibri"/>
                <w:b/>
                <w:color w:val="000000"/>
                <w:sz w:val="26"/>
                <w:szCs w:val="26"/>
                <w:lang w:val="vi-VN"/>
              </w:rPr>
              <w:t>* Bài 3: Nối</w:t>
            </w:r>
          </w:p>
          <w:p w:rsidR="00F92DA7" w:rsidRPr="006D5600" w:rsidRDefault="00F92DA7" w:rsidP="00F92DA7">
            <w:pPr>
              <w:widowControl w:val="0"/>
              <w:ind w:right="100"/>
              <w:jc w:val="both"/>
              <w:rPr>
                <w:sz w:val="26"/>
                <w:szCs w:val="26"/>
                <w:lang w:val="vi-VN" w:eastAsia="vi-VN" w:bidi="vi-VN"/>
              </w:rPr>
            </w:pPr>
            <w:r w:rsidRPr="006D5600">
              <w:rPr>
                <w:sz w:val="26"/>
                <w:szCs w:val="26"/>
                <w:lang w:val="vi-VN" w:eastAsia="vi-VN" w:bidi="vi-VN"/>
              </w:rPr>
              <w:t xml:space="preserve">- GV hướng dẫn HS. </w:t>
            </w:r>
          </w:p>
          <w:p w:rsidR="00F92DA7" w:rsidRPr="006D5600" w:rsidRDefault="00F92DA7" w:rsidP="00F92DA7">
            <w:pPr>
              <w:widowControl w:val="0"/>
              <w:ind w:right="100"/>
              <w:jc w:val="both"/>
              <w:rPr>
                <w:sz w:val="26"/>
                <w:szCs w:val="26"/>
                <w:lang w:val="vi-VN" w:eastAsia="vi-VN" w:bidi="vi-VN"/>
              </w:rPr>
            </w:pPr>
            <w:r w:rsidRPr="006D5600">
              <w:rPr>
                <w:sz w:val="26"/>
                <w:szCs w:val="26"/>
                <w:lang w:val="vi-VN" w:eastAsia="vi-VN" w:bidi="vi-VN"/>
              </w:rPr>
              <w:t>- Yêu cầu HS tính được giá trị của biểu thức ghi ở mỗi</w:t>
            </w:r>
            <w:hyperlink r:id="rId174" w:history="1">
              <w:r w:rsidRPr="006D5600">
                <w:rPr>
                  <w:sz w:val="26"/>
                  <w:szCs w:val="26"/>
                  <w:lang w:val="vi-VN" w:eastAsia="vi-VN" w:bidi="vi-VN"/>
                </w:rPr>
                <w:t xml:space="preserve"> chú mèo rồi nêu (nối) với sổ</w:t>
              </w:r>
            </w:hyperlink>
            <w:r w:rsidRPr="006D5600">
              <w:rPr>
                <w:sz w:val="26"/>
                <w:szCs w:val="26"/>
                <w:lang w:val="vi-VN" w:eastAsia="vi-VN" w:bidi="vi-VN"/>
              </w:rPr>
              <w:t xml:space="preserve"> </w:t>
            </w:r>
            <w:hyperlink r:id="rId175" w:history="1">
              <w:r w:rsidRPr="006D5600">
                <w:rPr>
                  <w:sz w:val="26"/>
                  <w:szCs w:val="26"/>
                  <w:lang w:val="vi-VN" w:eastAsia="vi-VN" w:bidi="vi-VN"/>
                </w:rPr>
                <w:t>ghi ở con cá là giá trị c</w:t>
              </w:r>
            </w:hyperlink>
            <w:r w:rsidRPr="006D5600">
              <w:rPr>
                <w:sz w:val="26"/>
                <w:szCs w:val="26"/>
                <w:lang w:val="vi-VN" w:eastAsia="vi-VN" w:bidi="vi-VN"/>
              </w:rPr>
              <w:t>ủa biểu thức đó.</w:t>
            </w:r>
          </w:p>
          <w:p w:rsidR="00F92DA7" w:rsidRPr="006D5600" w:rsidRDefault="00F92DA7" w:rsidP="00F92DA7">
            <w:pPr>
              <w:widowControl w:val="0"/>
              <w:ind w:right="100"/>
              <w:jc w:val="both"/>
              <w:rPr>
                <w:sz w:val="26"/>
                <w:szCs w:val="26"/>
                <w:lang w:val="vi-VN" w:eastAsia="vi-VN" w:bidi="vi-VN"/>
              </w:rPr>
            </w:pPr>
            <w:r w:rsidRPr="006D5600">
              <w:rPr>
                <w:sz w:val="26"/>
                <w:szCs w:val="26"/>
                <w:lang w:val="vi-VN" w:eastAsia="vi-VN" w:bidi="vi-VN"/>
              </w:rPr>
              <w:t>- GV chốt kết quả</w:t>
            </w:r>
          </w:p>
          <w:p w:rsidR="00F92DA7" w:rsidRPr="006D5600" w:rsidRDefault="00DA565D" w:rsidP="00F92DA7">
            <w:pPr>
              <w:widowControl w:val="0"/>
              <w:ind w:right="100"/>
              <w:jc w:val="both"/>
              <w:rPr>
                <w:sz w:val="26"/>
                <w:szCs w:val="26"/>
                <w:lang w:val="vi-VN" w:eastAsia="vi-VN" w:bidi="vi-VN"/>
              </w:rPr>
            </w:pPr>
            <w:hyperlink r:id="rId176" w:history="1">
              <w:r w:rsidR="00F92DA7" w:rsidRPr="006D5600">
                <w:rPr>
                  <w:sz w:val="26"/>
                  <w:szCs w:val="26"/>
                  <w:lang w:val="vi-VN" w:eastAsia="vi-VN" w:bidi="vi-VN"/>
                </w:rPr>
                <w:t xml:space="preserve"> - Tuỳ đối tượng HS v</w:t>
              </w:r>
            </w:hyperlink>
            <w:r w:rsidR="00F92DA7" w:rsidRPr="006D5600">
              <w:rPr>
                <w:sz w:val="26"/>
                <w:szCs w:val="26"/>
                <w:lang w:val="vi-VN" w:eastAsia="vi-VN" w:bidi="vi-VN"/>
              </w:rPr>
              <w:t>à lớp, GV có thể hỏi thêm:  “Biểu th</w:t>
            </w:r>
            <w:hyperlink r:id="rId177" w:history="1">
              <w:r w:rsidR="00F92DA7" w:rsidRPr="006D5600">
                <w:rPr>
                  <w:sz w:val="26"/>
                  <w:szCs w:val="26"/>
                  <w:lang w:val="vi-VN" w:eastAsia="vi-VN" w:bidi="vi-VN"/>
                </w:rPr>
                <w:t>ức nào có giá trị lớn nhát,</w:t>
              </w:r>
            </w:hyperlink>
            <w:r w:rsidR="00F92DA7" w:rsidRPr="006D5600">
              <w:rPr>
                <w:sz w:val="26"/>
                <w:szCs w:val="26"/>
                <w:lang w:val="vi-VN" w:eastAsia="vi-VN" w:bidi="vi-VN"/>
              </w:rPr>
              <w:t xml:space="preserve"> bé nhất?”.</w:t>
            </w:r>
          </w:p>
          <w:p w:rsidR="00F92DA7" w:rsidRPr="006D5600" w:rsidRDefault="00F92DA7" w:rsidP="00F92DA7">
            <w:pPr>
              <w:jc w:val="both"/>
              <w:rPr>
                <w:sz w:val="26"/>
                <w:szCs w:val="26"/>
                <w:lang w:val="vi-VN" w:eastAsia="vi-VN" w:bidi="vi-VN"/>
              </w:rPr>
            </w:pPr>
            <w:r w:rsidRPr="006D5600">
              <w:rPr>
                <w:sz w:val="26"/>
                <w:szCs w:val="26"/>
                <w:lang w:val="vi-VN"/>
              </w:rPr>
              <w:t xml:space="preserve">- </w:t>
            </w:r>
            <w:hyperlink r:id="rId178" w:history="1">
              <w:r w:rsidRPr="006D5600">
                <w:rPr>
                  <w:sz w:val="26"/>
                  <w:szCs w:val="26"/>
                  <w:lang w:val="vi-VN" w:eastAsia="vi-VN" w:bidi="vi-VN"/>
                </w:rPr>
                <w:t xml:space="preserve"> HS có thể nhẩm tính</w:t>
              </w:r>
            </w:hyperlink>
            <w:r w:rsidRPr="006D5600">
              <w:rPr>
                <w:sz w:val="26"/>
                <w:szCs w:val="26"/>
                <w:lang w:val="vi-VN" w:eastAsia="vi-VN" w:bidi="vi-VN"/>
              </w:rPr>
              <w:t xml:space="preserve"> ra kết quả hoặc viết vào bàng con ho</w:t>
            </w:r>
            <w:hyperlink r:id="rId179" w:history="1">
              <w:r w:rsidRPr="006D5600">
                <w:rPr>
                  <w:sz w:val="26"/>
                  <w:szCs w:val="26"/>
                  <w:lang w:val="vi-VN" w:eastAsia="vi-VN" w:bidi="vi-VN"/>
                </w:rPr>
                <w:t>ặc giấy nháp tính theo hai</w:t>
              </w:r>
            </w:hyperlink>
            <w:r w:rsidRPr="006D5600">
              <w:rPr>
                <w:sz w:val="26"/>
                <w:szCs w:val="26"/>
                <w:lang w:val="vi-VN" w:eastAsia="vi-VN" w:bidi="vi-VN"/>
              </w:rPr>
              <w:t xml:space="preserve"> </w:t>
            </w:r>
            <w:hyperlink r:id="rId180" w:history="1">
              <w:r w:rsidRPr="006D5600">
                <w:rPr>
                  <w:sz w:val="26"/>
                  <w:szCs w:val="26"/>
                  <w:lang w:val="vi-VN" w:eastAsia="vi-VN" w:bidi="vi-VN"/>
                </w:rPr>
                <w:t>bước tính đề tìm giá</w:t>
              </w:r>
            </w:hyperlink>
            <w:r w:rsidRPr="006D5600">
              <w:rPr>
                <w:sz w:val="26"/>
                <w:szCs w:val="26"/>
                <w:lang w:val="vi-VN" w:eastAsia="vi-VN" w:bidi="vi-VN"/>
              </w:rPr>
              <w:t xml:space="preserve"> trị của biểu thức.</w:t>
            </w:r>
          </w:p>
          <w:p w:rsidR="00F92DA7" w:rsidRPr="006D5600" w:rsidRDefault="00F92DA7" w:rsidP="00F92DA7">
            <w:pPr>
              <w:jc w:val="both"/>
              <w:rPr>
                <w:rFonts w:eastAsia="Calibri"/>
                <w:color w:val="000000"/>
                <w:sz w:val="26"/>
                <w:szCs w:val="26"/>
                <w:lang w:val="vi-VN"/>
              </w:rPr>
            </w:pPr>
            <w:r w:rsidRPr="006D5600">
              <w:rPr>
                <w:rFonts w:eastAsia="Calibri"/>
                <w:color w:val="000000"/>
                <w:sz w:val="26"/>
                <w:szCs w:val="26"/>
                <w:lang w:val="vi-VN"/>
              </w:rPr>
              <w:t>- GV nhận xét, khen học sinh nhanh – đúng và chốt đáp án.</w:t>
            </w:r>
          </w:p>
          <w:p w:rsidR="00F92DA7" w:rsidRPr="006D5600" w:rsidRDefault="00F92DA7" w:rsidP="00F92DA7">
            <w:pPr>
              <w:jc w:val="both"/>
              <w:rPr>
                <w:rFonts w:eastAsia="Calibri"/>
                <w:i/>
                <w:color w:val="000000"/>
                <w:sz w:val="26"/>
                <w:szCs w:val="26"/>
                <w:lang w:val="vi-VN"/>
              </w:rPr>
            </w:pPr>
            <w:r w:rsidRPr="006D5600">
              <w:rPr>
                <w:i/>
                <w:color w:val="FF0000"/>
                <w:sz w:val="26"/>
                <w:szCs w:val="26"/>
              </w:rPr>
              <w:sym w:font="Wingdings" w:char="F0E8"/>
            </w:r>
            <w:r w:rsidRPr="006D5600">
              <w:rPr>
                <w:i/>
                <w:color w:val="FF0000"/>
                <w:sz w:val="26"/>
                <w:szCs w:val="26"/>
              </w:rPr>
              <w:t xml:space="preserve"> Gv chốt cách Tính giá trị biểu thức</w:t>
            </w:r>
          </w:p>
        </w:tc>
        <w:tc>
          <w:tcPr>
            <w:tcW w:w="4678" w:type="dxa"/>
            <w:tcBorders>
              <w:top w:val="dashed" w:sz="4" w:space="0" w:color="auto"/>
              <w:left w:val="single" w:sz="4" w:space="0" w:color="auto"/>
              <w:bottom w:val="dashed" w:sz="4" w:space="0" w:color="auto"/>
              <w:right w:val="single" w:sz="4" w:space="0" w:color="auto"/>
            </w:tcBorders>
          </w:tcPr>
          <w:p w:rsidR="00F92DA7" w:rsidRPr="006D5600" w:rsidRDefault="00F92DA7" w:rsidP="00F92DA7">
            <w:pPr>
              <w:jc w:val="both"/>
              <w:rPr>
                <w:rFonts w:eastAsia="Calibri"/>
                <w:color w:val="000000"/>
                <w:sz w:val="26"/>
                <w:szCs w:val="26"/>
                <w:lang w:val="vi-VN"/>
              </w:rPr>
            </w:pPr>
          </w:p>
          <w:p w:rsidR="00F92DA7" w:rsidRPr="006D5600" w:rsidRDefault="00F92DA7" w:rsidP="00F92DA7">
            <w:pPr>
              <w:jc w:val="both"/>
              <w:rPr>
                <w:rFonts w:eastAsia="Calibri"/>
                <w:color w:val="000000"/>
                <w:sz w:val="26"/>
                <w:szCs w:val="26"/>
                <w:lang w:val="en-US"/>
              </w:rPr>
            </w:pPr>
            <w:r w:rsidRPr="006D5600">
              <w:rPr>
                <w:rFonts w:eastAsia="Calibri"/>
                <w:color w:val="000000"/>
                <w:sz w:val="26"/>
                <w:szCs w:val="26"/>
                <w:lang w:val="en-US"/>
              </w:rPr>
              <w:t>- HS lắng nghe cách thực hiện</w:t>
            </w:r>
          </w:p>
          <w:p w:rsidR="00F92DA7" w:rsidRPr="006D5600" w:rsidRDefault="00F92DA7" w:rsidP="00F92DA7">
            <w:pPr>
              <w:jc w:val="both"/>
              <w:rPr>
                <w:sz w:val="26"/>
                <w:szCs w:val="26"/>
                <w:lang w:val="en-US" w:eastAsia="vi-VN" w:bidi="vi-VN"/>
              </w:rPr>
            </w:pPr>
            <w:r w:rsidRPr="006D5600">
              <w:rPr>
                <w:sz w:val="26"/>
                <w:szCs w:val="26"/>
                <w:lang w:val="en-US" w:eastAsia="vi-VN" w:bidi="vi-VN"/>
              </w:rPr>
              <w:t>- Lắng nghe Gv hướng dẫn.</w:t>
            </w:r>
          </w:p>
          <w:p w:rsidR="00F92DA7" w:rsidRPr="006D5600" w:rsidRDefault="00F92DA7" w:rsidP="00F92DA7">
            <w:pPr>
              <w:jc w:val="both"/>
              <w:rPr>
                <w:sz w:val="26"/>
                <w:szCs w:val="26"/>
                <w:lang w:val="en-US" w:eastAsia="vi-VN" w:bidi="vi-VN"/>
              </w:rPr>
            </w:pPr>
            <w:r w:rsidRPr="006D5600">
              <w:rPr>
                <w:sz w:val="26"/>
                <w:szCs w:val="26"/>
                <w:lang w:val="en-US" w:eastAsia="vi-VN" w:bidi="vi-VN"/>
              </w:rPr>
              <w:t xml:space="preserve">- HS làm bài tập vào vở, kiểm tra chéo.  </w:t>
            </w:r>
          </w:p>
          <w:p w:rsidR="00F92DA7" w:rsidRPr="006D5600" w:rsidRDefault="00F92DA7" w:rsidP="00F92DA7">
            <w:pPr>
              <w:jc w:val="both"/>
              <w:rPr>
                <w:sz w:val="26"/>
                <w:szCs w:val="26"/>
                <w:lang w:val="en-US" w:eastAsia="vi-VN" w:bidi="vi-VN"/>
              </w:rPr>
            </w:pPr>
          </w:p>
          <w:p w:rsidR="00F92DA7" w:rsidRPr="006D5600" w:rsidRDefault="00F92DA7" w:rsidP="00F92DA7">
            <w:pPr>
              <w:jc w:val="both"/>
              <w:rPr>
                <w:rFonts w:eastAsia="Calibri"/>
                <w:color w:val="000000"/>
                <w:sz w:val="26"/>
                <w:szCs w:val="26"/>
                <w:lang w:val="en-US"/>
              </w:rPr>
            </w:pPr>
            <w:r w:rsidRPr="006D5600">
              <w:rPr>
                <w:rFonts w:eastAsia="Calibri"/>
                <w:color w:val="000000"/>
                <w:sz w:val="26"/>
                <w:szCs w:val="26"/>
                <w:lang w:val="en-US"/>
              </w:rPr>
              <w:t>- HS lắng nghe, quan sát</w:t>
            </w:r>
          </w:p>
          <w:p w:rsidR="00F92DA7" w:rsidRPr="006D5600" w:rsidRDefault="00F92DA7" w:rsidP="00F92DA7">
            <w:pPr>
              <w:jc w:val="both"/>
              <w:rPr>
                <w:rFonts w:eastAsia="Calibri"/>
                <w:color w:val="000000"/>
                <w:sz w:val="26"/>
                <w:szCs w:val="26"/>
                <w:lang w:val="en-US"/>
              </w:rPr>
            </w:pPr>
          </w:p>
          <w:p w:rsidR="00F92DA7" w:rsidRPr="006D5600" w:rsidRDefault="00F92DA7" w:rsidP="00F92DA7">
            <w:pPr>
              <w:rPr>
                <w:rFonts w:eastAsia="Calibri"/>
                <w:sz w:val="26"/>
                <w:szCs w:val="26"/>
                <w:lang w:val="en-US"/>
              </w:rPr>
            </w:pPr>
          </w:p>
        </w:tc>
      </w:tr>
      <w:tr w:rsidR="00F92DA7" w:rsidRPr="006D5600" w:rsidTr="00F92DA7">
        <w:tc>
          <w:tcPr>
            <w:tcW w:w="5103" w:type="dxa"/>
            <w:tcBorders>
              <w:top w:val="dashed" w:sz="4" w:space="0" w:color="auto"/>
              <w:left w:val="single" w:sz="4" w:space="0" w:color="auto"/>
              <w:bottom w:val="dashed" w:sz="4" w:space="0" w:color="auto"/>
              <w:right w:val="single" w:sz="4" w:space="0" w:color="auto"/>
            </w:tcBorders>
          </w:tcPr>
          <w:p w:rsidR="00F92DA7" w:rsidRPr="006D5600" w:rsidRDefault="00F92DA7" w:rsidP="00F92DA7">
            <w:pPr>
              <w:jc w:val="both"/>
              <w:rPr>
                <w:b/>
                <w:sz w:val="26"/>
                <w:szCs w:val="26"/>
              </w:rPr>
            </w:pPr>
            <w:r w:rsidRPr="006D5600">
              <w:rPr>
                <w:b/>
                <w:sz w:val="26"/>
                <w:szCs w:val="26"/>
              </w:rPr>
              <w:lastRenderedPageBreak/>
              <w:t>Bài 4. Giải bài toán</w:t>
            </w:r>
          </w:p>
          <w:p w:rsidR="00F92DA7" w:rsidRPr="006D5600" w:rsidRDefault="00F92DA7" w:rsidP="00F92DA7">
            <w:pPr>
              <w:jc w:val="both"/>
              <w:rPr>
                <w:sz w:val="26"/>
                <w:szCs w:val="26"/>
              </w:rPr>
            </w:pPr>
            <w:r w:rsidRPr="006D5600">
              <w:rPr>
                <w:sz w:val="26"/>
                <w:szCs w:val="26"/>
              </w:rPr>
              <w:t>- GV cho HS tìm hiểu đề bài:</w:t>
            </w:r>
          </w:p>
          <w:p w:rsidR="00F92DA7" w:rsidRPr="006D5600" w:rsidRDefault="00F92DA7" w:rsidP="00F92DA7">
            <w:pPr>
              <w:jc w:val="both"/>
              <w:rPr>
                <w:sz w:val="26"/>
                <w:szCs w:val="26"/>
              </w:rPr>
            </w:pPr>
          </w:p>
          <w:p w:rsidR="00F92DA7" w:rsidRPr="006D5600" w:rsidRDefault="00F92DA7" w:rsidP="00F92DA7">
            <w:pPr>
              <w:jc w:val="both"/>
              <w:rPr>
                <w:sz w:val="26"/>
                <w:szCs w:val="26"/>
              </w:rPr>
            </w:pPr>
            <w:r w:rsidRPr="006D5600">
              <w:rPr>
                <w:sz w:val="26"/>
                <w:szCs w:val="26"/>
              </w:rPr>
              <w:t>+ Bài toán cho biết gì?</w:t>
            </w:r>
          </w:p>
          <w:p w:rsidR="00F92DA7" w:rsidRPr="006D5600" w:rsidRDefault="00F92DA7" w:rsidP="00F92DA7">
            <w:pPr>
              <w:jc w:val="both"/>
              <w:rPr>
                <w:sz w:val="26"/>
                <w:szCs w:val="26"/>
              </w:rPr>
            </w:pPr>
          </w:p>
          <w:p w:rsidR="00F92DA7" w:rsidRPr="006D5600" w:rsidRDefault="00F92DA7" w:rsidP="00F92DA7">
            <w:pPr>
              <w:jc w:val="both"/>
              <w:rPr>
                <w:sz w:val="26"/>
                <w:szCs w:val="26"/>
              </w:rPr>
            </w:pPr>
            <w:r w:rsidRPr="006D5600">
              <w:rPr>
                <w:sz w:val="26"/>
                <w:szCs w:val="26"/>
              </w:rPr>
              <w:t>+ Bài toán hỏi gì?</w:t>
            </w:r>
          </w:p>
          <w:p w:rsidR="00F92DA7" w:rsidRPr="006D5600" w:rsidRDefault="00F92DA7" w:rsidP="00F92DA7">
            <w:pPr>
              <w:jc w:val="both"/>
              <w:rPr>
                <w:sz w:val="26"/>
                <w:szCs w:val="26"/>
              </w:rPr>
            </w:pPr>
            <w:r w:rsidRPr="006D5600">
              <w:rPr>
                <w:sz w:val="26"/>
                <w:szCs w:val="26"/>
              </w:rPr>
              <w:t>+ Phải làm phép tính gì?</w:t>
            </w:r>
          </w:p>
          <w:p w:rsidR="00F92DA7" w:rsidRPr="006D5600" w:rsidRDefault="00F92DA7" w:rsidP="00F92DA7">
            <w:pPr>
              <w:jc w:val="both"/>
              <w:rPr>
                <w:sz w:val="26"/>
                <w:szCs w:val="26"/>
              </w:rPr>
            </w:pPr>
          </w:p>
          <w:p w:rsidR="00F92DA7" w:rsidRPr="006D5600" w:rsidRDefault="00F92DA7" w:rsidP="00F92DA7">
            <w:pPr>
              <w:jc w:val="both"/>
              <w:rPr>
                <w:sz w:val="26"/>
                <w:szCs w:val="26"/>
              </w:rPr>
            </w:pPr>
          </w:p>
          <w:p w:rsidR="00F92DA7" w:rsidRPr="006D5600" w:rsidRDefault="00F92DA7" w:rsidP="00F92DA7">
            <w:pPr>
              <w:jc w:val="both"/>
              <w:rPr>
                <w:sz w:val="26"/>
                <w:szCs w:val="26"/>
              </w:rPr>
            </w:pPr>
          </w:p>
          <w:p w:rsidR="00F92DA7" w:rsidRPr="006D5600" w:rsidRDefault="00F92DA7" w:rsidP="00F92DA7">
            <w:pPr>
              <w:jc w:val="both"/>
              <w:rPr>
                <w:sz w:val="26"/>
                <w:szCs w:val="26"/>
              </w:rPr>
            </w:pPr>
          </w:p>
          <w:p w:rsidR="00F92DA7" w:rsidRPr="006D5600" w:rsidRDefault="00F92DA7" w:rsidP="00F92DA7">
            <w:pPr>
              <w:jc w:val="both"/>
              <w:rPr>
                <w:sz w:val="26"/>
                <w:szCs w:val="26"/>
              </w:rPr>
            </w:pPr>
          </w:p>
          <w:p w:rsidR="00F92DA7" w:rsidRPr="006D5600" w:rsidRDefault="00F92DA7" w:rsidP="00F92DA7">
            <w:pPr>
              <w:jc w:val="both"/>
              <w:rPr>
                <w:sz w:val="26"/>
                <w:szCs w:val="26"/>
              </w:rPr>
            </w:pPr>
          </w:p>
          <w:p w:rsidR="00F92DA7" w:rsidRPr="006D5600" w:rsidRDefault="00F92DA7" w:rsidP="00F92DA7">
            <w:pPr>
              <w:jc w:val="both"/>
              <w:rPr>
                <w:sz w:val="26"/>
                <w:szCs w:val="26"/>
              </w:rPr>
            </w:pPr>
          </w:p>
          <w:p w:rsidR="00F92DA7" w:rsidRPr="006D5600" w:rsidRDefault="00F92DA7" w:rsidP="00F92DA7">
            <w:pPr>
              <w:jc w:val="both"/>
              <w:rPr>
                <w:sz w:val="26"/>
                <w:szCs w:val="26"/>
              </w:rPr>
            </w:pPr>
            <w:r w:rsidRPr="006D5600">
              <w:rPr>
                <w:sz w:val="26"/>
                <w:szCs w:val="26"/>
              </w:rPr>
              <w:t>- GV và HS chữa bài cho HS</w:t>
            </w:r>
          </w:p>
          <w:p w:rsidR="00F92DA7" w:rsidRPr="006D5600" w:rsidRDefault="00F92DA7" w:rsidP="00F92DA7">
            <w:pPr>
              <w:jc w:val="both"/>
              <w:rPr>
                <w:b/>
                <w:color w:val="000000"/>
                <w:sz w:val="26"/>
                <w:szCs w:val="26"/>
              </w:rPr>
            </w:pPr>
            <w:r w:rsidRPr="006D5600">
              <w:rPr>
                <w:sz w:val="26"/>
                <w:szCs w:val="26"/>
              </w:rPr>
              <w:t>- GV nhận xét, tuyên dương</w:t>
            </w:r>
          </w:p>
        </w:tc>
        <w:tc>
          <w:tcPr>
            <w:tcW w:w="4678" w:type="dxa"/>
            <w:tcBorders>
              <w:top w:val="dashed" w:sz="4" w:space="0" w:color="auto"/>
              <w:left w:val="single" w:sz="4" w:space="0" w:color="auto"/>
              <w:bottom w:val="dashed" w:sz="4" w:space="0" w:color="auto"/>
              <w:right w:val="single" w:sz="4" w:space="0" w:color="auto"/>
            </w:tcBorders>
          </w:tcPr>
          <w:p w:rsidR="00F92DA7" w:rsidRPr="006D5600" w:rsidRDefault="00F92DA7" w:rsidP="00F92DA7">
            <w:pPr>
              <w:rPr>
                <w:color w:val="FF0000"/>
                <w:sz w:val="26"/>
                <w:szCs w:val="26"/>
              </w:rPr>
            </w:pPr>
          </w:p>
          <w:p w:rsidR="00F92DA7" w:rsidRPr="006D5600" w:rsidRDefault="00F92DA7" w:rsidP="00F92DA7">
            <w:pPr>
              <w:jc w:val="both"/>
              <w:rPr>
                <w:sz w:val="26"/>
                <w:szCs w:val="26"/>
              </w:rPr>
            </w:pPr>
            <w:r w:rsidRPr="006D5600">
              <w:rPr>
                <w:sz w:val="26"/>
                <w:szCs w:val="26"/>
              </w:rPr>
              <w:t>- HS đọc yêu cầu của bài.</w:t>
            </w:r>
          </w:p>
          <w:p w:rsidR="00F92DA7" w:rsidRPr="006D5600" w:rsidRDefault="00F92DA7" w:rsidP="00F92DA7">
            <w:pPr>
              <w:jc w:val="both"/>
              <w:rPr>
                <w:sz w:val="26"/>
                <w:szCs w:val="26"/>
              </w:rPr>
            </w:pPr>
            <w:r w:rsidRPr="006D5600">
              <w:rPr>
                <w:sz w:val="26"/>
                <w:szCs w:val="26"/>
              </w:rPr>
              <w:t>- HS trả lời câu hỏi:</w:t>
            </w:r>
          </w:p>
          <w:p w:rsidR="00F92DA7" w:rsidRPr="006D5600" w:rsidRDefault="00F92DA7" w:rsidP="00F92DA7">
            <w:pPr>
              <w:jc w:val="both"/>
              <w:rPr>
                <w:sz w:val="26"/>
                <w:szCs w:val="26"/>
              </w:rPr>
            </w:pPr>
            <w:r w:rsidRPr="006D5600">
              <w:rPr>
                <w:sz w:val="26"/>
                <w:szCs w:val="26"/>
              </w:rPr>
              <w:t>+ 280 cái bánh  vào các hộp. Mỗi hộp 8 cái bánh..Mỗi thùng 5 hộp.</w:t>
            </w:r>
          </w:p>
          <w:p w:rsidR="00F92DA7" w:rsidRPr="006D5600" w:rsidRDefault="00F92DA7" w:rsidP="00F92DA7">
            <w:pPr>
              <w:jc w:val="both"/>
              <w:rPr>
                <w:sz w:val="26"/>
                <w:szCs w:val="26"/>
              </w:rPr>
            </w:pPr>
            <w:r w:rsidRPr="006D5600">
              <w:rPr>
                <w:sz w:val="26"/>
                <w:szCs w:val="26"/>
              </w:rPr>
              <w:t>+ Đóng được bao nhiêu thùng bánh?</w:t>
            </w:r>
          </w:p>
          <w:p w:rsidR="00F92DA7" w:rsidRPr="006D5600" w:rsidRDefault="00F92DA7" w:rsidP="00F92DA7">
            <w:pPr>
              <w:jc w:val="both"/>
              <w:rPr>
                <w:sz w:val="26"/>
                <w:szCs w:val="26"/>
              </w:rPr>
            </w:pPr>
            <w:r w:rsidRPr="006D5600">
              <w:rPr>
                <w:sz w:val="26"/>
                <w:szCs w:val="26"/>
              </w:rPr>
              <w:t>+ Thực hiện phép chia và chia</w:t>
            </w:r>
          </w:p>
          <w:p w:rsidR="00F92DA7" w:rsidRPr="006D5600" w:rsidRDefault="00F92DA7" w:rsidP="00F92DA7">
            <w:pPr>
              <w:contextualSpacing/>
              <w:jc w:val="both"/>
              <w:rPr>
                <w:sz w:val="26"/>
                <w:szCs w:val="26"/>
              </w:rPr>
            </w:pPr>
            <w:r w:rsidRPr="006D5600">
              <w:rPr>
                <w:sz w:val="26"/>
                <w:szCs w:val="26"/>
              </w:rPr>
              <w:t>- HS làm bài vào vở.</w:t>
            </w:r>
          </w:p>
          <w:p w:rsidR="00F92DA7" w:rsidRPr="006D5600" w:rsidRDefault="00F92DA7" w:rsidP="00F92DA7">
            <w:pPr>
              <w:contextualSpacing/>
              <w:jc w:val="both"/>
              <w:rPr>
                <w:sz w:val="26"/>
                <w:szCs w:val="26"/>
              </w:rPr>
            </w:pPr>
            <w:r w:rsidRPr="006D5600">
              <w:rPr>
                <w:sz w:val="26"/>
                <w:szCs w:val="26"/>
              </w:rPr>
              <w:t>- 1HS làm vào bảng nhóm và trình bày trước lớp.</w:t>
            </w:r>
          </w:p>
          <w:p w:rsidR="00F92DA7" w:rsidRPr="006D5600" w:rsidRDefault="00F92DA7" w:rsidP="00F92DA7">
            <w:pPr>
              <w:jc w:val="center"/>
              <w:rPr>
                <w:b/>
                <w:bCs/>
                <w:sz w:val="26"/>
                <w:szCs w:val="26"/>
              </w:rPr>
            </w:pPr>
            <w:r w:rsidRPr="006D5600">
              <w:rPr>
                <w:b/>
                <w:bCs/>
                <w:i/>
                <w:iCs/>
                <w:color w:val="000000"/>
                <w:sz w:val="26"/>
                <w:szCs w:val="26"/>
                <w:lang w:val="vi-VN" w:eastAsia="vi-VN" w:bidi="vi-VN"/>
              </w:rPr>
              <w:t>Bài giải</w:t>
            </w:r>
          </w:p>
          <w:p w:rsidR="00F92DA7" w:rsidRPr="006D5600" w:rsidRDefault="00DA565D" w:rsidP="00F92DA7">
            <w:pPr>
              <w:jc w:val="center"/>
              <w:rPr>
                <w:i/>
                <w:sz w:val="26"/>
                <w:szCs w:val="26"/>
              </w:rPr>
            </w:pPr>
            <w:hyperlink r:id="rId181" w:history="1">
              <w:r w:rsidR="00F92DA7" w:rsidRPr="006D5600">
                <w:rPr>
                  <w:i/>
                  <w:color w:val="0066CC"/>
                  <w:sz w:val="26"/>
                  <w:szCs w:val="26"/>
                  <w:u w:val="single"/>
                </w:rPr>
                <w:t>N</w:t>
              </w:r>
            </w:hyperlink>
            <w:r w:rsidR="00F92DA7" w:rsidRPr="006D5600">
              <w:rPr>
                <w:i/>
                <w:color w:val="000000"/>
                <w:sz w:val="26"/>
                <w:szCs w:val="26"/>
                <w:lang w:val="vi-VN" w:eastAsia="vi-VN" w:bidi="vi-VN"/>
              </w:rPr>
              <w:t>gười ta đóng được số hộp bánh l</w:t>
            </w:r>
            <w:hyperlink r:id="rId182" w:history="1">
              <w:r w:rsidR="00F92DA7" w:rsidRPr="006D5600">
                <w:rPr>
                  <w:i/>
                  <w:color w:val="0066CC"/>
                  <w:sz w:val="26"/>
                  <w:szCs w:val="26"/>
                  <w:u w:val="single"/>
                </w:rPr>
                <w:t>à:</w:t>
              </w:r>
            </w:hyperlink>
            <w:r w:rsidR="00F92DA7" w:rsidRPr="006D5600">
              <w:rPr>
                <w:i/>
                <w:color w:val="000000"/>
                <w:sz w:val="26"/>
                <w:szCs w:val="26"/>
                <w:lang w:val="vi-VN" w:eastAsia="vi-VN" w:bidi="vi-VN"/>
              </w:rPr>
              <w:t xml:space="preserve"> 280 : 8 = 35 (hộp)</w:t>
            </w:r>
          </w:p>
          <w:p w:rsidR="00F92DA7" w:rsidRPr="006D5600" w:rsidRDefault="00DA565D" w:rsidP="00F92DA7">
            <w:pPr>
              <w:jc w:val="center"/>
              <w:rPr>
                <w:color w:val="000000"/>
                <w:sz w:val="26"/>
                <w:szCs w:val="26"/>
                <w:lang w:val="vi-VN" w:eastAsia="vi-VN" w:bidi="vi-VN"/>
              </w:rPr>
            </w:pPr>
            <w:hyperlink r:id="rId183" w:history="1">
              <w:r w:rsidR="00F92DA7" w:rsidRPr="006D5600">
                <w:rPr>
                  <w:i/>
                  <w:color w:val="0066CC"/>
                  <w:sz w:val="26"/>
                  <w:szCs w:val="26"/>
                  <w:u w:val="single"/>
                </w:rPr>
                <w:t>N</w:t>
              </w:r>
            </w:hyperlink>
            <w:r w:rsidR="00F92DA7" w:rsidRPr="006D5600">
              <w:rPr>
                <w:i/>
                <w:color w:val="000000"/>
                <w:sz w:val="26"/>
                <w:szCs w:val="26"/>
                <w:lang w:val="vi-VN" w:eastAsia="vi-VN" w:bidi="vi-VN"/>
              </w:rPr>
              <w:t xml:space="preserve">gười ta đóng được số thùng bánh </w:t>
            </w:r>
            <w:hyperlink r:id="rId184" w:history="1">
              <w:r w:rsidR="00F92DA7" w:rsidRPr="006D5600">
                <w:rPr>
                  <w:i/>
                  <w:color w:val="0066CC"/>
                  <w:sz w:val="26"/>
                  <w:szCs w:val="26"/>
                  <w:u w:val="single"/>
                </w:rPr>
                <w:t>là:</w:t>
              </w:r>
            </w:hyperlink>
          </w:p>
          <w:p w:rsidR="00F92DA7" w:rsidRPr="006D5600" w:rsidRDefault="00F92DA7" w:rsidP="00F92DA7">
            <w:pPr>
              <w:jc w:val="center"/>
              <w:rPr>
                <w:sz w:val="26"/>
                <w:szCs w:val="26"/>
                <w:lang w:val="vi-VN"/>
              </w:rPr>
            </w:pPr>
            <w:r w:rsidRPr="006D5600">
              <w:rPr>
                <w:i/>
                <w:color w:val="000000"/>
                <w:sz w:val="26"/>
                <w:szCs w:val="26"/>
                <w:lang w:val="vi-VN" w:eastAsia="vi-VN" w:bidi="vi-VN"/>
              </w:rPr>
              <w:t>35 : 5 = 7 (thùng)</w:t>
            </w:r>
          </w:p>
          <w:p w:rsidR="00F92DA7" w:rsidRPr="006D5600" w:rsidRDefault="00F92DA7" w:rsidP="00F92DA7">
            <w:pPr>
              <w:jc w:val="center"/>
              <w:rPr>
                <w:rFonts w:eastAsia="Calibri"/>
                <w:i/>
                <w:color w:val="000000"/>
                <w:sz w:val="26"/>
                <w:szCs w:val="26"/>
                <w:lang w:val="vi-VN"/>
              </w:rPr>
            </w:pPr>
            <w:r w:rsidRPr="006D5600">
              <w:rPr>
                <w:i/>
                <w:iCs/>
                <w:color w:val="000000"/>
                <w:sz w:val="26"/>
                <w:szCs w:val="26"/>
                <w:lang w:val="vi-VN" w:eastAsia="vi-VN" w:bidi="vi-VN"/>
              </w:rPr>
              <w:t xml:space="preserve">                 Đáp số:</w:t>
            </w:r>
            <w:r w:rsidRPr="006D5600">
              <w:rPr>
                <w:i/>
                <w:color w:val="000000"/>
                <w:sz w:val="26"/>
                <w:szCs w:val="26"/>
                <w:lang w:val="vi-VN" w:eastAsia="vi-VN" w:bidi="vi-VN"/>
              </w:rPr>
              <w:t xml:space="preserve"> 7 thùng bánh</w:t>
            </w:r>
          </w:p>
        </w:tc>
      </w:tr>
      <w:tr w:rsidR="00F92DA7" w:rsidRPr="006D5600" w:rsidTr="00F92DA7">
        <w:tc>
          <w:tcPr>
            <w:tcW w:w="5103" w:type="dxa"/>
            <w:tcBorders>
              <w:top w:val="dashed" w:sz="4" w:space="0" w:color="auto"/>
              <w:left w:val="single" w:sz="4" w:space="0" w:color="auto"/>
              <w:bottom w:val="dashed" w:sz="4" w:space="0" w:color="auto"/>
              <w:right w:val="single" w:sz="4" w:space="0" w:color="auto"/>
            </w:tcBorders>
            <w:hideMark/>
          </w:tcPr>
          <w:p w:rsidR="00F92DA7" w:rsidRPr="006D5600" w:rsidRDefault="00F92DA7" w:rsidP="00F92DA7">
            <w:pPr>
              <w:jc w:val="both"/>
              <w:rPr>
                <w:i/>
                <w:color w:val="000000"/>
                <w:sz w:val="26"/>
                <w:szCs w:val="26"/>
              </w:rPr>
            </w:pPr>
            <w:r w:rsidRPr="006D5600">
              <w:rPr>
                <w:rFonts w:eastAsia="Calibri"/>
                <w:b/>
                <w:color w:val="000000"/>
                <w:sz w:val="26"/>
                <w:szCs w:val="26"/>
                <w:lang w:val="vi-VN"/>
              </w:rPr>
              <w:t xml:space="preserve">Bài 5: </w:t>
            </w:r>
          </w:p>
          <w:p w:rsidR="00F92DA7" w:rsidRPr="00D57BCF" w:rsidRDefault="00F92DA7" w:rsidP="00F92DA7">
            <w:pPr>
              <w:jc w:val="both"/>
              <w:rPr>
                <w:color w:val="000000"/>
                <w:sz w:val="26"/>
                <w:szCs w:val="26"/>
                <w:lang w:val="vi-VN"/>
              </w:rPr>
            </w:pPr>
            <w:r w:rsidRPr="006D5600">
              <w:rPr>
                <w:color w:val="000000"/>
                <w:sz w:val="26"/>
                <w:szCs w:val="26"/>
              </w:rPr>
              <w:t xml:space="preserve">- </w:t>
            </w:r>
            <w:r w:rsidRPr="006D5600">
              <w:rPr>
                <w:color w:val="000000"/>
                <w:sz w:val="26"/>
                <w:szCs w:val="26"/>
                <w:lang w:val="vi-VN"/>
              </w:rPr>
              <w:t xml:space="preserve"> GV yêu cầu HS </w:t>
            </w:r>
            <w:r w:rsidRPr="006D5600">
              <w:rPr>
                <w:color w:val="000000"/>
                <w:sz w:val="26"/>
                <w:szCs w:val="26"/>
                <w:lang w:val="vi-VN" w:eastAsia="vi-VN" w:bidi="vi-VN"/>
              </w:rPr>
              <w:t xml:space="preserve">tìm hiểu đề bài rồi suy nghĩ </w:t>
            </w:r>
            <w:r w:rsidRPr="00D57BCF">
              <w:rPr>
                <w:color w:val="000000"/>
                <w:sz w:val="26"/>
                <w:szCs w:val="26"/>
                <w:lang w:val="vi-VN" w:eastAsia="vi-VN" w:bidi="vi-VN"/>
              </w:rPr>
              <w:t>c</w:t>
            </w:r>
            <w:hyperlink r:id="rId185" w:history="1">
              <w:r w:rsidRPr="00D57BCF">
                <w:rPr>
                  <w:color w:val="000000"/>
                  <w:sz w:val="26"/>
                  <w:szCs w:val="26"/>
                  <w:lang w:val="vi-VN"/>
                </w:rPr>
                <w:t>ách làm bài.</w:t>
              </w:r>
            </w:hyperlink>
          </w:p>
          <w:p w:rsidR="00F92DA7" w:rsidRPr="00D57BCF" w:rsidRDefault="00F92DA7" w:rsidP="00F92DA7">
            <w:pPr>
              <w:jc w:val="both"/>
              <w:rPr>
                <w:color w:val="000000"/>
                <w:sz w:val="26"/>
                <w:szCs w:val="26"/>
                <w:lang w:val="vi-VN" w:eastAsia="vi-VN" w:bidi="vi-VN"/>
              </w:rPr>
            </w:pPr>
            <w:r w:rsidRPr="00D57BCF">
              <w:rPr>
                <w:color w:val="000000"/>
                <w:sz w:val="26"/>
                <w:szCs w:val="26"/>
                <w:lang w:val="vi-VN"/>
              </w:rPr>
              <w:t>-  GV có thể giải thích</w:t>
            </w:r>
            <w:r w:rsidRPr="00D57BCF">
              <w:rPr>
                <w:color w:val="000000"/>
                <w:sz w:val="26"/>
                <w:szCs w:val="26"/>
                <w:lang w:val="vi-VN" w:eastAsia="vi-VN" w:bidi="vi-VN"/>
              </w:rPr>
              <w:t xml:space="preserve"> cho HS hiểu yêu cầu của bài: Thay d</w:t>
            </w:r>
            <w:hyperlink r:id="rId186" w:history="1">
              <w:r w:rsidRPr="00D57BCF">
                <w:rPr>
                  <w:color w:val="000000"/>
                  <w:sz w:val="26"/>
                  <w:szCs w:val="26"/>
                  <w:lang w:val="vi-VN"/>
                </w:rPr>
                <w:t>ấu “?” bằng dấu phép tính</w:t>
              </w:r>
            </w:hyperlink>
            <w:r w:rsidRPr="00D57BCF">
              <w:rPr>
                <w:color w:val="000000"/>
                <w:sz w:val="26"/>
                <w:szCs w:val="26"/>
                <w:lang w:val="vi-VN" w:eastAsia="vi-VN" w:bidi="vi-VN"/>
              </w:rPr>
              <w:t xml:space="preserve"> </w:t>
            </w:r>
            <w:hyperlink r:id="rId187" w:history="1">
              <w:r w:rsidRPr="00D57BCF">
                <w:rPr>
                  <w:color w:val="000000"/>
                  <w:sz w:val="26"/>
                  <w:szCs w:val="26"/>
                  <w:lang w:val="vi-VN"/>
                </w:rPr>
                <w:t>sao cho giá trị của b</w:t>
              </w:r>
            </w:hyperlink>
            <w:r w:rsidRPr="00D57BCF">
              <w:rPr>
                <w:color w:val="000000"/>
                <w:sz w:val="26"/>
                <w:szCs w:val="26"/>
                <w:lang w:val="vi-VN" w:eastAsia="vi-VN" w:bidi="vi-VN"/>
              </w:rPr>
              <w:t xml:space="preserve">iểu thức đó lớn nhất hoặc bé nhất. </w:t>
            </w:r>
          </w:p>
          <w:p w:rsidR="00F92DA7" w:rsidRPr="00D57BCF" w:rsidRDefault="00F92DA7" w:rsidP="00F92DA7">
            <w:pPr>
              <w:jc w:val="both"/>
              <w:rPr>
                <w:color w:val="000000"/>
                <w:sz w:val="26"/>
                <w:szCs w:val="26"/>
                <w:lang w:val="vi-VN" w:eastAsia="vi-VN" w:bidi="vi-VN"/>
              </w:rPr>
            </w:pPr>
            <w:r w:rsidRPr="00D57BCF">
              <w:rPr>
                <w:color w:val="000000"/>
                <w:sz w:val="26"/>
                <w:szCs w:val="26"/>
                <w:lang w:val="vi-VN" w:eastAsia="vi-VN" w:bidi="vi-VN"/>
              </w:rPr>
              <w:t xml:space="preserve">+ Để biểu </w:t>
            </w:r>
            <w:hyperlink r:id="rId188" w:history="1">
              <w:r w:rsidRPr="00D57BCF">
                <w:rPr>
                  <w:color w:val="000000"/>
                  <w:sz w:val="26"/>
                  <w:szCs w:val="26"/>
                  <w:lang w:val="vi-VN"/>
                </w:rPr>
                <w:t>thức có giá trị lớn nhất thì</w:t>
              </w:r>
            </w:hyperlink>
            <w:r w:rsidRPr="00D57BCF">
              <w:rPr>
                <w:color w:val="000000"/>
                <w:sz w:val="26"/>
                <w:szCs w:val="26"/>
                <w:lang w:val="vi-VN" w:eastAsia="vi-VN" w:bidi="vi-VN"/>
              </w:rPr>
              <w:t xml:space="preserve"> </w:t>
            </w:r>
            <w:hyperlink r:id="rId189" w:history="1">
              <w:r w:rsidRPr="00D57BCF">
                <w:rPr>
                  <w:color w:val="000000"/>
                  <w:sz w:val="26"/>
                  <w:szCs w:val="26"/>
                  <w:lang w:val="vi-VN"/>
                </w:rPr>
                <w:t xml:space="preserve">biểu thức trong dấu </w:t>
              </w:r>
            </w:hyperlink>
            <w:r w:rsidRPr="00D57BCF">
              <w:rPr>
                <w:color w:val="000000"/>
                <w:sz w:val="26"/>
                <w:szCs w:val="26"/>
                <w:lang w:val="vi-VN" w:eastAsia="vi-VN" w:bidi="vi-VN"/>
              </w:rPr>
              <w:t>ngoặc phải có giá trị lớn nhất. Biểu th</w:t>
            </w:r>
            <w:hyperlink r:id="rId190" w:history="1">
              <w:r w:rsidRPr="00D57BCF">
                <w:rPr>
                  <w:color w:val="000000"/>
                  <w:sz w:val="26"/>
                  <w:szCs w:val="26"/>
                  <w:lang w:val="vi-VN"/>
                </w:rPr>
                <w:t>ức trong dấu ngoặc có hai</w:t>
              </w:r>
            </w:hyperlink>
            <w:r w:rsidRPr="00D57BCF">
              <w:rPr>
                <w:color w:val="000000"/>
                <w:sz w:val="26"/>
                <w:szCs w:val="26"/>
                <w:lang w:val="vi-VN" w:eastAsia="vi-VN" w:bidi="vi-VN"/>
              </w:rPr>
              <w:t xml:space="preserve"> số 3 nên dấu “?” phải là dấu để biếu thức trong dấu ngoặc có giá trị lớn nhất là 9.</w:t>
            </w:r>
          </w:p>
          <w:p w:rsidR="00F92DA7" w:rsidRPr="00D57BCF" w:rsidRDefault="00F92DA7" w:rsidP="00F92DA7">
            <w:pPr>
              <w:jc w:val="both"/>
              <w:rPr>
                <w:color w:val="000000"/>
                <w:sz w:val="26"/>
                <w:szCs w:val="26"/>
                <w:lang w:val="vi-VN" w:eastAsia="vi-VN" w:bidi="vi-VN"/>
              </w:rPr>
            </w:pPr>
            <w:r w:rsidRPr="00D57BCF">
              <w:rPr>
                <w:color w:val="000000"/>
                <w:sz w:val="26"/>
                <w:szCs w:val="26"/>
                <w:lang w:val="vi-VN" w:eastAsia="vi-VN" w:bidi="vi-VN"/>
              </w:rPr>
              <w:t xml:space="preserve">+ Để biểu </w:t>
            </w:r>
            <w:hyperlink r:id="rId191" w:history="1">
              <w:r w:rsidRPr="00D57BCF">
                <w:rPr>
                  <w:color w:val="000000"/>
                  <w:sz w:val="26"/>
                  <w:szCs w:val="26"/>
                  <w:lang w:val="vi-VN"/>
                </w:rPr>
                <w:t>thức có giá trị bé nhất thì</w:t>
              </w:r>
            </w:hyperlink>
            <w:r w:rsidRPr="00D57BCF">
              <w:rPr>
                <w:color w:val="000000"/>
                <w:sz w:val="26"/>
                <w:szCs w:val="26"/>
                <w:lang w:val="vi-VN" w:eastAsia="vi-VN" w:bidi="vi-VN"/>
              </w:rPr>
              <w:t xml:space="preserve"> </w:t>
            </w:r>
            <w:hyperlink r:id="rId192" w:history="1">
              <w:r w:rsidRPr="00D57BCF">
                <w:rPr>
                  <w:color w:val="000000"/>
                  <w:sz w:val="26"/>
                  <w:szCs w:val="26"/>
                  <w:lang w:val="vi-VN"/>
                </w:rPr>
                <w:t xml:space="preserve">biểu thức trong dấu </w:t>
              </w:r>
            </w:hyperlink>
            <w:r w:rsidRPr="00D57BCF">
              <w:rPr>
                <w:color w:val="000000"/>
                <w:sz w:val="26"/>
                <w:szCs w:val="26"/>
                <w:lang w:val="vi-VN" w:eastAsia="vi-VN" w:bidi="vi-VN"/>
              </w:rPr>
              <w:t>ngoặc phải có giá trị bé nhất. Biểu th</w:t>
            </w:r>
            <w:hyperlink r:id="rId193" w:history="1">
              <w:r w:rsidRPr="00D57BCF">
                <w:rPr>
                  <w:color w:val="000000"/>
                  <w:sz w:val="26"/>
                  <w:szCs w:val="26"/>
                  <w:lang w:val="vi-VN"/>
                </w:rPr>
                <w:t>ức trong dấu ngoặc có hai</w:t>
              </w:r>
            </w:hyperlink>
            <w:r w:rsidRPr="00D57BCF">
              <w:rPr>
                <w:color w:val="000000"/>
                <w:sz w:val="26"/>
                <w:szCs w:val="26"/>
                <w:lang w:val="vi-VN" w:eastAsia="vi-VN" w:bidi="vi-VN"/>
              </w:rPr>
              <w:t xml:space="preserve"> số 3 nên dấu “?” phải là dấu để biếu thức trong dấu n</w:t>
            </w:r>
            <w:hyperlink r:id="rId194" w:history="1">
              <w:r w:rsidRPr="00D57BCF">
                <w:rPr>
                  <w:color w:val="000000"/>
                  <w:sz w:val="26"/>
                  <w:szCs w:val="26"/>
                  <w:lang w:val="vi-VN"/>
                </w:rPr>
                <w:t>goặc có giá trị bé nhất là 0.</w:t>
              </w:r>
            </w:hyperlink>
            <w:r w:rsidRPr="00D57BCF">
              <w:rPr>
                <w:color w:val="000000"/>
                <w:sz w:val="26"/>
                <w:szCs w:val="26"/>
                <w:lang w:val="vi-VN" w:eastAsia="vi-VN" w:bidi="vi-VN"/>
              </w:rPr>
              <w:t xml:space="preserve"> </w:t>
            </w:r>
          </w:p>
          <w:p w:rsidR="00F92DA7" w:rsidRPr="006D5600" w:rsidRDefault="00F92DA7" w:rsidP="00F92DA7">
            <w:pPr>
              <w:jc w:val="both"/>
              <w:rPr>
                <w:sz w:val="26"/>
                <w:szCs w:val="26"/>
              </w:rPr>
            </w:pPr>
            <w:r w:rsidRPr="006D5600">
              <w:rPr>
                <w:color w:val="000000"/>
                <w:sz w:val="26"/>
                <w:szCs w:val="26"/>
              </w:rPr>
              <w:t>- GV nhận xét tuyên dương.</w:t>
            </w:r>
          </w:p>
        </w:tc>
        <w:tc>
          <w:tcPr>
            <w:tcW w:w="4678" w:type="dxa"/>
            <w:tcBorders>
              <w:top w:val="dashed" w:sz="4" w:space="0" w:color="auto"/>
              <w:left w:val="single" w:sz="4" w:space="0" w:color="auto"/>
              <w:bottom w:val="dashed" w:sz="4" w:space="0" w:color="auto"/>
              <w:right w:val="single" w:sz="4" w:space="0" w:color="auto"/>
            </w:tcBorders>
          </w:tcPr>
          <w:p w:rsidR="00F92DA7" w:rsidRPr="006D5600" w:rsidRDefault="00F92DA7" w:rsidP="00F92DA7">
            <w:pPr>
              <w:rPr>
                <w:color w:val="000000"/>
                <w:sz w:val="26"/>
                <w:szCs w:val="26"/>
              </w:rPr>
            </w:pPr>
          </w:p>
          <w:p w:rsidR="00F92DA7" w:rsidRPr="006D5600" w:rsidRDefault="00F92DA7" w:rsidP="00F92DA7">
            <w:pPr>
              <w:jc w:val="both"/>
              <w:rPr>
                <w:color w:val="000000"/>
                <w:sz w:val="26"/>
                <w:szCs w:val="26"/>
              </w:rPr>
            </w:pPr>
            <w:r w:rsidRPr="006D5600">
              <w:rPr>
                <w:color w:val="000000"/>
                <w:sz w:val="26"/>
                <w:szCs w:val="26"/>
              </w:rPr>
              <w:t>- Hs suy nghĩ và thực hiện</w:t>
            </w:r>
          </w:p>
          <w:p w:rsidR="00F92DA7" w:rsidRPr="006D5600" w:rsidRDefault="00F92DA7" w:rsidP="00F92DA7">
            <w:pPr>
              <w:jc w:val="both"/>
              <w:rPr>
                <w:color w:val="000000"/>
                <w:sz w:val="26"/>
                <w:szCs w:val="26"/>
              </w:rPr>
            </w:pPr>
          </w:p>
          <w:p w:rsidR="00F92DA7" w:rsidRPr="006D5600" w:rsidRDefault="00F92DA7" w:rsidP="00F92DA7">
            <w:pPr>
              <w:jc w:val="both"/>
              <w:rPr>
                <w:rFonts w:eastAsia="Calibri"/>
                <w:i/>
                <w:color w:val="000000"/>
                <w:sz w:val="26"/>
                <w:szCs w:val="26"/>
                <w:lang w:val="en-US"/>
              </w:rPr>
            </w:pPr>
            <w:r w:rsidRPr="006D5600">
              <w:rPr>
                <w:color w:val="000000"/>
                <w:sz w:val="26"/>
                <w:szCs w:val="26"/>
              </w:rPr>
              <w:t xml:space="preserve">- HS nêu kết quả: </w:t>
            </w:r>
          </w:p>
          <w:p w:rsidR="00F92DA7" w:rsidRPr="006D5600" w:rsidRDefault="00F92DA7" w:rsidP="00F92DA7">
            <w:pPr>
              <w:jc w:val="both"/>
              <w:rPr>
                <w:color w:val="000000"/>
                <w:sz w:val="26"/>
                <w:szCs w:val="26"/>
              </w:rPr>
            </w:pPr>
          </w:p>
        </w:tc>
      </w:tr>
      <w:tr w:rsidR="00F92DA7" w:rsidRPr="006D5600" w:rsidTr="00F92DA7">
        <w:tc>
          <w:tcPr>
            <w:tcW w:w="5103" w:type="dxa"/>
            <w:tcBorders>
              <w:top w:val="dashed" w:sz="4" w:space="0" w:color="auto"/>
              <w:left w:val="single" w:sz="4" w:space="0" w:color="auto"/>
              <w:bottom w:val="dashed" w:sz="4" w:space="0" w:color="auto"/>
              <w:right w:val="single" w:sz="4" w:space="0" w:color="auto"/>
            </w:tcBorders>
            <w:hideMark/>
          </w:tcPr>
          <w:p w:rsidR="00F92DA7" w:rsidRPr="006D5600" w:rsidRDefault="00F92DA7" w:rsidP="00F92DA7">
            <w:pPr>
              <w:jc w:val="both"/>
              <w:rPr>
                <w:rFonts w:eastAsia="Calibri"/>
                <w:b/>
                <w:color w:val="000000"/>
                <w:sz w:val="26"/>
                <w:szCs w:val="26"/>
                <w:lang w:val="vi-VN"/>
              </w:rPr>
            </w:pPr>
            <w:r w:rsidRPr="006D5600">
              <w:rPr>
                <w:rFonts w:eastAsia="Calibri"/>
                <w:b/>
                <w:color w:val="000000"/>
                <w:sz w:val="26"/>
                <w:szCs w:val="26"/>
                <w:lang w:val="vi-VN"/>
              </w:rPr>
              <w:t>3. HĐ Vận dụng</w:t>
            </w:r>
          </w:p>
          <w:p w:rsidR="00F92DA7" w:rsidRPr="00D57BCF" w:rsidRDefault="00F92DA7" w:rsidP="00F92DA7">
            <w:pPr>
              <w:jc w:val="both"/>
              <w:rPr>
                <w:sz w:val="26"/>
                <w:szCs w:val="26"/>
              </w:rPr>
            </w:pPr>
            <w:r w:rsidRPr="006D5600">
              <w:rPr>
                <w:b/>
                <w:sz w:val="26"/>
                <w:szCs w:val="26"/>
              </w:rPr>
              <w:t xml:space="preserve">- </w:t>
            </w:r>
            <w:r w:rsidRPr="006D5600">
              <w:rPr>
                <w:sz w:val="26"/>
                <w:szCs w:val="26"/>
              </w:rPr>
              <w:t>GV tổ chức vận dụng bằng các hình thức như trò chơi, hái hoa,...sau bài học để học sinh nhận biết cách t</w:t>
            </w:r>
            <w:r w:rsidRPr="006D5600">
              <w:rPr>
                <w:color w:val="000000"/>
                <w:sz w:val="26"/>
                <w:szCs w:val="26"/>
                <w:lang w:val="vi-VN" w:eastAsia="vi-VN" w:bidi="vi-VN"/>
              </w:rPr>
              <w:t>ính được giá trị của biểu thức</w:t>
            </w:r>
            <w:hyperlink r:id="rId195" w:history="1">
              <w:r w:rsidRPr="00D57BCF">
                <w:rPr>
                  <w:color w:val="000000"/>
                  <w:sz w:val="26"/>
                  <w:szCs w:val="26"/>
                  <w:lang w:val="vi-VN"/>
                </w:rPr>
                <w:t xml:space="preserve"> có hai dấu phép tính có</w:t>
              </w:r>
            </w:hyperlink>
            <w:r w:rsidRPr="00D57BCF">
              <w:rPr>
                <w:color w:val="000000"/>
                <w:sz w:val="26"/>
                <w:szCs w:val="26"/>
                <w:lang w:val="vi-VN" w:eastAsia="vi-VN" w:bidi="vi-VN"/>
              </w:rPr>
              <w:t xml:space="preserve"> </w:t>
            </w:r>
            <w:hyperlink r:id="rId196" w:history="1">
              <w:r w:rsidRPr="00D57BCF">
                <w:rPr>
                  <w:color w:val="000000"/>
                  <w:sz w:val="26"/>
                  <w:szCs w:val="26"/>
                  <w:lang w:val="vi-VN"/>
                </w:rPr>
                <w:t xml:space="preserve">và không có dấu ngoặc. </w:t>
              </w:r>
            </w:hyperlink>
            <w:r w:rsidRPr="00D57BCF">
              <w:rPr>
                <w:color w:val="000000"/>
                <w:sz w:val="26"/>
                <w:szCs w:val="26"/>
                <w:lang w:val="vi-VN"/>
              </w:rPr>
              <w:t>G</w:t>
            </w:r>
            <w:r w:rsidRPr="00D57BCF">
              <w:rPr>
                <w:color w:val="000000"/>
                <w:sz w:val="26"/>
                <w:szCs w:val="26"/>
                <w:lang w:val="vi-VN" w:eastAsia="vi-VN" w:bidi="vi-VN"/>
              </w:rPr>
              <w:t>iải được bài toán thực tế bẳng hai p</w:t>
            </w:r>
            <w:hyperlink r:id="rId197" w:history="1">
              <w:r w:rsidRPr="00D57BCF">
                <w:rPr>
                  <w:color w:val="000000"/>
                  <w:sz w:val="26"/>
                  <w:szCs w:val="26"/>
                  <w:lang w:val="vi-VN"/>
                </w:rPr>
                <w:t>hép tính nhân, chia trong</w:t>
              </w:r>
            </w:hyperlink>
            <w:r w:rsidRPr="00D57BCF">
              <w:rPr>
                <w:color w:val="000000"/>
                <w:sz w:val="26"/>
                <w:szCs w:val="26"/>
                <w:lang w:val="vi-VN" w:eastAsia="vi-VN" w:bidi="vi-VN"/>
              </w:rPr>
              <w:t xml:space="preserve"> </w:t>
            </w:r>
            <w:hyperlink r:id="rId198" w:history="1">
              <w:r w:rsidRPr="00D57BCF">
                <w:rPr>
                  <w:color w:val="000000"/>
                  <w:sz w:val="26"/>
                  <w:szCs w:val="26"/>
                  <w:lang w:val="vi-VN"/>
                </w:rPr>
                <w:t>phạm vi 1 000.</w:t>
              </w:r>
            </w:hyperlink>
          </w:p>
          <w:p w:rsidR="00F92DA7" w:rsidRPr="006D5600" w:rsidRDefault="00F92DA7" w:rsidP="00F92DA7">
            <w:pPr>
              <w:jc w:val="both"/>
              <w:rPr>
                <w:rFonts w:eastAsia="Calibri"/>
                <w:i/>
                <w:color w:val="000000"/>
                <w:sz w:val="26"/>
                <w:szCs w:val="26"/>
              </w:rPr>
            </w:pPr>
            <w:r w:rsidRPr="00D57BCF">
              <w:rPr>
                <w:sz w:val="26"/>
                <w:szCs w:val="26"/>
              </w:rPr>
              <w:t>- Nhận xét, tuy</w:t>
            </w:r>
            <w:r w:rsidRPr="006D5600">
              <w:rPr>
                <w:sz w:val="26"/>
                <w:szCs w:val="26"/>
              </w:rPr>
              <w:t>ên dương</w:t>
            </w:r>
          </w:p>
          <w:p w:rsidR="00F92DA7" w:rsidRPr="006D5600" w:rsidRDefault="00F92DA7" w:rsidP="00F92DA7">
            <w:pPr>
              <w:jc w:val="both"/>
              <w:rPr>
                <w:rFonts w:eastAsia="Calibri"/>
                <w:color w:val="000000"/>
                <w:sz w:val="26"/>
                <w:szCs w:val="26"/>
                <w:lang w:val="vi-VN"/>
              </w:rPr>
            </w:pPr>
            <w:r w:rsidRPr="006D5600">
              <w:rPr>
                <w:rFonts w:eastAsia="Calibri"/>
                <w:color w:val="000000"/>
                <w:sz w:val="26"/>
                <w:szCs w:val="26"/>
              </w:rPr>
              <w:t xml:space="preserve">- </w:t>
            </w:r>
            <w:r w:rsidRPr="006D5600">
              <w:rPr>
                <w:rFonts w:eastAsia="Calibri"/>
                <w:color w:val="000000"/>
                <w:sz w:val="26"/>
                <w:szCs w:val="26"/>
                <w:lang w:val="vi-VN"/>
              </w:rPr>
              <w:t xml:space="preserve">GV nhận xét giờ học. </w:t>
            </w:r>
          </w:p>
          <w:p w:rsidR="00F92DA7" w:rsidRPr="006D5600" w:rsidRDefault="00F92DA7" w:rsidP="00F92DA7">
            <w:pPr>
              <w:jc w:val="both"/>
              <w:rPr>
                <w:rFonts w:eastAsia="Calibri"/>
                <w:i/>
                <w:color w:val="000000"/>
                <w:sz w:val="26"/>
                <w:szCs w:val="26"/>
                <w:lang w:val="vi-VN"/>
              </w:rPr>
            </w:pPr>
            <w:r w:rsidRPr="006D5600">
              <w:rPr>
                <w:rFonts w:eastAsia="Calibri"/>
                <w:color w:val="000000"/>
                <w:sz w:val="26"/>
                <w:szCs w:val="26"/>
                <w:lang w:val="vi-VN"/>
              </w:rPr>
              <w:t>- GV dặn HS về xem lại bài và chuẩn bị bài sau.</w:t>
            </w:r>
          </w:p>
        </w:tc>
        <w:tc>
          <w:tcPr>
            <w:tcW w:w="4678" w:type="dxa"/>
            <w:tcBorders>
              <w:top w:val="dashed" w:sz="4" w:space="0" w:color="auto"/>
              <w:left w:val="single" w:sz="4" w:space="0" w:color="auto"/>
              <w:bottom w:val="dashed" w:sz="4" w:space="0" w:color="auto"/>
              <w:right w:val="single" w:sz="4" w:space="0" w:color="auto"/>
            </w:tcBorders>
          </w:tcPr>
          <w:p w:rsidR="00F92DA7" w:rsidRPr="006D5600" w:rsidRDefault="00F92DA7" w:rsidP="00F92DA7">
            <w:pPr>
              <w:rPr>
                <w:sz w:val="26"/>
                <w:szCs w:val="26"/>
              </w:rPr>
            </w:pPr>
          </w:p>
          <w:p w:rsidR="00F92DA7" w:rsidRPr="006D5600" w:rsidRDefault="00F92DA7" w:rsidP="00F92DA7">
            <w:pPr>
              <w:rPr>
                <w:sz w:val="26"/>
                <w:szCs w:val="26"/>
              </w:rPr>
            </w:pPr>
            <w:r w:rsidRPr="006D5600">
              <w:rPr>
                <w:sz w:val="26"/>
                <w:szCs w:val="26"/>
              </w:rPr>
              <w:t>- HS tham gia để vận dụng kiến thức đã học vào thực tiễn.</w:t>
            </w:r>
          </w:p>
          <w:p w:rsidR="00F92DA7" w:rsidRPr="006D5600" w:rsidRDefault="00F92DA7" w:rsidP="00F92DA7">
            <w:pPr>
              <w:rPr>
                <w:sz w:val="26"/>
                <w:szCs w:val="26"/>
              </w:rPr>
            </w:pPr>
          </w:p>
          <w:p w:rsidR="00F92DA7" w:rsidRPr="006D5600" w:rsidRDefault="00F92DA7" w:rsidP="00F92DA7">
            <w:pPr>
              <w:tabs>
                <w:tab w:val="left" w:pos="7020"/>
              </w:tabs>
              <w:rPr>
                <w:rFonts w:eastAsia="Calibri"/>
                <w:color w:val="000000"/>
                <w:sz w:val="26"/>
                <w:szCs w:val="26"/>
                <w:lang w:val="en-US"/>
              </w:rPr>
            </w:pPr>
            <w:r w:rsidRPr="006D5600">
              <w:rPr>
                <w:sz w:val="26"/>
                <w:szCs w:val="26"/>
              </w:rPr>
              <w:t>+ HS trả lời:.....</w:t>
            </w:r>
          </w:p>
        </w:tc>
      </w:tr>
      <w:tr w:rsidR="00F92DA7" w:rsidRPr="006D5600" w:rsidTr="00F92DA7">
        <w:tc>
          <w:tcPr>
            <w:tcW w:w="9781" w:type="dxa"/>
            <w:gridSpan w:val="2"/>
            <w:tcBorders>
              <w:top w:val="dashed" w:sz="4" w:space="0" w:color="auto"/>
              <w:left w:val="single" w:sz="4" w:space="0" w:color="auto"/>
              <w:bottom w:val="single" w:sz="4" w:space="0" w:color="auto"/>
              <w:right w:val="single" w:sz="4" w:space="0" w:color="auto"/>
            </w:tcBorders>
            <w:hideMark/>
          </w:tcPr>
          <w:p w:rsidR="00F92DA7" w:rsidRPr="006D5600" w:rsidRDefault="00F92DA7" w:rsidP="00F92DA7">
            <w:pPr>
              <w:rPr>
                <w:b/>
                <w:color w:val="000000"/>
                <w:sz w:val="26"/>
                <w:szCs w:val="26"/>
              </w:rPr>
            </w:pPr>
            <w:r w:rsidRPr="006D5600">
              <w:rPr>
                <w:b/>
                <w:color w:val="000000"/>
                <w:sz w:val="26"/>
                <w:szCs w:val="26"/>
              </w:rPr>
              <w:t>IV. ĐIỀU CHỈNH SAU BÀI DẠY:</w:t>
            </w:r>
          </w:p>
          <w:p w:rsidR="00F92DA7" w:rsidRPr="006D5600" w:rsidRDefault="00F92DA7" w:rsidP="00F92DA7">
            <w:pPr>
              <w:rPr>
                <w:color w:val="000000"/>
                <w:sz w:val="26"/>
                <w:szCs w:val="26"/>
              </w:rPr>
            </w:pPr>
            <w:r w:rsidRPr="006D5600">
              <w:rPr>
                <w:color w:val="000000"/>
                <w:sz w:val="26"/>
                <w:szCs w:val="26"/>
              </w:rPr>
              <w:t>..............................................................................................................................</w:t>
            </w:r>
          </w:p>
          <w:p w:rsidR="00F92DA7" w:rsidRPr="006D5600" w:rsidRDefault="00F92DA7" w:rsidP="00F92DA7">
            <w:pPr>
              <w:rPr>
                <w:color w:val="000000"/>
                <w:sz w:val="26"/>
                <w:szCs w:val="26"/>
              </w:rPr>
            </w:pPr>
            <w:r w:rsidRPr="006D5600">
              <w:rPr>
                <w:color w:val="000000"/>
                <w:sz w:val="26"/>
                <w:szCs w:val="26"/>
              </w:rPr>
              <w:lastRenderedPageBreak/>
              <w:t>..............................................................................................................................</w:t>
            </w:r>
          </w:p>
        </w:tc>
      </w:tr>
    </w:tbl>
    <w:p w:rsidR="00F92DA7" w:rsidRPr="006D5600" w:rsidRDefault="00F92DA7" w:rsidP="00F92DA7">
      <w:pPr>
        <w:rPr>
          <w:color w:val="FF0000"/>
          <w:sz w:val="26"/>
          <w:szCs w:val="26"/>
          <w:lang w:val="en-US"/>
        </w:rPr>
      </w:pPr>
    </w:p>
    <w:p w:rsidR="00F70346" w:rsidRPr="006D5600" w:rsidRDefault="00F70346" w:rsidP="00290534">
      <w:pPr>
        <w:spacing w:line="288" w:lineRule="auto"/>
        <w:jc w:val="right"/>
        <w:rPr>
          <w:b/>
          <w:sz w:val="26"/>
          <w:szCs w:val="26"/>
          <w:lang w:val="en-US"/>
        </w:rPr>
      </w:pPr>
      <w:r w:rsidRPr="006D5600">
        <w:rPr>
          <w:b/>
          <w:sz w:val="26"/>
          <w:szCs w:val="26"/>
          <w:lang w:val="en-US"/>
        </w:rPr>
        <w:t>Thứ năm ngày</w:t>
      </w:r>
      <w:r w:rsidR="000A4BBE">
        <w:rPr>
          <w:b/>
          <w:sz w:val="26"/>
          <w:szCs w:val="26"/>
          <w:lang w:val="en-US"/>
        </w:rPr>
        <w:t xml:space="preserve"> </w:t>
      </w:r>
      <w:r w:rsidR="00473BD8">
        <w:rPr>
          <w:b/>
          <w:sz w:val="26"/>
          <w:szCs w:val="26"/>
          <w:lang w:val="en-US"/>
        </w:rPr>
        <w:t>9</w:t>
      </w:r>
      <w:r w:rsidRPr="006D5600">
        <w:rPr>
          <w:b/>
          <w:sz w:val="26"/>
          <w:szCs w:val="26"/>
          <w:lang w:val="en-US"/>
        </w:rPr>
        <w:t xml:space="preserve"> tháng </w:t>
      </w:r>
      <w:r w:rsidR="000A4BBE">
        <w:rPr>
          <w:b/>
          <w:sz w:val="26"/>
          <w:szCs w:val="26"/>
          <w:lang w:val="en-US"/>
        </w:rPr>
        <w:t xml:space="preserve">1 </w:t>
      </w:r>
      <w:r w:rsidRPr="006D5600">
        <w:rPr>
          <w:b/>
          <w:sz w:val="26"/>
          <w:szCs w:val="26"/>
          <w:lang w:val="en-US"/>
        </w:rPr>
        <w:t>năm 202</w:t>
      </w:r>
      <w:r w:rsidR="000D07A8">
        <w:rPr>
          <w:b/>
          <w:sz w:val="26"/>
          <w:szCs w:val="26"/>
          <w:lang w:val="en-US"/>
        </w:rPr>
        <w:t>5</w:t>
      </w:r>
    </w:p>
    <w:p w:rsidR="000D07A8" w:rsidRPr="000D07A8" w:rsidRDefault="00D224EA" w:rsidP="00EE6246">
      <w:pPr>
        <w:spacing w:line="288" w:lineRule="auto"/>
        <w:ind w:left="720" w:hanging="720"/>
        <w:rPr>
          <w:b/>
          <w:sz w:val="26"/>
          <w:szCs w:val="26"/>
        </w:rPr>
      </w:pPr>
      <w:r w:rsidRPr="006D5600">
        <w:rPr>
          <w:sz w:val="26"/>
          <w:szCs w:val="26"/>
        </w:rPr>
        <w:tab/>
      </w:r>
      <w:r w:rsidR="000D07A8" w:rsidRPr="000D07A8">
        <w:rPr>
          <w:b/>
          <w:sz w:val="26"/>
          <w:szCs w:val="26"/>
        </w:rPr>
        <w:t>Sáng</w:t>
      </w:r>
    </w:p>
    <w:p w:rsidR="00CE7BE3" w:rsidRPr="006D5600" w:rsidRDefault="00CE7BE3" w:rsidP="00CE7BE3">
      <w:pPr>
        <w:spacing w:line="288" w:lineRule="auto"/>
        <w:ind w:left="720" w:hanging="720"/>
        <w:jc w:val="center"/>
        <w:rPr>
          <w:b/>
          <w:bCs/>
          <w:sz w:val="26"/>
          <w:szCs w:val="26"/>
          <w:u w:val="single"/>
        </w:rPr>
      </w:pPr>
      <w:r w:rsidRPr="006D5600">
        <w:rPr>
          <w:b/>
          <w:bCs/>
          <w:sz w:val="26"/>
          <w:szCs w:val="26"/>
          <w:u w:val="single"/>
        </w:rPr>
        <w:t>TOÁN</w:t>
      </w:r>
    </w:p>
    <w:p w:rsidR="00CE7BE3" w:rsidRPr="006D5600" w:rsidRDefault="00CE7BE3" w:rsidP="00CE7BE3">
      <w:pPr>
        <w:spacing w:line="288" w:lineRule="auto"/>
        <w:ind w:left="720" w:hanging="720"/>
        <w:jc w:val="center"/>
        <w:rPr>
          <w:b/>
          <w:bCs/>
          <w:sz w:val="26"/>
          <w:szCs w:val="26"/>
          <w:u w:val="single"/>
        </w:rPr>
      </w:pPr>
      <w:r w:rsidRPr="006D5600">
        <w:rPr>
          <w:b/>
          <w:bCs/>
          <w:sz w:val="26"/>
          <w:szCs w:val="26"/>
          <w:u w:val="single"/>
        </w:rPr>
        <w:t>CHỦ ĐỀ 7</w:t>
      </w:r>
      <w:r w:rsidRPr="006D5600">
        <w:rPr>
          <w:b/>
          <w:bCs/>
          <w:sz w:val="26"/>
          <w:szCs w:val="26"/>
        </w:rPr>
        <w:t>: ÔN TẬP HỌC KÌ I</w:t>
      </w:r>
    </w:p>
    <w:p w:rsidR="00CE7BE3" w:rsidRPr="006D5600" w:rsidRDefault="00CE7BE3" w:rsidP="00CE7BE3">
      <w:pPr>
        <w:spacing w:line="288" w:lineRule="auto"/>
        <w:ind w:left="720" w:hanging="720"/>
        <w:jc w:val="center"/>
        <w:rPr>
          <w:b/>
          <w:bCs/>
          <w:sz w:val="26"/>
          <w:szCs w:val="26"/>
        </w:rPr>
      </w:pPr>
      <w:r w:rsidRPr="006D5600">
        <w:rPr>
          <w:b/>
          <w:bCs/>
          <w:sz w:val="26"/>
          <w:szCs w:val="26"/>
        </w:rPr>
        <w:t>Bài 44: ÔN TẬP CHUNG (T1) – Trang 120</w:t>
      </w:r>
    </w:p>
    <w:p w:rsidR="00CE7BE3" w:rsidRPr="006D5600" w:rsidRDefault="00CE7BE3" w:rsidP="00CE7BE3">
      <w:pPr>
        <w:spacing w:line="288" w:lineRule="auto"/>
        <w:ind w:left="720" w:hanging="720"/>
        <w:jc w:val="both"/>
        <w:rPr>
          <w:b/>
          <w:bCs/>
          <w:sz w:val="26"/>
          <w:szCs w:val="26"/>
        </w:rPr>
      </w:pPr>
    </w:p>
    <w:p w:rsidR="00CE7BE3" w:rsidRPr="006D5600" w:rsidRDefault="00CE7BE3" w:rsidP="00CE7BE3">
      <w:pPr>
        <w:spacing w:line="288" w:lineRule="auto"/>
        <w:ind w:firstLine="360"/>
        <w:rPr>
          <w:b/>
          <w:bCs/>
          <w:sz w:val="26"/>
          <w:szCs w:val="26"/>
          <w:u w:val="single"/>
        </w:rPr>
      </w:pPr>
      <w:r w:rsidRPr="006D5600">
        <w:rPr>
          <w:b/>
          <w:bCs/>
          <w:sz w:val="26"/>
          <w:szCs w:val="26"/>
          <w:u w:val="single"/>
        </w:rPr>
        <w:t>I. YÊU CẦU CẦN ĐẠT:</w:t>
      </w:r>
    </w:p>
    <w:p w:rsidR="00CE7BE3" w:rsidRPr="006D5600" w:rsidRDefault="00CE7BE3" w:rsidP="00CE7BE3">
      <w:pPr>
        <w:spacing w:line="288" w:lineRule="auto"/>
        <w:ind w:firstLine="360"/>
        <w:jc w:val="both"/>
        <w:rPr>
          <w:b/>
          <w:sz w:val="26"/>
          <w:szCs w:val="26"/>
        </w:rPr>
      </w:pPr>
      <w:r w:rsidRPr="006D5600">
        <w:rPr>
          <w:b/>
          <w:sz w:val="26"/>
          <w:szCs w:val="26"/>
        </w:rPr>
        <w:t>1. Năng lực đặc thù:</w:t>
      </w:r>
    </w:p>
    <w:p w:rsidR="00CE7BE3" w:rsidRPr="006D5600" w:rsidRDefault="00CE7BE3" w:rsidP="00CE7BE3">
      <w:pPr>
        <w:spacing w:line="288" w:lineRule="auto"/>
        <w:ind w:firstLine="360"/>
        <w:jc w:val="both"/>
        <w:rPr>
          <w:sz w:val="26"/>
          <w:szCs w:val="26"/>
        </w:rPr>
      </w:pPr>
      <w:r w:rsidRPr="006D5600">
        <w:rPr>
          <w:b/>
          <w:sz w:val="26"/>
          <w:szCs w:val="26"/>
        </w:rPr>
        <w:t xml:space="preserve">- </w:t>
      </w:r>
      <w:hyperlink r:id="rId199" w:history="1">
        <w:r w:rsidRPr="006D5600">
          <w:rPr>
            <w:sz w:val="26"/>
            <w:szCs w:val="26"/>
          </w:rPr>
          <w:t>Củng cố về phép t</w:t>
        </w:r>
      </w:hyperlink>
      <w:r w:rsidRPr="006D5600">
        <w:rPr>
          <w:sz w:val="26"/>
          <w:szCs w:val="26"/>
          <w:lang w:val="vi-VN" w:eastAsia="vi-VN" w:bidi="vi-VN"/>
        </w:rPr>
        <w:t>ính nhân, chia số có hai, ba chữ s</w:t>
      </w:r>
      <w:r w:rsidRPr="006D5600">
        <w:rPr>
          <w:sz w:val="26"/>
          <w:szCs w:val="26"/>
          <w:lang w:eastAsia="vi-VN" w:bidi="vi-VN"/>
        </w:rPr>
        <w:t>ố</w:t>
      </w:r>
      <w:hyperlink r:id="rId200" w:history="1">
        <w:r w:rsidRPr="006D5600">
          <w:rPr>
            <w:sz w:val="26"/>
            <w:szCs w:val="26"/>
          </w:rPr>
          <w:t xml:space="preserve"> với (cho) số có một chữ</w:t>
        </w:r>
      </w:hyperlink>
      <w:r w:rsidRPr="006D5600">
        <w:rPr>
          <w:sz w:val="26"/>
          <w:szCs w:val="26"/>
          <w:lang w:val="vi-VN" w:eastAsia="vi-VN" w:bidi="vi-VN"/>
        </w:rPr>
        <w:t xml:space="preserve"> </w:t>
      </w:r>
      <w:hyperlink r:id="rId201" w:history="1">
        <w:r w:rsidRPr="006D5600">
          <w:rPr>
            <w:sz w:val="26"/>
            <w:szCs w:val="26"/>
          </w:rPr>
          <w:t>số, tính giá trị của b</w:t>
        </w:r>
      </w:hyperlink>
      <w:r w:rsidRPr="006D5600">
        <w:rPr>
          <w:sz w:val="26"/>
          <w:szCs w:val="26"/>
          <w:lang w:val="vi-VN" w:eastAsia="vi-VN" w:bidi="vi-VN"/>
        </w:rPr>
        <w:t xml:space="preserve">iểu thức, về hình học (trung điểm của đoạn thẳng, góc vuông, </w:t>
      </w:r>
      <w:hyperlink r:id="rId202" w:history="1">
        <w:r w:rsidRPr="006D5600">
          <w:rPr>
            <w:sz w:val="26"/>
            <w:szCs w:val="26"/>
          </w:rPr>
          <w:t>đường gấp khúc,...), v</w:t>
        </w:r>
      </w:hyperlink>
      <w:r w:rsidRPr="006D5600">
        <w:rPr>
          <w:sz w:val="26"/>
          <w:szCs w:val="26"/>
          <w:lang w:val="vi-VN" w:eastAsia="vi-VN" w:bidi="vi-VN"/>
        </w:rPr>
        <w:t xml:space="preserve">ề đo lường, về giải toán có lời văn (hai </w:t>
      </w:r>
      <w:hyperlink r:id="rId203" w:history="1">
        <w:r w:rsidRPr="006D5600">
          <w:rPr>
            <w:sz w:val="26"/>
            <w:szCs w:val="26"/>
          </w:rPr>
          <w:t>bước tính).</w:t>
        </w:r>
      </w:hyperlink>
    </w:p>
    <w:p w:rsidR="00CE7BE3" w:rsidRPr="006D5600" w:rsidRDefault="00CE7BE3" w:rsidP="00CE7BE3">
      <w:pPr>
        <w:spacing w:line="288" w:lineRule="auto"/>
        <w:ind w:firstLine="360"/>
        <w:jc w:val="both"/>
        <w:rPr>
          <w:sz w:val="26"/>
          <w:szCs w:val="26"/>
        </w:rPr>
      </w:pPr>
      <w:r w:rsidRPr="006D5600">
        <w:rPr>
          <w:sz w:val="26"/>
          <w:szCs w:val="26"/>
        </w:rPr>
        <w:t>- Phát triển năng lực lập luận, tư duy toán học và năng lực giao tiếp toán học</w:t>
      </w:r>
    </w:p>
    <w:p w:rsidR="00CE7BE3" w:rsidRPr="006D5600" w:rsidRDefault="00CE7BE3" w:rsidP="00CE7BE3">
      <w:pPr>
        <w:spacing w:before="120" w:line="288" w:lineRule="auto"/>
        <w:ind w:firstLine="360"/>
        <w:jc w:val="both"/>
        <w:rPr>
          <w:b/>
          <w:sz w:val="26"/>
          <w:szCs w:val="26"/>
        </w:rPr>
      </w:pPr>
      <w:r w:rsidRPr="006D5600">
        <w:rPr>
          <w:b/>
          <w:sz w:val="26"/>
          <w:szCs w:val="26"/>
        </w:rPr>
        <w:t>2. Năng lực chung.</w:t>
      </w:r>
    </w:p>
    <w:p w:rsidR="00CE7BE3" w:rsidRPr="006D5600" w:rsidRDefault="00CE7BE3" w:rsidP="00CE7BE3">
      <w:pPr>
        <w:spacing w:line="288" w:lineRule="auto"/>
        <w:ind w:firstLine="360"/>
        <w:jc w:val="both"/>
        <w:rPr>
          <w:sz w:val="26"/>
          <w:szCs w:val="26"/>
        </w:rPr>
      </w:pPr>
      <w:r w:rsidRPr="006D5600">
        <w:rPr>
          <w:sz w:val="26"/>
          <w:szCs w:val="26"/>
        </w:rPr>
        <w:t>- Năng lực tự chủ, tự học: lắng nghe, trả lời câu hỏi, làm bài tập.</w:t>
      </w:r>
    </w:p>
    <w:p w:rsidR="00CE7BE3" w:rsidRPr="006D5600" w:rsidRDefault="00CE7BE3" w:rsidP="00CE7BE3">
      <w:pPr>
        <w:spacing w:line="288" w:lineRule="auto"/>
        <w:ind w:firstLine="360"/>
        <w:jc w:val="both"/>
        <w:rPr>
          <w:sz w:val="26"/>
          <w:szCs w:val="26"/>
        </w:rPr>
      </w:pPr>
      <w:r w:rsidRPr="006D5600">
        <w:rPr>
          <w:sz w:val="26"/>
          <w:szCs w:val="26"/>
        </w:rPr>
        <w:t>- Năng lực giải quyết vấn đề và sáng tạo: tham gia trò chơi, vận dụng.</w:t>
      </w:r>
    </w:p>
    <w:p w:rsidR="00CE7BE3" w:rsidRPr="006D5600" w:rsidRDefault="00CE7BE3" w:rsidP="00CE7BE3">
      <w:pPr>
        <w:spacing w:line="288" w:lineRule="auto"/>
        <w:ind w:firstLine="360"/>
        <w:jc w:val="both"/>
        <w:rPr>
          <w:sz w:val="26"/>
          <w:szCs w:val="26"/>
        </w:rPr>
      </w:pPr>
      <w:r w:rsidRPr="006D5600">
        <w:rPr>
          <w:sz w:val="26"/>
          <w:szCs w:val="26"/>
        </w:rPr>
        <w:t>- Năng lực giao tiếp và hợp tác: hoạt động nhóm.</w:t>
      </w:r>
    </w:p>
    <w:p w:rsidR="00CE7BE3" w:rsidRPr="006D5600" w:rsidRDefault="00CE7BE3" w:rsidP="00CE7BE3">
      <w:pPr>
        <w:spacing w:before="120" w:line="288" w:lineRule="auto"/>
        <w:ind w:firstLine="360"/>
        <w:jc w:val="both"/>
        <w:rPr>
          <w:b/>
          <w:sz w:val="26"/>
          <w:szCs w:val="26"/>
        </w:rPr>
      </w:pPr>
      <w:r w:rsidRPr="006D5600">
        <w:rPr>
          <w:b/>
          <w:sz w:val="26"/>
          <w:szCs w:val="26"/>
        </w:rPr>
        <w:t>3. Phẩm chất.</w:t>
      </w:r>
    </w:p>
    <w:p w:rsidR="00CE7BE3" w:rsidRPr="006D5600" w:rsidRDefault="00CE7BE3" w:rsidP="00CE7BE3">
      <w:pPr>
        <w:spacing w:line="288" w:lineRule="auto"/>
        <w:ind w:firstLine="360"/>
        <w:jc w:val="both"/>
        <w:rPr>
          <w:sz w:val="26"/>
          <w:szCs w:val="26"/>
        </w:rPr>
      </w:pPr>
      <w:r w:rsidRPr="006D5600">
        <w:rPr>
          <w:sz w:val="26"/>
          <w:szCs w:val="26"/>
        </w:rPr>
        <w:t>- Phẩm chất nhân ái: Có ý thức giúp đỡ lẫn nhau trong hoạt động nhóm để hoàn thành nhiệm vụ.</w:t>
      </w:r>
    </w:p>
    <w:p w:rsidR="00CE7BE3" w:rsidRPr="006D5600" w:rsidRDefault="00CE7BE3" w:rsidP="00CE7BE3">
      <w:pPr>
        <w:spacing w:line="288" w:lineRule="auto"/>
        <w:ind w:firstLine="360"/>
        <w:jc w:val="both"/>
        <w:rPr>
          <w:sz w:val="26"/>
          <w:szCs w:val="26"/>
        </w:rPr>
      </w:pPr>
      <w:r w:rsidRPr="006D5600">
        <w:rPr>
          <w:sz w:val="26"/>
          <w:szCs w:val="26"/>
        </w:rPr>
        <w:t>- Phẩm chất chăm chỉ: Chăm chỉ suy nghĩ, trả lời câu hỏi; làm tốt các bài tập.</w:t>
      </w:r>
    </w:p>
    <w:p w:rsidR="00CE7BE3" w:rsidRPr="006D5600" w:rsidRDefault="00CE7BE3" w:rsidP="00CE7BE3">
      <w:pPr>
        <w:spacing w:line="288" w:lineRule="auto"/>
        <w:ind w:firstLine="360"/>
        <w:jc w:val="both"/>
        <w:rPr>
          <w:sz w:val="26"/>
          <w:szCs w:val="26"/>
        </w:rPr>
      </w:pPr>
      <w:r w:rsidRPr="006D5600">
        <w:rPr>
          <w:sz w:val="26"/>
          <w:szCs w:val="26"/>
        </w:rPr>
        <w:t>- Phẩm chất trách nhiệm: Giữ trật tự, biết lắng nghe, học tập nghiêm túc.</w:t>
      </w:r>
    </w:p>
    <w:p w:rsidR="00CE7BE3" w:rsidRPr="006D5600" w:rsidRDefault="00CE7BE3" w:rsidP="00CE7BE3">
      <w:pPr>
        <w:spacing w:before="120" w:line="288" w:lineRule="auto"/>
        <w:ind w:firstLine="360"/>
        <w:jc w:val="both"/>
        <w:rPr>
          <w:b/>
          <w:sz w:val="26"/>
          <w:szCs w:val="26"/>
        </w:rPr>
      </w:pPr>
      <w:r w:rsidRPr="006D5600">
        <w:rPr>
          <w:b/>
          <w:sz w:val="26"/>
          <w:szCs w:val="26"/>
        </w:rPr>
        <w:t xml:space="preserve">II. ĐỒ DÙNG DẠY HỌC </w:t>
      </w:r>
    </w:p>
    <w:p w:rsidR="00CE7BE3" w:rsidRPr="006D5600" w:rsidRDefault="00CE7BE3" w:rsidP="00CE7BE3">
      <w:pPr>
        <w:spacing w:line="288" w:lineRule="auto"/>
        <w:ind w:firstLine="360"/>
        <w:jc w:val="both"/>
        <w:rPr>
          <w:sz w:val="26"/>
          <w:szCs w:val="26"/>
        </w:rPr>
      </w:pPr>
      <w:r w:rsidRPr="006D5600">
        <w:rPr>
          <w:sz w:val="26"/>
          <w:szCs w:val="26"/>
        </w:rPr>
        <w:t>- Kế hoạch bài dạy, bài giảng Power point.</w:t>
      </w:r>
    </w:p>
    <w:p w:rsidR="00CE7BE3" w:rsidRPr="006D5600" w:rsidRDefault="00CE7BE3" w:rsidP="00CE7BE3">
      <w:pPr>
        <w:spacing w:line="288" w:lineRule="auto"/>
        <w:ind w:firstLine="360"/>
        <w:jc w:val="both"/>
        <w:rPr>
          <w:sz w:val="26"/>
          <w:szCs w:val="26"/>
        </w:rPr>
      </w:pPr>
      <w:r w:rsidRPr="006D5600">
        <w:rPr>
          <w:sz w:val="26"/>
          <w:szCs w:val="26"/>
        </w:rPr>
        <w:t>- SGK và các thiết bị, học liệu phụ vụ cho tiết dạy.</w:t>
      </w:r>
    </w:p>
    <w:p w:rsidR="00CE7BE3" w:rsidRPr="006D5600" w:rsidRDefault="00CE7BE3" w:rsidP="00CE7BE3">
      <w:pPr>
        <w:spacing w:line="288" w:lineRule="auto"/>
        <w:ind w:firstLine="360"/>
        <w:jc w:val="both"/>
        <w:outlineLvl w:val="0"/>
        <w:rPr>
          <w:b/>
          <w:bCs/>
          <w:sz w:val="26"/>
          <w:szCs w:val="26"/>
          <w:u w:val="single"/>
        </w:rPr>
      </w:pPr>
      <w:r w:rsidRPr="006D560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E7BE3" w:rsidRPr="006D5600" w:rsidTr="00DA565D">
        <w:tc>
          <w:tcPr>
            <w:tcW w:w="5862" w:type="dxa"/>
            <w:tcBorders>
              <w:bottom w:val="dashed" w:sz="4" w:space="0" w:color="auto"/>
            </w:tcBorders>
          </w:tcPr>
          <w:p w:rsidR="00CE7BE3" w:rsidRPr="006D5600" w:rsidRDefault="00CE7BE3" w:rsidP="00DA565D">
            <w:pPr>
              <w:spacing w:line="288" w:lineRule="auto"/>
              <w:jc w:val="center"/>
              <w:rPr>
                <w:b/>
                <w:sz w:val="26"/>
                <w:szCs w:val="26"/>
              </w:rPr>
            </w:pPr>
            <w:r w:rsidRPr="006D5600">
              <w:rPr>
                <w:b/>
                <w:sz w:val="26"/>
                <w:szCs w:val="26"/>
              </w:rPr>
              <w:t>Hoạt động của giáo viên</w:t>
            </w:r>
          </w:p>
        </w:tc>
        <w:tc>
          <w:tcPr>
            <w:tcW w:w="3876" w:type="dxa"/>
            <w:tcBorders>
              <w:bottom w:val="dashed" w:sz="4" w:space="0" w:color="auto"/>
            </w:tcBorders>
          </w:tcPr>
          <w:p w:rsidR="00CE7BE3" w:rsidRPr="006D5600" w:rsidRDefault="00CE7BE3" w:rsidP="00DA565D">
            <w:pPr>
              <w:spacing w:line="288" w:lineRule="auto"/>
              <w:jc w:val="center"/>
              <w:rPr>
                <w:b/>
                <w:sz w:val="26"/>
                <w:szCs w:val="26"/>
              </w:rPr>
            </w:pPr>
            <w:r w:rsidRPr="006D5600">
              <w:rPr>
                <w:b/>
                <w:sz w:val="26"/>
                <w:szCs w:val="26"/>
              </w:rPr>
              <w:t>Hoạt động của học sinh</w:t>
            </w:r>
          </w:p>
        </w:tc>
      </w:tr>
      <w:tr w:rsidR="00CE7BE3" w:rsidRPr="006D5600" w:rsidTr="00DA565D">
        <w:tc>
          <w:tcPr>
            <w:tcW w:w="9738" w:type="dxa"/>
            <w:gridSpan w:val="2"/>
            <w:tcBorders>
              <w:bottom w:val="dashed" w:sz="4" w:space="0" w:color="auto"/>
            </w:tcBorders>
          </w:tcPr>
          <w:p w:rsidR="00CE7BE3" w:rsidRPr="006D5600" w:rsidRDefault="00CE7BE3" w:rsidP="00DA565D">
            <w:pPr>
              <w:spacing w:line="288" w:lineRule="auto"/>
              <w:jc w:val="both"/>
              <w:rPr>
                <w:bCs/>
                <w:i/>
                <w:sz w:val="26"/>
                <w:szCs w:val="26"/>
              </w:rPr>
            </w:pPr>
            <w:r w:rsidRPr="006D5600">
              <w:rPr>
                <w:b/>
                <w:bCs/>
                <w:sz w:val="26"/>
                <w:szCs w:val="26"/>
              </w:rPr>
              <w:t>1. Khởi động:</w:t>
            </w:r>
          </w:p>
          <w:p w:rsidR="00CE7BE3" w:rsidRPr="006D5600" w:rsidRDefault="00CE7BE3" w:rsidP="00DA565D">
            <w:pPr>
              <w:spacing w:line="288" w:lineRule="auto"/>
              <w:jc w:val="both"/>
              <w:rPr>
                <w:sz w:val="26"/>
                <w:szCs w:val="26"/>
              </w:rPr>
            </w:pPr>
            <w:r w:rsidRPr="006D5600">
              <w:rPr>
                <w:sz w:val="26"/>
                <w:szCs w:val="26"/>
              </w:rPr>
              <w:t xml:space="preserve">- Mục tiêu: + Tạo không khí vui vẻ, </w:t>
            </w:r>
            <w:r w:rsidR="009A3AD2">
              <w:rPr>
                <w:sz w:val="26"/>
                <w:szCs w:val="26"/>
              </w:rPr>
              <w:t>phấn</w:t>
            </w:r>
            <w:r w:rsidRPr="006D5600">
              <w:rPr>
                <w:sz w:val="26"/>
                <w:szCs w:val="26"/>
              </w:rPr>
              <w:t xml:space="preserve"> khởi trước giờ học.</w:t>
            </w:r>
          </w:p>
          <w:p w:rsidR="00CE7BE3" w:rsidRPr="006D5600" w:rsidRDefault="00CE7BE3" w:rsidP="00DA565D">
            <w:pPr>
              <w:spacing w:line="288" w:lineRule="auto"/>
              <w:jc w:val="both"/>
              <w:rPr>
                <w:sz w:val="26"/>
                <w:szCs w:val="26"/>
              </w:rPr>
            </w:pPr>
            <w:r w:rsidRPr="006D5600">
              <w:rPr>
                <w:sz w:val="26"/>
                <w:szCs w:val="26"/>
              </w:rPr>
              <w:t xml:space="preserve">                  + Kiểm tra kiến thức đã học của học sinh ở bài trước.</w:t>
            </w:r>
          </w:p>
          <w:p w:rsidR="00CE7BE3" w:rsidRPr="006D5600" w:rsidRDefault="00CE7BE3" w:rsidP="00DA565D">
            <w:pPr>
              <w:spacing w:line="288" w:lineRule="auto"/>
              <w:jc w:val="both"/>
              <w:rPr>
                <w:sz w:val="26"/>
                <w:szCs w:val="26"/>
              </w:rPr>
            </w:pPr>
            <w:r w:rsidRPr="006D5600">
              <w:rPr>
                <w:sz w:val="26"/>
                <w:szCs w:val="26"/>
              </w:rPr>
              <w:t>- Cách tiến hành:</w:t>
            </w:r>
          </w:p>
        </w:tc>
      </w:tr>
      <w:tr w:rsidR="00CE7BE3" w:rsidRPr="006D5600" w:rsidTr="00DA565D">
        <w:tc>
          <w:tcPr>
            <w:tcW w:w="5862" w:type="dxa"/>
            <w:tcBorders>
              <w:bottom w:val="dashed" w:sz="4" w:space="0" w:color="auto"/>
            </w:tcBorders>
          </w:tcPr>
          <w:p w:rsidR="00CE7BE3" w:rsidRPr="006D5600" w:rsidRDefault="00CE7BE3" w:rsidP="00DA565D">
            <w:pPr>
              <w:spacing w:line="288" w:lineRule="auto"/>
              <w:jc w:val="both"/>
              <w:outlineLvl w:val="0"/>
              <w:rPr>
                <w:bCs/>
                <w:sz w:val="26"/>
                <w:szCs w:val="26"/>
              </w:rPr>
            </w:pPr>
            <w:r w:rsidRPr="006D5600">
              <w:rPr>
                <w:bCs/>
                <w:sz w:val="26"/>
                <w:szCs w:val="26"/>
              </w:rPr>
              <w:t>- GV tổ chức trò chơi để khởi động bài học.</w:t>
            </w:r>
          </w:p>
          <w:p w:rsidR="00CE7BE3" w:rsidRPr="006D5600" w:rsidRDefault="00CE7BE3" w:rsidP="00DA565D">
            <w:pPr>
              <w:spacing w:line="288" w:lineRule="auto"/>
              <w:jc w:val="both"/>
              <w:outlineLvl w:val="0"/>
              <w:rPr>
                <w:bCs/>
                <w:sz w:val="26"/>
                <w:szCs w:val="26"/>
              </w:rPr>
            </w:pPr>
            <w:r w:rsidRPr="006D5600">
              <w:rPr>
                <w:bCs/>
                <w:sz w:val="26"/>
                <w:szCs w:val="26"/>
              </w:rPr>
              <w:t>+ Chọn số đo thích hợp với các đồ vật</w:t>
            </w:r>
          </w:p>
          <w:p w:rsidR="00CE7BE3" w:rsidRPr="006D5600" w:rsidRDefault="00CE7BE3" w:rsidP="00DA565D">
            <w:pPr>
              <w:spacing w:line="288" w:lineRule="auto"/>
              <w:jc w:val="both"/>
              <w:outlineLvl w:val="0"/>
              <w:rPr>
                <w:bCs/>
                <w:sz w:val="26"/>
                <w:szCs w:val="26"/>
              </w:rPr>
            </w:pPr>
            <w:r w:rsidRPr="006D5600">
              <w:rPr>
                <w:bCs/>
                <w:sz w:val="26"/>
                <w:szCs w:val="26"/>
              </w:rPr>
              <w:t>- GV Nhận xét, tuyên dương.</w:t>
            </w:r>
          </w:p>
          <w:p w:rsidR="00CE7BE3" w:rsidRPr="006D5600" w:rsidRDefault="00CE7BE3" w:rsidP="00DA565D">
            <w:pPr>
              <w:spacing w:line="288" w:lineRule="auto"/>
              <w:jc w:val="both"/>
              <w:outlineLvl w:val="0"/>
              <w:rPr>
                <w:bCs/>
                <w:sz w:val="26"/>
                <w:szCs w:val="26"/>
              </w:rPr>
            </w:pPr>
            <w:r w:rsidRPr="006D5600">
              <w:rPr>
                <w:bCs/>
                <w:sz w:val="26"/>
                <w:szCs w:val="26"/>
              </w:rPr>
              <w:t>- GV dẫn dắt vào bài mới</w:t>
            </w:r>
          </w:p>
        </w:tc>
        <w:tc>
          <w:tcPr>
            <w:tcW w:w="3876" w:type="dxa"/>
            <w:tcBorders>
              <w:bottom w:val="dashed" w:sz="4" w:space="0" w:color="auto"/>
            </w:tcBorders>
          </w:tcPr>
          <w:p w:rsidR="00CE7BE3" w:rsidRPr="006D5600" w:rsidRDefault="00CE7BE3" w:rsidP="00DA565D">
            <w:pPr>
              <w:spacing w:line="288" w:lineRule="auto"/>
              <w:jc w:val="both"/>
              <w:rPr>
                <w:sz w:val="26"/>
                <w:szCs w:val="26"/>
              </w:rPr>
            </w:pPr>
            <w:r w:rsidRPr="006D5600">
              <w:rPr>
                <w:sz w:val="26"/>
                <w:szCs w:val="26"/>
              </w:rPr>
              <w:t>- HS tham gia trò chơi</w:t>
            </w:r>
          </w:p>
          <w:p w:rsidR="00CE7BE3" w:rsidRPr="006D5600" w:rsidRDefault="00CE7BE3" w:rsidP="00DA565D">
            <w:pPr>
              <w:spacing w:line="288" w:lineRule="auto"/>
              <w:jc w:val="both"/>
              <w:rPr>
                <w:sz w:val="26"/>
                <w:szCs w:val="26"/>
              </w:rPr>
            </w:pPr>
            <w:r w:rsidRPr="006D5600">
              <w:rPr>
                <w:sz w:val="26"/>
                <w:szCs w:val="26"/>
              </w:rPr>
              <w:t>+ Trả lời: Ghi đáp án ra bảng con</w:t>
            </w:r>
          </w:p>
          <w:p w:rsidR="00CE7BE3" w:rsidRPr="006D5600" w:rsidRDefault="00CE7BE3" w:rsidP="00DA565D">
            <w:pPr>
              <w:spacing w:line="288" w:lineRule="auto"/>
              <w:jc w:val="both"/>
              <w:rPr>
                <w:sz w:val="26"/>
                <w:szCs w:val="26"/>
              </w:rPr>
            </w:pPr>
            <w:r w:rsidRPr="006D5600">
              <w:rPr>
                <w:sz w:val="26"/>
                <w:szCs w:val="26"/>
              </w:rPr>
              <w:t>+ Trả lời</w:t>
            </w:r>
          </w:p>
          <w:p w:rsidR="00CE7BE3" w:rsidRPr="006D5600" w:rsidRDefault="00CE7BE3" w:rsidP="00DA565D">
            <w:pPr>
              <w:spacing w:line="288" w:lineRule="auto"/>
              <w:jc w:val="both"/>
              <w:rPr>
                <w:sz w:val="26"/>
                <w:szCs w:val="26"/>
              </w:rPr>
            </w:pPr>
            <w:r w:rsidRPr="006D5600">
              <w:rPr>
                <w:sz w:val="26"/>
                <w:szCs w:val="26"/>
              </w:rPr>
              <w:t>- HS lắng nghe.</w:t>
            </w:r>
          </w:p>
        </w:tc>
      </w:tr>
      <w:tr w:rsidR="00CE7BE3" w:rsidRPr="006D5600" w:rsidTr="00DA565D">
        <w:tc>
          <w:tcPr>
            <w:tcW w:w="9738" w:type="dxa"/>
            <w:gridSpan w:val="2"/>
            <w:tcBorders>
              <w:top w:val="dashed" w:sz="4" w:space="0" w:color="auto"/>
              <w:bottom w:val="dashed" w:sz="4" w:space="0" w:color="auto"/>
            </w:tcBorders>
          </w:tcPr>
          <w:p w:rsidR="00CE7BE3" w:rsidRPr="006D5600" w:rsidRDefault="00CE7BE3" w:rsidP="00DA565D">
            <w:pPr>
              <w:spacing w:line="288" w:lineRule="auto"/>
              <w:jc w:val="both"/>
              <w:rPr>
                <w:b/>
                <w:bCs/>
                <w:iCs/>
                <w:sz w:val="26"/>
                <w:szCs w:val="26"/>
              </w:rPr>
            </w:pPr>
            <w:r w:rsidRPr="006D5600">
              <w:rPr>
                <w:b/>
                <w:bCs/>
                <w:iCs/>
                <w:sz w:val="26"/>
                <w:szCs w:val="26"/>
              </w:rPr>
              <w:t>2. Luyện tập</w:t>
            </w:r>
            <w:r w:rsidRPr="006D5600">
              <w:rPr>
                <w:bCs/>
                <w:i/>
                <w:iCs/>
                <w:sz w:val="26"/>
                <w:szCs w:val="26"/>
              </w:rPr>
              <w:t>:</w:t>
            </w:r>
          </w:p>
          <w:p w:rsidR="00CE7BE3" w:rsidRPr="006D5600" w:rsidRDefault="00CE7BE3" w:rsidP="00DA565D">
            <w:pPr>
              <w:spacing w:line="288" w:lineRule="auto"/>
              <w:jc w:val="both"/>
              <w:rPr>
                <w:sz w:val="26"/>
                <w:szCs w:val="26"/>
              </w:rPr>
            </w:pPr>
            <w:r w:rsidRPr="006D5600">
              <w:rPr>
                <w:b/>
                <w:bCs/>
                <w:iCs/>
                <w:sz w:val="26"/>
                <w:szCs w:val="26"/>
              </w:rPr>
              <w:t xml:space="preserve">- </w:t>
            </w:r>
            <w:r w:rsidRPr="006D5600">
              <w:rPr>
                <w:bCs/>
                <w:sz w:val="26"/>
                <w:szCs w:val="26"/>
              </w:rPr>
              <w:t>Mục tiêu:</w:t>
            </w:r>
            <w:r w:rsidRPr="006D5600">
              <w:rPr>
                <w:sz w:val="26"/>
                <w:szCs w:val="26"/>
              </w:rPr>
              <w:t xml:space="preserve"> </w:t>
            </w:r>
          </w:p>
          <w:p w:rsidR="00CE7BE3" w:rsidRPr="006D5600" w:rsidRDefault="00CE7BE3" w:rsidP="00DA565D">
            <w:pPr>
              <w:rPr>
                <w:sz w:val="26"/>
                <w:szCs w:val="26"/>
                <w:lang w:val="vi-VN" w:eastAsia="vi-VN" w:bidi="vi-VN"/>
              </w:rPr>
            </w:pPr>
            <w:r w:rsidRPr="006D5600">
              <w:rPr>
                <w:sz w:val="26"/>
                <w:szCs w:val="26"/>
              </w:rPr>
              <w:lastRenderedPageBreak/>
              <w:t xml:space="preserve">+ </w:t>
            </w:r>
            <w:r w:rsidRPr="006D5600">
              <w:rPr>
                <w:sz w:val="26"/>
                <w:szCs w:val="26"/>
                <w:lang w:val="vi-VN" w:eastAsia="vi-VN" w:bidi="vi-VN"/>
              </w:rPr>
              <w:t>Ôn tập, củng cố kiến thức vể p</w:t>
            </w:r>
            <w:hyperlink r:id="rId204" w:history="1">
              <w:r w:rsidRPr="006D5600">
                <w:rPr>
                  <w:sz w:val="26"/>
                  <w:szCs w:val="26"/>
                </w:rPr>
                <w:t>hép tính (nhân, chia số c</w:t>
              </w:r>
            </w:hyperlink>
            <w:r w:rsidRPr="006D5600">
              <w:rPr>
                <w:sz w:val="26"/>
                <w:szCs w:val="26"/>
              </w:rPr>
              <w:t>ó</w:t>
            </w:r>
            <w:r w:rsidRPr="006D5600">
              <w:rPr>
                <w:sz w:val="26"/>
                <w:szCs w:val="26"/>
                <w:lang w:val="vi-VN" w:eastAsia="vi-VN" w:bidi="vi-VN"/>
              </w:rPr>
              <w:t xml:space="preserve"> </w:t>
            </w:r>
            <w:hyperlink r:id="rId205" w:history="1">
              <w:r w:rsidRPr="006D5600">
                <w:rPr>
                  <w:sz w:val="26"/>
                  <w:szCs w:val="26"/>
                </w:rPr>
                <w:t>hai, ba chữ số với (cho</w:t>
              </w:r>
            </w:hyperlink>
            <w:r w:rsidRPr="006D5600">
              <w:rPr>
                <w:sz w:val="26"/>
                <w:szCs w:val="26"/>
                <w:lang w:val="vi-VN" w:eastAsia="vi-VN" w:bidi="vi-VN"/>
              </w:rPr>
              <w:t>) s</w:t>
            </w:r>
            <w:r w:rsidRPr="006D5600">
              <w:rPr>
                <w:sz w:val="26"/>
                <w:szCs w:val="26"/>
                <w:lang w:eastAsia="vi-VN" w:bidi="vi-VN"/>
              </w:rPr>
              <w:t>ố</w:t>
            </w:r>
            <w:r w:rsidRPr="006D5600">
              <w:rPr>
                <w:sz w:val="26"/>
                <w:szCs w:val="26"/>
                <w:lang w:val="vi-VN" w:eastAsia="vi-VN" w:bidi="vi-VN"/>
              </w:rPr>
              <w:t xml:space="preserve"> c</w:t>
            </w:r>
            <w:r w:rsidRPr="006D5600">
              <w:rPr>
                <w:sz w:val="26"/>
                <w:szCs w:val="26"/>
                <w:lang w:eastAsia="vi-VN" w:bidi="vi-VN"/>
              </w:rPr>
              <w:t>ó</w:t>
            </w:r>
            <w:r w:rsidRPr="006D5600">
              <w:rPr>
                <w:sz w:val="26"/>
                <w:szCs w:val="26"/>
                <w:lang w:val="vi-VN" w:eastAsia="vi-VN" w:bidi="vi-VN"/>
              </w:rPr>
              <w:t xml:space="preserve"> một chữ sỗ); </w:t>
            </w:r>
          </w:p>
          <w:p w:rsidR="00CE7BE3" w:rsidRPr="006D5600" w:rsidRDefault="00CE7BE3" w:rsidP="00DA565D">
            <w:pPr>
              <w:rPr>
                <w:sz w:val="26"/>
                <w:szCs w:val="26"/>
                <w:lang w:val="vi-VN"/>
              </w:rPr>
            </w:pPr>
            <w:r w:rsidRPr="006D5600">
              <w:rPr>
                <w:sz w:val="26"/>
                <w:szCs w:val="26"/>
                <w:lang w:val="vi-VN" w:eastAsia="vi-VN" w:bidi="vi-VN"/>
              </w:rPr>
              <w:t xml:space="preserve">+ Tính giá trị của biểu thức, giải bài toán có </w:t>
            </w:r>
            <w:hyperlink r:id="rId206" w:history="1">
              <w:r w:rsidRPr="006D5600">
                <w:rPr>
                  <w:sz w:val="26"/>
                  <w:szCs w:val="26"/>
                  <w:lang w:val="vi-VN"/>
                </w:rPr>
                <w:t>lời văn (hai bước tính)</w:t>
              </w:r>
            </w:hyperlink>
            <w:r w:rsidRPr="006D5600">
              <w:rPr>
                <w:sz w:val="26"/>
                <w:szCs w:val="26"/>
                <w:lang w:val="vi-VN" w:eastAsia="vi-VN" w:bidi="vi-VN"/>
              </w:rPr>
              <w:t xml:space="preserve">,...); về hình học (điểm, đoạn thẳng, </w:t>
            </w:r>
            <w:hyperlink r:id="rId207" w:history="1">
              <w:r w:rsidRPr="006D5600">
                <w:rPr>
                  <w:sz w:val="26"/>
                  <w:szCs w:val="26"/>
                  <w:lang w:val="vi-VN"/>
                </w:rPr>
                <w:t>ba điểm thẳng hàng, trung</w:t>
              </w:r>
            </w:hyperlink>
            <w:r w:rsidRPr="006D5600">
              <w:rPr>
                <w:sz w:val="26"/>
                <w:szCs w:val="26"/>
                <w:lang w:val="vi-VN" w:eastAsia="vi-VN" w:bidi="vi-VN"/>
              </w:rPr>
              <w:t xml:space="preserve"> điểm của đoạn thẳng, nhận biết góc vuông,...), về đo lườn</w:t>
            </w:r>
            <w:hyperlink r:id="rId208" w:history="1">
              <w:r w:rsidRPr="006D5600">
                <w:rPr>
                  <w:sz w:val="26"/>
                  <w:szCs w:val="26"/>
                  <w:lang w:val="vi-VN"/>
                </w:rPr>
                <w:t>g (bài toán liên quan đến</w:t>
              </w:r>
            </w:hyperlink>
            <w:r w:rsidRPr="006D5600">
              <w:rPr>
                <w:sz w:val="26"/>
                <w:szCs w:val="26"/>
                <w:lang w:val="vi-VN" w:eastAsia="vi-VN" w:bidi="vi-VN"/>
              </w:rPr>
              <w:t xml:space="preserve"> </w:t>
            </w:r>
            <w:hyperlink r:id="rId209" w:history="1">
              <w:r w:rsidRPr="006D5600">
                <w:rPr>
                  <w:sz w:val="26"/>
                  <w:szCs w:val="26"/>
                  <w:lang w:val="vi-VN"/>
                </w:rPr>
                <w:t>dung tích, đơn vị l).</w:t>
              </w:r>
            </w:hyperlink>
          </w:p>
          <w:p w:rsidR="00CE7BE3" w:rsidRPr="006D5600" w:rsidRDefault="00CE7BE3" w:rsidP="00DA565D">
            <w:pPr>
              <w:spacing w:line="288" w:lineRule="auto"/>
              <w:jc w:val="both"/>
              <w:rPr>
                <w:sz w:val="26"/>
                <w:szCs w:val="26"/>
              </w:rPr>
            </w:pPr>
            <w:r w:rsidRPr="006D5600">
              <w:rPr>
                <w:b/>
                <w:bCs/>
                <w:iCs/>
                <w:sz w:val="26"/>
                <w:szCs w:val="26"/>
              </w:rPr>
              <w:t xml:space="preserve">- </w:t>
            </w:r>
            <w:r w:rsidRPr="006D5600">
              <w:rPr>
                <w:bCs/>
                <w:iCs/>
                <w:sz w:val="26"/>
                <w:szCs w:val="26"/>
              </w:rPr>
              <w:t>Cách tiến hành:</w:t>
            </w:r>
          </w:p>
        </w:tc>
      </w:tr>
      <w:tr w:rsidR="00CE7BE3" w:rsidRPr="006D5600" w:rsidTr="00DA565D">
        <w:tc>
          <w:tcPr>
            <w:tcW w:w="5862" w:type="dxa"/>
            <w:tcBorders>
              <w:top w:val="dashed" w:sz="4" w:space="0" w:color="auto"/>
              <w:bottom w:val="dashed" w:sz="4" w:space="0" w:color="auto"/>
            </w:tcBorders>
          </w:tcPr>
          <w:p w:rsidR="00CE7BE3" w:rsidRPr="006D5600" w:rsidRDefault="00CE7BE3" w:rsidP="00DA565D">
            <w:pPr>
              <w:spacing w:line="288" w:lineRule="auto"/>
              <w:jc w:val="both"/>
              <w:rPr>
                <w:b/>
                <w:sz w:val="26"/>
                <w:szCs w:val="26"/>
              </w:rPr>
            </w:pPr>
            <w:r w:rsidRPr="006D5600">
              <w:rPr>
                <w:b/>
                <w:sz w:val="26"/>
                <w:szCs w:val="26"/>
              </w:rPr>
              <w:lastRenderedPageBreak/>
              <w:t>Bài 1. (Làm việc cá nhân) Đặt tính rồi tính.</w:t>
            </w:r>
          </w:p>
          <w:p w:rsidR="00CE7BE3" w:rsidRPr="006D5600" w:rsidRDefault="00CE7BE3" w:rsidP="00DA565D">
            <w:pPr>
              <w:spacing w:line="288" w:lineRule="auto"/>
              <w:jc w:val="both"/>
              <w:rPr>
                <w:b/>
                <w:sz w:val="26"/>
                <w:szCs w:val="26"/>
              </w:rPr>
            </w:pPr>
          </w:p>
          <w:p w:rsidR="00CE7BE3" w:rsidRPr="006D5600" w:rsidRDefault="00CE7BE3" w:rsidP="00DA565D">
            <w:pPr>
              <w:spacing w:line="288" w:lineRule="auto"/>
              <w:jc w:val="both"/>
              <w:rPr>
                <w:b/>
                <w:sz w:val="26"/>
                <w:szCs w:val="26"/>
              </w:rPr>
            </w:pPr>
          </w:p>
          <w:p w:rsidR="00CE7BE3" w:rsidRPr="006D5600" w:rsidRDefault="00CE7BE3" w:rsidP="00DA565D">
            <w:pPr>
              <w:numPr>
                <w:ilvl w:val="0"/>
                <w:numId w:val="46"/>
              </w:numPr>
              <w:spacing w:line="288" w:lineRule="auto"/>
              <w:ind w:left="171" w:hanging="142"/>
              <w:contextualSpacing/>
              <w:jc w:val="both"/>
              <w:rPr>
                <w:sz w:val="26"/>
                <w:szCs w:val="26"/>
              </w:rPr>
            </w:pPr>
            <w:r w:rsidRPr="006D5600">
              <w:rPr>
                <w:sz w:val="26"/>
                <w:szCs w:val="26"/>
              </w:rPr>
              <w:t>GV quan sát và hỗ trợ HS</w:t>
            </w:r>
          </w:p>
          <w:p w:rsidR="00CE7BE3" w:rsidRPr="006D5600" w:rsidRDefault="00CE7BE3" w:rsidP="00DA565D">
            <w:pPr>
              <w:spacing w:line="288" w:lineRule="auto"/>
              <w:jc w:val="both"/>
              <w:rPr>
                <w:sz w:val="26"/>
                <w:szCs w:val="26"/>
              </w:rPr>
            </w:pPr>
          </w:p>
          <w:p w:rsidR="00CE7BE3" w:rsidRPr="006D5600" w:rsidRDefault="00CE7BE3" w:rsidP="00DA565D">
            <w:pPr>
              <w:numPr>
                <w:ilvl w:val="0"/>
                <w:numId w:val="46"/>
              </w:numPr>
              <w:spacing w:line="288" w:lineRule="auto"/>
              <w:ind w:left="171" w:hanging="171"/>
              <w:contextualSpacing/>
              <w:jc w:val="both"/>
              <w:rPr>
                <w:sz w:val="26"/>
                <w:szCs w:val="26"/>
              </w:rPr>
            </w:pPr>
            <w:r w:rsidRPr="006D5600">
              <w:rPr>
                <w:sz w:val="26"/>
                <w:szCs w:val="26"/>
              </w:rPr>
              <w:t>HS làm trên bảng lớp.</w:t>
            </w:r>
          </w:p>
          <w:p w:rsidR="00CE7BE3" w:rsidRPr="006D5600" w:rsidRDefault="00CE7BE3" w:rsidP="00DA565D">
            <w:pPr>
              <w:numPr>
                <w:ilvl w:val="0"/>
                <w:numId w:val="46"/>
              </w:numPr>
              <w:spacing w:line="288" w:lineRule="auto"/>
              <w:ind w:left="171" w:hanging="171"/>
              <w:contextualSpacing/>
              <w:jc w:val="both"/>
              <w:rPr>
                <w:sz w:val="26"/>
                <w:szCs w:val="26"/>
              </w:rPr>
            </w:pPr>
            <w:r w:rsidRPr="006D5600">
              <w:rPr>
                <w:sz w:val="26"/>
                <w:szCs w:val="26"/>
              </w:rPr>
              <w:t>GV và HS nhận xét, chữa bài của bạn.</w:t>
            </w:r>
          </w:p>
          <w:p w:rsidR="00CE7BE3" w:rsidRPr="006D5600" w:rsidRDefault="00CE7BE3" w:rsidP="00DA565D">
            <w:pPr>
              <w:numPr>
                <w:ilvl w:val="0"/>
                <w:numId w:val="46"/>
              </w:numPr>
              <w:spacing w:line="288" w:lineRule="auto"/>
              <w:ind w:left="171" w:hanging="142"/>
              <w:contextualSpacing/>
              <w:jc w:val="both"/>
              <w:rPr>
                <w:b/>
                <w:sz w:val="26"/>
                <w:szCs w:val="26"/>
              </w:rPr>
            </w:pPr>
            <w:r w:rsidRPr="006D5600">
              <w:rPr>
                <w:sz w:val="26"/>
                <w:szCs w:val="26"/>
              </w:rPr>
              <w:t>GV nhận xét, tuyên dương.</w:t>
            </w:r>
          </w:p>
          <w:p w:rsidR="00CE7BE3" w:rsidRPr="006D5600" w:rsidRDefault="00CE7BE3" w:rsidP="00DA565D">
            <w:pPr>
              <w:spacing w:line="288" w:lineRule="auto"/>
              <w:jc w:val="both"/>
              <w:rPr>
                <w:b/>
                <w:sz w:val="26"/>
                <w:szCs w:val="26"/>
              </w:rPr>
            </w:pPr>
            <w:r w:rsidRPr="006D5600">
              <w:rPr>
                <w:b/>
                <w:sz w:val="26"/>
                <w:szCs w:val="26"/>
              </w:rPr>
              <w:t>Bài 2: (Làm việc cá nhân) Tính?</w:t>
            </w:r>
          </w:p>
          <w:p w:rsidR="00CE7BE3" w:rsidRPr="006D5600" w:rsidRDefault="00CE7BE3" w:rsidP="00DA565D">
            <w:pPr>
              <w:spacing w:line="288" w:lineRule="auto"/>
              <w:jc w:val="both"/>
              <w:rPr>
                <w:b/>
                <w:sz w:val="26"/>
                <w:szCs w:val="26"/>
              </w:rPr>
            </w:pPr>
          </w:p>
          <w:p w:rsidR="00CE7BE3" w:rsidRPr="006D5600" w:rsidRDefault="00CE7BE3" w:rsidP="00DA565D">
            <w:pPr>
              <w:spacing w:line="288" w:lineRule="auto"/>
              <w:jc w:val="both"/>
              <w:rPr>
                <w:b/>
                <w:sz w:val="26"/>
                <w:szCs w:val="26"/>
              </w:rPr>
            </w:pPr>
          </w:p>
          <w:p w:rsidR="00CE7BE3" w:rsidRPr="006D5600" w:rsidRDefault="00CE7BE3" w:rsidP="00DA565D">
            <w:pPr>
              <w:numPr>
                <w:ilvl w:val="0"/>
                <w:numId w:val="46"/>
              </w:numPr>
              <w:spacing w:line="288" w:lineRule="auto"/>
              <w:ind w:left="171" w:hanging="142"/>
              <w:contextualSpacing/>
              <w:jc w:val="both"/>
              <w:rPr>
                <w:sz w:val="26"/>
                <w:szCs w:val="26"/>
              </w:rPr>
            </w:pPr>
            <w:r w:rsidRPr="006D5600">
              <w:rPr>
                <w:sz w:val="26"/>
                <w:szCs w:val="26"/>
              </w:rPr>
              <w:t>GV quan sát và hỗ trợ HS</w:t>
            </w:r>
          </w:p>
          <w:p w:rsidR="00CE7BE3" w:rsidRPr="006D5600" w:rsidRDefault="00CE7BE3" w:rsidP="00DA565D">
            <w:pPr>
              <w:numPr>
                <w:ilvl w:val="0"/>
                <w:numId w:val="46"/>
              </w:numPr>
              <w:spacing w:line="288" w:lineRule="auto"/>
              <w:ind w:left="171" w:hanging="171"/>
              <w:contextualSpacing/>
              <w:jc w:val="both"/>
              <w:rPr>
                <w:sz w:val="26"/>
                <w:szCs w:val="26"/>
              </w:rPr>
            </w:pPr>
            <w:r w:rsidRPr="006D5600">
              <w:rPr>
                <w:sz w:val="26"/>
                <w:szCs w:val="26"/>
              </w:rPr>
              <w:t>HS làm trên bảng lớp.</w:t>
            </w:r>
          </w:p>
          <w:p w:rsidR="00CE7BE3" w:rsidRPr="006D5600" w:rsidRDefault="00CE7BE3" w:rsidP="00DA565D">
            <w:pPr>
              <w:numPr>
                <w:ilvl w:val="0"/>
                <w:numId w:val="46"/>
              </w:numPr>
              <w:spacing w:line="288" w:lineRule="auto"/>
              <w:ind w:left="171" w:hanging="171"/>
              <w:contextualSpacing/>
              <w:jc w:val="both"/>
              <w:rPr>
                <w:sz w:val="26"/>
                <w:szCs w:val="26"/>
              </w:rPr>
            </w:pPr>
            <w:r w:rsidRPr="006D5600">
              <w:rPr>
                <w:sz w:val="26"/>
                <w:szCs w:val="26"/>
              </w:rPr>
              <w:t>GV và HS nhận xét, chữa bài của bạn.( HS có thể ghi trừ rút gọn)</w:t>
            </w:r>
          </w:p>
          <w:p w:rsidR="00CE7BE3" w:rsidRPr="006D5600" w:rsidRDefault="00CE7BE3" w:rsidP="00DA565D">
            <w:pPr>
              <w:numPr>
                <w:ilvl w:val="0"/>
                <w:numId w:val="46"/>
              </w:numPr>
              <w:spacing w:line="288" w:lineRule="auto"/>
              <w:ind w:left="171" w:hanging="142"/>
              <w:contextualSpacing/>
              <w:jc w:val="both"/>
              <w:rPr>
                <w:b/>
                <w:sz w:val="26"/>
                <w:szCs w:val="26"/>
              </w:rPr>
            </w:pPr>
            <w:r w:rsidRPr="006D5600">
              <w:rPr>
                <w:sz w:val="26"/>
                <w:szCs w:val="26"/>
              </w:rPr>
              <w:t>GV nhận xét, tuyên dương.</w:t>
            </w:r>
          </w:p>
          <w:p w:rsidR="00CE7BE3" w:rsidRPr="006D5600" w:rsidRDefault="00CE7BE3" w:rsidP="00DA565D">
            <w:pPr>
              <w:spacing w:line="288" w:lineRule="auto"/>
              <w:jc w:val="both"/>
              <w:rPr>
                <w:b/>
                <w:sz w:val="26"/>
                <w:szCs w:val="26"/>
              </w:rPr>
            </w:pPr>
            <w:r w:rsidRPr="006D5600">
              <w:rPr>
                <w:b/>
                <w:sz w:val="26"/>
                <w:szCs w:val="26"/>
              </w:rPr>
              <w:t>Bài 3: Tìm trung điểm, góc vuông, đỉnh của hình?</w:t>
            </w:r>
          </w:p>
          <w:p w:rsidR="00CE7BE3" w:rsidRPr="006D5600" w:rsidRDefault="00CE7BE3" w:rsidP="00DA565D">
            <w:pPr>
              <w:spacing w:line="288" w:lineRule="auto"/>
              <w:jc w:val="both"/>
              <w:rPr>
                <w:sz w:val="26"/>
                <w:szCs w:val="26"/>
              </w:rPr>
            </w:pPr>
            <w:r w:rsidRPr="006D5600">
              <w:rPr>
                <w:b/>
                <w:sz w:val="26"/>
                <w:szCs w:val="26"/>
              </w:rPr>
              <w:t xml:space="preserve">- </w:t>
            </w:r>
            <w:r w:rsidRPr="006D5600">
              <w:rPr>
                <w:sz w:val="26"/>
                <w:szCs w:val="26"/>
              </w:rPr>
              <w:t>GV trình chiếu hình ảnh, hỏi HS.</w:t>
            </w:r>
          </w:p>
          <w:p w:rsidR="00CE7BE3" w:rsidRPr="006D5600" w:rsidRDefault="00CE7BE3" w:rsidP="00DA565D">
            <w:pPr>
              <w:spacing w:line="288" w:lineRule="auto"/>
              <w:jc w:val="both"/>
              <w:rPr>
                <w:sz w:val="26"/>
                <w:szCs w:val="26"/>
              </w:rPr>
            </w:pPr>
            <w:r w:rsidRPr="006D5600">
              <w:rPr>
                <w:sz w:val="26"/>
                <w:szCs w:val="26"/>
              </w:rPr>
              <w:t>- HS trả lời trước lớp</w:t>
            </w:r>
          </w:p>
          <w:p w:rsidR="00CE7BE3" w:rsidRPr="006D5600" w:rsidRDefault="00CE7BE3" w:rsidP="00DA565D">
            <w:pPr>
              <w:spacing w:line="288" w:lineRule="auto"/>
              <w:jc w:val="both"/>
              <w:rPr>
                <w:sz w:val="26"/>
                <w:szCs w:val="26"/>
              </w:rPr>
            </w:pPr>
            <w:r w:rsidRPr="006D5600">
              <w:rPr>
                <w:b/>
                <w:sz w:val="26"/>
                <w:szCs w:val="26"/>
              </w:rPr>
              <w:t xml:space="preserve">- </w:t>
            </w:r>
            <w:r w:rsidRPr="006D5600">
              <w:rPr>
                <w:sz w:val="26"/>
                <w:szCs w:val="26"/>
              </w:rPr>
              <w:t>HS nhận xét lẫn nhau.</w:t>
            </w:r>
          </w:p>
          <w:p w:rsidR="00CE7BE3" w:rsidRPr="006D5600" w:rsidRDefault="00DA565D" w:rsidP="00DA565D">
            <w:pPr>
              <w:rPr>
                <w:sz w:val="26"/>
                <w:szCs w:val="26"/>
              </w:rPr>
            </w:pPr>
            <w:hyperlink r:id="rId210" w:history="1">
              <w:r w:rsidR="00CE7BE3" w:rsidRPr="006D5600">
                <w:rPr>
                  <w:sz w:val="26"/>
                  <w:szCs w:val="26"/>
                </w:rPr>
                <w:t xml:space="preserve">- GV hướng dẫn HS quan </w:t>
              </w:r>
            </w:hyperlink>
            <w:r w:rsidR="00CE7BE3" w:rsidRPr="006D5600">
              <w:rPr>
                <w:sz w:val="26"/>
                <w:szCs w:val="26"/>
                <w:lang w:val="vi-VN" w:eastAsia="vi-VN" w:bidi="vi-VN"/>
              </w:rPr>
              <w:t>sát hình, tính s</w:t>
            </w:r>
            <w:r w:rsidR="00CE7BE3" w:rsidRPr="006D5600">
              <w:rPr>
                <w:sz w:val="26"/>
                <w:szCs w:val="26"/>
                <w:lang w:eastAsia="vi-VN" w:bidi="vi-VN"/>
              </w:rPr>
              <w:t>ố</w:t>
            </w:r>
            <w:r w:rsidR="00CE7BE3" w:rsidRPr="006D5600">
              <w:rPr>
                <w:sz w:val="26"/>
                <w:szCs w:val="26"/>
                <w:lang w:val="vi-VN" w:eastAsia="vi-VN" w:bidi="vi-VN"/>
              </w:rPr>
              <w:t xml:space="preserve"> đo độ dài đoạn thẳn</w:t>
            </w:r>
            <w:hyperlink r:id="rId211" w:history="1">
              <w:r w:rsidR="00CE7BE3" w:rsidRPr="006D5600">
                <w:rPr>
                  <w:sz w:val="26"/>
                  <w:szCs w:val="26"/>
                </w:rPr>
                <w:t>g theo cạnh của ô vuông</w:t>
              </w:r>
            </w:hyperlink>
            <w:r w:rsidR="00CE7BE3" w:rsidRPr="006D5600">
              <w:rPr>
                <w:sz w:val="26"/>
                <w:szCs w:val="26"/>
                <w:lang w:val="vi-VN" w:eastAsia="vi-VN" w:bidi="vi-VN"/>
              </w:rPr>
              <w:t xml:space="preserve"> </w:t>
            </w:r>
            <w:hyperlink r:id="rId212" w:history="1">
              <w:r w:rsidR="00CE7BE3" w:rsidRPr="006D5600">
                <w:rPr>
                  <w:sz w:val="26"/>
                  <w:szCs w:val="26"/>
                </w:rPr>
                <w:t>để xác định được trung</w:t>
              </w:r>
            </w:hyperlink>
            <w:r w:rsidR="00CE7BE3" w:rsidRPr="006D5600">
              <w:rPr>
                <w:sz w:val="26"/>
                <w:szCs w:val="26"/>
                <w:lang w:val="vi-VN" w:eastAsia="vi-VN" w:bidi="vi-VN"/>
              </w:rPr>
              <w:t xml:space="preserve"> điểm của các đoạn thẳng BC, ED, BM, ND (câu a) hoặc có </w:t>
            </w:r>
            <w:hyperlink r:id="rId213" w:history="1">
              <w:r w:rsidR="00CE7BE3" w:rsidRPr="006D5600">
                <w:rPr>
                  <w:sz w:val="26"/>
                  <w:szCs w:val="26"/>
                </w:rPr>
                <w:t>thể dùng ê ke kiểm tra g</w:t>
              </w:r>
            </w:hyperlink>
            <w:r w:rsidR="00CE7BE3" w:rsidRPr="006D5600">
              <w:rPr>
                <w:sz w:val="26"/>
                <w:szCs w:val="26"/>
                <w:lang w:val="vi-VN" w:eastAsia="vi-VN" w:bidi="vi-VN"/>
              </w:rPr>
              <w:t>óc vuông để xác định các góc đ</w:t>
            </w:r>
            <w:r w:rsidR="00CE7BE3" w:rsidRPr="006D5600">
              <w:rPr>
                <w:sz w:val="26"/>
                <w:szCs w:val="26"/>
                <w:lang w:eastAsia="vi-VN" w:bidi="vi-VN"/>
              </w:rPr>
              <w:t>ỉ</w:t>
            </w:r>
            <w:r w:rsidR="00CE7BE3" w:rsidRPr="006D5600">
              <w:rPr>
                <w:sz w:val="26"/>
                <w:szCs w:val="26"/>
                <w:lang w:val="vi-VN" w:eastAsia="vi-VN" w:bidi="vi-VN"/>
              </w:rPr>
              <w:t>nh B,</w:t>
            </w:r>
            <w:hyperlink r:id="rId214" w:history="1">
              <w:r w:rsidR="00CE7BE3" w:rsidRPr="006D5600">
                <w:rPr>
                  <w:sz w:val="26"/>
                  <w:szCs w:val="26"/>
                </w:rPr>
                <w:t xml:space="preserve"> C, D, E là các góc vuông</w:t>
              </w:r>
            </w:hyperlink>
            <w:r w:rsidR="00CE7BE3" w:rsidRPr="006D5600">
              <w:rPr>
                <w:sz w:val="26"/>
                <w:szCs w:val="26"/>
                <w:lang w:val="vi-VN" w:eastAsia="vi-VN" w:bidi="vi-VN"/>
              </w:rPr>
              <w:t xml:space="preserve"> (câu b).</w:t>
            </w:r>
          </w:p>
          <w:p w:rsidR="00CE7BE3" w:rsidRPr="006D5600" w:rsidRDefault="00CE7BE3" w:rsidP="00DA565D">
            <w:pPr>
              <w:spacing w:line="288" w:lineRule="auto"/>
              <w:jc w:val="center"/>
              <w:rPr>
                <w:noProof/>
                <w:sz w:val="26"/>
                <w:szCs w:val="26"/>
              </w:rPr>
            </w:pPr>
          </w:p>
          <w:p w:rsidR="00CE7BE3" w:rsidRPr="006D5600" w:rsidRDefault="00CE7BE3" w:rsidP="00DA565D">
            <w:pPr>
              <w:spacing w:line="288" w:lineRule="auto"/>
              <w:jc w:val="center"/>
              <w:rPr>
                <w:noProof/>
                <w:sz w:val="26"/>
                <w:szCs w:val="26"/>
              </w:rPr>
            </w:pPr>
          </w:p>
          <w:p w:rsidR="00CE7BE3" w:rsidRPr="006D5600" w:rsidRDefault="00CE7BE3" w:rsidP="00DA565D">
            <w:pPr>
              <w:spacing w:line="288" w:lineRule="auto"/>
              <w:jc w:val="center"/>
              <w:rPr>
                <w:noProof/>
                <w:sz w:val="26"/>
                <w:szCs w:val="26"/>
              </w:rPr>
            </w:pPr>
          </w:p>
          <w:p w:rsidR="00CE7BE3" w:rsidRPr="006D5600" w:rsidRDefault="00CE7BE3" w:rsidP="00DA565D">
            <w:pPr>
              <w:spacing w:line="288" w:lineRule="auto"/>
              <w:jc w:val="center"/>
              <w:rPr>
                <w:sz w:val="26"/>
                <w:szCs w:val="26"/>
              </w:rPr>
            </w:pPr>
          </w:p>
          <w:p w:rsidR="00CE7BE3" w:rsidRPr="006D5600" w:rsidRDefault="00CE7BE3" w:rsidP="00DA565D">
            <w:pPr>
              <w:spacing w:line="288" w:lineRule="auto"/>
              <w:jc w:val="both"/>
              <w:rPr>
                <w:sz w:val="26"/>
                <w:szCs w:val="26"/>
              </w:rPr>
            </w:pPr>
            <w:r w:rsidRPr="006D5600">
              <w:rPr>
                <w:sz w:val="26"/>
                <w:szCs w:val="26"/>
              </w:rPr>
              <w:t>- GV nhận xét, tuyên dương.</w:t>
            </w:r>
          </w:p>
          <w:p w:rsidR="00CE7BE3" w:rsidRPr="006D5600" w:rsidRDefault="00CE7BE3" w:rsidP="00DA565D">
            <w:pPr>
              <w:spacing w:line="288" w:lineRule="auto"/>
              <w:jc w:val="both"/>
              <w:rPr>
                <w:b/>
                <w:sz w:val="26"/>
                <w:szCs w:val="26"/>
              </w:rPr>
            </w:pPr>
            <w:r w:rsidRPr="006D5600">
              <w:rPr>
                <w:b/>
                <w:sz w:val="26"/>
                <w:szCs w:val="26"/>
              </w:rPr>
              <w:t>Bài 4. Tính giá trị của biểu thức</w:t>
            </w:r>
          </w:p>
          <w:p w:rsidR="00CE7BE3" w:rsidRPr="006D5600" w:rsidRDefault="00CE7BE3" w:rsidP="00DA565D">
            <w:pPr>
              <w:spacing w:line="288" w:lineRule="auto"/>
              <w:jc w:val="both"/>
              <w:rPr>
                <w:sz w:val="26"/>
                <w:szCs w:val="26"/>
              </w:rPr>
            </w:pPr>
            <w:r w:rsidRPr="006D5600">
              <w:rPr>
                <w:sz w:val="26"/>
                <w:szCs w:val="26"/>
              </w:rPr>
              <w:t>- GV cho HS nêu lại cách tính giá trị của biểu thức</w:t>
            </w: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numPr>
                <w:ilvl w:val="0"/>
                <w:numId w:val="46"/>
              </w:numPr>
              <w:spacing w:line="288" w:lineRule="auto"/>
              <w:ind w:left="171" w:hanging="142"/>
              <w:contextualSpacing/>
              <w:jc w:val="both"/>
              <w:rPr>
                <w:sz w:val="26"/>
                <w:szCs w:val="26"/>
              </w:rPr>
            </w:pPr>
            <w:r w:rsidRPr="006D5600">
              <w:rPr>
                <w:sz w:val="26"/>
                <w:szCs w:val="26"/>
              </w:rPr>
              <w:t>GV quan sát và giúp đỡ HS</w:t>
            </w:r>
          </w:p>
          <w:p w:rsidR="00CE7BE3" w:rsidRPr="006D5600" w:rsidRDefault="00CE7BE3" w:rsidP="00DA565D">
            <w:pPr>
              <w:numPr>
                <w:ilvl w:val="0"/>
                <w:numId w:val="46"/>
              </w:numPr>
              <w:spacing w:line="288" w:lineRule="auto"/>
              <w:ind w:left="171" w:hanging="142"/>
              <w:contextualSpacing/>
              <w:jc w:val="both"/>
              <w:rPr>
                <w:sz w:val="26"/>
                <w:szCs w:val="26"/>
              </w:rPr>
            </w:pPr>
            <w:r w:rsidRPr="006D5600">
              <w:rPr>
                <w:sz w:val="26"/>
                <w:szCs w:val="26"/>
              </w:rPr>
              <w:t>GV và HS nhận xét, chữa bài cho HS</w:t>
            </w:r>
          </w:p>
          <w:p w:rsidR="00CE7BE3" w:rsidRPr="006D5600" w:rsidRDefault="00CE7BE3" w:rsidP="00DA565D">
            <w:pPr>
              <w:spacing w:line="288" w:lineRule="auto"/>
              <w:ind w:left="171"/>
              <w:contextualSpacing/>
              <w:jc w:val="both"/>
              <w:rPr>
                <w:sz w:val="26"/>
                <w:szCs w:val="26"/>
              </w:rPr>
            </w:pPr>
          </w:p>
          <w:p w:rsidR="00CE7BE3" w:rsidRPr="006D5600" w:rsidRDefault="00CE7BE3" w:rsidP="00DA565D">
            <w:pPr>
              <w:spacing w:line="288" w:lineRule="auto"/>
              <w:ind w:left="171"/>
              <w:contextualSpacing/>
              <w:jc w:val="both"/>
              <w:rPr>
                <w:sz w:val="26"/>
                <w:szCs w:val="26"/>
              </w:rPr>
            </w:pPr>
          </w:p>
          <w:p w:rsidR="00CE7BE3" w:rsidRPr="006D5600" w:rsidRDefault="00CE7BE3" w:rsidP="00DA565D">
            <w:pPr>
              <w:spacing w:line="288" w:lineRule="auto"/>
              <w:jc w:val="both"/>
              <w:rPr>
                <w:sz w:val="26"/>
                <w:szCs w:val="26"/>
              </w:rPr>
            </w:pPr>
            <w:r w:rsidRPr="006D5600">
              <w:rPr>
                <w:sz w:val="26"/>
                <w:szCs w:val="26"/>
              </w:rPr>
              <w:t>- GV Nhận xét, tuyên dương.</w:t>
            </w:r>
          </w:p>
          <w:p w:rsidR="00CE7BE3" w:rsidRPr="006D5600" w:rsidRDefault="00CE7BE3" w:rsidP="00DA565D">
            <w:pPr>
              <w:rPr>
                <w:sz w:val="26"/>
                <w:szCs w:val="26"/>
              </w:rPr>
            </w:pPr>
          </w:p>
          <w:p w:rsidR="00CE7BE3" w:rsidRPr="006D5600" w:rsidRDefault="00CE7BE3" w:rsidP="00DA565D">
            <w:pPr>
              <w:rPr>
                <w:sz w:val="26"/>
                <w:szCs w:val="26"/>
              </w:rPr>
            </w:pPr>
          </w:p>
          <w:p w:rsidR="00CE7BE3" w:rsidRPr="006D5600" w:rsidRDefault="00CE7BE3" w:rsidP="00DA565D">
            <w:pPr>
              <w:rPr>
                <w:sz w:val="26"/>
                <w:szCs w:val="26"/>
              </w:rPr>
            </w:pPr>
          </w:p>
          <w:p w:rsidR="00CE7BE3" w:rsidRPr="006D5600" w:rsidRDefault="00CE7BE3" w:rsidP="00DA565D">
            <w:pPr>
              <w:rPr>
                <w:sz w:val="26"/>
                <w:szCs w:val="26"/>
              </w:rPr>
            </w:pPr>
          </w:p>
          <w:p w:rsidR="00CE7BE3" w:rsidRPr="006D5600" w:rsidRDefault="00CE7BE3" w:rsidP="00DA565D">
            <w:pPr>
              <w:rPr>
                <w:b/>
                <w:sz w:val="26"/>
                <w:szCs w:val="26"/>
              </w:rPr>
            </w:pPr>
            <w:r w:rsidRPr="006D5600">
              <w:rPr>
                <w:b/>
                <w:sz w:val="26"/>
                <w:szCs w:val="26"/>
              </w:rPr>
              <w:t xml:space="preserve">Bài 4. Giải bài toán </w:t>
            </w:r>
          </w:p>
          <w:p w:rsidR="00CE7BE3" w:rsidRPr="006D5600" w:rsidRDefault="00CE7BE3" w:rsidP="00DA565D">
            <w:pPr>
              <w:rPr>
                <w:sz w:val="26"/>
                <w:szCs w:val="26"/>
              </w:rPr>
            </w:pPr>
            <w:r w:rsidRPr="006D5600">
              <w:rPr>
                <w:sz w:val="26"/>
                <w:szCs w:val="26"/>
              </w:rPr>
              <w:t xml:space="preserve">- </w:t>
            </w:r>
            <w:hyperlink r:id="rId215" w:history="1">
              <w:r w:rsidRPr="006D5600">
                <w:rPr>
                  <w:sz w:val="26"/>
                  <w:szCs w:val="26"/>
                </w:rPr>
                <w:t xml:space="preserve"> GV yêu cầu HS đọc </w:t>
              </w:r>
            </w:hyperlink>
            <w:r w:rsidRPr="006D5600">
              <w:rPr>
                <w:sz w:val="26"/>
                <w:szCs w:val="26"/>
                <w:lang w:val="vi-VN" w:eastAsia="vi-VN" w:bidi="vi-VN"/>
              </w:rPr>
              <w:t>đ</w:t>
            </w:r>
            <w:r w:rsidRPr="006D5600">
              <w:rPr>
                <w:sz w:val="26"/>
                <w:szCs w:val="26"/>
                <w:lang w:eastAsia="vi-VN" w:bidi="vi-VN"/>
              </w:rPr>
              <w:t>ề</w:t>
            </w:r>
            <w:r w:rsidRPr="006D5600">
              <w:rPr>
                <w:sz w:val="26"/>
                <w:szCs w:val="26"/>
                <w:lang w:val="vi-VN" w:eastAsia="vi-VN" w:bidi="vi-VN"/>
              </w:rPr>
              <w:t xml:space="preserve"> bài và xác định yêu c</w:t>
            </w:r>
            <w:r w:rsidRPr="006D5600">
              <w:rPr>
                <w:sz w:val="26"/>
                <w:szCs w:val="26"/>
                <w:lang w:eastAsia="vi-VN" w:bidi="vi-VN"/>
              </w:rPr>
              <w:t>ầ</w:t>
            </w:r>
            <w:r w:rsidRPr="006D5600">
              <w:rPr>
                <w:sz w:val="26"/>
                <w:szCs w:val="26"/>
                <w:lang w:val="vi-VN" w:eastAsia="vi-VN" w:bidi="vi-VN"/>
              </w:rPr>
              <w:t>u của bài r</w:t>
            </w:r>
            <w:r w:rsidRPr="006D5600">
              <w:rPr>
                <w:sz w:val="26"/>
                <w:szCs w:val="26"/>
                <w:lang w:eastAsia="vi-VN" w:bidi="vi-VN"/>
              </w:rPr>
              <w:t>ồ</w:t>
            </w:r>
            <w:r w:rsidRPr="006D5600">
              <w:rPr>
                <w:sz w:val="26"/>
                <w:szCs w:val="26"/>
                <w:lang w:val="vi-VN" w:eastAsia="vi-VN" w:bidi="vi-VN"/>
              </w:rPr>
              <w:t>i</w:t>
            </w:r>
            <w:hyperlink r:id="rId216" w:history="1">
              <w:r w:rsidRPr="006D5600">
                <w:rPr>
                  <w:sz w:val="26"/>
                  <w:szCs w:val="26"/>
                </w:rPr>
                <w:t xml:space="preserve"> làm bài.</w:t>
              </w:r>
            </w:hyperlink>
          </w:p>
          <w:p w:rsidR="00CE7BE3" w:rsidRPr="006D5600" w:rsidRDefault="00CE7BE3" w:rsidP="00DA565D">
            <w:pPr>
              <w:spacing w:line="288" w:lineRule="auto"/>
              <w:jc w:val="both"/>
              <w:rPr>
                <w:sz w:val="26"/>
                <w:szCs w:val="26"/>
              </w:rPr>
            </w:pPr>
            <w:r w:rsidRPr="006D5600">
              <w:rPr>
                <w:sz w:val="26"/>
                <w:szCs w:val="26"/>
              </w:rPr>
              <w:t>- GV cho HS tìm hiểu đề bài:</w:t>
            </w:r>
          </w:p>
          <w:p w:rsidR="00CE7BE3" w:rsidRPr="006D5600" w:rsidRDefault="00CE7BE3" w:rsidP="00DA565D">
            <w:pPr>
              <w:spacing w:line="288" w:lineRule="auto"/>
              <w:jc w:val="both"/>
              <w:rPr>
                <w:sz w:val="26"/>
                <w:szCs w:val="26"/>
              </w:rPr>
            </w:pPr>
            <w:r w:rsidRPr="006D5600">
              <w:rPr>
                <w:sz w:val="26"/>
                <w:szCs w:val="26"/>
              </w:rPr>
              <w:t>+ Bài toán cho biết gì?</w:t>
            </w: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r w:rsidRPr="006D5600">
              <w:rPr>
                <w:sz w:val="26"/>
                <w:szCs w:val="26"/>
              </w:rPr>
              <w:t>+ Bài toán hỏi gì?</w:t>
            </w: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r w:rsidRPr="006D5600">
              <w:rPr>
                <w:sz w:val="26"/>
                <w:szCs w:val="26"/>
              </w:rPr>
              <w:t>+ Phải làm phép tính gì?</w:t>
            </w: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r w:rsidRPr="006D5600">
              <w:rPr>
                <w:sz w:val="26"/>
                <w:szCs w:val="26"/>
              </w:rPr>
              <w:t>- GV và HS chữa bài cho HS</w:t>
            </w: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r w:rsidRPr="006D5600">
              <w:rPr>
                <w:sz w:val="26"/>
                <w:szCs w:val="26"/>
              </w:rPr>
              <w:t>- GV nhận xét, tuyên dương.</w:t>
            </w:r>
          </w:p>
          <w:p w:rsidR="00CE7BE3" w:rsidRPr="006D5600" w:rsidRDefault="00CE7BE3" w:rsidP="00DA565D">
            <w:pPr>
              <w:spacing w:line="288" w:lineRule="auto"/>
              <w:jc w:val="both"/>
              <w:rPr>
                <w:sz w:val="26"/>
                <w:szCs w:val="26"/>
              </w:rPr>
            </w:pPr>
          </w:p>
        </w:tc>
        <w:tc>
          <w:tcPr>
            <w:tcW w:w="3876" w:type="dxa"/>
            <w:tcBorders>
              <w:top w:val="dashed" w:sz="4" w:space="0" w:color="auto"/>
              <w:bottom w:val="dashed" w:sz="4" w:space="0" w:color="auto"/>
            </w:tcBorders>
          </w:tcPr>
          <w:p w:rsidR="00CE7BE3" w:rsidRPr="006D5600" w:rsidRDefault="00CE7BE3" w:rsidP="00DA565D">
            <w:pPr>
              <w:spacing w:line="288" w:lineRule="auto"/>
              <w:rPr>
                <w:sz w:val="26"/>
                <w:szCs w:val="26"/>
              </w:rPr>
            </w:pPr>
            <w:r w:rsidRPr="006D5600">
              <w:rPr>
                <w:sz w:val="26"/>
                <w:szCs w:val="26"/>
              </w:rPr>
              <w:lastRenderedPageBreak/>
              <w:t>- HS đọc yêu cầu của bài</w:t>
            </w:r>
          </w:p>
          <w:p w:rsidR="00CE7BE3" w:rsidRPr="006D5600" w:rsidRDefault="00CE7BE3" w:rsidP="00DA565D">
            <w:pPr>
              <w:spacing w:line="288" w:lineRule="auto"/>
              <w:rPr>
                <w:sz w:val="26"/>
                <w:szCs w:val="26"/>
              </w:rPr>
            </w:pPr>
            <w:r w:rsidRPr="006D5600">
              <w:rPr>
                <w:sz w:val="26"/>
                <w:szCs w:val="26"/>
              </w:rPr>
              <w:t>- HS nêu cách thực hiện phép tính nhân.</w:t>
            </w:r>
          </w:p>
          <w:p w:rsidR="00CE7BE3" w:rsidRPr="006D5600" w:rsidRDefault="00CE7BE3" w:rsidP="00DA565D">
            <w:pPr>
              <w:spacing w:line="288" w:lineRule="auto"/>
              <w:rPr>
                <w:sz w:val="26"/>
                <w:szCs w:val="26"/>
              </w:rPr>
            </w:pPr>
            <w:r w:rsidRPr="006D5600">
              <w:rPr>
                <w:sz w:val="26"/>
                <w:szCs w:val="26"/>
              </w:rPr>
              <w:t>- HS làm bài vào vở</w:t>
            </w:r>
          </w:p>
          <w:p w:rsidR="00CE7BE3" w:rsidRPr="006D5600" w:rsidRDefault="00CE7BE3" w:rsidP="00DA565D">
            <w:pPr>
              <w:spacing w:line="288" w:lineRule="auto"/>
              <w:rPr>
                <w:sz w:val="26"/>
                <w:szCs w:val="26"/>
              </w:rPr>
            </w:pPr>
            <w:r w:rsidRPr="006D5600">
              <w:rPr>
                <w:sz w:val="26"/>
                <w:szCs w:val="26"/>
              </w:rPr>
              <w:t>- Trao đổi nhóm đôi, chữa bài</w:t>
            </w:r>
          </w:p>
          <w:p w:rsidR="00CE7BE3" w:rsidRPr="006D5600" w:rsidRDefault="00CE7BE3" w:rsidP="00DA565D">
            <w:pPr>
              <w:spacing w:line="288" w:lineRule="auto"/>
              <w:rPr>
                <w:sz w:val="26"/>
                <w:szCs w:val="26"/>
              </w:rPr>
            </w:pPr>
            <w:r w:rsidRPr="006D5600">
              <w:rPr>
                <w:sz w:val="26"/>
                <w:szCs w:val="26"/>
              </w:rPr>
              <w:t xml:space="preserve"> 213             217             161</w:t>
            </w:r>
          </w:p>
          <w:p w:rsidR="00CE7BE3" w:rsidRPr="006D5600" w:rsidRDefault="00CE7BE3" w:rsidP="00DA565D">
            <w:pPr>
              <w:spacing w:line="288" w:lineRule="auto"/>
              <w:rPr>
                <w:sz w:val="26"/>
                <w:szCs w:val="26"/>
                <w:u w:val="single"/>
              </w:rPr>
            </w:pPr>
            <w:r w:rsidRPr="006D5600">
              <w:rPr>
                <w:sz w:val="26"/>
                <w:szCs w:val="26"/>
                <w:u w:val="single"/>
              </w:rPr>
              <w:t>x   3</w:t>
            </w:r>
            <w:r w:rsidRPr="006D5600">
              <w:rPr>
                <w:sz w:val="26"/>
                <w:szCs w:val="26"/>
              </w:rPr>
              <w:t xml:space="preserve">            </w:t>
            </w:r>
            <w:r w:rsidRPr="006D5600">
              <w:rPr>
                <w:sz w:val="26"/>
                <w:szCs w:val="26"/>
                <w:u w:val="single"/>
              </w:rPr>
              <w:t>x   4</w:t>
            </w:r>
            <w:r w:rsidRPr="006D5600">
              <w:rPr>
                <w:sz w:val="26"/>
                <w:szCs w:val="26"/>
              </w:rPr>
              <w:t xml:space="preserve">             </w:t>
            </w:r>
            <w:r w:rsidRPr="006D5600">
              <w:rPr>
                <w:sz w:val="26"/>
                <w:szCs w:val="26"/>
                <w:u w:val="single"/>
              </w:rPr>
              <w:t>x  5</w:t>
            </w:r>
          </w:p>
          <w:p w:rsidR="00CE7BE3" w:rsidRPr="006D5600" w:rsidRDefault="00CE7BE3" w:rsidP="00DA565D">
            <w:pPr>
              <w:spacing w:line="288" w:lineRule="auto"/>
              <w:rPr>
                <w:sz w:val="26"/>
                <w:szCs w:val="26"/>
              </w:rPr>
            </w:pPr>
            <w:r w:rsidRPr="006D5600">
              <w:rPr>
                <w:sz w:val="26"/>
                <w:szCs w:val="26"/>
              </w:rPr>
              <w:t xml:space="preserve"> 639             868             805</w:t>
            </w:r>
          </w:p>
          <w:p w:rsidR="00CE7BE3" w:rsidRPr="006D5600" w:rsidRDefault="00CE7BE3" w:rsidP="00DA565D">
            <w:pPr>
              <w:spacing w:line="288" w:lineRule="auto"/>
              <w:rPr>
                <w:sz w:val="26"/>
                <w:szCs w:val="26"/>
              </w:rPr>
            </w:pPr>
            <w:r w:rsidRPr="006D5600">
              <w:rPr>
                <w:sz w:val="26"/>
                <w:szCs w:val="26"/>
              </w:rPr>
              <w:t>- HS đọc yêu cầu của bài</w:t>
            </w:r>
          </w:p>
          <w:p w:rsidR="00CE7BE3" w:rsidRPr="006D5600" w:rsidRDefault="00CE7BE3" w:rsidP="00DA565D">
            <w:pPr>
              <w:spacing w:line="288" w:lineRule="auto"/>
              <w:rPr>
                <w:sz w:val="26"/>
                <w:szCs w:val="26"/>
              </w:rPr>
            </w:pPr>
            <w:r w:rsidRPr="006D5600">
              <w:rPr>
                <w:sz w:val="26"/>
                <w:szCs w:val="26"/>
              </w:rPr>
              <w:t>- HS nêu cách thực hiện phép tính nhân.</w:t>
            </w:r>
          </w:p>
          <w:p w:rsidR="00CE7BE3" w:rsidRPr="006D5600" w:rsidRDefault="00CE7BE3" w:rsidP="00DA565D">
            <w:pPr>
              <w:spacing w:line="288" w:lineRule="auto"/>
              <w:rPr>
                <w:sz w:val="26"/>
                <w:szCs w:val="26"/>
              </w:rPr>
            </w:pPr>
            <w:r w:rsidRPr="006D5600">
              <w:rPr>
                <w:sz w:val="26"/>
                <w:szCs w:val="26"/>
              </w:rPr>
              <w:t>- HS làm bài vào vở</w:t>
            </w:r>
          </w:p>
          <w:p w:rsidR="00CE7BE3" w:rsidRPr="006D5600" w:rsidRDefault="00CE7BE3" w:rsidP="00DA565D">
            <w:pPr>
              <w:spacing w:line="288" w:lineRule="auto"/>
              <w:rPr>
                <w:sz w:val="26"/>
                <w:szCs w:val="26"/>
              </w:rPr>
            </w:pPr>
            <w:r w:rsidRPr="006D5600">
              <w:rPr>
                <w:sz w:val="26"/>
                <w:szCs w:val="26"/>
              </w:rPr>
              <w:t>- Trao đổi nhóm đôi, chữa bài</w:t>
            </w:r>
          </w:p>
          <w:p w:rsidR="00CE7BE3" w:rsidRPr="006D5600" w:rsidRDefault="00CE7BE3" w:rsidP="00DA565D">
            <w:pPr>
              <w:spacing w:line="288" w:lineRule="auto"/>
              <w:rPr>
                <w:sz w:val="26"/>
                <w:szCs w:val="26"/>
              </w:rPr>
            </w:pPr>
          </w:p>
          <w:p w:rsidR="00CE7BE3" w:rsidRPr="006D5600" w:rsidRDefault="00CE7BE3" w:rsidP="00DA565D">
            <w:pPr>
              <w:spacing w:line="288" w:lineRule="auto"/>
              <w:rPr>
                <w:sz w:val="26"/>
                <w:szCs w:val="26"/>
              </w:rPr>
            </w:pPr>
          </w:p>
          <w:p w:rsidR="00CE7BE3" w:rsidRPr="006D5600" w:rsidRDefault="00CE7BE3" w:rsidP="00DA565D">
            <w:pPr>
              <w:spacing w:line="288" w:lineRule="auto"/>
              <w:rPr>
                <w:sz w:val="26"/>
                <w:szCs w:val="26"/>
              </w:rPr>
            </w:pPr>
          </w:p>
          <w:p w:rsidR="00CE7BE3" w:rsidRPr="006D5600" w:rsidRDefault="00CE7BE3" w:rsidP="00DA565D">
            <w:pPr>
              <w:numPr>
                <w:ilvl w:val="0"/>
                <w:numId w:val="46"/>
              </w:numPr>
              <w:spacing w:line="288" w:lineRule="auto"/>
              <w:ind w:left="121" w:hanging="121"/>
              <w:contextualSpacing/>
              <w:rPr>
                <w:sz w:val="26"/>
                <w:szCs w:val="26"/>
              </w:rPr>
            </w:pPr>
            <w:r w:rsidRPr="006D5600">
              <w:rPr>
                <w:sz w:val="26"/>
                <w:szCs w:val="26"/>
              </w:rPr>
              <w:t>HS đọc yêu cầu của bài</w:t>
            </w:r>
          </w:p>
          <w:p w:rsidR="00CE7BE3" w:rsidRPr="006D5600" w:rsidRDefault="00CE7BE3" w:rsidP="00DA565D">
            <w:pPr>
              <w:numPr>
                <w:ilvl w:val="0"/>
                <w:numId w:val="46"/>
              </w:numPr>
              <w:spacing w:line="288" w:lineRule="auto"/>
              <w:ind w:left="121" w:hanging="121"/>
              <w:contextualSpacing/>
              <w:rPr>
                <w:sz w:val="26"/>
                <w:szCs w:val="26"/>
              </w:rPr>
            </w:pPr>
            <w:r w:rsidRPr="006D5600">
              <w:rPr>
                <w:sz w:val="26"/>
                <w:szCs w:val="26"/>
              </w:rPr>
              <w:t>HS ghi câu trả lời vào vở</w:t>
            </w:r>
          </w:p>
          <w:p w:rsidR="00CE7BE3" w:rsidRPr="006D5600" w:rsidRDefault="00CE7BE3" w:rsidP="00DA565D">
            <w:pPr>
              <w:spacing w:line="288" w:lineRule="auto"/>
              <w:ind w:left="121" w:hanging="121"/>
              <w:contextualSpacing/>
              <w:rPr>
                <w:sz w:val="26"/>
                <w:szCs w:val="26"/>
              </w:rPr>
            </w:pPr>
          </w:p>
          <w:p w:rsidR="00CE7BE3" w:rsidRPr="006D5600" w:rsidRDefault="00CE7BE3" w:rsidP="00DA565D">
            <w:pPr>
              <w:numPr>
                <w:ilvl w:val="0"/>
                <w:numId w:val="46"/>
              </w:numPr>
              <w:spacing w:line="288" w:lineRule="auto"/>
              <w:ind w:left="121" w:hanging="121"/>
              <w:contextualSpacing/>
              <w:rPr>
                <w:sz w:val="26"/>
                <w:szCs w:val="26"/>
              </w:rPr>
            </w:pPr>
            <w:r w:rsidRPr="006D5600">
              <w:rPr>
                <w:sz w:val="26"/>
                <w:szCs w:val="26"/>
              </w:rPr>
              <w:t>HS đọc kết quả trước lớp</w:t>
            </w:r>
          </w:p>
          <w:p w:rsidR="00CE7BE3" w:rsidRPr="006D5600" w:rsidRDefault="00CE7BE3" w:rsidP="00DA565D">
            <w:pPr>
              <w:spacing w:line="288" w:lineRule="auto"/>
              <w:rPr>
                <w:sz w:val="26"/>
                <w:szCs w:val="26"/>
              </w:rPr>
            </w:pPr>
          </w:p>
          <w:p w:rsidR="00CE7BE3" w:rsidRPr="006D5600" w:rsidRDefault="00DA565D" w:rsidP="00DA565D">
            <w:pPr>
              <w:rPr>
                <w:i/>
                <w:sz w:val="26"/>
                <w:szCs w:val="26"/>
              </w:rPr>
            </w:pPr>
            <w:hyperlink r:id="rId217" w:history="1">
              <w:r w:rsidR="00CE7BE3" w:rsidRPr="006D5600">
                <w:rPr>
                  <w:i/>
                  <w:sz w:val="26"/>
                  <w:szCs w:val="26"/>
                </w:rPr>
                <w:t>a) M là trun</w:t>
              </w:r>
            </w:hyperlink>
            <w:r w:rsidR="00CE7BE3" w:rsidRPr="006D5600">
              <w:rPr>
                <w:i/>
                <w:sz w:val="26"/>
                <w:szCs w:val="26"/>
                <w:lang w:val="vi-VN" w:eastAsia="vi-VN" w:bidi="vi-VN"/>
              </w:rPr>
              <w:t xml:space="preserve">g điểm của đoạn thẳng BC; N là trung </w:t>
            </w:r>
            <w:hyperlink r:id="rId218" w:history="1">
              <w:r w:rsidR="00CE7BE3" w:rsidRPr="006D5600">
                <w:rPr>
                  <w:i/>
                  <w:sz w:val="26"/>
                  <w:szCs w:val="26"/>
                </w:rPr>
                <w:t>điểm cùa đoạn thẳng ED;</w:t>
              </w:r>
            </w:hyperlink>
            <w:r w:rsidR="00CE7BE3" w:rsidRPr="006D5600">
              <w:rPr>
                <w:i/>
                <w:sz w:val="26"/>
                <w:szCs w:val="26"/>
                <w:lang w:val="vi-VN" w:eastAsia="vi-VN" w:bidi="vi-VN"/>
              </w:rPr>
              <w:t xml:space="preserve"> </w:t>
            </w:r>
            <w:hyperlink r:id="rId219" w:history="1">
              <w:r w:rsidR="00CE7BE3" w:rsidRPr="006D5600">
                <w:rPr>
                  <w:i/>
                  <w:sz w:val="26"/>
                  <w:szCs w:val="26"/>
                </w:rPr>
                <w:t>Q là trung điểm của đo</w:t>
              </w:r>
            </w:hyperlink>
            <w:r w:rsidR="00CE7BE3" w:rsidRPr="006D5600">
              <w:rPr>
                <w:i/>
                <w:sz w:val="26"/>
                <w:szCs w:val="26"/>
                <w:lang w:val="vi-VN" w:eastAsia="vi-VN" w:bidi="vi-VN"/>
              </w:rPr>
              <w:t>ạn thẳng BM; p là trung điềm cùa đo</w:t>
            </w:r>
            <w:hyperlink r:id="rId220" w:history="1">
              <w:r w:rsidR="00CE7BE3" w:rsidRPr="006D5600">
                <w:rPr>
                  <w:i/>
                  <w:sz w:val="26"/>
                  <w:szCs w:val="26"/>
                </w:rPr>
                <w:t>ạn thẳng ND.</w:t>
              </w:r>
            </w:hyperlink>
          </w:p>
          <w:p w:rsidR="00CE7BE3" w:rsidRPr="006D5600" w:rsidRDefault="00CE7BE3" w:rsidP="00DA565D">
            <w:pPr>
              <w:rPr>
                <w:i/>
                <w:sz w:val="26"/>
                <w:szCs w:val="26"/>
              </w:rPr>
            </w:pPr>
            <w:r w:rsidRPr="006D5600">
              <w:rPr>
                <w:i/>
                <w:sz w:val="26"/>
                <w:szCs w:val="26"/>
              </w:rPr>
              <w:t>b)</w:t>
            </w:r>
            <w:hyperlink r:id="rId221" w:history="1">
              <w:r w:rsidRPr="006D5600">
                <w:rPr>
                  <w:i/>
                  <w:sz w:val="26"/>
                  <w:szCs w:val="26"/>
                </w:rPr>
                <w:t>Có 4 góc vuông là: gó</w:t>
              </w:r>
            </w:hyperlink>
            <w:r w:rsidRPr="006D5600">
              <w:rPr>
                <w:i/>
                <w:sz w:val="26"/>
                <w:szCs w:val="26"/>
                <w:lang w:val="vi-VN" w:eastAsia="vi-VN" w:bidi="vi-VN"/>
              </w:rPr>
              <w:t>c vuông đỉnh B, cạnh BC, BE; góc vu</w:t>
            </w:r>
            <w:hyperlink r:id="rId222" w:history="1">
              <w:r w:rsidRPr="006D5600">
                <w:rPr>
                  <w:i/>
                  <w:sz w:val="26"/>
                  <w:szCs w:val="26"/>
                </w:rPr>
                <w:t>ông đỉnh C, cạnh CB, CD;</w:t>
              </w:r>
            </w:hyperlink>
            <w:r w:rsidRPr="006D5600">
              <w:rPr>
                <w:i/>
                <w:sz w:val="26"/>
                <w:szCs w:val="26"/>
                <w:lang w:val="vi-VN" w:eastAsia="vi-VN" w:bidi="vi-VN"/>
              </w:rPr>
              <w:t xml:space="preserve"> </w:t>
            </w:r>
            <w:hyperlink r:id="rId223" w:history="1">
              <w:r w:rsidRPr="006D5600">
                <w:rPr>
                  <w:i/>
                  <w:sz w:val="26"/>
                  <w:szCs w:val="26"/>
                </w:rPr>
                <w:t>góc vuông đỉnh E, cạn</w:t>
              </w:r>
            </w:hyperlink>
            <w:r w:rsidRPr="006D5600">
              <w:rPr>
                <w:i/>
                <w:sz w:val="26"/>
                <w:szCs w:val="26"/>
                <w:lang w:val="vi-VN" w:eastAsia="vi-VN" w:bidi="vi-VN"/>
              </w:rPr>
              <w:t>h EB, ED; góc vuông đ</w:t>
            </w:r>
            <w:r w:rsidRPr="006D5600">
              <w:rPr>
                <w:i/>
                <w:sz w:val="26"/>
                <w:szCs w:val="26"/>
                <w:lang w:eastAsia="vi-VN" w:bidi="vi-VN"/>
              </w:rPr>
              <w:t>ỉ</w:t>
            </w:r>
            <w:r w:rsidRPr="006D5600">
              <w:rPr>
                <w:i/>
                <w:sz w:val="26"/>
                <w:szCs w:val="26"/>
                <w:lang w:val="vi-VN" w:eastAsia="vi-VN" w:bidi="vi-VN"/>
              </w:rPr>
              <w:t xml:space="preserve">nh D, cạnh </w:t>
            </w:r>
            <w:hyperlink r:id="rId224" w:history="1">
              <w:r w:rsidRPr="006D5600">
                <w:rPr>
                  <w:i/>
                  <w:sz w:val="26"/>
                  <w:szCs w:val="26"/>
                </w:rPr>
                <w:t>DC, DE.</w:t>
              </w:r>
            </w:hyperlink>
          </w:p>
          <w:p w:rsidR="00CE7BE3" w:rsidRPr="006D5600" w:rsidRDefault="00CE7BE3" w:rsidP="00DA565D">
            <w:pPr>
              <w:spacing w:line="288" w:lineRule="auto"/>
              <w:rPr>
                <w:sz w:val="26"/>
                <w:szCs w:val="26"/>
              </w:rPr>
            </w:pPr>
          </w:p>
          <w:p w:rsidR="00CE7BE3" w:rsidRPr="006D5600" w:rsidRDefault="00CE7BE3" w:rsidP="00DA565D">
            <w:pPr>
              <w:spacing w:line="288" w:lineRule="auto"/>
              <w:rPr>
                <w:sz w:val="26"/>
                <w:szCs w:val="26"/>
              </w:rPr>
            </w:pPr>
          </w:p>
          <w:p w:rsidR="00CE7BE3" w:rsidRPr="006D5600" w:rsidRDefault="00CE7BE3" w:rsidP="00DA565D">
            <w:pPr>
              <w:numPr>
                <w:ilvl w:val="0"/>
                <w:numId w:val="46"/>
              </w:numPr>
              <w:spacing w:line="288" w:lineRule="auto"/>
              <w:ind w:left="121" w:hanging="121"/>
              <w:contextualSpacing/>
              <w:rPr>
                <w:sz w:val="26"/>
                <w:szCs w:val="26"/>
              </w:rPr>
            </w:pPr>
            <w:r w:rsidRPr="006D5600">
              <w:rPr>
                <w:sz w:val="26"/>
                <w:szCs w:val="26"/>
              </w:rPr>
              <w:t>HS đọc yêu cầu của bài</w:t>
            </w:r>
          </w:p>
          <w:p w:rsidR="00CE7BE3" w:rsidRPr="006D5600" w:rsidRDefault="00CE7BE3" w:rsidP="00DA565D">
            <w:pPr>
              <w:numPr>
                <w:ilvl w:val="0"/>
                <w:numId w:val="46"/>
              </w:numPr>
              <w:spacing w:line="288" w:lineRule="auto"/>
              <w:ind w:left="121" w:hanging="121"/>
              <w:contextualSpacing/>
              <w:rPr>
                <w:sz w:val="26"/>
                <w:szCs w:val="26"/>
              </w:rPr>
            </w:pPr>
            <w:r w:rsidRPr="006D5600">
              <w:rPr>
                <w:sz w:val="26"/>
                <w:szCs w:val="26"/>
              </w:rPr>
              <w:t xml:space="preserve">HS nêu: câu a tính từ trái sang phải. Câu b tính trong ngoặc </w:t>
            </w:r>
            <w:r w:rsidRPr="006D5600">
              <w:rPr>
                <w:sz w:val="26"/>
                <w:szCs w:val="26"/>
              </w:rPr>
              <w:lastRenderedPageBreak/>
              <w:t>trước.</w:t>
            </w:r>
          </w:p>
          <w:p w:rsidR="00CE7BE3" w:rsidRPr="006D5600" w:rsidRDefault="00CE7BE3" w:rsidP="00DA565D">
            <w:pPr>
              <w:numPr>
                <w:ilvl w:val="0"/>
                <w:numId w:val="46"/>
              </w:numPr>
              <w:spacing w:line="288" w:lineRule="auto"/>
              <w:ind w:left="121" w:hanging="121"/>
              <w:contextualSpacing/>
              <w:rPr>
                <w:sz w:val="26"/>
                <w:szCs w:val="26"/>
              </w:rPr>
            </w:pPr>
            <w:r w:rsidRPr="006D5600">
              <w:rPr>
                <w:sz w:val="26"/>
                <w:szCs w:val="26"/>
              </w:rPr>
              <w:t>HS làm vào vở, đổi vở kiểm tra bài bạn.</w:t>
            </w:r>
          </w:p>
          <w:p w:rsidR="00CE7BE3" w:rsidRPr="006D5600" w:rsidRDefault="00CE7BE3" w:rsidP="00DA565D">
            <w:pPr>
              <w:numPr>
                <w:ilvl w:val="0"/>
                <w:numId w:val="46"/>
              </w:numPr>
              <w:spacing w:line="288" w:lineRule="auto"/>
              <w:ind w:left="121" w:hanging="121"/>
              <w:contextualSpacing/>
              <w:rPr>
                <w:sz w:val="26"/>
                <w:szCs w:val="26"/>
              </w:rPr>
            </w:pPr>
            <w:r w:rsidRPr="006D5600">
              <w:rPr>
                <w:sz w:val="26"/>
                <w:szCs w:val="26"/>
              </w:rPr>
              <w:t>HS làm trên bảng lớp</w:t>
            </w:r>
          </w:p>
          <w:p w:rsidR="00CE7BE3" w:rsidRPr="006D5600" w:rsidRDefault="00CE7BE3" w:rsidP="00DA565D">
            <w:pPr>
              <w:rPr>
                <w:i/>
                <w:color w:val="000000"/>
                <w:sz w:val="26"/>
                <w:szCs w:val="26"/>
                <w:lang w:val="vi-VN" w:eastAsia="vi-VN" w:bidi="vi-VN"/>
              </w:rPr>
            </w:pPr>
            <w:r w:rsidRPr="006D5600">
              <w:rPr>
                <w:i/>
                <w:sz w:val="26"/>
                <w:szCs w:val="26"/>
                <w:lang w:val="en-US"/>
              </w:rPr>
              <w:t>a)</w:t>
            </w:r>
            <w:hyperlink r:id="rId225" w:history="1">
              <w:r w:rsidRPr="006D5600">
                <w:rPr>
                  <w:i/>
                  <w:sz w:val="26"/>
                  <w:szCs w:val="26"/>
                  <w:lang w:val="en-US"/>
                </w:rPr>
                <w:t>175 + 42 - 75 = 2</w:t>
              </w:r>
            </w:hyperlink>
            <w:r w:rsidRPr="006D5600">
              <w:rPr>
                <w:i/>
                <w:color w:val="000000"/>
                <w:sz w:val="26"/>
                <w:szCs w:val="26"/>
                <w:lang w:val="vi-VN" w:eastAsia="vi-VN" w:bidi="vi-VN"/>
              </w:rPr>
              <w:t>17 – 75</w:t>
            </w:r>
          </w:p>
          <w:p w:rsidR="00CE7BE3" w:rsidRPr="006D5600" w:rsidRDefault="00CE7BE3" w:rsidP="00DA565D">
            <w:pPr>
              <w:rPr>
                <w:i/>
                <w:color w:val="000000"/>
                <w:sz w:val="26"/>
                <w:szCs w:val="26"/>
                <w:lang w:val="vi-VN" w:eastAsia="vi-VN" w:bidi="vi-VN"/>
              </w:rPr>
            </w:pPr>
            <w:r w:rsidRPr="006D5600">
              <w:rPr>
                <w:i/>
                <w:color w:val="000000"/>
                <w:sz w:val="26"/>
                <w:szCs w:val="26"/>
                <w:lang w:val="vi-VN" w:eastAsia="vi-VN" w:bidi="vi-VN"/>
              </w:rPr>
              <w:t xml:space="preserve">                          = 142</w:t>
            </w:r>
          </w:p>
          <w:p w:rsidR="00CE7BE3" w:rsidRPr="006D5600" w:rsidRDefault="00CE7BE3" w:rsidP="00DA565D">
            <w:pPr>
              <w:rPr>
                <w:i/>
                <w:sz w:val="26"/>
                <w:szCs w:val="26"/>
                <w:lang w:val="en-US"/>
              </w:rPr>
            </w:pPr>
            <w:r w:rsidRPr="006D5600">
              <w:rPr>
                <w:i/>
                <w:color w:val="000000"/>
                <w:sz w:val="26"/>
                <w:szCs w:val="26"/>
                <w:lang w:val="vi-VN" w:eastAsia="vi-VN" w:bidi="vi-VN"/>
              </w:rPr>
              <w:t>b)12 x (12- 9) = 1</w:t>
            </w:r>
            <w:hyperlink r:id="rId226" w:history="1">
              <w:r w:rsidRPr="006D5600">
                <w:rPr>
                  <w:i/>
                  <w:sz w:val="26"/>
                  <w:szCs w:val="26"/>
                  <w:lang w:val="en-US"/>
                </w:rPr>
                <w:t>2 x 3</w:t>
              </w:r>
            </w:hyperlink>
          </w:p>
          <w:p w:rsidR="00CE7BE3" w:rsidRPr="006D5600" w:rsidRDefault="00CE7BE3" w:rsidP="00DA565D">
            <w:pPr>
              <w:rPr>
                <w:i/>
                <w:sz w:val="26"/>
                <w:szCs w:val="26"/>
                <w:lang w:val="en-US"/>
              </w:rPr>
            </w:pPr>
            <w:r w:rsidRPr="006D5600">
              <w:rPr>
                <w:i/>
                <w:sz w:val="26"/>
                <w:szCs w:val="26"/>
                <w:lang w:val="en-US"/>
              </w:rPr>
              <w:t xml:space="preserve">                           </w:t>
            </w:r>
            <w:r w:rsidRPr="006D5600">
              <w:rPr>
                <w:rFonts w:ascii="Segoe UI" w:eastAsia="Segoe UI" w:hAnsi="Segoe UI" w:cs="Segoe UI"/>
                <w:i/>
                <w:color w:val="000000"/>
                <w:sz w:val="26"/>
                <w:szCs w:val="26"/>
                <w:lang w:val="vi-VN" w:eastAsia="vi-VN" w:bidi="vi-VN"/>
              </w:rPr>
              <w:t xml:space="preserve">= </w:t>
            </w:r>
            <w:hyperlink r:id="rId227" w:history="1">
              <w:r w:rsidRPr="006D5600">
                <w:rPr>
                  <w:i/>
                  <w:sz w:val="26"/>
                  <w:szCs w:val="26"/>
                  <w:lang w:val="en-US"/>
                </w:rPr>
                <w:t>36.</w:t>
              </w:r>
            </w:hyperlink>
          </w:p>
          <w:p w:rsidR="00CE7BE3" w:rsidRPr="006D5600" w:rsidRDefault="00CE7BE3" w:rsidP="00DA565D">
            <w:pPr>
              <w:rPr>
                <w:sz w:val="26"/>
                <w:szCs w:val="26"/>
              </w:rPr>
            </w:pPr>
          </w:p>
          <w:p w:rsidR="00CE7BE3" w:rsidRPr="006D5600" w:rsidRDefault="00CE7BE3" w:rsidP="00DA565D">
            <w:pPr>
              <w:rPr>
                <w:sz w:val="26"/>
                <w:szCs w:val="26"/>
              </w:rPr>
            </w:pPr>
          </w:p>
          <w:p w:rsidR="00CE7BE3" w:rsidRPr="006D5600" w:rsidRDefault="00CE7BE3" w:rsidP="00DA565D">
            <w:pPr>
              <w:spacing w:line="288" w:lineRule="auto"/>
              <w:jc w:val="both"/>
              <w:rPr>
                <w:sz w:val="26"/>
                <w:szCs w:val="26"/>
              </w:rPr>
            </w:pPr>
            <w:r w:rsidRPr="006D5600">
              <w:rPr>
                <w:sz w:val="26"/>
                <w:szCs w:val="26"/>
              </w:rPr>
              <w:t>- HS đọc yêu cầu của bài.</w:t>
            </w: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r w:rsidRPr="006D5600">
              <w:rPr>
                <w:sz w:val="26"/>
                <w:szCs w:val="26"/>
              </w:rPr>
              <w:t>- HS trả lời câu hỏi:</w:t>
            </w:r>
          </w:p>
          <w:p w:rsidR="00CE7BE3" w:rsidRPr="006D5600" w:rsidRDefault="00CE7BE3" w:rsidP="00DA565D">
            <w:pPr>
              <w:spacing w:line="288" w:lineRule="auto"/>
              <w:jc w:val="both"/>
              <w:rPr>
                <w:sz w:val="26"/>
                <w:szCs w:val="26"/>
              </w:rPr>
            </w:pPr>
            <w:r w:rsidRPr="006D5600">
              <w:rPr>
                <w:sz w:val="26"/>
                <w:szCs w:val="26"/>
              </w:rPr>
              <w:t>+ 1 thùng đựng 100l, 5 can , mỗi can 10l</w:t>
            </w:r>
          </w:p>
          <w:p w:rsidR="00CE7BE3" w:rsidRPr="006D5600" w:rsidRDefault="00CE7BE3" w:rsidP="00DA565D">
            <w:pPr>
              <w:spacing w:line="288" w:lineRule="auto"/>
              <w:jc w:val="both"/>
              <w:rPr>
                <w:sz w:val="26"/>
                <w:szCs w:val="26"/>
              </w:rPr>
            </w:pPr>
            <w:r w:rsidRPr="006D5600">
              <w:rPr>
                <w:sz w:val="26"/>
                <w:szCs w:val="26"/>
              </w:rPr>
              <w:t>+ Tất cả có bao nhiêu lít nước mắm?</w:t>
            </w:r>
          </w:p>
          <w:p w:rsidR="00CE7BE3" w:rsidRPr="006D5600" w:rsidRDefault="00CE7BE3" w:rsidP="00DA565D">
            <w:pPr>
              <w:spacing w:line="288" w:lineRule="auto"/>
              <w:jc w:val="both"/>
              <w:rPr>
                <w:sz w:val="26"/>
                <w:szCs w:val="26"/>
              </w:rPr>
            </w:pPr>
            <w:r w:rsidRPr="006D5600">
              <w:rPr>
                <w:sz w:val="26"/>
                <w:szCs w:val="26"/>
              </w:rPr>
              <w:t>+ Thực hiện phép nhân và cộng</w:t>
            </w:r>
          </w:p>
          <w:p w:rsidR="00CE7BE3" w:rsidRPr="006D5600" w:rsidRDefault="00CE7BE3" w:rsidP="00DA565D">
            <w:pPr>
              <w:numPr>
                <w:ilvl w:val="0"/>
                <w:numId w:val="36"/>
              </w:numPr>
              <w:spacing w:line="288" w:lineRule="auto"/>
              <w:ind w:left="121" w:hanging="121"/>
              <w:contextualSpacing/>
              <w:jc w:val="both"/>
              <w:rPr>
                <w:sz w:val="26"/>
                <w:szCs w:val="26"/>
              </w:rPr>
            </w:pPr>
            <w:r w:rsidRPr="006D5600">
              <w:rPr>
                <w:sz w:val="26"/>
                <w:szCs w:val="26"/>
              </w:rPr>
              <w:t>HS làm bài vào vở.</w:t>
            </w:r>
          </w:p>
          <w:p w:rsidR="00CE7BE3" w:rsidRPr="006D5600" w:rsidRDefault="00CE7BE3" w:rsidP="00DA565D">
            <w:pPr>
              <w:numPr>
                <w:ilvl w:val="0"/>
                <w:numId w:val="36"/>
              </w:numPr>
              <w:spacing w:line="288" w:lineRule="auto"/>
              <w:ind w:left="121" w:hanging="121"/>
              <w:contextualSpacing/>
              <w:jc w:val="both"/>
              <w:rPr>
                <w:sz w:val="26"/>
                <w:szCs w:val="26"/>
              </w:rPr>
            </w:pPr>
            <w:r w:rsidRPr="006D5600">
              <w:rPr>
                <w:sz w:val="26"/>
                <w:szCs w:val="26"/>
              </w:rPr>
              <w:t>1HS làm vào bảng nhóm và trình bày trước lớp.</w:t>
            </w:r>
          </w:p>
          <w:p w:rsidR="00CE7BE3" w:rsidRPr="006D5600" w:rsidRDefault="00CE7BE3" w:rsidP="00DA565D">
            <w:pPr>
              <w:jc w:val="center"/>
              <w:rPr>
                <w:rFonts w:eastAsia="Segoe UI"/>
                <w:iCs/>
                <w:color w:val="000000"/>
                <w:sz w:val="26"/>
                <w:szCs w:val="26"/>
                <w:lang w:val="vi-VN" w:eastAsia="vi-VN" w:bidi="vi-VN"/>
              </w:rPr>
            </w:pPr>
            <w:r w:rsidRPr="006D5600">
              <w:rPr>
                <w:rFonts w:eastAsia="Segoe UI"/>
                <w:i/>
                <w:iCs/>
                <w:color w:val="000000"/>
                <w:sz w:val="26"/>
                <w:szCs w:val="26"/>
                <w:lang w:val="vi-VN" w:eastAsia="vi-VN" w:bidi="vi-VN"/>
              </w:rPr>
              <w:t xml:space="preserve">Bài giải </w:t>
            </w:r>
          </w:p>
          <w:p w:rsidR="00CE7BE3" w:rsidRPr="006D5600" w:rsidRDefault="00CE7BE3" w:rsidP="00DA565D">
            <w:pPr>
              <w:jc w:val="center"/>
              <w:rPr>
                <w:iCs/>
                <w:color w:val="000000"/>
                <w:sz w:val="26"/>
                <w:szCs w:val="26"/>
                <w:lang w:val="vi-VN" w:eastAsia="vi-VN" w:bidi="vi-VN"/>
              </w:rPr>
            </w:pPr>
            <w:r w:rsidRPr="006D5600">
              <w:rPr>
                <w:i/>
                <w:sz w:val="26"/>
                <w:szCs w:val="26"/>
                <w:lang w:val="vi-VN" w:eastAsia="vi-VN" w:bidi="vi-VN"/>
              </w:rPr>
              <w:t>Số lít nước mắm ở 5 can là:</w:t>
            </w:r>
          </w:p>
          <w:p w:rsidR="00CE7BE3" w:rsidRPr="006D5600" w:rsidRDefault="00CE7BE3" w:rsidP="00DA565D">
            <w:pPr>
              <w:rPr>
                <w:i/>
                <w:sz w:val="26"/>
                <w:szCs w:val="26"/>
                <w:lang w:val="vi-VN"/>
              </w:rPr>
            </w:pPr>
            <w:r w:rsidRPr="006D5600">
              <w:rPr>
                <w:i/>
                <w:color w:val="000000"/>
                <w:sz w:val="26"/>
                <w:szCs w:val="26"/>
                <w:lang w:val="vi-VN" w:eastAsia="vi-VN" w:bidi="vi-VN"/>
              </w:rPr>
              <w:t>10 X 5 = 50 (/)</w:t>
            </w:r>
          </w:p>
          <w:p w:rsidR="00CE7BE3" w:rsidRPr="006D5600" w:rsidRDefault="00CE7BE3" w:rsidP="00DA565D">
            <w:pPr>
              <w:rPr>
                <w:i/>
                <w:sz w:val="26"/>
                <w:szCs w:val="26"/>
                <w:lang w:val="vi-VN"/>
              </w:rPr>
            </w:pPr>
            <w:r w:rsidRPr="006D5600">
              <w:rPr>
                <w:i/>
                <w:sz w:val="26"/>
                <w:szCs w:val="26"/>
                <w:lang w:val="vi-VN" w:eastAsia="vi-VN" w:bidi="vi-VN"/>
              </w:rPr>
              <w:t>Số lít nước mắm có tất cả là:</w:t>
            </w:r>
          </w:p>
          <w:p w:rsidR="00CE7BE3" w:rsidRPr="006D5600" w:rsidRDefault="00CE7BE3" w:rsidP="00DA565D">
            <w:pPr>
              <w:rPr>
                <w:i/>
                <w:color w:val="000000"/>
                <w:sz w:val="26"/>
                <w:szCs w:val="26"/>
                <w:lang w:val="vi-VN" w:eastAsia="vi-VN" w:bidi="vi-VN"/>
              </w:rPr>
            </w:pPr>
            <w:r w:rsidRPr="006D5600">
              <w:rPr>
                <w:i/>
                <w:color w:val="000000"/>
                <w:sz w:val="26"/>
                <w:szCs w:val="26"/>
                <w:lang w:val="vi-VN" w:eastAsia="vi-VN" w:bidi="vi-VN"/>
              </w:rPr>
              <w:t>100 + 50= 150(l)</w:t>
            </w:r>
          </w:p>
          <w:p w:rsidR="00CE7BE3" w:rsidRPr="006D5600" w:rsidRDefault="00CE7BE3" w:rsidP="00DA565D">
            <w:pPr>
              <w:rPr>
                <w:i/>
                <w:sz w:val="26"/>
                <w:szCs w:val="26"/>
                <w:lang w:val="vi-VN"/>
              </w:rPr>
            </w:pPr>
            <w:r w:rsidRPr="006D5600">
              <w:rPr>
                <w:i/>
                <w:color w:val="000000"/>
                <w:sz w:val="26"/>
                <w:szCs w:val="26"/>
                <w:lang w:val="vi-VN" w:eastAsia="vi-VN" w:bidi="vi-VN"/>
              </w:rPr>
              <w:t xml:space="preserve"> </w:t>
            </w:r>
            <w:r w:rsidRPr="006D5600">
              <w:rPr>
                <w:i/>
                <w:iCs/>
                <w:sz w:val="26"/>
                <w:szCs w:val="26"/>
                <w:lang w:val="vi-VN" w:eastAsia="vi-VN" w:bidi="vi-VN"/>
              </w:rPr>
              <w:t>Đáp Số:</w:t>
            </w:r>
            <w:r w:rsidRPr="006D5600">
              <w:rPr>
                <w:i/>
                <w:color w:val="000000"/>
                <w:sz w:val="26"/>
                <w:szCs w:val="26"/>
                <w:lang w:val="vi-VN" w:eastAsia="vi-VN" w:bidi="vi-VN"/>
              </w:rPr>
              <w:t xml:space="preserve"> 150 / nước mắm.</w:t>
            </w:r>
          </w:p>
        </w:tc>
      </w:tr>
      <w:tr w:rsidR="00CE7BE3" w:rsidRPr="006D5600" w:rsidTr="00DA565D">
        <w:tc>
          <w:tcPr>
            <w:tcW w:w="9738" w:type="dxa"/>
            <w:gridSpan w:val="2"/>
            <w:tcBorders>
              <w:top w:val="dashed" w:sz="4" w:space="0" w:color="auto"/>
              <w:bottom w:val="dashed" w:sz="4" w:space="0" w:color="auto"/>
            </w:tcBorders>
          </w:tcPr>
          <w:p w:rsidR="00CE7BE3" w:rsidRPr="006D5600" w:rsidRDefault="00CE7BE3" w:rsidP="00DA565D">
            <w:pPr>
              <w:spacing w:line="288" w:lineRule="auto"/>
              <w:jc w:val="both"/>
              <w:rPr>
                <w:b/>
                <w:sz w:val="26"/>
                <w:szCs w:val="26"/>
              </w:rPr>
            </w:pPr>
            <w:r w:rsidRPr="006D5600">
              <w:rPr>
                <w:b/>
                <w:sz w:val="26"/>
                <w:szCs w:val="26"/>
              </w:rPr>
              <w:lastRenderedPageBreak/>
              <w:t>3. Vận dụng.</w:t>
            </w:r>
          </w:p>
          <w:p w:rsidR="00CE7BE3" w:rsidRPr="006D5600" w:rsidRDefault="00CE7BE3" w:rsidP="00DA565D">
            <w:pPr>
              <w:spacing w:line="288" w:lineRule="auto"/>
              <w:rPr>
                <w:sz w:val="26"/>
                <w:szCs w:val="26"/>
              </w:rPr>
            </w:pPr>
            <w:r w:rsidRPr="006D5600">
              <w:rPr>
                <w:sz w:val="26"/>
                <w:szCs w:val="26"/>
              </w:rPr>
              <w:t>- Mục tiêu:</w:t>
            </w:r>
          </w:p>
          <w:p w:rsidR="00CE7BE3" w:rsidRPr="006D5600" w:rsidRDefault="00CE7BE3" w:rsidP="00DA565D">
            <w:pPr>
              <w:spacing w:line="264" w:lineRule="auto"/>
              <w:jc w:val="both"/>
              <w:rPr>
                <w:sz w:val="26"/>
                <w:szCs w:val="26"/>
                <w:lang w:val="vi-VN"/>
              </w:rPr>
            </w:pPr>
            <w:r w:rsidRPr="006D5600">
              <w:rPr>
                <w:sz w:val="26"/>
                <w:szCs w:val="26"/>
                <w:lang w:val="vi-VN"/>
              </w:rPr>
              <w:t>+ Củng cố những kiến thức đã học trong tiết học để học sinh khắc sâu nội dung.</w:t>
            </w:r>
          </w:p>
          <w:p w:rsidR="00CE7BE3" w:rsidRPr="006D5600" w:rsidRDefault="00CE7BE3" w:rsidP="00DA565D">
            <w:pPr>
              <w:spacing w:line="264" w:lineRule="auto"/>
              <w:jc w:val="both"/>
              <w:rPr>
                <w:sz w:val="26"/>
                <w:szCs w:val="26"/>
                <w:lang w:val="vi-VN"/>
              </w:rPr>
            </w:pPr>
            <w:r w:rsidRPr="006D5600">
              <w:rPr>
                <w:sz w:val="26"/>
                <w:szCs w:val="26"/>
                <w:lang w:val="vi-VN"/>
              </w:rPr>
              <w:t>+ Vận dụng kiến thức đã học vào thực tiễn.</w:t>
            </w:r>
          </w:p>
          <w:p w:rsidR="00CE7BE3" w:rsidRPr="006D5600" w:rsidRDefault="00CE7BE3" w:rsidP="00DA565D">
            <w:pPr>
              <w:spacing w:line="264" w:lineRule="auto"/>
              <w:jc w:val="both"/>
              <w:rPr>
                <w:sz w:val="26"/>
                <w:szCs w:val="26"/>
                <w:lang w:val="vi-VN"/>
              </w:rPr>
            </w:pPr>
            <w:r w:rsidRPr="006D5600">
              <w:rPr>
                <w:sz w:val="26"/>
                <w:szCs w:val="26"/>
                <w:lang w:val="vi-VN"/>
              </w:rPr>
              <w:t>+ Tạo không khí vui vẻ, hào hứng, lưu luyến sau khi học sinh bài học.</w:t>
            </w:r>
          </w:p>
          <w:p w:rsidR="00CE7BE3" w:rsidRPr="006D5600" w:rsidRDefault="00CE7BE3" w:rsidP="00DA565D">
            <w:pPr>
              <w:spacing w:line="288" w:lineRule="auto"/>
              <w:rPr>
                <w:sz w:val="26"/>
                <w:szCs w:val="26"/>
              </w:rPr>
            </w:pPr>
            <w:r w:rsidRPr="006D5600">
              <w:rPr>
                <w:sz w:val="26"/>
                <w:szCs w:val="26"/>
                <w:lang w:val="en-US"/>
              </w:rPr>
              <w:t>- Cách tiến hành:</w:t>
            </w:r>
          </w:p>
        </w:tc>
      </w:tr>
      <w:tr w:rsidR="00CE7BE3" w:rsidRPr="006D5600" w:rsidTr="00DA565D">
        <w:tc>
          <w:tcPr>
            <w:tcW w:w="5862" w:type="dxa"/>
            <w:tcBorders>
              <w:top w:val="dashed" w:sz="4" w:space="0" w:color="auto"/>
              <w:bottom w:val="dashed" w:sz="4" w:space="0" w:color="auto"/>
            </w:tcBorders>
          </w:tcPr>
          <w:p w:rsidR="00CE7BE3" w:rsidRPr="006D5600" w:rsidRDefault="00CE7BE3" w:rsidP="00DA565D">
            <w:pPr>
              <w:spacing w:line="288" w:lineRule="auto"/>
              <w:jc w:val="both"/>
              <w:rPr>
                <w:sz w:val="26"/>
                <w:szCs w:val="26"/>
              </w:rPr>
            </w:pPr>
            <w:r w:rsidRPr="006D5600">
              <w:rPr>
                <w:b/>
                <w:sz w:val="26"/>
                <w:szCs w:val="26"/>
              </w:rPr>
              <w:t xml:space="preserve">- </w:t>
            </w:r>
            <w:r w:rsidRPr="006D5600">
              <w:rPr>
                <w:sz w:val="26"/>
                <w:szCs w:val="26"/>
              </w:rPr>
              <w:t xml:space="preserve">GV tổ chức vận dụng bằng các hình thức như trò chơi, hái hoa,...sau bài học để học sinh biết thực hiện </w:t>
            </w:r>
            <w:r w:rsidRPr="006D5600">
              <w:rPr>
                <w:sz w:val="26"/>
                <w:szCs w:val="26"/>
                <w:lang w:val="vi-VN" w:eastAsia="vi-VN" w:bidi="vi-VN"/>
              </w:rPr>
              <w:t>nhân, chia số có hai, ba chữ só</w:t>
            </w:r>
            <w:hyperlink r:id="rId228" w:history="1">
              <w:r w:rsidRPr="0044705B">
                <w:rPr>
                  <w:sz w:val="26"/>
                  <w:szCs w:val="26"/>
                </w:rPr>
                <w:t xml:space="preserve"> với (cho) số có một chữ</w:t>
              </w:r>
            </w:hyperlink>
            <w:r w:rsidRPr="006D5600">
              <w:rPr>
                <w:sz w:val="26"/>
                <w:szCs w:val="26"/>
                <w:lang w:val="vi-VN" w:eastAsia="vi-VN" w:bidi="vi-VN"/>
              </w:rPr>
              <w:t xml:space="preserve"> </w:t>
            </w:r>
            <w:hyperlink r:id="rId229" w:history="1">
              <w:r w:rsidRPr="0044705B">
                <w:rPr>
                  <w:sz w:val="26"/>
                  <w:szCs w:val="26"/>
                </w:rPr>
                <w:t>số, tính giá trị của b</w:t>
              </w:r>
            </w:hyperlink>
            <w:r w:rsidRPr="006D5600">
              <w:rPr>
                <w:sz w:val="26"/>
                <w:szCs w:val="26"/>
                <w:lang w:val="vi-VN" w:eastAsia="vi-VN" w:bidi="vi-VN"/>
              </w:rPr>
              <w:t>iểu thức, về hình học</w:t>
            </w:r>
            <w:r w:rsidRPr="0044705B">
              <w:rPr>
                <w:sz w:val="26"/>
                <w:szCs w:val="26"/>
                <w:lang w:eastAsia="vi-VN" w:bidi="vi-VN"/>
              </w:rPr>
              <w:t xml:space="preserve">, về đo </w:t>
            </w:r>
            <w:r w:rsidRPr="006D5600">
              <w:rPr>
                <w:sz w:val="26"/>
                <w:szCs w:val="26"/>
                <w:lang w:val="vi-VN" w:eastAsia="vi-VN" w:bidi="vi-VN"/>
              </w:rPr>
              <w:t>lường, về giải toán có lời văn</w:t>
            </w:r>
            <w:r w:rsidRPr="006D5600">
              <w:rPr>
                <w:sz w:val="26"/>
                <w:szCs w:val="26"/>
              </w:rPr>
              <w:t>.</w:t>
            </w:r>
          </w:p>
          <w:p w:rsidR="00CE7BE3" w:rsidRPr="006D5600" w:rsidRDefault="00CE7BE3" w:rsidP="00DA565D">
            <w:pPr>
              <w:spacing w:line="288" w:lineRule="auto"/>
              <w:jc w:val="both"/>
              <w:rPr>
                <w:sz w:val="26"/>
                <w:szCs w:val="26"/>
              </w:rPr>
            </w:pPr>
            <w:r w:rsidRPr="006D5600">
              <w:rPr>
                <w:sz w:val="26"/>
                <w:szCs w:val="26"/>
              </w:rPr>
              <w:t>+ Bài toán:....</w:t>
            </w:r>
          </w:p>
          <w:p w:rsidR="00CE7BE3" w:rsidRPr="006D5600" w:rsidRDefault="00CE7BE3" w:rsidP="00DA565D">
            <w:pPr>
              <w:spacing w:line="288" w:lineRule="auto"/>
              <w:jc w:val="both"/>
              <w:rPr>
                <w:b/>
                <w:sz w:val="26"/>
                <w:szCs w:val="26"/>
              </w:rPr>
            </w:pPr>
            <w:r w:rsidRPr="006D5600">
              <w:rPr>
                <w:sz w:val="26"/>
                <w:szCs w:val="26"/>
              </w:rPr>
              <w:t>- Nhận xét, tuyên dương</w:t>
            </w:r>
          </w:p>
        </w:tc>
        <w:tc>
          <w:tcPr>
            <w:tcW w:w="3876" w:type="dxa"/>
            <w:tcBorders>
              <w:top w:val="dashed" w:sz="4" w:space="0" w:color="auto"/>
              <w:bottom w:val="dashed" w:sz="4" w:space="0" w:color="auto"/>
            </w:tcBorders>
          </w:tcPr>
          <w:p w:rsidR="00CE7BE3" w:rsidRPr="006D5600" w:rsidRDefault="00CE7BE3" w:rsidP="00DA565D">
            <w:pPr>
              <w:spacing w:line="288" w:lineRule="auto"/>
              <w:rPr>
                <w:sz w:val="26"/>
                <w:szCs w:val="26"/>
              </w:rPr>
            </w:pPr>
            <w:r w:rsidRPr="006D5600">
              <w:rPr>
                <w:sz w:val="26"/>
                <w:szCs w:val="26"/>
              </w:rPr>
              <w:t>- HS tham gia để vận dụng kiến thức đã học vào thực tiễn.</w:t>
            </w:r>
          </w:p>
          <w:p w:rsidR="00CE7BE3" w:rsidRPr="006D5600" w:rsidRDefault="00CE7BE3" w:rsidP="00DA565D">
            <w:pPr>
              <w:spacing w:line="288" w:lineRule="auto"/>
              <w:rPr>
                <w:sz w:val="26"/>
                <w:szCs w:val="26"/>
              </w:rPr>
            </w:pPr>
          </w:p>
          <w:p w:rsidR="00CE7BE3" w:rsidRPr="006D5600" w:rsidRDefault="00CE7BE3" w:rsidP="00DA565D">
            <w:pPr>
              <w:spacing w:line="288" w:lineRule="auto"/>
              <w:rPr>
                <w:sz w:val="26"/>
                <w:szCs w:val="26"/>
              </w:rPr>
            </w:pPr>
            <w:r w:rsidRPr="006D5600">
              <w:rPr>
                <w:sz w:val="26"/>
                <w:szCs w:val="26"/>
              </w:rPr>
              <w:t>+ HS trả lời:.....</w:t>
            </w:r>
          </w:p>
        </w:tc>
      </w:tr>
      <w:tr w:rsidR="00CE7BE3" w:rsidRPr="006D5600" w:rsidTr="00DA565D">
        <w:tc>
          <w:tcPr>
            <w:tcW w:w="9738" w:type="dxa"/>
            <w:gridSpan w:val="2"/>
            <w:tcBorders>
              <w:top w:val="dashed" w:sz="4" w:space="0" w:color="auto"/>
            </w:tcBorders>
          </w:tcPr>
          <w:p w:rsidR="00CE7BE3" w:rsidRPr="006D5600" w:rsidRDefault="00CE7BE3" w:rsidP="00DA565D">
            <w:pPr>
              <w:spacing w:line="288" w:lineRule="auto"/>
              <w:rPr>
                <w:b/>
                <w:sz w:val="26"/>
                <w:szCs w:val="26"/>
              </w:rPr>
            </w:pPr>
            <w:r w:rsidRPr="006D5600">
              <w:rPr>
                <w:b/>
                <w:sz w:val="26"/>
                <w:szCs w:val="26"/>
              </w:rPr>
              <w:t>4. Điều chỉnh sau bài dạy:</w:t>
            </w:r>
          </w:p>
          <w:p w:rsidR="00CE7BE3" w:rsidRPr="006D5600" w:rsidRDefault="00CE7BE3" w:rsidP="00DA565D">
            <w:pPr>
              <w:spacing w:line="288" w:lineRule="auto"/>
              <w:rPr>
                <w:sz w:val="26"/>
                <w:szCs w:val="26"/>
              </w:rPr>
            </w:pPr>
            <w:r w:rsidRPr="006D5600">
              <w:rPr>
                <w:sz w:val="26"/>
                <w:szCs w:val="26"/>
              </w:rPr>
              <w:lastRenderedPageBreak/>
              <w:t>.......................................................................................................................................</w:t>
            </w:r>
          </w:p>
          <w:p w:rsidR="00CE7BE3" w:rsidRPr="006D5600" w:rsidRDefault="00CE7BE3" w:rsidP="00DA565D">
            <w:pPr>
              <w:spacing w:line="288" w:lineRule="auto"/>
              <w:rPr>
                <w:sz w:val="26"/>
                <w:szCs w:val="26"/>
              </w:rPr>
            </w:pPr>
            <w:r w:rsidRPr="006D5600">
              <w:rPr>
                <w:sz w:val="26"/>
                <w:szCs w:val="26"/>
              </w:rPr>
              <w:t>.......................................................................................................................................</w:t>
            </w:r>
          </w:p>
          <w:p w:rsidR="00CE7BE3" w:rsidRPr="006D5600" w:rsidRDefault="00CE7BE3" w:rsidP="00DA565D">
            <w:pPr>
              <w:spacing w:line="288" w:lineRule="auto"/>
              <w:rPr>
                <w:sz w:val="26"/>
                <w:szCs w:val="26"/>
              </w:rPr>
            </w:pPr>
            <w:r w:rsidRPr="006D5600">
              <w:rPr>
                <w:sz w:val="26"/>
                <w:szCs w:val="26"/>
              </w:rPr>
              <w:t>.......................................................................................................................................</w:t>
            </w:r>
          </w:p>
        </w:tc>
      </w:tr>
    </w:tbl>
    <w:p w:rsidR="00CE7BE3" w:rsidRPr="006D5600" w:rsidRDefault="00CE7BE3" w:rsidP="00CE7BE3">
      <w:pPr>
        <w:spacing w:line="288" w:lineRule="auto"/>
        <w:rPr>
          <w:sz w:val="26"/>
          <w:szCs w:val="26"/>
          <w:lang w:val="en-US"/>
        </w:rPr>
      </w:pPr>
    </w:p>
    <w:p w:rsidR="00CE7BE3" w:rsidRPr="006D5600" w:rsidRDefault="00CE7BE3" w:rsidP="00CE7BE3">
      <w:pPr>
        <w:spacing w:line="288" w:lineRule="auto"/>
        <w:ind w:left="720" w:hanging="720"/>
        <w:rPr>
          <w:b/>
          <w:bCs/>
          <w:sz w:val="26"/>
          <w:szCs w:val="26"/>
          <w:u w:val="single"/>
        </w:rPr>
      </w:pPr>
      <w:r w:rsidRPr="006D5600">
        <w:rPr>
          <w:b/>
          <w:bCs/>
          <w:sz w:val="26"/>
          <w:szCs w:val="26"/>
        </w:rPr>
        <w:t xml:space="preserve">Chiều                              </w:t>
      </w:r>
      <w:r w:rsidRPr="006D5600">
        <w:rPr>
          <w:b/>
          <w:bCs/>
          <w:sz w:val="26"/>
          <w:szCs w:val="26"/>
          <w:u w:val="single"/>
        </w:rPr>
        <w:t>HOẠT ĐỘNG TRẢI NGHIỆM</w:t>
      </w:r>
    </w:p>
    <w:p w:rsidR="00CE7BE3" w:rsidRPr="006D5600" w:rsidRDefault="00CE7BE3" w:rsidP="00CE7BE3">
      <w:pPr>
        <w:spacing w:line="288" w:lineRule="auto"/>
        <w:ind w:left="720" w:hanging="720"/>
        <w:jc w:val="center"/>
        <w:rPr>
          <w:b/>
          <w:bCs/>
          <w:sz w:val="26"/>
          <w:szCs w:val="26"/>
          <w:u w:val="single"/>
          <w:lang w:val="vi-VN"/>
        </w:rPr>
      </w:pPr>
      <w:r w:rsidRPr="006D5600">
        <w:rPr>
          <w:b/>
          <w:bCs/>
          <w:sz w:val="26"/>
          <w:szCs w:val="26"/>
          <w:u w:val="single"/>
        </w:rPr>
        <w:t>CHỦ ĐỀ</w:t>
      </w:r>
      <w:r w:rsidRPr="006D5600">
        <w:rPr>
          <w:b/>
          <w:bCs/>
          <w:sz w:val="26"/>
          <w:szCs w:val="26"/>
        </w:rPr>
        <w:t>: NGHỀ</w:t>
      </w:r>
      <w:r w:rsidRPr="006D5600">
        <w:rPr>
          <w:b/>
          <w:bCs/>
          <w:sz w:val="26"/>
          <w:szCs w:val="26"/>
          <w:lang w:val="vi-VN"/>
        </w:rPr>
        <w:t xml:space="preserve"> EM  YÊU THÍCH </w:t>
      </w:r>
    </w:p>
    <w:p w:rsidR="00CE7BE3" w:rsidRPr="006D5600" w:rsidRDefault="00CE7BE3" w:rsidP="00CE7BE3">
      <w:pPr>
        <w:spacing w:line="288" w:lineRule="auto"/>
        <w:ind w:left="720" w:hanging="720"/>
        <w:jc w:val="center"/>
        <w:rPr>
          <w:b/>
          <w:bCs/>
          <w:sz w:val="26"/>
          <w:szCs w:val="26"/>
          <w:lang w:val="vi-VN"/>
        </w:rPr>
      </w:pPr>
      <w:r w:rsidRPr="006D5600">
        <w:rPr>
          <w:b/>
          <w:bCs/>
          <w:sz w:val="26"/>
          <w:szCs w:val="26"/>
        </w:rPr>
        <w:t>Sinh hoạt theo chủ đề: VẼ</w:t>
      </w:r>
      <w:r w:rsidRPr="006D5600">
        <w:rPr>
          <w:b/>
          <w:bCs/>
          <w:sz w:val="26"/>
          <w:szCs w:val="26"/>
          <w:lang w:val="vi-VN"/>
        </w:rPr>
        <w:t xml:space="preserve"> TRANH </w:t>
      </w:r>
      <w:r w:rsidRPr="006D5600">
        <w:rPr>
          <w:b/>
          <w:bCs/>
          <w:sz w:val="26"/>
          <w:szCs w:val="26"/>
        </w:rPr>
        <w:t>NGHỀ</w:t>
      </w:r>
      <w:r w:rsidRPr="006D5600">
        <w:rPr>
          <w:b/>
          <w:bCs/>
          <w:sz w:val="26"/>
          <w:szCs w:val="26"/>
          <w:lang w:val="vi-VN"/>
        </w:rPr>
        <w:t xml:space="preserve"> YÊU THÍCH CỦA EM</w:t>
      </w:r>
    </w:p>
    <w:p w:rsidR="00CE7BE3" w:rsidRPr="006D5600" w:rsidRDefault="00CE7BE3" w:rsidP="00CE7BE3">
      <w:pPr>
        <w:spacing w:line="288" w:lineRule="auto"/>
        <w:ind w:left="720" w:hanging="720"/>
        <w:jc w:val="center"/>
        <w:rPr>
          <w:b/>
          <w:bCs/>
          <w:sz w:val="26"/>
          <w:szCs w:val="26"/>
        </w:rPr>
      </w:pPr>
    </w:p>
    <w:p w:rsidR="00CE7BE3" w:rsidRPr="006D5600" w:rsidRDefault="00CE7BE3" w:rsidP="00CE7BE3">
      <w:pPr>
        <w:spacing w:line="288" w:lineRule="auto"/>
        <w:ind w:firstLine="360"/>
        <w:rPr>
          <w:b/>
          <w:bCs/>
          <w:sz w:val="26"/>
          <w:szCs w:val="26"/>
          <w:u w:val="single"/>
        </w:rPr>
      </w:pPr>
      <w:r w:rsidRPr="006D5600">
        <w:rPr>
          <w:b/>
          <w:bCs/>
          <w:sz w:val="26"/>
          <w:szCs w:val="26"/>
          <w:u w:val="single"/>
        </w:rPr>
        <w:t>I. YÊU CẦU CẦN ĐẠT:</w:t>
      </w:r>
    </w:p>
    <w:p w:rsidR="00CE7BE3" w:rsidRPr="006D5600" w:rsidRDefault="00CE7BE3" w:rsidP="00CE7BE3">
      <w:pPr>
        <w:spacing w:line="288" w:lineRule="auto"/>
        <w:ind w:firstLine="360"/>
        <w:jc w:val="both"/>
        <w:rPr>
          <w:b/>
          <w:sz w:val="26"/>
          <w:szCs w:val="26"/>
        </w:rPr>
      </w:pPr>
      <w:r w:rsidRPr="006D5600">
        <w:rPr>
          <w:b/>
          <w:sz w:val="26"/>
          <w:szCs w:val="26"/>
        </w:rPr>
        <w:t xml:space="preserve">1. Năng lực đặc thù: </w:t>
      </w:r>
    </w:p>
    <w:p w:rsidR="00CE7BE3" w:rsidRPr="006D5600" w:rsidRDefault="00CE7BE3" w:rsidP="00CE7BE3">
      <w:pPr>
        <w:spacing w:line="288" w:lineRule="auto"/>
        <w:ind w:firstLine="360"/>
        <w:jc w:val="both"/>
        <w:rPr>
          <w:bCs/>
          <w:sz w:val="26"/>
          <w:szCs w:val="26"/>
          <w:lang w:val="vi-VN"/>
        </w:rPr>
      </w:pPr>
      <w:r w:rsidRPr="006D5600">
        <w:rPr>
          <w:bCs/>
          <w:sz w:val="26"/>
          <w:szCs w:val="26"/>
          <w:lang w:val="vi-VN"/>
        </w:rPr>
        <w:t>- HS vẽ được bức tranh nghề mình yêu thích</w:t>
      </w:r>
    </w:p>
    <w:p w:rsidR="00CE7BE3" w:rsidRPr="006D5600" w:rsidRDefault="00CE7BE3" w:rsidP="00CE7BE3">
      <w:pPr>
        <w:spacing w:before="120" w:line="288" w:lineRule="auto"/>
        <w:ind w:firstLine="360"/>
        <w:jc w:val="both"/>
        <w:rPr>
          <w:b/>
          <w:sz w:val="26"/>
          <w:szCs w:val="26"/>
          <w:lang w:val="vi-VN"/>
        </w:rPr>
      </w:pPr>
      <w:r w:rsidRPr="006D5600">
        <w:rPr>
          <w:b/>
          <w:sz w:val="26"/>
          <w:szCs w:val="26"/>
          <w:lang w:val="vi-VN"/>
        </w:rPr>
        <w:t>2. Năng lực chung.</w:t>
      </w:r>
    </w:p>
    <w:p w:rsidR="00CE7BE3" w:rsidRPr="006D5600" w:rsidRDefault="00CE7BE3" w:rsidP="00CE7BE3">
      <w:pPr>
        <w:spacing w:line="288" w:lineRule="auto"/>
        <w:ind w:firstLine="360"/>
        <w:jc w:val="both"/>
        <w:rPr>
          <w:sz w:val="26"/>
          <w:szCs w:val="26"/>
          <w:lang w:val="vi-VN"/>
        </w:rPr>
      </w:pPr>
      <w:r w:rsidRPr="006D5600">
        <w:rPr>
          <w:sz w:val="26"/>
          <w:szCs w:val="26"/>
          <w:lang w:val="vi-VN"/>
        </w:rPr>
        <w:t>- Năng lực tự chủ, tự học: Biết chuẩn bị các dụng cụ để vẽ các bức tranh nói về nghề mình đã chọn để tham gia cùng với lớp.</w:t>
      </w:r>
    </w:p>
    <w:p w:rsidR="00CE7BE3" w:rsidRPr="006D5600" w:rsidRDefault="00CE7BE3" w:rsidP="00CE7BE3">
      <w:pPr>
        <w:spacing w:line="288" w:lineRule="auto"/>
        <w:ind w:firstLine="360"/>
        <w:jc w:val="both"/>
        <w:rPr>
          <w:sz w:val="26"/>
          <w:szCs w:val="26"/>
          <w:lang w:val="vi-VN"/>
        </w:rPr>
      </w:pPr>
      <w:r w:rsidRPr="006D5600">
        <w:rPr>
          <w:sz w:val="26"/>
          <w:szCs w:val="26"/>
          <w:lang w:val="vi-VN"/>
        </w:rPr>
        <w:t>- Năng lực giải quyết vấn đề và sáng tạo: Biết  vẽ các bức tranh nói về nghề mình đã chọn</w:t>
      </w:r>
    </w:p>
    <w:p w:rsidR="00CE7BE3" w:rsidRPr="006D5600" w:rsidRDefault="00CE7BE3" w:rsidP="00CE7BE3">
      <w:pPr>
        <w:spacing w:line="288" w:lineRule="auto"/>
        <w:ind w:firstLine="360"/>
        <w:jc w:val="both"/>
        <w:rPr>
          <w:sz w:val="26"/>
          <w:szCs w:val="26"/>
          <w:lang w:val="vi-VN"/>
        </w:rPr>
      </w:pPr>
      <w:r w:rsidRPr="006D5600">
        <w:rPr>
          <w:sz w:val="26"/>
          <w:szCs w:val="26"/>
          <w:lang w:val="vi-VN"/>
        </w:rPr>
        <w:t>- Năng lực giao tiếp và hợp tác: Biết chia sẻ với bạn về hiểu biết của mình về nghề mình yêu thích.</w:t>
      </w:r>
    </w:p>
    <w:p w:rsidR="00CE7BE3" w:rsidRPr="006D5600" w:rsidRDefault="00CE7BE3" w:rsidP="00CE7BE3">
      <w:pPr>
        <w:spacing w:before="120" w:line="288" w:lineRule="auto"/>
        <w:ind w:firstLine="360"/>
        <w:jc w:val="both"/>
        <w:rPr>
          <w:b/>
          <w:sz w:val="26"/>
          <w:szCs w:val="26"/>
          <w:lang w:val="vi-VN"/>
        </w:rPr>
      </w:pPr>
      <w:r w:rsidRPr="006D5600">
        <w:rPr>
          <w:b/>
          <w:sz w:val="26"/>
          <w:szCs w:val="26"/>
          <w:lang w:val="vi-VN"/>
        </w:rPr>
        <w:t>3. Phẩm chất.</w:t>
      </w:r>
    </w:p>
    <w:p w:rsidR="00CE7BE3" w:rsidRPr="006D5600" w:rsidRDefault="00CE7BE3" w:rsidP="00CE7BE3">
      <w:pPr>
        <w:spacing w:line="288" w:lineRule="auto"/>
        <w:ind w:firstLine="360"/>
        <w:jc w:val="both"/>
        <w:rPr>
          <w:sz w:val="26"/>
          <w:szCs w:val="26"/>
          <w:lang w:val="vi-VN"/>
        </w:rPr>
      </w:pPr>
      <w:r w:rsidRPr="006D5600">
        <w:rPr>
          <w:sz w:val="26"/>
          <w:szCs w:val="26"/>
          <w:lang w:val="vi-VN"/>
        </w:rPr>
        <w:t>- Phẩm chất nhân ái: tôn trọng bạn, biết lắng nghe những chia sẻ nghề của bạn thích mà bạn đưa ra.</w:t>
      </w:r>
    </w:p>
    <w:p w:rsidR="00CE7BE3" w:rsidRPr="006D5600" w:rsidRDefault="00CE7BE3" w:rsidP="00CE7BE3">
      <w:pPr>
        <w:spacing w:line="288" w:lineRule="auto"/>
        <w:ind w:firstLine="360"/>
        <w:jc w:val="both"/>
        <w:rPr>
          <w:sz w:val="26"/>
          <w:szCs w:val="26"/>
          <w:lang w:val="vi-VN"/>
        </w:rPr>
      </w:pPr>
      <w:r w:rsidRPr="006D5600">
        <w:rPr>
          <w:sz w:val="26"/>
          <w:szCs w:val="26"/>
          <w:lang w:val="vi-VN"/>
        </w:rPr>
        <w:t>- Phẩm chất chăm chỉ: Chịu khó tìm hiểu về nghề mình yêu thích để giới thiệu với các bạn những ý tưởng phù hợp, sáng tạo.</w:t>
      </w:r>
    </w:p>
    <w:p w:rsidR="00CE7BE3" w:rsidRPr="006D5600" w:rsidRDefault="00CE7BE3" w:rsidP="00CE7BE3">
      <w:pPr>
        <w:spacing w:line="288" w:lineRule="auto"/>
        <w:ind w:firstLine="360"/>
        <w:jc w:val="both"/>
        <w:rPr>
          <w:sz w:val="26"/>
          <w:szCs w:val="26"/>
          <w:lang w:val="vi-VN"/>
        </w:rPr>
      </w:pPr>
      <w:r w:rsidRPr="006D5600">
        <w:rPr>
          <w:sz w:val="26"/>
          <w:szCs w:val="26"/>
          <w:lang w:val="vi-VN"/>
        </w:rPr>
        <w:t>- Phẩm chất trách nhiệm: làm việc tập trung, nghiêm túc, có trách nhiệm trước tập thể lớp.</w:t>
      </w:r>
    </w:p>
    <w:p w:rsidR="00CE7BE3" w:rsidRPr="006D5600" w:rsidRDefault="00CE7BE3" w:rsidP="00CE7BE3">
      <w:pPr>
        <w:spacing w:before="120" w:line="288" w:lineRule="auto"/>
        <w:ind w:firstLine="360"/>
        <w:jc w:val="both"/>
        <w:rPr>
          <w:b/>
          <w:sz w:val="26"/>
          <w:szCs w:val="26"/>
          <w:lang w:val="vi-VN"/>
        </w:rPr>
      </w:pPr>
      <w:r w:rsidRPr="006D5600">
        <w:rPr>
          <w:b/>
          <w:sz w:val="26"/>
          <w:szCs w:val="26"/>
          <w:lang w:val="vi-VN"/>
        </w:rPr>
        <w:t xml:space="preserve">II. ĐỒ DÙNG DẠY HỌC </w:t>
      </w:r>
    </w:p>
    <w:p w:rsidR="00CE7BE3" w:rsidRPr="006D5600" w:rsidRDefault="00CE7BE3" w:rsidP="00CE7BE3">
      <w:pPr>
        <w:spacing w:line="288" w:lineRule="auto"/>
        <w:ind w:firstLine="360"/>
        <w:jc w:val="both"/>
        <w:rPr>
          <w:sz w:val="26"/>
          <w:szCs w:val="26"/>
          <w:lang w:val="vi-VN"/>
        </w:rPr>
      </w:pPr>
      <w:r w:rsidRPr="006D5600">
        <w:rPr>
          <w:sz w:val="26"/>
          <w:szCs w:val="26"/>
          <w:lang w:val="vi-VN"/>
        </w:rPr>
        <w:t>- Kế hoạch bài dạy, bài giảng Power point.</w:t>
      </w:r>
    </w:p>
    <w:p w:rsidR="00CE7BE3" w:rsidRPr="006D5600" w:rsidRDefault="00CE7BE3" w:rsidP="00CE7BE3">
      <w:pPr>
        <w:spacing w:line="288" w:lineRule="auto"/>
        <w:ind w:firstLine="360"/>
        <w:jc w:val="both"/>
        <w:rPr>
          <w:sz w:val="26"/>
          <w:szCs w:val="26"/>
          <w:lang w:val="vi-VN"/>
        </w:rPr>
      </w:pPr>
      <w:r w:rsidRPr="006D5600">
        <w:rPr>
          <w:sz w:val="26"/>
          <w:szCs w:val="26"/>
          <w:lang w:val="vi-VN"/>
        </w:rPr>
        <w:t>- SGK và các thiết bị, học liệu phụ vụ cho tiết dạy.</w:t>
      </w:r>
    </w:p>
    <w:p w:rsidR="00CE7BE3" w:rsidRPr="006D5600" w:rsidRDefault="00CE7BE3" w:rsidP="00CE7BE3">
      <w:pPr>
        <w:spacing w:line="288" w:lineRule="auto"/>
        <w:ind w:firstLine="360"/>
        <w:jc w:val="both"/>
        <w:outlineLvl w:val="0"/>
        <w:rPr>
          <w:b/>
          <w:bCs/>
          <w:sz w:val="26"/>
          <w:szCs w:val="26"/>
          <w:u w:val="single"/>
        </w:rPr>
      </w:pPr>
      <w:r w:rsidRPr="006D560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E7BE3" w:rsidRPr="006D5600" w:rsidTr="00DA565D">
        <w:tc>
          <w:tcPr>
            <w:tcW w:w="5862" w:type="dxa"/>
            <w:tcBorders>
              <w:bottom w:val="dashed" w:sz="4" w:space="0" w:color="auto"/>
            </w:tcBorders>
          </w:tcPr>
          <w:p w:rsidR="00CE7BE3" w:rsidRPr="006D5600" w:rsidRDefault="00CE7BE3" w:rsidP="00DA565D">
            <w:pPr>
              <w:spacing w:line="288" w:lineRule="auto"/>
              <w:jc w:val="center"/>
              <w:rPr>
                <w:b/>
                <w:sz w:val="26"/>
                <w:szCs w:val="26"/>
              </w:rPr>
            </w:pPr>
            <w:r w:rsidRPr="006D5600">
              <w:rPr>
                <w:b/>
                <w:sz w:val="26"/>
                <w:szCs w:val="26"/>
              </w:rPr>
              <w:t>Hoạt động của giáo viên</w:t>
            </w:r>
          </w:p>
        </w:tc>
        <w:tc>
          <w:tcPr>
            <w:tcW w:w="3876" w:type="dxa"/>
            <w:tcBorders>
              <w:bottom w:val="dashed" w:sz="4" w:space="0" w:color="auto"/>
            </w:tcBorders>
          </w:tcPr>
          <w:p w:rsidR="00CE7BE3" w:rsidRPr="006D5600" w:rsidRDefault="00CE7BE3" w:rsidP="00DA565D">
            <w:pPr>
              <w:spacing w:line="288" w:lineRule="auto"/>
              <w:jc w:val="center"/>
              <w:rPr>
                <w:b/>
                <w:sz w:val="26"/>
                <w:szCs w:val="26"/>
              </w:rPr>
            </w:pPr>
            <w:r w:rsidRPr="006D5600">
              <w:rPr>
                <w:b/>
                <w:sz w:val="26"/>
                <w:szCs w:val="26"/>
              </w:rPr>
              <w:t>Hoạt động của học sinh</w:t>
            </w:r>
          </w:p>
        </w:tc>
      </w:tr>
      <w:tr w:rsidR="00CE7BE3" w:rsidRPr="006D5600" w:rsidTr="00DA565D">
        <w:tc>
          <w:tcPr>
            <w:tcW w:w="9738" w:type="dxa"/>
            <w:gridSpan w:val="2"/>
            <w:tcBorders>
              <w:bottom w:val="dashed" w:sz="4" w:space="0" w:color="auto"/>
            </w:tcBorders>
          </w:tcPr>
          <w:p w:rsidR="00CE7BE3" w:rsidRPr="006D5600" w:rsidRDefault="00CE7BE3" w:rsidP="00DA565D">
            <w:pPr>
              <w:spacing w:line="288" w:lineRule="auto"/>
              <w:jc w:val="both"/>
              <w:rPr>
                <w:bCs/>
                <w:i/>
                <w:sz w:val="26"/>
                <w:szCs w:val="26"/>
              </w:rPr>
            </w:pPr>
            <w:r w:rsidRPr="006D5600">
              <w:rPr>
                <w:b/>
                <w:bCs/>
                <w:sz w:val="26"/>
                <w:szCs w:val="26"/>
              </w:rPr>
              <w:t>1. Khởi động:</w:t>
            </w:r>
          </w:p>
          <w:p w:rsidR="00CE7BE3" w:rsidRPr="006D5600" w:rsidRDefault="00CE7BE3" w:rsidP="00DA565D">
            <w:pPr>
              <w:spacing w:line="288" w:lineRule="auto"/>
              <w:jc w:val="both"/>
              <w:rPr>
                <w:sz w:val="26"/>
                <w:szCs w:val="26"/>
              </w:rPr>
            </w:pPr>
            <w:r w:rsidRPr="006D5600">
              <w:rPr>
                <w:sz w:val="26"/>
                <w:szCs w:val="26"/>
              </w:rPr>
              <w:t xml:space="preserve">- Mục tiêu: </w:t>
            </w:r>
          </w:p>
          <w:p w:rsidR="00CE7BE3" w:rsidRPr="006D5600" w:rsidRDefault="00CE7BE3" w:rsidP="00DA565D">
            <w:pPr>
              <w:spacing w:line="288" w:lineRule="auto"/>
              <w:jc w:val="both"/>
              <w:rPr>
                <w:sz w:val="26"/>
                <w:szCs w:val="26"/>
              </w:rPr>
            </w:pPr>
            <w:r w:rsidRPr="006D5600">
              <w:rPr>
                <w:sz w:val="26"/>
                <w:szCs w:val="26"/>
              </w:rPr>
              <w:t xml:space="preserve">+ Tạo không khí vui vẻ, </w:t>
            </w:r>
            <w:r w:rsidR="009A3AD2">
              <w:rPr>
                <w:sz w:val="26"/>
                <w:szCs w:val="26"/>
              </w:rPr>
              <w:t>phấn</w:t>
            </w:r>
            <w:r w:rsidRPr="006D5600">
              <w:rPr>
                <w:sz w:val="26"/>
                <w:szCs w:val="26"/>
              </w:rPr>
              <w:t xml:space="preserve"> khởi trước giờ học.</w:t>
            </w:r>
          </w:p>
          <w:p w:rsidR="00CE7BE3" w:rsidRPr="006D5600" w:rsidRDefault="00CE7BE3" w:rsidP="00DA565D">
            <w:pPr>
              <w:spacing w:line="288" w:lineRule="auto"/>
              <w:jc w:val="both"/>
              <w:rPr>
                <w:sz w:val="26"/>
                <w:szCs w:val="26"/>
              </w:rPr>
            </w:pPr>
            <w:r w:rsidRPr="006D5600">
              <w:rPr>
                <w:sz w:val="26"/>
                <w:szCs w:val="26"/>
              </w:rPr>
              <w:t>- Cách tiến hành:</w:t>
            </w:r>
          </w:p>
        </w:tc>
      </w:tr>
      <w:tr w:rsidR="00CE7BE3" w:rsidRPr="006D5600" w:rsidTr="00DA565D">
        <w:tc>
          <w:tcPr>
            <w:tcW w:w="5862" w:type="dxa"/>
            <w:tcBorders>
              <w:bottom w:val="dashed" w:sz="4" w:space="0" w:color="auto"/>
            </w:tcBorders>
          </w:tcPr>
          <w:p w:rsidR="00CE7BE3" w:rsidRPr="006D5600" w:rsidRDefault="00CE7BE3" w:rsidP="00DA565D">
            <w:pPr>
              <w:spacing w:line="288" w:lineRule="auto"/>
              <w:jc w:val="both"/>
              <w:outlineLvl w:val="0"/>
              <w:rPr>
                <w:bCs/>
                <w:sz w:val="26"/>
                <w:szCs w:val="26"/>
              </w:rPr>
            </w:pPr>
            <w:r w:rsidRPr="006D5600">
              <w:rPr>
                <w:bCs/>
                <w:sz w:val="26"/>
                <w:szCs w:val="26"/>
              </w:rPr>
              <w:t>- GV mở bài hát “Lớn</w:t>
            </w:r>
            <w:r w:rsidRPr="006D5600">
              <w:rPr>
                <w:bCs/>
                <w:sz w:val="26"/>
                <w:szCs w:val="26"/>
                <w:lang w:val="vi-VN"/>
              </w:rPr>
              <w:t xml:space="preserve"> lên em sẽ làm gì?</w:t>
            </w:r>
            <w:r w:rsidRPr="006D5600">
              <w:rPr>
                <w:bCs/>
                <w:sz w:val="26"/>
                <w:szCs w:val="26"/>
              </w:rPr>
              <w:t xml:space="preserve">” để khởi động bài học. </w:t>
            </w:r>
          </w:p>
          <w:p w:rsidR="00CE7BE3" w:rsidRPr="006D5600" w:rsidRDefault="00CE7BE3" w:rsidP="00DA565D">
            <w:pPr>
              <w:spacing w:line="288" w:lineRule="auto"/>
              <w:jc w:val="both"/>
              <w:outlineLvl w:val="0"/>
              <w:rPr>
                <w:bCs/>
                <w:sz w:val="26"/>
                <w:szCs w:val="26"/>
              </w:rPr>
            </w:pPr>
            <w:r w:rsidRPr="006D5600">
              <w:rPr>
                <w:bCs/>
                <w:sz w:val="26"/>
                <w:szCs w:val="26"/>
              </w:rPr>
              <w:t>+ GV cùng chia sẻ với HS về nội dung bài hát.</w:t>
            </w:r>
          </w:p>
          <w:p w:rsidR="00CE7BE3" w:rsidRPr="006D5600" w:rsidRDefault="00CE7BE3" w:rsidP="00DA565D">
            <w:pPr>
              <w:spacing w:line="288" w:lineRule="auto"/>
              <w:jc w:val="center"/>
              <w:outlineLvl w:val="0"/>
              <w:rPr>
                <w:bCs/>
                <w:sz w:val="26"/>
                <w:szCs w:val="26"/>
              </w:rPr>
            </w:pPr>
          </w:p>
          <w:p w:rsidR="00CE7BE3" w:rsidRPr="006D5600" w:rsidRDefault="00CE7BE3" w:rsidP="00DA565D">
            <w:pPr>
              <w:spacing w:line="288" w:lineRule="auto"/>
              <w:jc w:val="both"/>
              <w:outlineLvl w:val="0"/>
              <w:rPr>
                <w:bCs/>
                <w:sz w:val="26"/>
                <w:szCs w:val="26"/>
              </w:rPr>
            </w:pPr>
            <w:r w:rsidRPr="006D5600">
              <w:rPr>
                <w:bCs/>
                <w:sz w:val="26"/>
                <w:szCs w:val="26"/>
              </w:rPr>
              <w:lastRenderedPageBreak/>
              <w:t>- GV Nhận xét, tuyên dương.</w:t>
            </w:r>
          </w:p>
          <w:p w:rsidR="00CE7BE3" w:rsidRPr="006D5600" w:rsidRDefault="00CE7BE3" w:rsidP="00DA565D">
            <w:pPr>
              <w:spacing w:line="288" w:lineRule="auto"/>
              <w:jc w:val="both"/>
              <w:outlineLvl w:val="0"/>
              <w:rPr>
                <w:bCs/>
                <w:sz w:val="26"/>
                <w:szCs w:val="26"/>
              </w:rPr>
            </w:pPr>
            <w:r w:rsidRPr="006D5600">
              <w:rPr>
                <w:bCs/>
                <w:sz w:val="26"/>
                <w:szCs w:val="26"/>
              </w:rPr>
              <w:t>- GV dẫn dắt vào bài mới</w:t>
            </w:r>
          </w:p>
        </w:tc>
        <w:tc>
          <w:tcPr>
            <w:tcW w:w="3876" w:type="dxa"/>
            <w:tcBorders>
              <w:bottom w:val="dashed" w:sz="4" w:space="0" w:color="auto"/>
            </w:tcBorders>
          </w:tcPr>
          <w:p w:rsidR="00CE7BE3" w:rsidRPr="006D5600" w:rsidRDefault="00CE7BE3" w:rsidP="00DA565D">
            <w:pPr>
              <w:spacing w:line="288" w:lineRule="auto"/>
              <w:jc w:val="both"/>
              <w:rPr>
                <w:sz w:val="26"/>
                <w:szCs w:val="26"/>
              </w:rPr>
            </w:pPr>
            <w:r w:rsidRPr="006D5600">
              <w:rPr>
                <w:sz w:val="26"/>
                <w:szCs w:val="26"/>
              </w:rPr>
              <w:lastRenderedPageBreak/>
              <w:t>- HS lắng nghe.</w:t>
            </w: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r w:rsidRPr="006D5600">
              <w:rPr>
                <w:sz w:val="26"/>
                <w:szCs w:val="26"/>
              </w:rPr>
              <w:t>- HS Chia sẻ với GV về nội dung bài hát.</w:t>
            </w:r>
          </w:p>
          <w:p w:rsidR="00CE7BE3" w:rsidRPr="006D5600" w:rsidRDefault="00CE7BE3" w:rsidP="00DA565D">
            <w:pPr>
              <w:spacing w:line="288" w:lineRule="auto"/>
              <w:jc w:val="both"/>
              <w:rPr>
                <w:sz w:val="26"/>
                <w:szCs w:val="26"/>
              </w:rPr>
            </w:pPr>
            <w:r w:rsidRPr="006D5600">
              <w:rPr>
                <w:sz w:val="26"/>
                <w:szCs w:val="26"/>
              </w:rPr>
              <w:lastRenderedPageBreak/>
              <w:t>- HS lắng nghe.</w:t>
            </w:r>
          </w:p>
        </w:tc>
      </w:tr>
      <w:tr w:rsidR="00CE7BE3" w:rsidRPr="006D5600" w:rsidTr="00DA565D">
        <w:tc>
          <w:tcPr>
            <w:tcW w:w="9738" w:type="dxa"/>
            <w:gridSpan w:val="2"/>
            <w:tcBorders>
              <w:top w:val="dashed" w:sz="4" w:space="0" w:color="auto"/>
              <w:bottom w:val="dashed" w:sz="4" w:space="0" w:color="auto"/>
            </w:tcBorders>
          </w:tcPr>
          <w:p w:rsidR="00CE7BE3" w:rsidRPr="006D5600" w:rsidRDefault="00CE7BE3" w:rsidP="00DA565D">
            <w:pPr>
              <w:spacing w:line="288" w:lineRule="auto"/>
              <w:jc w:val="both"/>
              <w:rPr>
                <w:b/>
                <w:bCs/>
                <w:iCs/>
                <w:sz w:val="26"/>
                <w:szCs w:val="26"/>
              </w:rPr>
            </w:pPr>
            <w:r w:rsidRPr="006D5600">
              <w:rPr>
                <w:b/>
                <w:bCs/>
                <w:iCs/>
                <w:sz w:val="26"/>
                <w:szCs w:val="26"/>
              </w:rPr>
              <w:lastRenderedPageBreak/>
              <w:t>2. Sinh hoạt cuối tuần</w:t>
            </w:r>
            <w:r w:rsidRPr="006D5600">
              <w:rPr>
                <w:bCs/>
                <w:i/>
                <w:iCs/>
                <w:sz w:val="26"/>
                <w:szCs w:val="26"/>
              </w:rPr>
              <w:t>:</w:t>
            </w:r>
          </w:p>
          <w:p w:rsidR="00CE7BE3" w:rsidRPr="006D5600" w:rsidRDefault="00CE7BE3" w:rsidP="00DA565D">
            <w:pPr>
              <w:spacing w:line="288" w:lineRule="auto"/>
              <w:jc w:val="both"/>
              <w:rPr>
                <w:sz w:val="26"/>
                <w:szCs w:val="26"/>
              </w:rPr>
            </w:pPr>
            <w:r w:rsidRPr="006D5600">
              <w:rPr>
                <w:b/>
                <w:bCs/>
                <w:iCs/>
                <w:sz w:val="26"/>
                <w:szCs w:val="26"/>
              </w:rPr>
              <w:t xml:space="preserve">- </w:t>
            </w:r>
            <w:r w:rsidRPr="006D5600">
              <w:rPr>
                <w:bCs/>
                <w:sz w:val="26"/>
                <w:szCs w:val="26"/>
              </w:rPr>
              <w:t>Mục tiêu:</w:t>
            </w:r>
            <w:r w:rsidRPr="006D5600">
              <w:rPr>
                <w:sz w:val="26"/>
                <w:szCs w:val="26"/>
              </w:rPr>
              <w:t xml:space="preserve"> Đánh giá kết quả hoạt động trong tuần, đề ra kế hoạch hoạt động tuần tới..</w:t>
            </w:r>
          </w:p>
          <w:p w:rsidR="00CE7BE3" w:rsidRPr="006D5600" w:rsidRDefault="00CE7BE3" w:rsidP="00DA565D">
            <w:pPr>
              <w:spacing w:line="288" w:lineRule="auto"/>
              <w:jc w:val="both"/>
              <w:rPr>
                <w:sz w:val="26"/>
                <w:szCs w:val="26"/>
              </w:rPr>
            </w:pPr>
            <w:r w:rsidRPr="006D5600">
              <w:rPr>
                <w:b/>
                <w:bCs/>
                <w:iCs/>
                <w:sz w:val="26"/>
                <w:szCs w:val="26"/>
              </w:rPr>
              <w:t xml:space="preserve">- </w:t>
            </w:r>
            <w:r w:rsidRPr="006D5600">
              <w:rPr>
                <w:bCs/>
                <w:iCs/>
                <w:sz w:val="26"/>
                <w:szCs w:val="26"/>
              </w:rPr>
              <w:t>Cách tiến hành:</w:t>
            </w:r>
          </w:p>
        </w:tc>
      </w:tr>
      <w:tr w:rsidR="00CE7BE3" w:rsidRPr="006D5600" w:rsidTr="00DA565D">
        <w:tc>
          <w:tcPr>
            <w:tcW w:w="5862" w:type="dxa"/>
            <w:tcBorders>
              <w:top w:val="dashed" w:sz="4" w:space="0" w:color="auto"/>
              <w:bottom w:val="dashed" w:sz="4" w:space="0" w:color="auto"/>
            </w:tcBorders>
          </w:tcPr>
          <w:p w:rsidR="00CE7BE3" w:rsidRPr="006D5600" w:rsidRDefault="00CE7BE3" w:rsidP="00DA565D">
            <w:pPr>
              <w:spacing w:line="288" w:lineRule="auto"/>
              <w:jc w:val="both"/>
              <w:rPr>
                <w:b/>
                <w:sz w:val="26"/>
                <w:szCs w:val="26"/>
              </w:rPr>
            </w:pPr>
            <w:r w:rsidRPr="006D5600">
              <w:rPr>
                <w:b/>
                <w:sz w:val="26"/>
                <w:szCs w:val="26"/>
              </w:rPr>
              <w:t>* Hoạt động 1: Đánh giá kết quả cuối tuần. (Làm việc nhóm 2)</w:t>
            </w:r>
          </w:p>
          <w:p w:rsidR="00CE7BE3" w:rsidRPr="006D5600" w:rsidRDefault="00CE7BE3" w:rsidP="00DA565D">
            <w:pPr>
              <w:spacing w:line="288" w:lineRule="auto"/>
              <w:jc w:val="both"/>
              <w:rPr>
                <w:sz w:val="26"/>
                <w:szCs w:val="26"/>
              </w:rPr>
            </w:pPr>
            <w:r w:rsidRPr="006D5600">
              <w:rPr>
                <w:b/>
                <w:sz w:val="26"/>
                <w:szCs w:val="26"/>
              </w:rPr>
              <w:t xml:space="preserve">- </w:t>
            </w:r>
            <w:r w:rsidRPr="006D5600">
              <w:rPr>
                <w:sz w:val="26"/>
                <w:szCs w:val="26"/>
              </w:rPr>
              <w:t>GV yêu cầu lớp Trưởng (hoặc lớp phó học tập) đánh giá kết quả hoạt động cuối tuần. Yêu cầu các nhóm thảo luận, nhận xét, bổ sung các nội dung trong tuần.</w:t>
            </w:r>
          </w:p>
          <w:p w:rsidR="00CE7BE3" w:rsidRPr="006D5600" w:rsidRDefault="00CE7BE3" w:rsidP="00DA565D">
            <w:pPr>
              <w:spacing w:line="288" w:lineRule="auto"/>
              <w:jc w:val="both"/>
              <w:rPr>
                <w:sz w:val="26"/>
                <w:szCs w:val="26"/>
              </w:rPr>
            </w:pPr>
            <w:r w:rsidRPr="006D5600">
              <w:rPr>
                <w:sz w:val="26"/>
                <w:szCs w:val="26"/>
              </w:rPr>
              <w:t>+ Kết quả sinh hoạt nền nếp.</w:t>
            </w:r>
          </w:p>
          <w:p w:rsidR="00CE7BE3" w:rsidRPr="006D5600" w:rsidRDefault="00CE7BE3" w:rsidP="00DA565D">
            <w:pPr>
              <w:spacing w:line="288" w:lineRule="auto"/>
              <w:jc w:val="both"/>
              <w:rPr>
                <w:sz w:val="26"/>
                <w:szCs w:val="26"/>
              </w:rPr>
            </w:pPr>
            <w:r w:rsidRPr="006D5600">
              <w:rPr>
                <w:sz w:val="26"/>
                <w:szCs w:val="26"/>
              </w:rPr>
              <w:t>+ Kết quả học tập.</w:t>
            </w:r>
          </w:p>
          <w:p w:rsidR="00CE7BE3" w:rsidRPr="006D5600" w:rsidRDefault="00CE7BE3" w:rsidP="00DA565D">
            <w:pPr>
              <w:spacing w:line="288" w:lineRule="auto"/>
              <w:jc w:val="both"/>
              <w:rPr>
                <w:sz w:val="26"/>
                <w:szCs w:val="26"/>
              </w:rPr>
            </w:pPr>
            <w:r w:rsidRPr="006D5600">
              <w:rPr>
                <w:sz w:val="26"/>
                <w:szCs w:val="26"/>
              </w:rPr>
              <w:t>+ Kết quả hoạt động các phong trào.</w:t>
            </w:r>
          </w:p>
          <w:p w:rsidR="00CE7BE3" w:rsidRPr="006D5600" w:rsidRDefault="00CE7BE3" w:rsidP="00DA565D">
            <w:pPr>
              <w:spacing w:line="288" w:lineRule="auto"/>
              <w:jc w:val="both"/>
              <w:rPr>
                <w:sz w:val="26"/>
                <w:szCs w:val="26"/>
              </w:rPr>
            </w:pPr>
            <w:r w:rsidRPr="006D5600">
              <w:rPr>
                <w:sz w:val="26"/>
                <w:szCs w:val="26"/>
              </w:rPr>
              <w:t>- GV mời các nhóm nhận xét, bổ sung.</w:t>
            </w: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r w:rsidRPr="006D5600">
              <w:rPr>
                <w:sz w:val="26"/>
                <w:szCs w:val="26"/>
              </w:rPr>
              <w:t>- GV nhận xét chung, tuyên dương. (Có thể khen, thưởng,...tuỳ vào kết quả trong tuần)</w:t>
            </w:r>
          </w:p>
          <w:p w:rsidR="00CE7BE3" w:rsidRPr="006D5600" w:rsidRDefault="00CE7BE3" w:rsidP="00DA565D">
            <w:pPr>
              <w:spacing w:line="288" w:lineRule="auto"/>
              <w:jc w:val="both"/>
              <w:rPr>
                <w:b/>
                <w:sz w:val="26"/>
                <w:szCs w:val="26"/>
              </w:rPr>
            </w:pPr>
            <w:r w:rsidRPr="006D5600">
              <w:rPr>
                <w:b/>
                <w:sz w:val="26"/>
                <w:szCs w:val="26"/>
              </w:rPr>
              <w:t>* Hoạt động 2: Kế hoạch tuần tới. (Làm việc nhóm 4)</w:t>
            </w:r>
          </w:p>
          <w:p w:rsidR="00CE7BE3" w:rsidRPr="006D5600" w:rsidRDefault="00CE7BE3" w:rsidP="00DA565D">
            <w:pPr>
              <w:spacing w:line="288" w:lineRule="auto"/>
              <w:jc w:val="both"/>
              <w:rPr>
                <w:sz w:val="26"/>
                <w:szCs w:val="26"/>
              </w:rPr>
            </w:pPr>
            <w:r w:rsidRPr="006D5600">
              <w:rPr>
                <w:sz w:val="26"/>
                <w:szCs w:val="26"/>
              </w:rPr>
              <w:t xml:space="preserve"> </w:t>
            </w:r>
            <w:r w:rsidRPr="006D5600">
              <w:rPr>
                <w:b/>
                <w:sz w:val="26"/>
                <w:szCs w:val="26"/>
              </w:rPr>
              <w:t xml:space="preserve">- </w:t>
            </w:r>
            <w:r w:rsidRPr="006D5600">
              <w:rPr>
                <w:sz w:val="26"/>
                <w:szCs w:val="26"/>
              </w:rPr>
              <w:t>GV yêu cầu lớp Trưởng (hoặc lớp phó học tập) triển khai kế hoạch hoạt động tuần tới. Yêu cầu các nhóm thảo luận, nhận xét, bổ sung các nội dung trong kế hoạch.</w:t>
            </w:r>
          </w:p>
          <w:p w:rsidR="00CE7BE3" w:rsidRPr="006D5600" w:rsidRDefault="00CE7BE3" w:rsidP="00DA565D">
            <w:pPr>
              <w:spacing w:line="288" w:lineRule="auto"/>
              <w:jc w:val="both"/>
              <w:rPr>
                <w:sz w:val="26"/>
                <w:szCs w:val="26"/>
              </w:rPr>
            </w:pPr>
            <w:r w:rsidRPr="006D5600">
              <w:rPr>
                <w:sz w:val="26"/>
                <w:szCs w:val="26"/>
              </w:rPr>
              <w:t>+ Thực hiện nền nếp trong tuần.</w:t>
            </w:r>
          </w:p>
          <w:p w:rsidR="00CE7BE3" w:rsidRPr="006D5600" w:rsidRDefault="00CE7BE3" w:rsidP="00DA565D">
            <w:pPr>
              <w:spacing w:line="288" w:lineRule="auto"/>
              <w:jc w:val="both"/>
              <w:rPr>
                <w:sz w:val="26"/>
                <w:szCs w:val="26"/>
              </w:rPr>
            </w:pPr>
            <w:r w:rsidRPr="006D5600">
              <w:rPr>
                <w:sz w:val="26"/>
                <w:szCs w:val="26"/>
              </w:rPr>
              <w:t>+ Thi đua học tập tốt.</w:t>
            </w:r>
          </w:p>
          <w:p w:rsidR="00CE7BE3" w:rsidRPr="006D5600" w:rsidRDefault="00CE7BE3" w:rsidP="00DA565D">
            <w:pPr>
              <w:spacing w:line="288" w:lineRule="auto"/>
              <w:jc w:val="both"/>
              <w:rPr>
                <w:sz w:val="26"/>
                <w:szCs w:val="26"/>
              </w:rPr>
            </w:pPr>
            <w:r w:rsidRPr="006D5600">
              <w:rPr>
                <w:sz w:val="26"/>
                <w:szCs w:val="26"/>
              </w:rPr>
              <w:t>+ Thực hiện các hoạt động các phong trào.</w:t>
            </w:r>
          </w:p>
          <w:p w:rsidR="00CE7BE3" w:rsidRPr="006D5600" w:rsidRDefault="00CE7BE3" w:rsidP="00DA565D">
            <w:pPr>
              <w:spacing w:line="288" w:lineRule="auto"/>
              <w:jc w:val="both"/>
              <w:rPr>
                <w:sz w:val="26"/>
                <w:szCs w:val="26"/>
              </w:rPr>
            </w:pPr>
            <w:r w:rsidRPr="006D5600">
              <w:rPr>
                <w:sz w:val="26"/>
                <w:szCs w:val="26"/>
              </w:rPr>
              <w:t>- GV mời các nhóm nhận xét, bổ sung.</w:t>
            </w: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r w:rsidRPr="006D5600">
              <w:rPr>
                <w:sz w:val="26"/>
                <w:szCs w:val="26"/>
              </w:rPr>
              <w:t>- GV nhận xét chung, thống nhất, và biểu quyết hành động.</w:t>
            </w:r>
          </w:p>
        </w:tc>
        <w:tc>
          <w:tcPr>
            <w:tcW w:w="3876" w:type="dxa"/>
            <w:tcBorders>
              <w:top w:val="dashed" w:sz="4" w:space="0" w:color="auto"/>
              <w:bottom w:val="dashed" w:sz="4" w:space="0" w:color="auto"/>
            </w:tcBorders>
          </w:tcPr>
          <w:p w:rsidR="00CE7BE3" w:rsidRPr="006D5600" w:rsidRDefault="00CE7BE3" w:rsidP="00DA565D">
            <w:pPr>
              <w:spacing w:line="288" w:lineRule="auto"/>
              <w:rPr>
                <w:sz w:val="26"/>
                <w:szCs w:val="26"/>
              </w:rPr>
            </w:pPr>
          </w:p>
          <w:p w:rsidR="00CE7BE3" w:rsidRPr="006D5600" w:rsidRDefault="00CE7BE3" w:rsidP="00DA565D">
            <w:pPr>
              <w:spacing w:line="288" w:lineRule="auto"/>
              <w:rPr>
                <w:sz w:val="26"/>
                <w:szCs w:val="26"/>
              </w:rPr>
            </w:pPr>
          </w:p>
          <w:p w:rsidR="00CE7BE3" w:rsidRPr="006D5600" w:rsidRDefault="00CE7BE3" w:rsidP="00DA565D">
            <w:pPr>
              <w:spacing w:line="288" w:lineRule="auto"/>
              <w:jc w:val="both"/>
              <w:rPr>
                <w:sz w:val="26"/>
                <w:szCs w:val="26"/>
              </w:rPr>
            </w:pPr>
            <w:r w:rsidRPr="006D5600">
              <w:rPr>
                <w:sz w:val="26"/>
                <w:szCs w:val="26"/>
              </w:rPr>
              <w:t>- Lớp Trưởng (hoặc lớp phó học tập) đánh giá kết quả hoạt động cuối tuần.</w:t>
            </w:r>
          </w:p>
          <w:p w:rsidR="00CE7BE3" w:rsidRPr="006D5600" w:rsidRDefault="00CE7BE3" w:rsidP="00DA565D">
            <w:pPr>
              <w:spacing w:line="288" w:lineRule="auto"/>
              <w:jc w:val="both"/>
              <w:rPr>
                <w:sz w:val="26"/>
                <w:szCs w:val="26"/>
              </w:rPr>
            </w:pPr>
            <w:r w:rsidRPr="006D5600">
              <w:rPr>
                <w:sz w:val="26"/>
                <w:szCs w:val="26"/>
              </w:rPr>
              <w:t>- HS thảo luận nhóm 2: nhận xét, bổ sung các nội dung trong tuần.</w:t>
            </w: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r w:rsidRPr="006D5600">
              <w:rPr>
                <w:sz w:val="26"/>
                <w:szCs w:val="26"/>
              </w:rPr>
              <w:t>- Một số nhóm nhận xét, bổ sung.</w:t>
            </w:r>
          </w:p>
          <w:p w:rsidR="00CE7BE3" w:rsidRPr="006D5600" w:rsidRDefault="00CE7BE3" w:rsidP="00DA565D">
            <w:pPr>
              <w:spacing w:line="288" w:lineRule="auto"/>
              <w:jc w:val="both"/>
              <w:rPr>
                <w:sz w:val="26"/>
                <w:szCs w:val="26"/>
              </w:rPr>
            </w:pPr>
            <w:r w:rsidRPr="006D5600">
              <w:rPr>
                <w:sz w:val="26"/>
                <w:szCs w:val="26"/>
              </w:rPr>
              <w:t>- Lắng nghe rút kinh nghiệm.</w:t>
            </w:r>
          </w:p>
          <w:p w:rsidR="00CE7BE3" w:rsidRPr="006D5600" w:rsidRDefault="00CE7BE3" w:rsidP="00DA565D">
            <w:pPr>
              <w:spacing w:line="288" w:lineRule="auto"/>
              <w:jc w:val="both"/>
              <w:rPr>
                <w:sz w:val="26"/>
                <w:szCs w:val="26"/>
              </w:rPr>
            </w:pPr>
            <w:r w:rsidRPr="006D5600">
              <w:rPr>
                <w:sz w:val="26"/>
                <w:szCs w:val="26"/>
              </w:rPr>
              <w:t>- 1 HS nêu lại  nội dung.</w:t>
            </w: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r w:rsidRPr="006D5600">
              <w:rPr>
                <w:sz w:val="26"/>
                <w:szCs w:val="26"/>
              </w:rPr>
              <w:t>- Lớp Trưởng (hoặc lớp phó học tập) triển khai kế hoạt động tuần tới.</w:t>
            </w:r>
          </w:p>
          <w:p w:rsidR="00CE7BE3" w:rsidRPr="006D5600" w:rsidRDefault="00CE7BE3" w:rsidP="00DA565D">
            <w:pPr>
              <w:spacing w:line="288" w:lineRule="auto"/>
              <w:jc w:val="both"/>
              <w:rPr>
                <w:sz w:val="26"/>
                <w:szCs w:val="26"/>
              </w:rPr>
            </w:pPr>
            <w:r w:rsidRPr="006D5600">
              <w:rPr>
                <w:sz w:val="26"/>
                <w:szCs w:val="26"/>
              </w:rPr>
              <w:t>- HS thảo luận nhóm 4: Xem xét các nội dung trong tuần tới, bổ sung nếu cần.</w:t>
            </w: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r w:rsidRPr="006D5600">
              <w:rPr>
                <w:sz w:val="26"/>
                <w:szCs w:val="26"/>
              </w:rPr>
              <w:t>- Một số nhóm nhận xét, bổ sung.</w:t>
            </w:r>
          </w:p>
          <w:p w:rsidR="00CE7BE3" w:rsidRPr="006D5600" w:rsidRDefault="00CE7BE3" w:rsidP="00DA565D">
            <w:pPr>
              <w:spacing w:line="288" w:lineRule="auto"/>
              <w:jc w:val="both"/>
              <w:rPr>
                <w:sz w:val="26"/>
                <w:szCs w:val="26"/>
              </w:rPr>
            </w:pPr>
            <w:r w:rsidRPr="006D5600">
              <w:rPr>
                <w:sz w:val="26"/>
                <w:szCs w:val="26"/>
              </w:rPr>
              <w:t>- Cả lớp biểu quyết hành động bằng giơ tay.</w:t>
            </w:r>
          </w:p>
        </w:tc>
      </w:tr>
      <w:tr w:rsidR="00CE7BE3" w:rsidRPr="006D5600" w:rsidTr="00DA565D">
        <w:tc>
          <w:tcPr>
            <w:tcW w:w="9738" w:type="dxa"/>
            <w:gridSpan w:val="2"/>
            <w:tcBorders>
              <w:top w:val="dashed" w:sz="4" w:space="0" w:color="auto"/>
              <w:bottom w:val="dashed" w:sz="4" w:space="0" w:color="auto"/>
            </w:tcBorders>
          </w:tcPr>
          <w:p w:rsidR="00CE7BE3" w:rsidRPr="006D5600" w:rsidRDefault="00CE7BE3" w:rsidP="00DA565D">
            <w:pPr>
              <w:spacing w:line="288" w:lineRule="auto"/>
              <w:jc w:val="both"/>
              <w:rPr>
                <w:b/>
                <w:bCs/>
                <w:iCs/>
                <w:sz w:val="26"/>
                <w:szCs w:val="26"/>
              </w:rPr>
            </w:pPr>
            <w:r w:rsidRPr="006D5600">
              <w:rPr>
                <w:b/>
                <w:bCs/>
                <w:iCs/>
                <w:sz w:val="26"/>
                <w:szCs w:val="26"/>
              </w:rPr>
              <w:t>3. Sinh hoạt chủ đề.</w:t>
            </w:r>
          </w:p>
          <w:p w:rsidR="00CE7BE3" w:rsidRPr="006D5600" w:rsidRDefault="00CE7BE3" w:rsidP="00DA565D">
            <w:pPr>
              <w:spacing w:line="288" w:lineRule="auto"/>
              <w:jc w:val="both"/>
              <w:rPr>
                <w:sz w:val="26"/>
                <w:szCs w:val="26"/>
              </w:rPr>
            </w:pPr>
            <w:r w:rsidRPr="006D5600">
              <w:rPr>
                <w:b/>
                <w:bCs/>
                <w:iCs/>
                <w:sz w:val="26"/>
                <w:szCs w:val="26"/>
              </w:rPr>
              <w:t xml:space="preserve">- </w:t>
            </w:r>
            <w:r w:rsidRPr="006D5600">
              <w:rPr>
                <w:bCs/>
                <w:sz w:val="26"/>
                <w:szCs w:val="26"/>
              </w:rPr>
              <w:t>Mục tiêu:</w:t>
            </w:r>
            <w:r w:rsidRPr="006D5600">
              <w:rPr>
                <w:sz w:val="26"/>
                <w:szCs w:val="26"/>
              </w:rPr>
              <w:t xml:space="preserve"> Học sinh biết phân công nhiệm vụ, chuẩn bị được những đồ dùng, dụng cụ cần thiết để trang trí lớp học.</w:t>
            </w:r>
          </w:p>
          <w:p w:rsidR="00CE7BE3" w:rsidRPr="006D5600" w:rsidRDefault="00CE7BE3" w:rsidP="00DA565D">
            <w:pPr>
              <w:spacing w:line="288" w:lineRule="auto"/>
              <w:rPr>
                <w:sz w:val="26"/>
                <w:szCs w:val="26"/>
              </w:rPr>
            </w:pPr>
            <w:r w:rsidRPr="006D5600">
              <w:rPr>
                <w:b/>
                <w:bCs/>
                <w:iCs/>
                <w:sz w:val="26"/>
                <w:szCs w:val="26"/>
              </w:rPr>
              <w:t xml:space="preserve">- </w:t>
            </w:r>
            <w:r w:rsidRPr="006D5600">
              <w:rPr>
                <w:bCs/>
                <w:iCs/>
                <w:sz w:val="26"/>
                <w:szCs w:val="26"/>
              </w:rPr>
              <w:t>Cách tiến hành:</w:t>
            </w:r>
          </w:p>
        </w:tc>
      </w:tr>
      <w:tr w:rsidR="00CE7BE3" w:rsidRPr="006D5600" w:rsidTr="00DA565D">
        <w:trPr>
          <w:trHeight w:val="1268"/>
        </w:trPr>
        <w:tc>
          <w:tcPr>
            <w:tcW w:w="5862" w:type="dxa"/>
            <w:tcBorders>
              <w:top w:val="dashed" w:sz="4" w:space="0" w:color="auto"/>
              <w:bottom w:val="dashed" w:sz="4" w:space="0" w:color="auto"/>
            </w:tcBorders>
          </w:tcPr>
          <w:p w:rsidR="00CE7BE3" w:rsidRPr="006D5600" w:rsidRDefault="00CE7BE3" w:rsidP="00DA565D">
            <w:pPr>
              <w:spacing w:line="288" w:lineRule="auto"/>
              <w:jc w:val="both"/>
              <w:rPr>
                <w:b/>
                <w:sz w:val="26"/>
                <w:szCs w:val="26"/>
              </w:rPr>
            </w:pPr>
            <w:r w:rsidRPr="006D5600">
              <w:rPr>
                <w:b/>
                <w:sz w:val="26"/>
                <w:szCs w:val="26"/>
              </w:rPr>
              <w:t xml:space="preserve">Hoạt động 3. Vẽ tranh nghề mình yêu thích </w:t>
            </w:r>
          </w:p>
          <w:p w:rsidR="00CE7BE3" w:rsidRPr="006D5600" w:rsidRDefault="00CE7BE3" w:rsidP="00DA565D">
            <w:pPr>
              <w:spacing w:line="288" w:lineRule="auto"/>
              <w:jc w:val="both"/>
              <w:rPr>
                <w:b/>
                <w:sz w:val="26"/>
                <w:szCs w:val="26"/>
              </w:rPr>
            </w:pPr>
            <w:r w:rsidRPr="006D5600">
              <w:rPr>
                <w:b/>
                <w:sz w:val="26"/>
                <w:szCs w:val="26"/>
              </w:rPr>
              <w:t>( Làm việc cá nhân.)</w:t>
            </w:r>
          </w:p>
          <w:p w:rsidR="00CE7BE3" w:rsidRPr="006D5600" w:rsidRDefault="00CE7BE3" w:rsidP="00DA565D">
            <w:pPr>
              <w:spacing w:line="288" w:lineRule="auto"/>
              <w:jc w:val="both"/>
              <w:rPr>
                <w:b/>
                <w:sz w:val="26"/>
                <w:szCs w:val="26"/>
              </w:rPr>
            </w:pPr>
            <w:r w:rsidRPr="006D5600">
              <w:rPr>
                <w:noProof/>
                <w:sz w:val="26"/>
                <w:szCs w:val="26"/>
                <w:lang w:val="en-US"/>
              </w:rPr>
              <w:lastRenderedPageBreak/>
              <w:drawing>
                <wp:inline distT="0" distB="0" distL="0" distR="0" wp14:anchorId="4716AB0A" wp14:editId="4BAC89B4">
                  <wp:extent cx="2428875" cy="10763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2428875" cy="1076325"/>
                          </a:xfrm>
                          <a:prstGeom prst="rect">
                            <a:avLst/>
                          </a:prstGeom>
                        </pic:spPr>
                      </pic:pic>
                    </a:graphicData>
                  </a:graphic>
                </wp:inline>
              </w:drawing>
            </w:r>
          </w:p>
          <w:p w:rsidR="00CE7BE3" w:rsidRPr="006D5600" w:rsidRDefault="00CE7BE3" w:rsidP="00DA565D">
            <w:pPr>
              <w:spacing w:line="288" w:lineRule="auto"/>
              <w:jc w:val="both"/>
              <w:rPr>
                <w:sz w:val="26"/>
                <w:szCs w:val="26"/>
              </w:rPr>
            </w:pPr>
            <w:r w:rsidRPr="006D5600">
              <w:rPr>
                <w:sz w:val="26"/>
                <w:szCs w:val="26"/>
              </w:rPr>
              <w:t>- GV Mời HS đọc yêu cầu bài.</w:t>
            </w:r>
          </w:p>
          <w:p w:rsidR="00CE7BE3" w:rsidRPr="006D5600" w:rsidRDefault="00CE7BE3" w:rsidP="00DA565D">
            <w:pPr>
              <w:spacing w:line="288" w:lineRule="auto"/>
              <w:jc w:val="both"/>
              <w:rPr>
                <w:sz w:val="26"/>
                <w:szCs w:val="26"/>
              </w:rPr>
            </w:pPr>
            <w:r w:rsidRPr="006D5600">
              <w:rPr>
                <w:sz w:val="26"/>
                <w:szCs w:val="26"/>
              </w:rPr>
              <w:t>-GV yêu cầu hs trưng bày sp của mình trên bảng lớp</w:t>
            </w:r>
          </w:p>
          <w:p w:rsidR="00CE7BE3" w:rsidRPr="006D5600" w:rsidRDefault="00CE7BE3" w:rsidP="00DA565D">
            <w:pPr>
              <w:spacing w:line="288" w:lineRule="auto"/>
              <w:rPr>
                <w:sz w:val="26"/>
                <w:szCs w:val="26"/>
              </w:rPr>
            </w:pPr>
            <w:r w:rsidRPr="006D5600">
              <w:rPr>
                <w:sz w:val="26"/>
                <w:szCs w:val="26"/>
              </w:rPr>
              <w:t>- GV nhận xét chung, tuyên dương.</w:t>
            </w:r>
          </w:p>
        </w:tc>
        <w:tc>
          <w:tcPr>
            <w:tcW w:w="3876" w:type="dxa"/>
            <w:tcBorders>
              <w:top w:val="dashed" w:sz="4" w:space="0" w:color="auto"/>
              <w:bottom w:val="dashed" w:sz="4" w:space="0" w:color="auto"/>
            </w:tcBorders>
          </w:tcPr>
          <w:p w:rsidR="00CE7BE3" w:rsidRPr="006D5600" w:rsidRDefault="00CE7BE3" w:rsidP="00DA565D">
            <w:pPr>
              <w:spacing w:line="288" w:lineRule="auto"/>
              <w:rPr>
                <w:sz w:val="26"/>
                <w:szCs w:val="26"/>
              </w:rPr>
            </w:pPr>
          </w:p>
          <w:p w:rsidR="00CE7BE3" w:rsidRPr="006D5600" w:rsidRDefault="00CE7BE3" w:rsidP="00DA565D">
            <w:pPr>
              <w:spacing w:line="288" w:lineRule="auto"/>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p>
          <w:p w:rsidR="00CE7BE3" w:rsidRPr="006D5600" w:rsidRDefault="00CE7BE3" w:rsidP="00DA565D">
            <w:pPr>
              <w:spacing w:line="288" w:lineRule="auto"/>
              <w:jc w:val="both"/>
              <w:rPr>
                <w:sz w:val="26"/>
                <w:szCs w:val="26"/>
              </w:rPr>
            </w:pPr>
            <w:r w:rsidRPr="006D5600">
              <w:rPr>
                <w:sz w:val="26"/>
                <w:szCs w:val="26"/>
              </w:rPr>
              <w:t>-HS nêu yêu cầu bài</w:t>
            </w:r>
          </w:p>
          <w:p w:rsidR="00CE7BE3" w:rsidRPr="006D5600" w:rsidRDefault="00CE7BE3" w:rsidP="00DA565D">
            <w:pPr>
              <w:spacing w:line="288" w:lineRule="auto"/>
              <w:jc w:val="both"/>
              <w:rPr>
                <w:sz w:val="26"/>
                <w:szCs w:val="26"/>
              </w:rPr>
            </w:pPr>
            <w:r w:rsidRPr="006D5600">
              <w:rPr>
                <w:sz w:val="26"/>
                <w:szCs w:val="26"/>
              </w:rPr>
              <w:t>- HS vẽ tranh và trình bày sản phẩm</w:t>
            </w:r>
          </w:p>
        </w:tc>
      </w:tr>
      <w:tr w:rsidR="00CE7BE3" w:rsidRPr="003F2F4B" w:rsidTr="00DA565D">
        <w:tc>
          <w:tcPr>
            <w:tcW w:w="9738" w:type="dxa"/>
            <w:gridSpan w:val="2"/>
            <w:tcBorders>
              <w:top w:val="dashed" w:sz="4" w:space="0" w:color="auto"/>
              <w:bottom w:val="dashed" w:sz="4" w:space="0" w:color="auto"/>
            </w:tcBorders>
          </w:tcPr>
          <w:p w:rsidR="00CE7BE3" w:rsidRPr="003F2F4B" w:rsidRDefault="00CE7BE3" w:rsidP="00DA565D">
            <w:pPr>
              <w:spacing w:line="288" w:lineRule="auto"/>
              <w:jc w:val="both"/>
              <w:rPr>
                <w:b/>
                <w:sz w:val="26"/>
                <w:szCs w:val="26"/>
              </w:rPr>
            </w:pPr>
            <w:r w:rsidRPr="003F2F4B">
              <w:rPr>
                <w:b/>
                <w:sz w:val="26"/>
                <w:szCs w:val="26"/>
              </w:rPr>
              <w:lastRenderedPageBreak/>
              <w:t>4. Vận dụng.</w:t>
            </w:r>
          </w:p>
          <w:p w:rsidR="00CE7BE3" w:rsidRPr="003F2F4B" w:rsidRDefault="00CE7BE3" w:rsidP="00DA565D">
            <w:pPr>
              <w:spacing w:line="288" w:lineRule="auto"/>
              <w:rPr>
                <w:sz w:val="26"/>
                <w:szCs w:val="26"/>
              </w:rPr>
            </w:pPr>
            <w:r w:rsidRPr="003F2F4B">
              <w:rPr>
                <w:sz w:val="26"/>
                <w:szCs w:val="26"/>
              </w:rPr>
              <w:t>- Mục tiêu:</w:t>
            </w:r>
          </w:p>
          <w:p w:rsidR="00CE7BE3" w:rsidRPr="003F2F4B" w:rsidRDefault="00CE7BE3" w:rsidP="00DA565D">
            <w:pPr>
              <w:spacing w:line="264" w:lineRule="auto"/>
              <w:jc w:val="both"/>
              <w:rPr>
                <w:sz w:val="26"/>
                <w:szCs w:val="26"/>
              </w:rPr>
            </w:pPr>
            <w:r w:rsidRPr="003F2F4B">
              <w:rPr>
                <w:sz w:val="26"/>
                <w:szCs w:val="26"/>
              </w:rPr>
              <w:t>+ Củng cố những kiến thức đã học trong tiết học để học sinh khắc sâu nội dung.</w:t>
            </w:r>
          </w:p>
          <w:p w:rsidR="00CE7BE3" w:rsidRPr="003F2F4B" w:rsidRDefault="00CE7BE3" w:rsidP="00DA565D">
            <w:pPr>
              <w:spacing w:line="264" w:lineRule="auto"/>
              <w:jc w:val="both"/>
              <w:rPr>
                <w:sz w:val="26"/>
                <w:szCs w:val="26"/>
              </w:rPr>
            </w:pPr>
            <w:r w:rsidRPr="003F2F4B">
              <w:rPr>
                <w:sz w:val="26"/>
                <w:szCs w:val="26"/>
              </w:rPr>
              <w:t>+ Vận dụng kiến thức đã học vào thực tiễn.</w:t>
            </w:r>
          </w:p>
          <w:p w:rsidR="00CE7BE3" w:rsidRPr="003F2F4B" w:rsidRDefault="00CE7BE3" w:rsidP="00DA565D">
            <w:pPr>
              <w:spacing w:line="264" w:lineRule="auto"/>
              <w:jc w:val="both"/>
              <w:rPr>
                <w:sz w:val="26"/>
                <w:szCs w:val="26"/>
              </w:rPr>
            </w:pPr>
            <w:r w:rsidRPr="003F2F4B">
              <w:rPr>
                <w:sz w:val="26"/>
                <w:szCs w:val="26"/>
              </w:rPr>
              <w:t>+ Tạo không khí vui vẻ, hào hứng, lưu luyến sau khi học sinh bài học.</w:t>
            </w:r>
          </w:p>
          <w:p w:rsidR="00CE7BE3" w:rsidRPr="003F2F4B" w:rsidRDefault="00CE7BE3" w:rsidP="00DA565D">
            <w:pPr>
              <w:spacing w:line="288" w:lineRule="auto"/>
              <w:rPr>
                <w:sz w:val="26"/>
                <w:szCs w:val="26"/>
              </w:rPr>
            </w:pPr>
            <w:r w:rsidRPr="003F2F4B">
              <w:rPr>
                <w:sz w:val="26"/>
                <w:szCs w:val="26"/>
                <w:lang w:val="en-US"/>
              </w:rPr>
              <w:t>- Cách tiến hành:</w:t>
            </w:r>
          </w:p>
        </w:tc>
      </w:tr>
      <w:tr w:rsidR="00CE7BE3" w:rsidRPr="003F2F4B" w:rsidTr="00DA565D">
        <w:tc>
          <w:tcPr>
            <w:tcW w:w="5862" w:type="dxa"/>
            <w:tcBorders>
              <w:top w:val="dashed" w:sz="4" w:space="0" w:color="auto"/>
              <w:bottom w:val="dashed" w:sz="4" w:space="0" w:color="auto"/>
            </w:tcBorders>
          </w:tcPr>
          <w:p w:rsidR="00CE7BE3" w:rsidRPr="003F2F4B" w:rsidRDefault="00CE7BE3" w:rsidP="00DA565D">
            <w:pPr>
              <w:spacing w:line="288" w:lineRule="auto"/>
              <w:jc w:val="both"/>
              <w:rPr>
                <w:sz w:val="26"/>
                <w:szCs w:val="26"/>
                <w:lang w:val="vi-VN"/>
              </w:rPr>
            </w:pPr>
            <w:r w:rsidRPr="003F2F4B">
              <w:rPr>
                <w:sz w:val="26"/>
                <w:szCs w:val="26"/>
              </w:rPr>
              <w:t>- GV nêu c</w:t>
            </w:r>
            <w:r w:rsidRPr="003F2F4B">
              <w:rPr>
                <w:sz w:val="26"/>
                <w:szCs w:val="26"/>
                <w:lang w:val="vi-VN"/>
              </w:rPr>
              <w:t>ác em hãy tiếp tục khám phá bản thân và cố gắng rèn luyện mỗi ngày để có những đức tính của nghề mình yêu thích nhé!</w:t>
            </w:r>
          </w:p>
          <w:p w:rsidR="00CE7BE3" w:rsidRPr="003F2F4B" w:rsidRDefault="00CE7BE3" w:rsidP="00DA565D">
            <w:pPr>
              <w:spacing w:line="288" w:lineRule="auto"/>
              <w:jc w:val="both"/>
              <w:rPr>
                <w:sz w:val="26"/>
                <w:szCs w:val="26"/>
              </w:rPr>
            </w:pPr>
            <w:r w:rsidRPr="003F2F4B">
              <w:rPr>
                <w:sz w:val="26"/>
                <w:szCs w:val="26"/>
              </w:rPr>
              <w:t>- Nhận xét sau tiết dạy, dặn dò về nhà.</w:t>
            </w:r>
          </w:p>
        </w:tc>
        <w:tc>
          <w:tcPr>
            <w:tcW w:w="3876" w:type="dxa"/>
            <w:tcBorders>
              <w:top w:val="dashed" w:sz="4" w:space="0" w:color="auto"/>
              <w:bottom w:val="dashed" w:sz="4" w:space="0" w:color="auto"/>
            </w:tcBorders>
          </w:tcPr>
          <w:p w:rsidR="00CE7BE3" w:rsidRPr="003F2F4B" w:rsidRDefault="00CE7BE3" w:rsidP="00DA565D">
            <w:pPr>
              <w:spacing w:line="288" w:lineRule="auto"/>
              <w:rPr>
                <w:sz w:val="26"/>
                <w:szCs w:val="26"/>
              </w:rPr>
            </w:pPr>
            <w:r w:rsidRPr="003F2F4B">
              <w:rPr>
                <w:sz w:val="26"/>
                <w:szCs w:val="26"/>
              </w:rPr>
              <w:t>- Học sinh tiếp nhận thông tin và yêu cầu để về nhà ứng dụng.</w:t>
            </w:r>
          </w:p>
          <w:p w:rsidR="00CE7BE3" w:rsidRPr="003F2F4B" w:rsidRDefault="00CE7BE3" w:rsidP="00DA565D">
            <w:pPr>
              <w:spacing w:line="288" w:lineRule="auto"/>
              <w:rPr>
                <w:sz w:val="26"/>
                <w:szCs w:val="26"/>
              </w:rPr>
            </w:pPr>
            <w:r w:rsidRPr="003F2F4B">
              <w:rPr>
                <w:sz w:val="26"/>
                <w:szCs w:val="26"/>
              </w:rPr>
              <w:t>- HS lắng nghe, rút kinh nghiệm</w:t>
            </w:r>
          </w:p>
        </w:tc>
      </w:tr>
      <w:tr w:rsidR="00CE7BE3" w:rsidRPr="003F2F4B" w:rsidTr="00DA565D">
        <w:tc>
          <w:tcPr>
            <w:tcW w:w="9738" w:type="dxa"/>
            <w:gridSpan w:val="2"/>
            <w:tcBorders>
              <w:top w:val="dashed" w:sz="4" w:space="0" w:color="auto"/>
            </w:tcBorders>
          </w:tcPr>
          <w:p w:rsidR="00CE7BE3" w:rsidRPr="003F2F4B" w:rsidRDefault="00CE7BE3" w:rsidP="00DA565D">
            <w:pPr>
              <w:spacing w:line="288" w:lineRule="auto"/>
              <w:rPr>
                <w:b/>
                <w:sz w:val="26"/>
                <w:szCs w:val="26"/>
              </w:rPr>
            </w:pPr>
            <w:r w:rsidRPr="003F2F4B">
              <w:rPr>
                <w:b/>
                <w:sz w:val="26"/>
                <w:szCs w:val="26"/>
              </w:rPr>
              <w:t>IV. ĐIỀU CHỈNH SAU BÀI DẠY:</w:t>
            </w:r>
          </w:p>
          <w:p w:rsidR="00CE7BE3" w:rsidRPr="003F2F4B" w:rsidRDefault="00CE7BE3" w:rsidP="00DA565D">
            <w:pPr>
              <w:spacing w:line="288" w:lineRule="auto"/>
              <w:rPr>
                <w:sz w:val="26"/>
                <w:szCs w:val="26"/>
              </w:rPr>
            </w:pPr>
            <w:r w:rsidRPr="003F2F4B">
              <w:rPr>
                <w:sz w:val="26"/>
                <w:szCs w:val="26"/>
              </w:rPr>
              <w:t>.......................................................................................................................................</w:t>
            </w:r>
          </w:p>
          <w:p w:rsidR="00CE7BE3" w:rsidRPr="003F2F4B" w:rsidRDefault="00CE7BE3" w:rsidP="00DA565D">
            <w:pPr>
              <w:spacing w:line="288" w:lineRule="auto"/>
              <w:rPr>
                <w:sz w:val="26"/>
                <w:szCs w:val="26"/>
              </w:rPr>
            </w:pPr>
            <w:r w:rsidRPr="003F2F4B">
              <w:rPr>
                <w:sz w:val="26"/>
                <w:szCs w:val="26"/>
              </w:rPr>
              <w:t>.......................................................................................................................................</w:t>
            </w:r>
          </w:p>
          <w:p w:rsidR="00CE7BE3" w:rsidRPr="003F2F4B" w:rsidRDefault="00CE7BE3" w:rsidP="00DA565D">
            <w:pPr>
              <w:spacing w:line="288" w:lineRule="auto"/>
              <w:rPr>
                <w:sz w:val="26"/>
                <w:szCs w:val="26"/>
              </w:rPr>
            </w:pPr>
            <w:r w:rsidRPr="003F2F4B">
              <w:rPr>
                <w:sz w:val="26"/>
                <w:szCs w:val="26"/>
              </w:rPr>
              <w:t>.......................................................................................................................................</w:t>
            </w:r>
          </w:p>
        </w:tc>
      </w:tr>
    </w:tbl>
    <w:p w:rsidR="00290534" w:rsidRDefault="00290534" w:rsidP="00EE6246">
      <w:pPr>
        <w:spacing w:line="288" w:lineRule="auto"/>
        <w:ind w:left="720" w:hanging="720"/>
        <w:rPr>
          <w:b/>
          <w:sz w:val="26"/>
          <w:szCs w:val="26"/>
        </w:rPr>
      </w:pPr>
    </w:p>
    <w:p w:rsidR="00CE7BE3" w:rsidRDefault="00D224EA" w:rsidP="00EE6246">
      <w:pPr>
        <w:spacing w:line="288" w:lineRule="auto"/>
        <w:ind w:left="720" w:hanging="720"/>
        <w:rPr>
          <w:sz w:val="26"/>
          <w:szCs w:val="26"/>
        </w:rPr>
      </w:pPr>
      <w:r w:rsidRPr="000D07A8">
        <w:rPr>
          <w:b/>
          <w:sz w:val="26"/>
          <w:szCs w:val="26"/>
        </w:rPr>
        <w:t>Chiều</w:t>
      </w:r>
      <w:r w:rsidR="00EE6246" w:rsidRPr="000D07A8">
        <w:rPr>
          <w:b/>
          <w:sz w:val="26"/>
          <w:szCs w:val="26"/>
        </w:rPr>
        <w:t xml:space="preserve">  </w:t>
      </w:r>
      <w:r w:rsidR="00EE6246" w:rsidRPr="006D5600">
        <w:rPr>
          <w:sz w:val="26"/>
          <w:szCs w:val="26"/>
        </w:rPr>
        <w:t xml:space="preserve">                                       </w:t>
      </w:r>
      <w:r w:rsidRPr="006D5600">
        <w:rPr>
          <w:sz w:val="26"/>
          <w:szCs w:val="26"/>
        </w:rPr>
        <w:t xml:space="preserve"> </w:t>
      </w:r>
    </w:p>
    <w:p w:rsidR="00D224EA" w:rsidRPr="006D5600" w:rsidRDefault="00D224EA" w:rsidP="00473BD8">
      <w:pPr>
        <w:spacing w:line="288" w:lineRule="auto"/>
        <w:ind w:left="720" w:hanging="720"/>
        <w:jc w:val="center"/>
        <w:rPr>
          <w:b/>
          <w:bCs/>
          <w:sz w:val="26"/>
          <w:szCs w:val="26"/>
          <w:u w:val="single"/>
        </w:rPr>
      </w:pPr>
      <w:r w:rsidRPr="006D5600">
        <w:rPr>
          <w:b/>
          <w:bCs/>
          <w:sz w:val="26"/>
          <w:szCs w:val="26"/>
          <w:u w:val="single"/>
        </w:rPr>
        <w:t>TIẾNG VIỆT</w:t>
      </w:r>
    </w:p>
    <w:p w:rsidR="00D224EA" w:rsidRPr="006D5600" w:rsidRDefault="00D224EA" w:rsidP="00D224EA">
      <w:pPr>
        <w:spacing w:line="288" w:lineRule="auto"/>
        <w:ind w:left="720" w:hanging="720"/>
        <w:jc w:val="center"/>
        <w:rPr>
          <w:b/>
          <w:bCs/>
          <w:sz w:val="26"/>
          <w:szCs w:val="26"/>
        </w:rPr>
      </w:pPr>
      <w:r w:rsidRPr="006D5600">
        <w:rPr>
          <w:b/>
          <w:bCs/>
          <w:sz w:val="26"/>
          <w:szCs w:val="26"/>
        </w:rPr>
        <w:t>ÔN TẬP VÀ ĐÁNH GIÁ CUỐI HỌC KÌ I (T4)</w:t>
      </w:r>
    </w:p>
    <w:p w:rsidR="00D224EA" w:rsidRPr="006D5600" w:rsidRDefault="00D224EA" w:rsidP="00D224EA">
      <w:pPr>
        <w:spacing w:line="288" w:lineRule="auto"/>
        <w:ind w:left="720" w:hanging="720"/>
        <w:jc w:val="both"/>
        <w:rPr>
          <w:b/>
          <w:bCs/>
          <w:sz w:val="26"/>
          <w:szCs w:val="26"/>
        </w:rPr>
      </w:pPr>
    </w:p>
    <w:p w:rsidR="00D224EA" w:rsidRPr="006D5600" w:rsidRDefault="00D224EA" w:rsidP="00D224EA">
      <w:pPr>
        <w:spacing w:line="288" w:lineRule="auto"/>
        <w:ind w:firstLine="360"/>
        <w:rPr>
          <w:b/>
          <w:bCs/>
          <w:sz w:val="26"/>
          <w:szCs w:val="26"/>
          <w:u w:val="single"/>
        </w:rPr>
      </w:pPr>
      <w:r w:rsidRPr="006D5600">
        <w:rPr>
          <w:b/>
          <w:bCs/>
          <w:sz w:val="26"/>
          <w:szCs w:val="26"/>
          <w:u w:val="single"/>
        </w:rPr>
        <w:t>I. YÊU CẦU CẦN ĐẠT:</w:t>
      </w:r>
    </w:p>
    <w:p w:rsidR="00D224EA" w:rsidRPr="006D5600" w:rsidRDefault="00D224EA" w:rsidP="00D224EA">
      <w:pPr>
        <w:spacing w:line="288" w:lineRule="auto"/>
        <w:ind w:firstLine="360"/>
        <w:jc w:val="both"/>
        <w:rPr>
          <w:b/>
          <w:sz w:val="26"/>
          <w:szCs w:val="26"/>
        </w:rPr>
      </w:pPr>
      <w:r w:rsidRPr="006D5600">
        <w:rPr>
          <w:b/>
          <w:sz w:val="26"/>
          <w:szCs w:val="26"/>
        </w:rPr>
        <w:t>1. Năng lực đặc thù:</w:t>
      </w:r>
    </w:p>
    <w:p w:rsidR="00D224EA" w:rsidRPr="006D5600" w:rsidRDefault="00D224EA" w:rsidP="00D224EA">
      <w:pPr>
        <w:spacing w:line="288" w:lineRule="auto"/>
        <w:ind w:firstLine="360"/>
        <w:jc w:val="both"/>
        <w:rPr>
          <w:sz w:val="26"/>
          <w:szCs w:val="26"/>
        </w:rPr>
      </w:pPr>
      <w:r w:rsidRPr="006D5600">
        <w:rPr>
          <w:sz w:val="26"/>
          <w:szCs w:val="26"/>
        </w:rPr>
        <w:t>- Bước đầu nhận biết câu kể, câu hỏi, câu cảm, câu khiến thể hiện qua dấu câu, qua từ đánh dấu kiểu câu và công dụng kiểu câu.</w:t>
      </w:r>
    </w:p>
    <w:p w:rsidR="00D224EA" w:rsidRPr="006D5600" w:rsidRDefault="00D224EA" w:rsidP="00D224EA">
      <w:pPr>
        <w:spacing w:line="288" w:lineRule="auto"/>
        <w:ind w:firstLine="360"/>
        <w:jc w:val="both"/>
        <w:rPr>
          <w:sz w:val="26"/>
          <w:szCs w:val="26"/>
        </w:rPr>
      </w:pPr>
      <w:r w:rsidRPr="006D5600">
        <w:rPr>
          <w:sz w:val="26"/>
          <w:szCs w:val="26"/>
        </w:rPr>
        <w:t>- Nói được 2-3 câu về tình huống, sự việc do mình tưởng tượng hoặc mơ ước. Biết kết hợp sử dụng điệu bộ, cử chỉ khi nói, tuân thủ quy tắc tôn trọng lượt lời. Chăm chú lắng nghe ý kiến của người khác, biết hỏi lại để hiểu đúng ý người nói.</w:t>
      </w:r>
    </w:p>
    <w:p w:rsidR="00D224EA" w:rsidRPr="006D5600" w:rsidRDefault="00D224EA" w:rsidP="00D224EA">
      <w:pPr>
        <w:spacing w:line="288" w:lineRule="auto"/>
        <w:ind w:firstLine="360"/>
        <w:jc w:val="both"/>
        <w:rPr>
          <w:sz w:val="26"/>
          <w:szCs w:val="26"/>
        </w:rPr>
      </w:pPr>
      <w:r w:rsidRPr="006D5600">
        <w:rPr>
          <w:sz w:val="26"/>
          <w:szCs w:val="26"/>
        </w:rPr>
        <w:t>- Nhận biết được các từ ngữ miêu tả điệu bộ, hành động của nhân vật, nhận biết đc các trình tự của sự việc dựa vào hướng dẫn hoặc gợi ý.</w:t>
      </w:r>
    </w:p>
    <w:p w:rsidR="00D224EA" w:rsidRPr="006D5600" w:rsidRDefault="00D224EA" w:rsidP="00D224EA">
      <w:pPr>
        <w:spacing w:line="288" w:lineRule="auto"/>
        <w:ind w:firstLine="360"/>
        <w:jc w:val="both"/>
        <w:rPr>
          <w:sz w:val="26"/>
          <w:szCs w:val="26"/>
        </w:rPr>
      </w:pPr>
      <w:r w:rsidRPr="006D5600">
        <w:rPr>
          <w:sz w:val="26"/>
          <w:szCs w:val="26"/>
        </w:rPr>
        <w:t>- Miêu tả, nhận xét được về hình dáng, điệu bộ, hành động của nhân vật qua hình ảnh, tranh minh họa.</w:t>
      </w:r>
    </w:p>
    <w:p w:rsidR="00D224EA" w:rsidRPr="006D5600" w:rsidRDefault="00D224EA" w:rsidP="00D224EA">
      <w:pPr>
        <w:spacing w:line="288" w:lineRule="auto"/>
        <w:ind w:firstLine="360"/>
        <w:jc w:val="both"/>
        <w:rPr>
          <w:sz w:val="26"/>
          <w:szCs w:val="26"/>
        </w:rPr>
      </w:pPr>
      <w:r w:rsidRPr="006D5600">
        <w:rPr>
          <w:sz w:val="26"/>
          <w:szCs w:val="26"/>
        </w:rPr>
        <w:t>- Phát triển năng lực ngôn ngữ.</w:t>
      </w:r>
    </w:p>
    <w:p w:rsidR="00D224EA" w:rsidRPr="006D5600" w:rsidRDefault="00D224EA" w:rsidP="00D224EA">
      <w:pPr>
        <w:spacing w:before="120" w:line="288" w:lineRule="auto"/>
        <w:ind w:firstLine="360"/>
        <w:jc w:val="both"/>
        <w:rPr>
          <w:b/>
          <w:sz w:val="26"/>
          <w:szCs w:val="26"/>
        </w:rPr>
      </w:pPr>
      <w:r w:rsidRPr="006D5600">
        <w:rPr>
          <w:b/>
          <w:sz w:val="26"/>
          <w:szCs w:val="26"/>
        </w:rPr>
        <w:lastRenderedPageBreak/>
        <w:t>2. Năng lực chung.</w:t>
      </w:r>
    </w:p>
    <w:p w:rsidR="00D224EA" w:rsidRPr="006D5600" w:rsidRDefault="00D224EA" w:rsidP="00D224EA">
      <w:pPr>
        <w:spacing w:line="288" w:lineRule="auto"/>
        <w:ind w:firstLine="360"/>
        <w:jc w:val="both"/>
        <w:rPr>
          <w:sz w:val="26"/>
          <w:szCs w:val="26"/>
        </w:rPr>
      </w:pPr>
      <w:r w:rsidRPr="006D5600">
        <w:rPr>
          <w:sz w:val="26"/>
          <w:szCs w:val="26"/>
        </w:rPr>
        <w:t xml:space="preserve">- Năng lực tự chủ, tự học: lắng nghe, viết bài đúng, kịp thời và hoàn thành các bài tập trong SGK. </w:t>
      </w:r>
    </w:p>
    <w:p w:rsidR="00D224EA" w:rsidRPr="006D5600" w:rsidRDefault="00D224EA" w:rsidP="00D224EA">
      <w:pPr>
        <w:spacing w:line="288" w:lineRule="auto"/>
        <w:ind w:firstLine="360"/>
        <w:jc w:val="both"/>
        <w:rPr>
          <w:sz w:val="26"/>
          <w:szCs w:val="26"/>
        </w:rPr>
      </w:pPr>
      <w:r w:rsidRPr="006D5600">
        <w:rPr>
          <w:sz w:val="26"/>
          <w:szCs w:val="26"/>
        </w:rPr>
        <w:t>- Năng lực giải quyết vấn đề và sáng tạo: tham gia trò chơi, vận dụng.</w:t>
      </w:r>
    </w:p>
    <w:p w:rsidR="00D224EA" w:rsidRPr="006D5600" w:rsidRDefault="00D224EA" w:rsidP="00D224EA">
      <w:pPr>
        <w:spacing w:line="288" w:lineRule="auto"/>
        <w:ind w:firstLine="360"/>
        <w:jc w:val="both"/>
        <w:rPr>
          <w:sz w:val="26"/>
          <w:szCs w:val="26"/>
        </w:rPr>
      </w:pPr>
      <w:r w:rsidRPr="006D5600">
        <w:rPr>
          <w:sz w:val="26"/>
          <w:szCs w:val="26"/>
        </w:rPr>
        <w:t>- Năng lực giao tiếp và hợp tác: tham gia làm việc trong nhóm để ttrar lời câu hỏi trong bài.</w:t>
      </w:r>
    </w:p>
    <w:p w:rsidR="00D224EA" w:rsidRPr="006D5600" w:rsidRDefault="00D224EA" w:rsidP="00D224EA">
      <w:pPr>
        <w:spacing w:before="120" w:line="288" w:lineRule="auto"/>
        <w:ind w:firstLine="360"/>
        <w:jc w:val="both"/>
        <w:rPr>
          <w:b/>
          <w:sz w:val="26"/>
          <w:szCs w:val="26"/>
        </w:rPr>
      </w:pPr>
      <w:r w:rsidRPr="006D5600">
        <w:rPr>
          <w:b/>
          <w:sz w:val="26"/>
          <w:szCs w:val="26"/>
        </w:rPr>
        <w:t>3. Phẩm chất.</w:t>
      </w:r>
    </w:p>
    <w:p w:rsidR="00D224EA" w:rsidRPr="006D5600" w:rsidRDefault="00D224EA" w:rsidP="00D224EA">
      <w:pPr>
        <w:spacing w:line="288" w:lineRule="auto"/>
        <w:ind w:firstLine="360"/>
        <w:jc w:val="both"/>
        <w:rPr>
          <w:sz w:val="26"/>
          <w:szCs w:val="26"/>
        </w:rPr>
      </w:pPr>
      <w:r w:rsidRPr="006D5600">
        <w:rPr>
          <w:sz w:val="26"/>
          <w:szCs w:val="26"/>
        </w:rPr>
        <w:t>- Phẩm chất yêu nước: Biết yêu cảnh đẹp, quê hương qua bài viết.</w:t>
      </w:r>
    </w:p>
    <w:p w:rsidR="00D224EA" w:rsidRPr="006D5600" w:rsidRDefault="00D224EA" w:rsidP="00D224EA">
      <w:pPr>
        <w:spacing w:line="288" w:lineRule="auto"/>
        <w:ind w:firstLine="360"/>
        <w:jc w:val="both"/>
        <w:rPr>
          <w:sz w:val="26"/>
          <w:szCs w:val="26"/>
        </w:rPr>
      </w:pPr>
      <w:r w:rsidRPr="006D5600">
        <w:rPr>
          <w:sz w:val="26"/>
          <w:szCs w:val="26"/>
        </w:rPr>
        <w:t>- Phẩm chất chăm chỉ: Chăm chỉ viết bài, trả lời câu hỏi.</w:t>
      </w:r>
    </w:p>
    <w:p w:rsidR="00D224EA" w:rsidRPr="006D5600" w:rsidRDefault="00D224EA" w:rsidP="00D224EA">
      <w:pPr>
        <w:spacing w:line="288" w:lineRule="auto"/>
        <w:ind w:firstLine="360"/>
        <w:jc w:val="both"/>
        <w:rPr>
          <w:sz w:val="26"/>
          <w:szCs w:val="26"/>
        </w:rPr>
      </w:pPr>
      <w:r w:rsidRPr="006D5600">
        <w:rPr>
          <w:sz w:val="26"/>
          <w:szCs w:val="26"/>
        </w:rPr>
        <w:t>- Phẩm chất trách nhiệm: Giữ trật tự, học tập nghiêm túc.</w:t>
      </w:r>
    </w:p>
    <w:p w:rsidR="00D224EA" w:rsidRPr="006D5600" w:rsidRDefault="00D224EA" w:rsidP="00D224EA">
      <w:pPr>
        <w:spacing w:before="120" w:line="288" w:lineRule="auto"/>
        <w:ind w:firstLine="360"/>
        <w:jc w:val="both"/>
        <w:rPr>
          <w:b/>
          <w:sz w:val="26"/>
          <w:szCs w:val="26"/>
        </w:rPr>
      </w:pPr>
      <w:r w:rsidRPr="006D5600">
        <w:rPr>
          <w:b/>
          <w:sz w:val="26"/>
          <w:szCs w:val="26"/>
        </w:rPr>
        <w:t xml:space="preserve">II. ĐỒ DÙNG DẠY HỌC </w:t>
      </w:r>
    </w:p>
    <w:p w:rsidR="00D224EA" w:rsidRPr="006D5600" w:rsidRDefault="00D224EA" w:rsidP="00D224EA">
      <w:pPr>
        <w:spacing w:line="288" w:lineRule="auto"/>
        <w:ind w:firstLine="360"/>
        <w:jc w:val="both"/>
        <w:rPr>
          <w:sz w:val="26"/>
          <w:szCs w:val="26"/>
        </w:rPr>
      </w:pPr>
      <w:r w:rsidRPr="006D5600">
        <w:rPr>
          <w:sz w:val="26"/>
          <w:szCs w:val="26"/>
        </w:rPr>
        <w:t>- Kế hoạch bài dạy, bài giảng Power point.</w:t>
      </w:r>
    </w:p>
    <w:p w:rsidR="00D224EA" w:rsidRPr="006D5600" w:rsidRDefault="00D224EA" w:rsidP="00D224EA">
      <w:pPr>
        <w:spacing w:line="288" w:lineRule="auto"/>
        <w:ind w:firstLine="360"/>
        <w:jc w:val="both"/>
        <w:rPr>
          <w:sz w:val="26"/>
          <w:szCs w:val="26"/>
        </w:rPr>
      </w:pPr>
      <w:r w:rsidRPr="006D5600">
        <w:rPr>
          <w:sz w:val="26"/>
          <w:szCs w:val="26"/>
        </w:rPr>
        <w:t>- SGK và các thiết bị, học liệu phụ vụ cho tiết dạy.</w:t>
      </w:r>
    </w:p>
    <w:p w:rsidR="00D224EA" w:rsidRPr="006D5600" w:rsidRDefault="00D224EA" w:rsidP="00D224EA">
      <w:pPr>
        <w:spacing w:line="288" w:lineRule="auto"/>
        <w:ind w:firstLine="360"/>
        <w:jc w:val="both"/>
        <w:outlineLvl w:val="0"/>
        <w:rPr>
          <w:b/>
          <w:bCs/>
          <w:sz w:val="26"/>
          <w:szCs w:val="26"/>
          <w:u w:val="single"/>
        </w:rPr>
      </w:pPr>
      <w:r w:rsidRPr="006D560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224EA" w:rsidRPr="006D5600" w:rsidTr="00D224EA">
        <w:tc>
          <w:tcPr>
            <w:tcW w:w="5862" w:type="dxa"/>
            <w:tcBorders>
              <w:top w:val="single" w:sz="4" w:space="0" w:color="auto"/>
              <w:left w:val="single" w:sz="4" w:space="0" w:color="auto"/>
              <w:bottom w:val="dashed" w:sz="4" w:space="0" w:color="auto"/>
              <w:right w:val="single" w:sz="4" w:space="0" w:color="auto"/>
            </w:tcBorders>
            <w:hideMark/>
          </w:tcPr>
          <w:p w:rsidR="00D224EA" w:rsidRPr="006D5600" w:rsidRDefault="00D224EA" w:rsidP="00D224EA">
            <w:pPr>
              <w:spacing w:line="288" w:lineRule="auto"/>
              <w:jc w:val="center"/>
              <w:rPr>
                <w:b/>
                <w:sz w:val="26"/>
                <w:szCs w:val="26"/>
              </w:rPr>
            </w:pPr>
            <w:r w:rsidRPr="006D5600">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D224EA" w:rsidRPr="006D5600" w:rsidRDefault="00D224EA" w:rsidP="00D224EA">
            <w:pPr>
              <w:spacing w:line="288" w:lineRule="auto"/>
              <w:jc w:val="center"/>
              <w:rPr>
                <w:b/>
                <w:sz w:val="26"/>
                <w:szCs w:val="26"/>
              </w:rPr>
            </w:pPr>
            <w:r w:rsidRPr="006D5600">
              <w:rPr>
                <w:b/>
                <w:sz w:val="26"/>
                <w:szCs w:val="26"/>
              </w:rPr>
              <w:t>Hoạt động của học sinh</w:t>
            </w:r>
          </w:p>
        </w:tc>
      </w:tr>
      <w:tr w:rsidR="00D224EA" w:rsidRPr="006D5600" w:rsidTr="00D224EA">
        <w:tc>
          <w:tcPr>
            <w:tcW w:w="9738" w:type="dxa"/>
            <w:gridSpan w:val="2"/>
            <w:tcBorders>
              <w:top w:val="single" w:sz="4" w:space="0" w:color="auto"/>
              <w:left w:val="single" w:sz="4" w:space="0" w:color="auto"/>
              <w:bottom w:val="dashed" w:sz="4" w:space="0" w:color="auto"/>
              <w:right w:val="single" w:sz="4" w:space="0" w:color="auto"/>
            </w:tcBorders>
            <w:hideMark/>
          </w:tcPr>
          <w:p w:rsidR="00D224EA" w:rsidRPr="006D5600" w:rsidRDefault="00D224EA" w:rsidP="00D224EA">
            <w:pPr>
              <w:spacing w:line="288" w:lineRule="auto"/>
              <w:jc w:val="both"/>
              <w:rPr>
                <w:bCs/>
                <w:i/>
                <w:sz w:val="26"/>
                <w:szCs w:val="26"/>
              </w:rPr>
            </w:pPr>
            <w:r w:rsidRPr="006D5600">
              <w:rPr>
                <w:b/>
                <w:bCs/>
                <w:sz w:val="26"/>
                <w:szCs w:val="26"/>
              </w:rPr>
              <w:t>1. Khởi động.</w:t>
            </w:r>
          </w:p>
          <w:p w:rsidR="00D224EA" w:rsidRPr="006D5600" w:rsidRDefault="00D224EA" w:rsidP="00D224EA">
            <w:pPr>
              <w:spacing w:line="288" w:lineRule="auto"/>
              <w:jc w:val="both"/>
              <w:rPr>
                <w:sz w:val="26"/>
                <w:szCs w:val="26"/>
              </w:rPr>
            </w:pPr>
            <w:r w:rsidRPr="006D5600">
              <w:rPr>
                <w:sz w:val="26"/>
                <w:szCs w:val="26"/>
              </w:rPr>
              <w:t xml:space="preserve">- Mục tiêu: + Tạo không khí vui vẻ, </w:t>
            </w:r>
            <w:r w:rsidR="009A3AD2">
              <w:rPr>
                <w:sz w:val="26"/>
                <w:szCs w:val="26"/>
              </w:rPr>
              <w:t>phấn</w:t>
            </w:r>
            <w:r w:rsidRPr="006D5600">
              <w:rPr>
                <w:sz w:val="26"/>
                <w:szCs w:val="26"/>
              </w:rPr>
              <w:t xml:space="preserve"> khởi trước giờ học.</w:t>
            </w:r>
          </w:p>
          <w:p w:rsidR="00D224EA" w:rsidRPr="006D5600" w:rsidRDefault="00D224EA" w:rsidP="00D224EA">
            <w:pPr>
              <w:spacing w:line="288" w:lineRule="auto"/>
              <w:jc w:val="both"/>
              <w:rPr>
                <w:sz w:val="26"/>
                <w:szCs w:val="26"/>
              </w:rPr>
            </w:pPr>
            <w:r w:rsidRPr="006D5600">
              <w:rPr>
                <w:sz w:val="26"/>
                <w:szCs w:val="26"/>
              </w:rPr>
              <w:t xml:space="preserve">                  + Kiểm tra kiến thức đã học của học sinh ở bài trước.</w:t>
            </w:r>
          </w:p>
          <w:p w:rsidR="00D224EA" w:rsidRPr="006D5600" w:rsidRDefault="00D224EA" w:rsidP="00D224EA">
            <w:pPr>
              <w:spacing w:line="288" w:lineRule="auto"/>
              <w:jc w:val="both"/>
              <w:rPr>
                <w:sz w:val="26"/>
                <w:szCs w:val="26"/>
              </w:rPr>
            </w:pPr>
            <w:r w:rsidRPr="006D5600">
              <w:rPr>
                <w:sz w:val="26"/>
                <w:szCs w:val="26"/>
              </w:rPr>
              <w:t>- Cách tiến hành:</w:t>
            </w:r>
          </w:p>
        </w:tc>
      </w:tr>
      <w:tr w:rsidR="00D224EA" w:rsidRPr="006D5600" w:rsidTr="00D224EA">
        <w:tc>
          <w:tcPr>
            <w:tcW w:w="5862" w:type="dxa"/>
            <w:tcBorders>
              <w:top w:val="single" w:sz="4" w:space="0" w:color="auto"/>
              <w:left w:val="single" w:sz="4" w:space="0" w:color="auto"/>
              <w:bottom w:val="dashed" w:sz="4" w:space="0" w:color="auto"/>
              <w:right w:val="single" w:sz="4" w:space="0" w:color="auto"/>
            </w:tcBorders>
            <w:hideMark/>
          </w:tcPr>
          <w:p w:rsidR="00D224EA" w:rsidRPr="006D5600" w:rsidRDefault="00D224EA" w:rsidP="00D224EA">
            <w:pPr>
              <w:spacing w:line="288" w:lineRule="auto"/>
              <w:jc w:val="both"/>
              <w:outlineLvl w:val="0"/>
              <w:rPr>
                <w:bCs/>
                <w:sz w:val="26"/>
                <w:szCs w:val="26"/>
              </w:rPr>
            </w:pPr>
            <w:r w:rsidRPr="006D5600">
              <w:rPr>
                <w:bCs/>
                <w:sz w:val="26"/>
                <w:szCs w:val="26"/>
              </w:rPr>
              <w:t>- GV tổ chức trò chơi để khởi động bài học.</w:t>
            </w:r>
          </w:p>
          <w:p w:rsidR="00D224EA" w:rsidRPr="006D5600" w:rsidRDefault="00D224EA" w:rsidP="00D224EA">
            <w:pPr>
              <w:spacing w:line="288" w:lineRule="auto"/>
              <w:jc w:val="both"/>
              <w:outlineLvl w:val="0"/>
              <w:rPr>
                <w:bCs/>
                <w:sz w:val="26"/>
                <w:szCs w:val="26"/>
              </w:rPr>
            </w:pPr>
            <w:r w:rsidRPr="006D5600">
              <w:rPr>
                <w:bCs/>
                <w:sz w:val="26"/>
                <w:szCs w:val="26"/>
              </w:rPr>
              <w:t>+ Yêu cầu HS đọc thuộc lòng 1 bài thơ, đoạn thơ đã học trong học kì 1</w:t>
            </w:r>
          </w:p>
          <w:p w:rsidR="00D224EA" w:rsidRPr="006D5600" w:rsidRDefault="00D224EA" w:rsidP="00D224EA">
            <w:pPr>
              <w:spacing w:line="288" w:lineRule="auto"/>
              <w:jc w:val="both"/>
              <w:outlineLvl w:val="0"/>
              <w:rPr>
                <w:bCs/>
                <w:sz w:val="26"/>
                <w:szCs w:val="26"/>
              </w:rPr>
            </w:pPr>
            <w:r w:rsidRPr="006D5600">
              <w:rPr>
                <w:bCs/>
                <w:sz w:val="26"/>
                <w:szCs w:val="26"/>
              </w:rPr>
              <w:t>- GV Nhận xét, tuyên dương.</w:t>
            </w:r>
          </w:p>
          <w:p w:rsidR="00D224EA" w:rsidRPr="006D5600" w:rsidRDefault="00D224EA" w:rsidP="00D224EA">
            <w:pPr>
              <w:spacing w:line="288" w:lineRule="auto"/>
              <w:jc w:val="both"/>
              <w:outlineLvl w:val="0"/>
              <w:rPr>
                <w:bCs/>
                <w:sz w:val="26"/>
                <w:szCs w:val="26"/>
              </w:rPr>
            </w:pPr>
            <w:r w:rsidRPr="006D5600">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D224EA" w:rsidRPr="006D5600" w:rsidRDefault="00D224EA" w:rsidP="00D224EA">
            <w:pPr>
              <w:spacing w:line="288" w:lineRule="auto"/>
              <w:jc w:val="both"/>
              <w:rPr>
                <w:sz w:val="26"/>
                <w:szCs w:val="26"/>
              </w:rPr>
            </w:pPr>
            <w:r w:rsidRPr="006D5600">
              <w:rPr>
                <w:sz w:val="26"/>
                <w:szCs w:val="26"/>
              </w:rPr>
              <w:t>- HS tham gia trò chơi</w:t>
            </w:r>
          </w:p>
          <w:p w:rsidR="00D224EA" w:rsidRPr="006D5600" w:rsidRDefault="00D224EA" w:rsidP="00D224EA">
            <w:pPr>
              <w:spacing w:line="288" w:lineRule="auto"/>
              <w:jc w:val="both"/>
              <w:rPr>
                <w:sz w:val="26"/>
                <w:szCs w:val="26"/>
              </w:rPr>
            </w:pPr>
            <w:r w:rsidRPr="006D5600">
              <w:rPr>
                <w:sz w:val="26"/>
                <w:szCs w:val="26"/>
              </w:rPr>
              <w:t>- HS trả lời</w:t>
            </w: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t>- HS lắng nghe.</w:t>
            </w:r>
          </w:p>
        </w:tc>
      </w:tr>
      <w:tr w:rsidR="00D224EA" w:rsidRPr="006D5600" w:rsidTr="00D224EA">
        <w:tc>
          <w:tcPr>
            <w:tcW w:w="9738" w:type="dxa"/>
            <w:gridSpan w:val="2"/>
            <w:tcBorders>
              <w:top w:val="dashed" w:sz="4" w:space="0" w:color="auto"/>
              <w:left w:val="single" w:sz="4" w:space="0" w:color="auto"/>
              <w:bottom w:val="dashed" w:sz="4" w:space="0" w:color="auto"/>
              <w:right w:val="single" w:sz="4" w:space="0" w:color="auto"/>
            </w:tcBorders>
            <w:hideMark/>
          </w:tcPr>
          <w:p w:rsidR="00D224EA" w:rsidRPr="006D5600" w:rsidRDefault="00D224EA" w:rsidP="00D224EA">
            <w:pPr>
              <w:spacing w:line="288" w:lineRule="auto"/>
              <w:jc w:val="both"/>
              <w:rPr>
                <w:b/>
                <w:bCs/>
                <w:iCs/>
                <w:sz w:val="26"/>
                <w:szCs w:val="26"/>
              </w:rPr>
            </w:pPr>
            <w:r w:rsidRPr="006D5600">
              <w:rPr>
                <w:b/>
                <w:bCs/>
                <w:iCs/>
                <w:sz w:val="26"/>
                <w:szCs w:val="26"/>
              </w:rPr>
              <w:t>2. Ôn tập</w:t>
            </w:r>
            <w:r w:rsidRPr="006D5600">
              <w:rPr>
                <w:bCs/>
                <w:i/>
                <w:iCs/>
                <w:sz w:val="26"/>
                <w:szCs w:val="26"/>
              </w:rPr>
              <w:t>.</w:t>
            </w:r>
          </w:p>
          <w:p w:rsidR="00D224EA" w:rsidRPr="006D5600" w:rsidRDefault="00D224EA" w:rsidP="00D224EA">
            <w:pPr>
              <w:spacing w:line="288" w:lineRule="auto"/>
              <w:rPr>
                <w:sz w:val="26"/>
                <w:szCs w:val="26"/>
              </w:rPr>
            </w:pPr>
            <w:r w:rsidRPr="006D5600">
              <w:rPr>
                <w:sz w:val="26"/>
                <w:szCs w:val="26"/>
              </w:rPr>
              <w:t>- Mục tiêu:</w:t>
            </w:r>
          </w:p>
          <w:p w:rsidR="00D224EA" w:rsidRPr="006D5600" w:rsidRDefault="00D224EA" w:rsidP="00D224EA">
            <w:pPr>
              <w:spacing w:line="264" w:lineRule="auto"/>
              <w:jc w:val="both"/>
              <w:rPr>
                <w:sz w:val="26"/>
                <w:szCs w:val="26"/>
                <w:lang w:val="vi-VN"/>
              </w:rPr>
            </w:pPr>
            <w:r w:rsidRPr="006D5600">
              <w:rPr>
                <w:sz w:val="26"/>
                <w:szCs w:val="26"/>
                <w:lang w:val="vi-VN"/>
              </w:rPr>
              <w:t>+ Bước đầu nhận biết câu kể, câu hỏi, câu cảm, câu khiến thể hiện qua dấu câu, qua từ đánh dấu kiểu câu và công dụng kiểu câu.</w:t>
            </w:r>
          </w:p>
          <w:p w:rsidR="00D224EA" w:rsidRPr="006D5600" w:rsidRDefault="00D224EA" w:rsidP="00D224EA">
            <w:pPr>
              <w:spacing w:line="288" w:lineRule="auto"/>
              <w:jc w:val="both"/>
              <w:rPr>
                <w:sz w:val="26"/>
                <w:szCs w:val="26"/>
                <w:lang w:val="vi-VN"/>
              </w:rPr>
            </w:pPr>
            <w:r w:rsidRPr="006D5600">
              <w:rPr>
                <w:sz w:val="26"/>
                <w:szCs w:val="26"/>
                <w:lang w:val="vi-VN"/>
              </w:rPr>
              <w:t>+ Nói được 2-3 câu về tình huống, sự việc do mình tưởng tượng hoặc mơ ước. Biết kết hợp sử dụng điệu bộ, cử chỉ khi nói, tuân thủ quy tắc tôn trọng lượt lời. Chăm chú lắng nghe ý kiến của người khác, biết hỏi lại để hiểu đúng ý người nói.</w:t>
            </w:r>
          </w:p>
          <w:p w:rsidR="00D224EA" w:rsidRPr="006D5600" w:rsidRDefault="00D224EA" w:rsidP="00D224EA">
            <w:pPr>
              <w:spacing w:line="288" w:lineRule="auto"/>
              <w:jc w:val="both"/>
              <w:rPr>
                <w:sz w:val="26"/>
                <w:szCs w:val="26"/>
              </w:rPr>
            </w:pPr>
            <w:r w:rsidRPr="006D5600">
              <w:rPr>
                <w:sz w:val="26"/>
                <w:szCs w:val="26"/>
              </w:rPr>
              <w:t>+ Nhận biết được các từ ngữ miêu tả điệu bộ, hành động của nhân vật, nhận biết đc các trình tự của sự việc dựa vào hướng dẫn hoặc gợi ý.</w:t>
            </w:r>
          </w:p>
          <w:p w:rsidR="00D224EA" w:rsidRPr="006D5600" w:rsidRDefault="00D224EA" w:rsidP="00D224EA">
            <w:pPr>
              <w:spacing w:line="288" w:lineRule="auto"/>
              <w:jc w:val="both"/>
              <w:rPr>
                <w:sz w:val="26"/>
                <w:szCs w:val="26"/>
              </w:rPr>
            </w:pPr>
            <w:r w:rsidRPr="006D5600">
              <w:rPr>
                <w:sz w:val="26"/>
                <w:szCs w:val="26"/>
              </w:rPr>
              <w:t>+ Miêu tả, nhận xét được về hình dáng, điệu bộ, hành động của nhân vật qua hình ảnh, tranh minh họa.</w:t>
            </w:r>
          </w:p>
          <w:p w:rsidR="00D224EA" w:rsidRPr="006D5600" w:rsidRDefault="00D224EA" w:rsidP="00D224EA">
            <w:pPr>
              <w:spacing w:line="288" w:lineRule="auto"/>
              <w:jc w:val="both"/>
              <w:rPr>
                <w:sz w:val="26"/>
                <w:szCs w:val="26"/>
              </w:rPr>
            </w:pPr>
            <w:r w:rsidRPr="006D5600">
              <w:rPr>
                <w:sz w:val="26"/>
                <w:szCs w:val="26"/>
              </w:rPr>
              <w:t>+ Phát triển năng lực ngôn ngữ.</w:t>
            </w:r>
          </w:p>
          <w:p w:rsidR="00D224EA" w:rsidRPr="006D5600" w:rsidRDefault="00D224EA" w:rsidP="00D224EA">
            <w:pPr>
              <w:spacing w:line="288" w:lineRule="auto"/>
              <w:jc w:val="both"/>
              <w:rPr>
                <w:bCs/>
                <w:iCs/>
                <w:sz w:val="26"/>
                <w:szCs w:val="26"/>
              </w:rPr>
            </w:pPr>
            <w:r w:rsidRPr="006D5600">
              <w:rPr>
                <w:sz w:val="26"/>
                <w:szCs w:val="26"/>
                <w:lang w:val="en-US"/>
              </w:rPr>
              <w:t>- Cách tiến hành:</w:t>
            </w:r>
          </w:p>
        </w:tc>
      </w:tr>
      <w:tr w:rsidR="00D224EA" w:rsidRPr="006D5600" w:rsidTr="00D224EA">
        <w:tc>
          <w:tcPr>
            <w:tcW w:w="5862" w:type="dxa"/>
            <w:tcBorders>
              <w:top w:val="dashed" w:sz="4" w:space="0" w:color="auto"/>
              <w:left w:val="single" w:sz="4" w:space="0" w:color="auto"/>
              <w:bottom w:val="dashed" w:sz="4" w:space="0" w:color="auto"/>
              <w:right w:val="single" w:sz="4" w:space="0" w:color="auto"/>
            </w:tcBorders>
          </w:tcPr>
          <w:p w:rsidR="00D224EA" w:rsidRPr="006D5600" w:rsidRDefault="00D224EA" w:rsidP="00D224EA">
            <w:pPr>
              <w:spacing w:line="288" w:lineRule="auto"/>
              <w:jc w:val="both"/>
              <w:rPr>
                <w:b/>
                <w:sz w:val="26"/>
                <w:szCs w:val="26"/>
              </w:rPr>
            </w:pPr>
            <w:r w:rsidRPr="006D5600">
              <w:rPr>
                <w:b/>
                <w:sz w:val="26"/>
                <w:szCs w:val="26"/>
              </w:rPr>
              <w:t xml:space="preserve">2.1. Hoạt động 1: </w:t>
            </w:r>
          </w:p>
          <w:p w:rsidR="00D224EA" w:rsidRPr="006D5600" w:rsidRDefault="00D224EA" w:rsidP="00D224EA">
            <w:pPr>
              <w:spacing w:line="288" w:lineRule="auto"/>
              <w:jc w:val="both"/>
              <w:rPr>
                <w:b/>
                <w:sz w:val="26"/>
                <w:szCs w:val="26"/>
              </w:rPr>
            </w:pPr>
            <w:r w:rsidRPr="006D5600">
              <w:rPr>
                <w:b/>
                <w:sz w:val="26"/>
                <w:szCs w:val="26"/>
              </w:rPr>
              <w:t xml:space="preserve">* Bài tập 4: </w:t>
            </w:r>
          </w:p>
          <w:p w:rsidR="00D224EA" w:rsidRPr="006D5600" w:rsidRDefault="00D224EA" w:rsidP="00D224EA">
            <w:pPr>
              <w:spacing w:line="288" w:lineRule="auto"/>
              <w:jc w:val="both"/>
              <w:rPr>
                <w:sz w:val="26"/>
                <w:szCs w:val="26"/>
              </w:rPr>
            </w:pPr>
            <w:r w:rsidRPr="006D5600">
              <w:rPr>
                <w:sz w:val="26"/>
                <w:szCs w:val="26"/>
              </w:rPr>
              <w:lastRenderedPageBreak/>
              <w:t>- GV hướng dẫn chung cả lớp.</w:t>
            </w:r>
          </w:p>
          <w:p w:rsidR="00D224EA" w:rsidRPr="006D5600" w:rsidRDefault="00D224EA" w:rsidP="00D224EA">
            <w:pPr>
              <w:spacing w:line="288" w:lineRule="auto"/>
              <w:jc w:val="both"/>
              <w:rPr>
                <w:sz w:val="26"/>
                <w:szCs w:val="26"/>
              </w:rPr>
            </w:pPr>
            <w:r w:rsidRPr="006D5600">
              <w:rPr>
                <w:sz w:val="26"/>
                <w:szCs w:val="26"/>
              </w:rPr>
              <w:t>- Yêu cầu HS làm việc cá nhân</w:t>
            </w: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t>- Tổ chức cho HS làm việc nhóm, chia sẻ trong nhóm.</w:t>
            </w:r>
          </w:p>
          <w:p w:rsidR="00D224EA" w:rsidRPr="006D5600" w:rsidRDefault="00D224EA" w:rsidP="00D224EA">
            <w:pPr>
              <w:spacing w:line="288" w:lineRule="auto"/>
              <w:jc w:val="both"/>
              <w:rPr>
                <w:sz w:val="26"/>
                <w:szCs w:val="26"/>
              </w:rPr>
            </w:pPr>
            <w:r w:rsidRPr="006D5600">
              <w:rPr>
                <w:sz w:val="26"/>
                <w:szCs w:val="26"/>
              </w:rPr>
              <w:t>+ GV theo dõi, giúp đỡ HS kịp thời và đưa ra đánh giá nhận xét.</w:t>
            </w: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t>- GV nhận xét, chốt đáp án.</w:t>
            </w:r>
          </w:p>
          <w:p w:rsidR="00D224EA" w:rsidRPr="006D5600" w:rsidRDefault="00D224EA" w:rsidP="00D224EA">
            <w:pPr>
              <w:spacing w:line="288" w:lineRule="auto"/>
              <w:jc w:val="both"/>
              <w:rPr>
                <w:i/>
                <w:sz w:val="26"/>
                <w:szCs w:val="26"/>
              </w:rPr>
            </w:pPr>
            <w:r w:rsidRPr="006D5600">
              <w:rPr>
                <w:i/>
                <w:sz w:val="26"/>
                <w:szCs w:val="26"/>
              </w:rPr>
              <w:t>+ Câu cảm: câu 1, 8</w:t>
            </w:r>
          </w:p>
          <w:p w:rsidR="00D224EA" w:rsidRPr="006D5600" w:rsidRDefault="00D224EA" w:rsidP="00D224EA">
            <w:pPr>
              <w:spacing w:line="288" w:lineRule="auto"/>
              <w:jc w:val="both"/>
              <w:rPr>
                <w:i/>
                <w:sz w:val="26"/>
                <w:szCs w:val="26"/>
              </w:rPr>
            </w:pPr>
            <w:r w:rsidRPr="006D5600">
              <w:rPr>
                <w:i/>
                <w:sz w:val="26"/>
                <w:szCs w:val="26"/>
              </w:rPr>
              <w:t>+ Câu kể: câu 4,6,7</w:t>
            </w:r>
          </w:p>
          <w:p w:rsidR="00D224EA" w:rsidRPr="006D5600" w:rsidRDefault="00D224EA" w:rsidP="00D224EA">
            <w:pPr>
              <w:spacing w:line="288" w:lineRule="auto"/>
              <w:jc w:val="both"/>
              <w:rPr>
                <w:i/>
                <w:sz w:val="26"/>
                <w:szCs w:val="26"/>
              </w:rPr>
            </w:pPr>
            <w:r w:rsidRPr="006D5600">
              <w:rPr>
                <w:i/>
                <w:sz w:val="26"/>
                <w:szCs w:val="26"/>
              </w:rPr>
              <w:t>+ Câu hỏi: câu 2</w:t>
            </w:r>
          </w:p>
          <w:p w:rsidR="00D224EA" w:rsidRPr="006D5600" w:rsidRDefault="00D224EA" w:rsidP="00D224EA">
            <w:pPr>
              <w:spacing w:line="288" w:lineRule="auto"/>
              <w:jc w:val="both"/>
              <w:rPr>
                <w:i/>
                <w:sz w:val="26"/>
                <w:szCs w:val="26"/>
              </w:rPr>
            </w:pPr>
            <w:r w:rsidRPr="006D5600">
              <w:rPr>
                <w:i/>
                <w:sz w:val="26"/>
                <w:szCs w:val="26"/>
              </w:rPr>
              <w:t>+ Câu khiến: câu 3,5</w:t>
            </w:r>
          </w:p>
          <w:p w:rsidR="00D224EA" w:rsidRPr="006D5600" w:rsidRDefault="00D224EA" w:rsidP="00D224EA">
            <w:pPr>
              <w:spacing w:line="288" w:lineRule="auto"/>
              <w:jc w:val="both"/>
              <w:rPr>
                <w:b/>
                <w:sz w:val="26"/>
                <w:szCs w:val="26"/>
              </w:rPr>
            </w:pPr>
            <w:r w:rsidRPr="006D5600">
              <w:rPr>
                <w:b/>
                <w:sz w:val="26"/>
                <w:szCs w:val="26"/>
              </w:rPr>
              <w:t xml:space="preserve">2.2. Hoạt động 2: </w:t>
            </w:r>
          </w:p>
          <w:p w:rsidR="00D224EA" w:rsidRPr="006D5600" w:rsidRDefault="00D224EA" w:rsidP="00D224EA">
            <w:pPr>
              <w:spacing w:line="288" w:lineRule="auto"/>
              <w:jc w:val="both"/>
              <w:rPr>
                <w:b/>
                <w:sz w:val="26"/>
                <w:szCs w:val="26"/>
              </w:rPr>
            </w:pPr>
            <w:r w:rsidRPr="006D5600">
              <w:rPr>
                <w:b/>
                <w:sz w:val="26"/>
                <w:szCs w:val="26"/>
              </w:rPr>
              <w:t>* Bài tập 5:</w:t>
            </w:r>
          </w:p>
          <w:p w:rsidR="00D224EA" w:rsidRPr="006D5600" w:rsidRDefault="00D224EA" w:rsidP="00D224EA">
            <w:pPr>
              <w:spacing w:line="288" w:lineRule="auto"/>
              <w:jc w:val="both"/>
              <w:rPr>
                <w:sz w:val="26"/>
                <w:szCs w:val="26"/>
              </w:rPr>
            </w:pPr>
            <w:r w:rsidRPr="006D5600">
              <w:rPr>
                <w:sz w:val="26"/>
                <w:szCs w:val="26"/>
              </w:rPr>
              <w:t>- Gọi HS đọc yêu cầu bài tập.</w:t>
            </w:r>
          </w:p>
          <w:p w:rsidR="00D224EA" w:rsidRPr="006D5600" w:rsidRDefault="00D224EA" w:rsidP="00D224EA">
            <w:pPr>
              <w:spacing w:line="288" w:lineRule="auto"/>
              <w:jc w:val="both"/>
              <w:rPr>
                <w:sz w:val="26"/>
                <w:szCs w:val="26"/>
              </w:rPr>
            </w:pPr>
            <w:r w:rsidRPr="006D5600">
              <w:rPr>
                <w:sz w:val="26"/>
                <w:szCs w:val="26"/>
              </w:rPr>
              <w:t>- GV hướng dẫn HS cả lớp.</w:t>
            </w:r>
          </w:p>
          <w:p w:rsidR="00D224EA" w:rsidRPr="006D5600" w:rsidRDefault="00D224EA" w:rsidP="00D224EA">
            <w:pPr>
              <w:spacing w:line="288" w:lineRule="auto"/>
              <w:jc w:val="both"/>
              <w:rPr>
                <w:sz w:val="26"/>
                <w:szCs w:val="26"/>
              </w:rPr>
            </w:pPr>
            <w:r w:rsidRPr="006D5600">
              <w:rPr>
                <w:sz w:val="26"/>
                <w:szCs w:val="26"/>
              </w:rPr>
              <w:t>- Yêu cầu HS làm việc cá nhân</w:t>
            </w: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Default="00D224EA" w:rsidP="00D224EA">
            <w:pPr>
              <w:spacing w:line="288" w:lineRule="auto"/>
              <w:jc w:val="both"/>
              <w:rPr>
                <w:noProof/>
                <w:sz w:val="26"/>
                <w:szCs w:val="26"/>
                <w:lang w:val="en-US"/>
              </w:rPr>
            </w:pPr>
          </w:p>
          <w:p w:rsidR="00473BD8" w:rsidRDefault="00473BD8" w:rsidP="00D224EA">
            <w:pPr>
              <w:spacing w:line="288" w:lineRule="auto"/>
              <w:jc w:val="both"/>
              <w:rPr>
                <w:noProof/>
                <w:sz w:val="26"/>
                <w:szCs w:val="26"/>
                <w:lang w:val="en-US"/>
              </w:rPr>
            </w:pPr>
          </w:p>
          <w:p w:rsidR="00473BD8" w:rsidRDefault="00473BD8" w:rsidP="00D224EA">
            <w:pPr>
              <w:spacing w:line="288" w:lineRule="auto"/>
              <w:jc w:val="both"/>
              <w:rPr>
                <w:noProof/>
                <w:sz w:val="26"/>
                <w:szCs w:val="26"/>
                <w:lang w:val="en-US"/>
              </w:rPr>
            </w:pPr>
          </w:p>
          <w:p w:rsidR="00473BD8" w:rsidRDefault="00473BD8" w:rsidP="00D224EA">
            <w:pPr>
              <w:spacing w:line="288" w:lineRule="auto"/>
              <w:jc w:val="both"/>
              <w:rPr>
                <w:noProof/>
                <w:sz w:val="26"/>
                <w:szCs w:val="26"/>
                <w:lang w:val="en-US"/>
              </w:rPr>
            </w:pPr>
          </w:p>
          <w:p w:rsidR="00473BD8" w:rsidRDefault="00473BD8" w:rsidP="00D224EA">
            <w:pPr>
              <w:spacing w:line="288" w:lineRule="auto"/>
              <w:jc w:val="both"/>
              <w:rPr>
                <w:noProof/>
                <w:sz w:val="26"/>
                <w:szCs w:val="26"/>
                <w:lang w:val="en-US"/>
              </w:rPr>
            </w:pPr>
          </w:p>
          <w:p w:rsidR="00473BD8" w:rsidRPr="006D5600" w:rsidRDefault="00473BD8"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t>- Yêu cầu HS chia sẻ kết quả mình theo nhóm.</w:t>
            </w:r>
          </w:p>
          <w:p w:rsidR="00D224EA" w:rsidRPr="006D5600" w:rsidRDefault="00D224EA" w:rsidP="00D224EA">
            <w:pPr>
              <w:spacing w:line="288" w:lineRule="auto"/>
              <w:jc w:val="both"/>
              <w:rPr>
                <w:sz w:val="26"/>
                <w:szCs w:val="26"/>
              </w:rPr>
            </w:pPr>
            <w:r w:rsidRPr="006D5600">
              <w:rPr>
                <w:sz w:val="26"/>
                <w:szCs w:val="26"/>
              </w:rPr>
              <w:t>+ GV theo dõi, giúp đỡ HS kịp thời và đưa ra đánh giá nhận xét.</w:t>
            </w:r>
          </w:p>
          <w:p w:rsidR="00D224EA" w:rsidRPr="006D5600" w:rsidRDefault="00D224EA" w:rsidP="00D224EA">
            <w:pPr>
              <w:spacing w:line="288" w:lineRule="auto"/>
              <w:jc w:val="both"/>
              <w:rPr>
                <w:i/>
                <w:sz w:val="26"/>
                <w:szCs w:val="26"/>
                <w:u w:val="single"/>
              </w:rPr>
            </w:pPr>
            <w:r w:rsidRPr="006D5600">
              <w:rPr>
                <w:i/>
                <w:sz w:val="26"/>
                <w:szCs w:val="26"/>
                <w:u w:val="single"/>
              </w:rPr>
              <w:t xml:space="preserve">Ví dụ: </w:t>
            </w:r>
          </w:p>
          <w:p w:rsidR="00D224EA" w:rsidRPr="006D5600" w:rsidRDefault="00D224EA" w:rsidP="00D224EA">
            <w:pPr>
              <w:spacing w:line="288" w:lineRule="auto"/>
              <w:jc w:val="both"/>
              <w:rPr>
                <w:i/>
                <w:sz w:val="26"/>
                <w:szCs w:val="26"/>
              </w:rPr>
            </w:pPr>
            <w:r w:rsidRPr="006D5600">
              <w:rPr>
                <w:i/>
                <w:sz w:val="26"/>
                <w:szCs w:val="26"/>
              </w:rPr>
              <w:t>+ Bạn nhỏ ngủ dậy muộn./ Bạn nhỏ ngủ dậy muộn phải không?/ Bạn nhỏ ngủ dậy muộn quá!/ Bạn đi học đi kẻo muộn!</w:t>
            </w:r>
          </w:p>
          <w:p w:rsidR="00D224EA" w:rsidRPr="006D5600" w:rsidRDefault="00D224EA" w:rsidP="00D224EA">
            <w:pPr>
              <w:spacing w:line="288" w:lineRule="auto"/>
              <w:jc w:val="both"/>
              <w:rPr>
                <w:i/>
                <w:sz w:val="26"/>
                <w:szCs w:val="26"/>
              </w:rPr>
            </w:pPr>
            <w:r w:rsidRPr="006D5600">
              <w:rPr>
                <w:i/>
                <w:sz w:val="26"/>
                <w:szCs w:val="26"/>
              </w:rPr>
              <w:t>+ Bạn nhỏ để đồ dùng học tập bừa bộn./ Cái bút ở đâu nhỉ?/ Bạn thật là cẩu thả!/ Bạn nhanh tay lên không muộn học!</w:t>
            </w:r>
          </w:p>
          <w:p w:rsidR="00D224EA" w:rsidRPr="006D5600" w:rsidRDefault="00D224EA" w:rsidP="00D224EA">
            <w:pPr>
              <w:spacing w:line="288" w:lineRule="auto"/>
              <w:jc w:val="both"/>
              <w:rPr>
                <w:i/>
                <w:sz w:val="26"/>
                <w:szCs w:val="26"/>
              </w:rPr>
            </w:pPr>
            <w:r w:rsidRPr="006D5600">
              <w:rPr>
                <w:i/>
                <w:sz w:val="26"/>
                <w:szCs w:val="26"/>
              </w:rPr>
              <w:t xml:space="preserve">+ Bạn nhỏ đang xếp đồ dùng học tập vào cặp sách./ </w:t>
            </w:r>
            <w:r w:rsidRPr="006D5600">
              <w:rPr>
                <w:i/>
                <w:sz w:val="26"/>
                <w:szCs w:val="26"/>
              </w:rPr>
              <w:lastRenderedPageBreak/>
              <w:t>Liệu bạn có bị muộn  học không?/ Bạn ấy chậm chạp quá!/ Bạn nhanh tay lên!</w:t>
            </w:r>
          </w:p>
          <w:p w:rsidR="00D224EA" w:rsidRPr="006D5600" w:rsidRDefault="00D224EA" w:rsidP="00D224EA">
            <w:pPr>
              <w:spacing w:line="288" w:lineRule="auto"/>
              <w:jc w:val="both"/>
              <w:rPr>
                <w:i/>
                <w:sz w:val="26"/>
                <w:szCs w:val="26"/>
              </w:rPr>
            </w:pPr>
            <w:r w:rsidRPr="006D5600">
              <w:rPr>
                <w:i/>
                <w:sz w:val="26"/>
                <w:szCs w:val="26"/>
              </w:rPr>
              <w:t>+ Bạn nhỏ đi đến trường học./ Bạn bị muộn học phải không?/ Ôi! Chạy mệt quá!/ Bác bảo vệ chờ cháu với ạ!</w:t>
            </w:r>
          </w:p>
          <w:p w:rsidR="00D224EA" w:rsidRPr="006D5600" w:rsidRDefault="00D224EA" w:rsidP="00D224EA">
            <w:pPr>
              <w:spacing w:line="288" w:lineRule="auto"/>
              <w:jc w:val="both"/>
              <w:rPr>
                <w:sz w:val="26"/>
                <w:szCs w:val="26"/>
              </w:rPr>
            </w:pPr>
            <w:r w:rsidRPr="006D5600">
              <w:rPr>
                <w:sz w:val="26"/>
                <w:szCs w:val="26"/>
              </w:rPr>
              <w:t>- GV mời một số HS đọc câu đã đặt trước lớp.</w:t>
            </w:r>
          </w:p>
          <w:p w:rsidR="00D224EA" w:rsidRPr="006D5600" w:rsidRDefault="00D224EA" w:rsidP="00D224EA">
            <w:pPr>
              <w:spacing w:line="288" w:lineRule="auto"/>
              <w:jc w:val="both"/>
              <w:rPr>
                <w:b/>
                <w:sz w:val="26"/>
                <w:szCs w:val="26"/>
              </w:rPr>
            </w:pPr>
          </w:p>
          <w:p w:rsidR="00D224EA" w:rsidRPr="006D5600" w:rsidRDefault="00D224EA" w:rsidP="00D224EA">
            <w:pPr>
              <w:spacing w:line="288" w:lineRule="auto"/>
              <w:jc w:val="both"/>
              <w:rPr>
                <w:b/>
                <w:sz w:val="26"/>
                <w:szCs w:val="26"/>
              </w:rPr>
            </w:pPr>
          </w:p>
          <w:p w:rsidR="00D224EA" w:rsidRPr="006D5600" w:rsidRDefault="00D224EA" w:rsidP="00D224EA">
            <w:pPr>
              <w:spacing w:line="288" w:lineRule="auto"/>
              <w:jc w:val="both"/>
              <w:rPr>
                <w:sz w:val="26"/>
                <w:szCs w:val="26"/>
              </w:rPr>
            </w:pPr>
            <w:r w:rsidRPr="006D5600">
              <w:rPr>
                <w:sz w:val="26"/>
                <w:szCs w:val="26"/>
              </w:rPr>
              <w:t>- Nhận xét, đánh giá, khen ngợi động viên HS đặt câu đúng, hay.</w:t>
            </w:r>
          </w:p>
          <w:p w:rsidR="00D224EA" w:rsidRPr="006D5600" w:rsidRDefault="00D224EA" w:rsidP="00D224EA">
            <w:pPr>
              <w:spacing w:line="288" w:lineRule="auto"/>
              <w:jc w:val="both"/>
              <w:rPr>
                <w:b/>
                <w:sz w:val="26"/>
                <w:szCs w:val="26"/>
              </w:rPr>
            </w:pPr>
            <w:r w:rsidRPr="006D5600">
              <w:rPr>
                <w:b/>
                <w:sz w:val="26"/>
                <w:szCs w:val="26"/>
              </w:rPr>
              <w:t xml:space="preserve">2.3. Hoạt động 3: </w:t>
            </w:r>
          </w:p>
          <w:p w:rsidR="00D224EA" w:rsidRPr="006D5600" w:rsidRDefault="00D224EA" w:rsidP="00D224EA">
            <w:pPr>
              <w:spacing w:line="288" w:lineRule="auto"/>
              <w:jc w:val="both"/>
              <w:rPr>
                <w:b/>
                <w:sz w:val="26"/>
                <w:szCs w:val="26"/>
              </w:rPr>
            </w:pPr>
            <w:r w:rsidRPr="006D5600">
              <w:rPr>
                <w:b/>
                <w:sz w:val="26"/>
                <w:szCs w:val="26"/>
              </w:rPr>
              <w:t xml:space="preserve">* Bài tập 6: </w:t>
            </w:r>
          </w:p>
          <w:p w:rsidR="00D224EA" w:rsidRPr="006D5600" w:rsidRDefault="00D224EA" w:rsidP="00D224EA">
            <w:pPr>
              <w:spacing w:line="288" w:lineRule="auto"/>
              <w:jc w:val="both"/>
              <w:rPr>
                <w:sz w:val="26"/>
                <w:szCs w:val="26"/>
              </w:rPr>
            </w:pPr>
            <w:r w:rsidRPr="006D5600">
              <w:rPr>
                <w:sz w:val="26"/>
                <w:szCs w:val="26"/>
              </w:rPr>
              <w:t>- Gọi HS đọc yêu cầu bài</w:t>
            </w:r>
          </w:p>
          <w:p w:rsidR="00D224EA" w:rsidRPr="006D5600" w:rsidRDefault="00D224EA" w:rsidP="00D224EA">
            <w:pPr>
              <w:spacing w:line="288" w:lineRule="auto"/>
              <w:jc w:val="both"/>
              <w:rPr>
                <w:sz w:val="26"/>
                <w:szCs w:val="26"/>
              </w:rPr>
            </w:pPr>
            <w:r w:rsidRPr="006D5600">
              <w:rPr>
                <w:sz w:val="26"/>
                <w:szCs w:val="26"/>
              </w:rPr>
              <w:t xml:space="preserve">- Tổ chức cho HS làm việc theo nhóm </w:t>
            </w: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t>- Tổ chức cho HS chia sẻ trước lớp.</w:t>
            </w: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t>- Tổ chức cho HS chia sẻ kết quả thảo luận trước lớp.</w:t>
            </w:r>
          </w:p>
          <w:p w:rsidR="00D224EA" w:rsidRPr="006D5600" w:rsidRDefault="00D224EA" w:rsidP="00D224EA">
            <w:pPr>
              <w:spacing w:line="288" w:lineRule="auto"/>
              <w:jc w:val="both"/>
              <w:rPr>
                <w:sz w:val="26"/>
                <w:szCs w:val="26"/>
              </w:rPr>
            </w:pPr>
            <w:r w:rsidRPr="006D5600">
              <w:rPr>
                <w:sz w:val="26"/>
                <w:szCs w:val="26"/>
              </w:rPr>
              <w:t>- GV tổ chức chữa bài, thống nhất cách làm.(GV lưu ý cho HS đặt dấu phẩy tách các sự vật được nêu)</w:t>
            </w:r>
          </w:p>
          <w:p w:rsidR="00D224EA" w:rsidRPr="006D5600" w:rsidRDefault="00D224EA" w:rsidP="00D224EA">
            <w:pPr>
              <w:spacing w:line="288" w:lineRule="auto"/>
              <w:jc w:val="both"/>
              <w:rPr>
                <w:i/>
                <w:sz w:val="26"/>
                <w:szCs w:val="26"/>
              </w:rPr>
            </w:pPr>
            <w:r w:rsidRPr="006D5600">
              <w:rPr>
                <w:i/>
                <w:sz w:val="26"/>
                <w:szCs w:val="26"/>
                <w:u w:val="single"/>
              </w:rPr>
              <w:t>Ví dụ:</w:t>
            </w:r>
          </w:p>
          <w:p w:rsidR="00D224EA" w:rsidRPr="006D5600" w:rsidRDefault="00D224EA" w:rsidP="00D224EA">
            <w:pPr>
              <w:spacing w:line="288" w:lineRule="auto"/>
              <w:jc w:val="both"/>
              <w:rPr>
                <w:b/>
                <w:i/>
                <w:sz w:val="26"/>
                <w:szCs w:val="26"/>
              </w:rPr>
            </w:pPr>
            <w:r w:rsidRPr="006D5600">
              <w:rPr>
                <w:i/>
                <w:sz w:val="26"/>
                <w:szCs w:val="26"/>
              </w:rPr>
              <w:t xml:space="preserve">a. Phòng của bạn nhỏ vương vãi đủ thứ: </w:t>
            </w:r>
            <w:r w:rsidRPr="006D5600">
              <w:rPr>
                <w:b/>
                <w:i/>
                <w:sz w:val="26"/>
                <w:szCs w:val="26"/>
              </w:rPr>
              <w:t>sách vở, thước kẻ, bút mực,...</w:t>
            </w:r>
          </w:p>
          <w:p w:rsidR="00D224EA" w:rsidRPr="006D5600" w:rsidRDefault="00D224EA" w:rsidP="00D224EA">
            <w:pPr>
              <w:spacing w:line="288" w:lineRule="auto"/>
              <w:jc w:val="both"/>
              <w:rPr>
                <w:sz w:val="26"/>
                <w:szCs w:val="26"/>
              </w:rPr>
            </w:pPr>
            <w:r w:rsidRPr="006D5600">
              <w:rPr>
                <w:i/>
                <w:sz w:val="26"/>
                <w:szCs w:val="26"/>
              </w:rPr>
              <w:t xml:space="preserve">b. Bạn đến trường muộn vì phải tìm </w:t>
            </w:r>
            <w:r w:rsidRPr="006D5600">
              <w:rPr>
                <w:b/>
                <w:i/>
                <w:sz w:val="26"/>
                <w:szCs w:val="26"/>
              </w:rPr>
              <w:t>sách vở, bút, thước,...</w:t>
            </w:r>
          </w:p>
        </w:tc>
        <w:tc>
          <w:tcPr>
            <w:tcW w:w="3876" w:type="dxa"/>
            <w:tcBorders>
              <w:top w:val="dashed" w:sz="4" w:space="0" w:color="auto"/>
              <w:left w:val="single" w:sz="4" w:space="0" w:color="auto"/>
              <w:bottom w:val="dashed" w:sz="4" w:space="0" w:color="auto"/>
              <w:right w:val="single" w:sz="4" w:space="0" w:color="auto"/>
            </w:tcBorders>
          </w:tcPr>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lastRenderedPageBreak/>
              <w:t>- Theo dõi</w:t>
            </w:r>
          </w:p>
          <w:p w:rsidR="00D224EA" w:rsidRPr="006D5600" w:rsidRDefault="00D224EA" w:rsidP="00D224EA">
            <w:pPr>
              <w:spacing w:line="288" w:lineRule="auto"/>
              <w:jc w:val="both"/>
              <w:rPr>
                <w:sz w:val="26"/>
                <w:szCs w:val="26"/>
              </w:rPr>
            </w:pPr>
            <w:r w:rsidRPr="006D5600">
              <w:rPr>
                <w:sz w:val="26"/>
                <w:szCs w:val="26"/>
              </w:rPr>
              <w:t>- HS đọc kĩ câu chuyện vui, xác định mỗi câu trong truyện thuộc kiểu câu nào trong các kiểu câu đã học.</w:t>
            </w:r>
          </w:p>
          <w:p w:rsidR="00D224EA" w:rsidRPr="006D5600" w:rsidRDefault="00D224EA" w:rsidP="00D224EA">
            <w:pPr>
              <w:spacing w:line="288" w:lineRule="auto"/>
              <w:jc w:val="both"/>
              <w:rPr>
                <w:sz w:val="26"/>
                <w:szCs w:val="26"/>
              </w:rPr>
            </w:pPr>
            <w:r w:rsidRPr="006D5600">
              <w:rPr>
                <w:sz w:val="26"/>
                <w:szCs w:val="26"/>
              </w:rPr>
              <w:t>- Nhóm trưởng nêu từng câu, cá nhân báo cáo kết quả xác định kiểu câu của mình, cả nhóm nhận xét, thống nhất đáp án.</w:t>
            </w:r>
          </w:p>
          <w:p w:rsidR="00D224EA" w:rsidRPr="006D5600" w:rsidRDefault="00D224EA" w:rsidP="00D224EA">
            <w:pPr>
              <w:spacing w:line="288" w:lineRule="auto"/>
              <w:jc w:val="both"/>
              <w:rPr>
                <w:sz w:val="26"/>
                <w:szCs w:val="26"/>
              </w:rPr>
            </w:pPr>
            <w:r w:rsidRPr="006D5600">
              <w:rPr>
                <w:sz w:val="26"/>
                <w:szCs w:val="26"/>
              </w:rPr>
              <w:t>- Các nhóm lần lượt báo cáo kết quả nhóm mình trước lớp.</w:t>
            </w:r>
          </w:p>
          <w:p w:rsidR="00D224EA" w:rsidRPr="006D5600" w:rsidRDefault="00D224EA" w:rsidP="00D224EA">
            <w:pPr>
              <w:spacing w:line="288" w:lineRule="auto"/>
              <w:jc w:val="both"/>
              <w:rPr>
                <w:sz w:val="26"/>
                <w:szCs w:val="26"/>
              </w:rPr>
            </w:pPr>
            <w:r w:rsidRPr="006D5600">
              <w:rPr>
                <w:sz w:val="26"/>
                <w:szCs w:val="26"/>
              </w:rPr>
              <w:t>- Lắng nghe</w:t>
            </w: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t>- 2 HS đọc yêu cầu bài.</w:t>
            </w:r>
          </w:p>
          <w:p w:rsidR="00D224EA" w:rsidRPr="006D5600" w:rsidRDefault="00D224EA" w:rsidP="00D224EA">
            <w:pPr>
              <w:spacing w:line="288" w:lineRule="auto"/>
              <w:jc w:val="both"/>
              <w:rPr>
                <w:sz w:val="26"/>
                <w:szCs w:val="26"/>
              </w:rPr>
            </w:pPr>
            <w:r w:rsidRPr="006D5600">
              <w:rPr>
                <w:sz w:val="26"/>
                <w:szCs w:val="26"/>
              </w:rPr>
              <w:t>- Theo dõi.</w:t>
            </w:r>
          </w:p>
          <w:p w:rsidR="00D224EA" w:rsidRPr="006D5600" w:rsidRDefault="00D224EA" w:rsidP="00D224EA">
            <w:pPr>
              <w:spacing w:line="288" w:lineRule="auto"/>
              <w:jc w:val="both"/>
              <w:rPr>
                <w:sz w:val="26"/>
                <w:szCs w:val="26"/>
              </w:rPr>
            </w:pPr>
            <w:r w:rsidRPr="006D5600">
              <w:rPr>
                <w:sz w:val="26"/>
                <w:szCs w:val="26"/>
              </w:rPr>
              <w:t>- Làm việc cá nhân: quan sát tranh, đoán sự việc tron g tranh và đặt 4 câu theo yêu cầu.</w:t>
            </w:r>
          </w:p>
          <w:p w:rsidR="00D224EA" w:rsidRPr="006D5600" w:rsidRDefault="00D224EA" w:rsidP="00D224EA">
            <w:pPr>
              <w:spacing w:line="288" w:lineRule="auto"/>
              <w:jc w:val="both"/>
              <w:rPr>
                <w:sz w:val="26"/>
                <w:szCs w:val="26"/>
              </w:rPr>
            </w:pPr>
            <w:r w:rsidRPr="006D5600">
              <w:rPr>
                <w:sz w:val="26"/>
                <w:szCs w:val="26"/>
              </w:rPr>
              <w:t>- Lần lượt mỗi em đọc câu đã đặt theo các kiểu câu trước nhóm, cả nhóm góp ý.</w:t>
            </w: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Default="00D224EA" w:rsidP="00D224EA">
            <w:pPr>
              <w:spacing w:line="288" w:lineRule="auto"/>
              <w:jc w:val="both"/>
              <w:rPr>
                <w:sz w:val="26"/>
                <w:szCs w:val="26"/>
              </w:rPr>
            </w:pPr>
          </w:p>
          <w:p w:rsidR="00473BD8" w:rsidRDefault="00473BD8" w:rsidP="00D224EA">
            <w:pPr>
              <w:spacing w:line="288" w:lineRule="auto"/>
              <w:jc w:val="both"/>
              <w:rPr>
                <w:sz w:val="26"/>
                <w:szCs w:val="26"/>
              </w:rPr>
            </w:pPr>
          </w:p>
          <w:p w:rsidR="00473BD8" w:rsidRDefault="00473BD8" w:rsidP="00D224EA">
            <w:pPr>
              <w:spacing w:line="288" w:lineRule="auto"/>
              <w:jc w:val="both"/>
              <w:rPr>
                <w:sz w:val="26"/>
                <w:szCs w:val="26"/>
              </w:rPr>
            </w:pPr>
          </w:p>
          <w:p w:rsidR="00473BD8" w:rsidRPr="006D5600" w:rsidRDefault="00473BD8"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t>- Một số em HS đọc câu của mình đã đặt.</w:t>
            </w:r>
          </w:p>
          <w:p w:rsidR="00D224EA" w:rsidRPr="006D5600" w:rsidRDefault="00D224EA" w:rsidP="00D224EA">
            <w:pPr>
              <w:spacing w:line="288" w:lineRule="auto"/>
              <w:jc w:val="both"/>
              <w:rPr>
                <w:sz w:val="26"/>
                <w:szCs w:val="26"/>
              </w:rPr>
            </w:pPr>
            <w:r w:rsidRPr="006D5600">
              <w:rPr>
                <w:sz w:val="26"/>
                <w:szCs w:val="26"/>
              </w:rPr>
              <w:t>- Nhận xét, góp ý</w:t>
            </w:r>
          </w:p>
          <w:p w:rsidR="00D224EA" w:rsidRPr="006D5600" w:rsidRDefault="00D224EA" w:rsidP="00D224EA">
            <w:pPr>
              <w:spacing w:line="288" w:lineRule="auto"/>
              <w:jc w:val="both"/>
              <w:rPr>
                <w:sz w:val="26"/>
                <w:szCs w:val="26"/>
              </w:rPr>
            </w:pPr>
            <w:r w:rsidRPr="006D5600">
              <w:rPr>
                <w:sz w:val="26"/>
                <w:szCs w:val="26"/>
              </w:rPr>
              <w:t>- Theo dõi.</w:t>
            </w: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t>- 1 HS đọc yêu cầu bài.</w:t>
            </w:r>
          </w:p>
          <w:p w:rsidR="00D224EA" w:rsidRPr="006D5600" w:rsidRDefault="00D224EA" w:rsidP="00D224EA">
            <w:pPr>
              <w:spacing w:line="288" w:lineRule="auto"/>
              <w:jc w:val="both"/>
              <w:rPr>
                <w:sz w:val="26"/>
                <w:szCs w:val="26"/>
              </w:rPr>
            </w:pPr>
            <w:r w:rsidRPr="006D5600">
              <w:rPr>
                <w:sz w:val="26"/>
                <w:szCs w:val="26"/>
              </w:rPr>
              <w:t xml:space="preserve">- HS làm việc nhóm: </w:t>
            </w:r>
          </w:p>
          <w:p w:rsidR="00D224EA" w:rsidRPr="006D5600" w:rsidRDefault="00D224EA" w:rsidP="00D224EA">
            <w:pPr>
              <w:spacing w:line="288" w:lineRule="auto"/>
              <w:jc w:val="both"/>
              <w:rPr>
                <w:sz w:val="26"/>
                <w:szCs w:val="26"/>
              </w:rPr>
            </w:pPr>
            <w:r w:rsidRPr="006D5600">
              <w:rPr>
                <w:sz w:val="26"/>
                <w:szCs w:val="26"/>
              </w:rPr>
              <w:t xml:space="preserve">+Từng em nói tiếp để hoàn thành 2 câu đã cho </w:t>
            </w:r>
          </w:p>
          <w:p w:rsidR="00D224EA" w:rsidRPr="006D5600" w:rsidRDefault="00D224EA" w:rsidP="00D224EA">
            <w:pPr>
              <w:spacing w:line="288" w:lineRule="auto"/>
              <w:jc w:val="both"/>
              <w:rPr>
                <w:sz w:val="26"/>
                <w:szCs w:val="26"/>
              </w:rPr>
            </w:pPr>
            <w:r w:rsidRPr="006D5600">
              <w:rPr>
                <w:sz w:val="26"/>
                <w:szCs w:val="26"/>
              </w:rPr>
              <w:t>+ Cả nhóm góp ý, viết câu đã thống nhất vào bảng nhóm.</w:t>
            </w:r>
          </w:p>
          <w:p w:rsidR="00D224EA" w:rsidRPr="006D5600" w:rsidRDefault="00D224EA" w:rsidP="00D224EA">
            <w:pPr>
              <w:spacing w:line="288" w:lineRule="auto"/>
              <w:jc w:val="both"/>
              <w:rPr>
                <w:sz w:val="26"/>
                <w:szCs w:val="26"/>
              </w:rPr>
            </w:pPr>
            <w:r w:rsidRPr="006D5600">
              <w:rPr>
                <w:sz w:val="26"/>
                <w:szCs w:val="26"/>
              </w:rPr>
              <w:t>- Các nhóm treo kết quả thảo luận lên bảng lớp.</w:t>
            </w:r>
          </w:p>
        </w:tc>
      </w:tr>
      <w:tr w:rsidR="00D224EA" w:rsidRPr="006D5600" w:rsidTr="00D224EA">
        <w:tc>
          <w:tcPr>
            <w:tcW w:w="9738" w:type="dxa"/>
            <w:gridSpan w:val="2"/>
            <w:tcBorders>
              <w:top w:val="dashed" w:sz="4" w:space="0" w:color="auto"/>
              <w:left w:val="single" w:sz="4" w:space="0" w:color="auto"/>
              <w:bottom w:val="dashed" w:sz="4" w:space="0" w:color="auto"/>
              <w:right w:val="single" w:sz="4" w:space="0" w:color="auto"/>
            </w:tcBorders>
            <w:hideMark/>
          </w:tcPr>
          <w:p w:rsidR="00D224EA" w:rsidRPr="006D5600" w:rsidRDefault="00D224EA" w:rsidP="00D224EA">
            <w:pPr>
              <w:spacing w:line="288" w:lineRule="auto"/>
              <w:jc w:val="both"/>
              <w:rPr>
                <w:b/>
                <w:sz w:val="26"/>
                <w:szCs w:val="26"/>
              </w:rPr>
            </w:pPr>
            <w:r w:rsidRPr="006D5600">
              <w:rPr>
                <w:b/>
                <w:sz w:val="26"/>
                <w:szCs w:val="26"/>
              </w:rPr>
              <w:lastRenderedPageBreak/>
              <w:t>3. Vận dụng.</w:t>
            </w:r>
          </w:p>
          <w:p w:rsidR="00D224EA" w:rsidRPr="006D5600" w:rsidRDefault="00D224EA" w:rsidP="00D224EA">
            <w:pPr>
              <w:spacing w:line="288" w:lineRule="auto"/>
              <w:rPr>
                <w:sz w:val="26"/>
                <w:szCs w:val="26"/>
              </w:rPr>
            </w:pPr>
            <w:r w:rsidRPr="006D5600">
              <w:rPr>
                <w:sz w:val="26"/>
                <w:szCs w:val="26"/>
              </w:rPr>
              <w:t>- Mục tiêu:</w:t>
            </w:r>
          </w:p>
          <w:p w:rsidR="00D224EA" w:rsidRPr="006D5600" w:rsidRDefault="00D224EA" w:rsidP="00D224EA">
            <w:pPr>
              <w:spacing w:line="264" w:lineRule="auto"/>
              <w:jc w:val="both"/>
              <w:rPr>
                <w:sz w:val="26"/>
                <w:szCs w:val="26"/>
                <w:lang w:val="vi-VN"/>
              </w:rPr>
            </w:pPr>
            <w:r w:rsidRPr="006D5600">
              <w:rPr>
                <w:sz w:val="26"/>
                <w:szCs w:val="26"/>
                <w:lang w:val="vi-VN"/>
              </w:rPr>
              <w:t>+ Củng cố những kiến thức đã học trong tiết học để học sinh khắc sâu nội dung.</w:t>
            </w:r>
          </w:p>
          <w:p w:rsidR="00D224EA" w:rsidRPr="006D5600" w:rsidRDefault="00D224EA" w:rsidP="00D224EA">
            <w:pPr>
              <w:spacing w:line="264" w:lineRule="auto"/>
              <w:jc w:val="both"/>
              <w:rPr>
                <w:sz w:val="26"/>
                <w:szCs w:val="26"/>
                <w:lang w:val="vi-VN"/>
              </w:rPr>
            </w:pPr>
            <w:r w:rsidRPr="006D5600">
              <w:rPr>
                <w:sz w:val="26"/>
                <w:szCs w:val="26"/>
                <w:lang w:val="vi-VN"/>
              </w:rPr>
              <w:t>+ Vận dụng kiến thức đã học vào thực tiễn.</w:t>
            </w:r>
          </w:p>
          <w:p w:rsidR="00D224EA" w:rsidRPr="006D5600" w:rsidRDefault="00D224EA" w:rsidP="00D224EA">
            <w:pPr>
              <w:spacing w:line="264" w:lineRule="auto"/>
              <w:jc w:val="both"/>
              <w:rPr>
                <w:sz w:val="26"/>
                <w:szCs w:val="26"/>
                <w:lang w:val="vi-VN"/>
              </w:rPr>
            </w:pPr>
            <w:r w:rsidRPr="006D5600">
              <w:rPr>
                <w:sz w:val="26"/>
                <w:szCs w:val="26"/>
                <w:lang w:val="vi-VN"/>
              </w:rPr>
              <w:t>+ Tạo không khí vui vẻ, hào hứng, lưu luyến sau khi học sinh bài học.</w:t>
            </w:r>
          </w:p>
          <w:p w:rsidR="00D224EA" w:rsidRPr="006D5600" w:rsidRDefault="00D224EA" w:rsidP="00D224EA">
            <w:pPr>
              <w:spacing w:line="288" w:lineRule="auto"/>
              <w:jc w:val="both"/>
              <w:rPr>
                <w:sz w:val="26"/>
                <w:szCs w:val="26"/>
              </w:rPr>
            </w:pPr>
            <w:r w:rsidRPr="006D5600">
              <w:rPr>
                <w:sz w:val="26"/>
                <w:szCs w:val="26"/>
              </w:rPr>
              <w:t>+ Phát triển năng lực ngôn ngữ.</w:t>
            </w:r>
          </w:p>
          <w:p w:rsidR="00D224EA" w:rsidRPr="006D5600" w:rsidRDefault="00D224EA" w:rsidP="00D224EA">
            <w:pPr>
              <w:spacing w:line="288" w:lineRule="auto"/>
              <w:rPr>
                <w:sz w:val="26"/>
                <w:szCs w:val="26"/>
              </w:rPr>
            </w:pPr>
            <w:r w:rsidRPr="006D5600">
              <w:rPr>
                <w:sz w:val="26"/>
                <w:szCs w:val="26"/>
                <w:lang w:val="en-US"/>
              </w:rPr>
              <w:t>- Cách tiến hành:</w:t>
            </w:r>
          </w:p>
        </w:tc>
      </w:tr>
      <w:tr w:rsidR="00D224EA" w:rsidRPr="006D5600" w:rsidTr="00D224EA">
        <w:tc>
          <w:tcPr>
            <w:tcW w:w="5862" w:type="dxa"/>
            <w:tcBorders>
              <w:top w:val="dashed" w:sz="4" w:space="0" w:color="auto"/>
              <w:left w:val="single" w:sz="4" w:space="0" w:color="auto"/>
              <w:bottom w:val="dashed" w:sz="4" w:space="0" w:color="auto"/>
              <w:right w:val="single" w:sz="4" w:space="0" w:color="auto"/>
            </w:tcBorders>
            <w:hideMark/>
          </w:tcPr>
          <w:p w:rsidR="00D224EA" w:rsidRPr="006D5600" w:rsidRDefault="00D224EA" w:rsidP="00D224EA">
            <w:pPr>
              <w:spacing w:line="288" w:lineRule="auto"/>
              <w:jc w:val="both"/>
              <w:rPr>
                <w:sz w:val="26"/>
                <w:szCs w:val="26"/>
              </w:rPr>
            </w:pPr>
            <w:r w:rsidRPr="006D5600">
              <w:rPr>
                <w:sz w:val="26"/>
                <w:szCs w:val="26"/>
              </w:rPr>
              <w:t>- GV tổ chức cho HS chơi trò chơi xì điện, điện xì đến đâu bạn HS đó sẽ đặt một câu kể, câu hỏi, câu cảm hoặc câu khiến về bạn bên cạnh mình.</w:t>
            </w:r>
          </w:p>
          <w:p w:rsidR="00D224EA" w:rsidRPr="006D5600" w:rsidRDefault="00D224EA" w:rsidP="00D224EA">
            <w:pPr>
              <w:spacing w:line="288" w:lineRule="auto"/>
              <w:jc w:val="both"/>
              <w:rPr>
                <w:sz w:val="26"/>
                <w:szCs w:val="26"/>
              </w:rPr>
            </w:pPr>
            <w:r w:rsidRPr="006D5600">
              <w:rPr>
                <w:sz w:val="26"/>
                <w:szCs w:val="26"/>
              </w:rPr>
              <w:t>- Nhận xét, đánh giá tiết dạy.</w:t>
            </w:r>
          </w:p>
        </w:tc>
        <w:tc>
          <w:tcPr>
            <w:tcW w:w="3876" w:type="dxa"/>
            <w:tcBorders>
              <w:top w:val="dashed" w:sz="4" w:space="0" w:color="auto"/>
              <w:left w:val="single" w:sz="4" w:space="0" w:color="auto"/>
              <w:bottom w:val="dashed" w:sz="4" w:space="0" w:color="auto"/>
              <w:right w:val="single" w:sz="4" w:space="0" w:color="auto"/>
            </w:tcBorders>
            <w:hideMark/>
          </w:tcPr>
          <w:p w:rsidR="00D224EA" w:rsidRPr="006D5600" w:rsidRDefault="00D224EA" w:rsidP="00D224EA">
            <w:pPr>
              <w:spacing w:line="288" w:lineRule="auto"/>
              <w:rPr>
                <w:sz w:val="26"/>
                <w:szCs w:val="26"/>
              </w:rPr>
            </w:pPr>
            <w:r w:rsidRPr="006D5600">
              <w:rPr>
                <w:sz w:val="26"/>
                <w:szCs w:val="26"/>
              </w:rPr>
              <w:t>- HS tham gia chơi</w:t>
            </w:r>
          </w:p>
        </w:tc>
      </w:tr>
      <w:tr w:rsidR="00D224EA" w:rsidRPr="006D5600" w:rsidTr="00D224EA">
        <w:tc>
          <w:tcPr>
            <w:tcW w:w="9738" w:type="dxa"/>
            <w:gridSpan w:val="2"/>
            <w:tcBorders>
              <w:top w:val="dashed" w:sz="4" w:space="0" w:color="auto"/>
              <w:left w:val="single" w:sz="4" w:space="0" w:color="auto"/>
              <w:bottom w:val="single" w:sz="4" w:space="0" w:color="auto"/>
              <w:right w:val="single" w:sz="4" w:space="0" w:color="auto"/>
            </w:tcBorders>
            <w:hideMark/>
          </w:tcPr>
          <w:p w:rsidR="00D224EA" w:rsidRPr="006D5600" w:rsidRDefault="00D224EA" w:rsidP="00D224EA">
            <w:pPr>
              <w:spacing w:line="288" w:lineRule="auto"/>
              <w:rPr>
                <w:b/>
                <w:sz w:val="26"/>
                <w:szCs w:val="26"/>
              </w:rPr>
            </w:pPr>
            <w:r w:rsidRPr="006D5600">
              <w:rPr>
                <w:b/>
                <w:sz w:val="26"/>
                <w:szCs w:val="26"/>
              </w:rPr>
              <w:t>IV. Điều chỉnh sau bài dạy:</w:t>
            </w:r>
          </w:p>
          <w:p w:rsidR="00D224EA" w:rsidRPr="006D5600" w:rsidRDefault="00D224EA" w:rsidP="00D224EA">
            <w:pPr>
              <w:spacing w:line="288" w:lineRule="auto"/>
              <w:rPr>
                <w:sz w:val="26"/>
                <w:szCs w:val="26"/>
              </w:rPr>
            </w:pPr>
            <w:r w:rsidRPr="006D5600">
              <w:rPr>
                <w:sz w:val="26"/>
                <w:szCs w:val="26"/>
              </w:rPr>
              <w:t>.......................................................................................................................................</w:t>
            </w:r>
          </w:p>
          <w:p w:rsidR="00D224EA" w:rsidRPr="006D5600" w:rsidRDefault="00D224EA" w:rsidP="00D224EA">
            <w:pPr>
              <w:spacing w:line="288" w:lineRule="auto"/>
              <w:rPr>
                <w:sz w:val="26"/>
                <w:szCs w:val="26"/>
              </w:rPr>
            </w:pPr>
            <w:r w:rsidRPr="006D5600">
              <w:rPr>
                <w:sz w:val="26"/>
                <w:szCs w:val="26"/>
              </w:rPr>
              <w:lastRenderedPageBreak/>
              <w:t>.......................................................................................................................................</w:t>
            </w:r>
          </w:p>
          <w:p w:rsidR="00D224EA" w:rsidRPr="006D5600" w:rsidRDefault="00D224EA" w:rsidP="00D224EA">
            <w:pPr>
              <w:spacing w:line="288" w:lineRule="auto"/>
              <w:rPr>
                <w:sz w:val="26"/>
                <w:szCs w:val="26"/>
              </w:rPr>
            </w:pPr>
            <w:r w:rsidRPr="006D5600">
              <w:rPr>
                <w:sz w:val="26"/>
                <w:szCs w:val="26"/>
              </w:rPr>
              <w:t>.......................................................................................................................................</w:t>
            </w:r>
          </w:p>
        </w:tc>
      </w:tr>
    </w:tbl>
    <w:p w:rsidR="00D224EA" w:rsidRPr="006D5600" w:rsidRDefault="00D224EA" w:rsidP="00D224EA">
      <w:pPr>
        <w:jc w:val="center"/>
        <w:rPr>
          <w:sz w:val="26"/>
          <w:szCs w:val="26"/>
          <w:lang w:val="en-US"/>
        </w:rPr>
      </w:pPr>
    </w:p>
    <w:p w:rsidR="00D224EA" w:rsidRPr="006D5600" w:rsidRDefault="00D224EA" w:rsidP="00D224EA">
      <w:pPr>
        <w:spacing w:line="288" w:lineRule="auto"/>
        <w:ind w:left="720" w:hanging="720"/>
        <w:jc w:val="center"/>
        <w:rPr>
          <w:b/>
          <w:bCs/>
          <w:sz w:val="26"/>
          <w:szCs w:val="26"/>
          <w:u w:val="single"/>
        </w:rPr>
      </w:pPr>
      <w:r w:rsidRPr="006D5600">
        <w:rPr>
          <w:b/>
          <w:bCs/>
          <w:sz w:val="26"/>
          <w:szCs w:val="26"/>
          <w:u w:val="single"/>
        </w:rPr>
        <w:t>TIẾNG VIỆT</w:t>
      </w:r>
    </w:p>
    <w:p w:rsidR="00D224EA" w:rsidRPr="006D5600" w:rsidRDefault="00D224EA" w:rsidP="00D224EA">
      <w:pPr>
        <w:spacing w:line="288" w:lineRule="auto"/>
        <w:ind w:left="720" w:hanging="720"/>
        <w:jc w:val="center"/>
        <w:rPr>
          <w:b/>
          <w:bCs/>
          <w:sz w:val="26"/>
          <w:szCs w:val="26"/>
        </w:rPr>
      </w:pPr>
      <w:r w:rsidRPr="006D5600">
        <w:rPr>
          <w:b/>
          <w:bCs/>
          <w:sz w:val="26"/>
          <w:szCs w:val="26"/>
        </w:rPr>
        <w:t>ÔN TẬP VÀ ĐÁNH GIÁ CUỐI HỌC KÌ I (T5)</w:t>
      </w:r>
    </w:p>
    <w:p w:rsidR="00D224EA" w:rsidRPr="006D5600" w:rsidRDefault="00D224EA" w:rsidP="00D224EA">
      <w:pPr>
        <w:spacing w:line="288" w:lineRule="auto"/>
        <w:ind w:left="720" w:hanging="720"/>
        <w:jc w:val="both"/>
        <w:rPr>
          <w:b/>
          <w:bCs/>
          <w:sz w:val="26"/>
          <w:szCs w:val="26"/>
        </w:rPr>
      </w:pPr>
    </w:p>
    <w:p w:rsidR="00D224EA" w:rsidRPr="006D5600" w:rsidRDefault="00D224EA" w:rsidP="00D224EA">
      <w:pPr>
        <w:spacing w:line="288" w:lineRule="auto"/>
        <w:ind w:firstLine="360"/>
        <w:rPr>
          <w:b/>
          <w:bCs/>
          <w:sz w:val="26"/>
          <w:szCs w:val="26"/>
          <w:u w:val="single"/>
        </w:rPr>
      </w:pPr>
      <w:r w:rsidRPr="006D5600">
        <w:rPr>
          <w:b/>
          <w:bCs/>
          <w:sz w:val="26"/>
          <w:szCs w:val="26"/>
          <w:u w:val="single"/>
        </w:rPr>
        <w:t>I. YÊU CẦU CẦN ĐẠT:</w:t>
      </w:r>
    </w:p>
    <w:p w:rsidR="00D224EA" w:rsidRPr="006D5600" w:rsidRDefault="00D224EA" w:rsidP="00D224EA">
      <w:pPr>
        <w:spacing w:line="288" w:lineRule="auto"/>
        <w:ind w:firstLine="360"/>
        <w:jc w:val="both"/>
        <w:rPr>
          <w:b/>
          <w:sz w:val="26"/>
          <w:szCs w:val="26"/>
        </w:rPr>
      </w:pPr>
      <w:r w:rsidRPr="006D5600">
        <w:rPr>
          <w:b/>
          <w:sz w:val="26"/>
          <w:szCs w:val="26"/>
        </w:rPr>
        <w:t>1. Năng lực đặc thù:</w:t>
      </w:r>
    </w:p>
    <w:p w:rsidR="00D224EA" w:rsidRPr="006D5600" w:rsidRDefault="00D224EA" w:rsidP="00D224EA">
      <w:pPr>
        <w:spacing w:line="288" w:lineRule="auto"/>
        <w:ind w:firstLine="360"/>
        <w:jc w:val="both"/>
        <w:rPr>
          <w:sz w:val="26"/>
          <w:szCs w:val="26"/>
        </w:rPr>
      </w:pPr>
      <w:r w:rsidRPr="006D5600">
        <w:rPr>
          <w:sz w:val="26"/>
          <w:szCs w:val="26"/>
        </w:rPr>
        <w:t>- Biết kể câu chuyện đơn giản dựa vào gợi ý, biết nói theo đề tài (chủ điểm) phù hợp với lứa tuổi.</w:t>
      </w:r>
    </w:p>
    <w:p w:rsidR="00D224EA" w:rsidRPr="006D5600" w:rsidRDefault="00D224EA" w:rsidP="00D224EA">
      <w:pPr>
        <w:spacing w:line="288" w:lineRule="auto"/>
        <w:ind w:firstLine="360"/>
        <w:jc w:val="both"/>
        <w:rPr>
          <w:sz w:val="26"/>
          <w:szCs w:val="26"/>
        </w:rPr>
      </w:pPr>
      <w:r w:rsidRPr="006D5600">
        <w:rPr>
          <w:sz w:val="26"/>
          <w:szCs w:val="26"/>
        </w:rPr>
        <w:t>- Viết được một đoạn văn ngắn dựa vào nội dung tranh đã khai thác ở BT1,2.</w:t>
      </w:r>
    </w:p>
    <w:p w:rsidR="00D224EA" w:rsidRPr="006D5600" w:rsidRDefault="00D224EA" w:rsidP="00D224EA">
      <w:pPr>
        <w:spacing w:line="288" w:lineRule="auto"/>
        <w:ind w:firstLine="360"/>
        <w:jc w:val="both"/>
        <w:rPr>
          <w:sz w:val="26"/>
          <w:szCs w:val="26"/>
        </w:rPr>
      </w:pPr>
      <w:r w:rsidRPr="006D5600">
        <w:rPr>
          <w:sz w:val="26"/>
          <w:szCs w:val="26"/>
        </w:rPr>
        <w:t>- Phát triển năng lực ngôn ngữ.</w:t>
      </w:r>
    </w:p>
    <w:p w:rsidR="00D224EA" w:rsidRPr="006D5600" w:rsidRDefault="00D224EA" w:rsidP="00D224EA">
      <w:pPr>
        <w:spacing w:before="120" w:line="288" w:lineRule="auto"/>
        <w:ind w:firstLine="360"/>
        <w:jc w:val="both"/>
        <w:rPr>
          <w:b/>
          <w:sz w:val="26"/>
          <w:szCs w:val="26"/>
        </w:rPr>
      </w:pPr>
      <w:r w:rsidRPr="006D5600">
        <w:rPr>
          <w:b/>
          <w:sz w:val="26"/>
          <w:szCs w:val="26"/>
        </w:rPr>
        <w:t>2. Năng lực chung.</w:t>
      </w:r>
    </w:p>
    <w:p w:rsidR="00D224EA" w:rsidRPr="006D5600" w:rsidRDefault="00D224EA" w:rsidP="00D224EA">
      <w:pPr>
        <w:spacing w:line="288" w:lineRule="auto"/>
        <w:ind w:firstLine="360"/>
        <w:jc w:val="both"/>
        <w:rPr>
          <w:sz w:val="26"/>
          <w:szCs w:val="26"/>
        </w:rPr>
      </w:pPr>
      <w:r w:rsidRPr="006D5600">
        <w:rPr>
          <w:sz w:val="26"/>
          <w:szCs w:val="26"/>
        </w:rPr>
        <w:t xml:space="preserve">- Năng lực tự chủ, tự học: lắng nghe, viết bài đúng, kịp thời và hoàn thành các bài tập trong SGK. </w:t>
      </w:r>
    </w:p>
    <w:p w:rsidR="00D224EA" w:rsidRPr="006D5600" w:rsidRDefault="00D224EA" w:rsidP="00D224EA">
      <w:pPr>
        <w:spacing w:line="288" w:lineRule="auto"/>
        <w:ind w:firstLine="360"/>
        <w:jc w:val="both"/>
        <w:rPr>
          <w:sz w:val="26"/>
          <w:szCs w:val="26"/>
        </w:rPr>
      </w:pPr>
      <w:r w:rsidRPr="006D5600">
        <w:rPr>
          <w:sz w:val="26"/>
          <w:szCs w:val="26"/>
        </w:rPr>
        <w:t>- Năng lực giải quyết vấn đề và sáng tạo: tham gia trò chơi, vận dụng.</w:t>
      </w:r>
    </w:p>
    <w:p w:rsidR="00D224EA" w:rsidRPr="006D5600" w:rsidRDefault="00D224EA" w:rsidP="00D224EA">
      <w:pPr>
        <w:spacing w:line="288" w:lineRule="auto"/>
        <w:ind w:firstLine="360"/>
        <w:jc w:val="both"/>
        <w:rPr>
          <w:sz w:val="26"/>
          <w:szCs w:val="26"/>
        </w:rPr>
      </w:pPr>
      <w:r w:rsidRPr="006D5600">
        <w:rPr>
          <w:sz w:val="26"/>
          <w:szCs w:val="26"/>
        </w:rPr>
        <w:t>- Năng lực giao tiếp và hợp tác: tham gia làm việc trong nhóm để trả lời câu hỏi trong bài.</w:t>
      </w:r>
    </w:p>
    <w:p w:rsidR="00D224EA" w:rsidRPr="006D5600" w:rsidRDefault="00D224EA" w:rsidP="00D224EA">
      <w:pPr>
        <w:spacing w:before="120" w:line="288" w:lineRule="auto"/>
        <w:ind w:firstLine="360"/>
        <w:jc w:val="both"/>
        <w:rPr>
          <w:b/>
          <w:sz w:val="26"/>
          <w:szCs w:val="26"/>
        </w:rPr>
      </w:pPr>
      <w:r w:rsidRPr="006D5600">
        <w:rPr>
          <w:b/>
          <w:sz w:val="26"/>
          <w:szCs w:val="26"/>
        </w:rPr>
        <w:t>3. Phẩm chất.</w:t>
      </w:r>
    </w:p>
    <w:p w:rsidR="00D224EA" w:rsidRPr="006D5600" w:rsidRDefault="00D224EA" w:rsidP="00D224EA">
      <w:pPr>
        <w:spacing w:line="288" w:lineRule="auto"/>
        <w:ind w:firstLine="360"/>
        <w:jc w:val="both"/>
        <w:rPr>
          <w:sz w:val="26"/>
          <w:szCs w:val="26"/>
        </w:rPr>
      </w:pPr>
      <w:r w:rsidRPr="006D5600">
        <w:rPr>
          <w:sz w:val="26"/>
          <w:szCs w:val="26"/>
        </w:rPr>
        <w:t>- Phẩm chất yêu nước: Biết yêu cảnh đẹp, quê hương qua bài viết.</w:t>
      </w:r>
    </w:p>
    <w:p w:rsidR="00D224EA" w:rsidRPr="006D5600" w:rsidRDefault="00D224EA" w:rsidP="00D224EA">
      <w:pPr>
        <w:spacing w:line="288" w:lineRule="auto"/>
        <w:ind w:firstLine="360"/>
        <w:jc w:val="both"/>
        <w:rPr>
          <w:sz w:val="26"/>
          <w:szCs w:val="26"/>
        </w:rPr>
      </w:pPr>
      <w:r w:rsidRPr="006D5600">
        <w:rPr>
          <w:sz w:val="26"/>
          <w:szCs w:val="26"/>
        </w:rPr>
        <w:t>- Phẩm chất chăm chỉ: Chăm chỉ viết bài, trả lời câu hỏi.</w:t>
      </w:r>
    </w:p>
    <w:p w:rsidR="00D224EA" w:rsidRPr="006D5600" w:rsidRDefault="00D224EA" w:rsidP="00D224EA">
      <w:pPr>
        <w:spacing w:line="288" w:lineRule="auto"/>
        <w:ind w:firstLine="360"/>
        <w:jc w:val="both"/>
        <w:rPr>
          <w:sz w:val="26"/>
          <w:szCs w:val="26"/>
        </w:rPr>
      </w:pPr>
      <w:r w:rsidRPr="006D5600">
        <w:rPr>
          <w:sz w:val="26"/>
          <w:szCs w:val="26"/>
        </w:rPr>
        <w:t>- Phẩm chất trách nhiệm: Giữ trật tự, học tập nghiêm túc.</w:t>
      </w:r>
    </w:p>
    <w:p w:rsidR="00D224EA" w:rsidRPr="006D5600" w:rsidRDefault="00D224EA" w:rsidP="00D224EA">
      <w:pPr>
        <w:spacing w:before="120" w:line="288" w:lineRule="auto"/>
        <w:ind w:firstLine="360"/>
        <w:jc w:val="both"/>
        <w:rPr>
          <w:b/>
          <w:sz w:val="26"/>
          <w:szCs w:val="26"/>
        </w:rPr>
      </w:pPr>
      <w:r w:rsidRPr="006D5600">
        <w:rPr>
          <w:b/>
          <w:sz w:val="26"/>
          <w:szCs w:val="26"/>
        </w:rPr>
        <w:t xml:space="preserve">II. ĐỒ DÙNG DẠY HỌC </w:t>
      </w:r>
    </w:p>
    <w:p w:rsidR="00D224EA" w:rsidRPr="006D5600" w:rsidRDefault="00D224EA" w:rsidP="00D224EA">
      <w:pPr>
        <w:spacing w:line="288" w:lineRule="auto"/>
        <w:ind w:firstLine="360"/>
        <w:jc w:val="both"/>
        <w:rPr>
          <w:sz w:val="26"/>
          <w:szCs w:val="26"/>
        </w:rPr>
      </w:pPr>
      <w:r w:rsidRPr="006D5600">
        <w:rPr>
          <w:sz w:val="26"/>
          <w:szCs w:val="26"/>
        </w:rPr>
        <w:t>- Kế hoạch bài dạy, bài giảng Power point.</w:t>
      </w:r>
    </w:p>
    <w:p w:rsidR="00D224EA" w:rsidRPr="006D5600" w:rsidRDefault="00D224EA" w:rsidP="00D224EA">
      <w:pPr>
        <w:spacing w:line="288" w:lineRule="auto"/>
        <w:ind w:firstLine="360"/>
        <w:jc w:val="both"/>
        <w:rPr>
          <w:sz w:val="26"/>
          <w:szCs w:val="26"/>
        </w:rPr>
      </w:pPr>
      <w:r w:rsidRPr="006D5600">
        <w:rPr>
          <w:sz w:val="26"/>
          <w:szCs w:val="26"/>
        </w:rPr>
        <w:t>- SGK và các thiết bị, học liệu phụ vụ cho tiết dạy.</w:t>
      </w:r>
    </w:p>
    <w:p w:rsidR="00D224EA" w:rsidRPr="006D5600" w:rsidRDefault="00D224EA" w:rsidP="00D224EA">
      <w:pPr>
        <w:spacing w:line="288" w:lineRule="auto"/>
        <w:ind w:firstLine="360"/>
        <w:jc w:val="both"/>
        <w:outlineLvl w:val="0"/>
        <w:rPr>
          <w:b/>
          <w:bCs/>
          <w:sz w:val="26"/>
          <w:szCs w:val="26"/>
          <w:u w:val="single"/>
        </w:rPr>
      </w:pPr>
      <w:r w:rsidRPr="006D560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224EA" w:rsidRPr="006D5600" w:rsidTr="00D224EA">
        <w:tc>
          <w:tcPr>
            <w:tcW w:w="5862" w:type="dxa"/>
            <w:tcBorders>
              <w:top w:val="single" w:sz="4" w:space="0" w:color="auto"/>
              <w:left w:val="single" w:sz="4" w:space="0" w:color="auto"/>
              <w:bottom w:val="dashed" w:sz="4" w:space="0" w:color="auto"/>
              <w:right w:val="single" w:sz="4" w:space="0" w:color="auto"/>
            </w:tcBorders>
            <w:hideMark/>
          </w:tcPr>
          <w:p w:rsidR="00D224EA" w:rsidRPr="006D5600" w:rsidRDefault="00D224EA" w:rsidP="00D224EA">
            <w:pPr>
              <w:spacing w:line="288" w:lineRule="auto"/>
              <w:jc w:val="center"/>
              <w:rPr>
                <w:b/>
                <w:sz w:val="26"/>
                <w:szCs w:val="26"/>
              </w:rPr>
            </w:pPr>
            <w:r w:rsidRPr="006D5600">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D224EA" w:rsidRPr="006D5600" w:rsidRDefault="00D224EA" w:rsidP="00D224EA">
            <w:pPr>
              <w:spacing w:line="288" w:lineRule="auto"/>
              <w:jc w:val="center"/>
              <w:rPr>
                <w:b/>
                <w:sz w:val="26"/>
                <w:szCs w:val="26"/>
              </w:rPr>
            </w:pPr>
            <w:r w:rsidRPr="006D5600">
              <w:rPr>
                <w:b/>
                <w:sz w:val="26"/>
                <w:szCs w:val="26"/>
              </w:rPr>
              <w:t>Hoạt động của học sinh</w:t>
            </w:r>
          </w:p>
        </w:tc>
      </w:tr>
      <w:tr w:rsidR="00D224EA" w:rsidRPr="006D5600" w:rsidTr="00D224EA">
        <w:tc>
          <w:tcPr>
            <w:tcW w:w="9738" w:type="dxa"/>
            <w:gridSpan w:val="2"/>
            <w:tcBorders>
              <w:top w:val="single" w:sz="4" w:space="0" w:color="auto"/>
              <w:left w:val="single" w:sz="4" w:space="0" w:color="auto"/>
              <w:bottom w:val="dashed" w:sz="4" w:space="0" w:color="auto"/>
              <w:right w:val="single" w:sz="4" w:space="0" w:color="auto"/>
            </w:tcBorders>
            <w:hideMark/>
          </w:tcPr>
          <w:p w:rsidR="00D224EA" w:rsidRPr="006D5600" w:rsidRDefault="00D224EA" w:rsidP="00D224EA">
            <w:pPr>
              <w:spacing w:line="288" w:lineRule="auto"/>
              <w:jc w:val="both"/>
              <w:rPr>
                <w:bCs/>
                <w:i/>
                <w:sz w:val="26"/>
                <w:szCs w:val="26"/>
              </w:rPr>
            </w:pPr>
            <w:r w:rsidRPr="006D5600">
              <w:rPr>
                <w:b/>
                <w:bCs/>
                <w:sz w:val="26"/>
                <w:szCs w:val="26"/>
              </w:rPr>
              <w:t>1. Khởi động.</w:t>
            </w:r>
          </w:p>
          <w:p w:rsidR="00D224EA" w:rsidRPr="006D5600" w:rsidRDefault="00D224EA" w:rsidP="00D224EA">
            <w:pPr>
              <w:spacing w:line="288" w:lineRule="auto"/>
              <w:jc w:val="both"/>
              <w:rPr>
                <w:sz w:val="26"/>
                <w:szCs w:val="26"/>
              </w:rPr>
            </w:pPr>
            <w:r w:rsidRPr="006D5600">
              <w:rPr>
                <w:sz w:val="26"/>
                <w:szCs w:val="26"/>
              </w:rPr>
              <w:t xml:space="preserve">- Mục tiêu: + Tạo không khí vui vẻ, </w:t>
            </w:r>
            <w:r w:rsidR="009A3AD2">
              <w:rPr>
                <w:sz w:val="26"/>
                <w:szCs w:val="26"/>
              </w:rPr>
              <w:t>phấn</w:t>
            </w:r>
            <w:r w:rsidRPr="006D5600">
              <w:rPr>
                <w:sz w:val="26"/>
                <w:szCs w:val="26"/>
              </w:rPr>
              <w:t xml:space="preserve"> khởi trước giờ học.</w:t>
            </w:r>
          </w:p>
          <w:p w:rsidR="00D224EA" w:rsidRPr="006D5600" w:rsidRDefault="00D224EA" w:rsidP="00D224EA">
            <w:pPr>
              <w:spacing w:line="288" w:lineRule="auto"/>
              <w:jc w:val="both"/>
              <w:rPr>
                <w:sz w:val="26"/>
                <w:szCs w:val="26"/>
              </w:rPr>
            </w:pPr>
            <w:r w:rsidRPr="006D5600">
              <w:rPr>
                <w:sz w:val="26"/>
                <w:szCs w:val="26"/>
              </w:rPr>
              <w:t xml:space="preserve">                  + Kiểm tra kiến thức đã học của học sinh ở bài trước.</w:t>
            </w:r>
          </w:p>
          <w:p w:rsidR="00D224EA" w:rsidRPr="006D5600" w:rsidRDefault="00D224EA" w:rsidP="00D224EA">
            <w:pPr>
              <w:spacing w:line="288" w:lineRule="auto"/>
              <w:jc w:val="both"/>
              <w:rPr>
                <w:sz w:val="26"/>
                <w:szCs w:val="26"/>
              </w:rPr>
            </w:pPr>
            <w:r w:rsidRPr="006D5600">
              <w:rPr>
                <w:sz w:val="26"/>
                <w:szCs w:val="26"/>
              </w:rPr>
              <w:t>- Cách tiến hành:</w:t>
            </w:r>
          </w:p>
        </w:tc>
      </w:tr>
      <w:tr w:rsidR="00D224EA" w:rsidRPr="006D5600" w:rsidTr="00D224EA">
        <w:tc>
          <w:tcPr>
            <w:tcW w:w="5862" w:type="dxa"/>
            <w:tcBorders>
              <w:top w:val="single" w:sz="4" w:space="0" w:color="auto"/>
              <w:left w:val="single" w:sz="4" w:space="0" w:color="auto"/>
              <w:bottom w:val="dashed" w:sz="4" w:space="0" w:color="auto"/>
              <w:right w:val="single" w:sz="4" w:space="0" w:color="auto"/>
            </w:tcBorders>
            <w:hideMark/>
          </w:tcPr>
          <w:p w:rsidR="00D224EA" w:rsidRPr="006D5600" w:rsidRDefault="00D224EA" w:rsidP="00D224EA">
            <w:pPr>
              <w:spacing w:line="288" w:lineRule="auto"/>
              <w:jc w:val="both"/>
              <w:outlineLvl w:val="0"/>
              <w:rPr>
                <w:bCs/>
                <w:sz w:val="26"/>
                <w:szCs w:val="26"/>
              </w:rPr>
            </w:pPr>
            <w:r w:rsidRPr="006D5600">
              <w:rPr>
                <w:bCs/>
                <w:sz w:val="26"/>
                <w:szCs w:val="26"/>
              </w:rPr>
              <w:t>- GV tổ chức trò chơi để khởi động bài học.</w:t>
            </w:r>
          </w:p>
          <w:p w:rsidR="00D224EA" w:rsidRPr="006D5600" w:rsidRDefault="00D224EA" w:rsidP="00D224EA">
            <w:pPr>
              <w:spacing w:line="288" w:lineRule="auto"/>
              <w:jc w:val="both"/>
              <w:outlineLvl w:val="0"/>
              <w:rPr>
                <w:bCs/>
                <w:sz w:val="26"/>
                <w:szCs w:val="26"/>
              </w:rPr>
            </w:pPr>
            <w:r w:rsidRPr="006D5600">
              <w:rPr>
                <w:bCs/>
                <w:sz w:val="26"/>
                <w:szCs w:val="26"/>
              </w:rPr>
              <w:t>+ Yêu cầu HS nêu lại các kiểu câu đã học và đặt câu với một kiểu câu đã học.</w:t>
            </w:r>
          </w:p>
          <w:p w:rsidR="00D224EA" w:rsidRPr="006D5600" w:rsidRDefault="00D224EA" w:rsidP="00D224EA">
            <w:pPr>
              <w:spacing w:line="288" w:lineRule="auto"/>
              <w:jc w:val="both"/>
              <w:outlineLvl w:val="0"/>
              <w:rPr>
                <w:bCs/>
                <w:sz w:val="26"/>
                <w:szCs w:val="26"/>
              </w:rPr>
            </w:pPr>
            <w:r w:rsidRPr="006D5600">
              <w:rPr>
                <w:bCs/>
                <w:sz w:val="26"/>
                <w:szCs w:val="26"/>
              </w:rPr>
              <w:t>- GV nhận xét, tuyên dương.</w:t>
            </w:r>
          </w:p>
          <w:p w:rsidR="00D224EA" w:rsidRPr="006D5600" w:rsidRDefault="00D224EA" w:rsidP="00D224EA">
            <w:pPr>
              <w:spacing w:line="288" w:lineRule="auto"/>
              <w:jc w:val="both"/>
              <w:outlineLvl w:val="0"/>
              <w:rPr>
                <w:bCs/>
                <w:sz w:val="26"/>
                <w:szCs w:val="26"/>
              </w:rPr>
            </w:pPr>
            <w:r w:rsidRPr="006D5600">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D224EA" w:rsidRPr="006D5600" w:rsidRDefault="00D224EA" w:rsidP="00D224EA">
            <w:pPr>
              <w:spacing w:line="288" w:lineRule="auto"/>
              <w:jc w:val="both"/>
              <w:rPr>
                <w:sz w:val="26"/>
                <w:szCs w:val="26"/>
              </w:rPr>
            </w:pPr>
            <w:r w:rsidRPr="006D5600">
              <w:rPr>
                <w:sz w:val="26"/>
                <w:szCs w:val="26"/>
              </w:rPr>
              <w:t>- HS tham gia trò chơi</w:t>
            </w:r>
          </w:p>
          <w:p w:rsidR="00D224EA" w:rsidRPr="006D5600" w:rsidRDefault="00D224EA" w:rsidP="00D224EA">
            <w:pPr>
              <w:spacing w:line="288" w:lineRule="auto"/>
              <w:jc w:val="both"/>
              <w:rPr>
                <w:sz w:val="26"/>
                <w:szCs w:val="26"/>
              </w:rPr>
            </w:pPr>
            <w:r w:rsidRPr="006D5600">
              <w:rPr>
                <w:sz w:val="26"/>
                <w:szCs w:val="26"/>
              </w:rPr>
              <w:t>- HS trả lời</w:t>
            </w: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t>- HS lắng nghe.</w:t>
            </w:r>
          </w:p>
        </w:tc>
      </w:tr>
      <w:tr w:rsidR="00D224EA" w:rsidRPr="006D5600" w:rsidTr="00D224EA">
        <w:tc>
          <w:tcPr>
            <w:tcW w:w="9738" w:type="dxa"/>
            <w:gridSpan w:val="2"/>
            <w:tcBorders>
              <w:top w:val="dashed" w:sz="4" w:space="0" w:color="auto"/>
              <w:left w:val="single" w:sz="4" w:space="0" w:color="auto"/>
              <w:bottom w:val="dashed" w:sz="4" w:space="0" w:color="auto"/>
              <w:right w:val="single" w:sz="4" w:space="0" w:color="auto"/>
            </w:tcBorders>
            <w:hideMark/>
          </w:tcPr>
          <w:p w:rsidR="00D224EA" w:rsidRPr="006D5600" w:rsidRDefault="00D224EA" w:rsidP="00D224EA">
            <w:pPr>
              <w:spacing w:line="288" w:lineRule="auto"/>
              <w:jc w:val="both"/>
              <w:rPr>
                <w:b/>
                <w:bCs/>
                <w:iCs/>
                <w:sz w:val="26"/>
                <w:szCs w:val="26"/>
              </w:rPr>
            </w:pPr>
            <w:r w:rsidRPr="006D5600">
              <w:rPr>
                <w:b/>
                <w:bCs/>
                <w:iCs/>
                <w:sz w:val="26"/>
                <w:szCs w:val="26"/>
              </w:rPr>
              <w:t>2. Ôn tập</w:t>
            </w:r>
            <w:r w:rsidRPr="006D5600">
              <w:rPr>
                <w:bCs/>
                <w:i/>
                <w:iCs/>
                <w:sz w:val="26"/>
                <w:szCs w:val="26"/>
              </w:rPr>
              <w:t>.</w:t>
            </w:r>
          </w:p>
          <w:p w:rsidR="00D224EA" w:rsidRPr="006D5600" w:rsidRDefault="00D224EA" w:rsidP="00D224EA">
            <w:pPr>
              <w:spacing w:line="288" w:lineRule="auto"/>
              <w:rPr>
                <w:sz w:val="26"/>
                <w:szCs w:val="26"/>
              </w:rPr>
            </w:pPr>
            <w:r w:rsidRPr="006D5600">
              <w:rPr>
                <w:sz w:val="26"/>
                <w:szCs w:val="26"/>
              </w:rPr>
              <w:t>- Mục tiêu:</w:t>
            </w:r>
          </w:p>
          <w:p w:rsidR="00D224EA" w:rsidRPr="006D5600" w:rsidRDefault="00D224EA" w:rsidP="00D224EA">
            <w:pPr>
              <w:spacing w:line="264" w:lineRule="auto"/>
              <w:jc w:val="both"/>
              <w:rPr>
                <w:sz w:val="26"/>
                <w:szCs w:val="26"/>
                <w:lang w:val="vi-VN"/>
              </w:rPr>
            </w:pPr>
            <w:r w:rsidRPr="006D5600">
              <w:rPr>
                <w:sz w:val="26"/>
                <w:szCs w:val="26"/>
                <w:lang w:val="vi-VN"/>
              </w:rPr>
              <w:lastRenderedPageBreak/>
              <w:t>+ Biết kể câu chuyện đơn giản dựa vào gợi ý, biết nói theo đề tài (chủ điểm) phù hợp với lứa tuổi.</w:t>
            </w:r>
          </w:p>
          <w:p w:rsidR="00D224EA" w:rsidRPr="006D5600" w:rsidRDefault="00D224EA" w:rsidP="00D224EA">
            <w:pPr>
              <w:spacing w:line="288" w:lineRule="auto"/>
              <w:jc w:val="both"/>
              <w:rPr>
                <w:sz w:val="26"/>
                <w:szCs w:val="26"/>
                <w:lang w:val="vi-VN"/>
              </w:rPr>
            </w:pPr>
            <w:r w:rsidRPr="006D5600">
              <w:rPr>
                <w:sz w:val="26"/>
                <w:szCs w:val="26"/>
                <w:lang w:val="vi-VN"/>
              </w:rPr>
              <w:t>+ Viết được một đoạn văn ngắn dựa vào nội dung tranh đã khai thác ở BT1,2.</w:t>
            </w:r>
          </w:p>
          <w:p w:rsidR="00D224EA" w:rsidRPr="006D5600" w:rsidRDefault="00D224EA" w:rsidP="00D224EA">
            <w:pPr>
              <w:spacing w:line="288" w:lineRule="auto"/>
              <w:jc w:val="both"/>
              <w:rPr>
                <w:sz w:val="26"/>
                <w:szCs w:val="26"/>
                <w:lang w:val="vi-VN"/>
              </w:rPr>
            </w:pPr>
            <w:r w:rsidRPr="006D5600">
              <w:rPr>
                <w:sz w:val="26"/>
                <w:szCs w:val="26"/>
                <w:lang w:val="vi-VN"/>
              </w:rPr>
              <w:t>+ Phát triển năng lực ngôn ngữ.</w:t>
            </w:r>
          </w:p>
          <w:p w:rsidR="00D224EA" w:rsidRPr="006D5600" w:rsidRDefault="00D224EA" w:rsidP="00D224EA">
            <w:pPr>
              <w:spacing w:line="288" w:lineRule="auto"/>
              <w:jc w:val="both"/>
              <w:rPr>
                <w:bCs/>
                <w:iCs/>
                <w:sz w:val="26"/>
                <w:szCs w:val="26"/>
              </w:rPr>
            </w:pPr>
            <w:r w:rsidRPr="006D5600">
              <w:rPr>
                <w:sz w:val="26"/>
                <w:szCs w:val="26"/>
                <w:lang w:val="en-US"/>
              </w:rPr>
              <w:t>- Cách tiến hành:</w:t>
            </w:r>
          </w:p>
        </w:tc>
      </w:tr>
      <w:tr w:rsidR="00D224EA" w:rsidRPr="006D5600" w:rsidTr="00D224EA">
        <w:tc>
          <w:tcPr>
            <w:tcW w:w="5862" w:type="dxa"/>
            <w:tcBorders>
              <w:top w:val="dashed" w:sz="4" w:space="0" w:color="auto"/>
              <w:left w:val="single" w:sz="4" w:space="0" w:color="auto"/>
              <w:bottom w:val="dashed" w:sz="4" w:space="0" w:color="auto"/>
              <w:right w:val="single" w:sz="4" w:space="0" w:color="auto"/>
            </w:tcBorders>
          </w:tcPr>
          <w:p w:rsidR="00D224EA" w:rsidRPr="006D5600" w:rsidRDefault="00D224EA" w:rsidP="00D224EA">
            <w:pPr>
              <w:spacing w:line="288" w:lineRule="auto"/>
              <w:jc w:val="both"/>
              <w:rPr>
                <w:b/>
                <w:sz w:val="26"/>
                <w:szCs w:val="26"/>
              </w:rPr>
            </w:pPr>
            <w:r w:rsidRPr="006D5600">
              <w:rPr>
                <w:b/>
                <w:sz w:val="26"/>
                <w:szCs w:val="26"/>
              </w:rPr>
              <w:lastRenderedPageBreak/>
              <w:t xml:space="preserve">2.1. Hoạt động 1: </w:t>
            </w:r>
          </w:p>
          <w:p w:rsidR="00D224EA" w:rsidRPr="006D5600" w:rsidRDefault="00D224EA" w:rsidP="00D224EA">
            <w:pPr>
              <w:spacing w:line="288" w:lineRule="auto"/>
              <w:jc w:val="both"/>
              <w:rPr>
                <w:b/>
                <w:sz w:val="26"/>
                <w:szCs w:val="26"/>
              </w:rPr>
            </w:pPr>
            <w:r w:rsidRPr="006D5600">
              <w:rPr>
                <w:b/>
                <w:sz w:val="26"/>
                <w:szCs w:val="26"/>
              </w:rPr>
              <w:t>* Bài tập 1,2: (làm việc nhóm)</w:t>
            </w:r>
          </w:p>
          <w:p w:rsidR="00D224EA" w:rsidRPr="006D5600" w:rsidRDefault="00D224EA" w:rsidP="00D224EA">
            <w:pPr>
              <w:spacing w:line="288" w:lineRule="auto"/>
              <w:jc w:val="both"/>
              <w:rPr>
                <w:sz w:val="26"/>
                <w:szCs w:val="26"/>
              </w:rPr>
            </w:pPr>
            <w:r w:rsidRPr="006D5600">
              <w:rPr>
                <w:sz w:val="26"/>
                <w:szCs w:val="26"/>
              </w:rPr>
              <w:t>- GV hướng dẫn chung cả lớp</w:t>
            </w:r>
            <w:r w:rsidR="00473BD8">
              <w:rPr>
                <w:sz w:val="26"/>
                <w:szCs w:val="26"/>
              </w:rPr>
              <w:t xml:space="preserve"> qs tranh</w:t>
            </w:r>
            <w:r w:rsidRPr="006D5600">
              <w:rPr>
                <w:sz w:val="26"/>
                <w:szCs w:val="26"/>
              </w:rPr>
              <w:t>.</w:t>
            </w:r>
          </w:p>
          <w:p w:rsidR="00D224EA" w:rsidRPr="006D5600" w:rsidRDefault="00D224EA" w:rsidP="00D224EA">
            <w:pPr>
              <w:spacing w:line="288" w:lineRule="auto"/>
              <w:jc w:val="both"/>
              <w:rPr>
                <w:sz w:val="26"/>
                <w:szCs w:val="26"/>
              </w:rPr>
            </w:pPr>
            <w:r w:rsidRPr="006D5600">
              <w:rPr>
                <w:noProof/>
                <w:sz w:val="26"/>
                <w:szCs w:val="26"/>
                <w:lang w:val="en-US"/>
              </w:rPr>
              <w:drawing>
                <wp:inline distT="0" distB="0" distL="0" distR="0" wp14:anchorId="7F05F8ED" wp14:editId="232BA5E5">
                  <wp:extent cx="3388360" cy="1344930"/>
                  <wp:effectExtent l="0" t="0" r="2540" b="762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388360" cy="1344930"/>
                          </a:xfrm>
                          <a:prstGeom prst="rect">
                            <a:avLst/>
                          </a:prstGeom>
                          <a:noFill/>
                          <a:ln>
                            <a:noFill/>
                          </a:ln>
                        </pic:spPr>
                      </pic:pic>
                    </a:graphicData>
                  </a:graphic>
                </wp:inline>
              </w:drawing>
            </w:r>
          </w:p>
          <w:p w:rsidR="00D224EA" w:rsidRPr="006D5600" w:rsidRDefault="00D224EA" w:rsidP="00D224EA">
            <w:pPr>
              <w:spacing w:line="288" w:lineRule="auto"/>
              <w:jc w:val="both"/>
              <w:rPr>
                <w:sz w:val="26"/>
                <w:szCs w:val="26"/>
              </w:rPr>
            </w:pPr>
            <w:r w:rsidRPr="006D5600">
              <w:rPr>
                <w:sz w:val="26"/>
                <w:szCs w:val="26"/>
              </w:rPr>
              <w:t>- GV yêu cầu HS làm việc nhóm</w:t>
            </w:r>
          </w:p>
          <w:p w:rsidR="00D224EA" w:rsidRPr="006D5600" w:rsidRDefault="00D224EA" w:rsidP="00D224EA">
            <w:pPr>
              <w:spacing w:line="288" w:lineRule="auto"/>
              <w:jc w:val="both"/>
              <w:rPr>
                <w:sz w:val="26"/>
                <w:szCs w:val="26"/>
              </w:rPr>
            </w:pPr>
            <w:r w:rsidRPr="006D5600">
              <w:rPr>
                <w:sz w:val="26"/>
                <w:szCs w:val="26"/>
              </w:rPr>
              <w:t>+ Yêu cầu HS quan sát tranh, tìm sự kết nối giữa các tranh(mối liên hệ giữa con người và cảnh vật trong bức tranh)</w:t>
            </w:r>
          </w:p>
          <w:p w:rsidR="00D224EA" w:rsidRPr="006D5600" w:rsidRDefault="00D224EA" w:rsidP="00D224EA">
            <w:pPr>
              <w:spacing w:line="288" w:lineRule="auto"/>
              <w:jc w:val="both"/>
              <w:rPr>
                <w:sz w:val="26"/>
                <w:szCs w:val="26"/>
              </w:rPr>
            </w:pPr>
            <w:r w:rsidRPr="006D5600">
              <w:rPr>
                <w:sz w:val="26"/>
                <w:szCs w:val="26"/>
              </w:rPr>
              <w:t>+ Nêu nội dung từng tranh</w:t>
            </w:r>
          </w:p>
          <w:p w:rsidR="00D224EA" w:rsidRPr="006D5600" w:rsidRDefault="00D224EA" w:rsidP="00D224EA">
            <w:pPr>
              <w:spacing w:line="288" w:lineRule="auto"/>
              <w:jc w:val="both"/>
              <w:rPr>
                <w:sz w:val="26"/>
                <w:szCs w:val="26"/>
              </w:rPr>
            </w:pPr>
            <w:r w:rsidRPr="006D5600">
              <w:rPr>
                <w:sz w:val="26"/>
                <w:szCs w:val="26"/>
              </w:rPr>
              <w:t>+ Dựa vào tranh kể lại câu chuyện được thể hiện trong tranh.</w:t>
            </w:r>
          </w:p>
          <w:p w:rsidR="00D224EA" w:rsidRPr="006D5600" w:rsidRDefault="00D224EA" w:rsidP="00D224EA">
            <w:pPr>
              <w:spacing w:line="288" w:lineRule="auto"/>
              <w:jc w:val="both"/>
              <w:rPr>
                <w:sz w:val="26"/>
                <w:szCs w:val="26"/>
              </w:rPr>
            </w:pPr>
            <w:r w:rsidRPr="006D5600">
              <w:rPr>
                <w:sz w:val="26"/>
                <w:szCs w:val="26"/>
              </w:rPr>
              <w:t>+ GV theo dõi, giúp đỡ HS kịp thời và đưa ra đánh giá nhận xét.</w:t>
            </w:r>
          </w:p>
          <w:p w:rsidR="00D224EA" w:rsidRPr="006D5600" w:rsidRDefault="00D224EA" w:rsidP="00D224EA">
            <w:pPr>
              <w:spacing w:line="288" w:lineRule="auto"/>
              <w:jc w:val="both"/>
              <w:rPr>
                <w:sz w:val="26"/>
                <w:szCs w:val="26"/>
              </w:rPr>
            </w:pPr>
            <w:r w:rsidRPr="006D5600">
              <w:rPr>
                <w:sz w:val="26"/>
                <w:szCs w:val="26"/>
              </w:rPr>
              <w:t>- Tổ chức cho HS kể chuyện trước lớp.</w:t>
            </w: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t>- Nhận xét, đánh giá.</w:t>
            </w:r>
          </w:p>
          <w:p w:rsidR="00D224EA" w:rsidRPr="006D5600" w:rsidRDefault="00D224EA" w:rsidP="00D224EA">
            <w:pPr>
              <w:spacing w:line="288" w:lineRule="auto"/>
              <w:jc w:val="both"/>
              <w:rPr>
                <w:sz w:val="26"/>
                <w:szCs w:val="26"/>
                <w:u w:val="single"/>
              </w:rPr>
            </w:pPr>
            <w:r w:rsidRPr="006D5600">
              <w:rPr>
                <w:sz w:val="26"/>
                <w:szCs w:val="26"/>
                <w:u w:val="single"/>
              </w:rPr>
              <w:t>Ví dụ:</w:t>
            </w:r>
          </w:p>
          <w:p w:rsidR="00D224EA" w:rsidRPr="006D5600" w:rsidRDefault="00D224EA" w:rsidP="00D224EA">
            <w:pPr>
              <w:spacing w:line="288" w:lineRule="auto"/>
              <w:jc w:val="both"/>
              <w:rPr>
                <w:i/>
                <w:sz w:val="26"/>
                <w:szCs w:val="26"/>
              </w:rPr>
            </w:pPr>
            <w:r w:rsidRPr="006D5600">
              <w:rPr>
                <w:i/>
                <w:sz w:val="26"/>
                <w:szCs w:val="26"/>
              </w:rPr>
              <w:t>+ Tên câu chuyện: Nhớ người trồng cây/ Ông tôi...</w:t>
            </w:r>
          </w:p>
          <w:p w:rsidR="00D224EA" w:rsidRPr="006D5600" w:rsidRDefault="00D224EA" w:rsidP="00D224EA">
            <w:pPr>
              <w:spacing w:line="288" w:lineRule="auto"/>
              <w:jc w:val="both"/>
              <w:rPr>
                <w:i/>
                <w:sz w:val="26"/>
                <w:szCs w:val="26"/>
              </w:rPr>
            </w:pPr>
            <w:r w:rsidRPr="006D5600">
              <w:rPr>
                <w:i/>
                <w:sz w:val="26"/>
                <w:szCs w:val="26"/>
              </w:rPr>
              <w:t>+ Tranh 1: Nhà tôi có vườn cây ăn quả xum xuê. Từ khi tôi còn bé tí, ông tôi đã làm vườn, trồng các loại cây ăn quả.</w:t>
            </w:r>
          </w:p>
          <w:p w:rsidR="00D224EA" w:rsidRPr="006D5600" w:rsidRDefault="00D224EA" w:rsidP="00D224EA">
            <w:pPr>
              <w:spacing w:line="288" w:lineRule="auto"/>
              <w:jc w:val="both"/>
              <w:rPr>
                <w:i/>
                <w:sz w:val="26"/>
                <w:szCs w:val="26"/>
              </w:rPr>
            </w:pPr>
            <w:r w:rsidRPr="006D5600">
              <w:rPr>
                <w:i/>
                <w:sz w:val="26"/>
                <w:szCs w:val="26"/>
              </w:rPr>
              <w:t>+Tranh 2: Thỉnh thoảng ông bế tôi ra vườn đi dạo. Ông nói cho tôi biết tên từng loại cây trong vườn.</w:t>
            </w:r>
          </w:p>
          <w:p w:rsidR="00D224EA" w:rsidRPr="006D5600" w:rsidRDefault="00D224EA" w:rsidP="00D224EA">
            <w:pPr>
              <w:spacing w:line="288" w:lineRule="auto"/>
              <w:jc w:val="both"/>
              <w:rPr>
                <w:i/>
                <w:sz w:val="26"/>
                <w:szCs w:val="26"/>
              </w:rPr>
            </w:pPr>
            <w:r w:rsidRPr="006D5600">
              <w:rPr>
                <w:i/>
                <w:sz w:val="26"/>
                <w:szCs w:val="26"/>
              </w:rPr>
              <w:t xml:space="preserve">+ Tranh 3: Cây cối trong vườn ngày một vươn cao và tôi thì ngày một khôn lớn. Tôi đã biết theo ông ra vườn chăm sóc từng gốc cây. Ông nhổ cỏ, vun gốc cho cây. Ông hướng dẫn tôi tưới nước cho cây. Làm việc cùng ông thật là vui. </w:t>
            </w:r>
          </w:p>
          <w:p w:rsidR="00D224EA" w:rsidRPr="006D5600" w:rsidRDefault="00D224EA" w:rsidP="00D224EA">
            <w:pPr>
              <w:spacing w:line="288" w:lineRule="auto"/>
              <w:jc w:val="both"/>
              <w:rPr>
                <w:i/>
                <w:sz w:val="26"/>
                <w:szCs w:val="26"/>
              </w:rPr>
            </w:pPr>
            <w:r w:rsidRPr="006D5600">
              <w:rPr>
                <w:i/>
                <w:sz w:val="26"/>
                <w:szCs w:val="26"/>
              </w:rPr>
              <w:lastRenderedPageBreak/>
              <w:t xml:space="preserve">+ Tranh 4: Bây giờ, cây trong vườn ông trồng đã trĩu quả, đền ơn người trồng và chăm bón. Ông hái cho tôi những trái cây đầu mùa thơm ngon nhất. Ông ơi, cháu cảm ơn ông – người trồng cây  cho cháu hái quả ngọt. </w:t>
            </w:r>
          </w:p>
          <w:p w:rsidR="00D224EA" w:rsidRPr="006D5600" w:rsidRDefault="00D224EA" w:rsidP="00D224EA">
            <w:pPr>
              <w:spacing w:line="288" w:lineRule="auto"/>
              <w:jc w:val="both"/>
              <w:rPr>
                <w:b/>
                <w:sz w:val="26"/>
                <w:szCs w:val="26"/>
              </w:rPr>
            </w:pPr>
            <w:r w:rsidRPr="006D5600">
              <w:rPr>
                <w:b/>
                <w:sz w:val="26"/>
                <w:szCs w:val="26"/>
              </w:rPr>
              <w:t xml:space="preserve">2.2. Hoạt động 2: </w:t>
            </w:r>
          </w:p>
          <w:p w:rsidR="00D224EA" w:rsidRPr="006D5600" w:rsidRDefault="00D224EA" w:rsidP="00D224EA">
            <w:pPr>
              <w:spacing w:line="288" w:lineRule="auto"/>
              <w:jc w:val="both"/>
              <w:rPr>
                <w:b/>
                <w:sz w:val="26"/>
                <w:szCs w:val="26"/>
              </w:rPr>
            </w:pPr>
            <w:r w:rsidRPr="006D5600">
              <w:rPr>
                <w:b/>
                <w:sz w:val="26"/>
                <w:szCs w:val="26"/>
              </w:rPr>
              <w:t>* Bài tập 3: (làm việc cá nhân).</w:t>
            </w:r>
          </w:p>
          <w:p w:rsidR="00D224EA" w:rsidRPr="006D5600" w:rsidRDefault="00D224EA" w:rsidP="00D224EA">
            <w:pPr>
              <w:spacing w:line="288" w:lineRule="auto"/>
              <w:jc w:val="both"/>
              <w:rPr>
                <w:sz w:val="26"/>
                <w:szCs w:val="26"/>
              </w:rPr>
            </w:pPr>
            <w:r w:rsidRPr="006D5600">
              <w:rPr>
                <w:sz w:val="26"/>
                <w:szCs w:val="26"/>
              </w:rPr>
              <w:t>- Gọi HS đọc yêu cầu bài tập.</w:t>
            </w:r>
          </w:p>
          <w:p w:rsidR="00D224EA" w:rsidRPr="006D5600" w:rsidRDefault="00D224EA" w:rsidP="00D224EA">
            <w:pPr>
              <w:spacing w:line="288" w:lineRule="auto"/>
              <w:jc w:val="both"/>
              <w:rPr>
                <w:sz w:val="26"/>
                <w:szCs w:val="26"/>
              </w:rPr>
            </w:pPr>
            <w:r w:rsidRPr="006D5600">
              <w:rPr>
                <w:sz w:val="26"/>
                <w:szCs w:val="26"/>
              </w:rPr>
              <w:t>- Yêu cầu HS làm việc cá nhân</w:t>
            </w: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t>- Yêu cầu HS chia sẻ bài viết của mình trong nhóm</w:t>
            </w:r>
          </w:p>
          <w:p w:rsidR="00D224EA" w:rsidRPr="006D5600" w:rsidRDefault="00D224EA" w:rsidP="00D224EA">
            <w:pPr>
              <w:spacing w:line="288" w:lineRule="auto"/>
              <w:jc w:val="both"/>
              <w:rPr>
                <w:sz w:val="26"/>
                <w:szCs w:val="26"/>
              </w:rPr>
            </w:pPr>
            <w:r w:rsidRPr="006D5600">
              <w:rPr>
                <w:sz w:val="26"/>
                <w:szCs w:val="26"/>
              </w:rPr>
              <w:t>- Yêu cầu một số HS chia sẻ trước lớp.</w:t>
            </w: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t>- GV nhận xét, đánh giá. Khen ngợi HS có bài viết tốt.</w:t>
            </w:r>
          </w:p>
        </w:tc>
        <w:tc>
          <w:tcPr>
            <w:tcW w:w="3876" w:type="dxa"/>
            <w:tcBorders>
              <w:top w:val="dashed" w:sz="4" w:space="0" w:color="auto"/>
              <w:left w:val="single" w:sz="4" w:space="0" w:color="auto"/>
              <w:bottom w:val="dashed" w:sz="4" w:space="0" w:color="auto"/>
              <w:right w:val="single" w:sz="4" w:space="0" w:color="auto"/>
            </w:tcBorders>
          </w:tcPr>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t>- Theo dõi.</w:t>
            </w: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t>- Thảo luận nhóm làm bài tập</w:t>
            </w:r>
          </w:p>
          <w:p w:rsidR="00D224EA" w:rsidRPr="006D5600" w:rsidRDefault="00D224EA" w:rsidP="00D224EA">
            <w:pPr>
              <w:spacing w:line="288" w:lineRule="auto"/>
              <w:jc w:val="both"/>
              <w:rPr>
                <w:sz w:val="26"/>
                <w:szCs w:val="26"/>
              </w:rPr>
            </w:pPr>
            <w:r w:rsidRPr="006D5600">
              <w:rPr>
                <w:sz w:val="26"/>
                <w:szCs w:val="26"/>
              </w:rPr>
              <w:t>+ Mỗi em nói nội dung một tranh</w:t>
            </w:r>
          </w:p>
          <w:p w:rsidR="00D224EA" w:rsidRPr="006D5600" w:rsidRDefault="00D224EA" w:rsidP="00D224EA">
            <w:pPr>
              <w:spacing w:line="288" w:lineRule="auto"/>
              <w:jc w:val="both"/>
              <w:rPr>
                <w:sz w:val="26"/>
                <w:szCs w:val="26"/>
              </w:rPr>
            </w:pPr>
            <w:r w:rsidRPr="006D5600">
              <w:rPr>
                <w:sz w:val="26"/>
                <w:szCs w:val="26"/>
              </w:rPr>
              <w:t>+ Cả nhóm xây dựng mối liên kết giữa các tranh.</w:t>
            </w:r>
          </w:p>
          <w:p w:rsidR="00D224EA" w:rsidRPr="006D5600" w:rsidRDefault="00D224EA" w:rsidP="00D224EA">
            <w:pPr>
              <w:spacing w:line="288" w:lineRule="auto"/>
              <w:jc w:val="both"/>
              <w:rPr>
                <w:sz w:val="26"/>
                <w:szCs w:val="26"/>
              </w:rPr>
            </w:pPr>
            <w:r w:rsidRPr="006D5600">
              <w:rPr>
                <w:sz w:val="26"/>
                <w:szCs w:val="26"/>
              </w:rPr>
              <w:t>+ Cùng nhau xây dựng nội dung câu chuyện.</w:t>
            </w:r>
          </w:p>
          <w:p w:rsidR="00D224EA" w:rsidRPr="006D5600" w:rsidRDefault="00D224EA" w:rsidP="00D224EA">
            <w:pPr>
              <w:spacing w:line="288" w:lineRule="auto"/>
              <w:jc w:val="both"/>
              <w:rPr>
                <w:sz w:val="26"/>
                <w:szCs w:val="26"/>
              </w:rPr>
            </w:pPr>
            <w:r w:rsidRPr="006D5600">
              <w:rPr>
                <w:sz w:val="26"/>
                <w:szCs w:val="26"/>
              </w:rPr>
              <w:t>+ Từng em kể nối tiếp câu chuyện theo 4 tranh.</w:t>
            </w:r>
          </w:p>
          <w:p w:rsidR="00D224EA" w:rsidRPr="006D5600" w:rsidRDefault="00D224EA" w:rsidP="00D224EA">
            <w:pPr>
              <w:spacing w:line="288" w:lineRule="auto"/>
              <w:jc w:val="both"/>
              <w:rPr>
                <w:sz w:val="26"/>
                <w:szCs w:val="26"/>
              </w:rPr>
            </w:pPr>
            <w:r w:rsidRPr="006D5600">
              <w:rPr>
                <w:sz w:val="26"/>
                <w:szCs w:val="26"/>
              </w:rPr>
              <w:t>- Đại diện các nhóm lên kể chuyện.</w:t>
            </w:r>
          </w:p>
          <w:p w:rsidR="00D224EA" w:rsidRPr="006D5600" w:rsidRDefault="00D224EA" w:rsidP="00D224EA">
            <w:pPr>
              <w:spacing w:line="288" w:lineRule="auto"/>
              <w:jc w:val="both"/>
              <w:rPr>
                <w:sz w:val="26"/>
                <w:szCs w:val="26"/>
              </w:rPr>
            </w:pPr>
            <w:r w:rsidRPr="006D5600">
              <w:rPr>
                <w:sz w:val="26"/>
                <w:szCs w:val="26"/>
              </w:rPr>
              <w:t>- Nhận xét góp ý.</w:t>
            </w: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p>
          <w:p w:rsidR="00D224EA" w:rsidRPr="006D5600" w:rsidRDefault="00D224EA" w:rsidP="00D224EA">
            <w:pPr>
              <w:spacing w:line="288" w:lineRule="auto"/>
              <w:jc w:val="both"/>
              <w:rPr>
                <w:sz w:val="26"/>
                <w:szCs w:val="26"/>
              </w:rPr>
            </w:pPr>
            <w:r w:rsidRPr="006D5600">
              <w:rPr>
                <w:sz w:val="26"/>
                <w:szCs w:val="26"/>
              </w:rPr>
              <w:t>- 1 HS đọc yêu cầu bài</w:t>
            </w:r>
          </w:p>
          <w:p w:rsidR="00D224EA" w:rsidRPr="006D5600" w:rsidRDefault="00D224EA" w:rsidP="00D224EA">
            <w:pPr>
              <w:spacing w:line="288" w:lineRule="auto"/>
              <w:jc w:val="both"/>
              <w:rPr>
                <w:sz w:val="26"/>
                <w:szCs w:val="26"/>
              </w:rPr>
            </w:pPr>
            <w:r w:rsidRPr="006D5600">
              <w:rPr>
                <w:sz w:val="26"/>
                <w:szCs w:val="26"/>
              </w:rPr>
              <w:t>- HS viết một đoạn  văn dựa vào lời kể 4 bức tranh.</w:t>
            </w:r>
          </w:p>
          <w:p w:rsidR="00D224EA" w:rsidRPr="006D5600" w:rsidRDefault="00D224EA" w:rsidP="00D224EA">
            <w:pPr>
              <w:spacing w:line="288" w:lineRule="auto"/>
              <w:jc w:val="both"/>
              <w:rPr>
                <w:sz w:val="26"/>
                <w:szCs w:val="26"/>
              </w:rPr>
            </w:pPr>
            <w:r w:rsidRPr="006D5600">
              <w:rPr>
                <w:sz w:val="26"/>
                <w:szCs w:val="26"/>
              </w:rPr>
              <w:t>- HS chia sẻ trong nhóm.</w:t>
            </w:r>
          </w:p>
          <w:p w:rsidR="00D224EA" w:rsidRPr="006D5600" w:rsidRDefault="00D224EA" w:rsidP="00D224EA">
            <w:pPr>
              <w:spacing w:line="288" w:lineRule="auto"/>
              <w:jc w:val="both"/>
              <w:rPr>
                <w:sz w:val="26"/>
                <w:szCs w:val="26"/>
              </w:rPr>
            </w:pPr>
            <w:r w:rsidRPr="006D5600">
              <w:rPr>
                <w:sz w:val="26"/>
                <w:szCs w:val="26"/>
              </w:rPr>
              <w:t>- Nhận xét góp ý</w:t>
            </w:r>
          </w:p>
          <w:p w:rsidR="00D224EA" w:rsidRPr="006D5600" w:rsidRDefault="00D224EA" w:rsidP="00D224EA">
            <w:pPr>
              <w:spacing w:line="288" w:lineRule="auto"/>
              <w:jc w:val="both"/>
              <w:rPr>
                <w:sz w:val="26"/>
                <w:szCs w:val="26"/>
              </w:rPr>
            </w:pPr>
            <w:r w:rsidRPr="006D5600">
              <w:rPr>
                <w:sz w:val="26"/>
                <w:szCs w:val="26"/>
              </w:rPr>
              <w:t>- Một số HS chia sẻ bài viết của mình trước lớp.</w:t>
            </w:r>
          </w:p>
        </w:tc>
      </w:tr>
      <w:tr w:rsidR="00D224EA" w:rsidRPr="006D5600" w:rsidTr="00D224EA">
        <w:tc>
          <w:tcPr>
            <w:tcW w:w="9738" w:type="dxa"/>
            <w:gridSpan w:val="2"/>
            <w:tcBorders>
              <w:top w:val="dashed" w:sz="4" w:space="0" w:color="auto"/>
              <w:left w:val="single" w:sz="4" w:space="0" w:color="auto"/>
              <w:bottom w:val="dashed" w:sz="4" w:space="0" w:color="auto"/>
              <w:right w:val="single" w:sz="4" w:space="0" w:color="auto"/>
            </w:tcBorders>
            <w:hideMark/>
          </w:tcPr>
          <w:p w:rsidR="00D224EA" w:rsidRPr="006D5600" w:rsidRDefault="00D224EA" w:rsidP="00D224EA">
            <w:pPr>
              <w:spacing w:line="288" w:lineRule="auto"/>
              <w:jc w:val="both"/>
              <w:rPr>
                <w:b/>
                <w:sz w:val="26"/>
                <w:szCs w:val="26"/>
              </w:rPr>
            </w:pPr>
            <w:r w:rsidRPr="006D5600">
              <w:rPr>
                <w:b/>
                <w:sz w:val="26"/>
                <w:szCs w:val="26"/>
              </w:rPr>
              <w:lastRenderedPageBreak/>
              <w:t>3. Vận dụng.</w:t>
            </w:r>
          </w:p>
          <w:p w:rsidR="00D224EA" w:rsidRPr="006D5600" w:rsidRDefault="00D224EA" w:rsidP="00D224EA">
            <w:pPr>
              <w:spacing w:line="288" w:lineRule="auto"/>
              <w:rPr>
                <w:sz w:val="26"/>
                <w:szCs w:val="26"/>
              </w:rPr>
            </w:pPr>
            <w:r w:rsidRPr="006D5600">
              <w:rPr>
                <w:sz w:val="26"/>
                <w:szCs w:val="26"/>
              </w:rPr>
              <w:t>- Mục tiêu:</w:t>
            </w:r>
          </w:p>
          <w:p w:rsidR="00D224EA" w:rsidRPr="006D5600" w:rsidRDefault="00D224EA" w:rsidP="00D224EA">
            <w:pPr>
              <w:spacing w:line="264" w:lineRule="auto"/>
              <w:jc w:val="both"/>
              <w:rPr>
                <w:sz w:val="26"/>
                <w:szCs w:val="26"/>
                <w:lang w:val="vi-VN"/>
              </w:rPr>
            </w:pPr>
            <w:r w:rsidRPr="006D5600">
              <w:rPr>
                <w:sz w:val="26"/>
                <w:szCs w:val="26"/>
                <w:lang w:val="vi-VN"/>
              </w:rPr>
              <w:t>+ Củng cố những kiến thức đã học trong tiết học để học sinh khắc sâu nội dung.</w:t>
            </w:r>
          </w:p>
          <w:p w:rsidR="00D224EA" w:rsidRPr="006D5600" w:rsidRDefault="00D224EA" w:rsidP="00D224EA">
            <w:pPr>
              <w:spacing w:line="264" w:lineRule="auto"/>
              <w:jc w:val="both"/>
              <w:rPr>
                <w:sz w:val="26"/>
                <w:szCs w:val="26"/>
                <w:lang w:val="vi-VN"/>
              </w:rPr>
            </w:pPr>
            <w:r w:rsidRPr="006D5600">
              <w:rPr>
                <w:sz w:val="26"/>
                <w:szCs w:val="26"/>
                <w:lang w:val="vi-VN"/>
              </w:rPr>
              <w:t>+ Vận dụng kiến thức đã học vào thực tiễn.</w:t>
            </w:r>
          </w:p>
          <w:p w:rsidR="00D224EA" w:rsidRPr="006D5600" w:rsidRDefault="00D224EA" w:rsidP="00D224EA">
            <w:pPr>
              <w:spacing w:line="264" w:lineRule="auto"/>
              <w:jc w:val="both"/>
              <w:rPr>
                <w:sz w:val="26"/>
                <w:szCs w:val="26"/>
                <w:lang w:val="vi-VN"/>
              </w:rPr>
            </w:pPr>
            <w:r w:rsidRPr="006D5600">
              <w:rPr>
                <w:sz w:val="26"/>
                <w:szCs w:val="26"/>
                <w:lang w:val="vi-VN"/>
              </w:rPr>
              <w:t>+ Tạo không khí vui vẻ, hào hứng, lưu luyến sau khi học sinh bài học.</w:t>
            </w:r>
          </w:p>
          <w:p w:rsidR="00D224EA" w:rsidRPr="006D5600" w:rsidRDefault="00D224EA" w:rsidP="00D224EA">
            <w:pPr>
              <w:spacing w:line="288" w:lineRule="auto"/>
              <w:jc w:val="both"/>
              <w:rPr>
                <w:sz w:val="26"/>
                <w:szCs w:val="26"/>
              </w:rPr>
            </w:pPr>
            <w:r w:rsidRPr="006D5600">
              <w:rPr>
                <w:sz w:val="26"/>
                <w:szCs w:val="26"/>
              </w:rPr>
              <w:t>+ Phát triển năng lực ngôn ngữ.</w:t>
            </w:r>
          </w:p>
          <w:p w:rsidR="00D224EA" w:rsidRPr="006D5600" w:rsidRDefault="00D224EA" w:rsidP="00D224EA">
            <w:pPr>
              <w:spacing w:line="288" w:lineRule="auto"/>
              <w:rPr>
                <w:sz w:val="26"/>
                <w:szCs w:val="26"/>
              </w:rPr>
            </w:pPr>
            <w:r w:rsidRPr="006D5600">
              <w:rPr>
                <w:sz w:val="26"/>
                <w:szCs w:val="26"/>
                <w:lang w:val="en-US"/>
              </w:rPr>
              <w:t>- Cách tiến hành:</w:t>
            </w:r>
          </w:p>
        </w:tc>
      </w:tr>
      <w:tr w:rsidR="00D224EA" w:rsidRPr="006D5600" w:rsidTr="00D224EA">
        <w:tc>
          <w:tcPr>
            <w:tcW w:w="5862" w:type="dxa"/>
            <w:tcBorders>
              <w:top w:val="dashed" w:sz="4" w:space="0" w:color="auto"/>
              <w:left w:val="single" w:sz="4" w:space="0" w:color="auto"/>
              <w:bottom w:val="dashed" w:sz="4" w:space="0" w:color="auto"/>
              <w:right w:val="single" w:sz="4" w:space="0" w:color="auto"/>
            </w:tcBorders>
            <w:hideMark/>
          </w:tcPr>
          <w:p w:rsidR="00D224EA" w:rsidRPr="006D5600" w:rsidRDefault="00D224EA" w:rsidP="00D224EA">
            <w:pPr>
              <w:spacing w:line="288" w:lineRule="auto"/>
              <w:jc w:val="both"/>
              <w:rPr>
                <w:sz w:val="26"/>
                <w:szCs w:val="26"/>
              </w:rPr>
            </w:pPr>
            <w:r w:rsidRPr="006D5600">
              <w:rPr>
                <w:sz w:val="26"/>
                <w:szCs w:val="26"/>
              </w:rPr>
              <w:t>- GV tổ chức vận dụng để củng cố kiến thức và vận dụng bài học vào tực tiễn cho học sinh.</w:t>
            </w:r>
          </w:p>
          <w:p w:rsidR="00D224EA" w:rsidRPr="006D5600" w:rsidRDefault="00D224EA" w:rsidP="00D224EA">
            <w:pPr>
              <w:spacing w:line="288" w:lineRule="auto"/>
              <w:jc w:val="both"/>
              <w:rPr>
                <w:sz w:val="26"/>
                <w:szCs w:val="26"/>
              </w:rPr>
            </w:pPr>
            <w:r w:rsidRPr="006D5600">
              <w:rPr>
                <w:sz w:val="26"/>
                <w:szCs w:val="26"/>
              </w:rPr>
              <w:t>- Nhận xét, đánh giá tiết dạy.</w:t>
            </w:r>
          </w:p>
        </w:tc>
        <w:tc>
          <w:tcPr>
            <w:tcW w:w="3876" w:type="dxa"/>
            <w:tcBorders>
              <w:top w:val="dashed" w:sz="4" w:space="0" w:color="auto"/>
              <w:left w:val="single" w:sz="4" w:space="0" w:color="auto"/>
              <w:bottom w:val="dashed" w:sz="4" w:space="0" w:color="auto"/>
              <w:right w:val="single" w:sz="4" w:space="0" w:color="auto"/>
            </w:tcBorders>
            <w:hideMark/>
          </w:tcPr>
          <w:p w:rsidR="00D224EA" w:rsidRPr="006D5600" w:rsidRDefault="00D224EA" w:rsidP="00D224EA">
            <w:pPr>
              <w:spacing w:line="288" w:lineRule="auto"/>
              <w:rPr>
                <w:sz w:val="26"/>
                <w:szCs w:val="26"/>
              </w:rPr>
            </w:pPr>
            <w:r w:rsidRPr="006D5600">
              <w:rPr>
                <w:sz w:val="26"/>
                <w:szCs w:val="26"/>
              </w:rPr>
              <w:t>- HS tham gia để vận dụng kiến thức đã học vào thực tiễn.</w:t>
            </w:r>
          </w:p>
        </w:tc>
      </w:tr>
      <w:tr w:rsidR="00D224EA" w:rsidRPr="006D5600" w:rsidTr="00D224EA">
        <w:tc>
          <w:tcPr>
            <w:tcW w:w="9738" w:type="dxa"/>
            <w:gridSpan w:val="2"/>
            <w:tcBorders>
              <w:top w:val="dashed" w:sz="4" w:space="0" w:color="auto"/>
              <w:left w:val="single" w:sz="4" w:space="0" w:color="auto"/>
              <w:bottom w:val="single" w:sz="4" w:space="0" w:color="auto"/>
              <w:right w:val="single" w:sz="4" w:space="0" w:color="auto"/>
            </w:tcBorders>
            <w:hideMark/>
          </w:tcPr>
          <w:p w:rsidR="00D224EA" w:rsidRPr="006D5600" w:rsidRDefault="00D224EA" w:rsidP="00D224EA">
            <w:pPr>
              <w:spacing w:line="288" w:lineRule="auto"/>
              <w:rPr>
                <w:b/>
                <w:sz w:val="26"/>
                <w:szCs w:val="26"/>
              </w:rPr>
            </w:pPr>
            <w:r w:rsidRPr="006D5600">
              <w:rPr>
                <w:b/>
                <w:sz w:val="26"/>
                <w:szCs w:val="26"/>
              </w:rPr>
              <w:t>IV. Điều chỉnh sau bài dạy:</w:t>
            </w:r>
          </w:p>
          <w:p w:rsidR="00D224EA" w:rsidRPr="006D5600" w:rsidRDefault="00D224EA" w:rsidP="00D224EA">
            <w:pPr>
              <w:spacing w:line="288" w:lineRule="auto"/>
              <w:rPr>
                <w:sz w:val="26"/>
                <w:szCs w:val="26"/>
              </w:rPr>
            </w:pPr>
            <w:r w:rsidRPr="006D5600">
              <w:rPr>
                <w:sz w:val="26"/>
                <w:szCs w:val="26"/>
              </w:rPr>
              <w:t>.......................................................................................................................................</w:t>
            </w:r>
          </w:p>
          <w:p w:rsidR="00D224EA" w:rsidRPr="006D5600" w:rsidRDefault="00D224EA" w:rsidP="00D224EA">
            <w:pPr>
              <w:spacing w:line="288" w:lineRule="auto"/>
              <w:rPr>
                <w:sz w:val="26"/>
                <w:szCs w:val="26"/>
              </w:rPr>
            </w:pPr>
            <w:r w:rsidRPr="006D5600">
              <w:rPr>
                <w:sz w:val="26"/>
                <w:szCs w:val="26"/>
              </w:rPr>
              <w:t>.......................................................................................................................................</w:t>
            </w:r>
          </w:p>
          <w:p w:rsidR="00D224EA" w:rsidRPr="006D5600" w:rsidRDefault="00D224EA" w:rsidP="00D224EA">
            <w:pPr>
              <w:spacing w:line="288" w:lineRule="auto"/>
              <w:rPr>
                <w:sz w:val="26"/>
                <w:szCs w:val="26"/>
              </w:rPr>
            </w:pPr>
            <w:r w:rsidRPr="006D5600">
              <w:rPr>
                <w:sz w:val="26"/>
                <w:szCs w:val="26"/>
              </w:rPr>
              <w:t>.......................................................................................................................................</w:t>
            </w:r>
          </w:p>
        </w:tc>
      </w:tr>
    </w:tbl>
    <w:p w:rsidR="00D224EA" w:rsidRPr="006D5600" w:rsidRDefault="00D224EA" w:rsidP="00D224EA">
      <w:pPr>
        <w:spacing w:line="288" w:lineRule="auto"/>
        <w:ind w:left="720" w:hanging="720"/>
        <w:jc w:val="center"/>
        <w:rPr>
          <w:sz w:val="26"/>
          <w:szCs w:val="26"/>
          <w:lang w:val="en-US"/>
        </w:rPr>
      </w:pPr>
    </w:p>
    <w:p w:rsidR="00384996" w:rsidRDefault="00384996" w:rsidP="00384996">
      <w:pPr>
        <w:spacing w:line="288" w:lineRule="auto"/>
        <w:jc w:val="center"/>
        <w:rPr>
          <w:b/>
          <w:bCs/>
          <w:sz w:val="26"/>
          <w:szCs w:val="26"/>
        </w:rPr>
      </w:pPr>
      <w:r>
        <w:rPr>
          <w:b/>
          <w:bCs/>
          <w:sz w:val="26"/>
          <w:szCs w:val="26"/>
        </w:rPr>
        <w:t>TỰ NHIÊN VÀ XÃ HỘI</w:t>
      </w:r>
    </w:p>
    <w:p w:rsidR="00384996" w:rsidRDefault="00384996" w:rsidP="00384996">
      <w:pPr>
        <w:spacing w:line="288" w:lineRule="auto"/>
        <w:ind w:left="720" w:hanging="720"/>
        <w:jc w:val="center"/>
        <w:rPr>
          <w:b/>
          <w:bCs/>
          <w:sz w:val="26"/>
          <w:szCs w:val="26"/>
        </w:rPr>
      </w:pPr>
      <w:r>
        <w:rPr>
          <w:b/>
          <w:bCs/>
          <w:sz w:val="26"/>
          <w:szCs w:val="26"/>
        </w:rPr>
        <w:t>CHỦ ĐỀ 4: THỰC VẬT VÀ ĐỘNG VẬT</w:t>
      </w:r>
    </w:p>
    <w:p w:rsidR="00384996" w:rsidRDefault="00384996" w:rsidP="00384996">
      <w:pPr>
        <w:spacing w:line="288" w:lineRule="auto"/>
        <w:ind w:left="720" w:hanging="720"/>
        <w:jc w:val="center"/>
        <w:rPr>
          <w:b/>
          <w:bCs/>
        </w:rPr>
      </w:pPr>
      <w:r>
        <w:rPr>
          <w:b/>
          <w:bCs/>
        </w:rPr>
        <w:t xml:space="preserve">BÀI 13: </w:t>
      </w:r>
      <w:r>
        <w:rPr>
          <w:b/>
        </w:rPr>
        <w:t>CÁC BỘ PHẬN CỦA ĐỘNG VẬT VÀ CHỨC NĂNG CỦA CHÚNG</w:t>
      </w:r>
      <w:r>
        <w:rPr>
          <w:b/>
          <w:bCs/>
        </w:rPr>
        <w:t xml:space="preserve"> (TIẾT 1)</w:t>
      </w:r>
    </w:p>
    <w:p w:rsidR="00384996" w:rsidRDefault="00384996" w:rsidP="00384996">
      <w:pPr>
        <w:spacing w:line="288" w:lineRule="auto"/>
        <w:ind w:firstLine="360"/>
        <w:rPr>
          <w:b/>
          <w:bCs/>
          <w:sz w:val="26"/>
          <w:szCs w:val="26"/>
        </w:rPr>
      </w:pPr>
    </w:p>
    <w:p w:rsidR="00384996" w:rsidRDefault="00384996" w:rsidP="00384996">
      <w:pPr>
        <w:spacing w:line="288" w:lineRule="auto"/>
        <w:ind w:firstLine="360"/>
        <w:rPr>
          <w:b/>
          <w:bCs/>
          <w:i/>
          <w:sz w:val="26"/>
          <w:szCs w:val="26"/>
        </w:rPr>
      </w:pPr>
      <w:r>
        <w:rPr>
          <w:b/>
          <w:bCs/>
          <w:sz w:val="26"/>
          <w:szCs w:val="26"/>
        </w:rPr>
        <w:t>I. YÊU CẦU CẦN ĐẠT:</w:t>
      </w:r>
    </w:p>
    <w:p w:rsidR="00384996" w:rsidRDefault="00384996" w:rsidP="00384996">
      <w:pPr>
        <w:spacing w:line="288" w:lineRule="auto"/>
        <w:ind w:firstLine="360"/>
        <w:jc w:val="both"/>
        <w:rPr>
          <w:b/>
          <w:sz w:val="26"/>
          <w:szCs w:val="26"/>
        </w:rPr>
      </w:pPr>
      <w:r>
        <w:rPr>
          <w:b/>
          <w:sz w:val="26"/>
          <w:szCs w:val="26"/>
        </w:rPr>
        <w:t xml:space="preserve">1. Năng lực đặc thù: </w:t>
      </w:r>
    </w:p>
    <w:p w:rsidR="00384996" w:rsidRDefault="00384996" w:rsidP="00384996">
      <w:pPr>
        <w:spacing w:line="288" w:lineRule="auto"/>
        <w:ind w:firstLine="360"/>
        <w:jc w:val="both"/>
        <w:rPr>
          <w:sz w:val="26"/>
          <w:szCs w:val="26"/>
        </w:rPr>
      </w:pPr>
      <w:r>
        <w:rPr>
          <w:sz w:val="26"/>
          <w:szCs w:val="26"/>
        </w:rPr>
        <w:t xml:space="preserve">-Sử dụng hình vẽ hình vẽ có sẵn để chỉ, nêu tên một số bộ phận bên ngoài của động vật và chức năng của chúng. </w:t>
      </w:r>
    </w:p>
    <w:p w:rsidR="00384996" w:rsidRDefault="00384996" w:rsidP="00384996">
      <w:pPr>
        <w:spacing w:line="288" w:lineRule="auto"/>
        <w:ind w:firstLine="360"/>
        <w:jc w:val="both"/>
        <w:rPr>
          <w:sz w:val="26"/>
          <w:szCs w:val="26"/>
        </w:rPr>
      </w:pPr>
      <w:r>
        <w:rPr>
          <w:sz w:val="26"/>
          <w:szCs w:val="26"/>
        </w:rPr>
        <w:t xml:space="preserve">- Biết cách quan sát, trình bày ý kiến của mình về chức năng một số bộ phận của động vật. </w:t>
      </w:r>
    </w:p>
    <w:p w:rsidR="00384996" w:rsidRDefault="00384996" w:rsidP="00384996">
      <w:pPr>
        <w:spacing w:line="288" w:lineRule="auto"/>
        <w:ind w:firstLine="360"/>
        <w:jc w:val="both"/>
        <w:rPr>
          <w:b/>
          <w:sz w:val="26"/>
          <w:szCs w:val="26"/>
        </w:rPr>
      </w:pPr>
      <w:r>
        <w:rPr>
          <w:b/>
          <w:sz w:val="26"/>
          <w:szCs w:val="26"/>
        </w:rPr>
        <w:lastRenderedPageBreak/>
        <w:t>2. Năng lực chung.</w:t>
      </w:r>
    </w:p>
    <w:p w:rsidR="00384996" w:rsidRDefault="00384996" w:rsidP="00384996">
      <w:pPr>
        <w:spacing w:line="288" w:lineRule="auto"/>
        <w:ind w:firstLine="360"/>
        <w:jc w:val="both"/>
        <w:rPr>
          <w:sz w:val="26"/>
          <w:szCs w:val="26"/>
        </w:rPr>
      </w:pPr>
      <w:r>
        <w:rPr>
          <w:sz w:val="26"/>
          <w:szCs w:val="26"/>
        </w:rPr>
        <w:t>- Năng lực tự chủ, tự học: Có biểu hiện chú ý học tập, tự giác tìm hiểu bài để hoàn thành tốt nội dung tiết học.</w:t>
      </w:r>
    </w:p>
    <w:p w:rsidR="00384996" w:rsidRDefault="00384996" w:rsidP="00384996">
      <w:pPr>
        <w:spacing w:line="288" w:lineRule="auto"/>
        <w:ind w:firstLine="360"/>
        <w:jc w:val="both"/>
        <w:rPr>
          <w:sz w:val="26"/>
          <w:szCs w:val="26"/>
        </w:rPr>
      </w:pPr>
      <w:r>
        <w:rPr>
          <w:sz w:val="26"/>
          <w:szCs w:val="26"/>
        </w:rPr>
        <w:t>- Năng lực giải quyết vấn đề và sáng tạo: Có biểu hiện tích cực, sáng tạo trong các hoạt động học tập, trò chơi, quan sát.</w:t>
      </w:r>
    </w:p>
    <w:p w:rsidR="00384996" w:rsidRDefault="00384996" w:rsidP="00384996">
      <w:pPr>
        <w:spacing w:line="288" w:lineRule="auto"/>
        <w:ind w:firstLine="360"/>
        <w:jc w:val="both"/>
        <w:rPr>
          <w:sz w:val="26"/>
          <w:szCs w:val="26"/>
        </w:rPr>
      </w:pPr>
      <w:r>
        <w:rPr>
          <w:sz w:val="26"/>
          <w:szCs w:val="26"/>
        </w:rPr>
        <w:t>- Năng lực giao tiếp và hợp tác: Có khả năng trình bày, thuyết trình… trong các hoạt động học tập.</w:t>
      </w:r>
    </w:p>
    <w:p w:rsidR="00384996" w:rsidRDefault="00384996" w:rsidP="00384996">
      <w:pPr>
        <w:spacing w:line="288" w:lineRule="auto"/>
        <w:ind w:firstLine="360"/>
        <w:jc w:val="both"/>
        <w:rPr>
          <w:b/>
          <w:sz w:val="26"/>
          <w:szCs w:val="26"/>
        </w:rPr>
      </w:pPr>
      <w:r>
        <w:rPr>
          <w:b/>
          <w:sz w:val="26"/>
          <w:szCs w:val="26"/>
        </w:rPr>
        <w:t>3. Phẩm chất.</w:t>
      </w:r>
    </w:p>
    <w:p w:rsidR="00384996" w:rsidRDefault="00384996" w:rsidP="00384996">
      <w:pPr>
        <w:spacing w:line="288" w:lineRule="auto"/>
        <w:ind w:firstLine="360"/>
        <w:jc w:val="both"/>
        <w:rPr>
          <w:sz w:val="26"/>
          <w:szCs w:val="26"/>
        </w:rPr>
      </w:pPr>
      <w:r>
        <w:rPr>
          <w:sz w:val="26"/>
          <w:szCs w:val="26"/>
        </w:rPr>
        <w:t>- Phẩm chất nhân ái: Bày tỏ được tình cảm yêu quý các loài động vật.</w:t>
      </w:r>
    </w:p>
    <w:p w:rsidR="00384996" w:rsidRDefault="00384996" w:rsidP="00384996">
      <w:pPr>
        <w:spacing w:line="288" w:lineRule="auto"/>
        <w:ind w:firstLine="360"/>
        <w:jc w:val="both"/>
        <w:rPr>
          <w:sz w:val="26"/>
          <w:szCs w:val="26"/>
        </w:rPr>
      </w:pPr>
      <w:r>
        <w:rPr>
          <w:sz w:val="26"/>
          <w:szCs w:val="26"/>
        </w:rPr>
        <w:t>- Phẩm chất chăm chỉ: Có tinh thần chăm chỉ học tập, luôn tự giác tìm hiểu bài.</w:t>
      </w:r>
    </w:p>
    <w:p w:rsidR="00384996" w:rsidRDefault="00384996" w:rsidP="00384996">
      <w:pPr>
        <w:spacing w:line="288" w:lineRule="auto"/>
        <w:ind w:firstLine="360"/>
        <w:jc w:val="both"/>
        <w:rPr>
          <w:sz w:val="26"/>
          <w:szCs w:val="26"/>
        </w:rPr>
      </w:pPr>
      <w:r>
        <w:rPr>
          <w:sz w:val="26"/>
          <w:szCs w:val="26"/>
        </w:rPr>
        <w:t>- Phẩm chất trách nhiệm: Giữ trật tự, biết lắng nghe, học tập nghiêm túc, bảo vệ các loài động vật.</w:t>
      </w:r>
    </w:p>
    <w:p w:rsidR="00384996" w:rsidRDefault="00384996" w:rsidP="00384996">
      <w:pPr>
        <w:spacing w:line="288" w:lineRule="auto"/>
        <w:ind w:firstLine="360"/>
        <w:jc w:val="both"/>
        <w:rPr>
          <w:b/>
          <w:sz w:val="26"/>
          <w:szCs w:val="26"/>
        </w:rPr>
      </w:pPr>
      <w:r>
        <w:rPr>
          <w:b/>
          <w:sz w:val="26"/>
          <w:szCs w:val="26"/>
        </w:rPr>
        <w:t>II.ĐỒ DÙNG DẠY HỌC</w:t>
      </w:r>
    </w:p>
    <w:p w:rsidR="00384996" w:rsidRDefault="00384996" w:rsidP="00384996">
      <w:pPr>
        <w:spacing w:line="288" w:lineRule="auto"/>
        <w:ind w:firstLine="360"/>
        <w:jc w:val="both"/>
        <w:rPr>
          <w:sz w:val="26"/>
          <w:szCs w:val="26"/>
        </w:rPr>
      </w:pPr>
      <w:r>
        <w:rPr>
          <w:sz w:val="26"/>
          <w:szCs w:val="26"/>
        </w:rPr>
        <w:t>- Kế hoạch bài dạy, bài giảng Power point.</w:t>
      </w:r>
    </w:p>
    <w:p w:rsidR="00384996" w:rsidRDefault="00384996" w:rsidP="00384996">
      <w:pPr>
        <w:spacing w:line="288" w:lineRule="auto"/>
        <w:ind w:firstLine="360"/>
        <w:jc w:val="both"/>
        <w:rPr>
          <w:sz w:val="26"/>
          <w:szCs w:val="26"/>
        </w:rPr>
      </w:pPr>
      <w:r>
        <w:rPr>
          <w:sz w:val="26"/>
          <w:szCs w:val="26"/>
        </w:rPr>
        <w:t>- SGK và các thiết bị, học liệu phụ vụ cho tiết dạy.</w:t>
      </w:r>
    </w:p>
    <w:p w:rsidR="00384996" w:rsidRDefault="00384996" w:rsidP="00384996">
      <w:pPr>
        <w:spacing w:line="288" w:lineRule="auto"/>
        <w:ind w:firstLine="360"/>
        <w:jc w:val="both"/>
        <w:outlineLvl w:val="0"/>
        <w:rPr>
          <w:b/>
          <w:bCs/>
          <w:sz w:val="26"/>
          <w:szCs w:val="26"/>
          <w:u w:val="single"/>
        </w:rPr>
      </w:pPr>
      <w:r>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6"/>
        <w:gridCol w:w="136"/>
        <w:gridCol w:w="3716"/>
      </w:tblGrid>
      <w:tr w:rsidR="00384996" w:rsidTr="00384996">
        <w:tc>
          <w:tcPr>
            <w:tcW w:w="6022" w:type="dxa"/>
            <w:gridSpan w:val="2"/>
            <w:tcBorders>
              <w:top w:val="single" w:sz="4" w:space="0" w:color="auto"/>
              <w:left w:val="single" w:sz="4" w:space="0" w:color="auto"/>
              <w:bottom w:val="dashed" w:sz="4" w:space="0" w:color="auto"/>
              <w:right w:val="single" w:sz="4" w:space="0" w:color="auto"/>
            </w:tcBorders>
            <w:hideMark/>
          </w:tcPr>
          <w:p w:rsidR="00384996" w:rsidRDefault="00384996">
            <w:pPr>
              <w:spacing w:line="288" w:lineRule="auto"/>
              <w:jc w:val="center"/>
              <w:rPr>
                <w:b/>
                <w:sz w:val="26"/>
                <w:szCs w:val="26"/>
              </w:rPr>
            </w:pPr>
            <w:r>
              <w:rPr>
                <w:b/>
                <w:sz w:val="26"/>
                <w:szCs w:val="26"/>
              </w:rPr>
              <w:t>Hoạt động của giáo viên</w:t>
            </w:r>
          </w:p>
        </w:tc>
        <w:tc>
          <w:tcPr>
            <w:tcW w:w="3716" w:type="dxa"/>
            <w:tcBorders>
              <w:top w:val="single" w:sz="4" w:space="0" w:color="auto"/>
              <w:left w:val="single" w:sz="4" w:space="0" w:color="auto"/>
              <w:bottom w:val="dashed" w:sz="4" w:space="0" w:color="auto"/>
              <w:right w:val="single" w:sz="4" w:space="0" w:color="auto"/>
            </w:tcBorders>
            <w:hideMark/>
          </w:tcPr>
          <w:p w:rsidR="00384996" w:rsidRDefault="00384996">
            <w:pPr>
              <w:spacing w:line="288" w:lineRule="auto"/>
              <w:jc w:val="center"/>
              <w:rPr>
                <w:b/>
                <w:sz w:val="26"/>
                <w:szCs w:val="26"/>
              </w:rPr>
            </w:pPr>
            <w:r>
              <w:rPr>
                <w:b/>
                <w:sz w:val="26"/>
                <w:szCs w:val="26"/>
              </w:rPr>
              <w:t>Hoạt động của học sinh</w:t>
            </w:r>
          </w:p>
        </w:tc>
      </w:tr>
      <w:tr w:rsidR="00384996" w:rsidTr="00384996">
        <w:tc>
          <w:tcPr>
            <w:tcW w:w="9738" w:type="dxa"/>
            <w:gridSpan w:val="3"/>
            <w:tcBorders>
              <w:top w:val="single" w:sz="4" w:space="0" w:color="auto"/>
              <w:left w:val="single" w:sz="4" w:space="0" w:color="auto"/>
              <w:bottom w:val="dashed" w:sz="4" w:space="0" w:color="auto"/>
              <w:right w:val="single" w:sz="4" w:space="0" w:color="auto"/>
            </w:tcBorders>
            <w:hideMark/>
          </w:tcPr>
          <w:p w:rsidR="00384996" w:rsidRDefault="00384996">
            <w:pPr>
              <w:spacing w:line="288" w:lineRule="auto"/>
              <w:jc w:val="both"/>
              <w:rPr>
                <w:bCs/>
                <w:i/>
                <w:sz w:val="26"/>
                <w:szCs w:val="26"/>
              </w:rPr>
            </w:pPr>
            <w:r>
              <w:rPr>
                <w:b/>
                <w:bCs/>
                <w:sz w:val="26"/>
                <w:szCs w:val="26"/>
              </w:rPr>
              <w:t>1. Khởi động:</w:t>
            </w:r>
          </w:p>
          <w:p w:rsidR="00384996" w:rsidRDefault="00384996">
            <w:pPr>
              <w:spacing w:line="288" w:lineRule="auto"/>
              <w:jc w:val="both"/>
              <w:rPr>
                <w:sz w:val="26"/>
                <w:szCs w:val="26"/>
              </w:rPr>
            </w:pPr>
            <w:r>
              <w:rPr>
                <w:sz w:val="26"/>
                <w:szCs w:val="26"/>
              </w:rPr>
              <w:t>- Mục tiêu:</w:t>
            </w:r>
          </w:p>
          <w:p w:rsidR="00384996" w:rsidRDefault="00384996">
            <w:pPr>
              <w:spacing w:line="288" w:lineRule="auto"/>
              <w:jc w:val="both"/>
              <w:rPr>
                <w:sz w:val="26"/>
                <w:szCs w:val="26"/>
              </w:rPr>
            </w:pPr>
            <w:r>
              <w:rPr>
                <w:sz w:val="26"/>
                <w:szCs w:val="26"/>
              </w:rPr>
              <w:t>+ Tạo không khí vui vẻ, khấn khởi trước giờ học.</w:t>
            </w:r>
          </w:p>
          <w:p w:rsidR="00384996" w:rsidRDefault="00384996">
            <w:pPr>
              <w:spacing w:line="288" w:lineRule="auto"/>
              <w:jc w:val="both"/>
              <w:rPr>
                <w:sz w:val="26"/>
                <w:szCs w:val="26"/>
              </w:rPr>
            </w:pPr>
            <w:r>
              <w:rPr>
                <w:sz w:val="26"/>
                <w:szCs w:val="26"/>
              </w:rPr>
              <w:t>+ Kiểm tra kiến thức của học sinh đã chuẩn bị.</w:t>
            </w:r>
          </w:p>
          <w:p w:rsidR="00384996" w:rsidRDefault="00384996">
            <w:pPr>
              <w:spacing w:line="288" w:lineRule="auto"/>
              <w:jc w:val="both"/>
              <w:rPr>
                <w:sz w:val="26"/>
                <w:szCs w:val="26"/>
              </w:rPr>
            </w:pPr>
            <w:r>
              <w:rPr>
                <w:sz w:val="26"/>
                <w:szCs w:val="26"/>
              </w:rPr>
              <w:t>- Cách tiến hành:</w:t>
            </w:r>
          </w:p>
        </w:tc>
      </w:tr>
      <w:tr w:rsidR="00384996" w:rsidTr="00384996">
        <w:tc>
          <w:tcPr>
            <w:tcW w:w="6022" w:type="dxa"/>
            <w:gridSpan w:val="2"/>
            <w:tcBorders>
              <w:top w:val="single" w:sz="4" w:space="0" w:color="auto"/>
              <w:left w:val="single" w:sz="4" w:space="0" w:color="auto"/>
              <w:bottom w:val="dashed" w:sz="4" w:space="0" w:color="auto"/>
              <w:right w:val="single" w:sz="4" w:space="0" w:color="auto"/>
            </w:tcBorders>
          </w:tcPr>
          <w:p w:rsidR="00384996" w:rsidRDefault="00384996">
            <w:pPr>
              <w:spacing w:line="288" w:lineRule="auto"/>
              <w:jc w:val="both"/>
              <w:outlineLvl w:val="0"/>
              <w:rPr>
                <w:bCs/>
                <w:sz w:val="26"/>
                <w:szCs w:val="26"/>
              </w:rPr>
            </w:pPr>
            <w:r>
              <w:rPr>
                <w:bCs/>
                <w:sz w:val="26"/>
                <w:szCs w:val="26"/>
              </w:rPr>
              <w:t>- GV cho HS chơi trò chơi “Đố bạn” để khởi động bài học.</w:t>
            </w:r>
          </w:p>
          <w:p w:rsidR="00384996" w:rsidRDefault="00384996">
            <w:pPr>
              <w:spacing w:line="288" w:lineRule="auto"/>
              <w:jc w:val="both"/>
              <w:outlineLvl w:val="0"/>
              <w:rPr>
                <w:bCs/>
                <w:sz w:val="26"/>
                <w:szCs w:val="26"/>
              </w:rPr>
            </w:pPr>
          </w:p>
          <w:p w:rsidR="00384996" w:rsidRDefault="00384996">
            <w:pPr>
              <w:spacing w:line="288" w:lineRule="auto"/>
              <w:jc w:val="both"/>
              <w:outlineLvl w:val="0"/>
              <w:rPr>
                <w:bCs/>
                <w:sz w:val="26"/>
                <w:szCs w:val="26"/>
              </w:rPr>
            </w:pPr>
          </w:p>
          <w:p w:rsidR="00384996" w:rsidRDefault="00384996">
            <w:pPr>
              <w:spacing w:line="288" w:lineRule="auto"/>
              <w:jc w:val="both"/>
              <w:outlineLvl w:val="0"/>
              <w:rPr>
                <w:bCs/>
                <w:sz w:val="26"/>
                <w:szCs w:val="26"/>
              </w:rPr>
            </w:pPr>
            <w:r>
              <w:rPr>
                <w:bCs/>
                <w:sz w:val="26"/>
                <w:szCs w:val="26"/>
              </w:rPr>
              <w:t>+ Ví dụ: Con gì ăn no, bụng to, mắt híp, miệng kêu ụt ịt?</w:t>
            </w:r>
          </w:p>
          <w:p w:rsidR="00384996" w:rsidRDefault="00384996">
            <w:pPr>
              <w:shd w:val="clear" w:color="auto" w:fill="FFFFFF"/>
              <w:spacing w:line="288" w:lineRule="auto"/>
              <w:rPr>
                <w:sz w:val="26"/>
                <w:szCs w:val="26"/>
              </w:rPr>
            </w:pPr>
            <w:r>
              <w:rPr>
                <w:sz w:val="26"/>
                <w:szCs w:val="26"/>
              </w:rPr>
              <w:t>+                  Con gì vốn rất hiền lành</w:t>
            </w:r>
          </w:p>
          <w:p w:rsidR="00384996" w:rsidRDefault="00384996">
            <w:pPr>
              <w:shd w:val="clear" w:color="auto" w:fill="FFFFFF"/>
              <w:spacing w:line="288" w:lineRule="auto"/>
              <w:jc w:val="center"/>
              <w:rPr>
                <w:sz w:val="26"/>
                <w:szCs w:val="26"/>
              </w:rPr>
            </w:pPr>
            <w:r>
              <w:rPr>
                <w:sz w:val="26"/>
                <w:szCs w:val="26"/>
              </w:rPr>
              <w:t>Xưa được chị Tấm dỗ dành nuôi cơm?</w:t>
            </w:r>
          </w:p>
          <w:p w:rsidR="00384996" w:rsidRDefault="00384996">
            <w:pPr>
              <w:spacing w:line="288" w:lineRule="auto"/>
              <w:jc w:val="both"/>
              <w:outlineLvl w:val="0"/>
              <w:rPr>
                <w:bCs/>
                <w:sz w:val="26"/>
                <w:szCs w:val="26"/>
              </w:rPr>
            </w:pPr>
            <w:r>
              <w:rPr>
                <w:bCs/>
                <w:sz w:val="26"/>
                <w:szCs w:val="26"/>
              </w:rPr>
              <w:t>+ Con gì mắt hồng, lông trắng, tai dài, đuôi ngắn?</w:t>
            </w:r>
          </w:p>
          <w:p w:rsidR="00384996" w:rsidRDefault="00384996">
            <w:pPr>
              <w:shd w:val="clear" w:color="auto" w:fill="FFFFFF"/>
              <w:spacing w:line="288" w:lineRule="auto"/>
              <w:rPr>
                <w:sz w:val="26"/>
                <w:szCs w:val="26"/>
              </w:rPr>
            </w:pPr>
            <w:r>
              <w:rPr>
                <w:bCs/>
                <w:sz w:val="26"/>
                <w:szCs w:val="26"/>
              </w:rPr>
              <w:t>+</w:t>
            </w:r>
            <w:r>
              <w:rPr>
                <w:sz w:val="26"/>
                <w:szCs w:val="26"/>
              </w:rPr>
              <w:t xml:space="preserve">                        Con gì chân ngắn</w:t>
            </w:r>
          </w:p>
          <w:p w:rsidR="00384996" w:rsidRDefault="00384996">
            <w:pPr>
              <w:shd w:val="clear" w:color="auto" w:fill="FFFFFF"/>
              <w:spacing w:line="288" w:lineRule="auto"/>
              <w:jc w:val="center"/>
              <w:rPr>
                <w:sz w:val="26"/>
                <w:szCs w:val="26"/>
              </w:rPr>
            </w:pPr>
            <w:r>
              <w:rPr>
                <w:sz w:val="26"/>
                <w:szCs w:val="26"/>
              </w:rPr>
              <w:t>Mà lại có màng</w:t>
            </w:r>
          </w:p>
          <w:p w:rsidR="00384996" w:rsidRDefault="00384996">
            <w:pPr>
              <w:shd w:val="clear" w:color="auto" w:fill="FFFFFF"/>
              <w:spacing w:line="288" w:lineRule="auto"/>
              <w:jc w:val="center"/>
              <w:rPr>
                <w:sz w:val="26"/>
                <w:szCs w:val="26"/>
              </w:rPr>
            </w:pPr>
            <w:r>
              <w:rPr>
                <w:sz w:val="26"/>
                <w:szCs w:val="26"/>
              </w:rPr>
              <w:t xml:space="preserve">   Mỏ bẹt màu vàng</w:t>
            </w:r>
          </w:p>
          <w:p w:rsidR="00384996" w:rsidRDefault="00384996">
            <w:pPr>
              <w:shd w:val="clear" w:color="auto" w:fill="FFFFFF"/>
              <w:spacing w:line="288" w:lineRule="auto"/>
              <w:jc w:val="center"/>
              <w:rPr>
                <w:sz w:val="26"/>
                <w:szCs w:val="26"/>
              </w:rPr>
            </w:pPr>
            <w:r>
              <w:rPr>
                <w:sz w:val="26"/>
                <w:szCs w:val="26"/>
              </w:rPr>
              <w:t xml:space="preserve">   Hay kêu cạp cạp?</w:t>
            </w:r>
          </w:p>
          <w:p w:rsidR="00384996" w:rsidRDefault="00384996">
            <w:pPr>
              <w:spacing w:line="288" w:lineRule="auto"/>
              <w:jc w:val="both"/>
              <w:outlineLvl w:val="0"/>
              <w:rPr>
                <w:bCs/>
                <w:sz w:val="26"/>
                <w:szCs w:val="26"/>
              </w:rPr>
            </w:pPr>
            <w:r>
              <w:rPr>
                <w:bCs/>
                <w:sz w:val="26"/>
                <w:szCs w:val="26"/>
              </w:rPr>
              <w:t>- GV  nhận xét, tuyên dương.</w:t>
            </w:r>
          </w:p>
          <w:p w:rsidR="00384996" w:rsidRDefault="00384996">
            <w:pPr>
              <w:spacing w:line="288" w:lineRule="auto"/>
              <w:jc w:val="both"/>
              <w:outlineLvl w:val="0"/>
              <w:rPr>
                <w:bCs/>
                <w:sz w:val="26"/>
                <w:szCs w:val="26"/>
              </w:rPr>
            </w:pPr>
            <w:r>
              <w:rPr>
                <w:bCs/>
                <w:sz w:val="26"/>
                <w:szCs w:val="26"/>
              </w:rPr>
              <w:t xml:space="preserve">- GV dẫn dắt: Như vậy, các em thấy  thế giới loài động vật rất phong phú. Đặc biệt cơ thể của chúng chúng rất đa dạng. Vậy động vật chúng có bộ phận và chức năng </w:t>
            </w:r>
            <w:r>
              <w:rPr>
                <w:bCs/>
                <w:sz w:val="26"/>
                <w:szCs w:val="26"/>
              </w:rPr>
              <w:lastRenderedPageBreak/>
              <w:t>gì ? Chúng ta cùng tìm hiểu qua bài học hôm nay.</w:t>
            </w:r>
          </w:p>
        </w:tc>
        <w:tc>
          <w:tcPr>
            <w:tcW w:w="3716" w:type="dxa"/>
            <w:tcBorders>
              <w:top w:val="single" w:sz="4" w:space="0" w:color="auto"/>
              <w:left w:val="single" w:sz="4" w:space="0" w:color="auto"/>
              <w:bottom w:val="dashed" w:sz="4" w:space="0" w:color="auto"/>
              <w:right w:val="single" w:sz="4" w:space="0" w:color="auto"/>
            </w:tcBorders>
          </w:tcPr>
          <w:p w:rsidR="00384996" w:rsidRDefault="00384996">
            <w:pPr>
              <w:spacing w:line="288" w:lineRule="auto"/>
              <w:jc w:val="both"/>
              <w:rPr>
                <w:sz w:val="26"/>
                <w:szCs w:val="26"/>
              </w:rPr>
            </w:pPr>
            <w:r>
              <w:rPr>
                <w:sz w:val="26"/>
                <w:szCs w:val="26"/>
              </w:rPr>
              <w:lastRenderedPageBreak/>
              <w:t>- Mỗi HS chuẩn bị 2 câu đố về loài vật-&gt;vài HS chia sẻ câu đố đã chuẩn bị cho bạn tìm đáp án</w:t>
            </w:r>
          </w:p>
          <w:p w:rsidR="00384996" w:rsidRDefault="00384996">
            <w:pPr>
              <w:spacing w:line="288" w:lineRule="auto"/>
              <w:jc w:val="both"/>
              <w:rPr>
                <w:sz w:val="26"/>
                <w:szCs w:val="26"/>
              </w:rPr>
            </w:pPr>
            <w:r>
              <w:rPr>
                <w:sz w:val="26"/>
                <w:szCs w:val="26"/>
              </w:rPr>
              <w:t xml:space="preserve">-&gt; cả lớp nhận xét bổ sung </w:t>
            </w:r>
          </w:p>
          <w:p w:rsidR="00384996" w:rsidRDefault="00384996">
            <w:pPr>
              <w:spacing w:line="288" w:lineRule="auto"/>
              <w:jc w:val="both"/>
              <w:rPr>
                <w:sz w:val="26"/>
                <w:szCs w:val="26"/>
              </w:rPr>
            </w:pPr>
            <w:r>
              <w:rPr>
                <w:sz w:val="26"/>
                <w:szCs w:val="26"/>
              </w:rPr>
              <w:t>-con lợn</w:t>
            </w:r>
          </w:p>
          <w:p w:rsidR="00384996" w:rsidRDefault="00384996">
            <w:pPr>
              <w:spacing w:line="288" w:lineRule="auto"/>
              <w:jc w:val="both"/>
              <w:rPr>
                <w:sz w:val="26"/>
                <w:szCs w:val="26"/>
              </w:rPr>
            </w:pPr>
            <w:r>
              <w:rPr>
                <w:sz w:val="26"/>
                <w:szCs w:val="26"/>
              </w:rPr>
              <w:t>-cá bống</w:t>
            </w:r>
          </w:p>
          <w:p w:rsidR="00384996" w:rsidRDefault="00384996">
            <w:pPr>
              <w:spacing w:line="288" w:lineRule="auto"/>
              <w:jc w:val="both"/>
              <w:rPr>
                <w:sz w:val="26"/>
                <w:szCs w:val="26"/>
              </w:rPr>
            </w:pPr>
          </w:p>
          <w:p w:rsidR="00384996" w:rsidRDefault="00384996">
            <w:pPr>
              <w:spacing w:line="288" w:lineRule="auto"/>
              <w:jc w:val="both"/>
              <w:rPr>
                <w:sz w:val="26"/>
                <w:szCs w:val="26"/>
              </w:rPr>
            </w:pPr>
            <w:r>
              <w:rPr>
                <w:sz w:val="26"/>
                <w:szCs w:val="26"/>
              </w:rPr>
              <w:t>-con thỏ</w:t>
            </w:r>
          </w:p>
          <w:p w:rsidR="00384996" w:rsidRDefault="00384996">
            <w:pPr>
              <w:spacing w:line="288" w:lineRule="auto"/>
              <w:jc w:val="both"/>
              <w:rPr>
                <w:sz w:val="26"/>
                <w:szCs w:val="26"/>
              </w:rPr>
            </w:pPr>
            <w:r>
              <w:rPr>
                <w:sz w:val="26"/>
                <w:szCs w:val="26"/>
              </w:rPr>
              <w:t>-con vịt</w:t>
            </w:r>
          </w:p>
          <w:p w:rsidR="00384996" w:rsidRDefault="00384996">
            <w:pPr>
              <w:spacing w:line="288" w:lineRule="auto"/>
              <w:jc w:val="both"/>
              <w:rPr>
                <w:sz w:val="26"/>
                <w:szCs w:val="26"/>
              </w:rPr>
            </w:pPr>
          </w:p>
          <w:p w:rsidR="00384996" w:rsidRDefault="00384996">
            <w:pPr>
              <w:spacing w:line="288" w:lineRule="auto"/>
              <w:jc w:val="both"/>
              <w:rPr>
                <w:sz w:val="26"/>
                <w:szCs w:val="26"/>
              </w:rPr>
            </w:pPr>
          </w:p>
          <w:p w:rsidR="00384996" w:rsidRDefault="00384996">
            <w:pPr>
              <w:spacing w:line="288" w:lineRule="auto"/>
              <w:jc w:val="both"/>
              <w:rPr>
                <w:sz w:val="26"/>
                <w:szCs w:val="26"/>
              </w:rPr>
            </w:pPr>
          </w:p>
          <w:p w:rsidR="00384996" w:rsidRDefault="00384996">
            <w:pPr>
              <w:spacing w:line="288" w:lineRule="auto"/>
              <w:jc w:val="both"/>
              <w:rPr>
                <w:sz w:val="26"/>
                <w:szCs w:val="26"/>
              </w:rPr>
            </w:pPr>
          </w:p>
          <w:p w:rsidR="00384996" w:rsidRDefault="00384996">
            <w:pPr>
              <w:spacing w:line="288" w:lineRule="auto"/>
              <w:jc w:val="both"/>
              <w:rPr>
                <w:sz w:val="26"/>
                <w:szCs w:val="26"/>
              </w:rPr>
            </w:pPr>
            <w:r>
              <w:rPr>
                <w:sz w:val="26"/>
                <w:szCs w:val="26"/>
              </w:rPr>
              <w:t>- HS lắng nghe. Nhắc lại tên bài</w:t>
            </w:r>
          </w:p>
        </w:tc>
      </w:tr>
      <w:tr w:rsidR="00384996" w:rsidTr="00384996">
        <w:tc>
          <w:tcPr>
            <w:tcW w:w="9738" w:type="dxa"/>
            <w:gridSpan w:val="3"/>
            <w:tcBorders>
              <w:top w:val="dashed" w:sz="4" w:space="0" w:color="auto"/>
              <w:left w:val="single" w:sz="4" w:space="0" w:color="auto"/>
              <w:bottom w:val="dashed" w:sz="4" w:space="0" w:color="auto"/>
              <w:right w:val="single" w:sz="4" w:space="0" w:color="auto"/>
            </w:tcBorders>
            <w:hideMark/>
          </w:tcPr>
          <w:p w:rsidR="00384996" w:rsidRDefault="00384996">
            <w:pPr>
              <w:spacing w:line="288" w:lineRule="auto"/>
              <w:jc w:val="both"/>
              <w:rPr>
                <w:b/>
                <w:bCs/>
                <w:iCs/>
                <w:sz w:val="26"/>
                <w:szCs w:val="26"/>
              </w:rPr>
            </w:pPr>
            <w:r>
              <w:rPr>
                <w:b/>
                <w:bCs/>
                <w:iCs/>
                <w:sz w:val="26"/>
                <w:szCs w:val="26"/>
              </w:rPr>
              <w:lastRenderedPageBreak/>
              <w:t>2. Khám phá</w:t>
            </w:r>
            <w:r>
              <w:rPr>
                <w:bCs/>
                <w:i/>
                <w:iCs/>
                <w:sz w:val="26"/>
                <w:szCs w:val="26"/>
              </w:rPr>
              <w:t>:</w:t>
            </w:r>
          </w:p>
          <w:p w:rsidR="00384996" w:rsidRDefault="00384996">
            <w:pPr>
              <w:spacing w:line="288" w:lineRule="auto"/>
              <w:jc w:val="both"/>
              <w:rPr>
                <w:sz w:val="26"/>
                <w:szCs w:val="26"/>
              </w:rPr>
            </w:pPr>
            <w:r>
              <w:rPr>
                <w:b/>
                <w:bCs/>
                <w:iCs/>
                <w:sz w:val="26"/>
                <w:szCs w:val="26"/>
              </w:rPr>
              <w:t xml:space="preserve">- </w:t>
            </w:r>
            <w:r>
              <w:rPr>
                <w:bCs/>
                <w:sz w:val="26"/>
                <w:szCs w:val="26"/>
              </w:rPr>
              <w:t>Mục tiêu:</w:t>
            </w:r>
          </w:p>
          <w:p w:rsidR="00384996" w:rsidRDefault="00384996">
            <w:pPr>
              <w:spacing w:line="288" w:lineRule="auto"/>
              <w:jc w:val="both"/>
              <w:rPr>
                <w:sz w:val="26"/>
                <w:szCs w:val="26"/>
              </w:rPr>
            </w:pPr>
            <w:r>
              <w:rPr>
                <w:sz w:val="26"/>
                <w:szCs w:val="26"/>
              </w:rPr>
              <w:t>+ Thông qua quan sát tranh ảnh, HS chỉ và nêu tên một số bộ phận bên ngoài của động vật.</w:t>
            </w:r>
          </w:p>
          <w:p w:rsidR="00384996" w:rsidRDefault="00384996">
            <w:pPr>
              <w:spacing w:line="288" w:lineRule="auto"/>
              <w:jc w:val="both"/>
              <w:rPr>
                <w:sz w:val="26"/>
                <w:szCs w:val="26"/>
              </w:rPr>
            </w:pPr>
            <w:r>
              <w:rPr>
                <w:sz w:val="26"/>
                <w:szCs w:val="26"/>
              </w:rPr>
              <w:t xml:space="preserve">+ Nêu được chức năng của bộ phận đó. </w:t>
            </w:r>
          </w:p>
          <w:p w:rsidR="00384996" w:rsidRDefault="00384996">
            <w:pPr>
              <w:spacing w:line="288" w:lineRule="auto"/>
              <w:jc w:val="both"/>
              <w:rPr>
                <w:sz w:val="26"/>
                <w:szCs w:val="26"/>
              </w:rPr>
            </w:pPr>
            <w:r>
              <w:rPr>
                <w:b/>
                <w:bCs/>
                <w:iCs/>
                <w:sz w:val="26"/>
                <w:szCs w:val="26"/>
              </w:rPr>
              <w:t>-</w:t>
            </w:r>
            <w:r>
              <w:rPr>
                <w:bCs/>
                <w:iCs/>
                <w:sz w:val="26"/>
                <w:szCs w:val="26"/>
              </w:rPr>
              <w:t>Cách tiến hành:</w:t>
            </w:r>
          </w:p>
        </w:tc>
      </w:tr>
      <w:tr w:rsidR="00384996" w:rsidTr="00384996">
        <w:trPr>
          <w:trHeight w:val="341"/>
        </w:trPr>
        <w:tc>
          <w:tcPr>
            <w:tcW w:w="5886" w:type="dxa"/>
            <w:tcBorders>
              <w:top w:val="dashed" w:sz="4" w:space="0" w:color="auto"/>
              <w:left w:val="single" w:sz="4" w:space="0" w:color="auto"/>
              <w:bottom w:val="nil"/>
              <w:right w:val="single" w:sz="4" w:space="0" w:color="auto"/>
            </w:tcBorders>
            <w:hideMark/>
          </w:tcPr>
          <w:p w:rsidR="00384996" w:rsidRDefault="00384996">
            <w:pPr>
              <w:spacing w:line="288" w:lineRule="auto"/>
              <w:jc w:val="both"/>
              <w:rPr>
                <w:b/>
                <w:sz w:val="26"/>
                <w:szCs w:val="26"/>
              </w:rPr>
            </w:pPr>
            <w:r>
              <w:rPr>
                <w:b/>
                <w:sz w:val="26"/>
                <w:szCs w:val="26"/>
              </w:rPr>
              <w:t>Hoạt động nhóm</w:t>
            </w:r>
          </w:p>
          <w:p w:rsidR="00384996" w:rsidRDefault="00384996">
            <w:pPr>
              <w:spacing w:line="288" w:lineRule="auto"/>
              <w:jc w:val="both"/>
              <w:rPr>
                <w:sz w:val="26"/>
                <w:szCs w:val="26"/>
              </w:rPr>
            </w:pPr>
            <w:r>
              <w:rPr>
                <w:sz w:val="26"/>
                <w:szCs w:val="26"/>
              </w:rPr>
              <w:t>-GV cho HS quan sát các hình 1-3 trang 71 SGK</w:t>
            </w:r>
          </w:p>
          <w:p w:rsidR="00384996" w:rsidRDefault="00384996">
            <w:pPr>
              <w:spacing w:line="288" w:lineRule="auto"/>
              <w:jc w:val="both"/>
              <w:rPr>
                <w:b/>
                <w:noProof/>
                <w:sz w:val="26"/>
                <w:szCs w:val="26"/>
                <w:lang w:val="en-US"/>
              </w:rPr>
            </w:pPr>
          </w:p>
          <w:p w:rsidR="00384996" w:rsidRDefault="00384996">
            <w:pPr>
              <w:spacing w:line="288" w:lineRule="auto"/>
              <w:jc w:val="both"/>
              <w:rPr>
                <w:b/>
                <w:sz w:val="26"/>
                <w:szCs w:val="26"/>
              </w:rPr>
            </w:pPr>
          </w:p>
          <w:p w:rsidR="00384996" w:rsidRDefault="00384996">
            <w:pPr>
              <w:spacing w:line="288" w:lineRule="auto"/>
              <w:jc w:val="both"/>
              <w:rPr>
                <w:sz w:val="26"/>
                <w:szCs w:val="26"/>
              </w:rPr>
            </w:pPr>
            <w:r>
              <w:rPr>
                <w:sz w:val="26"/>
                <w:szCs w:val="26"/>
              </w:rPr>
              <w:t>+ Chỉ và nói trên một số bộ phận của con vật trong các hình.</w:t>
            </w:r>
          </w:p>
          <w:p w:rsidR="00384996" w:rsidRDefault="00384996">
            <w:pPr>
              <w:spacing w:line="288" w:lineRule="auto"/>
              <w:jc w:val="both"/>
              <w:rPr>
                <w:sz w:val="26"/>
                <w:szCs w:val="26"/>
              </w:rPr>
            </w:pPr>
            <w:r>
              <w:rPr>
                <w:sz w:val="26"/>
                <w:szCs w:val="26"/>
              </w:rPr>
              <w:t>+ Nêu chức năng của một số bộ phận của các con vật?</w:t>
            </w:r>
          </w:p>
        </w:tc>
        <w:tc>
          <w:tcPr>
            <w:tcW w:w="3852" w:type="dxa"/>
            <w:gridSpan w:val="2"/>
            <w:tcBorders>
              <w:top w:val="dashed" w:sz="4" w:space="0" w:color="auto"/>
              <w:left w:val="single" w:sz="4" w:space="0" w:color="auto"/>
              <w:bottom w:val="nil"/>
              <w:right w:val="single" w:sz="4" w:space="0" w:color="auto"/>
            </w:tcBorders>
          </w:tcPr>
          <w:p w:rsidR="00384996" w:rsidRDefault="00384996">
            <w:pPr>
              <w:spacing w:line="288" w:lineRule="auto"/>
              <w:jc w:val="both"/>
              <w:rPr>
                <w:sz w:val="26"/>
                <w:szCs w:val="26"/>
              </w:rPr>
            </w:pPr>
          </w:p>
          <w:p w:rsidR="00384996" w:rsidRDefault="00384996">
            <w:pPr>
              <w:spacing w:line="288" w:lineRule="auto"/>
              <w:jc w:val="both"/>
              <w:rPr>
                <w:sz w:val="26"/>
                <w:szCs w:val="26"/>
              </w:rPr>
            </w:pPr>
            <w:r>
              <w:rPr>
                <w:sz w:val="26"/>
                <w:szCs w:val="26"/>
              </w:rPr>
              <w:t>- HS làm việc nhóm 4</w:t>
            </w:r>
          </w:p>
          <w:p w:rsidR="00384996" w:rsidRDefault="00384996">
            <w:pPr>
              <w:spacing w:line="288" w:lineRule="auto"/>
              <w:jc w:val="both"/>
              <w:rPr>
                <w:sz w:val="26"/>
                <w:szCs w:val="26"/>
              </w:rPr>
            </w:pPr>
            <w:r>
              <w:rPr>
                <w:sz w:val="26"/>
                <w:szCs w:val="26"/>
              </w:rPr>
              <w:t>-&gt;HS quan sát các hình 1-3 trang 71 SGK và TLCH</w:t>
            </w:r>
          </w:p>
          <w:p w:rsidR="00384996" w:rsidRDefault="00384996">
            <w:pPr>
              <w:spacing w:line="288" w:lineRule="auto"/>
              <w:jc w:val="both"/>
              <w:rPr>
                <w:sz w:val="26"/>
                <w:szCs w:val="26"/>
              </w:rPr>
            </w:pPr>
          </w:p>
          <w:p w:rsidR="00384996" w:rsidRDefault="00384996">
            <w:pPr>
              <w:spacing w:line="288" w:lineRule="auto"/>
              <w:jc w:val="both"/>
              <w:rPr>
                <w:sz w:val="26"/>
                <w:szCs w:val="26"/>
              </w:rPr>
            </w:pPr>
            <w:r>
              <w:rPr>
                <w:sz w:val="26"/>
                <w:szCs w:val="26"/>
              </w:rPr>
              <w:t>-Đại diện hóm báo cáo -&gt;Lần lượt từng nhóm lên chỉ vào hình và chia sẻ về tên bộ phận và chức năng của chúng</w:t>
            </w:r>
          </w:p>
          <w:p w:rsidR="00384996" w:rsidRDefault="00384996">
            <w:pPr>
              <w:spacing w:line="288" w:lineRule="auto"/>
              <w:jc w:val="both"/>
              <w:rPr>
                <w:sz w:val="26"/>
                <w:szCs w:val="26"/>
              </w:rPr>
            </w:pPr>
            <w:r>
              <w:rPr>
                <w:sz w:val="26"/>
                <w:szCs w:val="26"/>
              </w:rPr>
              <w:t>+ HS lắng nghe và bổ sung ý</w:t>
            </w:r>
          </w:p>
        </w:tc>
      </w:tr>
      <w:tr w:rsidR="00384996" w:rsidTr="00384996">
        <w:trPr>
          <w:trHeight w:val="302"/>
        </w:trPr>
        <w:tc>
          <w:tcPr>
            <w:tcW w:w="5886" w:type="dxa"/>
            <w:tcBorders>
              <w:top w:val="nil"/>
              <w:left w:val="single" w:sz="4" w:space="0" w:color="auto"/>
              <w:bottom w:val="single" w:sz="4" w:space="0" w:color="auto"/>
              <w:right w:val="single" w:sz="4" w:space="0" w:color="auto"/>
            </w:tcBorders>
          </w:tcPr>
          <w:tbl>
            <w:tblPr>
              <w:tblStyle w:val="TableGrid300"/>
              <w:tblW w:w="0" w:type="auto"/>
              <w:tblLook w:val="04A0" w:firstRow="1" w:lastRow="0" w:firstColumn="1" w:lastColumn="0" w:noHBand="0" w:noVBand="1"/>
            </w:tblPr>
            <w:tblGrid>
              <w:gridCol w:w="1615"/>
              <w:gridCol w:w="1890"/>
              <w:gridCol w:w="2150"/>
            </w:tblGrid>
            <w:tr w:rsidR="00384996">
              <w:tc>
                <w:tcPr>
                  <w:tcW w:w="1615" w:type="dxa"/>
                  <w:tcBorders>
                    <w:top w:val="single" w:sz="4" w:space="0" w:color="000000"/>
                    <w:left w:val="single" w:sz="4" w:space="0" w:color="000000"/>
                    <w:bottom w:val="single" w:sz="4" w:space="0" w:color="000000"/>
                    <w:right w:val="single" w:sz="4" w:space="0" w:color="000000"/>
                  </w:tcBorders>
                  <w:vAlign w:val="center"/>
                  <w:hideMark/>
                </w:tcPr>
                <w:p w:rsidR="00384996" w:rsidRDefault="00384996">
                  <w:pPr>
                    <w:spacing w:line="288" w:lineRule="auto"/>
                    <w:jc w:val="both"/>
                    <w:rPr>
                      <w:sz w:val="26"/>
                      <w:szCs w:val="26"/>
                    </w:rPr>
                  </w:pPr>
                  <w:r>
                    <w:rPr>
                      <w:sz w:val="26"/>
                      <w:szCs w:val="26"/>
                    </w:rPr>
                    <w:t>Con vật</w:t>
                  </w:r>
                </w:p>
              </w:tc>
              <w:tc>
                <w:tcPr>
                  <w:tcW w:w="1890" w:type="dxa"/>
                  <w:tcBorders>
                    <w:top w:val="single" w:sz="4" w:space="0" w:color="000000"/>
                    <w:left w:val="single" w:sz="4" w:space="0" w:color="000000"/>
                    <w:bottom w:val="single" w:sz="4" w:space="0" w:color="000000"/>
                    <w:right w:val="single" w:sz="4" w:space="0" w:color="000000"/>
                  </w:tcBorders>
                  <w:vAlign w:val="center"/>
                  <w:hideMark/>
                </w:tcPr>
                <w:p w:rsidR="00384996" w:rsidRDefault="00384996">
                  <w:pPr>
                    <w:spacing w:line="288" w:lineRule="auto"/>
                    <w:jc w:val="both"/>
                    <w:rPr>
                      <w:sz w:val="26"/>
                      <w:szCs w:val="26"/>
                    </w:rPr>
                  </w:pPr>
                  <w:r>
                    <w:rPr>
                      <w:sz w:val="26"/>
                      <w:szCs w:val="26"/>
                    </w:rPr>
                    <w:t>Tên bộ phận</w:t>
                  </w:r>
                </w:p>
              </w:tc>
              <w:tc>
                <w:tcPr>
                  <w:tcW w:w="2150" w:type="dxa"/>
                  <w:tcBorders>
                    <w:top w:val="single" w:sz="4" w:space="0" w:color="000000"/>
                    <w:left w:val="single" w:sz="4" w:space="0" w:color="000000"/>
                    <w:bottom w:val="single" w:sz="4" w:space="0" w:color="000000"/>
                    <w:right w:val="single" w:sz="4" w:space="0" w:color="000000"/>
                  </w:tcBorders>
                  <w:vAlign w:val="center"/>
                  <w:hideMark/>
                </w:tcPr>
                <w:p w:rsidR="00384996" w:rsidRDefault="00384996">
                  <w:pPr>
                    <w:spacing w:line="288" w:lineRule="auto"/>
                    <w:jc w:val="both"/>
                    <w:rPr>
                      <w:sz w:val="26"/>
                      <w:szCs w:val="26"/>
                    </w:rPr>
                  </w:pPr>
                  <w:r>
                    <w:rPr>
                      <w:sz w:val="26"/>
                      <w:szCs w:val="26"/>
                    </w:rPr>
                    <w:t>Chức năng</w:t>
                  </w:r>
                </w:p>
              </w:tc>
            </w:tr>
            <w:tr w:rsidR="00384996">
              <w:tc>
                <w:tcPr>
                  <w:tcW w:w="1615" w:type="dxa"/>
                  <w:vMerge w:val="restart"/>
                  <w:tcBorders>
                    <w:top w:val="single" w:sz="4" w:space="0" w:color="000000"/>
                    <w:left w:val="single" w:sz="4" w:space="0" w:color="000000"/>
                    <w:bottom w:val="single" w:sz="4" w:space="0" w:color="000000"/>
                    <w:right w:val="single" w:sz="4" w:space="0" w:color="000000"/>
                  </w:tcBorders>
                  <w:vAlign w:val="center"/>
                  <w:hideMark/>
                </w:tcPr>
                <w:p w:rsidR="00384996" w:rsidRDefault="00384996">
                  <w:pPr>
                    <w:spacing w:line="288" w:lineRule="auto"/>
                    <w:jc w:val="both"/>
                    <w:rPr>
                      <w:sz w:val="26"/>
                      <w:szCs w:val="26"/>
                    </w:rPr>
                  </w:pPr>
                  <w:r>
                    <w:rPr>
                      <w:sz w:val="26"/>
                      <w:szCs w:val="26"/>
                    </w:rPr>
                    <w:t>vẹt</w:t>
                  </w:r>
                </w:p>
              </w:tc>
              <w:tc>
                <w:tcPr>
                  <w:tcW w:w="1890" w:type="dxa"/>
                  <w:tcBorders>
                    <w:top w:val="single" w:sz="4" w:space="0" w:color="000000"/>
                    <w:left w:val="single" w:sz="4" w:space="0" w:color="000000"/>
                    <w:bottom w:val="single" w:sz="4" w:space="0" w:color="000000"/>
                    <w:right w:val="single" w:sz="4" w:space="0" w:color="000000"/>
                  </w:tcBorders>
                  <w:hideMark/>
                </w:tcPr>
                <w:p w:rsidR="00384996" w:rsidRDefault="00384996">
                  <w:pPr>
                    <w:spacing w:line="288" w:lineRule="auto"/>
                    <w:jc w:val="both"/>
                    <w:rPr>
                      <w:sz w:val="26"/>
                      <w:szCs w:val="26"/>
                    </w:rPr>
                  </w:pPr>
                  <w:r>
                    <w:rPr>
                      <w:sz w:val="26"/>
                      <w:szCs w:val="26"/>
                    </w:rPr>
                    <w:t>lông vũ</w:t>
                  </w:r>
                </w:p>
              </w:tc>
              <w:tc>
                <w:tcPr>
                  <w:tcW w:w="2150" w:type="dxa"/>
                  <w:tcBorders>
                    <w:top w:val="single" w:sz="4" w:space="0" w:color="000000"/>
                    <w:left w:val="single" w:sz="4" w:space="0" w:color="000000"/>
                    <w:bottom w:val="single" w:sz="4" w:space="0" w:color="000000"/>
                    <w:right w:val="single" w:sz="4" w:space="0" w:color="000000"/>
                  </w:tcBorders>
                  <w:hideMark/>
                </w:tcPr>
                <w:p w:rsidR="00384996" w:rsidRDefault="00384996">
                  <w:pPr>
                    <w:spacing w:line="288" w:lineRule="auto"/>
                    <w:jc w:val="both"/>
                    <w:rPr>
                      <w:sz w:val="26"/>
                      <w:szCs w:val="26"/>
                    </w:rPr>
                  </w:pPr>
                  <w:r>
                    <w:rPr>
                      <w:sz w:val="26"/>
                      <w:szCs w:val="26"/>
                    </w:rPr>
                    <w:t>Bảo vệ cơ thể</w:t>
                  </w:r>
                </w:p>
              </w:tc>
            </w:tr>
            <w:tr w:rsidR="0038499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84996" w:rsidRDefault="00384996">
                  <w:pPr>
                    <w:rPr>
                      <w:sz w:val="26"/>
                      <w:szCs w:val="26"/>
                    </w:rPr>
                  </w:pPr>
                </w:p>
              </w:tc>
              <w:tc>
                <w:tcPr>
                  <w:tcW w:w="1890" w:type="dxa"/>
                  <w:tcBorders>
                    <w:top w:val="single" w:sz="4" w:space="0" w:color="000000"/>
                    <w:left w:val="single" w:sz="4" w:space="0" w:color="000000"/>
                    <w:bottom w:val="single" w:sz="4" w:space="0" w:color="000000"/>
                    <w:right w:val="single" w:sz="4" w:space="0" w:color="000000"/>
                  </w:tcBorders>
                  <w:hideMark/>
                </w:tcPr>
                <w:p w:rsidR="00384996" w:rsidRDefault="00384996">
                  <w:pPr>
                    <w:spacing w:line="288" w:lineRule="auto"/>
                    <w:jc w:val="both"/>
                    <w:rPr>
                      <w:sz w:val="26"/>
                      <w:szCs w:val="26"/>
                    </w:rPr>
                  </w:pPr>
                  <w:r>
                    <w:rPr>
                      <w:sz w:val="26"/>
                      <w:szCs w:val="26"/>
                    </w:rPr>
                    <w:t>cánh</w:t>
                  </w:r>
                </w:p>
              </w:tc>
              <w:tc>
                <w:tcPr>
                  <w:tcW w:w="2150" w:type="dxa"/>
                  <w:tcBorders>
                    <w:top w:val="single" w:sz="4" w:space="0" w:color="000000"/>
                    <w:left w:val="single" w:sz="4" w:space="0" w:color="000000"/>
                    <w:bottom w:val="single" w:sz="4" w:space="0" w:color="000000"/>
                    <w:right w:val="single" w:sz="4" w:space="0" w:color="000000"/>
                  </w:tcBorders>
                  <w:hideMark/>
                </w:tcPr>
                <w:p w:rsidR="00384996" w:rsidRDefault="00384996">
                  <w:pPr>
                    <w:spacing w:line="288" w:lineRule="auto"/>
                    <w:jc w:val="both"/>
                    <w:rPr>
                      <w:sz w:val="26"/>
                      <w:szCs w:val="26"/>
                    </w:rPr>
                  </w:pPr>
                  <w:r>
                    <w:rPr>
                      <w:sz w:val="26"/>
                      <w:szCs w:val="26"/>
                    </w:rPr>
                    <w:t>Di chuyển</w:t>
                  </w:r>
                </w:p>
              </w:tc>
            </w:tr>
            <w:tr w:rsidR="0038499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84996" w:rsidRDefault="00384996">
                  <w:pPr>
                    <w:rPr>
                      <w:sz w:val="26"/>
                      <w:szCs w:val="26"/>
                    </w:rPr>
                  </w:pPr>
                </w:p>
              </w:tc>
              <w:tc>
                <w:tcPr>
                  <w:tcW w:w="1890" w:type="dxa"/>
                  <w:tcBorders>
                    <w:top w:val="single" w:sz="4" w:space="0" w:color="000000"/>
                    <w:left w:val="single" w:sz="4" w:space="0" w:color="000000"/>
                    <w:bottom w:val="single" w:sz="4" w:space="0" w:color="000000"/>
                    <w:right w:val="single" w:sz="4" w:space="0" w:color="000000"/>
                  </w:tcBorders>
                  <w:hideMark/>
                </w:tcPr>
                <w:p w:rsidR="00384996" w:rsidRDefault="00384996">
                  <w:pPr>
                    <w:spacing w:line="288" w:lineRule="auto"/>
                    <w:jc w:val="both"/>
                    <w:rPr>
                      <w:sz w:val="26"/>
                      <w:szCs w:val="26"/>
                    </w:rPr>
                  </w:pPr>
                  <w:r>
                    <w:rPr>
                      <w:sz w:val="26"/>
                      <w:szCs w:val="26"/>
                    </w:rPr>
                    <w:t>mỏ</w:t>
                  </w:r>
                </w:p>
              </w:tc>
              <w:tc>
                <w:tcPr>
                  <w:tcW w:w="2150" w:type="dxa"/>
                  <w:tcBorders>
                    <w:top w:val="single" w:sz="4" w:space="0" w:color="000000"/>
                    <w:left w:val="single" w:sz="4" w:space="0" w:color="000000"/>
                    <w:bottom w:val="single" w:sz="4" w:space="0" w:color="000000"/>
                    <w:right w:val="single" w:sz="4" w:space="0" w:color="000000"/>
                  </w:tcBorders>
                  <w:hideMark/>
                </w:tcPr>
                <w:p w:rsidR="00384996" w:rsidRDefault="00384996">
                  <w:pPr>
                    <w:spacing w:line="288" w:lineRule="auto"/>
                    <w:jc w:val="both"/>
                    <w:rPr>
                      <w:sz w:val="26"/>
                      <w:szCs w:val="26"/>
                    </w:rPr>
                  </w:pPr>
                  <w:r>
                    <w:rPr>
                      <w:sz w:val="26"/>
                      <w:szCs w:val="26"/>
                    </w:rPr>
                    <w:t>Để ăn,hót,tự vệ</w:t>
                  </w:r>
                </w:p>
              </w:tc>
            </w:tr>
            <w:tr w:rsidR="00384996">
              <w:tc>
                <w:tcPr>
                  <w:tcW w:w="1615" w:type="dxa"/>
                  <w:vMerge w:val="restart"/>
                  <w:tcBorders>
                    <w:top w:val="single" w:sz="4" w:space="0" w:color="000000"/>
                    <w:left w:val="single" w:sz="4" w:space="0" w:color="000000"/>
                    <w:bottom w:val="single" w:sz="4" w:space="0" w:color="000000"/>
                    <w:right w:val="single" w:sz="4" w:space="0" w:color="000000"/>
                  </w:tcBorders>
                  <w:vAlign w:val="center"/>
                  <w:hideMark/>
                </w:tcPr>
                <w:p w:rsidR="00384996" w:rsidRDefault="00384996">
                  <w:pPr>
                    <w:spacing w:line="288" w:lineRule="auto"/>
                    <w:jc w:val="both"/>
                    <w:rPr>
                      <w:sz w:val="26"/>
                      <w:szCs w:val="26"/>
                      <w:lang w:val="nl-NL"/>
                    </w:rPr>
                  </w:pPr>
                  <w:r>
                    <w:rPr>
                      <w:sz w:val="26"/>
                      <w:szCs w:val="26"/>
                    </w:rPr>
                    <w:t>ngựa</w:t>
                  </w:r>
                </w:p>
              </w:tc>
              <w:tc>
                <w:tcPr>
                  <w:tcW w:w="1890" w:type="dxa"/>
                  <w:tcBorders>
                    <w:top w:val="single" w:sz="4" w:space="0" w:color="000000"/>
                    <w:left w:val="single" w:sz="4" w:space="0" w:color="000000"/>
                    <w:bottom w:val="single" w:sz="4" w:space="0" w:color="000000"/>
                    <w:right w:val="single" w:sz="4" w:space="0" w:color="000000"/>
                  </w:tcBorders>
                  <w:hideMark/>
                </w:tcPr>
                <w:p w:rsidR="00384996" w:rsidRDefault="00384996">
                  <w:pPr>
                    <w:spacing w:line="288" w:lineRule="auto"/>
                    <w:jc w:val="both"/>
                    <w:rPr>
                      <w:sz w:val="26"/>
                      <w:szCs w:val="26"/>
                      <w:lang w:val="nl-NL"/>
                    </w:rPr>
                  </w:pPr>
                  <w:r>
                    <w:rPr>
                      <w:sz w:val="26"/>
                      <w:szCs w:val="26"/>
                    </w:rPr>
                    <w:t>lông mao</w:t>
                  </w:r>
                </w:p>
              </w:tc>
              <w:tc>
                <w:tcPr>
                  <w:tcW w:w="2150" w:type="dxa"/>
                  <w:tcBorders>
                    <w:top w:val="single" w:sz="4" w:space="0" w:color="000000"/>
                    <w:left w:val="single" w:sz="4" w:space="0" w:color="000000"/>
                    <w:bottom w:val="single" w:sz="4" w:space="0" w:color="000000"/>
                    <w:right w:val="single" w:sz="4" w:space="0" w:color="000000"/>
                  </w:tcBorders>
                  <w:hideMark/>
                </w:tcPr>
                <w:p w:rsidR="00384996" w:rsidRDefault="00384996">
                  <w:pPr>
                    <w:spacing w:line="288" w:lineRule="auto"/>
                    <w:jc w:val="both"/>
                    <w:rPr>
                      <w:sz w:val="26"/>
                      <w:szCs w:val="26"/>
                      <w:lang w:val="nl-NL"/>
                    </w:rPr>
                  </w:pPr>
                  <w:r>
                    <w:rPr>
                      <w:sz w:val="26"/>
                      <w:szCs w:val="26"/>
                    </w:rPr>
                    <w:t>Bảo vệ cơ thể</w:t>
                  </w:r>
                </w:p>
              </w:tc>
            </w:tr>
            <w:tr w:rsidR="0038499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84996" w:rsidRDefault="00384996">
                  <w:pPr>
                    <w:rPr>
                      <w:sz w:val="26"/>
                      <w:szCs w:val="26"/>
                      <w:lang w:val="nl-NL"/>
                    </w:rPr>
                  </w:pPr>
                </w:p>
              </w:tc>
              <w:tc>
                <w:tcPr>
                  <w:tcW w:w="1890" w:type="dxa"/>
                  <w:tcBorders>
                    <w:top w:val="single" w:sz="4" w:space="0" w:color="000000"/>
                    <w:left w:val="single" w:sz="4" w:space="0" w:color="000000"/>
                    <w:bottom w:val="single" w:sz="4" w:space="0" w:color="000000"/>
                    <w:right w:val="single" w:sz="4" w:space="0" w:color="000000"/>
                  </w:tcBorders>
                  <w:hideMark/>
                </w:tcPr>
                <w:p w:rsidR="00384996" w:rsidRDefault="00384996">
                  <w:pPr>
                    <w:spacing w:line="288" w:lineRule="auto"/>
                    <w:jc w:val="both"/>
                    <w:rPr>
                      <w:sz w:val="26"/>
                      <w:szCs w:val="26"/>
                      <w:lang w:val="nl-NL"/>
                    </w:rPr>
                  </w:pPr>
                  <w:r>
                    <w:rPr>
                      <w:sz w:val="26"/>
                      <w:szCs w:val="26"/>
                    </w:rPr>
                    <w:t>mũi</w:t>
                  </w:r>
                </w:p>
              </w:tc>
              <w:tc>
                <w:tcPr>
                  <w:tcW w:w="2150" w:type="dxa"/>
                  <w:tcBorders>
                    <w:top w:val="single" w:sz="4" w:space="0" w:color="000000"/>
                    <w:left w:val="single" w:sz="4" w:space="0" w:color="000000"/>
                    <w:bottom w:val="single" w:sz="4" w:space="0" w:color="000000"/>
                    <w:right w:val="single" w:sz="4" w:space="0" w:color="000000"/>
                  </w:tcBorders>
                  <w:hideMark/>
                </w:tcPr>
                <w:p w:rsidR="00384996" w:rsidRDefault="00384996">
                  <w:pPr>
                    <w:spacing w:line="288" w:lineRule="auto"/>
                    <w:jc w:val="both"/>
                    <w:rPr>
                      <w:sz w:val="26"/>
                      <w:szCs w:val="26"/>
                      <w:lang w:val="nl-NL"/>
                    </w:rPr>
                  </w:pPr>
                  <w:r>
                    <w:rPr>
                      <w:sz w:val="26"/>
                      <w:szCs w:val="26"/>
                    </w:rPr>
                    <w:t>Để ngửi</w:t>
                  </w:r>
                </w:p>
              </w:tc>
            </w:tr>
            <w:tr w:rsidR="00384996">
              <w:tc>
                <w:tcPr>
                  <w:tcW w:w="1615" w:type="dxa"/>
                  <w:vMerge w:val="restart"/>
                  <w:tcBorders>
                    <w:top w:val="single" w:sz="4" w:space="0" w:color="000000"/>
                    <w:left w:val="single" w:sz="4" w:space="0" w:color="000000"/>
                    <w:bottom w:val="single" w:sz="4" w:space="0" w:color="000000"/>
                    <w:right w:val="single" w:sz="4" w:space="0" w:color="000000"/>
                  </w:tcBorders>
                  <w:vAlign w:val="center"/>
                  <w:hideMark/>
                </w:tcPr>
                <w:p w:rsidR="00384996" w:rsidRDefault="00384996">
                  <w:pPr>
                    <w:spacing w:line="288" w:lineRule="auto"/>
                    <w:jc w:val="both"/>
                    <w:rPr>
                      <w:sz w:val="26"/>
                      <w:szCs w:val="26"/>
                      <w:lang w:val="nl-NL"/>
                    </w:rPr>
                  </w:pPr>
                  <w:r>
                    <w:rPr>
                      <w:sz w:val="26"/>
                      <w:szCs w:val="26"/>
                    </w:rPr>
                    <w:t>cá chép</w:t>
                  </w:r>
                </w:p>
              </w:tc>
              <w:tc>
                <w:tcPr>
                  <w:tcW w:w="1890" w:type="dxa"/>
                  <w:tcBorders>
                    <w:top w:val="single" w:sz="4" w:space="0" w:color="000000"/>
                    <w:left w:val="single" w:sz="4" w:space="0" w:color="000000"/>
                    <w:bottom w:val="single" w:sz="4" w:space="0" w:color="000000"/>
                    <w:right w:val="single" w:sz="4" w:space="0" w:color="000000"/>
                  </w:tcBorders>
                  <w:hideMark/>
                </w:tcPr>
                <w:p w:rsidR="00384996" w:rsidRDefault="00384996">
                  <w:pPr>
                    <w:spacing w:line="288" w:lineRule="auto"/>
                    <w:jc w:val="both"/>
                    <w:rPr>
                      <w:sz w:val="26"/>
                      <w:szCs w:val="26"/>
                      <w:lang w:val="nl-NL"/>
                    </w:rPr>
                  </w:pPr>
                  <w:r>
                    <w:rPr>
                      <w:sz w:val="26"/>
                      <w:szCs w:val="26"/>
                    </w:rPr>
                    <w:t>vảy</w:t>
                  </w:r>
                </w:p>
              </w:tc>
              <w:tc>
                <w:tcPr>
                  <w:tcW w:w="2150" w:type="dxa"/>
                  <w:tcBorders>
                    <w:top w:val="single" w:sz="4" w:space="0" w:color="000000"/>
                    <w:left w:val="single" w:sz="4" w:space="0" w:color="000000"/>
                    <w:bottom w:val="single" w:sz="4" w:space="0" w:color="000000"/>
                    <w:right w:val="single" w:sz="4" w:space="0" w:color="000000"/>
                  </w:tcBorders>
                  <w:hideMark/>
                </w:tcPr>
                <w:p w:rsidR="00384996" w:rsidRDefault="00384996">
                  <w:pPr>
                    <w:spacing w:line="288" w:lineRule="auto"/>
                    <w:jc w:val="both"/>
                    <w:rPr>
                      <w:sz w:val="26"/>
                      <w:szCs w:val="26"/>
                      <w:lang w:val="nl-NL"/>
                    </w:rPr>
                  </w:pPr>
                  <w:r>
                    <w:rPr>
                      <w:sz w:val="26"/>
                      <w:szCs w:val="26"/>
                    </w:rPr>
                    <w:t>Bảo vệ cơ thê</w:t>
                  </w:r>
                </w:p>
              </w:tc>
            </w:tr>
            <w:tr w:rsidR="0038499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84996" w:rsidRDefault="00384996">
                  <w:pPr>
                    <w:rPr>
                      <w:sz w:val="26"/>
                      <w:szCs w:val="26"/>
                      <w:lang w:val="nl-NL"/>
                    </w:rPr>
                  </w:pPr>
                </w:p>
              </w:tc>
              <w:tc>
                <w:tcPr>
                  <w:tcW w:w="1890" w:type="dxa"/>
                  <w:tcBorders>
                    <w:top w:val="single" w:sz="4" w:space="0" w:color="000000"/>
                    <w:left w:val="single" w:sz="4" w:space="0" w:color="000000"/>
                    <w:bottom w:val="single" w:sz="4" w:space="0" w:color="000000"/>
                    <w:right w:val="single" w:sz="4" w:space="0" w:color="000000"/>
                  </w:tcBorders>
                  <w:hideMark/>
                </w:tcPr>
                <w:p w:rsidR="00384996" w:rsidRDefault="00384996">
                  <w:pPr>
                    <w:spacing w:line="288" w:lineRule="auto"/>
                    <w:jc w:val="both"/>
                    <w:rPr>
                      <w:sz w:val="26"/>
                      <w:szCs w:val="26"/>
                      <w:lang w:val="nl-NL"/>
                    </w:rPr>
                  </w:pPr>
                  <w:r>
                    <w:rPr>
                      <w:sz w:val="26"/>
                      <w:szCs w:val="26"/>
                    </w:rPr>
                    <w:t>vây</w:t>
                  </w:r>
                </w:p>
              </w:tc>
              <w:tc>
                <w:tcPr>
                  <w:tcW w:w="2150" w:type="dxa"/>
                  <w:tcBorders>
                    <w:top w:val="single" w:sz="4" w:space="0" w:color="000000"/>
                    <w:left w:val="single" w:sz="4" w:space="0" w:color="000000"/>
                    <w:bottom w:val="single" w:sz="4" w:space="0" w:color="000000"/>
                    <w:right w:val="single" w:sz="4" w:space="0" w:color="000000"/>
                  </w:tcBorders>
                  <w:hideMark/>
                </w:tcPr>
                <w:p w:rsidR="00384996" w:rsidRDefault="00384996">
                  <w:pPr>
                    <w:spacing w:line="288" w:lineRule="auto"/>
                    <w:jc w:val="both"/>
                    <w:rPr>
                      <w:sz w:val="26"/>
                      <w:szCs w:val="26"/>
                      <w:lang w:val="nl-NL"/>
                    </w:rPr>
                  </w:pPr>
                  <w:r>
                    <w:rPr>
                      <w:sz w:val="26"/>
                      <w:szCs w:val="26"/>
                    </w:rPr>
                    <w:t>Di chuyển</w:t>
                  </w:r>
                </w:p>
              </w:tc>
            </w:tr>
          </w:tbl>
          <w:p w:rsidR="00384996" w:rsidRDefault="00384996">
            <w:pPr>
              <w:spacing w:line="288" w:lineRule="auto"/>
              <w:jc w:val="both"/>
              <w:rPr>
                <w:sz w:val="26"/>
                <w:szCs w:val="26"/>
              </w:rPr>
            </w:pPr>
          </w:p>
          <w:p w:rsidR="00384996" w:rsidRDefault="00384996">
            <w:pPr>
              <w:spacing w:line="288" w:lineRule="auto"/>
              <w:jc w:val="both"/>
              <w:rPr>
                <w:sz w:val="26"/>
                <w:szCs w:val="26"/>
              </w:rPr>
            </w:pPr>
            <w:r>
              <w:rPr>
                <w:sz w:val="26"/>
                <w:szCs w:val="26"/>
              </w:rPr>
              <w:t>-GV có thể cho HS trả lời theo gợi ý sau, nếu HS lúng túng:</w:t>
            </w:r>
          </w:p>
          <w:p w:rsidR="00384996" w:rsidRDefault="00384996">
            <w:pPr>
              <w:spacing w:line="288" w:lineRule="auto"/>
              <w:jc w:val="both"/>
              <w:rPr>
                <w:sz w:val="26"/>
                <w:szCs w:val="26"/>
              </w:rPr>
            </w:pPr>
            <w:r>
              <w:rPr>
                <w:sz w:val="26"/>
                <w:szCs w:val="26"/>
              </w:rPr>
              <w:t>+ Động vật có các giác quan giúp chúng nhận biết được thế giới xung quanh đó là bộ phận nào?</w:t>
            </w:r>
          </w:p>
          <w:p w:rsidR="00384996" w:rsidRDefault="00384996">
            <w:pPr>
              <w:spacing w:line="288" w:lineRule="auto"/>
              <w:jc w:val="both"/>
              <w:rPr>
                <w:sz w:val="26"/>
                <w:szCs w:val="26"/>
              </w:rPr>
            </w:pPr>
          </w:p>
          <w:p w:rsidR="00384996" w:rsidRDefault="00384996">
            <w:pPr>
              <w:spacing w:line="288" w:lineRule="auto"/>
              <w:jc w:val="both"/>
              <w:rPr>
                <w:sz w:val="26"/>
                <w:szCs w:val="26"/>
              </w:rPr>
            </w:pPr>
            <w:r>
              <w:rPr>
                <w:sz w:val="26"/>
                <w:szCs w:val="26"/>
              </w:rPr>
              <w:t>+Động vật có các bộ phận giúp nó di chuyển đó là gì?</w:t>
            </w:r>
          </w:p>
          <w:p w:rsidR="00384996" w:rsidRDefault="00384996">
            <w:pPr>
              <w:spacing w:line="288" w:lineRule="auto"/>
              <w:jc w:val="both"/>
              <w:rPr>
                <w:sz w:val="26"/>
                <w:szCs w:val="26"/>
              </w:rPr>
            </w:pPr>
            <w:r>
              <w:rPr>
                <w:sz w:val="26"/>
                <w:szCs w:val="26"/>
              </w:rPr>
              <w:t>+Động vật bảo vệ cơ thể mình nhờ bộ phận nào?</w:t>
            </w:r>
          </w:p>
          <w:p w:rsidR="00384996" w:rsidRDefault="00384996">
            <w:pPr>
              <w:spacing w:line="288" w:lineRule="auto"/>
              <w:jc w:val="both"/>
              <w:rPr>
                <w:sz w:val="26"/>
                <w:szCs w:val="26"/>
              </w:rPr>
            </w:pPr>
            <w:r>
              <w:rPr>
                <w:sz w:val="26"/>
                <w:szCs w:val="26"/>
              </w:rPr>
              <w:t xml:space="preserve">=&gt;GV chốt, chỉnh sửa bổ sung thêm  </w:t>
            </w:r>
          </w:p>
          <w:p w:rsidR="00384996" w:rsidRDefault="00384996">
            <w:pPr>
              <w:spacing w:line="288" w:lineRule="auto"/>
              <w:jc w:val="both"/>
              <w:rPr>
                <w:b/>
                <w:sz w:val="26"/>
                <w:szCs w:val="26"/>
              </w:rPr>
            </w:pPr>
            <w:r>
              <w:rPr>
                <w:sz w:val="26"/>
                <w:szCs w:val="26"/>
              </w:rPr>
              <w:t xml:space="preserve">       Cơ thể động vật vô cùng đa dạng. Nhiều loài động vật có những bộ phận rất đặc biệt và khả năng đặc biệt. Như mũi của chó béc-giê có khả năng ngửi mùi rất giỏi nên sử dụng truy tìm tội phạm, người gặp nạn,..Cáo châu Phi chạy nhanh như gió(như chiếc </w:t>
            </w:r>
            <w:r>
              <w:rPr>
                <w:sz w:val="26"/>
                <w:szCs w:val="26"/>
              </w:rPr>
              <w:lastRenderedPageBreak/>
              <w:t>ôtô),...</w:t>
            </w:r>
          </w:p>
        </w:tc>
        <w:tc>
          <w:tcPr>
            <w:tcW w:w="3852" w:type="dxa"/>
            <w:gridSpan w:val="2"/>
            <w:tcBorders>
              <w:top w:val="nil"/>
              <w:left w:val="single" w:sz="4" w:space="0" w:color="auto"/>
              <w:bottom w:val="single" w:sz="4" w:space="0" w:color="auto"/>
              <w:right w:val="single" w:sz="4" w:space="0" w:color="auto"/>
            </w:tcBorders>
          </w:tcPr>
          <w:p w:rsidR="00384996" w:rsidRDefault="00384996">
            <w:pPr>
              <w:spacing w:line="288" w:lineRule="auto"/>
              <w:jc w:val="both"/>
              <w:rPr>
                <w:sz w:val="26"/>
                <w:szCs w:val="26"/>
              </w:rPr>
            </w:pPr>
            <w:r>
              <w:rPr>
                <w:sz w:val="26"/>
                <w:szCs w:val="26"/>
              </w:rPr>
              <w:lastRenderedPageBreak/>
              <w:t xml:space="preserve"> kiến (có thể chia sẻ theo bảng hệ thống sau)</w:t>
            </w:r>
          </w:p>
          <w:p w:rsidR="00384996" w:rsidRDefault="00384996">
            <w:pPr>
              <w:spacing w:line="288" w:lineRule="auto"/>
              <w:jc w:val="both"/>
              <w:rPr>
                <w:sz w:val="26"/>
                <w:szCs w:val="26"/>
              </w:rPr>
            </w:pPr>
            <w:r>
              <w:rPr>
                <w:sz w:val="26"/>
                <w:szCs w:val="26"/>
              </w:rPr>
              <w:t>+ con vẹt: đầu(mỏ, mắt), cánh, lông vũ, chân, đầu, mình,..</w:t>
            </w:r>
          </w:p>
          <w:p w:rsidR="00384996" w:rsidRDefault="00384996">
            <w:pPr>
              <w:spacing w:line="288" w:lineRule="auto"/>
              <w:jc w:val="both"/>
              <w:rPr>
                <w:sz w:val="26"/>
                <w:szCs w:val="26"/>
              </w:rPr>
            </w:pPr>
            <w:r>
              <w:rPr>
                <w:sz w:val="26"/>
                <w:szCs w:val="26"/>
              </w:rPr>
              <w:t>+con ngựa: đầu(mũi, mắt, tai,..), mình, chân, đuôi, lông mao,...</w:t>
            </w:r>
          </w:p>
          <w:p w:rsidR="00384996" w:rsidRDefault="00384996">
            <w:pPr>
              <w:spacing w:line="288" w:lineRule="auto"/>
              <w:jc w:val="both"/>
              <w:rPr>
                <w:sz w:val="26"/>
                <w:szCs w:val="26"/>
              </w:rPr>
            </w:pPr>
            <w:r>
              <w:rPr>
                <w:sz w:val="26"/>
                <w:szCs w:val="26"/>
              </w:rPr>
              <w:t>+con cá chép: đầu, mình, đuôi, vây, vảy,...</w:t>
            </w:r>
          </w:p>
          <w:p w:rsidR="00384996" w:rsidRDefault="00384996">
            <w:pPr>
              <w:spacing w:line="288" w:lineRule="auto"/>
              <w:jc w:val="both"/>
              <w:rPr>
                <w:sz w:val="26"/>
                <w:szCs w:val="26"/>
              </w:rPr>
            </w:pPr>
          </w:p>
          <w:p w:rsidR="00384996" w:rsidRDefault="00384996">
            <w:pPr>
              <w:spacing w:line="288" w:lineRule="auto"/>
              <w:jc w:val="both"/>
              <w:rPr>
                <w:sz w:val="26"/>
                <w:szCs w:val="26"/>
              </w:rPr>
            </w:pPr>
          </w:p>
          <w:p w:rsidR="00384996" w:rsidRDefault="00384996">
            <w:pPr>
              <w:spacing w:line="288" w:lineRule="auto"/>
              <w:jc w:val="both"/>
              <w:rPr>
                <w:sz w:val="26"/>
                <w:szCs w:val="26"/>
              </w:rPr>
            </w:pPr>
          </w:p>
          <w:p w:rsidR="00384996" w:rsidRDefault="00384996">
            <w:pPr>
              <w:spacing w:line="288" w:lineRule="auto"/>
              <w:jc w:val="both"/>
              <w:rPr>
                <w:sz w:val="26"/>
                <w:szCs w:val="26"/>
              </w:rPr>
            </w:pPr>
          </w:p>
          <w:p w:rsidR="00384996" w:rsidRDefault="00384996">
            <w:pPr>
              <w:spacing w:line="288" w:lineRule="auto"/>
              <w:jc w:val="both"/>
              <w:rPr>
                <w:sz w:val="26"/>
                <w:szCs w:val="26"/>
              </w:rPr>
            </w:pPr>
            <w:r>
              <w:rPr>
                <w:sz w:val="26"/>
                <w:szCs w:val="26"/>
              </w:rPr>
              <w:t>-mắt để nhìn; mũi để ngửi; tai để nghe; lưỡi để nhận biết vị thức ăn; da cảm nhận nóng lạnh,...</w:t>
            </w:r>
          </w:p>
          <w:p w:rsidR="00384996" w:rsidRDefault="00384996">
            <w:pPr>
              <w:spacing w:line="288" w:lineRule="auto"/>
              <w:jc w:val="both"/>
              <w:rPr>
                <w:sz w:val="26"/>
                <w:szCs w:val="26"/>
              </w:rPr>
            </w:pPr>
            <w:r>
              <w:rPr>
                <w:sz w:val="26"/>
                <w:szCs w:val="26"/>
              </w:rPr>
              <w:t>- chân, cánh, vây,...di chuyển</w:t>
            </w:r>
          </w:p>
          <w:p w:rsidR="00384996" w:rsidRDefault="00384996">
            <w:pPr>
              <w:spacing w:line="288" w:lineRule="auto"/>
              <w:jc w:val="both"/>
              <w:rPr>
                <w:sz w:val="26"/>
                <w:szCs w:val="26"/>
              </w:rPr>
            </w:pPr>
            <w:r>
              <w:rPr>
                <w:sz w:val="26"/>
                <w:szCs w:val="26"/>
              </w:rPr>
              <w:t>-lông vũ, lông mao, vỏ cứng, vảy,...</w:t>
            </w:r>
          </w:p>
          <w:p w:rsidR="00384996" w:rsidRDefault="00384996">
            <w:pPr>
              <w:spacing w:line="288" w:lineRule="auto"/>
              <w:jc w:val="both"/>
              <w:rPr>
                <w:sz w:val="26"/>
                <w:szCs w:val="26"/>
              </w:rPr>
            </w:pPr>
            <w:r>
              <w:rPr>
                <w:sz w:val="26"/>
                <w:szCs w:val="26"/>
              </w:rPr>
              <w:t>-HS QS và lắng nghe</w:t>
            </w:r>
          </w:p>
          <w:p w:rsidR="00384996" w:rsidRDefault="00384996">
            <w:pPr>
              <w:spacing w:line="288" w:lineRule="auto"/>
              <w:jc w:val="both"/>
              <w:rPr>
                <w:sz w:val="26"/>
                <w:szCs w:val="26"/>
              </w:rPr>
            </w:pPr>
          </w:p>
          <w:p w:rsidR="00384996" w:rsidRDefault="00384996">
            <w:pPr>
              <w:spacing w:line="288" w:lineRule="auto"/>
              <w:jc w:val="both"/>
              <w:rPr>
                <w:sz w:val="26"/>
                <w:szCs w:val="26"/>
              </w:rPr>
            </w:pPr>
          </w:p>
          <w:p w:rsidR="00384996" w:rsidRDefault="00384996">
            <w:pPr>
              <w:spacing w:line="288" w:lineRule="auto"/>
              <w:jc w:val="both"/>
              <w:rPr>
                <w:sz w:val="26"/>
                <w:szCs w:val="26"/>
              </w:rPr>
            </w:pPr>
          </w:p>
          <w:p w:rsidR="00384996" w:rsidRDefault="00384996">
            <w:pPr>
              <w:spacing w:line="288" w:lineRule="auto"/>
              <w:jc w:val="both"/>
              <w:rPr>
                <w:sz w:val="26"/>
                <w:szCs w:val="26"/>
              </w:rPr>
            </w:pPr>
          </w:p>
        </w:tc>
      </w:tr>
      <w:tr w:rsidR="00384996" w:rsidTr="00384996">
        <w:tc>
          <w:tcPr>
            <w:tcW w:w="9738" w:type="dxa"/>
            <w:gridSpan w:val="3"/>
            <w:tcBorders>
              <w:top w:val="dashed" w:sz="4" w:space="0" w:color="auto"/>
              <w:left w:val="single" w:sz="4" w:space="0" w:color="auto"/>
              <w:bottom w:val="dashed" w:sz="4" w:space="0" w:color="auto"/>
              <w:right w:val="single" w:sz="4" w:space="0" w:color="auto"/>
            </w:tcBorders>
            <w:hideMark/>
          </w:tcPr>
          <w:p w:rsidR="00384996" w:rsidRDefault="00384996">
            <w:pPr>
              <w:spacing w:line="288" w:lineRule="auto"/>
              <w:jc w:val="both"/>
              <w:rPr>
                <w:b/>
                <w:sz w:val="26"/>
                <w:szCs w:val="26"/>
              </w:rPr>
            </w:pPr>
            <w:r>
              <w:rPr>
                <w:b/>
                <w:sz w:val="26"/>
                <w:szCs w:val="26"/>
              </w:rPr>
              <w:lastRenderedPageBreak/>
              <w:t>3. Vận dụng.</w:t>
            </w:r>
          </w:p>
          <w:p w:rsidR="00384996" w:rsidRDefault="00384996">
            <w:pPr>
              <w:spacing w:line="288" w:lineRule="auto"/>
              <w:rPr>
                <w:sz w:val="26"/>
                <w:szCs w:val="26"/>
              </w:rPr>
            </w:pPr>
            <w:r>
              <w:rPr>
                <w:sz w:val="26"/>
                <w:szCs w:val="26"/>
              </w:rPr>
              <w:t>- Mục tiêu:</w:t>
            </w:r>
          </w:p>
          <w:p w:rsidR="00384996" w:rsidRDefault="00384996">
            <w:pPr>
              <w:spacing w:line="288" w:lineRule="auto"/>
              <w:jc w:val="both"/>
              <w:rPr>
                <w:sz w:val="26"/>
                <w:szCs w:val="26"/>
              </w:rPr>
            </w:pPr>
            <w:r>
              <w:rPr>
                <w:sz w:val="26"/>
                <w:szCs w:val="26"/>
              </w:rPr>
              <w:t>+ Củng cố những kiến thức đã học trong tiết học để học sinh khắc sâu nội dung.</w:t>
            </w:r>
          </w:p>
          <w:p w:rsidR="00384996" w:rsidRDefault="00384996">
            <w:pPr>
              <w:spacing w:line="288" w:lineRule="auto"/>
              <w:jc w:val="both"/>
              <w:rPr>
                <w:sz w:val="26"/>
                <w:szCs w:val="26"/>
              </w:rPr>
            </w:pPr>
            <w:r>
              <w:rPr>
                <w:sz w:val="26"/>
                <w:szCs w:val="26"/>
              </w:rPr>
              <w:t>+ Vận dụng kiến thức đã học vào thực tiễn.</w:t>
            </w:r>
          </w:p>
          <w:p w:rsidR="00384996" w:rsidRDefault="00384996">
            <w:pPr>
              <w:spacing w:line="288" w:lineRule="auto"/>
              <w:jc w:val="both"/>
              <w:rPr>
                <w:sz w:val="26"/>
                <w:szCs w:val="26"/>
              </w:rPr>
            </w:pPr>
            <w:r>
              <w:rPr>
                <w:sz w:val="26"/>
                <w:szCs w:val="26"/>
              </w:rPr>
              <w:t>+ Tạo không khí vui vẻ, hào hứng, lưu luyến sau khi học sinh bài học.</w:t>
            </w:r>
          </w:p>
          <w:p w:rsidR="00384996" w:rsidRDefault="00384996">
            <w:pPr>
              <w:spacing w:line="288" w:lineRule="auto"/>
              <w:rPr>
                <w:sz w:val="26"/>
                <w:szCs w:val="26"/>
              </w:rPr>
            </w:pPr>
            <w:r>
              <w:rPr>
                <w:sz w:val="26"/>
                <w:szCs w:val="26"/>
                <w:lang w:val="en-US"/>
              </w:rPr>
              <w:t>- Cách tiến hành:</w:t>
            </w:r>
          </w:p>
        </w:tc>
      </w:tr>
      <w:tr w:rsidR="00384996" w:rsidTr="00384996">
        <w:tc>
          <w:tcPr>
            <w:tcW w:w="6022" w:type="dxa"/>
            <w:gridSpan w:val="2"/>
            <w:tcBorders>
              <w:top w:val="dashed" w:sz="4" w:space="0" w:color="auto"/>
              <w:left w:val="single" w:sz="4" w:space="0" w:color="auto"/>
              <w:bottom w:val="dashed" w:sz="4" w:space="0" w:color="auto"/>
              <w:right w:val="single" w:sz="4" w:space="0" w:color="auto"/>
            </w:tcBorders>
          </w:tcPr>
          <w:p w:rsidR="00384996" w:rsidRDefault="00384996">
            <w:pPr>
              <w:spacing w:line="288" w:lineRule="auto"/>
              <w:jc w:val="both"/>
              <w:rPr>
                <w:sz w:val="26"/>
                <w:szCs w:val="26"/>
              </w:rPr>
            </w:pPr>
            <w:r>
              <w:rPr>
                <w:sz w:val="26"/>
                <w:szCs w:val="26"/>
              </w:rPr>
              <w:t>- GV cho HS củng cố kiến thức thông qua nhiệm vụ-&gt; GV cho HS giới thiệu</w:t>
            </w:r>
            <w:r>
              <w:rPr>
                <w:sz w:val="26"/>
                <w:szCs w:val="26"/>
                <w:lang w:val="vi-VN"/>
              </w:rPr>
              <w:t xml:space="preserve"> các con vật nuôi ở gia đình mình</w:t>
            </w:r>
            <w:r>
              <w:rPr>
                <w:sz w:val="26"/>
                <w:szCs w:val="26"/>
              </w:rPr>
              <w:t>(hoặc em biết)</w:t>
            </w:r>
          </w:p>
          <w:p w:rsidR="00384996" w:rsidRDefault="00384996">
            <w:pPr>
              <w:spacing w:line="288" w:lineRule="auto"/>
              <w:jc w:val="both"/>
              <w:rPr>
                <w:sz w:val="26"/>
                <w:szCs w:val="26"/>
                <w:lang w:val="vi-VN"/>
              </w:rPr>
            </w:pPr>
            <w:r>
              <w:rPr>
                <w:sz w:val="26"/>
                <w:szCs w:val="26"/>
              </w:rPr>
              <w:t>- Cùng trao đổi với</w:t>
            </w:r>
            <w:r>
              <w:rPr>
                <w:sz w:val="26"/>
                <w:szCs w:val="26"/>
                <w:lang w:val="vi-VN"/>
              </w:rPr>
              <w:t xml:space="preserve"> </w:t>
            </w:r>
            <w:r>
              <w:rPr>
                <w:sz w:val="26"/>
                <w:szCs w:val="26"/>
              </w:rPr>
              <w:t>các</w:t>
            </w:r>
            <w:r>
              <w:rPr>
                <w:sz w:val="26"/>
                <w:szCs w:val="26"/>
                <w:lang w:val="vi-VN"/>
              </w:rPr>
              <w:t xml:space="preserve"> bạn về </w:t>
            </w:r>
            <w:r>
              <w:rPr>
                <w:sz w:val="26"/>
                <w:szCs w:val="26"/>
              </w:rPr>
              <w:t>cơ</w:t>
            </w:r>
            <w:r>
              <w:rPr>
                <w:sz w:val="26"/>
                <w:szCs w:val="26"/>
                <w:lang w:val="vi-VN"/>
              </w:rPr>
              <w:t xml:space="preserve"> quan di chuyển và lớp bao phủ của con vật đó</w:t>
            </w:r>
          </w:p>
          <w:p w:rsidR="00384996" w:rsidRDefault="00384996">
            <w:pPr>
              <w:spacing w:line="288" w:lineRule="auto"/>
              <w:rPr>
                <w:sz w:val="26"/>
                <w:szCs w:val="26"/>
              </w:rPr>
            </w:pPr>
            <w:r>
              <w:rPr>
                <w:sz w:val="26"/>
                <w:szCs w:val="26"/>
              </w:rPr>
              <w:t>-GV nhận xét, tuyên dương</w:t>
            </w:r>
          </w:p>
          <w:p w:rsidR="00384996" w:rsidRDefault="00384996">
            <w:pPr>
              <w:spacing w:line="288" w:lineRule="auto"/>
              <w:rPr>
                <w:sz w:val="26"/>
                <w:szCs w:val="26"/>
              </w:rPr>
            </w:pPr>
          </w:p>
          <w:p w:rsidR="00384996" w:rsidRDefault="00384996">
            <w:pPr>
              <w:spacing w:line="288" w:lineRule="auto"/>
              <w:rPr>
                <w:sz w:val="26"/>
                <w:szCs w:val="26"/>
              </w:rPr>
            </w:pPr>
            <w:r>
              <w:rPr>
                <w:sz w:val="26"/>
                <w:szCs w:val="26"/>
              </w:rPr>
              <w:t>+ GV yêu cầu HS về nhà dựa vào</w:t>
            </w:r>
            <w:r>
              <w:rPr>
                <w:sz w:val="26"/>
                <w:szCs w:val="26"/>
                <w:lang w:val="vi-VN"/>
              </w:rPr>
              <w:t xml:space="preserve"> những điều đã học quan sát và nói cho chị em, ông bà hoặc bố mẹ nghe về </w:t>
            </w:r>
            <w:r>
              <w:rPr>
                <w:sz w:val="26"/>
                <w:szCs w:val="26"/>
              </w:rPr>
              <w:t>bộ phận con vật  QS và chức năng của bộ phận đó.-&gt;Tìm hiểu thêm về các bộ phận bên ngoài của động vật, so sánh tìm ra đặc điểm cấu tạo của một số động vật khác nhau.</w:t>
            </w:r>
          </w:p>
        </w:tc>
        <w:tc>
          <w:tcPr>
            <w:tcW w:w="3716" w:type="dxa"/>
            <w:tcBorders>
              <w:top w:val="dashed" w:sz="4" w:space="0" w:color="auto"/>
              <w:left w:val="single" w:sz="4" w:space="0" w:color="auto"/>
              <w:bottom w:val="dashed" w:sz="4" w:space="0" w:color="auto"/>
              <w:right w:val="single" w:sz="4" w:space="0" w:color="auto"/>
            </w:tcBorders>
          </w:tcPr>
          <w:p w:rsidR="00384996" w:rsidRDefault="00384996">
            <w:pPr>
              <w:spacing w:line="288" w:lineRule="auto"/>
              <w:jc w:val="both"/>
              <w:rPr>
                <w:sz w:val="26"/>
                <w:szCs w:val="26"/>
              </w:rPr>
            </w:pPr>
          </w:p>
          <w:p w:rsidR="00384996" w:rsidRDefault="00384996">
            <w:pPr>
              <w:spacing w:line="288" w:lineRule="auto"/>
              <w:jc w:val="both"/>
              <w:rPr>
                <w:sz w:val="26"/>
                <w:szCs w:val="26"/>
              </w:rPr>
            </w:pPr>
          </w:p>
          <w:p w:rsidR="00384996" w:rsidRDefault="00384996">
            <w:pPr>
              <w:spacing w:line="288" w:lineRule="auto"/>
              <w:jc w:val="both"/>
              <w:rPr>
                <w:sz w:val="26"/>
                <w:szCs w:val="26"/>
              </w:rPr>
            </w:pPr>
          </w:p>
          <w:p w:rsidR="00384996" w:rsidRDefault="00384996">
            <w:pPr>
              <w:spacing w:line="288" w:lineRule="auto"/>
              <w:jc w:val="both"/>
              <w:rPr>
                <w:sz w:val="26"/>
                <w:szCs w:val="26"/>
              </w:rPr>
            </w:pPr>
            <w:r>
              <w:rPr>
                <w:sz w:val="26"/>
                <w:szCs w:val="26"/>
              </w:rPr>
              <w:t>- HS cùng bạn chia sẻ về</w:t>
            </w:r>
            <w:r>
              <w:rPr>
                <w:sz w:val="26"/>
                <w:szCs w:val="26"/>
                <w:lang w:val="vi-VN"/>
              </w:rPr>
              <w:t xml:space="preserve"> </w:t>
            </w:r>
            <w:r>
              <w:rPr>
                <w:sz w:val="26"/>
                <w:szCs w:val="26"/>
              </w:rPr>
              <w:t>con</w:t>
            </w:r>
            <w:r>
              <w:rPr>
                <w:sz w:val="26"/>
                <w:szCs w:val="26"/>
                <w:lang w:val="vi-VN"/>
              </w:rPr>
              <w:t xml:space="preserve"> vật nuôi ở gia đình mình</w:t>
            </w:r>
            <w:r>
              <w:rPr>
                <w:sz w:val="26"/>
                <w:szCs w:val="26"/>
              </w:rPr>
              <w:t>.</w:t>
            </w:r>
          </w:p>
          <w:p w:rsidR="00384996" w:rsidRDefault="00384996">
            <w:pPr>
              <w:spacing w:line="288" w:lineRule="auto"/>
              <w:rPr>
                <w:sz w:val="26"/>
                <w:szCs w:val="26"/>
              </w:rPr>
            </w:pPr>
            <w:r>
              <w:rPr>
                <w:sz w:val="26"/>
                <w:szCs w:val="26"/>
              </w:rPr>
              <w:t>-&gt; chỉ ra bộ phận con vật vừa nêu và chức năng của bộ phận đó.</w:t>
            </w:r>
          </w:p>
          <w:p w:rsidR="00384996" w:rsidRDefault="00384996">
            <w:pPr>
              <w:spacing w:line="288" w:lineRule="auto"/>
              <w:rPr>
                <w:sz w:val="26"/>
                <w:szCs w:val="26"/>
              </w:rPr>
            </w:pPr>
            <w:r>
              <w:rPr>
                <w:sz w:val="26"/>
                <w:szCs w:val="26"/>
                <w:lang w:val="vi-VN"/>
              </w:rPr>
              <w:t xml:space="preserve">- Về nhà thực hành theo yêu cầu của GV </w:t>
            </w:r>
          </w:p>
          <w:p w:rsidR="00384996" w:rsidRDefault="00384996">
            <w:pPr>
              <w:spacing w:line="288" w:lineRule="auto"/>
              <w:rPr>
                <w:sz w:val="26"/>
                <w:szCs w:val="26"/>
              </w:rPr>
            </w:pPr>
          </w:p>
          <w:p w:rsidR="00384996" w:rsidRDefault="00384996">
            <w:pPr>
              <w:spacing w:line="288" w:lineRule="auto"/>
              <w:rPr>
                <w:sz w:val="26"/>
                <w:szCs w:val="26"/>
              </w:rPr>
            </w:pPr>
          </w:p>
          <w:p w:rsidR="00384996" w:rsidRDefault="00384996">
            <w:pPr>
              <w:spacing w:line="288" w:lineRule="auto"/>
              <w:rPr>
                <w:sz w:val="26"/>
                <w:szCs w:val="26"/>
              </w:rPr>
            </w:pPr>
          </w:p>
        </w:tc>
      </w:tr>
      <w:tr w:rsidR="00384996" w:rsidTr="00384996">
        <w:tc>
          <w:tcPr>
            <w:tcW w:w="9738" w:type="dxa"/>
            <w:gridSpan w:val="3"/>
            <w:tcBorders>
              <w:top w:val="dashed" w:sz="4" w:space="0" w:color="auto"/>
              <w:left w:val="single" w:sz="4" w:space="0" w:color="auto"/>
              <w:bottom w:val="single" w:sz="4" w:space="0" w:color="auto"/>
              <w:right w:val="single" w:sz="4" w:space="0" w:color="auto"/>
            </w:tcBorders>
            <w:hideMark/>
          </w:tcPr>
          <w:p w:rsidR="00384996" w:rsidRDefault="00384996">
            <w:pPr>
              <w:spacing w:line="288" w:lineRule="auto"/>
              <w:rPr>
                <w:b/>
                <w:sz w:val="26"/>
                <w:szCs w:val="26"/>
              </w:rPr>
            </w:pPr>
            <w:r>
              <w:rPr>
                <w:b/>
                <w:sz w:val="26"/>
                <w:szCs w:val="26"/>
              </w:rPr>
              <w:t>IV. ĐIỀU CHỈNH SAU BÀI DẠY:</w:t>
            </w:r>
          </w:p>
          <w:p w:rsidR="00384996" w:rsidRDefault="00384996">
            <w:pPr>
              <w:spacing w:line="288" w:lineRule="auto"/>
              <w:rPr>
                <w:sz w:val="26"/>
                <w:szCs w:val="26"/>
              </w:rPr>
            </w:pPr>
            <w:r>
              <w:rPr>
                <w:sz w:val="26"/>
                <w:szCs w:val="26"/>
              </w:rPr>
              <w:t>.......................................................................................................................................</w:t>
            </w:r>
          </w:p>
          <w:p w:rsidR="00384996" w:rsidRDefault="00384996">
            <w:pPr>
              <w:spacing w:line="288" w:lineRule="auto"/>
              <w:rPr>
                <w:sz w:val="26"/>
                <w:szCs w:val="26"/>
              </w:rPr>
            </w:pPr>
            <w:r>
              <w:rPr>
                <w:sz w:val="26"/>
                <w:szCs w:val="26"/>
              </w:rPr>
              <w:t>.......................................................................................................................................</w:t>
            </w:r>
          </w:p>
          <w:p w:rsidR="00384996" w:rsidRDefault="00384996">
            <w:pPr>
              <w:spacing w:line="288" w:lineRule="auto"/>
              <w:rPr>
                <w:sz w:val="26"/>
                <w:szCs w:val="26"/>
              </w:rPr>
            </w:pPr>
            <w:r>
              <w:rPr>
                <w:sz w:val="26"/>
                <w:szCs w:val="26"/>
              </w:rPr>
              <w:t>.......................................................................................................................................</w:t>
            </w:r>
          </w:p>
        </w:tc>
      </w:tr>
    </w:tbl>
    <w:p w:rsidR="005D3343" w:rsidRPr="006D5600" w:rsidRDefault="005D3343" w:rsidP="00384996">
      <w:pPr>
        <w:spacing w:line="288" w:lineRule="auto"/>
        <w:rPr>
          <w:sz w:val="26"/>
          <w:szCs w:val="26"/>
          <w:lang w:val="en-US"/>
        </w:rPr>
      </w:pPr>
    </w:p>
    <w:p w:rsidR="0015780A" w:rsidRPr="006D5600" w:rsidRDefault="0015780A" w:rsidP="00473BD8">
      <w:pPr>
        <w:tabs>
          <w:tab w:val="left" w:pos="3364"/>
        </w:tabs>
        <w:jc w:val="right"/>
        <w:rPr>
          <w:b/>
          <w:sz w:val="26"/>
          <w:szCs w:val="26"/>
        </w:rPr>
      </w:pPr>
      <w:r w:rsidRPr="006D5600">
        <w:rPr>
          <w:b/>
          <w:sz w:val="26"/>
          <w:szCs w:val="26"/>
        </w:rPr>
        <w:t xml:space="preserve">Thứ sáu ngày </w:t>
      </w:r>
      <w:r w:rsidR="00473BD8">
        <w:rPr>
          <w:b/>
          <w:sz w:val="26"/>
          <w:szCs w:val="26"/>
        </w:rPr>
        <w:t>10</w:t>
      </w:r>
      <w:r w:rsidR="00B46097">
        <w:rPr>
          <w:b/>
          <w:sz w:val="26"/>
          <w:szCs w:val="26"/>
        </w:rPr>
        <w:t xml:space="preserve"> </w:t>
      </w:r>
      <w:r w:rsidRPr="006D5600">
        <w:rPr>
          <w:b/>
          <w:sz w:val="26"/>
          <w:szCs w:val="26"/>
        </w:rPr>
        <w:t xml:space="preserve">tháng </w:t>
      </w:r>
      <w:r w:rsidR="00B46097">
        <w:rPr>
          <w:b/>
          <w:sz w:val="26"/>
          <w:szCs w:val="26"/>
        </w:rPr>
        <w:t xml:space="preserve">1 </w:t>
      </w:r>
      <w:r w:rsidRPr="006D5600">
        <w:rPr>
          <w:b/>
          <w:sz w:val="26"/>
          <w:szCs w:val="26"/>
        </w:rPr>
        <w:t>năm 202</w:t>
      </w:r>
      <w:r w:rsidR="00CE7BE3">
        <w:rPr>
          <w:b/>
          <w:sz w:val="26"/>
          <w:szCs w:val="26"/>
        </w:rPr>
        <w:t>5</w:t>
      </w:r>
    </w:p>
    <w:p w:rsidR="008C0C0A" w:rsidRPr="006D5600" w:rsidRDefault="0015780A" w:rsidP="00A012A3">
      <w:pPr>
        <w:spacing w:line="288" w:lineRule="auto"/>
        <w:ind w:left="720" w:hanging="720"/>
        <w:rPr>
          <w:b/>
          <w:bCs/>
          <w:sz w:val="26"/>
          <w:szCs w:val="26"/>
          <w:u w:val="single"/>
        </w:rPr>
      </w:pPr>
      <w:r w:rsidRPr="00473BD8">
        <w:rPr>
          <w:b/>
          <w:sz w:val="26"/>
          <w:szCs w:val="26"/>
        </w:rPr>
        <w:t>Sáng</w:t>
      </w:r>
      <w:r w:rsidR="00A012A3" w:rsidRPr="00473BD8">
        <w:rPr>
          <w:b/>
          <w:sz w:val="26"/>
          <w:szCs w:val="26"/>
        </w:rPr>
        <w:t xml:space="preserve">  </w:t>
      </w:r>
      <w:r w:rsidR="00A012A3" w:rsidRPr="006D5600">
        <w:rPr>
          <w:sz w:val="26"/>
          <w:szCs w:val="26"/>
        </w:rPr>
        <w:t xml:space="preserve">                                                       </w:t>
      </w:r>
      <w:r w:rsidRPr="006D5600">
        <w:rPr>
          <w:sz w:val="26"/>
          <w:szCs w:val="26"/>
        </w:rPr>
        <w:t xml:space="preserve"> </w:t>
      </w:r>
      <w:r w:rsidR="008C0C0A" w:rsidRPr="006D5600">
        <w:rPr>
          <w:b/>
          <w:bCs/>
          <w:sz w:val="26"/>
          <w:szCs w:val="26"/>
          <w:u w:val="single"/>
        </w:rPr>
        <w:t>TIẾNG VIỆT</w:t>
      </w:r>
    </w:p>
    <w:p w:rsidR="008C0C0A" w:rsidRPr="006D5600" w:rsidRDefault="008C0C0A" w:rsidP="008C0C0A">
      <w:pPr>
        <w:spacing w:line="288" w:lineRule="auto"/>
        <w:ind w:left="720" w:hanging="720"/>
        <w:jc w:val="center"/>
        <w:rPr>
          <w:b/>
          <w:bCs/>
          <w:sz w:val="26"/>
          <w:szCs w:val="26"/>
        </w:rPr>
      </w:pPr>
      <w:r w:rsidRPr="006D5600">
        <w:rPr>
          <w:b/>
          <w:bCs/>
          <w:sz w:val="26"/>
          <w:szCs w:val="26"/>
        </w:rPr>
        <w:t>ĐÁNH GIÁ CUỐI HỌC KÌ I (T6)</w:t>
      </w:r>
    </w:p>
    <w:p w:rsidR="008C0C0A" w:rsidRPr="006D5600" w:rsidRDefault="008C0C0A" w:rsidP="008C0C0A">
      <w:pPr>
        <w:spacing w:line="288" w:lineRule="auto"/>
        <w:ind w:left="720" w:hanging="720"/>
        <w:jc w:val="center"/>
        <w:rPr>
          <w:sz w:val="26"/>
          <w:szCs w:val="26"/>
        </w:rPr>
      </w:pPr>
    </w:p>
    <w:p w:rsidR="008C0C0A" w:rsidRPr="006D5600" w:rsidRDefault="008C0C0A" w:rsidP="008C0C0A">
      <w:pPr>
        <w:spacing w:line="288" w:lineRule="auto"/>
        <w:ind w:left="720" w:hanging="720"/>
        <w:jc w:val="center"/>
        <w:rPr>
          <w:b/>
          <w:sz w:val="26"/>
          <w:szCs w:val="26"/>
          <w:lang w:val="en-US"/>
        </w:rPr>
      </w:pPr>
      <w:r w:rsidRPr="006D5600">
        <w:rPr>
          <w:b/>
          <w:sz w:val="26"/>
          <w:szCs w:val="26"/>
          <w:lang w:val="en-US"/>
        </w:rPr>
        <w:t>KIỂM TRA ĐỌC</w:t>
      </w:r>
    </w:p>
    <w:p w:rsidR="008C0C0A" w:rsidRPr="006D5600" w:rsidRDefault="008C0C0A" w:rsidP="008C0C0A">
      <w:pPr>
        <w:spacing w:line="288" w:lineRule="auto"/>
        <w:ind w:left="720" w:hanging="720"/>
        <w:jc w:val="center"/>
        <w:rPr>
          <w:b/>
          <w:sz w:val="26"/>
          <w:szCs w:val="26"/>
          <w:lang w:val="en-US"/>
        </w:rPr>
      </w:pPr>
      <w:r w:rsidRPr="006D5600">
        <w:rPr>
          <w:b/>
          <w:sz w:val="26"/>
          <w:szCs w:val="26"/>
          <w:lang w:val="en-US"/>
        </w:rPr>
        <w:t>Thời gian: 35 phút</w:t>
      </w:r>
    </w:p>
    <w:p w:rsidR="008C0C0A" w:rsidRPr="006D5600" w:rsidRDefault="008C0C0A" w:rsidP="008C0C0A">
      <w:pPr>
        <w:spacing w:line="288" w:lineRule="auto"/>
        <w:ind w:left="720" w:hanging="720"/>
        <w:jc w:val="center"/>
        <w:rPr>
          <w:b/>
          <w:sz w:val="26"/>
          <w:szCs w:val="26"/>
          <w:lang w:val="en-US"/>
        </w:rPr>
      </w:pPr>
      <w:r w:rsidRPr="006D5600">
        <w:rPr>
          <w:b/>
          <w:sz w:val="26"/>
          <w:szCs w:val="26"/>
          <w:lang w:val="en-US"/>
        </w:rPr>
        <w:t>Đề: Do nhà trường cung cấp</w:t>
      </w:r>
    </w:p>
    <w:p w:rsidR="008C0C0A" w:rsidRPr="006D5600" w:rsidRDefault="008C0C0A" w:rsidP="008C0C0A">
      <w:pPr>
        <w:spacing w:line="288" w:lineRule="auto"/>
        <w:ind w:left="720" w:hanging="720"/>
        <w:jc w:val="center"/>
        <w:rPr>
          <w:b/>
          <w:sz w:val="26"/>
          <w:szCs w:val="26"/>
          <w:lang w:val="en-US"/>
        </w:rPr>
      </w:pPr>
      <w:r w:rsidRPr="006D5600">
        <w:rPr>
          <w:b/>
          <w:sz w:val="26"/>
          <w:szCs w:val="26"/>
          <w:lang w:val="en-US"/>
        </w:rPr>
        <w:t>NỘI DUNG</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lastRenderedPageBreak/>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jc w:val="center"/>
        <w:rPr>
          <w:sz w:val="26"/>
          <w:szCs w:val="26"/>
          <w:lang w:val="en-US"/>
        </w:rPr>
      </w:pPr>
    </w:p>
    <w:p w:rsidR="008C0C0A" w:rsidRPr="006D5600" w:rsidRDefault="008C0C0A" w:rsidP="008C0C0A">
      <w:pPr>
        <w:spacing w:line="288" w:lineRule="auto"/>
        <w:ind w:left="720" w:hanging="720"/>
        <w:jc w:val="center"/>
        <w:rPr>
          <w:b/>
          <w:bCs/>
          <w:sz w:val="26"/>
          <w:szCs w:val="26"/>
          <w:u w:val="single"/>
        </w:rPr>
      </w:pPr>
      <w:r w:rsidRPr="006D5600">
        <w:rPr>
          <w:b/>
          <w:bCs/>
          <w:sz w:val="26"/>
          <w:szCs w:val="26"/>
          <w:u w:val="single"/>
        </w:rPr>
        <w:t>TIẾNG VIỆT</w:t>
      </w:r>
    </w:p>
    <w:p w:rsidR="008C0C0A" w:rsidRPr="006D5600" w:rsidRDefault="008C0C0A" w:rsidP="008C0C0A">
      <w:pPr>
        <w:spacing w:line="288" w:lineRule="auto"/>
        <w:ind w:left="720" w:hanging="720"/>
        <w:jc w:val="center"/>
        <w:rPr>
          <w:b/>
          <w:bCs/>
          <w:sz w:val="26"/>
          <w:szCs w:val="26"/>
        </w:rPr>
      </w:pPr>
      <w:r w:rsidRPr="006D5600">
        <w:rPr>
          <w:b/>
          <w:bCs/>
          <w:sz w:val="26"/>
          <w:szCs w:val="26"/>
        </w:rPr>
        <w:t>ĐÁNH GIÁ CUỐI HỌC KÌ I (T7)</w:t>
      </w:r>
    </w:p>
    <w:p w:rsidR="008C0C0A" w:rsidRPr="006D5600" w:rsidRDefault="008C0C0A" w:rsidP="008C0C0A">
      <w:pPr>
        <w:spacing w:line="288" w:lineRule="auto"/>
        <w:ind w:left="720" w:hanging="720"/>
        <w:jc w:val="center"/>
        <w:rPr>
          <w:sz w:val="26"/>
          <w:szCs w:val="26"/>
          <w:lang w:val="en-US"/>
        </w:rPr>
      </w:pPr>
    </w:p>
    <w:p w:rsidR="008C0C0A" w:rsidRPr="006D5600" w:rsidRDefault="008C0C0A" w:rsidP="008C0C0A">
      <w:pPr>
        <w:spacing w:line="288" w:lineRule="auto"/>
        <w:ind w:left="720" w:hanging="720"/>
        <w:jc w:val="center"/>
        <w:rPr>
          <w:b/>
          <w:sz w:val="26"/>
          <w:szCs w:val="26"/>
          <w:lang w:val="en-US"/>
        </w:rPr>
      </w:pPr>
      <w:r w:rsidRPr="006D5600">
        <w:rPr>
          <w:b/>
          <w:sz w:val="26"/>
          <w:szCs w:val="26"/>
          <w:lang w:val="en-US"/>
        </w:rPr>
        <w:t>KIỂM TRA VIẾT</w:t>
      </w:r>
    </w:p>
    <w:p w:rsidR="008C0C0A" w:rsidRPr="006D5600" w:rsidRDefault="008C0C0A" w:rsidP="008C0C0A">
      <w:pPr>
        <w:spacing w:line="288" w:lineRule="auto"/>
        <w:ind w:left="720" w:hanging="720"/>
        <w:jc w:val="center"/>
        <w:rPr>
          <w:b/>
          <w:sz w:val="26"/>
          <w:szCs w:val="26"/>
          <w:lang w:val="en-US"/>
        </w:rPr>
      </w:pPr>
      <w:r w:rsidRPr="006D5600">
        <w:rPr>
          <w:b/>
          <w:sz w:val="26"/>
          <w:szCs w:val="26"/>
          <w:lang w:val="en-US"/>
        </w:rPr>
        <w:t>Thời gian: 35 phút</w:t>
      </w:r>
    </w:p>
    <w:p w:rsidR="008C0C0A" w:rsidRPr="006D5600" w:rsidRDefault="008C0C0A" w:rsidP="008C0C0A">
      <w:pPr>
        <w:spacing w:line="288" w:lineRule="auto"/>
        <w:ind w:left="720" w:hanging="720"/>
        <w:jc w:val="center"/>
        <w:rPr>
          <w:b/>
          <w:sz w:val="26"/>
          <w:szCs w:val="26"/>
          <w:lang w:val="en-US"/>
        </w:rPr>
      </w:pPr>
      <w:r w:rsidRPr="006D5600">
        <w:rPr>
          <w:b/>
          <w:sz w:val="26"/>
          <w:szCs w:val="26"/>
          <w:lang w:val="en-US"/>
        </w:rPr>
        <w:t>Đề: Do nhà trường cung cấp</w:t>
      </w:r>
    </w:p>
    <w:p w:rsidR="008C0C0A" w:rsidRPr="006D5600" w:rsidRDefault="008C0C0A" w:rsidP="008C0C0A">
      <w:pPr>
        <w:spacing w:line="288" w:lineRule="auto"/>
        <w:ind w:left="720" w:hanging="720"/>
        <w:jc w:val="center"/>
        <w:rPr>
          <w:b/>
          <w:sz w:val="26"/>
          <w:szCs w:val="26"/>
          <w:lang w:val="en-US"/>
        </w:rPr>
      </w:pPr>
      <w:r w:rsidRPr="006D5600">
        <w:rPr>
          <w:b/>
          <w:sz w:val="26"/>
          <w:szCs w:val="26"/>
          <w:lang w:val="en-US"/>
        </w:rPr>
        <w:t>NỘI DUNG</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8C0C0A" w:rsidRPr="006D5600" w:rsidRDefault="008C0C0A" w:rsidP="008C0C0A">
      <w:pPr>
        <w:spacing w:line="288" w:lineRule="auto"/>
        <w:ind w:left="720" w:hanging="720"/>
        <w:rPr>
          <w:sz w:val="26"/>
          <w:szCs w:val="26"/>
          <w:lang w:val="en-US"/>
        </w:rPr>
      </w:pPr>
      <w:r w:rsidRPr="006D5600">
        <w:rPr>
          <w:sz w:val="26"/>
          <w:szCs w:val="26"/>
          <w:lang w:val="en-US"/>
        </w:rPr>
        <w:t>.................................................................................................................................</w:t>
      </w:r>
    </w:p>
    <w:p w:rsidR="00A012A3" w:rsidRPr="006D5600" w:rsidRDefault="00A012A3" w:rsidP="008C0C0A">
      <w:pPr>
        <w:spacing w:line="288" w:lineRule="auto"/>
        <w:ind w:left="720" w:hanging="720"/>
        <w:jc w:val="center"/>
        <w:rPr>
          <w:b/>
          <w:bCs/>
          <w:sz w:val="26"/>
          <w:szCs w:val="26"/>
          <w:u w:val="single"/>
        </w:rPr>
      </w:pPr>
    </w:p>
    <w:p w:rsidR="008C0C0A" w:rsidRPr="006D5600" w:rsidRDefault="008C0C0A" w:rsidP="008C0C0A">
      <w:pPr>
        <w:spacing w:line="288" w:lineRule="auto"/>
        <w:ind w:left="720" w:hanging="720"/>
        <w:jc w:val="center"/>
        <w:rPr>
          <w:b/>
          <w:bCs/>
          <w:sz w:val="26"/>
          <w:szCs w:val="26"/>
          <w:u w:val="single"/>
        </w:rPr>
      </w:pPr>
      <w:r w:rsidRPr="006D5600">
        <w:rPr>
          <w:b/>
          <w:bCs/>
          <w:sz w:val="26"/>
          <w:szCs w:val="26"/>
          <w:u w:val="single"/>
        </w:rPr>
        <w:lastRenderedPageBreak/>
        <w:t>TOÁN</w:t>
      </w:r>
    </w:p>
    <w:p w:rsidR="008C0C0A" w:rsidRPr="006D5600" w:rsidRDefault="008C0C0A" w:rsidP="008C0C0A">
      <w:pPr>
        <w:spacing w:line="288" w:lineRule="auto"/>
        <w:ind w:left="720" w:hanging="720"/>
        <w:jc w:val="center"/>
        <w:rPr>
          <w:b/>
          <w:bCs/>
          <w:sz w:val="26"/>
          <w:szCs w:val="26"/>
          <w:u w:val="single"/>
        </w:rPr>
      </w:pPr>
      <w:r w:rsidRPr="006D5600">
        <w:rPr>
          <w:b/>
          <w:bCs/>
          <w:sz w:val="26"/>
          <w:szCs w:val="26"/>
          <w:u w:val="single"/>
        </w:rPr>
        <w:t>CHỦ ĐỀ 7</w:t>
      </w:r>
      <w:r w:rsidRPr="006D5600">
        <w:rPr>
          <w:b/>
          <w:bCs/>
          <w:sz w:val="26"/>
          <w:szCs w:val="26"/>
        </w:rPr>
        <w:t>: ÔN TẬP HỌC KÌ I</w:t>
      </w:r>
    </w:p>
    <w:p w:rsidR="008C0C0A" w:rsidRPr="006D5600" w:rsidRDefault="008C0C0A" w:rsidP="008C0C0A">
      <w:pPr>
        <w:spacing w:line="288" w:lineRule="auto"/>
        <w:ind w:left="720" w:hanging="720"/>
        <w:jc w:val="center"/>
        <w:rPr>
          <w:b/>
          <w:bCs/>
          <w:sz w:val="26"/>
          <w:szCs w:val="26"/>
        </w:rPr>
      </w:pPr>
      <w:r w:rsidRPr="006D5600">
        <w:rPr>
          <w:b/>
          <w:bCs/>
          <w:sz w:val="26"/>
          <w:szCs w:val="26"/>
        </w:rPr>
        <w:t>Bài 44: ÔN TẬP CHUNG (T2) – Trang 121</w:t>
      </w:r>
    </w:p>
    <w:p w:rsidR="008C0C0A" w:rsidRPr="006D5600" w:rsidRDefault="008C0C0A" w:rsidP="008C0C0A">
      <w:pPr>
        <w:spacing w:line="288" w:lineRule="auto"/>
        <w:ind w:left="720" w:hanging="720"/>
        <w:jc w:val="both"/>
        <w:rPr>
          <w:b/>
          <w:bCs/>
          <w:sz w:val="26"/>
          <w:szCs w:val="26"/>
        </w:rPr>
      </w:pPr>
    </w:p>
    <w:p w:rsidR="008C0C0A" w:rsidRPr="006D5600" w:rsidRDefault="008C0C0A" w:rsidP="008C0C0A">
      <w:pPr>
        <w:spacing w:line="288" w:lineRule="auto"/>
        <w:ind w:firstLine="360"/>
        <w:rPr>
          <w:b/>
          <w:bCs/>
          <w:sz w:val="26"/>
          <w:szCs w:val="26"/>
          <w:u w:val="single"/>
        </w:rPr>
      </w:pPr>
      <w:r w:rsidRPr="006D5600">
        <w:rPr>
          <w:b/>
          <w:bCs/>
          <w:sz w:val="26"/>
          <w:szCs w:val="26"/>
          <w:u w:val="single"/>
        </w:rPr>
        <w:t>I. YÊU CẦU CẦN ĐẠT:</w:t>
      </w:r>
    </w:p>
    <w:p w:rsidR="008C0C0A" w:rsidRPr="006D5600" w:rsidRDefault="008C0C0A" w:rsidP="008C0C0A">
      <w:pPr>
        <w:spacing w:line="288" w:lineRule="auto"/>
        <w:ind w:firstLine="360"/>
        <w:jc w:val="both"/>
        <w:rPr>
          <w:b/>
          <w:sz w:val="26"/>
          <w:szCs w:val="26"/>
        </w:rPr>
      </w:pPr>
      <w:r w:rsidRPr="006D5600">
        <w:rPr>
          <w:b/>
          <w:sz w:val="26"/>
          <w:szCs w:val="26"/>
        </w:rPr>
        <w:t>1. Năng lực đặc thù:</w:t>
      </w:r>
    </w:p>
    <w:p w:rsidR="008C0C0A" w:rsidRPr="006D5600" w:rsidRDefault="008C0C0A" w:rsidP="008C0C0A">
      <w:pPr>
        <w:spacing w:line="288" w:lineRule="auto"/>
        <w:ind w:firstLine="360"/>
        <w:jc w:val="both"/>
        <w:rPr>
          <w:sz w:val="26"/>
          <w:szCs w:val="26"/>
        </w:rPr>
      </w:pPr>
      <w:r w:rsidRPr="006D5600">
        <w:rPr>
          <w:b/>
          <w:sz w:val="26"/>
          <w:szCs w:val="26"/>
        </w:rPr>
        <w:t xml:space="preserve">- </w:t>
      </w:r>
      <w:hyperlink r:id="rId232" w:history="1">
        <w:r w:rsidRPr="006D5600">
          <w:rPr>
            <w:sz w:val="26"/>
            <w:szCs w:val="26"/>
          </w:rPr>
          <w:t>Củng cố về phép t</w:t>
        </w:r>
      </w:hyperlink>
      <w:r w:rsidRPr="006D5600">
        <w:rPr>
          <w:sz w:val="26"/>
          <w:szCs w:val="26"/>
          <w:lang w:val="vi-VN" w:eastAsia="vi-VN" w:bidi="vi-VN"/>
        </w:rPr>
        <w:t>ính nhân, chia số có hai, ba chữ só</w:t>
      </w:r>
      <w:hyperlink r:id="rId233" w:history="1">
        <w:r w:rsidRPr="006D5600">
          <w:rPr>
            <w:sz w:val="26"/>
            <w:szCs w:val="26"/>
          </w:rPr>
          <w:t xml:space="preserve"> với (cho) sổ có một chữ</w:t>
        </w:r>
      </w:hyperlink>
      <w:r w:rsidRPr="006D5600">
        <w:rPr>
          <w:sz w:val="26"/>
          <w:szCs w:val="26"/>
          <w:lang w:val="vi-VN" w:eastAsia="vi-VN" w:bidi="vi-VN"/>
        </w:rPr>
        <w:t xml:space="preserve"> </w:t>
      </w:r>
      <w:hyperlink r:id="rId234" w:history="1">
        <w:r w:rsidRPr="006D5600">
          <w:rPr>
            <w:sz w:val="26"/>
            <w:szCs w:val="26"/>
          </w:rPr>
          <w:t>số, tính giá trị của b</w:t>
        </w:r>
      </w:hyperlink>
      <w:r w:rsidRPr="006D5600">
        <w:rPr>
          <w:sz w:val="26"/>
          <w:szCs w:val="26"/>
          <w:lang w:val="vi-VN" w:eastAsia="vi-VN" w:bidi="vi-VN"/>
        </w:rPr>
        <w:t xml:space="preserve">iểu thức, về hình học (trung điểm của đoạn thẳng, góc vuông, </w:t>
      </w:r>
      <w:hyperlink r:id="rId235" w:history="1">
        <w:r w:rsidRPr="006D5600">
          <w:rPr>
            <w:sz w:val="26"/>
            <w:szCs w:val="26"/>
          </w:rPr>
          <w:t>đường gấp khúc,...), v</w:t>
        </w:r>
      </w:hyperlink>
      <w:r w:rsidRPr="006D5600">
        <w:rPr>
          <w:sz w:val="26"/>
          <w:szCs w:val="26"/>
          <w:lang w:val="vi-VN" w:eastAsia="vi-VN" w:bidi="vi-VN"/>
        </w:rPr>
        <w:t xml:space="preserve">ề đo lường, về giải toán có lời văn (hai </w:t>
      </w:r>
      <w:hyperlink r:id="rId236" w:history="1">
        <w:r w:rsidRPr="006D5600">
          <w:rPr>
            <w:sz w:val="26"/>
            <w:szCs w:val="26"/>
          </w:rPr>
          <w:t>bước tính).</w:t>
        </w:r>
      </w:hyperlink>
    </w:p>
    <w:p w:rsidR="008C0C0A" w:rsidRPr="006D5600" w:rsidRDefault="008C0C0A" w:rsidP="008C0C0A">
      <w:pPr>
        <w:spacing w:line="288" w:lineRule="auto"/>
        <w:ind w:firstLine="360"/>
        <w:jc w:val="both"/>
        <w:rPr>
          <w:sz w:val="26"/>
          <w:szCs w:val="26"/>
        </w:rPr>
      </w:pPr>
      <w:r w:rsidRPr="006D5600">
        <w:rPr>
          <w:sz w:val="26"/>
          <w:szCs w:val="26"/>
        </w:rPr>
        <w:t>- Phát triển năng lực lập luận, tư duy toán học và năng lực giao tiếp toán học</w:t>
      </w:r>
    </w:p>
    <w:p w:rsidR="008C0C0A" w:rsidRPr="006D5600" w:rsidRDefault="008C0C0A" w:rsidP="008C0C0A">
      <w:pPr>
        <w:spacing w:before="120" w:line="288" w:lineRule="auto"/>
        <w:ind w:firstLine="360"/>
        <w:jc w:val="both"/>
        <w:rPr>
          <w:b/>
          <w:sz w:val="26"/>
          <w:szCs w:val="26"/>
        </w:rPr>
      </w:pPr>
      <w:r w:rsidRPr="006D5600">
        <w:rPr>
          <w:b/>
          <w:sz w:val="26"/>
          <w:szCs w:val="26"/>
        </w:rPr>
        <w:t>2. Năng lực chung.</w:t>
      </w:r>
    </w:p>
    <w:p w:rsidR="008C0C0A" w:rsidRPr="006D5600" w:rsidRDefault="008C0C0A" w:rsidP="008C0C0A">
      <w:pPr>
        <w:spacing w:line="288" w:lineRule="auto"/>
        <w:ind w:firstLine="360"/>
        <w:jc w:val="both"/>
        <w:rPr>
          <w:sz w:val="26"/>
          <w:szCs w:val="26"/>
        </w:rPr>
      </w:pPr>
      <w:r w:rsidRPr="006D5600">
        <w:rPr>
          <w:sz w:val="26"/>
          <w:szCs w:val="26"/>
        </w:rPr>
        <w:t>- Năng lực tự chủ, tự học: lắng nghe, trả lời câu hỏi, làm bài tập.</w:t>
      </w:r>
    </w:p>
    <w:p w:rsidR="008C0C0A" w:rsidRPr="006D5600" w:rsidRDefault="008C0C0A" w:rsidP="008C0C0A">
      <w:pPr>
        <w:spacing w:line="288" w:lineRule="auto"/>
        <w:ind w:firstLine="360"/>
        <w:jc w:val="both"/>
        <w:rPr>
          <w:sz w:val="26"/>
          <w:szCs w:val="26"/>
        </w:rPr>
      </w:pPr>
      <w:r w:rsidRPr="006D5600">
        <w:rPr>
          <w:sz w:val="26"/>
          <w:szCs w:val="26"/>
        </w:rPr>
        <w:t>- Năng lực giải quyết vấn đề và sáng tạo: tham gia trò chơi, vận dụng.</w:t>
      </w:r>
    </w:p>
    <w:p w:rsidR="008C0C0A" w:rsidRPr="006D5600" w:rsidRDefault="008C0C0A" w:rsidP="008C0C0A">
      <w:pPr>
        <w:spacing w:line="288" w:lineRule="auto"/>
        <w:ind w:firstLine="360"/>
        <w:jc w:val="both"/>
        <w:rPr>
          <w:sz w:val="26"/>
          <w:szCs w:val="26"/>
        </w:rPr>
      </w:pPr>
      <w:r w:rsidRPr="006D5600">
        <w:rPr>
          <w:sz w:val="26"/>
          <w:szCs w:val="26"/>
        </w:rPr>
        <w:t>- Năng lực giao tiếp và hợp tác: hoạt động nhóm.</w:t>
      </w:r>
    </w:p>
    <w:p w:rsidR="008C0C0A" w:rsidRPr="006D5600" w:rsidRDefault="008C0C0A" w:rsidP="008C0C0A">
      <w:pPr>
        <w:spacing w:before="120" w:line="288" w:lineRule="auto"/>
        <w:ind w:firstLine="360"/>
        <w:jc w:val="both"/>
        <w:rPr>
          <w:b/>
          <w:sz w:val="26"/>
          <w:szCs w:val="26"/>
        </w:rPr>
      </w:pPr>
      <w:r w:rsidRPr="006D5600">
        <w:rPr>
          <w:b/>
          <w:sz w:val="26"/>
          <w:szCs w:val="26"/>
        </w:rPr>
        <w:t>3. Phẩm chất.</w:t>
      </w:r>
    </w:p>
    <w:p w:rsidR="008C0C0A" w:rsidRPr="006D5600" w:rsidRDefault="008C0C0A" w:rsidP="008C0C0A">
      <w:pPr>
        <w:spacing w:line="288" w:lineRule="auto"/>
        <w:ind w:firstLine="360"/>
        <w:jc w:val="both"/>
        <w:rPr>
          <w:sz w:val="26"/>
          <w:szCs w:val="26"/>
        </w:rPr>
      </w:pPr>
      <w:r w:rsidRPr="006D5600">
        <w:rPr>
          <w:sz w:val="26"/>
          <w:szCs w:val="26"/>
        </w:rPr>
        <w:t>- Phẩm chất nhân ái: Có ý thức giúp đỡ lẫn nhau trong hoạt động nhóm để hoàn thành nhiệm vụ.</w:t>
      </w:r>
    </w:p>
    <w:p w:rsidR="008C0C0A" w:rsidRPr="006D5600" w:rsidRDefault="008C0C0A" w:rsidP="008C0C0A">
      <w:pPr>
        <w:spacing w:line="288" w:lineRule="auto"/>
        <w:ind w:firstLine="360"/>
        <w:jc w:val="both"/>
        <w:rPr>
          <w:sz w:val="26"/>
          <w:szCs w:val="26"/>
        </w:rPr>
      </w:pPr>
      <w:r w:rsidRPr="006D5600">
        <w:rPr>
          <w:sz w:val="26"/>
          <w:szCs w:val="26"/>
        </w:rPr>
        <w:t>- Phẩm chất chăm chỉ: Chăm chỉ suy nghĩ, trả lời câu hỏi; làm tốt các bài tập.</w:t>
      </w:r>
    </w:p>
    <w:p w:rsidR="008C0C0A" w:rsidRPr="006D5600" w:rsidRDefault="008C0C0A" w:rsidP="008C0C0A">
      <w:pPr>
        <w:spacing w:line="288" w:lineRule="auto"/>
        <w:ind w:firstLine="360"/>
        <w:jc w:val="both"/>
        <w:rPr>
          <w:sz w:val="26"/>
          <w:szCs w:val="26"/>
        </w:rPr>
      </w:pPr>
      <w:r w:rsidRPr="006D5600">
        <w:rPr>
          <w:sz w:val="26"/>
          <w:szCs w:val="26"/>
        </w:rPr>
        <w:t>- Phẩm chất trách nhiệm: Giữ trật tự, biết lắng nghe, học tập nghiêm túc.</w:t>
      </w:r>
    </w:p>
    <w:p w:rsidR="008C0C0A" w:rsidRPr="006D5600" w:rsidRDefault="008C0C0A" w:rsidP="008C0C0A">
      <w:pPr>
        <w:spacing w:before="120" w:line="288" w:lineRule="auto"/>
        <w:ind w:firstLine="360"/>
        <w:jc w:val="both"/>
        <w:rPr>
          <w:b/>
          <w:sz w:val="26"/>
          <w:szCs w:val="26"/>
        </w:rPr>
      </w:pPr>
      <w:r w:rsidRPr="006D5600">
        <w:rPr>
          <w:b/>
          <w:sz w:val="26"/>
          <w:szCs w:val="26"/>
        </w:rPr>
        <w:t xml:space="preserve">II. ĐỒ DÙNG DẠY HỌC </w:t>
      </w:r>
    </w:p>
    <w:p w:rsidR="008C0C0A" w:rsidRPr="006D5600" w:rsidRDefault="008C0C0A" w:rsidP="008C0C0A">
      <w:pPr>
        <w:spacing w:line="288" w:lineRule="auto"/>
        <w:ind w:firstLine="360"/>
        <w:jc w:val="both"/>
        <w:rPr>
          <w:sz w:val="26"/>
          <w:szCs w:val="26"/>
        </w:rPr>
      </w:pPr>
      <w:r w:rsidRPr="006D5600">
        <w:rPr>
          <w:sz w:val="26"/>
          <w:szCs w:val="26"/>
        </w:rPr>
        <w:t>- Kế hoạch bài dạy, bài giảng Power point.</w:t>
      </w:r>
    </w:p>
    <w:p w:rsidR="008C0C0A" w:rsidRPr="006D5600" w:rsidRDefault="008C0C0A" w:rsidP="008C0C0A">
      <w:pPr>
        <w:spacing w:line="288" w:lineRule="auto"/>
        <w:ind w:firstLine="360"/>
        <w:jc w:val="both"/>
        <w:rPr>
          <w:sz w:val="26"/>
          <w:szCs w:val="26"/>
        </w:rPr>
      </w:pPr>
      <w:r w:rsidRPr="006D5600">
        <w:rPr>
          <w:sz w:val="26"/>
          <w:szCs w:val="26"/>
        </w:rPr>
        <w:t>- SGK và các thiết bị, học liệu phụ vụ cho tiết dạy.</w:t>
      </w:r>
    </w:p>
    <w:p w:rsidR="008C0C0A" w:rsidRPr="006D5600" w:rsidRDefault="008C0C0A" w:rsidP="008C0C0A">
      <w:pPr>
        <w:spacing w:line="288" w:lineRule="auto"/>
        <w:ind w:firstLine="360"/>
        <w:jc w:val="both"/>
        <w:outlineLvl w:val="0"/>
        <w:rPr>
          <w:b/>
          <w:bCs/>
          <w:sz w:val="26"/>
          <w:szCs w:val="26"/>
          <w:u w:val="single"/>
        </w:rPr>
      </w:pPr>
      <w:r w:rsidRPr="006D5600">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C0C0A" w:rsidRPr="006D5600" w:rsidTr="008C0C0A">
        <w:tc>
          <w:tcPr>
            <w:tcW w:w="5862" w:type="dxa"/>
            <w:tcBorders>
              <w:bottom w:val="dashed" w:sz="4" w:space="0" w:color="auto"/>
            </w:tcBorders>
          </w:tcPr>
          <w:p w:rsidR="008C0C0A" w:rsidRPr="006D5600" w:rsidRDefault="008C0C0A" w:rsidP="008C0C0A">
            <w:pPr>
              <w:spacing w:line="288" w:lineRule="auto"/>
              <w:jc w:val="center"/>
              <w:rPr>
                <w:b/>
                <w:sz w:val="26"/>
                <w:szCs w:val="26"/>
              </w:rPr>
            </w:pPr>
            <w:r w:rsidRPr="006D5600">
              <w:rPr>
                <w:b/>
                <w:sz w:val="26"/>
                <w:szCs w:val="26"/>
              </w:rPr>
              <w:t>Hoạt động của giáo viên</w:t>
            </w:r>
          </w:p>
        </w:tc>
        <w:tc>
          <w:tcPr>
            <w:tcW w:w="3876" w:type="dxa"/>
            <w:tcBorders>
              <w:bottom w:val="dashed" w:sz="4" w:space="0" w:color="auto"/>
            </w:tcBorders>
          </w:tcPr>
          <w:p w:rsidR="008C0C0A" w:rsidRPr="006D5600" w:rsidRDefault="008C0C0A" w:rsidP="008C0C0A">
            <w:pPr>
              <w:spacing w:line="288" w:lineRule="auto"/>
              <w:jc w:val="center"/>
              <w:rPr>
                <w:b/>
                <w:sz w:val="26"/>
                <w:szCs w:val="26"/>
              </w:rPr>
            </w:pPr>
            <w:r w:rsidRPr="006D5600">
              <w:rPr>
                <w:b/>
                <w:sz w:val="26"/>
                <w:szCs w:val="26"/>
              </w:rPr>
              <w:t>Hoạt động của học sinh</w:t>
            </w:r>
          </w:p>
        </w:tc>
      </w:tr>
      <w:tr w:rsidR="008C0C0A" w:rsidRPr="006D5600" w:rsidTr="008C0C0A">
        <w:tc>
          <w:tcPr>
            <w:tcW w:w="9738" w:type="dxa"/>
            <w:gridSpan w:val="2"/>
            <w:tcBorders>
              <w:bottom w:val="dashed" w:sz="4" w:space="0" w:color="auto"/>
            </w:tcBorders>
          </w:tcPr>
          <w:p w:rsidR="008C0C0A" w:rsidRPr="006D5600" w:rsidRDefault="008C0C0A" w:rsidP="008C0C0A">
            <w:pPr>
              <w:spacing w:line="288" w:lineRule="auto"/>
              <w:jc w:val="both"/>
              <w:rPr>
                <w:bCs/>
                <w:i/>
                <w:sz w:val="26"/>
                <w:szCs w:val="26"/>
              </w:rPr>
            </w:pPr>
            <w:r w:rsidRPr="006D5600">
              <w:rPr>
                <w:b/>
                <w:bCs/>
                <w:sz w:val="26"/>
                <w:szCs w:val="26"/>
              </w:rPr>
              <w:t>1. Khởi động:</w:t>
            </w:r>
          </w:p>
          <w:p w:rsidR="008C0C0A" w:rsidRPr="006D5600" w:rsidRDefault="008C0C0A" w:rsidP="008C0C0A">
            <w:pPr>
              <w:spacing w:line="288" w:lineRule="auto"/>
              <w:jc w:val="both"/>
              <w:rPr>
                <w:sz w:val="26"/>
                <w:szCs w:val="26"/>
              </w:rPr>
            </w:pPr>
            <w:r w:rsidRPr="006D5600">
              <w:rPr>
                <w:sz w:val="26"/>
                <w:szCs w:val="26"/>
              </w:rPr>
              <w:t xml:space="preserve">- Mục tiêu: + Tạo không khí vui vẻ, </w:t>
            </w:r>
            <w:r w:rsidR="009A3AD2">
              <w:rPr>
                <w:sz w:val="26"/>
                <w:szCs w:val="26"/>
              </w:rPr>
              <w:t>phấn</w:t>
            </w:r>
            <w:r w:rsidRPr="006D5600">
              <w:rPr>
                <w:sz w:val="26"/>
                <w:szCs w:val="26"/>
              </w:rPr>
              <w:t xml:space="preserve"> khởi trước giờ học.</w:t>
            </w:r>
          </w:p>
          <w:p w:rsidR="008C0C0A" w:rsidRPr="006D5600" w:rsidRDefault="008C0C0A" w:rsidP="008C0C0A">
            <w:pPr>
              <w:spacing w:line="288" w:lineRule="auto"/>
              <w:jc w:val="both"/>
              <w:rPr>
                <w:sz w:val="26"/>
                <w:szCs w:val="26"/>
              </w:rPr>
            </w:pPr>
            <w:r w:rsidRPr="006D5600">
              <w:rPr>
                <w:sz w:val="26"/>
                <w:szCs w:val="26"/>
              </w:rPr>
              <w:t xml:space="preserve">                  + Kiểm tra kiến thức đã học của học sinh ở bài trước.</w:t>
            </w:r>
          </w:p>
          <w:p w:rsidR="008C0C0A" w:rsidRPr="006D5600" w:rsidRDefault="008C0C0A" w:rsidP="008C0C0A">
            <w:pPr>
              <w:spacing w:line="288" w:lineRule="auto"/>
              <w:jc w:val="both"/>
              <w:rPr>
                <w:sz w:val="26"/>
                <w:szCs w:val="26"/>
              </w:rPr>
            </w:pPr>
            <w:r w:rsidRPr="006D5600">
              <w:rPr>
                <w:sz w:val="26"/>
                <w:szCs w:val="26"/>
              </w:rPr>
              <w:t>- Cách tiến hành:</w:t>
            </w:r>
          </w:p>
        </w:tc>
      </w:tr>
      <w:tr w:rsidR="008C0C0A" w:rsidRPr="006D5600" w:rsidTr="008C0C0A">
        <w:tc>
          <w:tcPr>
            <w:tcW w:w="5862" w:type="dxa"/>
            <w:tcBorders>
              <w:bottom w:val="dashed" w:sz="4" w:space="0" w:color="auto"/>
            </w:tcBorders>
          </w:tcPr>
          <w:p w:rsidR="008C0C0A" w:rsidRPr="006D5600" w:rsidRDefault="008C0C0A" w:rsidP="008C0C0A">
            <w:pPr>
              <w:spacing w:line="288" w:lineRule="auto"/>
              <w:jc w:val="both"/>
              <w:outlineLvl w:val="0"/>
              <w:rPr>
                <w:bCs/>
                <w:sz w:val="26"/>
                <w:szCs w:val="26"/>
              </w:rPr>
            </w:pPr>
            <w:r w:rsidRPr="006D5600">
              <w:rPr>
                <w:bCs/>
                <w:sz w:val="26"/>
                <w:szCs w:val="26"/>
              </w:rPr>
              <w:t>- GV tổ chức trò chơi để khởi động bài học.</w:t>
            </w:r>
          </w:p>
          <w:p w:rsidR="008C0C0A" w:rsidRPr="006D5600" w:rsidRDefault="008C0C0A" w:rsidP="008C0C0A">
            <w:pPr>
              <w:spacing w:line="288" w:lineRule="auto"/>
              <w:jc w:val="both"/>
              <w:outlineLvl w:val="0"/>
              <w:rPr>
                <w:bCs/>
                <w:sz w:val="26"/>
                <w:szCs w:val="26"/>
              </w:rPr>
            </w:pPr>
            <w:r w:rsidRPr="006D5600">
              <w:rPr>
                <w:bCs/>
                <w:sz w:val="26"/>
                <w:szCs w:val="26"/>
              </w:rPr>
              <w:t>+ Quan sát hình, nêu tên trung điểm. Tìm đỉnh, góc vuông có trong hình.</w:t>
            </w:r>
          </w:p>
          <w:p w:rsidR="008C0C0A" w:rsidRPr="006D5600" w:rsidRDefault="008C0C0A" w:rsidP="008C0C0A">
            <w:pPr>
              <w:spacing w:line="288" w:lineRule="auto"/>
              <w:jc w:val="both"/>
              <w:outlineLvl w:val="0"/>
              <w:rPr>
                <w:bCs/>
                <w:sz w:val="26"/>
                <w:szCs w:val="26"/>
              </w:rPr>
            </w:pPr>
            <w:r w:rsidRPr="006D5600">
              <w:rPr>
                <w:bCs/>
                <w:sz w:val="26"/>
                <w:szCs w:val="26"/>
              </w:rPr>
              <w:t>- GV Nhận xét, tuyên dương.</w:t>
            </w:r>
          </w:p>
          <w:p w:rsidR="008C0C0A" w:rsidRPr="006D5600" w:rsidRDefault="008C0C0A" w:rsidP="008C0C0A">
            <w:pPr>
              <w:spacing w:line="288" w:lineRule="auto"/>
              <w:jc w:val="both"/>
              <w:outlineLvl w:val="0"/>
              <w:rPr>
                <w:bCs/>
                <w:sz w:val="26"/>
                <w:szCs w:val="26"/>
              </w:rPr>
            </w:pPr>
            <w:r w:rsidRPr="006D5600">
              <w:rPr>
                <w:bCs/>
                <w:sz w:val="26"/>
                <w:szCs w:val="26"/>
              </w:rPr>
              <w:t>- GV dẫn dắt vào bài mới</w:t>
            </w:r>
          </w:p>
        </w:tc>
        <w:tc>
          <w:tcPr>
            <w:tcW w:w="3876" w:type="dxa"/>
            <w:tcBorders>
              <w:bottom w:val="dashed" w:sz="4" w:space="0" w:color="auto"/>
            </w:tcBorders>
          </w:tcPr>
          <w:p w:rsidR="008C0C0A" w:rsidRPr="006D5600" w:rsidRDefault="008C0C0A" w:rsidP="008C0C0A">
            <w:pPr>
              <w:spacing w:line="288" w:lineRule="auto"/>
              <w:jc w:val="both"/>
              <w:rPr>
                <w:sz w:val="26"/>
                <w:szCs w:val="26"/>
              </w:rPr>
            </w:pPr>
            <w:r w:rsidRPr="006D5600">
              <w:rPr>
                <w:sz w:val="26"/>
                <w:szCs w:val="26"/>
              </w:rPr>
              <w:t>- HS tham gia trò chơi</w:t>
            </w:r>
          </w:p>
          <w:p w:rsidR="008C0C0A" w:rsidRPr="006D5600" w:rsidRDefault="008C0C0A" w:rsidP="008C0C0A">
            <w:pPr>
              <w:spacing w:line="288" w:lineRule="auto"/>
              <w:jc w:val="both"/>
              <w:rPr>
                <w:sz w:val="26"/>
                <w:szCs w:val="26"/>
              </w:rPr>
            </w:pPr>
            <w:r w:rsidRPr="006D5600">
              <w:rPr>
                <w:sz w:val="26"/>
                <w:szCs w:val="26"/>
              </w:rPr>
              <w:t>+ Trả lời miệng trước lớp.</w:t>
            </w:r>
          </w:p>
          <w:p w:rsidR="008C0C0A" w:rsidRPr="006D5600" w:rsidRDefault="008C0C0A" w:rsidP="008C0C0A">
            <w:pPr>
              <w:spacing w:line="288" w:lineRule="auto"/>
              <w:jc w:val="both"/>
              <w:rPr>
                <w:sz w:val="26"/>
                <w:szCs w:val="26"/>
              </w:rPr>
            </w:pPr>
          </w:p>
          <w:p w:rsidR="008C0C0A" w:rsidRPr="006D5600" w:rsidRDefault="008C0C0A" w:rsidP="008C0C0A">
            <w:pPr>
              <w:spacing w:line="288" w:lineRule="auto"/>
              <w:jc w:val="both"/>
              <w:rPr>
                <w:sz w:val="26"/>
                <w:szCs w:val="26"/>
              </w:rPr>
            </w:pPr>
            <w:r w:rsidRPr="006D5600">
              <w:rPr>
                <w:sz w:val="26"/>
                <w:szCs w:val="26"/>
              </w:rPr>
              <w:t>- HS lắng nghe.</w:t>
            </w:r>
          </w:p>
        </w:tc>
      </w:tr>
      <w:tr w:rsidR="008C0C0A" w:rsidRPr="006D5600" w:rsidTr="008C0C0A">
        <w:tc>
          <w:tcPr>
            <w:tcW w:w="9738" w:type="dxa"/>
            <w:gridSpan w:val="2"/>
            <w:tcBorders>
              <w:top w:val="dashed" w:sz="4" w:space="0" w:color="auto"/>
              <w:bottom w:val="dashed" w:sz="4" w:space="0" w:color="auto"/>
            </w:tcBorders>
          </w:tcPr>
          <w:p w:rsidR="008C0C0A" w:rsidRPr="006D5600" w:rsidRDefault="008C0C0A" w:rsidP="008C0C0A">
            <w:pPr>
              <w:spacing w:line="288" w:lineRule="auto"/>
              <w:jc w:val="both"/>
              <w:rPr>
                <w:b/>
                <w:bCs/>
                <w:iCs/>
                <w:sz w:val="26"/>
                <w:szCs w:val="26"/>
              </w:rPr>
            </w:pPr>
            <w:r w:rsidRPr="006D5600">
              <w:rPr>
                <w:b/>
                <w:bCs/>
                <w:iCs/>
                <w:sz w:val="26"/>
                <w:szCs w:val="26"/>
              </w:rPr>
              <w:t>2. Luyện tập</w:t>
            </w:r>
            <w:r w:rsidRPr="006D5600">
              <w:rPr>
                <w:bCs/>
                <w:i/>
                <w:iCs/>
                <w:sz w:val="26"/>
                <w:szCs w:val="26"/>
              </w:rPr>
              <w:t>:</w:t>
            </w:r>
          </w:p>
          <w:p w:rsidR="008C0C0A" w:rsidRPr="006D5600" w:rsidRDefault="008C0C0A" w:rsidP="008C0C0A">
            <w:pPr>
              <w:spacing w:line="288" w:lineRule="auto"/>
              <w:jc w:val="both"/>
              <w:rPr>
                <w:sz w:val="26"/>
                <w:szCs w:val="26"/>
              </w:rPr>
            </w:pPr>
            <w:r w:rsidRPr="006D5600">
              <w:rPr>
                <w:b/>
                <w:bCs/>
                <w:iCs/>
                <w:sz w:val="26"/>
                <w:szCs w:val="26"/>
              </w:rPr>
              <w:t xml:space="preserve">- </w:t>
            </w:r>
            <w:r w:rsidRPr="006D5600">
              <w:rPr>
                <w:bCs/>
                <w:sz w:val="26"/>
                <w:szCs w:val="26"/>
              </w:rPr>
              <w:t>Mục tiêu:</w:t>
            </w:r>
            <w:r w:rsidRPr="006D5600">
              <w:rPr>
                <w:sz w:val="26"/>
                <w:szCs w:val="26"/>
              </w:rPr>
              <w:t xml:space="preserve"> </w:t>
            </w:r>
          </w:p>
          <w:p w:rsidR="008C0C0A" w:rsidRPr="006D5600" w:rsidRDefault="008C0C0A" w:rsidP="008C0C0A">
            <w:pPr>
              <w:rPr>
                <w:sz w:val="26"/>
                <w:szCs w:val="26"/>
                <w:lang w:val="vi-VN" w:eastAsia="vi-VN" w:bidi="vi-VN"/>
              </w:rPr>
            </w:pPr>
            <w:r w:rsidRPr="006D5600">
              <w:rPr>
                <w:sz w:val="26"/>
                <w:szCs w:val="26"/>
              </w:rPr>
              <w:t xml:space="preserve">+ </w:t>
            </w:r>
            <w:r w:rsidRPr="006D5600">
              <w:rPr>
                <w:sz w:val="26"/>
                <w:szCs w:val="26"/>
                <w:lang w:val="vi-VN" w:eastAsia="vi-VN" w:bidi="vi-VN"/>
              </w:rPr>
              <w:t>Ôn tập, củng cố kiến thức vể p</w:t>
            </w:r>
            <w:hyperlink r:id="rId237" w:history="1">
              <w:r w:rsidRPr="0044705B">
                <w:rPr>
                  <w:sz w:val="26"/>
                  <w:szCs w:val="26"/>
                </w:rPr>
                <w:t>hép tính (nhân, chia số c</w:t>
              </w:r>
            </w:hyperlink>
            <w:r w:rsidRPr="0044705B">
              <w:rPr>
                <w:sz w:val="26"/>
                <w:szCs w:val="26"/>
              </w:rPr>
              <w:t>ó</w:t>
            </w:r>
            <w:r w:rsidRPr="006D5600">
              <w:rPr>
                <w:sz w:val="26"/>
                <w:szCs w:val="26"/>
                <w:lang w:val="vi-VN" w:eastAsia="vi-VN" w:bidi="vi-VN"/>
              </w:rPr>
              <w:t xml:space="preserve"> </w:t>
            </w:r>
            <w:hyperlink r:id="rId238" w:history="1">
              <w:r w:rsidRPr="0044705B">
                <w:rPr>
                  <w:sz w:val="26"/>
                  <w:szCs w:val="26"/>
                </w:rPr>
                <w:t>hai, ba chữ số với (cho</w:t>
              </w:r>
            </w:hyperlink>
            <w:r w:rsidRPr="006D5600">
              <w:rPr>
                <w:sz w:val="26"/>
                <w:szCs w:val="26"/>
                <w:lang w:val="vi-VN" w:eastAsia="vi-VN" w:bidi="vi-VN"/>
              </w:rPr>
              <w:t>) s</w:t>
            </w:r>
            <w:r w:rsidRPr="0044705B">
              <w:rPr>
                <w:sz w:val="26"/>
                <w:szCs w:val="26"/>
                <w:lang w:eastAsia="vi-VN" w:bidi="vi-VN"/>
              </w:rPr>
              <w:t>ố</w:t>
            </w:r>
            <w:r w:rsidRPr="006D5600">
              <w:rPr>
                <w:sz w:val="26"/>
                <w:szCs w:val="26"/>
                <w:lang w:val="vi-VN" w:eastAsia="vi-VN" w:bidi="vi-VN"/>
              </w:rPr>
              <w:t xml:space="preserve"> c</w:t>
            </w:r>
            <w:r w:rsidRPr="0044705B">
              <w:rPr>
                <w:sz w:val="26"/>
                <w:szCs w:val="26"/>
                <w:lang w:eastAsia="vi-VN" w:bidi="vi-VN"/>
              </w:rPr>
              <w:t>ó</w:t>
            </w:r>
            <w:r w:rsidRPr="006D5600">
              <w:rPr>
                <w:sz w:val="26"/>
                <w:szCs w:val="26"/>
                <w:lang w:val="vi-VN" w:eastAsia="vi-VN" w:bidi="vi-VN"/>
              </w:rPr>
              <w:t xml:space="preserve"> một chữ sỗ); </w:t>
            </w:r>
          </w:p>
          <w:p w:rsidR="008C0C0A" w:rsidRPr="006D5600" w:rsidRDefault="008C0C0A" w:rsidP="008C0C0A">
            <w:pPr>
              <w:rPr>
                <w:sz w:val="26"/>
                <w:szCs w:val="26"/>
                <w:lang w:val="vi-VN"/>
              </w:rPr>
            </w:pPr>
            <w:r w:rsidRPr="006D5600">
              <w:rPr>
                <w:sz w:val="26"/>
                <w:szCs w:val="26"/>
                <w:lang w:val="vi-VN" w:eastAsia="vi-VN" w:bidi="vi-VN"/>
              </w:rPr>
              <w:t xml:space="preserve">+ Tính giá trị của biểu thức, giải bài toán có </w:t>
            </w:r>
            <w:hyperlink r:id="rId239" w:history="1">
              <w:r w:rsidRPr="006D5600">
                <w:rPr>
                  <w:sz w:val="26"/>
                  <w:szCs w:val="26"/>
                  <w:lang w:val="vi-VN"/>
                </w:rPr>
                <w:t>lời văn (hai bước tính)</w:t>
              </w:r>
            </w:hyperlink>
            <w:r w:rsidRPr="006D5600">
              <w:rPr>
                <w:sz w:val="26"/>
                <w:szCs w:val="26"/>
                <w:lang w:val="vi-VN" w:eastAsia="vi-VN" w:bidi="vi-VN"/>
              </w:rPr>
              <w:t xml:space="preserve">,...); về hình học (điểm, đoạn thẳng, </w:t>
            </w:r>
            <w:hyperlink r:id="rId240" w:history="1">
              <w:r w:rsidRPr="006D5600">
                <w:rPr>
                  <w:sz w:val="26"/>
                  <w:szCs w:val="26"/>
                  <w:lang w:val="vi-VN"/>
                </w:rPr>
                <w:t>ba điểm thẳng hàng, trung</w:t>
              </w:r>
            </w:hyperlink>
            <w:r w:rsidRPr="006D5600">
              <w:rPr>
                <w:sz w:val="26"/>
                <w:szCs w:val="26"/>
                <w:lang w:val="vi-VN" w:eastAsia="vi-VN" w:bidi="vi-VN"/>
              </w:rPr>
              <w:t xml:space="preserve"> điểm của đoạn thẳng, nhận biết góc vuông,...), về đo </w:t>
            </w:r>
            <w:r w:rsidRPr="006D5600">
              <w:rPr>
                <w:sz w:val="26"/>
                <w:szCs w:val="26"/>
                <w:lang w:val="vi-VN" w:eastAsia="vi-VN" w:bidi="vi-VN"/>
              </w:rPr>
              <w:lastRenderedPageBreak/>
              <w:t>lườn</w:t>
            </w:r>
            <w:hyperlink r:id="rId241" w:history="1">
              <w:r w:rsidRPr="006D5600">
                <w:rPr>
                  <w:sz w:val="26"/>
                  <w:szCs w:val="26"/>
                  <w:lang w:val="vi-VN"/>
                </w:rPr>
                <w:t>g (bài toán liên quan đến</w:t>
              </w:r>
            </w:hyperlink>
            <w:r w:rsidRPr="006D5600">
              <w:rPr>
                <w:sz w:val="26"/>
                <w:szCs w:val="26"/>
                <w:lang w:val="vi-VN" w:eastAsia="vi-VN" w:bidi="vi-VN"/>
              </w:rPr>
              <w:t xml:space="preserve"> </w:t>
            </w:r>
            <w:hyperlink r:id="rId242" w:history="1">
              <w:r w:rsidRPr="006D5600">
                <w:rPr>
                  <w:sz w:val="26"/>
                  <w:szCs w:val="26"/>
                  <w:lang w:val="vi-VN"/>
                </w:rPr>
                <w:t>dung tích, đơn vị l).</w:t>
              </w:r>
            </w:hyperlink>
          </w:p>
          <w:p w:rsidR="008C0C0A" w:rsidRPr="006D5600" w:rsidRDefault="008C0C0A" w:rsidP="008C0C0A">
            <w:pPr>
              <w:spacing w:line="288" w:lineRule="auto"/>
              <w:jc w:val="both"/>
              <w:rPr>
                <w:sz w:val="26"/>
                <w:szCs w:val="26"/>
              </w:rPr>
            </w:pPr>
            <w:r w:rsidRPr="006D5600">
              <w:rPr>
                <w:b/>
                <w:bCs/>
                <w:iCs/>
                <w:sz w:val="26"/>
                <w:szCs w:val="26"/>
              </w:rPr>
              <w:t xml:space="preserve">- </w:t>
            </w:r>
            <w:r w:rsidRPr="006D5600">
              <w:rPr>
                <w:bCs/>
                <w:iCs/>
                <w:sz w:val="26"/>
                <w:szCs w:val="26"/>
              </w:rPr>
              <w:t>Cách tiến hành:</w:t>
            </w:r>
          </w:p>
        </w:tc>
      </w:tr>
      <w:tr w:rsidR="008C0C0A" w:rsidRPr="006D5600" w:rsidTr="008C0C0A">
        <w:tc>
          <w:tcPr>
            <w:tcW w:w="5862" w:type="dxa"/>
            <w:tcBorders>
              <w:top w:val="dashed" w:sz="4" w:space="0" w:color="auto"/>
              <w:bottom w:val="dashed" w:sz="4" w:space="0" w:color="auto"/>
            </w:tcBorders>
          </w:tcPr>
          <w:p w:rsidR="008C0C0A" w:rsidRPr="006D5600" w:rsidRDefault="008C0C0A" w:rsidP="008C0C0A">
            <w:pPr>
              <w:spacing w:line="288" w:lineRule="auto"/>
              <w:jc w:val="both"/>
              <w:rPr>
                <w:b/>
                <w:sz w:val="26"/>
                <w:szCs w:val="26"/>
              </w:rPr>
            </w:pPr>
            <w:r w:rsidRPr="006D5600">
              <w:rPr>
                <w:b/>
                <w:sz w:val="26"/>
                <w:szCs w:val="26"/>
              </w:rPr>
              <w:lastRenderedPageBreak/>
              <w:t>Bài 1. (Làm việc cá nhân) Đặt tính rồi tính.</w:t>
            </w:r>
          </w:p>
          <w:p w:rsidR="008C0C0A" w:rsidRPr="006D5600" w:rsidRDefault="008C0C0A" w:rsidP="008C0C0A">
            <w:pPr>
              <w:spacing w:line="288" w:lineRule="auto"/>
              <w:jc w:val="both"/>
              <w:rPr>
                <w:b/>
                <w:sz w:val="26"/>
                <w:szCs w:val="26"/>
              </w:rPr>
            </w:pPr>
          </w:p>
          <w:p w:rsidR="008C0C0A" w:rsidRPr="006D5600" w:rsidRDefault="008C0C0A" w:rsidP="008C0C0A">
            <w:pPr>
              <w:spacing w:line="288" w:lineRule="auto"/>
              <w:jc w:val="both"/>
              <w:rPr>
                <w:b/>
                <w:sz w:val="26"/>
                <w:szCs w:val="26"/>
              </w:rPr>
            </w:pPr>
          </w:p>
          <w:p w:rsidR="008C0C0A" w:rsidRPr="006D5600" w:rsidRDefault="008C0C0A" w:rsidP="008C0C0A">
            <w:pPr>
              <w:numPr>
                <w:ilvl w:val="0"/>
                <w:numId w:val="46"/>
              </w:numPr>
              <w:spacing w:line="288" w:lineRule="auto"/>
              <w:ind w:left="171" w:hanging="142"/>
              <w:contextualSpacing/>
              <w:jc w:val="both"/>
              <w:rPr>
                <w:sz w:val="26"/>
                <w:szCs w:val="26"/>
              </w:rPr>
            </w:pPr>
            <w:r w:rsidRPr="006D5600">
              <w:rPr>
                <w:sz w:val="26"/>
                <w:szCs w:val="26"/>
              </w:rPr>
              <w:t>GV quan sát và hỗ trợ HS</w:t>
            </w:r>
          </w:p>
          <w:p w:rsidR="008C0C0A" w:rsidRPr="006D5600" w:rsidRDefault="008C0C0A" w:rsidP="008C0C0A">
            <w:pPr>
              <w:spacing w:line="288" w:lineRule="auto"/>
              <w:jc w:val="both"/>
              <w:rPr>
                <w:sz w:val="26"/>
                <w:szCs w:val="26"/>
              </w:rPr>
            </w:pPr>
          </w:p>
          <w:p w:rsidR="008C0C0A" w:rsidRPr="006D5600" w:rsidRDefault="008C0C0A" w:rsidP="008C0C0A">
            <w:pPr>
              <w:numPr>
                <w:ilvl w:val="0"/>
                <w:numId w:val="46"/>
              </w:numPr>
              <w:spacing w:line="288" w:lineRule="auto"/>
              <w:ind w:left="171" w:hanging="171"/>
              <w:contextualSpacing/>
              <w:jc w:val="both"/>
              <w:rPr>
                <w:sz w:val="26"/>
                <w:szCs w:val="26"/>
              </w:rPr>
            </w:pPr>
            <w:r w:rsidRPr="006D5600">
              <w:rPr>
                <w:sz w:val="26"/>
                <w:szCs w:val="26"/>
              </w:rPr>
              <w:t>HS làm trên bảng lớp.</w:t>
            </w:r>
          </w:p>
          <w:p w:rsidR="008C0C0A" w:rsidRPr="006D5600" w:rsidRDefault="008C0C0A" w:rsidP="008C0C0A">
            <w:pPr>
              <w:numPr>
                <w:ilvl w:val="0"/>
                <w:numId w:val="46"/>
              </w:numPr>
              <w:spacing w:line="288" w:lineRule="auto"/>
              <w:ind w:left="171" w:hanging="171"/>
              <w:contextualSpacing/>
              <w:jc w:val="both"/>
              <w:rPr>
                <w:sz w:val="26"/>
                <w:szCs w:val="26"/>
              </w:rPr>
            </w:pPr>
            <w:r w:rsidRPr="006D5600">
              <w:rPr>
                <w:sz w:val="26"/>
                <w:szCs w:val="26"/>
              </w:rPr>
              <w:t>GV và HS nhận xét, chữa bài của bạn.</w:t>
            </w:r>
          </w:p>
          <w:p w:rsidR="008C0C0A" w:rsidRPr="006D5600" w:rsidRDefault="008C0C0A" w:rsidP="008C0C0A">
            <w:pPr>
              <w:numPr>
                <w:ilvl w:val="0"/>
                <w:numId w:val="46"/>
              </w:numPr>
              <w:spacing w:line="288" w:lineRule="auto"/>
              <w:ind w:left="171" w:hanging="142"/>
              <w:contextualSpacing/>
              <w:jc w:val="both"/>
              <w:rPr>
                <w:b/>
                <w:sz w:val="26"/>
                <w:szCs w:val="26"/>
              </w:rPr>
            </w:pPr>
            <w:r w:rsidRPr="006D5600">
              <w:rPr>
                <w:sz w:val="26"/>
                <w:szCs w:val="26"/>
              </w:rPr>
              <w:t>GV nhận xét, tuyên dương.</w:t>
            </w:r>
          </w:p>
          <w:p w:rsidR="008C0C0A" w:rsidRPr="006D5600" w:rsidRDefault="008C0C0A" w:rsidP="008C0C0A">
            <w:pPr>
              <w:spacing w:line="288" w:lineRule="auto"/>
              <w:jc w:val="both"/>
              <w:rPr>
                <w:b/>
                <w:sz w:val="26"/>
                <w:szCs w:val="26"/>
              </w:rPr>
            </w:pPr>
            <w:r w:rsidRPr="006D5600">
              <w:rPr>
                <w:b/>
                <w:sz w:val="26"/>
                <w:szCs w:val="26"/>
              </w:rPr>
              <w:t>Bài 2: (Làm việc cá nhân) Tính?</w:t>
            </w:r>
          </w:p>
          <w:p w:rsidR="008C0C0A" w:rsidRPr="006D5600" w:rsidRDefault="008C0C0A" w:rsidP="008C0C0A">
            <w:pPr>
              <w:spacing w:line="288" w:lineRule="auto"/>
              <w:jc w:val="both"/>
              <w:rPr>
                <w:b/>
                <w:sz w:val="26"/>
                <w:szCs w:val="26"/>
              </w:rPr>
            </w:pPr>
          </w:p>
          <w:p w:rsidR="008C0C0A" w:rsidRPr="006D5600" w:rsidRDefault="008C0C0A" w:rsidP="008C0C0A">
            <w:pPr>
              <w:spacing w:line="288" w:lineRule="auto"/>
              <w:jc w:val="both"/>
              <w:rPr>
                <w:b/>
                <w:sz w:val="26"/>
                <w:szCs w:val="26"/>
              </w:rPr>
            </w:pPr>
          </w:p>
          <w:p w:rsidR="008C0C0A" w:rsidRPr="006D5600" w:rsidRDefault="008C0C0A" w:rsidP="008C0C0A">
            <w:pPr>
              <w:numPr>
                <w:ilvl w:val="0"/>
                <w:numId w:val="46"/>
              </w:numPr>
              <w:spacing w:line="288" w:lineRule="auto"/>
              <w:ind w:left="171" w:hanging="142"/>
              <w:contextualSpacing/>
              <w:jc w:val="both"/>
              <w:rPr>
                <w:sz w:val="26"/>
                <w:szCs w:val="26"/>
              </w:rPr>
            </w:pPr>
            <w:r w:rsidRPr="006D5600">
              <w:rPr>
                <w:sz w:val="26"/>
                <w:szCs w:val="26"/>
              </w:rPr>
              <w:t>GV quan sát và hỗ trợ HS</w:t>
            </w:r>
          </w:p>
          <w:p w:rsidR="008C0C0A" w:rsidRPr="006D5600" w:rsidRDefault="008C0C0A" w:rsidP="008C0C0A">
            <w:pPr>
              <w:numPr>
                <w:ilvl w:val="0"/>
                <w:numId w:val="46"/>
              </w:numPr>
              <w:spacing w:line="288" w:lineRule="auto"/>
              <w:ind w:left="171" w:hanging="171"/>
              <w:contextualSpacing/>
              <w:jc w:val="both"/>
              <w:rPr>
                <w:sz w:val="26"/>
                <w:szCs w:val="26"/>
              </w:rPr>
            </w:pPr>
            <w:r w:rsidRPr="006D5600">
              <w:rPr>
                <w:sz w:val="26"/>
                <w:szCs w:val="26"/>
              </w:rPr>
              <w:t>HS làm trên bảng lớp.</w:t>
            </w:r>
          </w:p>
          <w:p w:rsidR="008C0C0A" w:rsidRPr="006D5600" w:rsidRDefault="008C0C0A" w:rsidP="008C0C0A">
            <w:pPr>
              <w:numPr>
                <w:ilvl w:val="0"/>
                <w:numId w:val="46"/>
              </w:numPr>
              <w:spacing w:line="288" w:lineRule="auto"/>
              <w:ind w:left="171" w:hanging="171"/>
              <w:contextualSpacing/>
              <w:jc w:val="both"/>
              <w:rPr>
                <w:sz w:val="26"/>
                <w:szCs w:val="26"/>
              </w:rPr>
            </w:pPr>
            <w:r w:rsidRPr="006D5600">
              <w:rPr>
                <w:sz w:val="26"/>
                <w:szCs w:val="26"/>
              </w:rPr>
              <w:t>GV và HS nhận xét, chữa bài của bạn.( HS có thể ghi trừ rút gọn)</w:t>
            </w:r>
          </w:p>
          <w:p w:rsidR="008C0C0A" w:rsidRPr="006D5600" w:rsidRDefault="008C0C0A" w:rsidP="008C0C0A">
            <w:pPr>
              <w:numPr>
                <w:ilvl w:val="0"/>
                <w:numId w:val="46"/>
              </w:numPr>
              <w:spacing w:line="288" w:lineRule="auto"/>
              <w:ind w:left="171" w:hanging="142"/>
              <w:contextualSpacing/>
              <w:jc w:val="both"/>
              <w:rPr>
                <w:b/>
                <w:sz w:val="26"/>
                <w:szCs w:val="26"/>
              </w:rPr>
            </w:pPr>
            <w:r w:rsidRPr="006D5600">
              <w:rPr>
                <w:sz w:val="26"/>
                <w:szCs w:val="26"/>
              </w:rPr>
              <w:t>GV nhận xét, tuyên dương.</w:t>
            </w:r>
          </w:p>
          <w:p w:rsidR="008C0C0A" w:rsidRPr="006D5600" w:rsidRDefault="008C0C0A" w:rsidP="008C0C0A">
            <w:pPr>
              <w:spacing w:line="288" w:lineRule="auto"/>
              <w:jc w:val="both"/>
              <w:rPr>
                <w:b/>
                <w:sz w:val="26"/>
                <w:szCs w:val="26"/>
              </w:rPr>
            </w:pPr>
            <w:r w:rsidRPr="006D5600">
              <w:rPr>
                <w:b/>
                <w:sz w:val="26"/>
                <w:szCs w:val="26"/>
              </w:rPr>
              <w:t>Bài 3a: Tính độ dài đường gấp khúc.</w:t>
            </w:r>
          </w:p>
          <w:p w:rsidR="008C0C0A" w:rsidRPr="006D5600" w:rsidRDefault="008C0C0A" w:rsidP="008C0C0A">
            <w:pPr>
              <w:spacing w:line="288" w:lineRule="auto"/>
              <w:jc w:val="both"/>
              <w:rPr>
                <w:sz w:val="26"/>
                <w:szCs w:val="26"/>
              </w:rPr>
            </w:pPr>
            <w:r w:rsidRPr="006D5600">
              <w:rPr>
                <w:b/>
                <w:sz w:val="26"/>
                <w:szCs w:val="26"/>
              </w:rPr>
              <w:t xml:space="preserve">- </w:t>
            </w:r>
            <w:r w:rsidRPr="006D5600">
              <w:rPr>
                <w:sz w:val="26"/>
                <w:szCs w:val="26"/>
              </w:rPr>
              <w:t>GV hỏi HS cách tính độ dài đường gấp khúc.</w:t>
            </w:r>
          </w:p>
          <w:p w:rsidR="008C0C0A" w:rsidRPr="006D5600" w:rsidRDefault="008C0C0A" w:rsidP="008C0C0A">
            <w:pPr>
              <w:spacing w:line="288" w:lineRule="auto"/>
              <w:jc w:val="both"/>
              <w:rPr>
                <w:sz w:val="26"/>
                <w:szCs w:val="26"/>
              </w:rPr>
            </w:pPr>
            <w:r w:rsidRPr="006D5600">
              <w:rPr>
                <w:sz w:val="26"/>
                <w:szCs w:val="26"/>
              </w:rPr>
              <w:t>- HS trả lời trước lớp</w:t>
            </w:r>
          </w:p>
          <w:p w:rsidR="008C0C0A" w:rsidRPr="006D5600" w:rsidRDefault="008C0C0A" w:rsidP="008C0C0A">
            <w:pPr>
              <w:spacing w:line="288" w:lineRule="auto"/>
              <w:jc w:val="both"/>
              <w:rPr>
                <w:sz w:val="26"/>
                <w:szCs w:val="26"/>
              </w:rPr>
            </w:pPr>
            <w:r w:rsidRPr="006D5600">
              <w:rPr>
                <w:b/>
                <w:sz w:val="26"/>
                <w:szCs w:val="26"/>
              </w:rPr>
              <w:t xml:space="preserve">- </w:t>
            </w:r>
            <w:r w:rsidRPr="006D5600">
              <w:rPr>
                <w:sz w:val="26"/>
                <w:szCs w:val="26"/>
              </w:rPr>
              <w:t>HS nhận xét lẫn nhau.</w:t>
            </w:r>
          </w:p>
          <w:p w:rsidR="008C0C0A" w:rsidRPr="006D5600" w:rsidRDefault="008C0C0A" w:rsidP="008C0C0A">
            <w:pPr>
              <w:spacing w:line="288" w:lineRule="auto"/>
              <w:jc w:val="center"/>
              <w:rPr>
                <w:noProof/>
                <w:sz w:val="26"/>
                <w:szCs w:val="26"/>
              </w:rPr>
            </w:pPr>
          </w:p>
          <w:p w:rsidR="008C0C0A" w:rsidRPr="006D5600" w:rsidRDefault="008C0C0A" w:rsidP="008C0C0A">
            <w:pPr>
              <w:spacing w:line="288" w:lineRule="auto"/>
              <w:jc w:val="center"/>
              <w:rPr>
                <w:noProof/>
                <w:sz w:val="26"/>
                <w:szCs w:val="26"/>
              </w:rPr>
            </w:pPr>
          </w:p>
          <w:p w:rsidR="008C0C0A" w:rsidRPr="006D5600" w:rsidRDefault="008C0C0A" w:rsidP="008C0C0A">
            <w:pPr>
              <w:spacing w:line="288" w:lineRule="auto"/>
              <w:jc w:val="center"/>
              <w:rPr>
                <w:noProof/>
                <w:sz w:val="26"/>
                <w:szCs w:val="26"/>
              </w:rPr>
            </w:pPr>
          </w:p>
          <w:p w:rsidR="008C0C0A" w:rsidRPr="006D5600" w:rsidRDefault="008C0C0A" w:rsidP="008C0C0A">
            <w:pPr>
              <w:spacing w:line="288" w:lineRule="auto"/>
              <w:jc w:val="center"/>
              <w:rPr>
                <w:sz w:val="26"/>
                <w:szCs w:val="26"/>
              </w:rPr>
            </w:pPr>
          </w:p>
          <w:p w:rsidR="008C0C0A" w:rsidRPr="006D5600" w:rsidRDefault="008C0C0A" w:rsidP="008C0C0A">
            <w:pPr>
              <w:spacing w:line="288" w:lineRule="auto"/>
              <w:jc w:val="both"/>
              <w:rPr>
                <w:sz w:val="26"/>
                <w:szCs w:val="26"/>
              </w:rPr>
            </w:pPr>
            <w:r w:rsidRPr="006D5600">
              <w:rPr>
                <w:sz w:val="26"/>
                <w:szCs w:val="26"/>
              </w:rPr>
              <w:t>- GV nhận xét, tuyên dương.</w:t>
            </w:r>
          </w:p>
          <w:p w:rsidR="008C0C0A" w:rsidRPr="006D5600" w:rsidRDefault="008C0C0A" w:rsidP="008C0C0A">
            <w:pPr>
              <w:spacing w:line="288" w:lineRule="auto"/>
              <w:jc w:val="both"/>
              <w:rPr>
                <w:b/>
                <w:sz w:val="26"/>
                <w:szCs w:val="26"/>
              </w:rPr>
            </w:pPr>
            <w:r w:rsidRPr="006D5600">
              <w:rPr>
                <w:b/>
                <w:sz w:val="26"/>
                <w:szCs w:val="26"/>
              </w:rPr>
              <w:t>Bài 3b: Ước lượng cân nặng túi muối</w:t>
            </w:r>
          </w:p>
          <w:p w:rsidR="008C0C0A" w:rsidRPr="006D5600" w:rsidRDefault="008C0C0A" w:rsidP="008C0C0A">
            <w:pPr>
              <w:spacing w:line="288" w:lineRule="auto"/>
              <w:jc w:val="both"/>
              <w:rPr>
                <w:b/>
                <w:sz w:val="26"/>
                <w:szCs w:val="26"/>
              </w:rPr>
            </w:pPr>
          </w:p>
          <w:p w:rsidR="008C0C0A" w:rsidRPr="006D5600" w:rsidRDefault="00DA565D" w:rsidP="008C0C0A">
            <w:pPr>
              <w:numPr>
                <w:ilvl w:val="0"/>
                <w:numId w:val="46"/>
              </w:numPr>
              <w:spacing w:line="288" w:lineRule="auto"/>
              <w:ind w:left="171" w:hanging="171"/>
              <w:contextualSpacing/>
              <w:jc w:val="both"/>
              <w:rPr>
                <w:sz w:val="26"/>
                <w:szCs w:val="26"/>
              </w:rPr>
            </w:pPr>
            <w:hyperlink r:id="rId243" w:history="1">
              <w:r w:rsidR="008C0C0A" w:rsidRPr="006D5600">
                <w:rPr>
                  <w:sz w:val="26"/>
                  <w:szCs w:val="26"/>
                </w:rPr>
                <w:t>GV yêu cầu HS q</w:t>
              </w:r>
            </w:hyperlink>
            <w:r w:rsidR="008C0C0A" w:rsidRPr="006D5600">
              <w:rPr>
                <w:sz w:val="26"/>
                <w:szCs w:val="26"/>
                <w:lang w:val="vi-VN" w:eastAsia="vi-VN" w:bidi="vi-VN"/>
              </w:rPr>
              <w:t xml:space="preserve">uan sát các quả cân 200 g và </w:t>
            </w:r>
            <w:hyperlink r:id="rId244" w:history="1">
              <w:r w:rsidR="008C0C0A" w:rsidRPr="006D5600">
                <w:rPr>
                  <w:sz w:val="26"/>
                  <w:szCs w:val="26"/>
                </w:rPr>
                <w:t>100 g, từ đó tính được gói</w:t>
              </w:r>
            </w:hyperlink>
            <w:r w:rsidR="008C0C0A" w:rsidRPr="006D5600">
              <w:rPr>
                <w:sz w:val="26"/>
                <w:szCs w:val="26"/>
                <w:lang w:val="vi-VN" w:eastAsia="vi-VN" w:bidi="vi-VN"/>
              </w:rPr>
              <w:t xml:space="preserve"> </w:t>
            </w:r>
            <w:hyperlink r:id="rId245" w:history="1">
              <w:r w:rsidR="008C0C0A" w:rsidRPr="006D5600">
                <w:rPr>
                  <w:sz w:val="26"/>
                  <w:szCs w:val="26"/>
                </w:rPr>
                <w:t>muối cân nặng bao n</w:t>
              </w:r>
            </w:hyperlink>
            <w:r w:rsidR="008C0C0A" w:rsidRPr="006D5600">
              <w:rPr>
                <w:sz w:val="26"/>
                <w:szCs w:val="26"/>
                <w:lang w:val="vi-VN" w:eastAsia="vi-VN" w:bidi="vi-VN"/>
              </w:rPr>
              <w:t>hiêu gam</w:t>
            </w:r>
            <w:r w:rsidR="008C0C0A" w:rsidRPr="006D5600">
              <w:rPr>
                <w:sz w:val="26"/>
                <w:szCs w:val="26"/>
                <w:lang w:eastAsia="vi-VN" w:bidi="vi-VN"/>
              </w:rPr>
              <w:t>?</w:t>
            </w:r>
          </w:p>
          <w:p w:rsidR="008C0C0A" w:rsidRPr="006D5600" w:rsidRDefault="008C0C0A" w:rsidP="008C0C0A">
            <w:pPr>
              <w:spacing w:line="288" w:lineRule="auto"/>
              <w:jc w:val="both"/>
              <w:rPr>
                <w:sz w:val="26"/>
                <w:szCs w:val="26"/>
              </w:rPr>
            </w:pPr>
            <w:r w:rsidRPr="006D5600">
              <w:rPr>
                <w:b/>
                <w:sz w:val="26"/>
                <w:szCs w:val="26"/>
              </w:rPr>
              <w:t xml:space="preserve">- </w:t>
            </w:r>
            <w:r w:rsidRPr="006D5600">
              <w:rPr>
                <w:sz w:val="26"/>
                <w:szCs w:val="26"/>
              </w:rPr>
              <w:t>HS nhận xét lẫn nhau.</w:t>
            </w:r>
          </w:p>
          <w:p w:rsidR="008C0C0A" w:rsidRPr="006D5600" w:rsidRDefault="008C0C0A" w:rsidP="008C0C0A">
            <w:pPr>
              <w:spacing w:line="288" w:lineRule="auto"/>
              <w:jc w:val="both"/>
              <w:rPr>
                <w:sz w:val="26"/>
                <w:szCs w:val="26"/>
              </w:rPr>
            </w:pPr>
            <w:r w:rsidRPr="006D5600">
              <w:rPr>
                <w:sz w:val="26"/>
                <w:szCs w:val="26"/>
              </w:rPr>
              <w:t>- GV nhận xét, tuyên dương.</w:t>
            </w:r>
          </w:p>
          <w:p w:rsidR="008C0C0A" w:rsidRPr="006D5600" w:rsidRDefault="008C0C0A" w:rsidP="008C0C0A">
            <w:pPr>
              <w:spacing w:line="288" w:lineRule="auto"/>
              <w:jc w:val="both"/>
              <w:rPr>
                <w:b/>
                <w:sz w:val="26"/>
                <w:szCs w:val="26"/>
              </w:rPr>
            </w:pPr>
            <w:r w:rsidRPr="006D5600">
              <w:rPr>
                <w:b/>
                <w:sz w:val="26"/>
                <w:szCs w:val="26"/>
              </w:rPr>
              <w:t>Bài 4. Tính giá trị của biểu thức</w:t>
            </w:r>
          </w:p>
          <w:p w:rsidR="008C0C0A" w:rsidRPr="006D5600" w:rsidRDefault="008C0C0A" w:rsidP="008C0C0A">
            <w:pPr>
              <w:spacing w:line="288" w:lineRule="auto"/>
              <w:jc w:val="both"/>
              <w:rPr>
                <w:sz w:val="26"/>
                <w:szCs w:val="26"/>
              </w:rPr>
            </w:pPr>
            <w:r w:rsidRPr="006D5600">
              <w:rPr>
                <w:sz w:val="26"/>
                <w:szCs w:val="26"/>
              </w:rPr>
              <w:t>- GV cho HS nêu lại cách tính giá trị của biểu thức</w:t>
            </w:r>
          </w:p>
          <w:p w:rsidR="008C0C0A" w:rsidRPr="006D5600" w:rsidRDefault="008C0C0A" w:rsidP="008C0C0A">
            <w:pPr>
              <w:spacing w:line="288" w:lineRule="auto"/>
              <w:jc w:val="both"/>
              <w:rPr>
                <w:sz w:val="26"/>
                <w:szCs w:val="26"/>
              </w:rPr>
            </w:pPr>
          </w:p>
          <w:p w:rsidR="008C0C0A" w:rsidRPr="006D5600" w:rsidRDefault="008C0C0A" w:rsidP="008C0C0A">
            <w:pPr>
              <w:spacing w:line="288" w:lineRule="auto"/>
              <w:jc w:val="both"/>
              <w:rPr>
                <w:sz w:val="26"/>
                <w:szCs w:val="26"/>
              </w:rPr>
            </w:pPr>
          </w:p>
          <w:p w:rsidR="008C0C0A" w:rsidRPr="006D5600" w:rsidRDefault="008C0C0A" w:rsidP="008C0C0A">
            <w:pPr>
              <w:spacing w:line="288" w:lineRule="auto"/>
              <w:jc w:val="both"/>
              <w:rPr>
                <w:sz w:val="26"/>
                <w:szCs w:val="26"/>
              </w:rPr>
            </w:pPr>
          </w:p>
          <w:p w:rsidR="008C0C0A" w:rsidRPr="006D5600" w:rsidRDefault="008C0C0A" w:rsidP="008C0C0A">
            <w:pPr>
              <w:numPr>
                <w:ilvl w:val="0"/>
                <w:numId w:val="46"/>
              </w:numPr>
              <w:spacing w:line="288" w:lineRule="auto"/>
              <w:ind w:left="171" w:hanging="142"/>
              <w:contextualSpacing/>
              <w:jc w:val="both"/>
              <w:rPr>
                <w:sz w:val="26"/>
                <w:szCs w:val="26"/>
              </w:rPr>
            </w:pPr>
            <w:r w:rsidRPr="006D5600">
              <w:rPr>
                <w:sz w:val="26"/>
                <w:szCs w:val="26"/>
              </w:rPr>
              <w:lastRenderedPageBreak/>
              <w:t>GV quan sát và giúp đỡ HS</w:t>
            </w:r>
          </w:p>
          <w:p w:rsidR="008C0C0A" w:rsidRPr="006D5600" w:rsidRDefault="008C0C0A" w:rsidP="008C0C0A">
            <w:pPr>
              <w:spacing w:line="288" w:lineRule="auto"/>
              <w:ind w:left="171"/>
              <w:contextualSpacing/>
              <w:jc w:val="both"/>
              <w:rPr>
                <w:sz w:val="26"/>
                <w:szCs w:val="26"/>
              </w:rPr>
            </w:pPr>
          </w:p>
          <w:p w:rsidR="008C0C0A" w:rsidRPr="006D5600" w:rsidRDefault="008C0C0A" w:rsidP="008C0C0A">
            <w:pPr>
              <w:numPr>
                <w:ilvl w:val="0"/>
                <w:numId w:val="46"/>
              </w:numPr>
              <w:spacing w:line="288" w:lineRule="auto"/>
              <w:ind w:left="171" w:hanging="142"/>
              <w:contextualSpacing/>
              <w:jc w:val="both"/>
              <w:rPr>
                <w:sz w:val="26"/>
                <w:szCs w:val="26"/>
              </w:rPr>
            </w:pPr>
            <w:r w:rsidRPr="006D5600">
              <w:rPr>
                <w:sz w:val="26"/>
                <w:szCs w:val="26"/>
              </w:rPr>
              <w:t>GV và HS nhận xét, chữa bài cho HS</w:t>
            </w:r>
          </w:p>
          <w:p w:rsidR="008C0C0A" w:rsidRPr="006D5600" w:rsidRDefault="008C0C0A" w:rsidP="008C0C0A">
            <w:pPr>
              <w:spacing w:line="288" w:lineRule="auto"/>
              <w:ind w:left="171"/>
              <w:contextualSpacing/>
              <w:jc w:val="both"/>
              <w:rPr>
                <w:sz w:val="26"/>
                <w:szCs w:val="26"/>
              </w:rPr>
            </w:pPr>
          </w:p>
          <w:p w:rsidR="008C0C0A" w:rsidRPr="006D5600" w:rsidRDefault="008C0C0A" w:rsidP="008C0C0A">
            <w:pPr>
              <w:spacing w:line="288" w:lineRule="auto"/>
              <w:jc w:val="both"/>
              <w:rPr>
                <w:sz w:val="26"/>
                <w:szCs w:val="26"/>
              </w:rPr>
            </w:pPr>
            <w:r w:rsidRPr="006D5600">
              <w:rPr>
                <w:sz w:val="26"/>
                <w:szCs w:val="26"/>
              </w:rPr>
              <w:t>- GV Nhận xét, tuyên dương.</w:t>
            </w:r>
          </w:p>
          <w:p w:rsidR="008C0C0A" w:rsidRPr="006D5600" w:rsidRDefault="008C0C0A" w:rsidP="008C0C0A">
            <w:pPr>
              <w:rPr>
                <w:b/>
                <w:sz w:val="26"/>
                <w:szCs w:val="26"/>
              </w:rPr>
            </w:pPr>
            <w:r w:rsidRPr="006D5600">
              <w:rPr>
                <w:b/>
                <w:sz w:val="26"/>
                <w:szCs w:val="26"/>
              </w:rPr>
              <w:t xml:space="preserve">Bài 5. Giải bài toán </w:t>
            </w:r>
          </w:p>
          <w:p w:rsidR="008C0C0A" w:rsidRPr="006D5600" w:rsidRDefault="008C0C0A" w:rsidP="008C0C0A">
            <w:pPr>
              <w:rPr>
                <w:sz w:val="26"/>
                <w:szCs w:val="26"/>
              </w:rPr>
            </w:pPr>
            <w:r w:rsidRPr="006D5600">
              <w:rPr>
                <w:sz w:val="26"/>
                <w:szCs w:val="26"/>
              </w:rPr>
              <w:t xml:space="preserve">- </w:t>
            </w:r>
            <w:hyperlink r:id="rId246" w:history="1">
              <w:r w:rsidRPr="006D5600">
                <w:rPr>
                  <w:sz w:val="26"/>
                  <w:szCs w:val="26"/>
                </w:rPr>
                <w:t xml:space="preserve"> GV yêu cầu HS đọc </w:t>
              </w:r>
            </w:hyperlink>
            <w:r w:rsidRPr="006D5600">
              <w:rPr>
                <w:sz w:val="26"/>
                <w:szCs w:val="26"/>
                <w:lang w:val="vi-VN" w:eastAsia="vi-VN" w:bidi="vi-VN"/>
              </w:rPr>
              <w:t>đ</w:t>
            </w:r>
            <w:r w:rsidRPr="006D5600">
              <w:rPr>
                <w:sz w:val="26"/>
                <w:szCs w:val="26"/>
                <w:lang w:eastAsia="vi-VN" w:bidi="vi-VN"/>
              </w:rPr>
              <w:t>ề</w:t>
            </w:r>
            <w:r w:rsidRPr="006D5600">
              <w:rPr>
                <w:sz w:val="26"/>
                <w:szCs w:val="26"/>
                <w:lang w:val="vi-VN" w:eastAsia="vi-VN" w:bidi="vi-VN"/>
              </w:rPr>
              <w:t xml:space="preserve"> bài và xác định yêu c</w:t>
            </w:r>
            <w:r w:rsidRPr="006D5600">
              <w:rPr>
                <w:sz w:val="26"/>
                <w:szCs w:val="26"/>
                <w:lang w:eastAsia="vi-VN" w:bidi="vi-VN"/>
              </w:rPr>
              <w:t>ầ</w:t>
            </w:r>
            <w:r w:rsidRPr="006D5600">
              <w:rPr>
                <w:sz w:val="26"/>
                <w:szCs w:val="26"/>
                <w:lang w:val="vi-VN" w:eastAsia="vi-VN" w:bidi="vi-VN"/>
              </w:rPr>
              <w:t>u của bài r</w:t>
            </w:r>
            <w:r w:rsidRPr="006D5600">
              <w:rPr>
                <w:sz w:val="26"/>
                <w:szCs w:val="26"/>
                <w:lang w:eastAsia="vi-VN" w:bidi="vi-VN"/>
              </w:rPr>
              <w:t>ồ</w:t>
            </w:r>
            <w:r w:rsidRPr="006D5600">
              <w:rPr>
                <w:sz w:val="26"/>
                <w:szCs w:val="26"/>
                <w:lang w:val="vi-VN" w:eastAsia="vi-VN" w:bidi="vi-VN"/>
              </w:rPr>
              <w:t>i</w:t>
            </w:r>
            <w:hyperlink r:id="rId247" w:history="1">
              <w:r w:rsidRPr="006D5600">
                <w:rPr>
                  <w:sz w:val="26"/>
                  <w:szCs w:val="26"/>
                </w:rPr>
                <w:t xml:space="preserve"> làm bài.</w:t>
              </w:r>
            </w:hyperlink>
          </w:p>
          <w:p w:rsidR="008C0C0A" w:rsidRPr="006D5600" w:rsidRDefault="008C0C0A" w:rsidP="008C0C0A">
            <w:pPr>
              <w:spacing w:line="288" w:lineRule="auto"/>
              <w:jc w:val="both"/>
              <w:rPr>
                <w:sz w:val="26"/>
                <w:szCs w:val="26"/>
              </w:rPr>
            </w:pPr>
            <w:r w:rsidRPr="006D5600">
              <w:rPr>
                <w:sz w:val="26"/>
                <w:szCs w:val="26"/>
              </w:rPr>
              <w:t>- GV cho HS tìm hiểu đề bài:</w:t>
            </w:r>
          </w:p>
          <w:p w:rsidR="008C0C0A" w:rsidRPr="006D5600" w:rsidRDefault="008C0C0A" w:rsidP="008C0C0A">
            <w:pPr>
              <w:spacing w:line="288" w:lineRule="auto"/>
              <w:jc w:val="both"/>
              <w:rPr>
                <w:sz w:val="26"/>
                <w:szCs w:val="26"/>
              </w:rPr>
            </w:pPr>
            <w:r w:rsidRPr="006D5600">
              <w:rPr>
                <w:sz w:val="26"/>
                <w:szCs w:val="26"/>
              </w:rPr>
              <w:t>+ Bài toán cho biết gì?</w:t>
            </w:r>
          </w:p>
          <w:p w:rsidR="008C0C0A" w:rsidRPr="006D5600" w:rsidRDefault="008C0C0A" w:rsidP="008C0C0A">
            <w:pPr>
              <w:spacing w:line="288" w:lineRule="auto"/>
              <w:jc w:val="both"/>
              <w:rPr>
                <w:sz w:val="26"/>
                <w:szCs w:val="26"/>
              </w:rPr>
            </w:pPr>
          </w:p>
          <w:p w:rsidR="008C0C0A" w:rsidRPr="006D5600" w:rsidRDefault="008C0C0A" w:rsidP="008C0C0A">
            <w:pPr>
              <w:spacing w:line="288" w:lineRule="auto"/>
              <w:jc w:val="both"/>
              <w:rPr>
                <w:sz w:val="26"/>
                <w:szCs w:val="26"/>
              </w:rPr>
            </w:pPr>
            <w:r w:rsidRPr="006D5600">
              <w:rPr>
                <w:sz w:val="26"/>
                <w:szCs w:val="26"/>
              </w:rPr>
              <w:t>+ Bài toán hỏi gì?</w:t>
            </w:r>
          </w:p>
          <w:p w:rsidR="008C0C0A" w:rsidRPr="006D5600" w:rsidRDefault="008C0C0A" w:rsidP="008C0C0A">
            <w:pPr>
              <w:spacing w:line="288" w:lineRule="auto"/>
              <w:jc w:val="both"/>
              <w:rPr>
                <w:sz w:val="26"/>
                <w:szCs w:val="26"/>
              </w:rPr>
            </w:pPr>
            <w:r w:rsidRPr="006D5600">
              <w:rPr>
                <w:sz w:val="26"/>
                <w:szCs w:val="26"/>
              </w:rPr>
              <w:t>+ Phải làm phép tính gì?</w:t>
            </w:r>
          </w:p>
          <w:p w:rsidR="008C0C0A" w:rsidRPr="006D5600" w:rsidRDefault="008C0C0A" w:rsidP="008C0C0A">
            <w:pPr>
              <w:spacing w:line="288" w:lineRule="auto"/>
              <w:jc w:val="both"/>
              <w:rPr>
                <w:sz w:val="26"/>
                <w:szCs w:val="26"/>
              </w:rPr>
            </w:pPr>
          </w:p>
          <w:p w:rsidR="008C0C0A" w:rsidRPr="006D5600" w:rsidRDefault="008C0C0A" w:rsidP="008C0C0A">
            <w:pPr>
              <w:spacing w:line="288" w:lineRule="auto"/>
              <w:jc w:val="both"/>
              <w:rPr>
                <w:sz w:val="26"/>
                <w:szCs w:val="26"/>
              </w:rPr>
            </w:pPr>
          </w:p>
          <w:p w:rsidR="008C0C0A" w:rsidRPr="006D5600" w:rsidRDefault="008C0C0A" w:rsidP="008C0C0A">
            <w:pPr>
              <w:spacing w:line="288" w:lineRule="auto"/>
              <w:jc w:val="both"/>
              <w:rPr>
                <w:sz w:val="26"/>
                <w:szCs w:val="26"/>
              </w:rPr>
            </w:pPr>
            <w:r w:rsidRPr="006D5600">
              <w:rPr>
                <w:sz w:val="26"/>
                <w:szCs w:val="26"/>
              </w:rPr>
              <w:t>- GV và HS chữa bài cho HS</w:t>
            </w:r>
          </w:p>
          <w:p w:rsidR="008C0C0A" w:rsidRPr="006D5600" w:rsidRDefault="008C0C0A" w:rsidP="008C0C0A">
            <w:pPr>
              <w:spacing w:line="288" w:lineRule="auto"/>
              <w:jc w:val="both"/>
              <w:rPr>
                <w:sz w:val="26"/>
                <w:szCs w:val="26"/>
              </w:rPr>
            </w:pPr>
          </w:p>
          <w:p w:rsidR="008C0C0A" w:rsidRPr="006D5600" w:rsidRDefault="008C0C0A" w:rsidP="008C0C0A">
            <w:pPr>
              <w:spacing w:line="288" w:lineRule="auto"/>
              <w:jc w:val="both"/>
              <w:rPr>
                <w:sz w:val="26"/>
                <w:szCs w:val="26"/>
              </w:rPr>
            </w:pPr>
            <w:r w:rsidRPr="006D5600">
              <w:rPr>
                <w:sz w:val="26"/>
                <w:szCs w:val="26"/>
              </w:rPr>
              <w:t>- GV nhận xét, tuyên dương.</w:t>
            </w:r>
          </w:p>
          <w:p w:rsidR="008C0C0A" w:rsidRPr="006D5600" w:rsidRDefault="008C0C0A" w:rsidP="008C0C0A">
            <w:pPr>
              <w:spacing w:line="288" w:lineRule="auto"/>
              <w:jc w:val="both"/>
              <w:rPr>
                <w:sz w:val="26"/>
                <w:szCs w:val="26"/>
              </w:rPr>
            </w:pPr>
          </w:p>
        </w:tc>
        <w:tc>
          <w:tcPr>
            <w:tcW w:w="3876" w:type="dxa"/>
            <w:tcBorders>
              <w:top w:val="dashed" w:sz="4" w:space="0" w:color="auto"/>
              <w:bottom w:val="dashed" w:sz="4" w:space="0" w:color="auto"/>
            </w:tcBorders>
          </w:tcPr>
          <w:p w:rsidR="008C0C0A" w:rsidRPr="006D5600" w:rsidRDefault="008C0C0A" w:rsidP="008C0C0A">
            <w:pPr>
              <w:spacing w:line="288" w:lineRule="auto"/>
              <w:rPr>
                <w:sz w:val="26"/>
                <w:szCs w:val="26"/>
              </w:rPr>
            </w:pPr>
            <w:r w:rsidRPr="006D5600">
              <w:rPr>
                <w:sz w:val="26"/>
                <w:szCs w:val="26"/>
              </w:rPr>
              <w:lastRenderedPageBreak/>
              <w:t>- HS đọc yêu cầu của bài</w:t>
            </w:r>
          </w:p>
          <w:p w:rsidR="008C0C0A" w:rsidRPr="006D5600" w:rsidRDefault="008C0C0A" w:rsidP="008C0C0A">
            <w:pPr>
              <w:spacing w:line="288" w:lineRule="auto"/>
              <w:rPr>
                <w:sz w:val="26"/>
                <w:szCs w:val="26"/>
              </w:rPr>
            </w:pPr>
            <w:r w:rsidRPr="006D5600">
              <w:rPr>
                <w:sz w:val="26"/>
                <w:szCs w:val="26"/>
              </w:rPr>
              <w:t>- HS nêu cách thực hiện phép tính nhân.</w:t>
            </w:r>
          </w:p>
          <w:p w:rsidR="008C0C0A" w:rsidRPr="006D5600" w:rsidRDefault="008C0C0A" w:rsidP="008C0C0A">
            <w:pPr>
              <w:spacing w:line="288" w:lineRule="auto"/>
              <w:rPr>
                <w:sz w:val="26"/>
                <w:szCs w:val="26"/>
              </w:rPr>
            </w:pPr>
            <w:r w:rsidRPr="006D5600">
              <w:rPr>
                <w:sz w:val="26"/>
                <w:szCs w:val="26"/>
              </w:rPr>
              <w:t>- HS làm bài vào vở</w:t>
            </w:r>
          </w:p>
          <w:p w:rsidR="008C0C0A" w:rsidRPr="006D5600" w:rsidRDefault="008C0C0A" w:rsidP="008C0C0A">
            <w:pPr>
              <w:spacing w:line="288" w:lineRule="auto"/>
              <w:rPr>
                <w:sz w:val="26"/>
                <w:szCs w:val="26"/>
              </w:rPr>
            </w:pPr>
            <w:r w:rsidRPr="006D5600">
              <w:rPr>
                <w:sz w:val="26"/>
                <w:szCs w:val="26"/>
              </w:rPr>
              <w:t>- Trao đổi nhóm đôi, chữa bài</w:t>
            </w:r>
          </w:p>
          <w:p w:rsidR="008C0C0A" w:rsidRPr="006D5600" w:rsidRDefault="008C0C0A" w:rsidP="008C0C0A">
            <w:pPr>
              <w:spacing w:line="288" w:lineRule="auto"/>
              <w:rPr>
                <w:sz w:val="26"/>
                <w:szCs w:val="26"/>
              </w:rPr>
            </w:pPr>
            <w:r w:rsidRPr="006D5600">
              <w:rPr>
                <w:sz w:val="26"/>
                <w:szCs w:val="26"/>
              </w:rPr>
              <w:t xml:space="preserve">   72             116             106</w:t>
            </w:r>
          </w:p>
          <w:p w:rsidR="008C0C0A" w:rsidRPr="006D5600" w:rsidRDefault="008C0C0A" w:rsidP="008C0C0A">
            <w:pPr>
              <w:spacing w:line="288" w:lineRule="auto"/>
              <w:rPr>
                <w:sz w:val="26"/>
                <w:szCs w:val="26"/>
                <w:u w:val="single"/>
              </w:rPr>
            </w:pPr>
            <w:r w:rsidRPr="006D5600">
              <w:rPr>
                <w:sz w:val="26"/>
                <w:szCs w:val="26"/>
                <w:u w:val="single"/>
              </w:rPr>
              <w:t>x   3</w:t>
            </w:r>
            <w:r w:rsidRPr="006D5600">
              <w:rPr>
                <w:sz w:val="26"/>
                <w:szCs w:val="26"/>
              </w:rPr>
              <w:t xml:space="preserve">            </w:t>
            </w:r>
            <w:r w:rsidRPr="006D5600">
              <w:rPr>
                <w:sz w:val="26"/>
                <w:szCs w:val="26"/>
                <w:u w:val="single"/>
              </w:rPr>
              <w:t>x   6</w:t>
            </w:r>
            <w:r w:rsidRPr="006D5600">
              <w:rPr>
                <w:sz w:val="26"/>
                <w:szCs w:val="26"/>
              </w:rPr>
              <w:t xml:space="preserve">             </w:t>
            </w:r>
            <w:r w:rsidRPr="006D5600">
              <w:rPr>
                <w:sz w:val="26"/>
                <w:szCs w:val="26"/>
                <w:u w:val="single"/>
              </w:rPr>
              <w:t>x  8</w:t>
            </w:r>
          </w:p>
          <w:p w:rsidR="008C0C0A" w:rsidRPr="006D5600" w:rsidRDefault="008C0C0A" w:rsidP="008C0C0A">
            <w:pPr>
              <w:spacing w:line="288" w:lineRule="auto"/>
              <w:rPr>
                <w:sz w:val="26"/>
                <w:szCs w:val="26"/>
              </w:rPr>
            </w:pPr>
            <w:r w:rsidRPr="006D5600">
              <w:rPr>
                <w:sz w:val="26"/>
                <w:szCs w:val="26"/>
              </w:rPr>
              <w:t xml:space="preserve"> 216             696             848</w:t>
            </w:r>
          </w:p>
          <w:p w:rsidR="008C0C0A" w:rsidRPr="006D5600" w:rsidRDefault="008C0C0A" w:rsidP="008C0C0A">
            <w:pPr>
              <w:spacing w:line="288" w:lineRule="auto"/>
              <w:rPr>
                <w:sz w:val="26"/>
                <w:szCs w:val="26"/>
              </w:rPr>
            </w:pPr>
            <w:r w:rsidRPr="006D5600">
              <w:rPr>
                <w:sz w:val="26"/>
                <w:szCs w:val="26"/>
              </w:rPr>
              <w:t>- HS đọc yêu cầu của bài</w:t>
            </w:r>
          </w:p>
          <w:p w:rsidR="008C0C0A" w:rsidRPr="006D5600" w:rsidRDefault="008C0C0A" w:rsidP="008C0C0A">
            <w:pPr>
              <w:spacing w:line="288" w:lineRule="auto"/>
              <w:rPr>
                <w:sz w:val="26"/>
                <w:szCs w:val="26"/>
              </w:rPr>
            </w:pPr>
            <w:r w:rsidRPr="006D5600">
              <w:rPr>
                <w:sz w:val="26"/>
                <w:szCs w:val="26"/>
              </w:rPr>
              <w:t>- HS nêu cách thực hiện phép tính nhân.</w:t>
            </w:r>
          </w:p>
          <w:p w:rsidR="008C0C0A" w:rsidRPr="006D5600" w:rsidRDefault="008C0C0A" w:rsidP="008C0C0A">
            <w:pPr>
              <w:spacing w:line="288" w:lineRule="auto"/>
              <w:rPr>
                <w:sz w:val="26"/>
                <w:szCs w:val="26"/>
              </w:rPr>
            </w:pPr>
            <w:r w:rsidRPr="006D5600">
              <w:rPr>
                <w:sz w:val="26"/>
                <w:szCs w:val="26"/>
              </w:rPr>
              <w:t>- HS làm bài vào vở</w:t>
            </w:r>
          </w:p>
          <w:p w:rsidR="008C0C0A" w:rsidRPr="006D5600" w:rsidRDefault="008C0C0A" w:rsidP="008C0C0A">
            <w:pPr>
              <w:spacing w:line="288" w:lineRule="auto"/>
              <w:rPr>
                <w:sz w:val="26"/>
                <w:szCs w:val="26"/>
              </w:rPr>
            </w:pPr>
            <w:r w:rsidRPr="006D5600">
              <w:rPr>
                <w:sz w:val="26"/>
                <w:szCs w:val="26"/>
              </w:rPr>
              <w:t>- Trao đổi nhóm đôi, chữa bài</w:t>
            </w:r>
          </w:p>
          <w:p w:rsidR="008C0C0A" w:rsidRPr="006D5600" w:rsidRDefault="008C0C0A" w:rsidP="008C0C0A">
            <w:pPr>
              <w:spacing w:line="288" w:lineRule="auto"/>
              <w:rPr>
                <w:sz w:val="26"/>
                <w:szCs w:val="26"/>
              </w:rPr>
            </w:pPr>
          </w:p>
          <w:p w:rsidR="008C0C0A" w:rsidRPr="006D5600" w:rsidRDefault="008C0C0A" w:rsidP="008C0C0A">
            <w:pPr>
              <w:spacing w:line="288" w:lineRule="auto"/>
              <w:rPr>
                <w:sz w:val="26"/>
                <w:szCs w:val="26"/>
              </w:rPr>
            </w:pPr>
          </w:p>
          <w:p w:rsidR="008C0C0A" w:rsidRPr="006D5600" w:rsidRDefault="008C0C0A" w:rsidP="008C0C0A">
            <w:pPr>
              <w:spacing w:line="288" w:lineRule="auto"/>
              <w:rPr>
                <w:sz w:val="26"/>
                <w:szCs w:val="26"/>
              </w:rPr>
            </w:pPr>
          </w:p>
          <w:p w:rsidR="008C0C0A" w:rsidRPr="006D5600" w:rsidRDefault="008C0C0A" w:rsidP="008C0C0A">
            <w:pPr>
              <w:numPr>
                <w:ilvl w:val="0"/>
                <w:numId w:val="46"/>
              </w:numPr>
              <w:spacing w:line="288" w:lineRule="auto"/>
              <w:ind w:left="121" w:hanging="121"/>
              <w:contextualSpacing/>
              <w:rPr>
                <w:sz w:val="26"/>
                <w:szCs w:val="26"/>
              </w:rPr>
            </w:pPr>
            <w:r w:rsidRPr="006D5600">
              <w:rPr>
                <w:sz w:val="26"/>
                <w:szCs w:val="26"/>
              </w:rPr>
              <w:t>HS đọc yêu cầu của bài</w:t>
            </w:r>
          </w:p>
          <w:p w:rsidR="008C0C0A" w:rsidRPr="006D5600" w:rsidRDefault="008C0C0A" w:rsidP="008C0C0A">
            <w:pPr>
              <w:numPr>
                <w:ilvl w:val="0"/>
                <w:numId w:val="46"/>
              </w:numPr>
              <w:spacing w:line="288" w:lineRule="auto"/>
              <w:ind w:left="121" w:hanging="121"/>
              <w:contextualSpacing/>
              <w:rPr>
                <w:sz w:val="26"/>
                <w:szCs w:val="26"/>
              </w:rPr>
            </w:pPr>
            <w:r w:rsidRPr="006D5600">
              <w:rPr>
                <w:sz w:val="26"/>
                <w:szCs w:val="26"/>
              </w:rPr>
              <w:t>HS làm bài vào vở</w:t>
            </w:r>
          </w:p>
          <w:p w:rsidR="008C0C0A" w:rsidRPr="006D5600" w:rsidRDefault="008C0C0A" w:rsidP="008C0C0A">
            <w:pPr>
              <w:numPr>
                <w:ilvl w:val="0"/>
                <w:numId w:val="46"/>
              </w:numPr>
              <w:spacing w:line="288" w:lineRule="auto"/>
              <w:ind w:left="121" w:hanging="121"/>
              <w:contextualSpacing/>
              <w:rPr>
                <w:sz w:val="26"/>
                <w:szCs w:val="26"/>
              </w:rPr>
            </w:pPr>
            <w:r w:rsidRPr="006D5600">
              <w:rPr>
                <w:sz w:val="26"/>
                <w:szCs w:val="26"/>
              </w:rPr>
              <w:t>HS nêu: Lấy số đo các cạnh cộng vào.</w:t>
            </w:r>
          </w:p>
          <w:p w:rsidR="008C0C0A" w:rsidRPr="006D5600" w:rsidRDefault="008C0C0A" w:rsidP="008C0C0A">
            <w:pPr>
              <w:numPr>
                <w:ilvl w:val="0"/>
                <w:numId w:val="46"/>
              </w:numPr>
              <w:spacing w:line="288" w:lineRule="auto"/>
              <w:ind w:left="121" w:hanging="121"/>
              <w:contextualSpacing/>
              <w:rPr>
                <w:sz w:val="26"/>
                <w:szCs w:val="26"/>
              </w:rPr>
            </w:pPr>
            <w:r w:rsidRPr="006D5600">
              <w:rPr>
                <w:sz w:val="26"/>
                <w:szCs w:val="26"/>
              </w:rPr>
              <w:t>1HS làm vào bảng nhóm</w:t>
            </w:r>
          </w:p>
          <w:p w:rsidR="008C0C0A" w:rsidRPr="006D5600" w:rsidRDefault="008C0C0A" w:rsidP="008C0C0A">
            <w:pPr>
              <w:jc w:val="center"/>
              <w:rPr>
                <w:i/>
                <w:sz w:val="26"/>
                <w:szCs w:val="26"/>
                <w:lang w:val="en-US"/>
              </w:rPr>
            </w:pPr>
            <w:r w:rsidRPr="006D5600">
              <w:rPr>
                <w:i/>
                <w:color w:val="000000"/>
                <w:sz w:val="26"/>
                <w:szCs w:val="26"/>
                <w:lang w:val="vi-VN" w:eastAsia="vi-VN" w:bidi="vi-VN"/>
              </w:rPr>
              <w:t>Bài giải</w:t>
            </w:r>
          </w:p>
          <w:p w:rsidR="008C0C0A" w:rsidRPr="006D5600" w:rsidRDefault="008C0C0A" w:rsidP="008C0C0A">
            <w:pPr>
              <w:jc w:val="center"/>
              <w:rPr>
                <w:i/>
                <w:sz w:val="26"/>
                <w:szCs w:val="26"/>
                <w:lang w:val="en-US"/>
              </w:rPr>
            </w:pPr>
            <w:r w:rsidRPr="006D5600">
              <w:rPr>
                <w:i/>
                <w:sz w:val="26"/>
                <w:szCs w:val="26"/>
                <w:lang w:val="vi-VN" w:eastAsia="vi-VN" w:bidi="vi-VN"/>
              </w:rPr>
              <w:t>Độ dài đường gấp khúc ABCD là: 30 + 42 + 28 = 100 (mm)</w:t>
            </w:r>
          </w:p>
          <w:p w:rsidR="008C0C0A" w:rsidRPr="006D5600" w:rsidRDefault="008C0C0A" w:rsidP="008C0C0A">
            <w:pPr>
              <w:jc w:val="center"/>
              <w:rPr>
                <w:i/>
                <w:sz w:val="26"/>
                <w:szCs w:val="26"/>
                <w:lang w:val="en-US"/>
              </w:rPr>
            </w:pPr>
            <w:r w:rsidRPr="006D5600">
              <w:rPr>
                <w:rFonts w:eastAsia="Segoe UI"/>
                <w:i/>
                <w:iCs/>
                <w:color w:val="000000"/>
                <w:sz w:val="26"/>
                <w:szCs w:val="26"/>
                <w:lang w:val="vi-VN" w:eastAsia="vi-VN" w:bidi="vi-VN"/>
              </w:rPr>
              <w:t>Đáp số:</w:t>
            </w:r>
            <w:r w:rsidRPr="006D5600">
              <w:rPr>
                <w:i/>
                <w:sz w:val="26"/>
                <w:szCs w:val="26"/>
                <w:lang w:val="vi-VN" w:eastAsia="vi-VN" w:bidi="vi-VN"/>
              </w:rPr>
              <w:t xml:space="preserve"> 100 mm.</w:t>
            </w:r>
          </w:p>
          <w:p w:rsidR="008C0C0A" w:rsidRPr="006D5600" w:rsidRDefault="008C0C0A" w:rsidP="008C0C0A">
            <w:pPr>
              <w:jc w:val="center"/>
              <w:rPr>
                <w:sz w:val="26"/>
                <w:szCs w:val="26"/>
                <w:lang w:val="vi-VN" w:eastAsia="vi-VN" w:bidi="vi-VN"/>
              </w:rPr>
            </w:pPr>
          </w:p>
          <w:p w:rsidR="008C0C0A" w:rsidRPr="006D5600" w:rsidRDefault="008C0C0A" w:rsidP="008C0C0A">
            <w:pPr>
              <w:numPr>
                <w:ilvl w:val="0"/>
                <w:numId w:val="46"/>
              </w:numPr>
              <w:spacing w:line="288" w:lineRule="auto"/>
              <w:ind w:left="121" w:hanging="121"/>
              <w:contextualSpacing/>
              <w:rPr>
                <w:sz w:val="26"/>
                <w:szCs w:val="26"/>
              </w:rPr>
            </w:pPr>
            <w:r w:rsidRPr="006D5600">
              <w:rPr>
                <w:sz w:val="26"/>
                <w:szCs w:val="26"/>
              </w:rPr>
              <w:t>HS đọc yêu cầu của bài</w:t>
            </w:r>
          </w:p>
          <w:p w:rsidR="008C0C0A" w:rsidRPr="006D5600" w:rsidRDefault="008C0C0A" w:rsidP="008C0C0A">
            <w:pPr>
              <w:numPr>
                <w:ilvl w:val="0"/>
                <w:numId w:val="46"/>
              </w:numPr>
              <w:spacing w:line="288" w:lineRule="auto"/>
              <w:ind w:left="121" w:hanging="121"/>
              <w:contextualSpacing/>
              <w:rPr>
                <w:sz w:val="26"/>
                <w:szCs w:val="26"/>
              </w:rPr>
            </w:pPr>
            <w:r w:rsidRPr="006D5600">
              <w:rPr>
                <w:sz w:val="26"/>
                <w:szCs w:val="26"/>
              </w:rPr>
              <w:t>HS làm bài vào vở</w:t>
            </w:r>
          </w:p>
          <w:p w:rsidR="008C0C0A" w:rsidRPr="006D5600" w:rsidRDefault="008C0C0A" w:rsidP="008C0C0A">
            <w:pPr>
              <w:numPr>
                <w:ilvl w:val="0"/>
                <w:numId w:val="46"/>
              </w:numPr>
              <w:spacing w:line="288" w:lineRule="auto"/>
              <w:ind w:left="121" w:hanging="121"/>
              <w:contextualSpacing/>
              <w:rPr>
                <w:sz w:val="26"/>
                <w:szCs w:val="26"/>
              </w:rPr>
            </w:pPr>
            <w:r w:rsidRPr="006D5600">
              <w:rPr>
                <w:sz w:val="26"/>
                <w:szCs w:val="26"/>
              </w:rPr>
              <w:t>1HS làm vào bảng nhóm</w:t>
            </w:r>
          </w:p>
          <w:p w:rsidR="008C0C0A" w:rsidRPr="006D5600" w:rsidRDefault="008C0C0A" w:rsidP="008C0C0A">
            <w:pPr>
              <w:rPr>
                <w:sz w:val="26"/>
                <w:szCs w:val="26"/>
                <w:lang w:val="vi-VN" w:eastAsia="vi-VN" w:bidi="vi-VN"/>
              </w:rPr>
            </w:pPr>
          </w:p>
          <w:p w:rsidR="008C0C0A" w:rsidRPr="006D5600" w:rsidRDefault="008C0C0A" w:rsidP="008C0C0A">
            <w:pPr>
              <w:rPr>
                <w:sz w:val="26"/>
                <w:szCs w:val="26"/>
                <w:lang w:val="vi-VN" w:eastAsia="vi-VN" w:bidi="vi-VN"/>
              </w:rPr>
            </w:pPr>
            <w:r w:rsidRPr="006D5600">
              <w:rPr>
                <w:sz w:val="26"/>
                <w:szCs w:val="26"/>
              </w:rPr>
              <w:t>- HS đọc kết quả trước lớp</w:t>
            </w:r>
          </w:p>
          <w:p w:rsidR="008C0C0A" w:rsidRPr="006D5600" w:rsidRDefault="008C0C0A" w:rsidP="008C0C0A">
            <w:pPr>
              <w:jc w:val="center"/>
              <w:rPr>
                <w:rFonts w:eastAsia="Segoe UI"/>
                <w:i/>
                <w:iCs/>
                <w:color w:val="000000"/>
                <w:sz w:val="26"/>
                <w:szCs w:val="26"/>
                <w:lang w:val="vi-VN" w:eastAsia="vi-VN" w:bidi="vi-VN"/>
              </w:rPr>
            </w:pPr>
            <w:r w:rsidRPr="006D5600">
              <w:rPr>
                <w:rFonts w:eastAsia="Segoe UI"/>
                <w:i/>
                <w:iCs/>
                <w:color w:val="000000"/>
                <w:sz w:val="26"/>
                <w:szCs w:val="26"/>
                <w:lang w:val="vi-VN" w:eastAsia="vi-VN" w:bidi="vi-VN"/>
              </w:rPr>
              <w:t xml:space="preserve">Bài giải </w:t>
            </w:r>
          </w:p>
          <w:p w:rsidR="008C0C0A" w:rsidRPr="006D5600" w:rsidRDefault="008C0C0A" w:rsidP="008C0C0A">
            <w:pPr>
              <w:jc w:val="center"/>
              <w:rPr>
                <w:i/>
                <w:sz w:val="26"/>
                <w:szCs w:val="26"/>
                <w:lang w:val="vi-VN" w:eastAsia="vi-VN" w:bidi="vi-VN"/>
              </w:rPr>
            </w:pPr>
            <w:r w:rsidRPr="006D5600">
              <w:rPr>
                <w:i/>
                <w:sz w:val="26"/>
                <w:szCs w:val="26"/>
                <w:lang w:val="vi-VN" w:eastAsia="vi-VN" w:bidi="vi-VN"/>
              </w:rPr>
              <w:t xml:space="preserve">Gói muối cân nặng là: 200 + 200 + 100 = 500 (g) </w:t>
            </w:r>
          </w:p>
          <w:p w:rsidR="008C0C0A" w:rsidRPr="006D5600" w:rsidRDefault="008C0C0A" w:rsidP="008C0C0A">
            <w:pPr>
              <w:jc w:val="center"/>
              <w:rPr>
                <w:i/>
                <w:sz w:val="26"/>
                <w:szCs w:val="26"/>
                <w:lang w:val="en-US"/>
              </w:rPr>
            </w:pPr>
            <w:r w:rsidRPr="006D5600">
              <w:rPr>
                <w:rFonts w:eastAsia="Segoe UI"/>
                <w:i/>
                <w:iCs/>
                <w:color w:val="000000"/>
                <w:sz w:val="26"/>
                <w:szCs w:val="26"/>
                <w:lang w:val="vi-VN" w:eastAsia="vi-VN" w:bidi="vi-VN"/>
              </w:rPr>
              <w:t>Đáp số:</w:t>
            </w:r>
            <w:r w:rsidRPr="006D5600">
              <w:rPr>
                <w:i/>
                <w:sz w:val="26"/>
                <w:szCs w:val="26"/>
                <w:lang w:val="vi-VN" w:eastAsia="vi-VN" w:bidi="vi-VN"/>
              </w:rPr>
              <w:t xml:space="preserve"> 500 g.</w:t>
            </w:r>
          </w:p>
          <w:p w:rsidR="008C0C0A" w:rsidRPr="006D5600" w:rsidRDefault="008C0C0A" w:rsidP="008C0C0A">
            <w:pPr>
              <w:spacing w:line="288" w:lineRule="auto"/>
              <w:rPr>
                <w:sz w:val="26"/>
                <w:szCs w:val="26"/>
              </w:rPr>
            </w:pPr>
          </w:p>
          <w:p w:rsidR="008C0C0A" w:rsidRPr="006D5600" w:rsidRDefault="008C0C0A" w:rsidP="008C0C0A">
            <w:pPr>
              <w:spacing w:line="288" w:lineRule="auto"/>
              <w:rPr>
                <w:sz w:val="26"/>
                <w:szCs w:val="26"/>
              </w:rPr>
            </w:pPr>
          </w:p>
          <w:p w:rsidR="008C0C0A" w:rsidRPr="006D5600" w:rsidRDefault="008C0C0A" w:rsidP="008C0C0A">
            <w:pPr>
              <w:numPr>
                <w:ilvl w:val="0"/>
                <w:numId w:val="46"/>
              </w:numPr>
              <w:spacing w:line="288" w:lineRule="auto"/>
              <w:ind w:left="121" w:hanging="121"/>
              <w:contextualSpacing/>
              <w:rPr>
                <w:sz w:val="26"/>
                <w:szCs w:val="26"/>
              </w:rPr>
            </w:pPr>
            <w:r w:rsidRPr="006D5600">
              <w:rPr>
                <w:sz w:val="26"/>
                <w:szCs w:val="26"/>
              </w:rPr>
              <w:t>HS đọc yêu cầu của bài</w:t>
            </w:r>
          </w:p>
          <w:p w:rsidR="008C0C0A" w:rsidRPr="006D5600" w:rsidRDefault="008C0C0A" w:rsidP="008C0C0A">
            <w:pPr>
              <w:numPr>
                <w:ilvl w:val="0"/>
                <w:numId w:val="46"/>
              </w:numPr>
              <w:spacing w:line="288" w:lineRule="auto"/>
              <w:ind w:left="121" w:hanging="121"/>
              <w:contextualSpacing/>
              <w:rPr>
                <w:sz w:val="26"/>
                <w:szCs w:val="26"/>
              </w:rPr>
            </w:pPr>
            <w:r w:rsidRPr="006D5600">
              <w:rPr>
                <w:sz w:val="26"/>
                <w:szCs w:val="26"/>
              </w:rPr>
              <w:t xml:space="preserve">HS nêu: câu a tính từ trái sang </w:t>
            </w:r>
            <w:r w:rsidRPr="006D5600">
              <w:rPr>
                <w:sz w:val="26"/>
                <w:szCs w:val="26"/>
              </w:rPr>
              <w:lastRenderedPageBreak/>
              <w:t>phải. Câu b tính trong ngoặc trước.</w:t>
            </w:r>
          </w:p>
          <w:p w:rsidR="008C0C0A" w:rsidRPr="006D5600" w:rsidRDefault="008C0C0A" w:rsidP="008C0C0A">
            <w:pPr>
              <w:numPr>
                <w:ilvl w:val="0"/>
                <w:numId w:val="46"/>
              </w:numPr>
              <w:spacing w:line="288" w:lineRule="auto"/>
              <w:ind w:left="121" w:hanging="121"/>
              <w:contextualSpacing/>
              <w:rPr>
                <w:sz w:val="26"/>
                <w:szCs w:val="26"/>
              </w:rPr>
            </w:pPr>
            <w:r w:rsidRPr="006D5600">
              <w:rPr>
                <w:sz w:val="26"/>
                <w:szCs w:val="26"/>
              </w:rPr>
              <w:t>HS làm vào vở, đổi vở kiểm tra bài bạn.</w:t>
            </w:r>
          </w:p>
          <w:p w:rsidR="008C0C0A" w:rsidRPr="006D5600" w:rsidRDefault="008C0C0A" w:rsidP="008C0C0A">
            <w:pPr>
              <w:numPr>
                <w:ilvl w:val="0"/>
                <w:numId w:val="46"/>
              </w:numPr>
              <w:spacing w:line="288" w:lineRule="auto"/>
              <w:ind w:left="121" w:hanging="121"/>
              <w:contextualSpacing/>
              <w:rPr>
                <w:sz w:val="26"/>
                <w:szCs w:val="26"/>
              </w:rPr>
            </w:pPr>
            <w:r w:rsidRPr="006D5600">
              <w:rPr>
                <w:sz w:val="26"/>
                <w:szCs w:val="26"/>
              </w:rPr>
              <w:t>HS làm trên bảng lớp</w:t>
            </w:r>
          </w:p>
          <w:p w:rsidR="008C0C0A" w:rsidRPr="006D5600" w:rsidRDefault="008C0C0A" w:rsidP="008C0C0A">
            <w:pPr>
              <w:rPr>
                <w:i/>
                <w:color w:val="000000"/>
                <w:sz w:val="26"/>
                <w:szCs w:val="26"/>
                <w:lang w:val="vi-VN" w:eastAsia="vi-VN" w:bidi="vi-VN"/>
              </w:rPr>
            </w:pPr>
            <w:r w:rsidRPr="006D5600">
              <w:rPr>
                <w:i/>
                <w:sz w:val="26"/>
                <w:szCs w:val="26"/>
                <w:lang w:val="en-US"/>
              </w:rPr>
              <w:t>a)96 : 3 x 5 = 32 x 5 = 160</w:t>
            </w:r>
            <w:r w:rsidRPr="006D5600">
              <w:rPr>
                <w:i/>
                <w:color w:val="000000"/>
                <w:sz w:val="26"/>
                <w:szCs w:val="26"/>
                <w:lang w:val="vi-VN" w:eastAsia="vi-VN" w:bidi="vi-VN"/>
              </w:rPr>
              <w:t xml:space="preserve">                 </w:t>
            </w:r>
          </w:p>
          <w:p w:rsidR="008C0C0A" w:rsidRPr="006D5600" w:rsidRDefault="008C0C0A" w:rsidP="008C0C0A">
            <w:pPr>
              <w:rPr>
                <w:sz w:val="26"/>
                <w:szCs w:val="26"/>
                <w:lang w:val="en-US"/>
              </w:rPr>
            </w:pPr>
            <w:r w:rsidRPr="006D5600">
              <w:rPr>
                <w:i/>
                <w:color w:val="000000"/>
                <w:sz w:val="26"/>
                <w:szCs w:val="26"/>
                <w:lang w:val="vi-VN" w:eastAsia="vi-VN" w:bidi="vi-VN"/>
              </w:rPr>
              <w:t>b)60 : ( 2 x 3) = 60 : 6 = 10</w:t>
            </w:r>
            <w:r w:rsidRPr="006D5600">
              <w:rPr>
                <w:sz w:val="26"/>
                <w:szCs w:val="26"/>
                <w:lang w:val="en-US"/>
              </w:rPr>
              <w:t xml:space="preserve">                      </w:t>
            </w:r>
          </w:p>
          <w:p w:rsidR="008C0C0A" w:rsidRPr="006D5600" w:rsidRDefault="008C0C0A" w:rsidP="008C0C0A">
            <w:pPr>
              <w:rPr>
                <w:sz w:val="26"/>
                <w:szCs w:val="26"/>
              </w:rPr>
            </w:pPr>
          </w:p>
          <w:p w:rsidR="008C0C0A" w:rsidRPr="006D5600" w:rsidRDefault="008C0C0A" w:rsidP="008C0C0A">
            <w:pPr>
              <w:rPr>
                <w:sz w:val="26"/>
                <w:szCs w:val="26"/>
              </w:rPr>
            </w:pPr>
          </w:p>
          <w:p w:rsidR="008C0C0A" w:rsidRPr="006D5600" w:rsidRDefault="008C0C0A" w:rsidP="008C0C0A">
            <w:pPr>
              <w:spacing w:line="288" w:lineRule="auto"/>
              <w:jc w:val="both"/>
              <w:rPr>
                <w:sz w:val="26"/>
                <w:szCs w:val="26"/>
              </w:rPr>
            </w:pPr>
            <w:r w:rsidRPr="006D5600">
              <w:rPr>
                <w:sz w:val="26"/>
                <w:szCs w:val="26"/>
              </w:rPr>
              <w:t>- HS đọc yêu cầu của bài.</w:t>
            </w:r>
          </w:p>
          <w:p w:rsidR="008C0C0A" w:rsidRPr="006D5600" w:rsidRDefault="008C0C0A" w:rsidP="008C0C0A">
            <w:pPr>
              <w:spacing w:line="288" w:lineRule="auto"/>
              <w:jc w:val="both"/>
              <w:rPr>
                <w:sz w:val="26"/>
                <w:szCs w:val="26"/>
              </w:rPr>
            </w:pPr>
          </w:p>
          <w:p w:rsidR="008C0C0A" w:rsidRPr="006D5600" w:rsidRDefault="008C0C0A" w:rsidP="008C0C0A">
            <w:pPr>
              <w:spacing w:line="288" w:lineRule="auto"/>
              <w:jc w:val="both"/>
              <w:rPr>
                <w:sz w:val="26"/>
                <w:szCs w:val="26"/>
              </w:rPr>
            </w:pPr>
            <w:r w:rsidRPr="006D5600">
              <w:rPr>
                <w:sz w:val="26"/>
                <w:szCs w:val="26"/>
              </w:rPr>
              <w:t>- HS trả lời câu hỏi:</w:t>
            </w:r>
          </w:p>
          <w:p w:rsidR="008C0C0A" w:rsidRPr="006D5600" w:rsidRDefault="008C0C0A" w:rsidP="008C0C0A">
            <w:pPr>
              <w:spacing w:line="288" w:lineRule="auto"/>
              <w:jc w:val="both"/>
              <w:rPr>
                <w:sz w:val="26"/>
                <w:szCs w:val="26"/>
              </w:rPr>
            </w:pPr>
          </w:p>
          <w:p w:rsidR="008C0C0A" w:rsidRPr="006D5600" w:rsidRDefault="008C0C0A" w:rsidP="008C0C0A">
            <w:pPr>
              <w:spacing w:line="288" w:lineRule="auto"/>
              <w:jc w:val="both"/>
              <w:rPr>
                <w:sz w:val="26"/>
                <w:szCs w:val="26"/>
              </w:rPr>
            </w:pPr>
            <w:r w:rsidRPr="006D5600">
              <w:rPr>
                <w:sz w:val="26"/>
                <w:szCs w:val="26"/>
              </w:rPr>
              <w:t>+ Tuần đầu 20 thùng, tuần sau gấp đôi tuần đầu.</w:t>
            </w:r>
          </w:p>
          <w:p w:rsidR="008C0C0A" w:rsidRPr="006D5600" w:rsidRDefault="008C0C0A" w:rsidP="008C0C0A">
            <w:pPr>
              <w:spacing w:line="288" w:lineRule="auto"/>
              <w:jc w:val="both"/>
              <w:rPr>
                <w:sz w:val="26"/>
                <w:szCs w:val="26"/>
              </w:rPr>
            </w:pPr>
            <w:r w:rsidRPr="006D5600">
              <w:rPr>
                <w:sz w:val="26"/>
                <w:szCs w:val="26"/>
              </w:rPr>
              <w:t>+ Tất cả có bao nhiêu thùng?</w:t>
            </w:r>
          </w:p>
          <w:p w:rsidR="008C0C0A" w:rsidRPr="006D5600" w:rsidRDefault="008C0C0A" w:rsidP="008C0C0A">
            <w:pPr>
              <w:spacing w:line="288" w:lineRule="auto"/>
              <w:jc w:val="both"/>
              <w:rPr>
                <w:sz w:val="26"/>
                <w:szCs w:val="26"/>
              </w:rPr>
            </w:pPr>
            <w:r w:rsidRPr="006D5600">
              <w:rPr>
                <w:sz w:val="26"/>
                <w:szCs w:val="26"/>
              </w:rPr>
              <w:t>+ Thực hiện phép nhân và cộng</w:t>
            </w:r>
          </w:p>
          <w:p w:rsidR="008C0C0A" w:rsidRPr="006D5600" w:rsidRDefault="008C0C0A" w:rsidP="008C0C0A">
            <w:pPr>
              <w:numPr>
                <w:ilvl w:val="0"/>
                <w:numId w:val="36"/>
              </w:numPr>
              <w:spacing w:line="288" w:lineRule="auto"/>
              <w:ind w:left="121" w:hanging="121"/>
              <w:contextualSpacing/>
              <w:jc w:val="both"/>
              <w:rPr>
                <w:sz w:val="26"/>
                <w:szCs w:val="26"/>
              </w:rPr>
            </w:pPr>
            <w:r w:rsidRPr="006D5600">
              <w:rPr>
                <w:sz w:val="26"/>
                <w:szCs w:val="26"/>
              </w:rPr>
              <w:t>HS làm bài vào vở.</w:t>
            </w:r>
          </w:p>
          <w:p w:rsidR="008C0C0A" w:rsidRPr="006D5600" w:rsidRDefault="008C0C0A" w:rsidP="008C0C0A">
            <w:pPr>
              <w:numPr>
                <w:ilvl w:val="0"/>
                <w:numId w:val="36"/>
              </w:numPr>
              <w:spacing w:line="288" w:lineRule="auto"/>
              <w:ind w:left="121" w:hanging="121"/>
              <w:contextualSpacing/>
              <w:jc w:val="both"/>
              <w:rPr>
                <w:sz w:val="26"/>
                <w:szCs w:val="26"/>
              </w:rPr>
            </w:pPr>
            <w:r w:rsidRPr="006D5600">
              <w:rPr>
                <w:sz w:val="26"/>
                <w:szCs w:val="26"/>
              </w:rPr>
              <w:t>1HS làm vào bảng nhóm và trình bày trước lớp.</w:t>
            </w:r>
          </w:p>
          <w:p w:rsidR="008C0C0A" w:rsidRPr="006D5600" w:rsidRDefault="008C0C0A" w:rsidP="008C0C0A">
            <w:pPr>
              <w:jc w:val="center"/>
              <w:rPr>
                <w:rFonts w:eastAsia="Segoe UI"/>
                <w:i/>
                <w:iCs/>
                <w:color w:val="000000"/>
                <w:sz w:val="26"/>
                <w:szCs w:val="26"/>
                <w:lang w:val="vi-VN" w:eastAsia="vi-VN" w:bidi="vi-VN"/>
              </w:rPr>
            </w:pPr>
            <w:r w:rsidRPr="006D5600">
              <w:rPr>
                <w:rFonts w:eastAsia="Segoe UI"/>
                <w:i/>
                <w:iCs/>
                <w:color w:val="000000"/>
                <w:sz w:val="26"/>
                <w:szCs w:val="26"/>
                <w:lang w:val="vi-VN" w:eastAsia="vi-VN" w:bidi="vi-VN"/>
              </w:rPr>
              <w:t xml:space="preserve">Bài giải </w:t>
            </w:r>
          </w:p>
          <w:p w:rsidR="008C0C0A" w:rsidRPr="006D5600" w:rsidRDefault="00DA565D" w:rsidP="008C0C0A">
            <w:pPr>
              <w:rPr>
                <w:i/>
                <w:sz w:val="26"/>
                <w:szCs w:val="26"/>
              </w:rPr>
            </w:pPr>
            <w:hyperlink r:id="rId248" w:history="1">
              <w:r w:rsidR="008C0C0A" w:rsidRPr="006D5600">
                <w:rPr>
                  <w:i/>
                  <w:sz w:val="26"/>
                  <w:szCs w:val="26"/>
                </w:rPr>
                <w:t>Số thùng sách</w:t>
              </w:r>
            </w:hyperlink>
            <w:r w:rsidR="008C0C0A" w:rsidRPr="006D5600">
              <w:rPr>
                <w:i/>
                <w:sz w:val="26"/>
                <w:szCs w:val="26"/>
                <w:lang w:val="vi-VN" w:eastAsia="vi-VN" w:bidi="vi-VN"/>
              </w:rPr>
              <w:t xml:space="preserve"> vở và đ</w:t>
            </w:r>
            <w:r w:rsidR="008C0C0A" w:rsidRPr="006D5600">
              <w:rPr>
                <w:i/>
                <w:sz w:val="26"/>
                <w:szCs w:val="26"/>
                <w:lang w:eastAsia="vi-VN" w:bidi="vi-VN"/>
              </w:rPr>
              <w:t>ồ</w:t>
            </w:r>
            <w:r w:rsidR="008C0C0A" w:rsidRPr="006D5600">
              <w:rPr>
                <w:i/>
                <w:sz w:val="26"/>
                <w:szCs w:val="26"/>
                <w:lang w:val="vi-VN" w:eastAsia="vi-VN" w:bidi="vi-VN"/>
              </w:rPr>
              <w:t xml:space="preserve"> dùng học tập góp được tro</w:t>
            </w:r>
            <w:hyperlink r:id="rId249" w:history="1">
              <w:r w:rsidR="008C0C0A" w:rsidRPr="006D5600">
                <w:rPr>
                  <w:i/>
                  <w:sz w:val="26"/>
                  <w:szCs w:val="26"/>
                </w:rPr>
                <w:t>ng tuần sau là:</w:t>
              </w:r>
            </w:hyperlink>
            <w:r w:rsidR="008C0C0A" w:rsidRPr="006D5600">
              <w:rPr>
                <w:i/>
                <w:sz w:val="26"/>
                <w:szCs w:val="26"/>
              </w:rPr>
              <w:t xml:space="preserve"> </w:t>
            </w:r>
            <w:r w:rsidR="008C0C0A" w:rsidRPr="006D5600">
              <w:rPr>
                <w:i/>
                <w:sz w:val="26"/>
                <w:szCs w:val="26"/>
                <w:lang w:val="vi-VN" w:eastAsia="vi-VN" w:bidi="vi-VN"/>
              </w:rPr>
              <w:t xml:space="preserve">20 </w:t>
            </w:r>
            <w:r w:rsidR="008C0C0A" w:rsidRPr="006D5600">
              <w:rPr>
                <w:i/>
                <w:sz w:val="26"/>
                <w:szCs w:val="26"/>
                <w:lang w:eastAsia="vi-VN" w:bidi="vi-VN"/>
              </w:rPr>
              <w:t>x</w:t>
            </w:r>
            <w:r w:rsidR="008C0C0A" w:rsidRPr="006D5600">
              <w:rPr>
                <w:rFonts w:ascii="Palatino Linotype" w:eastAsia="Palatino Linotype" w:hAnsi="Palatino Linotype" w:cs="Palatino Linotype"/>
                <w:i/>
                <w:iCs/>
                <w:color w:val="000000"/>
                <w:sz w:val="26"/>
                <w:szCs w:val="26"/>
                <w:lang w:val="vi-VN" w:eastAsia="vi-VN" w:bidi="vi-VN"/>
              </w:rPr>
              <w:t xml:space="preserve"> </w:t>
            </w:r>
            <w:r w:rsidR="008C0C0A" w:rsidRPr="006D5600">
              <w:rPr>
                <w:i/>
                <w:sz w:val="26"/>
                <w:szCs w:val="26"/>
                <w:lang w:val="vi-VN" w:eastAsia="vi-VN" w:bidi="vi-VN"/>
              </w:rPr>
              <w:t>3 = 60 (thùng)</w:t>
            </w:r>
          </w:p>
          <w:p w:rsidR="008C0C0A" w:rsidRPr="006D5600" w:rsidRDefault="00DA565D" w:rsidP="008C0C0A">
            <w:pPr>
              <w:rPr>
                <w:i/>
                <w:sz w:val="26"/>
                <w:szCs w:val="26"/>
              </w:rPr>
            </w:pPr>
            <w:hyperlink r:id="rId250" w:history="1">
              <w:r w:rsidR="008C0C0A" w:rsidRPr="006D5600">
                <w:rPr>
                  <w:i/>
                  <w:sz w:val="26"/>
                  <w:szCs w:val="26"/>
                </w:rPr>
                <w:t xml:space="preserve">Số thùng sách </w:t>
              </w:r>
            </w:hyperlink>
            <w:r w:rsidR="008C0C0A" w:rsidRPr="006D5600">
              <w:rPr>
                <w:i/>
                <w:sz w:val="26"/>
                <w:szCs w:val="26"/>
                <w:lang w:val="vi-VN" w:eastAsia="vi-VN" w:bidi="vi-VN"/>
              </w:rPr>
              <w:t>vở và đồ dùng học tập góp được tron</w:t>
            </w:r>
            <w:hyperlink r:id="rId251" w:history="1">
              <w:r w:rsidR="008C0C0A" w:rsidRPr="006D5600">
                <w:rPr>
                  <w:i/>
                  <w:sz w:val="26"/>
                  <w:szCs w:val="26"/>
                </w:rPr>
                <w:t>g cả hai tuần là:</w:t>
              </w:r>
            </w:hyperlink>
            <w:r w:rsidR="008C0C0A" w:rsidRPr="006D5600">
              <w:rPr>
                <w:i/>
                <w:sz w:val="26"/>
                <w:szCs w:val="26"/>
              </w:rPr>
              <w:t xml:space="preserve"> </w:t>
            </w:r>
            <w:r w:rsidR="008C0C0A" w:rsidRPr="006D5600">
              <w:rPr>
                <w:i/>
                <w:sz w:val="26"/>
                <w:szCs w:val="26"/>
                <w:lang w:val="vi-VN" w:eastAsia="vi-VN" w:bidi="vi-VN"/>
              </w:rPr>
              <w:t>20 + 60 = 80 (thùng)</w:t>
            </w:r>
          </w:p>
          <w:p w:rsidR="008C0C0A" w:rsidRPr="006D5600" w:rsidRDefault="008C0C0A" w:rsidP="008C0C0A">
            <w:pPr>
              <w:rPr>
                <w:i/>
                <w:sz w:val="26"/>
                <w:szCs w:val="26"/>
                <w:lang w:val="en-US"/>
              </w:rPr>
            </w:pPr>
            <w:r w:rsidRPr="006D5600">
              <w:rPr>
                <w:rFonts w:eastAsia="Segoe UI"/>
                <w:i/>
                <w:iCs/>
                <w:color w:val="000000"/>
                <w:sz w:val="26"/>
                <w:szCs w:val="26"/>
                <w:lang w:val="vi-VN" w:eastAsia="vi-VN" w:bidi="vi-VN"/>
              </w:rPr>
              <w:t xml:space="preserve">Đáp </w:t>
            </w:r>
            <w:r w:rsidRPr="006D5600">
              <w:rPr>
                <w:rFonts w:ascii="Palatino Linotype" w:eastAsia="Palatino Linotype" w:hAnsi="Palatino Linotype" w:cs="Palatino Linotype"/>
                <w:i/>
                <w:iCs/>
                <w:color w:val="000000"/>
                <w:sz w:val="26"/>
                <w:szCs w:val="26"/>
                <w:lang w:val="vi-VN" w:eastAsia="vi-VN" w:bidi="vi-VN"/>
              </w:rPr>
              <w:t>Số:</w:t>
            </w:r>
            <w:r w:rsidRPr="006D5600">
              <w:rPr>
                <w:sz w:val="26"/>
                <w:szCs w:val="26"/>
                <w:lang w:val="vi-VN" w:eastAsia="vi-VN" w:bidi="vi-VN"/>
              </w:rPr>
              <w:t xml:space="preserve"> </w:t>
            </w:r>
            <w:r w:rsidRPr="006D5600">
              <w:rPr>
                <w:i/>
                <w:sz w:val="26"/>
                <w:szCs w:val="26"/>
                <w:lang w:val="vi-VN" w:eastAsia="vi-VN" w:bidi="vi-VN"/>
              </w:rPr>
              <w:t>80 thùng.</w:t>
            </w:r>
          </w:p>
        </w:tc>
      </w:tr>
      <w:tr w:rsidR="008C0C0A" w:rsidRPr="006D5600" w:rsidTr="008C0C0A">
        <w:tc>
          <w:tcPr>
            <w:tcW w:w="9738" w:type="dxa"/>
            <w:gridSpan w:val="2"/>
            <w:tcBorders>
              <w:top w:val="dashed" w:sz="4" w:space="0" w:color="auto"/>
              <w:bottom w:val="dashed" w:sz="4" w:space="0" w:color="auto"/>
            </w:tcBorders>
          </w:tcPr>
          <w:p w:rsidR="008C0C0A" w:rsidRPr="006D5600" w:rsidRDefault="008C0C0A" w:rsidP="008C0C0A">
            <w:pPr>
              <w:spacing w:line="288" w:lineRule="auto"/>
              <w:jc w:val="both"/>
              <w:rPr>
                <w:b/>
                <w:sz w:val="26"/>
                <w:szCs w:val="26"/>
              </w:rPr>
            </w:pPr>
            <w:r w:rsidRPr="006D5600">
              <w:rPr>
                <w:b/>
                <w:sz w:val="26"/>
                <w:szCs w:val="26"/>
              </w:rPr>
              <w:lastRenderedPageBreak/>
              <w:t>3. Vận dụng.</w:t>
            </w:r>
          </w:p>
          <w:p w:rsidR="008C0C0A" w:rsidRPr="006D5600" w:rsidRDefault="008C0C0A" w:rsidP="008C0C0A">
            <w:pPr>
              <w:spacing w:line="288" w:lineRule="auto"/>
              <w:rPr>
                <w:sz w:val="26"/>
                <w:szCs w:val="26"/>
              </w:rPr>
            </w:pPr>
            <w:r w:rsidRPr="006D5600">
              <w:rPr>
                <w:sz w:val="26"/>
                <w:szCs w:val="26"/>
              </w:rPr>
              <w:t>- Mục tiêu:</w:t>
            </w:r>
          </w:p>
          <w:p w:rsidR="008C0C0A" w:rsidRPr="0044705B" w:rsidRDefault="008C0C0A" w:rsidP="008C0C0A">
            <w:pPr>
              <w:spacing w:line="264" w:lineRule="auto"/>
              <w:jc w:val="both"/>
              <w:rPr>
                <w:sz w:val="26"/>
                <w:szCs w:val="26"/>
              </w:rPr>
            </w:pPr>
            <w:r w:rsidRPr="0044705B">
              <w:rPr>
                <w:sz w:val="26"/>
                <w:szCs w:val="26"/>
              </w:rPr>
              <w:t>+ Củng cố những kiến thức đã học trong tiết học để học sinh khắc sâu nội dung.</w:t>
            </w:r>
          </w:p>
          <w:p w:rsidR="008C0C0A" w:rsidRPr="0044705B" w:rsidRDefault="008C0C0A" w:rsidP="008C0C0A">
            <w:pPr>
              <w:spacing w:line="264" w:lineRule="auto"/>
              <w:jc w:val="both"/>
              <w:rPr>
                <w:sz w:val="26"/>
                <w:szCs w:val="26"/>
              </w:rPr>
            </w:pPr>
            <w:r w:rsidRPr="0044705B">
              <w:rPr>
                <w:sz w:val="26"/>
                <w:szCs w:val="26"/>
              </w:rPr>
              <w:t>+ Vận dụng kiến thức đã học vào thực tiễn.</w:t>
            </w:r>
          </w:p>
          <w:p w:rsidR="008C0C0A" w:rsidRPr="0044705B" w:rsidRDefault="008C0C0A" w:rsidP="008C0C0A">
            <w:pPr>
              <w:spacing w:line="264" w:lineRule="auto"/>
              <w:jc w:val="both"/>
              <w:rPr>
                <w:sz w:val="26"/>
                <w:szCs w:val="26"/>
              </w:rPr>
            </w:pPr>
            <w:r w:rsidRPr="0044705B">
              <w:rPr>
                <w:sz w:val="26"/>
                <w:szCs w:val="26"/>
              </w:rPr>
              <w:t>+ Tạo không khí vui vẻ, hào hứng, lưu luyến sau khi học sinh bài học.</w:t>
            </w:r>
          </w:p>
          <w:p w:rsidR="008C0C0A" w:rsidRPr="006D5600" w:rsidRDefault="008C0C0A" w:rsidP="008C0C0A">
            <w:pPr>
              <w:spacing w:line="288" w:lineRule="auto"/>
              <w:rPr>
                <w:sz w:val="26"/>
                <w:szCs w:val="26"/>
              </w:rPr>
            </w:pPr>
            <w:r w:rsidRPr="006D5600">
              <w:rPr>
                <w:sz w:val="26"/>
                <w:szCs w:val="26"/>
                <w:lang w:val="en-US"/>
              </w:rPr>
              <w:t>- Cách tiến hành:</w:t>
            </w:r>
          </w:p>
        </w:tc>
      </w:tr>
      <w:tr w:rsidR="008C0C0A" w:rsidRPr="006D5600" w:rsidTr="008C0C0A">
        <w:tc>
          <w:tcPr>
            <w:tcW w:w="5862" w:type="dxa"/>
            <w:tcBorders>
              <w:top w:val="dashed" w:sz="4" w:space="0" w:color="auto"/>
              <w:bottom w:val="dashed" w:sz="4" w:space="0" w:color="auto"/>
            </w:tcBorders>
          </w:tcPr>
          <w:p w:rsidR="008C0C0A" w:rsidRPr="006D5600" w:rsidRDefault="008C0C0A" w:rsidP="008C0C0A">
            <w:pPr>
              <w:spacing w:line="288" w:lineRule="auto"/>
              <w:jc w:val="both"/>
              <w:rPr>
                <w:sz w:val="26"/>
                <w:szCs w:val="26"/>
              </w:rPr>
            </w:pPr>
            <w:r w:rsidRPr="006D5600">
              <w:rPr>
                <w:b/>
                <w:sz w:val="26"/>
                <w:szCs w:val="26"/>
              </w:rPr>
              <w:t xml:space="preserve">- </w:t>
            </w:r>
            <w:r w:rsidRPr="006D5600">
              <w:rPr>
                <w:sz w:val="26"/>
                <w:szCs w:val="26"/>
              </w:rPr>
              <w:t xml:space="preserve">GV tổ chức vận dụng bằng các hình thức như trò chơi, hái hoa,...sau bài học để học sinh biết thực hiện </w:t>
            </w:r>
            <w:r w:rsidRPr="006D5600">
              <w:rPr>
                <w:sz w:val="26"/>
                <w:szCs w:val="26"/>
                <w:lang w:val="vi-VN" w:eastAsia="vi-VN" w:bidi="vi-VN"/>
              </w:rPr>
              <w:t>nhân, chia số có hai, ba chữ só</w:t>
            </w:r>
            <w:hyperlink r:id="rId252" w:history="1">
              <w:r w:rsidRPr="0044705B">
                <w:rPr>
                  <w:sz w:val="26"/>
                  <w:szCs w:val="26"/>
                </w:rPr>
                <w:t xml:space="preserve"> với (cho) số có một chữ</w:t>
              </w:r>
            </w:hyperlink>
            <w:r w:rsidRPr="006D5600">
              <w:rPr>
                <w:sz w:val="26"/>
                <w:szCs w:val="26"/>
                <w:lang w:val="vi-VN" w:eastAsia="vi-VN" w:bidi="vi-VN"/>
              </w:rPr>
              <w:t xml:space="preserve"> </w:t>
            </w:r>
            <w:hyperlink r:id="rId253" w:history="1">
              <w:r w:rsidRPr="0044705B">
                <w:rPr>
                  <w:sz w:val="26"/>
                  <w:szCs w:val="26"/>
                </w:rPr>
                <w:t>số, tính giá trị của b</w:t>
              </w:r>
            </w:hyperlink>
            <w:r w:rsidRPr="006D5600">
              <w:rPr>
                <w:sz w:val="26"/>
                <w:szCs w:val="26"/>
                <w:lang w:val="vi-VN" w:eastAsia="vi-VN" w:bidi="vi-VN"/>
              </w:rPr>
              <w:t>iểu thức, về hình học</w:t>
            </w:r>
            <w:r w:rsidRPr="0044705B">
              <w:rPr>
                <w:sz w:val="26"/>
                <w:szCs w:val="26"/>
                <w:lang w:eastAsia="vi-VN" w:bidi="vi-VN"/>
              </w:rPr>
              <w:t xml:space="preserve">, về đo </w:t>
            </w:r>
            <w:r w:rsidRPr="006D5600">
              <w:rPr>
                <w:sz w:val="26"/>
                <w:szCs w:val="26"/>
                <w:lang w:val="vi-VN" w:eastAsia="vi-VN" w:bidi="vi-VN"/>
              </w:rPr>
              <w:t>lường, về giải toán có lời văn</w:t>
            </w:r>
            <w:r w:rsidRPr="006D5600">
              <w:rPr>
                <w:sz w:val="26"/>
                <w:szCs w:val="26"/>
              </w:rPr>
              <w:t>.</w:t>
            </w:r>
          </w:p>
          <w:p w:rsidR="008C0C0A" w:rsidRPr="006D5600" w:rsidRDefault="008C0C0A" w:rsidP="008C0C0A">
            <w:pPr>
              <w:spacing w:line="288" w:lineRule="auto"/>
              <w:jc w:val="both"/>
              <w:rPr>
                <w:sz w:val="26"/>
                <w:szCs w:val="26"/>
              </w:rPr>
            </w:pPr>
            <w:r w:rsidRPr="006D5600">
              <w:rPr>
                <w:sz w:val="26"/>
                <w:szCs w:val="26"/>
              </w:rPr>
              <w:t>+ Bài toán:....</w:t>
            </w:r>
          </w:p>
          <w:p w:rsidR="008C0C0A" w:rsidRPr="006D5600" w:rsidRDefault="008C0C0A" w:rsidP="008C0C0A">
            <w:pPr>
              <w:spacing w:line="288" w:lineRule="auto"/>
              <w:jc w:val="both"/>
              <w:rPr>
                <w:b/>
                <w:sz w:val="26"/>
                <w:szCs w:val="26"/>
              </w:rPr>
            </w:pPr>
            <w:r w:rsidRPr="006D5600">
              <w:rPr>
                <w:sz w:val="26"/>
                <w:szCs w:val="26"/>
              </w:rPr>
              <w:t>- Nhận xét, tuyên dương</w:t>
            </w:r>
          </w:p>
        </w:tc>
        <w:tc>
          <w:tcPr>
            <w:tcW w:w="3876" w:type="dxa"/>
            <w:tcBorders>
              <w:top w:val="dashed" w:sz="4" w:space="0" w:color="auto"/>
              <w:bottom w:val="dashed" w:sz="4" w:space="0" w:color="auto"/>
            </w:tcBorders>
          </w:tcPr>
          <w:p w:rsidR="008C0C0A" w:rsidRPr="006D5600" w:rsidRDefault="008C0C0A" w:rsidP="008C0C0A">
            <w:pPr>
              <w:spacing w:line="288" w:lineRule="auto"/>
              <w:rPr>
                <w:sz w:val="26"/>
                <w:szCs w:val="26"/>
              </w:rPr>
            </w:pPr>
            <w:r w:rsidRPr="006D5600">
              <w:rPr>
                <w:sz w:val="26"/>
                <w:szCs w:val="26"/>
              </w:rPr>
              <w:t>- HS tham gia để vận dụng kiến thức đã học vào thực tiễn.</w:t>
            </w:r>
          </w:p>
          <w:p w:rsidR="008C0C0A" w:rsidRPr="006D5600" w:rsidRDefault="008C0C0A" w:rsidP="008C0C0A">
            <w:pPr>
              <w:spacing w:line="288" w:lineRule="auto"/>
              <w:rPr>
                <w:sz w:val="26"/>
                <w:szCs w:val="26"/>
              </w:rPr>
            </w:pPr>
          </w:p>
          <w:p w:rsidR="008C0C0A" w:rsidRPr="006D5600" w:rsidRDefault="008C0C0A" w:rsidP="008C0C0A">
            <w:pPr>
              <w:spacing w:line="288" w:lineRule="auto"/>
              <w:rPr>
                <w:sz w:val="26"/>
                <w:szCs w:val="26"/>
              </w:rPr>
            </w:pPr>
            <w:r w:rsidRPr="006D5600">
              <w:rPr>
                <w:sz w:val="26"/>
                <w:szCs w:val="26"/>
              </w:rPr>
              <w:t>+ HS trả lời:.....</w:t>
            </w:r>
          </w:p>
        </w:tc>
      </w:tr>
      <w:tr w:rsidR="008C0C0A" w:rsidRPr="006D5600" w:rsidTr="008C0C0A">
        <w:tc>
          <w:tcPr>
            <w:tcW w:w="9738" w:type="dxa"/>
            <w:gridSpan w:val="2"/>
            <w:tcBorders>
              <w:top w:val="dashed" w:sz="4" w:space="0" w:color="auto"/>
            </w:tcBorders>
          </w:tcPr>
          <w:p w:rsidR="008C0C0A" w:rsidRPr="006D5600" w:rsidRDefault="008C0C0A" w:rsidP="008C0C0A">
            <w:pPr>
              <w:spacing w:line="288" w:lineRule="auto"/>
              <w:rPr>
                <w:b/>
                <w:sz w:val="26"/>
                <w:szCs w:val="26"/>
              </w:rPr>
            </w:pPr>
            <w:r w:rsidRPr="006D5600">
              <w:rPr>
                <w:b/>
                <w:sz w:val="26"/>
                <w:szCs w:val="26"/>
              </w:rPr>
              <w:lastRenderedPageBreak/>
              <w:t>4. Điều chỉnh sau bài dạy:</w:t>
            </w:r>
          </w:p>
          <w:p w:rsidR="008C0C0A" w:rsidRPr="006D5600" w:rsidRDefault="008C0C0A" w:rsidP="008C0C0A">
            <w:pPr>
              <w:spacing w:line="288" w:lineRule="auto"/>
              <w:rPr>
                <w:sz w:val="26"/>
                <w:szCs w:val="26"/>
              </w:rPr>
            </w:pPr>
            <w:r w:rsidRPr="006D5600">
              <w:rPr>
                <w:sz w:val="26"/>
                <w:szCs w:val="26"/>
              </w:rPr>
              <w:t>.......................................................................................................................................</w:t>
            </w:r>
          </w:p>
          <w:p w:rsidR="008C0C0A" w:rsidRPr="006D5600" w:rsidRDefault="008C0C0A" w:rsidP="008C0C0A">
            <w:pPr>
              <w:spacing w:line="288" w:lineRule="auto"/>
              <w:rPr>
                <w:sz w:val="26"/>
                <w:szCs w:val="26"/>
              </w:rPr>
            </w:pPr>
            <w:r w:rsidRPr="006D5600">
              <w:rPr>
                <w:sz w:val="26"/>
                <w:szCs w:val="26"/>
              </w:rPr>
              <w:t>.......................................................................................................................................</w:t>
            </w:r>
          </w:p>
          <w:p w:rsidR="008C0C0A" w:rsidRPr="006D5600" w:rsidRDefault="008C0C0A" w:rsidP="008C0C0A">
            <w:pPr>
              <w:spacing w:line="288" w:lineRule="auto"/>
              <w:rPr>
                <w:sz w:val="26"/>
                <w:szCs w:val="26"/>
              </w:rPr>
            </w:pPr>
            <w:r w:rsidRPr="006D5600">
              <w:rPr>
                <w:sz w:val="26"/>
                <w:szCs w:val="26"/>
              </w:rPr>
              <w:t>.......................................................................................................................................</w:t>
            </w:r>
          </w:p>
        </w:tc>
      </w:tr>
    </w:tbl>
    <w:p w:rsidR="00A012A3" w:rsidRPr="006D5600" w:rsidRDefault="00A012A3" w:rsidP="00A012A3">
      <w:pPr>
        <w:spacing w:line="288" w:lineRule="auto"/>
        <w:ind w:left="720" w:hanging="720"/>
        <w:rPr>
          <w:b/>
          <w:bCs/>
          <w:sz w:val="26"/>
          <w:szCs w:val="26"/>
        </w:rPr>
      </w:pPr>
    </w:p>
    <w:p w:rsidR="00A650B5" w:rsidRPr="003F2F4B" w:rsidRDefault="00A650B5" w:rsidP="00A650B5">
      <w:pPr>
        <w:spacing w:line="288" w:lineRule="auto"/>
        <w:rPr>
          <w:sz w:val="26"/>
          <w:szCs w:val="26"/>
          <w:lang w:val="en-US"/>
        </w:rPr>
      </w:pPr>
    </w:p>
    <w:p w:rsidR="003F2F4B" w:rsidRPr="003F2F4B" w:rsidRDefault="003F2F4B" w:rsidP="003F2F4B">
      <w:pPr>
        <w:rPr>
          <w:sz w:val="26"/>
          <w:szCs w:val="26"/>
          <w:lang w:val="vi-VN" w:eastAsia="vi-VN"/>
        </w:rPr>
      </w:pPr>
    </w:p>
    <w:p w:rsidR="00DC5F7D" w:rsidRDefault="00DC5F7D" w:rsidP="00DC5F7D">
      <w:pPr>
        <w:rPr>
          <w:color w:val="FF0000"/>
          <w:sz w:val="26"/>
          <w:szCs w:val="26"/>
          <w:lang w:val="en-US"/>
        </w:rPr>
      </w:pPr>
    </w:p>
    <w:tbl>
      <w:tblPr>
        <w:tblStyle w:val="TableGrid"/>
        <w:tblW w:w="9072" w:type="dxa"/>
        <w:tblInd w:w="108" w:type="dxa"/>
        <w:tblLook w:val="01E0" w:firstRow="1" w:lastRow="1" w:firstColumn="1" w:lastColumn="1" w:noHBand="0" w:noVBand="0"/>
      </w:tblPr>
      <w:tblGrid>
        <w:gridCol w:w="4862"/>
        <w:gridCol w:w="4210"/>
      </w:tblGrid>
      <w:tr w:rsidR="006D5600" w:rsidRPr="006D5600" w:rsidTr="0044705B">
        <w:trPr>
          <w:trHeight w:val="305"/>
        </w:trPr>
        <w:tc>
          <w:tcPr>
            <w:tcW w:w="4862" w:type="dxa"/>
            <w:tcBorders>
              <w:top w:val="single" w:sz="4" w:space="0" w:color="auto"/>
              <w:left w:val="single" w:sz="4" w:space="0" w:color="auto"/>
              <w:bottom w:val="single" w:sz="4" w:space="0" w:color="auto"/>
              <w:right w:val="single" w:sz="4" w:space="0" w:color="auto"/>
            </w:tcBorders>
            <w:hideMark/>
          </w:tcPr>
          <w:p w:rsidR="006D5600" w:rsidRPr="006D5600" w:rsidRDefault="006D5600" w:rsidP="0044705B">
            <w:pPr>
              <w:rPr>
                <w:b/>
                <w:sz w:val="26"/>
                <w:szCs w:val="26"/>
              </w:rPr>
            </w:pPr>
            <w:r w:rsidRPr="006D5600">
              <w:rPr>
                <w:b/>
                <w:sz w:val="26"/>
                <w:szCs w:val="26"/>
                <w:lang w:val="pt-BR"/>
              </w:rPr>
              <w:t xml:space="preserve">    </w:t>
            </w:r>
            <w:r w:rsidRPr="006D5600">
              <w:rPr>
                <w:b/>
                <w:sz w:val="26"/>
                <w:szCs w:val="26"/>
              </w:rPr>
              <w:t>DUYỆT CỦA BAN GIÁM HIỆU</w:t>
            </w:r>
          </w:p>
        </w:tc>
        <w:tc>
          <w:tcPr>
            <w:tcW w:w="4210" w:type="dxa"/>
            <w:tcBorders>
              <w:top w:val="single" w:sz="4" w:space="0" w:color="auto"/>
              <w:left w:val="single" w:sz="4" w:space="0" w:color="auto"/>
              <w:bottom w:val="single" w:sz="4" w:space="0" w:color="auto"/>
              <w:right w:val="single" w:sz="4" w:space="0" w:color="auto"/>
            </w:tcBorders>
            <w:hideMark/>
          </w:tcPr>
          <w:p w:rsidR="006D5600" w:rsidRPr="006D5600" w:rsidRDefault="006D5600" w:rsidP="0044705B">
            <w:pPr>
              <w:jc w:val="center"/>
              <w:rPr>
                <w:b/>
                <w:sz w:val="26"/>
                <w:szCs w:val="26"/>
              </w:rPr>
            </w:pPr>
            <w:r w:rsidRPr="006D5600">
              <w:rPr>
                <w:b/>
                <w:sz w:val="26"/>
                <w:szCs w:val="26"/>
              </w:rPr>
              <w:t xml:space="preserve">DUYỆT CỦA TỔ TRƯỞNG </w:t>
            </w:r>
          </w:p>
        </w:tc>
      </w:tr>
      <w:tr w:rsidR="006D5600" w:rsidRPr="006D5600" w:rsidTr="0044705B">
        <w:trPr>
          <w:trHeight w:val="2730"/>
        </w:trPr>
        <w:tc>
          <w:tcPr>
            <w:tcW w:w="4862" w:type="dxa"/>
            <w:tcBorders>
              <w:top w:val="single" w:sz="4" w:space="0" w:color="auto"/>
              <w:left w:val="single" w:sz="4" w:space="0" w:color="auto"/>
              <w:bottom w:val="single" w:sz="4" w:space="0" w:color="auto"/>
              <w:right w:val="single" w:sz="4" w:space="0" w:color="auto"/>
            </w:tcBorders>
          </w:tcPr>
          <w:p w:rsidR="006D5600" w:rsidRPr="006D5600" w:rsidRDefault="006D5600" w:rsidP="0044705B">
            <w:pPr>
              <w:tabs>
                <w:tab w:val="center" w:pos="4218"/>
              </w:tabs>
              <w:ind w:right="4"/>
              <w:jc w:val="center"/>
              <w:rPr>
                <w:b/>
                <w:sz w:val="26"/>
                <w:szCs w:val="26"/>
                <w:u w:val="single"/>
              </w:rPr>
            </w:pPr>
          </w:p>
          <w:p w:rsidR="006D5600" w:rsidRPr="006D5600" w:rsidRDefault="006D5600" w:rsidP="0044705B">
            <w:pPr>
              <w:tabs>
                <w:tab w:val="center" w:pos="4218"/>
              </w:tabs>
              <w:ind w:right="4"/>
              <w:jc w:val="center"/>
              <w:rPr>
                <w:b/>
                <w:sz w:val="26"/>
                <w:szCs w:val="26"/>
                <w:u w:val="single"/>
              </w:rPr>
            </w:pPr>
          </w:p>
          <w:p w:rsidR="006D5600" w:rsidRPr="006D5600" w:rsidRDefault="006D5600" w:rsidP="0044705B">
            <w:pPr>
              <w:tabs>
                <w:tab w:val="center" w:pos="4218"/>
              </w:tabs>
              <w:ind w:right="4"/>
              <w:jc w:val="center"/>
              <w:rPr>
                <w:b/>
                <w:sz w:val="26"/>
                <w:szCs w:val="26"/>
                <w:u w:val="single"/>
              </w:rPr>
            </w:pPr>
          </w:p>
          <w:p w:rsidR="006D5600" w:rsidRPr="006D5600" w:rsidRDefault="006D5600" w:rsidP="0044705B">
            <w:pPr>
              <w:tabs>
                <w:tab w:val="center" w:pos="4218"/>
              </w:tabs>
              <w:ind w:right="4"/>
              <w:jc w:val="center"/>
              <w:rPr>
                <w:b/>
                <w:sz w:val="26"/>
                <w:szCs w:val="26"/>
                <w:u w:val="single"/>
              </w:rPr>
            </w:pPr>
          </w:p>
          <w:p w:rsidR="006D5600" w:rsidRPr="006D5600" w:rsidRDefault="006D5600" w:rsidP="0044705B">
            <w:pPr>
              <w:tabs>
                <w:tab w:val="center" w:pos="4218"/>
              </w:tabs>
              <w:ind w:right="4"/>
              <w:jc w:val="center"/>
              <w:rPr>
                <w:b/>
                <w:sz w:val="26"/>
                <w:szCs w:val="26"/>
                <w:u w:val="single"/>
              </w:rPr>
            </w:pPr>
          </w:p>
          <w:p w:rsidR="006D5600" w:rsidRPr="006D5600" w:rsidRDefault="006D5600" w:rsidP="0044705B">
            <w:pPr>
              <w:tabs>
                <w:tab w:val="center" w:pos="4218"/>
              </w:tabs>
              <w:ind w:right="4"/>
              <w:jc w:val="center"/>
              <w:rPr>
                <w:b/>
                <w:sz w:val="26"/>
                <w:szCs w:val="26"/>
                <w:u w:val="single"/>
              </w:rPr>
            </w:pPr>
          </w:p>
          <w:p w:rsidR="006D5600" w:rsidRPr="006D5600" w:rsidRDefault="006D5600" w:rsidP="0044705B">
            <w:pPr>
              <w:tabs>
                <w:tab w:val="center" w:pos="4218"/>
              </w:tabs>
              <w:ind w:right="4"/>
              <w:jc w:val="center"/>
              <w:rPr>
                <w:b/>
                <w:sz w:val="26"/>
                <w:szCs w:val="26"/>
                <w:u w:val="single"/>
              </w:rPr>
            </w:pPr>
          </w:p>
          <w:p w:rsidR="006D5600" w:rsidRPr="006D5600" w:rsidRDefault="006D5600" w:rsidP="0044705B">
            <w:pPr>
              <w:tabs>
                <w:tab w:val="center" w:pos="4218"/>
              </w:tabs>
              <w:ind w:right="4"/>
              <w:jc w:val="center"/>
              <w:rPr>
                <w:b/>
                <w:sz w:val="26"/>
                <w:szCs w:val="26"/>
                <w:u w:val="single"/>
              </w:rPr>
            </w:pPr>
          </w:p>
          <w:p w:rsidR="006D5600" w:rsidRPr="006D5600" w:rsidRDefault="006D5600" w:rsidP="0044705B">
            <w:pPr>
              <w:tabs>
                <w:tab w:val="center" w:pos="4218"/>
              </w:tabs>
              <w:ind w:right="4"/>
              <w:jc w:val="center"/>
              <w:rPr>
                <w:b/>
                <w:sz w:val="26"/>
                <w:szCs w:val="26"/>
                <w:u w:val="single"/>
              </w:rPr>
            </w:pPr>
          </w:p>
          <w:p w:rsidR="006D5600" w:rsidRPr="006D5600" w:rsidRDefault="006D5600" w:rsidP="0044705B">
            <w:pPr>
              <w:tabs>
                <w:tab w:val="center" w:pos="4218"/>
              </w:tabs>
              <w:ind w:right="4"/>
              <w:rPr>
                <w:b/>
                <w:sz w:val="26"/>
                <w:szCs w:val="26"/>
                <w:u w:val="single"/>
              </w:rPr>
            </w:pPr>
          </w:p>
        </w:tc>
        <w:tc>
          <w:tcPr>
            <w:tcW w:w="4210" w:type="dxa"/>
            <w:tcBorders>
              <w:top w:val="single" w:sz="4" w:space="0" w:color="auto"/>
              <w:left w:val="single" w:sz="4" w:space="0" w:color="auto"/>
              <w:bottom w:val="single" w:sz="4" w:space="0" w:color="auto"/>
              <w:right w:val="single" w:sz="4" w:space="0" w:color="auto"/>
            </w:tcBorders>
          </w:tcPr>
          <w:p w:rsidR="006D5600" w:rsidRPr="006D5600" w:rsidRDefault="006D5600" w:rsidP="0044705B">
            <w:pPr>
              <w:tabs>
                <w:tab w:val="center" w:pos="4218"/>
              </w:tabs>
              <w:ind w:right="4"/>
              <w:jc w:val="center"/>
              <w:rPr>
                <w:b/>
                <w:sz w:val="26"/>
                <w:szCs w:val="26"/>
                <w:u w:val="single"/>
              </w:rPr>
            </w:pPr>
          </w:p>
        </w:tc>
      </w:tr>
    </w:tbl>
    <w:p w:rsidR="00D224EA" w:rsidRPr="006D5600" w:rsidRDefault="00D224EA" w:rsidP="0015780A">
      <w:pPr>
        <w:rPr>
          <w:sz w:val="26"/>
          <w:szCs w:val="26"/>
        </w:rPr>
      </w:pPr>
    </w:p>
    <w:sectPr w:rsidR="00D224EA" w:rsidRPr="006D5600" w:rsidSect="00246160">
      <w:headerReference w:type="default" r:id="rId254"/>
      <w:footerReference w:type="even" r:id="rId255"/>
      <w:footerReference w:type="default" r:id="rId256"/>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962" w:rsidRDefault="00630962">
      <w:r>
        <w:separator/>
      </w:r>
    </w:p>
  </w:endnote>
  <w:endnote w:type="continuationSeparator" w:id="0">
    <w:p w:rsidR="00630962" w:rsidRDefault="00630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65D" w:rsidRDefault="00DA565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DA565D" w:rsidRDefault="00DA565D">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310459"/>
      <w:docPartObj>
        <w:docPartGallery w:val="Page Numbers (Bottom of Page)"/>
        <w:docPartUnique/>
      </w:docPartObj>
    </w:sdtPr>
    <w:sdtEndPr>
      <w:rPr>
        <w:noProof/>
      </w:rPr>
    </w:sdtEndPr>
    <w:sdtContent>
      <w:p w:rsidR="00DA565D" w:rsidRPr="00874D87" w:rsidRDefault="00DA565D" w:rsidP="00AE0113">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pPr>
        <w:r w:rsidRPr="00874D87">
          <w:rPr>
            <w:b/>
            <w:i/>
            <w:color w:val="000000"/>
          </w:rPr>
          <w:t xml:space="preserve"> GV: Nguyễn Thị Thu Ngân                      </w:t>
        </w:r>
        <w:r w:rsidRPr="00874D87">
          <w:rPr>
            <w:b/>
            <w:i/>
            <w:color w:val="000000"/>
          </w:rPr>
          <w:fldChar w:fldCharType="begin"/>
        </w:r>
        <w:r w:rsidRPr="00874D87">
          <w:rPr>
            <w:b/>
            <w:i/>
            <w:color w:val="000000"/>
          </w:rPr>
          <w:instrText>PAGE</w:instrText>
        </w:r>
        <w:r w:rsidRPr="00874D87">
          <w:rPr>
            <w:b/>
            <w:i/>
            <w:color w:val="000000"/>
          </w:rPr>
          <w:fldChar w:fldCharType="separate"/>
        </w:r>
        <w:r w:rsidR="00B067BB">
          <w:rPr>
            <w:b/>
            <w:i/>
            <w:noProof/>
            <w:color w:val="000000"/>
          </w:rPr>
          <w:t>49</w:t>
        </w:r>
        <w:r w:rsidRPr="00874D87">
          <w:rPr>
            <w:b/>
            <w:i/>
            <w:color w:val="000000"/>
          </w:rPr>
          <w:fldChar w:fldCharType="end"/>
        </w:r>
        <w:r w:rsidRPr="00874D87">
          <w:rPr>
            <w:b/>
            <w:i/>
            <w:color w:val="000000"/>
          </w:rPr>
          <w:t xml:space="preserve">                  Trường Tiểu học Tây Bắc Sơn</w:t>
        </w:r>
      </w:p>
      <w:p w:rsidR="00DA565D" w:rsidRDefault="00DA565D" w:rsidP="00AE0113">
        <w:pPr>
          <w:pStyle w:val="Footer"/>
          <w:jc w:val="center"/>
          <w:rPr>
            <w:noProof/>
          </w:rPr>
        </w:pPr>
      </w:p>
    </w:sdtContent>
  </w:sdt>
  <w:p w:rsidR="00DA565D" w:rsidRPr="00390B02" w:rsidRDefault="00DA565D" w:rsidP="00AE011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962" w:rsidRDefault="00630962">
      <w:r>
        <w:separator/>
      </w:r>
    </w:p>
  </w:footnote>
  <w:footnote w:type="continuationSeparator" w:id="0">
    <w:p w:rsidR="00630962" w:rsidRDefault="006309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65D" w:rsidRPr="00390B02" w:rsidRDefault="00DA565D">
    <w:pPr>
      <w:pBdr>
        <w:top w:val="nil"/>
        <w:left w:val="nil"/>
        <w:bottom w:val="single" w:sz="4" w:space="0" w:color="000000"/>
        <w:right w:val="nil"/>
        <w:between w:val="nil"/>
      </w:pBdr>
      <w:tabs>
        <w:tab w:val="center" w:pos="4320"/>
        <w:tab w:val="right" w:pos="8640"/>
      </w:tabs>
      <w:rPr>
        <w:b/>
        <w:i/>
        <w:color w:val="000000"/>
        <w:sz w:val="26"/>
        <w:szCs w:val="26"/>
        <w:u w:val="single"/>
      </w:rPr>
    </w:pP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dạy Lớp 3/</w:t>
    </w:r>
    <w:r>
      <w:rPr>
        <w:b/>
        <w:i/>
        <w:color w:val="000000"/>
        <w:sz w:val="26"/>
        <w:szCs w:val="26"/>
        <w:u w:val="single"/>
      </w:rPr>
      <w:t>2</w:t>
    </w:r>
    <w:r w:rsidRPr="00390B02">
      <w:rPr>
        <w:b/>
        <w:i/>
        <w:color w:val="000000"/>
        <w:sz w:val="26"/>
        <w:szCs w:val="26"/>
        <w:u w:val="single"/>
      </w:rPr>
      <w:t xml:space="preserve">                       Tuần </w:t>
    </w:r>
    <w:r>
      <w:rPr>
        <w:b/>
        <w:i/>
        <w:color w:val="000000"/>
        <w:sz w:val="26"/>
        <w:szCs w:val="26"/>
        <w:u w:val="single"/>
      </w:rPr>
      <w:t>18</w:t>
    </w:r>
    <w:r w:rsidRPr="00390B02">
      <w:rPr>
        <w:b/>
        <w:i/>
        <w:color w:val="000000"/>
        <w:sz w:val="26"/>
        <w:szCs w:val="26"/>
        <w:u w:val="single"/>
      </w:rPr>
      <w:t xml:space="preserve">                      Năm học 202</w:t>
    </w:r>
    <w:r>
      <w:rPr>
        <w:b/>
        <w:i/>
        <w:color w:val="000000"/>
        <w:sz w:val="26"/>
        <w:szCs w:val="26"/>
        <w:u w:val="single"/>
      </w:rPr>
      <w:t>4</w:t>
    </w:r>
    <w:r w:rsidRPr="00390B02">
      <w:rPr>
        <w:b/>
        <w:i/>
        <w:color w:val="000000"/>
        <w:sz w:val="26"/>
        <w:szCs w:val="26"/>
        <w:u w:val="single"/>
      </w:rPr>
      <w:t xml:space="preserve"> - 202</w:t>
    </w:r>
    <w:r>
      <w:rPr>
        <w:b/>
        <w:i/>
        <w:color w:val="000000"/>
        <w:sz w:val="26"/>
        <w:szCs w:val="26"/>
        <w:u w:val="single"/>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15934E"/>
    <w:multiLevelType w:val="singleLevel"/>
    <w:tmpl w:val="0615934E"/>
    <w:lvl w:ilvl="0">
      <w:start w:val="3"/>
      <w:numFmt w:val="decimal"/>
      <w:suff w:val="space"/>
      <w:lvlText w:val="%1."/>
      <w:lvlJc w:val="left"/>
    </w:lvl>
  </w:abstractNum>
  <w:abstractNum w:abstractNumId="13">
    <w:nsid w:val="0AB85539"/>
    <w:multiLevelType w:val="hybridMultilevel"/>
    <w:tmpl w:val="AA027CD4"/>
    <w:lvl w:ilvl="0" w:tplc="1B26D4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22299B"/>
    <w:multiLevelType w:val="hybridMultilevel"/>
    <w:tmpl w:val="D012C2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1512B7"/>
    <w:multiLevelType w:val="hybridMultilevel"/>
    <w:tmpl w:val="4E8A5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FC29D9"/>
    <w:multiLevelType w:val="multilevel"/>
    <w:tmpl w:val="32EE60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35429E"/>
    <w:multiLevelType w:val="hybridMultilevel"/>
    <w:tmpl w:val="A09280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37C811"/>
    <w:multiLevelType w:val="singleLevel"/>
    <w:tmpl w:val="3137C811"/>
    <w:lvl w:ilvl="0">
      <w:start w:val="3"/>
      <w:numFmt w:val="decimal"/>
      <w:suff w:val="space"/>
      <w:lvlText w:val="%1."/>
      <w:lvlJc w:val="left"/>
    </w:lvl>
  </w:abstractNum>
  <w:abstractNum w:abstractNumId="26">
    <w:nsid w:val="3237D91B"/>
    <w:multiLevelType w:val="singleLevel"/>
    <w:tmpl w:val="3237D91B"/>
    <w:lvl w:ilvl="0">
      <w:start w:val="3"/>
      <w:numFmt w:val="decimal"/>
      <w:suff w:val="space"/>
      <w:lvlText w:val="%1."/>
      <w:lvlJc w:val="left"/>
    </w:lvl>
  </w:abstractNum>
  <w:abstractNum w:abstractNumId="27">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29">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78583A"/>
    <w:multiLevelType w:val="hybridMultilevel"/>
    <w:tmpl w:val="80665174"/>
    <w:lvl w:ilvl="0" w:tplc="C91234E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D662CB"/>
    <w:multiLevelType w:val="hybridMultilevel"/>
    <w:tmpl w:val="9274DA5E"/>
    <w:lvl w:ilvl="0" w:tplc="5EFEB9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47135C28"/>
    <w:multiLevelType w:val="hybridMultilevel"/>
    <w:tmpl w:val="E278A540"/>
    <w:lvl w:ilvl="0" w:tplc="2BCCAF6E">
      <w:start w:val="1"/>
      <w:numFmt w:val="lowerLetter"/>
      <w:lvlText w:val="%1."/>
      <w:lvlJc w:val="left"/>
      <w:pPr>
        <w:ind w:left="502" w:hanging="360"/>
      </w:pPr>
      <w:rPr>
        <w:rFonts w:ascii="Times New Roman" w:eastAsia="Palatino Linotype" w:hAnsi="Times New Roman" w:cs="Times New Roman"/>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34">
    <w:nsid w:val="4E125263"/>
    <w:multiLevelType w:val="multilevel"/>
    <w:tmpl w:val="EB268E32"/>
    <w:lvl w:ilvl="0">
      <w:start w:val="3"/>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5D51ADB"/>
    <w:multiLevelType w:val="hybridMultilevel"/>
    <w:tmpl w:val="1D3CFCC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C0F165"/>
    <w:multiLevelType w:val="singleLevel"/>
    <w:tmpl w:val="65C0F165"/>
    <w:lvl w:ilvl="0">
      <w:start w:val="1"/>
      <w:numFmt w:val="lowerLetter"/>
      <w:suff w:val="space"/>
      <w:lvlText w:val="%1."/>
      <w:lvlJc w:val="left"/>
    </w:lvl>
  </w:abstractNum>
  <w:abstractNum w:abstractNumId="37">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C65B6D"/>
    <w:multiLevelType w:val="hybridMultilevel"/>
    <w:tmpl w:val="3660868A"/>
    <w:lvl w:ilvl="0" w:tplc="16DA3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5">
    <w:nsid w:val="7CC85098"/>
    <w:multiLevelType w:val="hybridMultilevel"/>
    <w:tmpl w:val="01789ED6"/>
    <w:lvl w:ilvl="0" w:tplc="6FDCBC5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0"/>
  </w:num>
  <w:num w:numId="2">
    <w:abstractNumId w:val="1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36"/>
  </w:num>
  <w:num w:numId="15">
    <w:abstractNumId w:val="22"/>
  </w:num>
  <w:num w:numId="16">
    <w:abstractNumId w:val="27"/>
  </w:num>
  <w:num w:numId="17">
    <w:abstractNumId w:val="15"/>
  </w:num>
  <w:num w:numId="18">
    <w:abstractNumId w:val="42"/>
  </w:num>
  <w:num w:numId="19">
    <w:abstractNumId w:val="11"/>
  </w:num>
  <w:num w:numId="20">
    <w:abstractNumId w:val="30"/>
  </w:num>
  <w:num w:numId="21">
    <w:abstractNumId w:val="37"/>
  </w:num>
  <w:num w:numId="22">
    <w:abstractNumId w:val="40"/>
  </w:num>
  <w:num w:numId="23">
    <w:abstractNumId w:val="21"/>
  </w:num>
  <w:num w:numId="24">
    <w:abstractNumId w:val="38"/>
  </w:num>
  <w:num w:numId="25">
    <w:abstractNumId w:val="26"/>
  </w:num>
  <w:num w:numId="26">
    <w:abstractNumId w:val="25"/>
  </w:num>
  <w:num w:numId="27">
    <w:abstractNumId w:val="29"/>
  </w:num>
  <w:num w:numId="28">
    <w:abstractNumId w:val="24"/>
  </w:num>
  <w:num w:numId="29">
    <w:abstractNumId w:val="10"/>
  </w:num>
  <w:num w:numId="30">
    <w:abstractNumId w:val="16"/>
  </w:num>
  <w:num w:numId="31">
    <w:abstractNumId w:val="41"/>
  </w:num>
  <w:num w:numId="32">
    <w:abstractNumId w:val="33"/>
  </w:num>
  <w:num w:numId="33">
    <w:abstractNumId w:val="10"/>
  </w:num>
  <w:num w:numId="34">
    <w:abstractNumId w:val="23"/>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num>
  <w:num w:numId="37">
    <w:abstractNumId w:val="18"/>
  </w:num>
  <w:num w:numId="38">
    <w:abstractNumId w:val="19"/>
  </w:num>
  <w:num w:numId="39">
    <w:abstractNumId w:val="34"/>
  </w:num>
  <w:num w:numId="40">
    <w:abstractNumId w:val="39"/>
  </w:num>
  <w:num w:numId="41">
    <w:abstractNumId w:val="28"/>
  </w:num>
  <w:num w:numId="42">
    <w:abstractNumId w:val="43"/>
  </w:num>
  <w:num w:numId="43">
    <w:abstractNumId w:val="35"/>
  </w:num>
  <w:num w:numId="44">
    <w:abstractNumId w:val="31"/>
  </w:num>
  <w:num w:numId="45">
    <w:abstractNumId w:val="17"/>
  </w:num>
  <w:num w:numId="46">
    <w:abstractNumId w:val="13"/>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107A2"/>
    <w:rsid w:val="0002083A"/>
    <w:rsid w:val="00043F72"/>
    <w:rsid w:val="00046AD6"/>
    <w:rsid w:val="00054221"/>
    <w:rsid w:val="00055A56"/>
    <w:rsid w:val="000616EE"/>
    <w:rsid w:val="00066325"/>
    <w:rsid w:val="00070129"/>
    <w:rsid w:val="00075099"/>
    <w:rsid w:val="00077607"/>
    <w:rsid w:val="00081FDA"/>
    <w:rsid w:val="00085222"/>
    <w:rsid w:val="0009652B"/>
    <w:rsid w:val="000A4BBE"/>
    <w:rsid w:val="000B3A9E"/>
    <w:rsid w:val="000C6F9D"/>
    <w:rsid w:val="000D0392"/>
    <w:rsid w:val="000D07A8"/>
    <w:rsid w:val="000D24FF"/>
    <w:rsid w:val="000D3F17"/>
    <w:rsid w:val="000E2AB3"/>
    <w:rsid w:val="00115EC0"/>
    <w:rsid w:val="00120257"/>
    <w:rsid w:val="001242FB"/>
    <w:rsid w:val="00126F7B"/>
    <w:rsid w:val="00137C64"/>
    <w:rsid w:val="001460FC"/>
    <w:rsid w:val="00154AAB"/>
    <w:rsid w:val="00155F88"/>
    <w:rsid w:val="0015780A"/>
    <w:rsid w:val="00157FBF"/>
    <w:rsid w:val="00162A5B"/>
    <w:rsid w:val="00165CBF"/>
    <w:rsid w:val="00166421"/>
    <w:rsid w:val="0017225D"/>
    <w:rsid w:val="00175B6B"/>
    <w:rsid w:val="00177D37"/>
    <w:rsid w:val="00180E45"/>
    <w:rsid w:val="001A1275"/>
    <w:rsid w:val="001C1666"/>
    <w:rsid w:val="001C2CCB"/>
    <w:rsid w:val="001C336D"/>
    <w:rsid w:val="001C3C7E"/>
    <w:rsid w:val="001D0518"/>
    <w:rsid w:val="001D35C1"/>
    <w:rsid w:val="001D5B9C"/>
    <w:rsid w:val="001E5915"/>
    <w:rsid w:val="001F1144"/>
    <w:rsid w:val="001F50C1"/>
    <w:rsid w:val="00202044"/>
    <w:rsid w:val="00202D9B"/>
    <w:rsid w:val="00203ADA"/>
    <w:rsid w:val="0020480D"/>
    <w:rsid w:val="00210B21"/>
    <w:rsid w:val="002111D9"/>
    <w:rsid w:val="00211251"/>
    <w:rsid w:val="002128D2"/>
    <w:rsid w:val="00216D1C"/>
    <w:rsid w:val="00223C88"/>
    <w:rsid w:val="00230FCD"/>
    <w:rsid w:val="00242794"/>
    <w:rsid w:val="00245BBB"/>
    <w:rsid w:val="00246160"/>
    <w:rsid w:val="00250A49"/>
    <w:rsid w:val="00270E01"/>
    <w:rsid w:val="0027571F"/>
    <w:rsid w:val="00281FD5"/>
    <w:rsid w:val="002827D4"/>
    <w:rsid w:val="00283CFE"/>
    <w:rsid w:val="00283D59"/>
    <w:rsid w:val="00283F50"/>
    <w:rsid w:val="002840E2"/>
    <w:rsid w:val="00290534"/>
    <w:rsid w:val="002948AA"/>
    <w:rsid w:val="00296F09"/>
    <w:rsid w:val="002B170B"/>
    <w:rsid w:val="002B508A"/>
    <w:rsid w:val="002B67B9"/>
    <w:rsid w:val="002D1EF3"/>
    <w:rsid w:val="002D22C7"/>
    <w:rsid w:val="002E367A"/>
    <w:rsid w:val="002E4182"/>
    <w:rsid w:val="002E6A83"/>
    <w:rsid w:val="002F397A"/>
    <w:rsid w:val="002F5122"/>
    <w:rsid w:val="003022C2"/>
    <w:rsid w:val="00332412"/>
    <w:rsid w:val="003340F8"/>
    <w:rsid w:val="0033501E"/>
    <w:rsid w:val="003408EC"/>
    <w:rsid w:val="0035404C"/>
    <w:rsid w:val="0036291D"/>
    <w:rsid w:val="00363AF9"/>
    <w:rsid w:val="0037158B"/>
    <w:rsid w:val="0037686B"/>
    <w:rsid w:val="003818D0"/>
    <w:rsid w:val="00383E89"/>
    <w:rsid w:val="00384996"/>
    <w:rsid w:val="00390B02"/>
    <w:rsid w:val="00395DC2"/>
    <w:rsid w:val="003A69DE"/>
    <w:rsid w:val="003A7009"/>
    <w:rsid w:val="003C5DF6"/>
    <w:rsid w:val="003D52D3"/>
    <w:rsid w:val="003E061A"/>
    <w:rsid w:val="003E19C6"/>
    <w:rsid w:val="003F26CA"/>
    <w:rsid w:val="003F2F4B"/>
    <w:rsid w:val="003F6CE9"/>
    <w:rsid w:val="00400D18"/>
    <w:rsid w:val="00403DB3"/>
    <w:rsid w:val="00411A90"/>
    <w:rsid w:val="00420CDB"/>
    <w:rsid w:val="00437DA7"/>
    <w:rsid w:val="004454EA"/>
    <w:rsid w:val="00446C34"/>
    <w:rsid w:val="0044705B"/>
    <w:rsid w:val="00460A21"/>
    <w:rsid w:val="00473BD8"/>
    <w:rsid w:val="00492F94"/>
    <w:rsid w:val="004942B5"/>
    <w:rsid w:val="004A3DFC"/>
    <w:rsid w:val="004B1B17"/>
    <w:rsid w:val="004B472A"/>
    <w:rsid w:val="004C68CC"/>
    <w:rsid w:val="004D6DFC"/>
    <w:rsid w:val="005125E2"/>
    <w:rsid w:val="00515D94"/>
    <w:rsid w:val="005345BF"/>
    <w:rsid w:val="00534812"/>
    <w:rsid w:val="00545984"/>
    <w:rsid w:val="005514AD"/>
    <w:rsid w:val="00581F8D"/>
    <w:rsid w:val="005968BB"/>
    <w:rsid w:val="005A4DFC"/>
    <w:rsid w:val="005A70A1"/>
    <w:rsid w:val="005A71AA"/>
    <w:rsid w:val="005B288B"/>
    <w:rsid w:val="005C22C6"/>
    <w:rsid w:val="005C7400"/>
    <w:rsid w:val="005D3343"/>
    <w:rsid w:val="00601875"/>
    <w:rsid w:val="006103E0"/>
    <w:rsid w:val="006130A8"/>
    <w:rsid w:val="00615E7C"/>
    <w:rsid w:val="00617A44"/>
    <w:rsid w:val="00620B83"/>
    <w:rsid w:val="00630962"/>
    <w:rsid w:val="00630AAC"/>
    <w:rsid w:val="00636657"/>
    <w:rsid w:val="006502B4"/>
    <w:rsid w:val="00657119"/>
    <w:rsid w:val="0066359F"/>
    <w:rsid w:val="00674C13"/>
    <w:rsid w:val="00674C2D"/>
    <w:rsid w:val="0067592B"/>
    <w:rsid w:val="006769DE"/>
    <w:rsid w:val="00681311"/>
    <w:rsid w:val="00684472"/>
    <w:rsid w:val="0069156F"/>
    <w:rsid w:val="00692475"/>
    <w:rsid w:val="006A0090"/>
    <w:rsid w:val="006A048D"/>
    <w:rsid w:val="006B34A3"/>
    <w:rsid w:val="006C04DA"/>
    <w:rsid w:val="006C07DA"/>
    <w:rsid w:val="006C23F8"/>
    <w:rsid w:val="006C490C"/>
    <w:rsid w:val="006D026D"/>
    <w:rsid w:val="006D2B44"/>
    <w:rsid w:val="006D5600"/>
    <w:rsid w:val="006D59A8"/>
    <w:rsid w:val="006D7DEC"/>
    <w:rsid w:val="006F1E2F"/>
    <w:rsid w:val="006F267A"/>
    <w:rsid w:val="006F3C4C"/>
    <w:rsid w:val="00700BA5"/>
    <w:rsid w:val="00701401"/>
    <w:rsid w:val="007237E9"/>
    <w:rsid w:val="00723EA9"/>
    <w:rsid w:val="00734032"/>
    <w:rsid w:val="00736BF8"/>
    <w:rsid w:val="00750338"/>
    <w:rsid w:val="00770B89"/>
    <w:rsid w:val="00785E8D"/>
    <w:rsid w:val="00793EAD"/>
    <w:rsid w:val="007A6185"/>
    <w:rsid w:val="007E3935"/>
    <w:rsid w:val="008035FC"/>
    <w:rsid w:val="008067FA"/>
    <w:rsid w:val="00817144"/>
    <w:rsid w:val="00817CF0"/>
    <w:rsid w:val="008222B1"/>
    <w:rsid w:val="00830602"/>
    <w:rsid w:val="0083285F"/>
    <w:rsid w:val="00837DD0"/>
    <w:rsid w:val="008464CA"/>
    <w:rsid w:val="008638F3"/>
    <w:rsid w:val="00864380"/>
    <w:rsid w:val="00864880"/>
    <w:rsid w:val="00874D87"/>
    <w:rsid w:val="008847C8"/>
    <w:rsid w:val="00887BBB"/>
    <w:rsid w:val="00892F38"/>
    <w:rsid w:val="00895359"/>
    <w:rsid w:val="00895B7F"/>
    <w:rsid w:val="008A183C"/>
    <w:rsid w:val="008A3664"/>
    <w:rsid w:val="008A68A8"/>
    <w:rsid w:val="008B0676"/>
    <w:rsid w:val="008B53D5"/>
    <w:rsid w:val="008C0C0A"/>
    <w:rsid w:val="008D3ED8"/>
    <w:rsid w:val="008D60DB"/>
    <w:rsid w:val="00900FD6"/>
    <w:rsid w:val="00906B5C"/>
    <w:rsid w:val="00907DEB"/>
    <w:rsid w:val="0091764F"/>
    <w:rsid w:val="0092166B"/>
    <w:rsid w:val="009276B8"/>
    <w:rsid w:val="0093157A"/>
    <w:rsid w:val="00932EAD"/>
    <w:rsid w:val="00942E22"/>
    <w:rsid w:val="00946E09"/>
    <w:rsid w:val="00964B45"/>
    <w:rsid w:val="00970B49"/>
    <w:rsid w:val="009864BF"/>
    <w:rsid w:val="009900A3"/>
    <w:rsid w:val="00994524"/>
    <w:rsid w:val="00995C32"/>
    <w:rsid w:val="009A3AD2"/>
    <w:rsid w:val="009A53D3"/>
    <w:rsid w:val="009A69F3"/>
    <w:rsid w:val="009B52F4"/>
    <w:rsid w:val="009B756A"/>
    <w:rsid w:val="009B7A00"/>
    <w:rsid w:val="009D0431"/>
    <w:rsid w:val="009D4640"/>
    <w:rsid w:val="009D51D9"/>
    <w:rsid w:val="009F0C8D"/>
    <w:rsid w:val="009F2278"/>
    <w:rsid w:val="00A012A3"/>
    <w:rsid w:val="00A0380A"/>
    <w:rsid w:val="00A149DD"/>
    <w:rsid w:val="00A22896"/>
    <w:rsid w:val="00A32979"/>
    <w:rsid w:val="00A44D2F"/>
    <w:rsid w:val="00A4700B"/>
    <w:rsid w:val="00A540E3"/>
    <w:rsid w:val="00A5410B"/>
    <w:rsid w:val="00A56EA3"/>
    <w:rsid w:val="00A6236D"/>
    <w:rsid w:val="00A650B5"/>
    <w:rsid w:val="00A650B6"/>
    <w:rsid w:val="00A72BCF"/>
    <w:rsid w:val="00A8062F"/>
    <w:rsid w:val="00A8090F"/>
    <w:rsid w:val="00A862C9"/>
    <w:rsid w:val="00A9301B"/>
    <w:rsid w:val="00AA2CFE"/>
    <w:rsid w:val="00AB4442"/>
    <w:rsid w:val="00AC6FAC"/>
    <w:rsid w:val="00AE0113"/>
    <w:rsid w:val="00AE5796"/>
    <w:rsid w:val="00AE7EA7"/>
    <w:rsid w:val="00B00AB0"/>
    <w:rsid w:val="00B0539D"/>
    <w:rsid w:val="00B057C6"/>
    <w:rsid w:val="00B05934"/>
    <w:rsid w:val="00B067BB"/>
    <w:rsid w:val="00B121F4"/>
    <w:rsid w:val="00B1469F"/>
    <w:rsid w:val="00B27526"/>
    <w:rsid w:val="00B42344"/>
    <w:rsid w:val="00B429B6"/>
    <w:rsid w:val="00B46097"/>
    <w:rsid w:val="00B51A95"/>
    <w:rsid w:val="00B640F9"/>
    <w:rsid w:val="00B82612"/>
    <w:rsid w:val="00B8718A"/>
    <w:rsid w:val="00B9302A"/>
    <w:rsid w:val="00BA053C"/>
    <w:rsid w:val="00BA6889"/>
    <w:rsid w:val="00BB1815"/>
    <w:rsid w:val="00BB2285"/>
    <w:rsid w:val="00BB27B7"/>
    <w:rsid w:val="00BB796C"/>
    <w:rsid w:val="00BC4365"/>
    <w:rsid w:val="00BD242B"/>
    <w:rsid w:val="00BD4602"/>
    <w:rsid w:val="00BE1417"/>
    <w:rsid w:val="00BE20DA"/>
    <w:rsid w:val="00BF1242"/>
    <w:rsid w:val="00C13DB4"/>
    <w:rsid w:val="00C30108"/>
    <w:rsid w:val="00C30F98"/>
    <w:rsid w:val="00C36F8F"/>
    <w:rsid w:val="00C4116F"/>
    <w:rsid w:val="00C42745"/>
    <w:rsid w:val="00C44E4C"/>
    <w:rsid w:val="00C46302"/>
    <w:rsid w:val="00C52139"/>
    <w:rsid w:val="00C5625C"/>
    <w:rsid w:val="00C6632F"/>
    <w:rsid w:val="00C72D1B"/>
    <w:rsid w:val="00C7337F"/>
    <w:rsid w:val="00C73BD8"/>
    <w:rsid w:val="00C75D18"/>
    <w:rsid w:val="00C77040"/>
    <w:rsid w:val="00C845A2"/>
    <w:rsid w:val="00C91A52"/>
    <w:rsid w:val="00CA5E28"/>
    <w:rsid w:val="00CB12C0"/>
    <w:rsid w:val="00CD0384"/>
    <w:rsid w:val="00CD1B44"/>
    <w:rsid w:val="00CD3310"/>
    <w:rsid w:val="00CE4F67"/>
    <w:rsid w:val="00CE6E11"/>
    <w:rsid w:val="00CE7BE3"/>
    <w:rsid w:val="00CF25ED"/>
    <w:rsid w:val="00CF7030"/>
    <w:rsid w:val="00D00D85"/>
    <w:rsid w:val="00D224EA"/>
    <w:rsid w:val="00D32831"/>
    <w:rsid w:val="00D54D7D"/>
    <w:rsid w:val="00D57BCF"/>
    <w:rsid w:val="00D90DA9"/>
    <w:rsid w:val="00DA565D"/>
    <w:rsid w:val="00DB0BAD"/>
    <w:rsid w:val="00DC2587"/>
    <w:rsid w:val="00DC5F7D"/>
    <w:rsid w:val="00DD3DED"/>
    <w:rsid w:val="00DD6A31"/>
    <w:rsid w:val="00DE51D1"/>
    <w:rsid w:val="00DF0E74"/>
    <w:rsid w:val="00DF1E84"/>
    <w:rsid w:val="00DF1F65"/>
    <w:rsid w:val="00E20DB2"/>
    <w:rsid w:val="00E32332"/>
    <w:rsid w:val="00E50B48"/>
    <w:rsid w:val="00E564A4"/>
    <w:rsid w:val="00E817EF"/>
    <w:rsid w:val="00E85C41"/>
    <w:rsid w:val="00E86B3D"/>
    <w:rsid w:val="00E91192"/>
    <w:rsid w:val="00E94916"/>
    <w:rsid w:val="00EA7820"/>
    <w:rsid w:val="00EB287D"/>
    <w:rsid w:val="00EB6A72"/>
    <w:rsid w:val="00ED1C1F"/>
    <w:rsid w:val="00ED1E0E"/>
    <w:rsid w:val="00EE6246"/>
    <w:rsid w:val="00EE79BC"/>
    <w:rsid w:val="00EF1935"/>
    <w:rsid w:val="00F05704"/>
    <w:rsid w:val="00F066AA"/>
    <w:rsid w:val="00F159DB"/>
    <w:rsid w:val="00F167AA"/>
    <w:rsid w:val="00F17F3C"/>
    <w:rsid w:val="00F2492D"/>
    <w:rsid w:val="00F51F64"/>
    <w:rsid w:val="00F560AA"/>
    <w:rsid w:val="00F70346"/>
    <w:rsid w:val="00F71B4C"/>
    <w:rsid w:val="00F77EFB"/>
    <w:rsid w:val="00F83846"/>
    <w:rsid w:val="00F92DA7"/>
    <w:rsid w:val="00F9564C"/>
    <w:rsid w:val="00F96914"/>
    <w:rsid w:val="00F96BDA"/>
    <w:rsid w:val="00FA1F80"/>
    <w:rsid w:val="00FC040E"/>
    <w:rsid w:val="00FC5157"/>
    <w:rsid w:val="00FD3B9B"/>
    <w:rsid w:val="00FD56C7"/>
    <w:rsid w:val="00FE1E6D"/>
    <w:rsid w:val="00FE1EE1"/>
    <w:rsid w:val="00FE6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5625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59"/>
    <w:qFormat/>
    <w:rsid w:val="00B8718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B52F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E1E6D"/>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09652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72D1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3E061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540E3"/>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6C04D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54598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FC040E"/>
    <w:rPr>
      <w:rFonts w:ascii="Calibri" w:hAnsi="Calibri"/>
      <w:sz w:val="22"/>
      <w:szCs w:val="22"/>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00">
    <w:name w:val="Table Grid30"/>
    <w:basedOn w:val="TableNormal"/>
    <w:next w:val="TableGrid"/>
    <w:uiPriority w:val="59"/>
    <w:rsid w:val="00FC040E"/>
    <w:rPr>
      <w:rFonts w:ascii="Calibri" w:hAnsi="Calibri"/>
      <w:sz w:val="22"/>
      <w:szCs w:val="22"/>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5625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59"/>
    <w:qFormat/>
    <w:rsid w:val="00B8718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B52F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E1E6D"/>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09652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72D1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3E061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A540E3"/>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6C04D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54598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FC040E"/>
    <w:rPr>
      <w:rFonts w:ascii="Calibri" w:hAnsi="Calibri"/>
      <w:sz w:val="22"/>
      <w:szCs w:val="22"/>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00">
    <w:name w:val="Table Grid30"/>
    <w:basedOn w:val="TableNormal"/>
    <w:next w:val="TableGrid"/>
    <w:uiPriority w:val="59"/>
    <w:rsid w:val="00FC040E"/>
    <w:rPr>
      <w:rFonts w:ascii="Calibri" w:hAnsi="Calibri"/>
      <w:sz w:val="22"/>
      <w:szCs w:val="22"/>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33831">
      <w:bodyDiv w:val="1"/>
      <w:marLeft w:val="0"/>
      <w:marRight w:val="0"/>
      <w:marTop w:val="0"/>
      <w:marBottom w:val="0"/>
      <w:divBdr>
        <w:top w:val="none" w:sz="0" w:space="0" w:color="auto"/>
        <w:left w:val="none" w:sz="0" w:space="0" w:color="auto"/>
        <w:bottom w:val="none" w:sz="0" w:space="0" w:color="auto"/>
        <w:right w:val="none" w:sz="0" w:space="0" w:color="auto"/>
      </w:divBdr>
    </w:div>
    <w:div w:id="103232774">
      <w:bodyDiv w:val="1"/>
      <w:marLeft w:val="0"/>
      <w:marRight w:val="0"/>
      <w:marTop w:val="0"/>
      <w:marBottom w:val="0"/>
      <w:divBdr>
        <w:top w:val="none" w:sz="0" w:space="0" w:color="auto"/>
        <w:left w:val="none" w:sz="0" w:space="0" w:color="auto"/>
        <w:bottom w:val="none" w:sz="0" w:space="0" w:color="auto"/>
        <w:right w:val="none" w:sz="0" w:space="0" w:color="auto"/>
      </w:divBdr>
    </w:div>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372776931">
      <w:bodyDiv w:val="1"/>
      <w:marLeft w:val="0"/>
      <w:marRight w:val="0"/>
      <w:marTop w:val="0"/>
      <w:marBottom w:val="0"/>
      <w:divBdr>
        <w:top w:val="none" w:sz="0" w:space="0" w:color="auto"/>
        <w:left w:val="none" w:sz="0" w:space="0" w:color="auto"/>
        <w:bottom w:val="none" w:sz="0" w:space="0" w:color="auto"/>
        <w:right w:val="none" w:sz="0" w:space="0" w:color="auto"/>
      </w:divBdr>
    </w:div>
    <w:div w:id="379715600">
      <w:bodyDiv w:val="1"/>
      <w:marLeft w:val="0"/>
      <w:marRight w:val="0"/>
      <w:marTop w:val="0"/>
      <w:marBottom w:val="0"/>
      <w:divBdr>
        <w:top w:val="none" w:sz="0" w:space="0" w:color="auto"/>
        <w:left w:val="none" w:sz="0" w:space="0" w:color="auto"/>
        <w:bottom w:val="none" w:sz="0" w:space="0" w:color="auto"/>
        <w:right w:val="none" w:sz="0" w:space="0" w:color="auto"/>
      </w:divBdr>
    </w:div>
    <w:div w:id="394737996">
      <w:bodyDiv w:val="1"/>
      <w:marLeft w:val="0"/>
      <w:marRight w:val="0"/>
      <w:marTop w:val="0"/>
      <w:marBottom w:val="0"/>
      <w:divBdr>
        <w:top w:val="none" w:sz="0" w:space="0" w:color="auto"/>
        <w:left w:val="none" w:sz="0" w:space="0" w:color="auto"/>
        <w:bottom w:val="none" w:sz="0" w:space="0" w:color="auto"/>
        <w:right w:val="none" w:sz="0" w:space="0" w:color="auto"/>
      </w:divBdr>
    </w:div>
    <w:div w:id="424345929">
      <w:bodyDiv w:val="1"/>
      <w:marLeft w:val="0"/>
      <w:marRight w:val="0"/>
      <w:marTop w:val="0"/>
      <w:marBottom w:val="0"/>
      <w:divBdr>
        <w:top w:val="none" w:sz="0" w:space="0" w:color="auto"/>
        <w:left w:val="none" w:sz="0" w:space="0" w:color="auto"/>
        <w:bottom w:val="none" w:sz="0" w:space="0" w:color="auto"/>
        <w:right w:val="none" w:sz="0" w:space="0" w:color="auto"/>
      </w:divBdr>
    </w:div>
    <w:div w:id="466238490">
      <w:bodyDiv w:val="1"/>
      <w:marLeft w:val="0"/>
      <w:marRight w:val="0"/>
      <w:marTop w:val="0"/>
      <w:marBottom w:val="0"/>
      <w:divBdr>
        <w:top w:val="none" w:sz="0" w:space="0" w:color="auto"/>
        <w:left w:val="none" w:sz="0" w:space="0" w:color="auto"/>
        <w:bottom w:val="none" w:sz="0" w:space="0" w:color="auto"/>
        <w:right w:val="none" w:sz="0" w:space="0" w:color="auto"/>
      </w:divBdr>
    </w:div>
    <w:div w:id="504788608">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682517566">
      <w:bodyDiv w:val="1"/>
      <w:marLeft w:val="0"/>
      <w:marRight w:val="0"/>
      <w:marTop w:val="0"/>
      <w:marBottom w:val="0"/>
      <w:divBdr>
        <w:top w:val="none" w:sz="0" w:space="0" w:color="auto"/>
        <w:left w:val="none" w:sz="0" w:space="0" w:color="auto"/>
        <w:bottom w:val="none" w:sz="0" w:space="0" w:color="auto"/>
        <w:right w:val="none" w:sz="0" w:space="0" w:color="auto"/>
      </w:divBdr>
    </w:div>
    <w:div w:id="709769715">
      <w:bodyDiv w:val="1"/>
      <w:marLeft w:val="0"/>
      <w:marRight w:val="0"/>
      <w:marTop w:val="0"/>
      <w:marBottom w:val="0"/>
      <w:divBdr>
        <w:top w:val="none" w:sz="0" w:space="0" w:color="auto"/>
        <w:left w:val="none" w:sz="0" w:space="0" w:color="auto"/>
        <w:bottom w:val="none" w:sz="0" w:space="0" w:color="auto"/>
        <w:right w:val="none" w:sz="0" w:space="0" w:color="auto"/>
      </w:divBdr>
    </w:div>
    <w:div w:id="717358195">
      <w:bodyDiv w:val="1"/>
      <w:marLeft w:val="0"/>
      <w:marRight w:val="0"/>
      <w:marTop w:val="0"/>
      <w:marBottom w:val="0"/>
      <w:divBdr>
        <w:top w:val="none" w:sz="0" w:space="0" w:color="auto"/>
        <w:left w:val="none" w:sz="0" w:space="0" w:color="auto"/>
        <w:bottom w:val="none" w:sz="0" w:space="0" w:color="auto"/>
        <w:right w:val="none" w:sz="0" w:space="0" w:color="auto"/>
      </w:divBdr>
    </w:div>
    <w:div w:id="734623989">
      <w:bodyDiv w:val="1"/>
      <w:marLeft w:val="0"/>
      <w:marRight w:val="0"/>
      <w:marTop w:val="0"/>
      <w:marBottom w:val="0"/>
      <w:divBdr>
        <w:top w:val="none" w:sz="0" w:space="0" w:color="auto"/>
        <w:left w:val="none" w:sz="0" w:space="0" w:color="auto"/>
        <w:bottom w:val="none" w:sz="0" w:space="0" w:color="auto"/>
        <w:right w:val="none" w:sz="0" w:space="0" w:color="auto"/>
      </w:divBdr>
    </w:div>
    <w:div w:id="734855844">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903682628">
      <w:bodyDiv w:val="1"/>
      <w:marLeft w:val="0"/>
      <w:marRight w:val="0"/>
      <w:marTop w:val="0"/>
      <w:marBottom w:val="0"/>
      <w:divBdr>
        <w:top w:val="none" w:sz="0" w:space="0" w:color="auto"/>
        <w:left w:val="none" w:sz="0" w:space="0" w:color="auto"/>
        <w:bottom w:val="none" w:sz="0" w:space="0" w:color="auto"/>
        <w:right w:val="none" w:sz="0" w:space="0" w:color="auto"/>
      </w:divBdr>
    </w:div>
    <w:div w:id="1004429544">
      <w:bodyDiv w:val="1"/>
      <w:marLeft w:val="0"/>
      <w:marRight w:val="0"/>
      <w:marTop w:val="0"/>
      <w:marBottom w:val="0"/>
      <w:divBdr>
        <w:top w:val="none" w:sz="0" w:space="0" w:color="auto"/>
        <w:left w:val="none" w:sz="0" w:space="0" w:color="auto"/>
        <w:bottom w:val="none" w:sz="0" w:space="0" w:color="auto"/>
        <w:right w:val="none" w:sz="0" w:space="0" w:color="auto"/>
      </w:divBdr>
    </w:div>
    <w:div w:id="1090392068">
      <w:bodyDiv w:val="1"/>
      <w:marLeft w:val="0"/>
      <w:marRight w:val="0"/>
      <w:marTop w:val="0"/>
      <w:marBottom w:val="0"/>
      <w:divBdr>
        <w:top w:val="none" w:sz="0" w:space="0" w:color="auto"/>
        <w:left w:val="none" w:sz="0" w:space="0" w:color="auto"/>
        <w:bottom w:val="none" w:sz="0" w:space="0" w:color="auto"/>
        <w:right w:val="none" w:sz="0" w:space="0" w:color="auto"/>
      </w:divBdr>
    </w:div>
    <w:div w:id="1120806879">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326858010">
      <w:bodyDiv w:val="1"/>
      <w:marLeft w:val="0"/>
      <w:marRight w:val="0"/>
      <w:marTop w:val="0"/>
      <w:marBottom w:val="0"/>
      <w:divBdr>
        <w:top w:val="none" w:sz="0" w:space="0" w:color="auto"/>
        <w:left w:val="none" w:sz="0" w:space="0" w:color="auto"/>
        <w:bottom w:val="none" w:sz="0" w:space="0" w:color="auto"/>
        <w:right w:val="none" w:sz="0" w:space="0" w:color="auto"/>
      </w:divBdr>
    </w:div>
    <w:div w:id="1341934380">
      <w:bodyDiv w:val="1"/>
      <w:marLeft w:val="0"/>
      <w:marRight w:val="0"/>
      <w:marTop w:val="0"/>
      <w:marBottom w:val="0"/>
      <w:divBdr>
        <w:top w:val="none" w:sz="0" w:space="0" w:color="auto"/>
        <w:left w:val="none" w:sz="0" w:space="0" w:color="auto"/>
        <w:bottom w:val="none" w:sz="0" w:space="0" w:color="auto"/>
        <w:right w:val="none" w:sz="0" w:space="0" w:color="auto"/>
      </w:divBdr>
    </w:div>
    <w:div w:id="1417944550">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25808369">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60248064">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613897159">
      <w:bodyDiv w:val="1"/>
      <w:marLeft w:val="0"/>
      <w:marRight w:val="0"/>
      <w:marTop w:val="0"/>
      <w:marBottom w:val="0"/>
      <w:divBdr>
        <w:top w:val="none" w:sz="0" w:space="0" w:color="auto"/>
        <w:left w:val="none" w:sz="0" w:space="0" w:color="auto"/>
        <w:bottom w:val="none" w:sz="0" w:space="0" w:color="auto"/>
        <w:right w:val="none" w:sz="0" w:space="0" w:color="auto"/>
      </w:divBdr>
    </w:div>
    <w:div w:id="1657876580">
      <w:bodyDiv w:val="1"/>
      <w:marLeft w:val="0"/>
      <w:marRight w:val="0"/>
      <w:marTop w:val="0"/>
      <w:marBottom w:val="0"/>
      <w:divBdr>
        <w:top w:val="none" w:sz="0" w:space="0" w:color="auto"/>
        <w:left w:val="none" w:sz="0" w:space="0" w:color="auto"/>
        <w:bottom w:val="none" w:sz="0" w:space="0" w:color="auto"/>
        <w:right w:val="none" w:sz="0" w:space="0" w:color="auto"/>
      </w:divBdr>
    </w:div>
    <w:div w:id="1694959369">
      <w:bodyDiv w:val="1"/>
      <w:marLeft w:val="0"/>
      <w:marRight w:val="0"/>
      <w:marTop w:val="0"/>
      <w:marBottom w:val="0"/>
      <w:divBdr>
        <w:top w:val="none" w:sz="0" w:space="0" w:color="auto"/>
        <w:left w:val="none" w:sz="0" w:space="0" w:color="auto"/>
        <w:bottom w:val="none" w:sz="0" w:space="0" w:color="auto"/>
        <w:right w:val="none" w:sz="0" w:space="0" w:color="auto"/>
      </w:divBdr>
    </w:div>
    <w:div w:id="1806006399">
      <w:bodyDiv w:val="1"/>
      <w:marLeft w:val="0"/>
      <w:marRight w:val="0"/>
      <w:marTop w:val="0"/>
      <w:marBottom w:val="0"/>
      <w:divBdr>
        <w:top w:val="none" w:sz="0" w:space="0" w:color="auto"/>
        <w:left w:val="none" w:sz="0" w:space="0" w:color="auto"/>
        <w:bottom w:val="none" w:sz="0" w:space="0" w:color="auto"/>
        <w:right w:val="none" w:sz="0" w:space="0" w:color="auto"/>
      </w:divBdr>
    </w:div>
    <w:div w:id="1846936296">
      <w:bodyDiv w:val="1"/>
      <w:marLeft w:val="0"/>
      <w:marRight w:val="0"/>
      <w:marTop w:val="0"/>
      <w:marBottom w:val="0"/>
      <w:divBdr>
        <w:top w:val="none" w:sz="0" w:space="0" w:color="auto"/>
        <w:left w:val="none" w:sz="0" w:space="0" w:color="auto"/>
        <w:bottom w:val="none" w:sz="0" w:space="0" w:color="auto"/>
        <w:right w:val="none" w:sz="0" w:space="0" w:color="auto"/>
      </w:divBdr>
    </w:div>
    <w:div w:id="1938441392">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59" Type="http://schemas.openxmlformats.org/officeDocument/2006/relationships/hyperlink" Target="https://blogtailieu.com/" TargetMode="External"/><Relationship Id="rId170" Type="http://schemas.openxmlformats.org/officeDocument/2006/relationships/hyperlink" Target="https://blogtailieu.com/" TargetMode="External"/><Relationship Id="rId191" Type="http://schemas.openxmlformats.org/officeDocument/2006/relationships/hyperlink" Target="https://blogtailieu.com/" TargetMode="External"/><Relationship Id="rId205" Type="http://schemas.openxmlformats.org/officeDocument/2006/relationships/hyperlink" Target="https://blogtailieu.com/" TargetMode="External"/><Relationship Id="rId226" Type="http://schemas.openxmlformats.org/officeDocument/2006/relationships/hyperlink" Target="https://blogtailieu.com/" TargetMode="External"/><Relationship Id="rId247"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settings" Target="settings.xml"/><Relationship Id="rId95" Type="http://schemas.openxmlformats.org/officeDocument/2006/relationships/hyperlink" Target="https://blogtailieu.com/" TargetMode="External"/><Relationship Id="rId160" Type="http://schemas.openxmlformats.org/officeDocument/2006/relationships/hyperlink" Target="https://blogtailieu.com/" TargetMode="External"/><Relationship Id="rId181" Type="http://schemas.openxmlformats.org/officeDocument/2006/relationships/hyperlink" Target="https://blogtailieu.com/" TargetMode="External"/><Relationship Id="rId216" Type="http://schemas.openxmlformats.org/officeDocument/2006/relationships/hyperlink" Target="https://blogtailieu.com/" TargetMode="External"/><Relationship Id="rId237" Type="http://schemas.openxmlformats.org/officeDocument/2006/relationships/hyperlink" Target="https://blogtailieu.com/" TargetMode="External"/><Relationship Id="rId258" Type="http://schemas.openxmlformats.org/officeDocument/2006/relationships/theme" Target="theme/theme1.xml"/><Relationship Id="rId22" Type="http://schemas.openxmlformats.org/officeDocument/2006/relationships/hyperlink" Target="https://blogtailieu.com/" TargetMode="External"/><Relationship Id="rId43" Type="http://schemas.openxmlformats.org/officeDocument/2006/relationships/hyperlink" Target="https://blogtailieu.com/" TargetMode="External"/><Relationship Id="rId64" Type="http://schemas.openxmlformats.org/officeDocument/2006/relationships/hyperlink" Target="https://blogtailieu.com/" TargetMode="External"/><Relationship Id="rId118" Type="http://schemas.openxmlformats.org/officeDocument/2006/relationships/hyperlink" Target="https://blogtailieu.com/" TargetMode="External"/><Relationship Id="rId139"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71" Type="http://schemas.openxmlformats.org/officeDocument/2006/relationships/hyperlink" Target="https://blogtailieu.com/" TargetMode="External"/><Relationship Id="rId192" Type="http://schemas.openxmlformats.org/officeDocument/2006/relationships/hyperlink" Target="https://blogtailieu.com/" TargetMode="External"/><Relationship Id="rId206" Type="http://schemas.openxmlformats.org/officeDocument/2006/relationships/hyperlink" Target="https://blogtailieu.com/" TargetMode="External"/><Relationship Id="rId227" Type="http://schemas.openxmlformats.org/officeDocument/2006/relationships/hyperlink" Target="https://blogtailieu.com/" TargetMode="External"/><Relationship Id="rId248" Type="http://schemas.openxmlformats.org/officeDocument/2006/relationships/hyperlink" Target="https://blogtailieu.com/" TargetMode="External"/><Relationship Id="rId12" Type="http://schemas.openxmlformats.org/officeDocument/2006/relationships/hyperlink" Target="https://blogtailieu.com/" TargetMode="External"/><Relationship Id="rId33" Type="http://schemas.openxmlformats.org/officeDocument/2006/relationships/hyperlink" Target="https://blogtailieu.com/" TargetMode="External"/><Relationship Id="rId108"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45" Type="http://schemas.openxmlformats.org/officeDocument/2006/relationships/hyperlink" Target="https://blogtailieu.com/" TargetMode="External"/><Relationship Id="rId161" Type="http://schemas.openxmlformats.org/officeDocument/2006/relationships/hyperlink" Target="https://blogtailieu.com/" TargetMode="External"/><Relationship Id="rId166" Type="http://schemas.openxmlformats.org/officeDocument/2006/relationships/hyperlink" Target="https://blogtailieu.com/" TargetMode="External"/><Relationship Id="rId182" Type="http://schemas.openxmlformats.org/officeDocument/2006/relationships/hyperlink" Target="https://blogtailieu.com/" TargetMode="External"/><Relationship Id="rId187" Type="http://schemas.openxmlformats.org/officeDocument/2006/relationships/hyperlink" Target="https://blogtailieu.com/" TargetMode="External"/><Relationship Id="rId217"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blogtailieu.com/" TargetMode="External"/><Relationship Id="rId233" Type="http://schemas.openxmlformats.org/officeDocument/2006/relationships/hyperlink" Target="https://blogtailieu.com/" TargetMode="External"/><Relationship Id="rId238" Type="http://schemas.openxmlformats.org/officeDocument/2006/relationships/hyperlink" Target="https://blogtailieu.com/" TargetMode="External"/><Relationship Id="rId254" Type="http://schemas.openxmlformats.org/officeDocument/2006/relationships/header" Target="header1.xm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51" Type="http://schemas.openxmlformats.org/officeDocument/2006/relationships/hyperlink" Target="https://blogtailieu.com/" TargetMode="External"/><Relationship Id="rId156" Type="http://schemas.openxmlformats.org/officeDocument/2006/relationships/hyperlink" Target="https://blogtailieu.com/" TargetMode="External"/><Relationship Id="rId177" Type="http://schemas.openxmlformats.org/officeDocument/2006/relationships/hyperlink" Target="https://blogtailieu.com/" TargetMode="External"/><Relationship Id="rId198" Type="http://schemas.openxmlformats.org/officeDocument/2006/relationships/hyperlink" Target="https://blogtailieu.com/" TargetMode="External"/><Relationship Id="rId172" Type="http://schemas.openxmlformats.org/officeDocument/2006/relationships/hyperlink" Target="https://blogtailieu.com/" TargetMode="External"/><Relationship Id="rId193" Type="http://schemas.openxmlformats.org/officeDocument/2006/relationships/hyperlink" Target="https://blogtailieu.com/" TargetMode="External"/><Relationship Id="rId202" Type="http://schemas.openxmlformats.org/officeDocument/2006/relationships/hyperlink" Target="https://blogtailieu.com/" TargetMode="External"/><Relationship Id="rId207" Type="http://schemas.openxmlformats.org/officeDocument/2006/relationships/hyperlink" Target="https://blogtailieu.com/" TargetMode="External"/><Relationship Id="rId223" Type="http://schemas.openxmlformats.org/officeDocument/2006/relationships/hyperlink" Target="https://blogtailieu.com/" TargetMode="External"/><Relationship Id="rId228" Type="http://schemas.openxmlformats.org/officeDocument/2006/relationships/hyperlink" Target="https://blogtailieu.com/" TargetMode="External"/><Relationship Id="rId244" Type="http://schemas.openxmlformats.org/officeDocument/2006/relationships/hyperlink" Target="https://blogtailieu.com/" TargetMode="External"/><Relationship Id="rId24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image" Target="media/image3.png"/><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167" Type="http://schemas.openxmlformats.org/officeDocument/2006/relationships/hyperlink" Target="https://blogtailieu.com/" TargetMode="External"/><Relationship Id="rId188" Type="http://schemas.openxmlformats.org/officeDocument/2006/relationships/hyperlink" Target="https://blogtailieu.com/" TargetMode="External"/><Relationship Id="rId7" Type="http://schemas.openxmlformats.org/officeDocument/2006/relationships/footnotes" Target="foot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162" Type="http://schemas.openxmlformats.org/officeDocument/2006/relationships/hyperlink" Target="https://blogtailieu.com/" TargetMode="External"/><Relationship Id="rId183" Type="http://schemas.openxmlformats.org/officeDocument/2006/relationships/hyperlink" Target="https://blogtailieu.com/" TargetMode="External"/><Relationship Id="rId213" Type="http://schemas.openxmlformats.org/officeDocument/2006/relationships/hyperlink" Target="https://blogtailieu.com/" TargetMode="External"/><Relationship Id="rId218" Type="http://schemas.openxmlformats.org/officeDocument/2006/relationships/hyperlink" Target="https://blogtailieu.com/" TargetMode="External"/><Relationship Id="rId234" Type="http://schemas.openxmlformats.org/officeDocument/2006/relationships/hyperlink" Target="https://blogtailieu.com/" TargetMode="External"/><Relationship Id="rId239"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hyperlink" Target="https://blogtailieu.com/" TargetMode="External"/><Relationship Id="rId250" Type="http://schemas.openxmlformats.org/officeDocument/2006/relationships/hyperlink" Target="https://blogtailieu.com/" TargetMode="External"/><Relationship Id="rId255" Type="http://schemas.openxmlformats.org/officeDocument/2006/relationships/footer" Target="footer1.xm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178"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hyperlink" Target="https://blogtailieu.com/" TargetMode="External"/><Relationship Id="rId173" Type="http://schemas.openxmlformats.org/officeDocument/2006/relationships/hyperlink" Target="https://blogtailieu.com/" TargetMode="External"/><Relationship Id="rId194" Type="http://schemas.openxmlformats.org/officeDocument/2006/relationships/hyperlink" Target="https://blogtailieu.com/" TargetMode="External"/><Relationship Id="rId199" Type="http://schemas.openxmlformats.org/officeDocument/2006/relationships/hyperlink" Target="https://blogtailieu.com/" TargetMode="External"/><Relationship Id="rId203" Type="http://schemas.openxmlformats.org/officeDocument/2006/relationships/hyperlink" Target="https://blogtailieu.com/" TargetMode="External"/><Relationship Id="rId208" Type="http://schemas.openxmlformats.org/officeDocument/2006/relationships/hyperlink" Target="https://blogtailieu.com/" TargetMode="External"/><Relationship Id="rId229" Type="http://schemas.openxmlformats.org/officeDocument/2006/relationships/hyperlink" Target="https://blogtailieu.com/" TargetMode="External"/><Relationship Id="rId19" Type="http://schemas.openxmlformats.org/officeDocument/2006/relationships/hyperlink" Target="https://blogtailieu.com/" TargetMode="External"/><Relationship Id="rId224" Type="http://schemas.openxmlformats.org/officeDocument/2006/relationships/hyperlink" Target="https://blogtailieu.com/" TargetMode="External"/><Relationship Id="rId240" Type="http://schemas.openxmlformats.org/officeDocument/2006/relationships/hyperlink" Target="https://blogtailieu.com/" TargetMode="External"/><Relationship Id="rId245"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image" Target="media/image4.png"/><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168" Type="http://schemas.openxmlformats.org/officeDocument/2006/relationships/hyperlink" Target="https://blogtailieu.com/" TargetMode="External"/><Relationship Id="rId8" Type="http://schemas.openxmlformats.org/officeDocument/2006/relationships/endnotes" Target="endnotes.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163" Type="http://schemas.openxmlformats.org/officeDocument/2006/relationships/hyperlink" Target="https://blogtailieu.com/" TargetMode="External"/><Relationship Id="rId184" Type="http://schemas.openxmlformats.org/officeDocument/2006/relationships/hyperlink" Target="https://blogtailieu.com/" TargetMode="External"/><Relationship Id="rId189" Type="http://schemas.openxmlformats.org/officeDocument/2006/relationships/hyperlink" Target="https://blogtailieu.com/" TargetMode="External"/><Relationship Id="rId219" Type="http://schemas.openxmlformats.org/officeDocument/2006/relationships/hyperlink" Target="https://blogtailieu.com/" TargetMode="External"/><Relationship Id="rId3" Type="http://schemas.openxmlformats.org/officeDocument/2006/relationships/styles" Target="styles.xml"/><Relationship Id="rId214" Type="http://schemas.openxmlformats.org/officeDocument/2006/relationships/hyperlink" Target="https://blogtailieu.com/" TargetMode="External"/><Relationship Id="rId230" Type="http://schemas.openxmlformats.org/officeDocument/2006/relationships/image" Target="media/image5.png"/><Relationship Id="rId235" Type="http://schemas.openxmlformats.org/officeDocument/2006/relationships/hyperlink" Target="https://blogtailieu.com/" TargetMode="External"/><Relationship Id="rId251" Type="http://schemas.openxmlformats.org/officeDocument/2006/relationships/hyperlink" Target="https://blogtailieu.com/" TargetMode="External"/><Relationship Id="rId256" Type="http://schemas.openxmlformats.org/officeDocument/2006/relationships/footer" Target="footer2.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3" Type="http://schemas.openxmlformats.org/officeDocument/2006/relationships/hyperlink" Target="https://blogtailieu.com/" TargetMode="External"/><Relationship Id="rId174" Type="http://schemas.openxmlformats.org/officeDocument/2006/relationships/hyperlink" Target="https://blogtailieu.com/" TargetMode="External"/><Relationship Id="rId179" Type="http://schemas.openxmlformats.org/officeDocument/2006/relationships/hyperlink" Target="https://blogtailieu.com/" TargetMode="External"/><Relationship Id="rId195" Type="http://schemas.openxmlformats.org/officeDocument/2006/relationships/hyperlink" Target="https://blogtailieu.com/" TargetMode="External"/><Relationship Id="rId209" Type="http://schemas.openxmlformats.org/officeDocument/2006/relationships/hyperlink" Target="https://blogtailieu.com/" TargetMode="External"/><Relationship Id="rId190" Type="http://schemas.openxmlformats.org/officeDocument/2006/relationships/hyperlink" Target="https://blogtailieu.com/" TargetMode="External"/><Relationship Id="rId204" Type="http://schemas.openxmlformats.org/officeDocument/2006/relationships/hyperlink" Target="https://blogtailieu.com/" TargetMode="External"/><Relationship Id="rId220" Type="http://schemas.openxmlformats.org/officeDocument/2006/relationships/hyperlink" Target="https://blogtailieu.com/" TargetMode="External"/><Relationship Id="rId225" Type="http://schemas.openxmlformats.org/officeDocument/2006/relationships/hyperlink" Target="https://blogtailieu.com/" TargetMode="External"/><Relationship Id="rId241" Type="http://schemas.openxmlformats.org/officeDocument/2006/relationships/hyperlink" Target="https://blogtailieu.com/" TargetMode="External"/><Relationship Id="rId246" Type="http://schemas.openxmlformats.org/officeDocument/2006/relationships/hyperlink" Target="https://blogtailieu.com/" TargetMode="External"/><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image" Target="media/image2.png"/><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64" Type="http://schemas.openxmlformats.org/officeDocument/2006/relationships/hyperlink" Target="https://blogtailieu.com/" TargetMode="External"/><Relationship Id="rId169" Type="http://schemas.openxmlformats.org/officeDocument/2006/relationships/hyperlink" Target="https://blogtailieu.com/" TargetMode="External"/><Relationship Id="rId185" Type="http://schemas.openxmlformats.org/officeDocument/2006/relationships/hyperlink" Target="https://blogtailieu.com/"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blogtailieu.com/" TargetMode="External"/><Relationship Id="rId210" Type="http://schemas.openxmlformats.org/officeDocument/2006/relationships/hyperlink" Target="https://blogtailieu.com/" TargetMode="External"/><Relationship Id="rId215" Type="http://schemas.openxmlformats.org/officeDocument/2006/relationships/hyperlink" Target="https://blogtailieu.com/" TargetMode="External"/><Relationship Id="rId236" Type="http://schemas.openxmlformats.org/officeDocument/2006/relationships/hyperlink" Target="https://blogtailieu.com/" TargetMode="External"/><Relationship Id="rId257" Type="http://schemas.openxmlformats.org/officeDocument/2006/relationships/fontTable" Target="fontTable.xml"/><Relationship Id="rId26" Type="http://schemas.openxmlformats.org/officeDocument/2006/relationships/hyperlink" Target="https://blogtailieu.com/" TargetMode="External"/><Relationship Id="rId231" Type="http://schemas.openxmlformats.org/officeDocument/2006/relationships/image" Target="media/image6.png"/><Relationship Id="rId252" Type="http://schemas.openxmlformats.org/officeDocument/2006/relationships/hyperlink" Target="https://blogtailieu.com/" TargetMode="External"/><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54" Type="http://schemas.openxmlformats.org/officeDocument/2006/relationships/hyperlink" Target="https://blogtailieu.com/" TargetMode="External"/><Relationship Id="rId175" Type="http://schemas.openxmlformats.org/officeDocument/2006/relationships/hyperlink" Target="https://blogtailieu.com/" TargetMode="External"/><Relationship Id="rId196" Type="http://schemas.openxmlformats.org/officeDocument/2006/relationships/hyperlink" Target="https://blogtailieu.com/" TargetMode="External"/><Relationship Id="rId200" Type="http://schemas.openxmlformats.org/officeDocument/2006/relationships/hyperlink" Target="https://blogtailieu.com/" TargetMode="External"/><Relationship Id="rId16" Type="http://schemas.openxmlformats.org/officeDocument/2006/relationships/hyperlink" Target="https://blogtailieu.com/" TargetMode="External"/><Relationship Id="rId221" Type="http://schemas.openxmlformats.org/officeDocument/2006/relationships/hyperlink" Target="https://blogtailieu.com/" TargetMode="External"/><Relationship Id="rId242" Type="http://schemas.openxmlformats.org/officeDocument/2006/relationships/hyperlink" Target="https://blogtailieu.com/" TargetMode="External"/><Relationship Id="rId37" Type="http://schemas.openxmlformats.org/officeDocument/2006/relationships/hyperlink" Target="https://blogtailieu.com/" TargetMode="External"/><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44" Type="http://schemas.openxmlformats.org/officeDocument/2006/relationships/hyperlink" Target="https://blogtailieu.com/" TargetMode="External"/><Relationship Id="rId90" Type="http://schemas.openxmlformats.org/officeDocument/2006/relationships/hyperlink" Target="https://blogtailieu.com/" TargetMode="External"/><Relationship Id="rId165" Type="http://schemas.openxmlformats.org/officeDocument/2006/relationships/hyperlink" Target="https://blogtailieu.com/" TargetMode="External"/><Relationship Id="rId186" Type="http://schemas.openxmlformats.org/officeDocument/2006/relationships/hyperlink" Target="https://blogtailieu.com/" TargetMode="External"/><Relationship Id="rId211" Type="http://schemas.openxmlformats.org/officeDocument/2006/relationships/hyperlink" Target="https://blogtailieu.com/" TargetMode="External"/><Relationship Id="rId232" Type="http://schemas.openxmlformats.org/officeDocument/2006/relationships/hyperlink" Target="https://blogtailieu.com/" TargetMode="External"/><Relationship Id="rId253" Type="http://schemas.openxmlformats.org/officeDocument/2006/relationships/hyperlink" Target="https://blogtailieu.com/" TargetMode="External"/><Relationship Id="rId27" Type="http://schemas.openxmlformats.org/officeDocument/2006/relationships/hyperlink" Target="https://blogtailieu.com/" TargetMode="External"/><Relationship Id="rId48"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34" Type="http://schemas.openxmlformats.org/officeDocument/2006/relationships/hyperlink" Target="https://blogtailieu.com/" TargetMode="External"/><Relationship Id="rId80" Type="http://schemas.openxmlformats.org/officeDocument/2006/relationships/hyperlink" Target="https://blogtailieu.com/" TargetMode="External"/><Relationship Id="rId155" Type="http://schemas.openxmlformats.org/officeDocument/2006/relationships/hyperlink" Target="https://blogtailieu.com/" TargetMode="External"/><Relationship Id="rId176" Type="http://schemas.openxmlformats.org/officeDocument/2006/relationships/hyperlink" Target="https://blogtailieu.com/" TargetMode="External"/><Relationship Id="rId197" Type="http://schemas.openxmlformats.org/officeDocument/2006/relationships/hyperlink" Target="https://blogtailieu.com/" TargetMode="External"/><Relationship Id="rId201" Type="http://schemas.openxmlformats.org/officeDocument/2006/relationships/hyperlink" Target="https://blogtailieu.com/" TargetMode="External"/><Relationship Id="rId222" Type="http://schemas.openxmlformats.org/officeDocument/2006/relationships/hyperlink" Target="https://blogtailieu.com/" TargetMode="External"/><Relationship Id="rId243" Type="http://schemas.openxmlformats.org/officeDocument/2006/relationships/hyperlink" Target="https://blogtailieu.com/" TargetMode="External"/><Relationship Id="rId17"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24"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A6A97-D8E3-4C34-8950-115045BB3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15716</Words>
  <Characters>89587</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dcterms:created xsi:type="dcterms:W3CDTF">2023-10-07T03:26:00Z</dcterms:created>
  <dcterms:modified xsi:type="dcterms:W3CDTF">2024-12-20T08:38:00Z</dcterms:modified>
</cp:coreProperties>
</file>