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431" w:rsidRPr="004A13D7" w:rsidRDefault="00A8090F" w:rsidP="004A13D7">
      <w:pPr>
        <w:ind w:hanging="720"/>
        <w:jc w:val="center"/>
        <w:rPr>
          <w:b/>
          <w:bCs/>
          <w:sz w:val="28"/>
          <w:szCs w:val="28"/>
          <w:u w:val="single"/>
          <w:lang w:val="en-US"/>
        </w:rPr>
      </w:pPr>
      <w:r w:rsidRPr="004A13D7">
        <w:rPr>
          <w:b/>
          <w:bCs/>
          <w:sz w:val="28"/>
          <w:szCs w:val="28"/>
          <w:u w:val="single"/>
          <w:lang w:val="en-US"/>
        </w:rPr>
        <w:t>T</w:t>
      </w:r>
      <w:r w:rsidRPr="004A13D7">
        <w:rPr>
          <w:b/>
          <w:bCs/>
          <w:sz w:val="28"/>
          <w:szCs w:val="28"/>
          <w:u w:val="single"/>
        </w:rPr>
        <w:t xml:space="preserve">UẦN </w:t>
      </w:r>
      <w:r w:rsidRPr="004A13D7">
        <w:rPr>
          <w:b/>
          <w:bCs/>
          <w:sz w:val="28"/>
          <w:szCs w:val="28"/>
          <w:u w:val="single"/>
          <w:lang w:val="en-US"/>
        </w:rPr>
        <w:t>8</w:t>
      </w:r>
      <w:r w:rsidR="00742431" w:rsidRPr="004A13D7">
        <w:rPr>
          <w:b/>
          <w:bCs/>
          <w:sz w:val="28"/>
          <w:szCs w:val="28"/>
          <w:u w:val="single"/>
          <w:lang w:val="en-US"/>
        </w:rPr>
        <w:t xml:space="preserve"> </w:t>
      </w:r>
    </w:p>
    <w:p w:rsidR="00A8090F" w:rsidRDefault="00742431" w:rsidP="004A13D7">
      <w:pPr>
        <w:ind w:hanging="720"/>
        <w:jc w:val="right"/>
        <w:rPr>
          <w:bCs/>
          <w:i/>
          <w:sz w:val="28"/>
          <w:szCs w:val="28"/>
          <w:u w:val="single"/>
          <w:lang w:val="en-US"/>
        </w:rPr>
      </w:pPr>
      <w:r w:rsidRPr="004A13D7">
        <w:rPr>
          <w:bCs/>
          <w:i/>
          <w:sz w:val="28"/>
          <w:szCs w:val="28"/>
          <w:u w:val="single"/>
          <w:lang w:val="en-US"/>
        </w:rPr>
        <w:t>Thứ hai</w:t>
      </w:r>
      <w:r w:rsidR="004A13D7">
        <w:rPr>
          <w:bCs/>
          <w:i/>
          <w:sz w:val="28"/>
          <w:szCs w:val="28"/>
          <w:u w:val="single"/>
          <w:lang w:val="en-US"/>
        </w:rPr>
        <w:t>,</w:t>
      </w:r>
      <w:r w:rsidR="00733603">
        <w:rPr>
          <w:bCs/>
          <w:i/>
          <w:sz w:val="28"/>
          <w:szCs w:val="28"/>
          <w:u w:val="single"/>
          <w:lang w:val="en-US"/>
        </w:rPr>
        <w:t xml:space="preserve"> ngày 2</w:t>
      </w:r>
      <w:r w:rsidR="00603DDF">
        <w:rPr>
          <w:bCs/>
          <w:i/>
          <w:sz w:val="28"/>
          <w:szCs w:val="28"/>
          <w:u w:val="single"/>
          <w:lang w:val="en-US"/>
        </w:rPr>
        <w:t>8</w:t>
      </w:r>
      <w:r w:rsidR="00733603">
        <w:rPr>
          <w:bCs/>
          <w:i/>
          <w:sz w:val="28"/>
          <w:szCs w:val="28"/>
          <w:u w:val="single"/>
          <w:lang w:val="en-US"/>
        </w:rPr>
        <w:t xml:space="preserve"> tháng 10 năm 202</w:t>
      </w:r>
      <w:r w:rsidR="00603DDF">
        <w:rPr>
          <w:bCs/>
          <w:i/>
          <w:sz w:val="28"/>
          <w:szCs w:val="28"/>
          <w:u w:val="single"/>
          <w:lang w:val="en-US"/>
        </w:rPr>
        <w:t>4</w:t>
      </w:r>
    </w:p>
    <w:p w:rsidR="004A13D7" w:rsidRDefault="004A13D7" w:rsidP="00603DDF">
      <w:pPr>
        <w:ind w:hanging="720"/>
        <w:rPr>
          <w:b/>
          <w:bCs/>
          <w:sz w:val="28"/>
          <w:szCs w:val="28"/>
          <w:u w:val="single"/>
          <w:lang w:val="en-US"/>
        </w:rPr>
      </w:pPr>
      <w:r>
        <w:rPr>
          <w:b/>
          <w:bCs/>
          <w:sz w:val="28"/>
          <w:szCs w:val="28"/>
          <w:u w:val="single"/>
          <w:lang w:val="en-US"/>
        </w:rPr>
        <w:t>Buổi sáng</w:t>
      </w:r>
    </w:p>
    <w:p w:rsidR="004A13D7" w:rsidRPr="004A13D7" w:rsidRDefault="004A13D7" w:rsidP="004A13D7">
      <w:pPr>
        <w:ind w:hanging="720"/>
        <w:jc w:val="center"/>
        <w:rPr>
          <w:b/>
          <w:bCs/>
          <w:sz w:val="28"/>
          <w:szCs w:val="28"/>
          <w:u w:val="single"/>
          <w:lang w:val="en-US"/>
        </w:rPr>
      </w:pPr>
    </w:p>
    <w:p w:rsidR="00F62029" w:rsidRDefault="00603DDF" w:rsidP="00F62029">
      <w:pPr>
        <w:jc w:val="center"/>
        <w:rPr>
          <w:b/>
          <w:bCs/>
          <w:sz w:val="28"/>
          <w:szCs w:val="28"/>
        </w:rPr>
      </w:pPr>
      <w:r>
        <w:rPr>
          <w:b/>
          <w:bCs/>
          <w:sz w:val="28"/>
          <w:szCs w:val="28"/>
          <w:u w:val="single"/>
        </w:rPr>
        <w:t>HĐTN</w:t>
      </w:r>
      <w:r w:rsidR="002A77E4" w:rsidRPr="004A13D7">
        <w:rPr>
          <w:b/>
          <w:bCs/>
          <w:sz w:val="28"/>
          <w:szCs w:val="28"/>
        </w:rPr>
        <w:t xml:space="preserve">                           </w:t>
      </w:r>
    </w:p>
    <w:p w:rsidR="00742431" w:rsidRPr="004A13D7" w:rsidRDefault="002A77E4" w:rsidP="00F62029">
      <w:pPr>
        <w:jc w:val="center"/>
        <w:rPr>
          <w:b/>
          <w:bCs/>
          <w:sz w:val="28"/>
          <w:szCs w:val="28"/>
        </w:rPr>
      </w:pPr>
      <w:r w:rsidRPr="004A13D7">
        <w:rPr>
          <w:b/>
          <w:bCs/>
          <w:sz w:val="28"/>
          <w:szCs w:val="28"/>
        </w:rPr>
        <w:t xml:space="preserve"> </w:t>
      </w:r>
      <w:r w:rsidR="00742431" w:rsidRPr="004A13D7">
        <w:rPr>
          <w:b/>
          <w:bCs/>
          <w:sz w:val="28"/>
          <w:szCs w:val="28"/>
        </w:rPr>
        <w:t>SINH HOẠT D</w:t>
      </w:r>
      <w:r w:rsidR="00AA3368" w:rsidRPr="004A13D7">
        <w:rPr>
          <w:b/>
          <w:bCs/>
          <w:sz w:val="28"/>
          <w:szCs w:val="28"/>
        </w:rPr>
        <w:t>ƯỚI CỜ</w:t>
      </w:r>
    </w:p>
    <w:p w:rsidR="004A13D7" w:rsidRDefault="004A13D7" w:rsidP="004A13D7">
      <w:pPr>
        <w:ind w:hanging="720"/>
        <w:jc w:val="center"/>
        <w:rPr>
          <w:b/>
          <w:bCs/>
          <w:sz w:val="28"/>
          <w:szCs w:val="28"/>
        </w:rPr>
      </w:pPr>
      <w:r>
        <w:rPr>
          <w:b/>
          <w:bCs/>
          <w:noProof/>
          <w:sz w:val="28"/>
          <w:szCs w:val="28"/>
          <w:lang w:val="en-US"/>
        </w:rPr>
        <mc:AlternateContent>
          <mc:Choice Requires="wps">
            <w:drawing>
              <wp:anchor distT="0" distB="0" distL="114300" distR="114300" simplePos="0" relativeHeight="251701248" behindDoc="0" locked="0" layoutInCell="1" allowOverlap="1">
                <wp:simplePos x="0" y="0"/>
                <wp:positionH relativeFrom="column">
                  <wp:posOffset>871220</wp:posOffset>
                </wp:positionH>
                <wp:positionV relativeFrom="paragraph">
                  <wp:posOffset>143510</wp:posOffset>
                </wp:positionV>
                <wp:extent cx="43434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3434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21E3C93" id="Straight Connector 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8.6pt,11.3pt" to="410.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" strokecolor="black [3213]"/>
            </w:pict>
          </mc:Fallback>
        </mc:AlternateContent>
      </w:r>
    </w:p>
    <w:p w:rsidR="004A13D7" w:rsidRDefault="004A13D7" w:rsidP="004A13D7">
      <w:pPr>
        <w:ind w:hanging="720"/>
        <w:jc w:val="center"/>
        <w:rPr>
          <w:b/>
          <w:bCs/>
          <w:sz w:val="28"/>
          <w:szCs w:val="28"/>
        </w:rPr>
      </w:pPr>
    </w:p>
    <w:p w:rsidR="008B3013" w:rsidRDefault="00A8090F" w:rsidP="008B3013">
      <w:pPr>
        <w:jc w:val="center"/>
        <w:rPr>
          <w:b/>
          <w:bCs/>
          <w:sz w:val="28"/>
          <w:szCs w:val="28"/>
        </w:rPr>
      </w:pPr>
      <w:r w:rsidRPr="004A13D7">
        <w:rPr>
          <w:b/>
          <w:bCs/>
          <w:sz w:val="28"/>
          <w:szCs w:val="28"/>
          <w:u w:val="single"/>
        </w:rPr>
        <w:t>TIẾNG VIỆT</w:t>
      </w:r>
      <w:r w:rsidR="004A13D7" w:rsidRPr="004A13D7">
        <w:rPr>
          <w:b/>
          <w:bCs/>
          <w:sz w:val="28"/>
          <w:szCs w:val="28"/>
        </w:rPr>
        <w:t xml:space="preserve"> </w:t>
      </w:r>
    </w:p>
    <w:p w:rsidR="00A8090F" w:rsidRPr="004A13D7" w:rsidRDefault="00A8090F" w:rsidP="008B3013">
      <w:pPr>
        <w:jc w:val="center"/>
        <w:rPr>
          <w:b/>
          <w:bCs/>
          <w:sz w:val="28"/>
          <w:szCs w:val="28"/>
        </w:rPr>
      </w:pPr>
      <w:r w:rsidRPr="004A13D7">
        <w:rPr>
          <w:b/>
          <w:bCs/>
          <w:sz w:val="28"/>
          <w:szCs w:val="28"/>
        </w:rPr>
        <w:t>CHỦ ĐIỂM: CỔNG TRƯỜNG MỞ RỘNG</w:t>
      </w:r>
    </w:p>
    <w:p w:rsidR="00A8090F" w:rsidRPr="004A13D7" w:rsidRDefault="00A8090F" w:rsidP="004A13D7">
      <w:pPr>
        <w:ind w:hanging="720"/>
        <w:jc w:val="center"/>
        <w:rPr>
          <w:b/>
          <w:bCs/>
          <w:sz w:val="28"/>
          <w:szCs w:val="28"/>
        </w:rPr>
      </w:pPr>
      <w:r w:rsidRPr="004A13D7">
        <w:rPr>
          <w:b/>
          <w:bCs/>
          <w:sz w:val="28"/>
          <w:szCs w:val="28"/>
        </w:rPr>
        <w:t>Bài 15: THƯ VIỆN (T1+2)</w:t>
      </w:r>
    </w:p>
    <w:p w:rsidR="00A8090F" w:rsidRPr="004A13D7" w:rsidRDefault="00A8090F" w:rsidP="004A13D7">
      <w:pPr>
        <w:rPr>
          <w:b/>
          <w:bCs/>
          <w:sz w:val="28"/>
          <w:szCs w:val="28"/>
          <w:u w:val="single"/>
        </w:rPr>
      </w:pPr>
      <w:r w:rsidRPr="004A13D7">
        <w:rPr>
          <w:b/>
          <w:bCs/>
          <w:sz w:val="28"/>
          <w:szCs w:val="28"/>
          <w:u w:val="single"/>
        </w:rPr>
        <w:t>I. YÊU CẦU CẦN ĐẠT:</w:t>
      </w:r>
    </w:p>
    <w:p w:rsidR="00A8090F" w:rsidRPr="004A13D7" w:rsidRDefault="00A8090F" w:rsidP="004A13D7">
      <w:pPr>
        <w:ind w:firstLine="360"/>
        <w:jc w:val="both"/>
        <w:rPr>
          <w:b/>
          <w:sz w:val="28"/>
          <w:szCs w:val="28"/>
        </w:rPr>
      </w:pPr>
      <w:r w:rsidRPr="004A13D7">
        <w:rPr>
          <w:b/>
          <w:sz w:val="28"/>
          <w:szCs w:val="28"/>
        </w:rPr>
        <w:t>1. Năng lực đặc thù.</w:t>
      </w:r>
    </w:p>
    <w:p w:rsidR="00A8090F" w:rsidRPr="004A13D7" w:rsidRDefault="00A8090F" w:rsidP="004A13D7">
      <w:pPr>
        <w:ind w:firstLine="360"/>
        <w:jc w:val="both"/>
        <w:rPr>
          <w:sz w:val="28"/>
          <w:szCs w:val="28"/>
        </w:rPr>
      </w:pPr>
      <w:r w:rsidRPr="004A13D7">
        <w:rPr>
          <w:sz w:val="28"/>
          <w:szCs w:val="28"/>
        </w:rPr>
        <w:t xml:space="preserve">- Đọc đúng từ ngữ, câu, đoạn và toàn bộ câu chuyện </w:t>
      </w:r>
      <w:r w:rsidRPr="004A13D7">
        <w:rPr>
          <w:i/>
          <w:iCs/>
          <w:sz w:val="28"/>
          <w:szCs w:val="28"/>
        </w:rPr>
        <w:t>Thư viện</w:t>
      </w:r>
      <w:r w:rsidRPr="004A13D7">
        <w:rPr>
          <w:sz w:val="28"/>
          <w:szCs w:val="28"/>
        </w:rPr>
        <w:t xml:space="preserve">. </w:t>
      </w:r>
    </w:p>
    <w:p w:rsidR="00A8090F" w:rsidRPr="004A13D7" w:rsidRDefault="00A8090F" w:rsidP="004A13D7">
      <w:pPr>
        <w:ind w:firstLine="360"/>
        <w:jc w:val="both"/>
        <w:rPr>
          <w:sz w:val="28"/>
          <w:szCs w:val="28"/>
        </w:rPr>
      </w:pPr>
      <w:r w:rsidRPr="004A13D7">
        <w:rPr>
          <w:sz w:val="28"/>
          <w:szCs w:val="28"/>
        </w:rPr>
        <w:t>- Bước đầu thể hiện  ngữ điệu khi đọc lời nói của nhân vật trong câu chuyện, biết nghỉ hơi ở chỗ có dấu câu.</w:t>
      </w:r>
    </w:p>
    <w:p w:rsidR="00A8090F" w:rsidRPr="004A13D7" w:rsidRDefault="00A8090F" w:rsidP="004A13D7">
      <w:pPr>
        <w:ind w:firstLine="360"/>
        <w:jc w:val="both"/>
        <w:rPr>
          <w:sz w:val="28"/>
          <w:szCs w:val="28"/>
        </w:rPr>
      </w:pPr>
      <w:r w:rsidRPr="004A13D7">
        <w:rPr>
          <w:sz w:val="28"/>
          <w:szCs w:val="28"/>
        </w:rPr>
        <w:t xml:space="preserve">- Nhận biết được các nhân vật, hành động, việc làm, cảm xúc của nhân vật. </w:t>
      </w:r>
    </w:p>
    <w:p w:rsidR="00A8090F" w:rsidRPr="004A13D7" w:rsidRDefault="00A8090F" w:rsidP="004A13D7">
      <w:pPr>
        <w:ind w:firstLine="360"/>
        <w:jc w:val="both"/>
        <w:rPr>
          <w:sz w:val="28"/>
          <w:szCs w:val="28"/>
        </w:rPr>
      </w:pPr>
      <w:r w:rsidRPr="004A13D7">
        <w:rPr>
          <w:sz w:val="28"/>
          <w:szCs w:val="28"/>
        </w:rPr>
        <w:t>- Hiểu điều tác giả muốn truyền tải qua câu chuyện: Thư viện với những chiếc giá đầy ắp sách luôn là một nơi đến tuyệt vời đối với các bạn học sinh.</w:t>
      </w:r>
    </w:p>
    <w:p w:rsidR="00A8090F" w:rsidRPr="004A13D7" w:rsidRDefault="00A8090F" w:rsidP="004A13D7">
      <w:pPr>
        <w:ind w:firstLine="360"/>
        <w:jc w:val="both"/>
        <w:rPr>
          <w:sz w:val="28"/>
          <w:szCs w:val="28"/>
        </w:rPr>
      </w:pPr>
      <w:r w:rsidRPr="004A13D7">
        <w:rPr>
          <w:sz w:val="28"/>
          <w:szCs w:val="28"/>
        </w:rPr>
        <w:t xml:space="preserve">- Kể được câu chuyện </w:t>
      </w:r>
      <w:r w:rsidRPr="004A13D7">
        <w:rPr>
          <w:i/>
          <w:iCs/>
          <w:sz w:val="28"/>
          <w:szCs w:val="28"/>
        </w:rPr>
        <w:t>Mặt trời mọc đằng … tây!</w:t>
      </w:r>
    </w:p>
    <w:p w:rsidR="00A8090F" w:rsidRPr="004A13D7" w:rsidRDefault="00A8090F" w:rsidP="004A13D7">
      <w:pPr>
        <w:ind w:firstLine="360"/>
        <w:jc w:val="both"/>
        <w:rPr>
          <w:sz w:val="28"/>
          <w:szCs w:val="28"/>
        </w:rPr>
      </w:pPr>
      <w:r w:rsidRPr="004A13D7">
        <w:rPr>
          <w:sz w:val="28"/>
          <w:szCs w:val="28"/>
        </w:rPr>
        <w:t xml:space="preserve"> - Phát triển năng lực ngôn ngữ.</w:t>
      </w:r>
    </w:p>
    <w:p w:rsidR="00A8090F" w:rsidRPr="004A13D7" w:rsidRDefault="00A8090F" w:rsidP="004A13D7">
      <w:pPr>
        <w:ind w:firstLine="360"/>
        <w:jc w:val="both"/>
        <w:rPr>
          <w:b/>
          <w:sz w:val="28"/>
          <w:szCs w:val="28"/>
        </w:rPr>
      </w:pPr>
      <w:r w:rsidRPr="004A13D7">
        <w:rPr>
          <w:b/>
          <w:sz w:val="28"/>
          <w:szCs w:val="28"/>
        </w:rPr>
        <w:t>2. Năng lực chung.</w:t>
      </w:r>
    </w:p>
    <w:p w:rsidR="00A8090F" w:rsidRPr="004A13D7" w:rsidRDefault="00A8090F" w:rsidP="004A13D7">
      <w:pPr>
        <w:ind w:firstLine="360"/>
        <w:jc w:val="both"/>
        <w:rPr>
          <w:sz w:val="28"/>
          <w:szCs w:val="28"/>
        </w:rPr>
      </w:pPr>
      <w:r w:rsidRPr="004A13D7">
        <w:rPr>
          <w:sz w:val="28"/>
          <w:szCs w:val="28"/>
        </w:rPr>
        <w:t>- Năng lực tự chủ, tự học: lắng nghe, đọc bài và trả lời các câu hỏi. Nêu được nội dung bài.</w:t>
      </w:r>
    </w:p>
    <w:p w:rsidR="00A8090F" w:rsidRPr="004A13D7" w:rsidRDefault="00A8090F" w:rsidP="004A13D7">
      <w:pPr>
        <w:ind w:firstLine="360"/>
        <w:jc w:val="both"/>
        <w:rPr>
          <w:sz w:val="28"/>
          <w:szCs w:val="28"/>
        </w:rPr>
      </w:pPr>
      <w:r w:rsidRPr="004A13D7">
        <w:rPr>
          <w:sz w:val="28"/>
          <w:szCs w:val="28"/>
        </w:rPr>
        <w:t>- Năng lực giải quyết vấn đề và sáng tạo: tham gia trò chơi, vận dụng.</w:t>
      </w:r>
    </w:p>
    <w:p w:rsidR="00A8090F" w:rsidRPr="004A13D7" w:rsidRDefault="00A8090F" w:rsidP="004A13D7">
      <w:pPr>
        <w:ind w:firstLine="360"/>
        <w:jc w:val="both"/>
        <w:rPr>
          <w:sz w:val="28"/>
          <w:szCs w:val="28"/>
        </w:rPr>
      </w:pPr>
      <w:r w:rsidRPr="004A13D7">
        <w:rPr>
          <w:sz w:val="28"/>
          <w:szCs w:val="28"/>
        </w:rPr>
        <w:t>- Năng lực giao tiếp và hợp tác: tham gia đọc trong nhóm.</w:t>
      </w:r>
    </w:p>
    <w:p w:rsidR="00A8090F" w:rsidRPr="004A13D7" w:rsidRDefault="00A8090F" w:rsidP="004A13D7">
      <w:pPr>
        <w:ind w:firstLine="360"/>
        <w:jc w:val="both"/>
        <w:rPr>
          <w:b/>
          <w:sz w:val="28"/>
          <w:szCs w:val="28"/>
        </w:rPr>
      </w:pPr>
      <w:r w:rsidRPr="004A13D7">
        <w:rPr>
          <w:b/>
          <w:sz w:val="28"/>
          <w:szCs w:val="28"/>
        </w:rPr>
        <w:t>3. Phẩm chất.</w:t>
      </w:r>
    </w:p>
    <w:p w:rsidR="00A8090F" w:rsidRPr="004A13D7" w:rsidRDefault="00A8090F" w:rsidP="004A13D7">
      <w:pPr>
        <w:ind w:firstLine="360"/>
        <w:jc w:val="both"/>
        <w:rPr>
          <w:sz w:val="28"/>
          <w:szCs w:val="28"/>
        </w:rPr>
      </w:pPr>
      <w:r w:rsidRPr="004A13D7">
        <w:rPr>
          <w:sz w:val="28"/>
          <w:szCs w:val="28"/>
        </w:rPr>
        <w:t>- Phẩm chất yêu nước: Biết yêu cảnh đẹp, quê hương qua bài tập đọc.</w:t>
      </w:r>
    </w:p>
    <w:p w:rsidR="00A8090F" w:rsidRPr="004A13D7" w:rsidRDefault="00A8090F" w:rsidP="004A13D7">
      <w:pPr>
        <w:ind w:firstLine="360"/>
        <w:jc w:val="both"/>
        <w:rPr>
          <w:sz w:val="28"/>
          <w:szCs w:val="28"/>
        </w:rPr>
      </w:pPr>
      <w:r w:rsidRPr="004A13D7">
        <w:rPr>
          <w:sz w:val="28"/>
          <w:szCs w:val="28"/>
        </w:rPr>
        <w:t>- Phẩm chất nhân ái: Biết yêu quý bạn bè qua câu chuyện về những trải nghiệm mùa hè.</w:t>
      </w:r>
    </w:p>
    <w:p w:rsidR="00A8090F" w:rsidRPr="004A13D7" w:rsidRDefault="00A8090F" w:rsidP="004A13D7">
      <w:pPr>
        <w:ind w:firstLine="360"/>
        <w:jc w:val="both"/>
        <w:rPr>
          <w:sz w:val="28"/>
          <w:szCs w:val="28"/>
        </w:rPr>
      </w:pPr>
      <w:r w:rsidRPr="004A13D7">
        <w:rPr>
          <w:sz w:val="28"/>
          <w:szCs w:val="28"/>
        </w:rPr>
        <w:t>- Phẩm chất chăm chỉ: Chăm chỉ đọc bài, trả lời câu hỏi.</w:t>
      </w:r>
    </w:p>
    <w:p w:rsidR="00A8090F" w:rsidRPr="004A13D7" w:rsidRDefault="00A8090F" w:rsidP="004A13D7">
      <w:pPr>
        <w:ind w:firstLine="360"/>
        <w:jc w:val="both"/>
        <w:rPr>
          <w:sz w:val="28"/>
          <w:szCs w:val="28"/>
        </w:rPr>
      </w:pPr>
      <w:r w:rsidRPr="004A13D7">
        <w:rPr>
          <w:sz w:val="28"/>
          <w:szCs w:val="28"/>
        </w:rPr>
        <w:t>- Phẩm chất trách nhiệm: Giữ trật tự, học tập nghiêm túc.</w:t>
      </w:r>
    </w:p>
    <w:p w:rsidR="00A8090F" w:rsidRPr="004A13D7" w:rsidRDefault="00A8090F" w:rsidP="004A13D7">
      <w:pPr>
        <w:jc w:val="both"/>
        <w:rPr>
          <w:b/>
          <w:sz w:val="28"/>
          <w:szCs w:val="28"/>
        </w:rPr>
      </w:pPr>
      <w:r w:rsidRPr="004A13D7">
        <w:rPr>
          <w:b/>
          <w:sz w:val="28"/>
          <w:szCs w:val="28"/>
        </w:rPr>
        <w:t xml:space="preserve">II. ĐỒ DÙNG DẠY HỌC </w:t>
      </w:r>
    </w:p>
    <w:p w:rsidR="00A8090F" w:rsidRPr="004A13D7" w:rsidRDefault="00A8090F" w:rsidP="004A13D7">
      <w:pPr>
        <w:ind w:firstLine="360"/>
        <w:jc w:val="both"/>
        <w:rPr>
          <w:sz w:val="28"/>
          <w:szCs w:val="28"/>
        </w:rPr>
      </w:pPr>
      <w:r w:rsidRPr="004A13D7">
        <w:rPr>
          <w:sz w:val="28"/>
          <w:szCs w:val="28"/>
        </w:rPr>
        <w:t>- Kế hoạch bài dạy, bài giảng Power point.</w:t>
      </w:r>
    </w:p>
    <w:p w:rsidR="00A8090F" w:rsidRPr="004A13D7" w:rsidRDefault="00A8090F" w:rsidP="004A13D7">
      <w:pPr>
        <w:ind w:firstLine="360"/>
        <w:jc w:val="both"/>
        <w:rPr>
          <w:sz w:val="28"/>
          <w:szCs w:val="28"/>
        </w:rPr>
      </w:pPr>
      <w:r w:rsidRPr="004A13D7">
        <w:rPr>
          <w:sz w:val="28"/>
          <w:szCs w:val="28"/>
        </w:rPr>
        <w:t>- SGK và các thiết bị, học liệu phụ vụ cho tiết dạy.</w:t>
      </w:r>
    </w:p>
    <w:p w:rsidR="00A8090F" w:rsidRDefault="00A8090F" w:rsidP="004A13D7">
      <w:pPr>
        <w:jc w:val="both"/>
        <w:outlineLvl w:val="0"/>
        <w:rPr>
          <w:b/>
          <w:sz w:val="28"/>
          <w:szCs w:val="28"/>
          <w:lang w:val="en-US"/>
        </w:rPr>
      </w:pPr>
      <w:r w:rsidRPr="004A13D7">
        <w:rPr>
          <w:b/>
          <w:sz w:val="28"/>
          <w:szCs w:val="28"/>
          <w:lang w:val="en-US"/>
        </w:rPr>
        <w:t>III. HOẠT ĐỘNG DẠY HỌC</w:t>
      </w:r>
    </w:p>
    <w:p w:rsidR="004A13D7" w:rsidRPr="004A13D7" w:rsidRDefault="004A13D7" w:rsidP="004A13D7">
      <w:pPr>
        <w:ind w:firstLine="360"/>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A8090F" w:rsidRPr="004A13D7" w:rsidTr="004A13D7">
        <w:tc>
          <w:tcPr>
            <w:tcW w:w="4678" w:type="dxa"/>
            <w:tcBorders>
              <w:bottom w:val="dashed" w:sz="4" w:space="0" w:color="auto"/>
            </w:tcBorders>
          </w:tcPr>
          <w:p w:rsidR="00A8090F" w:rsidRPr="004A13D7" w:rsidRDefault="00A8090F" w:rsidP="004A13D7">
            <w:pPr>
              <w:jc w:val="center"/>
              <w:rPr>
                <w:b/>
                <w:bCs/>
                <w:sz w:val="28"/>
                <w:szCs w:val="28"/>
              </w:rPr>
            </w:pPr>
            <w:r w:rsidRPr="004A13D7">
              <w:rPr>
                <w:b/>
                <w:bCs/>
                <w:sz w:val="28"/>
                <w:szCs w:val="28"/>
              </w:rPr>
              <w:t>Hoạt động của giáo viên</w:t>
            </w:r>
          </w:p>
        </w:tc>
        <w:tc>
          <w:tcPr>
            <w:tcW w:w="4678" w:type="dxa"/>
            <w:tcBorders>
              <w:bottom w:val="dashed" w:sz="4" w:space="0" w:color="auto"/>
            </w:tcBorders>
          </w:tcPr>
          <w:p w:rsidR="00A8090F" w:rsidRPr="004A13D7" w:rsidRDefault="00A8090F" w:rsidP="004A13D7">
            <w:pPr>
              <w:jc w:val="center"/>
              <w:rPr>
                <w:b/>
                <w:bCs/>
                <w:sz w:val="28"/>
                <w:szCs w:val="28"/>
              </w:rPr>
            </w:pPr>
            <w:r w:rsidRPr="004A13D7">
              <w:rPr>
                <w:b/>
                <w:bCs/>
                <w:sz w:val="28"/>
                <w:szCs w:val="28"/>
              </w:rPr>
              <w:t>Hoạt động của học sinh</w:t>
            </w:r>
          </w:p>
        </w:tc>
      </w:tr>
      <w:tr w:rsidR="00A8090F" w:rsidRPr="004A13D7" w:rsidTr="004A13D7">
        <w:tc>
          <w:tcPr>
            <w:tcW w:w="9356" w:type="dxa"/>
            <w:gridSpan w:val="2"/>
            <w:tcBorders>
              <w:bottom w:val="dashed" w:sz="4" w:space="0" w:color="auto"/>
            </w:tcBorders>
          </w:tcPr>
          <w:p w:rsidR="00A8090F" w:rsidRPr="004A13D7" w:rsidRDefault="00A8090F" w:rsidP="004A13D7">
            <w:pPr>
              <w:jc w:val="both"/>
              <w:rPr>
                <w:b/>
                <w:bCs/>
                <w:i/>
                <w:sz w:val="28"/>
                <w:szCs w:val="28"/>
              </w:rPr>
            </w:pPr>
            <w:r w:rsidRPr="004A13D7">
              <w:rPr>
                <w:b/>
                <w:bCs/>
                <w:sz w:val="28"/>
                <w:szCs w:val="28"/>
              </w:rPr>
              <w:t>1. Khởi động.</w:t>
            </w:r>
          </w:p>
          <w:p w:rsidR="00A8090F" w:rsidRPr="004A13D7" w:rsidRDefault="00A8090F" w:rsidP="004A13D7">
            <w:pPr>
              <w:jc w:val="both"/>
              <w:rPr>
                <w:bCs/>
                <w:sz w:val="28"/>
                <w:szCs w:val="28"/>
              </w:rPr>
            </w:pPr>
            <w:r w:rsidRPr="004A13D7">
              <w:rPr>
                <w:bCs/>
                <w:sz w:val="28"/>
                <w:szCs w:val="28"/>
              </w:rPr>
              <w:t xml:space="preserve">- Mục tiêu: + Tạo không khí vui vẻ, </w:t>
            </w:r>
            <w:r w:rsidR="001B1246">
              <w:rPr>
                <w:bCs/>
                <w:sz w:val="28"/>
                <w:szCs w:val="28"/>
              </w:rPr>
              <w:t>phấn</w:t>
            </w:r>
            <w:r w:rsidRPr="004A13D7">
              <w:rPr>
                <w:bCs/>
                <w:sz w:val="28"/>
                <w:szCs w:val="28"/>
              </w:rPr>
              <w:t xml:space="preserve"> khởi trước giờ học.</w:t>
            </w:r>
          </w:p>
          <w:p w:rsidR="00A8090F" w:rsidRPr="004A13D7" w:rsidRDefault="00A8090F" w:rsidP="004A13D7">
            <w:pPr>
              <w:jc w:val="both"/>
              <w:rPr>
                <w:bCs/>
                <w:sz w:val="28"/>
                <w:szCs w:val="28"/>
              </w:rPr>
            </w:pPr>
            <w:r w:rsidRPr="004A13D7">
              <w:rPr>
                <w:bCs/>
                <w:sz w:val="28"/>
                <w:szCs w:val="28"/>
              </w:rPr>
              <w:t xml:space="preserve">                  + Kiểm tra kiến thức đã học của học sinh ở bài trước.</w:t>
            </w:r>
          </w:p>
          <w:p w:rsidR="00A8090F" w:rsidRPr="004A13D7" w:rsidRDefault="00A8090F" w:rsidP="004A13D7">
            <w:pPr>
              <w:jc w:val="both"/>
              <w:rPr>
                <w:bCs/>
                <w:sz w:val="28"/>
                <w:szCs w:val="28"/>
              </w:rPr>
            </w:pPr>
            <w:r w:rsidRPr="004A13D7">
              <w:rPr>
                <w:bCs/>
                <w:sz w:val="28"/>
                <w:szCs w:val="28"/>
              </w:rPr>
              <w:t>- Cách tiến hành:</w:t>
            </w:r>
          </w:p>
        </w:tc>
      </w:tr>
      <w:tr w:rsidR="00A8090F" w:rsidRPr="004A13D7" w:rsidTr="004A13D7">
        <w:tc>
          <w:tcPr>
            <w:tcW w:w="4678" w:type="dxa"/>
            <w:tcBorders>
              <w:bottom w:val="dashed" w:sz="4" w:space="0" w:color="auto"/>
            </w:tcBorders>
          </w:tcPr>
          <w:p w:rsidR="00A8090F" w:rsidRPr="004A13D7" w:rsidRDefault="00A8090F" w:rsidP="004A13D7">
            <w:pPr>
              <w:jc w:val="both"/>
              <w:outlineLvl w:val="0"/>
              <w:rPr>
                <w:bCs/>
                <w:sz w:val="28"/>
                <w:szCs w:val="28"/>
              </w:rPr>
            </w:pPr>
            <w:r w:rsidRPr="004A13D7">
              <w:rPr>
                <w:bCs/>
                <w:sz w:val="28"/>
                <w:szCs w:val="28"/>
              </w:rPr>
              <w:t xml:space="preserve">- GV tổ chức trò chơi để khởi động bài </w:t>
            </w:r>
            <w:r w:rsidRPr="004A13D7">
              <w:rPr>
                <w:bCs/>
                <w:sz w:val="28"/>
                <w:szCs w:val="28"/>
              </w:rPr>
              <w:lastRenderedPageBreak/>
              <w:t>học.</w:t>
            </w:r>
          </w:p>
          <w:p w:rsidR="00A8090F" w:rsidRPr="004A13D7" w:rsidRDefault="00A8090F" w:rsidP="004A13D7">
            <w:pPr>
              <w:jc w:val="both"/>
              <w:outlineLvl w:val="0"/>
              <w:rPr>
                <w:bCs/>
                <w:sz w:val="28"/>
                <w:szCs w:val="28"/>
              </w:rPr>
            </w:pPr>
            <w:r w:rsidRPr="004A13D7">
              <w:rPr>
                <w:bCs/>
                <w:sz w:val="28"/>
                <w:szCs w:val="28"/>
              </w:rPr>
              <w:t>+ Đọc đoạn 1 và trả lời câu 1: Câu chuyện kể về cuộc họp của những ai?</w:t>
            </w:r>
          </w:p>
          <w:p w:rsidR="00A8090F" w:rsidRPr="004A13D7" w:rsidRDefault="00A8090F" w:rsidP="004A13D7">
            <w:pPr>
              <w:jc w:val="both"/>
              <w:outlineLvl w:val="0"/>
              <w:rPr>
                <w:bCs/>
                <w:sz w:val="28"/>
                <w:szCs w:val="28"/>
              </w:rPr>
            </w:pPr>
            <w:r w:rsidRPr="004A13D7">
              <w:rPr>
                <w:bCs/>
                <w:sz w:val="28"/>
                <w:szCs w:val="28"/>
              </w:rPr>
              <w:t>+ Đọc đoạn 2 và trả lời câu 2: Cuộc họp đó bàn về chuyện gì?</w:t>
            </w:r>
          </w:p>
          <w:p w:rsidR="00A8090F" w:rsidRPr="004A13D7" w:rsidRDefault="00A8090F" w:rsidP="004A13D7">
            <w:pPr>
              <w:jc w:val="both"/>
              <w:outlineLvl w:val="0"/>
              <w:rPr>
                <w:bCs/>
                <w:sz w:val="28"/>
                <w:szCs w:val="28"/>
              </w:rPr>
            </w:pPr>
          </w:p>
          <w:p w:rsidR="00A8090F" w:rsidRPr="004A13D7" w:rsidRDefault="00A8090F" w:rsidP="004A13D7">
            <w:pPr>
              <w:jc w:val="both"/>
              <w:outlineLvl w:val="0"/>
              <w:rPr>
                <w:bCs/>
                <w:sz w:val="28"/>
                <w:szCs w:val="28"/>
              </w:rPr>
            </w:pPr>
          </w:p>
          <w:p w:rsidR="00A8090F" w:rsidRPr="004A13D7" w:rsidRDefault="00A8090F" w:rsidP="004A13D7">
            <w:pPr>
              <w:jc w:val="both"/>
              <w:outlineLvl w:val="0"/>
              <w:rPr>
                <w:bCs/>
                <w:sz w:val="28"/>
                <w:szCs w:val="28"/>
              </w:rPr>
            </w:pPr>
            <w:r w:rsidRPr="004A13D7">
              <w:rPr>
                <w:bCs/>
                <w:sz w:val="28"/>
                <w:szCs w:val="28"/>
              </w:rPr>
              <w:t>- GV Nhận xét, tuyên dương.</w:t>
            </w:r>
          </w:p>
          <w:p w:rsidR="00A8090F" w:rsidRPr="004A13D7" w:rsidRDefault="00A8090F" w:rsidP="004A13D7">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A8090F" w:rsidRPr="004A13D7" w:rsidRDefault="00A8090F" w:rsidP="004A13D7">
            <w:pPr>
              <w:jc w:val="both"/>
              <w:rPr>
                <w:bCs/>
                <w:sz w:val="28"/>
                <w:szCs w:val="28"/>
              </w:rPr>
            </w:pPr>
            <w:r w:rsidRPr="004A13D7">
              <w:rPr>
                <w:bCs/>
                <w:sz w:val="28"/>
                <w:szCs w:val="28"/>
              </w:rPr>
              <w:lastRenderedPageBreak/>
              <w:t>- HS tham gia trò chơi</w:t>
            </w:r>
          </w:p>
          <w:p w:rsidR="00A8090F" w:rsidRPr="004A13D7" w:rsidRDefault="00A8090F" w:rsidP="004A13D7">
            <w:pPr>
              <w:jc w:val="both"/>
              <w:rPr>
                <w:bCs/>
                <w:sz w:val="28"/>
                <w:szCs w:val="28"/>
              </w:rPr>
            </w:pPr>
            <w:r w:rsidRPr="004A13D7">
              <w:rPr>
                <w:bCs/>
                <w:sz w:val="28"/>
                <w:szCs w:val="28"/>
              </w:rPr>
              <w:lastRenderedPageBreak/>
              <w:t>+ Trả lời: Kể về cuộc họp của các chữ viết.</w:t>
            </w:r>
          </w:p>
          <w:p w:rsidR="00A8090F" w:rsidRPr="004A13D7" w:rsidRDefault="00A8090F" w:rsidP="004A13D7">
            <w:pPr>
              <w:jc w:val="both"/>
              <w:rPr>
                <w:bCs/>
                <w:sz w:val="28"/>
                <w:szCs w:val="28"/>
              </w:rPr>
            </w:pPr>
            <w:r w:rsidRPr="004A13D7">
              <w:rPr>
                <w:bCs/>
                <w:sz w:val="28"/>
                <w:szCs w:val="28"/>
              </w:rPr>
              <w:t>+ Trả lời: Cuộc họp bàn về việc tìm cách giúp đỡ bạn Hoàng vì bạn Hoàng không biết cách chấm câu.</w:t>
            </w:r>
          </w:p>
          <w:p w:rsidR="00A8090F" w:rsidRPr="004A13D7" w:rsidRDefault="00A8090F" w:rsidP="004A13D7">
            <w:pPr>
              <w:jc w:val="both"/>
              <w:rPr>
                <w:bCs/>
                <w:sz w:val="28"/>
                <w:szCs w:val="28"/>
              </w:rPr>
            </w:pPr>
            <w:r w:rsidRPr="004A13D7">
              <w:rPr>
                <w:bCs/>
                <w:sz w:val="28"/>
                <w:szCs w:val="28"/>
              </w:rPr>
              <w:t>- HS lắng nghe.</w:t>
            </w:r>
          </w:p>
        </w:tc>
      </w:tr>
      <w:tr w:rsidR="00A8090F" w:rsidRPr="004A13D7" w:rsidTr="004A13D7">
        <w:tc>
          <w:tcPr>
            <w:tcW w:w="9356" w:type="dxa"/>
            <w:gridSpan w:val="2"/>
            <w:tcBorders>
              <w:top w:val="dashed" w:sz="4" w:space="0" w:color="auto"/>
              <w:bottom w:val="dashed" w:sz="4" w:space="0" w:color="auto"/>
            </w:tcBorders>
          </w:tcPr>
          <w:p w:rsidR="00A8090F" w:rsidRPr="004A13D7" w:rsidRDefault="00A8090F" w:rsidP="004A13D7">
            <w:pPr>
              <w:jc w:val="both"/>
              <w:rPr>
                <w:b/>
                <w:bCs/>
                <w:iCs/>
                <w:sz w:val="28"/>
                <w:szCs w:val="28"/>
              </w:rPr>
            </w:pPr>
            <w:r w:rsidRPr="004A13D7">
              <w:rPr>
                <w:b/>
                <w:bCs/>
                <w:iCs/>
                <w:sz w:val="28"/>
                <w:szCs w:val="28"/>
              </w:rPr>
              <w:lastRenderedPageBreak/>
              <w:t>2. Khám phá</w:t>
            </w:r>
            <w:r w:rsidRPr="004A13D7">
              <w:rPr>
                <w:b/>
                <w:bCs/>
                <w:i/>
                <w:iCs/>
                <w:sz w:val="28"/>
                <w:szCs w:val="28"/>
              </w:rPr>
              <w:t>.</w:t>
            </w:r>
          </w:p>
          <w:p w:rsidR="00A8090F" w:rsidRPr="004A13D7" w:rsidRDefault="00A8090F" w:rsidP="004A13D7">
            <w:pPr>
              <w:jc w:val="both"/>
              <w:rPr>
                <w:bCs/>
                <w:sz w:val="28"/>
                <w:szCs w:val="28"/>
              </w:rPr>
            </w:pPr>
            <w:r w:rsidRPr="004A13D7">
              <w:rPr>
                <w:bCs/>
                <w:iCs/>
                <w:sz w:val="28"/>
                <w:szCs w:val="28"/>
              </w:rPr>
              <w:t xml:space="preserve">- </w:t>
            </w:r>
            <w:r w:rsidRPr="004A13D7">
              <w:rPr>
                <w:bCs/>
                <w:sz w:val="28"/>
                <w:szCs w:val="28"/>
              </w:rPr>
              <w:t xml:space="preserve">Mục tiêu: </w:t>
            </w:r>
          </w:p>
          <w:p w:rsidR="00A8090F" w:rsidRPr="004A13D7" w:rsidRDefault="00A8090F" w:rsidP="004A13D7">
            <w:pPr>
              <w:ind w:firstLine="360"/>
              <w:jc w:val="both"/>
              <w:rPr>
                <w:bCs/>
                <w:sz w:val="28"/>
                <w:szCs w:val="28"/>
              </w:rPr>
            </w:pPr>
            <w:r w:rsidRPr="004A13D7">
              <w:rPr>
                <w:bCs/>
                <w:sz w:val="28"/>
                <w:szCs w:val="28"/>
              </w:rPr>
              <w:t xml:space="preserve">+ Đọc đúng từ ngữ, câu, đoạn và toàn bộ câu chuyện </w:t>
            </w:r>
            <w:r w:rsidRPr="004A13D7">
              <w:rPr>
                <w:bCs/>
                <w:i/>
                <w:iCs/>
                <w:sz w:val="28"/>
                <w:szCs w:val="28"/>
              </w:rPr>
              <w:t>Thư viện</w:t>
            </w:r>
            <w:r w:rsidRPr="004A13D7">
              <w:rPr>
                <w:bCs/>
                <w:sz w:val="28"/>
                <w:szCs w:val="28"/>
              </w:rPr>
              <w:t xml:space="preserve">. </w:t>
            </w:r>
          </w:p>
          <w:p w:rsidR="00A8090F" w:rsidRPr="004A13D7" w:rsidRDefault="00A8090F" w:rsidP="004A13D7">
            <w:pPr>
              <w:ind w:firstLine="360"/>
              <w:jc w:val="both"/>
              <w:rPr>
                <w:bCs/>
                <w:sz w:val="28"/>
                <w:szCs w:val="28"/>
              </w:rPr>
            </w:pPr>
            <w:r w:rsidRPr="004A13D7">
              <w:rPr>
                <w:bCs/>
                <w:sz w:val="28"/>
                <w:szCs w:val="28"/>
              </w:rPr>
              <w:t>+ Bước đầu thể hiện  ngữ điệu khi đọc lời nói của nhân vật trong câu chuyện, biết nghỉ hơi ở chỗ có dấu câu.</w:t>
            </w:r>
          </w:p>
          <w:p w:rsidR="00A8090F" w:rsidRPr="004A13D7" w:rsidRDefault="00A8090F" w:rsidP="004A13D7">
            <w:pPr>
              <w:ind w:firstLine="360"/>
              <w:jc w:val="both"/>
              <w:rPr>
                <w:bCs/>
                <w:sz w:val="28"/>
                <w:szCs w:val="28"/>
              </w:rPr>
            </w:pPr>
            <w:r w:rsidRPr="004A13D7">
              <w:rPr>
                <w:bCs/>
                <w:sz w:val="28"/>
                <w:szCs w:val="28"/>
              </w:rPr>
              <w:t xml:space="preserve">+ Nhận biết được các nhân vật, hành động, việc làm, cảm xúc của nhân vật. </w:t>
            </w:r>
          </w:p>
          <w:p w:rsidR="00A8090F" w:rsidRPr="004A13D7" w:rsidRDefault="00A8090F" w:rsidP="004A13D7">
            <w:pPr>
              <w:ind w:firstLine="360"/>
              <w:jc w:val="both"/>
              <w:rPr>
                <w:bCs/>
                <w:sz w:val="28"/>
                <w:szCs w:val="28"/>
              </w:rPr>
            </w:pPr>
            <w:r w:rsidRPr="004A13D7">
              <w:rPr>
                <w:bCs/>
                <w:sz w:val="28"/>
                <w:szCs w:val="28"/>
              </w:rPr>
              <w:t>+ Hiểu điều tác giả muốn truyền tải qua câu chuyện: Thư viện với những chiếc giá đầy ắp sách luôn là một nơi đến tuyệt vời đối với các bạn học sinh.</w:t>
            </w:r>
          </w:p>
          <w:p w:rsidR="00A8090F" w:rsidRPr="004A13D7" w:rsidRDefault="00A8090F" w:rsidP="004A13D7">
            <w:pPr>
              <w:ind w:firstLine="360"/>
              <w:jc w:val="both"/>
              <w:rPr>
                <w:bCs/>
                <w:sz w:val="28"/>
                <w:szCs w:val="28"/>
              </w:rPr>
            </w:pPr>
            <w:r w:rsidRPr="004A13D7">
              <w:rPr>
                <w:bCs/>
                <w:sz w:val="28"/>
                <w:szCs w:val="28"/>
              </w:rPr>
              <w:t xml:space="preserve">+ Kể được câu chuyện </w:t>
            </w:r>
            <w:r w:rsidRPr="004A13D7">
              <w:rPr>
                <w:bCs/>
                <w:i/>
                <w:iCs/>
                <w:sz w:val="28"/>
                <w:szCs w:val="28"/>
              </w:rPr>
              <w:t>Mặt trời mọc đằng … tây!</w:t>
            </w:r>
          </w:p>
          <w:p w:rsidR="00A8090F" w:rsidRPr="004A13D7" w:rsidRDefault="00A8090F" w:rsidP="004A13D7">
            <w:pPr>
              <w:ind w:firstLineChars="150" w:firstLine="420"/>
              <w:jc w:val="both"/>
              <w:rPr>
                <w:bCs/>
                <w:sz w:val="28"/>
                <w:szCs w:val="28"/>
              </w:rPr>
            </w:pPr>
            <w:r w:rsidRPr="004A13D7">
              <w:rPr>
                <w:bCs/>
                <w:sz w:val="28"/>
                <w:szCs w:val="28"/>
              </w:rPr>
              <w:t>+ Phát triển năng lực ngôn ngữ.</w:t>
            </w:r>
          </w:p>
          <w:p w:rsidR="00A8090F" w:rsidRPr="004A13D7" w:rsidRDefault="00A8090F" w:rsidP="004A13D7">
            <w:pPr>
              <w:jc w:val="both"/>
              <w:rPr>
                <w:bCs/>
                <w:iCs/>
                <w:sz w:val="28"/>
                <w:szCs w:val="28"/>
              </w:rPr>
            </w:pPr>
            <w:r w:rsidRPr="004A13D7">
              <w:rPr>
                <w:bCs/>
                <w:iCs/>
                <w:sz w:val="28"/>
                <w:szCs w:val="28"/>
              </w:rPr>
              <w:t>- Cách tiến hành:</w:t>
            </w:r>
          </w:p>
        </w:tc>
      </w:tr>
      <w:tr w:rsidR="00A8090F" w:rsidRPr="004A13D7" w:rsidTr="004A13D7">
        <w:tc>
          <w:tcPr>
            <w:tcW w:w="4678" w:type="dxa"/>
            <w:tcBorders>
              <w:top w:val="dashed" w:sz="4" w:space="0" w:color="auto"/>
              <w:bottom w:val="dashed" w:sz="4" w:space="0" w:color="auto"/>
            </w:tcBorders>
          </w:tcPr>
          <w:p w:rsidR="00A8090F" w:rsidRPr="004A13D7" w:rsidRDefault="00A8090F" w:rsidP="004A13D7">
            <w:pPr>
              <w:jc w:val="both"/>
              <w:rPr>
                <w:bCs/>
                <w:sz w:val="28"/>
                <w:szCs w:val="28"/>
              </w:rPr>
            </w:pPr>
            <w:r w:rsidRPr="004A13D7">
              <w:rPr>
                <w:b/>
                <w:bCs/>
                <w:sz w:val="28"/>
                <w:szCs w:val="28"/>
              </w:rPr>
              <w:t>2.1. Hoạt động 1:</w:t>
            </w:r>
            <w:r w:rsidRPr="004A13D7">
              <w:rPr>
                <w:bCs/>
                <w:sz w:val="28"/>
                <w:szCs w:val="28"/>
              </w:rPr>
              <w:t xml:space="preserve"> Đọc văn bản.</w:t>
            </w:r>
          </w:p>
          <w:p w:rsidR="00A8090F" w:rsidRPr="004A13D7" w:rsidRDefault="00A8090F" w:rsidP="004A13D7">
            <w:pPr>
              <w:jc w:val="both"/>
              <w:rPr>
                <w:bCs/>
                <w:sz w:val="28"/>
                <w:szCs w:val="28"/>
              </w:rPr>
            </w:pPr>
            <w:r w:rsidRPr="004A13D7">
              <w:rPr>
                <w:bCs/>
                <w:sz w:val="28"/>
                <w:szCs w:val="28"/>
              </w:rPr>
              <w:t>- GV đọc mẫu: Giọng kể chuyện, thay đổi ngữ điệu ở chỗ lời nói trực tiếp của các nhân vật.</w:t>
            </w:r>
          </w:p>
          <w:p w:rsidR="00A8090F" w:rsidRPr="004A13D7" w:rsidRDefault="00A8090F" w:rsidP="004A13D7">
            <w:pPr>
              <w:jc w:val="both"/>
              <w:rPr>
                <w:bCs/>
                <w:sz w:val="28"/>
                <w:szCs w:val="28"/>
              </w:rPr>
            </w:pPr>
            <w:r w:rsidRPr="004A13D7">
              <w:rPr>
                <w:bCs/>
                <w:sz w:val="28"/>
                <w:szCs w:val="28"/>
              </w:rPr>
              <w:t xml:space="preserve">- GV HD đọc: đọc đúng các tiếng dễ phát âm sai, + Cách ngắt giọng ở những câu dài. </w:t>
            </w:r>
          </w:p>
          <w:p w:rsidR="00A8090F" w:rsidRPr="004A13D7" w:rsidRDefault="00A8090F" w:rsidP="004A13D7">
            <w:pPr>
              <w:jc w:val="both"/>
              <w:rPr>
                <w:bCs/>
                <w:sz w:val="28"/>
                <w:szCs w:val="28"/>
              </w:rPr>
            </w:pPr>
            <w:r w:rsidRPr="004A13D7">
              <w:rPr>
                <w:bCs/>
                <w:sz w:val="28"/>
                <w:szCs w:val="28"/>
              </w:rPr>
              <w:t>+Đọc diễn cảm lời của thầy hiệu trưởng.</w:t>
            </w:r>
          </w:p>
          <w:p w:rsidR="00A8090F" w:rsidRPr="004A13D7" w:rsidRDefault="00A8090F" w:rsidP="004A13D7">
            <w:pPr>
              <w:jc w:val="both"/>
              <w:rPr>
                <w:bCs/>
                <w:sz w:val="28"/>
                <w:szCs w:val="28"/>
              </w:rPr>
            </w:pPr>
            <w:r w:rsidRPr="004A13D7">
              <w:rPr>
                <w:bCs/>
                <w:sz w:val="28"/>
                <w:szCs w:val="28"/>
              </w:rPr>
              <w:t xml:space="preserve"> - Gọi 1 HS đọc toàn bài.</w:t>
            </w:r>
          </w:p>
          <w:p w:rsidR="00A8090F" w:rsidRPr="004A13D7" w:rsidRDefault="00A8090F" w:rsidP="004A13D7">
            <w:pPr>
              <w:jc w:val="both"/>
              <w:rPr>
                <w:bCs/>
                <w:sz w:val="28"/>
                <w:szCs w:val="28"/>
              </w:rPr>
            </w:pPr>
            <w:r w:rsidRPr="004A13D7">
              <w:rPr>
                <w:bCs/>
                <w:sz w:val="28"/>
                <w:szCs w:val="28"/>
              </w:rPr>
              <w:t>- GV chia đoạn: (4 đoạn)</w:t>
            </w:r>
          </w:p>
          <w:p w:rsidR="00A8090F" w:rsidRPr="004A13D7" w:rsidRDefault="00A8090F" w:rsidP="004A13D7">
            <w:pPr>
              <w:jc w:val="both"/>
              <w:rPr>
                <w:bCs/>
                <w:sz w:val="28"/>
                <w:szCs w:val="28"/>
              </w:rPr>
            </w:pPr>
            <w:r w:rsidRPr="004A13D7">
              <w:rPr>
                <w:bCs/>
                <w:sz w:val="28"/>
                <w:szCs w:val="28"/>
              </w:rPr>
              <w:t xml:space="preserve">+ Đoạn 1: Từ đầu đến </w:t>
            </w:r>
            <w:r w:rsidRPr="004A13D7">
              <w:rPr>
                <w:bCs/>
                <w:i/>
                <w:iCs/>
                <w:sz w:val="28"/>
                <w:szCs w:val="28"/>
              </w:rPr>
              <w:t xml:space="preserve">ngay tại đó nữa </w:t>
            </w:r>
            <w:r w:rsidRPr="004A13D7">
              <w:rPr>
                <w:bCs/>
                <w:sz w:val="28"/>
                <w:szCs w:val="28"/>
              </w:rPr>
              <w:t>.</w:t>
            </w:r>
          </w:p>
          <w:p w:rsidR="00A8090F" w:rsidRPr="004A13D7" w:rsidRDefault="00A8090F" w:rsidP="004A13D7">
            <w:pPr>
              <w:jc w:val="both"/>
              <w:rPr>
                <w:bCs/>
                <w:sz w:val="28"/>
                <w:szCs w:val="28"/>
              </w:rPr>
            </w:pPr>
            <w:r w:rsidRPr="004A13D7">
              <w:rPr>
                <w:bCs/>
                <w:sz w:val="28"/>
                <w:szCs w:val="28"/>
              </w:rPr>
              <w:t xml:space="preserve">+ Đoạn 2: Tiếp theo cho đến </w:t>
            </w:r>
            <w:r w:rsidRPr="004A13D7">
              <w:rPr>
                <w:bCs/>
                <w:i/>
                <w:iCs/>
                <w:sz w:val="28"/>
                <w:szCs w:val="28"/>
              </w:rPr>
              <w:t>thật nhiều sách vào</w:t>
            </w:r>
            <w:r w:rsidRPr="004A13D7">
              <w:rPr>
                <w:bCs/>
                <w:sz w:val="28"/>
                <w:szCs w:val="28"/>
              </w:rPr>
              <w:t>.</w:t>
            </w:r>
          </w:p>
          <w:p w:rsidR="00A8090F" w:rsidRPr="004A13D7" w:rsidRDefault="00A8090F" w:rsidP="004A13D7">
            <w:pPr>
              <w:jc w:val="both"/>
              <w:rPr>
                <w:bCs/>
                <w:sz w:val="28"/>
                <w:szCs w:val="28"/>
              </w:rPr>
            </w:pPr>
            <w:r w:rsidRPr="004A13D7">
              <w:rPr>
                <w:bCs/>
                <w:sz w:val="28"/>
                <w:szCs w:val="28"/>
              </w:rPr>
              <w:t>+ Đoạn 3:  Còn lại.</w:t>
            </w:r>
          </w:p>
          <w:p w:rsidR="00A8090F" w:rsidRPr="004A13D7" w:rsidRDefault="00A8090F" w:rsidP="004A13D7">
            <w:pPr>
              <w:jc w:val="both"/>
              <w:rPr>
                <w:bCs/>
                <w:sz w:val="28"/>
                <w:szCs w:val="28"/>
              </w:rPr>
            </w:pPr>
            <w:r w:rsidRPr="004A13D7">
              <w:rPr>
                <w:bCs/>
                <w:sz w:val="28"/>
                <w:szCs w:val="28"/>
              </w:rPr>
              <w:t>- GV gọi HS đọc nối tiếp theo đoạn.</w:t>
            </w:r>
          </w:p>
          <w:p w:rsidR="00A8090F" w:rsidRPr="004A13D7" w:rsidRDefault="00A8090F" w:rsidP="004A13D7">
            <w:pPr>
              <w:jc w:val="both"/>
              <w:rPr>
                <w:bCs/>
                <w:sz w:val="28"/>
                <w:szCs w:val="28"/>
              </w:rPr>
            </w:pPr>
            <w:r w:rsidRPr="004A13D7">
              <w:rPr>
                <w:bCs/>
                <w:sz w:val="28"/>
                <w:szCs w:val="28"/>
              </w:rPr>
              <w:t xml:space="preserve">- Luyện đọc từ khó: </w:t>
            </w:r>
            <w:r w:rsidRPr="004A13D7">
              <w:rPr>
                <w:bCs/>
                <w:i/>
                <w:sz w:val="28"/>
                <w:szCs w:val="28"/>
              </w:rPr>
              <w:t>Thoải mái, lớp học, sôi nổi, một nửa, quang cảnh, …</w:t>
            </w:r>
          </w:p>
          <w:p w:rsidR="00A8090F" w:rsidRPr="004A13D7" w:rsidRDefault="00A8090F" w:rsidP="004A13D7">
            <w:pPr>
              <w:jc w:val="both"/>
              <w:rPr>
                <w:bCs/>
                <w:i/>
                <w:iCs/>
                <w:sz w:val="28"/>
                <w:szCs w:val="28"/>
              </w:rPr>
            </w:pPr>
            <w:r w:rsidRPr="004A13D7">
              <w:rPr>
                <w:bCs/>
                <w:sz w:val="28"/>
                <w:szCs w:val="28"/>
              </w:rPr>
              <w:t xml:space="preserve">- Luyện đọc câu dài: Nếu ở nhà có sách gì/ các m muốn bạn khác cùng đọc,/ hãy mang đến đây.; Quang cảnh thư viện lúc này hệt như một toa tàu điện đông đúc/ với những hành khách đứng </w:t>
            </w:r>
            <w:r w:rsidRPr="004A13D7">
              <w:rPr>
                <w:bCs/>
                <w:sz w:val="28"/>
                <w:szCs w:val="28"/>
              </w:rPr>
              <w:lastRenderedPageBreak/>
              <w:t>ngồi để đọc/ quang cảnh trông thật ngộ//.</w:t>
            </w:r>
          </w:p>
          <w:p w:rsidR="00A8090F" w:rsidRPr="004A13D7" w:rsidRDefault="00A8090F" w:rsidP="004A13D7">
            <w:pPr>
              <w:jc w:val="both"/>
              <w:rPr>
                <w:bCs/>
                <w:sz w:val="28"/>
                <w:szCs w:val="28"/>
              </w:rPr>
            </w:pPr>
            <w:r w:rsidRPr="004A13D7">
              <w:rPr>
                <w:bCs/>
                <w:i/>
                <w:iCs/>
                <w:sz w:val="28"/>
                <w:szCs w:val="28"/>
              </w:rPr>
              <w:t xml:space="preserve">- </w:t>
            </w:r>
            <w:r w:rsidRPr="004A13D7">
              <w:rPr>
                <w:bCs/>
                <w:sz w:val="28"/>
                <w:szCs w:val="28"/>
              </w:rPr>
              <w:t>Luyện đọc đoạn: GV tổ chức cho HS luyện đọc đoạn theo nhóm 4.</w:t>
            </w:r>
          </w:p>
          <w:p w:rsidR="00A8090F" w:rsidRPr="004A13D7" w:rsidRDefault="00A8090F" w:rsidP="004A13D7">
            <w:pPr>
              <w:jc w:val="both"/>
              <w:rPr>
                <w:bCs/>
                <w:sz w:val="28"/>
                <w:szCs w:val="28"/>
              </w:rPr>
            </w:pPr>
            <w:r w:rsidRPr="004A13D7">
              <w:rPr>
                <w:bCs/>
                <w:sz w:val="28"/>
                <w:szCs w:val="28"/>
              </w:rPr>
              <w:t>- GV nhận xét các nhóm.</w:t>
            </w:r>
          </w:p>
          <w:p w:rsidR="00A8090F" w:rsidRPr="004A13D7" w:rsidRDefault="00A8090F" w:rsidP="004A13D7">
            <w:pPr>
              <w:jc w:val="both"/>
              <w:rPr>
                <w:bCs/>
                <w:sz w:val="28"/>
                <w:szCs w:val="28"/>
              </w:rPr>
            </w:pPr>
            <w:r w:rsidRPr="004A13D7">
              <w:rPr>
                <w:b/>
                <w:bCs/>
                <w:sz w:val="28"/>
                <w:szCs w:val="28"/>
              </w:rPr>
              <w:t>2.2. Hoạt động 2:</w:t>
            </w:r>
            <w:r w:rsidRPr="004A13D7">
              <w:rPr>
                <w:bCs/>
                <w:sz w:val="28"/>
                <w:szCs w:val="28"/>
              </w:rPr>
              <w:t xml:space="preserve"> Trả lời câu hỏi.</w:t>
            </w:r>
          </w:p>
          <w:p w:rsidR="00A8090F" w:rsidRPr="004A13D7" w:rsidRDefault="00A8090F" w:rsidP="004A13D7">
            <w:pPr>
              <w:jc w:val="both"/>
              <w:rPr>
                <w:bCs/>
                <w:sz w:val="28"/>
                <w:szCs w:val="28"/>
              </w:rPr>
            </w:pPr>
            <w:r w:rsidRPr="004A13D7">
              <w:rPr>
                <w:bCs/>
                <w:sz w:val="28"/>
                <w:szCs w:val="28"/>
              </w:rPr>
              <w:t xml:space="preserve">- GV gọi HS đọc và trả lời lần lượt 5 câu hỏi trong sgk. GV nhận xét, tuyên dương. </w:t>
            </w:r>
          </w:p>
          <w:p w:rsidR="00A8090F" w:rsidRPr="004A13D7" w:rsidRDefault="00A8090F" w:rsidP="004A13D7">
            <w:pPr>
              <w:jc w:val="both"/>
              <w:rPr>
                <w:bCs/>
                <w:sz w:val="28"/>
                <w:szCs w:val="28"/>
              </w:rPr>
            </w:pPr>
            <w:r w:rsidRPr="004A13D7">
              <w:rPr>
                <w:bCs/>
                <w:sz w:val="28"/>
                <w:szCs w:val="28"/>
              </w:rPr>
              <w:t>- GV hỗ trợ HS gặp khó khăn, lưu ý rèn cách trả lời đầy đủ câu.</w:t>
            </w:r>
          </w:p>
          <w:p w:rsidR="00A8090F" w:rsidRPr="004A13D7" w:rsidRDefault="00A8090F" w:rsidP="004A13D7">
            <w:pPr>
              <w:jc w:val="both"/>
              <w:rPr>
                <w:bCs/>
                <w:sz w:val="28"/>
                <w:szCs w:val="28"/>
              </w:rPr>
            </w:pPr>
            <w:r w:rsidRPr="004A13D7">
              <w:rPr>
                <w:bCs/>
                <w:sz w:val="28"/>
                <w:szCs w:val="28"/>
              </w:rPr>
              <w:t>+ Câu 1: Đến trường sau kì nghỉ, các bạn học sinh đã phát hiện ra điều gì tuyệt vời?</w:t>
            </w:r>
          </w:p>
          <w:p w:rsidR="00A8090F" w:rsidRDefault="00A8090F" w:rsidP="004A13D7">
            <w:pPr>
              <w:jc w:val="both"/>
              <w:rPr>
                <w:bCs/>
                <w:sz w:val="28"/>
                <w:szCs w:val="28"/>
              </w:rPr>
            </w:pPr>
            <w:r w:rsidRPr="004A13D7">
              <w:rPr>
                <w:bCs/>
                <w:sz w:val="28"/>
                <w:szCs w:val="28"/>
              </w:rPr>
              <w:t>+ Câu 2: Thầy hiệu trưởng đã dặn các bạn học sinh đã làm được những điều gì?</w:t>
            </w:r>
          </w:p>
          <w:p w:rsidR="004A13D7" w:rsidRDefault="004A13D7" w:rsidP="004A13D7">
            <w:pPr>
              <w:jc w:val="both"/>
              <w:rPr>
                <w:bCs/>
                <w:sz w:val="28"/>
                <w:szCs w:val="28"/>
              </w:rPr>
            </w:pP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Câu 3: Vì sao bạn nhỏ thấy quang cảnh thư viện trông  giống như một toa tàu đông đúc?</w:t>
            </w:r>
          </w:p>
          <w:p w:rsidR="00A8090F" w:rsidRDefault="00A8090F" w:rsidP="004A13D7">
            <w:pPr>
              <w:jc w:val="both"/>
              <w:rPr>
                <w:bCs/>
                <w:sz w:val="28"/>
                <w:szCs w:val="28"/>
              </w:rPr>
            </w:pPr>
            <w:r w:rsidRPr="004A13D7">
              <w:rPr>
                <w:bCs/>
                <w:sz w:val="28"/>
                <w:szCs w:val="28"/>
              </w:rPr>
              <w:t>+ Câu 4: Các bạn Hs cảm thấy như thế nào khi có thư viện mới?</w:t>
            </w:r>
          </w:p>
          <w:p w:rsidR="004A13D7" w:rsidRDefault="004A13D7" w:rsidP="004A13D7">
            <w:pPr>
              <w:jc w:val="both"/>
              <w:rPr>
                <w:bCs/>
                <w:sz w:val="28"/>
                <w:szCs w:val="28"/>
              </w:rPr>
            </w:pPr>
          </w:p>
          <w:p w:rsidR="004A13D7" w:rsidRDefault="004A13D7" w:rsidP="004A13D7">
            <w:pPr>
              <w:jc w:val="both"/>
              <w:rPr>
                <w:bCs/>
                <w:sz w:val="28"/>
                <w:szCs w:val="28"/>
              </w:rPr>
            </w:pP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Câu 5: nõi về thư viện mà em ước mơ?</w:t>
            </w:r>
          </w:p>
          <w:p w:rsidR="00A8090F" w:rsidRPr="004A13D7" w:rsidRDefault="00A8090F" w:rsidP="004A13D7">
            <w:pPr>
              <w:jc w:val="both"/>
              <w:rPr>
                <w:bCs/>
                <w:sz w:val="28"/>
                <w:szCs w:val="28"/>
              </w:rPr>
            </w:pPr>
            <w:r w:rsidRPr="004A13D7">
              <w:rPr>
                <w:bCs/>
                <w:sz w:val="28"/>
                <w:szCs w:val="28"/>
              </w:rPr>
              <w:t>- GV mời HS nêu nội dung bài.</w:t>
            </w:r>
          </w:p>
          <w:p w:rsidR="00A8090F" w:rsidRPr="004A13D7" w:rsidRDefault="00A8090F" w:rsidP="004A13D7">
            <w:pPr>
              <w:jc w:val="both"/>
              <w:rPr>
                <w:bCs/>
                <w:i/>
                <w:iCs/>
                <w:sz w:val="28"/>
                <w:szCs w:val="28"/>
              </w:rPr>
            </w:pPr>
            <w:r w:rsidRPr="004A13D7">
              <w:rPr>
                <w:bCs/>
                <w:sz w:val="28"/>
                <w:szCs w:val="28"/>
              </w:rPr>
              <w:t xml:space="preserve">- GV Chốt: </w:t>
            </w:r>
            <w:r w:rsidRPr="004A13D7">
              <w:rPr>
                <w:bCs/>
                <w:i/>
                <w:sz w:val="28"/>
                <w:szCs w:val="28"/>
              </w:rPr>
              <w:t xml:space="preserve">Bài văn cho biết </w:t>
            </w:r>
            <w:r w:rsidRPr="004A13D7">
              <w:rPr>
                <w:bCs/>
                <w:i/>
                <w:iCs/>
                <w:sz w:val="28"/>
                <w:szCs w:val="28"/>
              </w:rPr>
              <w:t>Thư viện với những chiếc giá đầy ắp sách luôn là một nơi đến tuyệt vời đối với các bạn học sinh.</w:t>
            </w:r>
          </w:p>
          <w:p w:rsidR="00A8090F" w:rsidRPr="004A13D7" w:rsidRDefault="00A8090F" w:rsidP="004A13D7">
            <w:pPr>
              <w:jc w:val="both"/>
              <w:rPr>
                <w:bCs/>
                <w:sz w:val="28"/>
                <w:szCs w:val="28"/>
              </w:rPr>
            </w:pPr>
            <w:r w:rsidRPr="004A13D7">
              <w:rPr>
                <w:b/>
                <w:bCs/>
                <w:sz w:val="28"/>
                <w:szCs w:val="28"/>
              </w:rPr>
              <w:t>2.3. Hoạt động :</w:t>
            </w:r>
            <w:r w:rsidRPr="004A13D7">
              <w:rPr>
                <w:bCs/>
                <w:sz w:val="28"/>
                <w:szCs w:val="28"/>
              </w:rPr>
              <w:t xml:space="preserve"> Luyện đọc lại.</w:t>
            </w:r>
          </w:p>
          <w:p w:rsidR="00A8090F" w:rsidRPr="004A13D7" w:rsidRDefault="00A8090F" w:rsidP="004A13D7">
            <w:pPr>
              <w:jc w:val="both"/>
              <w:rPr>
                <w:bCs/>
                <w:sz w:val="28"/>
                <w:szCs w:val="28"/>
              </w:rPr>
            </w:pPr>
            <w:r w:rsidRPr="004A13D7">
              <w:rPr>
                <w:bCs/>
                <w:sz w:val="28"/>
                <w:szCs w:val="28"/>
              </w:rPr>
              <w:t>- GV đọc diễn cảm toàn bài.</w:t>
            </w:r>
          </w:p>
          <w:p w:rsidR="00A8090F" w:rsidRPr="004A13D7" w:rsidRDefault="00A8090F" w:rsidP="004A13D7">
            <w:pPr>
              <w:jc w:val="both"/>
              <w:rPr>
                <w:bCs/>
                <w:sz w:val="28"/>
                <w:szCs w:val="28"/>
              </w:rPr>
            </w:pPr>
          </w:p>
        </w:tc>
        <w:tc>
          <w:tcPr>
            <w:tcW w:w="4678" w:type="dxa"/>
            <w:tcBorders>
              <w:top w:val="dashed" w:sz="4" w:space="0" w:color="auto"/>
              <w:bottom w:val="dashed" w:sz="4" w:space="0" w:color="auto"/>
            </w:tcBorders>
          </w:tcPr>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lắng nghe.</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lắng nghe cách đọc.</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- 1 HS đọc toàn bài.</w:t>
            </w:r>
          </w:p>
          <w:p w:rsidR="00A8090F" w:rsidRPr="004A13D7" w:rsidRDefault="00A8090F" w:rsidP="004A13D7">
            <w:pPr>
              <w:jc w:val="both"/>
              <w:rPr>
                <w:bCs/>
                <w:sz w:val="28"/>
                <w:szCs w:val="28"/>
              </w:rPr>
            </w:pPr>
            <w:r w:rsidRPr="004A13D7">
              <w:rPr>
                <w:bCs/>
                <w:sz w:val="28"/>
                <w:szCs w:val="28"/>
              </w:rPr>
              <w:t>- HS quan sát</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đọc nối tiếp theo đoạn.</w:t>
            </w:r>
          </w:p>
          <w:p w:rsidR="00A8090F" w:rsidRPr="004A13D7" w:rsidRDefault="00A8090F" w:rsidP="004A13D7">
            <w:pPr>
              <w:jc w:val="both"/>
              <w:rPr>
                <w:bCs/>
                <w:sz w:val="28"/>
                <w:szCs w:val="28"/>
              </w:rPr>
            </w:pPr>
            <w:r w:rsidRPr="004A13D7">
              <w:rPr>
                <w:bCs/>
                <w:sz w:val="28"/>
                <w:szCs w:val="28"/>
              </w:rPr>
              <w:t>- HS đọc từ khó.</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- 2-3 HS đọc câu dài.</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luyện đọc theo nhóm 4.</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Default="00A8090F"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trả lời lần lượt các câu hỏi:</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Default="00A8090F" w:rsidP="004A13D7">
            <w:pPr>
              <w:jc w:val="both"/>
              <w:rPr>
                <w:bCs/>
                <w:sz w:val="28"/>
                <w:szCs w:val="28"/>
              </w:rPr>
            </w:pPr>
            <w:r w:rsidRPr="004A13D7">
              <w:rPr>
                <w:bCs/>
                <w:sz w:val="28"/>
                <w:szCs w:val="28"/>
              </w:rPr>
              <w:t>+ Các bạn đã phát hiện ra một căn phòng mới đã biến thành thư viện.</w:t>
            </w: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Thầy hiệu trưởng dặn các bạn học sinh thoải mái vào thư viện, mượn sách về đọc và trả lại, mang sách của mình đến thu viện, có thể đọc bất kì quyển nào.</w:t>
            </w:r>
          </w:p>
          <w:p w:rsidR="00A8090F" w:rsidRPr="004A13D7" w:rsidRDefault="00A8090F" w:rsidP="004A13D7">
            <w:pPr>
              <w:jc w:val="both"/>
              <w:rPr>
                <w:bCs/>
                <w:sz w:val="28"/>
                <w:szCs w:val="28"/>
              </w:rPr>
            </w:pPr>
            <w:r w:rsidRPr="004A13D7">
              <w:rPr>
                <w:bCs/>
                <w:sz w:val="28"/>
                <w:szCs w:val="28"/>
              </w:rPr>
              <w:t>+ Vì có người đứng, người ngồi để đọc sách, giống như những hành khách đứng ngồi trên tàu điện.</w:t>
            </w:r>
          </w:p>
          <w:p w:rsidR="00A8090F" w:rsidRPr="004A13D7" w:rsidRDefault="00A8090F" w:rsidP="004A13D7">
            <w:pPr>
              <w:jc w:val="both"/>
              <w:rPr>
                <w:bCs/>
                <w:sz w:val="28"/>
                <w:szCs w:val="28"/>
              </w:rPr>
            </w:pPr>
            <w:r w:rsidRPr="004A13D7">
              <w:rPr>
                <w:bCs/>
                <w:sz w:val="28"/>
                <w:szCs w:val="28"/>
              </w:rPr>
              <w:t>+ Các bạn hò reo vui sướng vì phát hiện ra một điều tuyệt vời; các bạn sôi nổi chọn sách, bạn nào đến trường cũng háo hức ghé vào thư viện; ai cũng vuui lắm.</w:t>
            </w:r>
          </w:p>
          <w:p w:rsidR="00A8090F" w:rsidRPr="004A13D7" w:rsidRDefault="00A8090F" w:rsidP="004A13D7">
            <w:pPr>
              <w:jc w:val="both"/>
              <w:rPr>
                <w:bCs/>
                <w:sz w:val="28"/>
                <w:szCs w:val="28"/>
                <w:lang w:val="en-US"/>
              </w:rPr>
            </w:pPr>
            <w:r w:rsidRPr="004A13D7">
              <w:rPr>
                <w:bCs/>
                <w:sz w:val="28"/>
                <w:szCs w:val="28"/>
                <w:lang w:val="en-US"/>
              </w:rPr>
              <w:t>+ Học sinh trả lời theo suy nghĩ.</w:t>
            </w:r>
          </w:p>
          <w:p w:rsidR="00A8090F" w:rsidRPr="004A13D7" w:rsidRDefault="00A8090F" w:rsidP="004A13D7">
            <w:pPr>
              <w:jc w:val="both"/>
              <w:rPr>
                <w:bCs/>
                <w:sz w:val="28"/>
                <w:szCs w:val="28"/>
                <w:lang w:val="en-US"/>
              </w:rPr>
            </w:pPr>
          </w:p>
          <w:p w:rsidR="00A8090F" w:rsidRPr="004A13D7" w:rsidRDefault="00A8090F" w:rsidP="004A13D7">
            <w:pPr>
              <w:jc w:val="both"/>
              <w:rPr>
                <w:bCs/>
                <w:sz w:val="28"/>
                <w:szCs w:val="28"/>
              </w:rPr>
            </w:pPr>
            <w:r w:rsidRPr="004A13D7">
              <w:rPr>
                <w:bCs/>
                <w:sz w:val="28"/>
                <w:szCs w:val="28"/>
              </w:rPr>
              <w:t>+ Hoặc có thể nêu ý kiến khác...</w:t>
            </w:r>
          </w:p>
          <w:p w:rsidR="00A8090F" w:rsidRPr="004A13D7" w:rsidRDefault="00A8090F" w:rsidP="004A13D7">
            <w:pPr>
              <w:jc w:val="both"/>
              <w:rPr>
                <w:bCs/>
                <w:sz w:val="28"/>
                <w:szCs w:val="28"/>
              </w:rPr>
            </w:pPr>
            <w:r w:rsidRPr="004A13D7">
              <w:rPr>
                <w:bCs/>
                <w:sz w:val="28"/>
                <w:szCs w:val="28"/>
              </w:rPr>
              <w:t>- HS nêu theo hiểu biết của mình.</w:t>
            </w:r>
          </w:p>
          <w:p w:rsidR="00A8090F" w:rsidRDefault="00A8090F" w:rsidP="004A13D7">
            <w:pPr>
              <w:jc w:val="both"/>
              <w:rPr>
                <w:bCs/>
                <w:sz w:val="28"/>
                <w:szCs w:val="28"/>
              </w:rPr>
            </w:pPr>
            <w:r w:rsidRPr="004A13D7">
              <w:rPr>
                <w:bCs/>
                <w:sz w:val="28"/>
                <w:szCs w:val="28"/>
              </w:rPr>
              <w:t>-2-3 HS nhắc lại</w:t>
            </w: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Pr="004A13D7" w:rsidRDefault="004A13D7" w:rsidP="004A13D7">
            <w:pPr>
              <w:jc w:val="both"/>
              <w:rPr>
                <w:bCs/>
                <w:sz w:val="28"/>
                <w:szCs w:val="28"/>
              </w:rPr>
            </w:pPr>
            <w:r w:rsidRPr="004A13D7">
              <w:rPr>
                <w:bCs/>
                <w:sz w:val="28"/>
                <w:szCs w:val="28"/>
              </w:rPr>
              <w:t>- HS đọc nối tiếp, Cả lớp đọc thầm theo.</w:t>
            </w:r>
          </w:p>
        </w:tc>
      </w:tr>
      <w:tr w:rsidR="00A8090F" w:rsidRPr="004A13D7" w:rsidTr="004A13D7">
        <w:tc>
          <w:tcPr>
            <w:tcW w:w="9356" w:type="dxa"/>
            <w:gridSpan w:val="2"/>
            <w:tcBorders>
              <w:top w:val="dashed" w:sz="4" w:space="0" w:color="auto"/>
              <w:bottom w:val="dashed" w:sz="4" w:space="0" w:color="auto"/>
            </w:tcBorders>
          </w:tcPr>
          <w:p w:rsidR="00A8090F" w:rsidRPr="004A13D7" w:rsidRDefault="00A8090F" w:rsidP="004A13D7">
            <w:pPr>
              <w:numPr>
                <w:ilvl w:val="0"/>
                <w:numId w:val="13"/>
              </w:numPr>
              <w:rPr>
                <w:bCs/>
                <w:sz w:val="28"/>
                <w:szCs w:val="28"/>
              </w:rPr>
            </w:pPr>
            <w:r w:rsidRPr="004A13D7">
              <w:rPr>
                <w:b/>
                <w:bCs/>
                <w:sz w:val="28"/>
                <w:szCs w:val="28"/>
              </w:rPr>
              <w:lastRenderedPageBreak/>
              <w:t xml:space="preserve">Nói và nghe: </w:t>
            </w:r>
            <w:r w:rsidRPr="004A13D7">
              <w:rPr>
                <w:bCs/>
                <w:sz w:val="28"/>
                <w:szCs w:val="28"/>
              </w:rPr>
              <w:t>Mặt trời mọc đằng … tây</w:t>
            </w:r>
          </w:p>
          <w:p w:rsidR="00A8090F" w:rsidRPr="004A13D7" w:rsidRDefault="00A8090F" w:rsidP="004A13D7">
            <w:pPr>
              <w:rPr>
                <w:bCs/>
                <w:sz w:val="28"/>
                <w:szCs w:val="28"/>
              </w:rPr>
            </w:pPr>
            <w:r w:rsidRPr="004A13D7">
              <w:rPr>
                <w:bCs/>
                <w:sz w:val="28"/>
                <w:szCs w:val="28"/>
              </w:rPr>
              <w:t>- Mục tiêu:</w:t>
            </w:r>
          </w:p>
          <w:p w:rsidR="00A8090F" w:rsidRPr="004A13D7" w:rsidRDefault="00A8090F" w:rsidP="004A13D7">
            <w:pPr>
              <w:jc w:val="both"/>
              <w:rPr>
                <w:bCs/>
                <w:sz w:val="28"/>
                <w:szCs w:val="28"/>
              </w:rPr>
            </w:pPr>
            <w:r w:rsidRPr="004A13D7">
              <w:rPr>
                <w:bCs/>
                <w:sz w:val="28"/>
                <w:szCs w:val="28"/>
              </w:rPr>
              <w:t>+ Biết được đại thi hào người Nga Pu - skin từ nhỏ, ông đã rất giỏi làm thơ.</w:t>
            </w:r>
          </w:p>
          <w:p w:rsidR="00A8090F" w:rsidRPr="004A13D7" w:rsidRDefault="00A8090F" w:rsidP="004A13D7">
            <w:pPr>
              <w:jc w:val="both"/>
              <w:rPr>
                <w:bCs/>
                <w:sz w:val="28"/>
                <w:szCs w:val="28"/>
              </w:rPr>
            </w:pPr>
            <w:r w:rsidRPr="004A13D7">
              <w:rPr>
                <w:bCs/>
                <w:sz w:val="28"/>
                <w:szCs w:val="28"/>
              </w:rPr>
              <w:t>+ Phát triển năng lực ngôn ngữ.</w:t>
            </w:r>
          </w:p>
          <w:p w:rsidR="00A8090F" w:rsidRPr="004A13D7" w:rsidRDefault="00A8090F" w:rsidP="004A13D7">
            <w:pPr>
              <w:rPr>
                <w:bCs/>
                <w:sz w:val="28"/>
                <w:szCs w:val="28"/>
              </w:rPr>
            </w:pPr>
            <w:r w:rsidRPr="004A13D7">
              <w:rPr>
                <w:bCs/>
                <w:sz w:val="28"/>
                <w:szCs w:val="28"/>
                <w:lang w:val="en-US"/>
              </w:rPr>
              <w:t>- Cách tiến hành:</w:t>
            </w:r>
          </w:p>
        </w:tc>
      </w:tr>
      <w:tr w:rsidR="00A8090F" w:rsidRPr="004A13D7" w:rsidTr="004A13D7">
        <w:tc>
          <w:tcPr>
            <w:tcW w:w="4678" w:type="dxa"/>
            <w:tcBorders>
              <w:top w:val="dashed" w:sz="4" w:space="0" w:color="auto"/>
              <w:bottom w:val="dashed" w:sz="4" w:space="0" w:color="auto"/>
            </w:tcBorders>
          </w:tcPr>
          <w:p w:rsidR="00A8090F" w:rsidRPr="004A13D7" w:rsidRDefault="00A8090F" w:rsidP="004A13D7">
            <w:pPr>
              <w:jc w:val="both"/>
              <w:rPr>
                <w:bCs/>
                <w:sz w:val="28"/>
                <w:szCs w:val="28"/>
              </w:rPr>
            </w:pPr>
            <w:r w:rsidRPr="004A13D7">
              <w:rPr>
                <w:b/>
                <w:bCs/>
                <w:sz w:val="28"/>
                <w:szCs w:val="28"/>
              </w:rPr>
              <w:t>3.1. Hoạt động 3:</w:t>
            </w:r>
            <w:r w:rsidRPr="004A13D7">
              <w:rPr>
                <w:bCs/>
                <w:sz w:val="28"/>
                <w:szCs w:val="28"/>
              </w:rPr>
              <w:t xml:space="preserve"> Nghe kể chuyện. </w:t>
            </w:r>
          </w:p>
          <w:p w:rsidR="00A8090F" w:rsidRPr="004A13D7" w:rsidRDefault="00A8090F" w:rsidP="004A13D7">
            <w:pPr>
              <w:jc w:val="both"/>
              <w:rPr>
                <w:bCs/>
                <w:sz w:val="28"/>
                <w:szCs w:val="28"/>
              </w:rPr>
            </w:pPr>
            <w:r w:rsidRPr="004A13D7">
              <w:rPr>
                <w:bCs/>
                <w:sz w:val="28"/>
                <w:szCs w:val="28"/>
              </w:rPr>
              <w:lastRenderedPageBreak/>
              <w:t>- GV cho HS quan sát tranh và đọc câu hỏi dưới tranh.</w:t>
            </w:r>
          </w:p>
          <w:p w:rsidR="00A8090F" w:rsidRPr="004A13D7" w:rsidRDefault="00A8090F" w:rsidP="004A13D7">
            <w:pPr>
              <w:jc w:val="both"/>
              <w:rPr>
                <w:bCs/>
                <w:sz w:val="28"/>
                <w:szCs w:val="28"/>
              </w:rPr>
            </w:pPr>
            <w:r w:rsidRPr="004A13D7">
              <w:rPr>
                <w:bCs/>
                <w:sz w:val="28"/>
                <w:szCs w:val="28"/>
              </w:rPr>
              <w:t>- GV giới thiêu tranh kể câu chuyện 1- 2 lần.</w:t>
            </w:r>
          </w:p>
          <w:p w:rsidR="00A8090F" w:rsidRPr="004A13D7" w:rsidRDefault="00A8090F" w:rsidP="004A13D7">
            <w:pPr>
              <w:jc w:val="both"/>
              <w:rPr>
                <w:bCs/>
                <w:sz w:val="28"/>
                <w:szCs w:val="28"/>
              </w:rPr>
            </w:pPr>
            <w:r w:rsidRPr="004A13D7">
              <w:rPr>
                <w:bCs/>
                <w:sz w:val="28"/>
                <w:szCs w:val="28"/>
              </w:rPr>
              <w:t>+ lần 1 kể toàn bộ câu chuyện.</w:t>
            </w:r>
          </w:p>
          <w:p w:rsidR="00A8090F" w:rsidRPr="004A13D7" w:rsidRDefault="00A8090F" w:rsidP="004A13D7">
            <w:pPr>
              <w:jc w:val="both"/>
              <w:rPr>
                <w:bCs/>
                <w:sz w:val="28"/>
                <w:szCs w:val="28"/>
              </w:rPr>
            </w:pPr>
            <w:r w:rsidRPr="004A13D7">
              <w:rPr>
                <w:bCs/>
                <w:sz w:val="28"/>
                <w:szCs w:val="28"/>
              </w:rPr>
              <w:t>+ Lần 2 kể dùng lại đoạn tương ứng với câu hỏi trong tranh , có thể dừng lại để hỏi công việc tiếp theo là gì? Khích lệ các e nhớ chi tiết.</w:t>
            </w:r>
          </w:p>
          <w:p w:rsidR="00A8090F" w:rsidRPr="004A13D7" w:rsidRDefault="00A8090F" w:rsidP="004A13D7">
            <w:pPr>
              <w:jc w:val="both"/>
              <w:rPr>
                <w:bCs/>
                <w:sz w:val="28"/>
                <w:szCs w:val="28"/>
              </w:rPr>
            </w:pPr>
            <w:r w:rsidRPr="004A13D7">
              <w:rPr>
                <w:bCs/>
                <w:sz w:val="28"/>
                <w:szCs w:val="28"/>
              </w:rPr>
              <w:t>- Gv giải thích một số từ khó.</w:t>
            </w:r>
          </w:p>
          <w:p w:rsidR="00A8090F" w:rsidRPr="004A13D7" w:rsidRDefault="00A8090F" w:rsidP="004A13D7">
            <w:pPr>
              <w:jc w:val="both"/>
              <w:rPr>
                <w:bCs/>
                <w:sz w:val="28"/>
                <w:szCs w:val="28"/>
              </w:rPr>
            </w:pPr>
            <w:r w:rsidRPr="004A13D7">
              <w:rPr>
                <w:bCs/>
                <w:sz w:val="28"/>
                <w:szCs w:val="28"/>
              </w:rPr>
              <w:t>- GV chia nhóm và trả lời câu hỏi dưới mỗi tranh.</w:t>
            </w:r>
          </w:p>
          <w:p w:rsidR="00A8090F" w:rsidRPr="004A13D7" w:rsidRDefault="00A8090F" w:rsidP="004A13D7">
            <w:pPr>
              <w:jc w:val="both"/>
              <w:rPr>
                <w:rFonts w:eastAsia="SimSun"/>
                <w:bCs/>
                <w:sz w:val="28"/>
                <w:szCs w:val="28"/>
              </w:rPr>
            </w:pPr>
            <w:r w:rsidRPr="004A13D7">
              <w:rPr>
                <w:rFonts w:eastAsia="SimSun"/>
                <w:bCs/>
                <w:sz w:val="28"/>
                <w:szCs w:val="28"/>
              </w:rPr>
              <w:t xml:space="preserve">Tranh 1. Thầy giáo yêu cầu học sinh điều gì? </w:t>
            </w:r>
          </w:p>
          <w:p w:rsidR="00A8090F" w:rsidRPr="004A13D7" w:rsidRDefault="00A8090F" w:rsidP="004A13D7">
            <w:pPr>
              <w:jc w:val="both"/>
              <w:rPr>
                <w:rFonts w:eastAsia="SimSun"/>
                <w:bCs/>
                <w:sz w:val="28"/>
                <w:szCs w:val="28"/>
              </w:rPr>
            </w:pPr>
            <w:r w:rsidRPr="004A13D7">
              <w:rPr>
                <w:rFonts w:eastAsia="SimSun"/>
                <w:bCs/>
                <w:sz w:val="28"/>
                <w:szCs w:val="28"/>
              </w:rPr>
              <w:t>Tranh 2. Cậu học trò này đã đọc câu thơ như thế nào?</w:t>
            </w:r>
          </w:p>
          <w:p w:rsidR="00A8090F" w:rsidRPr="004A13D7" w:rsidRDefault="00A8090F" w:rsidP="004A13D7">
            <w:pPr>
              <w:jc w:val="both"/>
              <w:rPr>
                <w:rFonts w:eastAsia="SimSun"/>
                <w:bCs/>
                <w:sz w:val="28"/>
                <w:szCs w:val="28"/>
              </w:rPr>
            </w:pPr>
            <w:r w:rsidRPr="004A13D7">
              <w:rPr>
                <w:rFonts w:eastAsia="SimSun"/>
                <w:bCs/>
                <w:sz w:val="28"/>
                <w:szCs w:val="28"/>
              </w:rPr>
              <w:t>Tranh 3. Thầy giáo yêu cầu Pu-skin điều gì?</w:t>
            </w:r>
          </w:p>
          <w:p w:rsidR="00A8090F" w:rsidRPr="004A13D7" w:rsidRDefault="00A8090F" w:rsidP="004A13D7">
            <w:pPr>
              <w:jc w:val="both"/>
              <w:rPr>
                <w:rFonts w:eastAsia="SimSun"/>
                <w:bCs/>
                <w:sz w:val="28"/>
                <w:szCs w:val="28"/>
                <w:lang w:val="fr-FR"/>
              </w:rPr>
            </w:pPr>
            <w:r w:rsidRPr="004A13D7">
              <w:rPr>
                <w:rFonts w:eastAsia="SimSun"/>
                <w:bCs/>
                <w:sz w:val="28"/>
                <w:szCs w:val="28"/>
                <w:lang w:val="fr-FR"/>
              </w:rPr>
              <w:t>Tranh 4. Đọc tiếp 3 câu thơ của Pu-skin:</w:t>
            </w:r>
          </w:p>
          <w:p w:rsidR="00A8090F" w:rsidRPr="004A13D7" w:rsidRDefault="00A8090F" w:rsidP="004A13D7">
            <w:pPr>
              <w:jc w:val="both"/>
              <w:rPr>
                <w:bCs/>
                <w:sz w:val="28"/>
                <w:szCs w:val="28"/>
              </w:rPr>
            </w:pPr>
            <w:r w:rsidRPr="004A13D7">
              <w:rPr>
                <w:bCs/>
                <w:sz w:val="28"/>
                <w:szCs w:val="28"/>
              </w:rPr>
              <w:t>- GV n</w:t>
            </w:r>
            <w:r w:rsidRPr="004A13D7">
              <w:rPr>
                <w:bCs/>
                <w:sz w:val="28"/>
                <w:szCs w:val="28"/>
                <w:lang w:val="fr-FR"/>
              </w:rPr>
              <w:t>h</w:t>
            </w:r>
            <w:r w:rsidRPr="004A13D7">
              <w:rPr>
                <w:bCs/>
                <w:sz w:val="28"/>
                <w:szCs w:val="28"/>
              </w:rPr>
              <w:t>ận xét, tuyên dương.</w:t>
            </w:r>
          </w:p>
          <w:p w:rsidR="00A8090F" w:rsidRPr="004A13D7" w:rsidRDefault="00A8090F" w:rsidP="004A13D7">
            <w:pPr>
              <w:jc w:val="both"/>
              <w:rPr>
                <w:bCs/>
                <w:sz w:val="28"/>
                <w:szCs w:val="28"/>
              </w:rPr>
            </w:pPr>
            <w:r w:rsidRPr="004A13D7">
              <w:rPr>
                <w:b/>
                <w:bCs/>
                <w:sz w:val="28"/>
                <w:szCs w:val="28"/>
              </w:rPr>
              <w:t>3.2. Hoạt động 4:</w:t>
            </w:r>
            <w:r w:rsidRPr="004A13D7">
              <w:rPr>
                <w:bCs/>
                <w:sz w:val="28"/>
                <w:szCs w:val="28"/>
              </w:rPr>
              <w:t xml:space="preserve"> Kể lại câu chuyện.</w:t>
            </w:r>
          </w:p>
          <w:p w:rsidR="00A8090F" w:rsidRPr="004A13D7" w:rsidRDefault="00A8090F" w:rsidP="004A13D7">
            <w:pPr>
              <w:rPr>
                <w:rFonts w:eastAsia="SimSun"/>
                <w:bCs/>
                <w:sz w:val="28"/>
                <w:szCs w:val="28"/>
                <w:lang w:eastAsia="zh-CN"/>
              </w:rPr>
            </w:pPr>
            <w:r w:rsidRPr="004A13D7">
              <w:rPr>
                <w:rFonts w:eastAsia="SimSun"/>
                <w:bCs/>
                <w:sz w:val="28"/>
                <w:szCs w:val="28"/>
                <w:lang w:eastAsia="zh-CN"/>
              </w:rPr>
              <w:t>- GV gọi HS kể nối tiếp câu chuyện. </w:t>
            </w:r>
          </w:p>
          <w:p w:rsidR="00A8090F" w:rsidRPr="004A13D7" w:rsidRDefault="00A8090F" w:rsidP="004A13D7">
            <w:pPr>
              <w:rPr>
                <w:rFonts w:eastAsia="SimSun"/>
                <w:bCs/>
                <w:sz w:val="28"/>
                <w:szCs w:val="28"/>
                <w:lang w:eastAsia="zh-CN"/>
              </w:rPr>
            </w:pPr>
            <w:r w:rsidRPr="004A13D7">
              <w:rPr>
                <w:rFonts w:eastAsia="SimSun"/>
                <w:bCs/>
                <w:sz w:val="28"/>
                <w:szCs w:val="28"/>
                <w:lang w:eastAsia="zh-CN"/>
              </w:rPr>
              <w:t>- GV gọi HS kể toàn bộ câu chuyện. </w:t>
            </w:r>
          </w:p>
          <w:p w:rsidR="00A8090F" w:rsidRPr="004A13D7" w:rsidRDefault="00A8090F" w:rsidP="004A13D7">
            <w:pPr>
              <w:rPr>
                <w:rFonts w:eastAsia="SimSun"/>
                <w:bCs/>
                <w:sz w:val="28"/>
                <w:szCs w:val="28"/>
                <w:lang w:eastAsia="zh-CN"/>
              </w:rPr>
            </w:pPr>
            <w:r w:rsidRPr="004A13D7">
              <w:rPr>
                <w:rFonts w:eastAsia="SimSun"/>
                <w:bCs/>
                <w:sz w:val="28"/>
                <w:szCs w:val="28"/>
                <w:lang w:eastAsia="zh-CN"/>
              </w:rPr>
              <w:t>- GV yêu cầu các HS khác lắng nghe và bổ sung</w:t>
            </w:r>
          </w:p>
          <w:p w:rsidR="00A8090F" w:rsidRPr="004A13D7" w:rsidRDefault="00A8090F" w:rsidP="004A13D7">
            <w:pPr>
              <w:jc w:val="both"/>
              <w:rPr>
                <w:bCs/>
                <w:sz w:val="28"/>
                <w:szCs w:val="28"/>
              </w:rPr>
            </w:pPr>
          </w:p>
          <w:p w:rsidR="00A8090F" w:rsidRPr="004A13D7" w:rsidRDefault="00A8090F" w:rsidP="004A13D7">
            <w:pPr>
              <w:jc w:val="both"/>
              <w:rPr>
                <w:bCs/>
                <w:sz w:val="28"/>
                <w:szCs w:val="28"/>
                <w:lang w:val="fr-FR"/>
              </w:rPr>
            </w:pPr>
            <w:r w:rsidRPr="004A13D7">
              <w:rPr>
                <w:bCs/>
                <w:sz w:val="28"/>
                <w:szCs w:val="28"/>
              </w:rPr>
              <w:t>-</w:t>
            </w:r>
            <w:r w:rsidRPr="004A13D7">
              <w:rPr>
                <w:bCs/>
                <w:sz w:val="28"/>
                <w:szCs w:val="28"/>
                <w:lang w:val="fr-FR"/>
              </w:rPr>
              <w:t>Em thấy Pu - skin là người như nào?</w:t>
            </w:r>
          </w:p>
          <w:p w:rsidR="00A8090F" w:rsidRPr="004A13D7" w:rsidRDefault="00A8090F" w:rsidP="004A13D7">
            <w:pPr>
              <w:jc w:val="both"/>
              <w:rPr>
                <w:bCs/>
                <w:sz w:val="28"/>
                <w:szCs w:val="28"/>
              </w:rPr>
            </w:pPr>
            <w:r w:rsidRPr="004A13D7">
              <w:rPr>
                <w:bCs/>
                <w:sz w:val="28"/>
                <w:szCs w:val="28"/>
              </w:rPr>
              <w:t>- Mời các nhóm trình bày.</w:t>
            </w:r>
          </w:p>
          <w:p w:rsidR="00A8090F" w:rsidRPr="004A13D7" w:rsidRDefault="00A8090F" w:rsidP="004A13D7">
            <w:pPr>
              <w:jc w:val="both"/>
              <w:rPr>
                <w:bCs/>
                <w:sz w:val="28"/>
                <w:szCs w:val="28"/>
              </w:rPr>
            </w:pPr>
            <w:r w:rsidRPr="004A13D7">
              <w:rPr>
                <w:bCs/>
                <w:sz w:val="28"/>
                <w:szCs w:val="28"/>
              </w:rPr>
              <w:t>- GV nhận xét, tuyên dương.</w:t>
            </w:r>
          </w:p>
        </w:tc>
        <w:tc>
          <w:tcPr>
            <w:tcW w:w="4678" w:type="dxa"/>
            <w:tcBorders>
              <w:top w:val="dashed" w:sz="4" w:space="0" w:color="auto"/>
              <w:bottom w:val="dashed" w:sz="4" w:space="0" w:color="auto"/>
            </w:tcBorders>
          </w:tcPr>
          <w:p w:rsidR="00A8090F" w:rsidRPr="004A13D7" w:rsidRDefault="00A8090F" w:rsidP="004A13D7">
            <w:pPr>
              <w:rPr>
                <w:bCs/>
                <w:sz w:val="28"/>
                <w:szCs w:val="28"/>
              </w:rPr>
            </w:pPr>
          </w:p>
          <w:p w:rsidR="00A8090F" w:rsidRPr="004A13D7" w:rsidRDefault="00A8090F" w:rsidP="004A13D7">
            <w:pPr>
              <w:rPr>
                <w:bCs/>
                <w:sz w:val="28"/>
                <w:szCs w:val="28"/>
              </w:rPr>
            </w:pPr>
          </w:p>
          <w:p w:rsidR="00A8090F" w:rsidRPr="004A13D7" w:rsidRDefault="00A8090F" w:rsidP="004A13D7">
            <w:pPr>
              <w:rPr>
                <w:bCs/>
                <w:sz w:val="28"/>
                <w:szCs w:val="28"/>
              </w:rPr>
            </w:pPr>
            <w:r w:rsidRPr="004A13D7">
              <w:rPr>
                <w:bCs/>
                <w:sz w:val="28"/>
                <w:szCs w:val="28"/>
              </w:rPr>
              <w:t>- 1 HS đọc to chủ đề: Mặt trời mọc đằng .. tây.</w:t>
            </w:r>
          </w:p>
          <w:p w:rsidR="00A8090F" w:rsidRPr="004A13D7" w:rsidRDefault="00A8090F" w:rsidP="004A13D7">
            <w:pPr>
              <w:jc w:val="both"/>
              <w:rPr>
                <w:bCs/>
                <w:sz w:val="28"/>
                <w:szCs w:val="28"/>
              </w:rPr>
            </w:pPr>
            <w:r w:rsidRPr="004A13D7">
              <w:rPr>
                <w:bCs/>
                <w:sz w:val="28"/>
                <w:szCs w:val="28"/>
              </w:rPr>
              <w:t>-Hs sinh lắng nghe và trả lời câu hỏi theo gọi ý cảu giáo viên</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xml:space="preserve">- </w:t>
            </w:r>
            <w:r w:rsidRPr="004A13D7">
              <w:rPr>
                <w:rFonts w:eastAsia="SimSun"/>
                <w:bCs/>
                <w:sz w:val="28"/>
                <w:szCs w:val="28"/>
              </w:rPr>
              <w:t>Thầy giáo yêu cầu học sinh làm thơ về mặt trời.</w:t>
            </w:r>
          </w:p>
          <w:p w:rsidR="00A8090F" w:rsidRPr="004A13D7" w:rsidRDefault="00A8090F" w:rsidP="004A13D7">
            <w:pPr>
              <w:jc w:val="both"/>
              <w:rPr>
                <w:rFonts w:eastAsia="SimSun"/>
                <w:bCs/>
                <w:sz w:val="28"/>
                <w:szCs w:val="28"/>
              </w:rPr>
            </w:pPr>
            <w:r w:rsidRPr="004A13D7">
              <w:rPr>
                <w:bCs/>
                <w:sz w:val="28"/>
                <w:szCs w:val="28"/>
              </w:rPr>
              <w:t>-</w:t>
            </w:r>
            <w:r w:rsidRPr="004A13D7">
              <w:rPr>
                <w:rFonts w:eastAsia="SimSun"/>
                <w:bCs/>
                <w:sz w:val="28"/>
                <w:szCs w:val="28"/>
              </w:rPr>
              <w:t>Cậu học trò đó đã đọc câu thơ: “Mặt trời mới mọc ở đằng tây”</w:t>
            </w:r>
          </w:p>
          <w:p w:rsidR="00A8090F" w:rsidRPr="004A13D7" w:rsidRDefault="00A8090F" w:rsidP="004A13D7">
            <w:pPr>
              <w:jc w:val="both"/>
              <w:rPr>
                <w:rFonts w:eastAsia="SimSun"/>
                <w:bCs/>
                <w:sz w:val="28"/>
                <w:szCs w:val="28"/>
              </w:rPr>
            </w:pPr>
            <w:r w:rsidRPr="004A13D7">
              <w:rPr>
                <w:rFonts w:eastAsia="SimSun"/>
                <w:bCs/>
                <w:sz w:val="28"/>
                <w:szCs w:val="28"/>
              </w:rPr>
              <w:t>- Thầy giáo yêu cầu Pu-skin đọc tiếp các câu thơ nhưng không được thay đổi câu mở đầu.</w:t>
            </w:r>
          </w:p>
          <w:p w:rsidR="00A8090F" w:rsidRPr="004A13D7" w:rsidRDefault="00A8090F" w:rsidP="004A13D7">
            <w:pPr>
              <w:rPr>
                <w:rFonts w:eastAsia="SimSun"/>
                <w:bCs/>
                <w:sz w:val="28"/>
                <w:szCs w:val="28"/>
                <w:lang w:eastAsia="zh-CN"/>
              </w:rPr>
            </w:pPr>
            <w:r w:rsidRPr="004A13D7">
              <w:rPr>
                <w:rFonts w:eastAsia="SimSun"/>
                <w:bCs/>
                <w:sz w:val="28"/>
                <w:szCs w:val="28"/>
                <w:lang w:eastAsia="zh-CN"/>
              </w:rPr>
              <w:t>Thiên hạ ngạc nhiên chuyện lạ này. Ngơ ngác</w:t>
            </w:r>
          </w:p>
          <w:p w:rsidR="00A8090F" w:rsidRPr="004A13D7" w:rsidRDefault="00A8090F" w:rsidP="004A13D7">
            <w:pPr>
              <w:rPr>
                <w:rFonts w:eastAsia="SimSun"/>
                <w:bCs/>
                <w:sz w:val="28"/>
                <w:szCs w:val="28"/>
                <w:lang w:eastAsia="zh-CN"/>
              </w:rPr>
            </w:pPr>
            <w:r w:rsidRPr="004A13D7">
              <w:rPr>
                <w:rFonts w:eastAsia="SimSun"/>
                <w:bCs/>
                <w:sz w:val="28"/>
                <w:szCs w:val="28"/>
                <w:lang w:eastAsia="zh-CN"/>
              </w:rPr>
              <w:t>nhìn nhau và tự hỏi/ Thức dậy hay là ngủ nữa đây?</w:t>
            </w:r>
          </w:p>
          <w:p w:rsidR="00A8090F" w:rsidRDefault="00A8090F" w:rsidP="004A13D7">
            <w:pPr>
              <w:jc w:val="both"/>
              <w:rPr>
                <w:rFonts w:eastAsia="SimSun"/>
                <w:bCs/>
                <w:sz w:val="28"/>
                <w:szCs w:val="28"/>
              </w:rPr>
            </w:pPr>
          </w:p>
          <w:p w:rsidR="004A13D7" w:rsidRPr="004A13D7" w:rsidRDefault="004A13D7" w:rsidP="004A13D7">
            <w:pPr>
              <w:jc w:val="both"/>
              <w:rPr>
                <w:rFonts w:eastAsia="SimSun"/>
                <w:bCs/>
                <w:sz w:val="28"/>
                <w:szCs w:val="28"/>
              </w:rPr>
            </w:pPr>
          </w:p>
          <w:p w:rsidR="00A8090F" w:rsidRPr="004A13D7" w:rsidRDefault="004A13D7" w:rsidP="004A13D7">
            <w:pPr>
              <w:jc w:val="both"/>
              <w:rPr>
                <w:bCs/>
                <w:sz w:val="28"/>
                <w:szCs w:val="28"/>
              </w:rPr>
            </w:pPr>
            <w:r>
              <w:rPr>
                <w:bCs/>
                <w:sz w:val="28"/>
                <w:szCs w:val="28"/>
              </w:rPr>
              <w:t>- H</w:t>
            </w:r>
            <w:r w:rsidR="00A8090F" w:rsidRPr="004A13D7">
              <w:rPr>
                <w:bCs/>
                <w:sz w:val="28"/>
                <w:szCs w:val="28"/>
              </w:rPr>
              <w:t>s kể nối tiếp câu chuyện.</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trình bày trước lớp, HS khác có thể nêu câu hỏi. Sau đó đổi vai HS khác trình bày.</w:t>
            </w:r>
          </w:p>
          <w:p w:rsidR="00A8090F" w:rsidRPr="004A13D7" w:rsidRDefault="00A8090F" w:rsidP="004A13D7">
            <w:pPr>
              <w:jc w:val="both"/>
              <w:rPr>
                <w:bCs/>
                <w:sz w:val="28"/>
                <w:szCs w:val="28"/>
              </w:rPr>
            </w:pPr>
            <w:r w:rsidRPr="004A13D7">
              <w:rPr>
                <w:bCs/>
                <w:sz w:val="28"/>
                <w:szCs w:val="28"/>
              </w:rPr>
              <w:t>- Là một nhà thơ giỏi từ khi còn rất nhỏ.</w:t>
            </w:r>
          </w:p>
        </w:tc>
      </w:tr>
      <w:tr w:rsidR="00A8090F" w:rsidRPr="004A13D7" w:rsidTr="004A13D7">
        <w:tc>
          <w:tcPr>
            <w:tcW w:w="9356" w:type="dxa"/>
            <w:gridSpan w:val="2"/>
            <w:tcBorders>
              <w:top w:val="dashed" w:sz="4" w:space="0" w:color="auto"/>
              <w:bottom w:val="dashed" w:sz="4" w:space="0" w:color="auto"/>
            </w:tcBorders>
          </w:tcPr>
          <w:p w:rsidR="00A8090F" w:rsidRPr="004A13D7" w:rsidRDefault="00A8090F" w:rsidP="004A13D7">
            <w:pPr>
              <w:jc w:val="both"/>
              <w:rPr>
                <w:b/>
                <w:bCs/>
                <w:sz w:val="28"/>
                <w:szCs w:val="28"/>
              </w:rPr>
            </w:pPr>
            <w:r w:rsidRPr="004A13D7">
              <w:rPr>
                <w:b/>
                <w:bCs/>
                <w:sz w:val="28"/>
                <w:szCs w:val="28"/>
              </w:rPr>
              <w:lastRenderedPageBreak/>
              <w:t>4. Vận dụng.</w:t>
            </w:r>
          </w:p>
          <w:p w:rsidR="00A8090F" w:rsidRPr="004A13D7" w:rsidRDefault="00A8090F" w:rsidP="004A13D7">
            <w:pPr>
              <w:rPr>
                <w:bCs/>
                <w:sz w:val="28"/>
                <w:szCs w:val="28"/>
              </w:rPr>
            </w:pPr>
            <w:r w:rsidRPr="004A13D7">
              <w:rPr>
                <w:bCs/>
                <w:sz w:val="28"/>
                <w:szCs w:val="28"/>
              </w:rPr>
              <w:t>- Mục tiêu:</w:t>
            </w:r>
          </w:p>
          <w:p w:rsidR="00A8090F" w:rsidRPr="004A13D7" w:rsidRDefault="00A8090F" w:rsidP="004A13D7">
            <w:pPr>
              <w:jc w:val="both"/>
              <w:rPr>
                <w:bCs/>
                <w:sz w:val="28"/>
                <w:szCs w:val="28"/>
              </w:rPr>
            </w:pPr>
            <w:r w:rsidRPr="004A13D7">
              <w:rPr>
                <w:bCs/>
                <w:sz w:val="28"/>
                <w:szCs w:val="28"/>
              </w:rPr>
              <w:t>+ Củng cố những kiến thức đã học trong tiết học để học sinh khắc sâu nội dung.</w:t>
            </w:r>
          </w:p>
          <w:p w:rsidR="00A8090F" w:rsidRPr="004A13D7" w:rsidRDefault="00A8090F" w:rsidP="004A13D7">
            <w:pPr>
              <w:jc w:val="both"/>
              <w:rPr>
                <w:bCs/>
                <w:sz w:val="28"/>
                <w:szCs w:val="28"/>
              </w:rPr>
            </w:pPr>
            <w:r w:rsidRPr="004A13D7">
              <w:rPr>
                <w:bCs/>
                <w:sz w:val="28"/>
                <w:szCs w:val="28"/>
              </w:rPr>
              <w:t>+ Vận dụng kiến thức đã học vào thực tiễn.</w:t>
            </w:r>
          </w:p>
          <w:p w:rsidR="00A8090F" w:rsidRPr="004A13D7" w:rsidRDefault="00A8090F" w:rsidP="004A13D7">
            <w:pPr>
              <w:jc w:val="both"/>
              <w:rPr>
                <w:bCs/>
                <w:sz w:val="28"/>
                <w:szCs w:val="28"/>
              </w:rPr>
            </w:pPr>
            <w:r w:rsidRPr="004A13D7">
              <w:rPr>
                <w:bCs/>
                <w:sz w:val="28"/>
                <w:szCs w:val="28"/>
              </w:rPr>
              <w:t>+ Tạo không khí vui vẻ, hào hứng, lưu luyến sau khi học sinh bài học.</w:t>
            </w:r>
          </w:p>
          <w:p w:rsidR="00A8090F" w:rsidRPr="004A13D7" w:rsidRDefault="00A8090F" w:rsidP="004A13D7">
            <w:pPr>
              <w:jc w:val="both"/>
              <w:rPr>
                <w:bCs/>
                <w:sz w:val="28"/>
                <w:szCs w:val="28"/>
              </w:rPr>
            </w:pPr>
            <w:r w:rsidRPr="004A13D7">
              <w:rPr>
                <w:bCs/>
                <w:sz w:val="28"/>
                <w:szCs w:val="28"/>
              </w:rPr>
              <w:t>+ Phát triển năng lực ngôn ngữ.</w:t>
            </w:r>
          </w:p>
          <w:p w:rsidR="00A8090F" w:rsidRPr="004A13D7" w:rsidRDefault="00A8090F" w:rsidP="004A13D7">
            <w:pPr>
              <w:rPr>
                <w:bCs/>
                <w:sz w:val="28"/>
                <w:szCs w:val="28"/>
              </w:rPr>
            </w:pPr>
            <w:r w:rsidRPr="004A13D7">
              <w:rPr>
                <w:bCs/>
                <w:sz w:val="28"/>
                <w:szCs w:val="28"/>
                <w:lang w:val="en-US"/>
              </w:rPr>
              <w:t>- Cách tiến hành:</w:t>
            </w:r>
          </w:p>
        </w:tc>
      </w:tr>
      <w:tr w:rsidR="00A8090F" w:rsidRPr="004A13D7" w:rsidTr="004A13D7">
        <w:tc>
          <w:tcPr>
            <w:tcW w:w="4678" w:type="dxa"/>
            <w:tcBorders>
              <w:top w:val="dashed" w:sz="4" w:space="0" w:color="auto"/>
              <w:bottom w:val="dashed" w:sz="4" w:space="0" w:color="auto"/>
            </w:tcBorders>
          </w:tcPr>
          <w:p w:rsidR="00A8090F" w:rsidRPr="004A13D7" w:rsidRDefault="00A8090F" w:rsidP="004A13D7">
            <w:pPr>
              <w:jc w:val="both"/>
              <w:rPr>
                <w:bCs/>
                <w:sz w:val="28"/>
                <w:szCs w:val="28"/>
              </w:rPr>
            </w:pPr>
            <w:r w:rsidRPr="004A13D7">
              <w:rPr>
                <w:bCs/>
                <w:sz w:val="28"/>
                <w:szCs w:val="28"/>
              </w:rPr>
              <w:t>- GV tổ chức vận dụng để củng cố kiến thức và vận dụng bài học vào tực tiễn cho học sinh.</w:t>
            </w:r>
          </w:p>
          <w:p w:rsidR="00A8090F" w:rsidRPr="004A13D7" w:rsidRDefault="00A8090F" w:rsidP="004A13D7">
            <w:pPr>
              <w:jc w:val="both"/>
              <w:rPr>
                <w:bCs/>
                <w:sz w:val="28"/>
                <w:szCs w:val="28"/>
              </w:rPr>
            </w:pPr>
            <w:r w:rsidRPr="004A13D7">
              <w:rPr>
                <w:bCs/>
                <w:sz w:val="28"/>
                <w:szCs w:val="28"/>
              </w:rPr>
              <w:t>+ Cho HS quan sát video cảnh một số thư viện trên thế giới</w:t>
            </w:r>
          </w:p>
          <w:p w:rsidR="00A8090F" w:rsidRPr="004A13D7" w:rsidRDefault="00A8090F" w:rsidP="004A13D7">
            <w:pPr>
              <w:jc w:val="both"/>
              <w:rPr>
                <w:bCs/>
                <w:sz w:val="28"/>
                <w:szCs w:val="28"/>
              </w:rPr>
            </w:pPr>
            <w:r w:rsidRPr="004A13D7">
              <w:rPr>
                <w:bCs/>
                <w:sz w:val="28"/>
                <w:szCs w:val="28"/>
              </w:rPr>
              <w:t xml:space="preserve">+ GV nêu câu hỏi bạn nhỏ trong video </w:t>
            </w:r>
            <w:r w:rsidRPr="004A13D7">
              <w:rPr>
                <w:bCs/>
                <w:sz w:val="28"/>
                <w:szCs w:val="28"/>
              </w:rPr>
              <w:lastRenderedPageBreak/>
              <w:t>đang  làm gi?</w:t>
            </w:r>
          </w:p>
          <w:p w:rsidR="00A8090F" w:rsidRPr="004A13D7" w:rsidRDefault="00A8090F" w:rsidP="004A13D7">
            <w:pPr>
              <w:jc w:val="both"/>
              <w:rPr>
                <w:bCs/>
                <w:sz w:val="28"/>
                <w:szCs w:val="28"/>
              </w:rPr>
            </w:pPr>
            <w:r w:rsidRPr="004A13D7">
              <w:rPr>
                <w:bCs/>
                <w:sz w:val="28"/>
                <w:szCs w:val="28"/>
              </w:rPr>
              <w:t>+ Việc làm đó có ý nghĩa như thế nào?</w:t>
            </w:r>
          </w:p>
          <w:p w:rsidR="00A8090F" w:rsidRPr="004A13D7" w:rsidRDefault="00A8090F" w:rsidP="004A13D7">
            <w:pPr>
              <w:jc w:val="both"/>
              <w:rPr>
                <w:bCs/>
                <w:sz w:val="28"/>
                <w:szCs w:val="28"/>
              </w:rPr>
            </w:pPr>
            <w:r w:rsidRPr="004A13D7">
              <w:rPr>
                <w:bCs/>
                <w:sz w:val="28"/>
                <w:szCs w:val="28"/>
              </w:rPr>
              <w:t>- Nhắc nhở các em phải thường xuyên đọc sách, báo, truyện để mở mang thêm kiến thức,...</w:t>
            </w:r>
          </w:p>
          <w:p w:rsidR="00A8090F" w:rsidRPr="004A13D7" w:rsidRDefault="00A8090F" w:rsidP="004A13D7">
            <w:pPr>
              <w:jc w:val="both"/>
              <w:rPr>
                <w:bCs/>
                <w:sz w:val="28"/>
                <w:szCs w:val="28"/>
              </w:rPr>
            </w:pPr>
            <w:r w:rsidRPr="004A13D7">
              <w:rPr>
                <w:bCs/>
                <w:sz w:val="28"/>
                <w:szCs w:val="28"/>
              </w:rPr>
              <w:t>- Nhận xét, tuyên dương</w:t>
            </w:r>
          </w:p>
        </w:tc>
        <w:tc>
          <w:tcPr>
            <w:tcW w:w="4678" w:type="dxa"/>
            <w:tcBorders>
              <w:top w:val="dashed" w:sz="4" w:space="0" w:color="auto"/>
              <w:bottom w:val="dashed" w:sz="4" w:space="0" w:color="auto"/>
            </w:tcBorders>
          </w:tcPr>
          <w:p w:rsidR="00A8090F" w:rsidRPr="004A13D7" w:rsidRDefault="00A8090F" w:rsidP="004A13D7">
            <w:pPr>
              <w:rPr>
                <w:bCs/>
                <w:sz w:val="28"/>
                <w:szCs w:val="28"/>
              </w:rPr>
            </w:pPr>
            <w:r w:rsidRPr="004A13D7">
              <w:rPr>
                <w:bCs/>
                <w:sz w:val="28"/>
                <w:szCs w:val="28"/>
              </w:rPr>
              <w:lastRenderedPageBreak/>
              <w:t>- HS tham gia để vận dụng kiến thức đã học vào thực tiễn.</w:t>
            </w:r>
          </w:p>
          <w:p w:rsidR="00A8090F" w:rsidRPr="004A13D7" w:rsidRDefault="00A8090F" w:rsidP="004A13D7">
            <w:pPr>
              <w:rPr>
                <w:bCs/>
                <w:sz w:val="28"/>
                <w:szCs w:val="28"/>
              </w:rPr>
            </w:pPr>
            <w:r w:rsidRPr="004A13D7">
              <w:rPr>
                <w:bCs/>
                <w:sz w:val="28"/>
                <w:szCs w:val="28"/>
              </w:rPr>
              <w:t>- HS quan sát video.</w:t>
            </w:r>
          </w:p>
          <w:p w:rsidR="00A8090F" w:rsidRPr="004A13D7" w:rsidRDefault="00A8090F" w:rsidP="004A13D7">
            <w:pPr>
              <w:rPr>
                <w:bCs/>
                <w:sz w:val="28"/>
                <w:szCs w:val="28"/>
              </w:rPr>
            </w:pPr>
          </w:p>
          <w:p w:rsidR="00A8090F" w:rsidRPr="004A13D7" w:rsidRDefault="00A8090F" w:rsidP="004A13D7">
            <w:pPr>
              <w:rPr>
                <w:bCs/>
                <w:sz w:val="28"/>
                <w:szCs w:val="28"/>
              </w:rPr>
            </w:pPr>
            <w:r w:rsidRPr="004A13D7">
              <w:rPr>
                <w:bCs/>
                <w:sz w:val="28"/>
                <w:szCs w:val="28"/>
              </w:rPr>
              <w:t>+ Trả lời các câu hỏi.</w:t>
            </w:r>
          </w:p>
          <w:p w:rsidR="00A8090F" w:rsidRPr="004A13D7" w:rsidRDefault="00A8090F" w:rsidP="004A13D7">
            <w:pPr>
              <w:rPr>
                <w:bCs/>
                <w:sz w:val="28"/>
                <w:szCs w:val="28"/>
              </w:rPr>
            </w:pPr>
          </w:p>
          <w:p w:rsidR="00A8090F" w:rsidRPr="004A13D7" w:rsidRDefault="00A8090F" w:rsidP="004A13D7">
            <w:pPr>
              <w:rPr>
                <w:bCs/>
                <w:sz w:val="28"/>
                <w:szCs w:val="28"/>
              </w:rPr>
            </w:pPr>
          </w:p>
          <w:p w:rsidR="00A8090F" w:rsidRPr="004A13D7" w:rsidRDefault="00A8090F" w:rsidP="004A13D7">
            <w:pPr>
              <w:rPr>
                <w:bCs/>
                <w:sz w:val="28"/>
                <w:szCs w:val="28"/>
              </w:rPr>
            </w:pPr>
            <w:r w:rsidRPr="004A13D7">
              <w:rPr>
                <w:bCs/>
                <w:sz w:val="28"/>
                <w:szCs w:val="28"/>
              </w:rPr>
              <w:t>- Lắng nghe, rút kinh nghiệm.</w:t>
            </w:r>
          </w:p>
        </w:tc>
      </w:tr>
      <w:tr w:rsidR="00A8090F" w:rsidRPr="004A13D7" w:rsidTr="004A13D7">
        <w:tc>
          <w:tcPr>
            <w:tcW w:w="9356" w:type="dxa"/>
            <w:gridSpan w:val="2"/>
            <w:tcBorders>
              <w:top w:val="dashed" w:sz="4" w:space="0" w:color="auto"/>
            </w:tcBorders>
          </w:tcPr>
          <w:p w:rsidR="00A8090F" w:rsidRPr="004A13D7" w:rsidRDefault="00A8090F" w:rsidP="004A13D7">
            <w:pPr>
              <w:rPr>
                <w:bCs/>
                <w:sz w:val="28"/>
                <w:szCs w:val="28"/>
              </w:rPr>
            </w:pPr>
          </w:p>
        </w:tc>
      </w:tr>
    </w:tbl>
    <w:p w:rsidR="00C00F8F" w:rsidRPr="004A13D7" w:rsidRDefault="00C00F8F" w:rsidP="008B3013">
      <w:pPr>
        <w:rPr>
          <w:b/>
          <w:sz w:val="28"/>
          <w:szCs w:val="28"/>
          <w:lang w:val="en-US"/>
        </w:rPr>
      </w:pPr>
    </w:p>
    <w:p w:rsidR="00603DDF" w:rsidRDefault="00603DDF" w:rsidP="00603DDF">
      <w:pPr>
        <w:jc w:val="center"/>
        <w:rPr>
          <w:b/>
          <w:bCs/>
          <w:sz w:val="28"/>
          <w:szCs w:val="28"/>
        </w:rPr>
      </w:pPr>
      <w:r w:rsidRPr="004A13D7">
        <w:rPr>
          <w:b/>
          <w:bCs/>
          <w:sz w:val="28"/>
          <w:szCs w:val="28"/>
          <w:u w:val="single"/>
        </w:rPr>
        <w:t>TOÁN</w:t>
      </w:r>
      <w:r w:rsidRPr="004A13D7">
        <w:rPr>
          <w:b/>
          <w:bCs/>
          <w:sz w:val="28"/>
          <w:szCs w:val="28"/>
        </w:rPr>
        <w:t xml:space="preserve"> </w:t>
      </w:r>
    </w:p>
    <w:p w:rsidR="00603DDF" w:rsidRPr="004A13D7" w:rsidRDefault="00603DDF" w:rsidP="00603DDF">
      <w:pPr>
        <w:jc w:val="center"/>
        <w:rPr>
          <w:rFonts w:eastAsia="Segoe UI"/>
          <w:color w:val="000000"/>
          <w:sz w:val="28"/>
          <w:szCs w:val="28"/>
          <w:lang w:eastAsia="vi-VN" w:bidi="vi-VN"/>
        </w:rPr>
      </w:pPr>
      <w:r w:rsidRPr="004A13D7">
        <w:rPr>
          <w:rFonts w:eastAsia="Segoe UI"/>
          <w:b/>
          <w:bCs/>
          <w:sz w:val="28"/>
          <w:szCs w:val="28"/>
        </w:rPr>
        <w:t xml:space="preserve">BÀI 18: </w:t>
      </w:r>
      <w:hyperlink r:id="rId9" w:history="1">
        <w:bookmarkStart w:id="0" w:name="bookmark117"/>
        <w:r w:rsidRPr="004A13D7">
          <w:rPr>
            <w:rFonts w:eastAsia="Segoe UI"/>
            <w:b/>
            <w:color w:val="000000"/>
            <w:sz w:val="28"/>
            <w:szCs w:val="28"/>
            <w:lang w:val="vi-VN" w:eastAsia="vi-VN" w:bidi="vi-VN"/>
          </w:rPr>
          <w:t>GÓC, GÓC</w:t>
        </w:r>
      </w:hyperlink>
      <w:r w:rsidRPr="004A13D7">
        <w:rPr>
          <w:rFonts w:eastAsia="Segoe UI"/>
          <w:b/>
          <w:color w:val="000000"/>
          <w:sz w:val="28"/>
          <w:szCs w:val="28"/>
          <w:lang w:val="vi-VN" w:eastAsia="vi-VN" w:bidi="vi-VN"/>
        </w:rPr>
        <w:t xml:space="preserve"> VUÔNG, GÓC KHÔNG V</w:t>
      </w:r>
      <w:hyperlink r:id="rId10" w:history="1">
        <w:r w:rsidRPr="004A13D7">
          <w:rPr>
            <w:rFonts w:eastAsia="Segoe UI"/>
            <w:b/>
            <w:color w:val="000000"/>
            <w:sz w:val="28"/>
            <w:szCs w:val="28"/>
            <w:lang w:val="vi-VN" w:eastAsia="vi-VN" w:bidi="vi-VN"/>
          </w:rPr>
          <w:t>UÔNG (1 tiết)</w:t>
        </w:r>
        <w:bookmarkEnd w:id="0"/>
      </w:hyperlink>
    </w:p>
    <w:p w:rsidR="00603DDF" w:rsidRPr="004A13D7" w:rsidRDefault="00603DDF" w:rsidP="00603DDF">
      <w:pPr>
        <w:rPr>
          <w:b/>
          <w:bCs/>
          <w:sz w:val="28"/>
          <w:szCs w:val="28"/>
          <w:u w:val="single"/>
        </w:rPr>
      </w:pPr>
      <w:r w:rsidRPr="004A13D7">
        <w:rPr>
          <w:b/>
          <w:bCs/>
          <w:sz w:val="28"/>
          <w:szCs w:val="28"/>
          <w:u w:val="single"/>
        </w:rPr>
        <w:t>I. YÊU CẦU CẦN ĐẠT:</w:t>
      </w:r>
    </w:p>
    <w:p w:rsidR="00603DDF" w:rsidRPr="004A13D7" w:rsidRDefault="00603DDF" w:rsidP="00603DDF">
      <w:pPr>
        <w:ind w:firstLine="360"/>
        <w:jc w:val="both"/>
        <w:rPr>
          <w:b/>
          <w:sz w:val="28"/>
          <w:szCs w:val="28"/>
        </w:rPr>
      </w:pPr>
      <w:r w:rsidRPr="004A13D7">
        <w:rPr>
          <w:b/>
          <w:sz w:val="28"/>
          <w:szCs w:val="28"/>
        </w:rPr>
        <w:t>1. Năng lực đặc thù:</w:t>
      </w:r>
    </w:p>
    <w:p w:rsidR="00603DDF" w:rsidRPr="004A13D7" w:rsidRDefault="00921AA6" w:rsidP="00603DDF">
      <w:pPr>
        <w:widowControl w:val="0"/>
        <w:tabs>
          <w:tab w:val="left" w:pos="567"/>
        </w:tabs>
        <w:ind w:firstLine="360"/>
        <w:rPr>
          <w:color w:val="000000"/>
          <w:sz w:val="28"/>
          <w:szCs w:val="28"/>
          <w:lang w:val="vi-VN" w:eastAsia="vi-VN" w:bidi="vi-VN"/>
        </w:rPr>
      </w:pPr>
      <w:hyperlink r:id="rId11" w:history="1">
        <w:r w:rsidR="00603DDF" w:rsidRPr="004A13D7">
          <w:rPr>
            <w:color w:val="000000"/>
            <w:sz w:val="28"/>
            <w:szCs w:val="28"/>
            <w:lang w:val="vi-VN" w:eastAsia="vi-VN" w:bidi="vi-VN"/>
          </w:rPr>
          <w:t xml:space="preserve"> </w:t>
        </w:r>
        <w:r w:rsidR="00603DDF" w:rsidRPr="004A13D7">
          <w:rPr>
            <w:color w:val="000000"/>
            <w:sz w:val="28"/>
            <w:szCs w:val="28"/>
            <w:lang w:eastAsia="vi-VN" w:bidi="vi-VN"/>
          </w:rPr>
          <w:t xml:space="preserve">- </w:t>
        </w:r>
        <w:r w:rsidR="00603DDF" w:rsidRPr="004A13D7">
          <w:rPr>
            <w:color w:val="000000"/>
            <w:sz w:val="28"/>
            <w:szCs w:val="28"/>
            <w:lang w:val="vi-VN" w:eastAsia="vi-VN" w:bidi="vi-VN"/>
          </w:rPr>
          <w:t>Làm quen với khái ni</w:t>
        </w:r>
      </w:hyperlink>
      <w:r w:rsidR="00603DDF" w:rsidRPr="004A13D7">
        <w:rPr>
          <w:color w:val="000000"/>
          <w:sz w:val="28"/>
          <w:szCs w:val="28"/>
          <w:lang w:val="vi-VN" w:eastAsia="vi-VN" w:bidi="vi-VN"/>
        </w:rPr>
        <w:t>ệm góc.</w:t>
      </w:r>
    </w:p>
    <w:p w:rsidR="00603DDF" w:rsidRPr="004A13D7" w:rsidRDefault="00921AA6" w:rsidP="00603DDF">
      <w:pPr>
        <w:widowControl w:val="0"/>
        <w:tabs>
          <w:tab w:val="left" w:pos="567"/>
        </w:tabs>
        <w:ind w:firstLine="360"/>
        <w:rPr>
          <w:color w:val="000000"/>
          <w:sz w:val="28"/>
          <w:szCs w:val="28"/>
          <w:lang w:val="vi-VN" w:eastAsia="vi-VN" w:bidi="vi-VN"/>
        </w:rPr>
      </w:pPr>
      <w:hyperlink r:id="rId12" w:history="1">
        <w:r w:rsidR="00603DDF" w:rsidRPr="004A13D7">
          <w:rPr>
            <w:color w:val="000000"/>
            <w:sz w:val="28"/>
            <w:szCs w:val="28"/>
            <w:lang w:val="vi-VN" w:eastAsia="vi-VN" w:bidi="vi-VN"/>
          </w:rPr>
          <w:t xml:space="preserve"> - Nhận dạng được góc;</w:t>
        </w:r>
      </w:hyperlink>
      <w:r w:rsidR="00603DDF" w:rsidRPr="004A13D7">
        <w:rPr>
          <w:color w:val="000000"/>
          <w:sz w:val="28"/>
          <w:szCs w:val="28"/>
          <w:lang w:val="vi-VN" w:eastAsia="vi-VN" w:bidi="vi-VN"/>
        </w:rPr>
        <w:t xml:space="preserve"> phân biệt được góc vuông và góc kh</w:t>
      </w:r>
      <w:hyperlink r:id="rId13" w:history="1">
        <w:r w:rsidR="00603DDF" w:rsidRPr="004A13D7">
          <w:rPr>
            <w:color w:val="000000"/>
            <w:sz w:val="28"/>
            <w:szCs w:val="28"/>
            <w:lang w:val="vi-VN" w:eastAsia="vi-VN" w:bidi="vi-VN"/>
          </w:rPr>
          <w:t>ông vuông.</w:t>
        </w:r>
      </w:hyperlink>
    </w:p>
    <w:p w:rsidR="00603DDF" w:rsidRPr="004A13D7" w:rsidRDefault="00603DDF" w:rsidP="00603DDF">
      <w:pPr>
        <w:widowControl w:val="0"/>
        <w:tabs>
          <w:tab w:val="left" w:pos="567"/>
        </w:tabs>
        <w:ind w:firstLine="360"/>
        <w:rPr>
          <w:color w:val="000000"/>
          <w:sz w:val="28"/>
          <w:szCs w:val="28"/>
          <w:lang w:val="vi-VN" w:eastAsia="vi-VN" w:bidi="vi-VN"/>
        </w:rPr>
      </w:pPr>
      <w:r w:rsidRPr="00F62029">
        <w:rPr>
          <w:color w:val="000000"/>
          <w:sz w:val="28"/>
          <w:szCs w:val="28"/>
          <w:lang w:val="vi-VN" w:eastAsia="vi-VN" w:bidi="vi-VN"/>
        </w:rPr>
        <w:t xml:space="preserve"> </w:t>
      </w:r>
      <w:r w:rsidRPr="004A13D7">
        <w:rPr>
          <w:color w:val="000000"/>
          <w:sz w:val="28"/>
          <w:szCs w:val="28"/>
          <w:lang w:val="vi-VN" w:eastAsia="vi-VN" w:bidi="vi-VN"/>
        </w:rPr>
        <w:t xml:space="preserve">- </w:t>
      </w:r>
      <w:hyperlink r:id="rId14"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603DDF" w:rsidRPr="004A13D7" w:rsidRDefault="00603DDF" w:rsidP="00603DDF">
      <w:pPr>
        <w:tabs>
          <w:tab w:val="left" w:pos="567"/>
        </w:tabs>
        <w:ind w:firstLine="360"/>
        <w:jc w:val="both"/>
        <w:rPr>
          <w:sz w:val="28"/>
          <w:szCs w:val="28"/>
          <w:lang w:val="vi-VN"/>
        </w:rPr>
      </w:pPr>
      <w:r w:rsidRPr="00F62029">
        <w:rPr>
          <w:sz w:val="28"/>
          <w:szCs w:val="28"/>
          <w:lang w:val="vi-VN"/>
        </w:rPr>
        <w:t xml:space="preserve"> </w:t>
      </w:r>
      <w:r w:rsidRPr="004A13D7">
        <w:rPr>
          <w:sz w:val="28"/>
          <w:szCs w:val="28"/>
          <w:lang w:val="vi-VN"/>
        </w:rPr>
        <w:t>- Qua thực hành, luyện tập, HS phát triển được năng lực giải quyết vấn đề.</w:t>
      </w:r>
    </w:p>
    <w:p w:rsidR="00603DDF" w:rsidRPr="004A13D7" w:rsidRDefault="00603DDF" w:rsidP="00603DDF">
      <w:pPr>
        <w:ind w:firstLine="360"/>
        <w:jc w:val="both"/>
        <w:rPr>
          <w:b/>
          <w:sz w:val="28"/>
          <w:szCs w:val="28"/>
          <w:lang w:val="vi-VN"/>
        </w:rPr>
      </w:pPr>
      <w:r w:rsidRPr="004A13D7">
        <w:rPr>
          <w:b/>
          <w:sz w:val="28"/>
          <w:szCs w:val="28"/>
          <w:lang w:val="vi-VN"/>
        </w:rPr>
        <w:t>2. Năng lực chung.</w:t>
      </w:r>
    </w:p>
    <w:p w:rsidR="00603DDF" w:rsidRPr="004A13D7" w:rsidRDefault="00603DDF" w:rsidP="00603DDF">
      <w:pPr>
        <w:ind w:firstLine="360"/>
        <w:jc w:val="both"/>
        <w:rPr>
          <w:sz w:val="28"/>
          <w:szCs w:val="28"/>
          <w:lang w:val="vi-VN"/>
        </w:rPr>
      </w:pPr>
      <w:r w:rsidRPr="004A13D7">
        <w:rPr>
          <w:sz w:val="28"/>
          <w:szCs w:val="28"/>
          <w:lang w:val="vi-VN"/>
        </w:rPr>
        <w:t>- Năng lực tự chủ, tự học: lắng nghe, trả lời câu hỏi, làm bài tập.</w:t>
      </w:r>
    </w:p>
    <w:p w:rsidR="00603DDF" w:rsidRPr="004A13D7" w:rsidRDefault="00603DDF" w:rsidP="00603DDF">
      <w:pPr>
        <w:ind w:firstLine="360"/>
        <w:jc w:val="both"/>
        <w:rPr>
          <w:sz w:val="28"/>
          <w:szCs w:val="28"/>
          <w:lang w:val="vi-VN"/>
        </w:rPr>
      </w:pPr>
      <w:r w:rsidRPr="004A13D7">
        <w:rPr>
          <w:sz w:val="28"/>
          <w:szCs w:val="28"/>
          <w:lang w:val="vi-VN"/>
        </w:rPr>
        <w:t>- Năng lực giải quyết vấn đề và sáng tạo: tham gia trò chơi, vận dụng.</w:t>
      </w:r>
    </w:p>
    <w:p w:rsidR="00603DDF" w:rsidRPr="004A13D7" w:rsidRDefault="00603DDF" w:rsidP="00603DDF">
      <w:pPr>
        <w:ind w:firstLine="360"/>
        <w:jc w:val="both"/>
        <w:rPr>
          <w:sz w:val="28"/>
          <w:szCs w:val="28"/>
          <w:lang w:val="vi-VN"/>
        </w:rPr>
      </w:pPr>
      <w:r w:rsidRPr="004A13D7">
        <w:rPr>
          <w:sz w:val="28"/>
          <w:szCs w:val="28"/>
          <w:lang w:val="vi-VN"/>
        </w:rPr>
        <w:t>- Năng lực giao tiếp và hợp tác: hoạt động nhóm.</w:t>
      </w:r>
    </w:p>
    <w:p w:rsidR="00603DDF" w:rsidRPr="004A13D7" w:rsidRDefault="00603DDF" w:rsidP="00603DDF">
      <w:pPr>
        <w:ind w:firstLine="360"/>
        <w:jc w:val="both"/>
        <w:rPr>
          <w:b/>
          <w:sz w:val="28"/>
          <w:szCs w:val="28"/>
          <w:lang w:val="vi-VN"/>
        </w:rPr>
      </w:pPr>
      <w:r w:rsidRPr="004A13D7">
        <w:rPr>
          <w:b/>
          <w:sz w:val="28"/>
          <w:szCs w:val="28"/>
          <w:lang w:val="vi-VN"/>
        </w:rPr>
        <w:t>3. Phẩm chất.</w:t>
      </w:r>
    </w:p>
    <w:p w:rsidR="00603DDF" w:rsidRPr="004A13D7" w:rsidRDefault="00603DDF" w:rsidP="00603DDF">
      <w:pPr>
        <w:ind w:firstLine="360"/>
        <w:jc w:val="both"/>
        <w:rPr>
          <w:sz w:val="28"/>
          <w:szCs w:val="28"/>
          <w:lang w:val="vi-VN"/>
        </w:rPr>
      </w:pPr>
      <w:r w:rsidRPr="004A13D7">
        <w:rPr>
          <w:sz w:val="28"/>
          <w:szCs w:val="28"/>
          <w:lang w:val="vi-VN"/>
        </w:rPr>
        <w:t>- Phẩm chất nhân ái: Có ý thức giúp đỡ lẫn nhau trong hoạt động nhóm để hoàn thành nhiệm vụ.</w:t>
      </w:r>
    </w:p>
    <w:p w:rsidR="00603DDF" w:rsidRPr="004A13D7" w:rsidRDefault="00603DDF" w:rsidP="00603DDF">
      <w:pPr>
        <w:ind w:firstLine="360"/>
        <w:jc w:val="both"/>
        <w:rPr>
          <w:sz w:val="28"/>
          <w:szCs w:val="28"/>
          <w:lang w:val="vi-VN"/>
        </w:rPr>
      </w:pPr>
      <w:r w:rsidRPr="004A13D7">
        <w:rPr>
          <w:sz w:val="28"/>
          <w:szCs w:val="28"/>
          <w:lang w:val="vi-VN"/>
        </w:rPr>
        <w:t>- Phẩm chất chăm chỉ: Chăm chỉ suy nghĩ, trả lời câu hỏi; làm tốt các bài tập.</w:t>
      </w:r>
    </w:p>
    <w:p w:rsidR="00603DDF" w:rsidRPr="004A13D7" w:rsidRDefault="00603DDF" w:rsidP="00603DDF">
      <w:pPr>
        <w:ind w:firstLine="360"/>
        <w:jc w:val="both"/>
        <w:rPr>
          <w:sz w:val="28"/>
          <w:szCs w:val="28"/>
          <w:lang w:val="vi-VN"/>
        </w:rPr>
      </w:pPr>
      <w:r w:rsidRPr="004A13D7">
        <w:rPr>
          <w:sz w:val="28"/>
          <w:szCs w:val="28"/>
          <w:lang w:val="vi-VN"/>
        </w:rPr>
        <w:t>- Phẩm chất trách nhiệm: Giữ trật tự, biết lắng nghe, học tập nghiêm túc.</w:t>
      </w:r>
    </w:p>
    <w:p w:rsidR="00603DDF" w:rsidRPr="004A13D7" w:rsidRDefault="00603DDF" w:rsidP="00603DDF">
      <w:pPr>
        <w:jc w:val="both"/>
        <w:rPr>
          <w:b/>
          <w:sz w:val="28"/>
          <w:szCs w:val="28"/>
          <w:lang w:val="vi-VN"/>
        </w:rPr>
      </w:pPr>
      <w:r w:rsidRPr="004A13D7">
        <w:rPr>
          <w:b/>
          <w:sz w:val="28"/>
          <w:szCs w:val="28"/>
          <w:lang w:val="vi-VN"/>
        </w:rPr>
        <w:t xml:space="preserve">II. ĐỒ DÙNG DẠY HỌC </w:t>
      </w:r>
    </w:p>
    <w:p w:rsidR="00603DDF" w:rsidRPr="004A13D7" w:rsidRDefault="00603DDF" w:rsidP="00603DDF">
      <w:pPr>
        <w:widowControl w:val="0"/>
        <w:rPr>
          <w:color w:val="000000"/>
          <w:sz w:val="28"/>
          <w:szCs w:val="28"/>
          <w:lang w:val="vi-VN" w:eastAsia="vi-VN" w:bidi="vi-VN"/>
        </w:rPr>
      </w:pPr>
      <w:r w:rsidRPr="00F62029">
        <w:rPr>
          <w:sz w:val="28"/>
          <w:szCs w:val="28"/>
          <w:lang w:val="vi-VN"/>
        </w:rPr>
        <w:t xml:space="preserve">    </w:t>
      </w:r>
      <w:r w:rsidRPr="004A13D7">
        <w:rPr>
          <w:sz w:val="28"/>
          <w:szCs w:val="28"/>
          <w:lang w:val="vi-VN"/>
        </w:rPr>
        <w:t xml:space="preserve">- </w:t>
      </w:r>
      <w:hyperlink r:id="rId15" w:history="1">
        <w:r w:rsidRPr="004A13D7">
          <w:rPr>
            <w:color w:val="000000"/>
            <w:sz w:val="28"/>
            <w:szCs w:val="28"/>
            <w:lang w:val="vi-VN" w:eastAsia="vi-VN" w:bidi="vi-VN"/>
          </w:rPr>
          <w:t>Bộ đố dùng dạy, học T</w:t>
        </w:r>
      </w:hyperlink>
      <w:r w:rsidRPr="004A13D7">
        <w:rPr>
          <w:color w:val="000000"/>
          <w:sz w:val="28"/>
          <w:szCs w:val="28"/>
          <w:lang w:val="vi-VN" w:eastAsia="vi-VN" w:bidi="vi-VN"/>
        </w:rPr>
        <w:t>oán 3.</w:t>
      </w:r>
    </w:p>
    <w:p w:rsidR="00603DDF" w:rsidRPr="004A13D7" w:rsidRDefault="00603DDF" w:rsidP="00603DDF">
      <w:pPr>
        <w:widowControl w:val="0"/>
        <w:rPr>
          <w:color w:val="000000"/>
          <w:sz w:val="28"/>
          <w:szCs w:val="28"/>
          <w:lang w:val="vi-VN" w:eastAsia="vi-VN" w:bidi="vi-VN"/>
        </w:rPr>
      </w:pPr>
      <w:r w:rsidRPr="00F62029">
        <w:rPr>
          <w:sz w:val="28"/>
          <w:szCs w:val="28"/>
          <w:lang w:val="vi-VN"/>
        </w:rPr>
        <w:t xml:space="preserve">    </w:t>
      </w:r>
      <w:r w:rsidRPr="004A13D7">
        <w:rPr>
          <w:sz w:val="28"/>
          <w:szCs w:val="28"/>
          <w:lang w:val="vi-VN"/>
        </w:rPr>
        <w:t xml:space="preserve">- </w:t>
      </w:r>
      <w:hyperlink r:id="rId16" w:history="1">
        <w:r w:rsidRPr="004A13D7">
          <w:rPr>
            <w:color w:val="000000"/>
            <w:sz w:val="28"/>
            <w:szCs w:val="28"/>
            <w:lang w:val="vi-VN" w:eastAsia="vi-VN" w:bidi="vi-VN"/>
          </w:rPr>
          <w:t>Hình phóng to các hi</w:t>
        </w:r>
      </w:hyperlink>
      <w:r w:rsidRPr="004A13D7">
        <w:rPr>
          <w:color w:val="000000"/>
          <w:sz w:val="28"/>
          <w:szCs w:val="28"/>
          <w:lang w:val="vi-VN" w:eastAsia="vi-VN" w:bidi="vi-VN"/>
        </w:rPr>
        <w:t>nh ảnh trong phán khám phá và hoạt</w:t>
      </w:r>
      <w:hyperlink r:id="rId17" w:history="1">
        <w:r w:rsidRPr="004A13D7">
          <w:rPr>
            <w:color w:val="000000"/>
            <w:sz w:val="28"/>
            <w:szCs w:val="28"/>
            <w:lang w:val="vi-VN" w:eastAsia="vi-VN" w:bidi="vi-VN"/>
          </w:rPr>
          <w:t xml:space="preserve"> động.</w:t>
        </w:r>
      </w:hyperlink>
    </w:p>
    <w:p w:rsidR="00603DDF" w:rsidRPr="004A13D7" w:rsidRDefault="00603DDF" w:rsidP="00603DDF">
      <w:pPr>
        <w:widowControl w:val="0"/>
        <w:rPr>
          <w:color w:val="000000"/>
          <w:sz w:val="28"/>
          <w:szCs w:val="28"/>
          <w:lang w:val="vi-VN" w:eastAsia="vi-VN" w:bidi="vi-VN"/>
        </w:rPr>
      </w:pPr>
      <w:r w:rsidRPr="00F62029">
        <w:rPr>
          <w:sz w:val="28"/>
          <w:szCs w:val="28"/>
          <w:lang w:val="vi-VN"/>
        </w:rPr>
        <w:t xml:space="preserve">    </w:t>
      </w:r>
      <w:r w:rsidRPr="004A13D7">
        <w:rPr>
          <w:sz w:val="28"/>
          <w:szCs w:val="28"/>
          <w:lang w:val="en-US"/>
        </w:rPr>
        <w:t xml:space="preserve">- </w:t>
      </w:r>
      <w:hyperlink r:id="rId18" w:history="1">
        <w:r w:rsidRPr="004A13D7">
          <w:rPr>
            <w:color w:val="000000"/>
            <w:sz w:val="28"/>
            <w:szCs w:val="28"/>
            <w:lang w:val="vi-VN" w:eastAsia="vi-VN" w:bidi="vi-VN"/>
          </w:rPr>
          <w:t>Một cái ê ke to.</w:t>
        </w:r>
      </w:hyperlink>
    </w:p>
    <w:p w:rsidR="00603DDF" w:rsidRDefault="00603DDF" w:rsidP="00603DDF">
      <w:pPr>
        <w:jc w:val="both"/>
        <w:outlineLvl w:val="0"/>
        <w:rPr>
          <w:b/>
          <w:sz w:val="28"/>
          <w:szCs w:val="28"/>
          <w:lang w:val="en-US"/>
        </w:rPr>
      </w:pPr>
      <w:r w:rsidRPr="004A13D7">
        <w:rPr>
          <w:b/>
          <w:sz w:val="28"/>
          <w:szCs w:val="28"/>
          <w:lang w:val="en-US"/>
        </w:rPr>
        <w:t>III. HOẠT ĐỘNG DẠY HỌC</w:t>
      </w:r>
    </w:p>
    <w:p w:rsidR="00603DDF" w:rsidRPr="004A13D7" w:rsidRDefault="00603DDF" w:rsidP="00603DDF">
      <w:pPr>
        <w:jc w:val="both"/>
        <w:outlineLvl w:val="0"/>
        <w:rPr>
          <w:b/>
          <w:bCs/>
          <w:sz w:val="28"/>
          <w:szCs w:val="28"/>
          <w:u w:val="single"/>
        </w:rPr>
      </w:pP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8"/>
      </w:tblGrid>
      <w:tr w:rsidR="00603DDF" w:rsidRPr="004A13D7" w:rsidTr="00785F76">
        <w:tc>
          <w:tcPr>
            <w:tcW w:w="4644" w:type="dxa"/>
            <w:tcBorders>
              <w:bottom w:val="dashed" w:sz="4" w:space="0" w:color="auto"/>
            </w:tcBorders>
          </w:tcPr>
          <w:p w:rsidR="00603DDF" w:rsidRPr="004A13D7" w:rsidRDefault="00603DDF" w:rsidP="00785F76">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603DDF" w:rsidRPr="004A13D7" w:rsidRDefault="00603DDF" w:rsidP="00785F76">
            <w:pPr>
              <w:jc w:val="center"/>
              <w:rPr>
                <w:b/>
                <w:sz w:val="28"/>
                <w:szCs w:val="28"/>
              </w:rPr>
            </w:pPr>
            <w:r w:rsidRPr="004A13D7">
              <w:rPr>
                <w:b/>
                <w:sz w:val="28"/>
                <w:szCs w:val="28"/>
              </w:rPr>
              <w:t>Hoạt động của học sinh</w:t>
            </w:r>
          </w:p>
        </w:tc>
      </w:tr>
      <w:tr w:rsidR="00603DDF" w:rsidRPr="004A13D7" w:rsidTr="00785F76">
        <w:tc>
          <w:tcPr>
            <w:tcW w:w="9322" w:type="dxa"/>
            <w:gridSpan w:val="2"/>
            <w:tcBorders>
              <w:bottom w:val="dashed" w:sz="4" w:space="0" w:color="auto"/>
            </w:tcBorders>
          </w:tcPr>
          <w:p w:rsidR="00603DDF" w:rsidRPr="004A13D7" w:rsidRDefault="00603DDF" w:rsidP="00785F76">
            <w:pPr>
              <w:jc w:val="both"/>
              <w:rPr>
                <w:bCs/>
                <w:i/>
                <w:sz w:val="28"/>
                <w:szCs w:val="28"/>
              </w:rPr>
            </w:pPr>
            <w:r w:rsidRPr="004A13D7">
              <w:rPr>
                <w:b/>
                <w:bCs/>
                <w:sz w:val="28"/>
                <w:szCs w:val="28"/>
              </w:rPr>
              <w:t>1. Khởi động:</w:t>
            </w:r>
          </w:p>
          <w:p w:rsidR="00603DDF" w:rsidRPr="004A13D7" w:rsidRDefault="00603DDF" w:rsidP="00785F76">
            <w:pPr>
              <w:jc w:val="both"/>
              <w:rPr>
                <w:sz w:val="28"/>
                <w:szCs w:val="28"/>
              </w:rPr>
            </w:pPr>
            <w:r w:rsidRPr="004A13D7">
              <w:rPr>
                <w:sz w:val="28"/>
                <w:szCs w:val="28"/>
              </w:rPr>
              <w:t xml:space="preserve">- Mục tiêu: + Tạo không khí vui vẻ, </w:t>
            </w:r>
            <w:r w:rsidR="001B1246">
              <w:rPr>
                <w:sz w:val="28"/>
                <w:szCs w:val="28"/>
              </w:rPr>
              <w:t>phấn</w:t>
            </w:r>
            <w:r w:rsidRPr="004A13D7">
              <w:rPr>
                <w:sz w:val="28"/>
                <w:szCs w:val="28"/>
              </w:rPr>
              <w:t xml:space="preserve"> khởi trước giờ học.</w:t>
            </w:r>
          </w:p>
          <w:p w:rsidR="00603DDF" w:rsidRPr="004A13D7" w:rsidRDefault="00603DDF" w:rsidP="00785F76">
            <w:pPr>
              <w:jc w:val="both"/>
              <w:rPr>
                <w:sz w:val="28"/>
                <w:szCs w:val="28"/>
              </w:rPr>
            </w:pPr>
            <w:r w:rsidRPr="004A13D7">
              <w:rPr>
                <w:sz w:val="28"/>
                <w:szCs w:val="28"/>
              </w:rPr>
              <w:t xml:space="preserve">                  + Kiểm tra kiến thức đã học của học sinh ở bài trước.</w:t>
            </w:r>
          </w:p>
          <w:p w:rsidR="00603DDF" w:rsidRDefault="00603DDF" w:rsidP="00785F76">
            <w:pPr>
              <w:jc w:val="both"/>
              <w:rPr>
                <w:sz w:val="28"/>
                <w:szCs w:val="28"/>
              </w:rPr>
            </w:pPr>
            <w:r w:rsidRPr="004A13D7">
              <w:rPr>
                <w:sz w:val="28"/>
                <w:szCs w:val="28"/>
              </w:rPr>
              <w:t>- Cách tiến hành:</w:t>
            </w: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8"/>
            </w:tblGrid>
            <w:tr w:rsidR="00603DDF" w:rsidRPr="004A13D7" w:rsidTr="00785F76">
              <w:tc>
                <w:tcPr>
                  <w:tcW w:w="4644" w:type="dxa"/>
                  <w:tcBorders>
                    <w:top w:val="dashed" w:sz="4" w:space="0" w:color="auto"/>
                    <w:bottom w:val="single" w:sz="4" w:space="0" w:color="auto"/>
                  </w:tcBorders>
                </w:tcPr>
                <w:p w:rsidR="00603DDF" w:rsidRPr="004A13D7" w:rsidRDefault="00603DDF" w:rsidP="00785F76">
                  <w:pPr>
                    <w:jc w:val="both"/>
                    <w:outlineLvl w:val="0"/>
                    <w:rPr>
                      <w:bCs/>
                      <w:sz w:val="28"/>
                      <w:szCs w:val="28"/>
                    </w:rPr>
                  </w:pPr>
                  <w:r w:rsidRPr="004A13D7">
                    <w:rPr>
                      <w:bCs/>
                      <w:sz w:val="28"/>
                      <w:szCs w:val="28"/>
                    </w:rPr>
                    <w:t>- GV tổ chức trò chơi để khởi động bài học.</w:t>
                  </w:r>
                </w:p>
                <w:p w:rsidR="00603DDF" w:rsidRPr="004A13D7" w:rsidRDefault="00603DDF" w:rsidP="00785F76">
                  <w:pPr>
                    <w:jc w:val="both"/>
                    <w:outlineLvl w:val="0"/>
                    <w:rPr>
                      <w:bCs/>
                      <w:sz w:val="28"/>
                      <w:szCs w:val="28"/>
                    </w:rPr>
                  </w:pPr>
                  <w:r w:rsidRPr="004A13D7">
                    <w:rPr>
                      <w:bCs/>
                      <w:sz w:val="28"/>
                      <w:szCs w:val="28"/>
                    </w:rPr>
                    <w:t xml:space="preserve">+ Câu 1: </w:t>
                  </w:r>
                  <w:r w:rsidRPr="004A13D7">
                    <w:rPr>
                      <w:color w:val="000000"/>
                      <w:sz w:val="28"/>
                      <w:szCs w:val="28"/>
                      <w:shd w:val="clear" w:color="auto" w:fill="FFFFFF"/>
                    </w:rPr>
                    <w:t xml:space="preserve"> Cho hình tròn tâm O có độ dài đường kính bằng 8 cm. Tính độ dài bán kính của hình tròn đó.                 </w:t>
                  </w:r>
                  <w:r>
                    <w:rPr>
                      <w:color w:val="000000"/>
                      <w:sz w:val="28"/>
                      <w:szCs w:val="28"/>
                      <w:shd w:val="clear" w:color="auto" w:fill="FFFFFF"/>
                    </w:rPr>
                    <w:t xml:space="preserve">                             </w:t>
                  </w:r>
                </w:p>
                <w:p w:rsidR="00603DDF" w:rsidRPr="004A13D7" w:rsidRDefault="00603DDF" w:rsidP="00785F76">
                  <w:pPr>
                    <w:jc w:val="both"/>
                    <w:outlineLvl w:val="0"/>
                    <w:rPr>
                      <w:bCs/>
                      <w:sz w:val="28"/>
                      <w:szCs w:val="28"/>
                    </w:rPr>
                  </w:pPr>
                  <w:r w:rsidRPr="004A13D7">
                    <w:rPr>
                      <w:bCs/>
                      <w:sz w:val="28"/>
                      <w:szCs w:val="28"/>
                    </w:rPr>
                    <w:t>- GV Nhận xét, tuyên dương.</w:t>
                  </w:r>
                </w:p>
                <w:p w:rsidR="00603DDF" w:rsidRPr="004A13D7" w:rsidRDefault="00603DDF" w:rsidP="00785F76">
                  <w:pPr>
                    <w:jc w:val="both"/>
                    <w:outlineLvl w:val="0"/>
                    <w:rPr>
                      <w:bCs/>
                      <w:sz w:val="28"/>
                      <w:szCs w:val="28"/>
                    </w:rPr>
                  </w:pPr>
                  <w:r w:rsidRPr="004A13D7">
                    <w:rPr>
                      <w:bCs/>
                      <w:sz w:val="28"/>
                      <w:szCs w:val="28"/>
                    </w:rPr>
                    <w:t>- GV dẫn dắt vào bài mới</w:t>
                  </w:r>
                </w:p>
                <w:p w:rsidR="00603DDF" w:rsidRPr="004A13D7" w:rsidRDefault="00603DDF" w:rsidP="00785F76">
                  <w:pPr>
                    <w:jc w:val="both"/>
                    <w:outlineLvl w:val="0"/>
                    <w:rPr>
                      <w:b/>
                      <w:bCs/>
                      <w:sz w:val="28"/>
                      <w:szCs w:val="28"/>
                    </w:rPr>
                  </w:pPr>
                  <w:r w:rsidRPr="004A13D7">
                    <w:rPr>
                      <w:b/>
                      <w:bCs/>
                      <w:sz w:val="28"/>
                      <w:szCs w:val="28"/>
                    </w:rPr>
                    <w:lastRenderedPageBreak/>
                    <w:t xml:space="preserve">* Khám phá: </w:t>
                  </w:r>
                </w:p>
                <w:p w:rsidR="00603DDF" w:rsidRPr="004A13D7" w:rsidRDefault="00603DDF" w:rsidP="00785F76">
                  <w:pPr>
                    <w:jc w:val="both"/>
                    <w:rPr>
                      <w:b/>
                      <w:sz w:val="28"/>
                      <w:szCs w:val="28"/>
                    </w:rPr>
                  </w:pPr>
                </w:p>
              </w:tc>
              <w:tc>
                <w:tcPr>
                  <w:tcW w:w="4678" w:type="dxa"/>
                  <w:tcBorders>
                    <w:top w:val="dashed" w:sz="4" w:space="0" w:color="auto"/>
                    <w:bottom w:val="single" w:sz="4" w:space="0" w:color="auto"/>
                  </w:tcBorders>
                </w:tcPr>
                <w:p w:rsidR="00603DDF" w:rsidRPr="004A13D7" w:rsidRDefault="00603DDF" w:rsidP="00785F76">
                  <w:pPr>
                    <w:jc w:val="both"/>
                    <w:rPr>
                      <w:sz w:val="28"/>
                      <w:szCs w:val="28"/>
                    </w:rPr>
                  </w:pPr>
                  <w:r w:rsidRPr="004A13D7">
                    <w:rPr>
                      <w:sz w:val="28"/>
                      <w:szCs w:val="28"/>
                    </w:rPr>
                    <w:lastRenderedPageBreak/>
                    <w:t>- HS tham gia trò chơi</w:t>
                  </w:r>
                </w:p>
                <w:p w:rsidR="00603DDF" w:rsidRPr="004A13D7" w:rsidRDefault="00603DDF" w:rsidP="00785F76">
                  <w:pPr>
                    <w:jc w:val="both"/>
                    <w:rPr>
                      <w:sz w:val="28"/>
                      <w:szCs w:val="28"/>
                    </w:rPr>
                  </w:pPr>
                  <w:r w:rsidRPr="004A13D7">
                    <w:rPr>
                      <w:sz w:val="28"/>
                      <w:szCs w:val="28"/>
                    </w:rPr>
                    <w:t>+ HS làm vào bảng con ghi độ dài của hình tròn.</w:t>
                  </w:r>
                </w:p>
                <w:p w:rsidR="00603DDF" w:rsidRPr="004A13D7" w:rsidRDefault="00603DDF" w:rsidP="00785F76">
                  <w:pPr>
                    <w:rPr>
                      <w:color w:val="000000"/>
                      <w:sz w:val="28"/>
                      <w:szCs w:val="28"/>
                    </w:rPr>
                  </w:pPr>
                  <w:r w:rsidRPr="004A13D7">
                    <w:rPr>
                      <w:color w:val="000000"/>
                      <w:sz w:val="28"/>
                      <w:szCs w:val="28"/>
                    </w:rPr>
                    <w:t>Độ dài bán kính của hình tròn là</w:t>
                  </w:r>
                </w:p>
                <w:p w:rsidR="00603DDF" w:rsidRDefault="00603DDF" w:rsidP="00785F76">
                  <w:pPr>
                    <w:rPr>
                      <w:color w:val="000000"/>
                      <w:sz w:val="28"/>
                      <w:szCs w:val="28"/>
                    </w:rPr>
                  </w:pPr>
                  <w:r w:rsidRPr="004A13D7">
                    <w:rPr>
                      <w:color w:val="000000"/>
                      <w:sz w:val="28"/>
                      <w:szCs w:val="28"/>
                    </w:rPr>
                    <w:t>           8: 2 = 4 (cm)</w:t>
                  </w:r>
                </w:p>
                <w:p w:rsidR="00603DDF" w:rsidRPr="004A13D7" w:rsidRDefault="00603DDF" w:rsidP="00785F76">
                  <w:pPr>
                    <w:rPr>
                      <w:color w:val="000000"/>
                      <w:sz w:val="28"/>
                      <w:szCs w:val="28"/>
                    </w:rPr>
                  </w:pPr>
                </w:p>
                <w:p w:rsidR="00603DDF" w:rsidRPr="004A13D7" w:rsidRDefault="00603DDF" w:rsidP="00785F76">
                  <w:pPr>
                    <w:jc w:val="both"/>
                    <w:rPr>
                      <w:sz w:val="28"/>
                      <w:szCs w:val="28"/>
                    </w:rPr>
                  </w:pPr>
                  <w:r w:rsidRPr="004A13D7">
                    <w:rPr>
                      <w:sz w:val="28"/>
                      <w:szCs w:val="28"/>
                    </w:rPr>
                    <w:t>- HS lắng nghe.</w:t>
                  </w:r>
                </w:p>
                <w:p w:rsidR="00603DDF" w:rsidRPr="004A13D7" w:rsidRDefault="00603DDF" w:rsidP="00785F76">
                  <w:pPr>
                    <w:rPr>
                      <w:sz w:val="28"/>
                      <w:szCs w:val="28"/>
                    </w:rPr>
                  </w:pPr>
                </w:p>
              </w:tc>
            </w:tr>
          </w:tbl>
          <w:p w:rsidR="00603DDF" w:rsidRPr="004A13D7" w:rsidRDefault="00603DDF" w:rsidP="00785F76">
            <w:pPr>
              <w:jc w:val="both"/>
              <w:rPr>
                <w:sz w:val="28"/>
                <w:szCs w:val="28"/>
              </w:rPr>
            </w:pPr>
          </w:p>
        </w:tc>
      </w:tr>
      <w:tr w:rsidR="00603DDF" w:rsidRPr="004A13D7" w:rsidTr="00785F76">
        <w:trPr>
          <w:trHeight w:val="1692"/>
        </w:trPr>
        <w:tc>
          <w:tcPr>
            <w:tcW w:w="4644" w:type="dxa"/>
            <w:tcBorders>
              <w:bottom w:val="dashed" w:sz="4" w:space="0" w:color="auto"/>
            </w:tcBorders>
          </w:tcPr>
          <w:p w:rsidR="00603DDF" w:rsidRPr="004A13D7" w:rsidRDefault="00921AA6" w:rsidP="00785F76">
            <w:pPr>
              <w:ind w:hanging="120"/>
              <w:rPr>
                <w:b/>
                <w:color w:val="000000"/>
                <w:sz w:val="28"/>
                <w:szCs w:val="28"/>
                <w:lang w:val="vi-VN" w:eastAsia="vi-VN" w:bidi="vi-VN"/>
              </w:rPr>
            </w:pPr>
            <w:hyperlink r:id="rId19" w:history="1">
              <w:r w:rsidR="00603DDF" w:rsidRPr="004A13D7">
                <w:rPr>
                  <w:b/>
                  <w:color w:val="000000"/>
                  <w:sz w:val="28"/>
                  <w:szCs w:val="28"/>
                  <w:lang w:eastAsia="vi-VN" w:bidi="vi-VN"/>
                </w:rPr>
                <w:t xml:space="preserve">a. </w:t>
              </w:r>
              <w:r w:rsidR="00603DDF" w:rsidRPr="004A13D7">
                <w:rPr>
                  <w:b/>
                  <w:color w:val="000000"/>
                  <w:sz w:val="28"/>
                  <w:szCs w:val="28"/>
                  <w:lang w:val="vi-VN" w:eastAsia="vi-VN" w:bidi="vi-VN"/>
                </w:rPr>
                <w:t xml:space="preserve"> Góc</w:t>
              </w:r>
            </w:hyperlink>
          </w:p>
          <w:p w:rsidR="00603DDF" w:rsidRPr="004A13D7" w:rsidRDefault="00603DDF" w:rsidP="00785F76">
            <w:pPr>
              <w:widowControl w:val="0"/>
              <w:jc w:val="both"/>
              <w:rPr>
                <w:color w:val="000000"/>
                <w:sz w:val="28"/>
                <w:szCs w:val="28"/>
                <w:lang w:eastAsia="vi-VN" w:bidi="vi-VN"/>
              </w:rPr>
            </w:pPr>
            <w:r w:rsidRPr="004A13D7">
              <w:rPr>
                <w:color w:val="000000"/>
                <w:sz w:val="28"/>
                <w:szCs w:val="28"/>
                <w:lang w:eastAsia="vi-VN" w:bidi="vi-VN"/>
              </w:rPr>
              <w:t xml:space="preserve">- </w:t>
            </w:r>
            <w:hyperlink r:id="rId20" w:history="1">
              <w:r w:rsidRPr="004A13D7">
                <w:rPr>
                  <w:color w:val="000000"/>
                  <w:sz w:val="28"/>
                  <w:szCs w:val="28"/>
                  <w:lang w:val="vi-VN" w:eastAsia="vi-VN" w:bidi="vi-VN"/>
                </w:rPr>
                <w:t>GV chiếu hình ảnh tay</w:t>
              </w:r>
            </w:hyperlink>
            <w:r w:rsidRPr="004A13D7">
              <w:rPr>
                <w:color w:val="000000"/>
                <w:sz w:val="28"/>
                <w:szCs w:val="28"/>
                <w:lang w:val="vi-VN" w:eastAsia="vi-VN" w:bidi="vi-VN"/>
              </w:rPr>
              <w:t xml:space="preserve"> c</w:t>
            </w:r>
            <w:r w:rsidRPr="004A13D7">
              <w:rPr>
                <w:color w:val="000000"/>
                <w:sz w:val="28"/>
                <w:szCs w:val="28"/>
                <w:lang w:eastAsia="vi-VN" w:bidi="vi-VN"/>
              </w:rPr>
              <w:t>ủ</w:t>
            </w:r>
            <w:r w:rsidRPr="004A13D7">
              <w:rPr>
                <w:color w:val="000000"/>
                <w:sz w:val="28"/>
                <w:szCs w:val="28"/>
                <w:lang w:val="vi-VN" w:eastAsia="vi-VN" w:bidi="vi-VN"/>
              </w:rPr>
              <w:t>a các bạn tạo thành các góc trong S</w:t>
            </w:r>
            <w:hyperlink r:id="rId21" w:history="1">
              <w:r w:rsidRPr="004A13D7">
                <w:rPr>
                  <w:color w:val="000000"/>
                  <w:sz w:val="28"/>
                  <w:szCs w:val="28"/>
                  <w:lang w:val="vi-VN" w:eastAsia="vi-VN" w:bidi="vi-VN"/>
                </w:rPr>
                <w:t>GK và gi</w:t>
              </w:r>
              <w:r w:rsidRPr="004A13D7">
                <w:rPr>
                  <w:color w:val="000000"/>
                  <w:sz w:val="28"/>
                  <w:szCs w:val="28"/>
                  <w:lang w:eastAsia="vi-VN" w:bidi="vi-VN"/>
                </w:rPr>
                <w:t>ớ</w:t>
              </w:r>
              <w:r w:rsidRPr="004A13D7">
                <w:rPr>
                  <w:color w:val="000000"/>
                  <w:sz w:val="28"/>
                  <w:szCs w:val="28"/>
                  <w:lang w:val="vi-VN" w:eastAsia="vi-VN" w:bidi="vi-VN"/>
                </w:rPr>
                <w:t>i thiệu đó là góc.</w:t>
              </w:r>
            </w:hyperlink>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eastAsia="vi-VN" w:bidi="vi-VN"/>
              </w:rPr>
              <w:t>-</w:t>
            </w:r>
            <w:hyperlink r:id="rId22" w:history="1">
              <w:r w:rsidRPr="004A13D7">
                <w:rPr>
                  <w:color w:val="000000"/>
                  <w:sz w:val="28"/>
                  <w:szCs w:val="28"/>
                  <w:lang w:val="vi-VN" w:eastAsia="vi-VN" w:bidi="vi-VN"/>
                </w:rPr>
                <w:t xml:space="preserve"> GV chiếu mô hình các</w:t>
              </w:r>
            </w:hyperlink>
            <w:r w:rsidRPr="004A13D7">
              <w:rPr>
                <w:color w:val="000000"/>
                <w:sz w:val="28"/>
                <w:szCs w:val="28"/>
                <w:lang w:val="vi-VN" w:eastAsia="vi-VN" w:bidi="vi-VN"/>
              </w:rPr>
              <w:t xml:space="preserve"> góc (như trong mục b phẩn khám p</w:t>
            </w:r>
            <w:hyperlink r:id="rId23" w:history="1">
              <w:r w:rsidRPr="004A13D7">
                <w:rPr>
                  <w:color w:val="000000"/>
                  <w:sz w:val="28"/>
                  <w:szCs w:val="28"/>
                  <w:lang w:val="vi-VN" w:eastAsia="vi-VN" w:bidi="vi-VN"/>
                </w:rPr>
                <w:t>há) cho HS; GV giới thiệu</w:t>
              </w:r>
            </w:hyperlink>
            <w:r w:rsidRPr="004A13D7">
              <w:rPr>
                <w:color w:val="000000"/>
                <w:sz w:val="28"/>
                <w:szCs w:val="28"/>
                <w:lang w:val="vi-VN" w:eastAsia="vi-VN" w:bidi="vi-VN"/>
              </w:rPr>
              <w:t xml:space="preserve"> v</w:t>
            </w:r>
            <w:r w:rsidRPr="004A13D7">
              <w:rPr>
                <w:color w:val="000000"/>
                <w:sz w:val="28"/>
                <w:szCs w:val="28"/>
                <w:lang w:eastAsia="vi-VN" w:bidi="vi-VN"/>
              </w:rPr>
              <w:t>ẽ</w:t>
            </w:r>
            <w:r w:rsidRPr="004A13D7">
              <w:rPr>
                <w:color w:val="000000"/>
                <w:sz w:val="28"/>
                <w:szCs w:val="28"/>
                <w:lang w:val="vi-VN" w:eastAsia="vi-VN" w:bidi="vi-VN"/>
              </w:rPr>
              <w:t xml:space="preserve"> thành</w:t>
            </w:r>
            <w:hyperlink r:id="rId24" w:history="1">
              <w:r w:rsidRPr="004A13D7">
                <w:rPr>
                  <w:color w:val="000000"/>
                  <w:sz w:val="28"/>
                  <w:szCs w:val="28"/>
                  <w:lang w:val="vi-VN" w:eastAsia="vi-VN" w:bidi="vi-VN"/>
                </w:rPr>
                <w:t xml:space="preserve"> p</w:t>
              </w:r>
            </w:hyperlink>
            <w:r w:rsidRPr="004A13D7">
              <w:rPr>
                <w:color w:val="000000"/>
                <w:sz w:val="28"/>
                <w:szCs w:val="28"/>
                <w:lang w:val="vi-VN" w:eastAsia="vi-VN" w:bidi="vi-VN"/>
              </w:rPr>
              <w:t>h</w:t>
            </w:r>
            <w:r w:rsidRPr="004A13D7">
              <w:rPr>
                <w:color w:val="000000"/>
                <w:sz w:val="28"/>
                <w:szCs w:val="28"/>
                <w:lang w:eastAsia="vi-VN" w:bidi="vi-VN"/>
              </w:rPr>
              <w:t>ầ</w:t>
            </w:r>
            <w:r w:rsidRPr="004A13D7">
              <w:rPr>
                <w:color w:val="000000"/>
                <w:sz w:val="28"/>
                <w:szCs w:val="28"/>
                <w:lang w:val="vi-VN" w:eastAsia="vi-VN" w:bidi="vi-VN"/>
              </w:rPr>
              <w:t>n đ</w:t>
            </w:r>
            <w:r w:rsidRPr="004A13D7">
              <w:rPr>
                <w:color w:val="000000"/>
                <w:sz w:val="28"/>
                <w:szCs w:val="28"/>
                <w:lang w:eastAsia="vi-VN" w:bidi="vi-VN"/>
              </w:rPr>
              <w:t>ỉ</w:t>
            </w:r>
            <w:r w:rsidRPr="004A13D7">
              <w:rPr>
                <w:color w:val="000000"/>
                <w:sz w:val="28"/>
                <w:szCs w:val="28"/>
                <w:lang w:val="vi-VN" w:eastAsia="vi-VN" w:bidi="vi-VN"/>
              </w:rPr>
              <w:t>nh và cạnh, cách gọi tên đ</w:t>
            </w:r>
            <w:r w:rsidRPr="004A13D7">
              <w:rPr>
                <w:color w:val="000000"/>
                <w:sz w:val="28"/>
                <w:szCs w:val="28"/>
                <w:lang w:eastAsia="vi-VN" w:bidi="vi-VN"/>
              </w:rPr>
              <w:t>ỉ</w:t>
            </w:r>
            <w:r w:rsidRPr="004A13D7">
              <w:rPr>
                <w:color w:val="000000"/>
                <w:sz w:val="28"/>
                <w:szCs w:val="28"/>
                <w:lang w:val="vi-VN" w:eastAsia="vi-VN" w:bidi="vi-VN"/>
              </w:rPr>
              <w:t>nh và cạnh c</w:t>
            </w:r>
            <w:r w:rsidRPr="004A13D7">
              <w:rPr>
                <w:color w:val="000000"/>
                <w:sz w:val="28"/>
                <w:szCs w:val="28"/>
                <w:lang w:eastAsia="vi-VN" w:bidi="vi-VN"/>
              </w:rPr>
              <w:t>ủ</w:t>
            </w:r>
            <w:hyperlink r:id="rId25" w:history="1">
              <w:r w:rsidRPr="004A13D7">
                <w:rPr>
                  <w:color w:val="000000"/>
                  <w:sz w:val="28"/>
                  <w:szCs w:val="28"/>
                  <w:lang w:val="vi-VN" w:eastAsia="vi-VN" w:bidi="vi-VN"/>
                </w:rPr>
                <w:t>a góc cho HS.</w:t>
              </w:r>
            </w:hyperlink>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val="vi-VN" w:eastAsia="vi-VN" w:bidi="vi-VN"/>
              </w:rPr>
              <w:t xml:space="preserve">- </w:t>
            </w:r>
            <w:hyperlink r:id="rId26" w:history="1">
              <w:r w:rsidRPr="004A13D7">
                <w:rPr>
                  <w:color w:val="000000"/>
                  <w:sz w:val="28"/>
                  <w:szCs w:val="28"/>
                  <w:lang w:val="vi-VN" w:eastAsia="vi-VN" w:bidi="vi-VN"/>
                </w:rPr>
                <w:t>GV củng cố thêm n</w:t>
              </w:r>
            </w:hyperlink>
            <w:r w:rsidRPr="004A13D7">
              <w:rPr>
                <w:color w:val="000000"/>
                <w:sz w:val="28"/>
                <w:szCs w:val="28"/>
                <w:lang w:val="vi-VN" w:eastAsia="vi-VN" w:bidi="vi-VN"/>
              </w:rPr>
              <w:t xml:space="preserve">hận dạng góc bằng cách chiếu thêm </w:t>
            </w:r>
            <w:hyperlink r:id="rId27" w:history="1">
              <w:r w:rsidRPr="004A13D7">
                <w:rPr>
                  <w:color w:val="000000"/>
                  <w:sz w:val="28"/>
                  <w:szCs w:val="28"/>
                  <w:lang w:val="vi-VN" w:eastAsia="vi-VN" w:bidi="vi-VN"/>
                </w:rPr>
                <w:t>hình ảnh kim đổng hồ tạo</w:t>
              </w:r>
            </w:hyperlink>
            <w:r w:rsidRPr="004A13D7">
              <w:rPr>
                <w:color w:val="000000"/>
                <w:sz w:val="28"/>
                <w:szCs w:val="28"/>
                <w:lang w:val="vi-VN" w:eastAsia="vi-VN" w:bidi="vi-VN"/>
              </w:rPr>
              <w:t xml:space="preserve"> </w:t>
            </w:r>
            <w:hyperlink r:id="rId28" w:history="1">
              <w:r w:rsidRPr="004A13D7">
                <w:rPr>
                  <w:color w:val="000000"/>
                  <w:sz w:val="28"/>
                  <w:szCs w:val="28"/>
                  <w:lang w:val="vi-VN" w:eastAsia="vi-VN" w:bidi="vi-VN"/>
                </w:rPr>
                <w:t>thành các góc, nên c</w:t>
              </w:r>
            </w:hyperlink>
            <w:r w:rsidRPr="004A13D7">
              <w:rPr>
                <w:color w:val="000000"/>
                <w:sz w:val="28"/>
                <w:szCs w:val="28"/>
                <w:lang w:val="vi-VN" w:eastAsia="vi-VN" w:bidi="vi-VN"/>
              </w:rPr>
              <w:t>ó đủ góc nhọn, vuông và tù.</w:t>
            </w:r>
          </w:p>
          <w:p w:rsidR="00603DDF" w:rsidRPr="004A13D7" w:rsidRDefault="00921AA6" w:rsidP="00785F76">
            <w:pPr>
              <w:widowControl w:val="0"/>
              <w:ind w:hanging="100"/>
              <w:jc w:val="both"/>
              <w:rPr>
                <w:b/>
                <w:color w:val="000000"/>
                <w:sz w:val="28"/>
                <w:szCs w:val="28"/>
                <w:lang w:val="vi-VN" w:eastAsia="vi-VN" w:bidi="vi-VN"/>
              </w:rPr>
            </w:pPr>
            <w:hyperlink r:id="rId29" w:history="1">
              <w:r w:rsidR="00603DDF" w:rsidRPr="004A13D7">
                <w:rPr>
                  <w:b/>
                  <w:color w:val="000000"/>
                  <w:sz w:val="28"/>
                  <w:szCs w:val="28"/>
                  <w:lang w:val="vi-VN" w:eastAsia="vi-VN" w:bidi="vi-VN"/>
                </w:rPr>
                <w:t>b. Góc vuông, góc khôn</w:t>
              </w:r>
            </w:hyperlink>
            <w:r w:rsidR="00603DDF" w:rsidRPr="004A13D7">
              <w:rPr>
                <w:b/>
                <w:color w:val="000000"/>
                <w:sz w:val="28"/>
                <w:szCs w:val="28"/>
                <w:lang w:val="vi-VN" w:eastAsia="vi-VN" w:bidi="vi-VN"/>
              </w:rPr>
              <w:t>g vuông</w:t>
            </w:r>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val="vi-VN" w:eastAsia="vi-VN" w:bidi="vi-VN"/>
              </w:rPr>
              <w:t>- GV sử dụng lại các hình ảnh trong phần góc, cho HS biế</w:t>
            </w:r>
            <w:hyperlink r:id="rId30" w:history="1">
              <w:r w:rsidRPr="004A13D7">
                <w:rPr>
                  <w:color w:val="000000"/>
                  <w:sz w:val="28"/>
                  <w:szCs w:val="28"/>
                  <w:lang w:val="vi-VN" w:eastAsia="vi-VN" w:bidi="vi-VN"/>
                </w:rPr>
                <w:t>t đâu là góc vuông, đâu là</w:t>
              </w:r>
            </w:hyperlink>
            <w:r w:rsidRPr="004A13D7">
              <w:rPr>
                <w:color w:val="000000"/>
                <w:sz w:val="28"/>
                <w:szCs w:val="28"/>
                <w:lang w:val="vi-VN" w:eastAsia="vi-VN" w:bidi="vi-VN"/>
              </w:rPr>
              <w:t xml:space="preserve"> </w:t>
            </w:r>
            <w:hyperlink r:id="rId31" w:history="1">
              <w:r w:rsidRPr="004A13D7">
                <w:rPr>
                  <w:color w:val="000000"/>
                  <w:sz w:val="28"/>
                  <w:szCs w:val="28"/>
                  <w:lang w:val="vi-VN" w:eastAsia="vi-VN" w:bidi="vi-VN"/>
                </w:rPr>
                <w:t>góc không vuông.</w:t>
              </w:r>
            </w:hyperlink>
          </w:p>
          <w:p w:rsidR="00603DDF" w:rsidRPr="004A13D7" w:rsidRDefault="00603DDF" w:rsidP="00785F76">
            <w:pPr>
              <w:widowControl w:val="0"/>
              <w:jc w:val="both"/>
              <w:rPr>
                <w:rFonts w:eastAsia="SimSun"/>
                <w:kern w:val="2"/>
                <w:sz w:val="28"/>
                <w:szCs w:val="28"/>
                <w:lang w:eastAsia="zh-CN"/>
              </w:rPr>
            </w:pPr>
            <w:r w:rsidRPr="004A13D7">
              <w:rPr>
                <w:rFonts w:eastAsia="SimSun"/>
                <w:b/>
                <w:bCs/>
                <w:i/>
                <w:kern w:val="2"/>
                <w:sz w:val="28"/>
                <w:szCs w:val="28"/>
                <w:lang w:eastAsia="zh-CN"/>
              </w:rPr>
              <w:t xml:space="preserve"> </w:t>
            </w:r>
            <w:r w:rsidRPr="004A13D7">
              <w:rPr>
                <w:rFonts w:eastAsia="SimSun"/>
                <w:kern w:val="2"/>
                <w:sz w:val="28"/>
                <w:szCs w:val="28"/>
                <w:lang w:eastAsia="zh-CN"/>
              </w:rPr>
              <w:t>- GV mô tả: HS quan sát để có biểu tượng về góc gồm có 2 cạnh xuất phát từ một điểm.</w:t>
            </w:r>
          </w:p>
          <w:p w:rsidR="00603DDF" w:rsidRPr="004A13D7" w:rsidRDefault="00603DDF" w:rsidP="00785F76">
            <w:pPr>
              <w:widowControl w:val="0"/>
              <w:jc w:val="both"/>
              <w:rPr>
                <w:rFonts w:eastAsia="SimSun"/>
                <w:b/>
                <w:bCs/>
                <w:i/>
                <w:kern w:val="2"/>
                <w:sz w:val="28"/>
                <w:szCs w:val="28"/>
                <w:lang w:eastAsia="zh-CN"/>
              </w:rPr>
            </w:pPr>
            <w:r w:rsidRPr="004A13D7">
              <w:rPr>
                <w:rFonts w:eastAsia="SimSun"/>
                <w:b/>
                <w:bCs/>
                <w:i/>
                <w:kern w:val="2"/>
                <w:sz w:val="28"/>
                <w:szCs w:val="28"/>
                <w:lang w:eastAsia="zh-CN"/>
              </w:rPr>
              <w:t xml:space="preserve">+ </w:t>
            </w:r>
            <w:r w:rsidRPr="004A13D7">
              <w:rPr>
                <w:rFonts w:eastAsia="SimSun"/>
                <w:bCs/>
                <w:kern w:val="2"/>
                <w:sz w:val="28"/>
                <w:szCs w:val="28"/>
                <w:lang w:eastAsia="zh-CN"/>
              </w:rPr>
              <w:t>Giới thiệu góc vuông, góc không vuông.</w:t>
            </w:r>
          </w:p>
          <w:p w:rsidR="00603DDF" w:rsidRPr="004A13D7" w:rsidRDefault="00603DDF" w:rsidP="00785F76">
            <w:pPr>
              <w:widowControl w:val="0"/>
              <w:jc w:val="both"/>
              <w:rPr>
                <w:rFonts w:eastAsia="SimSun"/>
                <w:kern w:val="2"/>
                <w:sz w:val="28"/>
                <w:szCs w:val="28"/>
                <w:lang w:eastAsia="zh-CN"/>
              </w:rPr>
            </w:pPr>
            <w:r w:rsidRPr="004A13D7">
              <w:rPr>
                <w:rFonts w:eastAsia="SimSun"/>
                <w:kern w:val="2"/>
                <w:sz w:val="28"/>
                <w:szCs w:val="28"/>
                <w:lang w:eastAsia="zh-CN"/>
              </w:rPr>
              <w:t>- GV vẽ một góc vuông lên bảng sau đó giới thiệu tên đỉnh, cạnh của góc vuông.</w:t>
            </w:r>
          </w:p>
          <w:p w:rsidR="00603DDF" w:rsidRPr="004A13D7" w:rsidRDefault="00603DDF" w:rsidP="00785F76">
            <w:pPr>
              <w:widowControl w:val="0"/>
              <w:jc w:val="both"/>
              <w:rPr>
                <w:rFonts w:eastAsia="SimSun"/>
                <w:kern w:val="2"/>
                <w:sz w:val="28"/>
                <w:szCs w:val="28"/>
                <w:lang w:eastAsia="zh-CN"/>
              </w:rPr>
            </w:pPr>
            <w:r w:rsidRPr="004A13D7">
              <w:rPr>
                <w:rFonts w:eastAsia="SimSun"/>
                <w:kern w:val="2"/>
                <w:sz w:val="28"/>
                <w:szCs w:val="28"/>
                <w:lang w:eastAsia="zh-CN"/>
              </w:rPr>
              <w:t xml:space="preserve">Ta có góc vuông : Đỉnh O, cạnh OA, OB </w:t>
            </w:r>
          </w:p>
          <w:p w:rsidR="00603DDF" w:rsidRPr="004A13D7" w:rsidRDefault="00603DDF" w:rsidP="00785F76">
            <w:pPr>
              <w:widowControl w:val="0"/>
              <w:jc w:val="both"/>
              <w:rPr>
                <w:color w:val="000000"/>
                <w:sz w:val="28"/>
                <w:szCs w:val="28"/>
                <w:lang w:eastAsia="vi-VN" w:bidi="vi-VN"/>
              </w:rPr>
            </w:pPr>
            <w:r w:rsidRPr="004A13D7">
              <w:rPr>
                <w:color w:val="000000"/>
                <w:sz w:val="28"/>
                <w:szCs w:val="28"/>
                <w:lang w:eastAsia="vi-VN" w:bidi="vi-VN"/>
              </w:rPr>
              <w:t xml:space="preserve">- </w:t>
            </w:r>
            <w:hyperlink r:id="rId32" w:history="1">
              <w:r w:rsidRPr="004A13D7">
                <w:rPr>
                  <w:color w:val="000000"/>
                  <w:sz w:val="28"/>
                  <w:szCs w:val="28"/>
                  <w:lang w:val="vi-VN" w:eastAsia="vi-VN" w:bidi="vi-VN"/>
                </w:rPr>
                <w:t>GV củng c</w:t>
              </w:r>
              <w:r w:rsidRPr="004A13D7">
                <w:rPr>
                  <w:color w:val="000000"/>
                  <w:sz w:val="28"/>
                  <w:szCs w:val="28"/>
                  <w:lang w:eastAsia="vi-VN" w:bidi="vi-VN"/>
                </w:rPr>
                <w:t>ố</w:t>
              </w:r>
              <w:r w:rsidRPr="004A13D7">
                <w:rPr>
                  <w:color w:val="000000"/>
                  <w:sz w:val="28"/>
                  <w:szCs w:val="28"/>
                  <w:lang w:val="vi-VN" w:eastAsia="vi-VN" w:bidi="vi-VN"/>
                </w:rPr>
                <w:t xml:space="preserve"> lại bằn</w:t>
              </w:r>
            </w:hyperlink>
            <w:r w:rsidRPr="004A13D7">
              <w:rPr>
                <w:color w:val="000000"/>
                <w:sz w:val="28"/>
                <w:szCs w:val="28"/>
                <w:lang w:val="vi-VN" w:eastAsia="vi-VN" w:bidi="vi-VN"/>
              </w:rPr>
              <w:t>g các ví dụ khác, chẳng hạn đặt tên</w:t>
            </w:r>
            <w:hyperlink r:id="rId33" w:history="1">
              <w:r w:rsidRPr="004A13D7">
                <w:rPr>
                  <w:color w:val="000000"/>
                  <w:sz w:val="28"/>
                  <w:szCs w:val="28"/>
                  <w:lang w:val="vi-VN" w:eastAsia="vi-VN" w:bidi="vi-VN"/>
                </w:rPr>
                <w:t xml:space="preserve"> góc là CID</w:t>
              </w:r>
            </w:hyperlink>
            <w:r w:rsidRPr="004A13D7">
              <w:rPr>
                <w:color w:val="000000"/>
                <w:sz w:val="28"/>
                <w:szCs w:val="28"/>
                <w:lang w:val="vi-VN" w:eastAsia="vi-VN" w:bidi="vi-VN"/>
              </w:rPr>
              <w:t xml:space="preserve">, KOG, HPQ, </w:t>
            </w:r>
            <w:hyperlink r:id="rId34" w:history="1">
              <w:r w:rsidRPr="004A13D7">
                <w:rPr>
                  <w:color w:val="000000"/>
                  <w:sz w:val="28"/>
                  <w:szCs w:val="28"/>
                  <w:lang w:val="vi-VN" w:eastAsia="vi-VN" w:bidi="vi-VN"/>
                </w:rPr>
                <w:t>nhưng đ</w:t>
              </w:r>
              <w:r w:rsidRPr="004A13D7">
                <w:rPr>
                  <w:color w:val="000000"/>
                  <w:sz w:val="28"/>
                  <w:szCs w:val="28"/>
                  <w:lang w:eastAsia="vi-VN" w:bidi="vi-VN"/>
                </w:rPr>
                <w:t>ả</w:t>
              </w:r>
              <w:r w:rsidRPr="004A13D7">
                <w:rPr>
                  <w:color w:val="000000"/>
                  <w:sz w:val="28"/>
                  <w:szCs w:val="28"/>
                  <w:lang w:val="vi-VN" w:eastAsia="vi-VN" w:bidi="vi-VN"/>
                </w:rPr>
                <w:t>o thứ tự v</w:t>
              </w:r>
              <w:r w:rsidRPr="004A13D7">
                <w:rPr>
                  <w:color w:val="000000"/>
                  <w:sz w:val="28"/>
                  <w:szCs w:val="28"/>
                  <w:lang w:eastAsia="vi-VN" w:bidi="vi-VN"/>
                </w:rPr>
                <w:t>ề</w:t>
              </w:r>
              <w:r w:rsidRPr="004A13D7">
                <w:rPr>
                  <w:color w:val="000000"/>
                  <w:sz w:val="28"/>
                  <w:szCs w:val="28"/>
                  <w:lang w:val="vi-VN" w:eastAsia="vi-VN" w:bidi="vi-VN"/>
                </w:rPr>
                <w:t xml:space="preserve"> t</w:t>
              </w:r>
            </w:hyperlink>
            <w:r w:rsidRPr="004A13D7">
              <w:rPr>
                <w:color w:val="000000"/>
                <w:sz w:val="28"/>
                <w:szCs w:val="28"/>
                <w:lang w:val="vi-VN" w:eastAsia="vi-VN" w:bidi="vi-VN"/>
              </w:rPr>
              <w:t>inh ch</w:t>
            </w:r>
            <w:r w:rsidRPr="004A13D7">
              <w:rPr>
                <w:color w:val="000000"/>
                <w:sz w:val="28"/>
                <w:szCs w:val="28"/>
                <w:lang w:eastAsia="vi-VN" w:bidi="vi-VN"/>
              </w:rPr>
              <w:t>ấ</w:t>
            </w:r>
            <w:r w:rsidRPr="004A13D7">
              <w:rPr>
                <w:color w:val="000000"/>
                <w:sz w:val="28"/>
                <w:szCs w:val="28"/>
                <w:lang w:val="vi-VN" w:eastAsia="vi-VN" w:bidi="vi-VN"/>
              </w:rPr>
              <w:t>t, chẳng hạn: tù, vuông, nhọn và</w:t>
            </w:r>
            <w:hyperlink r:id="rId35" w:history="1">
              <w:r w:rsidRPr="004A13D7">
                <w:rPr>
                  <w:color w:val="000000"/>
                  <w:sz w:val="28"/>
                  <w:szCs w:val="28"/>
                  <w:lang w:val="vi-VN" w:eastAsia="vi-VN" w:bidi="vi-VN"/>
                </w:rPr>
                <w:t xml:space="preserve"> gọi HS phát biểu nhận biết.</w:t>
              </w:r>
            </w:hyperlink>
          </w:p>
          <w:p w:rsidR="00603DDF" w:rsidRPr="004A13D7" w:rsidRDefault="00921AA6" w:rsidP="00785F76">
            <w:pPr>
              <w:widowControl w:val="0"/>
              <w:ind w:hanging="100"/>
              <w:jc w:val="both"/>
              <w:rPr>
                <w:b/>
                <w:color w:val="000000"/>
                <w:sz w:val="28"/>
                <w:szCs w:val="28"/>
                <w:lang w:eastAsia="vi-VN" w:bidi="vi-VN"/>
              </w:rPr>
            </w:pPr>
            <w:hyperlink r:id="rId36" w:history="1">
              <w:r w:rsidR="00603DDF" w:rsidRPr="004A13D7">
                <w:rPr>
                  <w:b/>
                  <w:color w:val="000000"/>
                  <w:sz w:val="28"/>
                  <w:szCs w:val="28"/>
                  <w:lang w:eastAsia="vi-VN" w:bidi="vi-VN"/>
                </w:rPr>
                <w:t>c.</w:t>
              </w:r>
              <w:r w:rsidR="00603DDF" w:rsidRPr="004A13D7">
                <w:rPr>
                  <w:b/>
                  <w:color w:val="000000"/>
                  <w:sz w:val="28"/>
                  <w:szCs w:val="28"/>
                  <w:lang w:val="vi-VN" w:eastAsia="vi-VN" w:bidi="vi-VN"/>
                </w:rPr>
                <w:t xml:space="preserve"> Ê ke</w:t>
              </w:r>
            </w:hyperlink>
          </w:p>
          <w:p w:rsidR="00603DDF" w:rsidRPr="004A13D7" w:rsidRDefault="00603DDF" w:rsidP="00785F76">
            <w:pPr>
              <w:widowControl w:val="0"/>
              <w:jc w:val="both"/>
              <w:rPr>
                <w:rFonts w:eastAsia="SimSun"/>
                <w:kern w:val="2"/>
                <w:sz w:val="28"/>
                <w:szCs w:val="28"/>
                <w:lang w:eastAsia="zh-CN"/>
              </w:rPr>
            </w:pPr>
            <w:r w:rsidRPr="004A13D7">
              <w:rPr>
                <w:rFonts w:eastAsia="SimSun"/>
                <w:kern w:val="2"/>
                <w:sz w:val="28"/>
                <w:szCs w:val="28"/>
                <w:lang w:eastAsia="zh-CN"/>
              </w:rPr>
              <w:t xml:space="preserve">- GV cho HS xem cái ê ke loại to. GV nêu cấu tạo của ê ke, ê ke dùng để nhận biết góc vuông. </w:t>
            </w:r>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eastAsia="vi-VN" w:bidi="vi-VN"/>
              </w:rPr>
              <w:t xml:space="preserve">- </w:t>
            </w:r>
            <w:r w:rsidRPr="004A13D7">
              <w:rPr>
                <w:color w:val="000000"/>
                <w:sz w:val="28"/>
                <w:szCs w:val="28"/>
                <w:lang w:val="vi-VN" w:eastAsia="vi-VN" w:bidi="vi-VN"/>
              </w:rPr>
              <w:t>GV hướng d</w:t>
            </w:r>
            <w:r w:rsidRPr="004A13D7">
              <w:rPr>
                <w:color w:val="000000"/>
                <w:sz w:val="28"/>
                <w:szCs w:val="28"/>
                <w:lang w:eastAsia="vi-VN" w:bidi="vi-VN"/>
              </w:rPr>
              <w:t>ẫ</w:t>
            </w:r>
            <w:r w:rsidRPr="004A13D7">
              <w:rPr>
                <w:color w:val="000000"/>
                <w:sz w:val="28"/>
                <w:szCs w:val="28"/>
                <w:lang w:val="vi-VN" w:eastAsia="vi-VN" w:bidi="vi-VN"/>
              </w:rPr>
              <w:t xml:space="preserve">n sử dụng ê ke để kiểm tra góc vuông, có </w:t>
            </w:r>
            <w:hyperlink r:id="rId37" w:history="1">
              <w:r w:rsidRPr="004A13D7">
                <w:rPr>
                  <w:color w:val="000000"/>
                  <w:sz w:val="28"/>
                  <w:szCs w:val="28"/>
                  <w:lang w:val="vi-VN" w:eastAsia="vi-VN" w:bidi="vi-VN"/>
                </w:rPr>
                <w:t>thể sử dụng lại các góc đã</w:t>
              </w:r>
            </w:hyperlink>
            <w:r w:rsidRPr="004A13D7">
              <w:rPr>
                <w:color w:val="000000"/>
                <w:sz w:val="28"/>
                <w:szCs w:val="28"/>
                <w:lang w:val="vi-VN" w:eastAsia="vi-VN" w:bidi="vi-VN"/>
              </w:rPr>
              <w:t xml:space="preserve"> </w:t>
            </w:r>
            <w:hyperlink r:id="rId38" w:history="1">
              <w:r w:rsidRPr="004A13D7">
                <w:rPr>
                  <w:color w:val="000000"/>
                  <w:sz w:val="28"/>
                  <w:szCs w:val="28"/>
                  <w:lang w:val="vi-VN" w:eastAsia="vi-VN" w:bidi="vi-VN"/>
                </w:rPr>
                <w:t>giới thiệu ở phấn trư</w:t>
              </w:r>
            </w:hyperlink>
            <w:r>
              <w:rPr>
                <w:color w:val="000000"/>
                <w:sz w:val="28"/>
                <w:szCs w:val="28"/>
                <w:lang w:val="vi-VN" w:eastAsia="vi-VN" w:bidi="vi-VN"/>
              </w:rPr>
              <w:t>ớc. Sau đó, GV</w:t>
            </w:r>
            <w:r w:rsidRPr="004A13D7">
              <w:rPr>
                <w:color w:val="000000"/>
                <w:sz w:val="28"/>
                <w:szCs w:val="28"/>
                <w:lang w:val="vi-VN" w:eastAsia="vi-VN" w:bidi="vi-VN"/>
              </w:rPr>
              <w:t xml:space="preserve"> gọi một số HS l</w:t>
            </w:r>
            <w:hyperlink r:id="rId39" w:history="1">
              <w:r w:rsidRPr="004A13D7">
                <w:rPr>
                  <w:color w:val="000000"/>
                  <w:sz w:val="28"/>
                  <w:szCs w:val="28"/>
                  <w:lang w:val="vi-VN" w:eastAsia="vi-VN" w:bidi="vi-VN"/>
                </w:rPr>
                <w:t>ên sử dụng ê ke để tìm góc</w:t>
              </w:r>
            </w:hyperlink>
            <w:r w:rsidRPr="004A13D7">
              <w:rPr>
                <w:color w:val="000000"/>
                <w:sz w:val="28"/>
                <w:szCs w:val="28"/>
                <w:lang w:val="vi-VN" w:eastAsia="vi-VN" w:bidi="vi-VN"/>
              </w:rPr>
              <w:t xml:space="preserve"> </w:t>
            </w:r>
            <w:hyperlink r:id="rId40" w:history="1">
              <w:r w:rsidRPr="004A13D7">
                <w:rPr>
                  <w:color w:val="000000"/>
                  <w:sz w:val="28"/>
                  <w:szCs w:val="28"/>
                  <w:lang w:val="vi-VN" w:eastAsia="vi-VN" w:bidi="vi-VN"/>
                </w:rPr>
                <w:t>vuông trong số nhữn</w:t>
              </w:r>
            </w:hyperlink>
            <w:r w:rsidRPr="004A13D7">
              <w:rPr>
                <w:color w:val="000000"/>
                <w:sz w:val="28"/>
                <w:szCs w:val="28"/>
                <w:lang w:val="vi-VN" w:eastAsia="vi-VN" w:bidi="vi-VN"/>
              </w:rPr>
              <w:t xml:space="preserve">g góc đã </w:t>
            </w:r>
            <w:r w:rsidRPr="004A13D7">
              <w:rPr>
                <w:color w:val="000000"/>
                <w:sz w:val="28"/>
                <w:szCs w:val="28"/>
                <w:lang w:val="vi-VN" w:eastAsia="vi-VN" w:bidi="vi-VN"/>
              </w:rPr>
              <w:lastRenderedPageBreak/>
              <w:t>chuẩn bị trước.</w:t>
            </w:r>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val="vi-VN" w:eastAsia="vi-VN" w:bidi="vi-VN"/>
              </w:rPr>
              <w:t>- GV quan sát, nhận xét.</w:t>
            </w:r>
          </w:p>
          <w:p w:rsidR="00603DDF" w:rsidRPr="004A13D7" w:rsidRDefault="00603DDF" w:rsidP="00785F76">
            <w:pPr>
              <w:widowControl w:val="0"/>
              <w:rPr>
                <w:rFonts w:eastAsia="Segoe UI"/>
                <w:b/>
                <w:bCs/>
                <w:color w:val="000000"/>
                <w:sz w:val="28"/>
                <w:szCs w:val="28"/>
                <w:lang w:val="vi-VN" w:eastAsia="vi-VN" w:bidi="vi-VN"/>
              </w:rPr>
            </w:pPr>
            <w:bookmarkStart w:id="1" w:name="bookmark120"/>
            <w:r w:rsidRPr="004A13D7">
              <w:rPr>
                <w:rFonts w:eastAsia="Segoe UI"/>
                <w:b/>
                <w:bCs/>
                <w:color w:val="000000"/>
                <w:sz w:val="28"/>
                <w:szCs w:val="28"/>
                <w:lang w:val="vi-VN" w:eastAsia="vi-VN" w:bidi="vi-VN"/>
              </w:rPr>
              <w:t>*  Hoạt động</w:t>
            </w:r>
            <w:bookmarkEnd w:id="1"/>
          </w:p>
          <w:p w:rsidR="00603DDF" w:rsidRPr="004A13D7" w:rsidRDefault="00921AA6" w:rsidP="00785F76">
            <w:pPr>
              <w:widowControl w:val="0"/>
              <w:jc w:val="both"/>
              <w:rPr>
                <w:color w:val="000000"/>
                <w:sz w:val="28"/>
                <w:szCs w:val="28"/>
                <w:lang w:val="vi-VN" w:eastAsia="vi-VN" w:bidi="vi-VN"/>
              </w:rPr>
            </w:pPr>
            <w:hyperlink r:id="rId41" w:history="1">
              <w:r w:rsidR="00603DDF" w:rsidRPr="004A13D7">
                <w:rPr>
                  <w:color w:val="000000"/>
                  <w:sz w:val="28"/>
                  <w:szCs w:val="28"/>
                  <w:lang w:val="vi-VN" w:eastAsia="vi-VN" w:bidi="vi-VN"/>
                </w:rPr>
                <w:t>- Kết quả: Góc BAC v</w:t>
              </w:r>
            </w:hyperlink>
            <w:r w:rsidR="00603DDF" w:rsidRPr="004A13D7">
              <w:rPr>
                <w:color w:val="000000"/>
                <w:sz w:val="28"/>
                <w:szCs w:val="28"/>
                <w:lang w:val="vi-VN" w:eastAsia="vi-VN" w:bidi="vi-VN"/>
              </w:rPr>
              <w:t>à HGK vuông.</w:t>
            </w:r>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val="vi-VN" w:eastAsia="vi-VN" w:bidi="vi-VN"/>
              </w:rPr>
              <w:t xml:space="preserve">* </w:t>
            </w:r>
            <w:hyperlink r:id="rId42" w:history="1">
              <w:r w:rsidRPr="004A13D7">
                <w:rPr>
                  <w:color w:val="000000"/>
                  <w:sz w:val="28"/>
                  <w:szCs w:val="28"/>
                  <w:lang w:val="vi-VN" w:eastAsia="vi-VN" w:bidi="vi-VN"/>
                </w:rPr>
                <w:t xml:space="preserve">Lưu ý: Trước khi sử </w:t>
              </w:r>
            </w:hyperlink>
            <w:r w:rsidRPr="004A13D7">
              <w:rPr>
                <w:color w:val="000000"/>
                <w:sz w:val="28"/>
                <w:szCs w:val="28"/>
                <w:lang w:val="vi-VN" w:eastAsia="vi-VN" w:bidi="vi-VN"/>
              </w:rPr>
              <w:t>dụng ê ke, GV có thể yêu cầu HS qua</w:t>
            </w:r>
            <w:hyperlink r:id="rId43" w:history="1">
              <w:r w:rsidRPr="004A13D7">
                <w:rPr>
                  <w:color w:val="000000"/>
                  <w:sz w:val="28"/>
                  <w:szCs w:val="28"/>
                  <w:lang w:val="vi-VN" w:eastAsia="vi-VN" w:bidi="vi-VN"/>
                </w:rPr>
                <w:t>n sát rồi “phỏng đoán” xem</w:t>
              </w:r>
            </w:hyperlink>
            <w:r w:rsidRPr="004A13D7">
              <w:rPr>
                <w:color w:val="000000"/>
                <w:sz w:val="28"/>
                <w:szCs w:val="28"/>
                <w:lang w:val="vi-VN" w:eastAsia="vi-VN" w:bidi="vi-VN"/>
              </w:rPr>
              <w:t xml:space="preserve"> </w:t>
            </w:r>
            <w:hyperlink r:id="rId44" w:history="1">
              <w:r w:rsidRPr="004A13D7">
                <w:rPr>
                  <w:color w:val="000000"/>
                  <w:sz w:val="28"/>
                  <w:szCs w:val="28"/>
                  <w:lang w:val="vi-VN" w:eastAsia="vi-VN" w:bidi="vi-VN"/>
                </w:rPr>
                <w:t>góc nào là góc vuông</w:t>
              </w:r>
            </w:hyperlink>
            <w:r w:rsidRPr="004A13D7">
              <w:rPr>
                <w:color w:val="000000"/>
                <w:sz w:val="28"/>
                <w:szCs w:val="28"/>
                <w:lang w:val="vi-VN" w:eastAsia="vi-VN" w:bidi="vi-VN"/>
              </w:rPr>
              <w:t>; Yêu cẩu này nhằm phát triển khả năng ‘</w:t>
            </w:r>
            <w:hyperlink r:id="rId45" w:history="1">
              <w:r w:rsidRPr="004A13D7">
                <w:rPr>
                  <w:color w:val="000000"/>
                  <w:sz w:val="28"/>
                  <w:szCs w:val="28"/>
                  <w:lang w:val="vi-VN" w:eastAsia="vi-VN" w:bidi="vi-VN"/>
                </w:rPr>
                <w:t>quan sát</w:t>
              </w:r>
            </w:hyperlink>
            <w:r w:rsidRPr="004A13D7">
              <w:rPr>
                <w:color w:val="000000"/>
                <w:sz w:val="28"/>
                <w:szCs w:val="28"/>
                <w:lang w:val="vi-VN" w:eastAsia="vi-VN" w:bidi="vi-VN"/>
              </w:rPr>
              <w:t>” của HS.</w:t>
            </w:r>
          </w:p>
        </w:tc>
        <w:tc>
          <w:tcPr>
            <w:tcW w:w="4678" w:type="dxa"/>
            <w:tcBorders>
              <w:bottom w:val="dashed" w:sz="4" w:space="0" w:color="auto"/>
            </w:tcBorders>
          </w:tcPr>
          <w:p w:rsidR="00603DDF" w:rsidRPr="004A13D7" w:rsidRDefault="00603DDF" w:rsidP="00785F76">
            <w:pPr>
              <w:widowControl w:val="0"/>
              <w:jc w:val="both"/>
              <w:rPr>
                <w:color w:val="000000"/>
                <w:sz w:val="28"/>
                <w:szCs w:val="28"/>
                <w:lang w:eastAsia="vi-VN" w:bidi="vi-VN"/>
              </w:rPr>
            </w:pPr>
          </w:p>
          <w:p w:rsidR="00603DDF" w:rsidRPr="004A13D7" w:rsidRDefault="00603DDF" w:rsidP="00785F76">
            <w:pPr>
              <w:widowControl w:val="0"/>
              <w:jc w:val="both"/>
              <w:rPr>
                <w:color w:val="000000"/>
                <w:sz w:val="28"/>
                <w:szCs w:val="28"/>
                <w:lang w:eastAsia="vi-VN" w:bidi="vi-VN"/>
              </w:rPr>
            </w:pPr>
          </w:p>
          <w:p w:rsidR="00603DDF" w:rsidRPr="004A13D7" w:rsidRDefault="00603DDF" w:rsidP="00785F76">
            <w:pPr>
              <w:jc w:val="both"/>
              <w:rPr>
                <w:sz w:val="28"/>
                <w:szCs w:val="28"/>
              </w:rPr>
            </w:pPr>
            <w:r w:rsidRPr="004A13D7">
              <w:rPr>
                <w:sz w:val="28"/>
                <w:szCs w:val="28"/>
              </w:rPr>
              <w:t>- HS quan sát, lắng nghe.</w:t>
            </w: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tabs>
                <w:tab w:val="left" w:pos="1317"/>
              </w:tabs>
              <w:jc w:val="both"/>
              <w:rPr>
                <w:color w:val="000000"/>
                <w:sz w:val="28"/>
                <w:szCs w:val="28"/>
                <w:lang w:eastAsia="vi-VN" w:bidi="vi-VN"/>
              </w:rPr>
            </w:pPr>
          </w:p>
          <w:p w:rsidR="00603DDF" w:rsidRPr="004A13D7" w:rsidRDefault="00603DDF" w:rsidP="00785F76">
            <w:pPr>
              <w:widowControl w:val="0"/>
              <w:jc w:val="both"/>
              <w:rPr>
                <w:rFonts w:eastAsia="SimSun"/>
                <w:kern w:val="2"/>
                <w:sz w:val="28"/>
                <w:szCs w:val="28"/>
                <w:lang w:eastAsia="zh-CN"/>
              </w:rPr>
            </w:pPr>
          </w:p>
          <w:p w:rsidR="00603DDF" w:rsidRPr="004A13D7" w:rsidRDefault="00603DDF" w:rsidP="00785F76">
            <w:pPr>
              <w:widowControl w:val="0"/>
              <w:jc w:val="both"/>
              <w:rPr>
                <w:rFonts w:eastAsia="SimSun"/>
                <w:kern w:val="2"/>
                <w:sz w:val="28"/>
                <w:szCs w:val="28"/>
                <w:lang w:eastAsia="zh-CN"/>
              </w:rPr>
            </w:pPr>
            <w:r w:rsidRPr="004A13D7">
              <w:rPr>
                <w:rFonts w:eastAsia="SimSun"/>
                <w:kern w:val="2"/>
                <w:sz w:val="28"/>
                <w:szCs w:val="28"/>
                <w:lang w:eastAsia="zh-CN"/>
              </w:rPr>
              <w:t>- Lắng nghe, ghi nhớ và thao tác cùng GV.</w:t>
            </w:r>
          </w:p>
          <w:p w:rsidR="00603DDF" w:rsidRPr="004A13D7" w:rsidRDefault="00603DDF" w:rsidP="00785F76">
            <w:pPr>
              <w:widowControl w:val="0"/>
              <w:jc w:val="both"/>
              <w:rPr>
                <w:rFonts w:eastAsia="SimSun"/>
                <w:kern w:val="2"/>
                <w:sz w:val="28"/>
                <w:szCs w:val="28"/>
                <w:lang w:eastAsia="zh-CN"/>
              </w:rPr>
            </w:pPr>
          </w:p>
          <w:p w:rsidR="00603DDF" w:rsidRPr="004A13D7" w:rsidRDefault="00603DDF" w:rsidP="00785F76">
            <w:pPr>
              <w:rPr>
                <w:sz w:val="28"/>
                <w:szCs w:val="28"/>
                <w:lang w:eastAsia="vi-VN" w:bidi="vi-VN"/>
              </w:rPr>
            </w:pPr>
          </w:p>
          <w:p w:rsidR="00603DDF" w:rsidRPr="004A13D7" w:rsidRDefault="00603DDF" w:rsidP="00785F76">
            <w:pPr>
              <w:rPr>
                <w:sz w:val="28"/>
                <w:szCs w:val="28"/>
                <w:lang w:eastAsia="vi-VN" w:bidi="vi-VN"/>
              </w:rPr>
            </w:pPr>
          </w:p>
          <w:p w:rsidR="00603DDF" w:rsidRPr="004A13D7" w:rsidRDefault="00603DDF" w:rsidP="00785F76">
            <w:pPr>
              <w:rPr>
                <w:sz w:val="28"/>
                <w:szCs w:val="28"/>
                <w:lang w:eastAsia="vi-VN" w:bidi="vi-VN"/>
              </w:rPr>
            </w:pPr>
          </w:p>
          <w:p w:rsidR="00603DDF" w:rsidRPr="004A13D7" w:rsidRDefault="00603DDF" w:rsidP="00785F76">
            <w:pPr>
              <w:rPr>
                <w:sz w:val="28"/>
                <w:szCs w:val="28"/>
                <w:lang w:eastAsia="vi-VN" w:bidi="vi-VN"/>
              </w:rPr>
            </w:pPr>
            <w:r w:rsidRPr="004A13D7">
              <w:rPr>
                <w:sz w:val="28"/>
                <w:szCs w:val="28"/>
                <w:lang w:eastAsia="vi-VN" w:bidi="vi-VN"/>
              </w:rPr>
              <w:t xml:space="preserve"> </w:t>
            </w:r>
          </w:p>
          <w:p w:rsidR="00603DDF" w:rsidRPr="004A13D7" w:rsidRDefault="00603DDF" w:rsidP="00785F76">
            <w:pPr>
              <w:rPr>
                <w:sz w:val="28"/>
                <w:szCs w:val="28"/>
                <w:lang w:eastAsia="vi-VN" w:bidi="vi-VN"/>
              </w:rPr>
            </w:pPr>
          </w:p>
          <w:p w:rsidR="00603DDF" w:rsidRPr="004A13D7" w:rsidRDefault="00603DDF" w:rsidP="00785F76">
            <w:pPr>
              <w:rPr>
                <w:sz w:val="28"/>
                <w:szCs w:val="28"/>
                <w:lang w:eastAsia="vi-VN" w:bidi="vi-VN"/>
              </w:rPr>
            </w:pPr>
          </w:p>
          <w:p w:rsidR="00603DDF" w:rsidRPr="004A13D7" w:rsidRDefault="00603DDF" w:rsidP="00785F76">
            <w:pPr>
              <w:rPr>
                <w:sz w:val="28"/>
                <w:szCs w:val="28"/>
                <w:lang w:eastAsia="vi-VN" w:bidi="vi-VN"/>
              </w:rPr>
            </w:pPr>
            <w:r w:rsidRPr="004A13D7">
              <w:rPr>
                <w:rFonts w:eastAsia="SimSun"/>
                <w:kern w:val="2"/>
                <w:sz w:val="28"/>
                <w:szCs w:val="28"/>
                <w:lang w:eastAsia="zh-CN"/>
              </w:rPr>
              <w:t>- Lắng nghe</w:t>
            </w:r>
          </w:p>
          <w:p w:rsidR="00603DDF" w:rsidRPr="004A13D7" w:rsidRDefault="00603DDF" w:rsidP="00785F76">
            <w:pPr>
              <w:rPr>
                <w:sz w:val="28"/>
                <w:szCs w:val="28"/>
                <w:lang w:eastAsia="vi-VN" w:bidi="vi-VN"/>
              </w:rPr>
            </w:pPr>
          </w:p>
          <w:p w:rsidR="00603DDF" w:rsidRPr="004A13D7" w:rsidRDefault="00603DDF" w:rsidP="00785F76">
            <w:pPr>
              <w:rPr>
                <w:sz w:val="28"/>
                <w:szCs w:val="28"/>
                <w:lang w:eastAsia="vi-VN" w:bidi="vi-VN"/>
              </w:rPr>
            </w:pPr>
          </w:p>
          <w:p w:rsidR="00603DDF" w:rsidRPr="004A13D7" w:rsidRDefault="00603DDF" w:rsidP="00785F76">
            <w:pPr>
              <w:widowControl w:val="0"/>
              <w:jc w:val="both"/>
              <w:rPr>
                <w:color w:val="000000"/>
                <w:sz w:val="28"/>
                <w:szCs w:val="28"/>
                <w:lang w:eastAsia="vi-VN" w:bidi="vi-VN"/>
              </w:rPr>
            </w:pPr>
            <w:r w:rsidRPr="004A13D7">
              <w:rPr>
                <w:color w:val="000000"/>
                <w:sz w:val="28"/>
                <w:szCs w:val="28"/>
                <w:lang w:eastAsia="vi-VN" w:bidi="vi-VN"/>
              </w:rPr>
              <w:t xml:space="preserve">- </w:t>
            </w:r>
            <w:hyperlink r:id="rId46" w:history="1">
              <w:r w:rsidRPr="004A13D7">
                <w:rPr>
                  <w:color w:val="000000"/>
                  <w:sz w:val="28"/>
                  <w:szCs w:val="28"/>
                  <w:lang w:eastAsia="vi-VN" w:bidi="vi-VN"/>
                </w:rPr>
                <w:t>M</w:t>
              </w:r>
              <w:r w:rsidRPr="004A13D7">
                <w:rPr>
                  <w:color w:val="000000"/>
                  <w:sz w:val="28"/>
                  <w:szCs w:val="28"/>
                  <w:lang w:val="vi-VN" w:eastAsia="vi-VN" w:bidi="vi-VN"/>
                </w:rPr>
                <w:t>ột s</w:t>
              </w:r>
              <w:r w:rsidRPr="004A13D7">
                <w:rPr>
                  <w:color w:val="000000"/>
                  <w:sz w:val="28"/>
                  <w:szCs w:val="28"/>
                  <w:lang w:eastAsia="vi-VN" w:bidi="vi-VN"/>
                </w:rPr>
                <w:t>ố</w:t>
              </w:r>
              <w:r w:rsidRPr="004A13D7">
                <w:rPr>
                  <w:color w:val="000000"/>
                  <w:sz w:val="28"/>
                  <w:szCs w:val="28"/>
                  <w:lang w:val="vi-VN" w:eastAsia="vi-VN" w:bidi="vi-VN"/>
                </w:rPr>
                <w:t xml:space="preserve"> HS sử dụng ê ke đ</w:t>
              </w:r>
              <w:r w:rsidRPr="004A13D7">
                <w:rPr>
                  <w:color w:val="000000"/>
                  <w:sz w:val="28"/>
                  <w:szCs w:val="28"/>
                  <w:lang w:eastAsia="vi-VN" w:bidi="vi-VN"/>
                </w:rPr>
                <w:t>ể</w:t>
              </w:r>
            </w:hyperlink>
            <w:r w:rsidRPr="004A13D7">
              <w:rPr>
                <w:color w:val="000000"/>
                <w:sz w:val="28"/>
                <w:szCs w:val="28"/>
                <w:lang w:val="vi-VN" w:eastAsia="vi-VN" w:bidi="vi-VN"/>
              </w:rPr>
              <w:t xml:space="preserve"> </w:t>
            </w:r>
            <w:hyperlink r:id="rId47" w:history="1">
              <w:r w:rsidRPr="004A13D7">
                <w:rPr>
                  <w:color w:val="000000"/>
                  <w:sz w:val="28"/>
                  <w:szCs w:val="28"/>
                  <w:lang w:val="vi-VN" w:eastAsia="vi-VN" w:bidi="vi-VN"/>
                </w:rPr>
                <w:t>v</w:t>
              </w:r>
              <w:r w:rsidRPr="004A13D7">
                <w:rPr>
                  <w:color w:val="000000"/>
                  <w:sz w:val="28"/>
                  <w:szCs w:val="28"/>
                  <w:lang w:eastAsia="vi-VN" w:bidi="vi-VN"/>
                </w:rPr>
                <w:t>ẽ</w:t>
              </w:r>
              <w:r w:rsidRPr="004A13D7">
                <w:rPr>
                  <w:color w:val="000000"/>
                  <w:sz w:val="28"/>
                  <w:szCs w:val="28"/>
                  <w:lang w:val="vi-VN" w:eastAsia="vi-VN" w:bidi="vi-VN"/>
                </w:rPr>
                <w:t xml:space="preserve"> góc vuông.</w:t>
              </w:r>
            </w:hyperlink>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Default="00603DDF" w:rsidP="00785F76">
            <w:pPr>
              <w:widowControl w:val="0"/>
              <w:jc w:val="both"/>
              <w:rPr>
                <w:color w:val="000000"/>
                <w:sz w:val="28"/>
                <w:szCs w:val="28"/>
                <w:lang w:eastAsia="vi-VN" w:bidi="vi-VN"/>
              </w:rPr>
            </w:pPr>
          </w:p>
          <w:p w:rsidR="00603DDF" w:rsidRPr="004A13D7" w:rsidRDefault="00603DDF" w:rsidP="00785F76">
            <w:pPr>
              <w:widowControl w:val="0"/>
              <w:jc w:val="both"/>
              <w:rPr>
                <w:color w:val="000000"/>
                <w:sz w:val="28"/>
                <w:szCs w:val="28"/>
                <w:lang w:eastAsia="vi-VN" w:bidi="vi-VN"/>
              </w:rPr>
            </w:pPr>
          </w:p>
          <w:p w:rsidR="00603DDF" w:rsidRPr="004A13D7" w:rsidRDefault="00603DDF" w:rsidP="00785F76">
            <w:pPr>
              <w:widowControl w:val="0"/>
              <w:ind w:hanging="100"/>
              <w:jc w:val="both"/>
              <w:rPr>
                <w:color w:val="000000"/>
                <w:sz w:val="28"/>
                <w:szCs w:val="28"/>
                <w:lang w:val="vi-VN" w:eastAsia="vi-VN" w:bidi="vi-VN"/>
              </w:rPr>
            </w:pPr>
            <w:r w:rsidRPr="004A13D7">
              <w:rPr>
                <w:color w:val="000000"/>
                <w:sz w:val="28"/>
                <w:szCs w:val="28"/>
                <w:lang w:val="vi-VN" w:eastAsia="vi-VN" w:bidi="vi-VN"/>
              </w:rPr>
              <w:t xml:space="preserve">- </w:t>
            </w:r>
            <w:hyperlink r:id="rId48" w:history="1">
              <w:r w:rsidRPr="004A13D7">
                <w:rPr>
                  <w:color w:val="000000"/>
                  <w:sz w:val="28"/>
                  <w:szCs w:val="28"/>
                  <w:lang w:val="vi-VN" w:eastAsia="vi-VN" w:bidi="vi-VN"/>
                </w:rPr>
                <w:t xml:space="preserve">HS sử dụng ê </w:t>
              </w:r>
            </w:hyperlink>
            <w:r w:rsidRPr="004A13D7">
              <w:rPr>
                <w:color w:val="000000"/>
                <w:sz w:val="28"/>
                <w:szCs w:val="28"/>
                <w:lang w:val="vi-VN" w:eastAsia="vi-VN" w:bidi="vi-VN"/>
              </w:rPr>
              <w:t>ke để tìm góc vuông và góc không vu</w:t>
            </w:r>
            <w:hyperlink r:id="rId49" w:history="1">
              <w:r w:rsidRPr="004A13D7">
                <w:rPr>
                  <w:color w:val="000000"/>
                  <w:sz w:val="28"/>
                  <w:szCs w:val="28"/>
                  <w:lang w:val="vi-VN" w:eastAsia="vi-VN" w:bidi="vi-VN"/>
                </w:rPr>
                <w:t>ông trong hình.</w:t>
              </w:r>
            </w:hyperlink>
          </w:p>
          <w:p w:rsidR="00603DDF" w:rsidRPr="004A13D7" w:rsidRDefault="00603DDF" w:rsidP="00785F76">
            <w:pPr>
              <w:tabs>
                <w:tab w:val="left" w:pos="965"/>
              </w:tabs>
              <w:rPr>
                <w:color w:val="000000"/>
                <w:sz w:val="28"/>
                <w:szCs w:val="28"/>
              </w:rPr>
            </w:pPr>
          </w:p>
          <w:p w:rsidR="00603DDF" w:rsidRPr="004A13D7" w:rsidRDefault="00603DDF" w:rsidP="00785F76">
            <w:pPr>
              <w:tabs>
                <w:tab w:val="left" w:pos="965"/>
              </w:tabs>
              <w:rPr>
                <w:color w:val="000000"/>
                <w:sz w:val="28"/>
                <w:szCs w:val="28"/>
              </w:rPr>
            </w:pPr>
          </w:p>
          <w:p w:rsidR="00603DDF" w:rsidRPr="004A13D7" w:rsidRDefault="00603DDF" w:rsidP="00785F76">
            <w:pPr>
              <w:rPr>
                <w:color w:val="000000"/>
                <w:sz w:val="28"/>
                <w:szCs w:val="28"/>
              </w:rPr>
            </w:pPr>
          </w:p>
        </w:tc>
      </w:tr>
      <w:tr w:rsidR="00603DDF" w:rsidRPr="004A13D7" w:rsidTr="00785F76">
        <w:tc>
          <w:tcPr>
            <w:tcW w:w="9322" w:type="dxa"/>
            <w:gridSpan w:val="2"/>
            <w:tcBorders>
              <w:top w:val="dashed" w:sz="4" w:space="0" w:color="auto"/>
              <w:bottom w:val="dashed" w:sz="4" w:space="0" w:color="auto"/>
            </w:tcBorders>
          </w:tcPr>
          <w:p w:rsidR="00603DDF" w:rsidRPr="004A13D7" w:rsidRDefault="00603DDF" w:rsidP="00785F76">
            <w:pPr>
              <w:jc w:val="both"/>
              <w:rPr>
                <w:b/>
                <w:bCs/>
                <w:iCs/>
                <w:sz w:val="28"/>
                <w:szCs w:val="28"/>
              </w:rPr>
            </w:pPr>
            <w:r w:rsidRPr="004A13D7">
              <w:rPr>
                <w:b/>
                <w:bCs/>
                <w:iCs/>
                <w:color w:val="000000"/>
                <w:sz w:val="28"/>
                <w:szCs w:val="28"/>
              </w:rPr>
              <w:lastRenderedPageBreak/>
              <w:t xml:space="preserve">2. Luyện </w:t>
            </w:r>
            <w:r w:rsidRPr="004A13D7">
              <w:rPr>
                <w:b/>
                <w:bCs/>
                <w:iCs/>
                <w:sz w:val="28"/>
                <w:szCs w:val="28"/>
              </w:rPr>
              <w:t>tập</w:t>
            </w:r>
            <w:r w:rsidRPr="004A13D7">
              <w:rPr>
                <w:bCs/>
                <w:i/>
                <w:iCs/>
                <w:sz w:val="28"/>
                <w:szCs w:val="28"/>
              </w:rPr>
              <w:t>:</w:t>
            </w:r>
          </w:p>
          <w:p w:rsidR="00603DDF" w:rsidRPr="004A13D7" w:rsidRDefault="00603DDF" w:rsidP="00785F76">
            <w:pPr>
              <w:jc w:val="both"/>
              <w:rPr>
                <w:sz w:val="28"/>
                <w:szCs w:val="28"/>
              </w:rPr>
            </w:pPr>
            <w:r w:rsidRPr="004A13D7">
              <w:rPr>
                <w:bCs/>
                <w:iCs/>
                <w:sz w:val="28"/>
                <w:szCs w:val="28"/>
              </w:rPr>
              <w:t xml:space="preserve">- </w:t>
            </w:r>
            <w:r w:rsidRPr="004A13D7">
              <w:rPr>
                <w:bCs/>
                <w:sz w:val="28"/>
                <w:szCs w:val="28"/>
              </w:rPr>
              <w:t>Mục tiêu:</w:t>
            </w:r>
            <w:r w:rsidRPr="004A13D7">
              <w:rPr>
                <w:sz w:val="28"/>
                <w:szCs w:val="28"/>
              </w:rPr>
              <w:t xml:space="preserve"> </w:t>
            </w:r>
          </w:p>
          <w:p w:rsidR="00603DDF" w:rsidRPr="004A13D7" w:rsidRDefault="00921AA6" w:rsidP="00785F76">
            <w:pPr>
              <w:widowControl w:val="0"/>
              <w:tabs>
                <w:tab w:val="left" w:pos="567"/>
              </w:tabs>
              <w:rPr>
                <w:color w:val="000000"/>
                <w:sz w:val="28"/>
                <w:szCs w:val="28"/>
                <w:lang w:val="vi-VN" w:eastAsia="vi-VN" w:bidi="vi-VN"/>
              </w:rPr>
            </w:pPr>
            <w:hyperlink r:id="rId50" w:history="1">
              <w:r w:rsidR="00603DDF" w:rsidRPr="004A13D7">
                <w:rPr>
                  <w:color w:val="000000"/>
                  <w:sz w:val="28"/>
                  <w:szCs w:val="28"/>
                  <w:lang w:val="vi-VN" w:eastAsia="vi-VN" w:bidi="vi-VN"/>
                </w:rPr>
                <w:t xml:space="preserve"> </w:t>
              </w:r>
              <w:r w:rsidR="00603DDF" w:rsidRPr="004A13D7">
                <w:rPr>
                  <w:color w:val="000000"/>
                  <w:sz w:val="28"/>
                  <w:szCs w:val="28"/>
                  <w:lang w:eastAsia="vi-VN" w:bidi="vi-VN"/>
                </w:rPr>
                <w:tab/>
                <w:t xml:space="preserve">- </w:t>
              </w:r>
              <w:r w:rsidR="00603DDF" w:rsidRPr="004A13D7">
                <w:rPr>
                  <w:color w:val="000000"/>
                  <w:sz w:val="28"/>
                  <w:szCs w:val="28"/>
                  <w:lang w:val="vi-VN" w:eastAsia="vi-VN" w:bidi="vi-VN"/>
                </w:rPr>
                <w:t>Làm quen với khái ni</w:t>
              </w:r>
            </w:hyperlink>
            <w:r w:rsidR="00603DDF" w:rsidRPr="004A13D7">
              <w:rPr>
                <w:color w:val="000000"/>
                <w:sz w:val="28"/>
                <w:szCs w:val="28"/>
                <w:lang w:val="vi-VN" w:eastAsia="vi-VN" w:bidi="vi-VN"/>
              </w:rPr>
              <w:t>ệm góc.</w:t>
            </w:r>
          </w:p>
          <w:p w:rsidR="00603DDF" w:rsidRPr="004A13D7" w:rsidRDefault="00921AA6" w:rsidP="00785F76">
            <w:pPr>
              <w:widowControl w:val="0"/>
              <w:tabs>
                <w:tab w:val="left" w:pos="567"/>
              </w:tabs>
              <w:rPr>
                <w:color w:val="000000"/>
                <w:sz w:val="28"/>
                <w:szCs w:val="28"/>
                <w:lang w:val="vi-VN" w:eastAsia="vi-VN" w:bidi="vi-VN"/>
              </w:rPr>
            </w:pPr>
            <w:hyperlink r:id="rId51" w:history="1">
              <w:r w:rsidR="00603DDF" w:rsidRPr="004A13D7">
                <w:rPr>
                  <w:color w:val="000000"/>
                  <w:sz w:val="28"/>
                  <w:szCs w:val="28"/>
                  <w:lang w:val="vi-VN" w:eastAsia="vi-VN" w:bidi="vi-VN"/>
                </w:rPr>
                <w:t xml:space="preserve"> </w:t>
              </w:r>
              <w:r w:rsidR="00603DDF" w:rsidRPr="004A13D7">
                <w:rPr>
                  <w:color w:val="000000"/>
                  <w:sz w:val="28"/>
                  <w:szCs w:val="28"/>
                  <w:lang w:eastAsia="vi-VN" w:bidi="vi-VN"/>
                </w:rPr>
                <w:tab/>
              </w:r>
              <w:r w:rsidR="00603DDF" w:rsidRPr="004A13D7">
                <w:rPr>
                  <w:color w:val="000000"/>
                  <w:sz w:val="28"/>
                  <w:szCs w:val="28"/>
                  <w:lang w:val="vi-VN" w:eastAsia="vi-VN" w:bidi="vi-VN"/>
                </w:rPr>
                <w:t>- Nhận dạng được góc;</w:t>
              </w:r>
            </w:hyperlink>
            <w:r w:rsidR="00603DDF" w:rsidRPr="004A13D7">
              <w:rPr>
                <w:color w:val="000000"/>
                <w:sz w:val="28"/>
                <w:szCs w:val="28"/>
                <w:lang w:val="vi-VN" w:eastAsia="vi-VN" w:bidi="vi-VN"/>
              </w:rPr>
              <w:t xml:space="preserve"> phân biệt được góc vuông và góc kh</w:t>
            </w:r>
            <w:hyperlink r:id="rId52" w:history="1">
              <w:r w:rsidR="00603DDF" w:rsidRPr="004A13D7">
                <w:rPr>
                  <w:color w:val="000000"/>
                  <w:sz w:val="28"/>
                  <w:szCs w:val="28"/>
                  <w:lang w:val="vi-VN" w:eastAsia="vi-VN" w:bidi="vi-VN"/>
                </w:rPr>
                <w:t>ông vuông.</w:t>
              </w:r>
            </w:hyperlink>
          </w:p>
          <w:p w:rsidR="00603DDF" w:rsidRPr="004A13D7" w:rsidRDefault="00603DDF" w:rsidP="00785F76">
            <w:pPr>
              <w:widowControl w:val="0"/>
              <w:tabs>
                <w:tab w:val="left" w:pos="567"/>
              </w:tabs>
              <w:rPr>
                <w:color w:val="000000"/>
                <w:sz w:val="28"/>
                <w:szCs w:val="28"/>
                <w:lang w:val="vi-VN" w:eastAsia="vi-VN" w:bidi="vi-VN"/>
              </w:rPr>
            </w:pPr>
            <w:r w:rsidRPr="004A13D7">
              <w:rPr>
                <w:color w:val="000000"/>
                <w:sz w:val="28"/>
                <w:szCs w:val="28"/>
                <w:lang w:val="vi-VN" w:eastAsia="vi-VN" w:bidi="vi-VN"/>
              </w:rPr>
              <w:tab/>
              <w:t xml:space="preserve">- </w:t>
            </w:r>
            <w:hyperlink r:id="rId53"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603DDF" w:rsidRPr="004A13D7" w:rsidRDefault="00603DDF" w:rsidP="00785F76">
            <w:pPr>
              <w:tabs>
                <w:tab w:val="left" w:pos="567"/>
              </w:tabs>
              <w:jc w:val="both"/>
              <w:rPr>
                <w:sz w:val="28"/>
                <w:szCs w:val="28"/>
                <w:lang w:val="vi-VN"/>
              </w:rPr>
            </w:pPr>
            <w:r w:rsidRPr="004A13D7">
              <w:rPr>
                <w:sz w:val="28"/>
                <w:szCs w:val="28"/>
                <w:lang w:val="vi-VN"/>
              </w:rPr>
              <w:tab/>
              <w:t>- Qua thực hành, luyện tập, HS phát triển được năng lực giải quyết vấn đề.</w:t>
            </w:r>
          </w:p>
          <w:p w:rsidR="00603DDF" w:rsidRPr="004A13D7" w:rsidRDefault="00603DDF" w:rsidP="00785F76">
            <w:pPr>
              <w:jc w:val="both"/>
              <w:rPr>
                <w:bCs/>
                <w:iCs/>
                <w:sz w:val="28"/>
                <w:szCs w:val="28"/>
              </w:rPr>
            </w:pPr>
            <w:r w:rsidRPr="004A13D7">
              <w:rPr>
                <w:bCs/>
                <w:iCs/>
                <w:sz w:val="28"/>
                <w:szCs w:val="28"/>
              </w:rPr>
              <w:t>-</w:t>
            </w:r>
            <w:r w:rsidRPr="004A13D7">
              <w:rPr>
                <w:b/>
                <w:bCs/>
                <w:iCs/>
                <w:sz w:val="28"/>
                <w:szCs w:val="28"/>
              </w:rPr>
              <w:t xml:space="preserve"> </w:t>
            </w:r>
            <w:r w:rsidRPr="004A13D7">
              <w:rPr>
                <w:bCs/>
                <w:iCs/>
                <w:sz w:val="28"/>
                <w:szCs w:val="28"/>
              </w:rPr>
              <w:t>Cách tiến hành</w:t>
            </w:r>
          </w:p>
        </w:tc>
      </w:tr>
      <w:tr w:rsidR="00603DDF" w:rsidRPr="004A13D7" w:rsidTr="00785F76">
        <w:tc>
          <w:tcPr>
            <w:tcW w:w="4644" w:type="dxa"/>
            <w:tcBorders>
              <w:top w:val="dashed" w:sz="4" w:space="0" w:color="auto"/>
              <w:bottom w:val="dashed" w:sz="4" w:space="0" w:color="auto"/>
            </w:tcBorders>
          </w:tcPr>
          <w:p w:rsidR="00603DDF" w:rsidRPr="004A13D7" w:rsidRDefault="00603DDF" w:rsidP="00785F76">
            <w:pPr>
              <w:jc w:val="both"/>
              <w:outlineLvl w:val="0"/>
              <w:rPr>
                <w:rFonts w:eastAsia="Segoe UI"/>
                <w:b/>
                <w:bCs/>
                <w:color w:val="000000"/>
                <w:sz w:val="28"/>
                <w:szCs w:val="28"/>
                <w:lang w:val="vi-VN" w:eastAsia="vi-VN" w:bidi="vi-VN"/>
              </w:rPr>
            </w:pPr>
            <w:r w:rsidRPr="004A13D7">
              <w:rPr>
                <w:bCs/>
                <w:sz w:val="28"/>
                <w:szCs w:val="28"/>
              </w:rPr>
              <w:t xml:space="preserve"> </w:t>
            </w:r>
            <w:hyperlink r:id="rId54" w:history="1">
              <w:r w:rsidRPr="004A13D7">
                <w:rPr>
                  <w:rFonts w:eastAsia="Segoe UI"/>
                  <w:b/>
                  <w:bCs/>
                  <w:color w:val="000000"/>
                  <w:sz w:val="28"/>
                  <w:szCs w:val="28"/>
                  <w:lang w:val="vi-VN" w:eastAsia="vi-VN" w:bidi="vi-VN"/>
                </w:rPr>
                <w:t xml:space="preserve"> </w:t>
              </w:r>
              <w:r w:rsidRPr="004A13D7">
                <w:rPr>
                  <w:rFonts w:eastAsia="Segoe UI"/>
                  <w:b/>
                  <w:bCs/>
                  <w:color w:val="000000"/>
                  <w:sz w:val="28"/>
                  <w:szCs w:val="28"/>
                  <w:lang w:eastAsia="vi-VN" w:bidi="vi-VN"/>
                </w:rPr>
                <w:t xml:space="preserve">* </w:t>
              </w:r>
              <w:r w:rsidRPr="004A13D7">
                <w:rPr>
                  <w:rFonts w:eastAsia="Segoe UI"/>
                  <w:b/>
                  <w:bCs/>
                  <w:color w:val="000000"/>
                  <w:sz w:val="28"/>
                  <w:szCs w:val="28"/>
                  <w:lang w:val="vi-VN" w:eastAsia="vi-VN" w:bidi="vi-VN"/>
                </w:rPr>
                <w:t>Luyện tập</w:t>
              </w:r>
            </w:hyperlink>
          </w:p>
          <w:p w:rsidR="00603DDF" w:rsidRPr="004A13D7" w:rsidRDefault="00603DDF" w:rsidP="00785F76">
            <w:pPr>
              <w:widowControl w:val="0"/>
              <w:jc w:val="both"/>
              <w:rPr>
                <w:color w:val="000000"/>
                <w:sz w:val="28"/>
                <w:szCs w:val="28"/>
                <w:lang w:eastAsia="vi-VN" w:bidi="vi-VN"/>
              </w:rPr>
            </w:pPr>
            <w:r w:rsidRPr="004A13D7">
              <w:rPr>
                <w:color w:val="000000"/>
                <w:sz w:val="28"/>
                <w:szCs w:val="28"/>
                <w:lang w:val="vi-VN" w:eastAsia="vi-VN" w:bidi="vi-VN"/>
              </w:rPr>
              <w:fldChar w:fldCharType="begin"/>
            </w:r>
            <w:r w:rsidRPr="004A13D7">
              <w:rPr>
                <w:color w:val="000000"/>
                <w:sz w:val="28"/>
                <w:szCs w:val="28"/>
                <w:lang w:val="vi-VN" w:eastAsia="vi-VN" w:bidi="vi-VN"/>
              </w:rPr>
              <w:instrText xml:space="preserve"> HYPERLINK "https://blogtailieu.com/" </w:instrText>
            </w:r>
            <w:r w:rsidRPr="004A13D7">
              <w:rPr>
                <w:color w:val="000000"/>
                <w:sz w:val="28"/>
                <w:szCs w:val="28"/>
                <w:lang w:val="vi-VN" w:eastAsia="vi-VN" w:bidi="vi-VN"/>
              </w:rPr>
              <w:fldChar w:fldCharType="separate"/>
            </w:r>
            <w:r w:rsidRPr="004A13D7">
              <w:rPr>
                <w:b/>
                <w:color w:val="000000"/>
                <w:sz w:val="28"/>
                <w:szCs w:val="28"/>
                <w:lang w:val="vi-VN" w:eastAsia="vi-VN" w:bidi="vi-VN"/>
              </w:rPr>
              <w:t>Bài 1</w:t>
            </w:r>
            <w:r w:rsidRPr="004A13D7">
              <w:rPr>
                <w:color w:val="000000"/>
                <w:sz w:val="28"/>
                <w:szCs w:val="28"/>
                <w:lang w:val="vi-VN" w:eastAsia="vi-VN" w:bidi="vi-VN"/>
              </w:rPr>
              <w:t xml:space="preserve">: </w:t>
            </w:r>
            <w:r w:rsidRPr="004A13D7">
              <w:rPr>
                <w:color w:val="000000"/>
                <w:sz w:val="28"/>
                <w:szCs w:val="28"/>
                <w:lang w:eastAsia="vi-VN" w:bidi="vi-VN"/>
              </w:rPr>
              <w:t>Trên giấy kẻ ô li hãy vẽ một góc vuông.</w:t>
            </w:r>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eastAsia="vi-VN" w:bidi="vi-VN"/>
              </w:rPr>
              <w:t xml:space="preserve">- </w:t>
            </w:r>
            <w:r w:rsidRPr="004A13D7">
              <w:rPr>
                <w:color w:val="000000"/>
                <w:sz w:val="28"/>
                <w:szCs w:val="28"/>
                <w:lang w:val="vi-VN" w:eastAsia="vi-VN" w:bidi="vi-VN"/>
              </w:rPr>
              <w:t>Yêu cẩu HS s</w:t>
            </w:r>
            <w:r w:rsidRPr="004A13D7">
              <w:rPr>
                <w:color w:val="000000"/>
                <w:sz w:val="28"/>
                <w:szCs w:val="28"/>
                <w:lang w:eastAsia="vi-VN" w:bidi="vi-VN"/>
              </w:rPr>
              <w:t>ử</w:t>
            </w:r>
            <w:r w:rsidRPr="004A13D7">
              <w:rPr>
                <w:color w:val="000000"/>
                <w:sz w:val="28"/>
                <w:szCs w:val="28"/>
                <w:lang w:val="vi-VN" w:eastAsia="vi-VN" w:bidi="vi-VN"/>
              </w:rPr>
              <w:t xml:space="preserve"> d</w:t>
            </w:r>
            <w:r w:rsidRPr="004A13D7">
              <w:rPr>
                <w:color w:val="000000"/>
                <w:sz w:val="28"/>
                <w:szCs w:val="28"/>
                <w:lang w:val="vi-VN" w:eastAsia="vi-VN" w:bidi="vi-VN"/>
              </w:rPr>
              <w:fldChar w:fldCharType="end"/>
            </w:r>
            <w:r w:rsidRPr="004A13D7">
              <w:rPr>
                <w:color w:val="000000"/>
                <w:sz w:val="28"/>
                <w:szCs w:val="28"/>
                <w:lang w:val="vi-VN" w:eastAsia="vi-VN" w:bidi="vi-VN"/>
              </w:rPr>
              <w:t xml:space="preserve">ụng </w:t>
            </w:r>
            <w:r w:rsidRPr="004A13D7">
              <w:rPr>
                <w:color w:val="000000"/>
                <w:sz w:val="28"/>
                <w:szCs w:val="28"/>
                <w:lang w:eastAsia="vi-VN" w:bidi="vi-VN"/>
              </w:rPr>
              <w:t>e</w:t>
            </w:r>
            <w:r w:rsidRPr="004A13D7">
              <w:rPr>
                <w:color w:val="000000"/>
                <w:sz w:val="28"/>
                <w:szCs w:val="28"/>
                <w:lang w:val="vi-VN" w:eastAsia="vi-VN" w:bidi="vi-VN"/>
              </w:rPr>
              <w:t>ke để vẽ một góc vuông bất k</w:t>
            </w:r>
            <w:r w:rsidRPr="004A13D7">
              <w:rPr>
                <w:color w:val="000000"/>
                <w:sz w:val="28"/>
                <w:szCs w:val="28"/>
                <w:lang w:eastAsia="vi-VN" w:bidi="vi-VN"/>
              </w:rPr>
              <w:t>ì</w:t>
            </w:r>
            <w:r w:rsidRPr="004A13D7">
              <w:rPr>
                <w:color w:val="000000"/>
                <w:sz w:val="28"/>
                <w:szCs w:val="28"/>
                <w:lang w:val="vi-VN" w:eastAsia="vi-VN" w:bidi="vi-VN"/>
              </w:rPr>
              <w:t xml:space="preserve"> t</w:t>
            </w:r>
            <w:hyperlink r:id="rId55" w:history="1">
              <w:r w:rsidRPr="004A13D7">
                <w:rPr>
                  <w:color w:val="000000"/>
                  <w:sz w:val="28"/>
                  <w:szCs w:val="28"/>
                  <w:lang w:val="vi-VN" w:eastAsia="vi-VN" w:bidi="vi-VN"/>
                </w:rPr>
                <w:t>rên lưới ô vuông</w:t>
              </w:r>
            </w:hyperlink>
            <w:r w:rsidRPr="004A13D7">
              <w:rPr>
                <w:color w:val="000000"/>
                <w:sz w:val="28"/>
                <w:szCs w:val="28"/>
                <w:lang w:val="vi-VN" w:eastAsia="vi-VN" w:bidi="vi-VN"/>
              </w:rPr>
              <w:t>.</w:t>
            </w:r>
          </w:p>
          <w:p w:rsidR="00603DDF" w:rsidRPr="004A13D7" w:rsidRDefault="00921AA6" w:rsidP="00785F76">
            <w:pPr>
              <w:widowControl w:val="0"/>
              <w:jc w:val="both"/>
              <w:rPr>
                <w:color w:val="000000"/>
                <w:sz w:val="28"/>
                <w:szCs w:val="28"/>
                <w:lang w:val="vi-VN" w:eastAsia="vi-VN" w:bidi="vi-VN"/>
              </w:rPr>
            </w:pPr>
            <w:hyperlink r:id="rId56" w:history="1">
              <w:r w:rsidR="00603DDF" w:rsidRPr="004A13D7">
                <w:rPr>
                  <w:color w:val="000000"/>
                  <w:sz w:val="28"/>
                  <w:szCs w:val="28"/>
                  <w:lang w:val="vi-VN" w:eastAsia="vi-VN" w:bidi="vi-VN"/>
                </w:rPr>
                <w:t>Khi chữa bài, GV có th</w:t>
              </w:r>
            </w:hyperlink>
            <w:r w:rsidR="00603DDF" w:rsidRPr="004A13D7">
              <w:rPr>
                <w:color w:val="000000"/>
                <w:sz w:val="28"/>
                <w:szCs w:val="28"/>
                <w:lang w:val="vi-VN" w:eastAsia="vi-VN" w:bidi="vi-VN"/>
              </w:rPr>
              <w:t xml:space="preserve">ể chiếu các góc vuông do HS vẽ với </w:t>
            </w:r>
            <w:hyperlink r:id="rId57" w:history="1">
              <w:r w:rsidR="00603DDF" w:rsidRPr="004A13D7">
                <w:rPr>
                  <w:color w:val="000000"/>
                  <w:sz w:val="28"/>
                  <w:szCs w:val="28"/>
                  <w:lang w:val="vi-VN" w:eastAsia="vi-VN" w:bidi="vi-VN"/>
                </w:rPr>
                <w:t>nhiều hướng sắp xếp.</w:t>
              </w:r>
            </w:hyperlink>
          </w:p>
          <w:p w:rsidR="00603DDF" w:rsidRPr="004A13D7" w:rsidRDefault="00603DDF" w:rsidP="00785F76">
            <w:pPr>
              <w:widowControl w:val="0"/>
              <w:jc w:val="both"/>
              <w:rPr>
                <w:b/>
                <w:i/>
                <w:iCs/>
                <w:color w:val="000000"/>
                <w:sz w:val="28"/>
                <w:szCs w:val="28"/>
                <w:lang w:val="vi-VN" w:eastAsia="vi-VN" w:bidi="vi-VN"/>
              </w:rPr>
            </w:pPr>
          </w:p>
          <w:p w:rsidR="00603DDF" w:rsidRPr="004A13D7" w:rsidRDefault="00603DDF" w:rsidP="00785F76">
            <w:pPr>
              <w:widowControl w:val="0"/>
              <w:jc w:val="both"/>
              <w:rPr>
                <w:b/>
                <w:i/>
                <w:iCs/>
                <w:color w:val="000000"/>
                <w:sz w:val="28"/>
                <w:szCs w:val="28"/>
                <w:lang w:val="vi-VN" w:eastAsia="vi-VN" w:bidi="vi-VN"/>
              </w:rPr>
            </w:pPr>
          </w:p>
          <w:p w:rsidR="00603DDF" w:rsidRPr="004A13D7" w:rsidRDefault="00603DDF" w:rsidP="00785F76">
            <w:pPr>
              <w:widowControl w:val="0"/>
              <w:jc w:val="both"/>
              <w:rPr>
                <w:iCs/>
                <w:color w:val="000000"/>
                <w:sz w:val="28"/>
                <w:szCs w:val="28"/>
                <w:lang w:val="vi-VN" w:eastAsia="vi-VN" w:bidi="vi-VN"/>
              </w:rPr>
            </w:pPr>
            <w:r w:rsidRPr="004A13D7">
              <w:rPr>
                <w:b/>
                <w:i/>
                <w:iCs/>
                <w:color w:val="000000"/>
                <w:sz w:val="28"/>
                <w:szCs w:val="28"/>
                <w:lang w:val="vi-VN" w:eastAsia="vi-VN" w:bidi="vi-VN"/>
              </w:rPr>
              <w:t xml:space="preserve">- </w:t>
            </w:r>
            <w:r w:rsidRPr="004A13D7">
              <w:rPr>
                <w:iCs/>
                <w:color w:val="000000"/>
                <w:sz w:val="28"/>
                <w:szCs w:val="28"/>
                <w:lang w:val="vi-VN" w:eastAsia="vi-VN" w:bidi="vi-VN"/>
              </w:rPr>
              <w:t>GV quan sát, nhận xét.</w:t>
            </w:r>
          </w:p>
          <w:p w:rsidR="00603DDF" w:rsidRPr="004A13D7" w:rsidRDefault="00603DDF" w:rsidP="00785F76">
            <w:pPr>
              <w:widowControl w:val="0"/>
              <w:jc w:val="both"/>
              <w:rPr>
                <w:color w:val="000000"/>
                <w:sz w:val="28"/>
                <w:szCs w:val="28"/>
                <w:lang w:val="vi-VN" w:eastAsia="vi-VN" w:bidi="vi-VN"/>
              </w:rPr>
            </w:pPr>
            <w:r w:rsidRPr="004A13D7">
              <w:rPr>
                <w:b/>
                <w:iCs/>
                <w:color w:val="000000"/>
                <w:sz w:val="28"/>
                <w:szCs w:val="28"/>
                <w:lang w:val="vi-VN" w:eastAsia="vi-VN" w:bidi="vi-VN"/>
              </w:rPr>
              <w:t>Bài 2</w:t>
            </w:r>
            <w:r w:rsidRPr="004A13D7">
              <w:rPr>
                <w:iCs/>
                <w:color w:val="000000"/>
                <w:sz w:val="28"/>
                <w:szCs w:val="28"/>
                <w:lang w:val="vi-VN" w:eastAsia="vi-VN" w:bidi="vi-VN"/>
              </w:rPr>
              <w:t>:</w:t>
            </w:r>
            <w:r w:rsidRPr="004A13D7">
              <w:rPr>
                <w:color w:val="000000"/>
                <w:sz w:val="28"/>
                <w:szCs w:val="28"/>
                <w:lang w:val="vi-VN" w:eastAsia="vi-VN" w:bidi="vi-VN"/>
              </w:rPr>
              <w:t xml:space="preserve"> Yêu cầu HS sử dụng ê ke để tìm sổ góc vuông mỗi </w:t>
            </w:r>
            <w:hyperlink r:id="rId58" w:history="1">
              <w:r w:rsidRPr="004A13D7">
                <w:rPr>
                  <w:color w:val="000000"/>
                  <w:sz w:val="28"/>
                  <w:szCs w:val="28"/>
                  <w:lang w:val="vi-VN" w:eastAsia="vi-VN" w:bidi="vi-VN"/>
                </w:rPr>
                <w:t>hình, từ đó suy ra hình có</w:t>
              </w:r>
            </w:hyperlink>
            <w:r w:rsidRPr="004A13D7">
              <w:rPr>
                <w:color w:val="000000"/>
                <w:sz w:val="28"/>
                <w:szCs w:val="28"/>
                <w:lang w:val="vi-VN" w:eastAsia="vi-VN" w:bidi="vi-VN"/>
              </w:rPr>
              <w:t xml:space="preserve"> </w:t>
            </w:r>
            <w:hyperlink r:id="rId59" w:history="1">
              <w:r w:rsidRPr="004A13D7">
                <w:rPr>
                  <w:color w:val="000000"/>
                  <w:sz w:val="28"/>
                  <w:szCs w:val="28"/>
                  <w:lang w:val="vi-VN" w:eastAsia="vi-VN" w:bidi="vi-VN"/>
                </w:rPr>
                <w:t>nhiều góc vuông nhất.</w:t>
              </w:r>
            </w:hyperlink>
          </w:p>
          <w:p w:rsidR="00603DDF" w:rsidRPr="00F62029" w:rsidRDefault="00603DDF" w:rsidP="00785F76">
            <w:pPr>
              <w:widowControl w:val="0"/>
              <w:jc w:val="both"/>
              <w:rPr>
                <w:color w:val="000000"/>
                <w:sz w:val="28"/>
                <w:szCs w:val="28"/>
                <w:lang w:val="vi-VN" w:eastAsia="vi-VN" w:bidi="vi-VN"/>
              </w:rPr>
            </w:pPr>
            <w:r w:rsidRPr="00F62029">
              <w:rPr>
                <w:color w:val="000000"/>
                <w:sz w:val="28"/>
                <w:szCs w:val="28"/>
                <w:lang w:val="vi-VN" w:eastAsia="vi-VN" w:bidi="vi-VN"/>
              </w:rPr>
              <w:t>- GV mời HS trình bày</w:t>
            </w:r>
          </w:p>
          <w:p w:rsidR="00603DDF" w:rsidRPr="00F62029" w:rsidRDefault="00603DDF" w:rsidP="00785F76">
            <w:pPr>
              <w:widowControl w:val="0"/>
              <w:jc w:val="both"/>
              <w:rPr>
                <w:color w:val="000000"/>
                <w:sz w:val="28"/>
                <w:szCs w:val="28"/>
                <w:lang w:val="vi-VN" w:eastAsia="vi-VN" w:bidi="vi-VN"/>
              </w:rPr>
            </w:pPr>
            <w:r w:rsidRPr="00F62029">
              <w:rPr>
                <w:color w:val="000000"/>
                <w:sz w:val="28"/>
                <w:szCs w:val="28"/>
                <w:lang w:val="vi-VN" w:eastAsia="vi-VN" w:bidi="vi-VN"/>
              </w:rPr>
              <w:t>- GV mời HS nhận xét.</w:t>
            </w:r>
          </w:p>
          <w:p w:rsidR="00603DDF" w:rsidRPr="00F62029" w:rsidRDefault="00603DDF" w:rsidP="00785F76">
            <w:pPr>
              <w:widowControl w:val="0"/>
              <w:jc w:val="both"/>
              <w:rPr>
                <w:color w:val="000000"/>
                <w:sz w:val="28"/>
                <w:szCs w:val="28"/>
                <w:lang w:val="vi-VN"/>
              </w:rPr>
            </w:pPr>
            <w:r w:rsidRPr="00F62029">
              <w:rPr>
                <w:color w:val="000000"/>
                <w:sz w:val="28"/>
                <w:szCs w:val="28"/>
                <w:lang w:val="vi-VN"/>
              </w:rPr>
              <w:t>GV chốt: Vậy hình B có nhiều góc vuông nhất</w:t>
            </w:r>
          </w:p>
        </w:tc>
        <w:tc>
          <w:tcPr>
            <w:tcW w:w="4678" w:type="dxa"/>
            <w:tcBorders>
              <w:top w:val="dashed" w:sz="4" w:space="0" w:color="auto"/>
              <w:bottom w:val="dashed" w:sz="4" w:space="0" w:color="auto"/>
            </w:tcBorders>
          </w:tcPr>
          <w:p w:rsidR="00603DDF" w:rsidRPr="004A13D7" w:rsidRDefault="00603DDF" w:rsidP="00785F76">
            <w:pPr>
              <w:jc w:val="both"/>
              <w:rPr>
                <w:sz w:val="28"/>
                <w:szCs w:val="28"/>
              </w:rPr>
            </w:pPr>
          </w:p>
          <w:p w:rsidR="00603DDF" w:rsidRPr="004A13D7" w:rsidRDefault="00921AA6" w:rsidP="00785F76">
            <w:pPr>
              <w:widowControl w:val="0"/>
              <w:jc w:val="both"/>
              <w:rPr>
                <w:color w:val="000000"/>
                <w:sz w:val="28"/>
                <w:szCs w:val="28"/>
                <w:lang w:eastAsia="vi-VN" w:bidi="vi-VN"/>
              </w:rPr>
            </w:pPr>
            <w:hyperlink r:id="rId60" w:history="1">
              <w:r w:rsidR="00603DDF" w:rsidRPr="004A13D7">
                <w:rPr>
                  <w:color w:val="000000"/>
                  <w:sz w:val="28"/>
                  <w:szCs w:val="28"/>
                  <w:lang w:eastAsia="vi-VN" w:bidi="vi-VN"/>
                </w:rPr>
                <w:t xml:space="preserve">-  </w:t>
              </w:r>
              <w:r w:rsidR="00603DDF" w:rsidRPr="004A13D7">
                <w:rPr>
                  <w:color w:val="000000"/>
                  <w:sz w:val="28"/>
                  <w:szCs w:val="28"/>
                  <w:lang w:val="vi-VN" w:eastAsia="vi-VN" w:bidi="vi-VN"/>
                </w:rPr>
                <w:t>Yêu cẩu HS s</w:t>
              </w:r>
              <w:r w:rsidR="00603DDF" w:rsidRPr="004A13D7">
                <w:rPr>
                  <w:color w:val="000000"/>
                  <w:sz w:val="28"/>
                  <w:szCs w:val="28"/>
                  <w:lang w:eastAsia="vi-VN" w:bidi="vi-VN"/>
                </w:rPr>
                <w:t>ử</w:t>
              </w:r>
              <w:r w:rsidR="00603DDF" w:rsidRPr="004A13D7">
                <w:rPr>
                  <w:color w:val="000000"/>
                  <w:sz w:val="28"/>
                  <w:szCs w:val="28"/>
                  <w:lang w:val="vi-VN" w:eastAsia="vi-VN" w:bidi="vi-VN"/>
                </w:rPr>
                <w:t xml:space="preserve"> d</w:t>
              </w:r>
            </w:hyperlink>
            <w:r w:rsidR="00603DDF" w:rsidRPr="004A13D7">
              <w:rPr>
                <w:color w:val="000000"/>
                <w:sz w:val="28"/>
                <w:szCs w:val="28"/>
                <w:lang w:val="vi-VN" w:eastAsia="vi-VN" w:bidi="vi-VN"/>
              </w:rPr>
              <w:t xml:space="preserve">ụng </w:t>
            </w:r>
            <w:r w:rsidR="00603DDF" w:rsidRPr="004A13D7">
              <w:rPr>
                <w:color w:val="000000"/>
                <w:sz w:val="28"/>
                <w:szCs w:val="28"/>
                <w:lang w:eastAsia="vi-VN" w:bidi="vi-VN"/>
              </w:rPr>
              <w:t>e</w:t>
            </w:r>
            <w:r w:rsidR="00603DDF" w:rsidRPr="004A13D7">
              <w:rPr>
                <w:color w:val="000000"/>
                <w:sz w:val="28"/>
                <w:szCs w:val="28"/>
                <w:lang w:val="vi-VN" w:eastAsia="vi-VN" w:bidi="vi-VN"/>
              </w:rPr>
              <w:t>ke để vẽ một góc vuông</w:t>
            </w:r>
          </w:p>
          <w:p w:rsidR="00603DDF" w:rsidRPr="004A13D7" w:rsidRDefault="00603DDF" w:rsidP="00785F76">
            <w:pPr>
              <w:rPr>
                <w:sz w:val="28"/>
                <w:szCs w:val="28"/>
                <w:lang w:val="en-US" w:eastAsia="vi-VN" w:bidi="vi-VN"/>
              </w:rPr>
            </w:pPr>
            <w:r w:rsidRPr="004A13D7">
              <w:rPr>
                <w:noProof/>
                <w:sz w:val="28"/>
                <w:szCs w:val="28"/>
                <w:lang w:val="en-US"/>
              </w:rPr>
              <w:drawing>
                <wp:inline distT="0" distB="0" distL="0" distR="0" wp14:anchorId="154203FC" wp14:editId="209F9059">
                  <wp:extent cx="1944370" cy="1129665"/>
                  <wp:effectExtent l="0" t="0" r="0" b="0"/>
                  <wp:docPr id="1" name="Picture 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4370" cy="1129665"/>
                          </a:xfrm>
                          <a:prstGeom prst="rect">
                            <a:avLst/>
                          </a:prstGeom>
                          <a:noFill/>
                          <a:ln>
                            <a:noFill/>
                          </a:ln>
                        </pic:spPr>
                      </pic:pic>
                    </a:graphicData>
                  </a:graphic>
                </wp:inline>
              </w:drawing>
            </w:r>
          </w:p>
          <w:p w:rsidR="00603DDF" w:rsidRPr="004A13D7" w:rsidRDefault="00603DDF" w:rsidP="00785F76">
            <w:pPr>
              <w:rPr>
                <w:sz w:val="28"/>
                <w:szCs w:val="28"/>
                <w:lang w:val="en-US" w:eastAsia="vi-VN" w:bidi="vi-VN"/>
              </w:rPr>
            </w:pPr>
          </w:p>
          <w:p w:rsidR="00603DDF" w:rsidRPr="004A13D7" w:rsidRDefault="00603DDF" w:rsidP="00785F76">
            <w:pPr>
              <w:widowControl w:val="0"/>
              <w:jc w:val="both"/>
              <w:rPr>
                <w:color w:val="000000"/>
                <w:sz w:val="28"/>
                <w:szCs w:val="28"/>
                <w:lang w:val="vi-VN" w:eastAsia="vi-VN" w:bidi="vi-VN"/>
              </w:rPr>
            </w:pPr>
            <w:r w:rsidRPr="004A13D7">
              <w:rPr>
                <w:color w:val="000000"/>
                <w:sz w:val="28"/>
                <w:szCs w:val="28"/>
                <w:lang w:val="en-US" w:eastAsia="vi-VN" w:bidi="vi-VN"/>
              </w:rPr>
              <w:t xml:space="preserve">- </w:t>
            </w:r>
            <w:r w:rsidRPr="004A13D7">
              <w:rPr>
                <w:color w:val="000000"/>
                <w:sz w:val="28"/>
                <w:szCs w:val="28"/>
                <w:lang w:val="vi-VN" w:eastAsia="vi-VN" w:bidi="vi-VN"/>
              </w:rPr>
              <w:t>HS sử dụng ê ke đ</w:t>
            </w:r>
            <w:r w:rsidRPr="004A13D7">
              <w:rPr>
                <w:color w:val="000000"/>
                <w:sz w:val="28"/>
                <w:szCs w:val="28"/>
                <w:lang w:val="en-US" w:eastAsia="vi-VN" w:bidi="vi-VN"/>
              </w:rPr>
              <w:t>ể</w:t>
            </w:r>
            <w:r w:rsidRPr="004A13D7">
              <w:rPr>
                <w:color w:val="000000"/>
                <w:sz w:val="28"/>
                <w:szCs w:val="28"/>
                <w:lang w:val="vi-VN" w:eastAsia="vi-VN" w:bidi="vi-VN"/>
              </w:rPr>
              <w:t xml:space="preserve"> tìm sổ góc vu</w:t>
            </w:r>
            <w:r w:rsidRPr="004A13D7">
              <w:rPr>
                <w:color w:val="000000"/>
                <w:sz w:val="28"/>
                <w:szCs w:val="28"/>
                <w:lang w:val="en-US" w:eastAsia="vi-VN" w:bidi="vi-VN"/>
              </w:rPr>
              <w:t>ô</w:t>
            </w:r>
            <w:r w:rsidRPr="004A13D7">
              <w:rPr>
                <w:color w:val="000000"/>
                <w:sz w:val="28"/>
                <w:szCs w:val="28"/>
                <w:lang w:val="vi-VN" w:eastAsia="vi-VN" w:bidi="vi-VN"/>
              </w:rPr>
              <w:t>ng m</w:t>
            </w:r>
            <w:r w:rsidRPr="004A13D7">
              <w:rPr>
                <w:color w:val="000000"/>
                <w:sz w:val="28"/>
                <w:szCs w:val="28"/>
                <w:lang w:val="en-US" w:eastAsia="vi-VN" w:bidi="vi-VN"/>
              </w:rPr>
              <w:t>ỗ</w:t>
            </w:r>
            <w:r w:rsidRPr="004A13D7">
              <w:rPr>
                <w:color w:val="000000"/>
                <w:sz w:val="28"/>
                <w:szCs w:val="28"/>
                <w:lang w:val="vi-VN" w:eastAsia="vi-VN" w:bidi="vi-VN"/>
              </w:rPr>
              <w:t xml:space="preserve">i </w:t>
            </w:r>
            <w:hyperlink r:id="rId62" w:history="1">
              <w:r w:rsidRPr="004A13D7">
                <w:rPr>
                  <w:color w:val="000000"/>
                  <w:sz w:val="28"/>
                  <w:szCs w:val="28"/>
                  <w:lang w:val="vi-VN" w:eastAsia="vi-VN" w:bidi="vi-VN"/>
                </w:rPr>
                <w:t>hình, từ đó suy ra hình c</w:t>
              </w:r>
              <w:r w:rsidRPr="004A13D7">
                <w:rPr>
                  <w:color w:val="000000"/>
                  <w:sz w:val="28"/>
                  <w:szCs w:val="28"/>
                  <w:lang w:val="en-US" w:eastAsia="vi-VN" w:bidi="vi-VN"/>
                </w:rPr>
                <w:t>ó</w:t>
              </w:r>
            </w:hyperlink>
            <w:r w:rsidRPr="004A13D7">
              <w:rPr>
                <w:color w:val="000000"/>
                <w:sz w:val="28"/>
                <w:szCs w:val="28"/>
                <w:lang w:val="en-US" w:eastAsia="vi-VN" w:bidi="vi-VN"/>
              </w:rPr>
              <w:t xml:space="preserve"> </w:t>
            </w:r>
            <w:hyperlink r:id="rId63" w:history="1">
              <w:r w:rsidRPr="004A13D7">
                <w:rPr>
                  <w:color w:val="000000"/>
                  <w:sz w:val="28"/>
                  <w:szCs w:val="28"/>
                  <w:lang w:val="vi-VN" w:eastAsia="vi-VN" w:bidi="vi-VN"/>
                </w:rPr>
                <w:t>nhiều góc vuông nh</w:t>
              </w:r>
              <w:r w:rsidRPr="004A13D7">
                <w:rPr>
                  <w:color w:val="000000"/>
                  <w:sz w:val="28"/>
                  <w:szCs w:val="28"/>
                  <w:lang w:val="en-US" w:eastAsia="vi-VN" w:bidi="vi-VN"/>
                </w:rPr>
                <w:t>ấ</w:t>
              </w:r>
              <w:r w:rsidRPr="004A13D7">
                <w:rPr>
                  <w:color w:val="000000"/>
                  <w:sz w:val="28"/>
                  <w:szCs w:val="28"/>
                  <w:lang w:val="vi-VN" w:eastAsia="vi-VN" w:bidi="vi-VN"/>
                </w:rPr>
                <w:t>t.</w:t>
              </w:r>
            </w:hyperlink>
          </w:p>
          <w:p w:rsidR="00603DDF" w:rsidRPr="004A13D7" w:rsidRDefault="00603DDF" w:rsidP="00785F76">
            <w:pPr>
              <w:rPr>
                <w:color w:val="000000"/>
                <w:sz w:val="28"/>
                <w:szCs w:val="28"/>
                <w:lang w:val="vi-VN"/>
              </w:rPr>
            </w:pPr>
            <w:r w:rsidRPr="004A13D7">
              <w:rPr>
                <w:color w:val="000000"/>
                <w:sz w:val="28"/>
                <w:szCs w:val="28"/>
                <w:lang w:val="vi-VN"/>
              </w:rPr>
              <w:t>- HS trình bày:</w:t>
            </w:r>
          </w:p>
          <w:p w:rsidR="00603DDF" w:rsidRPr="004A13D7" w:rsidRDefault="00603DDF" w:rsidP="00785F76">
            <w:pPr>
              <w:rPr>
                <w:color w:val="000000"/>
                <w:sz w:val="28"/>
                <w:szCs w:val="28"/>
                <w:lang w:val="vi-VN"/>
              </w:rPr>
            </w:pPr>
            <w:r w:rsidRPr="004A13D7">
              <w:rPr>
                <w:color w:val="000000"/>
                <w:sz w:val="28"/>
                <w:szCs w:val="28"/>
                <w:lang w:val="vi-VN"/>
              </w:rPr>
              <w:t>+ Hình A có 1 góc vuông.</w:t>
            </w:r>
          </w:p>
          <w:p w:rsidR="00603DDF" w:rsidRPr="004A13D7" w:rsidRDefault="00603DDF" w:rsidP="00785F76">
            <w:pPr>
              <w:rPr>
                <w:color w:val="000000"/>
                <w:sz w:val="28"/>
                <w:szCs w:val="28"/>
                <w:lang w:val="vi-VN"/>
              </w:rPr>
            </w:pPr>
            <w:r w:rsidRPr="004A13D7">
              <w:rPr>
                <w:color w:val="000000"/>
                <w:sz w:val="28"/>
                <w:szCs w:val="28"/>
                <w:lang w:val="vi-VN"/>
              </w:rPr>
              <w:t>+ Hình B có 4 góc vuông.</w:t>
            </w:r>
          </w:p>
          <w:p w:rsidR="00603DDF" w:rsidRPr="004A13D7" w:rsidRDefault="00603DDF" w:rsidP="00785F76">
            <w:pPr>
              <w:rPr>
                <w:color w:val="000000"/>
                <w:sz w:val="28"/>
                <w:szCs w:val="28"/>
                <w:lang w:val="vi-VN"/>
              </w:rPr>
            </w:pPr>
            <w:r w:rsidRPr="004A13D7">
              <w:rPr>
                <w:color w:val="000000"/>
                <w:sz w:val="28"/>
                <w:szCs w:val="28"/>
                <w:lang w:val="vi-VN"/>
              </w:rPr>
              <w:t>+ Hình C có 3 góc vuông.</w:t>
            </w:r>
          </w:p>
          <w:p w:rsidR="00603DDF" w:rsidRPr="004A13D7" w:rsidRDefault="00603DDF" w:rsidP="00785F76">
            <w:pPr>
              <w:rPr>
                <w:color w:val="000000"/>
                <w:sz w:val="28"/>
                <w:szCs w:val="28"/>
                <w:lang w:val="vi-VN"/>
              </w:rPr>
            </w:pPr>
            <w:r w:rsidRPr="004A13D7">
              <w:rPr>
                <w:color w:val="000000"/>
                <w:sz w:val="28"/>
                <w:szCs w:val="28"/>
                <w:lang w:val="vi-VN"/>
              </w:rPr>
              <w:t>+ Hình D không có góc vuông.</w:t>
            </w:r>
          </w:p>
          <w:p w:rsidR="00603DDF" w:rsidRPr="004A13D7" w:rsidRDefault="00603DDF" w:rsidP="00785F76">
            <w:pPr>
              <w:rPr>
                <w:color w:val="000000"/>
                <w:sz w:val="28"/>
                <w:szCs w:val="28"/>
                <w:lang w:val="en-US"/>
              </w:rPr>
            </w:pPr>
            <w:r w:rsidRPr="004A13D7">
              <w:rPr>
                <w:color w:val="000000"/>
                <w:sz w:val="28"/>
                <w:szCs w:val="28"/>
                <w:lang w:val="en-US"/>
              </w:rPr>
              <w:t>- HS nhận xét</w:t>
            </w:r>
          </w:p>
        </w:tc>
      </w:tr>
      <w:tr w:rsidR="00603DDF" w:rsidRPr="004A13D7" w:rsidTr="00785F76">
        <w:tc>
          <w:tcPr>
            <w:tcW w:w="9322" w:type="dxa"/>
            <w:gridSpan w:val="2"/>
            <w:tcBorders>
              <w:top w:val="dashed" w:sz="4" w:space="0" w:color="auto"/>
              <w:bottom w:val="dashed" w:sz="4" w:space="0" w:color="auto"/>
            </w:tcBorders>
          </w:tcPr>
          <w:p w:rsidR="00603DDF" w:rsidRPr="004A13D7" w:rsidRDefault="00603DDF" w:rsidP="00785F76">
            <w:pPr>
              <w:jc w:val="both"/>
              <w:rPr>
                <w:b/>
                <w:sz w:val="28"/>
                <w:szCs w:val="28"/>
              </w:rPr>
            </w:pPr>
            <w:r w:rsidRPr="004A13D7">
              <w:rPr>
                <w:b/>
                <w:sz w:val="28"/>
                <w:szCs w:val="28"/>
              </w:rPr>
              <w:t>3. Vận dụng.</w:t>
            </w:r>
          </w:p>
          <w:p w:rsidR="00603DDF" w:rsidRPr="004A13D7" w:rsidRDefault="00921AA6" w:rsidP="00785F76">
            <w:pPr>
              <w:widowControl w:val="0"/>
              <w:tabs>
                <w:tab w:val="left" w:pos="567"/>
              </w:tabs>
              <w:rPr>
                <w:color w:val="000000"/>
                <w:sz w:val="28"/>
                <w:szCs w:val="28"/>
                <w:lang w:val="vi-VN" w:eastAsia="vi-VN" w:bidi="vi-VN"/>
              </w:rPr>
            </w:pPr>
            <w:hyperlink r:id="rId64" w:history="1">
              <w:r w:rsidR="00603DDF" w:rsidRPr="004A13D7">
                <w:rPr>
                  <w:color w:val="000000"/>
                  <w:sz w:val="28"/>
                  <w:szCs w:val="28"/>
                  <w:lang w:val="vi-VN" w:eastAsia="vi-VN" w:bidi="vi-VN"/>
                </w:rPr>
                <w:t xml:space="preserve"> </w:t>
              </w:r>
              <w:r w:rsidR="00603DDF" w:rsidRPr="004A13D7">
                <w:rPr>
                  <w:color w:val="000000"/>
                  <w:sz w:val="28"/>
                  <w:szCs w:val="28"/>
                  <w:lang w:eastAsia="vi-VN" w:bidi="vi-VN"/>
                </w:rPr>
                <w:t xml:space="preserve">- </w:t>
              </w:r>
              <w:r w:rsidR="00603DDF" w:rsidRPr="004A13D7">
                <w:rPr>
                  <w:color w:val="000000"/>
                  <w:sz w:val="28"/>
                  <w:szCs w:val="28"/>
                  <w:lang w:val="vi-VN" w:eastAsia="vi-VN" w:bidi="vi-VN"/>
                </w:rPr>
                <w:t>Làm quen với khái ni</w:t>
              </w:r>
            </w:hyperlink>
            <w:r w:rsidR="00603DDF" w:rsidRPr="004A13D7">
              <w:rPr>
                <w:color w:val="000000"/>
                <w:sz w:val="28"/>
                <w:szCs w:val="28"/>
                <w:lang w:val="vi-VN" w:eastAsia="vi-VN" w:bidi="vi-VN"/>
              </w:rPr>
              <w:t>ệm góc.</w:t>
            </w:r>
          </w:p>
          <w:p w:rsidR="00603DDF" w:rsidRPr="004A13D7" w:rsidRDefault="00921AA6" w:rsidP="00785F76">
            <w:pPr>
              <w:widowControl w:val="0"/>
              <w:tabs>
                <w:tab w:val="left" w:pos="567"/>
              </w:tabs>
              <w:rPr>
                <w:color w:val="000000"/>
                <w:sz w:val="28"/>
                <w:szCs w:val="28"/>
                <w:lang w:val="vi-VN" w:eastAsia="vi-VN" w:bidi="vi-VN"/>
              </w:rPr>
            </w:pPr>
            <w:hyperlink r:id="rId65" w:history="1">
              <w:r w:rsidR="00603DDF" w:rsidRPr="004A13D7">
                <w:rPr>
                  <w:color w:val="000000"/>
                  <w:sz w:val="28"/>
                  <w:szCs w:val="28"/>
                  <w:lang w:val="vi-VN" w:eastAsia="vi-VN" w:bidi="vi-VN"/>
                </w:rPr>
                <w:t xml:space="preserve"> - Nhận dạng được góc;</w:t>
              </w:r>
            </w:hyperlink>
            <w:r w:rsidR="00603DDF" w:rsidRPr="004A13D7">
              <w:rPr>
                <w:color w:val="000000"/>
                <w:sz w:val="28"/>
                <w:szCs w:val="28"/>
                <w:lang w:val="vi-VN" w:eastAsia="vi-VN" w:bidi="vi-VN"/>
              </w:rPr>
              <w:t xml:space="preserve"> phân biệt được góc vuông và góc kh</w:t>
            </w:r>
            <w:hyperlink r:id="rId66" w:history="1">
              <w:r w:rsidR="00603DDF" w:rsidRPr="004A13D7">
                <w:rPr>
                  <w:color w:val="000000"/>
                  <w:sz w:val="28"/>
                  <w:szCs w:val="28"/>
                  <w:lang w:val="vi-VN" w:eastAsia="vi-VN" w:bidi="vi-VN"/>
                </w:rPr>
                <w:t>ông vuông.</w:t>
              </w:r>
            </w:hyperlink>
          </w:p>
          <w:p w:rsidR="00603DDF" w:rsidRPr="004A13D7" w:rsidRDefault="00603DDF" w:rsidP="00785F76">
            <w:pPr>
              <w:widowControl w:val="0"/>
              <w:tabs>
                <w:tab w:val="left" w:pos="567"/>
              </w:tabs>
              <w:rPr>
                <w:color w:val="000000"/>
                <w:sz w:val="28"/>
                <w:szCs w:val="28"/>
                <w:lang w:val="vi-VN" w:eastAsia="vi-VN" w:bidi="vi-VN"/>
              </w:rPr>
            </w:pPr>
            <w:r w:rsidRPr="004A13D7">
              <w:rPr>
                <w:color w:val="000000"/>
                <w:sz w:val="28"/>
                <w:szCs w:val="28"/>
                <w:lang w:val="vi-VN" w:eastAsia="vi-VN" w:bidi="vi-VN"/>
              </w:rPr>
              <w:t xml:space="preserve">- </w:t>
            </w:r>
            <w:hyperlink r:id="rId67"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603DDF" w:rsidRPr="004A13D7" w:rsidRDefault="00603DDF" w:rsidP="00785F76">
            <w:pPr>
              <w:tabs>
                <w:tab w:val="left" w:pos="567"/>
              </w:tabs>
              <w:jc w:val="both"/>
              <w:rPr>
                <w:sz w:val="28"/>
                <w:szCs w:val="28"/>
                <w:lang w:val="vi-VN"/>
              </w:rPr>
            </w:pPr>
            <w:r w:rsidRPr="004A13D7">
              <w:rPr>
                <w:sz w:val="28"/>
                <w:szCs w:val="28"/>
                <w:lang w:val="vi-VN"/>
              </w:rPr>
              <w:t>- Qua thực hành, luyện tập, HS phát triển được năng lực giải quyết vấn đề.</w:t>
            </w:r>
          </w:p>
          <w:p w:rsidR="00603DDF" w:rsidRPr="004A13D7" w:rsidRDefault="00603DDF" w:rsidP="00785F76">
            <w:pPr>
              <w:rPr>
                <w:b/>
                <w:sz w:val="28"/>
                <w:szCs w:val="28"/>
              </w:rPr>
            </w:pPr>
            <w:r w:rsidRPr="004A13D7">
              <w:rPr>
                <w:b/>
                <w:sz w:val="28"/>
                <w:szCs w:val="28"/>
              </w:rPr>
              <w:t>- Mục tiêu:</w:t>
            </w:r>
          </w:p>
          <w:p w:rsidR="00603DDF" w:rsidRPr="004A13D7" w:rsidRDefault="00603DDF" w:rsidP="00785F76">
            <w:pPr>
              <w:jc w:val="both"/>
              <w:rPr>
                <w:sz w:val="28"/>
                <w:szCs w:val="28"/>
                <w:lang w:val="vi-VN"/>
              </w:rPr>
            </w:pPr>
            <w:r w:rsidRPr="004A13D7">
              <w:rPr>
                <w:sz w:val="28"/>
                <w:szCs w:val="28"/>
                <w:lang w:val="vi-VN"/>
              </w:rPr>
              <w:t>+ Củng cố những kiến thức đã học trong tiết học để học sinh khắc sâu nội dung.</w:t>
            </w:r>
          </w:p>
          <w:p w:rsidR="00603DDF" w:rsidRPr="004A13D7" w:rsidRDefault="00603DDF" w:rsidP="00785F76">
            <w:pPr>
              <w:jc w:val="both"/>
              <w:rPr>
                <w:sz w:val="28"/>
                <w:szCs w:val="28"/>
                <w:lang w:val="vi-VN"/>
              </w:rPr>
            </w:pPr>
            <w:r w:rsidRPr="004A13D7">
              <w:rPr>
                <w:sz w:val="28"/>
                <w:szCs w:val="28"/>
                <w:lang w:val="vi-VN"/>
              </w:rPr>
              <w:t>+ Vận dụng kiến thức đã học vào thực tiễn.</w:t>
            </w:r>
          </w:p>
          <w:p w:rsidR="00603DDF" w:rsidRPr="004A13D7" w:rsidRDefault="00603DDF" w:rsidP="00785F76">
            <w:pPr>
              <w:jc w:val="both"/>
              <w:rPr>
                <w:sz w:val="28"/>
                <w:szCs w:val="28"/>
                <w:lang w:val="vi-VN"/>
              </w:rPr>
            </w:pPr>
            <w:r w:rsidRPr="004A13D7">
              <w:rPr>
                <w:sz w:val="28"/>
                <w:szCs w:val="28"/>
                <w:lang w:val="vi-VN"/>
              </w:rPr>
              <w:t>+ Tạo không khí vui vẻ, hào hứng, lưu luyến sau khi học sinh bài học.</w:t>
            </w:r>
          </w:p>
          <w:p w:rsidR="00603DDF" w:rsidRPr="004A13D7" w:rsidRDefault="00603DDF" w:rsidP="00785F76">
            <w:pPr>
              <w:rPr>
                <w:b/>
                <w:sz w:val="28"/>
                <w:szCs w:val="28"/>
              </w:rPr>
            </w:pPr>
            <w:r w:rsidRPr="004A13D7">
              <w:rPr>
                <w:b/>
                <w:sz w:val="28"/>
                <w:szCs w:val="28"/>
                <w:lang w:val="en-US"/>
              </w:rPr>
              <w:lastRenderedPageBreak/>
              <w:t>- Cách tiến hành:</w:t>
            </w:r>
          </w:p>
        </w:tc>
      </w:tr>
      <w:tr w:rsidR="00603DDF" w:rsidRPr="004A13D7" w:rsidTr="00785F76">
        <w:tc>
          <w:tcPr>
            <w:tcW w:w="4644" w:type="dxa"/>
            <w:tcBorders>
              <w:top w:val="dashed" w:sz="4" w:space="0" w:color="auto"/>
              <w:bottom w:val="single" w:sz="4" w:space="0" w:color="auto"/>
            </w:tcBorders>
          </w:tcPr>
          <w:p w:rsidR="00603DDF" w:rsidRPr="004A13D7" w:rsidRDefault="00603DDF" w:rsidP="00785F76">
            <w:pPr>
              <w:jc w:val="both"/>
              <w:rPr>
                <w:sz w:val="28"/>
                <w:szCs w:val="28"/>
              </w:rPr>
            </w:pPr>
            <w:r w:rsidRPr="004A13D7">
              <w:rPr>
                <w:sz w:val="28"/>
                <w:szCs w:val="28"/>
              </w:rPr>
              <w:lastRenderedPageBreak/>
              <w:t>-</w:t>
            </w:r>
            <w:r w:rsidRPr="004A13D7">
              <w:rPr>
                <w:b/>
                <w:sz w:val="28"/>
                <w:szCs w:val="28"/>
              </w:rPr>
              <w:t xml:space="preserve"> </w:t>
            </w:r>
            <w:r w:rsidRPr="004A13D7">
              <w:rPr>
                <w:sz w:val="28"/>
                <w:szCs w:val="28"/>
              </w:rPr>
              <w:t xml:space="preserve">GV tổ chức vận dụng bằng các hình thức như trò chơi “ai nhanh” nêu những đồ vật vuông góc và đồ không vuông góc.  Sau bài học để học sinh nhận biết </w:t>
            </w:r>
            <w:hyperlink r:id="rId68" w:history="1">
              <w:r w:rsidRPr="004A13D7">
                <w:rPr>
                  <w:color w:val="000000"/>
                  <w:sz w:val="28"/>
                  <w:szCs w:val="28"/>
                  <w:lang w:val="vi-VN" w:eastAsia="vi-VN" w:bidi="vi-VN"/>
                </w:rPr>
                <w:t>dạng được góc;</w:t>
              </w:r>
            </w:hyperlink>
            <w:r w:rsidRPr="004A13D7">
              <w:rPr>
                <w:color w:val="000000"/>
                <w:sz w:val="28"/>
                <w:szCs w:val="28"/>
                <w:lang w:val="vi-VN" w:eastAsia="vi-VN" w:bidi="vi-VN"/>
              </w:rPr>
              <w:t xml:space="preserve"> phân biệt được góc vuông và góc kh</w:t>
            </w:r>
            <w:r w:rsidRPr="004A13D7">
              <w:rPr>
                <w:sz w:val="28"/>
                <w:szCs w:val="28"/>
              </w:rPr>
              <w:t xml:space="preserve">ông vuông; </w:t>
            </w:r>
            <w:hyperlink r:id="rId69"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603DDF" w:rsidRDefault="00603DDF" w:rsidP="00785F76">
            <w:pPr>
              <w:jc w:val="both"/>
              <w:rPr>
                <w:sz w:val="28"/>
                <w:szCs w:val="28"/>
              </w:rPr>
            </w:pPr>
            <w:r w:rsidRPr="004A13D7">
              <w:rPr>
                <w:sz w:val="28"/>
                <w:szCs w:val="28"/>
              </w:rPr>
              <w:t>- Nhận xét tiết học, tuyên dương</w:t>
            </w:r>
          </w:p>
          <w:p w:rsidR="00603DDF" w:rsidRPr="004A13D7" w:rsidRDefault="00603DDF" w:rsidP="00785F76">
            <w:pPr>
              <w:jc w:val="both"/>
              <w:rPr>
                <w:b/>
                <w:sz w:val="28"/>
                <w:szCs w:val="28"/>
              </w:rPr>
            </w:pPr>
          </w:p>
        </w:tc>
        <w:tc>
          <w:tcPr>
            <w:tcW w:w="4678" w:type="dxa"/>
            <w:tcBorders>
              <w:top w:val="dashed" w:sz="4" w:space="0" w:color="auto"/>
              <w:bottom w:val="single" w:sz="4" w:space="0" w:color="auto"/>
            </w:tcBorders>
          </w:tcPr>
          <w:p w:rsidR="00603DDF" w:rsidRPr="004A13D7" w:rsidRDefault="00603DDF" w:rsidP="00785F76">
            <w:pPr>
              <w:rPr>
                <w:sz w:val="28"/>
                <w:szCs w:val="28"/>
              </w:rPr>
            </w:pPr>
            <w:r w:rsidRPr="004A13D7">
              <w:rPr>
                <w:sz w:val="28"/>
                <w:szCs w:val="28"/>
              </w:rPr>
              <w:t>- HS tham gia để vận dụng kiến thức đã học vào thực tiễn.</w:t>
            </w:r>
          </w:p>
          <w:p w:rsidR="00603DDF" w:rsidRPr="004A13D7" w:rsidRDefault="00603DDF" w:rsidP="00785F76">
            <w:pPr>
              <w:rPr>
                <w:sz w:val="28"/>
                <w:szCs w:val="28"/>
              </w:rPr>
            </w:pPr>
          </w:p>
          <w:p w:rsidR="00603DDF" w:rsidRPr="004A13D7" w:rsidRDefault="00603DDF" w:rsidP="00785F76">
            <w:pPr>
              <w:rPr>
                <w:sz w:val="28"/>
                <w:szCs w:val="28"/>
              </w:rPr>
            </w:pPr>
          </w:p>
          <w:p w:rsidR="00603DDF" w:rsidRPr="004A13D7" w:rsidRDefault="00603DDF" w:rsidP="00785F76">
            <w:pPr>
              <w:rPr>
                <w:sz w:val="28"/>
                <w:szCs w:val="28"/>
              </w:rPr>
            </w:pPr>
            <w:r w:rsidRPr="004A13D7">
              <w:rPr>
                <w:sz w:val="28"/>
                <w:szCs w:val="28"/>
              </w:rPr>
              <w:t>+ HS lắng nghe và trả lời.</w:t>
            </w:r>
          </w:p>
        </w:tc>
      </w:tr>
    </w:tbl>
    <w:p w:rsidR="009175BD" w:rsidRDefault="009175BD" w:rsidP="00C00F8F">
      <w:pPr>
        <w:jc w:val="right"/>
        <w:rPr>
          <w:i/>
          <w:sz w:val="28"/>
          <w:szCs w:val="28"/>
          <w:u w:val="single"/>
          <w:lang w:val="en-US"/>
        </w:rPr>
      </w:pPr>
    </w:p>
    <w:p w:rsidR="00C00F8F" w:rsidRDefault="009175BD" w:rsidP="00C00F8F">
      <w:pPr>
        <w:jc w:val="right"/>
        <w:rPr>
          <w:i/>
          <w:sz w:val="28"/>
          <w:szCs w:val="28"/>
          <w:u w:val="single"/>
          <w:lang w:val="en-US"/>
        </w:rPr>
      </w:pPr>
      <w:r>
        <w:rPr>
          <w:i/>
          <w:sz w:val="28"/>
          <w:szCs w:val="28"/>
          <w:u w:val="single"/>
          <w:lang w:val="en-US"/>
        </w:rPr>
        <w:t>Thứ ba ngày 29</w:t>
      </w:r>
      <w:r w:rsidR="00733603">
        <w:rPr>
          <w:i/>
          <w:sz w:val="28"/>
          <w:szCs w:val="28"/>
          <w:u w:val="single"/>
          <w:lang w:val="en-US"/>
        </w:rPr>
        <w:t xml:space="preserve"> tháng 10 năm 202</w:t>
      </w:r>
      <w:r>
        <w:rPr>
          <w:i/>
          <w:sz w:val="28"/>
          <w:szCs w:val="28"/>
          <w:u w:val="single"/>
          <w:lang w:val="en-US"/>
        </w:rPr>
        <w:t>4</w:t>
      </w:r>
    </w:p>
    <w:p w:rsidR="009175BD" w:rsidRDefault="00733603" w:rsidP="00733603">
      <w:pPr>
        <w:rPr>
          <w:b/>
          <w:i/>
          <w:sz w:val="28"/>
          <w:szCs w:val="28"/>
          <w:lang w:val="en-US"/>
        </w:rPr>
      </w:pPr>
      <w:r w:rsidRPr="00733603">
        <w:rPr>
          <w:b/>
          <w:i/>
          <w:sz w:val="28"/>
          <w:szCs w:val="28"/>
          <w:lang w:val="en-US"/>
        </w:rPr>
        <w:t xml:space="preserve">    </w:t>
      </w:r>
      <w:r w:rsidR="009175BD">
        <w:rPr>
          <w:b/>
          <w:i/>
          <w:sz w:val="28"/>
          <w:szCs w:val="28"/>
          <w:lang w:val="en-US"/>
        </w:rPr>
        <w:t>Sáng</w:t>
      </w:r>
    </w:p>
    <w:p w:rsidR="009175BD" w:rsidRDefault="00733603" w:rsidP="009175BD">
      <w:pPr>
        <w:jc w:val="center"/>
        <w:rPr>
          <w:b/>
          <w:bCs/>
          <w:sz w:val="28"/>
          <w:szCs w:val="28"/>
        </w:rPr>
      </w:pPr>
      <w:r w:rsidRPr="00733603">
        <w:rPr>
          <w:b/>
          <w:i/>
          <w:sz w:val="28"/>
          <w:szCs w:val="28"/>
          <w:lang w:val="en-US"/>
        </w:rPr>
        <w:t xml:space="preserve"> </w:t>
      </w:r>
      <w:r w:rsidR="009175BD" w:rsidRPr="004A13D7">
        <w:rPr>
          <w:b/>
          <w:bCs/>
          <w:sz w:val="28"/>
          <w:szCs w:val="28"/>
          <w:u w:val="single"/>
        </w:rPr>
        <w:t>ĐẠO ĐỨC</w:t>
      </w:r>
    </w:p>
    <w:p w:rsidR="009175BD" w:rsidRPr="004A13D7" w:rsidRDefault="009175BD" w:rsidP="009175BD">
      <w:pPr>
        <w:jc w:val="center"/>
        <w:rPr>
          <w:b/>
          <w:bCs/>
          <w:sz w:val="28"/>
          <w:szCs w:val="28"/>
          <w:u w:val="single"/>
        </w:rPr>
      </w:pPr>
      <w:r w:rsidRPr="00D4063A">
        <w:rPr>
          <w:b/>
          <w:bCs/>
          <w:sz w:val="28"/>
          <w:szCs w:val="28"/>
        </w:rPr>
        <w:t>CHỦ ĐỀ 2</w:t>
      </w:r>
      <w:r w:rsidRPr="004A13D7">
        <w:rPr>
          <w:b/>
          <w:bCs/>
          <w:sz w:val="28"/>
          <w:szCs w:val="28"/>
        </w:rPr>
        <w:t>: QUAN TÂM HÀNG XÓM LÁNG GIỀNG</w:t>
      </w:r>
    </w:p>
    <w:p w:rsidR="009175BD" w:rsidRPr="004A13D7" w:rsidRDefault="009175BD" w:rsidP="009175BD">
      <w:pPr>
        <w:ind w:hanging="720"/>
        <w:jc w:val="center"/>
        <w:rPr>
          <w:b/>
          <w:bCs/>
          <w:sz w:val="28"/>
          <w:szCs w:val="28"/>
        </w:rPr>
      </w:pPr>
      <w:r>
        <w:rPr>
          <w:b/>
          <w:bCs/>
          <w:sz w:val="28"/>
          <w:szCs w:val="28"/>
        </w:rPr>
        <w:t xml:space="preserve">             Bài </w:t>
      </w:r>
      <w:r w:rsidRPr="004A13D7">
        <w:rPr>
          <w:b/>
          <w:bCs/>
          <w:sz w:val="28"/>
          <w:szCs w:val="28"/>
        </w:rPr>
        <w:t>3: QUAN TÂM HÀNG XÓM LÁNG GIỀNG (T2)</w:t>
      </w:r>
    </w:p>
    <w:p w:rsidR="009175BD" w:rsidRPr="004A13D7" w:rsidRDefault="009175BD" w:rsidP="009175BD">
      <w:pPr>
        <w:rPr>
          <w:b/>
          <w:bCs/>
          <w:sz w:val="28"/>
          <w:szCs w:val="28"/>
          <w:u w:val="single"/>
        </w:rPr>
      </w:pPr>
      <w:r w:rsidRPr="004A13D7">
        <w:rPr>
          <w:b/>
          <w:bCs/>
          <w:sz w:val="28"/>
          <w:szCs w:val="28"/>
          <w:u w:val="single"/>
        </w:rPr>
        <w:t>I. YÊU CẦU CẦN ĐẠT:</w:t>
      </w:r>
    </w:p>
    <w:p w:rsidR="009175BD" w:rsidRPr="004A13D7" w:rsidRDefault="009175BD" w:rsidP="009175BD">
      <w:pPr>
        <w:jc w:val="both"/>
        <w:rPr>
          <w:b/>
          <w:sz w:val="28"/>
          <w:szCs w:val="28"/>
        </w:rPr>
      </w:pPr>
      <w:r>
        <w:rPr>
          <w:b/>
          <w:sz w:val="28"/>
          <w:szCs w:val="28"/>
        </w:rPr>
        <w:t xml:space="preserve">   </w:t>
      </w:r>
      <w:r w:rsidRPr="004A13D7">
        <w:rPr>
          <w:b/>
          <w:sz w:val="28"/>
          <w:szCs w:val="28"/>
        </w:rPr>
        <w:t>1. Năng lực đặc thù: Sau bài học, học sinh sẽ:</w:t>
      </w:r>
    </w:p>
    <w:p w:rsidR="009175BD" w:rsidRPr="004A13D7" w:rsidRDefault="009175BD" w:rsidP="009175BD">
      <w:pPr>
        <w:jc w:val="both"/>
        <w:rPr>
          <w:sz w:val="28"/>
          <w:szCs w:val="28"/>
        </w:rPr>
      </w:pPr>
      <w:r>
        <w:rPr>
          <w:sz w:val="28"/>
          <w:szCs w:val="28"/>
        </w:rPr>
        <w:t xml:space="preserve">    </w:t>
      </w:r>
      <w:r w:rsidRPr="004A13D7">
        <w:rPr>
          <w:sz w:val="28"/>
          <w:szCs w:val="28"/>
        </w:rPr>
        <w:t>- Đồng tình với những lời nói, việc làm tốt; không đồng tình với những lời nói, việc làm không tốt đối với hàng xóm láng giềng.</w:t>
      </w:r>
    </w:p>
    <w:p w:rsidR="009175BD" w:rsidRPr="004A13D7" w:rsidRDefault="009175BD" w:rsidP="009175BD">
      <w:pPr>
        <w:jc w:val="both"/>
        <w:rPr>
          <w:b/>
          <w:sz w:val="28"/>
          <w:szCs w:val="28"/>
        </w:rPr>
      </w:pPr>
      <w:r>
        <w:rPr>
          <w:b/>
          <w:sz w:val="28"/>
          <w:szCs w:val="28"/>
        </w:rPr>
        <w:t xml:space="preserve">   </w:t>
      </w:r>
      <w:r w:rsidRPr="004A13D7">
        <w:rPr>
          <w:b/>
          <w:sz w:val="28"/>
          <w:szCs w:val="28"/>
        </w:rPr>
        <w:t>2. Năng lực chung.</w:t>
      </w:r>
    </w:p>
    <w:p w:rsidR="009175BD" w:rsidRPr="004A13D7" w:rsidRDefault="009175BD" w:rsidP="009175BD">
      <w:pPr>
        <w:jc w:val="both"/>
        <w:rPr>
          <w:sz w:val="28"/>
          <w:szCs w:val="28"/>
        </w:rPr>
      </w:pPr>
      <w:r>
        <w:rPr>
          <w:sz w:val="28"/>
          <w:szCs w:val="28"/>
        </w:rPr>
        <w:t xml:space="preserve">    </w:t>
      </w:r>
      <w:r w:rsidRPr="004A13D7">
        <w:rPr>
          <w:sz w:val="28"/>
          <w:szCs w:val="28"/>
        </w:rPr>
        <w:t>- Năng lực tự chủ, tự học: lắng nghe, trả lời câu hỏi, làm bài tập.</w:t>
      </w:r>
    </w:p>
    <w:p w:rsidR="009175BD" w:rsidRPr="004A13D7" w:rsidRDefault="009175BD" w:rsidP="009175BD">
      <w:pPr>
        <w:jc w:val="both"/>
        <w:rPr>
          <w:sz w:val="28"/>
          <w:szCs w:val="28"/>
        </w:rPr>
      </w:pPr>
      <w:r>
        <w:rPr>
          <w:sz w:val="28"/>
          <w:szCs w:val="28"/>
        </w:rPr>
        <w:t xml:space="preserve">    </w:t>
      </w:r>
      <w:r w:rsidRPr="004A13D7">
        <w:rPr>
          <w:sz w:val="28"/>
          <w:szCs w:val="28"/>
        </w:rPr>
        <w:t>- Năng lực giải quyết vấn đề và sáng tạo: tham gia trò chơi, vận dụng.</w:t>
      </w:r>
    </w:p>
    <w:p w:rsidR="009175BD" w:rsidRPr="004A13D7" w:rsidRDefault="009175BD" w:rsidP="009175BD">
      <w:pPr>
        <w:jc w:val="both"/>
        <w:rPr>
          <w:sz w:val="28"/>
          <w:szCs w:val="28"/>
        </w:rPr>
      </w:pPr>
      <w:r>
        <w:rPr>
          <w:sz w:val="28"/>
          <w:szCs w:val="28"/>
        </w:rPr>
        <w:t xml:space="preserve">    </w:t>
      </w:r>
      <w:r w:rsidRPr="004A13D7">
        <w:rPr>
          <w:sz w:val="28"/>
          <w:szCs w:val="28"/>
        </w:rPr>
        <w:t>- Năng lực giao tiếp và hợp tác: hoạt động nhóm.</w:t>
      </w:r>
    </w:p>
    <w:p w:rsidR="009175BD" w:rsidRPr="004A13D7" w:rsidRDefault="009175BD" w:rsidP="009175BD">
      <w:pPr>
        <w:jc w:val="both"/>
        <w:rPr>
          <w:b/>
          <w:sz w:val="28"/>
          <w:szCs w:val="28"/>
        </w:rPr>
      </w:pPr>
      <w:r>
        <w:rPr>
          <w:b/>
          <w:sz w:val="28"/>
          <w:szCs w:val="28"/>
        </w:rPr>
        <w:t xml:space="preserve">   </w:t>
      </w:r>
      <w:r w:rsidRPr="004A13D7">
        <w:rPr>
          <w:b/>
          <w:sz w:val="28"/>
          <w:szCs w:val="28"/>
        </w:rPr>
        <w:t>3. Phẩm chất.</w:t>
      </w:r>
    </w:p>
    <w:p w:rsidR="009175BD" w:rsidRPr="004A13D7" w:rsidRDefault="009175BD" w:rsidP="009175BD">
      <w:pPr>
        <w:jc w:val="both"/>
        <w:rPr>
          <w:sz w:val="28"/>
          <w:szCs w:val="28"/>
        </w:rPr>
      </w:pPr>
      <w:r>
        <w:rPr>
          <w:sz w:val="28"/>
          <w:szCs w:val="28"/>
        </w:rPr>
        <w:t xml:space="preserve">    </w:t>
      </w:r>
      <w:r w:rsidRPr="004A13D7">
        <w:rPr>
          <w:sz w:val="28"/>
          <w:szCs w:val="28"/>
        </w:rPr>
        <w:t>- Phẩm chất nhân ái: Có ý thức quan tâm đến hàng xóm, láng giềng.</w:t>
      </w:r>
    </w:p>
    <w:p w:rsidR="009175BD" w:rsidRPr="004A13D7" w:rsidRDefault="009175BD" w:rsidP="009175BD">
      <w:pPr>
        <w:jc w:val="both"/>
        <w:rPr>
          <w:sz w:val="28"/>
          <w:szCs w:val="28"/>
        </w:rPr>
      </w:pPr>
      <w:r>
        <w:rPr>
          <w:sz w:val="28"/>
          <w:szCs w:val="28"/>
        </w:rPr>
        <w:t xml:space="preserve">    </w:t>
      </w:r>
      <w:r w:rsidRPr="004A13D7">
        <w:rPr>
          <w:sz w:val="28"/>
          <w:szCs w:val="28"/>
        </w:rPr>
        <w:t>- Phẩm chất chăm chỉ: Chăm chỉ suy nghĩ, trả lời câu hỏi; làm tốt các bài tập.</w:t>
      </w:r>
    </w:p>
    <w:p w:rsidR="009175BD" w:rsidRPr="004A13D7" w:rsidRDefault="009175BD" w:rsidP="009175BD">
      <w:pPr>
        <w:jc w:val="both"/>
        <w:rPr>
          <w:sz w:val="28"/>
          <w:szCs w:val="28"/>
        </w:rPr>
      </w:pPr>
      <w:r>
        <w:rPr>
          <w:sz w:val="28"/>
          <w:szCs w:val="28"/>
        </w:rPr>
        <w:t xml:space="preserve">    </w:t>
      </w:r>
      <w:r w:rsidRPr="004A13D7">
        <w:rPr>
          <w:sz w:val="28"/>
          <w:szCs w:val="28"/>
        </w:rPr>
        <w:t>- Phẩm chất trách nhiệm: Giữ trật tự, biết lắng nghe, học tập nghiêm túc.</w:t>
      </w:r>
    </w:p>
    <w:p w:rsidR="009175BD" w:rsidRPr="004A13D7" w:rsidRDefault="009175BD" w:rsidP="009175BD">
      <w:pPr>
        <w:jc w:val="both"/>
        <w:rPr>
          <w:b/>
          <w:sz w:val="28"/>
          <w:szCs w:val="28"/>
        </w:rPr>
      </w:pPr>
      <w:r w:rsidRPr="004A13D7">
        <w:rPr>
          <w:b/>
          <w:sz w:val="28"/>
          <w:szCs w:val="28"/>
        </w:rPr>
        <w:t xml:space="preserve">II. ĐỒ DÙNG DẠY HỌC </w:t>
      </w:r>
    </w:p>
    <w:p w:rsidR="009175BD" w:rsidRPr="004A13D7" w:rsidRDefault="009175BD" w:rsidP="009175BD">
      <w:pPr>
        <w:ind w:firstLine="360"/>
        <w:jc w:val="both"/>
        <w:rPr>
          <w:sz w:val="28"/>
          <w:szCs w:val="28"/>
        </w:rPr>
      </w:pPr>
      <w:r w:rsidRPr="004A13D7">
        <w:rPr>
          <w:sz w:val="28"/>
          <w:szCs w:val="28"/>
        </w:rPr>
        <w:t>- Kế hoạch bài dạy, bài giảng Power point.</w:t>
      </w:r>
    </w:p>
    <w:p w:rsidR="009175BD" w:rsidRPr="004A13D7" w:rsidRDefault="009175BD" w:rsidP="009175BD">
      <w:pPr>
        <w:ind w:firstLine="360"/>
        <w:jc w:val="both"/>
        <w:rPr>
          <w:sz w:val="28"/>
          <w:szCs w:val="28"/>
        </w:rPr>
      </w:pPr>
      <w:r w:rsidRPr="004A13D7">
        <w:rPr>
          <w:sz w:val="28"/>
          <w:szCs w:val="28"/>
        </w:rPr>
        <w:t>- SGK và các thiết bị, học liệu phụ vụ cho tiết dạy.</w:t>
      </w:r>
    </w:p>
    <w:p w:rsidR="009175BD" w:rsidRDefault="009175BD" w:rsidP="009175BD">
      <w:pPr>
        <w:jc w:val="both"/>
        <w:outlineLvl w:val="0"/>
        <w:rPr>
          <w:b/>
          <w:sz w:val="28"/>
          <w:szCs w:val="28"/>
          <w:lang w:val="en-US"/>
        </w:rPr>
      </w:pPr>
      <w:r w:rsidRPr="004A13D7">
        <w:rPr>
          <w:b/>
          <w:sz w:val="28"/>
          <w:szCs w:val="28"/>
          <w:lang w:val="en-US"/>
        </w:rPr>
        <w:t>III. HOẠT ĐỘNG DẠY HỌC</w:t>
      </w:r>
    </w:p>
    <w:p w:rsidR="009175BD" w:rsidRPr="004A13D7" w:rsidRDefault="009175BD" w:rsidP="009175BD">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175BD" w:rsidRPr="004A13D7" w:rsidTr="00785F76">
        <w:tc>
          <w:tcPr>
            <w:tcW w:w="4678" w:type="dxa"/>
            <w:tcBorders>
              <w:bottom w:val="dashed" w:sz="4" w:space="0" w:color="auto"/>
            </w:tcBorders>
          </w:tcPr>
          <w:p w:rsidR="009175BD" w:rsidRPr="004A13D7" w:rsidRDefault="009175BD" w:rsidP="00785F76">
            <w:pPr>
              <w:jc w:val="center"/>
              <w:rPr>
                <w:b/>
                <w:sz w:val="28"/>
                <w:szCs w:val="28"/>
              </w:rPr>
            </w:pPr>
            <w:r w:rsidRPr="004A13D7">
              <w:rPr>
                <w:b/>
                <w:sz w:val="28"/>
                <w:szCs w:val="28"/>
              </w:rPr>
              <w:t>Hoạt động của giáo viên</w:t>
            </w:r>
          </w:p>
        </w:tc>
        <w:tc>
          <w:tcPr>
            <w:tcW w:w="4536" w:type="dxa"/>
            <w:tcBorders>
              <w:bottom w:val="dashed" w:sz="4" w:space="0" w:color="auto"/>
            </w:tcBorders>
          </w:tcPr>
          <w:p w:rsidR="009175BD" w:rsidRPr="004A13D7" w:rsidRDefault="009175BD" w:rsidP="00785F76">
            <w:pPr>
              <w:jc w:val="center"/>
              <w:rPr>
                <w:b/>
                <w:sz w:val="28"/>
                <w:szCs w:val="28"/>
              </w:rPr>
            </w:pPr>
            <w:r w:rsidRPr="004A13D7">
              <w:rPr>
                <w:b/>
                <w:sz w:val="28"/>
                <w:szCs w:val="28"/>
              </w:rPr>
              <w:t>Hoạt động của học sinh</w:t>
            </w:r>
          </w:p>
        </w:tc>
      </w:tr>
      <w:tr w:rsidR="009175BD" w:rsidRPr="004A13D7" w:rsidTr="00785F76">
        <w:tc>
          <w:tcPr>
            <w:tcW w:w="9214" w:type="dxa"/>
            <w:gridSpan w:val="2"/>
            <w:tcBorders>
              <w:bottom w:val="dashed" w:sz="4" w:space="0" w:color="auto"/>
            </w:tcBorders>
          </w:tcPr>
          <w:p w:rsidR="009175BD" w:rsidRPr="004A13D7" w:rsidRDefault="009175BD" w:rsidP="00785F76">
            <w:pPr>
              <w:jc w:val="both"/>
              <w:rPr>
                <w:bCs/>
                <w:i/>
                <w:sz w:val="28"/>
                <w:szCs w:val="28"/>
              </w:rPr>
            </w:pPr>
            <w:r w:rsidRPr="004A13D7">
              <w:rPr>
                <w:b/>
                <w:bCs/>
                <w:sz w:val="28"/>
                <w:szCs w:val="28"/>
              </w:rPr>
              <w:t>1. Khởi động:</w:t>
            </w:r>
          </w:p>
          <w:p w:rsidR="009175BD" w:rsidRPr="004A13D7" w:rsidRDefault="009175BD" w:rsidP="00785F76">
            <w:pPr>
              <w:jc w:val="both"/>
              <w:rPr>
                <w:sz w:val="28"/>
                <w:szCs w:val="28"/>
              </w:rPr>
            </w:pPr>
            <w:r w:rsidRPr="004A13D7">
              <w:rPr>
                <w:sz w:val="28"/>
                <w:szCs w:val="28"/>
              </w:rPr>
              <w:t xml:space="preserve">- Mục tiêu: </w:t>
            </w:r>
          </w:p>
          <w:p w:rsidR="009175BD" w:rsidRPr="004A13D7" w:rsidRDefault="009175BD" w:rsidP="00785F76">
            <w:pPr>
              <w:jc w:val="both"/>
              <w:rPr>
                <w:sz w:val="28"/>
                <w:szCs w:val="28"/>
              </w:rPr>
            </w:pPr>
            <w:r w:rsidRPr="004A13D7">
              <w:rPr>
                <w:sz w:val="28"/>
                <w:szCs w:val="28"/>
              </w:rPr>
              <w:t xml:space="preserve">+ Tạo không khí vui vẻ, </w:t>
            </w:r>
            <w:r w:rsidR="001B1246">
              <w:rPr>
                <w:sz w:val="28"/>
                <w:szCs w:val="28"/>
              </w:rPr>
              <w:t>phấn</w:t>
            </w:r>
            <w:r w:rsidRPr="004A13D7">
              <w:rPr>
                <w:sz w:val="28"/>
                <w:szCs w:val="28"/>
              </w:rPr>
              <w:t xml:space="preserve"> khởi trước giờ học.</w:t>
            </w:r>
          </w:p>
          <w:p w:rsidR="009175BD" w:rsidRPr="004A13D7" w:rsidRDefault="009175BD" w:rsidP="00785F76">
            <w:pPr>
              <w:jc w:val="both"/>
              <w:rPr>
                <w:sz w:val="28"/>
                <w:szCs w:val="28"/>
              </w:rPr>
            </w:pPr>
            <w:r w:rsidRPr="004A13D7">
              <w:rPr>
                <w:sz w:val="28"/>
                <w:szCs w:val="28"/>
              </w:rPr>
              <w:t>+ Kiểm tra kiến thức đã học ở bài trước.</w:t>
            </w:r>
          </w:p>
          <w:p w:rsidR="009175BD" w:rsidRPr="004A13D7" w:rsidRDefault="009175BD" w:rsidP="00785F76">
            <w:pPr>
              <w:jc w:val="both"/>
              <w:rPr>
                <w:sz w:val="28"/>
                <w:szCs w:val="28"/>
              </w:rPr>
            </w:pPr>
            <w:r w:rsidRPr="004A13D7">
              <w:rPr>
                <w:sz w:val="28"/>
                <w:szCs w:val="28"/>
              </w:rPr>
              <w:t>- Cách tiến hành:</w:t>
            </w:r>
          </w:p>
        </w:tc>
      </w:tr>
      <w:tr w:rsidR="009175BD" w:rsidRPr="004A13D7" w:rsidTr="00785F76">
        <w:tc>
          <w:tcPr>
            <w:tcW w:w="4678" w:type="dxa"/>
            <w:tcBorders>
              <w:bottom w:val="dashed" w:sz="4" w:space="0" w:color="auto"/>
            </w:tcBorders>
          </w:tcPr>
          <w:p w:rsidR="009175BD" w:rsidRPr="004A13D7" w:rsidRDefault="009175BD" w:rsidP="00785F76">
            <w:pPr>
              <w:jc w:val="both"/>
              <w:rPr>
                <w:sz w:val="28"/>
                <w:szCs w:val="28"/>
              </w:rPr>
            </w:pPr>
            <w:r w:rsidRPr="004A13D7">
              <w:rPr>
                <w:sz w:val="28"/>
                <w:szCs w:val="28"/>
              </w:rPr>
              <w:t>- GV tổ chức trò chơi “truyền hoa”</w:t>
            </w:r>
          </w:p>
          <w:p w:rsidR="009175BD" w:rsidRPr="004A13D7" w:rsidRDefault="009175BD" w:rsidP="00785F76">
            <w:pPr>
              <w:jc w:val="both"/>
              <w:rPr>
                <w:sz w:val="28"/>
                <w:szCs w:val="28"/>
              </w:rPr>
            </w:pPr>
            <w:r w:rsidRPr="004A13D7">
              <w:rPr>
                <w:sz w:val="28"/>
                <w:szCs w:val="28"/>
              </w:rPr>
              <w:t xml:space="preserve">- Cho HS nghe và chuyền hoa theo bài hát </w:t>
            </w:r>
            <w:r w:rsidRPr="004A13D7">
              <w:rPr>
                <w:i/>
                <w:iCs/>
                <w:sz w:val="28"/>
                <w:szCs w:val="28"/>
              </w:rPr>
              <w:t>Lớp chúng ta đoàn kết</w:t>
            </w:r>
            <w:r w:rsidRPr="004A13D7">
              <w:rPr>
                <w:sz w:val="28"/>
                <w:szCs w:val="28"/>
              </w:rPr>
              <w:t>.</w:t>
            </w:r>
          </w:p>
          <w:p w:rsidR="009175BD" w:rsidRPr="004A13D7" w:rsidRDefault="009175BD" w:rsidP="00785F76">
            <w:pPr>
              <w:jc w:val="both"/>
              <w:rPr>
                <w:sz w:val="28"/>
                <w:szCs w:val="28"/>
              </w:rPr>
            </w:pPr>
            <w:r w:rsidRPr="004A13D7">
              <w:rPr>
                <w:sz w:val="28"/>
                <w:szCs w:val="28"/>
              </w:rPr>
              <w:lastRenderedPageBreak/>
              <w:t xml:space="preserve">- Nêu 1 việc làm thể hiện sự quan tâm đến hàng xóm láng giềng. </w:t>
            </w:r>
          </w:p>
          <w:p w:rsidR="009175BD" w:rsidRPr="004A13D7" w:rsidRDefault="009175BD" w:rsidP="00785F76">
            <w:pPr>
              <w:jc w:val="both"/>
              <w:outlineLvl w:val="0"/>
              <w:rPr>
                <w:bCs/>
                <w:sz w:val="28"/>
                <w:szCs w:val="28"/>
              </w:rPr>
            </w:pPr>
            <w:r w:rsidRPr="004A13D7">
              <w:rPr>
                <w:bCs/>
                <w:sz w:val="28"/>
                <w:szCs w:val="28"/>
              </w:rPr>
              <w:t>- GV Nhận xét, tuyên dương.</w:t>
            </w:r>
          </w:p>
          <w:p w:rsidR="009175BD" w:rsidRPr="004A13D7" w:rsidRDefault="009175BD" w:rsidP="00785F76">
            <w:pPr>
              <w:jc w:val="both"/>
              <w:outlineLvl w:val="0"/>
              <w:rPr>
                <w:bCs/>
                <w:sz w:val="28"/>
                <w:szCs w:val="28"/>
              </w:rPr>
            </w:pPr>
            <w:r w:rsidRPr="004A13D7">
              <w:rPr>
                <w:bCs/>
                <w:sz w:val="28"/>
                <w:szCs w:val="28"/>
              </w:rPr>
              <w:t>- GV dẫn dắt vào bài mới.</w:t>
            </w:r>
          </w:p>
        </w:tc>
        <w:tc>
          <w:tcPr>
            <w:tcW w:w="4536" w:type="dxa"/>
            <w:tcBorders>
              <w:bottom w:val="dashed" w:sz="4" w:space="0" w:color="auto"/>
            </w:tcBorders>
          </w:tcPr>
          <w:p w:rsidR="009175BD" w:rsidRPr="004A13D7" w:rsidRDefault="009175BD" w:rsidP="00785F76">
            <w:pPr>
              <w:jc w:val="both"/>
              <w:rPr>
                <w:sz w:val="28"/>
                <w:szCs w:val="28"/>
              </w:rPr>
            </w:pPr>
            <w:r w:rsidRPr="004A13D7">
              <w:rPr>
                <w:sz w:val="28"/>
                <w:szCs w:val="28"/>
              </w:rPr>
              <w:lastRenderedPageBreak/>
              <w:t xml:space="preserve">- HS hát theo bài hát và cùng chuyền bông hoa đi. Bài hát kết thúc HS cầm hoa sẽ nêu 1 việc làm thể hiện sự </w:t>
            </w:r>
            <w:r w:rsidRPr="004A13D7">
              <w:rPr>
                <w:sz w:val="28"/>
                <w:szCs w:val="28"/>
              </w:rPr>
              <w:lastRenderedPageBreak/>
              <w:t>quan tâm đến hàng xóm láng giềng.</w:t>
            </w:r>
          </w:p>
          <w:p w:rsidR="009175BD" w:rsidRPr="004A13D7" w:rsidRDefault="009175BD" w:rsidP="00785F76">
            <w:pPr>
              <w:jc w:val="both"/>
              <w:rPr>
                <w:sz w:val="28"/>
                <w:szCs w:val="28"/>
              </w:rPr>
            </w:pPr>
            <w:r w:rsidRPr="004A13D7">
              <w:rPr>
                <w:sz w:val="28"/>
                <w:szCs w:val="28"/>
              </w:rPr>
              <w:t>- HS lắng nghe.</w:t>
            </w:r>
          </w:p>
        </w:tc>
      </w:tr>
      <w:tr w:rsidR="009175BD" w:rsidRPr="004A13D7" w:rsidTr="00785F76">
        <w:tc>
          <w:tcPr>
            <w:tcW w:w="9214" w:type="dxa"/>
            <w:gridSpan w:val="2"/>
            <w:tcBorders>
              <w:top w:val="dashed" w:sz="4" w:space="0" w:color="auto"/>
              <w:bottom w:val="dashed" w:sz="4" w:space="0" w:color="auto"/>
            </w:tcBorders>
          </w:tcPr>
          <w:p w:rsidR="009175BD" w:rsidRPr="004A13D7" w:rsidRDefault="009175BD" w:rsidP="00785F76">
            <w:pPr>
              <w:jc w:val="both"/>
              <w:rPr>
                <w:b/>
                <w:bCs/>
                <w:iCs/>
                <w:sz w:val="28"/>
                <w:szCs w:val="28"/>
              </w:rPr>
            </w:pPr>
            <w:r w:rsidRPr="004A13D7">
              <w:rPr>
                <w:b/>
                <w:bCs/>
                <w:iCs/>
                <w:sz w:val="28"/>
                <w:szCs w:val="28"/>
              </w:rPr>
              <w:lastRenderedPageBreak/>
              <w:t>2. Luyện tập:</w:t>
            </w:r>
          </w:p>
          <w:p w:rsidR="009175BD" w:rsidRPr="004A13D7" w:rsidRDefault="009175BD" w:rsidP="00785F76">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HS thể hiện thái độ đồng tình với những lời nói, việc làm tốt; không đồng tình với những lời nói, việc làm không tốt đối với hàng xóm, láng giềng</w:t>
            </w:r>
          </w:p>
          <w:p w:rsidR="009175BD" w:rsidRPr="004A13D7" w:rsidRDefault="009175BD" w:rsidP="00785F76">
            <w:pPr>
              <w:jc w:val="both"/>
              <w:rPr>
                <w:sz w:val="28"/>
                <w:szCs w:val="28"/>
              </w:rPr>
            </w:pPr>
            <w:r w:rsidRPr="004A13D7">
              <w:rPr>
                <w:b/>
                <w:bCs/>
                <w:iCs/>
                <w:sz w:val="28"/>
                <w:szCs w:val="28"/>
              </w:rPr>
              <w:t xml:space="preserve">- </w:t>
            </w:r>
            <w:r w:rsidRPr="004A13D7">
              <w:rPr>
                <w:bCs/>
                <w:iCs/>
                <w:sz w:val="28"/>
                <w:szCs w:val="28"/>
              </w:rPr>
              <w:t>Cách tiến hành:</w:t>
            </w:r>
          </w:p>
        </w:tc>
      </w:tr>
      <w:tr w:rsidR="009175BD" w:rsidRPr="004A13D7" w:rsidTr="00785F76">
        <w:tc>
          <w:tcPr>
            <w:tcW w:w="4678" w:type="dxa"/>
            <w:tcBorders>
              <w:top w:val="dashed" w:sz="4" w:space="0" w:color="auto"/>
              <w:bottom w:val="dashed" w:sz="4" w:space="0" w:color="auto"/>
            </w:tcBorders>
          </w:tcPr>
          <w:p w:rsidR="009175BD" w:rsidRPr="004A13D7" w:rsidRDefault="009175BD" w:rsidP="00785F76">
            <w:pPr>
              <w:jc w:val="both"/>
              <w:rPr>
                <w:b/>
                <w:bCs/>
                <w:iCs/>
                <w:sz w:val="28"/>
                <w:szCs w:val="28"/>
              </w:rPr>
            </w:pPr>
            <w:r w:rsidRPr="004A13D7">
              <w:rPr>
                <w:b/>
                <w:sz w:val="28"/>
                <w:szCs w:val="28"/>
              </w:rPr>
              <w:t>Hoạt động 1: Xử lí tình huống. (Làm việc nhóm 4)</w:t>
            </w:r>
          </w:p>
          <w:p w:rsidR="009175BD" w:rsidRPr="004A13D7" w:rsidRDefault="009175BD" w:rsidP="00785F76">
            <w:pPr>
              <w:jc w:val="both"/>
              <w:rPr>
                <w:sz w:val="28"/>
                <w:szCs w:val="28"/>
              </w:rPr>
            </w:pPr>
            <w:r w:rsidRPr="004A13D7">
              <w:rPr>
                <w:sz w:val="28"/>
                <w:szCs w:val="28"/>
              </w:rPr>
              <w:t>- GV mời HS nêu yêu cầu.</w:t>
            </w:r>
          </w:p>
          <w:p w:rsidR="009175BD" w:rsidRPr="004A13D7" w:rsidRDefault="009175BD" w:rsidP="00785F76">
            <w:pPr>
              <w:jc w:val="both"/>
              <w:rPr>
                <w:sz w:val="28"/>
                <w:szCs w:val="28"/>
              </w:rPr>
            </w:pPr>
            <w:r w:rsidRPr="004A13D7">
              <w:rPr>
                <w:sz w:val="28"/>
                <w:szCs w:val="28"/>
              </w:rPr>
              <w:t>- GV giới thiệu tranh yêu cầu HS thảo luận nhóm 4 quan sát tranh và đọc tình huống để nêu cách xử lí(thời gian 4 phút).</w:t>
            </w:r>
          </w:p>
          <w:p w:rsidR="009175BD" w:rsidRPr="004A13D7" w:rsidRDefault="009175BD" w:rsidP="00785F76">
            <w:pPr>
              <w:jc w:val="both"/>
              <w:rPr>
                <w:iCs/>
                <w:sz w:val="28"/>
                <w:szCs w:val="28"/>
              </w:rPr>
            </w:pPr>
            <w:r w:rsidRPr="004A13D7">
              <w:rPr>
                <w:iCs/>
                <w:sz w:val="28"/>
                <w:szCs w:val="28"/>
              </w:rPr>
              <w:t>+ Em sẽ ứng xử</w:t>
            </w:r>
            <w:r w:rsidRPr="004A13D7">
              <w:rPr>
                <w:iCs/>
                <w:sz w:val="28"/>
                <w:szCs w:val="28"/>
                <w:lang w:val="vi-VN"/>
              </w:rPr>
              <w:t xml:space="preserve"> </w:t>
            </w:r>
            <w:r w:rsidRPr="004A13D7">
              <w:rPr>
                <w:iCs/>
                <w:sz w:val="28"/>
                <w:szCs w:val="28"/>
              </w:rPr>
              <w:t>th</w:t>
            </w:r>
            <w:r w:rsidRPr="004A13D7">
              <w:rPr>
                <w:iCs/>
                <w:sz w:val="28"/>
                <w:szCs w:val="28"/>
                <w:lang w:val="vi-VN"/>
              </w:rPr>
              <w:t>ế</w:t>
            </w:r>
            <w:r w:rsidRPr="004A13D7">
              <w:rPr>
                <w:iCs/>
                <w:sz w:val="28"/>
                <w:szCs w:val="28"/>
              </w:rPr>
              <w:t xml:space="preserve"> nào trong t</w:t>
            </w:r>
            <w:r w:rsidRPr="004A13D7">
              <w:rPr>
                <w:iCs/>
                <w:sz w:val="28"/>
                <w:szCs w:val="28"/>
                <w:lang w:val="vi-VN"/>
              </w:rPr>
              <w:t>ì</w:t>
            </w:r>
            <w:r w:rsidRPr="004A13D7">
              <w:rPr>
                <w:iCs/>
                <w:sz w:val="28"/>
                <w:szCs w:val="28"/>
              </w:rPr>
              <w:t>nh huống này?</w:t>
            </w:r>
          </w:p>
          <w:p w:rsidR="009175BD" w:rsidRPr="004A13D7" w:rsidRDefault="009175BD" w:rsidP="00785F76">
            <w:pPr>
              <w:jc w:val="both"/>
              <w:rPr>
                <w:iCs/>
                <w:sz w:val="28"/>
                <w:szCs w:val="28"/>
                <w:lang w:val="vi-VN"/>
              </w:rPr>
            </w:pPr>
            <w:r w:rsidRPr="004A13D7">
              <w:rPr>
                <w:b/>
                <w:bCs/>
                <w:iCs/>
                <w:sz w:val="28"/>
                <w:szCs w:val="28"/>
              </w:rPr>
              <w:t>Tình huống 1</w:t>
            </w:r>
            <w:r w:rsidRPr="004A13D7">
              <w:rPr>
                <w:iCs/>
                <w:sz w:val="28"/>
                <w:szCs w:val="28"/>
                <w:lang w:val="vi-VN"/>
              </w:rPr>
              <w:t>:</w:t>
            </w:r>
            <w:r w:rsidRPr="004A13D7">
              <w:rPr>
                <w:iCs/>
                <w:sz w:val="28"/>
                <w:szCs w:val="28"/>
              </w:rPr>
              <w:t xml:space="preserve"> </w:t>
            </w:r>
            <w:r w:rsidRPr="004A13D7">
              <w:rPr>
                <w:iCs/>
                <w:sz w:val="28"/>
                <w:szCs w:val="28"/>
                <w:lang w:val="vi-VN"/>
              </w:rPr>
              <w:t>Bạn An rủ em bấm chuông trêu chọc hàng xóm</w:t>
            </w:r>
            <w:r w:rsidRPr="004A13D7">
              <w:rPr>
                <w:noProof/>
                <w:sz w:val="28"/>
                <w:szCs w:val="28"/>
              </w:rPr>
              <w:t xml:space="preserve"> </w:t>
            </w:r>
          </w:p>
          <w:p w:rsidR="009175BD" w:rsidRDefault="009175BD" w:rsidP="00785F76">
            <w:pPr>
              <w:jc w:val="both"/>
              <w:rPr>
                <w:iCs/>
                <w:sz w:val="28"/>
                <w:szCs w:val="28"/>
                <w:lang w:val="en-US"/>
              </w:rPr>
            </w:pPr>
            <w:r w:rsidRPr="004A13D7">
              <w:rPr>
                <w:iCs/>
                <w:sz w:val="28"/>
                <w:szCs w:val="28"/>
                <w:lang w:val="vi-VN"/>
              </w:rPr>
              <w:t>+ Em sẽ làm gì?</w:t>
            </w:r>
          </w:p>
          <w:p w:rsidR="00966BC2" w:rsidRPr="00966BC2" w:rsidRDefault="00966BC2" w:rsidP="00785F76">
            <w:pPr>
              <w:jc w:val="both"/>
              <w:rPr>
                <w:i/>
                <w:sz w:val="28"/>
                <w:szCs w:val="28"/>
                <w:lang w:val="en-US"/>
              </w:rPr>
            </w:pPr>
          </w:p>
          <w:p w:rsidR="009175BD" w:rsidRPr="004A13D7" w:rsidRDefault="009175BD" w:rsidP="00785F76">
            <w:pPr>
              <w:jc w:val="both"/>
              <w:rPr>
                <w:iCs/>
                <w:sz w:val="28"/>
                <w:szCs w:val="28"/>
                <w:lang w:val="vi-VN"/>
              </w:rPr>
            </w:pPr>
            <w:r w:rsidRPr="004A13D7">
              <w:rPr>
                <w:b/>
                <w:bCs/>
                <w:iCs/>
                <w:sz w:val="28"/>
                <w:szCs w:val="28"/>
              </w:rPr>
              <w:t>T</w:t>
            </w:r>
            <w:r w:rsidRPr="004A13D7">
              <w:rPr>
                <w:b/>
                <w:bCs/>
                <w:iCs/>
                <w:sz w:val="28"/>
                <w:szCs w:val="28"/>
                <w:lang w:val="vi-VN"/>
              </w:rPr>
              <w:t>ì</w:t>
            </w:r>
            <w:r w:rsidRPr="004A13D7">
              <w:rPr>
                <w:b/>
                <w:bCs/>
                <w:iCs/>
                <w:sz w:val="28"/>
                <w:szCs w:val="28"/>
              </w:rPr>
              <w:t>nh huống 2</w:t>
            </w:r>
            <w:r w:rsidRPr="004A13D7">
              <w:rPr>
                <w:iCs/>
                <w:sz w:val="28"/>
                <w:szCs w:val="28"/>
                <w:lang w:val="vi-VN"/>
              </w:rPr>
              <w:t>: Em đang chơi đùa cùng chú cún nhỏ trong sân vườn. Đột nhiên, chiếc máy bay đồ chơi của bạn hàng xóm rơi trước mặt em.</w:t>
            </w:r>
            <w:r w:rsidRPr="004A13D7">
              <w:rPr>
                <w:noProof/>
                <w:sz w:val="28"/>
                <w:szCs w:val="28"/>
                <w:lang w:val="vi-VN"/>
              </w:rPr>
              <w:t xml:space="preserve"> </w:t>
            </w:r>
          </w:p>
          <w:p w:rsidR="009175BD" w:rsidRPr="004A13D7" w:rsidRDefault="009175BD" w:rsidP="00785F76">
            <w:pPr>
              <w:jc w:val="both"/>
              <w:rPr>
                <w:iCs/>
                <w:sz w:val="28"/>
                <w:szCs w:val="28"/>
                <w:lang w:val="vi-VN"/>
              </w:rPr>
            </w:pPr>
            <w:r w:rsidRPr="004A13D7">
              <w:rPr>
                <w:iCs/>
                <w:sz w:val="28"/>
                <w:szCs w:val="28"/>
                <w:lang w:val="vi-VN"/>
              </w:rPr>
              <w:t>+ Em sẽ làm gì?</w:t>
            </w:r>
          </w:p>
          <w:p w:rsidR="009175BD" w:rsidRPr="004A13D7" w:rsidRDefault="009175BD" w:rsidP="00785F76">
            <w:pPr>
              <w:jc w:val="both"/>
              <w:rPr>
                <w:sz w:val="28"/>
                <w:szCs w:val="28"/>
                <w:lang w:val="vi-VN"/>
              </w:rPr>
            </w:pPr>
            <w:r w:rsidRPr="004A13D7">
              <w:rPr>
                <w:b/>
                <w:sz w:val="28"/>
                <w:szCs w:val="28"/>
                <w:lang w:val="vi-VN"/>
              </w:rPr>
              <w:t>Tình huống 3:</w:t>
            </w:r>
            <w:r w:rsidRPr="004A13D7">
              <w:rPr>
                <w:sz w:val="28"/>
                <w:szCs w:val="28"/>
                <w:lang w:val="vi-VN"/>
              </w:rPr>
              <w:t xml:space="preserve"> Em nhìn thấy một người lạ trèo vào tường vào nhà hàng xóm.</w:t>
            </w:r>
            <w:r w:rsidRPr="004A13D7">
              <w:rPr>
                <w:noProof/>
                <w:sz w:val="28"/>
                <w:szCs w:val="28"/>
                <w:lang w:val="vi-VN"/>
              </w:rPr>
              <w:t xml:space="preserve"> </w:t>
            </w:r>
          </w:p>
          <w:p w:rsidR="009175BD" w:rsidRPr="004A13D7" w:rsidRDefault="009175BD" w:rsidP="00785F76">
            <w:pPr>
              <w:jc w:val="both"/>
              <w:rPr>
                <w:sz w:val="28"/>
                <w:szCs w:val="28"/>
                <w:lang w:val="vi-VN"/>
              </w:rPr>
            </w:pPr>
            <w:r w:rsidRPr="004A13D7">
              <w:rPr>
                <w:sz w:val="28"/>
                <w:szCs w:val="28"/>
                <w:lang w:val="vi-VN"/>
              </w:rPr>
              <w:t>+ Em sẽ làm gì?</w:t>
            </w:r>
          </w:p>
          <w:p w:rsidR="009175BD" w:rsidRPr="004A13D7" w:rsidRDefault="009175BD" w:rsidP="00785F76">
            <w:pPr>
              <w:jc w:val="both"/>
              <w:rPr>
                <w:sz w:val="28"/>
                <w:szCs w:val="28"/>
              </w:rPr>
            </w:pPr>
            <w:r w:rsidRPr="004A13D7">
              <w:rPr>
                <w:sz w:val="28"/>
                <w:szCs w:val="28"/>
              </w:rPr>
              <w:t>- GV mời các nhóm trình bày.</w:t>
            </w:r>
          </w:p>
          <w:p w:rsidR="009175BD" w:rsidRPr="004A13D7" w:rsidRDefault="009175BD" w:rsidP="00785F76">
            <w:pPr>
              <w:jc w:val="both"/>
              <w:rPr>
                <w:sz w:val="28"/>
                <w:szCs w:val="28"/>
              </w:rPr>
            </w:pPr>
            <w:r w:rsidRPr="004A13D7">
              <w:rPr>
                <w:sz w:val="28"/>
                <w:szCs w:val="28"/>
              </w:rPr>
              <w:t>- GV mời các nhóm khác nhận xét.</w:t>
            </w:r>
          </w:p>
          <w:p w:rsidR="009175BD" w:rsidRPr="004A13D7" w:rsidRDefault="009175BD" w:rsidP="00785F76">
            <w:pPr>
              <w:jc w:val="both"/>
              <w:rPr>
                <w:noProof/>
                <w:sz w:val="28"/>
                <w:szCs w:val="28"/>
              </w:rPr>
            </w:pPr>
            <w:r w:rsidRPr="004A13D7">
              <w:rPr>
                <w:noProof/>
                <w:sz w:val="28"/>
                <w:szCs w:val="28"/>
              </w:rPr>
              <w:t>- GV nhận xét tuyên dương và kết luận:</w:t>
            </w:r>
          </w:p>
          <w:p w:rsidR="009175BD" w:rsidRPr="004A13D7" w:rsidRDefault="009175BD" w:rsidP="00785F76">
            <w:pPr>
              <w:jc w:val="both"/>
              <w:rPr>
                <w:i/>
                <w:iCs/>
                <w:sz w:val="28"/>
                <w:szCs w:val="28"/>
              </w:rPr>
            </w:pPr>
            <w:r w:rsidRPr="004A13D7">
              <w:rPr>
                <w:b/>
                <w:sz w:val="28"/>
                <w:szCs w:val="28"/>
              </w:rPr>
              <w:t>=&gt; Kết luận:</w:t>
            </w:r>
            <w:r w:rsidRPr="004A13D7">
              <w:rPr>
                <w:sz w:val="28"/>
                <w:szCs w:val="28"/>
              </w:rPr>
              <w:t xml:space="preserve"> </w:t>
            </w:r>
            <w:r w:rsidRPr="004A13D7">
              <w:rPr>
                <w:i/>
                <w:sz w:val="28"/>
                <w:szCs w:val="28"/>
              </w:rPr>
              <w:t>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xóm láng giềng.</w:t>
            </w:r>
          </w:p>
          <w:p w:rsidR="009175BD" w:rsidRPr="004A13D7" w:rsidRDefault="009175BD" w:rsidP="00785F76">
            <w:pPr>
              <w:jc w:val="both"/>
              <w:rPr>
                <w:b/>
                <w:iCs/>
                <w:sz w:val="28"/>
                <w:szCs w:val="28"/>
                <w:lang w:val="vi-VN"/>
              </w:rPr>
            </w:pPr>
            <w:r w:rsidRPr="004A13D7">
              <w:rPr>
                <w:b/>
                <w:iCs/>
                <w:sz w:val="28"/>
                <w:szCs w:val="28"/>
                <w:lang w:val="vi-VN"/>
              </w:rPr>
              <w:t>Hoạt động 2: Cho lời khuyên phù hợp với hành</w:t>
            </w:r>
          </w:p>
          <w:p w:rsidR="009175BD" w:rsidRPr="004A13D7" w:rsidRDefault="009175BD" w:rsidP="00785F76">
            <w:pPr>
              <w:jc w:val="both"/>
              <w:rPr>
                <w:b/>
                <w:bCs/>
                <w:iCs/>
                <w:sz w:val="28"/>
                <w:szCs w:val="28"/>
              </w:rPr>
            </w:pPr>
            <w:r w:rsidRPr="004A13D7">
              <w:rPr>
                <w:b/>
                <w:iCs/>
                <w:sz w:val="28"/>
                <w:szCs w:val="28"/>
                <w:lang w:val="vi-VN"/>
              </w:rPr>
              <w:lastRenderedPageBreak/>
              <w:t>Động của bạn trong tranh</w:t>
            </w:r>
            <w:r w:rsidRPr="004A13D7">
              <w:rPr>
                <w:b/>
                <w:sz w:val="28"/>
                <w:szCs w:val="28"/>
              </w:rPr>
              <w:t xml:space="preserve"> (Làm việc nhóm 2).</w:t>
            </w:r>
          </w:p>
          <w:p w:rsidR="009175BD" w:rsidRPr="004A13D7" w:rsidRDefault="009175BD" w:rsidP="00785F76">
            <w:pPr>
              <w:jc w:val="both"/>
              <w:rPr>
                <w:sz w:val="28"/>
                <w:szCs w:val="28"/>
              </w:rPr>
            </w:pPr>
            <w:r w:rsidRPr="004A13D7">
              <w:rPr>
                <w:sz w:val="28"/>
                <w:szCs w:val="28"/>
              </w:rPr>
              <w:t>- GV mời HS nêu yêu cầu.</w:t>
            </w:r>
          </w:p>
          <w:p w:rsidR="009175BD" w:rsidRPr="004A13D7" w:rsidRDefault="009175BD" w:rsidP="00785F76">
            <w:pPr>
              <w:jc w:val="both"/>
              <w:rPr>
                <w:sz w:val="28"/>
                <w:szCs w:val="28"/>
              </w:rPr>
            </w:pPr>
            <w:r w:rsidRPr="004A13D7">
              <w:rPr>
                <w:sz w:val="28"/>
                <w:szCs w:val="28"/>
              </w:rPr>
              <w:t>- GV giới thiệu tranh yêu cầu HS thảo luận nhóm 2 quan sát tranh và đọc tình huống để tìm lời khuyên phù hợp với hành động của bạn trong tranh (thời gian 4 phút).</w:t>
            </w:r>
          </w:p>
          <w:p w:rsidR="009175BD" w:rsidRPr="004A13D7" w:rsidRDefault="009175BD" w:rsidP="00785F76">
            <w:pPr>
              <w:jc w:val="both"/>
              <w:rPr>
                <w:b/>
                <w:i/>
                <w:sz w:val="28"/>
                <w:szCs w:val="28"/>
              </w:rPr>
            </w:pPr>
            <w:r w:rsidRPr="004A13D7">
              <w:rPr>
                <w:b/>
                <w:i/>
                <w:sz w:val="28"/>
                <w:szCs w:val="28"/>
              </w:rPr>
              <w:t>2. Hãy cho lời khuyên phù hợp với hành động của bạn trong tranh.</w:t>
            </w:r>
          </w:p>
          <w:p w:rsidR="009175BD" w:rsidRPr="004A13D7" w:rsidRDefault="009175BD" w:rsidP="00785F76">
            <w:pPr>
              <w:jc w:val="both"/>
              <w:rPr>
                <w:i/>
                <w:iCs/>
                <w:sz w:val="28"/>
                <w:szCs w:val="28"/>
              </w:rPr>
            </w:pPr>
            <w:r w:rsidRPr="004A13D7">
              <w:rPr>
                <w:i/>
                <w:iCs/>
                <w:sz w:val="28"/>
                <w:szCs w:val="28"/>
                <w:lang w:val="vi-VN"/>
              </w:rPr>
              <w:t>Tình huống: Bạn nhỏ trong tranh lén vứt rác sang nhà hàng xóm cho nhanh</w:t>
            </w:r>
            <w:r w:rsidRPr="004A13D7">
              <w:rPr>
                <w:i/>
                <w:iCs/>
                <w:sz w:val="28"/>
                <w:szCs w:val="28"/>
              </w:rPr>
              <w:t>.</w:t>
            </w:r>
          </w:p>
          <w:p w:rsidR="009175BD" w:rsidRPr="004A13D7" w:rsidRDefault="009175BD" w:rsidP="00785F76">
            <w:pPr>
              <w:jc w:val="both"/>
              <w:rPr>
                <w:iCs/>
                <w:sz w:val="28"/>
                <w:szCs w:val="28"/>
              </w:rPr>
            </w:pPr>
            <w:r w:rsidRPr="004A13D7">
              <w:rPr>
                <w:iCs/>
                <w:sz w:val="28"/>
                <w:szCs w:val="28"/>
              </w:rPr>
              <w:t xml:space="preserve">- </w:t>
            </w:r>
            <w:r w:rsidRPr="004A13D7">
              <w:rPr>
                <w:iCs/>
                <w:sz w:val="28"/>
                <w:szCs w:val="28"/>
                <w:lang w:val="vi-VN"/>
              </w:rPr>
              <w:t>GV m</w:t>
            </w:r>
            <w:r w:rsidRPr="004A13D7">
              <w:rPr>
                <w:iCs/>
                <w:sz w:val="28"/>
                <w:szCs w:val="28"/>
              </w:rPr>
              <w:t>ời</w:t>
            </w:r>
            <w:r w:rsidRPr="004A13D7">
              <w:rPr>
                <w:iCs/>
                <w:sz w:val="28"/>
                <w:szCs w:val="28"/>
                <w:lang w:val="vi-VN"/>
              </w:rPr>
              <w:t xml:space="preserve"> HS đưa ra lời khuyên cho tình huống</w:t>
            </w:r>
            <w:r w:rsidRPr="004A13D7">
              <w:rPr>
                <w:iCs/>
                <w:sz w:val="28"/>
                <w:szCs w:val="28"/>
              </w:rPr>
              <w:t>.</w:t>
            </w:r>
          </w:p>
          <w:p w:rsidR="009175BD" w:rsidRPr="004A13D7" w:rsidRDefault="009175BD" w:rsidP="00785F76">
            <w:pPr>
              <w:numPr>
                <w:ilvl w:val="0"/>
                <w:numId w:val="2"/>
              </w:numPr>
              <w:ind w:left="0"/>
              <w:contextualSpacing/>
              <w:jc w:val="both"/>
              <w:rPr>
                <w:iCs/>
                <w:sz w:val="28"/>
                <w:szCs w:val="28"/>
              </w:rPr>
            </w:pPr>
            <w:r w:rsidRPr="004A13D7">
              <w:rPr>
                <w:iCs/>
                <w:sz w:val="28"/>
                <w:szCs w:val="28"/>
              </w:rPr>
              <w:t>GV mời HS nhóm khác nhận xét, bổ sung.</w:t>
            </w:r>
          </w:p>
          <w:p w:rsidR="009175BD" w:rsidRPr="006523D9" w:rsidRDefault="009175BD" w:rsidP="00785F76">
            <w:pPr>
              <w:numPr>
                <w:ilvl w:val="0"/>
                <w:numId w:val="2"/>
              </w:numPr>
              <w:ind w:left="0"/>
              <w:contextualSpacing/>
              <w:jc w:val="both"/>
              <w:rPr>
                <w:iCs/>
                <w:sz w:val="28"/>
                <w:szCs w:val="28"/>
                <w:lang w:val="vi-VN"/>
              </w:rPr>
            </w:pPr>
            <w:r w:rsidRPr="004A13D7">
              <w:rPr>
                <w:iCs/>
                <w:sz w:val="28"/>
                <w:szCs w:val="28"/>
                <w:lang w:val="vi-VN"/>
              </w:rPr>
              <w:t>GV nhận xét và rút ra lời khuyên phù hợp</w:t>
            </w:r>
            <w:r w:rsidRPr="004A13D7">
              <w:rPr>
                <w:iCs/>
                <w:sz w:val="28"/>
                <w:szCs w:val="28"/>
              </w:rPr>
              <w:t>.</w:t>
            </w:r>
          </w:p>
          <w:p w:rsidR="009175BD" w:rsidRPr="004A13D7" w:rsidRDefault="009175BD" w:rsidP="00785F76">
            <w:pPr>
              <w:numPr>
                <w:ilvl w:val="0"/>
                <w:numId w:val="2"/>
              </w:numPr>
              <w:ind w:left="0"/>
              <w:contextualSpacing/>
              <w:jc w:val="both"/>
              <w:rPr>
                <w:i/>
                <w:noProof/>
                <w:sz w:val="28"/>
                <w:szCs w:val="28"/>
              </w:rPr>
            </w:pPr>
            <w:r w:rsidRPr="004A13D7">
              <w:rPr>
                <w:b/>
                <w:noProof/>
                <w:sz w:val="28"/>
                <w:szCs w:val="28"/>
                <w:lang w:val="vi-VN"/>
              </w:rPr>
              <w:t>- Kết luận:</w:t>
            </w:r>
            <w:r w:rsidRPr="004A13D7">
              <w:rPr>
                <w:noProof/>
                <w:sz w:val="28"/>
                <w:szCs w:val="28"/>
                <w:lang w:val="vi-VN"/>
              </w:rPr>
              <w:t xml:space="preserve"> </w:t>
            </w:r>
            <w:r w:rsidRPr="004A13D7">
              <w:rPr>
                <w:i/>
                <w:sz w:val="28"/>
                <w:szCs w:val="28"/>
              </w:rPr>
              <w:t xml:space="preserve">Chúng ta không nên vứt rác bừa bãi mà phải vứt rác đúng nơi quy định. Không nên vứt rác sang nhà hàng xóm. Bởi vì, nếu hành động này để nhà hàng xóm biết được sẽ gây rạn nứt tình cảm hàng xóm láng giềng </w:t>
            </w:r>
          </w:p>
        </w:tc>
        <w:tc>
          <w:tcPr>
            <w:tcW w:w="4536" w:type="dxa"/>
            <w:tcBorders>
              <w:top w:val="dashed" w:sz="4" w:space="0" w:color="auto"/>
              <w:bottom w:val="dashed" w:sz="4" w:space="0" w:color="auto"/>
            </w:tcBorders>
          </w:tcPr>
          <w:p w:rsidR="009175BD" w:rsidRPr="004A13D7" w:rsidRDefault="009175BD" w:rsidP="00785F76">
            <w:pPr>
              <w:rPr>
                <w:sz w:val="28"/>
                <w:szCs w:val="28"/>
              </w:rPr>
            </w:pPr>
          </w:p>
          <w:p w:rsidR="009175BD" w:rsidRPr="004A13D7" w:rsidRDefault="009175BD" w:rsidP="00785F76">
            <w:pPr>
              <w:rPr>
                <w:sz w:val="28"/>
                <w:szCs w:val="28"/>
              </w:rPr>
            </w:pPr>
          </w:p>
          <w:p w:rsidR="009175BD" w:rsidRPr="004A13D7" w:rsidRDefault="009175BD" w:rsidP="00785F76">
            <w:pPr>
              <w:rPr>
                <w:sz w:val="28"/>
                <w:szCs w:val="28"/>
              </w:rPr>
            </w:pPr>
            <w:r w:rsidRPr="004A13D7">
              <w:rPr>
                <w:sz w:val="28"/>
                <w:szCs w:val="28"/>
              </w:rPr>
              <w:t xml:space="preserve">- 1 HS nêu yêu cầu. </w:t>
            </w:r>
          </w:p>
          <w:p w:rsidR="009175BD" w:rsidRPr="004A13D7" w:rsidRDefault="009175BD" w:rsidP="00785F76">
            <w:pPr>
              <w:jc w:val="both"/>
              <w:rPr>
                <w:sz w:val="28"/>
                <w:szCs w:val="28"/>
              </w:rPr>
            </w:pPr>
            <w:r w:rsidRPr="004A13D7">
              <w:rPr>
                <w:sz w:val="28"/>
                <w:szCs w:val="28"/>
              </w:rPr>
              <w:t>- HS thảo luận nhóm 4 quan sát tranh và đọc tình huống để nêu cách xử lí:</w:t>
            </w:r>
          </w:p>
          <w:p w:rsidR="009175BD" w:rsidRDefault="009175BD" w:rsidP="00785F76">
            <w:pPr>
              <w:jc w:val="both"/>
              <w:rPr>
                <w:sz w:val="28"/>
                <w:szCs w:val="28"/>
                <w:lang w:val="vi-VN"/>
              </w:rPr>
            </w:pPr>
            <w:r w:rsidRPr="004A13D7">
              <w:rPr>
                <w:sz w:val="28"/>
                <w:szCs w:val="28"/>
                <w:lang w:val="vi-VN"/>
              </w:rPr>
              <w:t>- HS trả lời:</w:t>
            </w:r>
          </w:p>
          <w:p w:rsidR="009175BD" w:rsidRDefault="009175BD" w:rsidP="00785F76">
            <w:pPr>
              <w:jc w:val="both"/>
              <w:rPr>
                <w:sz w:val="28"/>
                <w:szCs w:val="28"/>
                <w:lang w:val="vi-VN"/>
              </w:rPr>
            </w:pPr>
          </w:p>
          <w:p w:rsidR="009175BD"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r w:rsidRPr="004A13D7">
              <w:rPr>
                <w:sz w:val="28"/>
                <w:szCs w:val="28"/>
                <w:lang w:val="vi-VN"/>
              </w:rPr>
              <w:t xml:space="preserve">+ </w:t>
            </w:r>
            <w:r w:rsidRPr="004A13D7">
              <w:rPr>
                <w:b/>
                <w:sz w:val="28"/>
                <w:szCs w:val="28"/>
                <w:lang w:val="vi-VN"/>
              </w:rPr>
              <w:t>Tình huống 1</w:t>
            </w:r>
            <w:r w:rsidRPr="004A13D7">
              <w:rPr>
                <w:sz w:val="28"/>
                <w:szCs w:val="28"/>
                <w:lang w:val="vi-VN"/>
              </w:rPr>
              <w:t xml:space="preserve">: </w:t>
            </w:r>
            <w:r w:rsidRPr="004A13D7">
              <w:rPr>
                <w:i/>
                <w:sz w:val="28"/>
                <w:szCs w:val="28"/>
                <w:lang w:val="vi-VN"/>
              </w:rPr>
              <w:t>Em sẽ nhắc nhớ bạn không nên làm vậy vì sẽ ảnh hưởng tới nhà hàng xóm, gây ra cảm giác khó chịu cho người ta.</w:t>
            </w:r>
          </w:p>
          <w:p w:rsidR="009175BD" w:rsidRPr="004A13D7" w:rsidRDefault="009175BD" w:rsidP="00785F76">
            <w:pPr>
              <w:jc w:val="both"/>
              <w:rPr>
                <w:i/>
                <w:sz w:val="28"/>
                <w:szCs w:val="28"/>
                <w:lang w:val="vi-VN"/>
              </w:rPr>
            </w:pPr>
            <w:r w:rsidRPr="004A13D7">
              <w:rPr>
                <w:sz w:val="28"/>
                <w:szCs w:val="28"/>
                <w:lang w:val="vi-VN"/>
              </w:rPr>
              <w:t xml:space="preserve">+ </w:t>
            </w:r>
            <w:r w:rsidRPr="004A13D7">
              <w:rPr>
                <w:b/>
                <w:sz w:val="28"/>
                <w:szCs w:val="28"/>
                <w:lang w:val="vi-VN"/>
              </w:rPr>
              <w:t>Tình huống 2:</w:t>
            </w:r>
            <w:r w:rsidRPr="004A13D7">
              <w:rPr>
                <w:sz w:val="28"/>
                <w:szCs w:val="28"/>
                <w:lang w:val="vi-VN"/>
              </w:rPr>
              <w:t xml:space="preserve"> </w:t>
            </w:r>
            <w:r w:rsidRPr="004A13D7">
              <w:rPr>
                <w:i/>
                <w:sz w:val="28"/>
                <w:szCs w:val="28"/>
                <w:lang w:val="vi-VN"/>
              </w:rPr>
              <w:t>Em sẽ nhặt lên và đem sang đưa lại cho bạn hàng xóm.</w:t>
            </w:r>
          </w:p>
          <w:p w:rsidR="009175BD" w:rsidRDefault="009175BD" w:rsidP="00785F76">
            <w:pPr>
              <w:jc w:val="both"/>
              <w:rPr>
                <w:b/>
                <w:sz w:val="28"/>
                <w:szCs w:val="28"/>
                <w:lang w:val="en-US"/>
              </w:rPr>
            </w:pPr>
          </w:p>
          <w:p w:rsidR="00966BC2" w:rsidRPr="00966BC2" w:rsidRDefault="00966BC2" w:rsidP="00785F76">
            <w:pPr>
              <w:jc w:val="both"/>
              <w:rPr>
                <w:b/>
                <w:sz w:val="28"/>
                <w:szCs w:val="28"/>
                <w:lang w:val="en-US"/>
              </w:rPr>
            </w:pPr>
          </w:p>
          <w:p w:rsidR="009175BD" w:rsidRPr="004A13D7" w:rsidRDefault="009175BD" w:rsidP="00785F76">
            <w:pPr>
              <w:jc w:val="both"/>
              <w:rPr>
                <w:b/>
                <w:sz w:val="28"/>
                <w:szCs w:val="28"/>
                <w:lang w:val="vi-VN"/>
              </w:rPr>
            </w:pPr>
          </w:p>
          <w:p w:rsidR="009175BD" w:rsidRPr="004A13D7" w:rsidRDefault="009175BD" w:rsidP="00785F76">
            <w:pPr>
              <w:jc w:val="both"/>
              <w:rPr>
                <w:sz w:val="28"/>
                <w:szCs w:val="28"/>
                <w:lang w:val="vi-VN"/>
              </w:rPr>
            </w:pPr>
            <w:r w:rsidRPr="004A13D7">
              <w:rPr>
                <w:b/>
                <w:sz w:val="28"/>
                <w:szCs w:val="28"/>
                <w:lang w:val="vi-VN"/>
              </w:rPr>
              <w:t>Tình huống 3</w:t>
            </w:r>
            <w:r w:rsidRPr="004A13D7">
              <w:rPr>
                <w:sz w:val="28"/>
                <w:szCs w:val="28"/>
                <w:lang w:val="vi-VN"/>
              </w:rPr>
              <w:t xml:space="preserve">: </w:t>
            </w:r>
            <w:r w:rsidRPr="004A13D7">
              <w:rPr>
                <w:i/>
                <w:sz w:val="28"/>
                <w:szCs w:val="28"/>
                <w:lang w:val="vi-VN"/>
              </w:rPr>
              <w:t xml:space="preserve">Nếu như nhà người hàng xóm không có ai ở nhà, em sẽ chạy ra đường và hô to lên cho những hàng xóm xung quanh đều biết để họ bắt tên người lạ lại. </w:t>
            </w:r>
          </w:p>
          <w:p w:rsidR="009175BD" w:rsidRPr="004A13D7" w:rsidRDefault="009175BD" w:rsidP="00785F76">
            <w:pPr>
              <w:jc w:val="both"/>
              <w:rPr>
                <w:sz w:val="28"/>
                <w:szCs w:val="28"/>
                <w:lang w:val="vi-VN"/>
              </w:rPr>
            </w:pPr>
            <w:r w:rsidRPr="004A13D7">
              <w:rPr>
                <w:sz w:val="28"/>
                <w:szCs w:val="28"/>
                <w:lang w:val="vi-VN"/>
              </w:rPr>
              <w:t>- Đại diện các nhóm phát biểu ý kiến.</w:t>
            </w:r>
          </w:p>
          <w:p w:rsidR="009175BD" w:rsidRDefault="009175BD" w:rsidP="00785F76">
            <w:pPr>
              <w:jc w:val="both"/>
              <w:rPr>
                <w:sz w:val="28"/>
                <w:szCs w:val="28"/>
                <w:lang w:val="vi-VN"/>
              </w:rPr>
            </w:pPr>
            <w:r w:rsidRPr="004A13D7">
              <w:rPr>
                <w:sz w:val="28"/>
                <w:szCs w:val="28"/>
                <w:lang w:val="vi-VN"/>
              </w:rPr>
              <w:t>- HS nhận xét.</w:t>
            </w: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r w:rsidRPr="004A13D7">
              <w:rPr>
                <w:sz w:val="28"/>
                <w:szCs w:val="28"/>
                <w:lang w:val="vi-VN"/>
              </w:rPr>
              <w:t>- HS lắng nghe.</w:t>
            </w: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p>
          <w:p w:rsidR="009175BD" w:rsidRPr="004A13D7" w:rsidRDefault="009175BD" w:rsidP="00785F76">
            <w:pPr>
              <w:jc w:val="both"/>
              <w:rPr>
                <w:sz w:val="28"/>
                <w:szCs w:val="28"/>
                <w:lang w:val="vi-VN"/>
              </w:rPr>
            </w:pPr>
            <w:r w:rsidRPr="004A13D7">
              <w:rPr>
                <w:sz w:val="28"/>
                <w:szCs w:val="28"/>
                <w:lang w:val="vi-VN"/>
              </w:rPr>
              <w:t>- 1 HS đọc yêu cầu bài.</w:t>
            </w:r>
          </w:p>
          <w:p w:rsidR="009175BD" w:rsidRPr="004A13D7" w:rsidRDefault="009175BD" w:rsidP="00785F76">
            <w:pPr>
              <w:jc w:val="both"/>
              <w:rPr>
                <w:iCs/>
                <w:sz w:val="28"/>
                <w:szCs w:val="28"/>
                <w:lang w:val="vi-VN"/>
              </w:rPr>
            </w:pPr>
            <w:r w:rsidRPr="004A13D7">
              <w:rPr>
                <w:sz w:val="28"/>
                <w:szCs w:val="28"/>
                <w:lang w:val="vi-VN"/>
              </w:rPr>
              <w:t xml:space="preserve">- </w:t>
            </w:r>
            <w:r w:rsidRPr="004A13D7">
              <w:rPr>
                <w:iCs/>
                <w:sz w:val="28"/>
                <w:szCs w:val="28"/>
              </w:rPr>
              <w:t xml:space="preserve">HS </w:t>
            </w:r>
            <w:r w:rsidRPr="004A13D7">
              <w:rPr>
                <w:iCs/>
                <w:sz w:val="28"/>
                <w:szCs w:val="28"/>
                <w:lang w:val="vi-VN"/>
              </w:rPr>
              <w:t xml:space="preserve"> quan sát tranh, thảo luận cùng bạn cùng bàn để tìm ra lời khuyên với bạn trong tranh.</w:t>
            </w:r>
          </w:p>
          <w:p w:rsidR="009175BD" w:rsidRPr="004A13D7" w:rsidRDefault="009175BD" w:rsidP="00785F76">
            <w:pPr>
              <w:jc w:val="both"/>
              <w:rPr>
                <w:iCs/>
                <w:sz w:val="28"/>
                <w:szCs w:val="28"/>
                <w:lang w:val="vi-VN"/>
              </w:rPr>
            </w:pPr>
          </w:p>
          <w:p w:rsidR="009175BD" w:rsidRPr="004A13D7" w:rsidRDefault="009175BD" w:rsidP="00785F76">
            <w:pPr>
              <w:jc w:val="both"/>
              <w:rPr>
                <w:iCs/>
                <w:sz w:val="28"/>
                <w:szCs w:val="28"/>
                <w:lang w:val="vi-VN"/>
              </w:rPr>
            </w:pPr>
          </w:p>
          <w:p w:rsidR="009175BD" w:rsidRPr="004A13D7" w:rsidRDefault="009175BD" w:rsidP="00785F76">
            <w:pPr>
              <w:jc w:val="both"/>
              <w:rPr>
                <w:iCs/>
                <w:sz w:val="28"/>
                <w:szCs w:val="28"/>
                <w:lang w:val="vi-VN"/>
              </w:rPr>
            </w:pPr>
          </w:p>
          <w:p w:rsidR="009175BD" w:rsidRDefault="009175BD" w:rsidP="00785F76">
            <w:pPr>
              <w:jc w:val="both"/>
              <w:rPr>
                <w:iCs/>
                <w:sz w:val="28"/>
                <w:szCs w:val="28"/>
                <w:lang w:val="vi-VN"/>
              </w:rPr>
            </w:pPr>
          </w:p>
          <w:p w:rsidR="009175BD" w:rsidRPr="004A13D7" w:rsidRDefault="009175BD" w:rsidP="00785F76">
            <w:pPr>
              <w:jc w:val="both"/>
              <w:rPr>
                <w:iCs/>
                <w:sz w:val="28"/>
                <w:szCs w:val="28"/>
                <w:lang w:val="vi-VN"/>
              </w:rPr>
            </w:pPr>
          </w:p>
          <w:p w:rsidR="009175BD" w:rsidRPr="004A13D7" w:rsidRDefault="009175BD" w:rsidP="00785F76">
            <w:pPr>
              <w:jc w:val="both"/>
              <w:rPr>
                <w:iCs/>
                <w:sz w:val="28"/>
                <w:szCs w:val="28"/>
                <w:lang w:val="vi-VN"/>
              </w:rPr>
            </w:pPr>
            <w:r w:rsidRPr="004A13D7">
              <w:rPr>
                <w:iCs/>
                <w:sz w:val="28"/>
                <w:szCs w:val="28"/>
                <w:lang w:val="vi-VN"/>
              </w:rPr>
              <w:t>- 2-3 HS đại diện nhóm đưa ra lời khuyên cho tình huống.</w:t>
            </w:r>
          </w:p>
          <w:p w:rsidR="009175BD" w:rsidRPr="004A13D7" w:rsidRDefault="009175BD" w:rsidP="00785F76">
            <w:pPr>
              <w:jc w:val="both"/>
              <w:rPr>
                <w:i/>
                <w:iCs/>
                <w:sz w:val="28"/>
                <w:szCs w:val="28"/>
                <w:lang w:val="vi-VN"/>
              </w:rPr>
            </w:pPr>
            <w:r w:rsidRPr="004A13D7">
              <w:rPr>
                <w:i/>
                <w:iCs/>
                <w:sz w:val="28"/>
                <w:szCs w:val="28"/>
                <w:lang w:val="vi-VN"/>
              </w:rPr>
              <w:t>+ Em sẽ khuyên bạn không nên vứt rác bừa bãi. Đặc biệt vứt sang nhà hàng xóm mà phải vứt đúng nơi quy định.</w:t>
            </w:r>
          </w:p>
          <w:p w:rsidR="009175BD" w:rsidRDefault="009175BD" w:rsidP="00785F76">
            <w:pPr>
              <w:jc w:val="both"/>
              <w:rPr>
                <w:i/>
                <w:iCs/>
                <w:sz w:val="28"/>
                <w:szCs w:val="28"/>
                <w:lang w:val="vi-VN"/>
              </w:rPr>
            </w:pPr>
            <w:r w:rsidRPr="004A13D7">
              <w:rPr>
                <w:i/>
                <w:iCs/>
                <w:sz w:val="28"/>
                <w:szCs w:val="28"/>
                <w:lang w:val="vi-VN"/>
              </w:rPr>
              <w:t>+ Em sẽ khuyên bạn nên nhặt lại số rác mà bạn đã vứt và chấm dứt hành động này. Bởi nếu hành động này để nhà hàng xóm biết được sẽ gây rạn nứt tình cảm hàng xóm láng giềng.</w:t>
            </w:r>
          </w:p>
          <w:p w:rsidR="009175BD" w:rsidRDefault="009175BD" w:rsidP="00785F76">
            <w:pPr>
              <w:jc w:val="both"/>
              <w:rPr>
                <w:sz w:val="28"/>
                <w:szCs w:val="28"/>
              </w:rPr>
            </w:pPr>
            <w:r w:rsidRPr="004A13D7">
              <w:rPr>
                <w:sz w:val="28"/>
                <w:szCs w:val="28"/>
              </w:rPr>
              <w:t>- Các nhóm khác khác nhận xét, bổ sung.</w:t>
            </w:r>
          </w:p>
          <w:p w:rsidR="009175BD" w:rsidRPr="004A13D7" w:rsidRDefault="009175BD" w:rsidP="00785F76">
            <w:pPr>
              <w:jc w:val="both"/>
              <w:rPr>
                <w:b/>
                <w:sz w:val="28"/>
                <w:szCs w:val="28"/>
              </w:rPr>
            </w:pPr>
          </w:p>
          <w:p w:rsidR="009175BD" w:rsidRPr="004A13D7" w:rsidRDefault="009175BD" w:rsidP="00785F76">
            <w:pPr>
              <w:jc w:val="both"/>
              <w:rPr>
                <w:sz w:val="28"/>
                <w:szCs w:val="28"/>
              </w:rPr>
            </w:pPr>
            <w:r w:rsidRPr="004A13D7">
              <w:rPr>
                <w:sz w:val="28"/>
                <w:szCs w:val="28"/>
              </w:rPr>
              <w:t>- HS lắng nghe</w:t>
            </w:r>
          </w:p>
        </w:tc>
      </w:tr>
      <w:tr w:rsidR="009175BD" w:rsidRPr="004A13D7" w:rsidTr="00785F76">
        <w:tc>
          <w:tcPr>
            <w:tcW w:w="9214" w:type="dxa"/>
            <w:gridSpan w:val="2"/>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lastRenderedPageBreak/>
              <w:t>3. Vận dụng.</w:t>
            </w:r>
          </w:p>
          <w:p w:rsidR="009175BD" w:rsidRPr="004A13D7" w:rsidRDefault="009175BD" w:rsidP="00785F76">
            <w:pPr>
              <w:rPr>
                <w:sz w:val="28"/>
                <w:szCs w:val="28"/>
              </w:rPr>
            </w:pPr>
            <w:r w:rsidRPr="004A13D7">
              <w:rPr>
                <w:sz w:val="28"/>
                <w:szCs w:val="28"/>
              </w:rPr>
              <w:t>- Mục tiêu:</w:t>
            </w:r>
          </w:p>
          <w:p w:rsidR="009175BD" w:rsidRPr="004A13D7" w:rsidRDefault="009175BD" w:rsidP="00785F76">
            <w:pPr>
              <w:jc w:val="both"/>
              <w:rPr>
                <w:sz w:val="28"/>
                <w:szCs w:val="28"/>
              </w:rPr>
            </w:pPr>
            <w:r w:rsidRPr="004A13D7">
              <w:rPr>
                <w:sz w:val="28"/>
                <w:szCs w:val="28"/>
              </w:rPr>
              <w:t>+ Củng cố kiến thức về đồng tình với những lời nói, việc làm tốt; không đồng tình với những lời nói, việc làm không tốt đối với hàng xóm, láng giềng</w:t>
            </w:r>
          </w:p>
          <w:p w:rsidR="009175BD" w:rsidRPr="004A13D7" w:rsidRDefault="009175BD" w:rsidP="00785F76">
            <w:pPr>
              <w:rPr>
                <w:sz w:val="28"/>
                <w:szCs w:val="28"/>
              </w:rPr>
            </w:pPr>
            <w:r w:rsidRPr="004A13D7">
              <w:rPr>
                <w:sz w:val="28"/>
                <w:szCs w:val="28"/>
              </w:rPr>
              <w:t>+ Vận dụng vào thực tiễn để thực hiện tốt hành vi, việc làm để thể hiện quan tâm đến hàng xóm láng giềng.</w:t>
            </w:r>
          </w:p>
          <w:p w:rsidR="009175BD" w:rsidRPr="004A13D7" w:rsidRDefault="009175BD" w:rsidP="00785F76">
            <w:pPr>
              <w:rPr>
                <w:sz w:val="28"/>
                <w:szCs w:val="28"/>
              </w:rPr>
            </w:pPr>
            <w:r w:rsidRPr="004A13D7">
              <w:rPr>
                <w:sz w:val="28"/>
                <w:szCs w:val="28"/>
                <w:lang w:val="en-US"/>
              </w:rPr>
              <w:t>- Cách tiến hành:</w:t>
            </w:r>
          </w:p>
        </w:tc>
      </w:tr>
      <w:tr w:rsidR="009175BD" w:rsidRPr="004A13D7" w:rsidTr="00785F76">
        <w:tc>
          <w:tcPr>
            <w:tcW w:w="4678" w:type="dxa"/>
            <w:tcBorders>
              <w:top w:val="dashed" w:sz="4" w:space="0" w:color="auto"/>
              <w:bottom w:val="dashed" w:sz="4" w:space="0" w:color="auto"/>
            </w:tcBorders>
          </w:tcPr>
          <w:p w:rsidR="009175BD" w:rsidRPr="004A13D7" w:rsidRDefault="009175BD" w:rsidP="00785F76">
            <w:pPr>
              <w:rPr>
                <w:sz w:val="28"/>
                <w:szCs w:val="28"/>
              </w:rPr>
            </w:pPr>
            <w:r w:rsidRPr="004A13D7">
              <w:rPr>
                <w:sz w:val="28"/>
                <w:szCs w:val="28"/>
              </w:rPr>
              <w:t xml:space="preserve">- GV yêu cầu HS chia sẻ về những việc em đã làm và sẽ làm để thể hiện quan tâm đến hàng xóm láng giềng </w:t>
            </w:r>
          </w:p>
          <w:p w:rsidR="009175BD" w:rsidRPr="004A13D7" w:rsidRDefault="009175BD" w:rsidP="00785F76">
            <w:pPr>
              <w:jc w:val="both"/>
              <w:rPr>
                <w:sz w:val="28"/>
                <w:szCs w:val="28"/>
              </w:rPr>
            </w:pPr>
            <w:r w:rsidRPr="004A13D7">
              <w:rPr>
                <w:sz w:val="28"/>
                <w:szCs w:val="28"/>
              </w:rPr>
              <w:t>? Qua tiết học hôm nay em thấy điều gì mà em thích nhất?</w:t>
            </w: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Theo em, nếu gặp một bà cụ muốn hỏi đường đến nhà bác hàng xóm cạnh nhà em. Thì em sẽ hành động như thế nào?</w:t>
            </w:r>
          </w:p>
          <w:p w:rsidR="009175BD" w:rsidRPr="004A13D7" w:rsidRDefault="009175BD" w:rsidP="00785F76">
            <w:pPr>
              <w:jc w:val="both"/>
              <w:rPr>
                <w:sz w:val="28"/>
                <w:szCs w:val="28"/>
              </w:rPr>
            </w:pPr>
            <w:r w:rsidRPr="004A13D7">
              <w:rPr>
                <w:sz w:val="28"/>
                <w:szCs w:val="28"/>
              </w:rPr>
              <w:lastRenderedPageBreak/>
              <w:t>- GV nhận xét, tuyên dương.</w:t>
            </w:r>
          </w:p>
          <w:p w:rsidR="009175BD" w:rsidRPr="004A13D7" w:rsidRDefault="009175BD" w:rsidP="00785F76">
            <w:pPr>
              <w:jc w:val="both"/>
              <w:rPr>
                <w:b/>
                <w:sz w:val="28"/>
                <w:szCs w:val="28"/>
              </w:rPr>
            </w:pPr>
            <w:r w:rsidRPr="004A13D7">
              <w:rPr>
                <w:sz w:val="28"/>
                <w:szCs w:val="28"/>
              </w:rPr>
              <w:t>- GV nhận xét tiết học.</w:t>
            </w:r>
          </w:p>
        </w:tc>
        <w:tc>
          <w:tcPr>
            <w:tcW w:w="4536" w:type="dxa"/>
            <w:tcBorders>
              <w:top w:val="dashed" w:sz="4" w:space="0" w:color="auto"/>
              <w:bottom w:val="dashed" w:sz="4" w:space="0" w:color="auto"/>
            </w:tcBorders>
          </w:tcPr>
          <w:p w:rsidR="009175BD" w:rsidRPr="004A13D7" w:rsidRDefault="009175BD" w:rsidP="00785F76">
            <w:pPr>
              <w:jc w:val="both"/>
              <w:rPr>
                <w:sz w:val="28"/>
                <w:szCs w:val="28"/>
              </w:rPr>
            </w:pPr>
            <w:r w:rsidRPr="004A13D7">
              <w:rPr>
                <w:sz w:val="28"/>
                <w:szCs w:val="28"/>
              </w:rPr>
              <w:lastRenderedPageBreak/>
              <w:t>+ HS chia sẻ trước lớp.</w:t>
            </w:r>
          </w:p>
          <w:p w:rsidR="009175BD" w:rsidRPr="004A13D7" w:rsidRDefault="009175BD" w:rsidP="00785F76">
            <w:pPr>
              <w:rPr>
                <w:sz w:val="28"/>
                <w:szCs w:val="28"/>
              </w:rPr>
            </w:pPr>
          </w:p>
          <w:p w:rsidR="009175BD" w:rsidRPr="004A13D7" w:rsidRDefault="009175BD" w:rsidP="00785F76">
            <w:pPr>
              <w:rPr>
                <w:sz w:val="28"/>
                <w:szCs w:val="28"/>
              </w:rPr>
            </w:pPr>
          </w:p>
          <w:p w:rsidR="009175BD" w:rsidRPr="004A13D7" w:rsidRDefault="009175BD" w:rsidP="00785F76">
            <w:pPr>
              <w:rPr>
                <w:sz w:val="28"/>
                <w:szCs w:val="28"/>
              </w:rPr>
            </w:pPr>
            <w:r w:rsidRPr="004A13D7">
              <w:rPr>
                <w:sz w:val="28"/>
                <w:szCs w:val="28"/>
              </w:rPr>
              <w:t>+ Em thích nhất là khi mình được giúp đỡ hàng xóm láng giềng bằng những việc nhỏ phù hợp với bản thân mình.</w:t>
            </w:r>
          </w:p>
          <w:p w:rsidR="009175BD" w:rsidRPr="004A13D7" w:rsidRDefault="009175BD" w:rsidP="00785F76">
            <w:pPr>
              <w:rPr>
                <w:sz w:val="28"/>
                <w:szCs w:val="28"/>
              </w:rPr>
            </w:pPr>
            <w:r w:rsidRPr="004A13D7">
              <w:rPr>
                <w:sz w:val="28"/>
                <w:szCs w:val="28"/>
              </w:rPr>
              <w:t>+ Em sẽ chỉ đường cho bà cụ, hoặc sẽ dẫn bà cụ đến nơi bà cụ muốn hỏi.</w:t>
            </w:r>
          </w:p>
          <w:p w:rsidR="009175BD" w:rsidRPr="004A13D7" w:rsidRDefault="009175BD" w:rsidP="00785F76">
            <w:pPr>
              <w:rPr>
                <w:sz w:val="28"/>
                <w:szCs w:val="28"/>
              </w:rPr>
            </w:pPr>
          </w:p>
          <w:p w:rsidR="009175BD" w:rsidRPr="004A13D7" w:rsidRDefault="009175BD" w:rsidP="00785F76">
            <w:pPr>
              <w:rPr>
                <w:sz w:val="28"/>
                <w:szCs w:val="28"/>
              </w:rPr>
            </w:pPr>
            <w:r w:rsidRPr="004A13D7">
              <w:rPr>
                <w:sz w:val="28"/>
                <w:szCs w:val="28"/>
              </w:rPr>
              <w:t>- HS lắng nghe,rút kinh nghiệm</w:t>
            </w:r>
          </w:p>
        </w:tc>
      </w:tr>
      <w:tr w:rsidR="009175BD" w:rsidRPr="004A13D7" w:rsidTr="00785F76">
        <w:tc>
          <w:tcPr>
            <w:tcW w:w="9214" w:type="dxa"/>
            <w:gridSpan w:val="2"/>
            <w:tcBorders>
              <w:top w:val="dashed" w:sz="4" w:space="0" w:color="auto"/>
            </w:tcBorders>
          </w:tcPr>
          <w:p w:rsidR="009175BD" w:rsidRPr="004A13D7" w:rsidRDefault="009175BD" w:rsidP="00785F76">
            <w:pPr>
              <w:rPr>
                <w:sz w:val="28"/>
                <w:szCs w:val="28"/>
              </w:rPr>
            </w:pPr>
          </w:p>
        </w:tc>
      </w:tr>
    </w:tbl>
    <w:p w:rsidR="009175BD" w:rsidRDefault="009175BD" w:rsidP="00733603">
      <w:pPr>
        <w:rPr>
          <w:b/>
          <w:i/>
          <w:sz w:val="28"/>
          <w:szCs w:val="28"/>
          <w:lang w:val="en-US"/>
        </w:rPr>
      </w:pPr>
    </w:p>
    <w:p w:rsidR="00733603" w:rsidRPr="00733603" w:rsidRDefault="00733603" w:rsidP="00733603">
      <w:pPr>
        <w:rPr>
          <w:b/>
          <w:i/>
          <w:sz w:val="28"/>
          <w:szCs w:val="28"/>
          <w:u w:val="single"/>
          <w:lang w:val="en-US"/>
        </w:rPr>
      </w:pPr>
      <w:r w:rsidRPr="00733603">
        <w:rPr>
          <w:b/>
          <w:i/>
          <w:sz w:val="28"/>
          <w:szCs w:val="28"/>
          <w:lang w:val="en-US"/>
        </w:rPr>
        <w:t xml:space="preserve">  </w:t>
      </w:r>
      <w:r w:rsidR="009175BD">
        <w:rPr>
          <w:b/>
          <w:i/>
          <w:sz w:val="28"/>
          <w:szCs w:val="28"/>
          <w:u w:val="single"/>
          <w:lang w:val="en-US"/>
        </w:rPr>
        <w:t>Chiều</w:t>
      </w:r>
    </w:p>
    <w:p w:rsidR="009175BD" w:rsidRDefault="009175BD" w:rsidP="009175BD">
      <w:pPr>
        <w:ind w:hanging="720"/>
        <w:jc w:val="center"/>
        <w:rPr>
          <w:b/>
          <w:bCs/>
          <w:sz w:val="28"/>
          <w:szCs w:val="28"/>
        </w:rPr>
      </w:pPr>
      <w:r w:rsidRPr="004A13D7">
        <w:rPr>
          <w:b/>
          <w:bCs/>
          <w:sz w:val="28"/>
          <w:szCs w:val="28"/>
          <w:u w:val="single"/>
        </w:rPr>
        <w:t>H</w:t>
      </w:r>
      <w:r>
        <w:rPr>
          <w:b/>
          <w:bCs/>
          <w:sz w:val="28"/>
          <w:szCs w:val="28"/>
          <w:u w:val="single"/>
        </w:rPr>
        <w:t>ĐTN</w:t>
      </w:r>
      <w:r w:rsidRPr="00143134">
        <w:rPr>
          <w:b/>
          <w:bCs/>
          <w:sz w:val="28"/>
          <w:szCs w:val="28"/>
        </w:rPr>
        <w:t xml:space="preserve">                   </w:t>
      </w:r>
      <w:r>
        <w:rPr>
          <w:b/>
          <w:bCs/>
          <w:sz w:val="28"/>
          <w:szCs w:val="28"/>
        </w:rPr>
        <w:t xml:space="preserve">   </w:t>
      </w:r>
    </w:p>
    <w:p w:rsidR="009175BD" w:rsidRPr="004A13D7" w:rsidRDefault="009175BD" w:rsidP="009175BD">
      <w:pPr>
        <w:ind w:hanging="720"/>
        <w:jc w:val="center"/>
        <w:rPr>
          <w:b/>
          <w:bCs/>
          <w:sz w:val="28"/>
          <w:szCs w:val="28"/>
        </w:rPr>
      </w:pPr>
      <w:r w:rsidRPr="004A13D7">
        <w:rPr>
          <w:b/>
          <w:bCs/>
          <w:sz w:val="28"/>
          <w:szCs w:val="28"/>
        </w:rPr>
        <w:t>CHỦ ĐỀ: KHÁM PHÁ BẢN THÂN</w:t>
      </w:r>
    </w:p>
    <w:p w:rsidR="009175BD" w:rsidRPr="004A13D7" w:rsidRDefault="009175BD" w:rsidP="009175BD">
      <w:pPr>
        <w:ind w:hanging="720"/>
        <w:jc w:val="center"/>
        <w:rPr>
          <w:b/>
          <w:bCs/>
          <w:sz w:val="28"/>
          <w:szCs w:val="28"/>
        </w:rPr>
      </w:pPr>
      <w:r>
        <w:rPr>
          <w:b/>
          <w:color w:val="000000"/>
          <w:sz w:val="28"/>
          <w:szCs w:val="28"/>
        </w:rPr>
        <w:t xml:space="preserve">            </w:t>
      </w:r>
      <w:r w:rsidRPr="004A13D7">
        <w:rPr>
          <w:b/>
          <w:color w:val="000000"/>
          <w:sz w:val="28"/>
          <w:szCs w:val="28"/>
        </w:rPr>
        <w:t>Sinh hoạt theo chủ đề</w:t>
      </w:r>
      <w:r w:rsidRPr="004A13D7">
        <w:rPr>
          <w:b/>
          <w:bCs/>
          <w:sz w:val="28"/>
          <w:szCs w:val="28"/>
        </w:rPr>
        <w:t>: SÁNG TẠO SẢN PHẨM EM YÊU THÍCH</w:t>
      </w:r>
    </w:p>
    <w:p w:rsidR="009175BD" w:rsidRPr="004A13D7" w:rsidRDefault="009175BD" w:rsidP="009175BD">
      <w:pPr>
        <w:jc w:val="both"/>
        <w:rPr>
          <w:b/>
          <w:bCs/>
          <w:sz w:val="28"/>
          <w:szCs w:val="28"/>
          <w:u w:val="single"/>
        </w:rPr>
      </w:pPr>
      <w:r w:rsidRPr="004A13D7">
        <w:rPr>
          <w:b/>
          <w:bCs/>
          <w:sz w:val="28"/>
          <w:szCs w:val="28"/>
        </w:rPr>
        <w:t>I. YÊU CẦU CẦN ĐẠT:</w:t>
      </w:r>
    </w:p>
    <w:p w:rsidR="009175BD" w:rsidRPr="004A13D7" w:rsidRDefault="009175BD" w:rsidP="009175BD">
      <w:pPr>
        <w:jc w:val="both"/>
        <w:rPr>
          <w:b/>
          <w:sz w:val="28"/>
          <w:szCs w:val="28"/>
        </w:rPr>
      </w:pPr>
      <w:r>
        <w:rPr>
          <w:b/>
          <w:sz w:val="28"/>
          <w:szCs w:val="28"/>
        </w:rPr>
        <w:t xml:space="preserve">   </w:t>
      </w:r>
      <w:r w:rsidRPr="004A13D7">
        <w:rPr>
          <w:b/>
          <w:sz w:val="28"/>
          <w:szCs w:val="28"/>
        </w:rPr>
        <w:t>1. Năng lực đặc thù:</w:t>
      </w:r>
    </w:p>
    <w:p w:rsidR="009175BD" w:rsidRPr="004A13D7" w:rsidRDefault="009175BD" w:rsidP="009175BD">
      <w:pPr>
        <w:jc w:val="both"/>
        <w:rPr>
          <w:sz w:val="28"/>
          <w:szCs w:val="28"/>
        </w:rPr>
      </w:pPr>
      <w:r>
        <w:rPr>
          <w:sz w:val="28"/>
          <w:szCs w:val="28"/>
        </w:rPr>
        <w:t xml:space="preserve">    </w:t>
      </w:r>
      <w:r w:rsidRPr="004A13D7">
        <w:rPr>
          <w:sz w:val="28"/>
          <w:szCs w:val="28"/>
        </w:rPr>
        <w:t>- Học sinh sáng tạo được sản phẩm theo sở thích và giới thiệu sản phẩm đố với bạn.</w:t>
      </w:r>
    </w:p>
    <w:p w:rsidR="009175BD" w:rsidRPr="004A13D7" w:rsidRDefault="009175BD" w:rsidP="009175BD">
      <w:pPr>
        <w:jc w:val="both"/>
        <w:rPr>
          <w:b/>
          <w:sz w:val="28"/>
          <w:szCs w:val="28"/>
        </w:rPr>
      </w:pPr>
      <w:r>
        <w:rPr>
          <w:b/>
          <w:sz w:val="28"/>
          <w:szCs w:val="28"/>
        </w:rPr>
        <w:t xml:space="preserve">   </w:t>
      </w:r>
      <w:r w:rsidRPr="004A13D7">
        <w:rPr>
          <w:b/>
          <w:sz w:val="28"/>
          <w:szCs w:val="28"/>
        </w:rPr>
        <w:t>2. Năng lực chung.</w:t>
      </w:r>
    </w:p>
    <w:p w:rsidR="009175BD" w:rsidRPr="004A13D7" w:rsidRDefault="009175BD" w:rsidP="009175BD">
      <w:pPr>
        <w:jc w:val="both"/>
        <w:rPr>
          <w:sz w:val="28"/>
          <w:szCs w:val="28"/>
        </w:rPr>
      </w:pPr>
      <w:r>
        <w:rPr>
          <w:sz w:val="28"/>
          <w:szCs w:val="28"/>
        </w:rPr>
        <w:t xml:space="preserve">    </w:t>
      </w:r>
      <w:r w:rsidRPr="004A13D7">
        <w:rPr>
          <w:sz w:val="28"/>
          <w:szCs w:val="28"/>
        </w:rPr>
        <w:t>- Năng lực tự chủ, tự học: Tự tìm hiểu sáng tạo cho sản phẩm của mình lựa chọn.</w:t>
      </w:r>
    </w:p>
    <w:p w:rsidR="009175BD" w:rsidRPr="004A13D7" w:rsidRDefault="009175BD" w:rsidP="009175BD">
      <w:pPr>
        <w:jc w:val="both"/>
        <w:rPr>
          <w:sz w:val="28"/>
          <w:szCs w:val="28"/>
        </w:rPr>
      </w:pPr>
      <w:r>
        <w:rPr>
          <w:sz w:val="28"/>
          <w:szCs w:val="28"/>
        </w:rPr>
        <w:t xml:space="preserve">    </w:t>
      </w:r>
      <w:r w:rsidRPr="004A13D7">
        <w:rPr>
          <w:sz w:val="28"/>
          <w:szCs w:val="28"/>
        </w:rPr>
        <w:t>- Năng lực giải quyết vấn đề và sáng tạo:Biết tạo sản phẩm yêu thích của mình một cách sáng tạo và giới thiệu sản phẩm với bạn.</w:t>
      </w:r>
    </w:p>
    <w:p w:rsidR="009175BD" w:rsidRPr="004A13D7" w:rsidRDefault="009175BD" w:rsidP="009175BD">
      <w:pPr>
        <w:jc w:val="both"/>
        <w:rPr>
          <w:sz w:val="28"/>
          <w:szCs w:val="28"/>
        </w:rPr>
      </w:pPr>
      <w:r>
        <w:rPr>
          <w:sz w:val="28"/>
          <w:szCs w:val="28"/>
        </w:rPr>
        <w:t xml:space="preserve">    </w:t>
      </w:r>
      <w:r w:rsidRPr="004A13D7">
        <w:rPr>
          <w:sz w:val="28"/>
          <w:szCs w:val="28"/>
        </w:rPr>
        <w:t>- Năng lực giao tiếp và hợp tác: Biết chia sẻ với bạn về sản phẩm của mình .</w:t>
      </w:r>
    </w:p>
    <w:p w:rsidR="009175BD" w:rsidRPr="004A13D7" w:rsidRDefault="009175BD" w:rsidP="009175BD">
      <w:pPr>
        <w:jc w:val="both"/>
        <w:rPr>
          <w:b/>
          <w:sz w:val="28"/>
          <w:szCs w:val="28"/>
        </w:rPr>
      </w:pPr>
      <w:r>
        <w:rPr>
          <w:b/>
          <w:sz w:val="28"/>
          <w:szCs w:val="28"/>
        </w:rPr>
        <w:t xml:space="preserve">   </w:t>
      </w:r>
      <w:r w:rsidRPr="004A13D7">
        <w:rPr>
          <w:b/>
          <w:sz w:val="28"/>
          <w:szCs w:val="28"/>
        </w:rPr>
        <w:t>3. Phẩm chất.</w:t>
      </w:r>
    </w:p>
    <w:p w:rsidR="009175BD" w:rsidRPr="004A13D7" w:rsidRDefault="009175BD" w:rsidP="009175BD">
      <w:pPr>
        <w:jc w:val="both"/>
        <w:rPr>
          <w:sz w:val="28"/>
          <w:szCs w:val="28"/>
        </w:rPr>
      </w:pPr>
      <w:r>
        <w:rPr>
          <w:sz w:val="28"/>
          <w:szCs w:val="28"/>
        </w:rPr>
        <w:t xml:space="preserve">    </w:t>
      </w:r>
      <w:r w:rsidRPr="004A13D7">
        <w:rPr>
          <w:sz w:val="28"/>
          <w:szCs w:val="28"/>
        </w:rPr>
        <w:t>- Phẩm chất nhân ái: tôn trọng bạn, biết lắng nghe những chia sẻ mà bạn đưa ra.</w:t>
      </w:r>
    </w:p>
    <w:p w:rsidR="009175BD" w:rsidRPr="004A13D7" w:rsidRDefault="009175BD" w:rsidP="009175BD">
      <w:pPr>
        <w:jc w:val="both"/>
        <w:rPr>
          <w:sz w:val="28"/>
          <w:szCs w:val="28"/>
        </w:rPr>
      </w:pPr>
      <w:r>
        <w:rPr>
          <w:sz w:val="28"/>
          <w:szCs w:val="28"/>
        </w:rPr>
        <w:t xml:space="preserve">    </w:t>
      </w:r>
      <w:r w:rsidRPr="004A13D7">
        <w:rPr>
          <w:sz w:val="28"/>
          <w:szCs w:val="28"/>
        </w:rPr>
        <w:t>- Phẩm chất chăm chỉ: Chịu khó tìm tòi để tạo ra các sản phẩm độc đáo của riêng mình và giới thiệu với các bạn những ý tưởng sáng tạo đó.</w:t>
      </w:r>
    </w:p>
    <w:p w:rsidR="009175BD" w:rsidRPr="004A13D7" w:rsidRDefault="009175BD" w:rsidP="009175BD">
      <w:pPr>
        <w:jc w:val="both"/>
        <w:rPr>
          <w:sz w:val="28"/>
          <w:szCs w:val="28"/>
        </w:rPr>
      </w:pPr>
      <w:r>
        <w:rPr>
          <w:sz w:val="28"/>
          <w:szCs w:val="28"/>
        </w:rPr>
        <w:t xml:space="preserve">    </w:t>
      </w:r>
      <w:r w:rsidRPr="004A13D7">
        <w:rPr>
          <w:sz w:val="28"/>
          <w:szCs w:val="28"/>
        </w:rPr>
        <w:t>- Phẩm chất trách nhiệm: làm việc tập trung, nghiêm túc, có trách nhiệm trong việc bảo vệ môi trường.</w:t>
      </w:r>
    </w:p>
    <w:p w:rsidR="009175BD" w:rsidRPr="004A13D7" w:rsidRDefault="009175BD" w:rsidP="009175BD">
      <w:pPr>
        <w:jc w:val="both"/>
        <w:rPr>
          <w:b/>
          <w:sz w:val="28"/>
          <w:szCs w:val="28"/>
        </w:rPr>
      </w:pPr>
      <w:r w:rsidRPr="004A13D7">
        <w:rPr>
          <w:b/>
          <w:sz w:val="28"/>
          <w:szCs w:val="28"/>
        </w:rPr>
        <w:t>II.</w:t>
      </w:r>
      <w:r>
        <w:rPr>
          <w:b/>
          <w:sz w:val="28"/>
          <w:szCs w:val="28"/>
        </w:rPr>
        <w:t xml:space="preserve"> </w:t>
      </w:r>
      <w:r w:rsidRPr="004A13D7">
        <w:rPr>
          <w:b/>
          <w:sz w:val="28"/>
          <w:szCs w:val="28"/>
        </w:rPr>
        <w:t>ĐỒ DÙNG DẠY HỌC:</w:t>
      </w:r>
    </w:p>
    <w:p w:rsidR="009175BD" w:rsidRPr="004A13D7" w:rsidRDefault="009175BD" w:rsidP="009175BD">
      <w:pPr>
        <w:jc w:val="both"/>
        <w:rPr>
          <w:sz w:val="28"/>
          <w:szCs w:val="28"/>
          <w:lang w:val="en-US"/>
        </w:rPr>
      </w:pPr>
      <w:r w:rsidRPr="00F62029">
        <w:rPr>
          <w:sz w:val="28"/>
          <w:szCs w:val="28"/>
        </w:rPr>
        <w:t xml:space="preserve">    </w:t>
      </w:r>
      <w:r w:rsidRPr="004A13D7">
        <w:rPr>
          <w:sz w:val="28"/>
          <w:szCs w:val="28"/>
          <w:lang w:val="en-US"/>
        </w:rPr>
        <w:t>- Kế hoạch bài dạy, bài giảng Power point.</w:t>
      </w:r>
    </w:p>
    <w:p w:rsidR="009175BD" w:rsidRPr="004A13D7" w:rsidRDefault="009175BD" w:rsidP="009175BD">
      <w:pPr>
        <w:jc w:val="both"/>
        <w:rPr>
          <w:sz w:val="28"/>
          <w:szCs w:val="28"/>
          <w:lang w:val="en-US"/>
        </w:rPr>
      </w:pPr>
      <w:r>
        <w:rPr>
          <w:sz w:val="28"/>
          <w:szCs w:val="28"/>
          <w:lang w:val="en-US"/>
        </w:rPr>
        <w:t xml:space="preserve">    </w:t>
      </w:r>
      <w:r w:rsidRPr="004A13D7">
        <w:rPr>
          <w:sz w:val="28"/>
          <w:szCs w:val="28"/>
          <w:lang w:val="en-US"/>
        </w:rPr>
        <w:t>- SGK và các thiết bị, học liệu phụ vụ cho tiết dạy.</w:t>
      </w:r>
    </w:p>
    <w:p w:rsidR="009175BD" w:rsidRDefault="009175BD" w:rsidP="009175BD">
      <w:pPr>
        <w:jc w:val="both"/>
        <w:outlineLvl w:val="0"/>
        <w:rPr>
          <w:b/>
          <w:sz w:val="28"/>
          <w:szCs w:val="28"/>
          <w:lang w:val="en-US"/>
        </w:rPr>
      </w:pPr>
      <w:r>
        <w:rPr>
          <w:b/>
          <w:sz w:val="28"/>
          <w:szCs w:val="28"/>
          <w:lang w:val="en-US"/>
        </w:rPr>
        <w:t>III. HOẠT ĐỘNG DẠY HỌC</w:t>
      </w:r>
    </w:p>
    <w:p w:rsidR="009175BD" w:rsidRPr="004A13D7" w:rsidRDefault="009175BD" w:rsidP="009175BD">
      <w:pPr>
        <w:jc w:val="both"/>
        <w:outlineLvl w:val="0"/>
        <w:rPr>
          <w:b/>
          <w:bCs/>
          <w:sz w:val="28"/>
          <w:szCs w:val="2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678"/>
      </w:tblGrid>
      <w:tr w:rsidR="009175BD" w:rsidRPr="004A13D7" w:rsidTr="00785F76">
        <w:tc>
          <w:tcPr>
            <w:tcW w:w="4820" w:type="dxa"/>
            <w:tcBorders>
              <w:bottom w:val="dashed" w:sz="4" w:space="0" w:color="auto"/>
            </w:tcBorders>
          </w:tcPr>
          <w:p w:rsidR="009175BD" w:rsidRPr="004A13D7" w:rsidRDefault="009175BD" w:rsidP="00785F76">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9175BD" w:rsidRPr="004A13D7" w:rsidRDefault="009175BD" w:rsidP="00785F76">
            <w:pPr>
              <w:jc w:val="center"/>
              <w:rPr>
                <w:b/>
                <w:sz w:val="28"/>
                <w:szCs w:val="28"/>
              </w:rPr>
            </w:pPr>
            <w:r w:rsidRPr="004A13D7">
              <w:rPr>
                <w:b/>
                <w:sz w:val="28"/>
                <w:szCs w:val="28"/>
              </w:rPr>
              <w:t>Hoạt động của học sinh</w:t>
            </w:r>
          </w:p>
        </w:tc>
      </w:tr>
      <w:tr w:rsidR="009175BD" w:rsidRPr="004A13D7" w:rsidTr="00785F76">
        <w:tc>
          <w:tcPr>
            <w:tcW w:w="9498" w:type="dxa"/>
            <w:gridSpan w:val="2"/>
            <w:tcBorders>
              <w:bottom w:val="dashed" w:sz="4" w:space="0" w:color="auto"/>
            </w:tcBorders>
          </w:tcPr>
          <w:p w:rsidR="009175BD" w:rsidRPr="004A13D7" w:rsidRDefault="009175BD" w:rsidP="00785F76">
            <w:pPr>
              <w:jc w:val="both"/>
              <w:rPr>
                <w:bCs/>
                <w:i/>
                <w:sz w:val="28"/>
                <w:szCs w:val="28"/>
              </w:rPr>
            </w:pPr>
            <w:r w:rsidRPr="004A13D7">
              <w:rPr>
                <w:b/>
                <w:bCs/>
                <w:sz w:val="28"/>
                <w:szCs w:val="28"/>
              </w:rPr>
              <w:t>1. Khởi động:</w:t>
            </w:r>
          </w:p>
          <w:p w:rsidR="009175BD" w:rsidRPr="004A13D7" w:rsidRDefault="009175BD" w:rsidP="00785F76">
            <w:pPr>
              <w:jc w:val="both"/>
              <w:rPr>
                <w:sz w:val="28"/>
                <w:szCs w:val="28"/>
              </w:rPr>
            </w:pPr>
            <w:r w:rsidRPr="004A13D7">
              <w:rPr>
                <w:sz w:val="28"/>
                <w:szCs w:val="28"/>
              </w:rPr>
              <w:t>- Mục tiêu:</w:t>
            </w:r>
          </w:p>
          <w:p w:rsidR="009175BD" w:rsidRPr="004A13D7" w:rsidRDefault="009175BD" w:rsidP="00785F76">
            <w:pPr>
              <w:jc w:val="both"/>
              <w:rPr>
                <w:sz w:val="28"/>
                <w:szCs w:val="28"/>
              </w:rPr>
            </w:pPr>
            <w:r w:rsidRPr="004A13D7">
              <w:rPr>
                <w:sz w:val="28"/>
                <w:szCs w:val="28"/>
              </w:rPr>
              <w:t xml:space="preserve">+ Tạo không khí vui vẻ, </w:t>
            </w:r>
            <w:r w:rsidR="001B1246">
              <w:rPr>
                <w:sz w:val="28"/>
                <w:szCs w:val="28"/>
              </w:rPr>
              <w:t>phấn</w:t>
            </w:r>
            <w:r w:rsidRPr="004A13D7">
              <w:rPr>
                <w:sz w:val="28"/>
                <w:szCs w:val="28"/>
              </w:rPr>
              <w:t xml:space="preserve"> khởi trước giờ học.</w:t>
            </w:r>
          </w:p>
          <w:p w:rsidR="009175BD" w:rsidRPr="004A13D7" w:rsidRDefault="009175BD" w:rsidP="00785F76">
            <w:pPr>
              <w:jc w:val="both"/>
              <w:rPr>
                <w:sz w:val="28"/>
                <w:szCs w:val="28"/>
              </w:rPr>
            </w:pPr>
            <w:r w:rsidRPr="004A13D7">
              <w:rPr>
                <w:sz w:val="28"/>
                <w:szCs w:val="28"/>
              </w:rPr>
              <w:t>- Cách tiến hành:</w:t>
            </w:r>
          </w:p>
        </w:tc>
      </w:tr>
      <w:tr w:rsidR="009175BD" w:rsidRPr="004A13D7" w:rsidTr="00785F76">
        <w:tc>
          <w:tcPr>
            <w:tcW w:w="4820" w:type="dxa"/>
            <w:tcBorders>
              <w:bottom w:val="dashed" w:sz="4" w:space="0" w:color="auto"/>
            </w:tcBorders>
          </w:tcPr>
          <w:p w:rsidR="009175BD" w:rsidRPr="004A13D7" w:rsidRDefault="009175BD" w:rsidP="00785F76">
            <w:pPr>
              <w:jc w:val="both"/>
              <w:outlineLvl w:val="0"/>
              <w:rPr>
                <w:bCs/>
                <w:sz w:val="28"/>
                <w:szCs w:val="28"/>
              </w:rPr>
            </w:pPr>
            <w:r w:rsidRPr="004A13D7">
              <w:rPr>
                <w:bCs/>
                <w:sz w:val="28"/>
                <w:szCs w:val="28"/>
              </w:rPr>
              <w:t>- GV mở video“Mỗi  ngày đến trường là một ngày vui” để khởi động bài học.</w:t>
            </w:r>
          </w:p>
          <w:p w:rsidR="009175BD" w:rsidRPr="004A13D7" w:rsidRDefault="009175BD" w:rsidP="00785F76">
            <w:pPr>
              <w:jc w:val="both"/>
              <w:outlineLvl w:val="0"/>
              <w:rPr>
                <w:bCs/>
                <w:sz w:val="28"/>
                <w:szCs w:val="28"/>
              </w:rPr>
            </w:pPr>
            <w:r w:rsidRPr="004A13D7">
              <w:rPr>
                <w:bCs/>
                <w:sz w:val="28"/>
                <w:szCs w:val="28"/>
              </w:rPr>
              <w:t>+ GV cùng chia sẻ với HS về nội dung bài hát.</w:t>
            </w:r>
          </w:p>
          <w:p w:rsidR="009175BD" w:rsidRPr="004A13D7" w:rsidRDefault="009175BD" w:rsidP="00785F76">
            <w:pPr>
              <w:jc w:val="both"/>
              <w:outlineLvl w:val="0"/>
              <w:rPr>
                <w:bCs/>
                <w:sz w:val="28"/>
                <w:szCs w:val="28"/>
              </w:rPr>
            </w:pPr>
          </w:p>
          <w:p w:rsidR="009175BD" w:rsidRPr="004A13D7" w:rsidRDefault="009175BD" w:rsidP="00785F76">
            <w:pPr>
              <w:jc w:val="both"/>
              <w:outlineLvl w:val="0"/>
              <w:rPr>
                <w:bCs/>
                <w:sz w:val="28"/>
                <w:szCs w:val="28"/>
              </w:rPr>
            </w:pPr>
            <w:r w:rsidRPr="004A13D7">
              <w:rPr>
                <w:bCs/>
                <w:sz w:val="28"/>
                <w:szCs w:val="28"/>
              </w:rPr>
              <w:t>- GV  nhận xét, tuyên dương.</w:t>
            </w:r>
          </w:p>
          <w:p w:rsidR="009175BD" w:rsidRPr="004A13D7" w:rsidRDefault="009175BD" w:rsidP="00785F76">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9175BD" w:rsidRPr="004A13D7" w:rsidRDefault="009175BD" w:rsidP="00785F76">
            <w:pPr>
              <w:jc w:val="both"/>
              <w:rPr>
                <w:sz w:val="28"/>
                <w:szCs w:val="28"/>
              </w:rPr>
            </w:pPr>
            <w:r w:rsidRPr="004A13D7">
              <w:rPr>
                <w:sz w:val="28"/>
                <w:szCs w:val="28"/>
              </w:rPr>
              <w:t>-HS lắng nghe và vận động theo</w:t>
            </w: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-HS chia sẻ với bạn cảm nhận về nội dung bài hát.</w:t>
            </w:r>
          </w:p>
          <w:p w:rsidR="009175BD" w:rsidRPr="004A13D7" w:rsidRDefault="009175BD" w:rsidP="00785F76">
            <w:pPr>
              <w:jc w:val="both"/>
              <w:rPr>
                <w:sz w:val="28"/>
                <w:szCs w:val="28"/>
              </w:rPr>
            </w:pPr>
            <w:r w:rsidRPr="004A13D7">
              <w:rPr>
                <w:sz w:val="28"/>
                <w:szCs w:val="28"/>
              </w:rPr>
              <w:t>- HS lắng nghe.</w:t>
            </w:r>
          </w:p>
        </w:tc>
      </w:tr>
      <w:tr w:rsidR="009175BD" w:rsidRPr="004A13D7" w:rsidTr="00785F76">
        <w:tc>
          <w:tcPr>
            <w:tcW w:w="9498" w:type="dxa"/>
            <w:gridSpan w:val="2"/>
            <w:tcBorders>
              <w:top w:val="dashed" w:sz="4" w:space="0" w:color="auto"/>
              <w:bottom w:val="dashed" w:sz="4" w:space="0" w:color="auto"/>
            </w:tcBorders>
          </w:tcPr>
          <w:p w:rsidR="009175BD" w:rsidRPr="004A13D7" w:rsidRDefault="009175BD" w:rsidP="00785F76">
            <w:pPr>
              <w:jc w:val="both"/>
              <w:rPr>
                <w:b/>
                <w:bCs/>
                <w:iCs/>
                <w:sz w:val="28"/>
                <w:szCs w:val="28"/>
              </w:rPr>
            </w:pPr>
            <w:r w:rsidRPr="004A13D7">
              <w:rPr>
                <w:b/>
                <w:bCs/>
                <w:iCs/>
                <w:sz w:val="28"/>
                <w:szCs w:val="28"/>
              </w:rPr>
              <w:t>2. Khám phá</w:t>
            </w:r>
            <w:r w:rsidRPr="004A13D7">
              <w:rPr>
                <w:bCs/>
                <w:i/>
                <w:iCs/>
                <w:sz w:val="28"/>
                <w:szCs w:val="28"/>
              </w:rPr>
              <w:t>:</w:t>
            </w:r>
          </w:p>
          <w:p w:rsidR="009175BD" w:rsidRPr="004A13D7" w:rsidRDefault="009175BD" w:rsidP="00785F76">
            <w:pPr>
              <w:jc w:val="both"/>
              <w:rPr>
                <w:bCs/>
                <w:sz w:val="28"/>
                <w:szCs w:val="28"/>
              </w:rPr>
            </w:pPr>
            <w:r w:rsidRPr="004A13D7">
              <w:rPr>
                <w:b/>
                <w:bCs/>
                <w:iCs/>
                <w:sz w:val="28"/>
                <w:szCs w:val="28"/>
              </w:rPr>
              <w:t>-</w:t>
            </w:r>
            <w:r w:rsidRPr="004A13D7">
              <w:rPr>
                <w:bCs/>
                <w:sz w:val="28"/>
                <w:szCs w:val="28"/>
              </w:rPr>
              <w:t xml:space="preserve">Mục tiêu: </w:t>
            </w:r>
          </w:p>
          <w:p w:rsidR="009175BD" w:rsidRPr="004A13D7" w:rsidRDefault="009175BD" w:rsidP="00785F76">
            <w:pPr>
              <w:jc w:val="both"/>
              <w:rPr>
                <w:sz w:val="28"/>
                <w:szCs w:val="28"/>
              </w:rPr>
            </w:pPr>
            <w:r w:rsidRPr="004A13D7">
              <w:rPr>
                <w:bCs/>
                <w:sz w:val="28"/>
                <w:szCs w:val="28"/>
              </w:rPr>
              <w:lastRenderedPageBreak/>
              <w:t>+</w:t>
            </w:r>
            <w:r w:rsidRPr="004A13D7">
              <w:rPr>
                <w:sz w:val="28"/>
                <w:szCs w:val="28"/>
              </w:rPr>
              <w:t>HS thiết kế được sản phẩm mình yêu thích.</w:t>
            </w:r>
          </w:p>
          <w:p w:rsidR="009175BD" w:rsidRPr="004A13D7" w:rsidRDefault="009175BD" w:rsidP="00785F76">
            <w:pPr>
              <w:jc w:val="both"/>
              <w:rPr>
                <w:sz w:val="28"/>
                <w:szCs w:val="28"/>
              </w:rPr>
            </w:pPr>
            <w:r w:rsidRPr="004A13D7">
              <w:rPr>
                <w:sz w:val="28"/>
                <w:szCs w:val="28"/>
              </w:rPr>
              <w:t>+ HS giới thiệu được sản phẩm yêu thích của mình với  các bạn.</w:t>
            </w:r>
          </w:p>
          <w:p w:rsidR="009175BD" w:rsidRPr="004A13D7" w:rsidRDefault="009175BD" w:rsidP="00785F76">
            <w:pPr>
              <w:jc w:val="both"/>
              <w:rPr>
                <w:sz w:val="28"/>
                <w:szCs w:val="28"/>
              </w:rPr>
            </w:pPr>
            <w:r w:rsidRPr="004A13D7">
              <w:rPr>
                <w:b/>
                <w:bCs/>
                <w:iCs/>
                <w:sz w:val="28"/>
                <w:szCs w:val="28"/>
              </w:rPr>
              <w:t>-</w:t>
            </w:r>
            <w:r w:rsidRPr="004A13D7">
              <w:rPr>
                <w:bCs/>
                <w:iCs/>
                <w:sz w:val="28"/>
                <w:szCs w:val="28"/>
              </w:rPr>
              <w:t>Cách tiến hành:</w:t>
            </w:r>
          </w:p>
        </w:tc>
      </w:tr>
      <w:tr w:rsidR="009175BD" w:rsidRPr="004A13D7" w:rsidTr="00785F76">
        <w:tc>
          <w:tcPr>
            <w:tcW w:w="4820" w:type="dxa"/>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lastRenderedPageBreak/>
              <w:t xml:space="preserve">* Hoạt động 1: </w:t>
            </w:r>
            <w:r w:rsidRPr="004A13D7">
              <w:rPr>
                <w:sz w:val="28"/>
                <w:szCs w:val="28"/>
              </w:rPr>
              <w:t>Thiết kế được sản phẩm mình yêu thích.</w:t>
            </w:r>
            <w:r w:rsidRPr="004A13D7">
              <w:rPr>
                <w:b/>
                <w:sz w:val="28"/>
                <w:szCs w:val="28"/>
              </w:rPr>
              <w:t xml:space="preserve"> (làm việc nhóm)</w:t>
            </w:r>
          </w:p>
          <w:p w:rsidR="009175BD" w:rsidRPr="004A13D7" w:rsidRDefault="009175BD" w:rsidP="00785F76">
            <w:pPr>
              <w:jc w:val="both"/>
              <w:rPr>
                <w:sz w:val="28"/>
                <w:szCs w:val="28"/>
              </w:rPr>
            </w:pPr>
            <w:r w:rsidRPr="004A13D7">
              <w:rPr>
                <w:b/>
                <w:sz w:val="28"/>
                <w:szCs w:val="28"/>
              </w:rPr>
              <w:t xml:space="preserve">- </w:t>
            </w:r>
            <w:r w:rsidRPr="004A13D7">
              <w:rPr>
                <w:sz w:val="28"/>
                <w:szCs w:val="28"/>
              </w:rPr>
              <w:t>GV chia lớp thành các nhóm (nhóm 4-6)</w:t>
            </w:r>
          </w:p>
          <w:p w:rsidR="009175BD" w:rsidRPr="004A13D7" w:rsidRDefault="009175BD" w:rsidP="00785F76">
            <w:pPr>
              <w:jc w:val="both"/>
              <w:rPr>
                <w:sz w:val="28"/>
                <w:szCs w:val="28"/>
              </w:rPr>
            </w:pPr>
            <w:r w:rsidRPr="004A13D7">
              <w:rPr>
                <w:sz w:val="28"/>
                <w:szCs w:val="28"/>
              </w:rPr>
              <w:t>- GV nêu YC: các nhóm thiết kế được sản phẩm mình yêu thích theo chủ đề tự chọn( Ví dụ: đồ chơi, mô hình, bức tranh, thiết kế trang phục,...)</w:t>
            </w:r>
          </w:p>
          <w:p w:rsidR="009175BD" w:rsidRPr="004A13D7" w:rsidRDefault="009175BD" w:rsidP="00785F76">
            <w:pPr>
              <w:jc w:val="both"/>
              <w:rPr>
                <w:sz w:val="28"/>
                <w:szCs w:val="28"/>
              </w:rPr>
            </w:pPr>
            <w:r w:rsidRPr="004A13D7">
              <w:rPr>
                <w:sz w:val="28"/>
                <w:szCs w:val="28"/>
              </w:rPr>
              <w:t xml:space="preserve">-GV có thể gợi ý cho HS làm từ những vật liệu tái chế để bảo vệ môi trường. </w:t>
            </w:r>
          </w:p>
          <w:p w:rsidR="009175BD" w:rsidRPr="004A13D7" w:rsidRDefault="009175BD" w:rsidP="00785F76">
            <w:pPr>
              <w:jc w:val="both"/>
              <w:rPr>
                <w:sz w:val="28"/>
                <w:szCs w:val="28"/>
              </w:rPr>
            </w:pPr>
            <w:r w:rsidRPr="004A13D7">
              <w:rPr>
                <w:sz w:val="28"/>
                <w:szCs w:val="28"/>
              </w:rPr>
              <w:t>-GV nêu các bước tiến hành:</w:t>
            </w:r>
          </w:p>
          <w:p w:rsidR="009175BD" w:rsidRPr="004A13D7" w:rsidRDefault="009175BD" w:rsidP="00785F76">
            <w:pPr>
              <w:jc w:val="both"/>
              <w:rPr>
                <w:sz w:val="28"/>
                <w:szCs w:val="28"/>
              </w:rPr>
            </w:pPr>
            <w:r w:rsidRPr="004A13D7">
              <w:rPr>
                <w:sz w:val="28"/>
                <w:szCs w:val="28"/>
              </w:rPr>
              <w:t>+Trao đổi nhóm để lựa chọn và nêu ý tưởng thiết kế sản phẩm yêu thích.</w:t>
            </w:r>
          </w:p>
          <w:p w:rsidR="009175BD" w:rsidRPr="004A13D7" w:rsidRDefault="009175BD" w:rsidP="00785F76">
            <w:pPr>
              <w:jc w:val="both"/>
              <w:rPr>
                <w:sz w:val="28"/>
                <w:szCs w:val="28"/>
              </w:rPr>
            </w:pPr>
            <w:r w:rsidRPr="004A13D7">
              <w:rPr>
                <w:sz w:val="28"/>
                <w:szCs w:val="28"/>
              </w:rPr>
              <w:t>+Thực hành làm sản phẩm theo ý tưởng đã thiết kế.</w:t>
            </w:r>
          </w:p>
          <w:p w:rsidR="009175BD" w:rsidRPr="004A13D7" w:rsidRDefault="009175BD" w:rsidP="00785F76">
            <w:pPr>
              <w:jc w:val="both"/>
              <w:rPr>
                <w:sz w:val="28"/>
                <w:szCs w:val="28"/>
              </w:rPr>
            </w:pPr>
            <w:r w:rsidRPr="004A13D7">
              <w:rPr>
                <w:sz w:val="28"/>
                <w:szCs w:val="28"/>
              </w:rPr>
              <w:t>-Gv bao quát, hỗ trợ HS gặp khó khăn.</w:t>
            </w:r>
          </w:p>
          <w:p w:rsidR="009175BD" w:rsidRPr="004A13D7" w:rsidRDefault="009175BD" w:rsidP="00785F76">
            <w:pPr>
              <w:jc w:val="both"/>
              <w:rPr>
                <w:sz w:val="28"/>
                <w:szCs w:val="28"/>
              </w:rPr>
            </w:pPr>
            <w:r w:rsidRPr="004A13D7">
              <w:rPr>
                <w:sz w:val="28"/>
                <w:szCs w:val="28"/>
              </w:rPr>
              <w:t>=&gt;Chốt: Mỗi em sẽ có những ý tưởng khám phá, sáng tạo khác nhau.</w:t>
            </w:r>
          </w:p>
          <w:p w:rsidR="009175BD" w:rsidRPr="004A13D7" w:rsidRDefault="009175BD" w:rsidP="00785F76">
            <w:pPr>
              <w:jc w:val="both"/>
              <w:rPr>
                <w:sz w:val="28"/>
                <w:szCs w:val="28"/>
              </w:rPr>
            </w:pPr>
            <w:r w:rsidRPr="004A13D7">
              <w:rPr>
                <w:sz w:val="28"/>
                <w:szCs w:val="28"/>
              </w:rPr>
              <w:t>-Gv khen HS đã tích cực hoạt động để thiết kế được sản phẩm mình yêu thích.</w:t>
            </w:r>
          </w:p>
        </w:tc>
        <w:tc>
          <w:tcPr>
            <w:tcW w:w="4678" w:type="dxa"/>
            <w:tcBorders>
              <w:top w:val="dashed" w:sz="4" w:space="0" w:color="auto"/>
              <w:bottom w:val="dashed" w:sz="4" w:space="0" w:color="auto"/>
            </w:tcBorders>
          </w:tcPr>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Học sinh chia nhóm 4-6</w:t>
            </w: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-&gt; HS lắng nghe + nhắc lại các bước tiến hành:</w:t>
            </w: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=&gt;HS thống nhất về ý tưởng và sử dụng các vật liệu cần thiết để tiến hành làm sản phẩm mình yêu thích.</w:t>
            </w:r>
          </w:p>
          <w:p w:rsidR="009175BD" w:rsidRPr="004A13D7" w:rsidRDefault="009175BD" w:rsidP="00785F76">
            <w:pPr>
              <w:jc w:val="both"/>
              <w:rPr>
                <w:sz w:val="28"/>
                <w:szCs w:val="28"/>
              </w:rPr>
            </w:pPr>
            <w:r w:rsidRPr="004A13D7">
              <w:rPr>
                <w:sz w:val="28"/>
                <w:szCs w:val="28"/>
              </w:rPr>
              <w:t>-HS thực hành làm</w:t>
            </w: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-HS lắng nghe</w:t>
            </w:r>
          </w:p>
          <w:p w:rsidR="009175BD" w:rsidRPr="004A13D7" w:rsidRDefault="009175BD" w:rsidP="00785F76">
            <w:pPr>
              <w:jc w:val="both"/>
              <w:rPr>
                <w:sz w:val="28"/>
                <w:szCs w:val="28"/>
              </w:rPr>
            </w:pPr>
          </w:p>
        </w:tc>
      </w:tr>
      <w:tr w:rsidR="009175BD" w:rsidRPr="004A13D7" w:rsidTr="00785F76">
        <w:tc>
          <w:tcPr>
            <w:tcW w:w="4820" w:type="dxa"/>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t>Hoạt động 2. Triển lãm sản phẩm yêu thích:</w:t>
            </w:r>
          </w:p>
          <w:p w:rsidR="009175BD" w:rsidRPr="004A13D7" w:rsidRDefault="009175BD" w:rsidP="00785F76">
            <w:pPr>
              <w:jc w:val="both"/>
              <w:rPr>
                <w:sz w:val="28"/>
                <w:szCs w:val="28"/>
              </w:rPr>
            </w:pPr>
            <w:r w:rsidRPr="004A13D7">
              <w:rPr>
                <w:sz w:val="28"/>
                <w:szCs w:val="28"/>
              </w:rPr>
              <w:t xml:space="preserve">- GV tổ chức cho HS trưng bày các sản phẩm đã được thiết kế ở 4 đến 6 góc trong lớp học. </w:t>
            </w:r>
          </w:p>
          <w:p w:rsidR="009175BD" w:rsidRPr="004A13D7" w:rsidRDefault="009175BD" w:rsidP="00785F76">
            <w:pPr>
              <w:jc w:val="both"/>
              <w:rPr>
                <w:sz w:val="28"/>
                <w:szCs w:val="28"/>
              </w:rPr>
            </w:pPr>
            <w:r w:rsidRPr="004A13D7">
              <w:rPr>
                <w:sz w:val="28"/>
                <w:szCs w:val="28"/>
              </w:rPr>
              <w:t>-GV mời HS giới thiệu về sản phẩm mình thiết kế</w:t>
            </w:r>
          </w:p>
          <w:p w:rsidR="009175BD" w:rsidRPr="004A13D7" w:rsidRDefault="009175BD" w:rsidP="00785F76">
            <w:pPr>
              <w:jc w:val="both"/>
              <w:rPr>
                <w:sz w:val="28"/>
                <w:szCs w:val="28"/>
              </w:rPr>
            </w:pPr>
            <w:r w:rsidRPr="004A13D7">
              <w:rPr>
                <w:sz w:val="28"/>
                <w:szCs w:val="28"/>
              </w:rPr>
              <w:t>=&gt;KL: Mỗi người có những sở thích và lựa chọn khác nhau. Tất cả tạo nên sự đa dạng nhiều sắc mầu của cuộc sống, làm cho bản thân mình tốt đẹp hơn.</w:t>
            </w:r>
          </w:p>
          <w:p w:rsidR="009175BD" w:rsidRPr="004A13D7" w:rsidRDefault="009175BD" w:rsidP="00785F76">
            <w:pPr>
              <w:jc w:val="both"/>
              <w:rPr>
                <w:sz w:val="28"/>
                <w:szCs w:val="28"/>
              </w:rPr>
            </w:pPr>
            <w:r w:rsidRPr="004A13D7">
              <w:rPr>
                <w:sz w:val="28"/>
                <w:szCs w:val="28"/>
              </w:rPr>
              <w:t>-GV khen ngợi cả lớp đã khéo léo, tìm tòi và sáng tạo ra sản phẩm theo ý tưởng riêng của mình.</w:t>
            </w:r>
          </w:p>
        </w:tc>
        <w:tc>
          <w:tcPr>
            <w:tcW w:w="4678" w:type="dxa"/>
            <w:tcBorders>
              <w:top w:val="dashed" w:sz="4" w:space="0" w:color="auto"/>
              <w:bottom w:val="dashed" w:sz="4" w:space="0" w:color="auto"/>
            </w:tcBorders>
          </w:tcPr>
          <w:p w:rsidR="009175BD" w:rsidRPr="004A13D7" w:rsidRDefault="009175BD" w:rsidP="00785F76">
            <w:pPr>
              <w:jc w:val="both"/>
              <w:rPr>
                <w:sz w:val="28"/>
                <w:szCs w:val="28"/>
              </w:rPr>
            </w:pPr>
            <w:r w:rsidRPr="004A13D7">
              <w:rPr>
                <w:sz w:val="28"/>
                <w:szCs w:val="28"/>
              </w:rPr>
              <w:t>-HS tiếp tục làm theo nhóm.</w:t>
            </w:r>
          </w:p>
          <w:p w:rsidR="009175BD" w:rsidRPr="004A13D7" w:rsidRDefault="009175BD" w:rsidP="00785F76">
            <w:pPr>
              <w:jc w:val="both"/>
              <w:rPr>
                <w:sz w:val="28"/>
                <w:szCs w:val="28"/>
              </w:rPr>
            </w:pPr>
            <w:r w:rsidRPr="004A13D7">
              <w:rPr>
                <w:sz w:val="28"/>
                <w:szCs w:val="28"/>
              </w:rPr>
              <w:t>- Cả lớp cùng đi xem và nhận xét về sản phẩm.</w:t>
            </w:r>
          </w:p>
          <w:p w:rsidR="009175BD" w:rsidRPr="004A13D7" w:rsidRDefault="009175BD" w:rsidP="00785F76">
            <w:pPr>
              <w:jc w:val="both"/>
              <w:rPr>
                <w:sz w:val="28"/>
                <w:szCs w:val="28"/>
              </w:rPr>
            </w:pPr>
            <w:r w:rsidRPr="004A13D7">
              <w:rPr>
                <w:sz w:val="28"/>
                <w:szCs w:val="28"/>
              </w:rPr>
              <w:t>-Các HS khác có thể nhận xét và đặt câu hỏi thêm về các sản phẩm.</w:t>
            </w:r>
          </w:p>
          <w:p w:rsidR="009175BD" w:rsidRPr="004A13D7" w:rsidRDefault="009175BD" w:rsidP="00785F76">
            <w:pPr>
              <w:jc w:val="both"/>
              <w:rPr>
                <w:sz w:val="28"/>
                <w:szCs w:val="28"/>
              </w:rPr>
            </w:pPr>
            <w:r w:rsidRPr="004A13D7">
              <w:rPr>
                <w:sz w:val="28"/>
                <w:szCs w:val="28"/>
              </w:rPr>
              <w:t>-HS bình chọn sản phẩm mình thiết kế mình yêu thích bằng cánh dán ngôi sao vào sản phẩm đó.</w:t>
            </w: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rPr>
                <w:sz w:val="28"/>
                <w:szCs w:val="28"/>
              </w:rPr>
            </w:pPr>
            <w:r w:rsidRPr="004A13D7">
              <w:rPr>
                <w:sz w:val="28"/>
                <w:szCs w:val="28"/>
              </w:rPr>
              <w:t>-HS lắng nghe</w:t>
            </w:r>
          </w:p>
        </w:tc>
      </w:tr>
      <w:tr w:rsidR="009175BD" w:rsidRPr="004A13D7" w:rsidTr="00785F76">
        <w:tc>
          <w:tcPr>
            <w:tcW w:w="9498" w:type="dxa"/>
            <w:gridSpan w:val="2"/>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t>3. Vận dụng.</w:t>
            </w:r>
          </w:p>
          <w:p w:rsidR="009175BD" w:rsidRPr="004A13D7" w:rsidRDefault="009175BD" w:rsidP="00785F76">
            <w:pPr>
              <w:jc w:val="both"/>
              <w:rPr>
                <w:sz w:val="28"/>
                <w:szCs w:val="28"/>
              </w:rPr>
            </w:pPr>
            <w:r w:rsidRPr="004A13D7">
              <w:rPr>
                <w:sz w:val="28"/>
                <w:szCs w:val="28"/>
              </w:rPr>
              <w:t>- Mục tiêu:</w:t>
            </w:r>
          </w:p>
          <w:p w:rsidR="009175BD" w:rsidRPr="004A13D7" w:rsidRDefault="009175BD" w:rsidP="00785F76">
            <w:pPr>
              <w:jc w:val="both"/>
              <w:rPr>
                <w:sz w:val="28"/>
                <w:szCs w:val="28"/>
              </w:rPr>
            </w:pPr>
            <w:r w:rsidRPr="004A13D7">
              <w:rPr>
                <w:sz w:val="28"/>
                <w:szCs w:val="28"/>
              </w:rPr>
              <w:t>+ Củng cố những kiến thức đã học trong tiết học để học sinh khắc sâu nội dung.</w:t>
            </w:r>
          </w:p>
          <w:p w:rsidR="009175BD" w:rsidRPr="004A13D7" w:rsidRDefault="009175BD" w:rsidP="00785F76">
            <w:pPr>
              <w:jc w:val="both"/>
              <w:rPr>
                <w:sz w:val="28"/>
                <w:szCs w:val="28"/>
              </w:rPr>
            </w:pPr>
            <w:r w:rsidRPr="004A13D7">
              <w:rPr>
                <w:sz w:val="28"/>
                <w:szCs w:val="28"/>
              </w:rPr>
              <w:t>+ Vận dụng kiến thức đã học vào thực tiễn.</w:t>
            </w:r>
          </w:p>
          <w:p w:rsidR="009175BD" w:rsidRPr="004A13D7" w:rsidRDefault="009175BD" w:rsidP="00785F76">
            <w:pPr>
              <w:jc w:val="both"/>
              <w:rPr>
                <w:sz w:val="28"/>
                <w:szCs w:val="28"/>
              </w:rPr>
            </w:pPr>
            <w:r w:rsidRPr="004A13D7">
              <w:rPr>
                <w:sz w:val="28"/>
                <w:szCs w:val="28"/>
              </w:rPr>
              <w:t>+ Tạo không khí vui vẻ, hào hứng, lưu luyến sau khi học sinh bài học.</w:t>
            </w:r>
          </w:p>
          <w:p w:rsidR="009175BD" w:rsidRPr="004A13D7" w:rsidRDefault="009175BD" w:rsidP="00785F76">
            <w:pPr>
              <w:jc w:val="both"/>
              <w:rPr>
                <w:sz w:val="28"/>
                <w:szCs w:val="28"/>
              </w:rPr>
            </w:pPr>
            <w:r w:rsidRPr="004A13D7">
              <w:rPr>
                <w:sz w:val="28"/>
                <w:szCs w:val="28"/>
                <w:lang w:val="en-US"/>
              </w:rPr>
              <w:t>- Cách tiến hành:</w:t>
            </w:r>
          </w:p>
        </w:tc>
      </w:tr>
      <w:tr w:rsidR="009175BD" w:rsidRPr="004A13D7" w:rsidTr="00785F76">
        <w:tc>
          <w:tcPr>
            <w:tcW w:w="4820" w:type="dxa"/>
            <w:tcBorders>
              <w:top w:val="dashed" w:sz="4" w:space="0" w:color="auto"/>
              <w:bottom w:val="dashed" w:sz="4" w:space="0" w:color="auto"/>
            </w:tcBorders>
          </w:tcPr>
          <w:p w:rsidR="009175BD" w:rsidRPr="004A13D7" w:rsidRDefault="009175BD" w:rsidP="00785F76">
            <w:pPr>
              <w:jc w:val="both"/>
              <w:rPr>
                <w:sz w:val="28"/>
                <w:szCs w:val="28"/>
              </w:rPr>
            </w:pPr>
            <w:r w:rsidRPr="004A13D7">
              <w:rPr>
                <w:sz w:val="28"/>
                <w:szCs w:val="28"/>
              </w:rPr>
              <w:lastRenderedPageBreak/>
              <w:t>- GV nêu yêu cầu và hướng dẫn học sinh về nhà tìm hiểu và đưa ra những ý tưởng tạo ra các sản phẩm thân thiện với môi trường.</w:t>
            </w:r>
          </w:p>
          <w:p w:rsidR="009175BD" w:rsidRPr="004A13D7" w:rsidRDefault="009175BD" w:rsidP="00785F76">
            <w:pPr>
              <w:jc w:val="both"/>
              <w:rPr>
                <w:sz w:val="28"/>
                <w:szCs w:val="28"/>
              </w:rPr>
            </w:pPr>
            <w:r w:rsidRPr="004A13D7">
              <w:rPr>
                <w:sz w:val="28"/>
                <w:szCs w:val="28"/>
              </w:rPr>
              <w:t>+ Tìm vật liệu có thể tái chế tạo ra sản phẩm yêu thích.</w:t>
            </w:r>
          </w:p>
          <w:p w:rsidR="009175BD" w:rsidRPr="004A13D7" w:rsidRDefault="009175BD" w:rsidP="00785F76">
            <w:pPr>
              <w:jc w:val="both"/>
              <w:rPr>
                <w:sz w:val="28"/>
                <w:szCs w:val="28"/>
              </w:rPr>
            </w:pPr>
            <w:r w:rsidRPr="004A13D7">
              <w:rPr>
                <w:sz w:val="28"/>
                <w:szCs w:val="28"/>
              </w:rPr>
              <w:t>+Chuẩn bị bộ trang phục yêu thích cho giờ học sau.</w:t>
            </w:r>
          </w:p>
          <w:p w:rsidR="009175BD" w:rsidRPr="004A13D7" w:rsidRDefault="009175BD" w:rsidP="00785F76">
            <w:pPr>
              <w:jc w:val="both"/>
              <w:rPr>
                <w:sz w:val="28"/>
                <w:szCs w:val="28"/>
              </w:rPr>
            </w:pPr>
            <w:r w:rsidRPr="004A13D7">
              <w:rPr>
                <w:sz w:val="28"/>
                <w:szCs w:val="28"/>
              </w:rPr>
              <w:t>- Nhận xét sau tiết dạy</w:t>
            </w:r>
          </w:p>
        </w:tc>
        <w:tc>
          <w:tcPr>
            <w:tcW w:w="4678" w:type="dxa"/>
            <w:tcBorders>
              <w:top w:val="dashed" w:sz="4" w:space="0" w:color="auto"/>
              <w:bottom w:val="dashed" w:sz="4" w:space="0" w:color="auto"/>
            </w:tcBorders>
          </w:tcPr>
          <w:p w:rsidR="009175BD" w:rsidRPr="004A13D7" w:rsidRDefault="009175BD" w:rsidP="00785F76">
            <w:pPr>
              <w:jc w:val="both"/>
              <w:rPr>
                <w:sz w:val="28"/>
                <w:szCs w:val="28"/>
              </w:rPr>
            </w:pPr>
            <w:r w:rsidRPr="004A13D7">
              <w:rPr>
                <w:sz w:val="28"/>
                <w:szCs w:val="28"/>
              </w:rPr>
              <w:t>- Học sinh tiếp nhận thông tin và yêu cầu để về nhà ứng dụng.</w:t>
            </w: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HS lắng nghe, rút kinh nghiệm</w:t>
            </w:r>
          </w:p>
        </w:tc>
      </w:tr>
      <w:tr w:rsidR="009175BD" w:rsidRPr="004A13D7" w:rsidTr="00785F76">
        <w:tc>
          <w:tcPr>
            <w:tcW w:w="9498" w:type="dxa"/>
            <w:gridSpan w:val="2"/>
            <w:tcBorders>
              <w:top w:val="dashed" w:sz="4" w:space="0" w:color="auto"/>
            </w:tcBorders>
          </w:tcPr>
          <w:p w:rsidR="009175BD" w:rsidRPr="004A13D7" w:rsidRDefault="009175BD" w:rsidP="00785F76">
            <w:pPr>
              <w:jc w:val="both"/>
              <w:rPr>
                <w:sz w:val="28"/>
                <w:szCs w:val="28"/>
              </w:rPr>
            </w:pPr>
          </w:p>
        </w:tc>
      </w:tr>
    </w:tbl>
    <w:p w:rsidR="009175BD" w:rsidRDefault="009175BD" w:rsidP="008B3013">
      <w:pPr>
        <w:jc w:val="center"/>
        <w:rPr>
          <w:b/>
          <w:bCs/>
          <w:sz w:val="28"/>
          <w:szCs w:val="28"/>
          <w:u w:val="single"/>
        </w:rPr>
      </w:pPr>
    </w:p>
    <w:p w:rsidR="009175BD" w:rsidRDefault="009175BD" w:rsidP="009175BD">
      <w:pPr>
        <w:jc w:val="center"/>
        <w:rPr>
          <w:b/>
          <w:bCs/>
          <w:sz w:val="28"/>
          <w:szCs w:val="28"/>
        </w:rPr>
      </w:pPr>
      <w:r w:rsidRPr="004A13D7">
        <w:rPr>
          <w:b/>
          <w:bCs/>
          <w:sz w:val="28"/>
          <w:szCs w:val="28"/>
          <w:u w:val="single"/>
        </w:rPr>
        <w:t>T</w:t>
      </w:r>
      <w:r>
        <w:rPr>
          <w:b/>
          <w:bCs/>
          <w:sz w:val="28"/>
          <w:szCs w:val="28"/>
          <w:u w:val="single"/>
        </w:rPr>
        <w:t>NXH</w:t>
      </w:r>
      <w:r w:rsidRPr="00143134">
        <w:rPr>
          <w:b/>
          <w:bCs/>
          <w:sz w:val="28"/>
          <w:szCs w:val="28"/>
        </w:rPr>
        <w:t xml:space="preserve">                        </w:t>
      </w:r>
    </w:p>
    <w:p w:rsidR="009175BD" w:rsidRPr="004A13D7" w:rsidRDefault="009175BD" w:rsidP="009175BD">
      <w:pPr>
        <w:jc w:val="center"/>
        <w:rPr>
          <w:b/>
          <w:bCs/>
          <w:sz w:val="28"/>
          <w:szCs w:val="28"/>
          <w:u w:val="single"/>
        </w:rPr>
      </w:pPr>
      <w:r w:rsidRPr="00143134">
        <w:rPr>
          <w:b/>
          <w:bCs/>
          <w:sz w:val="28"/>
          <w:szCs w:val="28"/>
        </w:rPr>
        <w:t>CHỦ ĐỀ 2:</w:t>
      </w:r>
      <w:r w:rsidRPr="004A13D7">
        <w:rPr>
          <w:b/>
          <w:bCs/>
          <w:sz w:val="28"/>
          <w:szCs w:val="28"/>
        </w:rPr>
        <w:t xml:space="preserve"> TRƯỜNG HỌC</w:t>
      </w:r>
    </w:p>
    <w:p w:rsidR="009175BD" w:rsidRPr="004A13D7" w:rsidRDefault="009175BD" w:rsidP="009175BD">
      <w:pPr>
        <w:jc w:val="center"/>
        <w:rPr>
          <w:b/>
          <w:bCs/>
          <w:sz w:val="28"/>
          <w:szCs w:val="28"/>
        </w:rPr>
      </w:pPr>
      <w:r>
        <w:rPr>
          <w:b/>
          <w:bCs/>
          <w:sz w:val="28"/>
          <w:szCs w:val="28"/>
        </w:rPr>
        <w:t>Bài 7: T.</w:t>
      </w:r>
      <w:r w:rsidRPr="004A13D7">
        <w:rPr>
          <w:b/>
          <w:bCs/>
          <w:sz w:val="28"/>
          <w:szCs w:val="28"/>
        </w:rPr>
        <w:t xml:space="preserve"> HÀNH: KHẢO SÁT VỀ SỰ AN TOÀN CỦA TRƯỜNG HỌC (T1) </w:t>
      </w:r>
    </w:p>
    <w:p w:rsidR="009175BD" w:rsidRPr="004A13D7" w:rsidRDefault="009175BD" w:rsidP="009175BD">
      <w:pPr>
        <w:rPr>
          <w:b/>
          <w:bCs/>
          <w:sz w:val="28"/>
          <w:szCs w:val="28"/>
          <w:u w:val="single"/>
        </w:rPr>
      </w:pPr>
      <w:r w:rsidRPr="004A13D7">
        <w:rPr>
          <w:b/>
          <w:bCs/>
          <w:sz w:val="28"/>
          <w:szCs w:val="28"/>
          <w:u w:val="single"/>
        </w:rPr>
        <w:t>I. YÊU CẦU CẦN ĐẠT:</w:t>
      </w:r>
    </w:p>
    <w:p w:rsidR="009175BD" w:rsidRPr="004A13D7" w:rsidRDefault="009175BD" w:rsidP="009175BD">
      <w:pPr>
        <w:ind w:firstLine="360"/>
        <w:jc w:val="both"/>
        <w:rPr>
          <w:b/>
          <w:sz w:val="28"/>
          <w:szCs w:val="28"/>
        </w:rPr>
      </w:pPr>
      <w:r w:rsidRPr="004A13D7">
        <w:rPr>
          <w:b/>
          <w:sz w:val="28"/>
          <w:szCs w:val="28"/>
        </w:rPr>
        <w:t>1. Năng lực đặc thù: Sau khi học, học sinh sẽ:</w:t>
      </w:r>
    </w:p>
    <w:p w:rsidR="009175BD" w:rsidRPr="004A13D7" w:rsidRDefault="009175BD" w:rsidP="009175BD">
      <w:pPr>
        <w:ind w:firstLine="360"/>
        <w:jc w:val="both"/>
        <w:rPr>
          <w:sz w:val="28"/>
          <w:szCs w:val="28"/>
        </w:rPr>
      </w:pPr>
      <w:r w:rsidRPr="004A13D7">
        <w:rPr>
          <w:sz w:val="28"/>
          <w:szCs w:val="28"/>
        </w:rPr>
        <w:t>- Trình bày được về sự an toàn trong khuôn viên nhà trường hoặc khu vực quanh nhà trường.</w:t>
      </w:r>
    </w:p>
    <w:p w:rsidR="009175BD" w:rsidRPr="004A13D7" w:rsidRDefault="009175BD" w:rsidP="009175BD">
      <w:pPr>
        <w:ind w:firstLine="360"/>
        <w:jc w:val="both"/>
        <w:rPr>
          <w:sz w:val="28"/>
          <w:szCs w:val="28"/>
        </w:rPr>
      </w:pPr>
      <w:r w:rsidRPr="004A13D7">
        <w:rPr>
          <w:sz w:val="28"/>
          <w:szCs w:val="28"/>
        </w:rPr>
        <w:t>- Lập được kế hoạch khảo sát về sự an toàn của phòng học, tường rào, sân chơi, bãi tập hoặc khu vực xung quanh trường theo mẫu.</w:t>
      </w:r>
    </w:p>
    <w:p w:rsidR="009175BD" w:rsidRPr="004A13D7" w:rsidRDefault="009175BD" w:rsidP="009175BD">
      <w:pPr>
        <w:ind w:firstLine="360"/>
        <w:jc w:val="both"/>
        <w:rPr>
          <w:sz w:val="28"/>
          <w:szCs w:val="28"/>
        </w:rPr>
      </w:pPr>
      <w:r w:rsidRPr="004A13D7">
        <w:rPr>
          <w:sz w:val="28"/>
          <w:szCs w:val="28"/>
        </w:rPr>
        <w:t>- Khảo sát được về sự an toàn liên quan đến cơ sở vật chất của nhà trường hoặc khu vựa xung quanh trường theo sự phân công của nhóm.</w:t>
      </w:r>
    </w:p>
    <w:p w:rsidR="009175BD" w:rsidRPr="004A13D7" w:rsidRDefault="009175BD" w:rsidP="009175BD">
      <w:pPr>
        <w:ind w:firstLine="360"/>
        <w:jc w:val="both"/>
        <w:rPr>
          <w:sz w:val="28"/>
          <w:szCs w:val="28"/>
        </w:rPr>
      </w:pPr>
      <w:r w:rsidRPr="004A13D7">
        <w:rPr>
          <w:sz w:val="28"/>
          <w:szCs w:val="28"/>
        </w:rPr>
        <w:t>- Làm báo cáo, trình bày được kết quả khảo sát và đưa ra được ý tưởng khuyến nghị với nhà trường nhằm khắc phục, hạn chế những rủi ro có thể xảy ra.</w:t>
      </w:r>
    </w:p>
    <w:p w:rsidR="009175BD" w:rsidRPr="004A13D7" w:rsidRDefault="009175BD" w:rsidP="009175BD">
      <w:pPr>
        <w:ind w:firstLine="360"/>
        <w:jc w:val="both"/>
        <w:rPr>
          <w:b/>
          <w:sz w:val="28"/>
          <w:szCs w:val="28"/>
        </w:rPr>
      </w:pPr>
      <w:r w:rsidRPr="004A13D7">
        <w:rPr>
          <w:b/>
          <w:sz w:val="28"/>
          <w:szCs w:val="28"/>
        </w:rPr>
        <w:t>2. Năng lực chung.</w:t>
      </w:r>
    </w:p>
    <w:p w:rsidR="009175BD" w:rsidRPr="004A13D7" w:rsidRDefault="009175BD" w:rsidP="009175BD">
      <w:pPr>
        <w:ind w:firstLine="360"/>
        <w:jc w:val="both"/>
        <w:rPr>
          <w:sz w:val="28"/>
          <w:szCs w:val="28"/>
        </w:rPr>
      </w:pPr>
      <w:r w:rsidRPr="004A13D7">
        <w:rPr>
          <w:sz w:val="28"/>
          <w:szCs w:val="28"/>
        </w:rPr>
        <w:t>- Năng lực tự chủ, tự học: Có biểu hiện chú ý học tập, tự giác tìm hiểu bài để hoàn thành tốt nội dung tiết học.</w:t>
      </w:r>
    </w:p>
    <w:p w:rsidR="009175BD" w:rsidRPr="004A13D7" w:rsidRDefault="009175BD" w:rsidP="009175BD">
      <w:pPr>
        <w:ind w:firstLine="360"/>
        <w:jc w:val="both"/>
        <w:rPr>
          <w:sz w:val="28"/>
          <w:szCs w:val="28"/>
        </w:rPr>
      </w:pPr>
      <w:r w:rsidRPr="004A13D7">
        <w:rPr>
          <w:sz w:val="28"/>
          <w:szCs w:val="28"/>
        </w:rPr>
        <w:t>- Năng lực giải quyết vấn đề và sáng tạo: Có biểu hiện tích cực, sáng tạo trong các hoạt động học tập, trò chơi, vận dụng.</w:t>
      </w:r>
    </w:p>
    <w:p w:rsidR="009175BD" w:rsidRPr="004A13D7" w:rsidRDefault="009175BD" w:rsidP="009175BD">
      <w:pPr>
        <w:ind w:firstLine="360"/>
        <w:jc w:val="both"/>
        <w:rPr>
          <w:sz w:val="28"/>
          <w:szCs w:val="28"/>
        </w:rPr>
      </w:pPr>
      <w:r w:rsidRPr="004A13D7">
        <w:rPr>
          <w:sz w:val="28"/>
          <w:szCs w:val="28"/>
        </w:rPr>
        <w:t>- Năng lực giao tiếp và hợp tác: Có biểu hiện tích cực, sôi nổi và nhiệt tình trong hoạt động nhóm. Có khả năng trình bày, thuyết trình… trong các hoạt động học tập.</w:t>
      </w:r>
    </w:p>
    <w:p w:rsidR="009175BD" w:rsidRPr="004A13D7" w:rsidRDefault="009175BD" w:rsidP="009175BD">
      <w:pPr>
        <w:ind w:firstLine="360"/>
        <w:jc w:val="both"/>
        <w:rPr>
          <w:b/>
          <w:sz w:val="28"/>
          <w:szCs w:val="28"/>
        </w:rPr>
      </w:pPr>
      <w:r w:rsidRPr="004A13D7">
        <w:rPr>
          <w:b/>
          <w:sz w:val="28"/>
          <w:szCs w:val="28"/>
        </w:rPr>
        <w:t>3. Phẩm chất.</w:t>
      </w:r>
    </w:p>
    <w:p w:rsidR="009175BD" w:rsidRPr="004A13D7" w:rsidRDefault="009175BD" w:rsidP="009175BD">
      <w:pPr>
        <w:ind w:firstLine="360"/>
        <w:jc w:val="both"/>
        <w:rPr>
          <w:sz w:val="28"/>
          <w:szCs w:val="28"/>
        </w:rPr>
      </w:pPr>
      <w:r w:rsidRPr="004A13D7">
        <w:rPr>
          <w:sz w:val="28"/>
          <w:szCs w:val="28"/>
        </w:rPr>
        <w:t>- Phẩm chất nhân ái: Bày tỏ được tình cảm, sự gắn bó của bản thân với các bạn.</w:t>
      </w:r>
    </w:p>
    <w:p w:rsidR="009175BD" w:rsidRPr="004A13D7" w:rsidRDefault="009175BD" w:rsidP="009175BD">
      <w:pPr>
        <w:ind w:firstLine="360"/>
        <w:jc w:val="both"/>
        <w:rPr>
          <w:sz w:val="28"/>
          <w:szCs w:val="28"/>
        </w:rPr>
      </w:pPr>
      <w:r w:rsidRPr="004A13D7">
        <w:rPr>
          <w:sz w:val="28"/>
          <w:szCs w:val="28"/>
        </w:rPr>
        <w:t>- Phẩm chất chăm chỉ: Có tinh thần chăm chỉ học tập, luôn tự giác tìm hiểu bài.</w:t>
      </w:r>
    </w:p>
    <w:p w:rsidR="009175BD" w:rsidRPr="004A13D7" w:rsidRDefault="009175BD" w:rsidP="009175BD">
      <w:pPr>
        <w:ind w:firstLine="360"/>
        <w:jc w:val="both"/>
        <w:rPr>
          <w:sz w:val="28"/>
          <w:szCs w:val="28"/>
        </w:rPr>
      </w:pPr>
      <w:r w:rsidRPr="004A13D7">
        <w:rPr>
          <w:sz w:val="28"/>
          <w:szCs w:val="28"/>
        </w:rPr>
        <w:t xml:space="preserve">- Phẩm chất trách nhiệm: Giữ trật tự, biết lắng nghe, học tập nghiêm túc. </w:t>
      </w:r>
    </w:p>
    <w:p w:rsidR="009175BD" w:rsidRPr="004A13D7" w:rsidRDefault="009175BD" w:rsidP="009175BD">
      <w:pPr>
        <w:jc w:val="both"/>
        <w:rPr>
          <w:b/>
          <w:sz w:val="28"/>
          <w:szCs w:val="28"/>
        </w:rPr>
      </w:pPr>
      <w:r w:rsidRPr="004A13D7">
        <w:rPr>
          <w:b/>
          <w:sz w:val="28"/>
          <w:szCs w:val="28"/>
        </w:rPr>
        <w:t xml:space="preserve">II. ĐỒ DÙNG DẠY HỌC </w:t>
      </w:r>
    </w:p>
    <w:p w:rsidR="009175BD" w:rsidRPr="004A13D7" w:rsidRDefault="009175BD" w:rsidP="009175BD">
      <w:pPr>
        <w:ind w:firstLine="360"/>
        <w:jc w:val="both"/>
        <w:rPr>
          <w:sz w:val="28"/>
          <w:szCs w:val="28"/>
        </w:rPr>
      </w:pPr>
      <w:r w:rsidRPr="004A13D7">
        <w:rPr>
          <w:sz w:val="28"/>
          <w:szCs w:val="28"/>
        </w:rPr>
        <w:t>- Kế hoạch bài dạy, bài giảng Power point.</w:t>
      </w:r>
    </w:p>
    <w:p w:rsidR="009175BD" w:rsidRPr="004A13D7" w:rsidRDefault="009175BD" w:rsidP="009175BD">
      <w:pPr>
        <w:ind w:firstLine="360"/>
        <w:jc w:val="both"/>
        <w:rPr>
          <w:sz w:val="28"/>
          <w:szCs w:val="28"/>
        </w:rPr>
      </w:pPr>
      <w:r w:rsidRPr="004A13D7">
        <w:rPr>
          <w:sz w:val="28"/>
          <w:szCs w:val="28"/>
        </w:rPr>
        <w:t>- SGK và các thiết bị, học liệu phụ vụ cho tiết dạy.</w:t>
      </w:r>
    </w:p>
    <w:p w:rsidR="009175BD" w:rsidRDefault="009175BD" w:rsidP="009175BD">
      <w:pPr>
        <w:jc w:val="both"/>
        <w:outlineLvl w:val="0"/>
        <w:rPr>
          <w:b/>
          <w:sz w:val="28"/>
          <w:szCs w:val="28"/>
          <w:lang w:val="en-US"/>
        </w:rPr>
      </w:pPr>
      <w:r w:rsidRPr="004A13D7">
        <w:rPr>
          <w:b/>
          <w:sz w:val="28"/>
          <w:szCs w:val="28"/>
          <w:lang w:val="en-US"/>
        </w:rPr>
        <w:t>III. HOẠT ĐỘNG DẠY HỌC</w:t>
      </w:r>
    </w:p>
    <w:p w:rsidR="009175BD" w:rsidRPr="004A13D7" w:rsidRDefault="009175BD" w:rsidP="009175B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820"/>
      </w:tblGrid>
      <w:tr w:rsidR="009175BD" w:rsidRPr="004A13D7" w:rsidTr="00785F76">
        <w:tc>
          <w:tcPr>
            <w:tcW w:w="4536" w:type="dxa"/>
            <w:tcBorders>
              <w:bottom w:val="dashed" w:sz="4" w:space="0" w:color="auto"/>
            </w:tcBorders>
          </w:tcPr>
          <w:p w:rsidR="009175BD" w:rsidRPr="004A13D7" w:rsidRDefault="009175BD" w:rsidP="00785F76">
            <w:pPr>
              <w:jc w:val="center"/>
              <w:rPr>
                <w:b/>
                <w:sz w:val="28"/>
                <w:szCs w:val="28"/>
              </w:rPr>
            </w:pPr>
            <w:r w:rsidRPr="004A13D7">
              <w:rPr>
                <w:b/>
                <w:sz w:val="28"/>
                <w:szCs w:val="28"/>
              </w:rPr>
              <w:t>Hoạt động của giáo viên</w:t>
            </w:r>
          </w:p>
        </w:tc>
        <w:tc>
          <w:tcPr>
            <w:tcW w:w="4820" w:type="dxa"/>
            <w:tcBorders>
              <w:bottom w:val="dashed" w:sz="4" w:space="0" w:color="auto"/>
            </w:tcBorders>
          </w:tcPr>
          <w:p w:rsidR="009175BD" w:rsidRPr="004A13D7" w:rsidRDefault="009175BD" w:rsidP="00785F76">
            <w:pPr>
              <w:jc w:val="center"/>
              <w:rPr>
                <w:b/>
                <w:sz w:val="28"/>
                <w:szCs w:val="28"/>
              </w:rPr>
            </w:pPr>
            <w:r w:rsidRPr="004A13D7">
              <w:rPr>
                <w:b/>
                <w:sz w:val="28"/>
                <w:szCs w:val="28"/>
              </w:rPr>
              <w:t>Hoạt động của học sinh</w:t>
            </w:r>
          </w:p>
        </w:tc>
      </w:tr>
      <w:tr w:rsidR="009175BD" w:rsidRPr="004A13D7" w:rsidTr="00785F76">
        <w:tc>
          <w:tcPr>
            <w:tcW w:w="9356" w:type="dxa"/>
            <w:gridSpan w:val="2"/>
            <w:tcBorders>
              <w:bottom w:val="dashed" w:sz="4" w:space="0" w:color="auto"/>
            </w:tcBorders>
          </w:tcPr>
          <w:p w:rsidR="009175BD" w:rsidRPr="004A13D7" w:rsidRDefault="009175BD" w:rsidP="00785F76">
            <w:pPr>
              <w:jc w:val="both"/>
              <w:rPr>
                <w:bCs/>
                <w:i/>
                <w:sz w:val="28"/>
                <w:szCs w:val="28"/>
              </w:rPr>
            </w:pPr>
            <w:r w:rsidRPr="004A13D7">
              <w:rPr>
                <w:b/>
                <w:bCs/>
                <w:sz w:val="28"/>
                <w:szCs w:val="28"/>
              </w:rPr>
              <w:t>1. Khởi động:</w:t>
            </w:r>
          </w:p>
          <w:p w:rsidR="009175BD" w:rsidRPr="004A13D7" w:rsidRDefault="009175BD" w:rsidP="00785F76">
            <w:pPr>
              <w:jc w:val="both"/>
              <w:rPr>
                <w:sz w:val="28"/>
                <w:szCs w:val="28"/>
              </w:rPr>
            </w:pPr>
            <w:r w:rsidRPr="004A13D7">
              <w:rPr>
                <w:sz w:val="28"/>
                <w:szCs w:val="28"/>
              </w:rPr>
              <w:lastRenderedPageBreak/>
              <w:t xml:space="preserve">- Mục tiêu: </w:t>
            </w:r>
          </w:p>
          <w:p w:rsidR="009175BD" w:rsidRPr="004A13D7" w:rsidRDefault="009175BD" w:rsidP="00785F76">
            <w:pPr>
              <w:jc w:val="both"/>
              <w:rPr>
                <w:sz w:val="28"/>
                <w:szCs w:val="28"/>
              </w:rPr>
            </w:pPr>
            <w:r w:rsidRPr="004A13D7">
              <w:rPr>
                <w:sz w:val="28"/>
                <w:szCs w:val="28"/>
              </w:rPr>
              <w:t xml:space="preserve">+ Tạo không khí vui vẻ, </w:t>
            </w:r>
            <w:r w:rsidR="001B1246">
              <w:rPr>
                <w:sz w:val="28"/>
                <w:szCs w:val="28"/>
              </w:rPr>
              <w:t>phấn</w:t>
            </w:r>
            <w:r w:rsidRPr="004A13D7">
              <w:rPr>
                <w:sz w:val="28"/>
                <w:szCs w:val="28"/>
              </w:rPr>
              <w:t xml:space="preserve"> khởi trước giờ học.</w:t>
            </w:r>
          </w:p>
          <w:p w:rsidR="009175BD" w:rsidRPr="004A13D7" w:rsidRDefault="009175BD" w:rsidP="00785F76">
            <w:pPr>
              <w:jc w:val="both"/>
              <w:rPr>
                <w:sz w:val="28"/>
                <w:szCs w:val="28"/>
              </w:rPr>
            </w:pPr>
            <w:r w:rsidRPr="004A13D7">
              <w:rPr>
                <w:sz w:val="28"/>
                <w:szCs w:val="28"/>
              </w:rPr>
              <w:t>+ Kiểm tra kiến thức đã học của học sinh ở bài trước.</w:t>
            </w:r>
          </w:p>
          <w:p w:rsidR="009175BD" w:rsidRPr="004A13D7" w:rsidRDefault="009175BD" w:rsidP="00785F76">
            <w:pPr>
              <w:jc w:val="both"/>
              <w:rPr>
                <w:sz w:val="28"/>
                <w:szCs w:val="28"/>
              </w:rPr>
            </w:pPr>
            <w:r w:rsidRPr="004A13D7">
              <w:rPr>
                <w:sz w:val="28"/>
                <w:szCs w:val="28"/>
              </w:rPr>
              <w:t>- Cách tiến hành:</w:t>
            </w:r>
          </w:p>
        </w:tc>
      </w:tr>
      <w:tr w:rsidR="009175BD" w:rsidRPr="004A13D7" w:rsidTr="00785F76">
        <w:tc>
          <w:tcPr>
            <w:tcW w:w="4536" w:type="dxa"/>
            <w:tcBorders>
              <w:bottom w:val="dashed" w:sz="4" w:space="0" w:color="auto"/>
            </w:tcBorders>
          </w:tcPr>
          <w:p w:rsidR="009175BD" w:rsidRPr="004A13D7" w:rsidRDefault="009175BD" w:rsidP="00785F76">
            <w:pPr>
              <w:jc w:val="both"/>
              <w:outlineLvl w:val="0"/>
              <w:rPr>
                <w:bCs/>
                <w:sz w:val="28"/>
                <w:szCs w:val="28"/>
              </w:rPr>
            </w:pPr>
            <w:r w:rsidRPr="004A13D7">
              <w:rPr>
                <w:bCs/>
                <w:sz w:val="28"/>
                <w:szCs w:val="28"/>
              </w:rPr>
              <w:lastRenderedPageBreak/>
              <w:t xml:space="preserve">- GV mở các hình ảnh gắn với ngôi trường đang học: </w:t>
            </w:r>
          </w:p>
          <w:p w:rsidR="009175BD" w:rsidRPr="004A13D7" w:rsidRDefault="009175BD" w:rsidP="00785F76">
            <w:pPr>
              <w:jc w:val="both"/>
              <w:outlineLvl w:val="0"/>
              <w:rPr>
                <w:bCs/>
                <w:sz w:val="28"/>
                <w:szCs w:val="28"/>
              </w:rPr>
            </w:pPr>
            <w:r w:rsidRPr="004A13D7">
              <w:rPr>
                <w:bCs/>
                <w:sz w:val="28"/>
                <w:szCs w:val="28"/>
              </w:rPr>
              <w:t xml:space="preserve">+ GV nêu câu hỏi: </w:t>
            </w:r>
          </w:p>
          <w:p w:rsidR="009175BD" w:rsidRPr="004A13D7" w:rsidRDefault="009175BD" w:rsidP="00785F76">
            <w:pPr>
              <w:jc w:val="both"/>
              <w:outlineLvl w:val="0"/>
              <w:rPr>
                <w:bCs/>
                <w:sz w:val="28"/>
                <w:szCs w:val="28"/>
              </w:rPr>
            </w:pPr>
            <w:r w:rsidRPr="004A13D7">
              <w:rPr>
                <w:bCs/>
                <w:sz w:val="28"/>
                <w:szCs w:val="28"/>
              </w:rPr>
              <w:t>+ Bức ảnh được chụp vào khoảng thời gian nào trong buổi học?</w:t>
            </w:r>
          </w:p>
          <w:p w:rsidR="009175BD" w:rsidRPr="004A13D7" w:rsidRDefault="009175BD" w:rsidP="00785F76">
            <w:pPr>
              <w:jc w:val="both"/>
              <w:outlineLvl w:val="0"/>
              <w:rPr>
                <w:bCs/>
                <w:sz w:val="28"/>
                <w:szCs w:val="28"/>
              </w:rPr>
            </w:pPr>
            <w:r w:rsidRPr="004A13D7">
              <w:rPr>
                <w:bCs/>
                <w:sz w:val="28"/>
                <w:szCs w:val="28"/>
              </w:rPr>
              <w:t>+ Những cảnh nào được chụp?</w:t>
            </w:r>
          </w:p>
          <w:p w:rsidR="009175BD" w:rsidRPr="004A13D7" w:rsidRDefault="009175BD" w:rsidP="00785F76">
            <w:pPr>
              <w:jc w:val="both"/>
              <w:outlineLvl w:val="0"/>
              <w:rPr>
                <w:bCs/>
                <w:sz w:val="28"/>
                <w:szCs w:val="28"/>
              </w:rPr>
            </w:pPr>
            <w:r w:rsidRPr="004A13D7">
              <w:rPr>
                <w:bCs/>
                <w:sz w:val="28"/>
                <w:szCs w:val="28"/>
              </w:rPr>
              <w:t>- GV Nhận xét, tuyên dương.</w:t>
            </w:r>
          </w:p>
          <w:p w:rsidR="009175BD" w:rsidRPr="004A13D7" w:rsidRDefault="009175BD" w:rsidP="00785F76">
            <w:pPr>
              <w:jc w:val="both"/>
              <w:outlineLvl w:val="0"/>
              <w:rPr>
                <w:bCs/>
                <w:sz w:val="28"/>
                <w:szCs w:val="28"/>
              </w:rPr>
            </w:pPr>
            <w:r w:rsidRPr="004A13D7">
              <w:rPr>
                <w:bCs/>
                <w:sz w:val="28"/>
                <w:szCs w:val="28"/>
              </w:rPr>
              <w:t>- GV dẫn dắt vào bài mới</w:t>
            </w:r>
          </w:p>
        </w:tc>
        <w:tc>
          <w:tcPr>
            <w:tcW w:w="4820" w:type="dxa"/>
            <w:tcBorders>
              <w:bottom w:val="dashed" w:sz="4" w:space="0" w:color="auto"/>
            </w:tcBorders>
          </w:tcPr>
          <w:p w:rsidR="009175BD" w:rsidRPr="004A13D7" w:rsidRDefault="009175BD" w:rsidP="00785F76">
            <w:pPr>
              <w:jc w:val="both"/>
              <w:rPr>
                <w:sz w:val="28"/>
                <w:szCs w:val="28"/>
              </w:rPr>
            </w:pPr>
            <w:r w:rsidRPr="004A13D7">
              <w:rPr>
                <w:sz w:val="28"/>
                <w:szCs w:val="28"/>
              </w:rPr>
              <w:t>- HS lắng nghe bài hát.</w:t>
            </w: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Trả lời: giờ ra chơi.</w:t>
            </w:r>
          </w:p>
          <w:p w:rsidR="009175BD" w:rsidRPr="004A13D7" w:rsidRDefault="009175BD" w:rsidP="00785F76">
            <w:pPr>
              <w:jc w:val="both"/>
              <w:rPr>
                <w:sz w:val="28"/>
                <w:szCs w:val="28"/>
              </w:rPr>
            </w:pPr>
            <w:r w:rsidRPr="004A13D7">
              <w:rPr>
                <w:sz w:val="28"/>
                <w:szCs w:val="28"/>
              </w:rPr>
              <w:t>+ Trả lời: sân trường, lớp học, cổng trường.....</w:t>
            </w:r>
          </w:p>
          <w:p w:rsidR="009175BD" w:rsidRPr="004A13D7" w:rsidRDefault="009175BD" w:rsidP="00785F76">
            <w:pPr>
              <w:jc w:val="both"/>
              <w:rPr>
                <w:sz w:val="28"/>
                <w:szCs w:val="28"/>
              </w:rPr>
            </w:pPr>
            <w:r w:rsidRPr="004A13D7">
              <w:rPr>
                <w:sz w:val="28"/>
                <w:szCs w:val="28"/>
              </w:rPr>
              <w:t>- HS lắng nghe.</w:t>
            </w:r>
          </w:p>
        </w:tc>
      </w:tr>
      <w:tr w:rsidR="009175BD" w:rsidRPr="004A13D7" w:rsidTr="00785F76">
        <w:tc>
          <w:tcPr>
            <w:tcW w:w="9356" w:type="dxa"/>
            <w:gridSpan w:val="2"/>
            <w:tcBorders>
              <w:top w:val="dashed" w:sz="4" w:space="0" w:color="auto"/>
              <w:bottom w:val="dashed" w:sz="4" w:space="0" w:color="auto"/>
            </w:tcBorders>
          </w:tcPr>
          <w:p w:rsidR="009175BD" w:rsidRPr="004A13D7" w:rsidRDefault="009175BD" w:rsidP="00785F76">
            <w:pPr>
              <w:jc w:val="both"/>
              <w:rPr>
                <w:b/>
                <w:bCs/>
                <w:iCs/>
                <w:sz w:val="28"/>
                <w:szCs w:val="28"/>
              </w:rPr>
            </w:pPr>
            <w:r w:rsidRPr="004A13D7">
              <w:rPr>
                <w:b/>
                <w:bCs/>
                <w:iCs/>
                <w:sz w:val="28"/>
                <w:szCs w:val="28"/>
              </w:rPr>
              <w:t>2. Khám phá</w:t>
            </w:r>
            <w:r w:rsidRPr="004A13D7">
              <w:rPr>
                <w:bCs/>
                <w:i/>
                <w:iCs/>
                <w:sz w:val="28"/>
                <w:szCs w:val="28"/>
              </w:rPr>
              <w:t>:</w:t>
            </w:r>
          </w:p>
          <w:p w:rsidR="009175BD" w:rsidRPr="004A13D7" w:rsidRDefault="009175BD" w:rsidP="00785F76">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9175BD" w:rsidRPr="004A13D7" w:rsidRDefault="009175BD" w:rsidP="00785F76">
            <w:pPr>
              <w:jc w:val="both"/>
              <w:rPr>
                <w:sz w:val="28"/>
                <w:szCs w:val="28"/>
              </w:rPr>
            </w:pPr>
            <w:r w:rsidRPr="004A13D7">
              <w:rPr>
                <w:sz w:val="28"/>
                <w:szCs w:val="28"/>
              </w:rPr>
              <w:t>+ Xác định được khu vực, và đối tượng để khảo sát về sự an toàn của trường</w:t>
            </w:r>
          </w:p>
          <w:p w:rsidR="009175BD" w:rsidRPr="004A13D7" w:rsidRDefault="009175BD" w:rsidP="00785F76">
            <w:pPr>
              <w:jc w:val="both"/>
              <w:rPr>
                <w:sz w:val="28"/>
                <w:szCs w:val="28"/>
              </w:rPr>
            </w:pPr>
            <w:r w:rsidRPr="004A13D7">
              <w:rPr>
                <w:sz w:val="28"/>
                <w:szCs w:val="28"/>
              </w:rPr>
              <w:t>+ Xây dựng phiếu khảo sát.</w:t>
            </w:r>
          </w:p>
          <w:p w:rsidR="009175BD" w:rsidRPr="004A13D7" w:rsidRDefault="009175BD" w:rsidP="00785F76">
            <w:pPr>
              <w:jc w:val="both"/>
              <w:rPr>
                <w:sz w:val="28"/>
                <w:szCs w:val="28"/>
              </w:rPr>
            </w:pPr>
            <w:r w:rsidRPr="004A13D7">
              <w:rPr>
                <w:sz w:val="28"/>
                <w:szCs w:val="28"/>
              </w:rPr>
              <w:t>+ Phân công nhiệm vụ khảo sát cho mỗi thành viên trong nhóm.</w:t>
            </w:r>
          </w:p>
          <w:p w:rsidR="009175BD" w:rsidRPr="004A13D7" w:rsidRDefault="009175BD" w:rsidP="00785F76">
            <w:pPr>
              <w:jc w:val="both"/>
              <w:rPr>
                <w:sz w:val="28"/>
                <w:szCs w:val="28"/>
              </w:rPr>
            </w:pPr>
            <w:r w:rsidRPr="004A13D7">
              <w:rPr>
                <w:b/>
                <w:bCs/>
                <w:iCs/>
                <w:sz w:val="28"/>
                <w:szCs w:val="28"/>
              </w:rPr>
              <w:t xml:space="preserve">- </w:t>
            </w:r>
            <w:r w:rsidRPr="004A13D7">
              <w:rPr>
                <w:bCs/>
                <w:iCs/>
                <w:sz w:val="28"/>
                <w:szCs w:val="28"/>
              </w:rPr>
              <w:t>Cách tiến hành:</w:t>
            </w:r>
          </w:p>
        </w:tc>
      </w:tr>
      <w:tr w:rsidR="009175BD" w:rsidRPr="004A13D7" w:rsidTr="00785F76">
        <w:tc>
          <w:tcPr>
            <w:tcW w:w="4536" w:type="dxa"/>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t>Hoạt động 1. Lựa chọn khu vực và đối tượng để khảo sát về sự an toàn của trường học. (Làm việc nhóm 4)</w:t>
            </w:r>
          </w:p>
          <w:p w:rsidR="009175BD" w:rsidRPr="004A13D7" w:rsidRDefault="009175BD" w:rsidP="00785F76">
            <w:pPr>
              <w:jc w:val="both"/>
              <w:rPr>
                <w:sz w:val="28"/>
                <w:szCs w:val="28"/>
              </w:rPr>
            </w:pPr>
            <w:r w:rsidRPr="004A13D7">
              <w:rPr>
                <w:sz w:val="28"/>
                <w:szCs w:val="28"/>
              </w:rPr>
              <w:t>- GV mời HS đọc yêu cầu đề bài.</w:t>
            </w:r>
          </w:p>
          <w:p w:rsidR="009175BD" w:rsidRPr="004A13D7" w:rsidRDefault="009175BD" w:rsidP="00785F76">
            <w:pPr>
              <w:jc w:val="both"/>
              <w:rPr>
                <w:sz w:val="28"/>
                <w:szCs w:val="28"/>
              </w:rPr>
            </w:pPr>
            <w:r w:rsidRPr="004A13D7">
              <w:rPr>
                <w:sz w:val="28"/>
                <w:szCs w:val="28"/>
              </w:rPr>
              <w:t>- Mời HS quan sát tranh.</w:t>
            </w:r>
          </w:p>
          <w:p w:rsidR="009175BD" w:rsidRPr="004A13D7" w:rsidRDefault="009175BD" w:rsidP="00785F76">
            <w:pPr>
              <w:jc w:val="both"/>
              <w:rPr>
                <w:sz w:val="28"/>
                <w:szCs w:val="28"/>
              </w:rPr>
            </w:pPr>
            <w:r w:rsidRPr="004A13D7">
              <w:rPr>
                <w:sz w:val="28"/>
                <w:szCs w:val="28"/>
              </w:rPr>
              <w:t>- YC các nhóm thảo luận để lựa chọn khu vựa khảo sát.</w:t>
            </w:r>
          </w:p>
          <w:p w:rsidR="009175BD" w:rsidRPr="004A13D7" w:rsidRDefault="009175BD" w:rsidP="00785F76">
            <w:pPr>
              <w:jc w:val="both"/>
              <w:rPr>
                <w:sz w:val="28"/>
                <w:szCs w:val="28"/>
              </w:rPr>
            </w:pPr>
            <w:r w:rsidRPr="004A13D7">
              <w:rPr>
                <w:sz w:val="28"/>
                <w:szCs w:val="28"/>
              </w:rPr>
              <w:t>- Mời nhóm trưởng điều khiển các bạn lựa chọn đối tượng để khảo sát.</w:t>
            </w:r>
          </w:p>
          <w:p w:rsidR="009175BD" w:rsidRPr="004A13D7" w:rsidRDefault="009175BD" w:rsidP="00785F76">
            <w:pPr>
              <w:jc w:val="both"/>
              <w:rPr>
                <w:sz w:val="28"/>
                <w:szCs w:val="28"/>
              </w:rPr>
            </w:pPr>
            <w:r w:rsidRPr="004A13D7">
              <w:rPr>
                <w:sz w:val="28"/>
                <w:szCs w:val="28"/>
              </w:rPr>
              <w:t>- GV gợi ý lựa chọn đối tượng:</w:t>
            </w:r>
          </w:p>
          <w:p w:rsidR="009175BD" w:rsidRPr="004A13D7" w:rsidRDefault="009175BD" w:rsidP="00785F76">
            <w:pPr>
              <w:jc w:val="both"/>
              <w:rPr>
                <w:sz w:val="28"/>
                <w:szCs w:val="28"/>
              </w:rPr>
            </w:pPr>
            <w:r w:rsidRPr="004A13D7">
              <w:rPr>
                <w:noProof/>
                <w:sz w:val="28"/>
                <w:szCs w:val="28"/>
              </w:rPr>
              <w:t xml:space="preserve">     </w:t>
            </w:r>
          </w:p>
          <w:p w:rsidR="009175BD" w:rsidRPr="004A13D7" w:rsidRDefault="009175BD" w:rsidP="00785F76">
            <w:pPr>
              <w:jc w:val="both"/>
              <w:rPr>
                <w:sz w:val="28"/>
                <w:szCs w:val="28"/>
              </w:rPr>
            </w:pPr>
            <w:r w:rsidRPr="004A13D7">
              <w:rPr>
                <w:sz w:val="28"/>
                <w:szCs w:val="28"/>
              </w:rPr>
              <w:t>- Mời các nhóm báo cáo kết quả</w:t>
            </w:r>
          </w:p>
          <w:p w:rsidR="009175BD" w:rsidRPr="004A13D7" w:rsidRDefault="009175BD" w:rsidP="00785F76">
            <w:pPr>
              <w:jc w:val="both"/>
              <w:rPr>
                <w:sz w:val="28"/>
                <w:szCs w:val="28"/>
              </w:rPr>
            </w:pPr>
            <w:r w:rsidRPr="004A13D7">
              <w:rPr>
                <w:sz w:val="28"/>
                <w:szCs w:val="28"/>
              </w:rPr>
              <w:t>- Mời nhóm khác nhận xét.</w:t>
            </w:r>
          </w:p>
          <w:p w:rsidR="009175BD" w:rsidRPr="004A13D7" w:rsidRDefault="009175BD" w:rsidP="00785F76">
            <w:pPr>
              <w:jc w:val="both"/>
              <w:rPr>
                <w:sz w:val="28"/>
                <w:szCs w:val="28"/>
              </w:rPr>
            </w:pPr>
            <w:r w:rsidRPr="004A13D7">
              <w:rPr>
                <w:sz w:val="28"/>
                <w:szCs w:val="28"/>
              </w:rPr>
              <w:t>- GV nhận xét, tuyên dương.</w:t>
            </w:r>
          </w:p>
        </w:tc>
        <w:tc>
          <w:tcPr>
            <w:tcW w:w="4820" w:type="dxa"/>
            <w:tcBorders>
              <w:top w:val="dashed" w:sz="4" w:space="0" w:color="auto"/>
              <w:bottom w:val="dashed" w:sz="4" w:space="0" w:color="auto"/>
            </w:tcBorders>
          </w:tcPr>
          <w:p w:rsidR="009175BD" w:rsidRPr="004A13D7" w:rsidRDefault="009175BD" w:rsidP="00785F76">
            <w:pPr>
              <w:rPr>
                <w:sz w:val="28"/>
                <w:szCs w:val="28"/>
              </w:rPr>
            </w:pPr>
          </w:p>
          <w:p w:rsidR="009175BD" w:rsidRPr="004A13D7" w:rsidRDefault="009175BD" w:rsidP="00785F76">
            <w:pPr>
              <w:rPr>
                <w:sz w:val="28"/>
                <w:szCs w:val="28"/>
              </w:rPr>
            </w:pP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xml:space="preserve">- 1 Học sinh đọc yêu cầu bài </w:t>
            </w:r>
          </w:p>
          <w:p w:rsidR="009175BD" w:rsidRPr="004A13D7" w:rsidRDefault="009175BD" w:rsidP="00785F76">
            <w:pPr>
              <w:jc w:val="both"/>
              <w:rPr>
                <w:sz w:val="28"/>
                <w:szCs w:val="28"/>
              </w:rPr>
            </w:pPr>
            <w:r w:rsidRPr="004A13D7">
              <w:rPr>
                <w:sz w:val="28"/>
                <w:szCs w:val="28"/>
              </w:rPr>
              <w:t>- Cả lớp quan sát tranh.</w:t>
            </w: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HS thảo luận nhóm.</w:t>
            </w: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Các thành viên nghe theo điểu khiển của nhóm trưởng.</w:t>
            </w:r>
          </w:p>
          <w:p w:rsidR="009175BD" w:rsidRPr="004A13D7" w:rsidRDefault="009175BD" w:rsidP="00785F76">
            <w:pPr>
              <w:jc w:val="both"/>
              <w:rPr>
                <w:sz w:val="28"/>
                <w:szCs w:val="28"/>
              </w:rPr>
            </w:pPr>
            <w:r w:rsidRPr="004A13D7">
              <w:rPr>
                <w:sz w:val="28"/>
                <w:szCs w:val="28"/>
              </w:rPr>
              <w:t>- Lựa chọn đối tượng.</w:t>
            </w:r>
          </w:p>
          <w:p w:rsidR="009175BD" w:rsidRPr="004A13D7" w:rsidRDefault="009175BD" w:rsidP="00785F76">
            <w:pPr>
              <w:jc w:val="both"/>
              <w:rPr>
                <w:sz w:val="28"/>
                <w:szCs w:val="28"/>
              </w:rPr>
            </w:pPr>
            <w:r w:rsidRPr="004A13D7">
              <w:rPr>
                <w:sz w:val="28"/>
                <w:szCs w:val="28"/>
              </w:rPr>
              <w:t>- Đại diện nhóm trình bày kết quả.</w:t>
            </w:r>
          </w:p>
          <w:p w:rsidR="009175BD" w:rsidRPr="004A13D7" w:rsidRDefault="009175BD" w:rsidP="00785F76">
            <w:pPr>
              <w:jc w:val="both"/>
              <w:rPr>
                <w:sz w:val="28"/>
                <w:szCs w:val="28"/>
              </w:rPr>
            </w:pPr>
            <w:r w:rsidRPr="004A13D7">
              <w:rPr>
                <w:sz w:val="28"/>
                <w:szCs w:val="28"/>
              </w:rPr>
              <w:t>- Nhóm khác nhận xét.</w:t>
            </w:r>
          </w:p>
          <w:p w:rsidR="009175BD" w:rsidRPr="004A13D7" w:rsidRDefault="009175BD" w:rsidP="00785F76">
            <w:pPr>
              <w:jc w:val="both"/>
              <w:rPr>
                <w:sz w:val="28"/>
                <w:szCs w:val="28"/>
              </w:rPr>
            </w:pPr>
            <w:r w:rsidRPr="004A13D7">
              <w:rPr>
                <w:sz w:val="28"/>
                <w:szCs w:val="28"/>
              </w:rPr>
              <w:t>- Lắng nghe.</w:t>
            </w:r>
          </w:p>
        </w:tc>
      </w:tr>
      <w:tr w:rsidR="009175BD" w:rsidRPr="004A13D7" w:rsidTr="00785F76">
        <w:tc>
          <w:tcPr>
            <w:tcW w:w="4536" w:type="dxa"/>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t>Hoạt động 2. Lập kế hoạch khảo sát. (làm việc nhóm 4)</w:t>
            </w:r>
          </w:p>
          <w:p w:rsidR="009175BD" w:rsidRPr="004A13D7" w:rsidRDefault="009175BD" w:rsidP="00785F76">
            <w:pPr>
              <w:jc w:val="both"/>
              <w:rPr>
                <w:sz w:val="28"/>
                <w:szCs w:val="28"/>
              </w:rPr>
            </w:pPr>
            <w:r w:rsidRPr="004A13D7">
              <w:rPr>
                <w:sz w:val="28"/>
                <w:szCs w:val="28"/>
              </w:rPr>
              <w:t>- GV mời HS đọc yêu cầu đề bài.</w:t>
            </w:r>
          </w:p>
          <w:p w:rsidR="009175BD" w:rsidRPr="004A13D7" w:rsidRDefault="009175BD" w:rsidP="00785F76">
            <w:pPr>
              <w:jc w:val="both"/>
              <w:rPr>
                <w:bCs/>
                <w:sz w:val="28"/>
                <w:szCs w:val="28"/>
              </w:rPr>
            </w:pPr>
            <w:r w:rsidRPr="004A13D7">
              <w:rPr>
                <w:bCs/>
                <w:sz w:val="28"/>
                <w:szCs w:val="28"/>
              </w:rPr>
              <w:t>- GV hướng dẫn HS xây dựng phiếu khảo sát.</w:t>
            </w:r>
          </w:p>
          <w:p w:rsidR="009175BD" w:rsidRPr="004A13D7" w:rsidRDefault="009175BD" w:rsidP="00785F76">
            <w:pPr>
              <w:jc w:val="both"/>
              <w:rPr>
                <w:sz w:val="28"/>
                <w:szCs w:val="28"/>
              </w:rPr>
            </w:pPr>
            <w:r w:rsidRPr="004A13D7">
              <w:rPr>
                <w:sz w:val="28"/>
                <w:szCs w:val="28"/>
              </w:rPr>
              <w:t>-  YC nhóm trưởng phân công nhiệm vụ các thành viên trong nhóm.</w:t>
            </w:r>
          </w:p>
          <w:p w:rsidR="009175BD" w:rsidRPr="004A13D7" w:rsidRDefault="009175BD" w:rsidP="00785F76">
            <w:pPr>
              <w:jc w:val="both"/>
              <w:rPr>
                <w:i/>
                <w:sz w:val="28"/>
                <w:szCs w:val="28"/>
              </w:rPr>
            </w:pPr>
            <w:r w:rsidRPr="004A13D7">
              <w:rPr>
                <w:sz w:val="28"/>
                <w:szCs w:val="28"/>
              </w:rPr>
              <w:t xml:space="preserve"> </w:t>
            </w:r>
          </w:p>
        </w:tc>
        <w:tc>
          <w:tcPr>
            <w:tcW w:w="4820" w:type="dxa"/>
            <w:tcBorders>
              <w:top w:val="dashed" w:sz="4" w:space="0" w:color="auto"/>
              <w:bottom w:val="dashed" w:sz="4" w:space="0" w:color="auto"/>
            </w:tcBorders>
          </w:tcPr>
          <w:p w:rsidR="009175BD" w:rsidRPr="004A13D7" w:rsidRDefault="009175BD" w:rsidP="00785F76">
            <w:pPr>
              <w:rPr>
                <w:sz w:val="28"/>
                <w:szCs w:val="28"/>
              </w:rPr>
            </w:pPr>
          </w:p>
          <w:p w:rsidR="009175BD" w:rsidRPr="004A13D7" w:rsidRDefault="009175BD" w:rsidP="00785F76">
            <w:pPr>
              <w:rPr>
                <w:sz w:val="28"/>
                <w:szCs w:val="28"/>
              </w:rPr>
            </w:pPr>
          </w:p>
          <w:p w:rsidR="009175BD" w:rsidRPr="004A13D7" w:rsidRDefault="009175BD" w:rsidP="00785F76">
            <w:pPr>
              <w:jc w:val="both"/>
              <w:rPr>
                <w:sz w:val="28"/>
                <w:szCs w:val="28"/>
              </w:rPr>
            </w:pPr>
            <w:r w:rsidRPr="004A13D7">
              <w:rPr>
                <w:sz w:val="28"/>
                <w:szCs w:val="28"/>
              </w:rPr>
              <w:t xml:space="preserve">- 1 Học sinh đọc yêu cầu bài </w:t>
            </w:r>
          </w:p>
          <w:p w:rsidR="009175BD" w:rsidRPr="004A13D7" w:rsidRDefault="009175BD" w:rsidP="00785F76">
            <w:pPr>
              <w:jc w:val="both"/>
              <w:rPr>
                <w:sz w:val="28"/>
                <w:szCs w:val="28"/>
              </w:rPr>
            </w:pPr>
            <w:r>
              <w:rPr>
                <w:sz w:val="28"/>
                <w:szCs w:val="28"/>
              </w:rPr>
              <w:t>- Nhóm xây dựng phiếu khảo</w:t>
            </w:r>
            <w:r w:rsidRPr="004A13D7">
              <w:rPr>
                <w:sz w:val="28"/>
                <w:szCs w:val="28"/>
              </w:rPr>
              <w:t xml:space="preserve"> sát theo gợi ý của GV.</w:t>
            </w:r>
          </w:p>
          <w:p w:rsidR="009175BD" w:rsidRPr="004A13D7" w:rsidRDefault="009175BD" w:rsidP="00785F76">
            <w:pPr>
              <w:jc w:val="both"/>
              <w:rPr>
                <w:sz w:val="28"/>
                <w:szCs w:val="28"/>
              </w:rPr>
            </w:pPr>
            <w:r w:rsidRPr="004A13D7">
              <w:rPr>
                <w:sz w:val="28"/>
                <w:szCs w:val="28"/>
              </w:rPr>
              <w:t>- Trưởng nhóm phân công nhiệm vụ cho các thành viên.</w:t>
            </w:r>
          </w:p>
          <w:p w:rsidR="009175BD" w:rsidRPr="004A13D7" w:rsidRDefault="009175BD" w:rsidP="00785F76">
            <w:pPr>
              <w:jc w:val="both"/>
              <w:rPr>
                <w:sz w:val="28"/>
                <w:szCs w:val="28"/>
              </w:rPr>
            </w:pPr>
            <w:r w:rsidRPr="004A13D7">
              <w:rPr>
                <w:sz w:val="28"/>
                <w:szCs w:val="28"/>
              </w:rPr>
              <w:t>+ Bạn A: khảo sát bề mặt trường.</w:t>
            </w:r>
          </w:p>
          <w:p w:rsidR="009175BD" w:rsidRPr="004A13D7" w:rsidRDefault="009175BD" w:rsidP="00785F76">
            <w:pPr>
              <w:jc w:val="both"/>
              <w:rPr>
                <w:sz w:val="28"/>
                <w:szCs w:val="28"/>
              </w:rPr>
            </w:pPr>
            <w:r w:rsidRPr="004A13D7">
              <w:rPr>
                <w:sz w:val="28"/>
                <w:szCs w:val="28"/>
              </w:rPr>
              <w:t>+ Bạn B: khảo sát các phòng học.</w:t>
            </w:r>
          </w:p>
          <w:p w:rsidR="009175BD" w:rsidRPr="004A13D7" w:rsidRDefault="009175BD" w:rsidP="00785F76">
            <w:pPr>
              <w:jc w:val="both"/>
              <w:rPr>
                <w:sz w:val="28"/>
                <w:szCs w:val="28"/>
              </w:rPr>
            </w:pPr>
            <w:r w:rsidRPr="004A13D7">
              <w:rPr>
                <w:sz w:val="28"/>
                <w:szCs w:val="28"/>
              </w:rPr>
              <w:t>+ Bạn C:.....</w:t>
            </w:r>
          </w:p>
        </w:tc>
      </w:tr>
      <w:tr w:rsidR="009175BD" w:rsidRPr="004A13D7" w:rsidTr="00785F76">
        <w:tc>
          <w:tcPr>
            <w:tcW w:w="9356" w:type="dxa"/>
            <w:gridSpan w:val="2"/>
            <w:tcBorders>
              <w:top w:val="dashed" w:sz="4" w:space="0" w:color="auto"/>
              <w:bottom w:val="dashed" w:sz="4" w:space="0" w:color="auto"/>
            </w:tcBorders>
          </w:tcPr>
          <w:p w:rsidR="009175BD" w:rsidRPr="004A13D7" w:rsidRDefault="009175BD" w:rsidP="00785F76">
            <w:pPr>
              <w:jc w:val="both"/>
              <w:rPr>
                <w:b/>
                <w:bCs/>
                <w:iCs/>
                <w:sz w:val="28"/>
                <w:szCs w:val="28"/>
              </w:rPr>
            </w:pPr>
            <w:r w:rsidRPr="004A13D7">
              <w:rPr>
                <w:b/>
                <w:bCs/>
                <w:iCs/>
                <w:sz w:val="28"/>
                <w:szCs w:val="28"/>
              </w:rPr>
              <w:t>3. Luyện tập</w:t>
            </w:r>
            <w:r w:rsidRPr="004A13D7">
              <w:rPr>
                <w:bCs/>
                <w:i/>
                <w:iCs/>
                <w:sz w:val="28"/>
                <w:szCs w:val="28"/>
              </w:rPr>
              <w:t>:</w:t>
            </w:r>
          </w:p>
          <w:p w:rsidR="009175BD" w:rsidRPr="004A13D7" w:rsidRDefault="009175BD" w:rsidP="00785F76">
            <w:pPr>
              <w:jc w:val="both"/>
              <w:rPr>
                <w:sz w:val="28"/>
                <w:szCs w:val="28"/>
              </w:rPr>
            </w:pPr>
            <w:r w:rsidRPr="004A13D7">
              <w:rPr>
                <w:b/>
                <w:bCs/>
                <w:iCs/>
                <w:sz w:val="28"/>
                <w:szCs w:val="28"/>
              </w:rPr>
              <w:lastRenderedPageBreak/>
              <w:t xml:space="preserve">- </w:t>
            </w:r>
            <w:r w:rsidRPr="004A13D7">
              <w:rPr>
                <w:bCs/>
                <w:sz w:val="28"/>
                <w:szCs w:val="28"/>
              </w:rPr>
              <w:t>Mục tiêu:</w:t>
            </w:r>
            <w:r w:rsidRPr="004A13D7">
              <w:rPr>
                <w:sz w:val="28"/>
                <w:szCs w:val="28"/>
              </w:rPr>
              <w:t xml:space="preserve"> </w:t>
            </w:r>
          </w:p>
          <w:p w:rsidR="009175BD" w:rsidRPr="004A13D7" w:rsidRDefault="009175BD" w:rsidP="00785F76">
            <w:pPr>
              <w:jc w:val="both"/>
              <w:rPr>
                <w:sz w:val="28"/>
                <w:szCs w:val="28"/>
              </w:rPr>
            </w:pPr>
            <w:r w:rsidRPr="004A13D7">
              <w:rPr>
                <w:sz w:val="28"/>
                <w:szCs w:val="28"/>
              </w:rPr>
              <w:t>+ Quan sát thực trạng của các đối tượng trong khuôn viên hoặc xung quanh trường đã được phân công khảo sát.</w:t>
            </w:r>
          </w:p>
          <w:p w:rsidR="009175BD" w:rsidRPr="004A13D7" w:rsidRDefault="009175BD" w:rsidP="00785F76">
            <w:pPr>
              <w:jc w:val="both"/>
              <w:rPr>
                <w:sz w:val="28"/>
                <w:szCs w:val="28"/>
              </w:rPr>
            </w:pPr>
            <w:r w:rsidRPr="004A13D7">
              <w:rPr>
                <w:sz w:val="28"/>
                <w:szCs w:val="28"/>
              </w:rPr>
              <w:t>+ Ghi chép lại những gì đã quan sát được.</w:t>
            </w:r>
          </w:p>
          <w:p w:rsidR="009175BD" w:rsidRPr="004A13D7" w:rsidRDefault="009175BD" w:rsidP="00785F76">
            <w:pPr>
              <w:rPr>
                <w:sz w:val="28"/>
                <w:szCs w:val="28"/>
              </w:rPr>
            </w:pPr>
            <w:r w:rsidRPr="004A13D7">
              <w:rPr>
                <w:b/>
                <w:bCs/>
                <w:iCs/>
                <w:sz w:val="28"/>
                <w:szCs w:val="28"/>
              </w:rPr>
              <w:t xml:space="preserve">- </w:t>
            </w:r>
            <w:r w:rsidRPr="004A13D7">
              <w:rPr>
                <w:bCs/>
                <w:iCs/>
                <w:sz w:val="28"/>
                <w:szCs w:val="28"/>
              </w:rPr>
              <w:t>Cách tiến hành:</w:t>
            </w:r>
          </w:p>
        </w:tc>
      </w:tr>
      <w:tr w:rsidR="009175BD" w:rsidRPr="004A13D7" w:rsidTr="00785F76">
        <w:tc>
          <w:tcPr>
            <w:tcW w:w="4536" w:type="dxa"/>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lastRenderedPageBreak/>
              <w:t>Hoạt động 3. Thực hành đi khảo sát. (Làm việc nhóm 2)</w:t>
            </w:r>
          </w:p>
          <w:p w:rsidR="009175BD" w:rsidRPr="004A13D7" w:rsidRDefault="009175BD" w:rsidP="00785F76">
            <w:pPr>
              <w:jc w:val="both"/>
              <w:rPr>
                <w:sz w:val="28"/>
                <w:szCs w:val="28"/>
              </w:rPr>
            </w:pPr>
            <w:r w:rsidRPr="004A13D7">
              <w:rPr>
                <w:sz w:val="28"/>
                <w:szCs w:val="28"/>
              </w:rPr>
              <w:t>- GV mời HS đọc yêu cầu đề bài.</w:t>
            </w:r>
          </w:p>
          <w:p w:rsidR="009175BD" w:rsidRPr="004A13D7" w:rsidRDefault="009175BD" w:rsidP="00785F76">
            <w:pPr>
              <w:jc w:val="both"/>
              <w:rPr>
                <w:sz w:val="28"/>
                <w:szCs w:val="28"/>
              </w:rPr>
            </w:pPr>
            <w:r w:rsidRPr="004A13D7">
              <w:rPr>
                <w:b/>
                <w:sz w:val="28"/>
                <w:szCs w:val="28"/>
              </w:rPr>
              <w:t xml:space="preserve">- </w:t>
            </w:r>
            <w:r w:rsidRPr="004A13D7">
              <w:rPr>
                <w:sz w:val="28"/>
                <w:szCs w:val="28"/>
              </w:rPr>
              <w:t>GV mời học sinh thảo luận nhóm 2, cùng trao đổi nhiệm vụ phân công dựa trên kế hoạch khảo sát của mỗi nhóm.</w:t>
            </w:r>
          </w:p>
          <w:p w:rsidR="009175BD" w:rsidRPr="004A13D7" w:rsidRDefault="009175BD" w:rsidP="00785F76">
            <w:pPr>
              <w:jc w:val="both"/>
              <w:rPr>
                <w:sz w:val="28"/>
                <w:szCs w:val="28"/>
              </w:rPr>
            </w:pPr>
            <w:r w:rsidRPr="004A13D7">
              <w:rPr>
                <w:sz w:val="28"/>
                <w:szCs w:val="28"/>
              </w:rPr>
              <w:t xml:space="preserve">- GV lưu ý HS khi đi khảo sát: </w:t>
            </w:r>
          </w:p>
          <w:p w:rsidR="009175BD" w:rsidRPr="004A13D7" w:rsidRDefault="009175BD" w:rsidP="00785F76">
            <w:pPr>
              <w:jc w:val="both"/>
              <w:rPr>
                <w:sz w:val="28"/>
                <w:szCs w:val="28"/>
              </w:rPr>
            </w:pPr>
            <w:r w:rsidRPr="004A13D7">
              <w:rPr>
                <w:sz w:val="28"/>
                <w:szCs w:val="28"/>
              </w:rPr>
              <w:t>+ Mang theo phiếu khảo sát.</w:t>
            </w:r>
          </w:p>
          <w:p w:rsidR="009175BD" w:rsidRPr="004A13D7" w:rsidRDefault="009175BD" w:rsidP="00785F76">
            <w:pPr>
              <w:jc w:val="both"/>
              <w:rPr>
                <w:sz w:val="28"/>
                <w:szCs w:val="28"/>
              </w:rPr>
            </w:pPr>
            <w:r w:rsidRPr="004A13D7">
              <w:rPr>
                <w:sz w:val="28"/>
                <w:szCs w:val="28"/>
              </w:rPr>
              <w:t>+ Mang theo giấy bút.</w:t>
            </w:r>
          </w:p>
          <w:p w:rsidR="009175BD" w:rsidRPr="004A13D7" w:rsidRDefault="009175BD" w:rsidP="00785F76">
            <w:pPr>
              <w:jc w:val="both"/>
              <w:rPr>
                <w:sz w:val="28"/>
                <w:szCs w:val="28"/>
              </w:rPr>
            </w:pPr>
            <w:r w:rsidRPr="004A13D7">
              <w:rPr>
                <w:sz w:val="28"/>
                <w:szCs w:val="28"/>
              </w:rPr>
              <w:t>+ Chú ý an toàn.</w:t>
            </w:r>
          </w:p>
        </w:tc>
        <w:tc>
          <w:tcPr>
            <w:tcW w:w="4820" w:type="dxa"/>
            <w:tcBorders>
              <w:top w:val="dashed" w:sz="4" w:space="0" w:color="auto"/>
              <w:bottom w:val="dashed" w:sz="4" w:space="0" w:color="auto"/>
            </w:tcBorders>
          </w:tcPr>
          <w:p w:rsidR="009175BD" w:rsidRPr="004A13D7" w:rsidRDefault="009175BD" w:rsidP="00785F76">
            <w:pPr>
              <w:rPr>
                <w:sz w:val="28"/>
                <w:szCs w:val="28"/>
              </w:rPr>
            </w:pPr>
          </w:p>
          <w:p w:rsidR="009175BD" w:rsidRPr="004A13D7" w:rsidRDefault="009175BD" w:rsidP="00785F76">
            <w:pPr>
              <w:rPr>
                <w:sz w:val="28"/>
                <w:szCs w:val="28"/>
              </w:rPr>
            </w:pPr>
          </w:p>
          <w:p w:rsidR="009175BD" w:rsidRPr="004A13D7" w:rsidRDefault="009175BD" w:rsidP="00785F76">
            <w:pPr>
              <w:rPr>
                <w:sz w:val="28"/>
                <w:szCs w:val="28"/>
              </w:rPr>
            </w:pPr>
          </w:p>
          <w:p w:rsidR="009175BD" w:rsidRPr="004A13D7" w:rsidRDefault="009175BD" w:rsidP="00785F76">
            <w:pPr>
              <w:rPr>
                <w:sz w:val="28"/>
                <w:szCs w:val="28"/>
              </w:rPr>
            </w:pPr>
            <w:r w:rsidRPr="004A13D7">
              <w:rPr>
                <w:sz w:val="28"/>
                <w:szCs w:val="28"/>
              </w:rPr>
              <w:t>- 1 HS đọc yêu cầu bài.</w:t>
            </w:r>
          </w:p>
          <w:p w:rsidR="009175BD" w:rsidRPr="004A13D7" w:rsidRDefault="009175BD" w:rsidP="00785F76">
            <w:pPr>
              <w:jc w:val="both"/>
              <w:rPr>
                <w:sz w:val="28"/>
                <w:szCs w:val="28"/>
              </w:rPr>
            </w:pPr>
            <w:r w:rsidRPr="004A13D7">
              <w:rPr>
                <w:sz w:val="28"/>
                <w:szCs w:val="28"/>
              </w:rPr>
              <w:t>- Học sinh chia nhóm 2, trao đổi về nhiệm vụ được phân công, tiến hành đi khảo sát.</w:t>
            </w:r>
          </w:p>
          <w:p w:rsidR="009175BD" w:rsidRPr="004A13D7" w:rsidRDefault="009175BD" w:rsidP="00785F76">
            <w:pPr>
              <w:jc w:val="both"/>
              <w:rPr>
                <w:sz w:val="28"/>
                <w:szCs w:val="28"/>
              </w:rPr>
            </w:pPr>
          </w:p>
          <w:p w:rsidR="009175BD" w:rsidRPr="004A13D7" w:rsidRDefault="009175BD" w:rsidP="00785F76">
            <w:pPr>
              <w:jc w:val="both"/>
              <w:rPr>
                <w:sz w:val="28"/>
                <w:szCs w:val="28"/>
              </w:rPr>
            </w:pPr>
            <w:r w:rsidRPr="004A13D7">
              <w:rPr>
                <w:sz w:val="28"/>
                <w:szCs w:val="28"/>
              </w:rPr>
              <w:t>- HS lắng nghe và thực hiện.</w:t>
            </w:r>
          </w:p>
          <w:p w:rsidR="009175BD" w:rsidRPr="004A13D7" w:rsidRDefault="009175BD" w:rsidP="00785F76">
            <w:pPr>
              <w:jc w:val="both"/>
              <w:rPr>
                <w:sz w:val="28"/>
                <w:szCs w:val="28"/>
              </w:rPr>
            </w:pPr>
          </w:p>
        </w:tc>
      </w:tr>
      <w:tr w:rsidR="009175BD" w:rsidRPr="004A13D7" w:rsidTr="00785F76">
        <w:tc>
          <w:tcPr>
            <w:tcW w:w="9356" w:type="dxa"/>
            <w:gridSpan w:val="2"/>
            <w:tcBorders>
              <w:top w:val="dashed" w:sz="4" w:space="0" w:color="auto"/>
              <w:bottom w:val="dashed" w:sz="4" w:space="0" w:color="auto"/>
            </w:tcBorders>
          </w:tcPr>
          <w:p w:rsidR="009175BD" w:rsidRPr="004A13D7" w:rsidRDefault="009175BD" w:rsidP="00785F76">
            <w:pPr>
              <w:jc w:val="both"/>
              <w:rPr>
                <w:b/>
                <w:sz w:val="28"/>
                <w:szCs w:val="28"/>
              </w:rPr>
            </w:pPr>
            <w:r w:rsidRPr="004A13D7">
              <w:rPr>
                <w:b/>
                <w:sz w:val="28"/>
                <w:szCs w:val="28"/>
              </w:rPr>
              <w:t>4. Vận dụng.</w:t>
            </w:r>
          </w:p>
          <w:p w:rsidR="009175BD" w:rsidRPr="004A13D7" w:rsidRDefault="009175BD" w:rsidP="00785F76">
            <w:pPr>
              <w:rPr>
                <w:sz w:val="28"/>
                <w:szCs w:val="28"/>
              </w:rPr>
            </w:pPr>
            <w:r w:rsidRPr="004A13D7">
              <w:rPr>
                <w:sz w:val="28"/>
                <w:szCs w:val="28"/>
              </w:rPr>
              <w:t>- Mục tiêu:</w:t>
            </w:r>
          </w:p>
          <w:p w:rsidR="009175BD" w:rsidRPr="004A13D7" w:rsidRDefault="009175BD" w:rsidP="00785F76">
            <w:pPr>
              <w:jc w:val="both"/>
              <w:rPr>
                <w:sz w:val="28"/>
                <w:szCs w:val="28"/>
              </w:rPr>
            </w:pPr>
            <w:r w:rsidRPr="004A13D7">
              <w:rPr>
                <w:sz w:val="28"/>
                <w:szCs w:val="28"/>
              </w:rPr>
              <w:t>+ Củng cố những kiến thức đã học trong tiết học để học sinh khắc sâu nội dung.</w:t>
            </w:r>
          </w:p>
          <w:p w:rsidR="009175BD" w:rsidRPr="004A13D7" w:rsidRDefault="009175BD" w:rsidP="00785F76">
            <w:pPr>
              <w:jc w:val="both"/>
              <w:rPr>
                <w:sz w:val="28"/>
                <w:szCs w:val="28"/>
              </w:rPr>
            </w:pPr>
            <w:r w:rsidRPr="004A13D7">
              <w:rPr>
                <w:sz w:val="28"/>
                <w:szCs w:val="28"/>
              </w:rPr>
              <w:t>+ Vận dụng kiến thức đã học vào thực tiễn.</w:t>
            </w:r>
          </w:p>
          <w:p w:rsidR="009175BD" w:rsidRPr="004A13D7" w:rsidRDefault="009175BD" w:rsidP="00785F76">
            <w:pPr>
              <w:jc w:val="both"/>
              <w:rPr>
                <w:sz w:val="28"/>
                <w:szCs w:val="28"/>
              </w:rPr>
            </w:pPr>
            <w:r w:rsidRPr="004A13D7">
              <w:rPr>
                <w:sz w:val="28"/>
                <w:szCs w:val="28"/>
              </w:rPr>
              <w:t>+ Tạo không khí vui vẻ, hào hứng, lưu luyến sau khi học sinh bài học.</w:t>
            </w:r>
          </w:p>
          <w:p w:rsidR="009175BD" w:rsidRPr="004A13D7" w:rsidRDefault="009175BD" w:rsidP="00785F76">
            <w:pPr>
              <w:rPr>
                <w:sz w:val="28"/>
                <w:szCs w:val="28"/>
              </w:rPr>
            </w:pPr>
            <w:r w:rsidRPr="004A13D7">
              <w:rPr>
                <w:sz w:val="28"/>
                <w:szCs w:val="28"/>
                <w:lang w:val="en-US"/>
              </w:rPr>
              <w:t>- Cách tiến hành:</w:t>
            </w:r>
          </w:p>
        </w:tc>
      </w:tr>
      <w:tr w:rsidR="009175BD" w:rsidRPr="004A13D7" w:rsidTr="00785F76">
        <w:tc>
          <w:tcPr>
            <w:tcW w:w="4536" w:type="dxa"/>
            <w:tcBorders>
              <w:top w:val="dashed" w:sz="4" w:space="0" w:color="auto"/>
              <w:bottom w:val="dashed" w:sz="4" w:space="0" w:color="auto"/>
            </w:tcBorders>
          </w:tcPr>
          <w:p w:rsidR="009175BD" w:rsidRPr="004A13D7" w:rsidRDefault="009175BD" w:rsidP="00785F76">
            <w:pPr>
              <w:jc w:val="both"/>
              <w:rPr>
                <w:sz w:val="28"/>
                <w:szCs w:val="28"/>
              </w:rPr>
            </w:pPr>
            <w:r w:rsidRPr="004A13D7">
              <w:rPr>
                <w:sz w:val="28"/>
                <w:szCs w:val="28"/>
              </w:rPr>
              <w:t>- GV nhận xét giờ học.</w:t>
            </w:r>
          </w:p>
          <w:p w:rsidR="009175BD" w:rsidRPr="004A13D7" w:rsidRDefault="009175BD" w:rsidP="00785F76">
            <w:pPr>
              <w:jc w:val="both"/>
              <w:rPr>
                <w:sz w:val="28"/>
                <w:szCs w:val="28"/>
              </w:rPr>
            </w:pPr>
            <w:r w:rsidRPr="004A13D7">
              <w:rPr>
                <w:sz w:val="28"/>
                <w:szCs w:val="28"/>
              </w:rPr>
              <w:t>- Nhắc học sinh tiến hành khảo sát để chuẩn bị báo cáo ở tiết học sau.</w:t>
            </w:r>
          </w:p>
        </w:tc>
        <w:tc>
          <w:tcPr>
            <w:tcW w:w="4820" w:type="dxa"/>
            <w:tcBorders>
              <w:top w:val="dashed" w:sz="4" w:space="0" w:color="auto"/>
              <w:bottom w:val="dashed" w:sz="4" w:space="0" w:color="auto"/>
            </w:tcBorders>
          </w:tcPr>
          <w:p w:rsidR="009175BD" w:rsidRPr="004A13D7" w:rsidRDefault="009175BD" w:rsidP="00785F76">
            <w:pPr>
              <w:rPr>
                <w:sz w:val="28"/>
                <w:szCs w:val="28"/>
              </w:rPr>
            </w:pPr>
          </w:p>
          <w:p w:rsidR="009175BD" w:rsidRPr="004A13D7" w:rsidRDefault="009175BD" w:rsidP="00785F76">
            <w:pPr>
              <w:rPr>
                <w:sz w:val="28"/>
                <w:szCs w:val="28"/>
              </w:rPr>
            </w:pPr>
          </w:p>
          <w:p w:rsidR="009175BD" w:rsidRPr="004A13D7" w:rsidRDefault="009175BD" w:rsidP="00785F76">
            <w:pPr>
              <w:rPr>
                <w:sz w:val="28"/>
                <w:szCs w:val="28"/>
              </w:rPr>
            </w:pPr>
            <w:r w:rsidRPr="004A13D7">
              <w:rPr>
                <w:sz w:val="28"/>
                <w:szCs w:val="28"/>
              </w:rPr>
              <w:t>- HS lắng nghe.</w:t>
            </w:r>
          </w:p>
        </w:tc>
      </w:tr>
      <w:tr w:rsidR="009175BD" w:rsidRPr="004A13D7" w:rsidTr="00785F76">
        <w:tc>
          <w:tcPr>
            <w:tcW w:w="9356" w:type="dxa"/>
            <w:gridSpan w:val="2"/>
            <w:tcBorders>
              <w:top w:val="dashed" w:sz="4" w:space="0" w:color="auto"/>
            </w:tcBorders>
          </w:tcPr>
          <w:p w:rsidR="009175BD" w:rsidRPr="004A13D7" w:rsidRDefault="009175BD" w:rsidP="00785F76">
            <w:pPr>
              <w:rPr>
                <w:sz w:val="28"/>
                <w:szCs w:val="28"/>
              </w:rPr>
            </w:pPr>
          </w:p>
        </w:tc>
      </w:tr>
    </w:tbl>
    <w:p w:rsidR="009175BD" w:rsidRDefault="009175BD" w:rsidP="008B3013">
      <w:pPr>
        <w:jc w:val="center"/>
        <w:rPr>
          <w:b/>
          <w:bCs/>
          <w:sz w:val="28"/>
          <w:szCs w:val="28"/>
          <w:u w:val="single"/>
        </w:rPr>
      </w:pPr>
    </w:p>
    <w:p w:rsidR="008B3013" w:rsidRDefault="008B3013" w:rsidP="008B3013">
      <w:pPr>
        <w:jc w:val="center"/>
        <w:rPr>
          <w:b/>
          <w:bCs/>
          <w:sz w:val="28"/>
          <w:szCs w:val="28"/>
        </w:rPr>
      </w:pPr>
      <w:r w:rsidRPr="004A13D7">
        <w:rPr>
          <w:b/>
          <w:bCs/>
          <w:sz w:val="28"/>
          <w:szCs w:val="28"/>
          <w:u w:val="single"/>
        </w:rPr>
        <w:t>TOÁN</w:t>
      </w:r>
      <w:r>
        <w:rPr>
          <w:b/>
          <w:bCs/>
          <w:sz w:val="28"/>
          <w:szCs w:val="28"/>
        </w:rPr>
        <w:t xml:space="preserve">  </w:t>
      </w:r>
    </w:p>
    <w:p w:rsidR="008B3013" w:rsidRPr="004A13D7" w:rsidRDefault="008B3013" w:rsidP="008B3013">
      <w:pPr>
        <w:jc w:val="center"/>
        <w:rPr>
          <w:b/>
          <w:bCs/>
          <w:sz w:val="28"/>
          <w:szCs w:val="28"/>
          <w:u w:val="single"/>
        </w:rPr>
      </w:pPr>
      <w:r w:rsidRPr="00C00F8F">
        <w:rPr>
          <w:b/>
          <w:bCs/>
          <w:sz w:val="28"/>
          <w:szCs w:val="28"/>
        </w:rPr>
        <w:t>CHỦ ĐỀ 3:</w:t>
      </w:r>
      <w:r w:rsidRPr="004A13D7">
        <w:rPr>
          <w:b/>
          <w:bCs/>
          <w:sz w:val="28"/>
          <w:szCs w:val="28"/>
        </w:rPr>
        <w:t xml:space="preserve"> LÀM QUEN VỚI HÌNH PHẲNG, HÌNH KHỐI</w:t>
      </w:r>
    </w:p>
    <w:p w:rsidR="008B3013" w:rsidRDefault="008B3013" w:rsidP="008B3013">
      <w:pPr>
        <w:jc w:val="center"/>
        <w:rPr>
          <w:b/>
          <w:bCs/>
          <w:sz w:val="28"/>
          <w:szCs w:val="28"/>
        </w:rPr>
      </w:pPr>
      <w:r>
        <w:rPr>
          <w:b/>
          <w:bCs/>
          <w:sz w:val="28"/>
          <w:szCs w:val="28"/>
        </w:rPr>
        <w:t>Bài 19: HÌNH T.</w:t>
      </w:r>
      <w:r w:rsidRPr="004A13D7">
        <w:rPr>
          <w:b/>
          <w:bCs/>
          <w:sz w:val="28"/>
          <w:szCs w:val="28"/>
        </w:rPr>
        <w:t xml:space="preserve"> GIÁC, HÌNH TỨ GIÁC,</w:t>
      </w:r>
      <w:r>
        <w:rPr>
          <w:rFonts w:eastAsia="Arial"/>
          <w:b/>
          <w:color w:val="000000"/>
          <w:sz w:val="28"/>
          <w:szCs w:val="28"/>
        </w:rPr>
        <w:t xml:space="preserve"> H.VUÔNG,HÌNH C.</w:t>
      </w:r>
      <w:r w:rsidRPr="004A13D7">
        <w:rPr>
          <w:rFonts w:eastAsia="Arial"/>
          <w:b/>
          <w:color w:val="000000"/>
          <w:sz w:val="28"/>
          <w:szCs w:val="28"/>
        </w:rPr>
        <w:t xml:space="preserve"> NHẬ</w:t>
      </w:r>
      <w:r>
        <w:rPr>
          <w:rFonts w:eastAsia="Arial"/>
          <w:b/>
          <w:color w:val="000000"/>
          <w:sz w:val="28"/>
          <w:szCs w:val="28"/>
        </w:rPr>
        <w:t>T</w:t>
      </w:r>
    </w:p>
    <w:p w:rsidR="008B3013" w:rsidRPr="004A13D7" w:rsidRDefault="008B3013" w:rsidP="008B3013">
      <w:pPr>
        <w:jc w:val="center"/>
        <w:rPr>
          <w:b/>
          <w:bCs/>
          <w:sz w:val="28"/>
          <w:szCs w:val="28"/>
        </w:rPr>
      </w:pPr>
      <w:r w:rsidRPr="004A13D7">
        <w:rPr>
          <w:b/>
          <w:bCs/>
          <w:sz w:val="28"/>
          <w:szCs w:val="28"/>
        </w:rPr>
        <w:t>(T1– Trang 73</w:t>
      </w:r>
      <w:r>
        <w:rPr>
          <w:b/>
          <w:bCs/>
          <w:sz w:val="28"/>
          <w:szCs w:val="28"/>
        </w:rPr>
        <w:t>)</w:t>
      </w:r>
    </w:p>
    <w:p w:rsidR="008B3013" w:rsidRPr="004A13D7" w:rsidRDefault="008B3013" w:rsidP="008B3013">
      <w:pPr>
        <w:rPr>
          <w:b/>
          <w:bCs/>
          <w:sz w:val="28"/>
          <w:szCs w:val="28"/>
          <w:u w:val="single"/>
        </w:rPr>
      </w:pPr>
      <w:r w:rsidRPr="004A13D7">
        <w:rPr>
          <w:b/>
          <w:bCs/>
          <w:sz w:val="28"/>
          <w:szCs w:val="28"/>
          <w:u w:val="single"/>
        </w:rPr>
        <w:t>I. YÊU CẦU CẦN ĐẠT:</w:t>
      </w:r>
    </w:p>
    <w:p w:rsidR="008B3013" w:rsidRPr="004A13D7" w:rsidRDefault="008B3013" w:rsidP="008B3013">
      <w:pPr>
        <w:ind w:firstLine="360"/>
        <w:jc w:val="both"/>
        <w:rPr>
          <w:b/>
          <w:sz w:val="28"/>
          <w:szCs w:val="28"/>
        </w:rPr>
      </w:pPr>
      <w:r w:rsidRPr="004A13D7">
        <w:rPr>
          <w:b/>
          <w:sz w:val="28"/>
          <w:szCs w:val="28"/>
        </w:rPr>
        <w:t>1. Năng lực đặc thù:</w:t>
      </w:r>
    </w:p>
    <w:p w:rsidR="008B3013" w:rsidRPr="004A13D7" w:rsidRDefault="008B3013" w:rsidP="008B3013">
      <w:pPr>
        <w:ind w:firstLine="360"/>
        <w:jc w:val="both"/>
        <w:rPr>
          <w:sz w:val="28"/>
          <w:szCs w:val="28"/>
        </w:rPr>
      </w:pPr>
      <w:r w:rsidRPr="004A13D7">
        <w:rPr>
          <w:sz w:val="28"/>
          <w:szCs w:val="28"/>
        </w:rPr>
        <w:t>- Nhận biết được hình tam giác, hình tứ giác và các yếu tố cơ bản gồm đỉnh, cạnh, góc của hình tam giác, hình tứ giác.</w:t>
      </w:r>
    </w:p>
    <w:p w:rsidR="008B3013" w:rsidRPr="004A13D7" w:rsidRDefault="008B3013" w:rsidP="008B3013">
      <w:pPr>
        <w:ind w:firstLine="360"/>
        <w:jc w:val="both"/>
        <w:rPr>
          <w:sz w:val="28"/>
          <w:szCs w:val="28"/>
        </w:rPr>
      </w:pPr>
      <w:r w:rsidRPr="004A13D7">
        <w:rPr>
          <w:sz w:val="28"/>
          <w:szCs w:val="28"/>
        </w:rPr>
        <w:t>- Phát triển năng lực lập luận, tư duy toán học và năng lực giao tiếp toán học</w:t>
      </w:r>
    </w:p>
    <w:p w:rsidR="008B3013" w:rsidRPr="004A13D7" w:rsidRDefault="008B3013" w:rsidP="008B3013">
      <w:pPr>
        <w:ind w:firstLine="360"/>
        <w:jc w:val="both"/>
        <w:rPr>
          <w:b/>
          <w:sz w:val="28"/>
          <w:szCs w:val="28"/>
        </w:rPr>
      </w:pPr>
      <w:r w:rsidRPr="004A13D7">
        <w:rPr>
          <w:b/>
          <w:sz w:val="28"/>
          <w:szCs w:val="28"/>
        </w:rPr>
        <w:t>2. Năng lực chung.</w:t>
      </w:r>
    </w:p>
    <w:p w:rsidR="008B3013" w:rsidRPr="004A13D7" w:rsidRDefault="008B3013" w:rsidP="008B3013">
      <w:pPr>
        <w:ind w:firstLine="360"/>
        <w:jc w:val="both"/>
        <w:rPr>
          <w:sz w:val="28"/>
          <w:szCs w:val="28"/>
        </w:rPr>
      </w:pPr>
      <w:r w:rsidRPr="004A13D7">
        <w:rPr>
          <w:sz w:val="28"/>
          <w:szCs w:val="28"/>
        </w:rPr>
        <w:t>- Năng lực tự chủ, tự học: lắng nghe, trả lời câu hỏi, làm bài tập.</w:t>
      </w:r>
    </w:p>
    <w:p w:rsidR="008B3013" w:rsidRPr="004A13D7" w:rsidRDefault="008B3013" w:rsidP="008B3013">
      <w:pPr>
        <w:ind w:firstLine="360"/>
        <w:jc w:val="both"/>
        <w:rPr>
          <w:sz w:val="28"/>
          <w:szCs w:val="28"/>
        </w:rPr>
      </w:pPr>
      <w:r w:rsidRPr="004A13D7">
        <w:rPr>
          <w:sz w:val="28"/>
          <w:szCs w:val="28"/>
        </w:rPr>
        <w:t>- Năng lực giải quyết vấn đề và sáng tạo:tham gia trò chơi, vận dụng.</w:t>
      </w:r>
    </w:p>
    <w:p w:rsidR="008B3013" w:rsidRPr="004A13D7" w:rsidRDefault="008B3013" w:rsidP="008B3013">
      <w:pPr>
        <w:ind w:firstLine="360"/>
        <w:jc w:val="both"/>
        <w:rPr>
          <w:sz w:val="28"/>
          <w:szCs w:val="28"/>
        </w:rPr>
      </w:pPr>
      <w:r w:rsidRPr="004A13D7">
        <w:rPr>
          <w:sz w:val="28"/>
          <w:szCs w:val="28"/>
        </w:rPr>
        <w:t>- Năng lực giao tiếp và hợp tác: hoạt động nhóm.</w:t>
      </w:r>
    </w:p>
    <w:p w:rsidR="008B3013" w:rsidRPr="004A13D7" w:rsidRDefault="008B3013" w:rsidP="008B3013">
      <w:pPr>
        <w:ind w:firstLine="360"/>
        <w:jc w:val="both"/>
        <w:rPr>
          <w:b/>
          <w:sz w:val="28"/>
          <w:szCs w:val="28"/>
        </w:rPr>
      </w:pPr>
      <w:r w:rsidRPr="004A13D7">
        <w:rPr>
          <w:b/>
          <w:sz w:val="28"/>
          <w:szCs w:val="28"/>
        </w:rPr>
        <w:t>3. Phẩm chất.</w:t>
      </w:r>
    </w:p>
    <w:p w:rsidR="008B3013" w:rsidRPr="004A13D7" w:rsidRDefault="008B3013" w:rsidP="008B3013">
      <w:pPr>
        <w:ind w:firstLine="360"/>
        <w:jc w:val="both"/>
        <w:rPr>
          <w:sz w:val="28"/>
          <w:szCs w:val="28"/>
        </w:rPr>
      </w:pPr>
      <w:r w:rsidRPr="004A13D7">
        <w:rPr>
          <w:sz w:val="28"/>
          <w:szCs w:val="28"/>
        </w:rPr>
        <w:t>- Phẩm chất nhân ái: Có ý thức giúp đỡ lẫn nhau trong hoạt động nhóm để hoàn thành nhiệm vụ.</w:t>
      </w:r>
    </w:p>
    <w:p w:rsidR="008B3013" w:rsidRPr="004A13D7" w:rsidRDefault="008B3013" w:rsidP="008B3013">
      <w:pPr>
        <w:ind w:firstLine="360"/>
        <w:jc w:val="both"/>
        <w:rPr>
          <w:sz w:val="28"/>
          <w:szCs w:val="28"/>
        </w:rPr>
      </w:pPr>
      <w:r w:rsidRPr="004A13D7">
        <w:rPr>
          <w:sz w:val="28"/>
          <w:szCs w:val="28"/>
        </w:rPr>
        <w:t>- Phẩm chất chăm chỉ: Chăm chỉ suy nghĩ, trả lời câu hỏi; làm tốt các bài tập.</w:t>
      </w:r>
    </w:p>
    <w:p w:rsidR="008B3013" w:rsidRPr="004A13D7" w:rsidRDefault="008B3013" w:rsidP="008B3013">
      <w:pPr>
        <w:ind w:firstLine="360"/>
        <w:jc w:val="both"/>
        <w:rPr>
          <w:sz w:val="28"/>
          <w:szCs w:val="28"/>
        </w:rPr>
      </w:pPr>
      <w:r w:rsidRPr="004A13D7">
        <w:rPr>
          <w:sz w:val="28"/>
          <w:szCs w:val="28"/>
        </w:rPr>
        <w:lastRenderedPageBreak/>
        <w:t>- Phẩm chất trách nhiệm: Giữ trật tự, biết lắng nghe, học tập nghiêm túc.</w:t>
      </w:r>
    </w:p>
    <w:p w:rsidR="008B3013" w:rsidRPr="004A13D7" w:rsidRDefault="008B3013" w:rsidP="008B3013">
      <w:pPr>
        <w:jc w:val="both"/>
        <w:rPr>
          <w:b/>
          <w:sz w:val="28"/>
          <w:szCs w:val="28"/>
        </w:rPr>
      </w:pPr>
      <w:r w:rsidRPr="004A13D7">
        <w:rPr>
          <w:b/>
          <w:sz w:val="28"/>
          <w:szCs w:val="28"/>
        </w:rPr>
        <w:t>II.ĐỒ DÙNG DẠY HỌC</w:t>
      </w:r>
    </w:p>
    <w:p w:rsidR="008B3013" w:rsidRPr="004A13D7" w:rsidRDefault="008B3013" w:rsidP="008B3013">
      <w:pPr>
        <w:ind w:firstLine="360"/>
        <w:jc w:val="both"/>
        <w:rPr>
          <w:sz w:val="28"/>
          <w:szCs w:val="28"/>
        </w:rPr>
      </w:pPr>
      <w:r w:rsidRPr="004A13D7">
        <w:rPr>
          <w:sz w:val="28"/>
          <w:szCs w:val="28"/>
        </w:rPr>
        <w:t>- Kế hoạch bài dạy, bài giảng Power point.</w:t>
      </w:r>
    </w:p>
    <w:p w:rsidR="008B3013" w:rsidRPr="004A13D7" w:rsidRDefault="008B3013" w:rsidP="008B3013">
      <w:pPr>
        <w:ind w:firstLine="360"/>
        <w:jc w:val="both"/>
        <w:rPr>
          <w:sz w:val="28"/>
          <w:szCs w:val="28"/>
        </w:rPr>
      </w:pPr>
      <w:r w:rsidRPr="004A13D7">
        <w:rPr>
          <w:sz w:val="28"/>
          <w:szCs w:val="28"/>
        </w:rPr>
        <w:t>- SGK và các thiết bị, học liệu phục vụ cho tiết dạy.</w:t>
      </w:r>
    </w:p>
    <w:p w:rsidR="008B3013" w:rsidRDefault="008B3013" w:rsidP="008B3013">
      <w:pPr>
        <w:jc w:val="both"/>
        <w:outlineLvl w:val="0"/>
        <w:rPr>
          <w:b/>
          <w:sz w:val="28"/>
          <w:szCs w:val="28"/>
          <w:lang w:val="en-US"/>
        </w:rPr>
      </w:pPr>
      <w:r w:rsidRPr="004A13D7">
        <w:rPr>
          <w:b/>
          <w:sz w:val="28"/>
          <w:szCs w:val="28"/>
          <w:lang w:val="en-US"/>
        </w:rPr>
        <w:t>III. HOẠT ĐỘNG DẠY HỌC</w:t>
      </w:r>
    </w:p>
    <w:p w:rsidR="008B3013" w:rsidRPr="004A13D7" w:rsidRDefault="008B3013" w:rsidP="008B3013">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6"/>
        <w:gridCol w:w="134"/>
        <w:gridCol w:w="270"/>
        <w:gridCol w:w="4136"/>
      </w:tblGrid>
      <w:tr w:rsidR="008B3013" w:rsidRPr="004A13D7" w:rsidTr="008B3013">
        <w:tc>
          <w:tcPr>
            <w:tcW w:w="4816" w:type="dxa"/>
            <w:tcBorders>
              <w:bottom w:val="dashed" w:sz="4" w:space="0" w:color="auto"/>
            </w:tcBorders>
          </w:tcPr>
          <w:p w:rsidR="008B3013" w:rsidRPr="004A13D7" w:rsidRDefault="008B3013" w:rsidP="008B3013">
            <w:pPr>
              <w:jc w:val="center"/>
              <w:rPr>
                <w:b/>
                <w:sz w:val="28"/>
                <w:szCs w:val="28"/>
              </w:rPr>
            </w:pPr>
            <w:r w:rsidRPr="004A13D7">
              <w:rPr>
                <w:b/>
                <w:sz w:val="28"/>
                <w:szCs w:val="28"/>
              </w:rPr>
              <w:t>Hoạt động của giáo viên</w:t>
            </w:r>
          </w:p>
        </w:tc>
        <w:tc>
          <w:tcPr>
            <w:tcW w:w="4540" w:type="dxa"/>
            <w:gridSpan w:val="3"/>
            <w:tcBorders>
              <w:bottom w:val="dashed" w:sz="4" w:space="0" w:color="auto"/>
            </w:tcBorders>
          </w:tcPr>
          <w:p w:rsidR="008B3013" w:rsidRPr="004A13D7" w:rsidRDefault="008B3013" w:rsidP="008B3013">
            <w:pPr>
              <w:jc w:val="center"/>
              <w:rPr>
                <w:b/>
                <w:sz w:val="28"/>
                <w:szCs w:val="28"/>
              </w:rPr>
            </w:pPr>
            <w:r w:rsidRPr="004A13D7">
              <w:rPr>
                <w:b/>
                <w:sz w:val="28"/>
                <w:szCs w:val="28"/>
              </w:rPr>
              <w:t>Hoạt động của học sinh</w:t>
            </w:r>
          </w:p>
        </w:tc>
      </w:tr>
      <w:tr w:rsidR="008B3013" w:rsidRPr="004A13D7" w:rsidTr="008B3013">
        <w:tc>
          <w:tcPr>
            <w:tcW w:w="9356" w:type="dxa"/>
            <w:gridSpan w:val="4"/>
            <w:tcBorders>
              <w:bottom w:val="dashed" w:sz="4" w:space="0" w:color="auto"/>
            </w:tcBorders>
          </w:tcPr>
          <w:p w:rsidR="008B3013" w:rsidRPr="004A13D7" w:rsidRDefault="008B3013" w:rsidP="008B3013">
            <w:pPr>
              <w:rPr>
                <w:bCs/>
                <w:i/>
                <w:sz w:val="28"/>
                <w:szCs w:val="28"/>
              </w:rPr>
            </w:pPr>
            <w:r w:rsidRPr="004A13D7">
              <w:rPr>
                <w:b/>
                <w:bCs/>
                <w:sz w:val="28"/>
                <w:szCs w:val="28"/>
              </w:rPr>
              <w:t>I. KHỞI ĐỘNG:</w:t>
            </w:r>
          </w:p>
          <w:p w:rsidR="008B3013" w:rsidRPr="004A13D7" w:rsidRDefault="008B3013" w:rsidP="008B3013">
            <w:pPr>
              <w:rPr>
                <w:sz w:val="28"/>
                <w:szCs w:val="28"/>
                <w:lang w:val="vi-VN"/>
              </w:rPr>
            </w:pPr>
            <w:r w:rsidRPr="004A13D7">
              <w:rPr>
                <w:sz w:val="28"/>
                <w:szCs w:val="28"/>
              </w:rPr>
              <w:t>-</w:t>
            </w:r>
            <w:r w:rsidRPr="004A13D7">
              <w:rPr>
                <w:b/>
                <w:sz w:val="28"/>
                <w:szCs w:val="28"/>
              </w:rPr>
              <w:t>Mục tiêu:</w:t>
            </w:r>
            <w:r w:rsidRPr="004A13D7">
              <w:rPr>
                <w:sz w:val="28"/>
                <w:szCs w:val="28"/>
              </w:rPr>
              <w:t xml:space="preserve"> + Tạo không khí vui vẻ, </w:t>
            </w:r>
            <w:r w:rsidR="001B1246">
              <w:rPr>
                <w:sz w:val="28"/>
                <w:szCs w:val="28"/>
              </w:rPr>
              <w:t>phấn</w:t>
            </w:r>
            <w:r w:rsidRPr="004A13D7">
              <w:rPr>
                <w:sz w:val="28"/>
                <w:szCs w:val="28"/>
              </w:rPr>
              <w:t xml:space="preserve"> khởi trước giờ học.</w:t>
            </w:r>
          </w:p>
          <w:p w:rsidR="008B3013" w:rsidRPr="004A13D7" w:rsidRDefault="008B3013" w:rsidP="008B3013">
            <w:pPr>
              <w:rPr>
                <w:sz w:val="28"/>
                <w:szCs w:val="28"/>
              </w:rPr>
            </w:pPr>
            <w:r w:rsidRPr="004A13D7">
              <w:rPr>
                <w:sz w:val="28"/>
                <w:szCs w:val="28"/>
              </w:rPr>
              <w:t>- Cách tiến hành:</w:t>
            </w:r>
          </w:p>
        </w:tc>
      </w:tr>
      <w:tr w:rsidR="008B3013" w:rsidRPr="004A13D7" w:rsidTr="008B3013">
        <w:tc>
          <w:tcPr>
            <w:tcW w:w="4816" w:type="dxa"/>
            <w:tcBorders>
              <w:bottom w:val="dashed" w:sz="4" w:space="0" w:color="auto"/>
            </w:tcBorders>
          </w:tcPr>
          <w:p w:rsidR="008B3013" w:rsidRPr="004A13D7" w:rsidRDefault="008B3013" w:rsidP="008B3013">
            <w:pPr>
              <w:jc w:val="both"/>
              <w:outlineLvl w:val="0"/>
              <w:rPr>
                <w:bCs/>
                <w:sz w:val="28"/>
                <w:szCs w:val="28"/>
              </w:rPr>
            </w:pPr>
            <w:r w:rsidRPr="004A13D7">
              <w:rPr>
                <w:bCs/>
                <w:sz w:val="28"/>
                <w:szCs w:val="28"/>
              </w:rPr>
              <w:t xml:space="preserve">- GV tổ chức trò chơi </w:t>
            </w:r>
            <w:r w:rsidRPr="004A13D7">
              <w:rPr>
                <w:bCs/>
                <w:sz w:val="28"/>
                <w:szCs w:val="28"/>
                <w:lang w:val="vi-VN"/>
              </w:rPr>
              <w:t>“</w:t>
            </w:r>
            <w:r w:rsidRPr="004A13D7">
              <w:rPr>
                <w:bCs/>
                <w:sz w:val="28"/>
                <w:szCs w:val="28"/>
              </w:rPr>
              <w:t>hái</w:t>
            </w:r>
            <w:r w:rsidRPr="004A13D7">
              <w:rPr>
                <w:bCs/>
                <w:sz w:val="28"/>
                <w:szCs w:val="28"/>
                <w:lang w:val="vi-VN"/>
              </w:rPr>
              <w:t xml:space="preserve"> hoa dân chủ” </w:t>
            </w:r>
            <w:r w:rsidRPr="004A13D7">
              <w:rPr>
                <w:bCs/>
                <w:sz w:val="28"/>
                <w:szCs w:val="28"/>
              </w:rPr>
              <w:t>để khởi động bài học.</w:t>
            </w:r>
          </w:p>
          <w:p w:rsidR="008B3013" w:rsidRPr="004A13D7" w:rsidRDefault="008B3013" w:rsidP="008B3013">
            <w:pPr>
              <w:jc w:val="both"/>
              <w:outlineLvl w:val="0"/>
              <w:rPr>
                <w:bCs/>
                <w:sz w:val="28"/>
                <w:szCs w:val="28"/>
                <w:lang w:val="vi-VN"/>
              </w:rPr>
            </w:pPr>
            <w:r w:rsidRPr="004A13D7">
              <w:rPr>
                <w:bCs/>
                <w:sz w:val="28"/>
                <w:szCs w:val="28"/>
                <w:lang w:val="vi-VN"/>
              </w:rPr>
              <w:t xml:space="preserve">- HS xung phong lên bốc thăm phép tính, </w:t>
            </w:r>
          </w:p>
          <w:p w:rsidR="008B3013" w:rsidRPr="004A13D7" w:rsidRDefault="008B3013" w:rsidP="008B3013">
            <w:pPr>
              <w:rPr>
                <w:sz w:val="28"/>
                <w:szCs w:val="28"/>
              </w:rPr>
            </w:pPr>
            <w:r w:rsidRPr="004A13D7">
              <w:rPr>
                <w:sz w:val="28"/>
                <w:szCs w:val="28"/>
              </w:rPr>
              <w:t xml:space="preserve">     0 x 6 = 0     0 x 7 = 0</w:t>
            </w:r>
          </w:p>
          <w:p w:rsidR="008B3013" w:rsidRPr="004A13D7" w:rsidRDefault="008B3013" w:rsidP="008B3013">
            <w:pPr>
              <w:rPr>
                <w:sz w:val="28"/>
                <w:szCs w:val="28"/>
              </w:rPr>
            </w:pPr>
            <w:r w:rsidRPr="004A13D7">
              <w:rPr>
                <w:sz w:val="28"/>
                <w:szCs w:val="28"/>
              </w:rPr>
              <w:t xml:space="preserve">     0 : 6 =  0     0 : 7 =  0</w:t>
            </w:r>
          </w:p>
          <w:p w:rsidR="008B3013" w:rsidRPr="004A13D7" w:rsidRDefault="008B3013" w:rsidP="008B3013">
            <w:pPr>
              <w:rPr>
                <w:sz w:val="28"/>
                <w:szCs w:val="28"/>
              </w:rPr>
            </w:pPr>
            <w:r w:rsidRPr="004A13D7">
              <w:rPr>
                <w:sz w:val="28"/>
                <w:szCs w:val="28"/>
              </w:rPr>
              <w:t xml:space="preserve">     0 x 8 =  0     </w:t>
            </w:r>
          </w:p>
          <w:p w:rsidR="008B3013" w:rsidRPr="004A13D7" w:rsidRDefault="008B3013" w:rsidP="008B3013">
            <w:pPr>
              <w:rPr>
                <w:sz w:val="28"/>
                <w:szCs w:val="28"/>
              </w:rPr>
            </w:pPr>
            <w:r w:rsidRPr="004A13D7">
              <w:rPr>
                <w:sz w:val="28"/>
                <w:szCs w:val="28"/>
              </w:rPr>
              <w:t xml:space="preserve">     0 : 8 = 0</w:t>
            </w:r>
          </w:p>
          <w:p w:rsidR="008B3013" w:rsidRPr="004A13D7" w:rsidRDefault="008B3013" w:rsidP="008B3013">
            <w:pPr>
              <w:jc w:val="both"/>
              <w:outlineLvl w:val="0"/>
              <w:rPr>
                <w:bCs/>
                <w:sz w:val="28"/>
                <w:szCs w:val="28"/>
              </w:rPr>
            </w:pPr>
            <w:r w:rsidRPr="004A13D7">
              <w:rPr>
                <w:bCs/>
                <w:sz w:val="28"/>
                <w:szCs w:val="28"/>
              </w:rPr>
              <w:t>- GV Nhận xét, tuyên dương.</w:t>
            </w:r>
          </w:p>
          <w:p w:rsidR="008B3013" w:rsidRPr="004A13D7" w:rsidRDefault="008B3013" w:rsidP="008B3013">
            <w:pPr>
              <w:jc w:val="both"/>
              <w:outlineLvl w:val="0"/>
              <w:rPr>
                <w:bCs/>
                <w:sz w:val="28"/>
                <w:szCs w:val="28"/>
              </w:rPr>
            </w:pPr>
            <w:r w:rsidRPr="004A13D7">
              <w:rPr>
                <w:bCs/>
                <w:sz w:val="28"/>
                <w:szCs w:val="28"/>
              </w:rPr>
              <w:t>- GV dẫn dắt vào bài mới</w:t>
            </w:r>
          </w:p>
        </w:tc>
        <w:tc>
          <w:tcPr>
            <w:tcW w:w="4540" w:type="dxa"/>
            <w:gridSpan w:val="3"/>
            <w:tcBorders>
              <w:bottom w:val="dashed" w:sz="4" w:space="0" w:color="auto"/>
            </w:tcBorders>
          </w:tcPr>
          <w:p w:rsidR="008B3013" w:rsidRPr="004A13D7" w:rsidRDefault="008B3013" w:rsidP="008B3013">
            <w:pPr>
              <w:jc w:val="both"/>
              <w:rPr>
                <w:sz w:val="28"/>
                <w:szCs w:val="28"/>
              </w:rPr>
            </w:pPr>
            <w:r w:rsidRPr="004A13D7">
              <w:rPr>
                <w:sz w:val="28"/>
                <w:szCs w:val="28"/>
              </w:rPr>
              <w:t>- HS tham gia trò chơi</w:t>
            </w:r>
          </w:p>
          <w:p w:rsidR="008B3013" w:rsidRPr="004A13D7" w:rsidRDefault="008B3013" w:rsidP="008B3013">
            <w:pPr>
              <w:jc w:val="both"/>
              <w:rPr>
                <w:sz w:val="28"/>
                <w:szCs w:val="28"/>
                <w:lang w:val="vi-VN"/>
              </w:rPr>
            </w:pPr>
          </w:p>
          <w:p w:rsidR="008B3013" w:rsidRPr="004A13D7" w:rsidRDefault="008B3013" w:rsidP="008B3013">
            <w:pPr>
              <w:jc w:val="both"/>
              <w:rPr>
                <w:sz w:val="28"/>
                <w:szCs w:val="28"/>
              </w:rPr>
            </w:pPr>
          </w:p>
          <w:p w:rsidR="008B3013" w:rsidRPr="004A13D7" w:rsidRDefault="008B3013" w:rsidP="008B3013">
            <w:pPr>
              <w:jc w:val="both"/>
              <w:rPr>
                <w:sz w:val="28"/>
                <w:szCs w:val="28"/>
              </w:rPr>
            </w:pPr>
          </w:p>
          <w:p w:rsidR="008B3013" w:rsidRPr="004A13D7" w:rsidRDefault="008B3013" w:rsidP="008B3013">
            <w:pPr>
              <w:jc w:val="both"/>
              <w:rPr>
                <w:sz w:val="28"/>
                <w:szCs w:val="28"/>
                <w:lang w:val="vi-VN"/>
              </w:rPr>
            </w:pPr>
            <w:r w:rsidRPr="004A13D7">
              <w:rPr>
                <w:sz w:val="28"/>
                <w:szCs w:val="28"/>
                <w:lang w:val="vi-VN"/>
              </w:rPr>
              <w:t xml:space="preserve">HS  nêu </w:t>
            </w:r>
            <w:r w:rsidRPr="004A13D7">
              <w:rPr>
                <w:sz w:val="28"/>
                <w:szCs w:val="28"/>
              </w:rPr>
              <w:t>kết quả</w:t>
            </w:r>
            <w:r w:rsidRPr="004A13D7">
              <w:rPr>
                <w:sz w:val="28"/>
                <w:szCs w:val="28"/>
                <w:lang w:val="vi-VN"/>
              </w:rPr>
              <w:t>.</w:t>
            </w:r>
          </w:p>
          <w:p w:rsidR="008B3013" w:rsidRPr="004A13D7" w:rsidRDefault="008B3013" w:rsidP="008B3013">
            <w:pPr>
              <w:jc w:val="both"/>
              <w:rPr>
                <w:sz w:val="28"/>
                <w:szCs w:val="28"/>
                <w:lang w:val="vi-VN"/>
              </w:rPr>
            </w:pPr>
            <w:r w:rsidRPr="004A13D7">
              <w:rPr>
                <w:sz w:val="28"/>
                <w:szCs w:val="28"/>
              </w:rPr>
              <w:t>- HS lắng nghe.</w:t>
            </w:r>
          </w:p>
          <w:p w:rsidR="008B3013" w:rsidRPr="004A13D7" w:rsidRDefault="008B3013" w:rsidP="008B3013">
            <w:pPr>
              <w:jc w:val="both"/>
              <w:rPr>
                <w:sz w:val="28"/>
                <w:szCs w:val="28"/>
                <w:lang w:val="vi-VN"/>
              </w:rPr>
            </w:pPr>
          </w:p>
        </w:tc>
      </w:tr>
      <w:tr w:rsidR="008B3013" w:rsidRPr="004A13D7" w:rsidTr="008B3013">
        <w:tc>
          <w:tcPr>
            <w:tcW w:w="9356" w:type="dxa"/>
            <w:gridSpan w:val="4"/>
            <w:tcBorders>
              <w:top w:val="dashed" w:sz="4" w:space="0" w:color="auto"/>
              <w:bottom w:val="dashed" w:sz="4" w:space="0" w:color="auto"/>
            </w:tcBorders>
          </w:tcPr>
          <w:p w:rsidR="008B3013" w:rsidRPr="004A13D7" w:rsidRDefault="008B3013" w:rsidP="008B3013">
            <w:pPr>
              <w:jc w:val="both"/>
              <w:rPr>
                <w:b/>
                <w:bCs/>
                <w:iCs/>
                <w:sz w:val="28"/>
                <w:szCs w:val="28"/>
                <w:lang w:val="vi-VN"/>
              </w:rPr>
            </w:pPr>
            <w:r w:rsidRPr="004A13D7">
              <w:rPr>
                <w:b/>
                <w:bCs/>
                <w:iCs/>
                <w:sz w:val="28"/>
                <w:szCs w:val="28"/>
              </w:rPr>
              <w:t>II. HÌNH</w:t>
            </w:r>
            <w:r w:rsidRPr="004A13D7">
              <w:rPr>
                <w:b/>
                <w:bCs/>
                <w:iCs/>
                <w:sz w:val="28"/>
                <w:szCs w:val="28"/>
                <w:lang w:val="vi-VN"/>
              </w:rPr>
              <w:t xml:space="preserve"> THÀNH KIẾN THỨC MỚI:</w:t>
            </w:r>
          </w:p>
          <w:p w:rsidR="008B3013" w:rsidRPr="004A13D7" w:rsidRDefault="008B3013" w:rsidP="008B3013">
            <w:pPr>
              <w:jc w:val="both"/>
              <w:rPr>
                <w:b/>
                <w:bCs/>
                <w:iCs/>
                <w:sz w:val="28"/>
                <w:szCs w:val="28"/>
                <w:lang w:val="vi-VN"/>
              </w:rPr>
            </w:pPr>
            <w:r w:rsidRPr="004A13D7">
              <w:rPr>
                <w:b/>
                <w:bCs/>
                <w:iCs/>
                <w:sz w:val="28"/>
                <w:szCs w:val="28"/>
                <w:lang w:val="vi-VN"/>
              </w:rPr>
              <w:t>1, Khám phá:</w:t>
            </w:r>
          </w:p>
          <w:p w:rsidR="008B3013" w:rsidRPr="004A13D7" w:rsidRDefault="008B3013" w:rsidP="008B3013">
            <w:pPr>
              <w:ind w:firstLine="360"/>
              <w:jc w:val="both"/>
              <w:rPr>
                <w:b/>
                <w:bCs/>
                <w:sz w:val="28"/>
                <w:szCs w:val="28"/>
              </w:rPr>
            </w:pPr>
            <w:r w:rsidRPr="004A13D7">
              <w:rPr>
                <w:b/>
                <w:bCs/>
                <w:iCs/>
                <w:sz w:val="28"/>
                <w:szCs w:val="28"/>
              </w:rPr>
              <w:t>-</w:t>
            </w:r>
            <w:r w:rsidRPr="004A13D7">
              <w:rPr>
                <w:b/>
                <w:bCs/>
                <w:sz w:val="28"/>
                <w:szCs w:val="28"/>
              </w:rPr>
              <w:t>Mục tiêu:</w:t>
            </w:r>
            <w:r w:rsidRPr="004A13D7">
              <w:rPr>
                <w:bCs/>
                <w:sz w:val="28"/>
                <w:szCs w:val="28"/>
              </w:rPr>
              <w:t xml:space="preserve"> Nhận</w:t>
            </w:r>
            <w:r w:rsidRPr="004A13D7">
              <w:rPr>
                <w:bCs/>
                <w:iCs/>
                <w:sz w:val="28"/>
                <w:szCs w:val="28"/>
              </w:rPr>
              <w:t xml:space="preserve"> biết đỉnh, cạnh và góc của </w:t>
            </w:r>
            <w:r w:rsidRPr="004A13D7">
              <w:rPr>
                <w:sz w:val="28"/>
                <w:szCs w:val="28"/>
                <w:lang w:val="vi-VN"/>
              </w:rPr>
              <w:t>hình tam giác và hình tứ giác.</w:t>
            </w:r>
          </w:p>
          <w:p w:rsidR="008B3013" w:rsidRPr="004A13D7" w:rsidRDefault="008B3013" w:rsidP="008B3013">
            <w:pPr>
              <w:ind w:firstLine="360"/>
              <w:jc w:val="both"/>
              <w:rPr>
                <w:sz w:val="28"/>
                <w:szCs w:val="28"/>
                <w:lang w:val="vi-VN"/>
              </w:rPr>
            </w:pPr>
            <w:r w:rsidRPr="004A13D7">
              <w:rPr>
                <w:b/>
                <w:bCs/>
                <w:iCs/>
                <w:sz w:val="28"/>
                <w:szCs w:val="28"/>
              </w:rPr>
              <w:t>-</w:t>
            </w:r>
            <w:r w:rsidRPr="004A13D7">
              <w:rPr>
                <w:bCs/>
                <w:iCs/>
                <w:sz w:val="28"/>
                <w:szCs w:val="28"/>
              </w:rPr>
              <w:t>Cách tiến hành:</w:t>
            </w:r>
            <w:r w:rsidRPr="004A13D7">
              <w:rPr>
                <w:bCs/>
                <w:iCs/>
                <w:sz w:val="28"/>
                <w:szCs w:val="28"/>
                <w:lang w:val="vi-VN"/>
              </w:rPr>
              <w:t xml:space="preserve"> ( Cá nhân )</w:t>
            </w:r>
          </w:p>
        </w:tc>
      </w:tr>
      <w:tr w:rsidR="008B3013" w:rsidRPr="004A13D7" w:rsidTr="008B3013">
        <w:tc>
          <w:tcPr>
            <w:tcW w:w="5220" w:type="dxa"/>
            <w:gridSpan w:val="3"/>
            <w:tcBorders>
              <w:top w:val="dashed" w:sz="4" w:space="0" w:color="auto"/>
              <w:bottom w:val="dashed" w:sz="4" w:space="0" w:color="auto"/>
            </w:tcBorders>
          </w:tcPr>
          <w:p w:rsidR="008B3013" w:rsidRPr="004A13D7" w:rsidRDefault="008B3013" w:rsidP="008B3013">
            <w:pPr>
              <w:jc w:val="both"/>
              <w:rPr>
                <w:sz w:val="28"/>
                <w:szCs w:val="28"/>
                <w:lang w:val="vi-VN"/>
              </w:rPr>
            </w:pPr>
            <w:r w:rsidRPr="004A13D7">
              <w:rPr>
                <w:sz w:val="28"/>
                <w:szCs w:val="28"/>
                <w:lang w:val="vi-VN"/>
              </w:rPr>
              <w:t>-</w:t>
            </w:r>
            <w:r w:rsidRPr="004A13D7">
              <w:rPr>
                <w:sz w:val="28"/>
                <w:szCs w:val="28"/>
              </w:rPr>
              <w:t>*GV</w:t>
            </w:r>
            <w:r w:rsidRPr="004A13D7">
              <w:rPr>
                <w:sz w:val="28"/>
                <w:szCs w:val="28"/>
                <w:lang w:val="vi-VN"/>
              </w:rPr>
              <w:t xml:space="preserve"> yêu cầu HS quan sát tranh trong SG</w:t>
            </w:r>
            <w:r w:rsidRPr="004A13D7">
              <w:rPr>
                <w:sz w:val="28"/>
                <w:szCs w:val="28"/>
              </w:rPr>
              <w:t>K</w:t>
            </w:r>
            <w:r w:rsidRPr="004A13D7">
              <w:rPr>
                <w:sz w:val="28"/>
                <w:szCs w:val="28"/>
                <w:lang w:val="vi-VN"/>
              </w:rPr>
              <w:t>.</w:t>
            </w:r>
          </w:p>
          <w:p w:rsidR="008B3013" w:rsidRPr="004A13D7" w:rsidRDefault="008B3013" w:rsidP="008B3013">
            <w:pPr>
              <w:jc w:val="both"/>
              <w:rPr>
                <w:sz w:val="28"/>
                <w:szCs w:val="28"/>
              </w:rPr>
            </w:pPr>
            <w:r w:rsidRPr="004A13D7">
              <w:rPr>
                <w:sz w:val="28"/>
                <w:szCs w:val="28"/>
              </w:rPr>
              <w:t xml:space="preserve">-- Gv hỏi và  nối:  </w:t>
            </w:r>
          </w:p>
          <w:p w:rsidR="008B3013" w:rsidRPr="004A13D7" w:rsidRDefault="008B3013" w:rsidP="008B3013">
            <w:pPr>
              <w:jc w:val="both"/>
              <w:rPr>
                <w:sz w:val="28"/>
                <w:szCs w:val="28"/>
              </w:rPr>
            </w:pPr>
            <w:r w:rsidRPr="004A13D7">
              <w:rPr>
                <w:sz w:val="28"/>
                <w:szCs w:val="28"/>
              </w:rPr>
              <w:t xml:space="preserve"> Gv chấm 3 đỉnh A,B,C yêu cầu HS cho biết</w:t>
            </w:r>
          </w:p>
          <w:p w:rsidR="008B3013" w:rsidRPr="004A13D7" w:rsidRDefault="008B3013" w:rsidP="008B3013">
            <w:pPr>
              <w:jc w:val="both"/>
              <w:rPr>
                <w:sz w:val="28"/>
                <w:szCs w:val="28"/>
              </w:rPr>
            </w:pPr>
            <w:r w:rsidRPr="004A13D7">
              <w:rPr>
                <w:sz w:val="28"/>
                <w:szCs w:val="28"/>
              </w:rPr>
              <w:t xml:space="preserve">Khi nối điểm A và điểm B ta được đoạn thẳng nào? </w:t>
            </w:r>
          </w:p>
          <w:p w:rsidR="008B3013" w:rsidRPr="004A13D7" w:rsidRDefault="008B3013" w:rsidP="008B3013">
            <w:pPr>
              <w:jc w:val="both"/>
              <w:rPr>
                <w:sz w:val="28"/>
                <w:szCs w:val="28"/>
              </w:rPr>
            </w:pPr>
            <w:r w:rsidRPr="004A13D7">
              <w:rPr>
                <w:sz w:val="28"/>
                <w:szCs w:val="28"/>
              </w:rPr>
              <w:t xml:space="preserve">- Khi nối điểm A và điểm C ta được đoạn thẳng nào? </w:t>
            </w:r>
          </w:p>
          <w:p w:rsidR="008B3013" w:rsidRPr="004A13D7" w:rsidRDefault="008B3013" w:rsidP="008B3013">
            <w:pPr>
              <w:jc w:val="both"/>
              <w:rPr>
                <w:sz w:val="28"/>
                <w:szCs w:val="28"/>
              </w:rPr>
            </w:pPr>
            <w:r w:rsidRPr="004A13D7">
              <w:rPr>
                <w:sz w:val="28"/>
                <w:szCs w:val="28"/>
              </w:rPr>
              <w:t xml:space="preserve">- Khi nối điểm B và điểm C ta được đoạn thẳng nào? </w:t>
            </w:r>
          </w:p>
          <w:p w:rsidR="008B3013" w:rsidRPr="004A13D7" w:rsidRDefault="008B3013" w:rsidP="008B3013">
            <w:pPr>
              <w:jc w:val="both"/>
              <w:rPr>
                <w:sz w:val="28"/>
                <w:szCs w:val="28"/>
              </w:rPr>
            </w:pPr>
            <w:r w:rsidRPr="004A13D7">
              <w:rPr>
                <w:sz w:val="28"/>
                <w:szCs w:val="28"/>
              </w:rPr>
              <w:t>Vậy hình thu được là hình gì?</w:t>
            </w:r>
          </w:p>
          <w:p w:rsidR="008B3013" w:rsidRPr="004A13D7" w:rsidRDefault="008B3013" w:rsidP="008B3013">
            <w:pPr>
              <w:jc w:val="both"/>
              <w:rPr>
                <w:sz w:val="28"/>
                <w:szCs w:val="28"/>
                <w:lang w:val="vi-VN"/>
              </w:rPr>
            </w:pPr>
            <w:r w:rsidRPr="004A13D7">
              <w:rPr>
                <w:sz w:val="28"/>
                <w:szCs w:val="28"/>
                <w:lang w:val="vi-VN"/>
              </w:rPr>
              <w:t>- Lớp – GV nhận xét tuyên dương.</w:t>
            </w:r>
          </w:p>
          <w:p w:rsidR="008B3013" w:rsidRPr="004A13D7" w:rsidRDefault="008B3013" w:rsidP="008B3013">
            <w:pPr>
              <w:jc w:val="both"/>
              <w:rPr>
                <w:sz w:val="28"/>
                <w:szCs w:val="28"/>
                <w:lang w:val="vi-VN"/>
              </w:rPr>
            </w:pPr>
            <w:r w:rsidRPr="004A13D7">
              <w:rPr>
                <w:sz w:val="28"/>
                <w:szCs w:val="28"/>
                <w:lang w:val="vi-VN"/>
              </w:rPr>
              <w:t>- GV giới  thiệu kiến thức mới:Điểm A là đỉnh của hình tam giác, đoạn thẳng AB là cạnh của hình tam giác.</w:t>
            </w:r>
          </w:p>
          <w:p w:rsidR="008B3013" w:rsidRPr="004A13D7" w:rsidRDefault="008B3013" w:rsidP="008B3013">
            <w:pPr>
              <w:jc w:val="both"/>
              <w:rPr>
                <w:sz w:val="28"/>
                <w:szCs w:val="28"/>
                <w:lang w:val="vi-VN"/>
              </w:rPr>
            </w:pPr>
            <w:r w:rsidRPr="004A13D7">
              <w:rPr>
                <w:sz w:val="28"/>
                <w:szCs w:val="28"/>
                <w:lang w:val="vi-VN"/>
              </w:rPr>
              <w:t xml:space="preserve">Ngoài đỉnh A và cạnh AB hình tam giác còn đỉnh và cạnh nào không? </w:t>
            </w:r>
          </w:p>
          <w:p w:rsidR="008B3013" w:rsidRPr="004A13D7" w:rsidRDefault="008B3013" w:rsidP="008B3013">
            <w:pPr>
              <w:jc w:val="both"/>
              <w:rPr>
                <w:sz w:val="28"/>
                <w:szCs w:val="28"/>
                <w:lang w:val="vi-VN"/>
              </w:rPr>
            </w:pPr>
            <w:r w:rsidRPr="004A13D7">
              <w:rPr>
                <w:sz w:val="28"/>
                <w:szCs w:val="28"/>
                <w:lang w:val="vi-VN"/>
              </w:rPr>
              <w:t>- Vậy một hình tam giác có mấy đỉnh và mấy cạnh?Mấy góc?</w:t>
            </w:r>
          </w:p>
          <w:p w:rsidR="008B3013" w:rsidRPr="004A13D7" w:rsidRDefault="008B3013" w:rsidP="008B3013">
            <w:pPr>
              <w:jc w:val="both"/>
              <w:rPr>
                <w:sz w:val="28"/>
                <w:szCs w:val="28"/>
                <w:lang w:val="vi-VN"/>
              </w:rPr>
            </w:pPr>
            <w:r w:rsidRPr="004A13D7">
              <w:rPr>
                <w:sz w:val="28"/>
                <w:szCs w:val="28"/>
                <w:lang w:val="vi-VN"/>
              </w:rPr>
              <w:t xml:space="preserve">- GV chốt :Hình tam giác ABC có ba đỉnh </w:t>
            </w:r>
            <w:r w:rsidRPr="004A13D7">
              <w:rPr>
                <w:sz w:val="28"/>
                <w:szCs w:val="28"/>
                <w:lang w:val="vi-VN"/>
              </w:rPr>
              <w:lastRenderedPageBreak/>
              <w:t>là A,B,C: ba cạnh AB,BC,CA; ba góc là góc đỉnh A, góc dỉnh B, góc đỉnh C</w:t>
            </w:r>
          </w:p>
          <w:p w:rsidR="008B3013" w:rsidRPr="004A13D7" w:rsidRDefault="008B3013" w:rsidP="008B3013">
            <w:pPr>
              <w:jc w:val="both"/>
              <w:rPr>
                <w:sz w:val="28"/>
                <w:szCs w:val="28"/>
                <w:lang w:val="vi-VN"/>
              </w:rPr>
            </w:pPr>
            <w:r w:rsidRPr="004A13D7">
              <w:rPr>
                <w:sz w:val="28"/>
                <w:szCs w:val="28"/>
                <w:lang w:val="vi-VN"/>
              </w:rPr>
              <w:t>* Tương tự : GV dẫn dắt để HS kể tên các đỉnh , các góc, các cạnh của tứ giác rồi từ đó rút ra các nhận xét về số đỉnh, số góc, số cạnh của tứ giác.</w:t>
            </w:r>
          </w:p>
          <w:p w:rsidR="008B3013" w:rsidRPr="004A13D7" w:rsidRDefault="008B3013" w:rsidP="008B3013">
            <w:pPr>
              <w:jc w:val="both"/>
              <w:rPr>
                <w:sz w:val="28"/>
                <w:szCs w:val="28"/>
                <w:lang w:val="vi-VN"/>
              </w:rPr>
            </w:pPr>
            <w:r w:rsidRPr="004A13D7">
              <w:rPr>
                <w:sz w:val="28"/>
                <w:szCs w:val="28"/>
                <w:lang w:val="vi-VN"/>
              </w:rPr>
              <w:t>- GV chốt :Hình tứ giác MNPQ có bốn đỉnh là M,N,P,Q ; bốn cạnh MN,NP,PQ.QM; bốn góc là góc đỉnh M, góc dỉnh N, góc đỉnh P, góc đỉnh Q.</w:t>
            </w:r>
          </w:p>
        </w:tc>
        <w:tc>
          <w:tcPr>
            <w:tcW w:w="4136" w:type="dxa"/>
            <w:tcBorders>
              <w:top w:val="dashed" w:sz="4" w:space="0" w:color="auto"/>
              <w:bottom w:val="dashed" w:sz="4" w:space="0" w:color="auto"/>
            </w:tcBorders>
          </w:tcPr>
          <w:p w:rsidR="008B3013" w:rsidRPr="004A13D7" w:rsidRDefault="008B3013" w:rsidP="008B3013">
            <w:pPr>
              <w:jc w:val="both"/>
              <w:rPr>
                <w:sz w:val="28"/>
                <w:szCs w:val="28"/>
                <w:lang w:val="vi-VN"/>
              </w:rPr>
            </w:pPr>
            <w:r w:rsidRPr="004A13D7">
              <w:rPr>
                <w:sz w:val="28"/>
                <w:szCs w:val="28"/>
                <w:lang w:val="vi-VN"/>
              </w:rPr>
              <w:lastRenderedPageBreak/>
              <w:t>-HS quan sát tranh</w:t>
            </w:r>
          </w:p>
          <w:p w:rsidR="008B3013" w:rsidRPr="004A13D7" w:rsidRDefault="008B3013" w:rsidP="008B3013">
            <w:pPr>
              <w:jc w:val="both"/>
              <w:rPr>
                <w:sz w:val="28"/>
                <w:szCs w:val="28"/>
                <w:lang w:val="vi-VN"/>
              </w:rPr>
            </w:pPr>
          </w:p>
          <w:p w:rsidR="008B3013" w:rsidRPr="004A13D7" w:rsidRDefault="008B3013" w:rsidP="008B3013">
            <w:pPr>
              <w:jc w:val="both"/>
              <w:rPr>
                <w:sz w:val="28"/>
                <w:szCs w:val="28"/>
                <w:lang w:val="vi-VN"/>
              </w:rPr>
            </w:pPr>
          </w:p>
          <w:p w:rsidR="008B3013" w:rsidRPr="004A13D7" w:rsidRDefault="008B3013" w:rsidP="008B3013">
            <w:pPr>
              <w:jc w:val="both"/>
              <w:rPr>
                <w:sz w:val="28"/>
                <w:szCs w:val="28"/>
                <w:lang w:val="vi-VN"/>
              </w:rPr>
            </w:pPr>
            <w:r w:rsidRPr="004A13D7">
              <w:rPr>
                <w:sz w:val="28"/>
                <w:szCs w:val="28"/>
                <w:lang w:val="vi-VN"/>
              </w:rPr>
              <w:t>- HS trả lời: đoạn thẳng AB</w:t>
            </w: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HS trả lời :đoạn thẳng AC</w:t>
            </w: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HS trả lời :đoạn thẳng BC</w:t>
            </w: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HS trả lời :hình tam giác</w:t>
            </w: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xml:space="preserve">- HS trả lời:Đỉnh B,C. Cạnh: AC, </w:t>
            </w:r>
            <w:r w:rsidRPr="004A13D7">
              <w:rPr>
                <w:sz w:val="28"/>
                <w:szCs w:val="28"/>
                <w:lang w:val="vi-VN"/>
              </w:rPr>
              <w:lastRenderedPageBreak/>
              <w:t>BC</w:t>
            </w: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numPr>
                <w:ilvl w:val="0"/>
                <w:numId w:val="17"/>
              </w:numPr>
              <w:ind w:left="0"/>
              <w:contextualSpacing/>
              <w:rPr>
                <w:sz w:val="28"/>
                <w:szCs w:val="28"/>
                <w:lang w:val="en-US"/>
              </w:rPr>
            </w:pPr>
            <w:r w:rsidRPr="004A13D7">
              <w:rPr>
                <w:sz w:val="28"/>
                <w:szCs w:val="28"/>
                <w:lang w:val="en-US"/>
              </w:rPr>
              <w:t>HS nhắc lại</w:t>
            </w:r>
          </w:p>
        </w:tc>
      </w:tr>
      <w:tr w:rsidR="008B3013" w:rsidRPr="004A13D7" w:rsidTr="008B3013">
        <w:tc>
          <w:tcPr>
            <w:tcW w:w="9356" w:type="dxa"/>
            <w:gridSpan w:val="4"/>
            <w:tcBorders>
              <w:top w:val="dashed" w:sz="4" w:space="0" w:color="auto"/>
              <w:bottom w:val="dashed" w:sz="4" w:space="0" w:color="auto"/>
            </w:tcBorders>
          </w:tcPr>
          <w:p w:rsidR="008B3013" w:rsidRPr="004A13D7" w:rsidRDefault="008B3013" w:rsidP="008B3013">
            <w:pPr>
              <w:rPr>
                <w:b/>
                <w:sz w:val="28"/>
                <w:szCs w:val="28"/>
                <w:lang w:val="vi-VN"/>
              </w:rPr>
            </w:pPr>
            <w:r w:rsidRPr="004A13D7">
              <w:rPr>
                <w:b/>
                <w:sz w:val="28"/>
                <w:szCs w:val="28"/>
                <w:lang w:val="vi-VN"/>
              </w:rPr>
              <w:lastRenderedPageBreak/>
              <w:t>2. Hoạt động thực hành:</w:t>
            </w:r>
          </w:p>
          <w:p w:rsidR="008B3013" w:rsidRPr="004A13D7" w:rsidRDefault="008B3013" w:rsidP="008B3013">
            <w:pPr>
              <w:ind w:firstLine="360"/>
              <w:rPr>
                <w:b/>
                <w:bCs/>
                <w:sz w:val="28"/>
                <w:szCs w:val="28"/>
              </w:rPr>
            </w:pPr>
            <w:r w:rsidRPr="004A13D7">
              <w:rPr>
                <w:b/>
                <w:bCs/>
                <w:iCs/>
                <w:sz w:val="28"/>
                <w:szCs w:val="28"/>
              </w:rPr>
              <w:t>-</w:t>
            </w:r>
            <w:r w:rsidRPr="004A13D7">
              <w:rPr>
                <w:b/>
                <w:bCs/>
                <w:sz w:val="28"/>
                <w:szCs w:val="28"/>
              </w:rPr>
              <w:t>Mục tiêu:</w:t>
            </w:r>
          </w:p>
          <w:p w:rsidR="008B3013" w:rsidRPr="004A13D7" w:rsidRDefault="008B3013" w:rsidP="008B3013">
            <w:pPr>
              <w:ind w:firstLine="360"/>
              <w:jc w:val="both"/>
              <w:rPr>
                <w:sz w:val="28"/>
                <w:szCs w:val="28"/>
              </w:rPr>
            </w:pPr>
            <w:r w:rsidRPr="004A13D7">
              <w:rPr>
                <w:b/>
                <w:bCs/>
                <w:sz w:val="28"/>
                <w:szCs w:val="28"/>
              </w:rPr>
              <w:t xml:space="preserve">+ </w:t>
            </w:r>
            <w:r w:rsidRPr="004A13D7">
              <w:rPr>
                <w:sz w:val="28"/>
                <w:szCs w:val="28"/>
              </w:rPr>
              <w:t>Nhận biết được hình tam giác, hình tứ giác và các yếu tố cơ bản gồm đỉnh, cạnh, góc của hình tam giác, hình tứ giác.</w:t>
            </w:r>
          </w:p>
          <w:p w:rsidR="008B3013" w:rsidRPr="004A13D7" w:rsidRDefault="008B3013" w:rsidP="008B3013">
            <w:pPr>
              <w:ind w:firstLine="360"/>
              <w:jc w:val="both"/>
              <w:rPr>
                <w:sz w:val="28"/>
                <w:szCs w:val="28"/>
              </w:rPr>
            </w:pPr>
            <w:r w:rsidRPr="004A13D7">
              <w:rPr>
                <w:sz w:val="28"/>
                <w:szCs w:val="28"/>
              </w:rPr>
              <w:t>+ Nhận biết được một số yếu tố cơ bản gồm đỉnh, cạnh, góc của hình tam giác, hình tứ giác.</w:t>
            </w:r>
          </w:p>
          <w:p w:rsidR="008B3013" w:rsidRPr="004A13D7" w:rsidRDefault="008B3013" w:rsidP="008B3013">
            <w:pPr>
              <w:rPr>
                <w:b/>
                <w:sz w:val="28"/>
                <w:szCs w:val="28"/>
                <w:lang w:val="vi-VN"/>
              </w:rPr>
            </w:pPr>
            <w:r w:rsidRPr="004A13D7">
              <w:rPr>
                <w:b/>
                <w:bCs/>
                <w:iCs/>
                <w:sz w:val="28"/>
                <w:szCs w:val="28"/>
              </w:rPr>
              <w:t xml:space="preserve">- </w:t>
            </w:r>
            <w:r w:rsidRPr="004A13D7">
              <w:rPr>
                <w:bCs/>
                <w:iCs/>
                <w:sz w:val="28"/>
                <w:szCs w:val="28"/>
              </w:rPr>
              <w:t>Cách tiến hành</w:t>
            </w:r>
            <w:r w:rsidRPr="004A13D7">
              <w:rPr>
                <w:bCs/>
                <w:iCs/>
                <w:sz w:val="28"/>
                <w:szCs w:val="28"/>
                <w:lang w:val="vi-VN"/>
              </w:rPr>
              <w:t>: ( Cá nhân - cặp đôi - lớp )</w:t>
            </w:r>
          </w:p>
        </w:tc>
      </w:tr>
      <w:tr w:rsidR="008B3013" w:rsidRPr="004A13D7" w:rsidTr="008B3013">
        <w:tc>
          <w:tcPr>
            <w:tcW w:w="4950" w:type="dxa"/>
            <w:gridSpan w:val="2"/>
            <w:tcBorders>
              <w:top w:val="dashed" w:sz="4" w:space="0" w:color="auto"/>
              <w:bottom w:val="dashed" w:sz="4" w:space="0" w:color="auto"/>
            </w:tcBorders>
          </w:tcPr>
          <w:p w:rsidR="008B3013" w:rsidRPr="004A13D7" w:rsidRDefault="008B3013" w:rsidP="008B3013">
            <w:pPr>
              <w:jc w:val="both"/>
              <w:rPr>
                <w:b/>
                <w:sz w:val="28"/>
                <w:szCs w:val="28"/>
              </w:rPr>
            </w:pPr>
            <w:r w:rsidRPr="004A13D7">
              <w:rPr>
                <w:b/>
                <w:sz w:val="28"/>
                <w:szCs w:val="28"/>
                <w:lang w:val="vi-VN"/>
              </w:rPr>
              <w:t>Bài 1:</w:t>
            </w:r>
            <w:r w:rsidRPr="004A13D7">
              <w:rPr>
                <w:b/>
                <w:sz w:val="28"/>
                <w:szCs w:val="28"/>
              </w:rPr>
              <w:t xml:space="preserve"> (Làm việc cá nhân) Nêu tên các đỉnh và các cạnh của mỗi hình (theo mẫu)</w:t>
            </w:r>
          </w:p>
          <w:p w:rsidR="008B3013" w:rsidRPr="004A13D7" w:rsidRDefault="008B3013" w:rsidP="008B3013">
            <w:pPr>
              <w:jc w:val="both"/>
              <w:rPr>
                <w:sz w:val="28"/>
                <w:szCs w:val="28"/>
              </w:rPr>
            </w:pPr>
            <w:r w:rsidRPr="004A13D7">
              <w:rPr>
                <w:b/>
                <w:sz w:val="28"/>
                <w:szCs w:val="28"/>
              </w:rPr>
              <w:t>-</w:t>
            </w:r>
            <w:r w:rsidRPr="004A13D7">
              <w:rPr>
                <w:sz w:val="28"/>
                <w:szCs w:val="28"/>
                <w:lang w:val="vi-VN"/>
              </w:rPr>
              <w:t xml:space="preserve"> Gọi HS nêu yêu cầu bài.</w:t>
            </w:r>
          </w:p>
          <w:p w:rsidR="008B3013" w:rsidRPr="004A13D7" w:rsidRDefault="008B3013" w:rsidP="008B3013">
            <w:pPr>
              <w:jc w:val="both"/>
              <w:rPr>
                <w:sz w:val="28"/>
                <w:szCs w:val="28"/>
              </w:rPr>
            </w:pPr>
            <w:r w:rsidRPr="004A13D7">
              <w:rPr>
                <w:sz w:val="28"/>
                <w:szCs w:val="28"/>
                <w:lang w:val="vi-VN"/>
              </w:rPr>
              <w:t>- Yêu cầu HS làm vào phiếu bài tập</w:t>
            </w:r>
          </w:p>
          <w:p w:rsidR="008B3013" w:rsidRPr="004A13D7" w:rsidRDefault="008B3013" w:rsidP="008B3013">
            <w:pPr>
              <w:jc w:val="both"/>
              <w:rPr>
                <w:sz w:val="28"/>
                <w:szCs w:val="28"/>
                <w:lang w:val="en-US"/>
              </w:rPr>
            </w:pPr>
            <w:r w:rsidRPr="004A13D7">
              <w:rPr>
                <w:noProof/>
                <w:sz w:val="28"/>
                <w:szCs w:val="28"/>
                <w:lang w:val="en-US"/>
              </w:rPr>
              <w:drawing>
                <wp:inline distT="0" distB="0" distL="0" distR="0" wp14:anchorId="707403BE" wp14:editId="2DC07986">
                  <wp:extent cx="2704465" cy="1288415"/>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27631" t="29536" r="34042" b="42017"/>
                          <a:stretch>
                            <a:fillRect/>
                          </a:stretch>
                        </pic:blipFill>
                        <pic:spPr bwMode="auto">
                          <a:xfrm>
                            <a:off x="0" y="0"/>
                            <a:ext cx="2704465" cy="1288415"/>
                          </a:xfrm>
                          <a:prstGeom prst="rect">
                            <a:avLst/>
                          </a:prstGeom>
                          <a:noFill/>
                          <a:ln>
                            <a:noFill/>
                          </a:ln>
                        </pic:spPr>
                      </pic:pic>
                    </a:graphicData>
                  </a:graphic>
                </wp:inline>
              </w:drawing>
            </w:r>
          </w:p>
          <w:p w:rsidR="008B3013" w:rsidRPr="004A13D7" w:rsidRDefault="008B3013" w:rsidP="008B3013">
            <w:pPr>
              <w:contextualSpacing/>
              <w:jc w:val="both"/>
              <w:rPr>
                <w:sz w:val="28"/>
                <w:szCs w:val="28"/>
                <w:lang w:val="vi-VN"/>
              </w:rPr>
            </w:pPr>
            <w:r w:rsidRPr="004A13D7">
              <w:rPr>
                <w:sz w:val="28"/>
                <w:szCs w:val="28"/>
                <w:lang w:val="vi-VN"/>
              </w:rPr>
              <w:t>- Lớp – GV nhận xét – sửa sai, Tuyên dương.</w:t>
            </w:r>
          </w:p>
          <w:p w:rsidR="008B3013" w:rsidRPr="004A13D7" w:rsidRDefault="008B3013" w:rsidP="008B3013">
            <w:pPr>
              <w:contextualSpacing/>
              <w:jc w:val="both"/>
              <w:rPr>
                <w:b/>
                <w:sz w:val="28"/>
                <w:szCs w:val="28"/>
                <w:lang w:val="vi-VN"/>
              </w:rPr>
            </w:pPr>
            <w:r w:rsidRPr="004A13D7">
              <w:rPr>
                <w:b/>
                <w:sz w:val="28"/>
                <w:szCs w:val="28"/>
                <w:lang w:val="vi-VN"/>
              </w:rPr>
              <w:t xml:space="preserve">Bài 2: </w:t>
            </w:r>
            <w:r w:rsidRPr="004A13D7">
              <w:rPr>
                <w:b/>
                <w:sz w:val="28"/>
                <w:szCs w:val="28"/>
              </w:rPr>
              <w:t xml:space="preserve">(Làm việc nhóm 4) </w:t>
            </w:r>
            <w:r w:rsidRPr="004A13D7">
              <w:rPr>
                <w:b/>
                <w:sz w:val="28"/>
                <w:szCs w:val="28"/>
                <w:lang w:val="vi-VN"/>
              </w:rPr>
              <w:t>Nêu tên các hình tam giác và tứ giác có trong dưới đây?</w:t>
            </w:r>
          </w:p>
          <w:p w:rsidR="008B3013" w:rsidRPr="004A13D7" w:rsidRDefault="008B3013" w:rsidP="008B3013">
            <w:pPr>
              <w:jc w:val="both"/>
              <w:rPr>
                <w:sz w:val="28"/>
                <w:szCs w:val="28"/>
                <w:lang w:val="vi-VN"/>
              </w:rPr>
            </w:pPr>
            <w:r w:rsidRPr="004A13D7">
              <w:rPr>
                <w:b/>
                <w:sz w:val="28"/>
                <w:szCs w:val="28"/>
                <w:lang w:val="vi-VN"/>
              </w:rPr>
              <w:t>-</w:t>
            </w:r>
            <w:r w:rsidRPr="004A13D7">
              <w:rPr>
                <w:sz w:val="28"/>
                <w:szCs w:val="28"/>
                <w:lang w:val="vi-VN"/>
              </w:rPr>
              <w:t xml:space="preserve"> Gọi HS nêu yêu cầu bài.</w:t>
            </w:r>
          </w:p>
          <w:p w:rsidR="008B3013" w:rsidRPr="004A13D7" w:rsidRDefault="008B3013" w:rsidP="008B3013">
            <w:pPr>
              <w:jc w:val="both"/>
              <w:rPr>
                <w:sz w:val="28"/>
                <w:szCs w:val="28"/>
                <w:lang w:val="en-US"/>
              </w:rPr>
            </w:pPr>
            <w:r w:rsidRPr="004A13D7">
              <w:rPr>
                <w:noProof/>
                <w:sz w:val="28"/>
                <w:szCs w:val="28"/>
                <w:lang w:val="en-US"/>
              </w:rPr>
              <w:drawing>
                <wp:inline distT="0" distB="0" distL="0" distR="0" wp14:anchorId="4C02D9ED" wp14:editId="246F478B">
                  <wp:extent cx="2028825" cy="850265"/>
                  <wp:effectExtent l="0" t="0" r="952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l="35944" t="28906" r="35654" b="51381"/>
                          <a:stretch>
                            <a:fillRect/>
                          </a:stretch>
                        </pic:blipFill>
                        <pic:spPr bwMode="auto">
                          <a:xfrm>
                            <a:off x="0" y="0"/>
                            <a:ext cx="2028825" cy="850265"/>
                          </a:xfrm>
                          <a:prstGeom prst="rect">
                            <a:avLst/>
                          </a:prstGeom>
                          <a:noFill/>
                          <a:ln>
                            <a:noFill/>
                          </a:ln>
                        </pic:spPr>
                      </pic:pic>
                    </a:graphicData>
                  </a:graphic>
                </wp:inline>
              </w:drawing>
            </w:r>
          </w:p>
          <w:p w:rsidR="008B3013" w:rsidRPr="004A13D7" w:rsidRDefault="008B3013" w:rsidP="008B3013">
            <w:pPr>
              <w:contextualSpacing/>
              <w:jc w:val="both"/>
              <w:rPr>
                <w:sz w:val="28"/>
                <w:szCs w:val="28"/>
                <w:lang w:val="en-US"/>
              </w:rPr>
            </w:pPr>
            <w:r w:rsidRPr="004A13D7">
              <w:rPr>
                <w:sz w:val="28"/>
                <w:szCs w:val="28"/>
                <w:lang w:val="en-US"/>
              </w:rPr>
              <w:t>- GV tổ chức cho HS chơi</w:t>
            </w:r>
          </w:p>
          <w:p w:rsidR="008B3013" w:rsidRPr="004A13D7" w:rsidRDefault="008B3013" w:rsidP="008B3013">
            <w:pPr>
              <w:contextualSpacing/>
              <w:jc w:val="both"/>
              <w:rPr>
                <w:sz w:val="28"/>
                <w:szCs w:val="28"/>
                <w:lang w:val="vi-VN"/>
              </w:rPr>
            </w:pPr>
            <w:r w:rsidRPr="004A13D7">
              <w:rPr>
                <w:sz w:val="28"/>
                <w:szCs w:val="28"/>
                <w:lang w:val="vi-VN"/>
              </w:rPr>
              <w:t>- GV theo dõi nhận xét tuyên dương.</w:t>
            </w:r>
          </w:p>
          <w:p w:rsidR="008B3013" w:rsidRPr="004A13D7" w:rsidRDefault="008B3013" w:rsidP="008B3013">
            <w:pPr>
              <w:jc w:val="both"/>
              <w:rPr>
                <w:sz w:val="28"/>
                <w:szCs w:val="28"/>
                <w:lang w:val="vi-VN"/>
              </w:rPr>
            </w:pPr>
            <w:r w:rsidRPr="004A13D7">
              <w:rPr>
                <w:b/>
                <w:sz w:val="28"/>
                <w:szCs w:val="28"/>
                <w:lang w:val="vi-VN"/>
              </w:rPr>
              <w:t>Bài 3: :</w:t>
            </w:r>
            <w:r w:rsidRPr="004A13D7">
              <w:rPr>
                <w:b/>
                <w:sz w:val="28"/>
                <w:szCs w:val="28"/>
              </w:rPr>
              <w:t xml:space="preserve"> (Làm việc cá nhân)</w:t>
            </w:r>
          </w:p>
          <w:p w:rsidR="008B3013" w:rsidRDefault="008B3013" w:rsidP="008B3013">
            <w:pPr>
              <w:jc w:val="both"/>
              <w:rPr>
                <w:sz w:val="28"/>
                <w:szCs w:val="28"/>
                <w:lang w:val="en-US"/>
              </w:rPr>
            </w:pPr>
            <w:r w:rsidRPr="004A13D7">
              <w:rPr>
                <w:sz w:val="28"/>
                <w:szCs w:val="28"/>
              </w:rPr>
              <w:t>GV</w:t>
            </w:r>
            <w:r w:rsidRPr="004A13D7">
              <w:rPr>
                <w:sz w:val="28"/>
                <w:szCs w:val="28"/>
                <w:lang w:val="vi-VN"/>
              </w:rPr>
              <w:t xml:space="preserve"> yêu cầu HS quan sát tranh trong SGK nêu yêu cầu</w:t>
            </w:r>
          </w:p>
          <w:p w:rsidR="00966BC2" w:rsidRDefault="00966BC2" w:rsidP="008B3013">
            <w:pPr>
              <w:jc w:val="both"/>
              <w:rPr>
                <w:sz w:val="28"/>
                <w:szCs w:val="28"/>
                <w:lang w:val="en-US"/>
              </w:rPr>
            </w:pPr>
          </w:p>
          <w:p w:rsidR="00966BC2" w:rsidRDefault="00966BC2" w:rsidP="008B3013">
            <w:pPr>
              <w:jc w:val="both"/>
              <w:rPr>
                <w:sz w:val="28"/>
                <w:szCs w:val="28"/>
                <w:lang w:val="en-US"/>
              </w:rPr>
            </w:pPr>
          </w:p>
          <w:p w:rsidR="00966BC2" w:rsidRDefault="00966BC2" w:rsidP="008B3013">
            <w:pPr>
              <w:jc w:val="both"/>
              <w:rPr>
                <w:sz w:val="28"/>
                <w:szCs w:val="28"/>
                <w:lang w:val="en-US"/>
              </w:rPr>
            </w:pPr>
          </w:p>
          <w:p w:rsidR="00966BC2" w:rsidRDefault="00966BC2" w:rsidP="008B3013">
            <w:pPr>
              <w:jc w:val="both"/>
              <w:rPr>
                <w:sz w:val="28"/>
                <w:szCs w:val="28"/>
                <w:lang w:val="en-US"/>
              </w:rPr>
            </w:pPr>
          </w:p>
          <w:p w:rsidR="00966BC2" w:rsidRPr="00966BC2" w:rsidRDefault="00966BC2" w:rsidP="008B3013">
            <w:pPr>
              <w:jc w:val="both"/>
              <w:rPr>
                <w:sz w:val="28"/>
                <w:szCs w:val="28"/>
                <w:lang w:val="en-US"/>
              </w:rPr>
            </w:pPr>
          </w:p>
          <w:p w:rsidR="008B3013" w:rsidRPr="004A13D7" w:rsidRDefault="008B3013" w:rsidP="008B3013">
            <w:pPr>
              <w:jc w:val="both"/>
              <w:rPr>
                <w:sz w:val="28"/>
                <w:szCs w:val="28"/>
                <w:lang w:val="vi-VN"/>
              </w:rPr>
            </w:pPr>
            <w:r w:rsidRPr="004A13D7">
              <w:rPr>
                <w:sz w:val="28"/>
                <w:szCs w:val="28"/>
                <w:lang w:val="vi-VN"/>
              </w:rPr>
              <w:t>- Lớp – GV nhận xét bài trên bảng.</w:t>
            </w:r>
          </w:p>
        </w:tc>
        <w:tc>
          <w:tcPr>
            <w:tcW w:w="4406" w:type="dxa"/>
            <w:gridSpan w:val="2"/>
            <w:tcBorders>
              <w:top w:val="dashed" w:sz="4" w:space="0" w:color="auto"/>
              <w:bottom w:val="dashed" w:sz="4" w:space="0" w:color="auto"/>
            </w:tcBorders>
          </w:tcPr>
          <w:p w:rsidR="008B3013" w:rsidRPr="004A13D7" w:rsidRDefault="008B3013" w:rsidP="008B3013">
            <w:pPr>
              <w:jc w:val="both"/>
              <w:rPr>
                <w:b/>
                <w:sz w:val="28"/>
                <w:szCs w:val="28"/>
                <w:lang w:val="vi-VN"/>
              </w:rPr>
            </w:pPr>
          </w:p>
          <w:p w:rsidR="008B3013" w:rsidRPr="004A13D7" w:rsidRDefault="008B3013" w:rsidP="008B3013">
            <w:pPr>
              <w:jc w:val="both"/>
              <w:rPr>
                <w:sz w:val="28"/>
                <w:szCs w:val="28"/>
                <w:lang w:val="vi-VN"/>
              </w:rPr>
            </w:pPr>
            <w:r w:rsidRPr="004A13D7">
              <w:rPr>
                <w:sz w:val="28"/>
                <w:szCs w:val="28"/>
                <w:lang w:val="vi-VN"/>
              </w:rPr>
              <w:t xml:space="preserve"> </w:t>
            </w:r>
          </w:p>
          <w:p w:rsidR="008B3013" w:rsidRPr="004A13D7" w:rsidRDefault="008B3013" w:rsidP="008B3013">
            <w:pPr>
              <w:rPr>
                <w:sz w:val="28"/>
                <w:szCs w:val="28"/>
                <w:lang w:val="vi-VN"/>
              </w:rPr>
            </w:pPr>
          </w:p>
          <w:p w:rsidR="008B3013" w:rsidRPr="004A13D7" w:rsidRDefault="008B3013" w:rsidP="008B3013">
            <w:pPr>
              <w:jc w:val="both"/>
              <w:rPr>
                <w:sz w:val="28"/>
                <w:szCs w:val="28"/>
              </w:rPr>
            </w:pPr>
            <w:r w:rsidRPr="004A13D7">
              <w:rPr>
                <w:sz w:val="28"/>
                <w:szCs w:val="28"/>
              </w:rPr>
              <w:t>- HS nêu yêu cầu</w:t>
            </w:r>
          </w:p>
          <w:p w:rsidR="008B3013" w:rsidRPr="004A13D7" w:rsidRDefault="008B3013" w:rsidP="008B3013">
            <w:pPr>
              <w:jc w:val="both"/>
              <w:rPr>
                <w:sz w:val="28"/>
                <w:szCs w:val="28"/>
              </w:rPr>
            </w:pPr>
            <w:r w:rsidRPr="004A13D7">
              <w:rPr>
                <w:sz w:val="28"/>
                <w:szCs w:val="28"/>
              </w:rPr>
              <w:t>- HS làm vào phiếu.</w:t>
            </w:r>
          </w:p>
          <w:p w:rsidR="008B3013" w:rsidRPr="004A13D7" w:rsidRDefault="008B3013" w:rsidP="008B3013">
            <w:pPr>
              <w:jc w:val="both"/>
              <w:rPr>
                <w:sz w:val="28"/>
                <w:szCs w:val="28"/>
              </w:rPr>
            </w:pPr>
            <w:r w:rsidRPr="004A13D7">
              <w:rPr>
                <w:sz w:val="28"/>
                <w:szCs w:val="28"/>
              </w:rPr>
              <w:t>- HS nêu kết quả:</w:t>
            </w:r>
          </w:p>
          <w:p w:rsidR="008B3013" w:rsidRPr="004A13D7" w:rsidRDefault="008B3013" w:rsidP="008B3013">
            <w:pPr>
              <w:rPr>
                <w:sz w:val="28"/>
                <w:szCs w:val="28"/>
              </w:rPr>
            </w:pPr>
            <w:r w:rsidRPr="004A13D7">
              <w:rPr>
                <w:sz w:val="28"/>
                <w:szCs w:val="28"/>
              </w:rPr>
              <w:t>+ Đỉnh hình tam giác:D,G,E</w:t>
            </w:r>
          </w:p>
          <w:p w:rsidR="008B3013" w:rsidRPr="004A13D7" w:rsidRDefault="008B3013" w:rsidP="008B3013">
            <w:pPr>
              <w:rPr>
                <w:sz w:val="28"/>
                <w:szCs w:val="28"/>
                <w:lang w:val="en-US"/>
              </w:rPr>
            </w:pPr>
            <w:r w:rsidRPr="004A13D7">
              <w:rPr>
                <w:sz w:val="28"/>
                <w:szCs w:val="28"/>
                <w:lang w:val="en-US"/>
              </w:rPr>
              <w:t>+ Đỉnh hình tứ giác:A,B,C,D</w:t>
            </w: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Các cạnh hình tam giác:DG,GE,ED</w:t>
            </w: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Các cạnh hình tứ giác:AB,BC,CD,DA</w:t>
            </w:r>
          </w:p>
          <w:p w:rsidR="008B3013" w:rsidRPr="004A13D7" w:rsidRDefault="008B3013" w:rsidP="008B3013">
            <w:pPr>
              <w:jc w:val="both"/>
              <w:rPr>
                <w:sz w:val="28"/>
                <w:szCs w:val="28"/>
              </w:rPr>
            </w:pPr>
            <w:r w:rsidRPr="004A13D7">
              <w:rPr>
                <w:sz w:val="28"/>
                <w:szCs w:val="28"/>
              </w:rPr>
              <w:t>- HS nêu yêu cầu</w:t>
            </w:r>
          </w:p>
          <w:p w:rsidR="008B3013" w:rsidRPr="004A13D7" w:rsidRDefault="008B3013" w:rsidP="008B3013">
            <w:pPr>
              <w:jc w:val="both"/>
              <w:rPr>
                <w:sz w:val="28"/>
                <w:szCs w:val="28"/>
              </w:rPr>
            </w:pPr>
            <w:r w:rsidRPr="004A13D7">
              <w:rPr>
                <w:sz w:val="28"/>
                <w:szCs w:val="28"/>
              </w:rPr>
              <w:t>- HS chơi theo nhóm.</w:t>
            </w:r>
          </w:p>
          <w:p w:rsidR="008B3013" w:rsidRPr="004A13D7" w:rsidRDefault="008B3013" w:rsidP="008B3013">
            <w:pPr>
              <w:jc w:val="both"/>
              <w:rPr>
                <w:sz w:val="28"/>
                <w:szCs w:val="28"/>
              </w:rPr>
            </w:pPr>
            <w:r w:rsidRPr="004A13D7">
              <w:rPr>
                <w:sz w:val="28"/>
                <w:szCs w:val="28"/>
              </w:rPr>
              <w:t>- Kết quả:</w:t>
            </w:r>
          </w:p>
          <w:p w:rsidR="008B3013" w:rsidRPr="004A13D7" w:rsidRDefault="008B3013" w:rsidP="008B3013">
            <w:pPr>
              <w:jc w:val="both"/>
              <w:rPr>
                <w:sz w:val="28"/>
                <w:szCs w:val="28"/>
              </w:rPr>
            </w:pPr>
            <w:r w:rsidRPr="004A13D7">
              <w:rPr>
                <w:sz w:val="28"/>
                <w:szCs w:val="28"/>
              </w:rPr>
              <w:t>+ Ba hình tam giác:ADC, ABC,BCE</w:t>
            </w:r>
          </w:p>
          <w:p w:rsidR="008B3013" w:rsidRPr="004A13D7" w:rsidRDefault="008B3013" w:rsidP="008B3013">
            <w:pPr>
              <w:jc w:val="both"/>
              <w:rPr>
                <w:sz w:val="28"/>
                <w:szCs w:val="28"/>
              </w:rPr>
            </w:pPr>
            <w:r w:rsidRPr="004A13D7">
              <w:rPr>
                <w:sz w:val="28"/>
                <w:szCs w:val="28"/>
              </w:rPr>
              <w:t>+Ba hình tứ giác:ABCD,ABEC,ABED</w:t>
            </w:r>
          </w:p>
          <w:p w:rsidR="008B3013" w:rsidRPr="004A13D7" w:rsidRDefault="008B3013" w:rsidP="008B3013">
            <w:pPr>
              <w:rPr>
                <w:sz w:val="28"/>
                <w:szCs w:val="28"/>
              </w:rPr>
            </w:pPr>
          </w:p>
          <w:p w:rsidR="008B3013" w:rsidRPr="004A13D7" w:rsidRDefault="008B3013" w:rsidP="008B3013">
            <w:pPr>
              <w:rPr>
                <w:sz w:val="28"/>
                <w:szCs w:val="28"/>
              </w:rPr>
            </w:pPr>
          </w:p>
          <w:p w:rsidR="008B3013" w:rsidRPr="004A13D7" w:rsidRDefault="008B3013" w:rsidP="008B3013">
            <w:pPr>
              <w:rPr>
                <w:sz w:val="28"/>
                <w:szCs w:val="28"/>
              </w:rPr>
            </w:pPr>
          </w:p>
          <w:p w:rsidR="008B3013" w:rsidRPr="004A13D7" w:rsidRDefault="008B3013" w:rsidP="008B3013">
            <w:pPr>
              <w:rPr>
                <w:sz w:val="28"/>
                <w:szCs w:val="28"/>
              </w:rPr>
            </w:pPr>
          </w:p>
          <w:p w:rsidR="008B3013" w:rsidRPr="004A13D7" w:rsidRDefault="008B3013" w:rsidP="008B3013">
            <w:pPr>
              <w:jc w:val="both"/>
              <w:rPr>
                <w:sz w:val="28"/>
                <w:szCs w:val="28"/>
              </w:rPr>
            </w:pPr>
            <w:r w:rsidRPr="004A13D7">
              <w:rPr>
                <w:sz w:val="28"/>
                <w:szCs w:val="28"/>
              </w:rPr>
              <w:t>- HS nêu yêu cầu</w:t>
            </w:r>
          </w:p>
          <w:p w:rsidR="008B3013" w:rsidRPr="004A13D7" w:rsidRDefault="008B3013" w:rsidP="008B3013">
            <w:pPr>
              <w:rPr>
                <w:sz w:val="28"/>
                <w:szCs w:val="28"/>
              </w:rPr>
            </w:pPr>
            <w:r w:rsidRPr="004A13D7">
              <w:rPr>
                <w:sz w:val="28"/>
                <w:szCs w:val="28"/>
              </w:rPr>
              <w:t xml:space="preserve">- HS làm việc theo hướng dẫn của </w:t>
            </w:r>
            <w:r w:rsidRPr="004A13D7">
              <w:rPr>
                <w:sz w:val="28"/>
                <w:szCs w:val="28"/>
              </w:rPr>
              <w:lastRenderedPageBreak/>
              <w:t xml:space="preserve">SGK và nêu kết quả: </w:t>
            </w:r>
          </w:p>
          <w:p w:rsidR="008B3013" w:rsidRPr="004A13D7" w:rsidRDefault="008B3013" w:rsidP="008B3013">
            <w:pPr>
              <w:rPr>
                <w:sz w:val="28"/>
                <w:szCs w:val="28"/>
                <w:lang w:val="en-US"/>
              </w:rPr>
            </w:pPr>
            <w:r w:rsidRPr="004A13D7">
              <w:rPr>
                <w:sz w:val="28"/>
                <w:szCs w:val="28"/>
                <w:lang w:val="en-US"/>
              </w:rPr>
              <w:t>a) Cắt tờ giấy theo đoạn thẳng MN.</w:t>
            </w:r>
          </w:p>
          <w:p w:rsidR="008B3013" w:rsidRPr="004A13D7" w:rsidRDefault="008B3013" w:rsidP="008B3013">
            <w:pPr>
              <w:rPr>
                <w:sz w:val="28"/>
                <w:szCs w:val="28"/>
                <w:lang w:val="en-US"/>
              </w:rPr>
            </w:pPr>
            <w:r w:rsidRPr="004A13D7">
              <w:rPr>
                <w:sz w:val="28"/>
                <w:szCs w:val="28"/>
                <w:lang w:val="en-US"/>
              </w:rPr>
              <w:t>b) Cắt tờ giấy theo đoạn thẳng AN. Mai có thể có thêm các cách sau: cắt theo đoạn thẳng BN, DM hoặc CM. Như vậy có tất cả 4 cách cắt.</w:t>
            </w:r>
          </w:p>
        </w:tc>
      </w:tr>
      <w:tr w:rsidR="008B3013" w:rsidRPr="004A13D7" w:rsidTr="008B3013">
        <w:tc>
          <w:tcPr>
            <w:tcW w:w="9356" w:type="dxa"/>
            <w:gridSpan w:val="4"/>
            <w:tcBorders>
              <w:top w:val="dashed" w:sz="4" w:space="0" w:color="auto"/>
              <w:bottom w:val="dashed" w:sz="4" w:space="0" w:color="auto"/>
            </w:tcBorders>
          </w:tcPr>
          <w:p w:rsidR="008B3013" w:rsidRPr="004A13D7" w:rsidRDefault="008B3013" w:rsidP="008B3013">
            <w:pPr>
              <w:jc w:val="both"/>
              <w:rPr>
                <w:b/>
                <w:sz w:val="28"/>
                <w:szCs w:val="28"/>
              </w:rPr>
            </w:pPr>
            <w:r w:rsidRPr="004A13D7">
              <w:rPr>
                <w:b/>
                <w:sz w:val="28"/>
                <w:szCs w:val="28"/>
              </w:rPr>
              <w:lastRenderedPageBreak/>
              <w:t>3. Vận dụng.</w:t>
            </w:r>
          </w:p>
          <w:p w:rsidR="008B3013" w:rsidRPr="004A13D7" w:rsidRDefault="008B3013" w:rsidP="008B3013">
            <w:pPr>
              <w:jc w:val="both"/>
              <w:rPr>
                <w:sz w:val="28"/>
                <w:szCs w:val="28"/>
              </w:rPr>
            </w:pPr>
            <w:r w:rsidRPr="004A13D7">
              <w:rPr>
                <w:sz w:val="28"/>
                <w:szCs w:val="28"/>
              </w:rPr>
              <w:t>- Mục tiêu:</w:t>
            </w:r>
          </w:p>
          <w:p w:rsidR="008B3013" w:rsidRPr="004A13D7" w:rsidRDefault="008B3013" w:rsidP="008B3013">
            <w:pPr>
              <w:jc w:val="both"/>
              <w:rPr>
                <w:sz w:val="28"/>
                <w:szCs w:val="28"/>
              </w:rPr>
            </w:pPr>
            <w:r w:rsidRPr="004A13D7">
              <w:rPr>
                <w:sz w:val="28"/>
                <w:szCs w:val="28"/>
              </w:rPr>
              <w:t>+ Củng cố những kiến thức đã học trong tiết học để học sinh khắc sâu nội dung.</w:t>
            </w:r>
          </w:p>
          <w:p w:rsidR="008B3013" w:rsidRPr="004A13D7" w:rsidRDefault="008B3013" w:rsidP="008B3013">
            <w:pPr>
              <w:jc w:val="both"/>
              <w:rPr>
                <w:sz w:val="28"/>
                <w:szCs w:val="28"/>
              </w:rPr>
            </w:pPr>
            <w:r w:rsidRPr="004A13D7">
              <w:rPr>
                <w:sz w:val="28"/>
                <w:szCs w:val="28"/>
              </w:rPr>
              <w:t>+ Vận dụng kiến thức đã học vào thực tiễn.</w:t>
            </w:r>
          </w:p>
          <w:p w:rsidR="008B3013" w:rsidRPr="004A13D7" w:rsidRDefault="008B3013" w:rsidP="008B3013">
            <w:pPr>
              <w:jc w:val="both"/>
              <w:rPr>
                <w:sz w:val="28"/>
                <w:szCs w:val="28"/>
              </w:rPr>
            </w:pPr>
            <w:r w:rsidRPr="004A13D7">
              <w:rPr>
                <w:sz w:val="28"/>
                <w:szCs w:val="28"/>
              </w:rPr>
              <w:t>+ Tạo không khí vui vẻ, hào hứng, lưu luyến sau khi học sinh bài học.</w:t>
            </w:r>
          </w:p>
          <w:p w:rsidR="008B3013" w:rsidRPr="004A13D7" w:rsidRDefault="008B3013" w:rsidP="008B3013">
            <w:pPr>
              <w:jc w:val="both"/>
              <w:rPr>
                <w:sz w:val="28"/>
                <w:szCs w:val="28"/>
              </w:rPr>
            </w:pPr>
            <w:r w:rsidRPr="004A13D7">
              <w:rPr>
                <w:sz w:val="28"/>
                <w:szCs w:val="28"/>
                <w:lang w:val="en-US"/>
              </w:rPr>
              <w:t>- Cách tiến hành:</w:t>
            </w:r>
          </w:p>
        </w:tc>
      </w:tr>
      <w:tr w:rsidR="008B3013" w:rsidRPr="004A13D7" w:rsidTr="008B3013">
        <w:tc>
          <w:tcPr>
            <w:tcW w:w="4816" w:type="dxa"/>
            <w:tcBorders>
              <w:top w:val="dashed" w:sz="4" w:space="0" w:color="auto"/>
              <w:bottom w:val="dashed" w:sz="4" w:space="0" w:color="auto"/>
            </w:tcBorders>
          </w:tcPr>
          <w:p w:rsidR="008B3013" w:rsidRPr="004A13D7" w:rsidRDefault="008B3013" w:rsidP="008B3013">
            <w:pPr>
              <w:jc w:val="both"/>
              <w:rPr>
                <w:sz w:val="28"/>
                <w:szCs w:val="28"/>
              </w:rPr>
            </w:pPr>
            <w:r w:rsidRPr="004A13D7">
              <w:rPr>
                <w:b/>
                <w:sz w:val="28"/>
                <w:szCs w:val="28"/>
              </w:rPr>
              <w:t xml:space="preserve">- </w:t>
            </w:r>
            <w:r w:rsidRPr="004A13D7">
              <w:rPr>
                <w:sz w:val="28"/>
                <w:szCs w:val="28"/>
              </w:rPr>
              <w:t>GV tổ chức vận dụng bằng các hình thức như trò chơi, hái hoa,...sau bài học để HS</w:t>
            </w:r>
            <w:r w:rsidRPr="004A13D7">
              <w:rPr>
                <w:sz w:val="28"/>
                <w:szCs w:val="28"/>
                <w:lang w:val="vi-VN"/>
              </w:rPr>
              <w:t xml:space="preserve"> </w:t>
            </w:r>
            <w:r w:rsidRPr="004A13D7">
              <w:rPr>
                <w:sz w:val="28"/>
                <w:szCs w:val="28"/>
              </w:rPr>
              <w:t xml:space="preserve">nhận </w:t>
            </w:r>
            <w:r w:rsidRPr="004A13D7">
              <w:rPr>
                <w:sz w:val="28"/>
                <w:szCs w:val="28"/>
                <w:lang w:val="vi-VN"/>
              </w:rPr>
              <w:t>b</w:t>
            </w:r>
            <w:r w:rsidRPr="004A13D7">
              <w:rPr>
                <w:sz w:val="28"/>
                <w:szCs w:val="28"/>
              </w:rPr>
              <w:t>iết hình chữ nhật, hình vuông.</w:t>
            </w:r>
          </w:p>
          <w:p w:rsidR="008B3013" w:rsidRPr="004A13D7" w:rsidRDefault="008B3013" w:rsidP="008B3013">
            <w:pPr>
              <w:jc w:val="both"/>
              <w:rPr>
                <w:sz w:val="28"/>
                <w:szCs w:val="28"/>
              </w:rPr>
            </w:pPr>
            <w:r w:rsidRPr="004A13D7">
              <w:rPr>
                <w:sz w:val="28"/>
                <w:szCs w:val="28"/>
              </w:rPr>
              <w:t>- GV cho HS xem một số hình ảnh để nhận biết hình chữ nhật, hình vuông.</w:t>
            </w:r>
          </w:p>
          <w:p w:rsidR="008B3013" w:rsidRPr="004A13D7" w:rsidRDefault="008B3013" w:rsidP="008B3013">
            <w:pPr>
              <w:jc w:val="both"/>
              <w:rPr>
                <w:b/>
                <w:sz w:val="28"/>
                <w:szCs w:val="28"/>
              </w:rPr>
            </w:pPr>
            <w:r w:rsidRPr="004A13D7">
              <w:rPr>
                <w:sz w:val="28"/>
                <w:szCs w:val="28"/>
              </w:rPr>
              <w:t>- Nhận xét, tuyên dương</w:t>
            </w:r>
          </w:p>
        </w:tc>
        <w:tc>
          <w:tcPr>
            <w:tcW w:w="4540" w:type="dxa"/>
            <w:gridSpan w:val="3"/>
            <w:tcBorders>
              <w:top w:val="dashed" w:sz="4" w:space="0" w:color="auto"/>
              <w:bottom w:val="dashed" w:sz="4" w:space="0" w:color="auto"/>
            </w:tcBorders>
          </w:tcPr>
          <w:p w:rsidR="008B3013" w:rsidRPr="004A13D7" w:rsidRDefault="008B3013" w:rsidP="008B3013">
            <w:pPr>
              <w:jc w:val="both"/>
              <w:rPr>
                <w:sz w:val="28"/>
                <w:szCs w:val="28"/>
              </w:rPr>
            </w:pPr>
            <w:r w:rsidRPr="004A13D7">
              <w:rPr>
                <w:sz w:val="28"/>
                <w:szCs w:val="28"/>
              </w:rPr>
              <w:t>- HS tham gia để vận dụng kiến thức đã học vào thực tiễn.</w:t>
            </w:r>
          </w:p>
          <w:p w:rsidR="008B3013" w:rsidRPr="004A13D7" w:rsidRDefault="008B3013" w:rsidP="008B3013">
            <w:pPr>
              <w:jc w:val="both"/>
              <w:rPr>
                <w:sz w:val="28"/>
                <w:szCs w:val="28"/>
              </w:rPr>
            </w:pPr>
            <w:r w:rsidRPr="004A13D7">
              <w:rPr>
                <w:sz w:val="28"/>
                <w:szCs w:val="28"/>
              </w:rPr>
              <w:t>+ HS trả lời</w:t>
            </w:r>
          </w:p>
        </w:tc>
      </w:tr>
      <w:tr w:rsidR="008B3013" w:rsidRPr="004A13D7" w:rsidTr="008B3013">
        <w:tc>
          <w:tcPr>
            <w:tcW w:w="9356" w:type="dxa"/>
            <w:gridSpan w:val="4"/>
            <w:tcBorders>
              <w:top w:val="dashed" w:sz="4" w:space="0" w:color="auto"/>
            </w:tcBorders>
          </w:tcPr>
          <w:p w:rsidR="008B3013" w:rsidRPr="004A13D7" w:rsidRDefault="008B3013" w:rsidP="008B3013">
            <w:pPr>
              <w:rPr>
                <w:sz w:val="28"/>
                <w:szCs w:val="28"/>
              </w:rPr>
            </w:pPr>
          </w:p>
        </w:tc>
      </w:tr>
    </w:tbl>
    <w:p w:rsidR="008B3013" w:rsidRDefault="008B3013" w:rsidP="008B3013">
      <w:pPr>
        <w:ind w:hanging="720"/>
        <w:jc w:val="center"/>
        <w:rPr>
          <w:b/>
          <w:bCs/>
          <w:sz w:val="28"/>
          <w:szCs w:val="28"/>
          <w:u w:val="single"/>
        </w:rPr>
      </w:pPr>
    </w:p>
    <w:p w:rsidR="00733603" w:rsidRDefault="00733603" w:rsidP="005979EE">
      <w:pPr>
        <w:ind w:hanging="720"/>
        <w:jc w:val="right"/>
        <w:rPr>
          <w:bCs/>
          <w:i/>
          <w:sz w:val="28"/>
          <w:szCs w:val="28"/>
          <w:u w:val="single"/>
        </w:rPr>
      </w:pPr>
    </w:p>
    <w:p w:rsidR="005979EE" w:rsidRPr="008058A7" w:rsidRDefault="005979EE" w:rsidP="005979EE">
      <w:pPr>
        <w:ind w:hanging="720"/>
        <w:jc w:val="right"/>
        <w:rPr>
          <w:bCs/>
          <w:i/>
          <w:sz w:val="28"/>
          <w:szCs w:val="28"/>
          <w:u w:val="single"/>
        </w:rPr>
      </w:pPr>
      <w:r>
        <w:rPr>
          <w:bCs/>
          <w:i/>
          <w:sz w:val="28"/>
          <w:szCs w:val="28"/>
          <w:u w:val="single"/>
        </w:rPr>
        <w:t>Thứ tư</w:t>
      </w:r>
      <w:r w:rsidR="00733603">
        <w:rPr>
          <w:bCs/>
          <w:i/>
          <w:sz w:val="28"/>
          <w:szCs w:val="28"/>
          <w:u w:val="single"/>
        </w:rPr>
        <w:t xml:space="preserve"> ngày </w:t>
      </w:r>
      <w:r w:rsidR="007C07D1">
        <w:rPr>
          <w:bCs/>
          <w:i/>
          <w:sz w:val="28"/>
          <w:szCs w:val="28"/>
          <w:u w:val="single"/>
        </w:rPr>
        <w:t xml:space="preserve"> 30 </w:t>
      </w:r>
      <w:r w:rsidR="00733603">
        <w:rPr>
          <w:bCs/>
          <w:i/>
          <w:sz w:val="28"/>
          <w:szCs w:val="28"/>
          <w:u w:val="single"/>
        </w:rPr>
        <w:t>tháng 10 năm 202</w:t>
      </w:r>
      <w:r w:rsidR="007C07D1">
        <w:rPr>
          <w:bCs/>
          <w:i/>
          <w:sz w:val="28"/>
          <w:szCs w:val="28"/>
          <w:u w:val="single"/>
        </w:rPr>
        <w:t>4</w:t>
      </w:r>
    </w:p>
    <w:p w:rsidR="007C07D1" w:rsidRDefault="007C07D1" w:rsidP="007C07D1">
      <w:pPr>
        <w:rPr>
          <w:b/>
          <w:bCs/>
          <w:sz w:val="28"/>
          <w:szCs w:val="28"/>
          <w:u w:val="single"/>
        </w:rPr>
      </w:pPr>
      <w:r>
        <w:rPr>
          <w:b/>
          <w:bCs/>
          <w:sz w:val="28"/>
          <w:szCs w:val="28"/>
          <w:u w:val="single"/>
        </w:rPr>
        <w:t>Sáng</w:t>
      </w:r>
    </w:p>
    <w:p w:rsidR="005979EE" w:rsidRDefault="005979EE" w:rsidP="005979EE">
      <w:pPr>
        <w:jc w:val="center"/>
        <w:rPr>
          <w:b/>
          <w:bCs/>
          <w:sz w:val="28"/>
          <w:szCs w:val="28"/>
        </w:rPr>
      </w:pPr>
      <w:r w:rsidRPr="004A13D7">
        <w:rPr>
          <w:b/>
          <w:bCs/>
          <w:sz w:val="28"/>
          <w:szCs w:val="28"/>
          <w:u w:val="single"/>
        </w:rPr>
        <w:t>TOÁN</w:t>
      </w:r>
      <w:r w:rsidRPr="008058A7">
        <w:rPr>
          <w:b/>
          <w:bCs/>
          <w:sz w:val="28"/>
          <w:szCs w:val="28"/>
        </w:rPr>
        <w:t xml:space="preserve"> </w:t>
      </w:r>
    </w:p>
    <w:p w:rsidR="005979EE" w:rsidRPr="004A13D7" w:rsidRDefault="005979EE" w:rsidP="005979EE">
      <w:pPr>
        <w:jc w:val="center"/>
        <w:rPr>
          <w:b/>
          <w:bCs/>
          <w:sz w:val="28"/>
          <w:szCs w:val="28"/>
          <w:u w:val="single"/>
        </w:rPr>
      </w:pPr>
      <w:r w:rsidRPr="008058A7">
        <w:rPr>
          <w:b/>
          <w:bCs/>
          <w:sz w:val="28"/>
          <w:szCs w:val="28"/>
        </w:rPr>
        <w:t>CHỦ ĐỀ 3:</w:t>
      </w:r>
      <w:r w:rsidRPr="004A13D7">
        <w:rPr>
          <w:b/>
          <w:bCs/>
          <w:sz w:val="28"/>
          <w:szCs w:val="28"/>
        </w:rPr>
        <w:t xml:space="preserve"> LÀM QUEN VỚI HÌNH PHẲNG, HÌNH KHỐI</w:t>
      </w:r>
    </w:p>
    <w:p w:rsidR="005979EE" w:rsidRDefault="005979EE" w:rsidP="005979EE">
      <w:pPr>
        <w:jc w:val="center"/>
        <w:rPr>
          <w:rFonts w:eastAsia="Arial"/>
          <w:b/>
          <w:color w:val="000000"/>
          <w:sz w:val="28"/>
          <w:szCs w:val="28"/>
        </w:rPr>
      </w:pPr>
      <w:r>
        <w:rPr>
          <w:b/>
          <w:bCs/>
          <w:sz w:val="28"/>
          <w:szCs w:val="28"/>
        </w:rPr>
        <w:t>Bài 19: HÌNH T.</w:t>
      </w:r>
      <w:r w:rsidRPr="004A13D7">
        <w:rPr>
          <w:b/>
          <w:bCs/>
          <w:sz w:val="28"/>
          <w:szCs w:val="28"/>
        </w:rPr>
        <w:t>GIÁC, HÌNH TỨ GIÁC,</w:t>
      </w:r>
      <w:r>
        <w:rPr>
          <w:rFonts w:eastAsia="Arial"/>
          <w:b/>
          <w:color w:val="000000"/>
          <w:sz w:val="28"/>
          <w:szCs w:val="28"/>
        </w:rPr>
        <w:t xml:space="preserve"> H.VUÔNG,HÌNH C.</w:t>
      </w:r>
      <w:r w:rsidRPr="004A13D7">
        <w:rPr>
          <w:rFonts w:eastAsia="Arial"/>
          <w:b/>
          <w:color w:val="000000"/>
          <w:sz w:val="28"/>
          <w:szCs w:val="28"/>
        </w:rPr>
        <w:t xml:space="preserve"> NHẬT</w:t>
      </w:r>
    </w:p>
    <w:p w:rsidR="005979EE" w:rsidRPr="004A13D7" w:rsidRDefault="005979EE" w:rsidP="005979EE">
      <w:pPr>
        <w:jc w:val="center"/>
        <w:rPr>
          <w:b/>
          <w:bCs/>
          <w:sz w:val="28"/>
          <w:szCs w:val="28"/>
        </w:rPr>
      </w:pPr>
      <w:r>
        <w:rPr>
          <w:b/>
          <w:bCs/>
          <w:sz w:val="28"/>
          <w:szCs w:val="28"/>
        </w:rPr>
        <w:t xml:space="preserve"> (T2</w:t>
      </w:r>
      <w:r w:rsidRPr="004A13D7">
        <w:rPr>
          <w:b/>
          <w:bCs/>
          <w:sz w:val="28"/>
          <w:szCs w:val="28"/>
        </w:rPr>
        <w:t xml:space="preserve"> – Trang 73</w:t>
      </w:r>
      <w:r>
        <w:rPr>
          <w:b/>
          <w:bCs/>
          <w:sz w:val="28"/>
          <w:szCs w:val="28"/>
        </w:rPr>
        <w:t>)</w:t>
      </w:r>
    </w:p>
    <w:p w:rsidR="005979EE" w:rsidRPr="004A13D7" w:rsidRDefault="005979EE" w:rsidP="005979EE">
      <w:pPr>
        <w:rPr>
          <w:b/>
          <w:bCs/>
          <w:sz w:val="28"/>
          <w:szCs w:val="28"/>
          <w:u w:val="single"/>
        </w:rPr>
      </w:pPr>
      <w:r w:rsidRPr="004A13D7">
        <w:rPr>
          <w:b/>
          <w:bCs/>
          <w:sz w:val="28"/>
          <w:szCs w:val="28"/>
          <w:u w:val="single"/>
        </w:rPr>
        <w:t>I. YÊU CẦU CẦN ĐẠT:</w:t>
      </w:r>
    </w:p>
    <w:p w:rsidR="005979EE" w:rsidRPr="004A13D7" w:rsidRDefault="005979EE" w:rsidP="005979EE">
      <w:pPr>
        <w:ind w:firstLine="360"/>
        <w:jc w:val="both"/>
        <w:rPr>
          <w:b/>
          <w:sz w:val="28"/>
          <w:szCs w:val="28"/>
        </w:rPr>
      </w:pPr>
      <w:r w:rsidRPr="004A13D7">
        <w:rPr>
          <w:b/>
          <w:sz w:val="28"/>
          <w:szCs w:val="28"/>
        </w:rPr>
        <w:t>1. Năng lực đặc thù:</w:t>
      </w:r>
    </w:p>
    <w:p w:rsidR="005979EE" w:rsidRPr="004A13D7" w:rsidRDefault="005979EE" w:rsidP="005979EE">
      <w:pPr>
        <w:ind w:firstLine="360"/>
        <w:jc w:val="both"/>
        <w:rPr>
          <w:sz w:val="28"/>
          <w:szCs w:val="28"/>
        </w:rPr>
      </w:pPr>
      <w:r w:rsidRPr="004A13D7">
        <w:rPr>
          <w:sz w:val="28"/>
          <w:szCs w:val="28"/>
        </w:rPr>
        <w:t>- Nhận biết được các yếu tố cơ bản gồm đỉnh, cạnh, góc của hình chữ nhật, hình vuông.</w:t>
      </w:r>
    </w:p>
    <w:p w:rsidR="005979EE" w:rsidRPr="004A13D7" w:rsidRDefault="005979EE" w:rsidP="005979EE">
      <w:pPr>
        <w:ind w:firstLine="360"/>
        <w:jc w:val="both"/>
        <w:rPr>
          <w:sz w:val="28"/>
          <w:szCs w:val="28"/>
        </w:rPr>
      </w:pPr>
      <w:r w:rsidRPr="004A13D7">
        <w:rPr>
          <w:sz w:val="28"/>
          <w:szCs w:val="28"/>
        </w:rPr>
        <w:t>- Phát triển năng lực lập luận, tư duy toán học và năng lực giao tiếp toán học</w:t>
      </w:r>
    </w:p>
    <w:p w:rsidR="005979EE" w:rsidRPr="004A13D7" w:rsidRDefault="005979EE" w:rsidP="005979EE">
      <w:pPr>
        <w:ind w:firstLine="360"/>
        <w:jc w:val="both"/>
        <w:rPr>
          <w:b/>
          <w:sz w:val="28"/>
          <w:szCs w:val="28"/>
        </w:rPr>
      </w:pPr>
      <w:r w:rsidRPr="004A13D7">
        <w:rPr>
          <w:b/>
          <w:sz w:val="28"/>
          <w:szCs w:val="28"/>
        </w:rPr>
        <w:t>2. Năng lực chung.</w:t>
      </w:r>
    </w:p>
    <w:p w:rsidR="005979EE" w:rsidRPr="004A13D7" w:rsidRDefault="005979EE" w:rsidP="005979EE">
      <w:pPr>
        <w:ind w:firstLine="360"/>
        <w:jc w:val="both"/>
        <w:rPr>
          <w:sz w:val="28"/>
          <w:szCs w:val="28"/>
        </w:rPr>
      </w:pPr>
      <w:r w:rsidRPr="004A13D7">
        <w:rPr>
          <w:sz w:val="28"/>
          <w:szCs w:val="28"/>
        </w:rPr>
        <w:t>- Năng lực tự chủ, tự học: lắng nghe, trả lời câu hỏi, làm bài tập.</w:t>
      </w:r>
    </w:p>
    <w:p w:rsidR="005979EE" w:rsidRPr="004A13D7" w:rsidRDefault="005979EE" w:rsidP="005979EE">
      <w:pPr>
        <w:ind w:firstLine="360"/>
        <w:jc w:val="both"/>
        <w:rPr>
          <w:sz w:val="28"/>
          <w:szCs w:val="28"/>
        </w:rPr>
      </w:pPr>
      <w:r w:rsidRPr="004A13D7">
        <w:rPr>
          <w:sz w:val="28"/>
          <w:szCs w:val="28"/>
        </w:rPr>
        <w:t>- Năng lực giải quyết vấn đề và sáng tạo:tham gia trò chơi, vận dụng.</w:t>
      </w:r>
    </w:p>
    <w:p w:rsidR="005979EE" w:rsidRPr="004A13D7" w:rsidRDefault="005979EE" w:rsidP="005979EE">
      <w:pPr>
        <w:ind w:firstLine="360"/>
        <w:jc w:val="both"/>
        <w:rPr>
          <w:sz w:val="28"/>
          <w:szCs w:val="28"/>
        </w:rPr>
      </w:pPr>
      <w:r w:rsidRPr="004A13D7">
        <w:rPr>
          <w:sz w:val="28"/>
          <w:szCs w:val="28"/>
        </w:rPr>
        <w:t>- Năng lực giao tiếp và hợp tác: hoạt động nhóm.</w:t>
      </w:r>
    </w:p>
    <w:p w:rsidR="005979EE" w:rsidRPr="004A13D7" w:rsidRDefault="005979EE" w:rsidP="005979EE">
      <w:pPr>
        <w:ind w:firstLine="360"/>
        <w:jc w:val="both"/>
        <w:rPr>
          <w:b/>
          <w:sz w:val="28"/>
          <w:szCs w:val="28"/>
        </w:rPr>
      </w:pPr>
      <w:r w:rsidRPr="004A13D7">
        <w:rPr>
          <w:b/>
          <w:sz w:val="28"/>
          <w:szCs w:val="28"/>
        </w:rPr>
        <w:t>3. Phẩm chất.</w:t>
      </w:r>
    </w:p>
    <w:p w:rsidR="005979EE" w:rsidRPr="004A13D7" w:rsidRDefault="005979EE" w:rsidP="005979EE">
      <w:pPr>
        <w:ind w:firstLine="360"/>
        <w:jc w:val="both"/>
        <w:rPr>
          <w:sz w:val="28"/>
          <w:szCs w:val="28"/>
        </w:rPr>
      </w:pPr>
      <w:r w:rsidRPr="004A13D7">
        <w:rPr>
          <w:sz w:val="28"/>
          <w:szCs w:val="28"/>
        </w:rPr>
        <w:t>- Phẩm chất nhân ái: Có ý thức giúp đỡ lẫn nhau trong hoạt động nhóm để hoàn thành nhiệm vụ.</w:t>
      </w:r>
    </w:p>
    <w:p w:rsidR="005979EE" w:rsidRPr="004A13D7" w:rsidRDefault="005979EE" w:rsidP="005979EE">
      <w:pPr>
        <w:ind w:firstLine="360"/>
        <w:jc w:val="both"/>
        <w:rPr>
          <w:sz w:val="28"/>
          <w:szCs w:val="28"/>
        </w:rPr>
      </w:pPr>
      <w:r w:rsidRPr="004A13D7">
        <w:rPr>
          <w:sz w:val="28"/>
          <w:szCs w:val="28"/>
        </w:rPr>
        <w:t>- Phẩm chất chăm chỉ: Chăm chỉ suy nghĩ, trả lời câu hỏi; làm tốt các bài tập.</w:t>
      </w:r>
    </w:p>
    <w:p w:rsidR="005979EE" w:rsidRPr="004A13D7" w:rsidRDefault="005979EE" w:rsidP="005979EE">
      <w:pPr>
        <w:ind w:firstLine="360"/>
        <w:jc w:val="both"/>
        <w:rPr>
          <w:sz w:val="28"/>
          <w:szCs w:val="28"/>
        </w:rPr>
      </w:pPr>
      <w:r w:rsidRPr="004A13D7">
        <w:rPr>
          <w:sz w:val="28"/>
          <w:szCs w:val="28"/>
        </w:rPr>
        <w:t>- Phẩm chất trách nhiệm: Giữ trật tự, biết lắng nghe, học tập nghiêm túc.</w:t>
      </w:r>
    </w:p>
    <w:p w:rsidR="005979EE" w:rsidRPr="004A13D7" w:rsidRDefault="005979EE" w:rsidP="005979EE">
      <w:pPr>
        <w:tabs>
          <w:tab w:val="right" w:pos="9540"/>
        </w:tabs>
        <w:jc w:val="both"/>
        <w:rPr>
          <w:b/>
          <w:sz w:val="28"/>
          <w:szCs w:val="28"/>
        </w:rPr>
      </w:pPr>
      <w:r w:rsidRPr="004A13D7">
        <w:rPr>
          <w:b/>
          <w:sz w:val="28"/>
          <w:szCs w:val="28"/>
        </w:rPr>
        <w:t>II.ĐỒ DÙNG DẠY HỌC</w:t>
      </w:r>
      <w:r w:rsidRPr="004A13D7">
        <w:rPr>
          <w:b/>
          <w:sz w:val="28"/>
          <w:szCs w:val="28"/>
        </w:rPr>
        <w:tab/>
      </w:r>
    </w:p>
    <w:p w:rsidR="005979EE" w:rsidRPr="004A13D7" w:rsidRDefault="005979EE" w:rsidP="005979EE">
      <w:pPr>
        <w:ind w:firstLine="360"/>
        <w:jc w:val="both"/>
        <w:rPr>
          <w:sz w:val="28"/>
          <w:szCs w:val="28"/>
          <w:lang w:val="en-US"/>
        </w:rPr>
      </w:pPr>
      <w:r w:rsidRPr="004A13D7">
        <w:rPr>
          <w:sz w:val="28"/>
          <w:szCs w:val="28"/>
          <w:lang w:val="en-US"/>
        </w:rPr>
        <w:lastRenderedPageBreak/>
        <w:t>- Kế hoạch bài dạy, bài giảng Power point.</w:t>
      </w:r>
    </w:p>
    <w:p w:rsidR="005979EE" w:rsidRPr="004A13D7" w:rsidRDefault="005979EE" w:rsidP="005979EE">
      <w:pPr>
        <w:ind w:firstLine="360"/>
        <w:jc w:val="both"/>
        <w:rPr>
          <w:sz w:val="28"/>
          <w:szCs w:val="28"/>
          <w:lang w:val="en-US"/>
        </w:rPr>
      </w:pPr>
      <w:r w:rsidRPr="004A13D7">
        <w:rPr>
          <w:sz w:val="28"/>
          <w:szCs w:val="28"/>
          <w:lang w:val="en-US"/>
        </w:rPr>
        <w:t>- SGK và các thiết bị, học liệu phục vụ cho tiết dạy.</w:t>
      </w:r>
    </w:p>
    <w:p w:rsidR="005979EE" w:rsidRDefault="005979EE" w:rsidP="005979EE">
      <w:pPr>
        <w:jc w:val="both"/>
        <w:outlineLvl w:val="0"/>
        <w:rPr>
          <w:b/>
          <w:sz w:val="28"/>
          <w:szCs w:val="28"/>
          <w:lang w:val="en-US"/>
        </w:rPr>
      </w:pPr>
      <w:r w:rsidRPr="004A13D7">
        <w:rPr>
          <w:b/>
          <w:sz w:val="28"/>
          <w:szCs w:val="28"/>
          <w:lang w:val="en-US"/>
        </w:rPr>
        <w:t>III. HOẠT ĐỘNG DẠY HỌC</w:t>
      </w:r>
    </w:p>
    <w:p w:rsidR="005979EE" w:rsidRPr="004A13D7" w:rsidRDefault="005979EE" w:rsidP="005979E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130"/>
        <w:gridCol w:w="4408"/>
      </w:tblGrid>
      <w:tr w:rsidR="005979EE" w:rsidRPr="004A13D7" w:rsidTr="00733603">
        <w:tc>
          <w:tcPr>
            <w:tcW w:w="4816" w:type="dxa"/>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giáo viên</w:t>
            </w:r>
          </w:p>
        </w:tc>
        <w:tc>
          <w:tcPr>
            <w:tcW w:w="4540" w:type="dxa"/>
            <w:gridSpan w:val="2"/>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học sinh</w:t>
            </w:r>
          </w:p>
        </w:tc>
      </w:tr>
      <w:tr w:rsidR="005979EE" w:rsidRPr="004A13D7" w:rsidTr="00733603">
        <w:tc>
          <w:tcPr>
            <w:tcW w:w="9356" w:type="dxa"/>
            <w:gridSpan w:val="3"/>
            <w:tcBorders>
              <w:bottom w:val="dashed" w:sz="4" w:space="0" w:color="auto"/>
            </w:tcBorders>
          </w:tcPr>
          <w:p w:rsidR="005979EE" w:rsidRPr="004A13D7" w:rsidRDefault="005979EE" w:rsidP="00733603">
            <w:pPr>
              <w:rPr>
                <w:bCs/>
                <w:i/>
                <w:sz w:val="28"/>
                <w:szCs w:val="28"/>
              </w:rPr>
            </w:pPr>
            <w:r w:rsidRPr="004A13D7">
              <w:rPr>
                <w:b/>
                <w:bCs/>
                <w:sz w:val="28"/>
                <w:szCs w:val="28"/>
              </w:rPr>
              <w:t>I. KHỞI ĐỘNG:</w:t>
            </w:r>
          </w:p>
          <w:p w:rsidR="005979EE" w:rsidRPr="004A13D7" w:rsidRDefault="005979EE" w:rsidP="00733603">
            <w:pPr>
              <w:rPr>
                <w:sz w:val="28"/>
                <w:szCs w:val="28"/>
                <w:lang w:val="vi-VN"/>
              </w:rPr>
            </w:pPr>
            <w:r w:rsidRPr="004A13D7">
              <w:rPr>
                <w:sz w:val="28"/>
                <w:szCs w:val="28"/>
              </w:rPr>
              <w:t>-</w:t>
            </w:r>
            <w:r w:rsidRPr="004A13D7">
              <w:rPr>
                <w:b/>
                <w:sz w:val="28"/>
                <w:szCs w:val="28"/>
              </w:rPr>
              <w:t>Mục tiêu:</w:t>
            </w:r>
            <w:r w:rsidRPr="004A13D7">
              <w:rPr>
                <w:sz w:val="28"/>
                <w:szCs w:val="28"/>
              </w:rPr>
              <w:t xml:space="preserve"> + Tạo không khí vui vẻ, </w:t>
            </w:r>
            <w:r w:rsidR="001B1246">
              <w:rPr>
                <w:sz w:val="28"/>
                <w:szCs w:val="28"/>
              </w:rPr>
              <w:t>phấn</w:t>
            </w:r>
            <w:r w:rsidRPr="004A13D7">
              <w:rPr>
                <w:sz w:val="28"/>
                <w:szCs w:val="28"/>
              </w:rPr>
              <w:t xml:space="preserve"> khởi trước giờ học.</w:t>
            </w:r>
          </w:p>
          <w:p w:rsidR="005979EE" w:rsidRPr="004A13D7" w:rsidRDefault="005979EE" w:rsidP="00733603">
            <w:pPr>
              <w:rPr>
                <w:sz w:val="28"/>
                <w:szCs w:val="28"/>
              </w:rPr>
            </w:pPr>
            <w:r w:rsidRPr="004A13D7">
              <w:rPr>
                <w:sz w:val="28"/>
                <w:szCs w:val="28"/>
              </w:rPr>
              <w:t>- Cách tiến hành:</w:t>
            </w:r>
          </w:p>
        </w:tc>
      </w:tr>
      <w:tr w:rsidR="005979EE" w:rsidRPr="004A13D7" w:rsidTr="00733603">
        <w:tc>
          <w:tcPr>
            <w:tcW w:w="4816" w:type="dxa"/>
            <w:tcBorders>
              <w:bottom w:val="dashed" w:sz="4" w:space="0" w:color="auto"/>
            </w:tcBorders>
          </w:tcPr>
          <w:p w:rsidR="005979EE" w:rsidRPr="004A13D7" w:rsidRDefault="005979EE" w:rsidP="00733603">
            <w:pPr>
              <w:jc w:val="both"/>
              <w:outlineLvl w:val="0"/>
              <w:rPr>
                <w:bCs/>
                <w:sz w:val="28"/>
                <w:szCs w:val="28"/>
              </w:rPr>
            </w:pPr>
            <w:r w:rsidRPr="004A13D7">
              <w:rPr>
                <w:bCs/>
                <w:sz w:val="28"/>
                <w:szCs w:val="28"/>
              </w:rPr>
              <w:t xml:space="preserve">- GV tổ chức trò chơi </w:t>
            </w:r>
            <w:r w:rsidRPr="004A13D7">
              <w:rPr>
                <w:bCs/>
                <w:sz w:val="28"/>
                <w:szCs w:val="28"/>
                <w:lang w:val="vi-VN"/>
              </w:rPr>
              <w:t>“</w:t>
            </w:r>
            <w:r w:rsidRPr="004A13D7">
              <w:rPr>
                <w:bCs/>
                <w:sz w:val="28"/>
                <w:szCs w:val="28"/>
              </w:rPr>
              <w:t>hái</w:t>
            </w:r>
            <w:r w:rsidRPr="004A13D7">
              <w:rPr>
                <w:bCs/>
                <w:sz w:val="28"/>
                <w:szCs w:val="28"/>
                <w:lang w:val="vi-VN"/>
              </w:rPr>
              <w:t xml:space="preserve"> hoa dân chủ” </w:t>
            </w:r>
            <w:r w:rsidRPr="004A13D7">
              <w:rPr>
                <w:bCs/>
                <w:sz w:val="28"/>
                <w:szCs w:val="28"/>
              </w:rPr>
              <w:t>để khởi động bài học.</w:t>
            </w:r>
          </w:p>
          <w:p w:rsidR="005979EE" w:rsidRPr="004A13D7" w:rsidRDefault="005979EE" w:rsidP="00733603">
            <w:pPr>
              <w:tabs>
                <w:tab w:val="center" w:pos="2354"/>
              </w:tabs>
              <w:jc w:val="both"/>
              <w:outlineLvl w:val="0"/>
              <w:rPr>
                <w:bCs/>
                <w:sz w:val="28"/>
                <w:szCs w:val="28"/>
                <w:lang w:val="en-US"/>
              </w:rPr>
            </w:pPr>
            <w:r w:rsidRPr="004A13D7">
              <w:rPr>
                <w:noProof/>
                <w:sz w:val="28"/>
                <w:szCs w:val="28"/>
                <w:lang w:val="en-US"/>
              </w:rPr>
              <w:drawing>
                <wp:inline distT="0" distB="0" distL="0" distR="0" wp14:anchorId="15D93136" wp14:editId="48419625">
                  <wp:extent cx="1375410" cy="6070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l="27673" t="19978" r="59483" b="66483"/>
                          <a:stretch>
                            <a:fillRect/>
                          </a:stretch>
                        </pic:blipFill>
                        <pic:spPr bwMode="auto">
                          <a:xfrm>
                            <a:off x="0" y="0"/>
                            <a:ext cx="1375410" cy="607060"/>
                          </a:xfrm>
                          <a:prstGeom prst="rect">
                            <a:avLst/>
                          </a:prstGeom>
                          <a:noFill/>
                          <a:ln>
                            <a:noFill/>
                          </a:ln>
                        </pic:spPr>
                      </pic:pic>
                    </a:graphicData>
                  </a:graphic>
                </wp:inline>
              </w:drawing>
            </w:r>
            <w:r w:rsidRPr="004A13D7">
              <w:rPr>
                <w:bCs/>
                <w:sz w:val="28"/>
                <w:szCs w:val="28"/>
                <w:lang w:val="en-US"/>
              </w:rPr>
              <w:tab/>
            </w:r>
          </w:p>
          <w:p w:rsidR="005979EE" w:rsidRPr="004A13D7" w:rsidRDefault="005979EE" w:rsidP="00733603">
            <w:pPr>
              <w:jc w:val="both"/>
              <w:outlineLvl w:val="0"/>
              <w:rPr>
                <w:bCs/>
                <w:sz w:val="28"/>
                <w:szCs w:val="28"/>
                <w:lang w:val="en-US"/>
              </w:rPr>
            </w:pPr>
            <w:r w:rsidRPr="004A13D7">
              <w:rPr>
                <w:noProof/>
                <w:sz w:val="28"/>
                <w:szCs w:val="28"/>
                <w:lang w:val="en-US"/>
              </w:rPr>
              <w:drawing>
                <wp:anchor distT="0" distB="0" distL="114300" distR="114300" simplePos="0" relativeHeight="251730432" behindDoc="0" locked="0" layoutInCell="1" allowOverlap="1" wp14:anchorId="1729E5C2" wp14:editId="3D5FEE90">
                  <wp:simplePos x="0" y="0"/>
                  <wp:positionH relativeFrom="column">
                    <wp:posOffset>1676400</wp:posOffset>
                  </wp:positionH>
                  <wp:positionV relativeFrom="paragraph">
                    <wp:posOffset>-647065</wp:posOffset>
                  </wp:positionV>
                  <wp:extent cx="1285875" cy="60007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l="48209" t="20189" r="36916" b="66483"/>
                          <a:stretch>
                            <a:fillRect/>
                          </a:stretch>
                        </pic:blipFill>
                        <pic:spPr bwMode="auto">
                          <a:xfrm>
                            <a:off x="0" y="0"/>
                            <a:ext cx="1285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3D7">
              <w:rPr>
                <w:bCs/>
                <w:sz w:val="28"/>
                <w:szCs w:val="28"/>
                <w:lang w:val="en-US"/>
              </w:rPr>
              <w:t xml:space="preserve">-Hình tam giác ABC có mấy đỉnh, góc,cạnh? </w:t>
            </w:r>
          </w:p>
          <w:p w:rsidR="005979EE" w:rsidRPr="004A13D7" w:rsidRDefault="005979EE" w:rsidP="00733603">
            <w:pPr>
              <w:jc w:val="both"/>
              <w:outlineLvl w:val="0"/>
              <w:rPr>
                <w:bCs/>
                <w:sz w:val="28"/>
                <w:szCs w:val="28"/>
                <w:lang w:val="en-US"/>
              </w:rPr>
            </w:pPr>
            <w:r w:rsidRPr="004A13D7">
              <w:rPr>
                <w:bCs/>
                <w:sz w:val="28"/>
                <w:szCs w:val="28"/>
                <w:lang w:val="en-US"/>
              </w:rPr>
              <w:t xml:space="preserve">-Hình tứ giác MNPQ có mấy đỉnh, góc,cạnh? </w:t>
            </w:r>
          </w:p>
          <w:p w:rsidR="005979EE" w:rsidRPr="004A13D7" w:rsidRDefault="005979EE" w:rsidP="00733603">
            <w:pPr>
              <w:jc w:val="both"/>
              <w:outlineLvl w:val="0"/>
              <w:rPr>
                <w:bCs/>
                <w:sz w:val="28"/>
                <w:szCs w:val="28"/>
              </w:rPr>
            </w:pPr>
            <w:r w:rsidRPr="004A13D7">
              <w:rPr>
                <w:bCs/>
                <w:sz w:val="28"/>
                <w:szCs w:val="28"/>
              </w:rPr>
              <w:t>- GV Nhận xét, tuyên dương.</w:t>
            </w:r>
          </w:p>
          <w:p w:rsidR="005979EE" w:rsidRPr="004A13D7" w:rsidRDefault="005979EE" w:rsidP="00733603">
            <w:pPr>
              <w:jc w:val="both"/>
              <w:outlineLvl w:val="0"/>
              <w:rPr>
                <w:bCs/>
                <w:sz w:val="28"/>
                <w:szCs w:val="28"/>
              </w:rPr>
            </w:pPr>
            <w:r w:rsidRPr="004A13D7">
              <w:rPr>
                <w:bCs/>
                <w:sz w:val="28"/>
                <w:szCs w:val="28"/>
              </w:rPr>
              <w:t>- GV dẫn dắt vào bài mới</w:t>
            </w:r>
          </w:p>
        </w:tc>
        <w:tc>
          <w:tcPr>
            <w:tcW w:w="4540" w:type="dxa"/>
            <w:gridSpan w:val="2"/>
            <w:tcBorders>
              <w:bottom w:val="dashed" w:sz="4" w:space="0" w:color="auto"/>
            </w:tcBorders>
          </w:tcPr>
          <w:p w:rsidR="005979EE" w:rsidRPr="004A13D7" w:rsidRDefault="005979EE" w:rsidP="00733603">
            <w:pPr>
              <w:jc w:val="both"/>
              <w:rPr>
                <w:sz w:val="28"/>
                <w:szCs w:val="28"/>
              </w:rPr>
            </w:pPr>
            <w:r w:rsidRPr="004A13D7">
              <w:rPr>
                <w:sz w:val="28"/>
                <w:szCs w:val="28"/>
              </w:rPr>
              <w:t>- HS tham gia trò chơi</w:t>
            </w:r>
          </w:p>
          <w:p w:rsidR="005979EE" w:rsidRPr="004A13D7" w:rsidRDefault="005979EE" w:rsidP="00733603">
            <w:pPr>
              <w:jc w:val="both"/>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r w:rsidRPr="004A13D7">
              <w:rPr>
                <w:noProof/>
                <w:sz w:val="28"/>
                <w:szCs w:val="28"/>
                <w:lang w:val="en-US"/>
              </w:rPr>
              <w:drawing>
                <wp:anchor distT="0" distB="0" distL="114300" distR="114300" simplePos="0" relativeHeight="251731456" behindDoc="0" locked="0" layoutInCell="1" allowOverlap="1" wp14:anchorId="244FCECD" wp14:editId="24BD42B3">
                  <wp:simplePos x="0" y="0"/>
                  <wp:positionH relativeFrom="column">
                    <wp:posOffset>6985</wp:posOffset>
                  </wp:positionH>
                  <wp:positionV relativeFrom="paragraph">
                    <wp:posOffset>347980</wp:posOffset>
                  </wp:positionV>
                  <wp:extent cx="2847975" cy="141605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l="27673" t="32791" r="35651" b="42831"/>
                          <a:stretch>
                            <a:fillRect/>
                          </a:stretch>
                        </pic:blipFill>
                        <pic:spPr bwMode="auto">
                          <a:xfrm>
                            <a:off x="0" y="0"/>
                            <a:ext cx="28479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3D7">
              <w:rPr>
                <w:sz w:val="28"/>
                <w:szCs w:val="28"/>
                <w:lang w:val="en-US"/>
              </w:rPr>
              <w:t>-HS nêu</w:t>
            </w:r>
          </w:p>
        </w:tc>
      </w:tr>
      <w:tr w:rsidR="005979EE" w:rsidRPr="004A13D7" w:rsidTr="00733603">
        <w:tc>
          <w:tcPr>
            <w:tcW w:w="9356" w:type="dxa"/>
            <w:gridSpan w:val="3"/>
            <w:tcBorders>
              <w:top w:val="dashed" w:sz="4" w:space="0" w:color="auto"/>
              <w:bottom w:val="dashed" w:sz="4" w:space="0" w:color="auto"/>
            </w:tcBorders>
          </w:tcPr>
          <w:p w:rsidR="005979EE" w:rsidRPr="004A13D7" w:rsidRDefault="005979EE" w:rsidP="00733603">
            <w:pPr>
              <w:jc w:val="both"/>
              <w:rPr>
                <w:b/>
                <w:bCs/>
                <w:iCs/>
                <w:sz w:val="28"/>
                <w:szCs w:val="28"/>
                <w:lang w:val="vi-VN"/>
              </w:rPr>
            </w:pPr>
            <w:r w:rsidRPr="004A13D7">
              <w:rPr>
                <w:b/>
                <w:bCs/>
                <w:iCs/>
                <w:sz w:val="28"/>
                <w:szCs w:val="28"/>
              </w:rPr>
              <w:t>II. HÌNH</w:t>
            </w:r>
            <w:r w:rsidRPr="004A13D7">
              <w:rPr>
                <w:b/>
                <w:bCs/>
                <w:iCs/>
                <w:sz w:val="28"/>
                <w:szCs w:val="28"/>
                <w:lang w:val="vi-VN"/>
              </w:rPr>
              <w:t xml:space="preserve"> THÀNH KIẾN THỨC MỚI:</w:t>
            </w:r>
          </w:p>
          <w:p w:rsidR="005979EE" w:rsidRPr="004A13D7" w:rsidRDefault="005979EE" w:rsidP="00733603">
            <w:pPr>
              <w:jc w:val="both"/>
              <w:rPr>
                <w:b/>
                <w:bCs/>
                <w:iCs/>
                <w:sz w:val="28"/>
                <w:szCs w:val="28"/>
                <w:lang w:val="vi-VN"/>
              </w:rPr>
            </w:pPr>
            <w:r w:rsidRPr="004A13D7">
              <w:rPr>
                <w:b/>
                <w:bCs/>
                <w:iCs/>
                <w:sz w:val="28"/>
                <w:szCs w:val="28"/>
                <w:lang w:val="vi-VN"/>
              </w:rPr>
              <w:t>1, Khám phá:</w:t>
            </w:r>
          </w:p>
          <w:p w:rsidR="005979EE" w:rsidRPr="004A13D7" w:rsidRDefault="005979EE" w:rsidP="00733603">
            <w:pPr>
              <w:ind w:firstLine="360"/>
              <w:jc w:val="both"/>
              <w:rPr>
                <w:b/>
                <w:bCs/>
                <w:sz w:val="28"/>
                <w:szCs w:val="28"/>
              </w:rPr>
            </w:pPr>
            <w:r w:rsidRPr="004A13D7">
              <w:rPr>
                <w:b/>
                <w:bCs/>
                <w:iCs/>
                <w:sz w:val="28"/>
                <w:szCs w:val="28"/>
              </w:rPr>
              <w:t>-</w:t>
            </w:r>
            <w:r w:rsidRPr="004A13D7">
              <w:rPr>
                <w:b/>
                <w:bCs/>
                <w:sz w:val="28"/>
                <w:szCs w:val="28"/>
              </w:rPr>
              <w:t>Mục tiêu:</w:t>
            </w:r>
            <w:r w:rsidRPr="004A13D7">
              <w:rPr>
                <w:bCs/>
                <w:sz w:val="28"/>
                <w:szCs w:val="28"/>
              </w:rPr>
              <w:t xml:space="preserve"> </w:t>
            </w:r>
            <w:r w:rsidRPr="004A13D7">
              <w:rPr>
                <w:sz w:val="28"/>
                <w:szCs w:val="28"/>
              </w:rPr>
              <w:t>Nhận biết được một số yếu tố cơ bản gồm đỉnh, cạnh, góc của hình chữ nhật ,hình vuông.</w:t>
            </w:r>
          </w:p>
          <w:p w:rsidR="005979EE" w:rsidRPr="004A13D7" w:rsidRDefault="005979EE" w:rsidP="00733603">
            <w:pPr>
              <w:ind w:firstLine="360"/>
              <w:jc w:val="both"/>
              <w:rPr>
                <w:sz w:val="28"/>
                <w:szCs w:val="28"/>
                <w:lang w:val="vi-VN"/>
              </w:rPr>
            </w:pPr>
            <w:r w:rsidRPr="004A13D7">
              <w:rPr>
                <w:b/>
                <w:bCs/>
                <w:iCs/>
                <w:sz w:val="28"/>
                <w:szCs w:val="28"/>
              </w:rPr>
              <w:t>-</w:t>
            </w:r>
            <w:r w:rsidRPr="004A13D7">
              <w:rPr>
                <w:bCs/>
                <w:iCs/>
                <w:sz w:val="28"/>
                <w:szCs w:val="28"/>
              </w:rPr>
              <w:t>Cách tiến hành:</w:t>
            </w:r>
            <w:r w:rsidRPr="004A13D7">
              <w:rPr>
                <w:bCs/>
                <w:iCs/>
                <w:sz w:val="28"/>
                <w:szCs w:val="28"/>
                <w:lang w:val="vi-VN"/>
              </w:rPr>
              <w:t xml:space="preserve"> ( Cá nhân )</w:t>
            </w:r>
          </w:p>
        </w:tc>
      </w:tr>
      <w:tr w:rsidR="005979EE" w:rsidRPr="004A13D7" w:rsidTr="00733603">
        <w:tc>
          <w:tcPr>
            <w:tcW w:w="4820" w:type="dxa"/>
            <w:tcBorders>
              <w:top w:val="dashed" w:sz="4" w:space="0" w:color="auto"/>
              <w:bottom w:val="dashed" w:sz="4" w:space="0" w:color="auto"/>
            </w:tcBorders>
          </w:tcPr>
          <w:p w:rsidR="005979EE" w:rsidRPr="004A13D7" w:rsidRDefault="005979EE" w:rsidP="00733603">
            <w:pPr>
              <w:jc w:val="both"/>
              <w:rPr>
                <w:sz w:val="28"/>
                <w:szCs w:val="28"/>
              </w:rPr>
            </w:pPr>
            <w:r w:rsidRPr="004A13D7">
              <w:rPr>
                <w:sz w:val="28"/>
                <w:szCs w:val="28"/>
                <w:lang w:val="vi-VN"/>
              </w:rPr>
              <w:t>-</w:t>
            </w:r>
            <w:r w:rsidRPr="004A13D7">
              <w:rPr>
                <w:sz w:val="28"/>
                <w:szCs w:val="28"/>
              </w:rPr>
              <w:t>*GV</w:t>
            </w:r>
            <w:r w:rsidRPr="004A13D7">
              <w:rPr>
                <w:sz w:val="28"/>
                <w:szCs w:val="28"/>
                <w:lang w:val="vi-VN"/>
              </w:rPr>
              <w:t xml:space="preserve"> yêu cầu HS quan sát </w:t>
            </w:r>
            <w:r w:rsidRPr="004A13D7">
              <w:rPr>
                <w:sz w:val="28"/>
                <w:szCs w:val="28"/>
              </w:rPr>
              <w:t>một số đồ vật có hình chữ nhật và hình vuông.</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GV cho HS hỏi nhau để dẫn dắt đến câu hỏi của Việt: Các góc của hình chữ nhật có là góc vuông không nhỉ?</w:t>
            </w:r>
          </w:p>
          <w:p w:rsidR="005979EE" w:rsidRPr="004A13D7" w:rsidRDefault="005979EE" w:rsidP="00733603">
            <w:pPr>
              <w:jc w:val="both"/>
              <w:rPr>
                <w:sz w:val="28"/>
                <w:szCs w:val="28"/>
              </w:rPr>
            </w:pPr>
            <w:r w:rsidRPr="004A13D7">
              <w:rPr>
                <w:sz w:val="28"/>
                <w:szCs w:val="28"/>
              </w:rPr>
              <w:t>- Tiếp đến, GV vẽ hình chữ nhật ABCD yêu cầu HS trả lời về số đỉnh, góc?</w:t>
            </w:r>
          </w:p>
          <w:p w:rsidR="005979EE" w:rsidRPr="004A13D7" w:rsidRDefault="005979EE" w:rsidP="00733603">
            <w:pPr>
              <w:jc w:val="both"/>
              <w:rPr>
                <w:sz w:val="28"/>
                <w:szCs w:val="28"/>
                <w:lang w:val="vi-VN"/>
              </w:rPr>
            </w:pPr>
            <w:r w:rsidRPr="004A13D7">
              <w:rPr>
                <w:sz w:val="28"/>
                <w:szCs w:val="28"/>
                <w:lang w:val="vi-VN"/>
              </w:rPr>
              <w:t>- Lớp – GV nhận xét tuyên dương.</w:t>
            </w:r>
          </w:p>
          <w:p w:rsidR="005979EE" w:rsidRPr="004A13D7" w:rsidRDefault="005979EE" w:rsidP="00733603">
            <w:pPr>
              <w:jc w:val="both"/>
              <w:rPr>
                <w:sz w:val="28"/>
                <w:szCs w:val="28"/>
                <w:lang w:val="vi-VN"/>
              </w:rPr>
            </w:pPr>
            <w:r w:rsidRPr="004A13D7">
              <w:rPr>
                <w:sz w:val="28"/>
                <w:szCs w:val="28"/>
                <w:lang w:val="vi-VN"/>
              </w:rPr>
              <w:t>- GV chốt kiến thức:</w:t>
            </w:r>
          </w:p>
          <w:p w:rsidR="005979EE" w:rsidRPr="004A13D7" w:rsidRDefault="005979EE" w:rsidP="00733603">
            <w:pPr>
              <w:jc w:val="both"/>
              <w:rPr>
                <w:sz w:val="28"/>
                <w:szCs w:val="28"/>
                <w:lang w:val="vi-VN"/>
              </w:rPr>
            </w:pPr>
            <w:r w:rsidRPr="004A13D7">
              <w:rPr>
                <w:sz w:val="28"/>
                <w:szCs w:val="28"/>
                <w:lang w:val="vi-VN"/>
              </w:rPr>
              <w:t>+ Hình chữ nhật có 4 góc vuông. Hai cạnh dài có độ dài bằng nhau và hai cạnh ngắn có độ dài bằng nhau.</w:t>
            </w:r>
          </w:p>
          <w:p w:rsidR="005979EE" w:rsidRPr="004A13D7" w:rsidRDefault="005979EE" w:rsidP="00733603">
            <w:pPr>
              <w:jc w:val="both"/>
              <w:rPr>
                <w:sz w:val="28"/>
                <w:szCs w:val="28"/>
                <w:lang w:val="vi-VN"/>
              </w:rPr>
            </w:pPr>
            <w:r w:rsidRPr="004A13D7">
              <w:rPr>
                <w:sz w:val="28"/>
                <w:szCs w:val="28"/>
                <w:lang w:val="vi-VN"/>
              </w:rPr>
              <w:t>+ Độ dài cạnh dài gọi là chiều dài. Độ dài cạnh ngắn gọi là chiều rộng.</w:t>
            </w:r>
          </w:p>
          <w:p w:rsidR="005979EE" w:rsidRPr="004A13D7" w:rsidRDefault="005979EE" w:rsidP="00733603">
            <w:pPr>
              <w:jc w:val="both"/>
              <w:rPr>
                <w:sz w:val="28"/>
                <w:szCs w:val="28"/>
                <w:lang w:val="vi-VN"/>
              </w:rPr>
            </w:pPr>
            <w:r w:rsidRPr="004A13D7">
              <w:rPr>
                <w:sz w:val="28"/>
                <w:szCs w:val="28"/>
                <w:lang w:val="vi-VN"/>
              </w:rPr>
              <w:t>- Tiếp đến, GV vẽ hình vuông MNPQ yêu cầu HS trả lời về số cạnh, đặc điểm độ dài các cạnh của hình vuông?</w:t>
            </w:r>
          </w:p>
          <w:p w:rsidR="005979EE" w:rsidRPr="004A13D7" w:rsidRDefault="005979EE" w:rsidP="00733603">
            <w:pPr>
              <w:jc w:val="both"/>
              <w:rPr>
                <w:sz w:val="28"/>
                <w:szCs w:val="28"/>
                <w:lang w:val="vi-VN"/>
              </w:rPr>
            </w:pPr>
            <w:r w:rsidRPr="004A13D7">
              <w:rPr>
                <w:sz w:val="28"/>
                <w:szCs w:val="28"/>
                <w:lang w:val="vi-VN"/>
              </w:rPr>
              <w:lastRenderedPageBreak/>
              <w:t>- GV chốt kiến thức: Hình vuông có 4 góc vuông và 4 cạnh có độ dài bằng nhau.</w:t>
            </w:r>
          </w:p>
        </w:tc>
        <w:tc>
          <w:tcPr>
            <w:tcW w:w="4536" w:type="dxa"/>
            <w:gridSpan w:val="2"/>
            <w:tcBorders>
              <w:top w:val="dashed" w:sz="4" w:space="0" w:color="auto"/>
              <w:bottom w:val="dashed" w:sz="4" w:space="0" w:color="auto"/>
            </w:tcBorders>
          </w:tcPr>
          <w:p w:rsidR="005979EE" w:rsidRPr="004A13D7" w:rsidRDefault="005979EE" w:rsidP="00733603">
            <w:pPr>
              <w:jc w:val="both"/>
              <w:rPr>
                <w:sz w:val="28"/>
                <w:szCs w:val="28"/>
                <w:lang w:val="en-US"/>
              </w:rPr>
            </w:pPr>
            <w:r w:rsidRPr="004A13D7">
              <w:rPr>
                <w:sz w:val="28"/>
                <w:szCs w:val="28"/>
                <w:lang w:val="en-US"/>
              </w:rPr>
              <w:lastRenderedPageBreak/>
              <w:t>-HS quan sát tranh</w:t>
            </w:r>
          </w:p>
          <w:p w:rsidR="005979EE" w:rsidRPr="004A13D7" w:rsidRDefault="005979EE" w:rsidP="00733603">
            <w:pPr>
              <w:jc w:val="both"/>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numPr>
                <w:ilvl w:val="0"/>
                <w:numId w:val="16"/>
              </w:numPr>
              <w:ind w:left="0"/>
              <w:contextualSpacing/>
              <w:rPr>
                <w:sz w:val="28"/>
                <w:szCs w:val="28"/>
                <w:lang w:val="en-US"/>
              </w:rPr>
            </w:pPr>
            <w:r w:rsidRPr="004A13D7">
              <w:rPr>
                <w:sz w:val="28"/>
                <w:szCs w:val="28"/>
                <w:lang w:val="en-US"/>
              </w:rPr>
              <w:t>HS trả lời</w:t>
            </w:r>
          </w:p>
          <w:p w:rsidR="005979EE" w:rsidRPr="004A13D7" w:rsidRDefault="005979EE" w:rsidP="00733603">
            <w:pPr>
              <w:rPr>
                <w:sz w:val="28"/>
                <w:szCs w:val="28"/>
                <w:lang w:val="en-US"/>
              </w:rPr>
            </w:pPr>
          </w:p>
          <w:p w:rsidR="005979EE" w:rsidRPr="004A13D7" w:rsidRDefault="005979EE" w:rsidP="00733603">
            <w:pPr>
              <w:numPr>
                <w:ilvl w:val="0"/>
                <w:numId w:val="15"/>
              </w:numPr>
              <w:ind w:left="0"/>
              <w:contextualSpacing/>
              <w:rPr>
                <w:sz w:val="28"/>
                <w:szCs w:val="28"/>
                <w:lang w:val="en-US"/>
              </w:rPr>
            </w:pPr>
            <w:r w:rsidRPr="004A13D7">
              <w:rPr>
                <w:sz w:val="28"/>
                <w:szCs w:val="28"/>
                <w:lang w:val="en-US"/>
              </w:rPr>
              <w:t>HS nêu kết quả:</w:t>
            </w:r>
          </w:p>
          <w:p w:rsidR="005979EE" w:rsidRPr="004A13D7" w:rsidRDefault="005979EE" w:rsidP="00733603">
            <w:pPr>
              <w:rPr>
                <w:sz w:val="28"/>
                <w:szCs w:val="28"/>
                <w:lang w:val="en-US"/>
              </w:rPr>
            </w:pPr>
            <w:r w:rsidRPr="004A13D7">
              <w:rPr>
                <w:sz w:val="28"/>
                <w:szCs w:val="28"/>
                <w:lang w:val="en-US"/>
              </w:rPr>
              <w:t>- HS nhắc lại</w:t>
            </w: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Pr="004A13D7" w:rsidRDefault="005979EE" w:rsidP="00733603">
            <w:pPr>
              <w:rPr>
                <w:sz w:val="28"/>
                <w:szCs w:val="28"/>
                <w:lang w:val="en-US"/>
              </w:rPr>
            </w:pPr>
            <w:r w:rsidRPr="004A13D7">
              <w:rPr>
                <w:sz w:val="28"/>
                <w:szCs w:val="28"/>
                <w:lang w:val="en-US"/>
              </w:rPr>
              <w:t>- HS nhắc lại</w:t>
            </w:r>
          </w:p>
        </w:tc>
      </w:tr>
      <w:tr w:rsidR="005979EE" w:rsidRPr="004A13D7" w:rsidTr="00733603">
        <w:tc>
          <w:tcPr>
            <w:tcW w:w="9356" w:type="dxa"/>
            <w:gridSpan w:val="3"/>
            <w:tcBorders>
              <w:top w:val="dashed" w:sz="4" w:space="0" w:color="auto"/>
              <w:bottom w:val="dashed" w:sz="4" w:space="0" w:color="auto"/>
            </w:tcBorders>
          </w:tcPr>
          <w:p w:rsidR="005979EE" w:rsidRPr="004A13D7" w:rsidRDefault="005979EE" w:rsidP="00733603">
            <w:pPr>
              <w:rPr>
                <w:b/>
                <w:sz w:val="28"/>
                <w:szCs w:val="28"/>
                <w:lang w:val="vi-VN"/>
              </w:rPr>
            </w:pPr>
            <w:r w:rsidRPr="004A13D7">
              <w:rPr>
                <w:b/>
                <w:sz w:val="28"/>
                <w:szCs w:val="28"/>
                <w:lang w:val="vi-VN"/>
              </w:rPr>
              <w:lastRenderedPageBreak/>
              <w:t>2. Hoạt động thực hành:</w:t>
            </w:r>
          </w:p>
          <w:p w:rsidR="005979EE" w:rsidRPr="004A13D7" w:rsidRDefault="005979EE" w:rsidP="00733603">
            <w:pPr>
              <w:ind w:firstLine="360"/>
              <w:rPr>
                <w:b/>
                <w:bCs/>
                <w:sz w:val="28"/>
                <w:szCs w:val="28"/>
              </w:rPr>
            </w:pPr>
            <w:r w:rsidRPr="004A13D7">
              <w:rPr>
                <w:b/>
                <w:bCs/>
                <w:iCs/>
                <w:sz w:val="28"/>
                <w:szCs w:val="28"/>
              </w:rPr>
              <w:t>-</w:t>
            </w:r>
            <w:r w:rsidRPr="004A13D7">
              <w:rPr>
                <w:b/>
                <w:bCs/>
                <w:sz w:val="28"/>
                <w:szCs w:val="28"/>
              </w:rPr>
              <w:t>Mục tiêu:</w:t>
            </w:r>
          </w:p>
          <w:p w:rsidR="005979EE" w:rsidRPr="004A13D7" w:rsidRDefault="005979EE" w:rsidP="00733603">
            <w:pPr>
              <w:ind w:firstLine="360"/>
              <w:jc w:val="both"/>
              <w:rPr>
                <w:sz w:val="28"/>
                <w:szCs w:val="28"/>
              </w:rPr>
            </w:pPr>
            <w:r w:rsidRPr="004A13D7">
              <w:rPr>
                <w:b/>
                <w:bCs/>
                <w:sz w:val="28"/>
                <w:szCs w:val="28"/>
              </w:rPr>
              <w:t xml:space="preserve">+ </w:t>
            </w:r>
            <w:r w:rsidRPr="004A13D7">
              <w:rPr>
                <w:sz w:val="28"/>
                <w:szCs w:val="28"/>
              </w:rPr>
              <w:t>Nhận biết được hình chữ nhật, hình vuông và các yếu tố cơ bản gồm cạnh, góc của hình chữ nhật, hình vuông.</w:t>
            </w:r>
          </w:p>
          <w:p w:rsidR="005979EE" w:rsidRPr="004A13D7" w:rsidRDefault="005979EE" w:rsidP="00733603">
            <w:pPr>
              <w:rPr>
                <w:b/>
                <w:sz w:val="28"/>
                <w:szCs w:val="28"/>
                <w:lang w:val="vi-VN"/>
              </w:rPr>
            </w:pPr>
            <w:r w:rsidRPr="004A13D7">
              <w:rPr>
                <w:b/>
                <w:bCs/>
                <w:iCs/>
                <w:sz w:val="28"/>
                <w:szCs w:val="28"/>
              </w:rPr>
              <w:t xml:space="preserve">- </w:t>
            </w:r>
            <w:r w:rsidRPr="004A13D7">
              <w:rPr>
                <w:bCs/>
                <w:iCs/>
                <w:sz w:val="28"/>
                <w:szCs w:val="28"/>
              </w:rPr>
              <w:t>Cách tiến hành</w:t>
            </w:r>
            <w:r w:rsidRPr="004A13D7">
              <w:rPr>
                <w:bCs/>
                <w:iCs/>
                <w:sz w:val="28"/>
                <w:szCs w:val="28"/>
                <w:lang w:val="vi-VN"/>
              </w:rPr>
              <w:t>: ( Cá nhân - cặp đôi - lớp )</w:t>
            </w:r>
          </w:p>
        </w:tc>
      </w:tr>
      <w:tr w:rsidR="005979EE" w:rsidRPr="004A13D7" w:rsidTr="00733603">
        <w:tc>
          <w:tcPr>
            <w:tcW w:w="4950" w:type="dxa"/>
            <w:gridSpan w:val="2"/>
            <w:tcBorders>
              <w:top w:val="dashed" w:sz="4" w:space="0" w:color="auto"/>
              <w:bottom w:val="dashed" w:sz="4" w:space="0" w:color="auto"/>
            </w:tcBorders>
          </w:tcPr>
          <w:p w:rsidR="005979EE" w:rsidRPr="004A13D7" w:rsidRDefault="005979EE" w:rsidP="00733603">
            <w:pPr>
              <w:rPr>
                <w:b/>
                <w:sz w:val="28"/>
                <w:szCs w:val="28"/>
              </w:rPr>
            </w:pPr>
            <w:r w:rsidRPr="004A13D7">
              <w:rPr>
                <w:b/>
                <w:sz w:val="28"/>
                <w:szCs w:val="28"/>
                <w:lang w:val="vi-VN"/>
              </w:rPr>
              <w:t>Bài 1:</w:t>
            </w:r>
            <w:r w:rsidRPr="004A13D7">
              <w:rPr>
                <w:b/>
                <w:sz w:val="28"/>
                <w:szCs w:val="28"/>
              </w:rPr>
              <w:t xml:space="preserve"> (Làm việc cá nhân) các  hình dưới  đây hình nào là hình vuông?</w:t>
            </w:r>
          </w:p>
          <w:p w:rsidR="005979EE" w:rsidRPr="004A13D7" w:rsidRDefault="005979EE" w:rsidP="00733603">
            <w:pPr>
              <w:jc w:val="both"/>
              <w:rPr>
                <w:sz w:val="28"/>
                <w:szCs w:val="28"/>
              </w:rPr>
            </w:pPr>
            <w:r w:rsidRPr="004A13D7">
              <w:rPr>
                <w:b/>
                <w:sz w:val="28"/>
                <w:szCs w:val="28"/>
              </w:rPr>
              <w:t>-</w:t>
            </w:r>
            <w:r w:rsidRPr="004A13D7">
              <w:rPr>
                <w:sz w:val="28"/>
                <w:szCs w:val="28"/>
                <w:lang w:val="vi-VN"/>
              </w:rPr>
              <w:t xml:space="preserve"> Gọi HS nêu yêu cầu bài.</w:t>
            </w:r>
          </w:p>
          <w:p w:rsidR="005979EE" w:rsidRPr="004A13D7" w:rsidRDefault="005979EE" w:rsidP="00733603">
            <w:pPr>
              <w:jc w:val="both"/>
              <w:rPr>
                <w:sz w:val="28"/>
                <w:szCs w:val="28"/>
                <w:lang w:val="en-US"/>
              </w:rPr>
            </w:pPr>
            <w:r w:rsidRPr="004A13D7">
              <w:rPr>
                <w:sz w:val="28"/>
                <w:szCs w:val="28"/>
                <w:lang w:val="vi-VN"/>
              </w:rPr>
              <w:t xml:space="preserve">- Yêu cầu HS </w:t>
            </w:r>
            <w:r w:rsidRPr="004A13D7">
              <w:rPr>
                <w:sz w:val="28"/>
                <w:szCs w:val="28"/>
                <w:lang w:val="en-US"/>
              </w:rPr>
              <w:t>trả lời</w:t>
            </w:r>
          </w:p>
          <w:p w:rsidR="005979EE" w:rsidRPr="004A13D7" w:rsidRDefault="005979EE" w:rsidP="00733603">
            <w:pPr>
              <w:jc w:val="both"/>
              <w:rPr>
                <w:sz w:val="28"/>
                <w:szCs w:val="28"/>
                <w:lang w:val="en-US"/>
              </w:rPr>
            </w:pPr>
            <w:r w:rsidRPr="004A13D7">
              <w:rPr>
                <w:noProof/>
                <w:sz w:val="28"/>
                <w:szCs w:val="28"/>
                <w:lang w:val="en-US"/>
              </w:rPr>
              <w:drawing>
                <wp:inline distT="0" distB="0" distL="0" distR="0" wp14:anchorId="0BB497A9" wp14:editId="2A2ADE93">
                  <wp:extent cx="2305050" cy="1352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l="27708" t="29066" r="34387" b="31096"/>
                          <a:stretch>
                            <a:fillRect/>
                          </a:stretch>
                        </pic:blipFill>
                        <pic:spPr bwMode="auto">
                          <a:xfrm>
                            <a:off x="0" y="0"/>
                            <a:ext cx="2305050" cy="1352550"/>
                          </a:xfrm>
                          <a:prstGeom prst="rect">
                            <a:avLst/>
                          </a:prstGeom>
                          <a:noFill/>
                          <a:ln>
                            <a:noFill/>
                          </a:ln>
                        </pic:spPr>
                      </pic:pic>
                    </a:graphicData>
                  </a:graphic>
                </wp:inline>
              </w:drawing>
            </w:r>
          </w:p>
          <w:p w:rsidR="005979EE" w:rsidRPr="004A13D7" w:rsidRDefault="005979EE" w:rsidP="00733603">
            <w:pPr>
              <w:contextualSpacing/>
              <w:jc w:val="both"/>
              <w:rPr>
                <w:sz w:val="28"/>
                <w:szCs w:val="28"/>
                <w:lang w:val="vi-VN"/>
              </w:rPr>
            </w:pPr>
            <w:r w:rsidRPr="004A13D7">
              <w:rPr>
                <w:sz w:val="28"/>
                <w:szCs w:val="28"/>
                <w:lang w:val="vi-VN"/>
              </w:rPr>
              <w:t>- Lớp – GV nhận xét – sửa sai, Tuyên dương.</w:t>
            </w:r>
          </w:p>
          <w:p w:rsidR="005979EE" w:rsidRPr="004A13D7" w:rsidRDefault="005979EE" w:rsidP="00733603">
            <w:pPr>
              <w:contextualSpacing/>
              <w:jc w:val="both"/>
              <w:rPr>
                <w:b/>
                <w:sz w:val="28"/>
                <w:szCs w:val="28"/>
                <w:lang w:val="vi-VN"/>
              </w:rPr>
            </w:pPr>
            <w:r w:rsidRPr="004A13D7">
              <w:rPr>
                <w:b/>
                <w:sz w:val="28"/>
                <w:szCs w:val="28"/>
                <w:lang w:val="vi-VN"/>
              </w:rPr>
              <w:t xml:space="preserve">Bài 2: </w:t>
            </w:r>
            <w:r w:rsidRPr="004A13D7">
              <w:rPr>
                <w:b/>
                <w:sz w:val="28"/>
                <w:szCs w:val="28"/>
              </w:rPr>
              <w:t xml:space="preserve">(Làm việc nhóm 2) </w:t>
            </w:r>
            <w:r w:rsidRPr="004A13D7">
              <w:rPr>
                <w:b/>
                <w:sz w:val="28"/>
                <w:szCs w:val="28"/>
                <w:lang w:val="vi-VN"/>
              </w:rPr>
              <w:t>Số?</w:t>
            </w:r>
          </w:p>
          <w:p w:rsidR="005979EE" w:rsidRPr="004A13D7" w:rsidRDefault="005979EE" w:rsidP="00733603">
            <w:pPr>
              <w:jc w:val="both"/>
              <w:rPr>
                <w:sz w:val="28"/>
                <w:szCs w:val="28"/>
                <w:lang w:val="vi-VN"/>
              </w:rPr>
            </w:pPr>
            <w:r w:rsidRPr="004A13D7">
              <w:rPr>
                <w:b/>
                <w:sz w:val="28"/>
                <w:szCs w:val="28"/>
                <w:lang w:val="vi-VN"/>
              </w:rPr>
              <w:t>-</w:t>
            </w:r>
            <w:r w:rsidRPr="004A13D7">
              <w:rPr>
                <w:sz w:val="28"/>
                <w:szCs w:val="28"/>
                <w:lang w:val="vi-VN"/>
              </w:rPr>
              <w:t xml:space="preserve"> Gọi HS nêu yêu cầu bài.</w:t>
            </w:r>
          </w:p>
          <w:p w:rsidR="005979EE" w:rsidRPr="004A13D7" w:rsidRDefault="005979EE" w:rsidP="00733603">
            <w:pPr>
              <w:jc w:val="both"/>
              <w:rPr>
                <w:sz w:val="28"/>
                <w:szCs w:val="28"/>
                <w:lang w:val="en-US"/>
              </w:rPr>
            </w:pPr>
            <w:r w:rsidRPr="004A13D7">
              <w:rPr>
                <w:noProof/>
                <w:sz w:val="28"/>
                <w:szCs w:val="28"/>
                <w:lang w:val="en-US"/>
              </w:rPr>
              <w:drawing>
                <wp:inline distT="0" distB="0" distL="0" distR="0" wp14:anchorId="49A97F60" wp14:editId="068854C7">
                  <wp:extent cx="2143760" cy="76835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l="29088" t="40224" r="35378" b="37151"/>
                          <a:stretch>
                            <a:fillRect/>
                          </a:stretch>
                        </pic:blipFill>
                        <pic:spPr bwMode="auto">
                          <a:xfrm>
                            <a:off x="0" y="0"/>
                            <a:ext cx="2143760" cy="768350"/>
                          </a:xfrm>
                          <a:prstGeom prst="rect">
                            <a:avLst/>
                          </a:prstGeom>
                          <a:noFill/>
                          <a:ln>
                            <a:noFill/>
                          </a:ln>
                        </pic:spPr>
                      </pic:pic>
                    </a:graphicData>
                  </a:graphic>
                </wp:inline>
              </w:drawing>
            </w:r>
          </w:p>
          <w:p w:rsidR="005979EE" w:rsidRPr="004A13D7" w:rsidRDefault="005979EE" w:rsidP="00733603">
            <w:pPr>
              <w:contextualSpacing/>
              <w:jc w:val="both"/>
              <w:rPr>
                <w:sz w:val="28"/>
                <w:szCs w:val="28"/>
                <w:lang w:val="en-US"/>
              </w:rPr>
            </w:pPr>
            <w:r w:rsidRPr="004A13D7">
              <w:rPr>
                <w:sz w:val="28"/>
                <w:szCs w:val="28"/>
                <w:lang w:val="en-US"/>
              </w:rPr>
              <w:t>- GV  cho HS đo</w:t>
            </w:r>
          </w:p>
          <w:p w:rsidR="005979EE" w:rsidRPr="004A13D7" w:rsidRDefault="005979EE" w:rsidP="00733603">
            <w:pPr>
              <w:contextualSpacing/>
              <w:jc w:val="both"/>
              <w:rPr>
                <w:sz w:val="28"/>
                <w:szCs w:val="28"/>
                <w:lang w:val="vi-VN"/>
              </w:rPr>
            </w:pPr>
            <w:r w:rsidRPr="004A13D7">
              <w:rPr>
                <w:sz w:val="28"/>
                <w:szCs w:val="28"/>
                <w:lang w:val="vi-VN"/>
              </w:rPr>
              <w:t>- GV theo dõi nhận xét tuyên dương.</w:t>
            </w:r>
          </w:p>
          <w:p w:rsidR="005979EE" w:rsidRPr="004A13D7" w:rsidRDefault="005979EE" w:rsidP="00733603">
            <w:pPr>
              <w:jc w:val="both"/>
              <w:rPr>
                <w:b/>
                <w:sz w:val="28"/>
                <w:szCs w:val="28"/>
                <w:lang w:val="en-US"/>
              </w:rPr>
            </w:pPr>
          </w:p>
          <w:p w:rsidR="005979EE" w:rsidRPr="004A13D7" w:rsidRDefault="005979EE" w:rsidP="00733603">
            <w:pPr>
              <w:jc w:val="both"/>
              <w:rPr>
                <w:b/>
                <w:sz w:val="28"/>
                <w:szCs w:val="28"/>
                <w:lang w:val="en-US"/>
              </w:rPr>
            </w:pPr>
          </w:p>
          <w:p w:rsidR="005979EE" w:rsidRPr="004A13D7" w:rsidRDefault="005979EE" w:rsidP="00733603">
            <w:pPr>
              <w:jc w:val="both"/>
              <w:rPr>
                <w:sz w:val="28"/>
                <w:szCs w:val="28"/>
                <w:lang w:val="en-US"/>
              </w:rPr>
            </w:pPr>
            <w:r w:rsidRPr="004A13D7">
              <w:rPr>
                <w:b/>
                <w:sz w:val="28"/>
                <w:szCs w:val="28"/>
                <w:lang w:val="vi-VN"/>
              </w:rPr>
              <w:t>Bài 3: :</w:t>
            </w:r>
            <w:r w:rsidRPr="004A13D7">
              <w:rPr>
                <w:b/>
                <w:sz w:val="28"/>
                <w:szCs w:val="28"/>
              </w:rPr>
              <w:t xml:space="preserve"> (Làm việc cá nhân)</w:t>
            </w:r>
          </w:p>
          <w:p w:rsidR="005979EE" w:rsidRPr="004A13D7" w:rsidRDefault="005979EE" w:rsidP="00733603">
            <w:pPr>
              <w:jc w:val="both"/>
              <w:rPr>
                <w:sz w:val="28"/>
                <w:szCs w:val="28"/>
                <w:lang w:val="en-US"/>
              </w:rPr>
            </w:pPr>
            <w:r w:rsidRPr="004A13D7">
              <w:rPr>
                <w:sz w:val="28"/>
                <w:szCs w:val="28"/>
              </w:rPr>
              <w:t>GV</w:t>
            </w:r>
            <w:r w:rsidRPr="004A13D7">
              <w:rPr>
                <w:sz w:val="28"/>
                <w:szCs w:val="28"/>
                <w:lang w:val="vi-VN"/>
              </w:rPr>
              <w:t xml:space="preserve"> yêu cầu HS quan sát tranh trong SG</w:t>
            </w:r>
            <w:r w:rsidRPr="004A13D7">
              <w:rPr>
                <w:sz w:val="28"/>
                <w:szCs w:val="28"/>
                <w:lang w:val="en-US"/>
              </w:rPr>
              <w:t>K nêu yêu cầu</w:t>
            </w:r>
          </w:p>
          <w:p w:rsidR="005979EE" w:rsidRPr="004A13D7" w:rsidRDefault="005979EE" w:rsidP="00733603">
            <w:pPr>
              <w:jc w:val="both"/>
              <w:rPr>
                <w:sz w:val="28"/>
                <w:szCs w:val="28"/>
                <w:lang w:val="en-US"/>
              </w:rPr>
            </w:pPr>
          </w:p>
          <w:p w:rsidR="005979EE" w:rsidRPr="004A13D7" w:rsidRDefault="005979EE" w:rsidP="00733603">
            <w:pPr>
              <w:jc w:val="both"/>
              <w:rPr>
                <w:sz w:val="28"/>
                <w:szCs w:val="28"/>
                <w:lang w:val="vi-VN"/>
              </w:rPr>
            </w:pPr>
            <w:r w:rsidRPr="004A13D7">
              <w:rPr>
                <w:sz w:val="28"/>
                <w:szCs w:val="28"/>
                <w:lang w:val="vi-VN"/>
              </w:rPr>
              <w:t>- Lớp – GV nhận xét.</w:t>
            </w:r>
          </w:p>
        </w:tc>
        <w:tc>
          <w:tcPr>
            <w:tcW w:w="4406" w:type="dxa"/>
            <w:tcBorders>
              <w:top w:val="dashed" w:sz="4" w:space="0" w:color="auto"/>
              <w:bottom w:val="dashed" w:sz="4" w:space="0" w:color="auto"/>
            </w:tcBorders>
          </w:tcPr>
          <w:p w:rsidR="005979EE" w:rsidRPr="004A13D7" w:rsidRDefault="005979EE" w:rsidP="00733603">
            <w:pPr>
              <w:jc w:val="both"/>
              <w:rPr>
                <w:b/>
                <w:sz w:val="28"/>
                <w:szCs w:val="28"/>
                <w:lang w:val="vi-VN"/>
              </w:rPr>
            </w:pPr>
          </w:p>
          <w:p w:rsidR="005979EE" w:rsidRPr="004A13D7" w:rsidRDefault="005979EE" w:rsidP="00733603">
            <w:pPr>
              <w:jc w:val="both"/>
              <w:rPr>
                <w:sz w:val="28"/>
                <w:szCs w:val="28"/>
                <w:lang w:val="vi-VN"/>
              </w:rPr>
            </w:pPr>
            <w:r w:rsidRPr="004A13D7">
              <w:rPr>
                <w:sz w:val="28"/>
                <w:szCs w:val="28"/>
                <w:lang w:val="vi-VN"/>
              </w:rPr>
              <w:t xml:space="preserve"> </w:t>
            </w:r>
          </w:p>
          <w:p w:rsidR="005979EE" w:rsidRPr="004A13D7" w:rsidRDefault="005979EE" w:rsidP="00733603">
            <w:pPr>
              <w:rPr>
                <w:sz w:val="28"/>
                <w:szCs w:val="28"/>
                <w:lang w:val="vi-VN"/>
              </w:rPr>
            </w:pPr>
          </w:p>
          <w:p w:rsidR="005979EE" w:rsidRPr="004A13D7" w:rsidRDefault="005979EE" w:rsidP="00733603">
            <w:pPr>
              <w:jc w:val="both"/>
              <w:rPr>
                <w:sz w:val="28"/>
                <w:szCs w:val="28"/>
              </w:rPr>
            </w:pPr>
            <w:r w:rsidRPr="004A13D7">
              <w:rPr>
                <w:sz w:val="28"/>
                <w:szCs w:val="28"/>
              </w:rPr>
              <w:t>- HS nêu yêu cầu</w:t>
            </w:r>
          </w:p>
          <w:p w:rsidR="005979EE" w:rsidRPr="004A13D7" w:rsidRDefault="005979EE" w:rsidP="00733603">
            <w:pPr>
              <w:jc w:val="both"/>
              <w:rPr>
                <w:sz w:val="28"/>
                <w:szCs w:val="28"/>
              </w:rPr>
            </w:pPr>
            <w:r w:rsidRPr="004A13D7">
              <w:rPr>
                <w:sz w:val="28"/>
                <w:szCs w:val="28"/>
              </w:rPr>
              <w:t>- HS làm miệng.</w:t>
            </w:r>
          </w:p>
          <w:p w:rsidR="005979EE" w:rsidRPr="004A13D7" w:rsidRDefault="005979EE" w:rsidP="00733603">
            <w:pPr>
              <w:jc w:val="both"/>
              <w:rPr>
                <w:sz w:val="28"/>
                <w:szCs w:val="28"/>
              </w:rPr>
            </w:pPr>
            <w:r w:rsidRPr="004A13D7">
              <w:rPr>
                <w:sz w:val="28"/>
                <w:szCs w:val="28"/>
              </w:rPr>
              <w:t>- HS nêu kết quả:</w:t>
            </w:r>
          </w:p>
          <w:p w:rsidR="005979EE" w:rsidRPr="004A13D7" w:rsidRDefault="005979EE" w:rsidP="00733603">
            <w:pPr>
              <w:rPr>
                <w:sz w:val="28"/>
                <w:szCs w:val="28"/>
              </w:rPr>
            </w:pPr>
            <w:r w:rsidRPr="004A13D7">
              <w:rPr>
                <w:sz w:val="28"/>
                <w:szCs w:val="28"/>
              </w:rPr>
              <w:t>a) Hình vuông : EGHI</w:t>
            </w:r>
          </w:p>
          <w:p w:rsidR="005979EE" w:rsidRPr="004A13D7" w:rsidRDefault="005979EE" w:rsidP="00733603">
            <w:pPr>
              <w:rPr>
                <w:sz w:val="28"/>
                <w:szCs w:val="28"/>
              </w:rPr>
            </w:pPr>
          </w:p>
          <w:p w:rsidR="005979EE" w:rsidRPr="004A13D7" w:rsidRDefault="005979EE" w:rsidP="00733603">
            <w:pPr>
              <w:rPr>
                <w:sz w:val="28"/>
                <w:szCs w:val="28"/>
              </w:rPr>
            </w:pPr>
            <w:r w:rsidRPr="004A13D7">
              <w:rPr>
                <w:sz w:val="28"/>
                <w:szCs w:val="28"/>
              </w:rPr>
              <w:t>b) Hình chữ nhật:MNPQ,RTXY</w:t>
            </w: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jc w:val="both"/>
              <w:rPr>
                <w:sz w:val="28"/>
                <w:szCs w:val="28"/>
              </w:rPr>
            </w:pPr>
            <w:r w:rsidRPr="004A13D7">
              <w:rPr>
                <w:sz w:val="28"/>
                <w:szCs w:val="28"/>
              </w:rPr>
              <w:t>- HS nêu yêu cầu</w:t>
            </w:r>
          </w:p>
          <w:p w:rsidR="005979EE" w:rsidRPr="004A13D7" w:rsidRDefault="005979EE" w:rsidP="00733603">
            <w:pPr>
              <w:jc w:val="both"/>
              <w:rPr>
                <w:sz w:val="28"/>
                <w:szCs w:val="28"/>
              </w:rPr>
            </w:pPr>
            <w:r w:rsidRPr="004A13D7">
              <w:rPr>
                <w:sz w:val="28"/>
                <w:szCs w:val="28"/>
              </w:rPr>
              <w:t>- HS làm việc cá nhân.</w:t>
            </w:r>
          </w:p>
          <w:p w:rsidR="005979EE" w:rsidRPr="004A13D7" w:rsidRDefault="005979EE" w:rsidP="00733603">
            <w:pPr>
              <w:jc w:val="both"/>
              <w:rPr>
                <w:sz w:val="28"/>
                <w:szCs w:val="28"/>
              </w:rPr>
            </w:pPr>
            <w:r w:rsidRPr="004A13D7">
              <w:rPr>
                <w:sz w:val="28"/>
                <w:szCs w:val="28"/>
              </w:rPr>
              <w:t>- Kết quả:</w:t>
            </w:r>
          </w:p>
          <w:p w:rsidR="005979EE" w:rsidRPr="004A13D7" w:rsidRDefault="005979EE" w:rsidP="00733603">
            <w:pPr>
              <w:rPr>
                <w:sz w:val="28"/>
                <w:szCs w:val="28"/>
              </w:rPr>
            </w:pPr>
            <w:r w:rsidRPr="004A13D7">
              <w:rPr>
                <w:sz w:val="28"/>
                <w:szCs w:val="28"/>
              </w:rPr>
              <w:t>+ Hình vuông ABCD có độ dài cạnh là 3 cm.</w:t>
            </w:r>
          </w:p>
          <w:p w:rsidR="005979EE" w:rsidRPr="004A13D7" w:rsidRDefault="005979EE" w:rsidP="00733603">
            <w:pPr>
              <w:rPr>
                <w:sz w:val="28"/>
                <w:szCs w:val="28"/>
              </w:rPr>
            </w:pPr>
            <w:r w:rsidRPr="004A13D7">
              <w:rPr>
                <w:sz w:val="28"/>
                <w:szCs w:val="28"/>
              </w:rPr>
              <w:t>+ Hình chữ nhật                             MNPQ có chiều dài là 3 cm và chều rông là 2 cm.</w:t>
            </w:r>
          </w:p>
          <w:p w:rsidR="005979EE" w:rsidRPr="004A13D7" w:rsidRDefault="005979EE" w:rsidP="00733603">
            <w:pPr>
              <w:jc w:val="both"/>
              <w:rPr>
                <w:sz w:val="28"/>
                <w:szCs w:val="28"/>
              </w:rPr>
            </w:pPr>
            <w:r w:rsidRPr="004A13D7">
              <w:rPr>
                <w:sz w:val="28"/>
                <w:szCs w:val="28"/>
              </w:rPr>
              <w:t>- HS nêu yêu cầu</w:t>
            </w:r>
          </w:p>
          <w:p w:rsidR="005979EE" w:rsidRPr="004A13D7" w:rsidRDefault="005979EE" w:rsidP="00733603">
            <w:pPr>
              <w:rPr>
                <w:sz w:val="28"/>
                <w:szCs w:val="28"/>
              </w:rPr>
            </w:pPr>
            <w:r w:rsidRPr="004A13D7">
              <w:rPr>
                <w:sz w:val="28"/>
                <w:szCs w:val="28"/>
              </w:rPr>
              <w:t xml:space="preserve">- HS làm việc cá nhân và nêu kết quả: </w:t>
            </w:r>
          </w:p>
          <w:p w:rsidR="005979EE" w:rsidRPr="004A13D7" w:rsidRDefault="005979EE" w:rsidP="00733603">
            <w:pPr>
              <w:rPr>
                <w:sz w:val="28"/>
                <w:szCs w:val="28"/>
              </w:rPr>
            </w:pPr>
            <w:r w:rsidRPr="004A13D7">
              <w:rPr>
                <w:sz w:val="28"/>
                <w:szCs w:val="28"/>
              </w:rPr>
              <w:t xml:space="preserve"> Cắt tờ giấy theo đoạn thẳng MN( chọn D).</w:t>
            </w:r>
          </w:p>
        </w:tc>
      </w:tr>
      <w:tr w:rsidR="005979EE" w:rsidRPr="004A13D7" w:rsidTr="00733603">
        <w:tc>
          <w:tcPr>
            <w:tcW w:w="9356" w:type="dxa"/>
            <w:gridSpan w:val="3"/>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t>3. Vận dụng.</w:t>
            </w:r>
          </w:p>
          <w:p w:rsidR="005979EE" w:rsidRPr="004A13D7" w:rsidRDefault="005979EE" w:rsidP="00733603">
            <w:pPr>
              <w:jc w:val="both"/>
              <w:rPr>
                <w:sz w:val="28"/>
                <w:szCs w:val="28"/>
              </w:rPr>
            </w:pPr>
            <w:r w:rsidRPr="004A13D7">
              <w:rPr>
                <w:sz w:val="28"/>
                <w:szCs w:val="28"/>
              </w:rPr>
              <w:t>- Mục tiêu:</w:t>
            </w:r>
          </w:p>
          <w:p w:rsidR="005979EE" w:rsidRPr="004A13D7" w:rsidRDefault="005979EE" w:rsidP="00733603">
            <w:pPr>
              <w:jc w:val="both"/>
              <w:rPr>
                <w:sz w:val="28"/>
                <w:szCs w:val="28"/>
              </w:rPr>
            </w:pPr>
            <w:r w:rsidRPr="004A13D7">
              <w:rPr>
                <w:sz w:val="28"/>
                <w:szCs w:val="28"/>
              </w:rPr>
              <w:t>+ Củng cố những kiến thức đã học trong tiết học để học sinh khắc sâu nội dung.</w:t>
            </w:r>
          </w:p>
          <w:p w:rsidR="005979EE" w:rsidRPr="004A13D7" w:rsidRDefault="005979EE" w:rsidP="00733603">
            <w:pPr>
              <w:jc w:val="both"/>
              <w:rPr>
                <w:sz w:val="28"/>
                <w:szCs w:val="28"/>
              </w:rPr>
            </w:pPr>
            <w:r w:rsidRPr="004A13D7">
              <w:rPr>
                <w:sz w:val="28"/>
                <w:szCs w:val="28"/>
              </w:rPr>
              <w:t>+ Vận dụng kiến thức đã học vào thực tiễn.</w:t>
            </w:r>
          </w:p>
          <w:p w:rsidR="005979EE" w:rsidRPr="004A13D7" w:rsidRDefault="005979EE" w:rsidP="00733603">
            <w:pPr>
              <w:jc w:val="both"/>
              <w:rPr>
                <w:sz w:val="28"/>
                <w:szCs w:val="28"/>
              </w:rPr>
            </w:pPr>
            <w:r w:rsidRPr="004A13D7">
              <w:rPr>
                <w:sz w:val="28"/>
                <w:szCs w:val="28"/>
              </w:rPr>
              <w:t>+ Tạo không khí vui vẻ, hào hứng, lưu luyến sau khi học sinh bài học.</w:t>
            </w:r>
          </w:p>
          <w:p w:rsidR="005979EE" w:rsidRPr="004A13D7" w:rsidRDefault="005979EE" w:rsidP="00733603">
            <w:pPr>
              <w:jc w:val="both"/>
              <w:rPr>
                <w:sz w:val="28"/>
                <w:szCs w:val="28"/>
              </w:rPr>
            </w:pPr>
            <w:r w:rsidRPr="004A13D7">
              <w:rPr>
                <w:sz w:val="28"/>
                <w:szCs w:val="28"/>
                <w:lang w:val="en-US"/>
              </w:rPr>
              <w:t>- Cách tiến hành:</w:t>
            </w:r>
          </w:p>
        </w:tc>
      </w:tr>
      <w:tr w:rsidR="005979EE" w:rsidRPr="004A13D7" w:rsidTr="00733603">
        <w:tc>
          <w:tcPr>
            <w:tcW w:w="4816" w:type="dxa"/>
            <w:tcBorders>
              <w:top w:val="dashed" w:sz="4" w:space="0" w:color="auto"/>
              <w:bottom w:val="dashed" w:sz="4" w:space="0" w:color="auto"/>
            </w:tcBorders>
          </w:tcPr>
          <w:p w:rsidR="005979EE" w:rsidRPr="004A13D7" w:rsidRDefault="005979EE" w:rsidP="00733603">
            <w:pPr>
              <w:jc w:val="both"/>
              <w:rPr>
                <w:sz w:val="28"/>
                <w:szCs w:val="28"/>
              </w:rPr>
            </w:pPr>
            <w:r w:rsidRPr="004A13D7">
              <w:rPr>
                <w:b/>
                <w:sz w:val="28"/>
                <w:szCs w:val="28"/>
              </w:rPr>
              <w:t xml:space="preserve">- </w:t>
            </w:r>
            <w:r w:rsidRPr="004A13D7">
              <w:rPr>
                <w:sz w:val="28"/>
                <w:szCs w:val="28"/>
              </w:rPr>
              <w:t xml:space="preserve">GV tổ chức vận dụng bằng các hình thức như trò chơi, hái hoa,...sau bài học </w:t>
            </w:r>
            <w:r w:rsidRPr="004A13D7">
              <w:rPr>
                <w:sz w:val="28"/>
                <w:szCs w:val="28"/>
              </w:rPr>
              <w:lastRenderedPageBreak/>
              <w:t>để HS</w:t>
            </w:r>
            <w:r w:rsidRPr="004A13D7">
              <w:rPr>
                <w:sz w:val="28"/>
                <w:szCs w:val="28"/>
                <w:lang w:val="vi-VN"/>
              </w:rPr>
              <w:t xml:space="preserve"> b</w:t>
            </w:r>
            <w:r w:rsidRPr="004A13D7">
              <w:rPr>
                <w:sz w:val="28"/>
                <w:szCs w:val="28"/>
              </w:rPr>
              <w:t>iết</w:t>
            </w:r>
            <w:r w:rsidRPr="004A13D7">
              <w:rPr>
                <w:sz w:val="28"/>
                <w:szCs w:val="28"/>
                <w:lang w:val="vi-VN"/>
              </w:rPr>
              <w:t xml:space="preserve"> </w:t>
            </w:r>
            <w:r w:rsidRPr="004A13D7">
              <w:rPr>
                <w:sz w:val="28"/>
                <w:szCs w:val="28"/>
              </w:rPr>
              <w:t>số hình chữ nhật, hình vuông.</w:t>
            </w:r>
          </w:p>
          <w:p w:rsidR="005979EE" w:rsidRPr="004A13D7" w:rsidRDefault="005979EE" w:rsidP="00733603">
            <w:pPr>
              <w:jc w:val="both"/>
              <w:rPr>
                <w:sz w:val="28"/>
                <w:szCs w:val="28"/>
              </w:rPr>
            </w:pPr>
            <w:r w:rsidRPr="004A13D7">
              <w:rPr>
                <w:sz w:val="28"/>
                <w:szCs w:val="28"/>
              </w:rPr>
              <w:t>+ Hình chữ nhật có mấy góc vuông?</w:t>
            </w:r>
          </w:p>
          <w:p w:rsidR="005979EE" w:rsidRPr="004A13D7" w:rsidRDefault="005979EE" w:rsidP="00733603">
            <w:pPr>
              <w:jc w:val="both"/>
              <w:rPr>
                <w:sz w:val="28"/>
                <w:szCs w:val="28"/>
              </w:rPr>
            </w:pPr>
            <w:r w:rsidRPr="004A13D7">
              <w:rPr>
                <w:sz w:val="28"/>
                <w:szCs w:val="28"/>
              </w:rPr>
              <w:t>+Hình chữ nhật có mấy cạnh, đặc điểm của các cạnh như thế nào?</w:t>
            </w:r>
          </w:p>
          <w:p w:rsidR="005979EE" w:rsidRPr="004A13D7" w:rsidRDefault="005979EE" w:rsidP="00733603">
            <w:pPr>
              <w:jc w:val="both"/>
              <w:rPr>
                <w:sz w:val="28"/>
                <w:szCs w:val="28"/>
              </w:rPr>
            </w:pPr>
            <w:r w:rsidRPr="004A13D7">
              <w:rPr>
                <w:sz w:val="28"/>
                <w:szCs w:val="28"/>
              </w:rPr>
              <w:t>HÌnh vuông có đặc điểm gì?</w:t>
            </w:r>
          </w:p>
          <w:p w:rsidR="005979EE" w:rsidRPr="004A13D7" w:rsidRDefault="005979EE" w:rsidP="00733603">
            <w:pPr>
              <w:jc w:val="both"/>
              <w:rPr>
                <w:b/>
                <w:sz w:val="28"/>
                <w:szCs w:val="28"/>
              </w:rPr>
            </w:pPr>
            <w:r w:rsidRPr="004A13D7">
              <w:rPr>
                <w:sz w:val="28"/>
                <w:szCs w:val="28"/>
              </w:rPr>
              <w:t>- Nhận xét, tuyên dương</w:t>
            </w:r>
          </w:p>
        </w:tc>
        <w:tc>
          <w:tcPr>
            <w:tcW w:w="4540" w:type="dxa"/>
            <w:gridSpan w:val="2"/>
            <w:tcBorders>
              <w:top w:val="dashed" w:sz="4" w:space="0" w:color="auto"/>
              <w:bottom w:val="dashed" w:sz="4" w:space="0" w:color="auto"/>
            </w:tcBorders>
          </w:tcPr>
          <w:p w:rsidR="005979EE" w:rsidRPr="004A13D7" w:rsidRDefault="005979EE" w:rsidP="00733603">
            <w:pPr>
              <w:jc w:val="both"/>
              <w:rPr>
                <w:sz w:val="28"/>
                <w:szCs w:val="28"/>
              </w:rPr>
            </w:pPr>
            <w:r w:rsidRPr="004A13D7">
              <w:rPr>
                <w:sz w:val="28"/>
                <w:szCs w:val="28"/>
              </w:rPr>
              <w:lastRenderedPageBreak/>
              <w:t>- HS tham gia để vận dụng kiến thức đã học vào thực tiễn.</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trả lời</w:t>
            </w:r>
          </w:p>
        </w:tc>
      </w:tr>
      <w:tr w:rsidR="005979EE" w:rsidRPr="004A13D7" w:rsidTr="00733603">
        <w:tc>
          <w:tcPr>
            <w:tcW w:w="9356" w:type="dxa"/>
            <w:gridSpan w:val="3"/>
            <w:tcBorders>
              <w:top w:val="dashed" w:sz="4" w:space="0" w:color="auto"/>
            </w:tcBorders>
          </w:tcPr>
          <w:p w:rsidR="005979EE" w:rsidRPr="004A13D7" w:rsidRDefault="005979EE" w:rsidP="00733603">
            <w:pPr>
              <w:rPr>
                <w:sz w:val="28"/>
                <w:szCs w:val="28"/>
              </w:rPr>
            </w:pPr>
          </w:p>
        </w:tc>
      </w:tr>
    </w:tbl>
    <w:p w:rsidR="00C00F8F" w:rsidRPr="004A13D7" w:rsidRDefault="00C00F8F" w:rsidP="00C00F8F">
      <w:pPr>
        <w:ind w:hanging="720"/>
        <w:jc w:val="center"/>
        <w:rPr>
          <w:b/>
          <w:bCs/>
          <w:sz w:val="28"/>
          <w:szCs w:val="28"/>
          <w:u w:val="single"/>
        </w:rPr>
      </w:pPr>
    </w:p>
    <w:p w:rsidR="005979EE" w:rsidRDefault="005979EE" w:rsidP="005979EE">
      <w:pPr>
        <w:jc w:val="center"/>
        <w:rPr>
          <w:b/>
          <w:bCs/>
          <w:sz w:val="28"/>
          <w:szCs w:val="28"/>
        </w:rPr>
      </w:pPr>
      <w:r w:rsidRPr="004A13D7">
        <w:rPr>
          <w:b/>
          <w:bCs/>
          <w:sz w:val="28"/>
          <w:szCs w:val="28"/>
          <w:u w:val="single"/>
        </w:rPr>
        <w:t>TIẾNG VIỆT</w:t>
      </w:r>
      <w:r w:rsidRPr="00143134">
        <w:rPr>
          <w:b/>
          <w:bCs/>
          <w:sz w:val="28"/>
          <w:szCs w:val="28"/>
        </w:rPr>
        <w:t xml:space="preserve">               </w:t>
      </w:r>
    </w:p>
    <w:p w:rsidR="005979EE" w:rsidRPr="004A13D7" w:rsidRDefault="005979EE" w:rsidP="005979EE">
      <w:pPr>
        <w:jc w:val="center"/>
        <w:rPr>
          <w:b/>
          <w:bCs/>
          <w:sz w:val="28"/>
          <w:szCs w:val="28"/>
        </w:rPr>
      </w:pPr>
      <w:r w:rsidRPr="004A13D7">
        <w:rPr>
          <w:b/>
          <w:bCs/>
          <w:sz w:val="28"/>
          <w:szCs w:val="28"/>
        </w:rPr>
        <w:t>Nghe – Viết:</w:t>
      </w:r>
      <w:r w:rsidRPr="00F62029">
        <w:rPr>
          <w:b/>
          <w:bCs/>
          <w:sz w:val="28"/>
          <w:szCs w:val="28"/>
        </w:rPr>
        <w:t xml:space="preserve"> THƯ VIỆN</w:t>
      </w:r>
      <w:r w:rsidRPr="004A13D7">
        <w:rPr>
          <w:b/>
          <w:bCs/>
          <w:sz w:val="28"/>
          <w:szCs w:val="28"/>
        </w:rPr>
        <w:t xml:space="preserve"> (T3)</w:t>
      </w:r>
    </w:p>
    <w:p w:rsidR="005979EE" w:rsidRPr="004A13D7" w:rsidRDefault="005979EE" w:rsidP="005979EE">
      <w:pPr>
        <w:rPr>
          <w:b/>
          <w:bCs/>
          <w:sz w:val="28"/>
          <w:szCs w:val="28"/>
          <w:u w:val="single"/>
        </w:rPr>
      </w:pPr>
      <w:r w:rsidRPr="004A13D7">
        <w:rPr>
          <w:b/>
          <w:bCs/>
          <w:sz w:val="28"/>
          <w:szCs w:val="28"/>
          <w:u w:val="single"/>
        </w:rPr>
        <w:t>I. YÊU CẦU CẦN ĐẠT:</w:t>
      </w:r>
    </w:p>
    <w:p w:rsidR="005979EE" w:rsidRPr="004A13D7" w:rsidRDefault="005979EE" w:rsidP="005979EE">
      <w:pPr>
        <w:ind w:firstLine="360"/>
        <w:jc w:val="both"/>
        <w:rPr>
          <w:b/>
          <w:sz w:val="28"/>
          <w:szCs w:val="28"/>
        </w:rPr>
      </w:pPr>
      <w:r w:rsidRPr="004A13D7">
        <w:rPr>
          <w:b/>
          <w:sz w:val="28"/>
          <w:szCs w:val="28"/>
        </w:rPr>
        <w:t>1. Năng lực đặc thù:</w:t>
      </w:r>
    </w:p>
    <w:p w:rsidR="005979EE" w:rsidRPr="004A13D7" w:rsidRDefault="005979EE" w:rsidP="005979EE">
      <w:pPr>
        <w:ind w:firstLine="360"/>
        <w:jc w:val="both"/>
        <w:rPr>
          <w:sz w:val="28"/>
          <w:szCs w:val="28"/>
        </w:rPr>
      </w:pPr>
      <w:r w:rsidRPr="004A13D7">
        <w:rPr>
          <w:sz w:val="28"/>
          <w:szCs w:val="28"/>
        </w:rPr>
        <w:t>- Viết đúng chính tả một đoạn trong câu chuyện “ Thư viện” trong khoảng 15 phút.</w:t>
      </w:r>
    </w:p>
    <w:p w:rsidR="005979EE" w:rsidRPr="004A13D7" w:rsidRDefault="005979EE" w:rsidP="005979EE">
      <w:pPr>
        <w:ind w:firstLine="360"/>
        <w:jc w:val="both"/>
        <w:rPr>
          <w:sz w:val="28"/>
          <w:szCs w:val="28"/>
        </w:rPr>
      </w:pPr>
      <w:r w:rsidRPr="004A13D7">
        <w:rPr>
          <w:sz w:val="28"/>
          <w:szCs w:val="28"/>
        </w:rPr>
        <w:t>- Viết đúng chính tả ch/tr hoặc ân/ âng.</w:t>
      </w:r>
    </w:p>
    <w:p w:rsidR="005979EE" w:rsidRPr="004A13D7" w:rsidRDefault="005979EE" w:rsidP="005979EE">
      <w:pPr>
        <w:ind w:firstLine="360"/>
        <w:jc w:val="both"/>
        <w:rPr>
          <w:sz w:val="28"/>
          <w:szCs w:val="28"/>
        </w:rPr>
      </w:pPr>
      <w:r w:rsidRPr="004A13D7">
        <w:rPr>
          <w:sz w:val="28"/>
          <w:szCs w:val="28"/>
        </w:rPr>
        <w:t>- Phát triển năng lực ngôn ngữ.</w:t>
      </w:r>
    </w:p>
    <w:p w:rsidR="005979EE" w:rsidRPr="004A13D7" w:rsidRDefault="005979EE" w:rsidP="005979EE">
      <w:pPr>
        <w:ind w:firstLine="360"/>
        <w:jc w:val="both"/>
        <w:rPr>
          <w:b/>
          <w:sz w:val="28"/>
          <w:szCs w:val="28"/>
        </w:rPr>
      </w:pPr>
      <w:r w:rsidRPr="004A13D7">
        <w:rPr>
          <w:b/>
          <w:sz w:val="28"/>
          <w:szCs w:val="28"/>
        </w:rPr>
        <w:t>2. Năng lực chung.</w:t>
      </w:r>
    </w:p>
    <w:p w:rsidR="005979EE" w:rsidRPr="004A13D7" w:rsidRDefault="005979EE" w:rsidP="005979EE">
      <w:pPr>
        <w:ind w:firstLine="360"/>
        <w:jc w:val="both"/>
        <w:rPr>
          <w:sz w:val="28"/>
          <w:szCs w:val="28"/>
        </w:rPr>
      </w:pPr>
      <w:r w:rsidRPr="004A13D7">
        <w:rPr>
          <w:sz w:val="28"/>
          <w:szCs w:val="28"/>
        </w:rPr>
        <w:t xml:space="preserve">- Năng lực tự chủ, tự học: lắng nghe, viết bài đúng, kịp thời và hoàn thành các bài tập trong SGK. </w:t>
      </w:r>
    </w:p>
    <w:p w:rsidR="005979EE" w:rsidRPr="004A13D7" w:rsidRDefault="005979EE" w:rsidP="005979EE">
      <w:pPr>
        <w:ind w:firstLine="360"/>
        <w:jc w:val="both"/>
        <w:rPr>
          <w:sz w:val="28"/>
          <w:szCs w:val="28"/>
        </w:rPr>
      </w:pPr>
      <w:r w:rsidRPr="004A13D7">
        <w:rPr>
          <w:sz w:val="28"/>
          <w:szCs w:val="28"/>
        </w:rPr>
        <w:t>- Năng lực giải quyết vấn đề và sáng tạo: tham gia trò chơi, vận dụng.</w:t>
      </w:r>
    </w:p>
    <w:p w:rsidR="005979EE" w:rsidRPr="004A13D7" w:rsidRDefault="005979EE" w:rsidP="005979EE">
      <w:pPr>
        <w:ind w:firstLine="360"/>
        <w:jc w:val="both"/>
        <w:rPr>
          <w:sz w:val="28"/>
          <w:szCs w:val="28"/>
        </w:rPr>
      </w:pPr>
      <w:r w:rsidRPr="004A13D7">
        <w:rPr>
          <w:sz w:val="28"/>
          <w:szCs w:val="28"/>
        </w:rPr>
        <w:t>- Năng lực giao tiếp và hợp tác: tham gia làm việc trong nhóm để ttrar lời câu hỏi trong bài.</w:t>
      </w:r>
    </w:p>
    <w:p w:rsidR="005979EE" w:rsidRPr="004A13D7" w:rsidRDefault="005979EE" w:rsidP="005979EE">
      <w:pPr>
        <w:ind w:firstLine="360"/>
        <w:jc w:val="both"/>
        <w:rPr>
          <w:b/>
          <w:sz w:val="28"/>
          <w:szCs w:val="28"/>
        </w:rPr>
      </w:pPr>
      <w:r w:rsidRPr="004A13D7">
        <w:rPr>
          <w:b/>
          <w:sz w:val="28"/>
          <w:szCs w:val="28"/>
        </w:rPr>
        <w:t>3. Phẩm chất.</w:t>
      </w:r>
    </w:p>
    <w:p w:rsidR="005979EE" w:rsidRPr="004A13D7" w:rsidRDefault="005979EE" w:rsidP="005979EE">
      <w:pPr>
        <w:ind w:firstLine="360"/>
        <w:jc w:val="both"/>
        <w:rPr>
          <w:sz w:val="28"/>
          <w:szCs w:val="28"/>
        </w:rPr>
      </w:pPr>
      <w:r w:rsidRPr="004A13D7">
        <w:rPr>
          <w:sz w:val="28"/>
          <w:szCs w:val="28"/>
        </w:rPr>
        <w:t>- Phẩm chất yêu nước: Biết yêu cảnh đẹp, quê hương qua bài viết.</w:t>
      </w:r>
    </w:p>
    <w:p w:rsidR="005979EE" w:rsidRPr="004A13D7" w:rsidRDefault="005979EE" w:rsidP="005979EE">
      <w:pPr>
        <w:ind w:firstLine="360"/>
        <w:jc w:val="both"/>
        <w:rPr>
          <w:sz w:val="28"/>
          <w:szCs w:val="28"/>
        </w:rPr>
      </w:pPr>
      <w:r w:rsidRPr="004A13D7">
        <w:rPr>
          <w:sz w:val="28"/>
          <w:szCs w:val="28"/>
        </w:rPr>
        <w:t>- Phẩm chất chăm chỉ: Chăm chỉ viết bài, trả lời câu hỏi.</w:t>
      </w:r>
    </w:p>
    <w:p w:rsidR="005979EE" w:rsidRPr="004A13D7" w:rsidRDefault="005979EE" w:rsidP="005979EE">
      <w:pPr>
        <w:ind w:firstLine="360"/>
        <w:jc w:val="both"/>
        <w:rPr>
          <w:sz w:val="28"/>
          <w:szCs w:val="28"/>
        </w:rPr>
      </w:pPr>
      <w:r w:rsidRPr="004A13D7">
        <w:rPr>
          <w:sz w:val="28"/>
          <w:szCs w:val="28"/>
        </w:rPr>
        <w:t>- Phẩm chất trách nhiệm: Giữ trật tự, học tập nghiêm túc.</w:t>
      </w:r>
    </w:p>
    <w:p w:rsidR="005979EE" w:rsidRPr="004A13D7" w:rsidRDefault="005979EE" w:rsidP="005979EE">
      <w:pPr>
        <w:jc w:val="both"/>
        <w:rPr>
          <w:b/>
          <w:sz w:val="28"/>
          <w:szCs w:val="28"/>
        </w:rPr>
      </w:pPr>
      <w:r w:rsidRPr="004A13D7">
        <w:rPr>
          <w:b/>
          <w:sz w:val="28"/>
          <w:szCs w:val="28"/>
        </w:rPr>
        <w:t xml:space="preserve">II. ĐỒ DÙNG DẠY HỌC </w:t>
      </w:r>
    </w:p>
    <w:p w:rsidR="005979EE" w:rsidRPr="004A13D7" w:rsidRDefault="005979EE" w:rsidP="005979EE">
      <w:pPr>
        <w:ind w:firstLine="360"/>
        <w:jc w:val="both"/>
        <w:rPr>
          <w:sz w:val="28"/>
          <w:szCs w:val="28"/>
        </w:rPr>
      </w:pPr>
      <w:r w:rsidRPr="004A13D7">
        <w:rPr>
          <w:sz w:val="28"/>
          <w:szCs w:val="28"/>
        </w:rPr>
        <w:t>- Kế hoạch bài dạy, bài giảng Power point.</w:t>
      </w:r>
    </w:p>
    <w:p w:rsidR="005979EE" w:rsidRPr="004A13D7" w:rsidRDefault="005979EE" w:rsidP="005979EE">
      <w:pPr>
        <w:ind w:firstLine="360"/>
        <w:jc w:val="both"/>
        <w:rPr>
          <w:sz w:val="28"/>
          <w:szCs w:val="28"/>
        </w:rPr>
      </w:pPr>
      <w:r w:rsidRPr="004A13D7">
        <w:rPr>
          <w:sz w:val="28"/>
          <w:szCs w:val="28"/>
        </w:rPr>
        <w:t>- SGK và các thiết bị, học liệu phụ vụ cho tiết dạy.</w:t>
      </w:r>
    </w:p>
    <w:p w:rsidR="005979EE" w:rsidRDefault="005979EE" w:rsidP="005979EE">
      <w:pPr>
        <w:jc w:val="both"/>
        <w:outlineLvl w:val="0"/>
        <w:rPr>
          <w:b/>
          <w:sz w:val="28"/>
          <w:szCs w:val="28"/>
          <w:lang w:val="en-US"/>
        </w:rPr>
      </w:pPr>
      <w:r w:rsidRPr="004A13D7">
        <w:rPr>
          <w:b/>
          <w:sz w:val="28"/>
          <w:szCs w:val="28"/>
          <w:lang w:val="en-US"/>
        </w:rPr>
        <w:t>III. HOẠT ĐỘNG DẠY HỌC</w:t>
      </w:r>
    </w:p>
    <w:p w:rsidR="005979EE" w:rsidRPr="004A13D7" w:rsidRDefault="005979EE" w:rsidP="005979E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5979EE" w:rsidRPr="004A13D7" w:rsidTr="00733603">
        <w:tc>
          <w:tcPr>
            <w:tcW w:w="4678" w:type="dxa"/>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học sinh</w:t>
            </w:r>
          </w:p>
        </w:tc>
      </w:tr>
      <w:tr w:rsidR="005979EE" w:rsidRPr="004A13D7" w:rsidTr="00733603">
        <w:tc>
          <w:tcPr>
            <w:tcW w:w="9356" w:type="dxa"/>
            <w:gridSpan w:val="2"/>
            <w:tcBorders>
              <w:bottom w:val="dashed" w:sz="4" w:space="0" w:color="auto"/>
            </w:tcBorders>
          </w:tcPr>
          <w:p w:rsidR="005979EE" w:rsidRPr="004A13D7" w:rsidRDefault="005979EE" w:rsidP="00733603">
            <w:pPr>
              <w:jc w:val="both"/>
              <w:rPr>
                <w:bCs/>
                <w:i/>
                <w:sz w:val="28"/>
                <w:szCs w:val="28"/>
              </w:rPr>
            </w:pPr>
            <w:r w:rsidRPr="004A13D7">
              <w:rPr>
                <w:b/>
                <w:bCs/>
                <w:sz w:val="28"/>
                <w:szCs w:val="28"/>
              </w:rPr>
              <w:t>1. Khởi động.</w:t>
            </w:r>
          </w:p>
          <w:p w:rsidR="005979EE" w:rsidRPr="004A13D7" w:rsidRDefault="005979EE" w:rsidP="00733603">
            <w:pPr>
              <w:jc w:val="both"/>
              <w:rPr>
                <w:sz w:val="28"/>
                <w:szCs w:val="28"/>
              </w:rPr>
            </w:pPr>
            <w:r w:rsidRPr="004A13D7">
              <w:rPr>
                <w:sz w:val="28"/>
                <w:szCs w:val="28"/>
              </w:rPr>
              <w:t xml:space="preserve">- Mục tiêu: + Tạo không khí vui vẻ, </w:t>
            </w:r>
            <w:r w:rsidR="001B1246">
              <w:rPr>
                <w:sz w:val="28"/>
                <w:szCs w:val="28"/>
              </w:rPr>
              <w:t>phấn</w:t>
            </w:r>
            <w:r w:rsidRPr="004A13D7">
              <w:rPr>
                <w:sz w:val="28"/>
                <w:szCs w:val="28"/>
              </w:rPr>
              <w:t xml:space="preserve"> khởi trước giờ học.</w:t>
            </w:r>
          </w:p>
          <w:p w:rsidR="005979EE" w:rsidRPr="004A13D7" w:rsidRDefault="005979EE" w:rsidP="00733603">
            <w:pPr>
              <w:jc w:val="both"/>
              <w:rPr>
                <w:sz w:val="28"/>
                <w:szCs w:val="28"/>
              </w:rPr>
            </w:pPr>
            <w:r w:rsidRPr="004A13D7">
              <w:rPr>
                <w:sz w:val="28"/>
                <w:szCs w:val="28"/>
              </w:rPr>
              <w:t xml:space="preserve">                  + Kiểm tra kiến thức đã học của học sinh ở bài trước.</w:t>
            </w:r>
          </w:p>
          <w:p w:rsidR="005979EE" w:rsidRPr="004A13D7" w:rsidRDefault="005979EE" w:rsidP="00733603">
            <w:pPr>
              <w:jc w:val="both"/>
              <w:rPr>
                <w:sz w:val="28"/>
                <w:szCs w:val="28"/>
              </w:rPr>
            </w:pPr>
            <w:r w:rsidRPr="004A13D7">
              <w:rPr>
                <w:sz w:val="28"/>
                <w:szCs w:val="28"/>
              </w:rPr>
              <w:t>- Cách tiến hành:</w:t>
            </w:r>
          </w:p>
        </w:tc>
      </w:tr>
      <w:tr w:rsidR="005979EE" w:rsidRPr="004A13D7" w:rsidTr="00733603">
        <w:tc>
          <w:tcPr>
            <w:tcW w:w="4678" w:type="dxa"/>
            <w:tcBorders>
              <w:bottom w:val="dashed" w:sz="4" w:space="0" w:color="auto"/>
            </w:tcBorders>
          </w:tcPr>
          <w:p w:rsidR="005979EE" w:rsidRPr="004A13D7" w:rsidRDefault="005979EE" w:rsidP="00733603">
            <w:pPr>
              <w:jc w:val="both"/>
              <w:outlineLvl w:val="0"/>
              <w:rPr>
                <w:bCs/>
                <w:sz w:val="28"/>
                <w:szCs w:val="28"/>
              </w:rPr>
            </w:pPr>
            <w:r w:rsidRPr="004A13D7">
              <w:rPr>
                <w:bCs/>
                <w:sz w:val="28"/>
                <w:szCs w:val="28"/>
              </w:rPr>
              <w:t>- GV tổ chức trò chơi để khởi động bài học.</w:t>
            </w:r>
          </w:p>
          <w:p w:rsidR="005979EE" w:rsidRPr="004A13D7" w:rsidRDefault="005979EE" w:rsidP="00733603">
            <w:pPr>
              <w:jc w:val="both"/>
              <w:outlineLvl w:val="0"/>
              <w:rPr>
                <w:bCs/>
                <w:sz w:val="28"/>
                <w:szCs w:val="28"/>
              </w:rPr>
            </w:pPr>
            <w:r w:rsidRPr="004A13D7">
              <w:rPr>
                <w:bCs/>
                <w:sz w:val="28"/>
                <w:szCs w:val="28"/>
              </w:rPr>
              <w:t>+ Câu 1: Xem tranh đoán tên đồ vật chứa vần ân.</w:t>
            </w:r>
          </w:p>
          <w:p w:rsidR="005979EE" w:rsidRPr="004A13D7" w:rsidRDefault="005979EE" w:rsidP="00733603">
            <w:pPr>
              <w:jc w:val="both"/>
              <w:outlineLvl w:val="0"/>
              <w:rPr>
                <w:bCs/>
                <w:sz w:val="28"/>
                <w:szCs w:val="28"/>
              </w:rPr>
            </w:pPr>
            <w:r w:rsidRPr="004A13D7">
              <w:rPr>
                <w:bCs/>
                <w:sz w:val="28"/>
                <w:szCs w:val="28"/>
              </w:rPr>
              <w:t>+ Câu 2: Xem tranh đoán tên đồ vật chứa vần âng.</w:t>
            </w:r>
          </w:p>
          <w:p w:rsidR="005979EE" w:rsidRPr="004A13D7" w:rsidRDefault="005979EE" w:rsidP="00733603">
            <w:pPr>
              <w:jc w:val="both"/>
              <w:outlineLvl w:val="0"/>
              <w:rPr>
                <w:bCs/>
                <w:sz w:val="28"/>
                <w:szCs w:val="28"/>
              </w:rPr>
            </w:pPr>
            <w:r w:rsidRPr="004A13D7">
              <w:rPr>
                <w:bCs/>
                <w:sz w:val="28"/>
                <w:szCs w:val="28"/>
              </w:rPr>
              <w:t>- GV Nhận xét, tuyên dương.</w:t>
            </w:r>
          </w:p>
          <w:p w:rsidR="005979EE" w:rsidRPr="004A13D7" w:rsidRDefault="005979EE" w:rsidP="00733603">
            <w:pPr>
              <w:jc w:val="both"/>
              <w:outlineLvl w:val="0"/>
              <w:rPr>
                <w:bCs/>
                <w:sz w:val="28"/>
                <w:szCs w:val="28"/>
              </w:rPr>
            </w:pPr>
            <w:r w:rsidRPr="004A13D7">
              <w:rPr>
                <w:bCs/>
                <w:sz w:val="28"/>
                <w:szCs w:val="28"/>
              </w:rPr>
              <w:lastRenderedPageBreak/>
              <w:t>- GV dẫn dắt vào bài mới</w:t>
            </w:r>
          </w:p>
        </w:tc>
        <w:tc>
          <w:tcPr>
            <w:tcW w:w="4678" w:type="dxa"/>
            <w:tcBorders>
              <w:bottom w:val="dashed" w:sz="4" w:space="0" w:color="auto"/>
            </w:tcBorders>
          </w:tcPr>
          <w:p w:rsidR="005979EE" w:rsidRPr="004A13D7" w:rsidRDefault="005979EE" w:rsidP="00733603">
            <w:pPr>
              <w:jc w:val="both"/>
              <w:rPr>
                <w:sz w:val="28"/>
                <w:szCs w:val="28"/>
              </w:rPr>
            </w:pPr>
            <w:r w:rsidRPr="004A13D7">
              <w:rPr>
                <w:sz w:val="28"/>
                <w:szCs w:val="28"/>
              </w:rPr>
              <w:lastRenderedPageBreak/>
              <w:t>- HS tham gia trò chơi</w:t>
            </w:r>
          </w:p>
          <w:p w:rsidR="005979EE" w:rsidRPr="004A13D7" w:rsidRDefault="005979EE" w:rsidP="00733603">
            <w:pPr>
              <w:jc w:val="both"/>
              <w:rPr>
                <w:sz w:val="28"/>
                <w:szCs w:val="28"/>
              </w:rPr>
            </w:pPr>
            <w:r w:rsidRPr="004A13D7">
              <w:rPr>
                <w:sz w:val="28"/>
                <w:szCs w:val="28"/>
              </w:rPr>
              <w:t>+ Trả lời: Cái cân</w:t>
            </w:r>
          </w:p>
          <w:p w:rsidR="005979EE" w:rsidRPr="004A13D7" w:rsidRDefault="005979EE" w:rsidP="00733603">
            <w:pPr>
              <w:jc w:val="both"/>
              <w:rPr>
                <w:sz w:val="28"/>
                <w:szCs w:val="28"/>
              </w:rPr>
            </w:pPr>
            <w:r w:rsidRPr="004A13D7">
              <w:rPr>
                <w:sz w:val="28"/>
                <w:szCs w:val="28"/>
              </w:rPr>
              <w:t>+ Trả lời: vầng trăng</w:t>
            </w:r>
          </w:p>
          <w:p w:rsidR="005979EE" w:rsidRPr="004A13D7" w:rsidRDefault="005979EE" w:rsidP="00733603">
            <w:pPr>
              <w:jc w:val="both"/>
              <w:rPr>
                <w:sz w:val="28"/>
                <w:szCs w:val="28"/>
              </w:rPr>
            </w:pPr>
            <w:r w:rsidRPr="004A13D7">
              <w:rPr>
                <w:sz w:val="28"/>
                <w:szCs w:val="28"/>
              </w:rPr>
              <w:t>- HS lắng nghe.</w:t>
            </w:r>
          </w:p>
        </w:tc>
      </w:tr>
      <w:tr w:rsidR="005979EE" w:rsidRPr="004A13D7" w:rsidTr="00733603">
        <w:tc>
          <w:tcPr>
            <w:tcW w:w="9356" w:type="dxa"/>
            <w:gridSpan w:val="2"/>
            <w:tcBorders>
              <w:top w:val="dashed" w:sz="4" w:space="0" w:color="auto"/>
              <w:bottom w:val="dashed" w:sz="4" w:space="0" w:color="auto"/>
            </w:tcBorders>
          </w:tcPr>
          <w:p w:rsidR="005979EE" w:rsidRPr="004A13D7" w:rsidRDefault="005979EE" w:rsidP="00733603">
            <w:pPr>
              <w:jc w:val="both"/>
              <w:rPr>
                <w:b/>
                <w:bCs/>
                <w:iCs/>
                <w:sz w:val="28"/>
                <w:szCs w:val="28"/>
              </w:rPr>
            </w:pPr>
            <w:r w:rsidRPr="004A13D7">
              <w:rPr>
                <w:b/>
                <w:bCs/>
                <w:iCs/>
                <w:sz w:val="28"/>
                <w:szCs w:val="28"/>
              </w:rPr>
              <w:lastRenderedPageBreak/>
              <w:t>2. Khám phá</w:t>
            </w:r>
            <w:r w:rsidRPr="004A13D7">
              <w:rPr>
                <w:bCs/>
                <w:i/>
                <w:iCs/>
                <w:sz w:val="28"/>
                <w:szCs w:val="28"/>
              </w:rPr>
              <w:t>.</w:t>
            </w:r>
          </w:p>
          <w:p w:rsidR="005979EE" w:rsidRPr="004A13D7" w:rsidRDefault="005979EE" w:rsidP="00733603">
            <w:pPr>
              <w:rPr>
                <w:sz w:val="28"/>
                <w:szCs w:val="28"/>
              </w:rPr>
            </w:pPr>
            <w:r w:rsidRPr="004A13D7">
              <w:rPr>
                <w:sz w:val="28"/>
                <w:szCs w:val="28"/>
              </w:rPr>
              <w:t>- Mục tiêu:</w:t>
            </w:r>
          </w:p>
          <w:p w:rsidR="005979EE" w:rsidRPr="004A13D7" w:rsidRDefault="005979EE" w:rsidP="00733603">
            <w:pPr>
              <w:jc w:val="both"/>
              <w:rPr>
                <w:sz w:val="28"/>
                <w:szCs w:val="28"/>
              </w:rPr>
            </w:pPr>
            <w:r w:rsidRPr="004A13D7">
              <w:rPr>
                <w:sz w:val="28"/>
                <w:szCs w:val="28"/>
              </w:rPr>
              <w:t>+ Viết đúng chính tả đoan văn trong bài Thư viên trong khoảng 15 phút.</w:t>
            </w:r>
          </w:p>
          <w:p w:rsidR="005979EE" w:rsidRPr="004A13D7" w:rsidRDefault="005979EE" w:rsidP="00733603">
            <w:pPr>
              <w:jc w:val="both"/>
              <w:rPr>
                <w:sz w:val="28"/>
                <w:szCs w:val="28"/>
              </w:rPr>
            </w:pPr>
            <w:r w:rsidRPr="004A13D7">
              <w:rPr>
                <w:sz w:val="28"/>
                <w:szCs w:val="28"/>
              </w:rPr>
              <w:t>+ Phát triển năng lực ngôn ngữ.</w:t>
            </w:r>
          </w:p>
          <w:p w:rsidR="005979EE" w:rsidRPr="004A13D7" w:rsidRDefault="005979EE" w:rsidP="00733603">
            <w:pPr>
              <w:jc w:val="both"/>
              <w:rPr>
                <w:bCs/>
                <w:iCs/>
                <w:sz w:val="28"/>
                <w:szCs w:val="28"/>
              </w:rPr>
            </w:pPr>
            <w:r w:rsidRPr="004A13D7">
              <w:rPr>
                <w:sz w:val="28"/>
                <w:szCs w:val="28"/>
                <w:lang w:val="en-US"/>
              </w:rPr>
              <w:t>- Cách tiến hành:</w:t>
            </w:r>
          </w:p>
        </w:tc>
      </w:tr>
      <w:tr w:rsidR="005979EE" w:rsidRPr="004A13D7" w:rsidTr="00733603">
        <w:tc>
          <w:tcPr>
            <w:tcW w:w="4678" w:type="dxa"/>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t>2.1. Hoạt động 1: Nghe – Viết. (làm việc cá nhân)</w:t>
            </w:r>
          </w:p>
          <w:p w:rsidR="005979EE" w:rsidRPr="004A13D7" w:rsidRDefault="005979EE" w:rsidP="00733603">
            <w:pPr>
              <w:jc w:val="both"/>
              <w:rPr>
                <w:sz w:val="28"/>
                <w:szCs w:val="28"/>
              </w:rPr>
            </w:pPr>
            <w:r w:rsidRPr="004A13D7">
              <w:rPr>
                <w:sz w:val="28"/>
                <w:szCs w:val="28"/>
              </w:rPr>
              <w:t>- GV đọc một lượt đoạn văn cần viết</w:t>
            </w:r>
          </w:p>
          <w:p w:rsidR="005979EE" w:rsidRPr="004A13D7" w:rsidRDefault="005979EE" w:rsidP="00733603">
            <w:pPr>
              <w:jc w:val="both"/>
              <w:rPr>
                <w:sz w:val="28"/>
                <w:szCs w:val="28"/>
              </w:rPr>
            </w:pPr>
            <w:r w:rsidRPr="004A13D7">
              <w:rPr>
                <w:sz w:val="28"/>
                <w:szCs w:val="28"/>
              </w:rPr>
              <w:t>- Mời 1- 3 HS đọc lại đoạn viết.</w:t>
            </w:r>
          </w:p>
          <w:p w:rsidR="005979EE" w:rsidRPr="004A13D7" w:rsidRDefault="005979EE" w:rsidP="00733603">
            <w:pPr>
              <w:jc w:val="both"/>
              <w:rPr>
                <w:sz w:val="28"/>
                <w:szCs w:val="28"/>
              </w:rPr>
            </w:pPr>
            <w:r w:rsidRPr="004A13D7">
              <w:rPr>
                <w:sz w:val="28"/>
                <w:szCs w:val="28"/>
              </w:rPr>
              <w:t>- GV hướng dẫn cách viết bài thơ:</w:t>
            </w:r>
          </w:p>
          <w:p w:rsidR="005979EE" w:rsidRPr="004A13D7" w:rsidRDefault="005979EE" w:rsidP="00733603">
            <w:pPr>
              <w:jc w:val="both"/>
              <w:rPr>
                <w:sz w:val="28"/>
                <w:szCs w:val="28"/>
              </w:rPr>
            </w:pPr>
            <w:r w:rsidRPr="004A13D7">
              <w:rPr>
                <w:sz w:val="28"/>
                <w:szCs w:val="28"/>
              </w:rPr>
              <w:t>+ Viết hoa tát cả các chữ cái đầu câu.</w:t>
            </w:r>
          </w:p>
          <w:p w:rsidR="005979EE" w:rsidRPr="004A13D7" w:rsidRDefault="005979EE" w:rsidP="00733603">
            <w:pPr>
              <w:jc w:val="both"/>
              <w:rPr>
                <w:sz w:val="28"/>
                <w:szCs w:val="28"/>
              </w:rPr>
            </w:pPr>
            <w:r w:rsidRPr="004A13D7">
              <w:rPr>
                <w:sz w:val="28"/>
                <w:szCs w:val="28"/>
              </w:rPr>
              <w:t>+ Chữ dễ sai chính tả: Quyển sách, thoải mái, trả lại..</w:t>
            </w:r>
          </w:p>
          <w:p w:rsidR="005979EE" w:rsidRPr="004A13D7" w:rsidRDefault="005979EE" w:rsidP="00733603">
            <w:pPr>
              <w:jc w:val="both"/>
              <w:rPr>
                <w:sz w:val="28"/>
                <w:szCs w:val="28"/>
              </w:rPr>
            </w:pPr>
            <w:r w:rsidRPr="004A13D7">
              <w:rPr>
                <w:sz w:val="28"/>
                <w:szCs w:val="28"/>
              </w:rPr>
              <w:t>- GV đọc từng câu cho HS viết.</w:t>
            </w:r>
          </w:p>
          <w:p w:rsidR="005979EE" w:rsidRPr="004A13D7" w:rsidRDefault="005979EE" w:rsidP="00733603">
            <w:pPr>
              <w:jc w:val="both"/>
              <w:rPr>
                <w:sz w:val="28"/>
                <w:szCs w:val="28"/>
              </w:rPr>
            </w:pPr>
            <w:r w:rsidRPr="004A13D7">
              <w:rPr>
                <w:sz w:val="28"/>
                <w:szCs w:val="28"/>
              </w:rPr>
              <w:t>- GV đọc lại bài thơ cho HS soát lỗi.</w:t>
            </w:r>
          </w:p>
          <w:p w:rsidR="005979EE" w:rsidRPr="004A13D7" w:rsidRDefault="005979EE" w:rsidP="00733603">
            <w:pPr>
              <w:jc w:val="both"/>
              <w:rPr>
                <w:sz w:val="28"/>
                <w:szCs w:val="28"/>
              </w:rPr>
            </w:pPr>
            <w:r w:rsidRPr="004A13D7">
              <w:rPr>
                <w:sz w:val="28"/>
                <w:szCs w:val="28"/>
              </w:rPr>
              <w:t>- GV cho HS đổi vở dò bài cho nhau.</w:t>
            </w:r>
          </w:p>
          <w:p w:rsidR="005979EE" w:rsidRPr="004A13D7" w:rsidRDefault="005979EE" w:rsidP="00733603">
            <w:pPr>
              <w:jc w:val="both"/>
              <w:rPr>
                <w:sz w:val="28"/>
                <w:szCs w:val="28"/>
              </w:rPr>
            </w:pPr>
            <w:r w:rsidRPr="004A13D7">
              <w:rPr>
                <w:sz w:val="28"/>
                <w:szCs w:val="28"/>
              </w:rPr>
              <w:t>- GV nhận xét chung.</w:t>
            </w:r>
          </w:p>
          <w:p w:rsidR="005979EE" w:rsidRPr="004A13D7" w:rsidRDefault="005979EE" w:rsidP="00733603">
            <w:pPr>
              <w:jc w:val="both"/>
              <w:rPr>
                <w:b/>
                <w:sz w:val="28"/>
                <w:szCs w:val="28"/>
              </w:rPr>
            </w:pPr>
            <w:r w:rsidRPr="004A13D7">
              <w:rPr>
                <w:b/>
                <w:sz w:val="28"/>
                <w:szCs w:val="28"/>
              </w:rPr>
              <w:t>2.2. Hoạt động 2: Ghép các từ phù hợp với “ trân” hoặc “ chân” trong các hình (làm việc nhóm 2).</w:t>
            </w:r>
          </w:p>
          <w:p w:rsidR="005979EE" w:rsidRPr="004A13D7" w:rsidRDefault="005979EE" w:rsidP="00733603">
            <w:pPr>
              <w:jc w:val="both"/>
              <w:rPr>
                <w:sz w:val="28"/>
                <w:szCs w:val="28"/>
              </w:rPr>
            </w:pPr>
            <w:r w:rsidRPr="004A13D7">
              <w:rPr>
                <w:sz w:val="28"/>
                <w:szCs w:val="28"/>
              </w:rPr>
              <w:t>- GV mời HS nêu yêu cầu.</w:t>
            </w:r>
          </w:p>
          <w:p w:rsidR="005979EE" w:rsidRPr="004A13D7" w:rsidRDefault="005979EE" w:rsidP="00733603">
            <w:pPr>
              <w:jc w:val="both"/>
              <w:rPr>
                <w:sz w:val="28"/>
                <w:szCs w:val="28"/>
              </w:rPr>
            </w:pPr>
            <w:r w:rsidRPr="004A13D7">
              <w:rPr>
                <w:sz w:val="28"/>
                <w:szCs w:val="28"/>
              </w:rPr>
              <w:t>- Giao nhiệm vụ cho các nhóm: Cùng quan sát hình trên bảng chọn ghép chọn ghép các tiếng trên cây với chân hoặc trân để có từ phù hợp.</w:t>
            </w:r>
          </w:p>
          <w:p w:rsidR="005979EE" w:rsidRPr="004A13D7" w:rsidRDefault="005979EE" w:rsidP="00733603">
            <w:pPr>
              <w:jc w:val="center"/>
              <w:rPr>
                <w:sz w:val="28"/>
                <w:szCs w:val="28"/>
              </w:rPr>
            </w:pPr>
          </w:p>
          <w:p w:rsidR="005979EE" w:rsidRPr="004A13D7" w:rsidRDefault="005979EE" w:rsidP="00733603">
            <w:pPr>
              <w:jc w:val="center"/>
              <w:rPr>
                <w:sz w:val="28"/>
                <w:szCs w:val="28"/>
              </w:rPr>
            </w:pPr>
          </w:p>
          <w:p w:rsidR="005979EE" w:rsidRPr="004A13D7" w:rsidRDefault="005979EE" w:rsidP="00733603">
            <w:pPr>
              <w:jc w:val="center"/>
              <w:rPr>
                <w:sz w:val="28"/>
                <w:szCs w:val="28"/>
              </w:rPr>
            </w:pPr>
          </w:p>
          <w:p w:rsidR="005979EE" w:rsidRPr="004A13D7" w:rsidRDefault="005979EE" w:rsidP="00733603">
            <w:pPr>
              <w:jc w:val="center"/>
              <w:rPr>
                <w:sz w:val="28"/>
                <w:szCs w:val="28"/>
              </w:rPr>
            </w:pPr>
          </w:p>
          <w:p w:rsidR="005979EE" w:rsidRPr="004A13D7" w:rsidRDefault="005979EE" w:rsidP="00733603">
            <w:pPr>
              <w:jc w:val="center"/>
              <w:rPr>
                <w:sz w:val="28"/>
                <w:szCs w:val="28"/>
              </w:rPr>
            </w:pPr>
          </w:p>
          <w:p w:rsidR="005979EE" w:rsidRPr="004A13D7" w:rsidRDefault="005979EE" w:rsidP="00733603">
            <w:pPr>
              <w:jc w:val="both"/>
              <w:rPr>
                <w:sz w:val="28"/>
                <w:szCs w:val="28"/>
              </w:rPr>
            </w:pPr>
            <w:r w:rsidRPr="004A13D7">
              <w:rPr>
                <w:sz w:val="28"/>
                <w:szCs w:val="28"/>
              </w:rPr>
              <w:t>- Mời đại diện nhóm trình bày.</w:t>
            </w:r>
          </w:p>
          <w:p w:rsidR="005979EE" w:rsidRPr="004A13D7" w:rsidRDefault="005979EE" w:rsidP="00733603">
            <w:pPr>
              <w:jc w:val="both"/>
              <w:rPr>
                <w:sz w:val="28"/>
                <w:szCs w:val="28"/>
              </w:rPr>
            </w:pPr>
            <w:r w:rsidRPr="004A13D7">
              <w:rPr>
                <w:sz w:val="28"/>
                <w:szCs w:val="28"/>
              </w:rPr>
              <w:t>- GV nhận xét, tuyên dương, bổ sung.</w:t>
            </w:r>
          </w:p>
          <w:p w:rsidR="005979EE" w:rsidRPr="004A13D7" w:rsidRDefault="005979EE" w:rsidP="00733603">
            <w:pPr>
              <w:jc w:val="both"/>
              <w:rPr>
                <w:b/>
                <w:sz w:val="28"/>
                <w:szCs w:val="28"/>
              </w:rPr>
            </w:pPr>
            <w:r w:rsidRPr="004A13D7">
              <w:rPr>
                <w:b/>
                <w:sz w:val="28"/>
                <w:szCs w:val="28"/>
              </w:rPr>
              <w:t>2.3. Hoạt động 3: Làm bài tập (chọn a hoặc b)</w:t>
            </w:r>
          </w:p>
          <w:p w:rsidR="005979EE" w:rsidRPr="004A13D7" w:rsidRDefault="005979EE" w:rsidP="00733603">
            <w:pPr>
              <w:jc w:val="both"/>
              <w:rPr>
                <w:sz w:val="28"/>
                <w:szCs w:val="28"/>
                <w:lang w:val="en-US"/>
              </w:rPr>
            </w:pPr>
            <w:r w:rsidRPr="004A13D7">
              <w:rPr>
                <w:sz w:val="28"/>
                <w:szCs w:val="28"/>
                <w:lang w:val="en-US"/>
              </w:rPr>
              <w:t>a. Chọn</w:t>
            </w:r>
            <w:r w:rsidRPr="004A13D7">
              <w:rPr>
                <w:i/>
                <w:iCs/>
                <w:sz w:val="28"/>
                <w:szCs w:val="28"/>
                <w:lang w:val="en-US"/>
              </w:rPr>
              <w:t xml:space="preserve"> tr </w:t>
            </w:r>
            <w:r w:rsidRPr="004A13D7">
              <w:rPr>
                <w:sz w:val="28"/>
                <w:szCs w:val="28"/>
                <w:lang w:val="en-US"/>
              </w:rPr>
              <w:t xml:space="preserve">hoặc </w:t>
            </w:r>
            <w:r w:rsidRPr="004A13D7">
              <w:rPr>
                <w:i/>
                <w:iCs/>
                <w:sz w:val="28"/>
                <w:szCs w:val="28"/>
                <w:lang w:val="en-US"/>
              </w:rPr>
              <w:t>ch</w:t>
            </w:r>
            <w:r w:rsidRPr="004A13D7">
              <w:rPr>
                <w:sz w:val="28"/>
                <w:szCs w:val="28"/>
                <w:lang w:val="en-US"/>
              </w:rPr>
              <w:t xml:space="preserve"> thay cho ô trống.</w:t>
            </w:r>
          </w:p>
          <w:p w:rsidR="005979EE" w:rsidRPr="004A13D7" w:rsidRDefault="005979EE" w:rsidP="00733603">
            <w:pPr>
              <w:jc w:val="both"/>
              <w:rPr>
                <w:sz w:val="28"/>
                <w:szCs w:val="28"/>
              </w:rPr>
            </w:pPr>
            <w:r w:rsidRPr="004A13D7">
              <w:rPr>
                <w:sz w:val="28"/>
                <w:szCs w:val="28"/>
              </w:rPr>
              <w:t>- GV mời HS nêu yêu cầu.</w:t>
            </w:r>
          </w:p>
          <w:p w:rsidR="005979EE" w:rsidRPr="004A13D7" w:rsidRDefault="005979EE" w:rsidP="00733603">
            <w:pPr>
              <w:jc w:val="both"/>
              <w:rPr>
                <w:sz w:val="28"/>
                <w:szCs w:val="28"/>
              </w:rPr>
            </w:pPr>
            <w:r w:rsidRPr="004A13D7">
              <w:rPr>
                <w:sz w:val="28"/>
                <w:szCs w:val="28"/>
              </w:rPr>
              <w:t>- mòi học sinh đọc bài: Bài hát tới trường.</w:t>
            </w:r>
          </w:p>
          <w:p w:rsidR="005979EE" w:rsidRPr="004A13D7" w:rsidRDefault="005979EE" w:rsidP="00733603">
            <w:pPr>
              <w:jc w:val="both"/>
              <w:rPr>
                <w:sz w:val="28"/>
                <w:szCs w:val="28"/>
              </w:rPr>
            </w:pPr>
            <w:r w:rsidRPr="004A13D7">
              <w:rPr>
                <w:sz w:val="28"/>
                <w:szCs w:val="28"/>
              </w:rPr>
              <w:t>- Giao nhiệm vụ cho các nhóm: Lựa chọn chữ phù hợp dán lên các ô trống trên bảng.</w:t>
            </w:r>
          </w:p>
          <w:p w:rsidR="005979EE" w:rsidRPr="004A13D7" w:rsidRDefault="005979EE" w:rsidP="00733603">
            <w:pPr>
              <w:jc w:val="both"/>
              <w:rPr>
                <w:sz w:val="28"/>
                <w:szCs w:val="28"/>
              </w:rPr>
            </w:pPr>
            <w:r w:rsidRPr="004A13D7">
              <w:rPr>
                <w:sz w:val="28"/>
                <w:szCs w:val="28"/>
              </w:rPr>
              <w:t>- Mời đại diện nhóm trình bày.</w:t>
            </w:r>
          </w:p>
          <w:p w:rsidR="005979EE" w:rsidRPr="004A13D7" w:rsidRDefault="005979EE" w:rsidP="00733603">
            <w:pPr>
              <w:jc w:val="both"/>
              <w:rPr>
                <w:sz w:val="28"/>
                <w:szCs w:val="28"/>
              </w:rPr>
            </w:pPr>
            <w:r w:rsidRPr="004A13D7">
              <w:rPr>
                <w:sz w:val="28"/>
                <w:szCs w:val="28"/>
              </w:rPr>
              <w:lastRenderedPageBreak/>
              <w:t>- GV nhận xét, tuyên dương.</w:t>
            </w:r>
          </w:p>
          <w:p w:rsidR="005979EE" w:rsidRPr="004A13D7" w:rsidRDefault="005979EE" w:rsidP="00733603">
            <w:pPr>
              <w:jc w:val="both"/>
              <w:rPr>
                <w:sz w:val="28"/>
                <w:szCs w:val="28"/>
              </w:rPr>
            </w:pPr>
            <w:r w:rsidRPr="004A13D7">
              <w:rPr>
                <w:noProof/>
                <w:sz w:val="28"/>
                <w:szCs w:val="28"/>
                <w:lang w:val="en-US"/>
              </w:rPr>
              <w:drawing>
                <wp:anchor distT="0" distB="0" distL="114300" distR="114300" simplePos="0" relativeHeight="251728384" behindDoc="0" locked="0" layoutInCell="1" allowOverlap="1" wp14:anchorId="3A3DDFD8" wp14:editId="72C12221">
                  <wp:simplePos x="0" y="0"/>
                  <wp:positionH relativeFrom="column">
                    <wp:posOffset>165100</wp:posOffset>
                  </wp:positionH>
                  <wp:positionV relativeFrom="paragraph">
                    <wp:posOffset>490855</wp:posOffset>
                  </wp:positionV>
                  <wp:extent cx="3228340" cy="920750"/>
                  <wp:effectExtent l="0" t="0" r="10160" b="1270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75"/>
                          <a:srcRect l="38391" t="67751" r="19833" b="9346"/>
                          <a:stretch>
                            <a:fillRect/>
                          </a:stretch>
                        </pic:blipFill>
                        <pic:spPr>
                          <a:xfrm>
                            <a:off x="0" y="0"/>
                            <a:ext cx="3228340" cy="920750"/>
                          </a:xfrm>
                          <a:prstGeom prst="rect">
                            <a:avLst/>
                          </a:prstGeom>
                          <a:noFill/>
                          <a:ln>
                            <a:noFill/>
                          </a:ln>
                        </pic:spPr>
                      </pic:pic>
                    </a:graphicData>
                  </a:graphic>
                </wp:anchor>
              </w:drawing>
            </w:r>
            <w:r w:rsidRPr="004A13D7">
              <w:rPr>
                <w:sz w:val="28"/>
                <w:szCs w:val="28"/>
              </w:rPr>
              <w:t>b. Ghép các tiếng phù hợp với dân hoặc dâng để tạo thành từ.</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xml:space="preserve">Giao nhiệm vụ cho các nhóm: </w:t>
            </w:r>
          </w:p>
          <w:p w:rsidR="005979EE" w:rsidRPr="004A13D7" w:rsidRDefault="005979EE" w:rsidP="00733603">
            <w:pPr>
              <w:jc w:val="both"/>
              <w:rPr>
                <w:sz w:val="28"/>
                <w:szCs w:val="28"/>
              </w:rPr>
            </w:pPr>
            <w:r w:rsidRPr="004A13D7">
              <w:rPr>
                <w:sz w:val="28"/>
                <w:szCs w:val="28"/>
              </w:rPr>
              <w:t>- Mời đại diện nhóm trình bày.</w:t>
            </w:r>
          </w:p>
          <w:p w:rsidR="005979EE" w:rsidRPr="004A13D7" w:rsidRDefault="005979EE" w:rsidP="00733603">
            <w:pPr>
              <w:jc w:val="both"/>
              <w:rPr>
                <w:sz w:val="28"/>
                <w:szCs w:val="28"/>
              </w:rPr>
            </w:pPr>
            <w:r w:rsidRPr="004A13D7">
              <w:rPr>
                <w:sz w:val="28"/>
                <w:szCs w:val="28"/>
              </w:rPr>
              <w:t>- GV nhận xét, tuyên dương.</w:t>
            </w:r>
          </w:p>
        </w:tc>
        <w:tc>
          <w:tcPr>
            <w:tcW w:w="4678" w:type="dxa"/>
            <w:tcBorders>
              <w:top w:val="dashed" w:sz="4" w:space="0" w:color="auto"/>
              <w:bottom w:val="dashed" w:sz="4" w:space="0" w:color="auto"/>
            </w:tcBorders>
          </w:tcPr>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lắng nghe.</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lắng nghe.</w:t>
            </w:r>
          </w:p>
          <w:p w:rsidR="005979EE" w:rsidRPr="004A13D7" w:rsidRDefault="005979EE" w:rsidP="00733603">
            <w:pPr>
              <w:jc w:val="both"/>
              <w:rPr>
                <w:sz w:val="28"/>
                <w:szCs w:val="28"/>
              </w:rPr>
            </w:pPr>
            <w:r w:rsidRPr="004A13D7">
              <w:rPr>
                <w:sz w:val="28"/>
                <w:szCs w:val="28"/>
              </w:rPr>
              <w:t>- HS đọc đoạn viết.</w:t>
            </w:r>
          </w:p>
          <w:p w:rsidR="005979EE" w:rsidRPr="004A13D7" w:rsidRDefault="005979EE" w:rsidP="00733603">
            <w:pPr>
              <w:jc w:val="both"/>
              <w:rPr>
                <w:sz w:val="28"/>
                <w:szCs w:val="28"/>
              </w:rPr>
            </w:pPr>
            <w:r w:rsidRPr="004A13D7">
              <w:rPr>
                <w:sz w:val="28"/>
                <w:szCs w:val="28"/>
              </w:rPr>
              <w:t>- HS lắng nghe.</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viết bài.</w:t>
            </w:r>
          </w:p>
          <w:p w:rsidR="005979EE" w:rsidRPr="004A13D7" w:rsidRDefault="005979EE" w:rsidP="00733603">
            <w:pPr>
              <w:jc w:val="both"/>
              <w:rPr>
                <w:sz w:val="28"/>
                <w:szCs w:val="28"/>
              </w:rPr>
            </w:pPr>
            <w:r w:rsidRPr="004A13D7">
              <w:rPr>
                <w:sz w:val="28"/>
                <w:szCs w:val="28"/>
              </w:rPr>
              <w:t>- HS nghe, dò bài.</w:t>
            </w:r>
          </w:p>
          <w:p w:rsidR="005979EE" w:rsidRPr="004A13D7" w:rsidRDefault="005979EE" w:rsidP="00733603">
            <w:pPr>
              <w:jc w:val="both"/>
              <w:rPr>
                <w:sz w:val="28"/>
                <w:szCs w:val="28"/>
              </w:rPr>
            </w:pPr>
            <w:r w:rsidRPr="004A13D7">
              <w:rPr>
                <w:sz w:val="28"/>
                <w:szCs w:val="28"/>
              </w:rPr>
              <w:t>- HS đổi vở dò bài cho nhau.</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- 1 HS đọc yêu cầu bài.</w:t>
            </w:r>
          </w:p>
          <w:p w:rsidR="005979EE" w:rsidRPr="004A13D7" w:rsidRDefault="005979EE" w:rsidP="00733603">
            <w:pPr>
              <w:jc w:val="both"/>
              <w:rPr>
                <w:sz w:val="28"/>
                <w:szCs w:val="28"/>
              </w:rPr>
            </w:pPr>
            <w:r w:rsidRPr="004A13D7">
              <w:rPr>
                <w:sz w:val="28"/>
                <w:szCs w:val="28"/>
              </w:rPr>
              <w:t>- các nhóm sinh hoạt và làm việc theo yêu cầu.</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xml:space="preserve">- Kết quả: </w:t>
            </w:r>
          </w:p>
          <w:p w:rsidR="005979EE" w:rsidRPr="004A13D7" w:rsidRDefault="005979EE" w:rsidP="00733603">
            <w:pPr>
              <w:jc w:val="both"/>
              <w:rPr>
                <w:sz w:val="28"/>
                <w:szCs w:val="28"/>
              </w:rPr>
            </w:pPr>
            <w:r w:rsidRPr="004A13D7">
              <w:rPr>
                <w:sz w:val="28"/>
                <w:szCs w:val="28"/>
              </w:rPr>
              <w:t>+ Chân: chân thành, chân lí, chân tình, chân dung.</w:t>
            </w:r>
          </w:p>
          <w:p w:rsidR="005979EE" w:rsidRPr="004A13D7" w:rsidRDefault="005979EE" w:rsidP="00733603">
            <w:pPr>
              <w:jc w:val="both"/>
              <w:rPr>
                <w:sz w:val="28"/>
                <w:szCs w:val="28"/>
              </w:rPr>
            </w:pPr>
            <w:r w:rsidRPr="004A13D7">
              <w:rPr>
                <w:sz w:val="28"/>
                <w:szCs w:val="28"/>
              </w:rPr>
              <w:t>+ Trân: Trân trọng.</w:t>
            </w:r>
          </w:p>
          <w:p w:rsidR="005979EE" w:rsidRPr="004A13D7" w:rsidRDefault="005979EE" w:rsidP="00733603">
            <w:pPr>
              <w:jc w:val="both"/>
              <w:rPr>
                <w:sz w:val="28"/>
                <w:szCs w:val="28"/>
              </w:rPr>
            </w:pPr>
            <w:r w:rsidRPr="004A13D7">
              <w:rPr>
                <w:sz w:val="28"/>
                <w:szCs w:val="28"/>
              </w:rPr>
              <w:t>- Các nhóm nhận xét.</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- 1 HS đọc yêu cầu.</w:t>
            </w:r>
          </w:p>
          <w:p w:rsidR="005979EE" w:rsidRPr="004A13D7" w:rsidRDefault="005979EE" w:rsidP="00733603">
            <w:pPr>
              <w:jc w:val="both"/>
              <w:rPr>
                <w:sz w:val="28"/>
                <w:szCs w:val="28"/>
              </w:rPr>
            </w:pPr>
            <w:r w:rsidRPr="004A13D7">
              <w:rPr>
                <w:sz w:val="28"/>
                <w:szCs w:val="28"/>
              </w:rPr>
              <w:t>- Các nhóm làm việc theo yêu cầu.</w:t>
            </w:r>
          </w:p>
          <w:p w:rsidR="005979EE" w:rsidRPr="004A13D7" w:rsidRDefault="005979EE" w:rsidP="00733603">
            <w:pPr>
              <w:jc w:val="both"/>
              <w:rPr>
                <w:sz w:val="28"/>
                <w:szCs w:val="28"/>
              </w:rPr>
            </w:pPr>
            <w:r w:rsidRPr="004A13D7">
              <w:rPr>
                <w:sz w:val="28"/>
                <w:szCs w:val="28"/>
              </w:rPr>
              <w:t xml:space="preserve">a.Gợi ý trả lời: Bầu trời, bàn </w:t>
            </w:r>
            <w:r w:rsidRPr="004A13D7">
              <w:rPr>
                <w:b/>
                <w:bCs/>
                <w:sz w:val="28"/>
                <w:szCs w:val="28"/>
              </w:rPr>
              <w:t>ch</w:t>
            </w:r>
            <w:r w:rsidRPr="004A13D7">
              <w:rPr>
                <w:sz w:val="28"/>
                <w:szCs w:val="28"/>
              </w:rPr>
              <w:t xml:space="preserve">ân, đôi </w:t>
            </w:r>
            <w:r w:rsidRPr="004A13D7">
              <w:rPr>
                <w:b/>
                <w:bCs/>
                <w:sz w:val="28"/>
                <w:szCs w:val="28"/>
              </w:rPr>
              <w:t>ch</w:t>
            </w:r>
            <w:r w:rsidRPr="004A13D7">
              <w:rPr>
                <w:sz w:val="28"/>
                <w:szCs w:val="28"/>
              </w:rPr>
              <w:t>ân, c</w:t>
            </w:r>
            <w:r w:rsidRPr="004A13D7">
              <w:rPr>
                <w:b/>
                <w:bCs/>
                <w:sz w:val="28"/>
                <w:szCs w:val="28"/>
              </w:rPr>
              <w:t>h</w:t>
            </w:r>
            <w:r w:rsidRPr="004A13D7">
              <w:rPr>
                <w:sz w:val="28"/>
                <w:szCs w:val="28"/>
              </w:rPr>
              <w:t xml:space="preserve">ẳng thích, rong </w:t>
            </w:r>
            <w:r w:rsidRPr="004A13D7">
              <w:rPr>
                <w:b/>
                <w:bCs/>
                <w:sz w:val="28"/>
                <w:szCs w:val="28"/>
              </w:rPr>
              <w:t>ch</w:t>
            </w:r>
            <w:r w:rsidRPr="004A13D7">
              <w:rPr>
                <w:sz w:val="28"/>
                <w:szCs w:val="28"/>
              </w:rPr>
              <w:t xml:space="preserve">ơi, </w:t>
            </w:r>
            <w:r w:rsidRPr="004A13D7">
              <w:rPr>
                <w:b/>
                <w:bCs/>
                <w:sz w:val="28"/>
                <w:szCs w:val="28"/>
              </w:rPr>
              <w:t>ch</w:t>
            </w:r>
            <w:r w:rsidRPr="004A13D7">
              <w:rPr>
                <w:sz w:val="28"/>
                <w:szCs w:val="28"/>
              </w:rPr>
              <w:t>ạy vội.</w:t>
            </w:r>
          </w:p>
          <w:p w:rsidR="005979EE" w:rsidRPr="004A13D7" w:rsidRDefault="005979EE" w:rsidP="00733603">
            <w:pPr>
              <w:jc w:val="both"/>
              <w:rPr>
                <w:sz w:val="28"/>
                <w:szCs w:val="28"/>
              </w:rPr>
            </w:pPr>
            <w:r w:rsidRPr="004A13D7">
              <w:rPr>
                <w:sz w:val="28"/>
                <w:szCs w:val="28"/>
              </w:rPr>
              <w:t>- Đại diện các nhóm trình bày</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Các nhóm làm việc theo yêu cầu.</w:t>
            </w:r>
          </w:p>
          <w:p w:rsidR="005979EE" w:rsidRPr="004A13D7" w:rsidRDefault="005979EE" w:rsidP="00733603">
            <w:pPr>
              <w:jc w:val="both"/>
              <w:rPr>
                <w:sz w:val="28"/>
                <w:szCs w:val="28"/>
              </w:rPr>
            </w:pPr>
            <w:r w:rsidRPr="004A13D7">
              <w:rPr>
                <w:sz w:val="28"/>
                <w:szCs w:val="28"/>
              </w:rPr>
              <w:t xml:space="preserve">b.Gợi ý trả lời: </w:t>
            </w:r>
          </w:p>
          <w:p w:rsidR="005979EE" w:rsidRPr="004A13D7" w:rsidRDefault="005979EE" w:rsidP="00733603">
            <w:pPr>
              <w:jc w:val="both"/>
              <w:rPr>
                <w:sz w:val="28"/>
                <w:szCs w:val="28"/>
              </w:rPr>
            </w:pPr>
            <w:r w:rsidRPr="004A13D7">
              <w:rPr>
                <w:sz w:val="28"/>
                <w:szCs w:val="28"/>
              </w:rPr>
              <w:t>+ Dâng: Dâng trào, dâng hiến</w:t>
            </w:r>
          </w:p>
          <w:p w:rsidR="005979EE" w:rsidRPr="004A13D7" w:rsidRDefault="005979EE" w:rsidP="00733603">
            <w:pPr>
              <w:jc w:val="both"/>
              <w:rPr>
                <w:sz w:val="28"/>
                <w:szCs w:val="28"/>
              </w:rPr>
            </w:pPr>
            <w:r w:rsidRPr="004A13D7">
              <w:rPr>
                <w:sz w:val="28"/>
                <w:szCs w:val="28"/>
              </w:rPr>
              <w:t>+ Dân: Dân số, dân làng, dân tộc, dân cư.</w:t>
            </w:r>
          </w:p>
          <w:p w:rsidR="005979EE" w:rsidRPr="004A13D7" w:rsidRDefault="005979EE" w:rsidP="00733603">
            <w:pPr>
              <w:jc w:val="both"/>
              <w:rPr>
                <w:sz w:val="28"/>
                <w:szCs w:val="28"/>
              </w:rPr>
            </w:pPr>
            <w:r w:rsidRPr="004A13D7">
              <w:rPr>
                <w:sz w:val="28"/>
                <w:szCs w:val="28"/>
              </w:rPr>
              <w:t>- Đại diện các nhóm trình bày</w:t>
            </w:r>
          </w:p>
        </w:tc>
      </w:tr>
      <w:tr w:rsidR="005979EE" w:rsidRPr="004A13D7" w:rsidTr="00733603">
        <w:tc>
          <w:tcPr>
            <w:tcW w:w="9356" w:type="dxa"/>
            <w:gridSpan w:val="2"/>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lastRenderedPageBreak/>
              <w:t>3. Vận dụng.</w:t>
            </w:r>
          </w:p>
          <w:p w:rsidR="005979EE" w:rsidRPr="004A13D7" w:rsidRDefault="005979EE" w:rsidP="00733603">
            <w:pPr>
              <w:rPr>
                <w:sz w:val="28"/>
                <w:szCs w:val="28"/>
              </w:rPr>
            </w:pPr>
            <w:r w:rsidRPr="004A13D7">
              <w:rPr>
                <w:sz w:val="28"/>
                <w:szCs w:val="28"/>
              </w:rPr>
              <w:t>- Mục tiêu:</w:t>
            </w:r>
          </w:p>
          <w:p w:rsidR="005979EE" w:rsidRPr="004A13D7" w:rsidRDefault="005979EE" w:rsidP="00733603">
            <w:pPr>
              <w:jc w:val="both"/>
              <w:rPr>
                <w:sz w:val="28"/>
                <w:szCs w:val="28"/>
              </w:rPr>
            </w:pPr>
            <w:r w:rsidRPr="004A13D7">
              <w:rPr>
                <w:sz w:val="28"/>
                <w:szCs w:val="28"/>
              </w:rPr>
              <w:t>+ Củng cố những kiến thức đã học trong tiết học để học sinh khắc sâu nội dung.</w:t>
            </w:r>
          </w:p>
          <w:p w:rsidR="005979EE" w:rsidRPr="004A13D7" w:rsidRDefault="005979EE" w:rsidP="00733603">
            <w:pPr>
              <w:jc w:val="both"/>
              <w:rPr>
                <w:sz w:val="28"/>
                <w:szCs w:val="28"/>
              </w:rPr>
            </w:pPr>
            <w:r w:rsidRPr="004A13D7">
              <w:rPr>
                <w:sz w:val="28"/>
                <w:szCs w:val="28"/>
              </w:rPr>
              <w:t>+ Vận dụng kiến thức đã học vào thực tiễn.</w:t>
            </w:r>
          </w:p>
          <w:p w:rsidR="005979EE" w:rsidRPr="004A13D7" w:rsidRDefault="005979EE" w:rsidP="00733603">
            <w:pPr>
              <w:jc w:val="both"/>
              <w:rPr>
                <w:sz w:val="28"/>
                <w:szCs w:val="28"/>
              </w:rPr>
            </w:pPr>
            <w:r w:rsidRPr="004A13D7">
              <w:rPr>
                <w:sz w:val="28"/>
                <w:szCs w:val="28"/>
              </w:rPr>
              <w:t>+ Tạo không khí vui vẻ, hào hứng, lưu luyến sau khi học sinh bài học.</w:t>
            </w:r>
          </w:p>
          <w:p w:rsidR="005979EE" w:rsidRPr="004A13D7" w:rsidRDefault="005979EE" w:rsidP="00733603">
            <w:pPr>
              <w:jc w:val="both"/>
              <w:rPr>
                <w:sz w:val="28"/>
                <w:szCs w:val="28"/>
              </w:rPr>
            </w:pPr>
            <w:r w:rsidRPr="004A13D7">
              <w:rPr>
                <w:sz w:val="28"/>
                <w:szCs w:val="28"/>
              </w:rPr>
              <w:t>+ Phát triển năng lực ngôn ngữ.</w:t>
            </w:r>
          </w:p>
          <w:p w:rsidR="005979EE" w:rsidRPr="004A13D7" w:rsidRDefault="005979EE" w:rsidP="00733603">
            <w:pPr>
              <w:rPr>
                <w:sz w:val="28"/>
                <w:szCs w:val="28"/>
              </w:rPr>
            </w:pPr>
            <w:r w:rsidRPr="004A13D7">
              <w:rPr>
                <w:sz w:val="28"/>
                <w:szCs w:val="28"/>
                <w:lang w:val="en-US"/>
              </w:rPr>
              <w:t>- Cách tiến hành:</w:t>
            </w:r>
          </w:p>
        </w:tc>
      </w:tr>
      <w:tr w:rsidR="005979EE" w:rsidRPr="004A13D7" w:rsidTr="00733603">
        <w:tc>
          <w:tcPr>
            <w:tcW w:w="4678" w:type="dxa"/>
            <w:tcBorders>
              <w:top w:val="dashed" w:sz="4" w:space="0" w:color="auto"/>
              <w:bottom w:val="single" w:sz="4" w:space="0" w:color="auto"/>
            </w:tcBorders>
          </w:tcPr>
          <w:p w:rsidR="005979EE" w:rsidRPr="004A13D7" w:rsidRDefault="005979EE" w:rsidP="00733603">
            <w:pPr>
              <w:jc w:val="both"/>
              <w:rPr>
                <w:bCs/>
                <w:sz w:val="28"/>
                <w:szCs w:val="28"/>
              </w:rPr>
            </w:pPr>
            <w:r w:rsidRPr="004A13D7">
              <w:rPr>
                <w:sz w:val="28"/>
                <w:szCs w:val="28"/>
              </w:rPr>
              <w:t xml:space="preserve">- </w:t>
            </w:r>
            <w:r w:rsidRPr="004A13D7">
              <w:rPr>
                <w:bCs/>
                <w:sz w:val="28"/>
                <w:szCs w:val="28"/>
              </w:rPr>
              <w:t>GV tổ chức vận dụng để củng cố kiến thức và vận dụng bài học vào tực tiễn cho học sinh.</w:t>
            </w:r>
          </w:p>
          <w:p w:rsidR="005979EE" w:rsidRPr="004A13D7" w:rsidRDefault="005979EE" w:rsidP="00733603">
            <w:pPr>
              <w:jc w:val="both"/>
              <w:rPr>
                <w:bCs/>
                <w:sz w:val="28"/>
                <w:szCs w:val="28"/>
              </w:rPr>
            </w:pPr>
            <w:r w:rsidRPr="004A13D7">
              <w:rPr>
                <w:bCs/>
                <w:sz w:val="28"/>
                <w:szCs w:val="28"/>
              </w:rPr>
              <w:t>+ Cho HS quan sát video thư viện trường</w:t>
            </w:r>
          </w:p>
          <w:p w:rsidR="005979EE" w:rsidRPr="004A13D7" w:rsidRDefault="005979EE" w:rsidP="00733603">
            <w:pPr>
              <w:jc w:val="both"/>
              <w:rPr>
                <w:bCs/>
                <w:sz w:val="28"/>
                <w:szCs w:val="28"/>
              </w:rPr>
            </w:pPr>
            <w:r w:rsidRPr="004A13D7">
              <w:rPr>
                <w:bCs/>
                <w:sz w:val="28"/>
                <w:szCs w:val="28"/>
              </w:rPr>
              <w:t>+ Gọi ý một số sách mà các em nên đọc.</w:t>
            </w:r>
          </w:p>
          <w:p w:rsidR="005979EE" w:rsidRPr="004A13D7" w:rsidRDefault="005979EE" w:rsidP="00733603">
            <w:pPr>
              <w:jc w:val="both"/>
              <w:rPr>
                <w:bCs/>
                <w:sz w:val="28"/>
                <w:szCs w:val="28"/>
              </w:rPr>
            </w:pPr>
            <w:r w:rsidRPr="004A13D7">
              <w:rPr>
                <w:bCs/>
                <w:sz w:val="28"/>
                <w:szCs w:val="28"/>
              </w:rPr>
              <w:t>+ Đọc sách  có ý nghĩa như thế nào?</w:t>
            </w:r>
          </w:p>
          <w:p w:rsidR="005979EE" w:rsidRPr="004A13D7" w:rsidRDefault="005979EE" w:rsidP="00733603">
            <w:pPr>
              <w:jc w:val="both"/>
              <w:rPr>
                <w:sz w:val="28"/>
                <w:szCs w:val="28"/>
              </w:rPr>
            </w:pPr>
            <w:r w:rsidRPr="004A13D7">
              <w:rPr>
                <w:bCs/>
                <w:sz w:val="28"/>
                <w:szCs w:val="28"/>
              </w:rPr>
              <w:t>- Nhận xét, tuyên dương</w:t>
            </w:r>
          </w:p>
          <w:p w:rsidR="005979EE" w:rsidRDefault="005979EE" w:rsidP="00733603">
            <w:pPr>
              <w:jc w:val="both"/>
              <w:rPr>
                <w:sz w:val="28"/>
                <w:szCs w:val="28"/>
              </w:rPr>
            </w:pPr>
            <w:r w:rsidRPr="004A13D7">
              <w:rPr>
                <w:sz w:val="28"/>
                <w:szCs w:val="28"/>
              </w:rPr>
              <w:t>- Nhận xét, đánh giá tiết dạy.</w:t>
            </w:r>
          </w:p>
          <w:p w:rsidR="005979EE" w:rsidRPr="004A13D7" w:rsidRDefault="005979EE" w:rsidP="00733603">
            <w:pPr>
              <w:jc w:val="both"/>
              <w:rPr>
                <w:sz w:val="28"/>
                <w:szCs w:val="28"/>
              </w:rPr>
            </w:pPr>
          </w:p>
        </w:tc>
        <w:tc>
          <w:tcPr>
            <w:tcW w:w="4678" w:type="dxa"/>
            <w:tcBorders>
              <w:top w:val="dashed" w:sz="4" w:space="0" w:color="auto"/>
              <w:bottom w:val="single" w:sz="4" w:space="0" w:color="auto"/>
            </w:tcBorders>
          </w:tcPr>
          <w:p w:rsidR="005979EE" w:rsidRPr="004A13D7" w:rsidRDefault="005979EE" w:rsidP="00733603">
            <w:pPr>
              <w:rPr>
                <w:sz w:val="28"/>
                <w:szCs w:val="28"/>
              </w:rPr>
            </w:pPr>
            <w:r w:rsidRPr="004A13D7">
              <w:rPr>
                <w:sz w:val="28"/>
                <w:szCs w:val="28"/>
              </w:rPr>
              <w:t>- HS lắng nghe và trả lời câu hỏi.</w:t>
            </w: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Default="005979EE" w:rsidP="00733603">
            <w:pPr>
              <w:rPr>
                <w:sz w:val="28"/>
                <w:szCs w:val="28"/>
              </w:rPr>
            </w:pPr>
          </w:p>
          <w:p w:rsidR="005979EE"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jc w:val="both"/>
              <w:rPr>
                <w:bCs/>
                <w:sz w:val="28"/>
                <w:szCs w:val="28"/>
              </w:rPr>
            </w:pPr>
            <w:r w:rsidRPr="004A13D7">
              <w:rPr>
                <w:bCs/>
                <w:sz w:val="28"/>
                <w:szCs w:val="28"/>
              </w:rPr>
              <w:t xml:space="preserve">- </w:t>
            </w:r>
            <w:r>
              <w:rPr>
                <w:bCs/>
                <w:sz w:val="28"/>
                <w:szCs w:val="28"/>
              </w:rPr>
              <w:t>Phải</w:t>
            </w:r>
            <w:r w:rsidRPr="004A13D7">
              <w:rPr>
                <w:bCs/>
                <w:sz w:val="28"/>
                <w:szCs w:val="28"/>
              </w:rPr>
              <w:t xml:space="preserve"> thường xuyên đọc sách, báo, truyện để mở mang thêm kiến thức,...</w:t>
            </w:r>
          </w:p>
          <w:p w:rsidR="005979EE" w:rsidRPr="004A13D7" w:rsidRDefault="005979EE" w:rsidP="00733603">
            <w:pPr>
              <w:rPr>
                <w:sz w:val="28"/>
                <w:szCs w:val="28"/>
              </w:rPr>
            </w:pPr>
          </w:p>
        </w:tc>
      </w:tr>
    </w:tbl>
    <w:p w:rsidR="00733603" w:rsidRDefault="00733603" w:rsidP="005979EE">
      <w:pPr>
        <w:jc w:val="center"/>
        <w:rPr>
          <w:b/>
          <w:bCs/>
          <w:sz w:val="28"/>
          <w:szCs w:val="28"/>
          <w:u w:val="single"/>
        </w:rPr>
      </w:pPr>
    </w:p>
    <w:p w:rsidR="007C07D1" w:rsidRDefault="007C07D1" w:rsidP="007C07D1">
      <w:pPr>
        <w:tabs>
          <w:tab w:val="left" w:pos="6096"/>
        </w:tabs>
        <w:jc w:val="center"/>
        <w:rPr>
          <w:rFonts w:eastAsia="Calibri"/>
          <w:bCs/>
          <w:sz w:val="28"/>
          <w:szCs w:val="28"/>
        </w:rPr>
      </w:pPr>
      <w:r>
        <w:rPr>
          <w:rFonts w:eastAsia="Calibri"/>
          <w:b/>
          <w:bCs/>
          <w:sz w:val="28"/>
          <w:szCs w:val="28"/>
          <w:u w:val="single"/>
        </w:rPr>
        <w:t>LT T.</w:t>
      </w:r>
      <w:r w:rsidRPr="004A13D7">
        <w:rPr>
          <w:rFonts w:eastAsia="Calibri"/>
          <w:b/>
          <w:bCs/>
          <w:sz w:val="28"/>
          <w:szCs w:val="28"/>
          <w:u w:val="single"/>
        </w:rPr>
        <w:t>VIỆT</w:t>
      </w:r>
      <w:r w:rsidRPr="00CD615A">
        <w:rPr>
          <w:rFonts w:eastAsia="Calibri"/>
          <w:bCs/>
          <w:sz w:val="28"/>
          <w:szCs w:val="28"/>
        </w:rPr>
        <w:t xml:space="preserve">  </w:t>
      </w:r>
      <w:r>
        <w:rPr>
          <w:rFonts w:eastAsia="Calibri"/>
          <w:bCs/>
          <w:sz w:val="28"/>
          <w:szCs w:val="28"/>
        </w:rPr>
        <w:t xml:space="preserve">       </w:t>
      </w:r>
    </w:p>
    <w:p w:rsidR="007C07D1" w:rsidRPr="004A13D7" w:rsidRDefault="007C07D1" w:rsidP="007C07D1">
      <w:pPr>
        <w:tabs>
          <w:tab w:val="left" w:pos="6096"/>
        </w:tabs>
        <w:jc w:val="center"/>
        <w:rPr>
          <w:rFonts w:eastAsia="Calibri"/>
          <w:b/>
          <w:sz w:val="28"/>
          <w:szCs w:val="28"/>
        </w:rPr>
      </w:pPr>
      <w:r w:rsidRPr="004A13D7">
        <w:rPr>
          <w:b/>
          <w:bCs/>
          <w:sz w:val="28"/>
          <w:szCs w:val="28"/>
        </w:rPr>
        <w:t>ÔN LUYỆN: NGÀY EM VÀO ĐỘI (TIẾT 1)</w:t>
      </w:r>
    </w:p>
    <w:p w:rsidR="007C07D1" w:rsidRPr="004A13D7" w:rsidRDefault="007C07D1" w:rsidP="007C07D1">
      <w:pPr>
        <w:jc w:val="both"/>
        <w:rPr>
          <w:rFonts w:eastAsia="Calibri"/>
          <w:b/>
          <w:bCs/>
          <w:sz w:val="28"/>
          <w:szCs w:val="28"/>
        </w:rPr>
      </w:pPr>
      <w:r w:rsidRPr="004A13D7">
        <w:rPr>
          <w:rFonts w:eastAsia="Calibri"/>
          <w:b/>
          <w:bCs/>
          <w:sz w:val="28"/>
          <w:szCs w:val="28"/>
        </w:rPr>
        <w:t>I. YÊU CẦU CẦN ĐẠT:</w:t>
      </w:r>
    </w:p>
    <w:p w:rsidR="007C07D1" w:rsidRPr="00CD615A" w:rsidRDefault="007C07D1" w:rsidP="007C07D1">
      <w:pPr>
        <w:jc w:val="both"/>
        <w:rPr>
          <w:rFonts w:eastAsia="Calibri"/>
          <w:b/>
          <w:sz w:val="28"/>
          <w:szCs w:val="28"/>
        </w:rPr>
      </w:pPr>
      <w:r>
        <w:rPr>
          <w:rFonts w:eastAsia="Calibri"/>
          <w:b/>
          <w:sz w:val="28"/>
          <w:szCs w:val="28"/>
        </w:rPr>
        <w:t xml:space="preserve">   1. Năng lực đặc thù</w:t>
      </w:r>
    </w:p>
    <w:p w:rsidR="007C07D1" w:rsidRPr="004A13D7" w:rsidRDefault="007C07D1" w:rsidP="007C07D1">
      <w:pPr>
        <w:jc w:val="both"/>
        <w:rPr>
          <w:sz w:val="28"/>
          <w:szCs w:val="28"/>
        </w:rPr>
      </w:pPr>
      <w:r>
        <w:rPr>
          <w:sz w:val="28"/>
          <w:szCs w:val="28"/>
        </w:rPr>
        <w:t xml:space="preserve">     </w:t>
      </w:r>
      <w:r w:rsidRPr="004A13D7">
        <w:rPr>
          <w:sz w:val="28"/>
          <w:szCs w:val="28"/>
        </w:rPr>
        <w:t xml:space="preserve">- Củng cố kĩ năng đọc đúng và rõ ràng bài thơ Ngày em vào Đội; biết nghỉ hơi ở chỗ ngắt nhịp thơ và giữa các dòng thơ; bước đầu biết thể hiện cảm xúc của học sinh trong ngay vào Đội TNTP Hồ Chí Minh qua giọng đọc </w:t>
      </w:r>
    </w:p>
    <w:p w:rsidR="007C07D1" w:rsidRPr="004A13D7" w:rsidRDefault="007C07D1" w:rsidP="007C07D1">
      <w:pPr>
        <w:jc w:val="both"/>
        <w:rPr>
          <w:sz w:val="28"/>
          <w:szCs w:val="28"/>
        </w:rPr>
      </w:pPr>
      <w:r>
        <w:rPr>
          <w:sz w:val="28"/>
          <w:szCs w:val="28"/>
        </w:rPr>
        <w:t xml:space="preserve">    </w:t>
      </w:r>
      <w:r w:rsidRPr="004A13D7">
        <w:rPr>
          <w:sz w:val="28"/>
          <w:szCs w:val="28"/>
        </w:rPr>
        <w:t>- Ghi phiếu đọc sách, chia sẻ với các bạn về câu đố mà em tìm được.</w:t>
      </w:r>
    </w:p>
    <w:p w:rsidR="007C07D1" w:rsidRPr="004A13D7" w:rsidRDefault="007C07D1" w:rsidP="007C07D1">
      <w:pPr>
        <w:jc w:val="both"/>
        <w:rPr>
          <w:sz w:val="28"/>
          <w:szCs w:val="28"/>
        </w:rPr>
      </w:pPr>
      <w:r>
        <w:rPr>
          <w:sz w:val="28"/>
          <w:szCs w:val="28"/>
        </w:rPr>
        <w:t xml:space="preserve">    </w:t>
      </w:r>
      <w:r w:rsidRPr="004A13D7">
        <w:rPr>
          <w:sz w:val="28"/>
          <w:szCs w:val="28"/>
        </w:rPr>
        <w:t>- Xếp các từ ngữ vào nhóm thích hợp</w:t>
      </w:r>
    </w:p>
    <w:p w:rsidR="007C07D1" w:rsidRPr="004A13D7" w:rsidRDefault="007C07D1" w:rsidP="007C07D1">
      <w:pPr>
        <w:jc w:val="both"/>
        <w:rPr>
          <w:b/>
          <w:sz w:val="28"/>
          <w:szCs w:val="28"/>
        </w:rPr>
      </w:pPr>
      <w:r>
        <w:rPr>
          <w:b/>
          <w:sz w:val="28"/>
          <w:szCs w:val="28"/>
        </w:rPr>
        <w:t xml:space="preserve">   </w:t>
      </w:r>
      <w:r w:rsidRPr="004A13D7">
        <w:rPr>
          <w:b/>
          <w:sz w:val="28"/>
          <w:szCs w:val="28"/>
        </w:rPr>
        <w:t>2. Năng lực chung.</w:t>
      </w:r>
    </w:p>
    <w:p w:rsidR="007C07D1" w:rsidRPr="004A13D7" w:rsidRDefault="007C07D1" w:rsidP="007C07D1">
      <w:pPr>
        <w:jc w:val="both"/>
        <w:rPr>
          <w:sz w:val="28"/>
          <w:szCs w:val="28"/>
        </w:rPr>
      </w:pPr>
      <w:r>
        <w:rPr>
          <w:sz w:val="28"/>
          <w:szCs w:val="28"/>
        </w:rPr>
        <w:t xml:space="preserve">    </w:t>
      </w:r>
      <w:r w:rsidRPr="004A13D7">
        <w:rPr>
          <w:sz w:val="28"/>
          <w:szCs w:val="28"/>
        </w:rPr>
        <w:t>- Năng lực tự chủ, tự học: lắng nghe, đọc bài và trả lời các câu hỏi. Nêu được nội dung bài.</w:t>
      </w:r>
    </w:p>
    <w:p w:rsidR="007C07D1" w:rsidRPr="004A13D7" w:rsidRDefault="007C07D1" w:rsidP="007C07D1">
      <w:pPr>
        <w:jc w:val="both"/>
        <w:rPr>
          <w:sz w:val="28"/>
          <w:szCs w:val="28"/>
        </w:rPr>
      </w:pPr>
      <w:r>
        <w:rPr>
          <w:sz w:val="28"/>
          <w:szCs w:val="28"/>
        </w:rPr>
        <w:lastRenderedPageBreak/>
        <w:t xml:space="preserve">    </w:t>
      </w:r>
      <w:r w:rsidRPr="004A13D7">
        <w:rPr>
          <w:sz w:val="28"/>
          <w:szCs w:val="28"/>
        </w:rPr>
        <w:t>- Năng lực giải quyết vấn đề và sáng tạo: tham gia trò chơi, vận dụng.</w:t>
      </w:r>
    </w:p>
    <w:p w:rsidR="007C07D1" w:rsidRPr="004A13D7" w:rsidRDefault="007C07D1" w:rsidP="007C07D1">
      <w:pPr>
        <w:jc w:val="both"/>
        <w:rPr>
          <w:sz w:val="28"/>
          <w:szCs w:val="28"/>
        </w:rPr>
      </w:pPr>
      <w:r>
        <w:rPr>
          <w:sz w:val="28"/>
          <w:szCs w:val="28"/>
        </w:rPr>
        <w:t xml:space="preserve">    </w:t>
      </w:r>
      <w:r w:rsidRPr="004A13D7">
        <w:rPr>
          <w:sz w:val="28"/>
          <w:szCs w:val="28"/>
        </w:rPr>
        <w:t>- Năng lực giao tiếp và hợp tác: tham gia đọc trong nhóm.</w:t>
      </w:r>
    </w:p>
    <w:p w:rsidR="007C07D1" w:rsidRPr="004A13D7" w:rsidRDefault="007C07D1" w:rsidP="007C07D1">
      <w:pPr>
        <w:jc w:val="both"/>
        <w:rPr>
          <w:b/>
          <w:sz w:val="28"/>
          <w:szCs w:val="28"/>
        </w:rPr>
      </w:pPr>
      <w:r>
        <w:rPr>
          <w:b/>
          <w:sz w:val="28"/>
          <w:szCs w:val="28"/>
        </w:rPr>
        <w:t xml:space="preserve">   </w:t>
      </w:r>
      <w:r w:rsidRPr="004A13D7">
        <w:rPr>
          <w:b/>
          <w:sz w:val="28"/>
          <w:szCs w:val="28"/>
        </w:rPr>
        <w:t>3. Phẩm chất.</w:t>
      </w:r>
    </w:p>
    <w:p w:rsidR="007C07D1" w:rsidRPr="004A13D7" w:rsidRDefault="007C07D1" w:rsidP="007C07D1">
      <w:pPr>
        <w:jc w:val="both"/>
        <w:rPr>
          <w:sz w:val="28"/>
          <w:szCs w:val="28"/>
          <w:lang w:val="vi-VN"/>
        </w:rPr>
      </w:pPr>
      <w:r>
        <w:rPr>
          <w:sz w:val="28"/>
          <w:szCs w:val="28"/>
        </w:rPr>
        <w:t xml:space="preserve">    </w:t>
      </w:r>
      <w:r w:rsidRPr="004A13D7">
        <w:rPr>
          <w:sz w:val="28"/>
          <w:szCs w:val="28"/>
        </w:rPr>
        <w:t>- Phẩm chất yêu nước: Biết yêu</w:t>
      </w:r>
      <w:r w:rsidRPr="004A13D7">
        <w:rPr>
          <w:sz w:val="28"/>
          <w:szCs w:val="28"/>
          <w:lang w:val="vi-VN"/>
        </w:rPr>
        <w:t xml:space="preserve"> quý những người thân trong gia đình</w:t>
      </w:r>
    </w:p>
    <w:p w:rsidR="007C07D1" w:rsidRPr="004A13D7" w:rsidRDefault="007C07D1" w:rsidP="007C07D1">
      <w:pPr>
        <w:jc w:val="both"/>
        <w:rPr>
          <w:sz w:val="28"/>
          <w:szCs w:val="28"/>
          <w:lang w:val="vi-VN"/>
        </w:rPr>
      </w:pPr>
      <w:r>
        <w:rPr>
          <w:sz w:val="28"/>
          <w:szCs w:val="28"/>
        </w:rPr>
        <w:t xml:space="preserve">    </w:t>
      </w:r>
      <w:r w:rsidRPr="004A13D7">
        <w:rPr>
          <w:sz w:val="28"/>
          <w:szCs w:val="28"/>
        </w:rPr>
        <w:t>- Phẩm chất nhân ái: Biết đoàn kết</w:t>
      </w:r>
      <w:r w:rsidRPr="004A13D7">
        <w:rPr>
          <w:sz w:val="28"/>
          <w:szCs w:val="28"/>
          <w:lang w:val="vi-VN"/>
        </w:rPr>
        <w:t xml:space="preserve">, </w:t>
      </w:r>
      <w:r w:rsidRPr="004A13D7">
        <w:rPr>
          <w:sz w:val="28"/>
          <w:szCs w:val="28"/>
        </w:rPr>
        <w:t>yêu</w:t>
      </w:r>
      <w:r w:rsidRPr="004A13D7">
        <w:rPr>
          <w:sz w:val="28"/>
          <w:szCs w:val="28"/>
          <w:lang w:val="vi-VN"/>
        </w:rPr>
        <w:t xml:space="preserve"> thương những thành viên trong gia đình</w:t>
      </w:r>
    </w:p>
    <w:p w:rsidR="007C07D1" w:rsidRPr="004A13D7" w:rsidRDefault="007C07D1" w:rsidP="007C07D1">
      <w:pPr>
        <w:jc w:val="both"/>
        <w:rPr>
          <w:sz w:val="28"/>
          <w:szCs w:val="28"/>
        </w:rPr>
      </w:pPr>
      <w:r>
        <w:rPr>
          <w:sz w:val="28"/>
          <w:szCs w:val="28"/>
        </w:rPr>
        <w:t xml:space="preserve">    </w:t>
      </w:r>
      <w:r w:rsidRPr="004A13D7">
        <w:rPr>
          <w:sz w:val="28"/>
          <w:szCs w:val="28"/>
        </w:rPr>
        <w:t>- Phẩm chất chăm chỉ: Chăm chỉ đọc bài, trả lời câu hỏi.</w:t>
      </w:r>
    </w:p>
    <w:p w:rsidR="007C07D1" w:rsidRPr="004A13D7" w:rsidRDefault="007C07D1" w:rsidP="007C07D1">
      <w:pPr>
        <w:jc w:val="both"/>
        <w:rPr>
          <w:sz w:val="28"/>
          <w:szCs w:val="28"/>
        </w:rPr>
      </w:pPr>
      <w:r>
        <w:rPr>
          <w:sz w:val="28"/>
          <w:szCs w:val="28"/>
        </w:rPr>
        <w:t xml:space="preserve">    </w:t>
      </w:r>
      <w:r w:rsidRPr="004A13D7">
        <w:rPr>
          <w:sz w:val="28"/>
          <w:szCs w:val="28"/>
        </w:rPr>
        <w:t>- Phẩm chất trách nhiệm: Giữ trật tự, học tập nghiêm túc.</w:t>
      </w:r>
    </w:p>
    <w:p w:rsidR="007C07D1" w:rsidRPr="004A13D7" w:rsidRDefault="007C07D1" w:rsidP="007C07D1">
      <w:pPr>
        <w:jc w:val="both"/>
        <w:rPr>
          <w:rFonts w:eastAsia="Calibri"/>
          <w:b/>
          <w:sz w:val="28"/>
          <w:szCs w:val="28"/>
        </w:rPr>
      </w:pPr>
      <w:r w:rsidRPr="004A13D7">
        <w:rPr>
          <w:rFonts w:eastAsia="Calibri"/>
          <w:b/>
          <w:sz w:val="28"/>
          <w:szCs w:val="28"/>
        </w:rPr>
        <w:t>II. ĐỒ DÙNG DẠY HỌC</w:t>
      </w:r>
    </w:p>
    <w:p w:rsidR="007C07D1" w:rsidRPr="00CD615A" w:rsidRDefault="007C07D1" w:rsidP="007C07D1">
      <w:pPr>
        <w:jc w:val="both"/>
        <w:rPr>
          <w:rFonts w:eastAsia="Calibri"/>
          <w:sz w:val="28"/>
          <w:szCs w:val="28"/>
        </w:rPr>
      </w:pPr>
      <w:r>
        <w:rPr>
          <w:rFonts w:eastAsia="Calibri"/>
          <w:sz w:val="28"/>
          <w:szCs w:val="28"/>
        </w:rPr>
        <w:t xml:space="preserve">    -</w:t>
      </w:r>
      <w:r w:rsidRPr="00CD615A">
        <w:rPr>
          <w:rFonts w:eastAsia="Calibri"/>
          <w:sz w:val="28"/>
          <w:szCs w:val="28"/>
        </w:rPr>
        <w:t xml:space="preserve"> SGK, Vở bài tập Tiếng Việt; các hình ảnh trong SGK</w:t>
      </w:r>
    </w:p>
    <w:p w:rsidR="007C07D1" w:rsidRDefault="007C07D1" w:rsidP="007C07D1">
      <w:pPr>
        <w:jc w:val="both"/>
        <w:rPr>
          <w:rFonts w:eastAsia="Calibri"/>
          <w:b/>
          <w:sz w:val="28"/>
          <w:szCs w:val="28"/>
        </w:rPr>
      </w:pPr>
      <w:r w:rsidRPr="004A13D7">
        <w:rPr>
          <w:rFonts w:eastAsia="Calibri"/>
          <w:b/>
          <w:sz w:val="28"/>
          <w:szCs w:val="28"/>
        </w:rPr>
        <w:t>III. CÁC HOẠT ĐỘNG DẠ</w:t>
      </w:r>
      <w:r>
        <w:rPr>
          <w:rFonts w:eastAsia="Calibri"/>
          <w:b/>
          <w:sz w:val="28"/>
          <w:szCs w:val="28"/>
        </w:rPr>
        <w:t xml:space="preserve">Y </w:t>
      </w:r>
      <w:r w:rsidRPr="004A13D7">
        <w:rPr>
          <w:rFonts w:eastAsia="Calibri"/>
          <w:b/>
          <w:sz w:val="28"/>
          <w:szCs w:val="28"/>
        </w:rPr>
        <w:t xml:space="preserve"> HỌ</w:t>
      </w:r>
      <w:r>
        <w:rPr>
          <w:rFonts w:eastAsia="Calibri"/>
          <w:b/>
          <w:sz w:val="28"/>
          <w:szCs w:val="28"/>
        </w:rPr>
        <w:t xml:space="preserve">C </w:t>
      </w:r>
    </w:p>
    <w:p w:rsidR="007C07D1" w:rsidRPr="004A13D7" w:rsidRDefault="007C07D1" w:rsidP="007C07D1">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C07D1" w:rsidRPr="004A13D7" w:rsidTr="00785F76">
        <w:tc>
          <w:tcPr>
            <w:tcW w:w="4820" w:type="dxa"/>
            <w:tcBorders>
              <w:bottom w:val="single" w:sz="4" w:space="0" w:color="auto"/>
            </w:tcBorders>
          </w:tcPr>
          <w:p w:rsidR="007C07D1" w:rsidRPr="004A13D7" w:rsidRDefault="007C07D1" w:rsidP="00785F76">
            <w:pPr>
              <w:jc w:val="center"/>
              <w:rPr>
                <w:b/>
                <w:color w:val="000000"/>
                <w:sz w:val="28"/>
                <w:szCs w:val="28"/>
              </w:rPr>
            </w:pPr>
            <w:r w:rsidRPr="004A13D7">
              <w:rPr>
                <w:b/>
                <w:color w:val="000000"/>
                <w:sz w:val="28"/>
                <w:szCs w:val="28"/>
              </w:rPr>
              <w:t>Hoạt động của giáo viên</w:t>
            </w:r>
          </w:p>
        </w:tc>
        <w:tc>
          <w:tcPr>
            <w:tcW w:w="4536" w:type="dxa"/>
            <w:tcBorders>
              <w:bottom w:val="single" w:sz="4" w:space="0" w:color="auto"/>
            </w:tcBorders>
          </w:tcPr>
          <w:p w:rsidR="007C07D1" w:rsidRPr="004A13D7" w:rsidRDefault="007C07D1" w:rsidP="00785F76">
            <w:pPr>
              <w:jc w:val="center"/>
              <w:rPr>
                <w:b/>
                <w:color w:val="000000"/>
                <w:sz w:val="28"/>
                <w:szCs w:val="28"/>
              </w:rPr>
            </w:pPr>
            <w:r w:rsidRPr="004A13D7">
              <w:rPr>
                <w:b/>
                <w:color w:val="000000"/>
                <w:sz w:val="28"/>
                <w:szCs w:val="28"/>
              </w:rPr>
              <w:t>Hoạt động của học sinh</w:t>
            </w:r>
          </w:p>
        </w:tc>
      </w:tr>
      <w:tr w:rsidR="007C07D1" w:rsidRPr="004A13D7" w:rsidTr="00785F76">
        <w:trPr>
          <w:trHeight w:val="2338"/>
        </w:trPr>
        <w:tc>
          <w:tcPr>
            <w:tcW w:w="4820" w:type="dxa"/>
            <w:tcBorders>
              <w:top w:val="single" w:sz="4" w:space="0" w:color="auto"/>
              <w:bottom w:val="dashed" w:sz="4" w:space="0" w:color="auto"/>
            </w:tcBorders>
          </w:tcPr>
          <w:p w:rsidR="007C07D1" w:rsidRPr="004A13D7" w:rsidRDefault="007C07D1" w:rsidP="00785F76">
            <w:pPr>
              <w:rPr>
                <w:rFonts w:eastAsia="Calibri"/>
                <w:b/>
                <w:color w:val="000000"/>
                <w:sz w:val="28"/>
                <w:szCs w:val="28"/>
              </w:rPr>
            </w:pPr>
            <w:r w:rsidRPr="004A13D7">
              <w:rPr>
                <w:b/>
                <w:bCs/>
                <w:color w:val="000000"/>
                <w:sz w:val="28"/>
                <w:szCs w:val="28"/>
              </w:rPr>
              <w:t xml:space="preserve">1. </w:t>
            </w:r>
            <w:r w:rsidRPr="004A13D7">
              <w:rPr>
                <w:rFonts w:eastAsia="Calibri"/>
                <w:b/>
                <w:color w:val="000000"/>
                <w:sz w:val="28"/>
                <w:szCs w:val="28"/>
              </w:rPr>
              <w:t xml:space="preserve">HĐ Khởi động </w:t>
            </w:r>
          </w:p>
          <w:p w:rsidR="007C07D1" w:rsidRPr="004A13D7" w:rsidRDefault="007C07D1" w:rsidP="00785F76">
            <w:pPr>
              <w:jc w:val="both"/>
              <w:outlineLvl w:val="0"/>
              <w:rPr>
                <w:rFonts w:eastAsia="Calibri"/>
                <w:bCs/>
                <w:sz w:val="28"/>
                <w:szCs w:val="28"/>
              </w:rPr>
            </w:pPr>
            <w:r w:rsidRPr="004A13D7">
              <w:rPr>
                <w:rFonts w:eastAsia="Calibri"/>
                <w:bCs/>
                <w:sz w:val="28"/>
                <w:szCs w:val="28"/>
              </w:rPr>
              <w:t>- GV tổ chức cho Hs hát</w:t>
            </w:r>
          </w:p>
          <w:p w:rsidR="007C07D1" w:rsidRPr="004A13D7" w:rsidRDefault="007C07D1" w:rsidP="00785F76">
            <w:pPr>
              <w:jc w:val="both"/>
              <w:outlineLvl w:val="0"/>
              <w:rPr>
                <w:rFonts w:eastAsia="Calibri"/>
                <w:bCs/>
                <w:sz w:val="28"/>
                <w:szCs w:val="28"/>
              </w:rPr>
            </w:pPr>
            <w:r w:rsidRPr="004A13D7">
              <w:rPr>
                <w:rFonts w:eastAsia="Calibri"/>
                <w:bCs/>
                <w:sz w:val="28"/>
                <w:szCs w:val="28"/>
              </w:rPr>
              <w:t>- GV dẫn dắt vào bài mới</w:t>
            </w:r>
          </w:p>
          <w:p w:rsidR="007C07D1" w:rsidRPr="004A13D7" w:rsidRDefault="007C07D1" w:rsidP="00785F76">
            <w:pPr>
              <w:contextualSpacing/>
              <w:jc w:val="both"/>
              <w:rPr>
                <w:rFonts w:eastAsia="Calibri"/>
                <w:bCs/>
                <w:sz w:val="28"/>
                <w:szCs w:val="28"/>
              </w:rPr>
            </w:pPr>
            <w:r w:rsidRPr="004A13D7">
              <w:rPr>
                <w:rFonts w:eastAsia="Calibri"/>
                <w:bCs/>
                <w:sz w:val="28"/>
                <w:szCs w:val="28"/>
              </w:rPr>
              <w:t xml:space="preserve">- Gv nêu yêu cầu cần đạt của tiết học: </w:t>
            </w:r>
          </w:p>
          <w:p w:rsidR="007C07D1" w:rsidRPr="004A13D7" w:rsidRDefault="007C07D1" w:rsidP="00785F76">
            <w:pPr>
              <w:contextualSpacing/>
              <w:jc w:val="both"/>
              <w:rPr>
                <w:rFonts w:eastAsia="Calibri"/>
                <w:sz w:val="28"/>
                <w:szCs w:val="28"/>
              </w:rPr>
            </w:pPr>
            <w:r w:rsidRPr="004A13D7">
              <w:rPr>
                <w:rFonts w:eastAsia="Calibri"/>
                <w:sz w:val="28"/>
                <w:szCs w:val="28"/>
              </w:rPr>
              <w:t xml:space="preserve">+ Giúp học sinh củng cố kiến thức, rèn kĩ năng đọc và </w:t>
            </w:r>
            <w:r w:rsidRPr="004A13D7">
              <w:rPr>
                <w:sz w:val="28"/>
                <w:szCs w:val="28"/>
              </w:rPr>
              <w:t>hiểu nội dung bài, làm được các bài tập trong vở bài tập</w:t>
            </w:r>
            <w:r w:rsidRPr="004A13D7">
              <w:rPr>
                <w:rFonts w:eastAsia="Calibri"/>
                <w:sz w:val="28"/>
                <w:szCs w:val="28"/>
              </w:rPr>
              <w:t>.</w:t>
            </w:r>
          </w:p>
        </w:tc>
        <w:tc>
          <w:tcPr>
            <w:tcW w:w="4536" w:type="dxa"/>
            <w:tcBorders>
              <w:top w:val="single" w:sz="4" w:space="0" w:color="auto"/>
              <w:bottom w:val="dashed" w:sz="4" w:space="0" w:color="auto"/>
            </w:tcBorders>
          </w:tcPr>
          <w:p w:rsidR="007C07D1" w:rsidRPr="004A13D7" w:rsidRDefault="007C07D1" w:rsidP="00785F76">
            <w:pPr>
              <w:jc w:val="both"/>
              <w:rPr>
                <w:rFonts w:eastAsia="SimSun"/>
                <w:sz w:val="28"/>
                <w:szCs w:val="28"/>
              </w:rPr>
            </w:pPr>
          </w:p>
          <w:p w:rsidR="007C07D1" w:rsidRPr="004A13D7" w:rsidRDefault="007C07D1" w:rsidP="00785F76">
            <w:pPr>
              <w:jc w:val="both"/>
              <w:rPr>
                <w:rFonts w:eastAsia="SimSun"/>
                <w:sz w:val="28"/>
                <w:szCs w:val="28"/>
              </w:rPr>
            </w:pPr>
            <w:r w:rsidRPr="004A13D7">
              <w:rPr>
                <w:rFonts w:eastAsia="SimSun"/>
                <w:sz w:val="28"/>
                <w:szCs w:val="28"/>
              </w:rPr>
              <w:t>- HS thực hiện</w:t>
            </w:r>
          </w:p>
          <w:p w:rsidR="007C07D1" w:rsidRPr="004A13D7" w:rsidRDefault="007C07D1" w:rsidP="00785F76">
            <w:pPr>
              <w:rPr>
                <w:rFonts w:eastAsia="Calibri"/>
                <w:color w:val="000000"/>
                <w:sz w:val="28"/>
                <w:szCs w:val="28"/>
              </w:rPr>
            </w:pPr>
            <w:r w:rsidRPr="004A13D7">
              <w:rPr>
                <w:rFonts w:eastAsia="Calibri"/>
                <w:color w:val="000000"/>
                <w:sz w:val="28"/>
                <w:szCs w:val="28"/>
              </w:rPr>
              <w:t xml:space="preserve">- </w:t>
            </w:r>
            <w:r w:rsidRPr="004A13D7">
              <w:rPr>
                <w:rFonts w:eastAsia="Calibri"/>
                <w:color w:val="000000"/>
                <w:sz w:val="28"/>
                <w:szCs w:val="28"/>
                <w:lang w:val="vi-VN"/>
              </w:rPr>
              <w:t>HS l</w:t>
            </w:r>
            <w:r w:rsidRPr="004A13D7">
              <w:rPr>
                <w:rFonts w:eastAsia="Calibri"/>
                <w:color w:val="000000"/>
                <w:sz w:val="28"/>
                <w:szCs w:val="28"/>
              </w:rPr>
              <w:t>ắng nghe</w:t>
            </w:r>
          </w:p>
          <w:p w:rsidR="007C07D1" w:rsidRPr="004A13D7" w:rsidRDefault="007C07D1" w:rsidP="00785F76">
            <w:pPr>
              <w:rPr>
                <w:rFonts w:eastAsia="Calibri"/>
                <w:sz w:val="28"/>
                <w:szCs w:val="28"/>
              </w:rPr>
            </w:pPr>
          </w:p>
        </w:tc>
      </w:tr>
      <w:tr w:rsidR="007C07D1" w:rsidRPr="004A13D7" w:rsidTr="00785F76">
        <w:trPr>
          <w:trHeight w:val="2720"/>
        </w:trPr>
        <w:tc>
          <w:tcPr>
            <w:tcW w:w="4820" w:type="dxa"/>
            <w:tcBorders>
              <w:top w:val="dashed" w:sz="4" w:space="0" w:color="auto"/>
              <w:bottom w:val="nil"/>
            </w:tcBorders>
          </w:tcPr>
          <w:p w:rsidR="007C07D1" w:rsidRPr="004A13D7" w:rsidRDefault="007C07D1" w:rsidP="00785F76">
            <w:pPr>
              <w:rPr>
                <w:rFonts w:eastAsia="Calibri"/>
                <w:b/>
                <w:color w:val="000000"/>
                <w:sz w:val="28"/>
                <w:szCs w:val="28"/>
                <w:lang w:val="vi-VN"/>
              </w:rPr>
            </w:pPr>
            <w:r w:rsidRPr="004A13D7">
              <w:rPr>
                <w:rFonts w:eastAsia="Calibri"/>
                <w:b/>
                <w:color w:val="000000"/>
                <w:sz w:val="28"/>
                <w:szCs w:val="28"/>
              </w:rPr>
              <w:t>2. HĐ</w:t>
            </w:r>
            <w:r w:rsidRPr="004A13D7">
              <w:rPr>
                <w:rFonts w:eastAsia="Calibri"/>
                <w:color w:val="000000"/>
                <w:sz w:val="28"/>
                <w:szCs w:val="28"/>
              </w:rPr>
              <w:t xml:space="preserve"> </w:t>
            </w:r>
            <w:r w:rsidRPr="004A13D7">
              <w:rPr>
                <w:rFonts w:eastAsia="Calibri"/>
                <w:b/>
                <w:color w:val="000000"/>
                <w:sz w:val="28"/>
                <w:szCs w:val="28"/>
              </w:rPr>
              <w:t>L</w:t>
            </w:r>
            <w:r w:rsidRPr="004A13D7">
              <w:rPr>
                <w:rFonts w:eastAsia="Calibri"/>
                <w:b/>
                <w:color w:val="000000"/>
                <w:sz w:val="28"/>
                <w:szCs w:val="28"/>
                <w:lang w:val="vi-VN"/>
              </w:rPr>
              <w:t>uyện tập</w:t>
            </w:r>
            <w:r w:rsidRPr="004A13D7">
              <w:rPr>
                <w:rFonts w:eastAsia="Calibri"/>
                <w:b/>
                <w:color w:val="000000"/>
                <w:sz w:val="28"/>
                <w:szCs w:val="28"/>
              </w:rPr>
              <w:t>, thực hành</w:t>
            </w:r>
            <w:r w:rsidRPr="004A13D7">
              <w:rPr>
                <w:rFonts w:eastAsia="Calibri"/>
                <w:b/>
                <w:color w:val="000000"/>
                <w:sz w:val="28"/>
                <w:szCs w:val="28"/>
                <w:lang w:val="vi-VN"/>
              </w:rPr>
              <w:t>.</w:t>
            </w:r>
          </w:p>
          <w:p w:rsidR="007C07D1" w:rsidRPr="004A13D7" w:rsidRDefault="007C07D1" w:rsidP="00785F76">
            <w:pPr>
              <w:rPr>
                <w:sz w:val="28"/>
                <w:szCs w:val="28"/>
                <w:lang w:val="vi-VN"/>
              </w:rPr>
            </w:pPr>
            <w:r w:rsidRPr="004A13D7">
              <w:rPr>
                <w:b/>
                <w:bCs/>
                <w:sz w:val="28"/>
                <w:szCs w:val="28"/>
                <w:lang w:val="pt-BR"/>
              </w:rPr>
              <w:t>Hoạt động 1:</w:t>
            </w:r>
            <w:r w:rsidRPr="004A13D7">
              <w:rPr>
                <w:sz w:val="28"/>
                <w:szCs w:val="28"/>
                <w:lang w:val="pt-BR"/>
              </w:rPr>
              <w:t xml:space="preserve">  </w:t>
            </w:r>
            <w:r w:rsidRPr="004A13D7">
              <w:rPr>
                <w:sz w:val="28"/>
                <w:szCs w:val="28"/>
                <w:lang w:val="vi-VN"/>
              </w:rPr>
              <w:t>Luyện đọc.</w:t>
            </w:r>
          </w:p>
          <w:p w:rsidR="007C07D1" w:rsidRPr="004A13D7" w:rsidRDefault="007C07D1" w:rsidP="00785F76">
            <w:pPr>
              <w:jc w:val="both"/>
              <w:rPr>
                <w:sz w:val="28"/>
                <w:szCs w:val="28"/>
                <w:lang w:val="vi-VN"/>
              </w:rPr>
            </w:pPr>
            <w:r w:rsidRPr="004A13D7">
              <w:rPr>
                <w:sz w:val="28"/>
                <w:szCs w:val="28"/>
                <w:lang w:val="vi-VN"/>
              </w:rPr>
              <w:t>- Gọi 1 HS đọc cả bài .</w:t>
            </w:r>
          </w:p>
          <w:p w:rsidR="007C07D1" w:rsidRPr="004A13D7" w:rsidRDefault="007C07D1" w:rsidP="00785F76">
            <w:pPr>
              <w:jc w:val="both"/>
              <w:rPr>
                <w:sz w:val="28"/>
                <w:szCs w:val="28"/>
                <w:lang w:val="vi-VN"/>
              </w:rPr>
            </w:pPr>
            <w:r w:rsidRPr="004A13D7">
              <w:rPr>
                <w:sz w:val="28"/>
                <w:szCs w:val="28"/>
                <w:lang w:val="vi-VN"/>
              </w:rPr>
              <w:t>- GV gọi HS nêu từ khó đọc, câu dài, ngắt nghỉ, nhấn giọng.</w:t>
            </w: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r w:rsidRPr="004A13D7">
              <w:rPr>
                <w:sz w:val="28"/>
                <w:szCs w:val="28"/>
                <w:lang w:val="vi-VN"/>
              </w:rPr>
              <w:t>- GV: yêu cầu HS ngồi theo nhóm 4 luyện đọc.</w:t>
            </w:r>
          </w:p>
          <w:p w:rsidR="007C07D1" w:rsidRPr="004A13D7" w:rsidRDefault="007C07D1" w:rsidP="00785F76">
            <w:pPr>
              <w:rPr>
                <w:sz w:val="28"/>
                <w:szCs w:val="28"/>
                <w:lang w:val="vi-VN"/>
              </w:rPr>
            </w:pPr>
            <w:r w:rsidRPr="004A13D7">
              <w:rPr>
                <w:sz w:val="28"/>
                <w:szCs w:val="28"/>
                <w:lang w:val="vi-VN"/>
              </w:rPr>
              <w:t>- Gọi 1 HS lên cho các nhóm chia sẻ phần luyện đọc.</w:t>
            </w:r>
          </w:p>
          <w:p w:rsidR="007C07D1" w:rsidRPr="004A13D7" w:rsidRDefault="007C07D1" w:rsidP="00785F76">
            <w:pPr>
              <w:jc w:val="both"/>
              <w:rPr>
                <w:sz w:val="28"/>
                <w:szCs w:val="28"/>
                <w:lang w:val="vi-VN"/>
              </w:rPr>
            </w:pPr>
            <w:r w:rsidRPr="004A13D7">
              <w:rPr>
                <w:sz w:val="28"/>
                <w:szCs w:val="28"/>
                <w:lang w:val="vi-VN"/>
              </w:rPr>
              <w:t>- Các nhóm khác lắng nghe và nhận xét các bạn đọc đúng yêu cầu chưa và giúp bạn đọc đúng theo yêu cầu.</w:t>
            </w:r>
          </w:p>
          <w:p w:rsidR="007C07D1" w:rsidRPr="004A13D7" w:rsidRDefault="007C07D1" w:rsidP="00785F76">
            <w:pPr>
              <w:rPr>
                <w:sz w:val="28"/>
                <w:szCs w:val="28"/>
                <w:lang w:val="vi-VN"/>
              </w:rPr>
            </w:pPr>
            <w:r w:rsidRPr="004A13D7">
              <w:rPr>
                <w:sz w:val="28"/>
                <w:szCs w:val="28"/>
                <w:lang w:val="vi-VN"/>
              </w:rPr>
              <w:t xml:space="preserve">- GV theo dõi các nhóm đọc bài. </w:t>
            </w:r>
          </w:p>
          <w:p w:rsidR="007C07D1" w:rsidRPr="004A13D7" w:rsidRDefault="007C07D1" w:rsidP="00785F76">
            <w:pPr>
              <w:rPr>
                <w:sz w:val="28"/>
                <w:szCs w:val="28"/>
                <w:lang w:val="vi-VN"/>
              </w:rPr>
            </w:pPr>
            <w:r w:rsidRPr="004A13D7">
              <w:rPr>
                <w:sz w:val="28"/>
                <w:szCs w:val="28"/>
                <w:lang w:val="vi-VN"/>
              </w:rPr>
              <w:t>- Gọi các nhóm đọc. HS nhận xét.</w:t>
            </w:r>
          </w:p>
          <w:p w:rsidR="007C07D1" w:rsidRDefault="007C07D1" w:rsidP="00785F76">
            <w:pPr>
              <w:tabs>
                <w:tab w:val="left" w:pos="3405"/>
                <w:tab w:val="center" w:pos="4536"/>
              </w:tabs>
              <w:jc w:val="both"/>
              <w:rPr>
                <w:b/>
                <w:bCs/>
                <w:sz w:val="28"/>
                <w:szCs w:val="28"/>
              </w:rPr>
            </w:pPr>
            <w:r w:rsidRPr="004A13D7">
              <w:rPr>
                <w:sz w:val="28"/>
                <w:szCs w:val="28"/>
                <w:lang w:val="vi-VN"/>
              </w:rPr>
              <w:t>- GV nhận xét: (VD: Nhóm bạn … đọc đúng, đám bảo tốc độ hoặc nhóm bạn…. đọc bài lưu loát và đã biết đọc hay bài đọc.</w:t>
            </w:r>
            <w:r w:rsidRPr="004A13D7">
              <w:rPr>
                <w:b/>
                <w:bCs/>
                <w:sz w:val="28"/>
                <w:szCs w:val="28"/>
              </w:rPr>
              <w:t xml:space="preserve"> </w:t>
            </w:r>
          </w:p>
          <w:p w:rsidR="007C07D1" w:rsidRPr="004A13D7" w:rsidRDefault="007C07D1" w:rsidP="00785F76">
            <w:pPr>
              <w:tabs>
                <w:tab w:val="left" w:pos="3405"/>
                <w:tab w:val="center" w:pos="4536"/>
              </w:tabs>
              <w:jc w:val="both"/>
              <w:rPr>
                <w:sz w:val="28"/>
                <w:szCs w:val="28"/>
              </w:rPr>
            </w:pPr>
            <w:r w:rsidRPr="004A13D7">
              <w:rPr>
                <w:b/>
                <w:bCs/>
                <w:sz w:val="28"/>
                <w:szCs w:val="28"/>
              </w:rPr>
              <w:t xml:space="preserve">Hoạt động 2: </w:t>
            </w:r>
            <w:r w:rsidRPr="004A13D7">
              <w:rPr>
                <w:sz w:val="28"/>
                <w:szCs w:val="28"/>
              </w:rPr>
              <w:t>Tìm hiểu nội dung bài</w:t>
            </w:r>
          </w:p>
          <w:p w:rsidR="007C07D1" w:rsidRPr="004A13D7" w:rsidRDefault="007C07D1" w:rsidP="00785F76">
            <w:pPr>
              <w:jc w:val="both"/>
              <w:rPr>
                <w:sz w:val="28"/>
                <w:szCs w:val="28"/>
              </w:rPr>
            </w:pPr>
            <w:r w:rsidRPr="004A13D7">
              <w:rPr>
                <w:sz w:val="28"/>
                <w:szCs w:val="28"/>
              </w:rPr>
              <w:t>- GV giao bài tập HS làm bài.</w:t>
            </w:r>
          </w:p>
          <w:p w:rsidR="007C07D1" w:rsidRPr="004A13D7" w:rsidRDefault="007C07D1" w:rsidP="00785F76">
            <w:pPr>
              <w:jc w:val="both"/>
              <w:rPr>
                <w:sz w:val="28"/>
                <w:szCs w:val="28"/>
              </w:rPr>
            </w:pPr>
            <w:r w:rsidRPr="004A13D7">
              <w:rPr>
                <w:sz w:val="28"/>
                <w:szCs w:val="28"/>
              </w:rPr>
              <w:lastRenderedPageBreak/>
              <w:t>- GV lệnh HS đạt chuẩn làm bài tập 1</w:t>
            </w:r>
            <w:r w:rsidRPr="004A13D7">
              <w:rPr>
                <w:sz w:val="28"/>
                <w:szCs w:val="28"/>
                <w:lang w:val="vi-VN"/>
              </w:rPr>
              <w:t>,2/</w:t>
            </w:r>
            <w:r w:rsidRPr="004A13D7">
              <w:rPr>
                <w:sz w:val="28"/>
                <w:szCs w:val="28"/>
              </w:rPr>
              <w:t>34</w:t>
            </w:r>
            <w:r w:rsidRPr="004A13D7">
              <w:rPr>
                <w:sz w:val="28"/>
                <w:szCs w:val="28"/>
                <w:lang w:val="vi-VN"/>
              </w:rPr>
              <w:t xml:space="preserve"> </w:t>
            </w:r>
            <w:r w:rsidRPr="004A13D7">
              <w:rPr>
                <w:sz w:val="28"/>
                <w:szCs w:val="28"/>
              </w:rPr>
              <w:t xml:space="preserve">Vở Bài tập Tiếng Việt. </w:t>
            </w:r>
          </w:p>
          <w:p w:rsidR="007C07D1" w:rsidRPr="004A13D7" w:rsidRDefault="007C07D1" w:rsidP="00785F76">
            <w:pPr>
              <w:rPr>
                <w:sz w:val="28"/>
                <w:szCs w:val="28"/>
                <w:lang w:val="pt-BR"/>
              </w:rPr>
            </w:pPr>
            <w:r w:rsidRPr="004A13D7">
              <w:rPr>
                <w:sz w:val="28"/>
                <w:szCs w:val="28"/>
                <w:lang w:val="pt-BR"/>
              </w:rPr>
              <w:t xml:space="preserve">- GV cho Hs làm bài trong vòng 12 phút. </w:t>
            </w:r>
          </w:p>
          <w:p w:rsidR="007C07D1" w:rsidRPr="004A13D7" w:rsidRDefault="007C07D1" w:rsidP="00785F76">
            <w:pPr>
              <w:rPr>
                <w:sz w:val="28"/>
                <w:szCs w:val="28"/>
                <w:lang w:val="pt-BR"/>
              </w:rPr>
            </w:pPr>
            <w:r w:rsidRPr="004A13D7">
              <w:rPr>
                <w:sz w:val="28"/>
                <w:szCs w:val="28"/>
                <w:lang w:val="pt-BR"/>
              </w:rPr>
              <w:t>- Gv quan sát, giúp đỡ, nhắc nhở tư thế ngồi học cho Hs; chấm chữa bài.</w:t>
            </w:r>
          </w:p>
          <w:p w:rsidR="007C07D1" w:rsidRPr="004A13D7" w:rsidRDefault="007C07D1" w:rsidP="00785F76">
            <w:pPr>
              <w:jc w:val="both"/>
              <w:rPr>
                <w:sz w:val="28"/>
                <w:szCs w:val="28"/>
                <w:lang w:val="vi-VN"/>
              </w:rPr>
            </w:pPr>
            <w:r w:rsidRPr="004A13D7">
              <w:rPr>
                <w:sz w:val="28"/>
                <w:szCs w:val="28"/>
                <w:lang w:val="pt-BR"/>
              </w:rPr>
              <w:t>- HS làm xong bài GV cho HS đổi vở kiểm tra bài cho nhau.</w:t>
            </w:r>
          </w:p>
        </w:tc>
        <w:tc>
          <w:tcPr>
            <w:tcW w:w="4536" w:type="dxa"/>
            <w:tcBorders>
              <w:top w:val="dashed" w:sz="4" w:space="0" w:color="auto"/>
              <w:bottom w:val="nil"/>
            </w:tcBorders>
          </w:tcPr>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p>
          <w:p w:rsidR="007C07D1" w:rsidRPr="004A13D7" w:rsidRDefault="007C07D1" w:rsidP="00785F76">
            <w:pPr>
              <w:rPr>
                <w:sz w:val="28"/>
                <w:szCs w:val="28"/>
                <w:lang w:val="vi-VN"/>
              </w:rPr>
            </w:pPr>
            <w:r w:rsidRPr="004A13D7">
              <w:rPr>
                <w:rFonts w:eastAsia="Calibri"/>
                <w:sz w:val="28"/>
                <w:szCs w:val="28"/>
                <w:lang w:val="vi-VN"/>
              </w:rPr>
              <w:t>-</w:t>
            </w:r>
            <w:r w:rsidRPr="004A13D7">
              <w:rPr>
                <w:sz w:val="28"/>
                <w:szCs w:val="28"/>
                <w:lang w:val="vi-VN"/>
              </w:rPr>
              <w:t xml:space="preserve"> HS đọc bài. </w:t>
            </w:r>
          </w:p>
          <w:p w:rsidR="007C07D1" w:rsidRPr="004A13D7" w:rsidRDefault="007C07D1" w:rsidP="00785F76">
            <w:pPr>
              <w:jc w:val="both"/>
              <w:rPr>
                <w:sz w:val="28"/>
                <w:szCs w:val="28"/>
                <w:lang w:val="vi-VN"/>
              </w:rPr>
            </w:pPr>
            <w:r w:rsidRPr="004A13D7">
              <w:rPr>
                <w:rFonts w:eastAsia="Calibri"/>
                <w:sz w:val="28"/>
                <w:szCs w:val="28"/>
                <w:lang w:val="vi-VN"/>
              </w:rPr>
              <w:t>-</w:t>
            </w:r>
            <w:r w:rsidRPr="004A13D7">
              <w:rPr>
                <w:sz w:val="28"/>
                <w:szCs w:val="28"/>
                <w:lang w:val="vi-VN"/>
              </w:rPr>
              <w:t xml:space="preserve"> HS nêu: Từ khó đọc: </w:t>
            </w:r>
            <w:r w:rsidRPr="004A13D7">
              <w:rPr>
                <w:i/>
                <w:sz w:val="28"/>
                <w:szCs w:val="28"/>
                <w:lang w:val="vi-VN"/>
              </w:rPr>
              <w:t>dắt em, thắm mãi, vời vợi, mênh mông, bến xa,…</w:t>
            </w:r>
          </w:p>
          <w:p w:rsidR="007C07D1" w:rsidRPr="004A13D7" w:rsidRDefault="007C07D1" w:rsidP="00785F76">
            <w:pPr>
              <w:jc w:val="both"/>
              <w:rPr>
                <w:sz w:val="28"/>
                <w:szCs w:val="28"/>
                <w:lang w:val="vi-VN"/>
              </w:rPr>
            </w:pPr>
            <w:r w:rsidRPr="004A13D7">
              <w:rPr>
                <w:sz w:val="28"/>
                <w:szCs w:val="28"/>
                <w:lang w:val="vi-VN"/>
              </w:rPr>
              <w:t xml:space="preserve">- Luyện đọc ngắt nhịp thơ: </w:t>
            </w:r>
          </w:p>
          <w:p w:rsidR="007C07D1" w:rsidRPr="004A13D7" w:rsidRDefault="007C07D1" w:rsidP="00785F76">
            <w:pPr>
              <w:jc w:val="center"/>
              <w:rPr>
                <w:sz w:val="28"/>
                <w:szCs w:val="28"/>
                <w:lang w:val="vi-VN"/>
              </w:rPr>
            </w:pPr>
            <w:r w:rsidRPr="004A13D7">
              <w:rPr>
                <w:sz w:val="28"/>
                <w:szCs w:val="28"/>
                <w:lang w:val="vi-VN"/>
              </w:rPr>
              <w:t>Nắng vườn trưa/ mênh mông</w:t>
            </w:r>
          </w:p>
          <w:p w:rsidR="007C07D1" w:rsidRPr="004A13D7" w:rsidRDefault="007C07D1" w:rsidP="00785F76">
            <w:pPr>
              <w:jc w:val="center"/>
              <w:rPr>
                <w:sz w:val="28"/>
                <w:szCs w:val="28"/>
                <w:lang w:val="vi-VN"/>
              </w:rPr>
            </w:pPr>
            <w:r w:rsidRPr="004A13D7">
              <w:rPr>
                <w:sz w:val="28"/>
                <w:szCs w:val="28"/>
                <w:lang w:val="vi-VN"/>
              </w:rPr>
              <w:t>Bướm bay như/ lời hát/</w:t>
            </w:r>
          </w:p>
          <w:p w:rsidR="007C07D1" w:rsidRPr="004A13D7" w:rsidRDefault="007C07D1" w:rsidP="00785F76">
            <w:pPr>
              <w:rPr>
                <w:sz w:val="28"/>
                <w:szCs w:val="28"/>
                <w:lang w:val="en-US"/>
              </w:rPr>
            </w:pPr>
            <w:r w:rsidRPr="004A13D7">
              <w:rPr>
                <w:sz w:val="28"/>
                <w:szCs w:val="28"/>
                <w:lang w:val="en-US"/>
              </w:rPr>
              <w:t>- Học sinh làm việc trong nhóm 4</w:t>
            </w:r>
          </w:p>
          <w:p w:rsidR="007C07D1" w:rsidRPr="004A13D7" w:rsidRDefault="007C07D1" w:rsidP="00785F76">
            <w:pPr>
              <w:rPr>
                <w:rFonts w:eastAsia="Calibri"/>
                <w:sz w:val="28"/>
                <w:szCs w:val="28"/>
                <w:lang w:val="en-US"/>
              </w:rPr>
            </w:pPr>
            <w:r w:rsidRPr="004A13D7">
              <w:rPr>
                <w:rFonts w:eastAsia="Calibri"/>
                <w:sz w:val="28"/>
                <w:szCs w:val="28"/>
                <w:lang w:val="en-US"/>
              </w:rPr>
              <w:t xml:space="preserve"> </w:t>
            </w:r>
          </w:p>
          <w:p w:rsidR="007C07D1" w:rsidRPr="004A13D7" w:rsidRDefault="007C07D1" w:rsidP="00785F76">
            <w:pPr>
              <w:rPr>
                <w:rFonts w:eastAsia="Calibri"/>
                <w:sz w:val="28"/>
                <w:szCs w:val="28"/>
                <w:lang w:val="en-US"/>
              </w:rPr>
            </w:pPr>
            <w:r w:rsidRPr="004A13D7">
              <w:rPr>
                <w:rFonts w:eastAsia="Calibri"/>
                <w:sz w:val="28"/>
                <w:szCs w:val="28"/>
                <w:lang w:val="vi-VN"/>
              </w:rPr>
              <w:t xml:space="preserve">- </w:t>
            </w:r>
            <w:r w:rsidRPr="004A13D7">
              <w:rPr>
                <w:rFonts w:eastAsia="Calibri"/>
                <w:sz w:val="28"/>
                <w:szCs w:val="28"/>
                <w:lang w:val="en-US"/>
              </w:rPr>
              <w:t>HS đọc bài</w:t>
            </w: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Default="007C07D1" w:rsidP="00785F76">
            <w:pPr>
              <w:rPr>
                <w:rFonts w:eastAsia="Calibri"/>
                <w:sz w:val="28"/>
                <w:szCs w:val="28"/>
                <w:lang w:val="en-US"/>
              </w:rPr>
            </w:pPr>
          </w:p>
          <w:p w:rsidR="007C07D1" w:rsidRPr="004A13D7" w:rsidRDefault="007C07D1" w:rsidP="00785F76">
            <w:pPr>
              <w:rPr>
                <w:sz w:val="28"/>
                <w:szCs w:val="28"/>
              </w:rPr>
            </w:pPr>
            <w:r w:rsidRPr="004A13D7">
              <w:rPr>
                <w:rFonts w:eastAsia="Calibri"/>
                <w:sz w:val="28"/>
                <w:szCs w:val="28"/>
              </w:rPr>
              <w:t>-</w:t>
            </w:r>
            <w:r w:rsidRPr="004A13D7">
              <w:rPr>
                <w:sz w:val="28"/>
                <w:szCs w:val="28"/>
              </w:rPr>
              <w:t xml:space="preserve"> HS đánh dấu bài tập cần làm  vào </w:t>
            </w:r>
            <w:r w:rsidRPr="004A13D7">
              <w:rPr>
                <w:sz w:val="28"/>
                <w:szCs w:val="28"/>
              </w:rPr>
              <w:lastRenderedPageBreak/>
              <w:t xml:space="preserve">vở. </w:t>
            </w:r>
          </w:p>
          <w:p w:rsidR="007C07D1" w:rsidRPr="004A13D7" w:rsidRDefault="007C07D1" w:rsidP="00785F76">
            <w:pPr>
              <w:rPr>
                <w:rFonts w:eastAsia="Calibri"/>
                <w:sz w:val="28"/>
                <w:szCs w:val="28"/>
                <w:lang w:val="en-US"/>
              </w:rPr>
            </w:pPr>
            <w:r w:rsidRPr="004A13D7">
              <w:rPr>
                <w:rFonts w:eastAsia="Calibri"/>
                <w:sz w:val="28"/>
                <w:szCs w:val="28"/>
                <w:lang w:val="en-US"/>
              </w:rPr>
              <w:t>-</w:t>
            </w:r>
            <w:r w:rsidRPr="004A13D7">
              <w:rPr>
                <w:rFonts w:eastAsia="Calibri"/>
                <w:sz w:val="28"/>
                <w:szCs w:val="28"/>
                <w:lang w:val="vi-VN"/>
              </w:rPr>
              <w:t xml:space="preserve"> </w:t>
            </w:r>
            <w:r w:rsidRPr="004A13D7">
              <w:rPr>
                <w:rFonts w:eastAsia="Calibri"/>
                <w:sz w:val="28"/>
                <w:szCs w:val="28"/>
                <w:lang w:val="en-US"/>
              </w:rPr>
              <w:t>HS làm bài</w:t>
            </w:r>
          </w:p>
          <w:p w:rsidR="007C07D1" w:rsidRDefault="007C07D1" w:rsidP="00785F76">
            <w:pPr>
              <w:rPr>
                <w:rFonts w:eastAsia="Calibri"/>
                <w:sz w:val="28"/>
                <w:szCs w:val="28"/>
                <w:lang w:val="en-US"/>
              </w:rPr>
            </w:pPr>
          </w:p>
          <w:p w:rsidR="007C07D1" w:rsidRPr="004A13D7" w:rsidRDefault="007C07D1" w:rsidP="00785F76">
            <w:pPr>
              <w:rPr>
                <w:rFonts w:eastAsia="Calibri"/>
                <w:sz w:val="28"/>
                <w:szCs w:val="28"/>
                <w:lang w:val="en-US"/>
              </w:rPr>
            </w:pPr>
          </w:p>
          <w:p w:rsidR="007C07D1" w:rsidRPr="004A13D7" w:rsidRDefault="007C07D1" w:rsidP="00785F76">
            <w:pPr>
              <w:rPr>
                <w:rFonts w:eastAsia="Calibri"/>
                <w:sz w:val="28"/>
                <w:szCs w:val="28"/>
                <w:lang w:val="en-US"/>
              </w:rPr>
            </w:pPr>
          </w:p>
        </w:tc>
      </w:tr>
      <w:tr w:rsidR="007C07D1" w:rsidRPr="004A13D7" w:rsidTr="00785F76">
        <w:trPr>
          <w:trHeight w:val="3004"/>
        </w:trPr>
        <w:tc>
          <w:tcPr>
            <w:tcW w:w="4820" w:type="dxa"/>
            <w:tcBorders>
              <w:top w:val="nil"/>
              <w:bottom w:val="nil"/>
            </w:tcBorders>
          </w:tcPr>
          <w:p w:rsidR="007C07D1" w:rsidRPr="004A13D7" w:rsidRDefault="007C07D1" w:rsidP="00785F76">
            <w:pPr>
              <w:tabs>
                <w:tab w:val="left" w:pos="3405"/>
                <w:tab w:val="center" w:pos="4536"/>
              </w:tabs>
              <w:jc w:val="both"/>
              <w:rPr>
                <w:sz w:val="28"/>
                <w:szCs w:val="28"/>
              </w:rPr>
            </w:pPr>
            <w:r w:rsidRPr="004A13D7">
              <w:rPr>
                <w:b/>
                <w:bCs/>
                <w:sz w:val="28"/>
                <w:szCs w:val="28"/>
              </w:rPr>
              <w:lastRenderedPageBreak/>
              <w:t xml:space="preserve">Hoạt động 3: </w:t>
            </w:r>
            <w:r w:rsidRPr="004A13D7">
              <w:rPr>
                <w:sz w:val="28"/>
                <w:szCs w:val="28"/>
              </w:rPr>
              <w:t>Chữa bài</w:t>
            </w:r>
          </w:p>
          <w:p w:rsidR="007C07D1" w:rsidRPr="004A13D7" w:rsidRDefault="007C07D1" w:rsidP="00785F76">
            <w:pPr>
              <w:tabs>
                <w:tab w:val="left" w:pos="3405"/>
                <w:tab w:val="center" w:pos="4536"/>
              </w:tabs>
              <w:jc w:val="both"/>
              <w:rPr>
                <w:sz w:val="28"/>
                <w:szCs w:val="28"/>
              </w:rPr>
            </w:pPr>
            <w:r w:rsidRPr="004A13D7">
              <w:rPr>
                <w:sz w:val="28"/>
                <w:szCs w:val="28"/>
              </w:rPr>
              <w:t>- GV Gọi 1 Hs lên điều hành phần chia sẻ trước lớp.</w:t>
            </w:r>
          </w:p>
          <w:p w:rsidR="007C07D1" w:rsidRPr="004A13D7" w:rsidRDefault="007C07D1" w:rsidP="00785F76">
            <w:pPr>
              <w:jc w:val="both"/>
              <w:rPr>
                <w:b/>
                <w:sz w:val="28"/>
                <w:szCs w:val="28"/>
              </w:rPr>
            </w:pPr>
            <w:r w:rsidRPr="004A13D7">
              <w:rPr>
                <w:b/>
                <w:sz w:val="28"/>
                <w:szCs w:val="28"/>
              </w:rPr>
              <w:t>* Bài 1/34</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GV gọi 1 HS nêu yêu cầu.</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xml:space="preserve">- Yêu cầu HS nêu câu chuyện, bài văn, bài thơ đã chuẩn bị. (có thể chọn bài </w:t>
            </w:r>
            <w:r w:rsidRPr="004A13D7">
              <w:rPr>
                <w:rFonts w:eastAsia="Calibri"/>
                <w:i/>
                <w:iCs/>
                <w:color w:val="000000"/>
                <w:sz w:val="28"/>
                <w:szCs w:val="28"/>
                <w:lang w:val="vi-VN"/>
              </w:rPr>
              <w:t>Bà em</w:t>
            </w:r>
            <w:r w:rsidRPr="004A13D7">
              <w:rPr>
                <w:rFonts w:eastAsia="Calibri"/>
                <w:color w:val="000000"/>
                <w:sz w:val="28"/>
                <w:szCs w:val="28"/>
                <w:lang w:val="vi-VN"/>
              </w:rPr>
              <w:t>)</w:t>
            </w:r>
          </w:p>
          <w:p w:rsidR="007C07D1" w:rsidRPr="004A13D7" w:rsidRDefault="007C07D1" w:rsidP="00785F76">
            <w:pPr>
              <w:jc w:val="both"/>
              <w:rPr>
                <w:sz w:val="28"/>
                <w:szCs w:val="28"/>
                <w:lang w:val="pt-BR"/>
              </w:rPr>
            </w:pPr>
          </w:p>
        </w:tc>
        <w:tc>
          <w:tcPr>
            <w:tcW w:w="4536" w:type="dxa"/>
            <w:tcBorders>
              <w:top w:val="nil"/>
              <w:bottom w:val="nil"/>
            </w:tcBorders>
          </w:tcPr>
          <w:p w:rsidR="007C07D1" w:rsidRPr="004A13D7" w:rsidRDefault="007C07D1" w:rsidP="00785F76">
            <w:pPr>
              <w:jc w:val="both"/>
              <w:rPr>
                <w:rFonts w:eastAsia="Calibri"/>
                <w:color w:val="000000"/>
                <w:sz w:val="28"/>
                <w:szCs w:val="28"/>
              </w:rPr>
            </w:pPr>
          </w:p>
          <w:p w:rsidR="007C07D1" w:rsidRPr="004A13D7" w:rsidRDefault="007C07D1" w:rsidP="00785F76">
            <w:pPr>
              <w:jc w:val="both"/>
              <w:rPr>
                <w:rFonts w:eastAsia="Calibri"/>
                <w:sz w:val="28"/>
                <w:szCs w:val="28"/>
                <w:lang w:val="en-US"/>
              </w:rPr>
            </w:pPr>
            <w:r w:rsidRPr="004A13D7">
              <w:rPr>
                <w:rFonts w:eastAsia="Calibri"/>
                <w:sz w:val="28"/>
                <w:szCs w:val="28"/>
                <w:lang w:val="en-US"/>
              </w:rPr>
              <w:t>-</w:t>
            </w:r>
            <w:r w:rsidRPr="004A13D7">
              <w:rPr>
                <w:rFonts w:eastAsia="Calibri"/>
                <w:sz w:val="28"/>
                <w:szCs w:val="28"/>
                <w:lang w:val="vi-VN"/>
              </w:rPr>
              <w:t xml:space="preserve"> </w:t>
            </w:r>
            <w:r w:rsidRPr="004A13D7">
              <w:rPr>
                <w:rFonts w:eastAsia="Calibri"/>
                <w:sz w:val="28"/>
                <w:szCs w:val="28"/>
                <w:lang w:val="en-US"/>
              </w:rPr>
              <w:t>1 Hs lên chia sẻ.</w:t>
            </w:r>
          </w:p>
          <w:p w:rsidR="007C07D1" w:rsidRPr="004A13D7" w:rsidRDefault="007C07D1" w:rsidP="00785F76">
            <w:pPr>
              <w:jc w:val="both"/>
              <w:rPr>
                <w:rFonts w:eastAsia="Calibri"/>
                <w:sz w:val="28"/>
                <w:szCs w:val="28"/>
                <w:lang w:val="en-US"/>
              </w:rPr>
            </w:pPr>
          </w:p>
          <w:p w:rsidR="007C07D1" w:rsidRPr="004A13D7" w:rsidRDefault="007C07D1" w:rsidP="00785F76">
            <w:pPr>
              <w:jc w:val="both"/>
              <w:rPr>
                <w:color w:val="000000"/>
                <w:sz w:val="28"/>
                <w:szCs w:val="28"/>
                <w:lang w:val="en-US"/>
              </w:rPr>
            </w:pPr>
          </w:p>
          <w:p w:rsidR="007C07D1" w:rsidRPr="004A13D7" w:rsidRDefault="007C07D1" w:rsidP="00785F76">
            <w:pPr>
              <w:jc w:val="both"/>
              <w:rPr>
                <w:rFonts w:eastAsia="Calibri"/>
                <w:i/>
                <w:color w:val="000000"/>
                <w:sz w:val="28"/>
                <w:szCs w:val="28"/>
              </w:rPr>
            </w:pPr>
            <w:r w:rsidRPr="004A13D7">
              <w:rPr>
                <w:color w:val="000000"/>
                <w:sz w:val="28"/>
                <w:szCs w:val="28"/>
              </w:rPr>
              <w:t>- Hs nêu</w:t>
            </w:r>
            <w:r w:rsidRPr="004A13D7">
              <w:rPr>
                <w:rFonts w:eastAsia="Calibri"/>
                <w:i/>
                <w:color w:val="000000"/>
                <w:sz w:val="28"/>
                <w:szCs w:val="28"/>
              </w:rPr>
              <w:t>.</w:t>
            </w:r>
          </w:p>
          <w:p w:rsidR="007C07D1" w:rsidRPr="004A13D7" w:rsidRDefault="007C07D1" w:rsidP="00785F76">
            <w:pPr>
              <w:jc w:val="both"/>
              <w:rPr>
                <w:rFonts w:eastAsia="Calibri"/>
                <w:iCs/>
                <w:color w:val="000000"/>
                <w:sz w:val="28"/>
                <w:szCs w:val="28"/>
                <w:lang w:val="vi-VN"/>
              </w:rPr>
            </w:pPr>
            <w:r w:rsidRPr="004A13D7">
              <w:rPr>
                <w:rFonts w:eastAsia="Calibri"/>
                <w:iCs/>
                <w:color w:val="000000"/>
                <w:sz w:val="28"/>
                <w:szCs w:val="28"/>
                <w:lang w:val="vi-VN"/>
              </w:rPr>
              <w:t>- HS nêu bài mình chọn.</w:t>
            </w:r>
          </w:p>
          <w:p w:rsidR="007C07D1" w:rsidRPr="004A13D7" w:rsidRDefault="007C07D1" w:rsidP="00785F76">
            <w:pPr>
              <w:jc w:val="both"/>
              <w:rPr>
                <w:rFonts w:eastAsia="Calibri"/>
                <w:iCs/>
                <w:color w:val="000000"/>
                <w:sz w:val="28"/>
                <w:szCs w:val="28"/>
                <w:lang w:val="vi-VN"/>
              </w:rPr>
            </w:pPr>
          </w:p>
          <w:p w:rsidR="007C07D1" w:rsidRPr="004A13D7" w:rsidRDefault="007C07D1" w:rsidP="00785F76">
            <w:pPr>
              <w:jc w:val="both"/>
              <w:rPr>
                <w:color w:val="000000"/>
                <w:sz w:val="28"/>
                <w:szCs w:val="28"/>
              </w:rPr>
            </w:pPr>
            <w:r w:rsidRPr="004A13D7">
              <w:rPr>
                <w:color w:val="000000"/>
                <w:sz w:val="28"/>
                <w:szCs w:val="28"/>
              </w:rPr>
              <w:t>- HS chia sẻ trong nhóm đôi.</w:t>
            </w:r>
          </w:p>
          <w:p w:rsidR="007C07D1" w:rsidRPr="00F62029" w:rsidRDefault="007C07D1" w:rsidP="00785F76">
            <w:pPr>
              <w:jc w:val="both"/>
              <w:rPr>
                <w:rFonts w:eastAsia="Calibri"/>
                <w:sz w:val="28"/>
                <w:szCs w:val="28"/>
              </w:rPr>
            </w:pPr>
            <w:r w:rsidRPr="004A13D7">
              <w:rPr>
                <w:color w:val="000000"/>
                <w:sz w:val="28"/>
                <w:szCs w:val="28"/>
              </w:rPr>
              <w:t>- 4,5</w:t>
            </w:r>
            <w:r w:rsidRPr="004A13D7">
              <w:rPr>
                <w:color w:val="000000"/>
                <w:sz w:val="28"/>
                <w:szCs w:val="28"/>
                <w:lang w:val="vi-VN"/>
              </w:rPr>
              <w:t xml:space="preserve"> </w:t>
            </w:r>
            <w:r w:rsidRPr="004A13D7">
              <w:rPr>
                <w:color w:val="000000"/>
                <w:sz w:val="28"/>
                <w:szCs w:val="28"/>
              </w:rPr>
              <w:t>HS chia sẻ</w:t>
            </w:r>
            <w:r w:rsidRPr="004A13D7">
              <w:rPr>
                <w:color w:val="000000"/>
                <w:sz w:val="28"/>
                <w:szCs w:val="28"/>
                <w:lang w:val="vi-VN"/>
              </w:rPr>
              <w:t>. Lớp điền phiếu đọc</w:t>
            </w:r>
            <w:r w:rsidRPr="00F62029">
              <w:rPr>
                <w:color w:val="000000"/>
                <w:sz w:val="28"/>
                <w:szCs w:val="28"/>
              </w:rPr>
              <w:t xml:space="preserve"> sách.</w:t>
            </w:r>
          </w:p>
        </w:tc>
      </w:tr>
      <w:tr w:rsidR="007C07D1" w:rsidRPr="004A13D7" w:rsidTr="00785F76">
        <w:tc>
          <w:tcPr>
            <w:tcW w:w="4820" w:type="dxa"/>
            <w:tcBorders>
              <w:top w:val="nil"/>
              <w:bottom w:val="nil"/>
            </w:tcBorders>
          </w:tcPr>
          <w:p w:rsidR="007C07D1" w:rsidRPr="004A13D7" w:rsidRDefault="007C07D1" w:rsidP="00785F76">
            <w:pPr>
              <w:jc w:val="both"/>
              <w:rPr>
                <w:rFonts w:eastAsia="Calibri"/>
                <w:color w:val="000000"/>
                <w:sz w:val="28"/>
                <w:szCs w:val="28"/>
                <w:lang w:val="en-US"/>
              </w:rPr>
            </w:pPr>
            <w:r w:rsidRPr="004A13D7">
              <w:rPr>
                <w:rFonts w:eastAsia="Calibri"/>
                <w:color w:val="000000"/>
                <w:sz w:val="28"/>
                <w:szCs w:val="28"/>
                <w:lang w:val="en-US"/>
              </w:rPr>
              <w:t>- GV cho HS chia sẻ trong nhóm đôi.</w:t>
            </w:r>
          </w:p>
          <w:p w:rsidR="007C07D1" w:rsidRPr="004A13D7" w:rsidRDefault="007C07D1" w:rsidP="00785F76">
            <w:pPr>
              <w:jc w:val="both"/>
              <w:rPr>
                <w:rFonts w:eastAsia="Calibri"/>
                <w:color w:val="000000"/>
                <w:sz w:val="28"/>
                <w:szCs w:val="28"/>
                <w:lang w:val="en-US"/>
              </w:rPr>
            </w:pPr>
            <w:r w:rsidRPr="004A13D7">
              <w:rPr>
                <w:rFonts w:eastAsia="Calibri"/>
                <w:color w:val="000000"/>
                <w:sz w:val="28"/>
                <w:szCs w:val="28"/>
                <w:lang w:val="en-US"/>
              </w:rPr>
              <w:t>- GV cho HS chia sẻ trước lớp.</w:t>
            </w:r>
          </w:p>
          <w:p w:rsidR="007C07D1" w:rsidRPr="004A13D7" w:rsidRDefault="007C07D1" w:rsidP="00785F76">
            <w:pPr>
              <w:jc w:val="both"/>
              <w:rPr>
                <w:sz w:val="28"/>
                <w:szCs w:val="28"/>
                <w:lang w:val="en-US"/>
              </w:rPr>
            </w:pPr>
            <w:r w:rsidRPr="004A13D7">
              <w:rPr>
                <w:rFonts w:eastAsia="Calibri"/>
                <w:color w:val="000000"/>
                <w:sz w:val="28"/>
                <w:szCs w:val="28"/>
                <w:lang w:val="en-US"/>
              </w:rPr>
              <w:t>- G</w:t>
            </w:r>
            <w:r w:rsidRPr="004A13D7">
              <w:rPr>
                <w:rFonts w:eastAsia="Calibri"/>
                <w:color w:val="000000"/>
                <w:sz w:val="28"/>
                <w:szCs w:val="28"/>
                <w:lang w:val="vi-VN"/>
              </w:rPr>
              <w:t xml:space="preserve">V </w:t>
            </w:r>
            <w:r w:rsidRPr="004A13D7">
              <w:rPr>
                <w:rFonts w:eastAsia="Calibri"/>
                <w:color w:val="000000"/>
                <w:sz w:val="28"/>
                <w:szCs w:val="28"/>
                <w:lang w:val="en-US"/>
              </w:rPr>
              <w:t>nhận xét, tuyên dương HS.</w:t>
            </w:r>
          </w:p>
        </w:tc>
        <w:tc>
          <w:tcPr>
            <w:tcW w:w="4536" w:type="dxa"/>
            <w:tcBorders>
              <w:top w:val="nil"/>
              <w:bottom w:val="nil"/>
            </w:tcBorders>
          </w:tcPr>
          <w:p w:rsidR="007C07D1" w:rsidRPr="004A13D7" w:rsidRDefault="007C07D1" w:rsidP="00785F76">
            <w:pPr>
              <w:jc w:val="both"/>
              <w:rPr>
                <w:sz w:val="28"/>
                <w:szCs w:val="28"/>
                <w:lang w:val="vi-VN"/>
              </w:rPr>
            </w:pPr>
            <w:r w:rsidRPr="004A13D7">
              <w:rPr>
                <w:sz w:val="28"/>
                <w:szCs w:val="28"/>
                <w:lang w:val="vi-VN"/>
              </w:rPr>
              <w:t>- HS nhận xét.</w:t>
            </w:r>
          </w:p>
          <w:p w:rsidR="007C07D1" w:rsidRPr="004A13D7" w:rsidRDefault="007C07D1" w:rsidP="00785F76">
            <w:pPr>
              <w:jc w:val="both"/>
              <w:rPr>
                <w:rFonts w:eastAsia="Calibri"/>
                <w:sz w:val="28"/>
                <w:szCs w:val="28"/>
                <w:lang w:val="vi-VN"/>
              </w:rPr>
            </w:pPr>
            <w:r w:rsidRPr="004A13D7">
              <w:rPr>
                <w:sz w:val="28"/>
                <w:szCs w:val="28"/>
                <w:lang w:val="vi-VN"/>
              </w:rPr>
              <w:t>- HS chữa bài vào vở.</w:t>
            </w:r>
          </w:p>
        </w:tc>
      </w:tr>
      <w:tr w:rsidR="007C07D1" w:rsidRPr="004A13D7" w:rsidTr="00785F76">
        <w:trPr>
          <w:trHeight w:val="284"/>
        </w:trPr>
        <w:tc>
          <w:tcPr>
            <w:tcW w:w="4820" w:type="dxa"/>
            <w:tcBorders>
              <w:top w:val="nil"/>
              <w:left w:val="single" w:sz="4" w:space="0" w:color="auto"/>
              <w:bottom w:val="nil"/>
            </w:tcBorders>
          </w:tcPr>
          <w:p w:rsidR="007C07D1" w:rsidRPr="004A13D7" w:rsidRDefault="007C07D1" w:rsidP="00785F76">
            <w:pPr>
              <w:jc w:val="both"/>
              <w:rPr>
                <w:sz w:val="28"/>
                <w:szCs w:val="28"/>
                <w:lang w:val="vi-VN"/>
              </w:rPr>
            </w:pPr>
            <w:r w:rsidRPr="00CD615A">
              <w:rPr>
                <w:sz w:val="28"/>
                <w:szCs w:val="28"/>
              </w:rPr>
              <w:t>-</w:t>
            </w:r>
            <w:r>
              <w:rPr>
                <w:sz w:val="28"/>
                <w:szCs w:val="28"/>
              </w:rPr>
              <w:t xml:space="preserve"> </w:t>
            </w:r>
            <w:r w:rsidRPr="004A13D7">
              <w:rPr>
                <w:sz w:val="28"/>
                <w:szCs w:val="28"/>
                <w:lang w:val="vi-VN"/>
              </w:rPr>
              <w:t>GV chốt: Qua các ý kiến trao đổi cô thấy các em đã biết ghi vào phiếu đọc sách và biết chia sẻ các câu hỏi mình đọc được với bạn</w:t>
            </w:r>
          </w:p>
          <w:p w:rsidR="007C07D1" w:rsidRPr="004A13D7" w:rsidRDefault="007C07D1" w:rsidP="00785F76">
            <w:pPr>
              <w:jc w:val="both"/>
              <w:rPr>
                <w:b/>
                <w:sz w:val="28"/>
                <w:szCs w:val="28"/>
                <w:lang w:val="vi-VN"/>
              </w:rPr>
            </w:pPr>
            <w:r w:rsidRPr="004A13D7">
              <w:rPr>
                <w:b/>
                <w:sz w:val="28"/>
                <w:szCs w:val="28"/>
                <w:lang w:val="vi-VN"/>
              </w:rPr>
              <w:t>* Bài 2/34</w:t>
            </w:r>
          </w:p>
          <w:p w:rsidR="007C07D1" w:rsidRPr="004A13D7" w:rsidRDefault="007C07D1" w:rsidP="00785F76">
            <w:pPr>
              <w:jc w:val="both"/>
              <w:rPr>
                <w:sz w:val="28"/>
                <w:szCs w:val="28"/>
                <w:lang w:val="vi-VN"/>
              </w:rPr>
            </w:pPr>
            <w:r w:rsidRPr="004A13D7">
              <w:rPr>
                <w:sz w:val="28"/>
                <w:szCs w:val="28"/>
                <w:lang w:val="vi-VN"/>
              </w:rPr>
              <w:t xml:space="preserve">- Gọi HS trình bày bài làm. </w:t>
            </w: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r w:rsidRPr="004A13D7">
              <w:rPr>
                <w:sz w:val="28"/>
                <w:szCs w:val="28"/>
                <w:lang w:val="vi-VN"/>
              </w:rPr>
              <w:t>- Gọi HS nhận xét.</w:t>
            </w:r>
          </w:p>
          <w:p w:rsidR="007C07D1" w:rsidRPr="004A13D7" w:rsidRDefault="007C07D1" w:rsidP="00785F76">
            <w:pPr>
              <w:jc w:val="both"/>
              <w:rPr>
                <w:sz w:val="28"/>
                <w:szCs w:val="28"/>
                <w:lang w:val="vi-VN"/>
              </w:rPr>
            </w:pPr>
            <w:r w:rsidRPr="004A13D7">
              <w:rPr>
                <w:sz w:val="28"/>
                <w:szCs w:val="28"/>
                <w:lang w:val="vi-VN"/>
              </w:rPr>
              <w:t>- GV nhận xét bổ sung. Chốt nội dung</w:t>
            </w:r>
          </w:p>
          <w:p w:rsidR="007C07D1" w:rsidRDefault="007C07D1" w:rsidP="00785F76">
            <w:pPr>
              <w:jc w:val="both"/>
              <w:rPr>
                <w:sz w:val="28"/>
                <w:szCs w:val="28"/>
                <w:lang w:val="vi-VN"/>
              </w:rPr>
            </w:pPr>
            <w:r>
              <w:rPr>
                <w:sz w:val="28"/>
                <w:szCs w:val="28"/>
              </w:rPr>
              <w:t xml:space="preserve">- </w:t>
            </w:r>
            <w:r w:rsidRPr="00CD615A">
              <w:rPr>
                <w:sz w:val="28"/>
                <w:szCs w:val="28"/>
                <w:lang w:val="vi-VN"/>
              </w:rPr>
              <w:t>G</w:t>
            </w:r>
            <w:r w:rsidRPr="004A13D7">
              <w:rPr>
                <w:sz w:val="28"/>
                <w:szCs w:val="28"/>
                <w:lang w:val="vi-VN"/>
              </w:rPr>
              <w:t>V chốt: Qua các ý kiến trao đổi cô thấy các em đã biết sắp xếp các từ cho sẵn vào các nhóm thích hợp</w:t>
            </w:r>
          </w:p>
          <w:p w:rsidR="007C07D1" w:rsidRPr="004A13D7" w:rsidRDefault="007C07D1" w:rsidP="00785F76">
            <w:pPr>
              <w:jc w:val="both"/>
              <w:rPr>
                <w:rFonts w:eastAsia="Calibri"/>
                <w:b/>
                <w:color w:val="000000"/>
                <w:sz w:val="28"/>
                <w:szCs w:val="28"/>
                <w:lang w:val="vi-VN"/>
              </w:rPr>
            </w:pPr>
            <w:r w:rsidRPr="004A13D7">
              <w:rPr>
                <w:rFonts w:eastAsia="Calibri"/>
                <w:b/>
                <w:color w:val="000000"/>
                <w:sz w:val="28"/>
                <w:szCs w:val="28"/>
                <w:lang w:val="vi-VN"/>
              </w:rPr>
              <w:t>3. HĐ Vận dụng</w:t>
            </w:r>
          </w:p>
          <w:p w:rsidR="007C07D1" w:rsidRPr="004A13D7" w:rsidRDefault="007C07D1" w:rsidP="00785F76">
            <w:pPr>
              <w:jc w:val="both"/>
              <w:rPr>
                <w:sz w:val="28"/>
                <w:szCs w:val="28"/>
                <w:lang w:val="vi-VN"/>
              </w:rPr>
            </w:pPr>
            <w:r w:rsidRPr="004A13D7">
              <w:rPr>
                <w:sz w:val="28"/>
                <w:szCs w:val="28"/>
                <w:lang w:val="vi-VN"/>
              </w:rPr>
              <w:t>- Gọi 1 HS đọc lại cả bài.</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Em biết được thông điệp gì qua bài học?</w:t>
            </w:r>
          </w:p>
          <w:p w:rsidR="007C07D1" w:rsidRPr="004A13D7" w:rsidRDefault="007C07D1" w:rsidP="00785F76">
            <w:pPr>
              <w:jc w:val="both"/>
              <w:rPr>
                <w:sz w:val="28"/>
                <w:szCs w:val="28"/>
                <w:lang w:val="vi-VN"/>
              </w:rPr>
            </w:pPr>
            <w:r>
              <w:rPr>
                <w:sz w:val="28"/>
                <w:szCs w:val="28"/>
              </w:rPr>
              <w:t xml:space="preserve">- </w:t>
            </w:r>
            <w:r w:rsidRPr="004A13D7">
              <w:rPr>
                <w:sz w:val="28"/>
                <w:szCs w:val="28"/>
                <w:lang w:val="vi-VN"/>
              </w:rPr>
              <w:t xml:space="preserve">GV hệ thống bài: </w:t>
            </w:r>
            <w:r w:rsidRPr="004A13D7">
              <w:rPr>
                <w:bCs/>
                <w:iCs/>
                <w:sz w:val="28"/>
                <w:szCs w:val="28"/>
                <w:lang w:val="vi-VN"/>
              </w:rPr>
              <w:t>Bài thơ thể hiện niềm</w:t>
            </w:r>
          </w:p>
        </w:tc>
        <w:tc>
          <w:tcPr>
            <w:tcW w:w="4536" w:type="dxa"/>
            <w:tcBorders>
              <w:top w:val="nil"/>
              <w:bottom w:val="nil"/>
              <w:right w:val="single" w:sz="4" w:space="0" w:color="auto"/>
            </w:tcBorders>
          </w:tcPr>
          <w:p w:rsidR="007C07D1" w:rsidRPr="004A13D7" w:rsidRDefault="007C07D1" w:rsidP="00785F76">
            <w:pPr>
              <w:jc w:val="both"/>
              <w:rPr>
                <w:color w:val="000000"/>
                <w:sz w:val="28"/>
                <w:szCs w:val="28"/>
              </w:rPr>
            </w:pPr>
          </w:p>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r w:rsidRPr="004A13D7">
              <w:rPr>
                <w:rFonts w:eastAsia="Calibri"/>
                <w:sz w:val="28"/>
                <w:szCs w:val="28"/>
                <w:lang w:val="vi-VN"/>
              </w:rPr>
              <w:t>- Hs trình bày trên bảng phụ:</w:t>
            </w:r>
          </w:p>
          <w:p w:rsidR="007C07D1" w:rsidRPr="004A13D7" w:rsidRDefault="007C07D1" w:rsidP="00785F76">
            <w:pPr>
              <w:rPr>
                <w:rFonts w:eastAsia="Calibri"/>
                <w:sz w:val="28"/>
                <w:szCs w:val="28"/>
                <w:lang w:val="vi-VN"/>
              </w:rPr>
            </w:pPr>
            <w:r w:rsidRPr="004A13D7">
              <w:rPr>
                <w:rFonts w:eastAsia="Calibri"/>
                <w:sz w:val="28"/>
                <w:szCs w:val="28"/>
                <w:lang w:val="vi-VN"/>
              </w:rPr>
              <w:t>+ Người: người đọc, thủ thư, người mượn</w:t>
            </w:r>
          </w:p>
          <w:p w:rsidR="007C07D1" w:rsidRPr="004A13D7" w:rsidRDefault="007C07D1" w:rsidP="00785F76">
            <w:pPr>
              <w:rPr>
                <w:rFonts w:eastAsia="Calibri"/>
                <w:sz w:val="28"/>
                <w:szCs w:val="28"/>
                <w:lang w:val="vi-VN"/>
              </w:rPr>
            </w:pPr>
            <w:r w:rsidRPr="004A13D7">
              <w:rPr>
                <w:rFonts w:eastAsia="Calibri"/>
                <w:sz w:val="28"/>
                <w:szCs w:val="28"/>
                <w:lang w:val="vi-VN"/>
              </w:rPr>
              <w:t>+ Đồ vật: thẻ thư viện, phiếu mượn sách, sách, giá sách, báo</w:t>
            </w:r>
          </w:p>
          <w:p w:rsidR="007C07D1" w:rsidRPr="004A13D7" w:rsidRDefault="007C07D1" w:rsidP="00785F76">
            <w:pPr>
              <w:rPr>
                <w:rFonts w:eastAsia="Calibri"/>
                <w:sz w:val="28"/>
                <w:szCs w:val="28"/>
                <w:lang w:val="vi-VN"/>
              </w:rPr>
            </w:pPr>
            <w:r w:rsidRPr="004A13D7">
              <w:rPr>
                <w:rFonts w:eastAsia="Calibri"/>
                <w:sz w:val="28"/>
                <w:szCs w:val="28"/>
                <w:lang w:val="vi-VN"/>
              </w:rPr>
              <w:t>+ Hoạt động: tìm sách, mượn, đọc, trả</w:t>
            </w:r>
          </w:p>
          <w:p w:rsidR="007C07D1" w:rsidRPr="004A13D7" w:rsidRDefault="007C07D1" w:rsidP="00785F76">
            <w:pPr>
              <w:rPr>
                <w:sz w:val="28"/>
                <w:szCs w:val="28"/>
                <w:lang w:val="vi-VN"/>
              </w:rPr>
            </w:pPr>
            <w:r w:rsidRPr="004A13D7">
              <w:rPr>
                <w:sz w:val="28"/>
                <w:szCs w:val="28"/>
                <w:lang w:val="vi-VN"/>
              </w:rPr>
              <w:t>- HS nhận xét.</w:t>
            </w:r>
          </w:p>
          <w:p w:rsidR="007C07D1" w:rsidRPr="004A13D7" w:rsidRDefault="007C07D1" w:rsidP="00785F76">
            <w:pPr>
              <w:rPr>
                <w:sz w:val="28"/>
                <w:szCs w:val="28"/>
                <w:lang w:val="vi-VN"/>
              </w:rPr>
            </w:pPr>
            <w:r w:rsidRPr="004A13D7">
              <w:rPr>
                <w:sz w:val="28"/>
                <w:szCs w:val="28"/>
                <w:lang w:val="vi-VN"/>
              </w:rPr>
              <w:t>- HS chữa bài vào vở.</w:t>
            </w:r>
          </w:p>
          <w:p w:rsidR="007C07D1" w:rsidRPr="004A13D7" w:rsidRDefault="007C07D1" w:rsidP="00785F76">
            <w:pPr>
              <w:rPr>
                <w:sz w:val="28"/>
                <w:szCs w:val="28"/>
                <w:lang w:val="vi-VN"/>
              </w:rPr>
            </w:pPr>
          </w:p>
          <w:p w:rsidR="007C07D1" w:rsidRPr="004A13D7" w:rsidRDefault="007C07D1" w:rsidP="00785F76">
            <w:pPr>
              <w:rPr>
                <w:sz w:val="28"/>
                <w:szCs w:val="28"/>
                <w:lang w:val="vi-VN"/>
              </w:rPr>
            </w:pPr>
          </w:p>
          <w:p w:rsidR="007C07D1" w:rsidRPr="004A13D7" w:rsidRDefault="007C07D1" w:rsidP="00785F76">
            <w:pPr>
              <w:rPr>
                <w:rFonts w:eastAsia="Calibri"/>
                <w:sz w:val="28"/>
                <w:szCs w:val="28"/>
                <w:lang w:val="vi-VN"/>
              </w:rPr>
            </w:pPr>
          </w:p>
        </w:tc>
      </w:tr>
      <w:tr w:rsidR="007C07D1" w:rsidRPr="004A13D7" w:rsidTr="00785F76">
        <w:tc>
          <w:tcPr>
            <w:tcW w:w="4820" w:type="dxa"/>
            <w:tcBorders>
              <w:top w:val="nil"/>
              <w:bottom w:val="dashed" w:sz="4" w:space="0" w:color="auto"/>
            </w:tcBorders>
          </w:tcPr>
          <w:p w:rsidR="007C07D1" w:rsidRPr="004A13D7" w:rsidRDefault="007C07D1" w:rsidP="00785F76">
            <w:pPr>
              <w:jc w:val="both"/>
              <w:rPr>
                <w:sz w:val="28"/>
                <w:szCs w:val="28"/>
                <w:lang w:val="vi-VN"/>
              </w:rPr>
            </w:pPr>
            <w:r w:rsidRPr="004A13D7">
              <w:rPr>
                <w:bCs/>
                <w:iCs/>
                <w:sz w:val="28"/>
                <w:szCs w:val="28"/>
                <w:lang w:val="vi-VN"/>
              </w:rPr>
              <w:t xml:space="preserve">vui, nỗi xúc động, sự đồng cảm của người chị trước tim em của mình được vào Đội. Bài thơ cũng nói lên cảm xúc </w:t>
            </w:r>
            <w:r w:rsidRPr="004A13D7">
              <w:rPr>
                <w:bCs/>
                <w:iCs/>
                <w:sz w:val="28"/>
                <w:szCs w:val="28"/>
                <w:lang w:val="vi-VN"/>
              </w:rPr>
              <w:lastRenderedPageBreak/>
              <w:t>của các bạn nhỏ trước sự kiện quan trọng ở lứa tuổi thiếu niên, nhi đồng</w:t>
            </w:r>
          </w:p>
          <w:p w:rsidR="007C07D1" w:rsidRPr="004A13D7" w:rsidRDefault="007C07D1" w:rsidP="00785F76">
            <w:pPr>
              <w:jc w:val="both"/>
              <w:rPr>
                <w:sz w:val="28"/>
                <w:szCs w:val="28"/>
              </w:rPr>
            </w:pPr>
            <w:r w:rsidRPr="004A13D7">
              <w:rPr>
                <w:sz w:val="28"/>
                <w:szCs w:val="28"/>
              </w:rPr>
              <w:t>- Nhận xét giờ học.</w:t>
            </w:r>
          </w:p>
          <w:p w:rsidR="007C07D1" w:rsidRPr="004A13D7" w:rsidRDefault="007C07D1" w:rsidP="00785F76">
            <w:pPr>
              <w:jc w:val="both"/>
              <w:rPr>
                <w:sz w:val="28"/>
                <w:szCs w:val="28"/>
              </w:rPr>
            </w:pPr>
            <w:r w:rsidRPr="004A13D7">
              <w:rPr>
                <w:sz w:val="28"/>
                <w:szCs w:val="28"/>
              </w:rPr>
              <w:t>- Dặn chuẩn bị bài sau.</w:t>
            </w:r>
          </w:p>
        </w:tc>
        <w:tc>
          <w:tcPr>
            <w:tcW w:w="4536" w:type="dxa"/>
            <w:tcBorders>
              <w:top w:val="nil"/>
              <w:bottom w:val="dashed" w:sz="4" w:space="0" w:color="auto"/>
            </w:tcBorders>
          </w:tcPr>
          <w:p w:rsidR="007C07D1" w:rsidRPr="004A13D7" w:rsidRDefault="007C07D1" w:rsidP="00785F76">
            <w:pPr>
              <w:rPr>
                <w:color w:val="000000"/>
                <w:sz w:val="28"/>
                <w:szCs w:val="28"/>
              </w:rPr>
            </w:pPr>
          </w:p>
          <w:p w:rsidR="007C07D1" w:rsidRPr="004A13D7" w:rsidRDefault="007C07D1" w:rsidP="00785F76">
            <w:pPr>
              <w:tabs>
                <w:tab w:val="left" w:pos="7020"/>
              </w:tabs>
              <w:rPr>
                <w:sz w:val="28"/>
                <w:szCs w:val="28"/>
              </w:rPr>
            </w:pPr>
            <w:r w:rsidRPr="004A13D7">
              <w:rPr>
                <w:sz w:val="28"/>
                <w:szCs w:val="28"/>
              </w:rPr>
              <w:t>- Hs đọc bài.</w:t>
            </w:r>
          </w:p>
          <w:p w:rsidR="007C07D1" w:rsidRDefault="007C07D1" w:rsidP="00785F76">
            <w:pPr>
              <w:tabs>
                <w:tab w:val="left" w:pos="7020"/>
              </w:tabs>
              <w:rPr>
                <w:sz w:val="28"/>
                <w:szCs w:val="28"/>
              </w:rPr>
            </w:pPr>
            <w:r w:rsidRPr="004A13D7">
              <w:rPr>
                <w:sz w:val="28"/>
                <w:szCs w:val="28"/>
              </w:rPr>
              <w:t>- HS trả lời</w:t>
            </w:r>
          </w:p>
          <w:p w:rsidR="007C07D1" w:rsidRDefault="007C07D1" w:rsidP="00785F76">
            <w:pPr>
              <w:tabs>
                <w:tab w:val="left" w:pos="7020"/>
              </w:tabs>
              <w:rPr>
                <w:sz w:val="28"/>
                <w:szCs w:val="28"/>
              </w:rPr>
            </w:pPr>
          </w:p>
          <w:p w:rsidR="007C07D1" w:rsidRDefault="007C07D1" w:rsidP="00785F76">
            <w:pPr>
              <w:tabs>
                <w:tab w:val="left" w:pos="7020"/>
              </w:tabs>
              <w:rPr>
                <w:sz w:val="28"/>
                <w:szCs w:val="28"/>
              </w:rPr>
            </w:pPr>
          </w:p>
          <w:p w:rsidR="007C07D1" w:rsidRPr="004A13D7" w:rsidRDefault="007C07D1" w:rsidP="00785F76">
            <w:pPr>
              <w:tabs>
                <w:tab w:val="left" w:pos="7020"/>
              </w:tabs>
              <w:rPr>
                <w:rFonts w:eastAsia="Calibri"/>
                <w:color w:val="000000"/>
                <w:sz w:val="28"/>
                <w:szCs w:val="28"/>
              </w:rPr>
            </w:pPr>
          </w:p>
          <w:p w:rsidR="007C07D1" w:rsidRPr="004A13D7" w:rsidRDefault="007C07D1" w:rsidP="00785F76">
            <w:pPr>
              <w:tabs>
                <w:tab w:val="center" w:pos="1910"/>
              </w:tabs>
              <w:rPr>
                <w:rFonts w:eastAsia="Calibri"/>
                <w:color w:val="000000"/>
                <w:sz w:val="28"/>
                <w:szCs w:val="28"/>
                <w:lang w:val="en-US"/>
              </w:rPr>
            </w:pPr>
            <w:r w:rsidRPr="004A13D7">
              <w:rPr>
                <w:rFonts w:eastAsia="Calibri"/>
                <w:color w:val="000000"/>
                <w:sz w:val="28"/>
                <w:szCs w:val="28"/>
                <w:lang w:val="en-US"/>
              </w:rPr>
              <w:t>- HS nghe</w:t>
            </w:r>
          </w:p>
        </w:tc>
      </w:tr>
      <w:tr w:rsidR="007C07D1" w:rsidRPr="004A13D7" w:rsidTr="00785F76">
        <w:tc>
          <w:tcPr>
            <w:tcW w:w="9356" w:type="dxa"/>
            <w:gridSpan w:val="2"/>
            <w:tcBorders>
              <w:top w:val="dashed" w:sz="4" w:space="0" w:color="auto"/>
            </w:tcBorders>
          </w:tcPr>
          <w:p w:rsidR="007C07D1" w:rsidRPr="004A13D7" w:rsidRDefault="007C07D1" w:rsidP="00785F76">
            <w:pPr>
              <w:rPr>
                <w:color w:val="000000"/>
                <w:sz w:val="28"/>
                <w:szCs w:val="28"/>
              </w:rPr>
            </w:pPr>
          </w:p>
        </w:tc>
      </w:tr>
    </w:tbl>
    <w:p w:rsidR="007C07D1" w:rsidRPr="004A13D7" w:rsidRDefault="007C07D1" w:rsidP="007C07D1">
      <w:pPr>
        <w:rPr>
          <w:color w:val="FF0000"/>
          <w:sz w:val="28"/>
          <w:szCs w:val="28"/>
          <w:lang w:val="en-US"/>
        </w:rPr>
      </w:pPr>
    </w:p>
    <w:p w:rsidR="007C07D1" w:rsidRPr="004A13D7" w:rsidRDefault="007C07D1" w:rsidP="007C07D1">
      <w:pPr>
        <w:tabs>
          <w:tab w:val="left" w:pos="6096"/>
        </w:tabs>
        <w:jc w:val="center"/>
        <w:rPr>
          <w:rFonts w:eastAsia="Calibri"/>
          <w:b/>
          <w:bCs/>
          <w:sz w:val="28"/>
          <w:szCs w:val="28"/>
          <w:u w:val="single"/>
        </w:rPr>
      </w:pPr>
    </w:p>
    <w:p w:rsidR="007C07D1" w:rsidRDefault="007C07D1" w:rsidP="007C07D1">
      <w:pPr>
        <w:jc w:val="center"/>
        <w:rPr>
          <w:rFonts w:eastAsia="Calibri"/>
          <w:b/>
          <w:bCs/>
          <w:sz w:val="28"/>
          <w:szCs w:val="28"/>
        </w:rPr>
      </w:pPr>
      <w:r>
        <w:rPr>
          <w:rFonts w:eastAsia="Calibri"/>
          <w:b/>
          <w:bCs/>
          <w:sz w:val="28"/>
          <w:szCs w:val="28"/>
          <w:u w:val="single"/>
        </w:rPr>
        <w:t>LT T.</w:t>
      </w:r>
      <w:r w:rsidRPr="004A13D7">
        <w:rPr>
          <w:rFonts w:eastAsia="Calibri"/>
          <w:b/>
          <w:bCs/>
          <w:sz w:val="28"/>
          <w:szCs w:val="28"/>
          <w:u w:val="single"/>
        </w:rPr>
        <w:t>VIỆT</w:t>
      </w:r>
      <w:r w:rsidRPr="00CD615A">
        <w:rPr>
          <w:rFonts w:eastAsia="Calibri"/>
          <w:b/>
          <w:bCs/>
          <w:sz w:val="28"/>
          <w:szCs w:val="28"/>
        </w:rPr>
        <w:t xml:space="preserve">               </w:t>
      </w:r>
    </w:p>
    <w:p w:rsidR="007C07D1" w:rsidRPr="004A13D7" w:rsidRDefault="007C07D1" w:rsidP="007C07D1">
      <w:pPr>
        <w:jc w:val="center"/>
        <w:rPr>
          <w:b/>
          <w:bCs/>
          <w:sz w:val="28"/>
          <w:szCs w:val="28"/>
        </w:rPr>
      </w:pPr>
      <w:r w:rsidRPr="004A13D7">
        <w:rPr>
          <w:rFonts w:eastAsia="Calibri"/>
          <w:b/>
          <w:bCs/>
          <w:sz w:val="28"/>
          <w:szCs w:val="28"/>
        </w:rPr>
        <w:t>ÔN LUYỆN: NGÀY EM VÀO ĐỘI (TIẾT 2)</w:t>
      </w:r>
    </w:p>
    <w:p w:rsidR="007C07D1" w:rsidRPr="004A13D7" w:rsidRDefault="007C07D1" w:rsidP="007C07D1">
      <w:pPr>
        <w:jc w:val="both"/>
        <w:rPr>
          <w:rFonts w:eastAsia="Calibri"/>
          <w:b/>
          <w:bCs/>
          <w:sz w:val="28"/>
          <w:szCs w:val="28"/>
        </w:rPr>
      </w:pPr>
      <w:r w:rsidRPr="004A13D7">
        <w:rPr>
          <w:rFonts w:eastAsia="Calibri"/>
          <w:b/>
          <w:bCs/>
          <w:sz w:val="28"/>
          <w:szCs w:val="28"/>
        </w:rPr>
        <w:t>I. YÊU CẦU CẦN ĐẠT:</w:t>
      </w:r>
    </w:p>
    <w:p w:rsidR="007C07D1" w:rsidRPr="00E66EBB" w:rsidRDefault="007C07D1" w:rsidP="007C07D1">
      <w:pPr>
        <w:jc w:val="both"/>
        <w:rPr>
          <w:rFonts w:eastAsia="Calibri"/>
          <w:b/>
          <w:sz w:val="28"/>
          <w:szCs w:val="28"/>
        </w:rPr>
      </w:pPr>
      <w:r>
        <w:rPr>
          <w:rFonts w:eastAsia="Calibri"/>
          <w:b/>
          <w:sz w:val="28"/>
          <w:szCs w:val="28"/>
        </w:rPr>
        <w:t xml:space="preserve">   </w:t>
      </w:r>
      <w:r w:rsidRPr="00E66EBB">
        <w:rPr>
          <w:rFonts w:eastAsia="Calibri"/>
          <w:b/>
          <w:sz w:val="28"/>
          <w:szCs w:val="28"/>
        </w:rPr>
        <w:t>1. Năng lực đặc thù</w:t>
      </w:r>
    </w:p>
    <w:p w:rsidR="007C07D1" w:rsidRPr="004A13D7" w:rsidRDefault="007C07D1" w:rsidP="007C07D1">
      <w:pPr>
        <w:contextualSpacing/>
        <w:jc w:val="both"/>
        <w:rPr>
          <w:rFonts w:eastAsia="Calibri"/>
          <w:sz w:val="28"/>
          <w:szCs w:val="28"/>
        </w:rPr>
      </w:pPr>
      <w:r w:rsidRPr="00F62029">
        <w:rPr>
          <w:rFonts w:eastAsia="Calibri"/>
          <w:sz w:val="28"/>
          <w:szCs w:val="28"/>
        </w:rPr>
        <w:t xml:space="preserve">    </w:t>
      </w:r>
      <w:r w:rsidRPr="004A13D7">
        <w:rPr>
          <w:rFonts w:eastAsia="Calibri"/>
          <w:sz w:val="28"/>
          <w:szCs w:val="28"/>
          <w:lang w:val="vi-VN"/>
        </w:rPr>
        <w:t>-</w:t>
      </w:r>
      <w:r w:rsidRPr="004A13D7">
        <w:rPr>
          <w:rFonts w:eastAsia="Calibri"/>
          <w:sz w:val="28"/>
          <w:szCs w:val="28"/>
        </w:rPr>
        <w:t xml:space="preserve"> Giúp học sinh củng cố kiến thức, kĩ năng:</w:t>
      </w:r>
    </w:p>
    <w:p w:rsidR="007C07D1" w:rsidRPr="004A13D7" w:rsidRDefault="007C07D1" w:rsidP="007C07D1">
      <w:pPr>
        <w:contextualSpacing/>
        <w:jc w:val="both"/>
        <w:rPr>
          <w:rFonts w:eastAsia="Calibri"/>
          <w:sz w:val="28"/>
          <w:szCs w:val="28"/>
        </w:rPr>
      </w:pPr>
      <w:r>
        <w:rPr>
          <w:rFonts w:eastAsia="Calibri"/>
          <w:sz w:val="28"/>
          <w:szCs w:val="28"/>
        </w:rPr>
        <w:t xml:space="preserve">    </w:t>
      </w:r>
      <w:r w:rsidRPr="004A13D7">
        <w:rPr>
          <w:rFonts w:eastAsia="Calibri"/>
          <w:sz w:val="28"/>
          <w:szCs w:val="28"/>
        </w:rPr>
        <w:t xml:space="preserve">+ </w:t>
      </w:r>
      <w:r w:rsidRPr="004A13D7">
        <w:rPr>
          <w:sz w:val="28"/>
          <w:szCs w:val="28"/>
        </w:rPr>
        <w:t xml:space="preserve">Nhận biết được câu cảm; </w:t>
      </w:r>
      <w:r w:rsidRPr="004A13D7">
        <w:rPr>
          <w:rFonts w:eastAsia="Calibri"/>
          <w:sz w:val="28"/>
          <w:szCs w:val="28"/>
        </w:rPr>
        <w:t>Viết được</w:t>
      </w:r>
      <w:r w:rsidRPr="004A13D7">
        <w:rPr>
          <w:rFonts w:eastAsia="Calibri"/>
          <w:sz w:val="28"/>
          <w:szCs w:val="28"/>
          <w:lang w:val="vi-VN"/>
        </w:rPr>
        <w:t xml:space="preserve"> kể thành câu cảm theo mẫu</w:t>
      </w:r>
    </w:p>
    <w:p w:rsidR="007C07D1" w:rsidRPr="004A13D7" w:rsidRDefault="007C07D1" w:rsidP="007C07D1">
      <w:pPr>
        <w:rPr>
          <w:sz w:val="28"/>
          <w:szCs w:val="28"/>
        </w:rPr>
      </w:pPr>
      <w:r>
        <w:rPr>
          <w:rFonts w:eastAsia="Calibri"/>
          <w:sz w:val="28"/>
          <w:szCs w:val="28"/>
        </w:rPr>
        <w:t xml:space="preserve">    </w:t>
      </w:r>
      <w:r w:rsidRPr="004A13D7">
        <w:rPr>
          <w:rFonts w:eastAsia="Calibri"/>
          <w:sz w:val="28"/>
          <w:szCs w:val="28"/>
        </w:rPr>
        <w:t>+ V</w:t>
      </w:r>
      <w:r w:rsidRPr="004A13D7">
        <w:rPr>
          <w:sz w:val="28"/>
          <w:szCs w:val="28"/>
        </w:rPr>
        <w:t>iết được</w:t>
      </w:r>
      <w:r w:rsidRPr="004A13D7">
        <w:rPr>
          <w:sz w:val="28"/>
          <w:szCs w:val="28"/>
          <w:lang w:val="vi-VN"/>
        </w:rPr>
        <w:t xml:space="preserve"> </w:t>
      </w:r>
      <w:r w:rsidRPr="004A13D7">
        <w:rPr>
          <w:sz w:val="28"/>
          <w:szCs w:val="28"/>
        </w:rPr>
        <w:t>các câu nêu cảm xúc trong các tình huống</w:t>
      </w:r>
    </w:p>
    <w:p w:rsidR="007C07D1" w:rsidRPr="00E66EBB" w:rsidRDefault="007C07D1" w:rsidP="007C07D1">
      <w:pPr>
        <w:jc w:val="both"/>
        <w:rPr>
          <w:rFonts w:eastAsia="Calibri"/>
          <w:b/>
          <w:sz w:val="28"/>
          <w:szCs w:val="28"/>
        </w:rPr>
      </w:pPr>
      <w:r>
        <w:rPr>
          <w:rFonts w:eastAsia="Calibri"/>
          <w:b/>
          <w:sz w:val="28"/>
          <w:szCs w:val="28"/>
        </w:rPr>
        <w:t xml:space="preserve">   </w:t>
      </w:r>
      <w:r w:rsidRPr="00E66EBB">
        <w:rPr>
          <w:rFonts w:eastAsia="Calibri"/>
          <w:b/>
          <w:sz w:val="28"/>
          <w:szCs w:val="28"/>
        </w:rPr>
        <w:t>2. Năng lực chung:</w:t>
      </w:r>
    </w:p>
    <w:p w:rsidR="007C07D1" w:rsidRPr="004A13D7" w:rsidRDefault="007C07D1" w:rsidP="007C07D1">
      <w:pPr>
        <w:jc w:val="both"/>
        <w:rPr>
          <w:rFonts w:eastAsia="Calibri"/>
          <w:sz w:val="28"/>
          <w:szCs w:val="28"/>
        </w:rPr>
      </w:pPr>
      <w:r>
        <w:rPr>
          <w:rFonts w:eastAsia="Calibri"/>
          <w:sz w:val="28"/>
          <w:szCs w:val="28"/>
        </w:rPr>
        <w:t xml:space="preserve">    </w:t>
      </w:r>
      <w:r w:rsidRPr="004A13D7">
        <w:rPr>
          <w:rFonts w:eastAsia="Calibri"/>
          <w:sz w:val="28"/>
          <w:szCs w:val="28"/>
        </w:rPr>
        <w:t>- Năng lực tự chủ, tự học: lắng nghe, trả lời câu hỏi, làm bài tập.</w:t>
      </w:r>
    </w:p>
    <w:p w:rsidR="007C07D1" w:rsidRPr="004A13D7" w:rsidRDefault="007C07D1" w:rsidP="007C07D1">
      <w:pPr>
        <w:jc w:val="both"/>
        <w:rPr>
          <w:rFonts w:eastAsia="Calibri"/>
          <w:sz w:val="28"/>
          <w:szCs w:val="28"/>
        </w:rPr>
      </w:pPr>
      <w:r>
        <w:rPr>
          <w:rFonts w:eastAsia="Calibri"/>
          <w:sz w:val="28"/>
          <w:szCs w:val="28"/>
        </w:rPr>
        <w:t xml:space="preserve">    </w:t>
      </w:r>
      <w:r w:rsidRPr="004A13D7">
        <w:rPr>
          <w:rFonts w:eastAsia="Calibri"/>
          <w:sz w:val="28"/>
          <w:szCs w:val="28"/>
        </w:rPr>
        <w:t>- Năng lực giải quyết vấn đề và sáng tạo: giải quyết được vấn đề với các dạng bài tập Tiếng Việt.</w:t>
      </w:r>
    </w:p>
    <w:p w:rsidR="007C07D1" w:rsidRPr="004A13D7" w:rsidRDefault="007C07D1" w:rsidP="007C07D1">
      <w:pPr>
        <w:jc w:val="both"/>
        <w:rPr>
          <w:rFonts w:eastAsia="Calibri"/>
          <w:sz w:val="28"/>
          <w:szCs w:val="28"/>
        </w:rPr>
      </w:pPr>
      <w:r>
        <w:rPr>
          <w:rFonts w:eastAsia="Calibri"/>
          <w:sz w:val="28"/>
          <w:szCs w:val="28"/>
        </w:rPr>
        <w:t xml:space="preserve">    </w:t>
      </w:r>
      <w:r w:rsidRPr="004A13D7">
        <w:rPr>
          <w:rFonts w:eastAsia="Calibri"/>
          <w:sz w:val="28"/>
          <w:szCs w:val="28"/>
        </w:rPr>
        <w:t>- Năng lực giao tiếp và hợp tác: giao tiếp với thầy cô, bạn bè trong các hoạt động học tập.</w:t>
      </w:r>
    </w:p>
    <w:p w:rsidR="007C07D1" w:rsidRPr="00E66EBB" w:rsidRDefault="007C07D1" w:rsidP="007C07D1">
      <w:pPr>
        <w:jc w:val="both"/>
        <w:rPr>
          <w:rFonts w:eastAsia="Calibri"/>
          <w:b/>
          <w:sz w:val="28"/>
          <w:szCs w:val="28"/>
        </w:rPr>
      </w:pPr>
      <w:r>
        <w:rPr>
          <w:rFonts w:eastAsia="Calibri"/>
          <w:b/>
          <w:sz w:val="28"/>
          <w:szCs w:val="28"/>
        </w:rPr>
        <w:t xml:space="preserve">   </w:t>
      </w:r>
      <w:r w:rsidRPr="00E66EBB">
        <w:rPr>
          <w:rFonts w:eastAsia="Calibri"/>
          <w:b/>
          <w:sz w:val="28"/>
          <w:szCs w:val="28"/>
        </w:rPr>
        <w:t>3. Phẩm chất:</w:t>
      </w:r>
    </w:p>
    <w:p w:rsidR="007C07D1" w:rsidRPr="004A13D7" w:rsidRDefault="007C07D1" w:rsidP="007C07D1">
      <w:pPr>
        <w:jc w:val="both"/>
        <w:rPr>
          <w:rFonts w:eastAsia="Calibri"/>
          <w:sz w:val="28"/>
          <w:szCs w:val="28"/>
          <w:lang w:val="vi-VN"/>
        </w:rPr>
      </w:pPr>
      <w:r>
        <w:rPr>
          <w:rFonts w:eastAsia="Calibri"/>
          <w:sz w:val="28"/>
          <w:szCs w:val="28"/>
        </w:rPr>
        <w:t xml:space="preserve">    </w:t>
      </w:r>
      <w:r w:rsidRPr="004A13D7">
        <w:rPr>
          <w:rFonts w:eastAsia="Calibri"/>
          <w:sz w:val="28"/>
          <w:szCs w:val="28"/>
        </w:rPr>
        <w:t>- Phẩm chất nhân ái: Có ý thức quan</w:t>
      </w:r>
      <w:r w:rsidRPr="004A13D7">
        <w:rPr>
          <w:rFonts w:eastAsia="Calibri"/>
          <w:sz w:val="28"/>
          <w:szCs w:val="28"/>
          <w:lang w:val="vi-VN"/>
        </w:rPr>
        <w:t xml:space="preserve"> tâm, yêu thương các thành viên trong gia đình mình.</w:t>
      </w:r>
    </w:p>
    <w:p w:rsidR="007C07D1" w:rsidRPr="004A13D7" w:rsidRDefault="007C07D1" w:rsidP="007C07D1">
      <w:pPr>
        <w:jc w:val="both"/>
        <w:rPr>
          <w:rFonts w:eastAsia="Calibri"/>
          <w:sz w:val="28"/>
          <w:szCs w:val="28"/>
        </w:rPr>
      </w:pPr>
      <w:r>
        <w:rPr>
          <w:rFonts w:eastAsia="Calibri"/>
          <w:sz w:val="28"/>
          <w:szCs w:val="28"/>
        </w:rPr>
        <w:t xml:space="preserve">    </w:t>
      </w:r>
      <w:r w:rsidRPr="004A13D7">
        <w:rPr>
          <w:rFonts w:eastAsia="Calibri"/>
          <w:sz w:val="28"/>
          <w:szCs w:val="28"/>
        </w:rPr>
        <w:t>- Phẩm chất chăm chỉ: Chăm chỉ suy nghĩ, trả lời câu hỏi; làm tốt các bài tập.</w:t>
      </w:r>
    </w:p>
    <w:p w:rsidR="007C07D1" w:rsidRPr="004A13D7" w:rsidRDefault="007C07D1" w:rsidP="007C07D1">
      <w:pPr>
        <w:jc w:val="both"/>
        <w:rPr>
          <w:rFonts w:eastAsia="Calibri"/>
          <w:sz w:val="28"/>
          <w:szCs w:val="28"/>
        </w:rPr>
      </w:pPr>
      <w:r>
        <w:rPr>
          <w:rFonts w:eastAsia="Calibri"/>
          <w:sz w:val="28"/>
          <w:szCs w:val="28"/>
        </w:rPr>
        <w:t xml:space="preserve">    </w:t>
      </w:r>
      <w:r w:rsidRPr="004A13D7">
        <w:rPr>
          <w:rFonts w:eastAsia="Calibri"/>
          <w:sz w:val="28"/>
          <w:szCs w:val="28"/>
        </w:rPr>
        <w:t>- Phẩm chất trách nhiệm: Giữ trật tự, biết lắng nghe, học tập nghiêm túc.</w:t>
      </w:r>
    </w:p>
    <w:p w:rsidR="007C07D1" w:rsidRPr="004A13D7" w:rsidRDefault="007C07D1" w:rsidP="007C07D1">
      <w:pPr>
        <w:jc w:val="both"/>
        <w:rPr>
          <w:rFonts w:eastAsia="Calibri"/>
          <w:b/>
          <w:sz w:val="28"/>
          <w:szCs w:val="28"/>
        </w:rPr>
      </w:pPr>
      <w:r w:rsidRPr="004A13D7">
        <w:rPr>
          <w:rFonts w:eastAsia="Calibri"/>
          <w:b/>
          <w:sz w:val="28"/>
          <w:szCs w:val="28"/>
        </w:rPr>
        <w:t>II. ĐỒ DÙNG DẠY HỌC</w:t>
      </w:r>
    </w:p>
    <w:p w:rsidR="007C07D1" w:rsidRPr="00E66EBB" w:rsidRDefault="007C07D1" w:rsidP="007C07D1">
      <w:pPr>
        <w:jc w:val="both"/>
        <w:rPr>
          <w:rFonts w:eastAsia="Calibri"/>
          <w:sz w:val="28"/>
          <w:szCs w:val="28"/>
          <w:lang w:val="vi-VN"/>
        </w:rPr>
      </w:pPr>
      <w:r>
        <w:rPr>
          <w:rFonts w:eastAsia="Calibri"/>
          <w:sz w:val="28"/>
          <w:szCs w:val="28"/>
        </w:rPr>
        <w:t xml:space="preserve">    -</w:t>
      </w:r>
      <w:r w:rsidRPr="00E66EBB">
        <w:rPr>
          <w:rFonts w:eastAsia="Calibri"/>
          <w:sz w:val="28"/>
          <w:szCs w:val="28"/>
        </w:rPr>
        <w:t xml:space="preserve"> Giáo viên: Vở bài tập Tiếng Việt</w:t>
      </w:r>
      <w:r w:rsidRPr="00E66EBB">
        <w:rPr>
          <w:rFonts w:eastAsia="Calibri"/>
          <w:sz w:val="28"/>
          <w:szCs w:val="28"/>
          <w:lang w:val="vi-VN"/>
        </w:rPr>
        <w:t>.</w:t>
      </w:r>
    </w:p>
    <w:p w:rsidR="007C07D1" w:rsidRPr="004A13D7" w:rsidRDefault="007C07D1" w:rsidP="007C07D1">
      <w:pPr>
        <w:jc w:val="both"/>
        <w:rPr>
          <w:rFonts w:eastAsia="Calibri"/>
          <w:b/>
          <w:sz w:val="28"/>
          <w:szCs w:val="28"/>
        </w:rPr>
      </w:pPr>
      <w:r w:rsidRPr="004A13D7">
        <w:rPr>
          <w:rFonts w:eastAsia="Calibri"/>
          <w:b/>
          <w:sz w:val="28"/>
          <w:szCs w:val="28"/>
        </w:rPr>
        <w:t>III. CÁC HOẠT ĐỘNG DẠ</w:t>
      </w:r>
      <w:r>
        <w:rPr>
          <w:rFonts w:eastAsia="Calibri"/>
          <w:b/>
          <w:sz w:val="28"/>
          <w:szCs w:val="28"/>
        </w:rPr>
        <w:t xml:space="preserve">Y </w:t>
      </w:r>
      <w:r w:rsidRPr="004A13D7">
        <w:rPr>
          <w:rFonts w:eastAsia="Calibri"/>
          <w:b/>
          <w:sz w:val="28"/>
          <w:szCs w:val="28"/>
        </w:rPr>
        <w:t xml:space="preserve"> HỌ</w:t>
      </w:r>
      <w:r>
        <w:rPr>
          <w:rFonts w:eastAsia="Calibri"/>
          <w:b/>
          <w:sz w:val="28"/>
          <w:szCs w:val="28"/>
        </w:rPr>
        <w:t xml:space="preserve">C </w:t>
      </w:r>
    </w:p>
    <w:p w:rsidR="007C07D1" w:rsidRPr="004A13D7" w:rsidRDefault="007C07D1" w:rsidP="007C07D1">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C07D1" w:rsidRPr="004A13D7" w:rsidTr="00785F76">
        <w:tc>
          <w:tcPr>
            <w:tcW w:w="4678" w:type="dxa"/>
            <w:tcBorders>
              <w:bottom w:val="single" w:sz="4" w:space="0" w:color="auto"/>
            </w:tcBorders>
          </w:tcPr>
          <w:p w:rsidR="007C07D1" w:rsidRPr="004A13D7" w:rsidRDefault="007C07D1" w:rsidP="00785F76">
            <w:pPr>
              <w:jc w:val="center"/>
              <w:rPr>
                <w:b/>
                <w:color w:val="000000"/>
                <w:sz w:val="28"/>
                <w:szCs w:val="28"/>
              </w:rPr>
            </w:pPr>
            <w:r w:rsidRPr="004A13D7">
              <w:rPr>
                <w:b/>
                <w:color w:val="000000"/>
                <w:sz w:val="28"/>
                <w:szCs w:val="28"/>
              </w:rPr>
              <w:t>Hoạt động của giáo viên</w:t>
            </w:r>
          </w:p>
        </w:tc>
        <w:tc>
          <w:tcPr>
            <w:tcW w:w="4678" w:type="dxa"/>
            <w:tcBorders>
              <w:bottom w:val="single" w:sz="4" w:space="0" w:color="auto"/>
            </w:tcBorders>
          </w:tcPr>
          <w:p w:rsidR="007C07D1" w:rsidRPr="004A13D7" w:rsidRDefault="007C07D1" w:rsidP="00785F76">
            <w:pPr>
              <w:jc w:val="center"/>
              <w:rPr>
                <w:b/>
                <w:color w:val="000000"/>
                <w:sz w:val="28"/>
                <w:szCs w:val="28"/>
              </w:rPr>
            </w:pPr>
            <w:r w:rsidRPr="004A13D7">
              <w:rPr>
                <w:b/>
                <w:color w:val="000000"/>
                <w:sz w:val="28"/>
                <w:szCs w:val="28"/>
              </w:rPr>
              <w:t>Hoạt động của học sinh</w:t>
            </w:r>
          </w:p>
        </w:tc>
      </w:tr>
      <w:tr w:rsidR="007C07D1" w:rsidRPr="004A13D7" w:rsidTr="00785F76">
        <w:trPr>
          <w:trHeight w:val="2338"/>
        </w:trPr>
        <w:tc>
          <w:tcPr>
            <w:tcW w:w="4678" w:type="dxa"/>
            <w:tcBorders>
              <w:top w:val="single" w:sz="4" w:space="0" w:color="auto"/>
              <w:bottom w:val="dashed" w:sz="4" w:space="0" w:color="auto"/>
            </w:tcBorders>
          </w:tcPr>
          <w:p w:rsidR="007C07D1" w:rsidRPr="004A13D7" w:rsidRDefault="007C07D1" w:rsidP="00785F76">
            <w:pPr>
              <w:rPr>
                <w:rFonts w:eastAsia="Calibri"/>
                <w:b/>
                <w:color w:val="000000"/>
                <w:sz w:val="28"/>
                <w:szCs w:val="28"/>
              </w:rPr>
            </w:pPr>
            <w:r w:rsidRPr="004A13D7">
              <w:rPr>
                <w:b/>
                <w:bCs/>
                <w:color w:val="000000"/>
                <w:sz w:val="28"/>
                <w:szCs w:val="28"/>
              </w:rPr>
              <w:t xml:space="preserve">1. </w:t>
            </w:r>
            <w:r w:rsidRPr="004A13D7">
              <w:rPr>
                <w:rFonts w:eastAsia="Calibri"/>
                <w:b/>
                <w:color w:val="000000"/>
                <w:sz w:val="28"/>
                <w:szCs w:val="28"/>
              </w:rPr>
              <w:t xml:space="preserve">HĐ Khởi động </w:t>
            </w:r>
          </w:p>
          <w:p w:rsidR="007C07D1" w:rsidRPr="004A13D7" w:rsidRDefault="007C07D1" w:rsidP="00785F76">
            <w:pPr>
              <w:jc w:val="both"/>
              <w:outlineLvl w:val="0"/>
              <w:rPr>
                <w:rFonts w:eastAsia="Calibri"/>
                <w:bCs/>
                <w:sz w:val="28"/>
                <w:szCs w:val="28"/>
              </w:rPr>
            </w:pPr>
            <w:r w:rsidRPr="004A13D7">
              <w:rPr>
                <w:rFonts w:eastAsia="Calibri"/>
                <w:bCs/>
                <w:sz w:val="28"/>
                <w:szCs w:val="28"/>
              </w:rPr>
              <w:t>- GV tổ chức cho HS hát</w:t>
            </w:r>
          </w:p>
          <w:p w:rsidR="007C07D1" w:rsidRPr="004A13D7" w:rsidRDefault="007C07D1" w:rsidP="00785F76">
            <w:pPr>
              <w:jc w:val="both"/>
              <w:outlineLvl w:val="0"/>
              <w:rPr>
                <w:rFonts w:eastAsia="Calibri"/>
                <w:bCs/>
                <w:sz w:val="28"/>
                <w:szCs w:val="28"/>
              </w:rPr>
            </w:pPr>
            <w:r w:rsidRPr="004A13D7">
              <w:rPr>
                <w:rFonts w:eastAsia="Calibri"/>
                <w:bCs/>
                <w:sz w:val="28"/>
                <w:szCs w:val="28"/>
              </w:rPr>
              <w:t>- GV dẫn dắt vào bài mới</w:t>
            </w:r>
          </w:p>
          <w:p w:rsidR="007C07D1" w:rsidRPr="004A13D7" w:rsidRDefault="007C07D1" w:rsidP="00785F76">
            <w:pPr>
              <w:contextualSpacing/>
              <w:jc w:val="both"/>
              <w:rPr>
                <w:rFonts w:eastAsia="Calibri"/>
                <w:bCs/>
                <w:sz w:val="28"/>
                <w:szCs w:val="28"/>
              </w:rPr>
            </w:pPr>
            <w:r w:rsidRPr="004A13D7">
              <w:rPr>
                <w:rFonts w:eastAsia="Calibri"/>
                <w:bCs/>
                <w:sz w:val="28"/>
                <w:szCs w:val="28"/>
              </w:rPr>
              <w:t xml:space="preserve">- GV nêu yêu cầu cần đạt của tiết học: </w:t>
            </w:r>
          </w:p>
          <w:p w:rsidR="007C07D1" w:rsidRPr="004A13D7" w:rsidRDefault="007C07D1" w:rsidP="00785F76">
            <w:pPr>
              <w:contextualSpacing/>
              <w:jc w:val="both"/>
              <w:rPr>
                <w:rFonts w:eastAsia="Calibri"/>
                <w:sz w:val="28"/>
                <w:szCs w:val="28"/>
              </w:rPr>
            </w:pPr>
            <w:r w:rsidRPr="004A13D7">
              <w:rPr>
                <w:rFonts w:eastAsia="Calibri"/>
                <w:sz w:val="28"/>
                <w:szCs w:val="28"/>
              </w:rPr>
              <w:t>+ Giúp học sinh củng cố kiến thức, rèn kĩ năng viết</w:t>
            </w:r>
            <w:r w:rsidRPr="004A13D7">
              <w:rPr>
                <w:sz w:val="28"/>
                <w:szCs w:val="28"/>
              </w:rPr>
              <w:t xml:space="preserve"> đoạn</w:t>
            </w:r>
            <w:r w:rsidRPr="004A13D7">
              <w:rPr>
                <w:sz w:val="28"/>
                <w:szCs w:val="28"/>
                <w:lang w:val="vi-VN"/>
              </w:rPr>
              <w:t xml:space="preserve"> văn</w:t>
            </w:r>
            <w:r w:rsidRPr="004A13D7">
              <w:rPr>
                <w:sz w:val="28"/>
                <w:szCs w:val="28"/>
              </w:rPr>
              <w:t>, làm được các bài tập trong vở bài tập</w:t>
            </w:r>
            <w:r w:rsidRPr="004A13D7">
              <w:rPr>
                <w:rFonts w:eastAsia="Calibri"/>
                <w:sz w:val="28"/>
                <w:szCs w:val="28"/>
              </w:rPr>
              <w:t>.</w:t>
            </w:r>
          </w:p>
        </w:tc>
        <w:tc>
          <w:tcPr>
            <w:tcW w:w="4678" w:type="dxa"/>
            <w:tcBorders>
              <w:top w:val="single" w:sz="4" w:space="0" w:color="auto"/>
              <w:bottom w:val="dashed" w:sz="4" w:space="0" w:color="auto"/>
            </w:tcBorders>
          </w:tcPr>
          <w:p w:rsidR="007C07D1" w:rsidRPr="004A13D7" w:rsidRDefault="007C07D1" w:rsidP="00785F76">
            <w:pPr>
              <w:jc w:val="both"/>
              <w:rPr>
                <w:rFonts w:eastAsia="SimSun"/>
                <w:sz w:val="28"/>
                <w:szCs w:val="28"/>
              </w:rPr>
            </w:pPr>
          </w:p>
          <w:p w:rsidR="007C07D1" w:rsidRPr="004A13D7" w:rsidRDefault="007C07D1" w:rsidP="00785F76">
            <w:pPr>
              <w:jc w:val="both"/>
              <w:rPr>
                <w:rFonts w:eastAsia="SimSun"/>
                <w:sz w:val="28"/>
                <w:szCs w:val="28"/>
              </w:rPr>
            </w:pPr>
            <w:r w:rsidRPr="004A13D7">
              <w:rPr>
                <w:rFonts w:eastAsia="SimSun"/>
                <w:sz w:val="28"/>
                <w:szCs w:val="28"/>
              </w:rPr>
              <w:t>- HS thực hiện</w:t>
            </w:r>
          </w:p>
          <w:p w:rsidR="007C07D1" w:rsidRPr="004A13D7" w:rsidRDefault="007C07D1" w:rsidP="00785F76">
            <w:pPr>
              <w:rPr>
                <w:rFonts w:eastAsia="Calibri"/>
                <w:color w:val="000000"/>
                <w:sz w:val="28"/>
                <w:szCs w:val="28"/>
              </w:rPr>
            </w:pPr>
            <w:r w:rsidRPr="004A13D7">
              <w:rPr>
                <w:rFonts w:eastAsia="Calibri"/>
                <w:color w:val="000000"/>
                <w:sz w:val="28"/>
                <w:szCs w:val="28"/>
              </w:rPr>
              <w:t xml:space="preserve">- </w:t>
            </w:r>
            <w:r w:rsidRPr="004A13D7">
              <w:rPr>
                <w:rFonts w:eastAsia="Calibri"/>
                <w:color w:val="000000"/>
                <w:sz w:val="28"/>
                <w:szCs w:val="28"/>
                <w:lang w:val="vi-VN"/>
              </w:rPr>
              <w:t>HS l</w:t>
            </w:r>
            <w:r w:rsidRPr="004A13D7">
              <w:rPr>
                <w:rFonts w:eastAsia="Calibri"/>
                <w:color w:val="000000"/>
                <w:sz w:val="28"/>
                <w:szCs w:val="28"/>
              </w:rPr>
              <w:t>ắng nghe</w:t>
            </w:r>
          </w:p>
          <w:p w:rsidR="007C07D1" w:rsidRPr="004A13D7" w:rsidRDefault="007C07D1" w:rsidP="00785F76">
            <w:pPr>
              <w:rPr>
                <w:rFonts w:eastAsia="Calibri"/>
                <w:sz w:val="28"/>
                <w:szCs w:val="28"/>
              </w:rPr>
            </w:pPr>
          </w:p>
        </w:tc>
      </w:tr>
      <w:tr w:rsidR="007C07D1" w:rsidRPr="004A13D7" w:rsidTr="00785F76">
        <w:trPr>
          <w:trHeight w:val="2240"/>
        </w:trPr>
        <w:tc>
          <w:tcPr>
            <w:tcW w:w="4678" w:type="dxa"/>
            <w:tcBorders>
              <w:top w:val="dashed" w:sz="4" w:space="0" w:color="auto"/>
              <w:bottom w:val="nil"/>
            </w:tcBorders>
          </w:tcPr>
          <w:p w:rsidR="007C07D1" w:rsidRPr="004A13D7" w:rsidRDefault="007C07D1" w:rsidP="00785F76">
            <w:pPr>
              <w:rPr>
                <w:rFonts w:eastAsia="Calibri"/>
                <w:b/>
                <w:color w:val="000000"/>
                <w:sz w:val="28"/>
                <w:szCs w:val="28"/>
                <w:lang w:val="vi-VN"/>
              </w:rPr>
            </w:pPr>
            <w:r w:rsidRPr="004A13D7">
              <w:rPr>
                <w:rFonts w:eastAsia="Calibri"/>
                <w:b/>
                <w:color w:val="000000"/>
                <w:sz w:val="28"/>
                <w:szCs w:val="28"/>
              </w:rPr>
              <w:lastRenderedPageBreak/>
              <w:t>2. HĐ</w:t>
            </w:r>
            <w:r w:rsidRPr="004A13D7">
              <w:rPr>
                <w:rFonts w:eastAsia="Calibri"/>
                <w:color w:val="000000"/>
                <w:sz w:val="28"/>
                <w:szCs w:val="28"/>
              </w:rPr>
              <w:t xml:space="preserve"> </w:t>
            </w:r>
            <w:r w:rsidRPr="004A13D7">
              <w:rPr>
                <w:rFonts w:eastAsia="Calibri"/>
                <w:b/>
                <w:color w:val="000000"/>
                <w:sz w:val="28"/>
                <w:szCs w:val="28"/>
              </w:rPr>
              <w:t>L</w:t>
            </w:r>
            <w:r w:rsidRPr="004A13D7">
              <w:rPr>
                <w:rFonts w:eastAsia="Calibri"/>
                <w:b/>
                <w:color w:val="000000"/>
                <w:sz w:val="28"/>
                <w:szCs w:val="28"/>
                <w:lang w:val="vi-VN"/>
              </w:rPr>
              <w:t>uyện tập</w:t>
            </w:r>
            <w:r w:rsidRPr="004A13D7">
              <w:rPr>
                <w:rFonts w:eastAsia="Calibri"/>
                <w:b/>
                <w:color w:val="000000"/>
                <w:sz w:val="28"/>
                <w:szCs w:val="28"/>
              </w:rPr>
              <w:t>, thực hành</w:t>
            </w:r>
            <w:r w:rsidRPr="004A13D7">
              <w:rPr>
                <w:rFonts w:eastAsia="Calibri"/>
                <w:b/>
                <w:color w:val="000000"/>
                <w:sz w:val="28"/>
                <w:szCs w:val="28"/>
                <w:lang w:val="vi-VN"/>
              </w:rPr>
              <w:t>.</w:t>
            </w:r>
          </w:p>
          <w:p w:rsidR="007C07D1" w:rsidRPr="004A13D7" w:rsidRDefault="007C07D1" w:rsidP="00785F76">
            <w:pPr>
              <w:rPr>
                <w:sz w:val="28"/>
                <w:szCs w:val="28"/>
                <w:lang w:val="vi-VN"/>
              </w:rPr>
            </w:pPr>
            <w:r w:rsidRPr="004A13D7">
              <w:rPr>
                <w:b/>
                <w:bCs/>
                <w:sz w:val="28"/>
                <w:szCs w:val="28"/>
                <w:lang w:val="pt-BR"/>
              </w:rPr>
              <w:t>Hoạt động 1:</w:t>
            </w:r>
            <w:r w:rsidRPr="004A13D7">
              <w:rPr>
                <w:sz w:val="28"/>
                <w:szCs w:val="28"/>
                <w:lang w:val="pt-BR"/>
              </w:rPr>
              <w:t xml:space="preserve">  Luyện viết</w:t>
            </w:r>
          </w:p>
          <w:p w:rsidR="007C07D1" w:rsidRPr="004A13D7" w:rsidRDefault="007C07D1" w:rsidP="00785F76">
            <w:pPr>
              <w:tabs>
                <w:tab w:val="right" w:pos="4820"/>
              </w:tabs>
              <w:rPr>
                <w:sz w:val="28"/>
                <w:szCs w:val="28"/>
                <w:lang w:val="vi-VN"/>
              </w:rPr>
            </w:pPr>
            <w:r w:rsidRPr="004A13D7">
              <w:rPr>
                <w:sz w:val="28"/>
                <w:szCs w:val="28"/>
                <w:lang w:val="vi-VN"/>
              </w:rPr>
              <w:t xml:space="preserve">- GV đọc yêu cầu HS Viết một thông báo của lớp về việc đăng kí tham gia một cuộc thi cấp trường </w:t>
            </w:r>
          </w:p>
          <w:p w:rsidR="007C07D1" w:rsidRPr="004A13D7" w:rsidRDefault="007C07D1" w:rsidP="00785F76">
            <w:pPr>
              <w:tabs>
                <w:tab w:val="right" w:pos="4820"/>
              </w:tabs>
              <w:rPr>
                <w:sz w:val="28"/>
                <w:szCs w:val="28"/>
                <w:lang w:val="pt-BR"/>
              </w:rPr>
            </w:pPr>
            <w:r w:rsidRPr="004A13D7">
              <w:rPr>
                <w:sz w:val="28"/>
                <w:szCs w:val="28"/>
                <w:lang w:val="pt-BR"/>
              </w:rPr>
              <w:t>+ Gọi 2 HS đọc lại.</w:t>
            </w:r>
            <w:r w:rsidRPr="004A13D7">
              <w:rPr>
                <w:sz w:val="28"/>
                <w:szCs w:val="28"/>
                <w:lang w:val="pt-BR"/>
              </w:rPr>
              <w:tab/>
            </w:r>
          </w:p>
          <w:p w:rsidR="007C07D1" w:rsidRPr="004A13D7" w:rsidRDefault="007C07D1" w:rsidP="00785F76">
            <w:pPr>
              <w:rPr>
                <w:sz w:val="28"/>
                <w:szCs w:val="28"/>
                <w:lang w:val="pt-BR"/>
              </w:rPr>
            </w:pPr>
            <w:r w:rsidRPr="004A13D7">
              <w:rPr>
                <w:sz w:val="28"/>
                <w:szCs w:val="28"/>
                <w:lang w:val="pt-BR"/>
              </w:rPr>
              <w:t>+ HD HS nhận xét:</w:t>
            </w:r>
          </w:p>
          <w:p w:rsidR="007C07D1" w:rsidRPr="004A13D7" w:rsidRDefault="007C07D1" w:rsidP="00785F76">
            <w:pPr>
              <w:rPr>
                <w:sz w:val="28"/>
                <w:szCs w:val="28"/>
                <w:lang w:val="pt-BR"/>
              </w:rPr>
            </w:pPr>
            <w:r w:rsidRPr="004A13D7">
              <w:rPr>
                <w:sz w:val="28"/>
                <w:szCs w:val="28"/>
                <w:lang w:val="pt-BR"/>
              </w:rPr>
              <w:t>H: Đoạn</w:t>
            </w:r>
            <w:r w:rsidRPr="004A13D7">
              <w:rPr>
                <w:sz w:val="28"/>
                <w:szCs w:val="28"/>
                <w:lang w:val="vi-VN"/>
              </w:rPr>
              <w:t xml:space="preserve"> văn bạn viết có mấy câu</w:t>
            </w:r>
            <w:r w:rsidRPr="004A13D7">
              <w:rPr>
                <w:sz w:val="28"/>
                <w:szCs w:val="28"/>
                <w:lang w:val="pt-BR"/>
              </w:rPr>
              <w:t>? Cách</w:t>
            </w:r>
            <w:r w:rsidRPr="004A13D7">
              <w:rPr>
                <w:sz w:val="28"/>
                <w:szCs w:val="28"/>
                <w:lang w:val="vi-VN"/>
              </w:rPr>
              <w:t xml:space="preserve"> bạn miêu tả</w:t>
            </w:r>
            <w:r w:rsidRPr="004A13D7">
              <w:rPr>
                <w:sz w:val="28"/>
                <w:szCs w:val="28"/>
                <w:lang w:val="pt-BR"/>
              </w:rPr>
              <w:t xml:space="preserve"> như thế nào?</w:t>
            </w:r>
          </w:p>
          <w:p w:rsidR="007C07D1" w:rsidRPr="004A13D7" w:rsidRDefault="007C07D1" w:rsidP="00785F76">
            <w:pPr>
              <w:rPr>
                <w:sz w:val="28"/>
                <w:szCs w:val="28"/>
                <w:lang w:val="pt-BR"/>
              </w:rPr>
            </w:pPr>
            <w:r w:rsidRPr="004A13D7">
              <w:rPr>
                <w:sz w:val="28"/>
                <w:szCs w:val="28"/>
                <w:lang w:val="pt-BR"/>
              </w:rPr>
              <w:t>H: Em</w:t>
            </w:r>
            <w:r w:rsidRPr="004A13D7">
              <w:rPr>
                <w:sz w:val="28"/>
                <w:szCs w:val="28"/>
                <w:lang w:val="vi-VN"/>
              </w:rPr>
              <w:t xml:space="preserve"> thích hình ảnh miêu tả nào của bạn</w:t>
            </w:r>
            <w:r w:rsidRPr="004A13D7">
              <w:rPr>
                <w:sz w:val="28"/>
                <w:szCs w:val="28"/>
                <w:lang w:val="pt-BR"/>
              </w:rPr>
              <w:t>? Vì sao?</w:t>
            </w:r>
          </w:p>
          <w:p w:rsidR="007C07D1" w:rsidRPr="004A13D7" w:rsidRDefault="007C07D1" w:rsidP="00785F76">
            <w:pPr>
              <w:rPr>
                <w:sz w:val="28"/>
                <w:szCs w:val="28"/>
                <w:lang w:val="pt-BR"/>
              </w:rPr>
            </w:pPr>
            <w:r w:rsidRPr="004A13D7">
              <w:rPr>
                <w:sz w:val="28"/>
                <w:szCs w:val="28"/>
                <w:lang w:val="pt-BR"/>
              </w:rPr>
              <w:t>+ HD HS</w:t>
            </w:r>
            <w:r w:rsidRPr="004A13D7">
              <w:rPr>
                <w:sz w:val="28"/>
                <w:szCs w:val="28"/>
                <w:lang w:val="vi-VN"/>
              </w:rPr>
              <w:t xml:space="preserve"> sửa từ dùng chưa chính xác.</w:t>
            </w:r>
          </w:p>
          <w:p w:rsidR="007C07D1" w:rsidRPr="004A13D7" w:rsidRDefault="007C07D1" w:rsidP="00785F76">
            <w:pPr>
              <w:rPr>
                <w:sz w:val="28"/>
                <w:szCs w:val="28"/>
                <w:lang w:val="vi-VN"/>
              </w:rPr>
            </w:pPr>
            <w:r w:rsidRPr="004A13D7">
              <w:rPr>
                <w:sz w:val="28"/>
                <w:szCs w:val="28"/>
                <w:lang w:val="pt-BR"/>
              </w:rPr>
              <w:t>- Cho</w:t>
            </w:r>
            <w:r w:rsidRPr="004A13D7">
              <w:rPr>
                <w:sz w:val="28"/>
                <w:szCs w:val="28"/>
                <w:lang w:val="vi-VN"/>
              </w:rPr>
              <w:t xml:space="preserve"> </w:t>
            </w:r>
            <w:r w:rsidRPr="004A13D7">
              <w:rPr>
                <w:sz w:val="28"/>
                <w:szCs w:val="28"/>
                <w:lang w:val="pt-BR"/>
              </w:rPr>
              <w:t>HS đọc thầm và viết ra lại</w:t>
            </w:r>
            <w:r w:rsidRPr="004A13D7">
              <w:rPr>
                <w:sz w:val="28"/>
                <w:szCs w:val="28"/>
                <w:lang w:val="vi-VN"/>
              </w:rPr>
              <w:t xml:space="preserve"> đoạn văn đã sửa từ, cách diễn đạt.</w:t>
            </w:r>
          </w:p>
          <w:p w:rsidR="007C07D1" w:rsidRPr="004A13D7" w:rsidRDefault="007C07D1" w:rsidP="00785F76">
            <w:pPr>
              <w:rPr>
                <w:sz w:val="28"/>
                <w:szCs w:val="28"/>
                <w:lang w:val="pt-BR"/>
              </w:rPr>
            </w:pPr>
            <w:r w:rsidRPr="004A13D7">
              <w:rPr>
                <w:sz w:val="28"/>
                <w:szCs w:val="28"/>
                <w:lang w:val="pt-BR"/>
              </w:rPr>
              <w:t>+ Chấm, chữa bài.</w:t>
            </w:r>
          </w:p>
          <w:p w:rsidR="007C07D1" w:rsidRPr="004A13D7" w:rsidRDefault="007C07D1" w:rsidP="00785F76">
            <w:pPr>
              <w:rPr>
                <w:sz w:val="28"/>
                <w:szCs w:val="28"/>
                <w:lang w:val="pt-BR"/>
              </w:rPr>
            </w:pPr>
            <w:r w:rsidRPr="004A13D7">
              <w:rPr>
                <w:sz w:val="28"/>
                <w:szCs w:val="28"/>
                <w:lang w:val="pt-BR"/>
              </w:rPr>
              <w:t>- GV thu chấm 5 - 7  bài nhận</w:t>
            </w:r>
            <w:r w:rsidRPr="004A13D7">
              <w:rPr>
                <w:sz w:val="28"/>
                <w:szCs w:val="28"/>
                <w:lang w:val="vi-VN"/>
              </w:rPr>
              <w:t xml:space="preserve"> xét</w:t>
            </w:r>
            <w:r w:rsidRPr="004A13D7">
              <w:rPr>
                <w:sz w:val="28"/>
                <w:szCs w:val="28"/>
                <w:lang w:val="pt-BR"/>
              </w:rPr>
              <w:t>, rút kinh nghiệm.</w:t>
            </w:r>
          </w:p>
        </w:tc>
        <w:tc>
          <w:tcPr>
            <w:tcW w:w="4678" w:type="dxa"/>
            <w:tcBorders>
              <w:top w:val="dashed" w:sz="4" w:space="0" w:color="auto"/>
              <w:bottom w:val="nil"/>
            </w:tcBorders>
          </w:tcPr>
          <w:p w:rsidR="007C07D1" w:rsidRPr="004A13D7" w:rsidRDefault="007C07D1" w:rsidP="00785F76">
            <w:pPr>
              <w:rPr>
                <w:rFonts w:eastAsia="Calibri"/>
                <w:sz w:val="28"/>
                <w:szCs w:val="28"/>
                <w:lang w:val="pt-BR"/>
              </w:rPr>
            </w:pPr>
          </w:p>
          <w:p w:rsidR="007C07D1" w:rsidRPr="004A13D7" w:rsidRDefault="007C07D1" w:rsidP="00785F76">
            <w:pPr>
              <w:rPr>
                <w:rFonts w:eastAsia="Calibri"/>
                <w:sz w:val="28"/>
                <w:szCs w:val="28"/>
                <w:lang w:val="pt-BR"/>
              </w:rPr>
            </w:pPr>
          </w:p>
          <w:p w:rsidR="007C07D1" w:rsidRPr="004A13D7" w:rsidRDefault="007C07D1" w:rsidP="00785F76">
            <w:pPr>
              <w:rPr>
                <w:sz w:val="28"/>
                <w:szCs w:val="28"/>
                <w:lang w:val="vi-VN"/>
              </w:rPr>
            </w:pPr>
            <w:r w:rsidRPr="004A13D7">
              <w:rPr>
                <w:rFonts w:eastAsia="Calibri"/>
                <w:sz w:val="28"/>
                <w:szCs w:val="28"/>
                <w:lang w:val="pt-BR"/>
              </w:rPr>
              <w:t>-</w:t>
            </w:r>
            <w:r w:rsidRPr="004A13D7">
              <w:rPr>
                <w:sz w:val="28"/>
                <w:szCs w:val="28"/>
                <w:lang w:val="pt-BR"/>
              </w:rPr>
              <w:t xml:space="preserve"> HS nghe</w:t>
            </w:r>
            <w:r w:rsidRPr="004A13D7">
              <w:rPr>
                <w:sz w:val="28"/>
                <w:szCs w:val="28"/>
                <w:lang w:val="vi-VN"/>
              </w:rPr>
              <w:t>, viết bài ra vở luyện viết.</w:t>
            </w:r>
          </w:p>
          <w:p w:rsidR="007C07D1" w:rsidRPr="004A13D7" w:rsidRDefault="007C07D1" w:rsidP="00785F76">
            <w:pPr>
              <w:rPr>
                <w:sz w:val="28"/>
                <w:szCs w:val="28"/>
                <w:lang w:val="pt-BR"/>
              </w:rPr>
            </w:pPr>
          </w:p>
          <w:p w:rsidR="007C07D1" w:rsidRPr="004A13D7" w:rsidRDefault="007C07D1" w:rsidP="00785F76">
            <w:pPr>
              <w:rPr>
                <w:sz w:val="28"/>
                <w:szCs w:val="28"/>
                <w:lang w:val="pt-BR"/>
              </w:rPr>
            </w:pPr>
            <w:r w:rsidRPr="004A13D7">
              <w:rPr>
                <w:rFonts w:eastAsia="Calibri"/>
                <w:sz w:val="28"/>
                <w:szCs w:val="28"/>
                <w:lang w:val="pt-BR"/>
              </w:rPr>
              <w:t>-</w:t>
            </w:r>
            <w:r w:rsidRPr="004A13D7">
              <w:rPr>
                <w:sz w:val="28"/>
                <w:szCs w:val="28"/>
                <w:lang w:val="pt-BR"/>
              </w:rPr>
              <w:t xml:space="preserve"> HS đọc bài. </w:t>
            </w:r>
          </w:p>
          <w:p w:rsidR="007C07D1" w:rsidRPr="004A13D7" w:rsidRDefault="007C07D1" w:rsidP="00785F76">
            <w:pPr>
              <w:jc w:val="both"/>
              <w:rPr>
                <w:rFonts w:eastAsia="Calibri"/>
                <w:sz w:val="28"/>
                <w:szCs w:val="28"/>
                <w:lang w:val="pt-BR"/>
              </w:rPr>
            </w:pPr>
          </w:p>
          <w:p w:rsidR="007C07D1" w:rsidRPr="004A13D7" w:rsidRDefault="007C07D1" w:rsidP="00785F76">
            <w:pPr>
              <w:jc w:val="both"/>
              <w:rPr>
                <w:sz w:val="28"/>
                <w:szCs w:val="28"/>
                <w:lang w:val="vi-VN"/>
              </w:rPr>
            </w:pPr>
            <w:r w:rsidRPr="004A13D7">
              <w:rPr>
                <w:rFonts w:eastAsia="Calibri"/>
                <w:sz w:val="28"/>
                <w:szCs w:val="28"/>
                <w:lang w:val="pt-BR"/>
              </w:rPr>
              <w:t>-</w:t>
            </w:r>
            <w:r w:rsidRPr="004A13D7">
              <w:rPr>
                <w:sz w:val="28"/>
                <w:szCs w:val="28"/>
                <w:lang w:val="pt-BR"/>
              </w:rPr>
              <w:t xml:space="preserve"> HS</w:t>
            </w:r>
            <w:r w:rsidRPr="004A13D7">
              <w:rPr>
                <w:sz w:val="28"/>
                <w:szCs w:val="28"/>
                <w:lang w:val="vi-VN"/>
              </w:rPr>
              <w:t xml:space="preserve"> nhận xét.</w:t>
            </w:r>
          </w:p>
          <w:p w:rsidR="007C07D1" w:rsidRPr="004A13D7" w:rsidRDefault="007C07D1" w:rsidP="00785F76">
            <w:pPr>
              <w:jc w:val="both"/>
              <w:rPr>
                <w:sz w:val="28"/>
                <w:szCs w:val="28"/>
                <w:lang w:val="vi-VN"/>
              </w:rPr>
            </w:pPr>
          </w:p>
          <w:p w:rsidR="007C07D1" w:rsidRPr="004A13D7" w:rsidRDefault="007C07D1" w:rsidP="00785F76">
            <w:pPr>
              <w:jc w:val="both"/>
              <w:rPr>
                <w:sz w:val="28"/>
                <w:szCs w:val="28"/>
                <w:lang w:val="vi-VN"/>
              </w:rPr>
            </w:pPr>
            <w:r w:rsidRPr="004A13D7">
              <w:rPr>
                <w:sz w:val="28"/>
                <w:szCs w:val="28"/>
                <w:lang w:val="vi-VN"/>
              </w:rPr>
              <w:t>- HS nêu và giải thích.</w:t>
            </w:r>
          </w:p>
          <w:p w:rsidR="007C07D1" w:rsidRPr="004A13D7" w:rsidRDefault="007C07D1" w:rsidP="00785F76">
            <w:pPr>
              <w:rPr>
                <w:sz w:val="28"/>
                <w:szCs w:val="28"/>
                <w:lang w:val="vi-VN"/>
              </w:rPr>
            </w:pPr>
          </w:p>
          <w:p w:rsidR="007C07D1" w:rsidRPr="004A13D7" w:rsidRDefault="007C07D1" w:rsidP="00785F76">
            <w:pPr>
              <w:rPr>
                <w:sz w:val="28"/>
                <w:szCs w:val="28"/>
                <w:lang w:val="vi-VN"/>
              </w:rPr>
            </w:pPr>
            <w:r w:rsidRPr="004A13D7">
              <w:rPr>
                <w:sz w:val="28"/>
                <w:szCs w:val="28"/>
                <w:lang w:val="vi-VN"/>
              </w:rPr>
              <w:t>- Lắng nghe, sửa lại.</w:t>
            </w:r>
          </w:p>
          <w:p w:rsidR="007C07D1" w:rsidRPr="004A13D7" w:rsidRDefault="007C07D1" w:rsidP="00785F76">
            <w:pPr>
              <w:rPr>
                <w:sz w:val="28"/>
                <w:szCs w:val="28"/>
                <w:lang w:val="vi-VN"/>
              </w:rPr>
            </w:pPr>
            <w:r w:rsidRPr="004A13D7">
              <w:rPr>
                <w:sz w:val="28"/>
                <w:szCs w:val="28"/>
                <w:lang w:val="vi-VN"/>
              </w:rPr>
              <w:t>- Học sinh làm việc cá nhân</w:t>
            </w:r>
          </w:p>
          <w:p w:rsidR="007C07D1" w:rsidRPr="004A13D7" w:rsidRDefault="007C07D1" w:rsidP="00785F76">
            <w:pPr>
              <w:rPr>
                <w:rFonts w:eastAsia="Calibri"/>
                <w:sz w:val="28"/>
                <w:szCs w:val="28"/>
                <w:lang w:val="vi-VN"/>
              </w:rPr>
            </w:pPr>
            <w:r w:rsidRPr="004A13D7">
              <w:rPr>
                <w:rFonts w:eastAsia="Calibri"/>
                <w:sz w:val="28"/>
                <w:szCs w:val="28"/>
                <w:lang w:val="vi-VN"/>
              </w:rPr>
              <w:t xml:space="preserve"> </w:t>
            </w:r>
          </w:p>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r w:rsidRPr="004A13D7">
              <w:rPr>
                <w:rFonts w:eastAsia="Calibri"/>
                <w:sz w:val="28"/>
                <w:szCs w:val="28"/>
                <w:lang w:val="vi-VN"/>
              </w:rPr>
              <w:t xml:space="preserve">- </w:t>
            </w:r>
            <w:r w:rsidRPr="004A13D7">
              <w:rPr>
                <w:rFonts w:eastAsia="Calibri"/>
                <w:sz w:val="28"/>
                <w:szCs w:val="28"/>
                <w:lang w:val="en-US"/>
              </w:rPr>
              <w:t>HS theo</w:t>
            </w:r>
            <w:r w:rsidRPr="004A13D7">
              <w:rPr>
                <w:rFonts w:eastAsia="Calibri"/>
                <w:sz w:val="28"/>
                <w:szCs w:val="28"/>
                <w:lang w:val="vi-VN"/>
              </w:rPr>
              <w:t xml:space="preserve"> dõi.</w:t>
            </w:r>
          </w:p>
          <w:p w:rsidR="007C07D1" w:rsidRPr="004A13D7" w:rsidRDefault="007C07D1" w:rsidP="00785F76">
            <w:pPr>
              <w:rPr>
                <w:rFonts w:eastAsia="Calibri"/>
                <w:sz w:val="28"/>
                <w:szCs w:val="28"/>
                <w:lang w:val="en-US"/>
              </w:rPr>
            </w:pPr>
          </w:p>
        </w:tc>
      </w:tr>
      <w:tr w:rsidR="007C07D1" w:rsidRPr="004A13D7" w:rsidTr="00785F76">
        <w:trPr>
          <w:trHeight w:val="2917"/>
        </w:trPr>
        <w:tc>
          <w:tcPr>
            <w:tcW w:w="4678" w:type="dxa"/>
            <w:tcBorders>
              <w:top w:val="nil"/>
              <w:bottom w:val="nil"/>
            </w:tcBorders>
          </w:tcPr>
          <w:p w:rsidR="007C07D1" w:rsidRPr="004A13D7" w:rsidRDefault="007C07D1" w:rsidP="00785F76">
            <w:pPr>
              <w:tabs>
                <w:tab w:val="left" w:pos="3405"/>
                <w:tab w:val="center" w:pos="4536"/>
              </w:tabs>
              <w:jc w:val="both"/>
              <w:rPr>
                <w:sz w:val="28"/>
                <w:szCs w:val="28"/>
              </w:rPr>
            </w:pPr>
            <w:r w:rsidRPr="004A13D7">
              <w:rPr>
                <w:b/>
                <w:bCs/>
                <w:sz w:val="28"/>
                <w:szCs w:val="28"/>
              </w:rPr>
              <w:t xml:space="preserve">Hoạt động 2: </w:t>
            </w:r>
            <w:r w:rsidRPr="004A13D7">
              <w:rPr>
                <w:sz w:val="28"/>
                <w:szCs w:val="28"/>
              </w:rPr>
              <w:t>HDHS làm bài tập</w:t>
            </w:r>
          </w:p>
          <w:p w:rsidR="007C07D1" w:rsidRPr="004A13D7" w:rsidRDefault="007C07D1" w:rsidP="00785F76">
            <w:pPr>
              <w:jc w:val="both"/>
              <w:rPr>
                <w:sz w:val="28"/>
                <w:szCs w:val="28"/>
              </w:rPr>
            </w:pPr>
            <w:r w:rsidRPr="004A13D7">
              <w:rPr>
                <w:sz w:val="28"/>
                <w:szCs w:val="28"/>
              </w:rPr>
              <w:t>- GV giao bài tập HS làm bài.</w:t>
            </w:r>
          </w:p>
          <w:p w:rsidR="007C07D1" w:rsidRPr="004A13D7" w:rsidRDefault="007C07D1" w:rsidP="00785F76">
            <w:pPr>
              <w:jc w:val="both"/>
              <w:rPr>
                <w:sz w:val="28"/>
                <w:szCs w:val="28"/>
              </w:rPr>
            </w:pPr>
            <w:r w:rsidRPr="004A13D7">
              <w:rPr>
                <w:sz w:val="28"/>
                <w:szCs w:val="28"/>
              </w:rPr>
              <w:t>- GV lệnh HS làm bài tập 3, 4, 5</w:t>
            </w:r>
            <w:r w:rsidRPr="004A13D7">
              <w:rPr>
                <w:sz w:val="28"/>
                <w:szCs w:val="28"/>
                <w:lang w:val="vi-VN"/>
              </w:rPr>
              <w:t>,</w:t>
            </w:r>
            <w:r w:rsidRPr="004A13D7">
              <w:rPr>
                <w:sz w:val="28"/>
                <w:szCs w:val="28"/>
              </w:rPr>
              <w:t xml:space="preserve"> </w:t>
            </w:r>
            <w:r w:rsidRPr="004A13D7">
              <w:rPr>
                <w:sz w:val="28"/>
                <w:szCs w:val="28"/>
                <w:lang w:val="vi-VN"/>
              </w:rPr>
              <w:t>6</w:t>
            </w:r>
            <w:r w:rsidRPr="004A13D7">
              <w:rPr>
                <w:sz w:val="28"/>
                <w:szCs w:val="28"/>
              </w:rPr>
              <w:t>/35</w:t>
            </w:r>
            <w:r w:rsidRPr="004A13D7">
              <w:rPr>
                <w:sz w:val="28"/>
                <w:szCs w:val="28"/>
                <w:lang w:val="vi-VN"/>
              </w:rPr>
              <w:t xml:space="preserve"> </w:t>
            </w:r>
            <w:r w:rsidRPr="004A13D7">
              <w:rPr>
                <w:sz w:val="28"/>
                <w:szCs w:val="28"/>
              </w:rPr>
              <w:t xml:space="preserve">Vở Bài tập Tiếng Việt. </w:t>
            </w:r>
          </w:p>
          <w:p w:rsidR="007C07D1" w:rsidRPr="004A13D7" w:rsidRDefault="007C07D1" w:rsidP="00785F76">
            <w:pPr>
              <w:rPr>
                <w:sz w:val="28"/>
                <w:szCs w:val="28"/>
                <w:lang w:val="pt-BR"/>
              </w:rPr>
            </w:pPr>
            <w:r w:rsidRPr="004A13D7">
              <w:rPr>
                <w:sz w:val="28"/>
                <w:szCs w:val="28"/>
                <w:lang w:val="pt-BR"/>
              </w:rPr>
              <w:t xml:space="preserve">- GV cho Hs làm bài trong vòng 12 phút. </w:t>
            </w:r>
          </w:p>
          <w:p w:rsidR="007C07D1" w:rsidRPr="004A13D7" w:rsidRDefault="007C07D1" w:rsidP="00785F76">
            <w:pPr>
              <w:jc w:val="both"/>
              <w:rPr>
                <w:sz w:val="28"/>
                <w:szCs w:val="28"/>
                <w:lang w:val="pt-BR"/>
              </w:rPr>
            </w:pPr>
            <w:r w:rsidRPr="004A13D7">
              <w:rPr>
                <w:sz w:val="28"/>
                <w:szCs w:val="28"/>
                <w:lang w:val="pt-BR"/>
              </w:rPr>
              <w:t>- GV quan sát, giúp đỡ, nhắc nhở tư thế ngồi học cho HS; chấm chữa bài.</w:t>
            </w:r>
          </w:p>
          <w:p w:rsidR="007C07D1" w:rsidRPr="004A13D7" w:rsidRDefault="007C07D1" w:rsidP="00785F76">
            <w:pPr>
              <w:jc w:val="both"/>
              <w:rPr>
                <w:sz w:val="28"/>
                <w:szCs w:val="28"/>
                <w:lang w:val="pt-BR"/>
              </w:rPr>
            </w:pPr>
            <w:r w:rsidRPr="004A13D7">
              <w:rPr>
                <w:sz w:val="28"/>
                <w:szCs w:val="28"/>
                <w:lang w:val="pt-BR"/>
              </w:rPr>
              <w:t>- HS làm xong bài GV cho HS đổi vở kiểm tra bài cho nhau.</w:t>
            </w:r>
          </w:p>
        </w:tc>
        <w:tc>
          <w:tcPr>
            <w:tcW w:w="4678" w:type="dxa"/>
            <w:tcBorders>
              <w:top w:val="nil"/>
              <w:bottom w:val="nil"/>
            </w:tcBorders>
          </w:tcPr>
          <w:p w:rsidR="007C07D1" w:rsidRPr="004A13D7" w:rsidRDefault="007C07D1" w:rsidP="00785F76">
            <w:pPr>
              <w:jc w:val="both"/>
              <w:rPr>
                <w:rFonts w:eastAsia="Calibri"/>
                <w:color w:val="000000"/>
                <w:sz w:val="28"/>
                <w:szCs w:val="28"/>
              </w:rPr>
            </w:pPr>
          </w:p>
          <w:p w:rsidR="007C07D1" w:rsidRPr="004A13D7" w:rsidRDefault="007C07D1" w:rsidP="00785F76">
            <w:pPr>
              <w:jc w:val="both"/>
              <w:rPr>
                <w:rFonts w:eastAsia="Calibri"/>
                <w:color w:val="000000"/>
                <w:sz w:val="28"/>
                <w:szCs w:val="28"/>
              </w:rPr>
            </w:pPr>
          </w:p>
          <w:p w:rsidR="007C07D1" w:rsidRPr="004A13D7" w:rsidRDefault="007C07D1" w:rsidP="00785F76">
            <w:pPr>
              <w:rPr>
                <w:sz w:val="28"/>
                <w:szCs w:val="28"/>
              </w:rPr>
            </w:pPr>
            <w:r w:rsidRPr="004A13D7">
              <w:rPr>
                <w:rFonts w:eastAsia="Calibri"/>
                <w:sz w:val="28"/>
                <w:szCs w:val="28"/>
              </w:rPr>
              <w:t>-</w:t>
            </w:r>
            <w:r w:rsidRPr="004A13D7">
              <w:rPr>
                <w:sz w:val="28"/>
                <w:szCs w:val="28"/>
              </w:rPr>
              <w:t xml:space="preserve"> HS đánh dấu bài tập cần làm  vào vở. </w:t>
            </w:r>
          </w:p>
          <w:p w:rsidR="007C07D1" w:rsidRPr="004A13D7" w:rsidRDefault="007C07D1" w:rsidP="00785F76">
            <w:pPr>
              <w:rPr>
                <w:rFonts w:eastAsia="Calibri"/>
                <w:sz w:val="28"/>
                <w:szCs w:val="28"/>
                <w:lang w:val="en-US"/>
              </w:rPr>
            </w:pPr>
            <w:r w:rsidRPr="004A13D7">
              <w:rPr>
                <w:rFonts w:eastAsia="Calibri"/>
                <w:sz w:val="28"/>
                <w:szCs w:val="28"/>
                <w:lang w:val="en-US"/>
              </w:rPr>
              <w:t>-</w:t>
            </w:r>
            <w:r w:rsidRPr="004A13D7">
              <w:rPr>
                <w:rFonts w:eastAsia="Calibri"/>
                <w:sz w:val="28"/>
                <w:szCs w:val="28"/>
                <w:lang w:val="vi-VN"/>
              </w:rPr>
              <w:t xml:space="preserve"> </w:t>
            </w:r>
            <w:r w:rsidRPr="004A13D7">
              <w:rPr>
                <w:rFonts w:eastAsia="Calibri"/>
                <w:sz w:val="28"/>
                <w:szCs w:val="28"/>
                <w:lang w:val="en-US"/>
              </w:rPr>
              <w:t>Hs làm bài</w:t>
            </w:r>
          </w:p>
          <w:p w:rsidR="007C07D1" w:rsidRPr="004A13D7" w:rsidRDefault="007C07D1" w:rsidP="00785F76">
            <w:pPr>
              <w:jc w:val="both"/>
              <w:rPr>
                <w:rFonts w:eastAsia="Calibri"/>
                <w:color w:val="000000"/>
                <w:sz w:val="28"/>
                <w:szCs w:val="28"/>
              </w:rPr>
            </w:pPr>
          </w:p>
          <w:p w:rsidR="007C07D1" w:rsidRPr="004A13D7" w:rsidRDefault="007C07D1" w:rsidP="00785F76">
            <w:pPr>
              <w:rPr>
                <w:rFonts w:eastAsia="Calibri"/>
                <w:sz w:val="28"/>
                <w:szCs w:val="28"/>
                <w:lang w:val="en-US"/>
              </w:rPr>
            </w:pPr>
          </w:p>
          <w:p w:rsidR="007C07D1" w:rsidRPr="004A13D7" w:rsidRDefault="007C07D1" w:rsidP="00785F76">
            <w:pPr>
              <w:rPr>
                <w:rFonts w:eastAsia="Calibri"/>
                <w:sz w:val="28"/>
                <w:szCs w:val="28"/>
                <w:lang w:val="en-US"/>
              </w:rPr>
            </w:pPr>
          </w:p>
          <w:p w:rsidR="007C07D1" w:rsidRPr="004A13D7" w:rsidRDefault="007C07D1" w:rsidP="00785F76">
            <w:pPr>
              <w:jc w:val="both"/>
              <w:rPr>
                <w:rFonts w:eastAsia="Calibri"/>
                <w:sz w:val="28"/>
                <w:szCs w:val="28"/>
                <w:lang w:val="en-US"/>
              </w:rPr>
            </w:pPr>
          </w:p>
        </w:tc>
      </w:tr>
      <w:tr w:rsidR="007C07D1" w:rsidRPr="004A13D7" w:rsidTr="00785F76">
        <w:tc>
          <w:tcPr>
            <w:tcW w:w="4678" w:type="dxa"/>
            <w:tcBorders>
              <w:top w:val="nil"/>
              <w:bottom w:val="nil"/>
            </w:tcBorders>
          </w:tcPr>
          <w:p w:rsidR="007C07D1" w:rsidRPr="004A13D7" w:rsidRDefault="007C07D1" w:rsidP="00785F76">
            <w:pPr>
              <w:tabs>
                <w:tab w:val="left" w:pos="3405"/>
                <w:tab w:val="center" w:pos="4536"/>
              </w:tabs>
              <w:jc w:val="both"/>
              <w:rPr>
                <w:sz w:val="28"/>
                <w:szCs w:val="28"/>
              </w:rPr>
            </w:pPr>
            <w:r w:rsidRPr="004A13D7">
              <w:rPr>
                <w:b/>
                <w:bCs/>
                <w:sz w:val="28"/>
                <w:szCs w:val="28"/>
              </w:rPr>
              <w:t xml:space="preserve">Hoạt động 3: </w:t>
            </w:r>
            <w:r w:rsidRPr="004A13D7">
              <w:rPr>
                <w:sz w:val="28"/>
                <w:szCs w:val="28"/>
              </w:rPr>
              <w:t>Chữa bài</w:t>
            </w:r>
          </w:p>
          <w:p w:rsidR="007C07D1" w:rsidRPr="004A13D7" w:rsidRDefault="007C07D1" w:rsidP="00785F76">
            <w:pPr>
              <w:tabs>
                <w:tab w:val="left" w:pos="3405"/>
                <w:tab w:val="center" w:pos="4536"/>
              </w:tabs>
              <w:jc w:val="both"/>
              <w:rPr>
                <w:sz w:val="28"/>
                <w:szCs w:val="28"/>
              </w:rPr>
            </w:pPr>
            <w:r w:rsidRPr="004A13D7">
              <w:rPr>
                <w:sz w:val="28"/>
                <w:szCs w:val="28"/>
              </w:rPr>
              <w:t>- GV Gọi 1 HV lên điều hành phần chia sẻ trước lớp.</w:t>
            </w:r>
          </w:p>
          <w:p w:rsidR="007C07D1" w:rsidRPr="004A13D7" w:rsidRDefault="007C07D1" w:rsidP="00785F76">
            <w:pPr>
              <w:jc w:val="both"/>
              <w:rPr>
                <w:b/>
                <w:sz w:val="28"/>
                <w:szCs w:val="28"/>
              </w:rPr>
            </w:pPr>
            <w:r w:rsidRPr="004A13D7">
              <w:rPr>
                <w:b/>
                <w:sz w:val="28"/>
                <w:szCs w:val="28"/>
              </w:rPr>
              <w:t>* Bài 3/35</w:t>
            </w:r>
          </w:p>
          <w:p w:rsidR="007C07D1" w:rsidRPr="004A13D7" w:rsidRDefault="007C07D1" w:rsidP="00785F76">
            <w:pPr>
              <w:jc w:val="both"/>
              <w:rPr>
                <w:sz w:val="28"/>
                <w:szCs w:val="28"/>
              </w:rPr>
            </w:pPr>
            <w:r w:rsidRPr="004A13D7">
              <w:rPr>
                <w:sz w:val="28"/>
                <w:szCs w:val="28"/>
              </w:rPr>
              <w:t>- Gọi Hs thảo luận nhóm đôi và trao đổi</w:t>
            </w:r>
          </w:p>
          <w:p w:rsidR="007C07D1" w:rsidRPr="004A13D7" w:rsidRDefault="007C07D1" w:rsidP="00785F76">
            <w:pPr>
              <w:jc w:val="both"/>
              <w:rPr>
                <w:sz w:val="28"/>
                <w:szCs w:val="28"/>
              </w:rPr>
            </w:pPr>
            <w:r w:rsidRPr="004A13D7">
              <w:rPr>
                <w:sz w:val="28"/>
                <w:szCs w:val="28"/>
              </w:rPr>
              <w:t>- Gọi các nhóm báo cáo</w:t>
            </w:r>
          </w:p>
          <w:p w:rsidR="007C07D1" w:rsidRPr="004A13D7" w:rsidRDefault="007C07D1" w:rsidP="00785F76">
            <w:pPr>
              <w:jc w:val="both"/>
              <w:rPr>
                <w:sz w:val="28"/>
                <w:szCs w:val="28"/>
              </w:rPr>
            </w:pPr>
            <w:r w:rsidRPr="004A13D7">
              <w:rPr>
                <w:sz w:val="28"/>
                <w:szCs w:val="28"/>
              </w:rPr>
              <w:t>- Gv, Hs nhận xét chốt bài làm đúng</w:t>
            </w:r>
          </w:p>
          <w:p w:rsidR="007C07D1" w:rsidRPr="004A13D7" w:rsidRDefault="007C07D1" w:rsidP="00785F76">
            <w:pPr>
              <w:jc w:val="both"/>
              <w:rPr>
                <w:sz w:val="28"/>
                <w:szCs w:val="28"/>
                <w:lang w:val="vi-VN"/>
              </w:rPr>
            </w:pPr>
            <w:r w:rsidRPr="004A13D7">
              <w:rPr>
                <w:sz w:val="28"/>
                <w:szCs w:val="28"/>
              </w:rPr>
              <w:t xml:space="preserve"> </w:t>
            </w:r>
            <w:r w:rsidRPr="004A13D7">
              <w:rPr>
                <w:rFonts w:eastAsia="Calibri"/>
                <w:b/>
                <w:color w:val="000000"/>
                <w:sz w:val="28"/>
                <w:szCs w:val="28"/>
                <w:lang w:val="vi-VN"/>
              </w:rPr>
              <w:t xml:space="preserve">* Bài 4/35: </w:t>
            </w:r>
            <w:r w:rsidRPr="004A13D7">
              <w:rPr>
                <w:sz w:val="28"/>
                <w:szCs w:val="28"/>
                <w:lang w:val="vi-VN"/>
              </w:rPr>
              <w:t>Từ in đậm trong các câu nói trên ở bài 3 bổ sung điều gì cho câu</w:t>
            </w:r>
          </w:p>
          <w:p w:rsidR="007C07D1" w:rsidRPr="004A13D7" w:rsidRDefault="007C07D1" w:rsidP="00785F76">
            <w:pPr>
              <w:jc w:val="both"/>
              <w:rPr>
                <w:sz w:val="28"/>
                <w:szCs w:val="28"/>
                <w:lang w:val="vi-VN"/>
              </w:rPr>
            </w:pPr>
            <w:r w:rsidRPr="004A13D7">
              <w:rPr>
                <w:sz w:val="28"/>
                <w:szCs w:val="28"/>
                <w:lang w:val="vi-VN"/>
              </w:rPr>
              <w:t>- GV gọi HS đọc yêu cầu</w:t>
            </w:r>
          </w:p>
          <w:p w:rsidR="007C07D1" w:rsidRDefault="007C07D1" w:rsidP="00785F76">
            <w:pPr>
              <w:jc w:val="both"/>
              <w:rPr>
                <w:rFonts w:eastAsia="Calibri"/>
                <w:b/>
                <w:color w:val="000000"/>
                <w:sz w:val="28"/>
                <w:szCs w:val="28"/>
                <w:lang w:val="vi-VN"/>
              </w:rPr>
            </w:pPr>
            <w:r w:rsidRPr="004A13D7">
              <w:rPr>
                <w:sz w:val="28"/>
                <w:szCs w:val="28"/>
                <w:lang w:val="vi-VN"/>
              </w:rPr>
              <w:t>- GV gọi 1-2 HS chưa bài.</w:t>
            </w:r>
            <w:r w:rsidRPr="004A13D7">
              <w:rPr>
                <w:rFonts w:eastAsia="Calibri"/>
                <w:b/>
                <w:color w:val="000000"/>
                <w:sz w:val="28"/>
                <w:szCs w:val="28"/>
                <w:lang w:val="vi-VN"/>
              </w:rPr>
              <w:t xml:space="preserve"> </w:t>
            </w:r>
          </w:p>
          <w:p w:rsidR="007C07D1" w:rsidRPr="004A13D7" w:rsidRDefault="007C07D1" w:rsidP="00785F76">
            <w:pPr>
              <w:jc w:val="both"/>
              <w:rPr>
                <w:sz w:val="28"/>
                <w:szCs w:val="28"/>
                <w:lang w:val="vi-VN"/>
              </w:rPr>
            </w:pPr>
            <w:r w:rsidRPr="004A13D7">
              <w:rPr>
                <w:rFonts w:eastAsia="Calibri"/>
                <w:b/>
                <w:color w:val="000000"/>
                <w:sz w:val="28"/>
                <w:szCs w:val="28"/>
                <w:lang w:val="vi-VN"/>
              </w:rPr>
              <w:t xml:space="preserve">* Bài 5/35: </w:t>
            </w:r>
            <w:r w:rsidRPr="004A13D7">
              <w:rPr>
                <w:sz w:val="28"/>
                <w:szCs w:val="28"/>
                <w:lang w:val="vi-VN"/>
              </w:rPr>
              <w:t>Chuyển các câu dưới đây</w:t>
            </w:r>
          </w:p>
        </w:tc>
        <w:tc>
          <w:tcPr>
            <w:tcW w:w="4678" w:type="dxa"/>
            <w:tcBorders>
              <w:top w:val="nil"/>
              <w:bottom w:val="nil"/>
            </w:tcBorders>
          </w:tcPr>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r w:rsidRPr="004A13D7">
              <w:rPr>
                <w:rFonts w:eastAsia="Calibri"/>
                <w:sz w:val="28"/>
                <w:szCs w:val="28"/>
                <w:lang w:val="vi-VN"/>
              </w:rPr>
              <w:t>- 1 Hs lên chia sẻ.</w:t>
            </w:r>
          </w:p>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r w:rsidRPr="004A13D7">
              <w:rPr>
                <w:rFonts w:eastAsia="Calibri"/>
                <w:sz w:val="28"/>
                <w:szCs w:val="28"/>
                <w:lang w:val="vi-VN"/>
              </w:rPr>
              <w:t>- HS làm việc nhóm đôi</w:t>
            </w:r>
          </w:p>
          <w:p w:rsidR="007C07D1" w:rsidRDefault="007C07D1" w:rsidP="00785F76">
            <w:pPr>
              <w:rPr>
                <w:rFonts w:eastAsia="Calibri"/>
                <w:sz w:val="28"/>
                <w:szCs w:val="28"/>
                <w:lang w:val="vi-VN"/>
              </w:rPr>
            </w:pPr>
            <w:r w:rsidRPr="004A13D7">
              <w:rPr>
                <w:rFonts w:eastAsia="Calibri"/>
                <w:sz w:val="28"/>
                <w:szCs w:val="28"/>
                <w:lang w:val="vi-VN"/>
              </w:rPr>
              <w:t>- Đại diện 1-2 nhóm báo cáo, các nhóm khác nhận xét, bổ sung</w:t>
            </w:r>
          </w:p>
          <w:p w:rsidR="007C07D1" w:rsidRDefault="007C07D1" w:rsidP="00785F76">
            <w:pPr>
              <w:rPr>
                <w:rFonts w:eastAsia="Calibri"/>
                <w:sz w:val="28"/>
                <w:szCs w:val="28"/>
                <w:lang w:val="vi-VN"/>
              </w:rPr>
            </w:pPr>
          </w:p>
          <w:p w:rsidR="007C07D1" w:rsidRDefault="007C07D1" w:rsidP="00785F76">
            <w:pPr>
              <w:rPr>
                <w:rFonts w:eastAsia="Calibri"/>
                <w:sz w:val="28"/>
                <w:szCs w:val="28"/>
                <w:lang w:val="vi-VN"/>
              </w:rPr>
            </w:pPr>
          </w:p>
          <w:p w:rsidR="007C07D1" w:rsidRPr="004A13D7" w:rsidRDefault="007C07D1" w:rsidP="00785F76">
            <w:pPr>
              <w:jc w:val="both"/>
              <w:rPr>
                <w:bCs/>
                <w:sz w:val="28"/>
                <w:szCs w:val="28"/>
                <w:lang w:val="vi-VN"/>
              </w:rPr>
            </w:pPr>
            <w:r w:rsidRPr="004A13D7">
              <w:rPr>
                <w:bCs/>
                <w:sz w:val="28"/>
                <w:szCs w:val="28"/>
                <w:lang w:val="vi-VN"/>
              </w:rPr>
              <w:t>- HS đọc yêu cầu.</w:t>
            </w:r>
          </w:p>
          <w:p w:rsidR="007C07D1" w:rsidRPr="004A13D7" w:rsidRDefault="007C07D1" w:rsidP="00785F76">
            <w:pPr>
              <w:jc w:val="both"/>
              <w:rPr>
                <w:bCs/>
                <w:sz w:val="28"/>
                <w:szCs w:val="28"/>
                <w:lang w:val="vi-VN"/>
              </w:rPr>
            </w:pPr>
            <w:r w:rsidRPr="004A13D7">
              <w:rPr>
                <w:bCs/>
                <w:sz w:val="28"/>
                <w:szCs w:val="28"/>
                <w:lang w:val="vi-VN"/>
              </w:rPr>
              <w:t xml:space="preserve">- HS chọn đáp án đúng </w:t>
            </w:r>
          </w:p>
          <w:p w:rsidR="007C07D1" w:rsidRPr="004A13D7" w:rsidRDefault="007C07D1" w:rsidP="00785F76">
            <w:pPr>
              <w:jc w:val="both"/>
              <w:rPr>
                <w:bCs/>
                <w:sz w:val="28"/>
                <w:szCs w:val="28"/>
                <w:lang w:val="vi-VN"/>
              </w:rPr>
            </w:pPr>
            <w:r w:rsidRPr="004A13D7">
              <w:rPr>
                <w:bCs/>
                <w:sz w:val="28"/>
                <w:szCs w:val="28"/>
                <w:lang w:val="vi-VN"/>
              </w:rPr>
              <w:t>ĐA: a. Cảm xúc của người nói</w:t>
            </w:r>
          </w:p>
          <w:p w:rsidR="007C07D1" w:rsidRPr="004A13D7" w:rsidRDefault="007C07D1" w:rsidP="00785F76">
            <w:pPr>
              <w:rPr>
                <w:rFonts w:eastAsia="Calibri"/>
                <w:sz w:val="28"/>
                <w:szCs w:val="28"/>
                <w:lang w:val="vi-VN"/>
              </w:rPr>
            </w:pPr>
          </w:p>
        </w:tc>
      </w:tr>
      <w:tr w:rsidR="007C07D1" w:rsidRPr="004A13D7" w:rsidTr="00785F76">
        <w:tc>
          <w:tcPr>
            <w:tcW w:w="4678" w:type="dxa"/>
            <w:tcBorders>
              <w:top w:val="nil"/>
              <w:bottom w:val="nil"/>
            </w:tcBorders>
          </w:tcPr>
          <w:p w:rsidR="007C07D1" w:rsidRPr="004A13D7" w:rsidRDefault="007C07D1" w:rsidP="00785F76">
            <w:pPr>
              <w:jc w:val="both"/>
              <w:rPr>
                <w:sz w:val="28"/>
                <w:szCs w:val="28"/>
                <w:lang w:val="vi-VN"/>
              </w:rPr>
            </w:pPr>
            <w:r w:rsidRPr="004A13D7">
              <w:rPr>
                <w:sz w:val="28"/>
                <w:szCs w:val="28"/>
                <w:lang w:val="vi-VN"/>
              </w:rPr>
              <w:t>thành câu cảm</w:t>
            </w:r>
          </w:p>
          <w:p w:rsidR="007C07D1" w:rsidRPr="004A13D7" w:rsidRDefault="007C07D1" w:rsidP="00785F76">
            <w:pPr>
              <w:jc w:val="both"/>
              <w:rPr>
                <w:sz w:val="28"/>
                <w:szCs w:val="28"/>
                <w:lang w:val="vi-VN"/>
              </w:rPr>
            </w:pPr>
            <w:r w:rsidRPr="004A13D7">
              <w:rPr>
                <w:sz w:val="28"/>
                <w:szCs w:val="28"/>
                <w:lang w:val="vi-VN"/>
              </w:rPr>
              <w:t>- GV cho HS đọc  yêu cầu bài</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Yêu cầu HS đọc các câu</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lastRenderedPageBreak/>
              <w:t>- GV nhận xét, tuyên dương</w:t>
            </w:r>
          </w:p>
          <w:p w:rsidR="007C07D1" w:rsidRPr="004A13D7" w:rsidRDefault="007C07D1" w:rsidP="00785F76">
            <w:pPr>
              <w:jc w:val="both"/>
              <w:rPr>
                <w:sz w:val="28"/>
                <w:szCs w:val="28"/>
                <w:lang w:val="vi-VN"/>
              </w:rPr>
            </w:pPr>
            <w:r w:rsidRPr="00E66EBB">
              <w:rPr>
                <w:sz w:val="28"/>
                <w:szCs w:val="28"/>
              </w:rPr>
              <w:t>KL</w:t>
            </w:r>
            <w:r w:rsidRPr="00E66EBB">
              <w:rPr>
                <w:sz w:val="28"/>
                <w:szCs w:val="28"/>
                <w:lang w:val="vi-VN"/>
              </w:rPr>
              <w:t xml:space="preserve">: </w:t>
            </w:r>
            <w:r w:rsidRPr="004A13D7">
              <w:rPr>
                <w:sz w:val="28"/>
                <w:szCs w:val="28"/>
                <w:lang w:val="vi-VN"/>
              </w:rPr>
              <w:t>Qua các ý kiến trao đổi cô thấy các em đã biết chuyển các câu kể thành câu cảm</w:t>
            </w:r>
          </w:p>
          <w:p w:rsidR="007C07D1" w:rsidRPr="004A13D7" w:rsidRDefault="007C07D1" w:rsidP="00785F76">
            <w:pPr>
              <w:jc w:val="both"/>
              <w:rPr>
                <w:sz w:val="28"/>
                <w:szCs w:val="28"/>
                <w:lang w:val="vi-VN"/>
              </w:rPr>
            </w:pPr>
            <w:r w:rsidRPr="004A13D7">
              <w:rPr>
                <w:b/>
                <w:sz w:val="28"/>
                <w:szCs w:val="28"/>
                <w:lang w:val="vi-VN"/>
              </w:rPr>
              <w:t xml:space="preserve">Bài 6: </w:t>
            </w:r>
            <w:r w:rsidRPr="004A13D7">
              <w:rPr>
                <w:sz w:val="28"/>
                <w:szCs w:val="28"/>
                <w:lang w:val="vi-VN"/>
              </w:rPr>
              <w:t xml:space="preserve">Viết câu cảm với các tình huống sau </w:t>
            </w:r>
          </w:p>
          <w:p w:rsidR="007C07D1" w:rsidRPr="004A13D7" w:rsidRDefault="007C07D1" w:rsidP="00785F76">
            <w:pPr>
              <w:jc w:val="both"/>
              <w:rPr>
                <w:sz w:val="28"/>
                <w:szCs w:val="28"/>
                <w:lang w:val="vi-VN"/>
              </w:rPr>
            </w:pPr>
            <w:r w:rsidRPr="004A13D7">
              <w:rPr>
                <w:sz w:val="28"/>
                <w:szCs w:val="28"/>
                <w:lang w:val="vi-VN"/>
              </w:rPr>
              <w:t>- GV cho HS đọc  yêu cầu bài</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GV YC HS trao đổi trong nhóm đôi từng tình huống</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Gọi HS chia sẻ</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GV nhận xét, tuyên dương những bạn đã viết được câu cảm</w:t>
            </w:r>
          </w:p>
          <w:p w:rsidR="007C07D1" w:rsidRPr="004A13D7" w:rsidRDefault="007C07D1" w:rsidP="00785F76">
            <w:pPr>
              <w:jc w:val="both"/>
              <w:rPr>
                <w:sz w:val="28"/>
                <w:szCs w:val="28"/>
                <w:lang w:val="vi-VN"/>
              </w:rPr>
            </w:pPr>
            <w:r>
              <w:rPr>
                <w:sz w:val="28"/>
                <w:szCs w:val="28"/>
              </w:rPr>
              <w:t xml:space="preserve">- </w:t>
            </w:r>
            <w:r w:rsidRPr="004A13D7">
              <w:rPr>
                <w:sz w:val="28"/>
                <w:szCs w:val="28"/>
                <w:lang w:val="vi-VN"/>
              </w:rPr>
              <w:t>GV chốt: Qua các ý kiến trao đổi cô thấy các em đã biết viết các câu cảm thể hiện cảm xúc trong các tình huống cụ thể</w:t>
            </w:r>
          </w:p>
        </w:tc>
        <w:tc>
          <w:tcPr>
            <w:tcW w:w="4678" w:type="dxa"/>
            <w:tcBorders>
              <w:top w:val="nil"/>
              <w:bottom w:val="nil"/>
            </w:tcBorders>
          </w:tcPr>
          <w:p w:rsidR="007C07D1" w:rsidRPr="004A13D7" w:rsidRDefault="007C07D1" w:rsidP="00785F76">
            <w:pPr>
              <w:rPr>
                <w:rFonts w:eastAsia="Calibri"/>
                <w:sz w:val="28"/>
                <w:szCs w:val="28"/>
                <w:lang w:val="vi-VN"/>
              </w:rPr>
            </w:pPr>
          </w:p>
          <w:p w:rsidR="007C07D1" w:rsidRPr="004A13D7" w:rsidRDefault="007C07D1" w:rsidP="00785F76">
            <w:pPr>
              <w:rPr>
                <w:rFonts w:eastAsia="Calibri"/>
                <w:sz w:val="28"/>
                <w:szCs w:val="28"/>
                <w:lang w:val="vi-VN"/>
              </w:rPr>
            </w:pPr>
          </w:p>
          <w:p w:rsidR="007C07D1" w:rsidRPr="004A13D7" w:rsidRDefault="007C07D1" w:rsidP="00785F76">
            <w:pPr>
              <w:jc w:val="both"/>
              <w:rPr>
                <w:bCs/>
                <w:sz w:val="28"/>
                <w:szCs w:val="28"/>
                <w:lang w:val="vi-VN"/>
              </w:rPr>
            </w:pPr>
            <w:r w:rsidRPr="004A13D7">
              <w:rPr>
                <w:bCs/>
                <w:sz w:val="28"/>
                <w:szCs w:val="28"/>
                <w:lang w:val="vi-VN"/>
              </w:rPr>
              <w:t>- HS làm vở nháp và chữa bài</w:t>
            </w:r>
          </w:p>
          <w:p w:rsidR="007C07D1" w:rsidRPr="004A13D7" w:rsidRDefault="007C07D1" w:rsidP="00785F76">
            <w:pPr>
              <w:jc w:val="both"/>
              <w:rPr>
                <w:bCs/>
                <w:sz w:val="28"/>
                <w:szCs w:val="28"/>
                <w:lang w:val="vi-VN"/>
              </w:rPr>
            </w:pPr>
            <w:r w:rsidRPr="004A13D7">
              <w:rPr>
                <w:bCs/>
                <w:sz w:val="28"/>
                <w:szCs w:val="28"/>
                <w:lang w:val="vi-VN"/>
              </w:rPr>
              <w:lastRenderedPageBreak/>
              <w:t>a, Bạn ấy đọc nhiều sách quá !</w:t>
            </w:r>
          </w:p>
          <w:p w:rsidR="007C07D1" w:rsidRPr="004A13D7" w:rsidRDefault="007C07D1" w:rsidP="00785F76">
            <w:pPr>
              <w:jc w:val="both"/>
              <w:rPr>
                <w:bCs/>
                <w:sz w:val="28"/>
                <w:szCs w:val="28"/>
                <w:lang w:val="vi-VN"/>
              </w:rPr>
            </w:pPr>
            <w:r w:rsidRPr="004A13D7">
              <w:rPr>
                <w:bCs/>
                <w:sz w:val="28"/>
                <w:szCs w:val="28"/>
                <w:lang w:val="vi-VN"/>
              </w:rPr>
              <w:t>b, Thư viện trường mình rộng quá!</w:t>
            </w:r>
          </w:p>
          <w:p w:rsidR="007C07D1" w:rsidRPr="004A13D7" w:rsidRDefault="007C07D1" w:rsidP="00785F76">
            <w:pPr>
              <w:jc w:val="both"/>
              <w:rPr>
                <w:bCs/>
                <w:sz w:val="28"/>
                <w:szCs w:val="28"/>
                <w:lang w:val="vi-VN"/>
              </w:rPr>
            </w:pPr>
            <w:r w:rsidRPr="004A13D7">
              <w:rPr>
                <w:bCs/>
                <w:sz w:val="28"/>
                <w:szCs w:val="28"/>
                <w:lang w:val="vi-VN"/>
              </w:rPr>
              <w:t>c,Thư viện đóng cửa muộn thê!</w:t>
            </w:r>
          </w:p>
          <w:p w:rsidR="007C07D1" w:rsidRPr="004A13D7" w:rsidRDefault="007C07D1" w:rsidP="00785F76">
            <w:pPr>
              <w:jc w:val="both"/>
              <w:rPr>
                <w:bCs/>
                <w:sz w:val="28"/>
                <w:szCs w:val="28"/>
                <w:lang w:val="vi-VN"/>
              </w:rPr>
            </w:pPr>
            <w:r w:rsidRPr="004A13D7">
              <w:rPr>
                <w:bCs/>
                <w:sz w:val="28"/>
                <w:szCs w:val="28"/>
                <w:lang w:val="vi-VN"/>
              </w:rPr>
              <w:t xml:space="preserve">- HS nhận xét </w:t>
            </w:r>
          </w:p>
          <w:p w:rsidR="007C07D1" w:rsidRPr="004A13D7" w:rsidRDefault="007C07D1" w:rsidP="00785F76">
            <w:pPr>
              <w:rPr>
                <w:rFonts w:eastAsia="Calibri"/>
                <w:sz w:val="28"/>
                <w:szCs w:val="28"/>
                <w:lang w:val="vi-VN"/>
              </w:rPr>
            </w:pPr>
          </w:p>
          <w:p w:rsidR="007C07D1" w:rsidRPr="004A13D7" w:rsidRDefault="007C07D1" w:rsidP="00785F76">
            <w:pPr>
              <w:jc w:val="both"/>
              <w:rPr>
                <w:color w:val="000000"/>
                <w:sz w:val="28"/>
                <w:szCs w:val="28"/>
              </w:rPr>
            </w:pPr>
          </w:p>
          <w:p w:rsidR="007C07D1" w:rsidRPr="004A13D7" w:rsidRDefault="007C07D1" w:rsidP="00785F76">
            <w:pPr>
              <w:jc w:val="both"/>
              <w:rPr>
                <w:rFonts w:eastAsia="Calibri"/>
                <w:i/>
                <w:color w:val="000000"/>
                <w:sz w:val="28"/>
                <w:szCs w:val="28"/>
              </w:rPr>
            </w:pPr>
            <w:r w:rsidRPr="004A13D7">
              <w:rPr>
                <w:color w:val="000000"/>
                <w:sz w:val="28"/>
                <w:szCs w:val="28"/>
              </w:rPr>
              <w:t>- Hs nêu</w:t>
            </w:r>
            <w:r w:rsidRPr="004A13D7">
              <w:rPr>
                <w:rFonts w:eastAsia="Calibri"/>
                <w:i/>
                <w:color w:val="000000"/>
                <w:sz w:val="28"/>
                <w:szCs w:val="28"/>
              </w:rPr>
              <w:t>.</w:t>
            </w:r>
          </w:p>
          <w:p w:rsidR="007C07D1" w:rsidRPr="004A13D7" w:rsidRDefault="007C07D1" w:rsidP="00785F76">
            <w:pPr>
              <w:rPr>
                <w:color w:val="000000"/>
                <w:sz w:val="28"/>
                <w:szCs w:val="28"/>
              </w:rPr>
            </w:pPr>
            <w:r w:rsidRPr="004A13D7">
              <w:rPr>
                <w:color w:val="000000"/>
                <w:sz w:val="28"/>
                <w:szCs w:val="28"/>
              </w:rPr>
              <w:t>- HS chia sẻ trong nhóm đôi.</w:t>
            </w:r>
          </w:p>
          <w:p w:rsidR="007C07D1" w:rsidRPr="004A13D7" w:rsidRDefault="007C07D1" w:rsidP="00785F76">
            <w:pPr>
              <w:rPr>
                <w:color w:val="000000"/>
                <w:sz w:val="28"/>
                <w:szCs w:val="28"/>
              </w:rPr>
            </w:pPr>
          </w:p>
          <w:p w:rsidR="007C07D1" w:rsidRPr="004A13D7" w:rsidRDefault="007C07D1" w:rsidP="00785F76">
            <w:pPr>
              <w:rPr>
                <w:color w:val="000000"/>
                <w:sz w:val="28"/>
                <w:szCs w:val="28"/>
                <w:lang w:val="en-US"/>
              </w:rPr>
            </w:pPr>
            <w:r w:rsidRPr="004A13D7">
              <w:rPr>
                <w:color w:val="000000"/>
                <w:sz w:val="28"/>
                <w:szCs w:val="28"/>
              </w:rPr>
              <w:t>- 4,5</w:t>
            </w:r>
            <w:r w:rsidRPr="004A13D7">
              <w:rPr>
                <w:color w:val="000000"/>
                <w:sz w:val="28"/>
                <w:szCs w:val="28"/>
                <w:lang w:val="vi-VN"/>
              </w:rPr>
              <w:t xml:space="preserve"> </w:t>
            </w:r>
            <w:r w:rsidRPr="004A13D7">
              <w:rPr>
                <w:color w:val="000000"/>
                <w:sz w:val="28"/>
                <w:szCs w:val="28"/>
              </w:rPr>
              <w:t>HS chia sẻ</w:t>
            </w:r>
            <w:r w:rsidRPr="004A13D7">
              <w:rPr>
                <w:color w:val="000000"/>
                <w:sz w:val="28"/>
                <w:szCs w:val="28"/>
                <w:lang w:val="vi-VN"/>
              </w:rPr>
              <w:t xml:space="preserve">. </w:t>
            </w:r>
          </w:p>
          <w:p w:rsidR="007C07D1" w:rsidRPr="004A13D7" w:rsidRDefault="007C07D1" w:rsidP="00785F76">
            <w:pPr>
              <w:rPr>
                <w:rFonts w:eastAsia="Calibri"/>
                <w:sz w:val="28"/>
                <w:szCs w:val="28"/>
                <w:lang w:val="en-US"/>
              </w:rPr>
            </w:pPr>
            <w:r w:rsidRPr="004A13D7">
              <w:rPr>
                <w:rFonts w:eastAsia="Calibri"/>
                <w:sz w:val="28"/>
                <w:szCs w:val="28"/>
                <w:lang w:val="en-US"/>
              </w:rPr>
              <w:t>- HS lắng nghe</w:t>
            </w:r>
          </w:p>
        </w:tc>
      </w:tr>
      <w:tr w:rsidR="007C07D1" w:rsidRPr="004A13D7" w:rsidTr="00785F76">
        <w:tc>
          <w:tcPr>
            <w:tcW w:w="4678" w:type="dxa"/>
            <w:tcBorders>
              <w:top w:val="nil"/>
              <w:bottom w:val="dashed" w:sz="4" w:space="0" w:color="auto"/>
            </w:tcBorders>
          </w:tcPr>
          <w:p w:rsidR="007C07D1" w:rsidRPr="004A13D7" w:rsidRDefault="007C07D1" w:rsidP="00785F76">
            <w:pPr>
              <w:jc w:val="both"/>
              <w:rPr>
                <w:rFonts w:eastAsia="Calibri"/>
                <w:b/>
                <w:color w:val="000000"/>
                <w:sz w:val="28"/>
                <w:szCs w:val="28"/>
              </w:rPr>
            </w:pPr>
            <w:r w:rsidRPr="004A13D7">
              <w:rPr>
                <w:rFonts w:eastAsia="Calibri"/>
                <w:b/>
                <w:color w:val="000000"/>
                <w:sz w:val="28"/>
                <w:szCs w:val="28"/>
              </w:rPr>
              <w:lastRenderedPageBreak/>
              <w:t>3. HĐ Vận dụng</w:t>
            </w:r>
          </w:p>
          <w:p w:rsidR="007C07D1" w:rsidRPr="004A13D7" w:rsidRDefault="007C07D1" w:rsidP="00785F76">
            <w:pPr>
              <w:jc w:val="both"/>
              <w:rPr>
                <w:rFonts w:eastAsia="Calibri"/>
                <w:color w:val="000000"/>
                <w:sz w:val="28"/>
                <w:szCs w:val="28"/>
              </w:rPr>
            </w:pPr>
            <w:r w:rsidRPr="004A13D7">
              <w:rPr>
                <w:rFonts w:eastAsia="Calibri"/>
                <w:color w:val="000000"/>
                <w:sz w:val="28"/>
                <w:szCs w:val="28"/>
              </w:rPr>
              <w:t>- Em</w:t>
            </w:r>
            <w:r w:rsidRPr="004A13D7">
              <w:rPr>
                <w:rFonts w:eastAsia="Calibri"/>
                <w:color w:val="000000"/>
                <w:sz w:val="28"/>
                <w:szCs w:val="28"/>
                <w:lang w:val="vi-VN"/>
              </w:rPr>
              <w:t xml:space="preserve"> hãy </w:t>
            </w:r>
            <w:r w:rsidRPr="004A13D7">
              <w:rPr>
                <w:rFonts w:eastAsia="Calibri"/>
                <w:color w:val="000000"/>
                <w:sz w:val="28"/>
                <w:szCs w:val="28"/>
              </w:rPr>
              <w:t>nêu tấc dụng của câu cảm, cách chuyển câu kể thành câu cảm</w:t>
            </w:r>
          </w:p>
          <w:p w:rsidR="007C07D1" w:rsidRPr="004A13D7" w:rsidRDefault="007C07D1" w:rsidP="00785F76">
            <w:pPr>
              <w:jc w:val="both"/>
              <w:rPr>
                <w:rFonts w:eastAsia="Calibri"/>
                <w:color w:val="000000"/>
                <w:sz w:val="28"/>
                <w:szCs w:val="28"/>
                <w:lang w:val="vi-VN"/>
              </w:rPr>
            </w:pPr>
            <w:r w:rsidRPr="004A13D7">
              <w:rPr>
                <w:rFonts w:eastAsia="Calibri"/>
                <w:color w:val="000000"/>
                <w:sz w:val="28"/>
                <w:szCs w:val="28"/>
                <w:lang w:val="vi-VN"/>
              </w:rPr>
              <w:t>- GV nhận xét, bổ sung, tuyên dương HS.</w:t>
            </w:r>
          </w:p>
          <w:p w:rsidR="007C07D1" w:rsidRPr="004A13D7" w:rsidRDefault="007C07D1" w:rsidP="00785F76">
            <w:pPr>
              <w:jc w:val="both"/>
              <w:rPr>
                <w:sz w:val="28"/>
                <w:szCs w:val="28"/>
                <w:lang w:val="vi-VN"/>
              </w:rPr>
            </w:pPr>
            <w:r w:rsidRPr="004A13D7">
              <w:rPr>
                <w:sz w:val="28"/>
                <w:szCs w:val="28"/>
                <w:lang w:val="vi-VN"/>
              </w:rPr>
              <w:t>- Nhận xét giờ học.</w:t>
            </w:r>
          </w:p>
          <w:p w:rsidR="007C07D1" w:rsidRPr="004A13D7" w:rsidRDefault="007C07D1" w:rsidP="00785F76">
            <w:pPr>
              <w:jc w:val="both"/>
              <w:rPr>
                <w:sz w:val="28"/>
                <w:szCs w:val="28"/>
                <w:lang w:val="vi-VN"/>
              </w:rPr>
            </w:pPr>
            <w:r w:rsidRPr="004A13D7">
              <w:rPr>
                <w:sz w:val="28"/>
                <w:szCs w:val="28"/>
                <w:lang w:val="vi-VN"/>
              </w:rPr>
              <w:t>- Dặn chuẩn bị bài sau.</w:t>
            </w:r>
          </w:p>
        </w:tc>
        <w:tc>
          <w:tcPr>
            <w:tcW w:w="4678" w:type="dxa"/>
            <w:tcBorders>
              <w:top w:val="nil"/>
              <w:bottom w:val="dashed" w:sz="4" w:space="0" w:color="auto"/>
            </w:tcBorders>
          </w:tcPr>
          <w:p w:rsidR="007C07D1" w:rsidRPr="004A13D7" w:rsidRDefault="007C07D1" w:rsidP="00785F76">
            <w:pPr>
              <w:tabs>
                <w:tab w:val="left" w:pos="7020"/>
              </w:tabs>
              <w:rPr>
                <w:rFonts w:eastAsia="Calibri"/>
                <w:color w:val="000000"/>
                <w:sz w:val="28"/>
                <w:szCs w:val="28"/>
                <w:lang w:val="vi-VN"/>
              </w:rPr>
            </w:pPr>
          </w:p>
          <w:p w:rsidR="007C07D1" w:rsidRPr="004A13D7" w:rsidRDefault="007C07D1" w:rsidP="00785F76">
            <w:pPr>
              <w:tabs>
                <w:tab w:val="left" w:pos="7020"/>
              </w:tabs>
              <w:rPr>
                <w:rFonts w:eastAsia="Calibri"/>
                <w:color w:val="000000"/>
                <w:sz w:val="28"/>
                <w:szCs w:val="28"/>
                <w:lang w:val="en-US"/>
              </w:rPr>
            </w:pPr>
            <w:r w:rsidRPr="004A13D7">
              <w:rPr>
                <w:rFonts w:eastAsia="Calibri"/>
                <w:color w:val="000000"/>
                <w:sz w:val="28"/>
                <w:szCs w:val="28"/>
                <w:lang w:val="en-US"/>
              </w:rPr>
              <w:t>- HS chia sẻ.</w:t>
            </w:r>
          </w:p>
          <w:p w:rsidR="007C07D1" w:rsidRPr="004A13D7" w:rsidRDefault="007C07D1" w:rsidP="00785F76">
            <w:pPr>
              <w:tabs>
                <w:tab w:val="left" w:pos="7020"/>
              </w:tabs>
              <w:rPr>
                <w:rFonts w:eastAsia="Calibri"/>
                <w:color w:val="000000"/>
                <w:sz w:val="28"/>
                <w:szCs w:val="28"/>
                <w:lang w:val="en-US"/>
              </w:rPr>
            </w:pPr>
          </w:p>
          <w:p w:rsidR="007C07D1" w:rsidRPr="004A13D7" w:rsidRDefault="007C07D1" w:rsidP="00785F76">
            <w:pPr>
              <w:tabs>
                <w:tab w:val="left" w:pos="7020"/>
              </w:tabs>
              <w:rPr>
                <w:rFonts w:eastAsia="Calibri"/>
                <w:color w:val="000000"/>
                <w:sz w:val="28"/>
                <w:szCs w:val="28"/>
                <w:lang w:val="vi-VN"/>
              </w:rPr>
            </w:pPr>
            <w:r w:rsidRPr="004A13D7">
              <w:rPr>
                <w:rFonts w:eastAsia="Calibri"/>
                <w:color w:val="000000"/>
                <w:sz w:val="28"/>
                <w:szCs w:val="28"/>
                <w:lang w:val="vi-VN"/>
              </w:rPr>
              <w:t>- HS lắng nghe, theo dõi</w:t>
            </w:r>
          </w:p>
        </w:tc>
      </w:tr>
      <w:tr w:rsidR="007C07D1" w:rsidRPr="004A13D7" w:rsidTr="00785F76">
        <w:tc>
          <w:tcPr>
            <w:tcW w:w="9356" w:type="dxa"/>
            <w:gridSpan w:val="2"/>
            <w:tcBorders>
              <w:top w:val="dashed" w:sz="4" w:space="0" w:color="auto"/>
            </w:tcBorders>
          </w:tcPr>
          <w:p w:rsidR="007C07D1" w:rsidRPr="004A13D7" w:rsidRDefault="007C07D1" w:rsidP="00785F76">
            <w:pPr>
              <w:rPr>
                <w:color w:val="000000"/>
                <w:sz w:val="28"/>
                <w:szCs w:val="28"/>
              </w:rPr>
            </w:pPr>
          </w:p>
        </w:tc>
      </w:tr>
    </w:tbl>
    <w:p w:rsidR="007C07D1" w:rsidRDefault="007C07D1" w:rsidP="005979EE">
      <w:pPr>
        <w:jc w:val="right"/>
        <w:rPr>
          <w:bCs/>
          <w:i/>
          <w:sz w:val="28"/>
          <w:szCs w:val="28"/>
          <w:u w:val="single"/>
        </w:rPr>
      </w:pPr>
    </w:p>
    <w:p w:rsidR="00F07248" w:rsidRPr="008058A7" w:rsidRDefault="001D2D83" w:rsidP="005979EE">
      <w:pPr>
        <w:jc w:val="right"/>
        <w:rPr>
          <w:bCs/>
          <w:i/>
          <w:sz w:val="28"/>
          <w:szCs w:val="28"/>
          <w:u w:val="single"/>
        </w:rPr>
      </w:pPr>
      <w:r>
        <w:rPr>
          <w:bCs/>
          <w:i/>
          <w:sz w:val="28"/>
          <w:szCs w:val="28"/>
          <w:u w:val="single"/>
        </w:rPr>
        <w:t xml:space="preserve">Thứ năm ngày </w:t>
      </w:r>
      <w:r w:rsidR="007C07D1">
        <w:rPr>
          <w:bCs/>
          <w:i/>
          <w:sz w:val="28"/>
          <w:szCs w:val="28"/>
          <w:u w:val="single"/>
        </w:rPr>
        <w:t>31</w:t>
      </w:r>
      <w:r>
        <w:rPr>
          <w:bCs/>
          <w:i/>
          <w:sz w:val="28"/>
          <w:szCs w:val="28"/>
          <w:u w:val="single"/>
        </w:rPr>
        <w:t xml:space="preserve"> tháng 10 năm 202</w:t>
      </w:r>
      <w:r w:rsidR="007C07D1">
        <w:rPr>
          <w:bCs/>
          <w:i/>
          <w:sz w:val="28"/>
          <w:szCs w:val="28"/>
          <w:u w:val="single"/>
        </w:rPr>
        <w:t>4</w:t>
      </w:r>
    </w:p>
    <w:p w:rsidR="00F07248" w:rsidRDefault="00F07248" w:rsidP="007C07D1">
      <w:pPr>
        <w:rPr>
          <w:b/>
          <w:sz w:val="28"/>
          <w:szCs w:val="28"/>
          <w:u w:val="single"/>
        </w:rPr>
      </w:pPr>
      <w:r w:rsidRPr="008058A7">
        <w:rPr>
          <w:b/>
          <w:sz w:val="28"/>
          <w:szCs w:val="28"/>
          <w:u w:val="single"/>
        </w:rPr>
        <w:t>Buổi sáng</w:t>
      </w:r>
    </w:p>
    <w:p w:rsidR="007C07D1" w:rsidRDefault="007C07D1" w:rsidP="007C07D1">
      <w:pPr>
        <w:jc w:val="center"/>
        <w:rPr>
          <w:b/>
          <w:bCs/>
          <w:sz w:val="28"/>
          <w:szCs w:val="28"/>
        </w:rPr>
      </w:pPr>
      <w:r w:rsidRPr="004A13D7">
        <w:rPr>
          <w:b/>
          <w:bCs/>
          <w:sz w:val="28"/>
          <w:szCs w:val="28"/>
          <w:u w:val="single"/>
        </w:rPr>
        <w:t>TOÁN</w:t>
      </w:r>
    </w:p>
    <w:p w:rsidR="007C07D1" w:rsidRPr="004A13D7" w:rsidRDefault="007C07D1" w:rsidP="007C07D1">
      <w:pPr>
        <w:jc w:val="center"/>
        <w:rPr>
          <w:b/>
          <w:bCs/>
          <w:sz w:val="28"/>
          <w:szCs w:val="28"/>
          <w:u w:val="single"/>
        </w:rPr>
      </w:pPr>
      <w:r w:rsidRPr="00D4063A">
        <w:rPr>
          <w:b/>
          <w:bCs/>
          <w:sz w:val="28"/>
          <w:szCs w:val="28"/>
        </w:rPr>
        <w:t>CHỦ ĐỀ 3</w:t>
      </w:r>
      <w:r w:rsidRPr="004A13D7">
        <w:rPr>
          <w:b/>
          <w:bCs/>
          <w:sz w:val="28"/>
          <w:szCs w:val="28"/>
        </w:rPr>
        <w:t>: LÀM QUEN VỚI HÌNH PHẲNG, HÌNH KHỐI</w:t>
      </w:r>
    </w:p>
    <w:p w:rsidR="007C07D1" w:rsidRDefault="007C07D1" w:rsidP="007C07D1">
      <w:pPr>
        <w:jc w:val="center"/>
        <w:rPr>
          <w:rFonts w:eastAsia="Arial"/>
          <w:b/>
          <w:color w:val="000000"/>
          <w:sz w:val="28"/>
          <w:szCs w:val="28"/>
        </w:rPr>
      </w:pPr>
      <w:r>
        <w:rPr>
          <w:b/>
          <w:bCs/>
          <w:sz w:val="28"/>
          <w:szCs w:val="28"/>
        </w:rPr>
        <w:t>Bài 19: HÌNH T.</w:t>
      </w:r>
      <w:r w:rsidRPr="004A13D7">
        <w:rPr>
          <w:b/>
          <w:bCs/>
          <w:sz w:val="28"/>
          <w:szCs w:val="28"/>
        </w:rPr>
        <w:t xml:space="preserve"> GIÁC, HÌNH TỨ GIÁC,</w:t>
      </w:r>
      <w:r>
        <w:rPr>
          <w:rFonts w:eastAsia="Arial"/>
          <w:b/>
          <w:color w:val="000000"/>
          <w:sz w:val="28"/>
          <w:szCs w:val="28"/>
        </w:rPr>
        <w:t xml:space="preserve"> H.VUÔNG, HÌNH C.</w:t>
      </w:r>
      <w:r w:rsidRPr="004A13D7">
        <w:rPr>
          <w:rFonts w:eastAsia="Arial"/>
          <w:b/>
          <w:color w:val="000000"/>
          <w:sz w:val="28"/>
          <w:szCs w:val="28"/>
        </w:rPr>
        <w:t>NHẬT.</w:t>
      </w:r>
    </w:p>
    <w:p w:rsidR="007C07D1" w:rsidRPr="004A13D7" w:rsidRDefault="007C07D1" w:rsidP="007C07D1">
      <w:pPr>
        <w:jc w:val="center"/>
        <w:rPr>
          <w:b/>
          <w:bCs/>
          <w:sz w:val="28"/>
          <w:szCs w:val="28"/>
        </w:rPr>
      </w:pPr>
      <w:r>
        <w:rPr>
          <w:b/>
          <w:bCs/>
          <w:sz w:val="28"/>
          <w:szCs w:val="28"/>
        </w:rPr>
        <w:t xml:space="preserve"> (T3 )</w:t>
      </w:r>
    </w:p>
    <w:p w:rsidR="007C07D1" w:rsidRPr="004A13D7" w:rsidRDefault="007C07D1" w:rsidP="007C07D1">
      <w:pPr>
        <w:rPr>
          <w:b/>
          <w:bCs/>
          <w:sz w:val="28"/>
          <w:szCs w:val="28"/>
          <w:u w:val="single"/>
        </w:rPr>
      </w:pPr>
      <w:r w:rsidRPr="004A13D7">
        <w:rPr>
          <w:b/>
          <w:bCs/>
          <w:sz w:val="28"/>
          <w:szCs w:val="28"/>
          <w:u w:val="single"/>
        </w:rPr>
        <w:t>I. YÊU CẦU CẦN ĐẠT:</w:t>
      </w:r>
    </w:p>
    <w:p w:rsidR="007C07D1" w:rsidRPr="004A13D7" w:rsidRDefault="007C07D1" w:rsidP="007C07D1">
      <w:pPr>
        <w:ind w:firstLine="360"/>
        <w:jc w:val="both"/>
        <w:rPr>
          <w:b/>
          <w:sz w:val="28"/>
          <w:szCs w:val="28"/>
        </w:rPr>
      </w:pPr>
      <w:r w:rsidRPr="004A13D7">
        <w:rPr>
          <w:b/>
          <w:sz w:val="28"/>
          <w:szCs w:val="28"/>
        </w:rPr>
        <w:t>1. Năng lực đặc thù:</w:t>
      </w:r>
    </w:p>
    <w:p w:rsidR="007C07D1" w:rsidRPr="004A13D7" w:rsidRDefault="007C07D1" w:rsidP="007C07D1">
      <w:pPr>
        <w:ind w:firstLine="360"/>
        <w:jc w:val="both"/>
        <w:rPr>
          <w:sz w:val="28"/>
          <w:szCs w:val="28"/>
        </w:rPr>
      </w:pPr>
      <w:r w:rsidRPr="004A13D7">
        <w:rPr>
          <w:sz w:val="28"/>
          <w:szCs w:val="28"/>
        </w:rPr>
        <w:t>- Nhận biết được các yếu tố cơ bản gồm đỉnh, cạnh, góc của hình chữ nhật, hình vuông.</w:t>
      </w:r>
    </w:p>
    <w:p w:rsidR="007C07D1" w:rsidRPr="004A13D7" w:rsidRDefault="007C07D1" w:rsidP="007C07D1">
      <w:pPr>
        <w:ind w:firstLine="360"/>
        <w:jc w:val="both"/>
        <w:rPr>
          <w:sz w:val="28"/>
          <w:szCs w:val="28"/>
        </w:rPr>
      </w:pPr>
      <w:r w:rsidRPr="004A13D7">
        <w:rPr>
          <w:sz w:val="28"/>
          <w:szCs w:val="28"/>
        </w:rPr>
        <w:t>- Phát triển năng lực lập luận, tư duy toán học và năng lực giao tiếp toán học</w:t>
      </w:r>
    </w:p>
    <w:p w:rsidR="007C07D1" w:rsidRPr="004A13D7" w:rsidRDefault="007C07D1" w:rsidP="007C07D1">
      <w:pPr>
        <w:ind w:firstLine="360"/>
        <w:jc w:val="both"/>
        <w:rPr>
          <w:b/>
          <w:sz w:val="28"/>
          <w:szCs w:val="28"/>
        </w:rPr>
      </w:pPr>
      <w:r w:rsidRPr="004A13D7">
        <w:rPr>
          <w:b/>
          <w:sz w:val="28"/>
          <w:szCs w:val="28"/>
        </w:rPr>
        <w:t>2. Năng lực chung.</w:t>
      </w:r>
    </w:p>
    <w:p w:rsidR="007C07D1" w:rsidRPr="004A13D7" w:rsidRDefault="007C07D1" w:rsidP="007C07D1">
      <w:pPr>
        <w:ind w:firstLine="360"/>
        <w:jc w:val="both"/>
        <w:rPr>
          <w:sz w:val="28"/>
          <w:szCs w:val="28"/>
        </w:rPr>
      </w:pPr>
      <w:r w:rsidRPr="004A13D7">
        <w:rPr>
          <w:sz w:val="28"/>
          <w:szCs w:val="28"/>
        </w:rPr>
        <w:t>- Năng lực tự chủ, tự học: lắng nghe, trả lời câu hỏi, làm bài tập.</w:t>
      </w:r>
    </w:p>
    <w:p w:rsidR="007C07D1" w:rsidRPr="004A13D7" w:rsidRDefault="007C07D1" w:rsidP="007C07D1">
      <w:pPr>
        <w:ind w:firstLine="360"/>
        <w:jc w:val="both"/>
        <w:rPr>
          <w:sz w:val="28"/>
          <w:szCs w:val="28"/>
        </w:rPr>
      </w:pPr>
      <w:r w:rsidRPr="004A13D7">
        <w:rPr>
          <w:sz w:val="28"/>
          <w:szCs w:val="28"/>
        </w:rPr>
        <w:t>- Năng lực giải quyết vấn đề và sáng tạo:tham gia trò chơi, vận dụng.</w:t>
      </w:r>
    </w:p>
    <w:p w:rsidR="007C07D1" w:rsidRPr="004A13D7" w:rsidRDefault="007C07D1" w:rsidP="007C07D1">
      <w:pPr>
        <w:ind w:firstLine="360"/>
        <w:jc w:val="both"/>
        <w:rPr>
          <w:sz w:val="28"/>
          <w:szCs w:val="28"/>
        </w:rPr>
      </w:pPr>
      <w:r w:rsidRPr="004A13D7">
        <w:rPr>
          <w:sz w:val="28"/>
          <w:szCs w:val="28"/>
        </w:rPr>
        <w:t>- Năng lực giao tiếp và hợp tác: hoạt động nhóm.</w:t>
      </w:r>
    </w:p>
    <w:p w:rsidR="007C07D1" w:rsidRPr="004A13D7" w:rsidRDefault="007C07D1" w:rsidP="007C07D1">
      <w:pPr>
        <w:ind w:firstLine="360"/>
        <w:jc w:val="both"/>
        <w:rPr>
          <w:b/>
          <w:sz w:val="28"/>
          <w:szCs w:val="28"/>
        </w:rPr>
      </w:pPr>
      <w:r w:rsidRPr="004A13D7">
        <w:rPr>
          <w:b/>
          <w:sz w:val="28"/>
          <w:szCs w:val="28"/>
        </w:rPr>
        <w:t>3. Phẩm chất.</w:t>
      </w:r>
    </w:p>
    <w:p w:rsidR="007C07D1" w:rsidRPr="004A13D7" w:rsidRDefault="007C07D1" w:rsidP="007C07D1">
      <w:pPr>
        <w:ind w:firstLine="360"/>
        <w:jc w:val="both"/>
        <w:rPr>
          <w:sz w:val="28"/>
          <w:szCs w:val="28"/>
        </w:rPr>
      </w:pPr>
      <w:r w:rsidRPr="004A13D7">
        <w:rPr>
          <w:sz w:val="28"/>
          <w:szCs w:val="28"/>
        </w:rPr>
        <w:t>- Phẩm chất nhân ái: Có ý thức giúp đỡ lẫn nhau trong hoạt động nhóm để hoàn thành nhiệm vụ.</w:t>
      </w:r>
    </w:p>
    <w:p w:rsidR="007C07D1" w:rsidRPr="004A13D7" w:rsidRDefault="007C07D1" w:rsidP="007C07D1">
      <w:pPr>
        <w:ind w:firstLine="360"/>
        <w:jc w:val="both"/>
        <w:rPr>
          <w:sz w:val="28"/>
          <w:szCs w:val="28"/>
        </w:rPr>
      </w:pPr>
      <w:r w:rsidRPr="004A13D7">
        <w:rPr>
          <w:sz w:val="28"/>
          <w:szCs w:val="28"/>
        </w:rPr>
        <w:lastRenderedPageBreak/>
        <w:t>- Phẩm chất chăm chỉ: Chăm chỉ suy nghĩ, trả lời câu hỏi; làm tốt các bài tập.</w:t>
      </w:r>
    </w:p>
    <w:p w:rsidR="007C07D1" w:rsidRPr="004A13D7" w:rsidRDefault="007C07D1" w:rsidP="007C07D1">
      <w:pPr>
        <w:ind w:firstLine="360"/>
        <w:jc w:val="both"/>
        <w:rPr>
          <w:sz w:val="28"/>
          <w:szCs w:val="28"/>
        </w:rPr>
      </w:pPr>
      <w:r w:rsidRPr="004A13D7">
        <w:rPr>
          <w:sz w:val="28"/>
          <w:szCs w:val="28"/>
        </w:rPr>
        <w:t>- Phẩm chất trách nhiệm: Giữ trật tự, biết lắng nghe, học tập nghiêm túc.</w:t>
      </w:r>
    </w:p>
    <w:p w:rsidR="007C07D1" w:rsidRPr="004A13D7" w:rsidRDefault="007C07D1" w:rsidP="007C07D1">
      <w:pPr>
        <w:tabs>
          <w:tab w:val="right" w:pos="9540"/>
        </w:tabs>
        <w:jc w:val="both"/>
        <w:rPr>
          <w:b/>
          <w:sz w:val="28"/>
          <w:szCs w:val="28"/>
        </w:rPr>
      </w:pPr>
      <w:r w:rsidRPr="004A13D7">
        <w:rPr>
          <w:b/>
          <w:sz w:val="28"/>
          <w:szCs w:val="28"/>
        </w:rPr>
        <w:t>II.ĐỒ DÙNG DẠY HỌC</w:t>
      </w:r>
      <w:r w:rsidRPr="004A13D7">
        <w:rPr>
          <w:b/>
          <w:sz w:val="28"/>
          <w:szCs w:val="28"/>
        </w:rPr>
        <w:tab/>
      </w:r>
    </w:p>
    <w:p w:rsidR="007C07D1" w:rsidRPr="004A13D7" w:rsidRDefault="007C07D1" w:rsidP="007C07D1">
      <w:pPr>
        <w:ind w:firstLine="360"/>
        <w:jc w:val="both"/>
        <w:rPr>
          <w:sz w:val="28"/>
          <w:szCs w:val="28"/>
          <w:lang w:val="en-US"/>
        </w:rPr>
      </w:pPr>
      <w:r w:rsidRPr="004A13D7">
        <w:rPr>
          <w:sz w:val="28"/>
          <w:szCs w:val="28"/>
          <w:lang w:val="en-US"/>
        </w:rPr>
        <w:t>- Kế hoạch bài dạy, bài giảng Power point.</w:t>
      </w:r>
    </w:p>
    <w:p w:rsidR="007C07D1" w:rsidRPr="004A13D7" w:rsidRDefault="007C07D1" w:rsidP="007C07D1">
      <w:pPr>
        <w:ind w:firstLine="360"/>
        <w:jc w:val="both"/>
        <w:rPr>
          <w:sz w:val="28"/>
          <w:szCs w:val="28"/>
          <w:lang w:val="en-US"/>
        </w:rPr>
      </w:pPr>
      <w:r w:rsidRPr="004A13D7">
        <w:rPr>
          <w:sz w:val="28"/>
          <w:szCs w:val="28"/>
          <w:lang w:val="en-US"/>
        </w:rPr>
        <w:t>- SGK và các thiết bị, học liệu phục vụ cho tiết dạy.</w:t>
      </w:r>
    </w:p>
    <w:p w:rsidR="007C07D1" w:rsidRDefault="007C07D1" w:rsidP="007C07D1">
      <w:pPr>
        <w:jc w:val="both"/>
        <w:outlineLvl w:val="0"/>
        <w:rPr>
          <w:b/>
          <w:sz w:val="28"/>
          <w:szCs w:val="28"/>
          <w:lang w:val="en-US"/>
        </w:rPr>
      </w:pPr>
      <w:r w:rsidRPr="004A13D7">
        <w:rPr>
          <w:b/>
          <w:sz w:val="28"/>
          <w:szCs w:val="28"/>
          <w:lang w:val="en-US"/>
        </w:rPr>
        <w:t>III. HOẠT ĐỘNG DẠY HỌC</w:t>
      </w:r>
    </w:p>
    <w:p w:rsidR="007C07D1" w:rsidRPr="004A13D7" w:rsidRDefault="007C07D1" w:rsidP="007C07D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C07D1" w:rsidRPr="004A13D7" w:rsidTr="00785F76">
        <w:tc>
          <w:tcPr>
            <w:tcW w:w="4678" w:type="dxa"/>
            <w:tcBorders>
              <w:bottom w:val="dashed" w:sz="4" w:space="0" w:color="auto"/>
            </w:tcBorders>
          </w:tcPr>
          <w:p w:rsidR="007C07D1" w:rsidRPr="004A13D7" w:rsidRDefault="007C07D1" w:rsidP="00785F76">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7C07D1" w:rsidRPr="004A13D7" w:rsidRDefault="007C07D1" w:rsidP="00785F76">
            <w:pPr>
              <w:jc w:val="center"/>
              <w:rPr>
                <w:b/>
                <w:sz w:val="28"/>
                <w:szCs w:val="28"/>
              </w:rPr>
            </w:pPr>
            <w:r w:rsidRPr="004A13D7">
              <w:rPr>
                <w:b/>
                <w:sz w:val="28"/>
                <w:szCs w:val="28"/>
              </w:rPr>
              <w:t>Hoạt động của học sinh</w:t>
            </w:r>
          </w:p>
        </w:tc>
      </w:tr>
      <w:tr w:rsidR="007C07D1" w:rsidRPr="004A13D7" w:rsidTr="00785F76">
        <w:tc>
          <w:tcPr>
            <w:tcW w:w="9356" w:type="dxa"/>
            <w:gridSpan w:val="2"/>
            <w:tcBorders>
              <w:bottom w:val="dashed" w:sz="4" w:space="0" w:color="auto"/>
            </w:tcBorders>
          </w:tcPr>
          <w:p w:rsidR="007C07D1" w:rsidRPr="004A13D7" w:rsidRDefault="007C07D1" w:rsidP="00785F76">
            <w:pPr>
              <w:jc w:val="both"/>
              <w:rPr>
                <w:bCs/>
                <w:i/>
                <w:sz w:val="28"/>
                <w:szCs w:val="28"/>
              </w:rPr>
            </w:pPr>
            <w:r w:rsidRPr="004A13D7">
              <w:rPr>
                <w:b/>
                <w:bCs/>
                <w:sz w:val="28"/>
                <w:szCs w:val="28"/>
              </w:rPr>
              <w:t>1. Khởi động:</w:t>
            </w:r>
          </w:p>
          <w:p w:rsidR="007C07D1" w:rsidRPr="004A13D7" w:rsidRDefault="007C07D1" w:rsidP="00785F76">
            <w:pPr>
              <w:jc w:val="both"/>
              <w:rPr>
                <w:sz w:val="28"/>
                <w:szCs w:val="28"/>
              </w:rPr>
            </w:pPr>
            <w:r w:rsidRPr="004A13D7">
              <w:rPr>
                <w:sz w:val="28"/>
                <w:szCs w:val="28"/>
              </w:rPr>
              <w:t xml:space="preserve">- Mục tiêu: + Tạo không khí vui vẻ, </w:t>
            </w:r>
            <w:r w:rsidR="001B1246">
              <w:rPr>
                <w:sz w:val="28"/>
                <w:szCs w:val="28"/>
              </w:rPr>
              <w:t>phấn</w:t>
            </w:r>
            <w:r w:rsidRPr="004A13D7">
              <w:rPr>
                <w:sz w:val="28"/>
                <w:szCs w:val="28"/>
              </w:rPr>
              <w:t xml:space="preserve"> khởi trước giờ học.</w:t>
            </w:r>
          </w:p>
          <w:p w:rsidR="007C07D1" w:rsidRPr="004A13D7" w:rsidRDefault="007C07D1" w:rsidP="00785F76">
            <w:pPr>
              <w:jc w:val="both"/>
              <w:rPr>
                <w:sz w:val="28"/>
                <w:szCs w:val="28"/>
              </w:rPr>
            </w:pPr>
            <w:r w:rsidRPr="004A13D7">
              <w:rPr>
                <w:sz w:val="28"/>
                <w:szCs w:val="28"/>
              </w:rPr>
              <w:t>+ Kiểm tra kiến thức đã học của học sinh ở bài trước.</w:t>
            </w:r>
          </w:p>
          <w:p w:rsidR="007C07D1" w:rsidRPr="004A13D7" w:rsidRDefault="007C07D1" w:rsidP="00785F76">
            <w:pPr>
              <w:jc w:val="both"/>
              <w:rPr>
                <w:sz w:val="28"/>
                <w:szCs w:val="28"/>
              </w:rPr>
            </w:pPr>
            <w:r w:rsidRPr="004A13D7">
              <w:rPr>
                <w:sz w:val="28"/>
                <w:szCs w:val="28"/>
              </w:rPr>
              <w:t>- Cách tiến hành:</w:t>
            </w:r>
          </w:p>
        </w:tc>
      </w:tr>
      <w:tr w:rsidR="007C07D1" w:rsidRPr="004A13D7" w:rsidTr="00785F76">
        <w:tc>
          <w:tcPr>
            <w:tcW w:w="4678" w:type="dxa"/>
            <w:tcBorders>
              <w:bottom w:val="dashed" w:sz="4" w:space="0" w:color="auto"/>
            </w:tcBorders>
          </w:tcPr>
          <w:p w:rsidR="007C07D1" w:rsidRPr="004A13D7" w:rsidRDefault="007C07D1" w:rsidP="00785F76">
            <w:pPr>
              <w:jc w:val="both"/>
              <w:outlineLvl w:val="0"/>
              <w:rPr>
                <w:bCs/>
                <w:sz w:val="28"/>
                <w:szCs w:val="28"/>
              </w:rPr>
            </w:pPr>
            <w:r w:rsidRPr="004A13D7">
              <w:rPr>
                <w:bCs/>
                <w:sz w:val="28"/>
                <w:szCs w:val="28"/>
              </w:rPr>
              <w:t>- GV gọi 2HS lên bảng làm bài  để khởi động bài học.</w:t>
            </w:r>
          </w:p>
          <w:p w:rsidR="007C07D1" w:rsidRPr="004A13D7" w:rsidRDefault="007C07D1" w:rsidP="00785F76">
            <w:pPr>
              <w:jc w:val="both"/>
              <w:outlineLvl w:val="0"/>
              <w:rPr>
                <w:bCs/>
                <w:sz w:val="28"/>
                <w:szCs w:val="28"/>
              </w:rPr>
            </w:pPr>
            <w:r w:rsidRPr="004A13D7">
              <w:rPr>
                <w:noProof/>
                <w:sz w:val="28"/>
                <w:szCs w:val="28"/>
                <w:lang w:val="en-US"/>
              </w:rPr>
              <w:drawing>
                <wp:inline distT="0" distB="0" distL="0" distR="0" wp14:anchorId="46910CD0" wp14:editId="45A55A35">
                  <wp:extent cx="1559560" cy="553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l="34747" t="40224" r="39465" b="43576"/>
                          <a:stretch>
                            <a:fillRect/>
                          </a:stretch>
                        </pic:blipFill>
                        <pic:spPr bwMode="auto">
                          <a:xfrm>
                            <a:off x="0" y="0"/>
                            <a:ext cx="1559560" cy="553085"/>
                          </a:xfrm>
                          <a:prstGeom prst="rect">
                            <a:avLst/>
                          </a:prstGeom>
                          <a:noFill/>
                          <a:ln>
                            <a:noFill/>
                          </a:ln>
                        </pic:spPr>
                      </pic:pic>
                    </a:graphicData>
                  </a:graphic>
                </wp:inline>
              </w:drawing>
            </w:r>
          </w:p>
          <w:p w:rsidR="007C07D1" w:rsidRPr="004A13D7" w:rsidRDefault="007C07D1" w:rsidP="00785F76">
            <w:pPr>
              <w:jc w:val="both"/>
              <w:outlineLvl w:val="0"/>
              <w:rPr>
                <w:bCs/>
                <w:sz w:val="28"/>
                <w:szCs w:val="28"/>
              </w:rPr>
            </w:pPr>
            <w:r w:rsidRPr="004A13D7">
              <w:rPr>
                <w:bCs/>
                <w:sz w:val="28"/>
                <w:szCs w:val="28"/>
              </w:rPr>
              <w:t>- GV Nhận xét, tuyên dương.</w:t>
            </w:r>
          </w:p>
          <w:p w:rsidR="007C07D1" w:rsidRPr="004A13D7" w:rsidRDefault="007C07D1" w:rsidP="00785F76">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lên đo và nêu kết quả</w:t>
            </w:r>
          </w:p>
          <w:p w:rsidR="007C07D1" w:rsidRPr="004A13D7" w:rsidRDefault="007C07D1" w:rsidP="00785F76">
            <w:pPr>
              <w:jc w:val="both"/>
              <w:rPr>
                <w:sz w:val="28"/>
                <w:szCs w:val="28"/>
              </w:rPr>
            </w:pPr>
            <w:r w:rsidRPr="004A13D7">
              <w:rPr>
                <w:sz w:val="28"/>
                <w:szCs w:val="28"/>
              </w:rPr>
              <w:t>- HS lắng nghe.</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bCs/>
                <w:iCs/>
                <w:sz w:val="28"/>
                <w:szCs w:val="28"/>
              </w:rPr>
            </w:pPr>
            <w:r w:rsidRPr="004A13D7">
              <w:rPr>
                <w:b/>
                <w:bCs/>
                <w:iCs/>
                <w:sz w:val="28"/>
                <w:szCs w:val="28"/>
              </w:rPr>
              <w:t>2. Luyện tập</w:t>
            </w:r>
            <w:r w:rsidRPr="004A13D7">
              <w:rPr>
                <w:bCs/>
                <w:i/>
                <w:iCs/>
                <w:sz w:val="28"/>
                <w:szCs w:val="28"/>
              </w:rPr>
              <w:t>:</w:t>
            </w:r>
          </w:p>
          <w:p w:rsidR="007C07D1" w:rsidRPr="004A13D7" w:rsidRDefault="007C07D1" w:rsidP="00785F76">
            <w:pPr>
              <w:ind w:firstLine="360"/>
              <w:jc w:val="both"/>
              <w:rPr>
                <w:sz w:val="28"/>
                <w:szCs w:val="28"/>
              </w:rPr>
            </w:pPr>
            <w:r w:rsidRPr="004A13D7">
              <w:rPr>
                <w:b/>
                <w:bCs/>
                <w:iCs/>
                <w:sz w:val="28"/>
                <w:szCs w:val="28"/>
              </w:rPr>
              <w:t>-</w:t>
            </w:r>
            <w:r w:rsidRPr="004A13D7">
              <w:rPr>
                <w:bCs/>
                <w:sz w:val="28"/>
                <w:szCs w:val="28"/>
              </w:rPr>
              <w:t>Mục tiêu:</w:t>
            </w:r>
            <w:r w:rsidRPr="004A13D7">
              <w:rPr>
                <w:sz w:val="28"/>
                <w:szCs w:val="28"/>
              </w:rPr>
              <w:t xml:space="preserve"> Nhận biết được các yếu tố cơ bản gồm đỉnh, cạnh, góc của hình chữ nhật, hình vuông.</w:t>
            </w:r>
          </w:p>
          <w:p w:rsidR="007C07D1" w:rsidRPr="004A13D7" w:rsidRDefault="007C07D1" w:rsidP="00785F76">
            <w:pPr>
              <w:jc w:val="both"/>
              <w:rPr>
                <w:sz w:val="28"/>
                <w:szCs w:val="28"/>
              </w:rPr>
            </w:pPr>
            <w:r w:rsidRPr="004A13D7">
              <w:rPr>
                <w:b/>
                <w:bCs/>
                <w:iCs/>
                <w:sz w:val="28"/>
                <w:szCs w:val="28"/>
              </w:rPr>
              <w:t>-</w:t>
            </w:r>
            <w:r w:rsidRPr="004A13D7">
              <w:rPr>
                <w:bCs/>
                <w:iCs/>
                <w:sz w:val="28"/>
                <w:szCs w:val="28"/>
              </w:rPr>
              <w:t>Cách tiến hành:</w:t>
            </w:r>
          </w:p>
        </w:tc>
      </w:tr>
      <w:tr w:rsidR="007C07D1" w:rsidRPr="004A13D7" w:rsidTr="00785F76">
        <w:tc>
          <w:tcPr>
            <w:tcW w:w="4678" w:type="dxa"/>
            <w:tcBorders>
              <w:top w:val="dashed" w:sz="4" w:space="0" w:color="auto"/>
              <w:bottom w:val="dashed" w:sz="4" w:space="0" w:color="auto"/>
            </w:tcBorders>
          </w:tcPr>
          <w:p w:rsidR="007C07D1" w:rsidRPr="004A13D7" w:rsidRDefault="007C07D1" w:rsidP="00785F76">
            <w:pPr>
              <w:jc w:val="both"/>
              <w:rPr>
                <w:sz w:val="28"/>
                <w:szCs w:val="28"/>
              </w:rPr>
            </w:pPr>
            <w:r w:rsidRPr="004A13D7">
              <w:rPr>
                <w:b/>
                <w:sz w:val="28"/>
                <w:szCs w:val="28"/>
              </w:rPr>
              <w:t xml:space="preserve">Bài 1.(Làm việc cá nhân) </w:t>
            </w:r>
          </w:p>
          <w:p w:rsidR="007C07D1" w:rsidRPr="004A13D7" w:rsidRDefault="007C07D1" w:rsidP="00785F76">
            <w:pPr>
              <w:jc w:val="both"/>
              <w:rPr>
                <w:sz w:val="28"/>
                <w:szCs w:val="28"/>
              </w:rPr>
            </w:pPr>
            <w:r w:rsidRPr="004A13D7">
              <w:rPr>
                <w:sz w:val="28"/>
                <w:szCs w:val="28"/>
              </w:rPr>
              <w:t>-GV cho HS nêu yêu cầu</w:t>
            </w:r>
          </w:p>
          <w:p w:rsidR="007C07D1" w:rsidRDefault="007C07D1" w:rsidP="00785F76">
            <w:pPr>
              <w:jc w:val="both"/>
              <w:rPr>
                <w:noProof/>
                <w:sz w:val="28"/>
                <w:szCs w:val="28"/>
                <w:lang w:val="en-US"/>
              </w:rPr>
            </w:pPr>
          </w:p>
          <w:p w:rsidR="0083697D" w:rsidRDefault="0083697D" w:rsidP="00785F76">
            <w:pPr>
              <w:jc w:val="both"/>
              <w:rPr>
                <w:noProof/>
                <w:sz w:val="28"/>
                <w:szCs w:val="28"/>
                <w:lang w:val="en-US"/>
              </w:rPr>
            </w:pPr>
          </w:p>
          <w:p w:rsidR="0083697D" w:rsidRPr="004A13D7" w:rsidRDefault="0083697D" w:rsidP="00785F76">
            <w:pPr>
              <w:jc w:val="both"/>
              <w:rPr>
                <w:sz w:val="28"/>
                <w:szCs w:val="28"/>
              </w:rPr>
            </w:pPr>
          </w:p>
          <w:p w:rsidR="007C07D1" w:rsidRPr="004A13D7" w:rsidRDefault="007C07D1" w:rsidP="00785F76">
            <w:pPr>
              <w:contextualSpacing/>
              <w:jc w:val="both"/>
              <w:rPr>
                <w:sz w:val="28"/>
                <w:szCs w:val="28"/>
              </w:rPr>
            </w:pPr>
            <w:r w:rsidRPr="004A13D7">
              <w:rPr>
                <w:sz w:val="28"/>
                <w:szCs w:val="28"/>
              </w:rPr>
              <w:t xml:space="preserve">- Đề bài cho biết gì, </w:t>
            </w:r>
            <w:r w:rsidRPr="004A13D7">
              <w:rPr>
                <w:sz w:val="28"/>
                <w:szCs w:val="28"/>
                <w:lang w:val="vi-VN"/>
              </w:rPr>
              <w:t>yêu cầu</w:t>
            </w:r>
            <w:r w:rsidRPr="004A13D7">
              <w:rPr>
                <w:sz w:val="28"/>
                <w:szCs w:val="28"/>
              </w:rPr>
              <w:t xml:space="preserve"> tính gì</w:t>
            </w:r>
            <w:r w:rsidRPr="004A13D7">
              <w:rPr>
                <w:sz w:val="28"/>
                <w:szCs w:val="28"/>
                <w:lang w:val="vi-VN"/>
              </w:rPr>
              <w:t xml:space="preserve">? </w:t>
            </w:r>
          </w:p>
          <w:p w:rsidR="007C07D1" w:rsidRPr="004A13D7" w:rsidRDefault="007C07D1" w:rsidP="00785F76">
            <w:pPr>
              <w:contextualSpacing/>
              <w:jc w:val="both"/>
              <w:rPr>
                <w:sz w:val="28"/>
                <w:szCs w:val="28"/>
              </w:rPr>
            </w:pPr>
          </w:p>
          <w:p w:rsidR="007C07D1" w:rsidRPr="004A13D7" w:rsidRDefault="007C07D1" w:rsidP="00785F76">
            <w:pPr>
              <w:contextualSpacing/>
              <w:jc w:val="both"/>
              <w:rPr>
                <w:sz w:val="28"/>
                <w:szCs w:val="28"/>
              </w:rPr>
            </w:pPr>
          </w:p>
          <w:p w:rsidR="007C07D1" w:rsidRPr="004A13D7" w:rsidRDefault="007C07D1" w:rsidP="00785F76">
            <w:pPr>
              <w:contextualSpacing/>
              <w:jc w:val="both"/>
              <w:rPr>
                <w:sz w:val="28"/>
                <w:szCs w:val="28"/>
              </w:rPr>
            </w:pPr>
          </w:p>
          <w:p w:rsidR="007C07D1" w:rsidRPr="004A13D7" w:rsidRDefault="007C07D1" w:rsidP="00785F76">
            <w:pPr>
              <w:contextualSpacing/>
              <w:jc w:val="both"/>
              <w:rPr>
                <w:sz w:val="28"/>
                <w:szCs w:val="28"/>
              </w:rPr>
            </w:pPr>
            <w:r w:rsidRPr="004A13D7">
              <w:rPr>
                <w:sz w:val="28"/>
                <w:szCs w:val="28"/>
              </w:rPr>
              <w:t>- Độ dài từ nhà Dế Mèn đến nhà Xén Tóc bằng độ dài cạnh nào của hình chữ nhật ABCD</w:t>
            </w:r>
            <w:r w:rsidRPr="004A13D7">
              <w:rPr>
                <w:sz w:val="28"/>
                <w:szCs w:val="28"/>
                <w:lang w:val="vi-VN"/>
              </w:rPr>
              <w:t xml:space="preserve">? </w:t>
            </w:r>
          </w:p>
          <w:p w:rsidR="007C07D1" w:rsidRPr="004A13D7" w:rsidRDefault="007C07D1" w:rsidP="00785F76">
            <w:pPr>
              <w:contextualSpacing/>
              <w:jc w:val="both"/>
              <w:rPr>
                <w:sz w:val="28"/>
                <w:szCs w:val="28"/>
                <w:lang w:val="vi-VN"/>
              </w:rPr>
            </w:pPr>
            <w:r w:rsidRPr="004A13D7">
              <w:rPr>
                <w:sz w:val="28"/>
                <w:szCs w:val="28"/>
              </w:rPr>
              <w:t>- Làm thế nào để biết độ dài cạnh AD</w:t>
            </w:r>
            <w:r w:rsidRPr="004A13D7">
              <w:rPr>
                <w:sz w:val="28"/>
                <w:szCs w:val="28"/>
                <w:lang w:val="vi-VN"/>
              </w:rPr>
              <w:t xml:space="preserve"> ?</w:t>
            </w:r>
          </w:p>
          <w:p w:rsidR="007C07D1" w:rsidRPr="004A13D7" w:rsidRDefault="007C07D1" w:rsidP="00785F76">
            <w:pPr>
              <w:jc w:val="both"/>
              <w:rPr>
                <w:sz w:val="28"/>
                <w:szCs w:val="28"/>
              </w:rPr>
            </w:pPr>
            <w:r w:rsidRPr="004A13D7">
              <w:rPr>
                <w:sz w:val="28"/>
                <w:szCs w:val="28"/>
              </w:rPr>
              <w:t>- Nhà Dế Mèn cách nhà Xén Tóc mấy đề- xi-mét ?</w:t>
            </w:r>
          </w:p>
          <w:p w:rsidR="007C07D1" w:rsidRPr="004A13D7" w:rsidRDefault="007C07D1" w:rsidP="00785F76">
            <w:pPr>
              <w:jc w:val="both"/>
              <w:rPr>
                <w:sz w:val="28"/>
                <w:szCs w:val="28"/>
              </w:rPr>
            </w:pPr>
            <w:r w:rsidRPr="004A13D7">
              <w:rPr>
                <w:sz w:val="28"/>
                <w:szCs w:val="28"/>
              </w:rPr>
              <w:t>- Nhà Dế Mèn cách nhà Dế Trũi mấy đề- xi-mét ?</w:t>
            </w:r>
          </w:p>
          <w:p w:rsidR="007C07D1" w:rsidRPr="004A13D7" w:rsidRDefault="007C07D1" w:rsidP="00785F76">
            <w:pPr>
              <w:jc w:val="both"/>
              <w:rPr>
                <w:sz w:val="28"/>
                <w:szCs w:val="28"/>
              </w:rPr>
            </w:pPr>
            <w:r w:rsidRPr="004A13D7">
              <w:rPr>
                <w:sz w:val="28"/>
                <w:szCs w:val="28"/>
              </w:rPr>
              <w:t>-HS trình bày kết quả, nhận xét lẫn nhau.</w:t>
            </w:r>
          </w:p>
          <w:p w:rsidR="007C07D1" w:rsidRPr="004A13D7" w:rsidRDefault="007C07D1" w:rsidP="00785F76">
            <w:pPr>
              <w:jc w:val="both"/>
              <w:rPr>
                <w:sz w:val="28"/>
                <w:szCs w:val="28"/>
              </w:rPr>
            </w:pPr>
            <w:r w:rsidRPr="004A13D7">
              <w:rPr>
                <w:sz w:val="28"/>
                <w:szCs w:val="28"/>
              </w:rPr>
              <w:t xml:space="preserve">GV có thể hỏi em có thể giúp Dế Mèn </w:t>
            </w:r>
            <w:r w:rsidRPr="004A13D7">
              <w:rPr>
                <w:sz w:val="28"/>
                <w:szCs w:val="28"/>
              </w:rPr>
              <w:lastRenderedPageBreak/>
              <w:t>tìm đường ngắn nhất đi qua nhà tất cả các bạn rồi quya về nhà mình và tính độ dài đường đi đó không?</w:t>
            </w:r>
          </w:p>
          <w:p w:rsidR="007C07D1" w:rsidRPr="004A13D7" w:rsidRDefault="007C07D1" w:rsidP="00785F76">
            <w:pPr>
              <w:jc w:val="both"/>
              <w:rPr>
                <w:sz w:val="28"/>
                <w:szCs w:val="28"/>
              </w:rPr>
            </w:pPr>
            <w:r w:rsidRPr="004A13D7">
              <w:rPr>
                <w:b/>
                <w:sz w:val="28"/>
                <w:szCs w:val="28"/>
              </w:rPr>
              <w:t xml:space="preserve">- </w:t>
            </w:r>
            <w:r w:rsidRPr="004A13D7">
              <w:rPr>
                <w:sz w:val="28"/>
                <w:szCs w:val="28"/>
              </w:rPr>
              <w:t>GV nhận xét, tuyên dương.</w:t>
            </w:r>
          </w:p>
          <w:p w:rsidR="007C07D1" w:rsidRPr="004A13D7" w:rsidRDefault="007C07D1" w:rsidP="00785F76">
            <w:pPr>
              <w:jc w:val="both"/>
              <w:rPr>
                <w:b/>
                <w:sz w:val="28"/>
                <w:szCs w:val="28"/>
              </w:rPr>
            </w:pPr>
            <w:r w:rsidRPr="004A13D7">
              <w:rPr>
                <w:b/>
                <w:sz w:val="28"/>
                <w:szCs w:val="28"/>
              </w:rPr>
              <w:t xml:space="preserve">Bài 2: (Làm việc nhóm 2 làm phiếu học tập) </w:t>
            </w:r>
          </w:p>
          <w:p w:rsidR="007C07D1" w:rsidRPr="004A13D7" w:rsidRDefault="007C07D1" w:rsidP="00785F76">
            <w:pPr>
              <w:jc w:val="both"/>
              <w:rPr>
                <w:sz w:val="28"/>
                <w:szCs w:val="28"/>
              </w:rPr>
            </w:pPr>
            <w:r w:rsidRPr="004A13D7">
              <w:rPr>
                <w:sz w:val="28"/>
                <w:szCs w:val="28"/>
              </w:rPr>
              <w:t xml:space="preserve">- GV cho HS nêu yêu cầu </w:t>
            </w:r>
          </w:p>
          <w:p w:rsidR="007C07D1" w:rsidRPr="004A13D7" w:rsidRDefault="007C07D1" w:rsidP="00785F76">
            <w:pPr>
              <w:jc w:val="both"/>
              <w:rPr>
                <w:sz w:val="28"/>
                <w:szCs w:val="28"/>
              </w:rPr>
            </w:pPr>
            <w:r w:rsidRPr="004A13D7">
              <w:rPr>
                <w:sz w:val="28"/>
                <w:szCs w:val="28"/>
              </w:rPr>
              <w:t>- Câu a) GV cho HS dựa vào đặc điểm về cạnh của hình chữ nhật để tìm ra độ dài đoạn đường CD.</w:t>
            </w:r>
          </w:p>
          <w:p w:rsidR="007C07D1" w:rsidRPr="004A13D7" w:rsidRDefault="007C07D1" w:rsidP="00785F76">
            <w:pPr>
              <w:jc w:val="both"/>
              <w:rPr>
                <w:sz w:val="28"/>
                <w:szCs w:val="28"/>
              </w:rPr>
            </w:pPr>
            <w:r w:rsidRPr="004A13D7">
              <w:rPr>
                <w:sz w:val="28"/>
                <w:szCs w:val="28"/>
              </w:rPr>
              <w:t xml:space="preserve">- Câu b) : </w:t>
            </w:r>
          </w:p>
          <w:p w:rsidR="007C07D1" w:rsidRPr="004A13D7" w:rsidRDefault="007C07D1" w:rsidP="00785F76">
            <w:pPr>
              <w:jc w:val="both"/>
              <w:rPr>
                <w:sz w:val="28"/>
                <w:szCs w:val="28"/>
              </w:rPr>
            </w:pPr>
            <w:r w:rsidRPr="004A13D7">
              <w:rPr>
                <w:sz w:val="28"/>
                <w:szCs w:val="28"/>
              </w:rPr>
              <w:t>+ Đi theo đường tránh là đi theo đường nào?</w:t>
            </w:r>
          </w:p>
          <w:p w:rsidR="007C07D1" w:rsidRPr="004A13D7" w:rsidRDefault="007C07D1" w:rsidP="00785F76">
            <w:pPr>
              <w:jc w:val="both"/>
              <w:rPr>
                <w:sz w:val="28"/>
                <w:szCs w:val="28"/>
              </w:rPr>
            </w:pPr>
            <w:r w:rsidRPr="004A13D7">
              <w:rPr>
                <w:sz w:val="28"/>
                <w:szCs w:val="28"/>
              </w:rPr>
              <w:t>+ Độ dài đường gấp khúc CMND dài hơn độ dài đoạn thẳng CD bao nhiêu ki-lô-mét?</w:t>
            </w:r>
          </w:p>
          <w:p w:rsidR="007C07D1" w:rsidRPr="004A13D7" w:rsidRDefault="007C07D1" w:rsidP="00785F76">
            <w:pPr>
              <w:jc w:val="both"/>
              <w:rPr>
                <w:sz w:val="28"/>
                <w:szCs w:val="28"/>
              </w:rPr>
            </w:pPr>
            <w:r w:rsidRPr="004A13D7">
              <w:rPr>
                <w:sz w:val="28"/>
                <w:szCs w:val="28"/>
              </w:rPr>
              <w:t>- Các nhóm trình bày kết quả, nhận xét lẫn nhau.</w:t>
            </w:r>
          </w:p>
          <w:p w:rsidR="007C07D1" w:rsidRPr="004A13D7" w:rsidRDefault="007C07D1" w:rsidP="00785F76">
            <w:pPr>
              <w:jc w:val="both"/>
              <w:rPr>
                <w:sz w:val="28"/>
                <w:szCs w:val="28"/>
              </w:rPr>
            </w:pPr>
            <w:r w:rsidRPr="004A13D7">
              <w:rPr>
                <w:sz w:val="28"/>
                <w:szCs w:val="28"/>
              </w:rPr>
              <w:t>- GV Nhận xét, tuyên dương.</w:t>
            </w:r>
          </w:p>
          <w:p w:rsidR="007C07D1" w:rsidRPr="004A13D7" w:rsidRDefault="007C07D1" w:rsidP="00785F76">
            <w:pPr>
              <w:jc w:val="both"/>
              <w:rPr>
                <w:b/>
                <w:sz w:val="28"/>
                <w:szCs w:val="28"/>
              </w:rPr>
            </w:pPr>
            <w:r w:rsidRPr="004A13D7">
              <w:rPr>
                <w:b/>
                <w:sz w:val="28"/>
                <w:szCs w:val="28"/>
              </w:rPr>
              <w:t>Bài 3: (Làm việc nhóm ) Chơi trò chơi “Ai nhanh nhất”</w:t>
            </w:r>
          </w:p>
          <w:p w:rsidR="007C07D1" w:rsidRPr="004A13D7" w:rsidRDefault="007C07D1" w:rsidP="00785F76">
            <w:pPr>
              <w:jc w:val="both"/>
              <w:rPr>
                <w:sz w:val="28"/>
                <w:szCs w:val="28"/>
              </w:rPr>
            </w:pPr>
            <w:r w:rsidRPr="004A13D7">
              <w:rPr>
                <w:b/>
                <w:sz w:val="28"/>
                <w:szCs w:val="28"/>
              </w:rPr>
              <w:t xml:space="preserve">- </w:t>
            </w:r>
            <w:r w:rsidRPr="004A13D7">
              <w:rPr>
                <w:sz w:val="28"/>
                <w:szCs w:val="28"/>
              </w:rPr>
              <w:t>GV cho HS đọc đề toán</w:t>
            </w:r>
          </w:p>
          <w:p w:rsidR="007C07D1" w:rsidRPr="004A13D7" w:rsidRDefault="007C07D1" w:rsidP="00785F76">
            <w:pPr>
              <w:jc w:val="both"/>
              <w:rPr>
                <w:sz w:val="28"/>
                <w:szCs w:val="28"/>
              </w:rPr>
            </w:pPr>
            <w:r w:rsidRPr="004A13D7">
              <w:rPr>
                <w:sz w:val="28"/>
                <w:szCs w:val="28"/>
              </w:rPr>
              <w:t>-GV cho HS thực hiện trên que tính</w:t>
            </w:r>
          </w:p>
          <w:p w:rsidR="007C07D1" w:rsidRPr="004A13D7" w:rsidRDefault="007C07D1" w:rsidP="00785F76">
            <w:pPr>
              <w:jc w:val="both"/>
              <w:rPr>
                <w:sz w:val="28"/>
                <w:szCs w:val="28"/>
              </w:rPr>
            </w:pPr>
            <w:r w:rsidRPr="004A13D7">
              <w:rPr>
                <w:sz w:val="28"/>
                <w:szCs w:val="28"/>
              </w:rPr>
              <w:t>- GV nhận xét, tuyên dương.</w:t>
            </w:r>
          </w:p>
        </w:tc>
        <w:tc>
          <w:tcPr>
            <w:tcW w:w="4678" w:type="dxa"/>
            <w:tcBorders>
              <w:top w:val="dashed" w:sz="4" w:space="0" w:color="auto"/>
              <w:bottom w:val="dashed" w:sz="4" w:space="0" w:color="auto"/>
            </w:tcBorders>
          </w:tcPr>
          <w:p w:rsidR="007C07D1" w:rsidRPr="004A13D7" w:rsidRDefault="007C07D1" w:rsidP="00785F76">
            <w:pPr>
              <w:rPr>
                <w:sz w:val="28"/>
                <w:szCs w:val="28"/>
              </w:rPr>
            </w:pPr>
          </w:p>
          <w:p w:rsidR="007C07D1" w:rsidRPr="004A13D7" w:rsidRDefault="007C07D1" w:rsidP="00785F76">
            <w:pPr>
              <w:rPr>
                <w:sz w:val="28"/>
                <w:szCs w:val="28"/>
              </w:rPr>
            </w:pPr>
            <w:r w:rsidRPr="004A13D7">
              <w:rPr>
                <w:sz w:val="28"/>
                <w:szCs w:val="28"/>
              </w:rPr>
              <w:t xml:space="preserve">- HS nêu </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làm việc cá nhân.</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trả lời:</w:t>
            </w:r>
          </w:p>
          <w:p w:rsidR="007C07D1" w:rsidRPr="004A13D7" w:rsidRDefault="007C07D1" w:rsidP="00785F76">
            <w:pPr>
              <w:jc w:val="both"/>
              <w:rPr>
                <w:sz w:val="28"/>
                <w:szCs w:val="28"/>
              </w:rPr>
            </w:pPr>
            <w:r w:rsidRPr="004A13D7">
              <w:rPr>
                <w:sz w:val="28"/>
                <w:szCs w:val="28"/>
              </w:rPr>
              <w:t>+Nhà bạn Dế Mèn, Xén Tóc, Dế Trũi và Châu Chấu Voi ở 4 đỉnh của hình chữ nhật ABCD. Biết rằng BC = 13dm, CD=20dm</w:t>
            </w:r>
          </w:p>
          <w:p w:rsidR="007C07D1" w:rsidRPr="004A13D7" w:rsidRDefault="007C07D1" w:rsidP="00785F76">
            <w:pPr>
              <w:jc w:val="both"/>
              <w:rPr>
                <w:sz w:val="28"/>
                <w:szCs w:val="28"/>
              </w:rPr>
            </w:pPr>
            <w:r w:rsidRPr="004A13D7">
              <w:rPr>
                <w:sz w:val="28"/>
                <w:szCs w:val="28"/>
              </w:rPr>
              <w:t>+ Bằng độ dài cạnh AD</w:t>
            </w:r>
          </w:p>
          <w:p w:rsidR="007C07D1" w:rsidRPr="004A13D7" w:rsidRDefault="007C07D1" w:rsidP="00785F76">
            <w:pPr>
              <w:jc w:val="both"/>
              <w:rPr>
                <w:sz w:val="28"/>
                <w:szCs w:val="28"/>
              </w:rPr>
            </w:pPr>
            <w:r w:rsidRPr="004A13D7">
              <w:rPr>
                <w:sz w:val="28"/>
                <w:szCs w:val="28"/>
              </w:rPr>
              <w:t xml:space="preserve">+  AD=CD                                                                                         </w:t>
            </w:r>
          </w:p>
          <w:p w:rsidR="007C07D1" w:rsidRPr="004A13D7" w:rsidRDefault="007C07D1" w:rsidP="00785F76">
            <w:pPr>
              <w:jc w:val="both"/>
              <w:rPr>
                <w:sz w:val="28"/>
                <w:szCs w:val="28"/>
              </w:rPr>
            </w:pPr>
            <w:r w:rsidRPr="004A13D7">
              <w:rPr>
                <w:sz w:val="28"/>
                <w:szCs w:val="28"/>
              </w:rPr>
              <w:t>+ 13 dm</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+20 dm</w:t>
            </w:r>
          </w:p>
          <w:p w:rsidR="007C07D1" w:rsidRPr="004A13D7" w:rsidRDefault="007C07D1" w:rsidP="00785F76">
            <w:pPr>
              <w:jc w:val="both"/>
              <w:rPr>
                <w:sz w:val="28"/>
                <w:szCs w:val="28"/>
              </w:rPr>
            </w:pPr>
          </w:p>
          <w:p w:rsidR="007C07D1" w:rsidRDefault="007C07D1" w:rsidP="00785F76">
            <w:pPr>
              <w:jc w:val="both"/>
              <w:rPr>
                <w:sz w:val="28"/>
                <w:szCs w:val="28"/>
              </w:rPr>
            </w:pPr>
          </w:p>
          <w:p w:rsidR="007C07D1" w:rsidRDefault="007C07D1" w:rsidP="00785F76">
            <w:pPr>
              <w:jc w:val="both"/>
              <w:rPr>
                <w:sz w:val="28"/>
                <w:szCs w:val="28"/>
              </w:rPr>
            </w:pPr>
          </w:p>
          <w:p w:rsidR="007C07D1" w:rsidRDefault="007C07D1" w:rsidP="00785F76">
            <w:pPr>
              <w:jc w:val="both"/>
              <w:rPr>
                <w:sz w:val="28"/>
                <w:szCs w:val="28"/>
              </w:rPr>
            </w:pPr>
          </w:p>
          <w:p w:rsidR="007C07D1" w:rsidRDefault="007C07D1" w:rsidP="00785F76">
            <w:pPr>
              <w:jc w:val="both"/>
              <w:rPr>
                <w:sz w:val="28"/>
                <w:szCs w:val="28"/>
              </w:rPr>
            </w:pPr>
          </w:p>
          <w:p w:rsidR="007C07D1"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w:t>
            </w:r>
            <w:r>
              <w:rPr>
                <w:sz w:val="28"/>
                <w:szCs w:val="28"/>
              </w:rPr>
              <w:t xml:space="preserve"> </w:t>
            </w:r>
            <w:r w:rsidRPr="004A13D7">
              <w:rPr>
                <w:sz w:val="28"/>
                <w:szCs w:val="28"/>
              </w:rPr>
              <w:t>HS Khá giỏi trả lời</w:t>
            </w:r>
          </w:p>
          <w:p w:rsidR="007C07D1" w:rsidRPr="004A13D7" w:rsidRDefault="007C07D1" w:rsidP="00785F76">
            <w:pPr>
              <w:jc w:val="both"/>
              <w:rPr>
                <w:sz w:val="28"/>
                <w:szCs w:val="28"/>
              </w:rPr>
            </w:pPr>
            <w:r w:rsidRPr="004A13D7">
              <w:rPr>
                <w:sz w:val="28"/>
                <w:szCs w:val="28"/>
              </w:rPr>
              <w:t>- HS lắng nghe</w:t>
            </w:r>
          </w:p>
          <w:p w:rsidR="007C07D1" w:rsidRPr="004A13D7" w:rsidRDefault="007C07D1" w:rsidP="00785F76">
            <w:pPr>
              <w:jc w:val="both"/>
              <w:rPr>
                <w:sz w:val="28"/>
                <w:szCs w:val="28"/>
              </w:rPr>
            </w:pPr>
            <w:r w:rsidRPr="004A13D7">
              <w:rPr>
                <w:sz w:val="28"/>
                <w:szCs w:val="28"/>
              </w:rPr>
              <w:softHyphen/>
            </w:r>
            <w:r w:rsidRPr="004A13D7">
              <w:rPr>
                <w:sz w:val="28"/>
                <w:szCs w:val="28"/>
              </w:rPr>
              <w:softHyphen/>
            </w:r>
          </w:p>
          <w:p w:rsidR="007C07D1" w:rsidRPr="004A13D7" w:rsidRDefault="007C07D1" w:rsidP="00785F76">
            <w:pPr>
              <w:jc w:val="both"/>
              <w:rPr>
                <w:sz w:val="28"/>
                <w:szCs w:val="28"/>
              </w:rPr>
            </w:pPr>
            <w:r w:rsidRPr="004A13D7">
              <w:rPr>
                <w:sz w:val="28"/>
                <w:szCs w:val="28"/>
              </w:rPr>
              <w:t>- HS nêu yêu cầu</w:t>
            </w:r>
          </w:p>
          <w:p w:rsidR="007C07D1" w:rsidRPr="004A13D7" w:rsidRDefault="007C07D1" w:rsidP="00785F76">
            <w:pPr>
              <w:jc w:val="both"/>
              <w:rPr>
                <w:sz w:val="28"/>
                <w:szCs w:val="28"/>
              </w:rPr>
            </w:pPr>
            <w:r w:rsidRPr="004A13D7">
              <w:rPr>
                <w:sz w:val="28"/>
                <w:szCs w:val="28"/>
              </w:rPr>
              <w:t>- HS trả lời</w:t>
            </w:r>
          </w:p>
          <w:p w:rsidR="007C07D1" w:rsidRPr="004A13D7" w:rsidRDefault="007C07D1" w:rsidP="00785F76">
            <w:pPr>
              <w:jc w:val="both"/>
              <w:rPr>
                <w:sz w:val="28"/>
                <w:szCs w:val="28"/>
              </w:rPr>
            </w:pPr>
            <w:r w:rsidRPr="004A13D7">
              <w:rPr>
                <w:sz w:val="28"/>
                <w:szCs w:val="28"/>
              </w:rPr>
              <w:t>- CD = 2 km</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Đường gấp khúc CMND</w:t>
            </w:r>
          </w:p>
          <w:p w:rsidR="007C07D1" w:rsidRPr="004A13D7" w:rsidRDefault="007C07D1" w:rsidP="00785F76">
            <w:pPr>
              <w:jc w:val="both"/>
              <w:rPr>
                <w:sz w:val="28"/>
                <w:szCs w:val="28"/>
              </w:rPr>
            </w:pPr>
            <w:r w:rsidRPr="004A13D7">
              <w:rPr>
                <w:sz w:val="28"/>
                <w:szCs w:val="28"/>
              </w:rPr>
              <w:t>+ 2 km</w:t>
            </w:r>
          </w:p>
          <w:p w:rsidR="007C07D1" w:rsidRDefault="007C07D1" w:rsidP="00785F76">
            <w:pPr>
              <w:jc w:val="both"/>
              <w:rPr>
                <w:sz w:val="28"/>
                <w:szCs w:val="28"/>
              </w:rPr>
            </w:pPr>
          </w:p>
          <w:p w:rsidR="007C07D1"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làm vào phiếu.</w:t>
            </w:r>
          </w:p>
          <w:p w:rsidR="007C07D1" w:rsidRPr="004A13D7" w:rsidRDefault="007C07D1" w:rsidP="00785F76">
            <w:pPr>
              <w:jc w:val="both"/>
              <w:rPr>
                <w:sz w:val="28"/>
                <w:szCs w:val="28"/>
              </w:rPr>
            </w:pPr>
            <w:r w:rsidRPr="004A13D7">
              <w:rPr>
                <w:sz w:val="28"/>
                <w:szCs w:val="28"/>
              </w:rPr>
              <w:t>- HS lắng nghe</w:t>
            </w:r>
          </w:p>
          <w:p w:rsidR="007C07D1" w:rsidRPr="004A13D7" w:rsidRDefault="007C07D1" w:rsidP="00785F76">
            <w:pPr>
              <w:jc w:val="both"/>
              <w:rPr>
                <w:sz w:val="28"/>
                <w:szCs w:val="28"/>
              </w:rPr>
            </w:pPr>
          </w:p>
          <w:p w:rsidR="007C07D1" w:rsidRPr="004A13D7" w:rsidRDefault="007C07D1" w:rsidP="00785F76">
            <w:pPr>
              <w:rPr>
                <w:sz w:val="28"/>
                <w:szCs w:val="28"/>
              </w:rPr>
            </w:pPr>
            <w:r w:rsidRPr="004A13D7">
              <w:rPr>
                <w:sz w:val="28"/>
                <w:szCs w:val="28"/>
              </w:rPr>
              <w:t xml:space="preserve">          </w:t>
            </w:r>
          </w:p>
          <w:p w:rsidR="007C07D1" w:rsidRPr="004A13D7" w:rsidRDefault="007C07D1" w:rsidP="00785F76">
            <w:pPr>
              <w:rPr>
                <w:sz w:val="28"/>
                <w:szCs w:val="28"/>
              </w:rPr>
            </w:pPr>
            <w:r w:rsidRPr="004A13D7">
              <w:rPr>
                <w:sz w:val="28"/>
                <w:szCs w:val="28"/>
              </w:rPr>
              <w:t>-</w:t>
            </w:r>
            <w:r>
              <w:rPr>
                <w:sz w:val="28"/>
                <w:szCs w:val="28"/>
              </w:rPr>
              <w:t xml:space="preserve"> </w:t>
            </w:r>
            <w:r w:rsidRPr="004A13D7">
              <w:rPr>
                <w:sz w:val="28"/>
                <w:szCs w:val="28"/>
              </w:rPr>
              <w:t xml:space="preserve">HS nêu yêu cầu </w:t>
            </w:r>
          </w:p>
          <w:p w:rsidR="007C07D1" w:rsidRPr="004A13D7" w:rsidRDefault="007C07D1" w:rsidP="00785F76">
            <w:pPr>
              <w:numPr>
                <w:ilvl w:val="0"/>
                <w:numId w:val="15"/>
              </w:numPr>
              <w:ind w:left="0"/>
              <w:contextualSpacing/>
              <w:rPr>
                <w:sz w:val="28"/>
                <w:szCs w:val="28"/>
              </w:rPr>
            </w:pPr>
            <w:r>
              <w:rPr>
                <w:sz w:val="28"/>
                <w:szCs w:val="28"/>
              </w:rPr>
              <w:t xml:space="preserve">- </w:t>
            </w:r>
            <w:r w:rsidRPr="004A13D7">
              <w:rPr>
                <w:sz w:val="28"/>
                <w:szCs w:val="28"/>
              </w:rPr>
              <w:t xml:space="preserve">HS chơi </w:t>
            </w:r>
          </w:p>
          <w:p w:rsidR="007C07D1" w:rsidRPr="004A13D7" w:rsidRDefault="007C07D1" w:rsidP="00785F76">
            <w:pPr>
              <w:contextualSpacing/>
              <w:rPr>
                <w:sz w:val="28"/>
                <w:szCs w:val="28"/>
              </w:rPr>
            </w:pPr>
          </w:p>
          <w:p w:rsidR="007C07D1" w:rsidRPr="004A13D7" w:rsidRDefault="007C07D1" w:rsidP="00785F76">
            <w:pPr>
              <w:rPr>
                <w:sz w:val="28"/>
                <w:szCs w:val="28"/>
              </w:rPr>
            </w:pP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lastRenderedPageBreak/>
              <w:t>3. Vận dụng.</w:t>
            </w:r>
          </w:p>
          <w:p w:rsidR="007C07D1" w:rsidRPr="004A13D7" w:rsidRDefault="007C07D1" w:rsidP="00785F76">
            <w:pPr>
              <w:rPr>
                <w:sz w:val="28"/>
                <w:szCs w:val="28"/>
              </w:rPr>
            </w:pPr>
            <w:r w:rsidRPr="004A13D7">
              <w:rPr>
                <w:sz w:val="28"/>
                <w:szCs w:val="28"/>
              </w:rPr>
              <w:t>- Mục tiêu:</w:t>
            </w:r>
          </w:p>
          <w:p w:rsidR="007C07D1" w:rsidRPr="004A13D7" w:rsidRDefault="007C07D1" w:rsidP="00785F76">
            <w:pPr>
              <w:jc w:val="both"/>
              <w:rPr>
                <w:sz w:val="28"/>
                <w:szCs w:val="28"/>
              </w:rPr>
            </w:pPr>
            <w:r w:rsidRPr="004A13D7">
              <w:rPr>
                <w:sz w:val="28"/>
                <w:szCs w:val="28"/>
              </w:rPr>
              <w:t>+ Củng cố những kiến thức đã học trong tiết học để học sinh khắc sâu nội dung.</w:t>
            </w:r>
          </w:p>
          <w:p w:rsidR="007C07D1" w:rsidRPr="004A13D7" w:rsidRDefault="007C07D1" w:rsidP="00785F76">
            <w:pPr>
              <w:jc w:val="both"/>
              <w:rPr>
                <w:sz w:val="28"/>
                <w:szCs w:val="28"/>
              </w:rPr>
            </w:pPr>
            <w:r w:rsidRPr="004A13D7">
              <w:rPr>
                <w:sz w:val="28"/>
                <w:szCs w:val="28"/>
              </w:rPr>
              <w:t>+ Vận dụng kiến thức đã học vào thực tiễn.</w:t>
            </w:r>
          </w:p>
          <w:p w:rsidR="007C07D1" w:rsidRPr="004A13D7" w:rsidRDefault="007C07D1" w:rsidP="00785F76">
            <w:pPr>
              <w:jc w:val="both"/>
              <w:rPr>
                <w:sz w:val="28"/>
                <w:szCs w:val="28"/>
              </w:rPr>
            </w:pPr>
            <w:r w:rsidRPr="004A13D7">
              <w:rPr>
                <w:sz w:val="28"/>
                <w:szCs w:val="28"/>
              </w:rPr>
              <w:t>+ Tạo không khí vui vẻ, hào hứng, lưu luyến sau khi học sinh bài học.</w:t>
            </w:r>
          </w:p>
          <w:p w:rsidR="007C07D1" w:rsidRPr="004A13D7" w:rsidRDefault="007C07D1" w:rsidP="00785F76">
            <w:pPr>
              <w:rPr>
                <w:sz w:val="28"/>
                <w:szCs w:val="28"/>
              </w:rPr>
            </w:pPr>
            <w:r w:rsidRPr="004A13D7">
              <w:rPr>
                <w:sz w:val="28"/>
                <w:szCs w:val="28"/>
                <w:lang w:val="en-US"/>
              </w:rPr>
              <w:t>- Cách tiến hành:</w:t>
            </w:r>
          </w:p>
        </w:tc>
      </w:tr>
      <w:tr w:rsidR="007C07D1" w:rsidRPr="004A13D7" w:rsidTr="00785F76">
        <w:tc>
          <w:tcPr>
            <w:tcW w:w="4678" w:type="dxa"/>
            <w:tcBorders>
              <w:top w:val="dashed" w:sz="4" w:space="0" w:color="auto"/>
              <w:bottom w:val="dashed" w:sz="4" w:space="0" w:color="auto"/>
            </w:tcBorders>
          </w:tcPr>
          <w:p w:rsidR="007C07D1" w:rsidRPr="004A13D7" w:rsidRDefault="007C07D1" w:rsidP="00785F76">
            <w:pPr>
              <w:jc w:val="both"/>
              <w:rPr>
                <w:sz w:val="28"/>
                <w:szCs w:val="28"/>
              </w:rPr>
            </w:pPr>
            <w:r w:rsidRPr="00D4063A">
              <w:rPr>
                <w:noProof/>
                <w:sz w:val="28"/>
                <w:szCs w:val="28"/>
                <w:lang w:val="en-US"/>
              </w:rPr>
              <w:drawing>
                <wp:anchor distT="0" distB="0" distL="114300" distR="114300" simplePos="0" relativeHeight="251740672" behindDoc="0" locked="0" layoutInCell="1" allowOverlap="1" wp14:anchorId="73828A81" wp14:editId="72085C3D">
                  <wp:simplePos x="0" y="0"/>
                  <wp:positionH relativeFrom="column">
                    <wp:posOffset>1771650</wp:posOffset>
                  </wp:positionH>
                  <wp:positionV relativeFrom="paragraph">
                    <wp:posOffset>898525</wp:posOffset>
                  </wp:positionV>
                  <wp:extent cx="704850" cy="552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l="48898" t="40224" r="39465" b="43576"/>
                          <a:stretch>
                            <a:fillRect/>
                          </a:stretch>
                        </pic:blipFill>
                        <pic:spPr bwMode="auto">
                          <a:xfrm>
                            <a:off x="0" y="0"/>
                            <a:ext cx="7048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63A">
              <w:rPr>
                <w:sz w:val="28"/>
                <w:szCs w:val="28"/>
              </w:rPr>
              <w:t>-</w:t>
            </w:r>
            <w:r>
              <w:rPr>
                <w:b/>
                <w:sz w:val="28"/>
                <w:szCs w:val="28"/>
              </w:rPr>
              <w:t xml:space="preserve"> </w:t>
            </w:r>
            <w:r w:rsidRPr="004A13D7">
              <w:rPr>
                <w:sz w:val="28"/>
                <w:szCs w:val="28"/>
              </w:rPr>
              <w:t>GV tổ chức vận dụng bằng các hình thức như trò chơi, hái hoa,... để HS</w:t>
            </w:r>
            <w:r w:rsidRPr="004A13D7">
              <w:rPr>
                <w:sz w:val="28"/>
                <w:szCs w:val="28"/>
                <w:lang w:val="vi-VN"/>
              </w:rPr>
              <w:t xml:space="preserve"> b</w:t>
            </w:r>
            <w:r w:rsidRPr="004A13D7">
              <w:rPr>
                <w:sz w:val="28"/>
                <w:szCs w:val="28"/>
              </w:rPr>
              <w:t>iết được các yếu tố cơ bản gồm đỉnh, cạnh, góc của hình chữ nhật, hình vuông.</w:t>
            </w:r>
          </w:p>
          <w:p w:rsidR="007C07D1" w:rsidRPr="004A13D7" w:rsidRDefault="007C07D1" w:rsidP="00785F76">
            <w:pPr>
              <w:ind w:firstLine="360"/>
              <w:jc w:val="both"/>
              <w:rPr>
                <w:sz w:val="28"/>
                <w:szCs w:val="28"/>
              </w:rPr>
            </w:pPr>
            <w:r w:rsidRPr="004A13D7">
              <w:rPr>
                <w:noProof/>
                <w:sz w:val="28"/>
                <w:szCs w:val="28"/>
                <w:lang w:val="en-US"/>
              </w:rPr>
              <w:drawing>
                <wp:anchor distT="0" distB="0" distL="114300" distR="114300" simplePos="0" relativeHeight="251741696" behindDoc="0" locked="0" layoutInCell="1" allowOverlap="1" wp14:anchorId="45C78739" wp14:editId="129B6150">
                  <wp:simplePos x="0" y="0"/>
                  <wp:positionH relativeFrom="column">
                    <wp:posOffset>247650</wp:posOffset>
                  </wp:positionH>
                  <wp:positionV relativeFrom="paragraph">
                    <wp:posOffset>3175</wp:posOffset>
                  </wp:positionV>
                  <wp:extent cx="800100" cy="5524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l="34747" t="40224" r="52045" b="43576"/>
                          <a:stretch>
                            <a:fillRect/>
                          </a:stretch>
                        </pic:blipFill>
                        <pic:spPr bwMode="auto">
                          <a:xfrm>
                            <a:off x="0" y="0"/>
                            <a:ext cx="800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7D1" w:rsidRPr="004A13D7" w:rsidRDefault="007C07D1" w:rsidP="00785F76">
            <w:pPr>
              <w:jc w:val="both"/>
              <w:rPr>
                <w:sz w:val="28"/>
                <w:szCs w:val="28"/>
              </w:rPr>
            </w:pPr>
            <w:r w:rsidRPr="004A13D7">
              <w:rPr>
                <w:sz w:val="28"/>
                <w:szCs w:val="28"/>
              </w:rPr>
              <w:t xml:space="preserve">                                                          </w:t>
            </w:r>
          </w:p>
          <w:p w:rsidR="007C07D1" w:rsidRPr="004A13D7" w:rsidRDefault="007C07D1" w:rsidP="00785F76">
            <w:pPr>
              <w:jc w:val="both"/>
              <w:rPr>
                <w:sz w:val="28"/>
                <w:szCs w:val="28"/>
              </w:rPr>
            </w:pPr>
          </w:p>
          <w:p w:rsidR="007C07D1" w:rsidRPr="00D4063A" w:rsidRDefault="007C07D1" w:rsidP="00785F76">
            <w:pPr>
              <w:jc w:val="both"/>
              <w:rPr>
                <w:sz w:val="28"/>
                <w:szCs w:val="28"/>
              </w:rPr>
            </w:pPr>
            <w:r>
              <w:rPr>
                <w:bCs/>
                <w:sz w:val="28"/>
                <w:szCs w:val="28"/>
                <w:bdr w:val="none" w:sz="0" w:space="0" w:color="auto" w:frame="1"/>
              </w:rPr>
              <w:t xml:space="preserve">- </w:t>
            </w:r>
            <w:r w:rsidRPr="00D4063A">
              <w:rPr>
                <w:bCs/>
                <w:sz w:val="28"/>
                <w:szCs w:val="28"/>
                <w:bdr w:val="none" w:sz="0" w:space="0" w:color="auto" w:frame="1"/>
              </w:rPr>
              <w:t>Hình ABCD là hình gì? Hình ABCD mấy góc vuông?Nêu các cạnh của hình vuông?Các cạnh của hình vuông có đặc điểm gì?</w:t>
            </w:r>
          </w:p>
          <w:p w:rsidR="007C07D1" w:rsidRPr="00D4063A" w:rsidRDefault="007C07D1" w:rsidP="00785F76">
            <w:pPr>
              <w:jc w:val="both"/>
              <w:rPr>
                <w:sz w:val="28"/>
                <w:szCs w:val="28"/>
              </w:rPr>
            </w:pPr>
            <w:r>
              <w:rPr>
                <w:bCs/>
                <w:sz w:val="28"/>
                <w:szCs w:val="28"/>
                <w:bdr w:val="none" w:sz="0" w:space="0" w:color="auto" w:frame="1"/>
              </w:rPr>
              <w:t xml:space="preserve">- </w:t>
            </w:r>
            <w:r w:rsidRPr="00D4063A">
              <w:rPr>
                <w:bCs/>
                <w:sz w:val="28"/>
                <w:szCs w:val="28"/>
                <w:bdr w:val="none" w:sz="0" w:space="0" w:color="auto" w:frame="1"/>
              </w:rPr>
              <w:t xml:space="preserve">Hình MNPQ là hình gì? Hình MNPQ mấy góc vuông? Nêu các cạnh của hình </w:t>
            </w:r>
            <w:r w:rsidRPr="00D4063A">
              <w:rPr>
                <w:bCs/>
                <w:sz w:val="28"/>
                <w:szCs w:val="28"/>
                <w:bdr w:val="none" w:sz="0" w:space="0" w:color="auto" w:frame="1"/>
              </w:rPr>
              <w:lastRenderedPageBreak/>
              <w:t>chữ nhật? Các cạnh của hình vuông có đặc điểm gì?</w:t>
            </w:r>
          </w:p>
          <w:p w:rsidR="007C07D1" w:rsidRPr="004A13D7" w:rsidRDefault="007C07D1" w:rsidP="00785F76">
            <w:pPr>
              <w:jc w:val="both"/>
              <w:rPr>
                <w:b/>
                <w:sz w:val="28"/>
                <w:szCs w:val="28"/>
              </w:rPr>
            </w:pPr>
            <w:r w:rsidRPr="004A13D7">
              <w:rPr>
                <w:sz w:val="28"/>
                <w:szCs w:val="28"/>
              </w:rPr>
              <w:t>- Nhận xét, tuyên dương</w:t>
            </w:r>
          </w:p>
        </w:tc>
        <w:tc>
          <w:tcPr>
            <w:tcW w:w="4678" w:type="dxa"/>
            <w:tcBorders>
              <w:top w:val="dashed" w:sz="4" w:space="0" w:color="auto"/>
              <w:bottom w:val="dashed" w:sz="4" w:space="0" w:color="auto"/>
            </w:tcBorders>
          </w:tcPr>
          <w:p w:rsidR="007C07D1" w:rsidRPr="004A13D7" w:rsidRDefault="007C07D1" w:rsidP="00785F76">
            <w:pPr>
              <w:rPr>
                <w:sz w:val="28"/>
                <w:szCs w:val="28"/>
              </w:rPr>
            </w:pPr>
            <w:r w:rsidRPr="004A13D7">
              <w:rPr>
                <w:sz w:val="28"/>
                <w:szCs w:val="28"/>
              </w:rPr>
              <w:lastRenderedPageBreak/>
              <w:t>- HS tham gia để vận dụng kiến thức đã học vào thực tiễn.</w:t>
            </w:r>
          </w:p>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rPr>
                <w:sz w:val="28"/>
                <w:szCs w:val="28"/>
              </w:rPr>
            </w:pPr>
            <w:r w:rsidRPr="004A13D7">
              <w:rPr>
                <w:sz w:val="28"/>
                <w:szCs w:val="28"/>
              </w:rPr>
              <w:t>HS trả lời</w:t>
            </w:r>
          </w:p>
        </w:tc>
      </w:tr>
      <w:tr w:rsidR="007C07D1" w:rsidRPr="004A13D7" w:rsidTr="00785F76">
        <w:tc>
          <w:tcPr>
            <w:tcW w:w="9356" w:type="dxa"/>
            <w:gridSpan w:val="2"/>
            <w:tcBorders>
              <w:top w:val="dashed" w:sz="4" w:space="0" w:color="auto"/>
            </w:tcBorders>
          </w:tcPr>
          <w:p w:rsidR="007C07D1" w:rsidRPr="004A13D7" w:rsidRDefault="007C07D1" w:rsidP="00785F76">
            <w:pPr>
              <w:rPr>
                <w:sz w:val="28"/>
                <w:szCs w:val="28"/>
              </w:rPr>
            </w:pPr>
          </w:p>
        </w:tc>
      </w:tr>
    </w:tbl>
    <w:p w:rsidR="00F07248" w:rsidRPr="008058A7" w:rsidRDefault="00F07248" w:rsidP="00F07248">
      <w:pPr>
        <w:jc w:val="center"/>
        <w:rPr>
          <w:b/>
          <w:sz w:val="28"/>
          <w:szCs w:val="28"/>
          <w:u w:val="single"/>
        </w:rPr>
      </w:pPr>
    </w:p>
    <w:p w:rsidR="007C07D1" w:rsidRDefault="007C07D1" w:rsidP="007C07D1">
      <w:pPr>
        <w:jc w:val="center"/>
        <w:rPr>
          <w:b/>
          <w:bCs/>
          <w:sz w:val="28"/>
          <w:szCs w:val="28"/>
        </w:rPr>
      </w:pPr>
      <w:r w:rsidRPr="004A13D7">
        <w:rPr>
          <w:b/>
          <w:bCs/>
          <w:sz w:val="28"/>
          <w:szCs w:val="28"/>
          <w:u w:val="single"/>
        </w:rPr>
        <w:t>H</w:t>
      </w:r>
      <w:r>
        <w:rPr>
          <w:b/>
          <w:bCs/>
          <w:sz w:val="28"/>
          <w:szCs w:val="28"/>
          <w:u w:val="single"/>
        </w:rPr>
        <w:t>ĐTN</w:t>
      </w:r>
    </w:p>
    <w:p w:rsidR="007C07D1" w:rsidRPr="004A13D7" w:rsidRDefault="007C07D1" w:rsidP="007C07D1">
      <w:pPr>
        <w:jc w:val="center"/>
        <w:rPr>
          <w:b/>
          <w:bCs/>
          <w:sz w:val="28"/>
          <w:szCs w:val="28"/>
        </w:rPr>
      </w:pPr>
      <w:r w:rsidRPr="00E818FD">
        <w:rPr>
          <w:b/>
          <w:bCs/>
          <w:sz w:val="28"/>
          <w:szCs w:val="28"/>
        </w:rPr>
        <w:t>CHỦ</w:t>
      </w:r>
      <w:r w:rsidRPr="004A13D7">
        <w:rPr>
          <w:b/>
          <w:bCs/>
          <w:sz w:val="28"/>
          <w:szCs w:val="28"/>
        </w:rPr>
        <w:t xml:space="preserve"> ĐỀ: KHÁM PHÁ BẢN THÂN</w:t>
      </w:r>
    </w:p>
    <w:p w:rsidR="007C07D1" w:rsidRPr="004A13D7" w:rsidRDefault="007C07D1" w:rsidP="007C07D1">
      <w:pPr>
        <w:ind w:hanging="720"/>
        <w:jc w:val="center"/>
        <w:rPr>
          <w:b/>
          <w:bCs/>
          <w:sz w:val="28"/>
          <w:szCs w:val="28"/>
        </w:rPr>
      </w:pPr>
      <w:r w:rsidRPr="004A13D7">
        <w:rPr>
          <w:b/>
          <w:bCs/>
          <w:sz w:val="28"/>
          <w:szCs w:val="28"/>
        </w:rPr>
        <w:t xml:space="preserve">Sinh hoạt cuối tuần: </w:t>
      </w:r>
      <w:r w:rsidRPr="004A13D7">
        <w:rPr>
          <w:b/>
          <w:bCs/>
          <w:i/>
          <w:sz w:val="28"/>
          <w:szCs w:val="28"/>
        </w:rPr>
        <w:t>Trình diễn trang phục em yêu thích</w:t>
      </w:r>
    </w:p>
    <w:p w:rsidR="007C07D1" w:rsidRPr="004A13D7" w:rsidRDefault="007C07D1" w:rsidP="007C07D1">
      <w:pPr>
        <w:rPr>
          <w:b/>
          <w:bCs/>
          <w:sz w:val="28"/>
          <w:szCs w:val="28"/>
        </w:rPr>
      </w:pPr>
      <w:r w:rsidRPr="004A13D7">
        <w:rPr>
          <w:b/>
          <w:bCs/>
          <w:sz w:val="28"/>
          <w:szCs w:val="28"/>
        </w:rPr>
        <w:t>I. YÊU CẦU CẦN ĐẠT:</w:t>
      </w:r>
    </w:p>
    <w:p w:rsidR="007C07D1" w:rsidRPr="004A13D7" w:rsidRDefault="007C07D1" w:rsidP="007C07D1">
      <w:pPr>
        <w:ind w:firstLine="360"/>
        <w:jc w:val="both"/>
        <w:rPr>
          <w:b/>
          <w:sz w:val="28"/>
          <w:szCs w:val="28"/>
        </w:rPr>
      </w:pPr>
      <w:r w:rsidRPr="004A13D7">
        <w:rPr>
          <w:b/>
          <w:sz w:val="28"/>
          <w:szCs w:val="28"/>
        </w:rPr>
        <w:t xml:space="preserve">1. Năng lực đặc thù: </w:t>
      </w:r>
    </w:p>
    <w:p w:rsidR="007C07D1" w:rsidRPr="004A13D7" w:rsidRDefault="007C07D1" w:rsidP="007C07D1">
      <w:pPr>
        <w:ind w:firstLine="360"/>
        <w:jc w:val="both"/>
        <w:rPr>
          <w:sz w:val="28"/>
          <w:szCs w:val="28"/>
        </w:rPr>
      </w:pPr>
      <w:r w:rsidRPr="004A13D7">
        <w:rPr>
          <w:sz w:val="28"/>
          <w:szCs w:val="28"/>
        </w:rPr>
        <w:t>- Đánh giá được kết quả hoạt động trong tuần và đề ra pương phương hoạt động tuần mới.</w:t>
      </w:r>
    </w:p>
    <w:p w:rsidR="007C07D1" w:rsidRPr="004A13D7" w:rsidRDefault="007C07D1" w:rsidP="007C07D1">
      <w:pPr>
        <w:ind w:firstLine="360"/>
        <w:jc w:val="both"/>
        <w:rPr>
          <w:sz w:val="28"/>
          <w:szCs w:val="28"/>
        </w:rPr>
      </w:pPr>
      <w:r w:rsidRPr="004A13D7">
        <w:rPr>
          <w:sz w:val="28"/>
          <w:szCs w:val="28"/>
        </w:rPr>
        <w:t>- Học sinh có khả năng thể hiện được sở thích về trang phục của mình. Học sinh tự tin trình diễn thời trang trước lớp.</w:t>
      </w:r>
    </w:p>
    <w:p w:rsidR="007C07D1" w:rsidRPr="004A13D7" w:rsidRDefault="007C07D1" w:rsidP="007C07D1">
      <w:pPr>
        <w:ind w:firstLine="360"/>
        <w:jc w:val="both"/>
        <w:rPr>
          <w:b/>
          <w:sz w:val="28"/>
          <w:szCs w:val="28"/>
        </w:rPr>
      </w:pPr>
      <w:r w:rsidRPr="004A13D7">
        <w:rPr>
          <w:b/>
          <w:sz w:val="28"/>
          <w:szCs w:val="28"/>
        </w:rPr>
        <w:t>2. Năng lực chung.</w:t>
      </w:r>
    </w:p>
    <w:p w:rsidR="007C07D1" w:rsidRPr="004A13D7" w:rsidRDefault="007C07D1" w:rsidP="007C07D1">
      <w:pPr>
        <w:ind w:firstLine="360"/>
        <w:jc w:val="both"/>
        <w:rPr>
          <w:sz w:val="28"/>
          <w:szCs w:val="28"/>
        </w:rPr>
      </w:pPr>
      <w:r w:rsidRPr="004A13D7">
        <w:rPr>
          <w:sz w:val="28"/>
          <w:szCs w:val="28"/>
        </w:rPr>
        <w:t>- Năng lực tự chủ, tự học: Tự tìm hiểu cách biểu diễn trang phục để tham gia cùng với lớp.</w:t>
      </w:r>
    </w:p>
    <w:p w:rsidR="007C07D1" w:rsidRPr="004A13D7" w:rsidRDefault="007C07D1" w:rsidP="007C07D1">
      <w:pPr>
        <w:ind w:firstLine="360"/>
        <w:jc w:val="both"/>
        <w:rPr>
          <w:sz w:val="28"/>
          <w:szCs w:val="28"/>
        </w:rPr>
      </w:pPr>
      <w:r w:rsidRPr="004A13D7">
        <w:rPr>
          <w:sz w:val="28"/>
          <w:szCs w:val="28"/>
        </w:rPr>
        <w:t xml:space="preserve"> - Năng lực giải quyết vấn đề và sáng tạo: Biết lựa chọn những trang phục đẹp, phù hợp với bản thân và trình diễn trang phục một cách sáng tạo.</w:t>
      </w:r>
    </w:p>
    <w:p w:rsidR="007C07D1" w:rsidRPr="004A13D7" w:rsidRDefault="007C07D1" w:rsidP="007C07D1">
      <w:pPr>
        <w:ind w:firstLine="360"/>
        <w:jc w:val="both"/>
        <w:rPr>
          <w:sz w:val="28"/>
          <w:szCs w:val="28"/>
        </w:rPr>
      </w:pPr>
      <w:r w:rsidRPr="004A13D7">
        <w:rPr>
          <w:sz w:val="28"/>
          <w:szCs w:val="28"/>
        </w:rPr>
        <w:t>- Năng lực giao tiếp và hợp tác: Biết chia sẻ với bạn ý tưởng biểu diễn trang phục theo phong cách của nhóm mình.</w:t>
      </w:r>
    </w:p>
    <w:p w:rsidR="007C07D1" w:rsidRPr="004A13D7" w:rsidRDefault="007C07D1" w:rsidP="007C07D1">
      <w:pPr>
        <w:ind w:firstLine="360"/>
        <w:jc w:val="both"/>
        <w:rPr>
          <w:b/>
          <w:sz w:val="28"/>
          <w:szCs w:val="28"/>
        </w:rPr>
      </w:pPr>
      <w:r w:rsidRPr="004A13D7">
        <w:rPr>
          <w:b/>
          <w:sz w:val="28"/>
          <w:szCs w:val="28"/>
        </w:rPr>
        <w:t>3. Phẩm chất.</w:t>
      </w:r>
    </w:p>
    <w:p w:rsidR="007C07D1" w:rsidRPr="004A13D7" w:rsidRDefault="007C07D1" w:rsidP="007C07D1">
      <w:pPr>
        <w:ind w:firstLine="360"/>
        <w:jc w:val="both"/>
        <w:rPr>
          <w:sz w:val="28"/>
          <w:szCs w:val="28"/>
        </w:rPr>
      </w:pPr>
      <w:r w:rsidRPr="004A13D7">
        <w:rPr>
          <w:sz w:val="28"/>
          <w:szCs w:val="28"/>
        </w:rPr>
        <w:t>- Phẩm chất nhân ái: tôn trọng bạn, biết lắng nghe những chia sẻ về ý tưởng biểu diễn trang phục theo phong cách.</w:t>
      </w:r>
    </w:p>
    <w:p w:rsidR="007C07D1" w:rsidRPr="004A13D7" w:rsidRDefault="007C07D1" w:rsidP="007C07D1">
      <w:pPr>
        <w:ind w:firstLine="360"/>
        <w:jc w:val="both"/>
        <w:rPr>
          <w:sz w:val="28"/>
          <w:szCs w:val="28"/>
        </w:rPr>
      </w:pPr>
      <w:r w:rsidRPr="004A13D7">
        <w:rPr>
          <w:sz w:val="28"/>
          <w:szCs w:val="28"/>
        </w:rPr>
        <w:t>- Phẩm chất chăm chỉ: Chịu khó tìm hiểu cách trình diễn trang phục để chia sẻ với các bạn những ý tưởng sáng tạo.</w:t>
      </w:r>
    </w:p>
    <w:p w:rsidR="007C07D1" w:rsidRPr="004A13D7" w:rsidRDefault="007C07D1" w:rsidP="007C07D1">
      <w:pPr>
        <w:ind w:firstLine="360"/>
        <w:jc w:val="both"/>
        <w:rPr>
          <w:sz w:val="28"/>
          <w:szCs w:val="28"/>
        </w:rPr>
      </w:pPr>
      <w:r w:rsidRPr="004A13D7">
        <w:rPr>
          <w:sz w:val="28"/>
          <w:szCs w:val="28"/>
        </w:rPr>
        <w:t>- Phẩm chất trách nhiệm: làm việc tập trung, nghiêm túc, có trách nhiệm với lựa chọn của bản thân.</w:t>
      </w:r>
    </w:p>
    <w:p w:rsidR="007C07D1" w:rsidRPr="004A13D7" w:rsidRDefault="007C07D1" w:rsidP="007C07D1">
      <w:pPr>
        <w:jc w:val="both"/>
        <w:rPr>
          <w:b/>
          <w:sz w:val="28"/>
          <w:szCs w:val="28"/>
        </w:rPr>
      </w:pPr>
      <w:r w:rsidRPr="004A13D7">
        <w:rPr>
          <w:b/>
          <w:sz w:val="28"/>
          <w:szCs w:val="28"/>
        </w:rPr>
        <w:t xml:space="preserve">II. ĐỒ DÙNG DẠY HỌC </w:t>
      </w:r>
    </w:p>
    <w:p w:rsidR="007C07D1" w:rsidRPr="004A13D7" w:rsidRDefault="007C07D1" w:rsidP="007C07D1">
      <w:pPr>
        <w:ind w:firstLine="360"/>
        <w:jc w:val="both"/>
        <w:rPr>
          <w:sz w:val="28"/>
          <w:szCs w:val="28"/>
        </w:rPr>
      </w:pPr>
      <w:r w:rsidRPr="004A13D7">
        <w:rPr>
          <w:sz w:val="28"/>
          <w:szCs w:val="28"/>
        </w:rPr>
        <w:t>- Kế hoạch bài dạy, bài giảng Power point.</w:t>
      </w:r>
    </w:p>
    <w:p w:rsidR="007C07D1" w:rsidRPr="004A13D7" w:rsidRDefault="007C07D1" w:rsidP="007C07D1">
      <w:pPr>
        <w:ind w:firstLine="360"/>
        <w:jc w:val="both"/>
        <w:rPr>
          <w:sz w:val="28"/>
          <w:szCs w:val="28"/>
        </w:rPr>
      </w:pPr>
      <w:r w:rsidRPr="004A13D7">
        <w:rPr>
          <w:sz w:val="28"/>
          <w:szCs w:val="28"/>
        </w:rPr>
        <w:t>- SGK và các thiết bị, học liệu phục vụ cho tiết dạy.</w:t>
      </w:r>
    </w:p>
    <w:p w:rsidR="007C07D1" w:rsidRDefault="007C07D1" w:rsidP="007C07D1">
      <w:pPr>
        <w:jc w:val="both"/>
        <w:outlineLvl w:val="0"/>
        <w:rPr>
          <w:b/>
          <w:sz w:val="28"/>
          <w:szCs w:val="28"/>
          <w:lang w:val="en-US"/>
        </w:rPr>
      </w:pPr>
      <w:r w:rsidRPr="004A13D7">
        <w:rPr>
          <w:b/>
          <w:sz w:val="28"/>
          <w:szCs w:val="28"/>
          <w:lang w:val="en-US"/>
        </w:rPr>
        <w:t>III. HOẠT ĐỘNG DẠY HỌC</w:t>
      </w:r>
    </w:p>
    <w:p w:rsidR="007C07D1" w:rsidRPr="004A13D7" w:rsidRDefault="007C07D1" w:rsidP="007C07D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C07D1" w:rsidRPr="004A13D7" w:rsidTr="00785F76">
        <w:tc>
          <w:tcPr>
            <w:tcW w:w="4678" w:type="dxa"/>
            <w:tcBorders>
              <w:bottom w:val="nil"/>
            </w:tcBorders>
          </w:tcPr>
          <w:p w:rsidR="007C07D1" w:rsidRPr="004A13D7" w:rsidRDefault="007C07D1" w:rsidP="00785F76">
            <w:pPr>
              <w:jc w:val="center"/>
              <w:rPr>
                <w:b/>
                <w:sz w:val="28"/>
                <w:szCs w:val="28"/>
              </w:rPr>
            </w:pPr>
            <w:r w:rsidRPr="004A13D7">
              <w:rPr>
                <w:b/>
                <w:sz w:val="28"/>
                <w:szCs w:val="28"/>
              </w:rPr>
              <w:t>Hoạt động của giáo viên</w:t>
            </w:r>
          </w:p>
        </w:tc>
        <w:tc>
          <w:tcPr>
            <w:tcW w:w="4678" w:type="dxa"/>
            <w:tcBorders>
              <w:bottom w:val="nil"/>
            </w:tcBorders>
          </w:tcPr>
          <w:p w:rsidR="007C07D1" w:rsidRPr="004A13D7" w:rsidRDefault="007C07D1" w:rsidP="00785F76">
            <w:pPr>
              <w:jc w:val="center"/>
              <w:rPr>
                <w:b/>
                <w:sz w:val="28"/>
                <w:szCs w:val="28"/>
              </w:rPr>
            </w:pPr>
            <w:r w:rsidRPr="004A13D7">
              <w:rPr>
                <w:b/>
                <w:sz w:val="28"/>
                <w:szCs w:val="28"/>
              </w:rPr>
              <w:t>Hoạt động của học sinh</w:t>
            </w:r>
          </w:p>
        </w:tc>
      </w:tr>
      <w:tr w:rsidR="007C07D1" w:rsidRPr="004A13D7" w:rsidTr="00785F76">
        <w:tc>
          <w:tcPr>
            <w:tcW w:w="4678" w:type="dxa"/>
            <w:tcBorders>
              <w:top w:val="single" w:sz="4" w:space="0" w:color="auto"/>
              <w:bottom w:val="dashed" w:sz="4" w:space="0" w:color="auto"/>
            </w:tcBorders>
          </w:tcPr>
          <w:p w:rsidR="007C07D1" w:rsidRPr="004A13D7" w:rsidRDefault="007C07D1" w:rsidP="00785F76">
            <w:pPr>
              <w:jc w:val="both"/>
              <w:rPr>
                <w:bCs/>
                <w:i/>
                <w:sz w:val="28"/>
                <w:szCs w:val="28"/>
              </w:rPr>
            </w:pPr>
            <w:r w:rsidRPr="004A13D7">
              <w:rPr>
                <w:b/>
                <w:bCs/>
                <w:sz w:val="28"/>
                <w:szCs w:val="28"/>
              </w:rPr>
              <w:t>1. Khởi động:</w:t>
            </w:r>
          </w:p>
          <w:p w:rsidR="007C07D1" w:rsidRPr="004A13D7" w:rsidRDefault="007C07D1" w:rsidP="00785F76">
            <w:pPr>
              <w:jc w:val="both"/>
              <w:rPr>
                <w:sz w:val="28"/>
                <w:szCs w:val="28"/>
              </w:rPr>
            </w:pPr>
            <w:r w:rsidRPr="004A13D7">
              <w:rPr>
                <w:sz w:val="28"/>
                <w:szCs w:val="28"/>
              </w:rPr>
              <w:t xml:space="preserve">- Mục tiêu: </w:t>
            </w:r>
          </w:p>
          <w:p w:rsidR="007C07D1" w:rsidRPr="004A13D7" w:rsidRDefault="007C07D1" w:rsidP="00785F76">
            <w:pPr>
              <w:jc w:val="both"/>
              <w:rPr>
                <w:sz w:val="28"/>
                <w:szCs w:val="28"/>
              </w:rPr>
            </w:pPr>
            <w:r w:rsidRPr="004A13D7">
              <w:rPr>
                <w:sz w:val="28"/>
                <w:szCs w:val="28"/>
              </w:rPr>
              <w:t>+ Tạo không khí vui vẻ, phấn khởi trước giờ học.</w:t>
            </w:r>
          </w:p>
          <w:p w:rsidR="007C07D1" w:rsidRPr="004A13D7" w:rsidRDefault="007C07D1" w:rsidP="00785F76">
            <w:pPr>
              <w:jc w:val="both"/>
              <w:rPr>
                <w:sz w:val="28"/>
                <w:szCs w:val="28"/>
              </w:rPr>
            </w:pPr>
            <w:r w:rsidRPr="004A13D7">
              <w:rPr>
                <w:sz w:val="28"/>
                <w:szCs w:val="28"/>
              </w:rPr>
              <w:t>+ Xây dựng kĩ năng quan sát để nhận ra đặc điểm khác biệt trong trang phục của mọi người xung quanh.</w:t>
            </w:r>
          </w:p>
          <w:p w:rsidR="007C07D1" w:rsidRPr="004A13D7" w:rsidRDefault="007C07D1" w:rsidP="00785F76">
            <w:pPr>
              <w:jc w:val="both"/>
              <w:outlineLvl w:val="0"/>
              <w:rPr>
                <w:bCs/>
                <w:sz w:val="28"/>
                <w:szCs w:val="28"/>
              </w:rPr>
            </w:pPr>
            <w:r w:rsidRPr="004A13D7">
              <w:rPr>
                <w:sz w:val="28"/>
                <w:szCs w:val="28"/>
              </w:rPr>
              <w:t>- Cách tiến hành:</w:t>
            </w:r>
          </w:p>
          <w:p w:rsidR="007C07D1" w:rsidRPr="004A13D7" w:rsidRDefault="007C07D1" w:rsidP="00785F76">
            <w:pPr>
              <w:jc w:val="both"/>
              <w:outlineLvl w:val="0"/>
              <w:rPr>
                <w:bCs/>
                <w:sz w:val="28"/>
                <w:szCs w:val="28"/>
              </w:rPr>
            </w:pPr>
            <w:r w:rsidRPr="004A13D7">
              <w:rPr>
                <w:bCs/>
                <w:sz w:val="28"/>
                <w:szCs w:val="28"/>
              </w:rPr>
              <w:t xml:space="preserve">- GV mở cho cả lớp xem một video </w:t>
            </w:r>
            <w:r w:rsidRPr="004A13D7">
              <w:rPr>
                <w:bCs/>
                <w:sz w:val="28"/>
                <w:szCs w:val="28"/>
              </w:rPr>
              <w:lastRenderedPageBreak/>
              <w:t>trình diễn thời trang đặc sắc của các bạn nhỏ.</w:t>
            </w:r>
          </w:p>
          <w:p w:rsidR="007C07D1" w:rsidRPr="004A13D7" w:rsidRDefault="007C07D1" w:rsidP="00785F76">
            <w:pPr>
              <w:jc w:val="both"/>
              <w:outlineLvl w:val="0"/>
              <w:rPr>
                <w:bCs/>
                <w:sz w:val="28"/>
                <w:szCs w:val="28"/>
              </w:rPr>
            </w:pPr>
            <w:r w:rsidRPr="004A13D7">
              <w:rPr>
                <w:bCs/>
                <w:sz w:val="28"/>
                <w:szCs w:val="28"/>
              </w:rPr>
              <w:t>+ GV cùng trao đổi với HS về nội dung của video, nhận xét về trang phục và cách biểu diễn của các bạn.</w:t>
            </w:r>
          </w:p>
          <w:p w:rsidR="007C07D1" w:rsidRPr="004A13D7" w:rsidRDefault="007C07D1" w:rsidP="00785F76">
            <w:pPr>
              <w:jc w:val="both"/>
              <w:outlineLvl w:val="0"/>
              <w:rPr>
                <w:bCs/>
                <w:sz w:val="28"/>
                <w:szCs w:val="28"/>
              </w:rPr>
            </w:pPr>
            <w:r w:rsidRPr="004A13D7">
              <w:rPr>
                <w:bCs/>
                <w:sz w:val="28"/>
                <w:szCs w:val="28"/>
              </w:rPr>
              <w:t>- GV nhận xét, tuyên dương.</w:t>
            </w:r>
          </w:p>
          <w:p w:rsidR="007C07D1" w:rsidRPr="004A13D7" w:rsidRDefault="007C07D1" w:rsidP="00785F76">
            <w:pPr>
              <w:jc w:val="both"/>
              <w:outlineLvl w:val="0"/>
              <w:rPr>
                <w:bCs/>
                <w:sz w:val="28"/>
                <w:szCs w:val="28"/>
              </w:rPr>
            </w:pPr>
            <w:r w:rsidRPr="004A13D7">
              <w:rPr>
                <w:bCs/>
                <w:sz w:val="28"/>
                <w:szCs w:val="28"/>
              </w:rPr>
              <w:t>- GV dẫn dắt vào bài mới.</w:t>
            </w:r>
          </w:p>
        </w:tc>
        <w:tc>
          <w:tcPr>
            <w:tcW w:w="4678" w:type="dxa"/>
            <w:tcBorders>
              <w:top w:val="single" w:sz="4" w:space="0" w:color="auto"/>
              <w:bottom w:val="dashed" w:sz="4" w:space="0" w:color="auto"/>
            </w:tcBorders>
          </w:tcPr>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xem video.</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lastRenderedPageBreak/>
              <w:t>- HS trả lời về nội dung video.</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lắng nghe.</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bCs/>
                <w:iCs/>
                <w:sz w:val="28"/>
                <w:szCs w:val="28"/>
              </w:rPr>
            </w:pPr>
            <w:r w:rsidRPr="004A13D7">
              <w:rPr>
                <w:b/>
                <w:bCs/>
                <w:iCs/>
                <w:sz w:val="28"/>
                <w:szCs w:val="28"/>
              </w:rPr>
              <w:lastRenderedPageBreak/>
              <w:t>2. Sinh hoạt cuối tuần</w:t>
            </w:r>
            <w:r w:rsidRPr="004A13D7">
              <w:rPr>
                <w:bCs/>
                <w:i/>
                <w:iCs/>
                <w:sz w:val="28"/>
                <w:szCs w:val="28"/>
              </w:rPr>
              <w:t>:</w:t>
            </w:r>
          </w:p>
          <w:p w:rsidR="007C07D1" w:rsidRPr="004A13D7" w:rsidRDefault="007C07D1" w:rsidP="00785F76">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Đánh giá kết quả hoạt động trong tuần, đề ra kế hoạch hoạt động tuần tới.</w:t>
            </w:r>
          </w:p>
          <w:p w:rsidR="007C07D1" w:rsidRPr="004A13D7" w:rsidRDefault="007C07D1" w:rsidP="00785F76">
            <w:pPr>
              <w:jc w:val="both"/>
              <w:rPr>
                <w:sz w:val="28"/>
                <w:szCs w:val="28"/>
              </w:rPr>
            </w:pPr>
            <w:r w:rsidRPr="004A13D7">
              <w:rPr>
                <w:b/>
                <w:bCs/>
                <w:iCs/>
                <w:sz w:val="28"/>
                <w:szCs w:val="28"/>
              </w:rPr>
              <w:t xml:space="preserve">- </w:t>
            </w:r>
            <w:r w:rsidRPr="004A13D7">
              <w:rPr>
                <w:bCs/>
                <w:iCs/>
                <w:sz w:val="28"/>
                <w:szCs w:val="28"/>
              </w:rPr>
              <w:t>Cách tiến hành:</w:t>
            </w:r>
          </w:p>
        </w:tc>
      </w:tr>
      <w:tr w:rsidR="007C07D1" w:rsidRPr="004A13D7" w:rsidTr="00785F76">
        <w:tc>
          <w:tcPr>
            <w:tcW w:w="4678" w:type="dxa"/>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t>* Hoạt động 1: Đánh giá kết quả cuối tuần. (Làm việc nhóm 2)</w:t>
            </w:r>
          </w:p>
          <w:p w:rsidR="007C07D1" w:rsidRPr="004A13D7" w:rsidRDefault="007C07D1" w:rsidP="00785F76">
            <w:pPr>
              <w:jc w:val="both"/>
              <w:rPr>
                <w:sz w:val="28"/>
                <w:szCs w:val="28"/>
              </w:rPr>
            </w:pPr>
            <w:r w:rsidRPr="004A13D7">
              <w:rPr>
                <w:b/>
                <w:sz w:val="28"/>
                <w:szCs w:val="28"/>
              </w:rPr>
              <w:t xml:space="preserve">- </w:t>
            </w:r>
            <w:r w:rsidRPr="004A13D7">
              <w:rPr>
                <w:sz w:val="28"/>
                <w:szCs w:val="28"/>
              </w:rPr>
              <w:t>GV yêu cầu lớp trưởng (hoặc lớp phó học tập) đánh giá kết quả hoạt động cuối tuần. Yêu cầu các nhóm thảo luận, nhận xét, bổ sung các nội dung trong tuần.</w:t>
            </w:r>
          </w:p>
          <w:p w:rsidR="007C07D1" w:rsidRPr="004A13D7" w:rsidRDefault="007C07D1" w:rsidP="00785F76">
            <w:pPr>
              <w:jc w:val="both"/>
              <w:rPr>
                <w:sz w:val="28"/>
                <w:szCs w:val="28"/>
              </w:rPr>
            </w:pPr>
            <w:r w:rsidRPr="004A13D7">
              <w:rPr>
                <w:sz w:val="28"/>
                <w:szCs w:val="28"/>
              </w:rPr>
              <w:t>+ Kết quả sinh hoạt nền nếp.</w:t>
            </w:r>
          </w:p>
          <w:p w:rsidR="007C07D1" w:rsidRPr="004A13D7" w:rsidRDefault="007C07D1" w:rsidP="00785F76">
            <w:pPr>
              <w:jc w:val="both"/>
              <w:rPr>
                <w:sz w:val="28"/>
                <w:szCs w:val="28"/>
              </w:rPr>
            </w:pPr>
            <w:r w:rsidRPr="004A13D7">
              <w:rPr>
                <w:sz w:val="28"/>
                <w:szCs w:val="28"/>
              </w:rPr>
              <w:t>+ Kết quả học tập.</w:t>
            </w:r>
          </w:p>
          <w:p w:rsidR="007C07D1" w:rsidRPr="004A13D7" w:rsidRDefault="007C07D1" w:rsidP="00785F76">
            <w:pPr>
              <w:jc w:val="both"/>
              <w:rPr>
                <w:sz w:val="28"/>
                <w:szCs w:val="28"/>
              </w:rPr>
            </w:pPr>
            <w:r w:rsidRPr="004A13D7">
              <w:rPr>
                <w:sz w:val="28"/>
                <w:szCs w:val="28"/>
              </w:rPr>
              <w:t>+ Kết quả hoạt động các phong trào.</w:t>
            </w:r>
          </w:p>
          <w:p w:rsidR="007C07D1" w:rsidRPr="004A13D7" w:rsidRDefault="007C07D1" w:rsidP="00785F76">
            <w:pPr>
              <w:jc w:val="both"/>
              <w:rPr>
                <w:sz w:val="28"/>
                <w:szCs w:val="28"/>
              </w:rPr>
            </w:pPr>
            <w:r w:rsidRPr="004A13D7">
              <w:rPr>
                <w:sz w:val="28"/>
                <w:szCs w:val="28"/>
              </w:rPr>
              <w:t>- GV mời các nhóm nhận xét, bổ sung.</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GV nhận xét chung, tuyên dương. (Có thể khen, thưởng,...tuỳ vào kết quả trong tuần)</w:t>
            </w:r>
          </w:p>
          <w:p w:rsidR="007C07D1" w:rsidRPr="004A13D7" w:rsidRDefault="007C07D1" w:rsidP="00785F76">
            <w:pPr>
              <w:jc w:val="both"/>
              <w:rPr>
                <w:b/>
                <w:sz w:val="28"/>
                <w:szCs w:val="28"/>
              </w:rPr>
            </w:pPr>
            <w:r w:rsidRPr="004A13D7">
              <w:rPr>
                <w:b/>
                <w:sz w:val="28"/>
                <w:szCs w:val="28"/>
              </w:rPr>
              <w:t>* Hoạt động 2: Kế hoạch tuần tới. (Làm việc nhóm 4)</w:t>
            </w:r>
          </w:p>
          <w:p w:rsidR="007C07D1" w:rsidRPr="004A13D7" w:rsidRDefault="007C07D1" w:rsidP="00785F76">
            <w:pPr>
              <w:jc w:val="both"/>
              <w:rPr>
                <w:sz w:val="28"/>
                <w:szCs w:val="28"/>
              </w:rPr>
            </w:pPr>
            <w:r w:rsidRPr="004A13D7">
              <w:rPr>
                <w:sz w:val="28"/>
                <w:szCs w:val="28"/>
              </w:rPr>
              <w:t xml:space="preserve"> </w:t>
            </w:r>
            <w:r w:rsidRPr="004A13D7">
              <w:rPr>
                <w:b/>
                <w:sz w:val="28"/>
                <w:szCs w:val="28"/>
              </w:rPr>
              <w:t xml:space="preserve">- </w:t>
            </w:r>
            <w:r w:rsidRPr="004A13D7">
              <w:rPr>
                <w:sz w:val="28"/>
                <w:szCs w:val="28"/>
              </w:rPr>
              <w:t>GV yêu cầu lớp trưởng (hoặc lớp phó học tập) triển khai kế hoạch hoạt động tuần tới. Yêu cầu các nhóm thảo luận, nhận xét, bổ sung các nội dung trong kế hoạch.</w:t>
            </w:r>
          </w:p>
          <w:p w:rsidR="007C07D1" w:rsidRPr="004A13D7" w:rsidRDefault="007C07D1" w:rsidP="00785F76">
            <w:pPr>
              <w:jc w:val="both"/>
              <w:rPr>
                <w:sz w:val="28"/>
                <w:szCs w:val="28"/>
              </w:rPr>
            </w:pPr>
            <w:r w:rsidRPr="004A13D7">
              <w:rPr>
                <w:sz w:val="28"/>
                <w:szCs w:val="28"/>
              </w:rPr>
              <w:t>+ Thực hiện nền nếp trong tuần.</w:t>
            </w:r>
          </w:p>
          <w:p w:rsidR="007C07D1" w:rsidRPr="004A13D7" w:rsidRDefault="007C07D1" w:rsidP="00785F76">
            <w:pPr>
              <w:jc w:val="both"/>
              <w:rPr>
                <w:sz w:val="28"/>
                <w:szCs w:val="28"/>
              </w:rPr>
            </w:pPr>
            <w:r w:rsidRPr="004A13D7">
              <w:rPr>
                <w:sz w:val="28"/>
                <w:szCs w:val="28"/>
              </w:rPr>
              <w:t>+ Thi đua học tập tốt.</w:t>
            </w:r>
          </w:p>
          <w:p w:rsidR="007C07D1" w:rsidRPr="004A13D7" w:rsidRDefault="007C07D1" w:rsidP="00785F76">
            <w:pPr>
              <w:jc w:val="both"/>
              <w:rPr>
                <w:sz w:val="28"/>
                <w:szCs w:val="28"/>
              </w:rPr>
            </w:pPr>
            <w:r w:rsidRPr="004A13D7">
              <w:rPr>
                <w:sz w:val="28"/>
                <w:szCs w:val="28"/>
              </w:rPr>
              <w:t>+ Thực hiện các hoạt động các phong trào.</w:t>
            </w:r>
          </w:p>
          <w:p w:rsidR="007C07D1" w:rsidRPr="004A13D7" w:rsidRDefault="007C07D1" w:rsidP="00785F76">
            <w:pPr>
              <w:jc w:val="both"/>
              <w:rPr>
                <w:sz w:val="28"/>
                <w:szCs w:val="28"/>
              </w:rPr>
            </w:pPr>
            <w:r w:rsidRPr="004A13D7">
              <w:rPr>
                <w:sz w:val="28"/>
                <w:szCs w:val="28"/>
              </w:rPr>
              <w:t>- GV mời các nhóm nhận xét, bổ sung.</w:t>
            </w:r>
          </w:p>
          <w:p w:rsidR="007C07D1" w:rsidRPr="004A13D7" w:rsidRDefault="007C07D1" w:rsidP="00785F76">
            <w:pPr>
              <w:jc w:val="both"/>
              <w:rPr>
                <w:sz w:val="28"/>
                <w:szCs w:val="28"/>
              </w:rPr>
            </w:pPr>
            <w:r w:rsidRPr="004A13D7">
              <w:rPr>
                <w:sz w:val="28"/>
                <w:szCs w:val="28"/>
              </w:rPr>
              <w:t>- GV nhận xét chung, thống nhất, và biểu quyết hành động.</w:t>
            </w:r>
          </w:p>
        </w:tc>
        <w:tc>
          <w:tcPr>
            <w:tcW w:w="4678" w:type="dxa"/>
            <w:tcBorders>
              <w:top w:val="dashed" w:sz="4" w:space="0" w:color="auto"/>
              <w:bottom w:val="dashed" w:sz="4" w:space="0" w:color="auto"/>
            </w:tcBorders>
          </w:tcPr>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Lớp trưởng (hoặc lớp phó học tập) đánh giá kết quả hoạt động cuối tuần.</w:t>
            </w:r>
          </w:p>
          <w:p w:rsidR="007C07D1" w:rsidRPr="004A13D7" w:rsidRDefault="007C07D1" w:rsidP="00785F76">
            <w:pPr>
              <w:jc w:val="both"/>
              <w:rPr>
                <w:sz w:val="28"/>
                <w:szCs w:val="28"/>
              </w:rPr>
            </w:pPr>
            <w:r w:rsidRPr="004A13D7">
              <w:rPr>
                <w:sz w:val="28"/>
                <w:szCs w:val="28"/>
              </w:rPr>
              <w:t>- HS thảo luận nhóm 2: nhận xét, bổ sung các nội dung trong tuần.</w:t>
            </w:r>
          </w:p>
          <w:p w:rsidR="007C07D1" w:rsidRPr="004A13D7" w:rsidRDefault="007C07D1" w:rsidP="00785F76">
            <w:pPr>
              <w:jc w:val="both"/>
              <w:rPr>
                <w:sz w:val="28"/>
                <w:szCs w:val="28"/>
              </w:rPr>
            </w:pPr>
            <w:r w:rsidRPr="004A13D7">
              <w:rPr>
                <w:sz w:val="28"/>
                <w:szCs w:val="28"/>
              </w:rPr>
              <w:t>- Một số nhóm nhận xét, bổ sung.</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Lắng nghe rút kinh nghiệm.</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- 1 HS nêu lại  nội dung.</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Lớp trưởng (hoặc lớp phó học tập) triển khai kế hoạt động tuần tới.</w:t>
            </w:r>
          </w:p>
          <w:p w:rsidR="007C07D1" w:rsidRPr="004A13D7" w:rsidRDefault="007C07D1" w:rsidP="00785F76">
            <w:pPr>
              <w:jc w:val="both"/>
              <w:rPr>
                <w:sz w:val="28"/>
                <w:szCs w:val="28"/>
              </w:rPr>
            </w:pPr>
            <w:r w:rsidRPr="004A13D7">
              <w:rPr>
                <w:sz w:val="28"/>
                <w:szCs w:val="28"/>
              </w:rPr>
              <w:t>- HS thảo luận nhóm 4: Xem xét các nội dung trong tuần tới, bổ sung nếu cần.</w:t>
            </w:r>
          </w:p>
          <w:p w:rsidR="007C07D1" w:rsidRPr="004A13D7" w:rsidRDefault="007C07D1" w:rsidP="00785F76">
            <w:pPr>
              <w:jc w:val="both"/>
              <w:rPr>
                <w:sz w:val="28"/>
                <w:szCs w:val="28"/>
              </w:rPr>
            </w:pPr>
            <w:r w:rsidRPr="004A13D7">
              <w:rPr>
                <w:sz w:val="28"/>
                <w:szCs w:val="28"/>
              </w:rPr>
              <w:t>- Một số nhóm nhận xét, bổ sung.</w:t>
            </w:r>
          </w:p>
          <w:p w:rsidR="007C07D1" w:rsidRPr="004A13D7" w:rsidRDefault="007C07D1" w:rsidP="00785F76">
            <w:pPr>
              <w:jc w:val="both"/>
              <w:rPr>
                <w:sz w:val="28"/>
                <w:szCs w:val="28"/>
              </w:rPr>
            </w:pPr>
            <w:r w:rsidRPr="004A13D7">
              <w:rPr>
                <w:sz w:val="28"/>
                <w:szCs w:val="28"/>
              </w:rPr>
              <w:t>- Cả lớp biểu quyết hành động bằng giơ tay.</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bCs/>
                <w:iCs/>
                <w:sz w:val="28"/>
                <w:szCs w:val="28"/>
              </w:rPr>
            </w:pPr>
            <w:r w:rsidRPr="004A13D7">
              <w:rPr>
                <w:b/>
                <w:bCs/>
                <w:iCs/>
                <w:sz w:val="28"/>
                <w:szCs w:val="28"/>
              </w:rPr>
              <w:t>3. Sinh hoạt chủ đề.</w:t>
            </w:r>
          </w:p>
          <w:p w:rsidR="007C07D1" w:rsidRPr="004A13D7" w:rsidRDefault="007C07D1" w:rsidP="00785F76">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Học sinh biết phân công nhiệm vụ, chuẩn bị được những trang phục, ý tưởng sáng tạo để trình diễn trang phục theo ý thích.</w:t>
            </w:r>
          </w:p>
          <w:p w:rsidR="007C07D1" w:rsidRPr="004A13D7" w:rsidRDefault="007C07D1" w:rsidP="00785F76">
            <w:pPr>
              <w:jc w:val="both"/>
              <w:rPr>
                <w:sz w:val="28"/>
                <w:szCs w:val="28"/>
              </w:rPr>
            </w:pPr>
            <w:r w:rsidRPr="004A13D7">
              <w:rPr>
                <w:b/>
                <w:bCs/>
                <w:iCs/>
                <w:sz w:val="28"/>
                <w:szCs w:val="28"/>
              </w:rPr>
              <w:lastRenderedPageBreak/>
              <w:t xml:space="preserve">- </w:t>
            </w:r>
            <w:r w:rsidRPr="004A13D7">
              <w:rPr>
                <w:bCs/>
                <w:iCs/>
                <w:sz w:val="28"/>
                <w:szCs w:val="28"/>
              </w:rPr>
              <w:t>Cách tiến hành:</w:t>
            </w:r>
          </w:p>
        </w:tc>
      </w:tr>
      <w:tr w:rsidR="007C07D1" w:rsidRPr="004A13D7" w:rsidTr="00785F76">
        <w:tc>
          <w:tcPr>
            <w:tcW w:w="4678" w:type="dxa"/>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lastRenderedPageBreak/>
              <w:t>Hoạt động 3. Chuẩn bị trình diễn trang phục theo ý thích.</w:t>
            </w:r>
          </w:p>
          <w:p w:rsidR="007C07D1" w:rsidRPr="004A13D7" w:rsidRDefault="007C07D1" w:rsidP="00785F76">
            <w:pPr>
              <w:jc w:val="both"/>
              <w:rPr>
                <w:noProof/>
                <w:sz w:val="28"/>
                <w:szCs w:val="28"/>
              </w:rPr>
            </w:pPr>
            <w:r w:rsidRPr="004A13D7">
              <w:rPr>
                <w:noProof/>
                <w:sz w:val="28"/>
                <w:szCs w:val="28"/>
              </w:rPr>
              <w:t>- GV chia lớp thành 4 nhóm, sau đó giáo viên nêu yêu cầu HĐ: Các nhóm tham gia trình diễn thời trang theo chủ đề trang phục em yêu thích.</w:t>
            </w:r>
          </w:p>
          <w:p w:rsidR="007C07D1" w:rsidRPr="004A13D7" w:rsidRDefault="007C07D1" w:rsidP="00785F76">
            <w:pPr>
              <w:jc w:val="both"/>
              <w:rPr>
                <w:noProof/>
                <w:sz w:val="28"/>
                <w:szCs w:val="28"/>
              </w:rPr>
            </w:pPr>
            <w:r w:rsidRPr="004A13D7">
              <w:rPr>
                <w:noProof/>
                <w:sz w:val="28"/>
                <w:szCs w:val="28"/>
              </w:rPr>
              <w:t>- GV yêu cầu các nhóm thảo luận để chuẩn bị và lên ý tưởng biểu diễn trang phục theo phong cách của nhóm mình.</w:t>
            </w:r>
          </w:p>
          <w:p w:rsidR="007C07D1" w:rsidRPr="004A13D7" w:rsidRDefault="007C07D1" w:rsidP="00785F76">
            <w:pPr>
              <w:jc w:val="both"/>
              <w:rPr>
                <w:noProof/>
                <w:sz w:val="28"/>
                <w:szCs w:val="28"/>
              </w:rPr>
            </w:pPr>
            <w:r w:rsidRPr="004A13D7">
              <w:rPr>
                <w:noProof/>
                <w:sz w:val="28"/>
                <w:szCs w:val="28"/>
              </w:rPr>
              <w:t>- GV yêu cầu từng nhóm giới thiệu về bộ trang phục  yêu thích của nhóm mình.</w:t>
            </w:r>
          </w:p>
          <w:p w:rsidR="007C07D1" w:rsidRPr="004A13D7" w:rsidRDefault="007C07D1" w:rsidP="00785F76">
            <w:pPr>
              <w:jc w:val="both"/>
              <w:rPr>
                <w:noProof/>
                <w:sz w:val="28"/>
                <w:szCs w:val="28"/>
              </w:rPr>
            </w:pPr>
            <w:r w:rsidRPr="004A13D7">
              <w:rPr>
                <w:noProof/>
                <w:sz w:val="28"/>
                <w:szCs w:val="28"/>
              </w:rPr>
              <w:t>- Yêu cầu các nhóm lên trình diễn trang phục.</w:t>
            </w:r>
          </w:p>
          <w:p w:rsidR="007C07D1" w:rsidRPr="004A13D7" w:rsidRDefault="007C07D1" w:rsidP="00785F76">
            <w:pPr>
              <w:jc w:val="both"/>
              <w:rPr>
                <w:noProof/>
                <w:sz w:val="28"/>
                <w:szCs w:val="28"/>
                <w:lang w:val="en-US"/>
              </w:rPr>
            </w:pPr>
          </w:p>
          <w:p w:rsidR="007C07D1" w:rsidRPr="004A13D7" w:rsidRDefault="007C07D1" w:rsidP="00785F76">
            <w:pPr>
              <w:jc w:val="both"/>
              <w:rPr>
                <w:noProof/>
                <w:sz w:val="28"/>
                <w:szCs w:val="28"/>
                <w:lang w:val="en-US"/>
              </w:rPr>
            </w:pPr>
            <w:r>
              <w:rPr>
                <w:noProof/>
                <w:sz w:val="28"/>
                <w:szCs w:val="28"/>
                <w:lang w:val="en-US"/>
              </w:rPr>
              <w:t xml:space="preserve">- </w:t>
            </w:r>
            <w:r w:rsidRPr="004A13D7">
              <w:rPr>
                <w:noProof/>
                <w:sz w:val="28"/>
                <w:szCs w:val="28"/>
                <w:lang w:val="en-US"/>
              </w:rPr>
              <w:t>Yêu cầu lớp nhận xét, bình chọn phong cách trình diễn ấn tượng.</w:t>
            </w:r>
          </w:p>
          <w:p w:rsidR="007C07D1" w:rsidRPr="004A13D7" w:rsidRDefault="007C07D1" w:rsidP="00785F76">
            <w:pPr>
              <w:jc w:val="both"/>
              <w:rPr>
                <w:noProof/>
                <w:sz w:val="28"/>
                <w:szCs w:val="28"/>
                <w:lang w:val="en-US"/>
              </w:rPr>
            </w:pPr>
            <w:r w:rsidRPr="004A13D7">
              <w:rPr>
                <w:noProof/>
                <w:sz w:val="28"/>
                <w:szCs w:val="28"/>
                <w:lang w:val="en-US"/>
              </w:rPr>
              <w:t>- GV khen ngợi sự tự tin và sáng tạo của HS.</w:t>
            </w:r>
          </w:p>
          <w:p w:rsidR="007C07D1" w:rsidRPr="004A13D7" w:rsidRDefault="007C07D1" w:rsidP="00785F76">
            <w:pPr>
              <w:jc w:val="both"/>
              <w:rPr>
                <w:sz w:val="28"/>
                <w:szCs w:val="28"/>
              </w:rPr>
            </w:pPr>
            <w:r w:rsidRPr="004A13D7">
              <w:rPr>
                <w:sz w:val="28"/>
                <w:szCs w:val="28"/>
              </w:rPr>
              <w:t>- GV nhận xét chung, tuyên dương.</w:t>
            </w:r>
          </w:p>
        </w:tc>
        <w:tc>
          <w:tcPr>
            <w:tcW w:w="4678" w:type="dxa"/>
            <w:tcBorders>
              <w:top w:val="dashed" w:sz="4" w:space="0" w:color="auto"/>
              <w:bottom w:val="dashed" w:sz="4" w:space="0" w:color="auto"/>
            </w:tcBorders>
          </w:tcPr>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Lớp thực hiện theo yêu cầu của giáo viên.</w:t>
            </w:r>
          </w:p>
          <w:p w:rsidR="007C07D1" w:rsidRDefault="007C07D1" w:rsidP="00785F76">
            <w:pPr>
              <w:jc w:val="both"/>
              <w:rPr>
                <w:sz w:val="28"/>
                <w:szCs w:val="28"/>
              </w:rPr>
            </w:pPr>
          </w:p>
          <w:p w:rsidR="007C07D1" w:rsidRPr="004A13D7" w:rsidRDefault="007C07D1" w:rsidP="00785F76">
            <w:pPr>
              <w:jc w:val="both"/>
              <w:rPr>
                <w:sz w:val="28"/>
                <w:szCs w:val="28"/>
              </w:rPr>
            </w:pPr>
          </w:p>
          <w:p w:rsidR="007C07D1" w:rsidRDefault="007C07D1" w:rsidP="00785F76">
            <w:pPr>
              <w:jc w:val="both"/>
              <w:rPr>
                <w:sz w:val="28"/>
                <w:szCs w:val="28"/>
              </w:rPr>
            </w:pPr>
            <w:r w:rsidRPr="004A13D7">
              <w:rPr>
                <w:sz w:val="28"/>
                <w:szCs w:val="28"/>
              </w:rPr>
              <w:t>- Các nhóm tham gia thảo luận về ý tưởng trình diễn trang phục.</w:t>
            </w:r>
          </w:p>
          <w:p w:rsidR="007C07D1" w:rsidRPr="004A13D7" w:rsidRDefault="007C07D1" w:rsidP="00785F76">
            <w:pPr>
              <w:jc w:val="both"/>
              <w:rPr>
                <w:sz w:val="28"/>
                <w:szCs w:val="28"/>
              </w:rPr>
            </w:pPr>
          </w:p>
          <w:p w:rsidR="007C07D1" w:rsidRDefault="007C07D1" w:rsidP="00785F76">
            <w:pPr>
              <w:jc w:val="both"/>
              <w:rPr>
                <w:sz w:val="28"/>
                <w:szCs w:val="28"/>
              </w:rPr>
            </w:pPr>
            <w:r w:rsidRPr="004A13D7">
              <w:rPr>
                <w:sz w:val="28"/>
                <w:szCs w:val="28"/>
              </w:rPr>
              <w:t>- Lần lượt các nhóm lên giới thiệu về bộ trang phục của nhóm mình.</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Học sinh trình diễn trang phục theo nhóm.</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Học sinh nhận xét và bình chọn.</w:t>
            </w:r>
          </w:p>
          <w:p w:rsidR="007C07D1" w:rsidRPr="004A13D7" w:rsidRDefault="007C07D1" w:rsidP="00785F76">
            <w:pPr>
              <w:jc w:val="both"/>
              <w:rPr>
                <w:sz w:val="28"/>
                <w:szCs w:val="28"/>
              </w:rPr>
            </w:pPr>
            <w:r w:rsidRPr="004A13D7">
              <w:rPr>
                <w:sz w:val="28"/>
                <w:szCs w:val="28"/>
              </w:rPr>
              <w:t>- Lắng nghe, rút kinh nghiệm.</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t>4. Vận dụng.</w:t>
            </w:r>
          </w:p>
          <w:p w:rsidR="007C07D1" w:rsidRPr="004A13D7" w:rsidRDefault="007C07D1" w:rsidP="00785F76">
            <w:pPr>
              <w:rPr>
                <w:sz w:val="28"/>
                <w:szCs w:val="28"/>
              </w:rPr>
            </w:pPr>
            <w:r w:rsidRPr="004A13D7">
              <w:rPr>
                <w:sz w:val="28"/>
                <w:szCs w:val="28"/>
              </w:rPr>
              <w:t>- Mục tiêu:</w:t>
            </w:r>
          </w:p>
          <w:p w:rsidR="007C07D1" w:rsidRPr="004A13D7" w:rsidRDefault="007C07D1" w:rsidP="00785F76">
            <w:pPr>
              <w:jc w:val="both"/>
              <w:rPr>
                <w:sz w:val="28"/>
                <w:szCs w:val="28"/>
              </w:rPr>
            </w:pPr>
            <w:r w:rsidRPr="004A13D7">
              <w:rPr>
                <w:sz w:val="28"/>
                <w:szCs w:val="28"/>
              </w:rPr>
              <w:t>+ Củng cố những kiến thức đã học trong tiết học để học sinh khắc sâu nội dung.</w:t>
            </w:r>
          </w:p>
          <w:p w:rsidR="007C07D1" w:rsidRPr="004A13D7" w:rsidRDefault="007C07D1" w:rsidP="00785F76">
            <w:pPr>
              <w:jc w:val="both"/>
              <w:rPr>
                <w:sz w:val="28"/>
                <w:szCs w:val="28"/>
              </w:rPr>
            </w:pPr>
            <w:r w:rsidRPr="004A13D7">
              <w:rPr>
                <w:sz w:val="28"/>
                <w:szCs w:val="28"/>
              </w:rPr>
              <w:t>+ Vận dụng kiến thức đã học vào thực tiễn.</w:t>
            </w:r>
          </w:p>
          <w:p w:rsidR="007C07D1" w:rsidRPr="004A13D7" w:rsidRDefault="007C07D1" w:rsidP="00785F76">
            <w:pPr>
              <w:jc w:val="both"/>
              <w:rPr>
                <w:sz w:val="28"/>
                <w:szCs w:val="28"/>
              </w:rPr>
            </w:pPr>
            <w:r w:rsidRPr="004A13D7">
              <w:rPr>
                <w:sz w:val="28"/>
                <w:szCs w:val="28"/>
              </w:rPr>
              <w:t>+ Tạo không khí vui vẻ, hào hứng, lưu luyến sau khi học sinh bài học.</w:t>
            </w:r>
          </w:p>
          <w:p w:rsidR="007C07D1" w:rsidRPr="004A13D7" w:rsidRDefault="007C07D1" w:rsidP="00785F76">
            <w:pPr>
              <w:rPr>
                <w:sz w:val="28"/>
                <w:szCs w:val="28"/>
              </w:rPr>
            </w:pPr>
            <w:r w:rsidRPr="004A13D7">
              <w:rPr>
                <w:sz w:val="28"/>
                <w:szCs w:val="28"/>
                <w:lang w:val="en-US"/>
              </w:rPr>
              <w:t>- Cách tiến hành:</w:t>
            </w:r>
          </w:p>
        </w:tc>
      </w:tr>
      <w:tr w:rsidR="007C07D1" w:rsidRPr="004A13D7" w:rsidTr="00785F76">
        <w:tc>
          <w:tcPr>
            <w:tcW w:w="4678" w:type="dxa"/>
            <w:tcBorders>
              <w:top w:val="dashed" w:sz="4" w:space="0" w:color="auto"/>
              <w:bottom w:val="dashed" w:sz="4" w:space="0" w:color="auto"/>
            </w:tcBorders>
          </w:tcPr>
          <w:p w:rsidR="007C07D1" w:rsidRPr="004A13D7" w:rsidRDefault="007C07D1" w:rsidP="00785F76">
            <w:pPr>
              <w:jc w:val="both"/>
              <w:rPr>
                <w:sz w:val="28"/>
                <w:szCs w:val="28"/>
              </w:rPr>
            </w:pPr>
            <w:r w:rsidRPr="004A13D7">
              <w:rPr>
                <w:sz w:val="28"/>
                <w:szCs w:val="28"/>
              </w:rPr>
              <w:t>- GV nêu yêu cầu và hướng dẫn học sinh về nhà tiếp tục chuẩn bị trang phục và ý tưởng biểu diễn trang phục.</w:t>
            </w:r>
          </w:p>
          <w:p w:rsidR="007C07D1" w:rsidRPr="004A13D7" w:rsidRDefault="007C07D1" w:rsidP="00785F76">
            <w:pPr>
              <w:jc w:val="both"/>
              <w:rPr>
                <w:sz w:val="28"/>
                <w:szCs w:val="28"/>
              </w:rPr>
            </w:pPr>
            <w:r w:rsidRPr="004A13D7">
              <w:rPr>
                <w:sz w:val="28"/>
                <w:szCs w:val="28"/>
              </w:rPr>
              <w:t>- GV hướng dẫn HS tự đánh giá kết quả đã đạt được sau khi tham gia các hoạt động của chủ đề Khám phá bản thân , sau đó tự hoàn thành phiếu đánh giá sau chủ đề trong vở thực hành HĐTN 3</w:t>
            </w:r>
          </w:p>
          <w:p w:rsidR="007C07D1" w:rsidRPr="004A13D7" w:rsidRDefault="007C07D1" w:rsidP="00785F76">
            <w:pPr>
              <w:jc w:val="both"/>
              <w:rPr>
                <w:sz w:val="28"/>
                <w:szCs w:val="28"/>
              </w:rPr>
            </w:pPr>
            <w:r w:rsidRPr="004A13D7">
              <w:rPr>
                <w:sz w:val="28"/>
                <w:szCs w:val="28"/>
              </w:rPr>
              <w:t>- GV nhận xét đánh giá tiết học.</w:t>
            </w:r>
          </w:p>
        </w:tc>
        <w:tc>
          <w:tcPr>
            <w:tcW w:w="4678" w:type="dxa"/>
            <w:tcBorders>
              <w:top w:val="dashed" w:sz="4" w:space="0" w:color="auto"/>
              <w:bottom w:val="dashed" w:sz="4" w:space="0" w:color="auto"/>
            </w:tcBorders>
          </w:tcPr>
          <w:p w:rsidR="007C07D1" w:rsidRPr="004A13D7" w:rsidRDefault="007C07D1" w:rsidP="00785F76">
            <w:pPr>
              <w:jc w:val="both"/>
              <w:rPr>
                <w:sz w:val="28"/>
                <w:szCs w:val="28"/>
              </w:rPr>
            </w:pPr>
            <w:r w:rsidRPr="004A13D7">
              <w:rPr>
                <w:sz w:val="28"/>
                <w:szCs w:val="28"/>
              </w:rPr>
              <w:t>- Học sinh tiếp nhận thông tin và yêu cầu và ứng dụng ở nhà.</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lắng nghe và thực hiện ở nhà.</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-HS lắng nghe và rút kinh nghiệm.</w:t>
            </w:r>
          </w:p>
        </w:tc>
      </w:tr>
      <w:tr w:rsidR="007C07D1" w:rsidRPr="004A13D7" w:rsidTr="00785F76">
        <w:tc>
          <w:tcPr>
            <w:tcW w:w="9356" w:type="dxa"/>
            <w:gridSpan w:val="2"/>
            <w:tcBorders>
              <w:top w:val="dashed" w:sz="4" w:space="0" w:color="auto"/>
            </w:tcBorders>
          </w:tcPr>
          <w:p w:rsidR="007C07D1" w:rsidRPr="004A13D7" w:rsidRDefault="007C07D1" w:rsidP="00785F76">
            <w:pPr>
              <w:rPr>
                <w:sz w:val="28"/>
                <w:szCs w:val="28"/>
              </w:rPr>
            </w:pPr>
          </w:p>
        </w:tc>
      </w:tr>
    </w:tbl>
    <w:p w:rsidR="007C07D1" w:rsidRDefault="007C07D1" w:rsidP="007C07D1">
      <w:pPr>
        <w:jc w:val="center"/>
        <w:rPr>
          <w:b/>
          <w:sz w:val="28"/>
          <w:szCs w:val="28"/>
          <w:u w:val="single"/>
        </w:rPr>
      </w:pPr>
    </w:p>
    <w:p w:rsidR="007C07D1" w:rsidRDefault="007C07D1" w:rsidP="007C07D1">
      <w:pPr>
        <w:jc w:val="center"/>
        <w:rPr>
          <w:b/>
          <w:sz w:val="28"/>
          <w:szCs w:val="28"/>
        </w:rPr>
      </w:pPr>
      <w:r w:rsidRPr="00143134">
        <w:rPr>
          <w:b/>
          <w:sz w:val="28"/>
          <w:szCs w:val="28"/>
          <w:u w:val="single"/>
        </w:rPr>
        <w:t>Q&amp;BPTE</w:t>
      </w:r>
      <w:r w:rsidRPr="00143134">
        <w:rPr>
          <w:b/>
          <w:sz w:val="28"/>
          <w:szCs w:val="28"/>
        </w:rPr>
        <w:t>:</w:t>
      </w:r>
      <w:r>
        <w:rPr>
          <w:b/>
          <w:sz w:val="28"/>
          <w:szCs w:val="28"/>
        </w:rPr>
        <w:t xml:space="preserve">             </w:t>
      </w:r>
    </w:p>
    <w:p w:rsidR="007C07D1" w:rsidRPr="004A13D7" w:rsidRDefault="007C07D1" w:rsidP="007C07D1">
      <w:pPr>
        <w:jc w:val="center"/>
        <w:rPr>
          <w:b/>
          <w:sz w:val="28"/>
          <w:szCs w:val="28"/>
        </w:rPr>
      </w:pPr>
      <w:r w:rsidRPr="00143134">
        <w:rPr>
          <w:b/>
          <w:sz w:val="28"/>
          <w:szCs w:val="28"/>
        </w:rPr>
        <w:t>Chủ đề 3: ĐẤT NƯỚC VÀ CỘNG ĐỒNG</w:t>
      </w:r>
    </w:p>
    <w:p w:rsidR="007C07D1" w:rsidRPr="00F62029" w:rsidRDefault="007C07D1" w:rsidP="007C07D1">
      <w:pPr>
        <w:rPr>
          <w:b/>
          <w:bCs/>
          <w:sz w:val="28"/>
          <w:szCs w:val="28"/>
        </w:rPr>
      </w:pPr>
      <w:r w:rsidRPr="00F62029">
        <w:rPr>
          <w:b/>
          <w:bCs/>
          <w:sz w:val="28"/>
          <w:szCs w:val="28"/>
        </w:rPr>
        <w:t xml:space="preserve">I. YÊU CẦU CẦN ĐẠT: </w:t>
      </w:r>
    </w:p>
    <w:p w:rsidR="007C07D1" w:rsidRPr="00F62029" w:rsidRDefault="007C07D1" w:rsidP="007C07D1">
      <w:pPr>
        <w:rPr>
          <w:sz w:val="28"/>
          <w:szCs w:val="28"/>
        </w:rPr>
      </w:pPr>
      <w:r w:rsidRPr="00F62029">
        <w:rPr>
          <w:b/>
          <w:sz w:val="28"/>
          <w:szCs w:val="28"/>
        </w:rPr>
        <w:t xml:space="preserve">   1. Kiến thức</w:t>
      </w:r>
      <w:r w:rsidRPr="00F62029">
        <w:rPr>
          <w:sz w:val="28"/>
          <w:szCs w:val="28"/>
        </w:rPr>
        <w:t xml:space="preserve"> :</w:t>
      </w:r>
    </w:p>
    <w:p w:rsidR="007C07D1" w:rsidRPr="00F62029" w:rsidRDefault="007C07D1" w:rsidP="007C07D1">
      <w:pPr>
        <w:jc w:val="both"/>
        <w:rPr>
          <w:sz w:val="28"/>
          <w:szCs w:val="28"/>
        </w:rPr>
      </w:pPr>
      <w:r w:rsidRPr="00F62029">
        <w:rPr>
          <w:sz w:val="28"/>
          <w:szCs w:val="28"/>
        </w:rPr>
        <w:lastRenderedPageBreak/>
        <w:t xml:space="preserve">    - HS hiểu được khái niệm đất nước, cộng đồng; hiểu được quyền của các em được hưởng sự quan tâm chăm sóc của, cộngđồng.</w:t>
      </w:r>
    </w:p>
    <w:p w:rsidR="007C07D1" w:rsidRPr="00F62029" w:rsidRDefault="007C07D1" w:rsidP="007C07D1">
      <w:pPr>
        <w:jc w:val="both"/>
        <w:rPr>
          <w:sz w:val="28"/>
          <w:szCs w:val="28"/>
        </w:rPr>
      </w:pPr>
      <w:r w:rsidRPr="00F62029">
        <w:rPr>
          <w:sz w:val="28"/>
          <w:szCs w:val="28"/>
        </w:rPr>
        <w:t xml:space="preserve">    -  HS hiểu được trách nhiệm của em đối với đất nước và cộng đồng.</w:t>
      </w:r>
    </w:p>
    <w:p w:rsidR="007C07D1" w:rsidRPr="00F62029" w:rsidRDefault="007C07D1" w:rsidP="007C07D1">
      <w:pPr>
        <w:jc w:val="both"/>
        <w:rPr>
          <w:b/>
          <w:sz w:val="28"/>
          <w:szCs w:val="28"/>
        </w:rPr>
      </w:pPr>
      <w:r w:rsidRPr="00F62029">
        <w:rPr>
          <w:b/>
          <w:sz w:val="28"/>
          <w:szCs w:val="28"/>
        </w:rPr>
        <w:t xml:space="preserve">   2. Phẩm chất :</w:t>
      </w:r>
    </w:p>
    <w:p w:rsidR="007C07D1" w:rsidRPr="00F62029" w:rsidRDefault="007C07D1" w:rsidP="007C07D1">
      <w:pPr>
        <w:jc w:val="both"/>
        <w:rPr>
          <w:sz w:val="28"/>
          <w:szCs w:val="28"/>
        </w:rPr>
      </w:pPr>
      <w:r w:rsidRPr="00F62029">
        <w:rPr>
          <w:sz w:val="28"/>
          <w:szCs w:val="28"/>
        </w:rPr>
        <w:t xml:space="preserve">    -  HS biết yêu quê hương, đất nước, quí mến những người sống xung quanh mình, phục vụ mình.</w:t>
      </w:r>
    </w:p>
    <w:p w:rsidR="007C07D1" w:rsidRPr="00F62029" w:rsidRDefault="007C07D1" w:rsidP="007C07D1">
      <w:pPr>
        <w:jc w:val="both"/>
        <w:rPr>
          <w:sz w:val="28"/>
          <w:szCs w:val="28"/>
        </w:rPr>
      </w:pPr>
      <w:r w:rsidRPr="00F62029">
        <w:rPr>
          <w:sz w:val="28"/>
          <w:szCs w:val="28"/>
        </w:rPr>
        <w:t xml:space="preserve">    -  HS biết tôn trọng pháp luật và những qui định của cộng đồng. Co thái độ bất bình với những việc làm sai trái, xâm phạm đến quyền trẻ em. </w:t>
      </w:r>
    </w:p>
    <w:p w:rsidR="007C07D1" w:rsidRPr="00F62029" w:rsidRDefault="007C07D1" w:rsidP="007C07D1">
      <w:pPr>
        <w:jc w:val="both"/>
        <w:rPr>
          <w:b/>
          <w:sz w:val="28"/>
          <w:szCs w:val="28"/>
        </w:rPr>
      </w:pPr>
      <w:r w:rsidRPr="00F62029">
        <w:rPr>
          <w:b/>
          <w:sz w:val="28"/>
          <w:szCs w:val="28"/>
        </w:rPr>
        <w:t xml:space="preserve">   3. Năng lực :</w:t>
      </w:r>
    </w:p>
    <w:p w:rsidR="007C07D1" w:rsidRPr="00F62029" w:rsidRDefault="007C07D1" w:rsidP="007C07D1">
      <w:pPr>
        <w:jc w:val="both"/>
        <w:rPr>
          <w:sz w:val="28"/>
          <w:szCs w:val="28"/>
        </w:rPr>
      </w:pPr>
      <w:r w:rsidRPr="00F62029">
        <w:rPr>
          <w:sz w:val="28"/>
          <w:szCs w:val="28"/>
        </w:rPr>
        <w:t xml:space="preserve">    - HS biết tự giác thực hiện nếp sống văn minh,giữ gìn trật tự công cộng, vệ sinh môi trương, luật an toàn giao thông.</w:t>
      </w:r>
    </w:p>
    <w:p w:rsidR="007C07D1" w:rsidRPr="00F62029" w:rsidRDefault="007C07D1" w:rsidP="007C07D1">
      <w:pPr>
        <w:jc w:val="both"/>
        <w:rPr>
          <w:sz w:val="28"/>
          <w:szCs w:val="28"/>
        </w:rPr>
      </w:pPr>
      <w:r w:rsidRPr="00F62029">
        <w:rPr>
          <w:sz w:val="28"/>
          <w:szCs w:val="28"/>
        </w:rPr>
        <w:t xml:space="preserve">    - HS biết tham gia các hoạt động xã hội ở địa phương.</w:t>
      </w:r>
    </w:p>
    <w:p w:rsidR="007C07D1" w:rsidRPr="00F62029" w:rsidRDefault="007C07D1" w:rsidP="007C07D1">
      <w:pPr>
        <w:jc w:val="both"/>
        <w:rPr>
          <w:sz w:val="28"/>
          <w:szCs w:val="28"/>
        </w:rPr>
      </w:pPr>
      <w:r w:rsidRPr="00F62029">
        <w:rPr>
          <w:b/>
          <w:bCs/>
          <w:sz w:val="28"/>
          <w:szCs w:val="28"/>
        </w:rPr>
        <w:t>II. ĐỒ DÙNG DẠY HỌC</w:t>
      </w:r>
      <w:r w:rsidRPr="00F62029">
        <w:rPr>
          <w:sz w:val="28"/>
          <w:szCs w:val="28"/>
        </w:rPr>
        <w:t>.</w:t>
      </w:r>
    </w:p>
    <w:p w:rsidR="007C07D1" w:rsidRPr="00F62029" w:rsidRDefault="007C07D1" w:rsidP="007C07D1">
      <w:pPr>
        <w:jc w:val="both"/>
        <w:rPr>
          <w:sz w:val="28"/>
          <w:szCs w:val="28"/>
        </w:rPr>
      </w:pPr>
      <w:r w:rsidRPr="00F62029">
        <w:rPr>
          <w:sz w:val="28"/>
          <w:szCs w:val="28"/>
        </w:rPr>
        <w:t xml:space="preserve">    - Tranh ảnh về sinh hoạt cộng đồng.</w:t>
      </w:r>
    </w:p>
    <w:p w:rsidR="007C07D1" w:rsidRPr="00F62029" w:rsidRDefault="007C07D1" w:rsidP="007C07D1">
      <w:pPr>
        <w:jc w:val="both"/>
        <w:rPr>
          <w:sz w:val="28"/>
          <w:szCs w:val="28"/>
        </w:rPr>
      </w:pPr>
      <w:r w:rsidRPr="00F62029">
        <w:rPr>
          <w:sz w:val="28"/>
          <w:szCs w:val="28"/>
        </w:rPr>
        <w:t xml:space="preserve">    - Phiếu học tập.</w:t>
      </w:r>
    </w:p>
    <w:p w:rsidR="007C07D1" w:rsidRPr="00F62029" w:rsidRDefault="007C07D1" w:rsidP="007C07D1">
      <w:pPr>
        <w:jc w:val="both"/>
        <w:rPr>
          <w:b/>
          <w:bCs/>
          <w:sz w:val="28"/>
          <w:szCs w:val="28"/>
        </w:rPr>
      </w:pPr>
      <w:r w:rsidRPr="00F62029">
        <w:rPr>
          <w:b/>
          <w:bCs/>
          <w:sz w:val="28"/>
          <w:szCs w:val="28"/>
        </w:rPr>
        <w:t xml:space="preserve">III. HOẠT ĐỘNG DẠY  HỌC </w:t>
      </w:r>
    </w:p>
    <w:p w:rsidR="007C07D1" w:rsidRPr="00F62029" w:rsidRDefault="007C07D1" w:rsidP="007C07D1">
      <w:pPr>
        <w:rPr>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7C07D1" w:rsidRPr="004A13D7" w:rsidTr="00785F76">
        <w:trPr>
          <w:trHeight w:val="27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C07D1" w:rsidRPr="00F62029" w:rsidRDefault="007C07D1" w:rsidP="00785F76">
            <w:pPr>
              <w:jc w:val="center"/>
              <w:rPr>
                <w:b/>
                <w:bCs/>
                <w:sz w:val="28"/>
                <w:szCs w:val="28"/>
              </w:rPr>
            </w:pPr>
            <w:r w:rsidRPr="00F62029">
              <w:rPr>
                <w:b/>
                <w:bCs/>
                <w:sz w:val="28"/>
                <w:szCs w:val="28"/>
              </w:rPr>
              <w:t>Hoạt động dạy của gv</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C07D1" w:rsidRPr="00F62029" w:rsidRDefault="007C07D1" w:rsidP="00785F76">
            <w:pPr>
              <w:jc w:val="center"/>
              <w:rPr>
                <w:b/>
                <w:bCs/>
                <w:sz w:val="28"/>
                <w:szCs w:val="28"/>
              </w:rPr>
            </w:pPr>
            <w:r w:rsidRPr="00F62029">
              <w:rPr>
                <w:b/>
                <w:bCs/>
                <w:sz w:val="28"/>
                <w:szCs w:val="28"/>
              </w:rPr>
              <w:t>Hoạt động học của hs</w:t>
            </w:r>
          </w:p>
        </w:tc>
      </w:tr>
      <w:tr w:rsidR="007C07D1" w:rsidRPr="004A13D7" w:rsidTr="00785F76">
        <w:tc>
          <w:tcPr>
            <w:tcW w:w="4678" w:type="dxa"/>
            <w:tcBorders>
              <w:top w:val="single" w:sz="4" w:space="0" w:color="auto"/>
              <w:left w:val="single" w:sz="4" w:space="0" w:color="auto"/>
              <w:bottom w:val="single" w:sz="4" w:space="0" w:color="auto"/>
              <w:right w:val="single" w:sz="4" w:space="0" w:color="auto"/>
            </w:tcBorders>
            <w:shd w:val="clear" w:color="auto" w:fill="auto"/>
          </w:tcPr>
          <w:p w:rsidR="007C07D1" w:rsidRPr="004A13D7" w:rsidRDefault="007C07D1" w:rsidP="00785F76">
            <w:pPr>
              <w:numPr>
                <w:ilvl w:val="0"/>
                <w:numId w:val="19"/>
              </w:numPr>
              <w:ind w:left="0"/>
              <w:rPr>
                <w:b/>
                <w:bCs/>
                <w:sz w:val="28"/>
                <w:szCs w:val="28"/>
                <w:lang w:val="en-US"/>
              </w:rPr>
            </w:pPr>
            <w:r w:rsidRPr="004A13D7">
              <w:rPr>
                <w:b/>
                <w:bCs/>
                <w:sz w:val="28"/>
                <w:szCs w:val="28"/>
                <w:lang w:val="en-US"/>
              </w:rPr>
              <w:t xml:space="preserve">Giới thiệu bài: </w:t>
            </w:r>
          </w:p>
          <w:p w:rsidR="007C07D1" w:rsidRPr="004A13D7" w:rsidRDefault="007C07D1" w:rsidP="00785F76">
            <w:pPr>
              <w:numPr>
                <w:ilvl w:val="0"/>
                <w:numId w:val="18"/>
              </w:numPr>
              <w:ind w:left="0"/>
              <w:rPr>
                <w:sz w:val="28"/>
                <w:szCs w:val="28"/>
                <w:lang w:val="en-US"/>
              </w:rPr>
            </w:pPr>
            <w:r w:rsidRPr="004A13D7">
              <w:rPr>
                <w:sz w:val="28"/>
                <w:szCs w:val="28"/>
                <w:lang w:val="en-US"/>
              </w:rPr>
              <w:t>Cho HS hát bài: Bốn phương trời ta về đây chung vui.</w:t>
            </w:r>
          </w:p>
          <w:p w:rsidR="007C07D1" w:rsidRPr="004A13D7" w:rsidRDefault="007C07D1" w:rsidP="00785F76">
            <w:pPr>
              <w:numPr>
                <w:ilvl w:val="0"/>
                <w:numId w:val="18"/>
              </w:numPr>
              <w:ind w:left="0"/>
              <w:rPr>
                <w:sz w:val="28"/>
                <w:szCs w:val="28"/>
                <w:lang w:val="en-US"/>
              </w:rPr>
            </w:pPr>
            <w:r w:rsidRPr="004A13D7">
              <w:rPr>
                <w:sz w:val="28"/>
                <w:szCs w:val="28"/>
                <w:lang w:val="en-US"/>
              </w:rPr>
              <w:t>GV giới thiệu và viết lên bảng: Chủ đề Đất nước và Cộng đồng.</w:t>
            </w:r>
          </w:p>
          <w:p w:rsidR="007C07D1" w:rsidRPr="004A13D7" w:rsidRDefault="007C07D1" w:rsidP="00785F76">
            <w:pPr>
              <w:numPr>
                <w:ilvl w:val="0"/>
                <w:numId w:val="19"/>
              </w:numPr>
              <w:ind w:left="0"/>
              <w:rPr>
                <w:b/>
                <w:bCs/>
                <w:sz w:val="28"/>
                <w:szCs w:val="28"/>
                <w:lang w:val="en-US"/>
              </w:rPr>
            </w:pPr>
            <w:r w:rsidRPr="004A13D7">
              <w:rPr>
                <w:b/>
                <w:bCs/>
                <w:sz w:val="28"/>
                <w:szCs w:val="28"/>
                <w:lang w:val="en-US"/>
              </w:rPr>
              <w:t>Hoạt động 1 – Nhận biết về cộng đồng và đất nước.</w:t>
            </w:r>
          </w:p>
          <w:p w:rsidR="007C07D1" w:rsidRPr="004A13D7" w:rsidRDefault="007C07D1" w:rsidP="00785F76">
            <w:pPr>
              <w:numPr>
                <w:ilvl w:val="0"/>
                <w:numId w:val="18"/>
              </w:numPr>
              <w:ind w:left="0"/>
              <w:rPr>
                <w:sz w:val="28"/>
                <w:szCs w:val="28"/>
                <w:lang w:val="en-US"/>
              </w:rPr>
            </w:pPr>
            <w:r w:rsidRPr="004A13D7">
              <w:rPr>
                <w:sz w:val="28"/>
                <w:szCs w:val="28"/>
                <w:lang w:val="en-US"/>
              </w:rPr>
              <w:t>Treo tranh về sinh hoạt XH nơi HS đang sống</w:t>
            </w:r>
          </w:p>
          <w:p w:rsidR="007C07D1" w:rsidRPr="004A13D7" w:rsidRDefault="007C07D1" w:rsidP="00785F76">
            <w:pPr>
              <w:numPr>
                <w:ilvl w:val="0"/>
                <w:numId w:val="18"/>
              </w:numPr>
              <w:ind w:left="0"/>
              <w:rPr>
                <w:sz w:val="28"/>
                <w:szCs w:val="28"/>
                <w:lang w:val="en-US"/>
              </w:rPr>
            </w:pPr>
            <w:r w:rsidRPr="004A13D7">
              <w:rPr>
                <w:sz w:val="28"/>
                <w:szCs w:val="28"/>
                <w:lang w:val="en-US"/>
              </w:rPr>
              <w:t>Gv chia lớp thành 4 nhóm và giao nhiệm vụ trả lời về nội dung mỗi tranh (Tranh mô tả hoạt đông gì? Nói rõ về nhiệm vụ của cơ quan đó. Hoạt động đó co cần cho cuộc sống không của mọi người không?...).</w:t>
            </w:r>
          </w:p>
          <w:p w:rsidR="007C07D1" w:rsidRPr="004A13D7" w:rsidRDefault="007C07D1" w:rsidP="00785F76">
            <w:pPr>
              <w:rPr>
                <w:sz w:val="28"/>
                <w:szCs w:val="28"/>
                <w:lang w:val="en-US"/>
              </w:rPr>
            </w:pPr>
            <w:r w:rsidRPr="004A13D7">
              <w:rPr>
                <w:sz w:val="28"/>
                <w:szCs w:val="28"/>
                <w:lang w:val="en-US"/>
              </w:rPr>
              <w:t>*KL: Cộng đồng là bao gồm tất cả các cá nhân và tập thể( như trường học, bệnh viện, công an, nhà máy…) cùng chung sống, có quan hệ ảnh hưởng lẫn nhau. Cộng đồng có chung truyền thống. tiếng nói, chữ viết,phong tục tập quán…và cùng chung sống trên mảnh đấtlâu đời, đó là dân tộc, đất nước.</w:t>
            </w:r>
          </w:p>
          <w:p w:rsidR="007C07D1" w:rsidRPr="004A13D7" w:rsidRDefault="007C07D1" w:rsidP="00785F76">
            <w:pPr>
              <w:rPr>
                <w:b/>
                <w:bCs/>
                <w:sz w:val="28"/>
                <w:szCs w:val="28"/>
                <w:lang w:val="en-US"/>
              </w:rPr>
            </w:pPr>
            <w:r w:rsidRPr="004A13D7">
              <w:rPr>
                <w:b/>
                <w:bCs/>
                <w:sz w:val="28"/>
                <w:szCs w:val="28"/>
                <w:lang w:val="en-US"/>
              </w:rPr>
              <w:t>3. HOẠT ĐỘNG 2 – Trả lời trên phiếu học tập.</w:t>
            </w:r>
          </w:p>
          <w:p w:rsidR="007C07D1" w:rsidRPr="004A13D7" w:rsidRDefault="007C07D1" w:rsidP="00785F76">
            <w:pPr>
              <w:rPr>
                <w:sz w:val="28"/>
                <w:szCs w:val="28"/>
                <w:lang w:val="en-US"/>
              </w:rPr>
            </w:pPr>
            <w:r w:rsidRPr="004A13D7">
              <w:rPr>
                <w:sz w:val="28"/>
                <w:szCs w:val="28"/>
                <w:lang w:val="en-US"/>
              </w:rPr>
              <w:lastRenderedPageBreak/>
              <w:t>GV phát phiếu học tập cho các nhóm</w:t>
            </w:r>
          </w:p>
          <w:p w:rsidR="007C07D1" w:rsidRPr="004A13D7" w:rsidRDefault="007C07D1" w:rsidP="00785F76">
            <w:pPr>
              <w:rPr>
                <w:sz w:val="28"/>
                <w:szCs w:val="28"/>
                <w:lang w:val="en-US"/>
              </w:rPr>
            </w:pPr>
            <w:r w:rsidRPr="004A13D7">
              <w:rPr>
                <w:sz w:val="28"/>
                <w:szCs w:val="28"/>
                <w:lang w:val="en-US"/>
              </w:rPr>
              <w:t xml:space="preserve">GV nhận xét và nhắc HS cần ghi nhớ: </w:t>
            </w:r>
          </w:p>
          <w:p w:rsidR="007C07D1" w:rsidRPr="004A13D7" w:rsidRDefault="007C07D1" w:rsidP="00785F76">
            <w:pPr>
              <w:rPr>
                <w:sz w:val="28"/>
                <w:szCs w:val="28"/>
                <w:lang w:val="en-US"/>
              </w:rPr>
            </w:pPr>
            <w:r w:rsidRPr="004A13D7">
              <w:rPr>
                <w:sz w:val="28"/>
                <w:szCs w:val="28"/>
                <w:lang w:val="en-US"/>
              </w:rPr>
              <w:t>* Trẻ em có quyềnđược hưởng sự chăm sóc về sức khoẻ và tinh thần của gia đình và xã hội.</w:t>
            </w:r>
          </w:p>
          <w:p w:rsidR="007C07D1" w:rsidRPr="004A13D7" w:rsidRDefault="007C07D1" w:rsidP="00785F76">
            <w:pPr>
              <w:rPr>
                <w:sz w:val="28"/>
                <w:szCs w:val="28"/>
                <w:lang w:val="en-US"/>
              </w:rPr>
            </w:pPr>
            <w:r w:rsidRPr="004A13D7">
              <w:rPr>
                <w:sz w:val="28"/>
                <w:szCs w:val="28"/>
                <w:lang w:val="en-US"/>
              </w:rPr>
              <w:t>* Trẻ em được hưởng quyền an toàn xã hội.</w:t>
            </w:r>
          </w:p>
          <w:p w:rsidR="007C07D1" w:rsidRPr="004A13D7" w:rsidRDefault="007C07D1" w:rsidP="00785F76">
            <w:pPr>
              <w:rPr>
                <w:sz w:val="28"/>
                <w:szCs w:val="28"/>
                <w:lang w:val="en-US"/>
              </w:rPr>
            </w:pPr>
            <w:r w:rsidRPr="004A13D7">
              <w:rPr>
                <w:sz w:val="28"/>
                <w:szCs w:val="28"/>
                <w:lang w:val="en-US"/>
              </w:rPr>
              <w:t>* Trẻ em không phải làm những công việc nặng nhọc, được bảo vệ khỏi sự nguy hiểm đến tính mạng…</w:t>
            </w:r>
          </w:p>
          <w:p w:rsidR="007C07D1" w:rsidRPr="004A13D7" w:rsidRDefault="007C07D1" w:rsidP="00785F76">
            <w:pPr>
              <w:rPr>
                <w:b/>
                <w:bCs/>
                <w:sz w:val="28"/>
                <w:szCs w:val="28"/>
                <w:lang w:val="en-US"/>
              </w:rPr>
            </w:pPr>
            <w:r w:rsidRPr="004A13D7">
              <w:rPr>
                <w:b/>
                <w:bCs/>
                <w:sz w:val="28"/>
                <w:szCs w:val="28"/>
                <w:lang w:val="en-US"/>
              </w:rPr>
              <w:t>4 . HOẠT ĐỘNG 3 – Kể chuyện : Câu chuyện trên đường phố.</w:t>
            </w:r>
          </w:p>
          <w:p w:rsidR="007C07D1" w:rsidRPr="004A13D7" w:rsidRDefault="007C07D1" w:rsidP="00785F76">
            <w:pPr>
              <w:rPr>
                <w:b/>
                <w:bCs/>
                <w:sz w:val="28"/>
                <w:szCs w:val="28"/>
                <w:lang w:val="en-US"/>
              </w:rPr>
            </w:pPr>
            <w:r w:rsidRPr="004A13D7">
              <w:rPr>
                <w:b/>
                <w:bCs/>
                <w:sz w:val="28"/>
                <w:szCs w:val="28"/>
                <w:lang w:val="en-US"/>
              </w:rPr>
              <w:t>Bổn phận của trẻ em đối với cộng đồng và đất nước.</w:t>
            </w:r>
          </w:p>
          <w:p w:rsidR="007C07D1" w:rsidRPr="004A13D7" w:rsidRDefault="007C07D1" w:rsidP="00785F76">
            <w:pPr>
              <w:numPr>
                <w:ilvl w:val="0"/>
                <w:numId w:val="18"/>
              </w:numPr>
              <w:ind w:left="0"/>
              <w:rPr>
                <w:sz w:val="28"/>
                <w:szCs w:val="28"/>
                <w:lang w:val="en-US"/>
              </w:rPr>
            </w:pPr>
            <w:r w:rsidRPr="004A13D7">
              <w:rPr>
                <w:sz w:val="28"/>
                <w:szCs w:val="28"/>
                <w:lang w:val="en-US"/>
              </w:rPr>
              <w:t>GV gọi HS kể chuyện</w:t>
            </w:r>
          </w:p>
          <w:p w:rsidR="007C07D1" w:rsidRPr="004A13D7" w:rsidRDefault="007C07D1" w:rsidP="00785F76">
            <w:pPr>
              <w:numPr>
                <w:ilvl w:val="0"/>
                <w:numId w:val="18"/>
              </w:numPr>
              <w:ind w:left="0"/>
              <w:rPr>
                <w:sz w:val="28"/>
                <w:szCs w:val="28"/>
                <w:lang w:val="en-US"/>
              </w:rPr>
            </w:pPr>
            <w:r w:rsidRPr="004A13D7">
              <w:rPr>
                <w:sz w:val="28"/>
                <w:szCs w:val="28"/>
                <w:lang w:val="en-US"/>
              </w:rPr>
              <w:t>GV đặt câu hỏi để HS trao đổi – Thảo luận.</w:t>
            </w:r>
          </w:p>
          <w:p w:rsidR="007C07D1" w:rsidRPr="004A13D7" w:rsidRDefault="007C07D1" w:rsidP="00785F76">
            <w:pPr>
              <w:numPr>
                <w:ilvl w:val="0"/>
                <w:numId w:val="18"/>
              </w:numPr>
              <w:ind w:left="0"/>
              <w:rPr>
                <w:sz w:val="28"/>
                <w:szCs w:val="28"/>
                <w:lang w:val="en-US"/>
              </w:rPr>
            </w:pPr>
            <w:r w:rsidRPr="004A13D7">
              <w:rPr>
                <w:sz w:val="28"/>
                <w:szCs w:val="28"/>
                <w:lang w:val="en-US"/>
              </w:rPr>
              <w:t>Câu chuyện trên đường phố mà bạn em vừa kể nói lên điều gì ?</w:t>
            </w:r>
          </w:p>
          <w:p w:rsidR="007C07D1" w:rsidRPr="004A13D7" w:rsidRDefault="007C07D1" w:rsidP="00785F76">
            <w:pPr>
              <w:numPr>
                <w:ilvl w:val="0"/>
                <w:numId w:val="18"/>
              </w:numPr>
              <w:ind w:left="0"/>
              <w:rPr>
                <w:sz w:val="28"/>
                <w:szCs w:val="28"/>
                <w:lang w:val="en-US"/>
              </w:rPr>
            </w:pPr>
            <w:r w:rsidRPr="004A13D7">
              <w:rPr>
                <w:sz w:val="28"/>
                <w:szCs w:val="28"/>
                <w:lang w:val="en-US"/>
              </w:rPr>
              <w:t>Từ câu chuyện này em rút ra bài học gì?</w:t>
            </w:r>
          </w:p>
          <w:p w:rsidR="007C07D1" w:rsidRPr="004A13D7" w:rsidRDefault="007C07D1" w:rsidP="00785F76">
            <w:pPr>
              <w:rPr>
                <w:sz w:val="28"/>
                <w:szCs w:val="28"/>
                <w:lang w:val="en-US"/>
              </w:rPr>
            </w:pPr>
            <w:r w:rsidRPr="004A13D7">
              <w:rPr>
                <w:b/>
                <w:bCs/>
                <w:sz w:val="28"/>
                <w:szCs w:val="28"/>
                <w:u w:val="single"/>
                <w:lang w:val="en-US"/>
              </w:rPr>
              <w:t>GVKL:</w:t>
            </w:r>
            <w:r w:rsidRPr="004A13D7">
              <w:rPr>
                <w:sz w:val="28"/>
                <w:szCs w:val="28"/>
                <w:lang w:val="en-US"/>
              </w:rPr>
              <w:t xml:space="preserve"> Trẻ em có quyền được mọi người quan tâm, chăm sóc, nhưng trẻ em cũng phải có bổn phận tuân theo pháp luật, tuân theo những qui định của cộng đồng như giữ gìn nếp sống văn minh, trật tự, vệ sinh nơi công cộng, an toàn giao thông…</w:t>
            </w:r>
          </w:p>
          <w:p w:rsidR="007C07D1" w:rsidRPr="004A13D7" w:rsidRDefault="007C07D1" w:rsidP="00785F76">
            <w:pPr>
              <w:rPr>
                <w:b/>
                <w:bCs/>
                <w:sz w:val="28"/>
                <w:szCs w:val="28"/>
                <w:lang w:val="en-US"/>
              </w:rPr>
            </w:pPr>
            <w:r w:rsidRPr="004A13D7">
              <w:rPr>
                <w:b/>
                <w:bCs/>
                <w:sz w:val="28"/>
                <w:szCs w:val="28"/>
                <w:lang w:val="en-US"/>
              </w:rPr>
              <w:t>IV. CỦNG CỐ – DẶN DÒ</w:t>
            </w:r>
          </w:p>
          <w:p w:rsidR="007C07D1" w:rsidRPr="004A13D7" w:rsidRDefault="007C07D1" w:rsidP="00785F76">
            <w:pPr>
              <w:rPr>
                <w:sz w:val="28"/>
                <w:szCs w:val="28"/>
                <w:lang w:val="en-US"/>
              </w:rPr>
            </w:pPr>
            <w:r w:rsidRPr="004A13D7">
              <w:rPr>
                <w:sz w:val="28"/>
                <w:szCs w:val="28"/>
                <w:lang w:val="en-US"/>
              </w:rPr>
              <w:t>GV nhắc lại nội dung bài học.</w:t>
            </w:r>
          </w:p>
          <w:p w:rsidR="007C07D1" w:rsidRDefault="007C07D1" w:rsidP="00785F76">
            <w:pPr>
              <w:rPr>
                <w:sz w:val="28"/>
                <w:szCs w:val="28"/>
                <w:lang w:val="en-US"/>
              </w:rPr>
            </w:pPr>
            <w:r w:rsidRPr="004A13D7">
              <w:rPr>
                <w:sz w:val="28"/>
                <w:szCs w:val="28"/>
                <w:lang w:val="en-US"/>
              </w:rPr>
              <w:t>Cho cả lớp hát bài: Thế giới này là của chúng mình.</w:t>
            </w:r>
          </w:p>
          <w:p w:rsidR="007C07D1" w:rsidRPr="004A13D7" w:rsidRDefault="007C07D1" w:rsidP="00785F76">
            <w:pPr>
              <w:rPr>
                <w:sz w:val="28"/>
                <w:szCs w:val="28"/>
                <w:lang w:val="en-US"/>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C07D1" w:rsidRPr="004A13D7" w:rsidRDefault="007C07D1" w:rsidP="00785F76">
            <w:pPr>
              <w:rPr>
                <w:sz w:val="28"/>
                <w:szCs w:val="28"/>
                <w:lang w:val="en-US"/>
              </w:rPr>
            </w:pPr>
          </w:p>
          <w:p w:rsidR="007C07D1" w:rsidRPr="004A13D7" w:rsidRDefault="007C07D1" w:rsidP="00785F76">
            <w:pPr>
              <w:rPr>
                <w:sz w:val="28"/>
                <w:szCs w:val="28"/>
                <w:lang w:val="en-US"/>
              </w:rPr>
            </w:pPr>
            <w:r w:rsidRPr="004A13D7">
              <w:rPr>
                <w:sz w:val="28"/>
                <w:szCs w:val="28"/>
                <w:lang w:val="en-US"/>
              </w:rPr>
              <w:t>Cả lớp hát.</w:t>
            </w: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numPr>
                <w:ilvl w:val="0"/>
                <w:numId w:val="18"/>
              </w:numPr>
              <w:ind w:left="0"/>
              <w:rPr>
                <w:sz w:val="28"/>
                <w:szCs w:val="28"/>
                <w:lang w:val="en-US"/>
              </w:rPr>
            </w:pPr>
            <w:r w:rsidRPr="004A13D7">
              <w:rPr>
                <w:sz w:val="28"/>
                <w:szCs w:val="28"/>
                <w:lang w:val="en-US"/>
              </w:rPr>
              <w:t xml:space="preserve">HS quan sát tranh </w:t>
            </w:r>
          </w:p>
          <w:p w:rsidR="007C07D1" w:rsidRPr="004A13D7" w:rsidRDefault="007C07D1" w:rsidP="00785F76">
            <w:pPr>
              <w:rPr>
                <w:sz w:val="28"/>
                <w:szCs w:val="28"/>
                <w:lang w:val="en-US"/>
              </w:rPr>
            </w:pPr>
          </w:p>
          <w:p w:rsidR="007C07D1" w:rsidRPr="004A13D7" w:rsidRDefault="007C07D1" w:rsidP="00785F76">
            <w:pPr>
              <w:numPr>
                <w:ilvl w:val="0"/>
                <w:numId w:val="18"/>
              </w:numPr>
              <w:ind w:left="0"/>
              <w:rPr>
                <w:sz w:val="28"/>
                <w:szCs w:val="28"/>
                <w:lang w:val="en-US"/>
              </w:rPr>
            </w:pPr>
            <w:r w:rsidRPr="004A13D7">
              <w:rPr>
                <w:sz w:val="28"/>
                <w:szCs w:val="28"/>
                <w:lang w:val="en-US"/>
              </w:rPr>
              <w:t>HS thảo luận theo nhóm..</w:t>
            </w:r>
          </w:p>
          <w:p w:rsidR="007C07D1" w:rsidRPr="004A13D7" w:rsidRDefault="007C07D1" w:rsidP="00785F76">
            <w:pPr>
              <w:numPr>
                <w:ilvl w:val="0"/>
                <w:numId w:val="18"/>
              </w:numPr>
              <w:ind w:left="0"/>
              <w:rPr>
                <w:sz w:val="28"/>
                <w:szCs w:val="28"/>
                <w:lang w:val="en-US"/>
              </w:rPr>
            </w:pPr>
            <w:r w:rsidRPr="004A13D7">
              <w:rPr>
                <w:sz w:val="28"/>
                <w:szCs w:val="28"/>
                <w:lang w:val="en-US"/>
              </w:rPr>
              <w:t>Đại diện các nhóm báo cáo kết quả.</w:t>
            </w:r>
          </w:p>
          <w:p w:rsidR="007C07D1" w:rsidRPr="004A13D7" w:rsidRDefault="007C07D1" w:rsidP="00785F76">
            <w:pPr>
              <w:numPr>
                <w:ilvl w:val="0"/>
                <w:numId w:val="18"/>
              </w:numPr>
              <w:ind w:left="0"/>
              <w:rPr>
                <w:sz w:val="28"/>
                <w:szCs w:val="28"/>
                <w:lang w:val="en-US"/>
              </w:rPr>
            </w:pPr>
            <w:r w:rsidRPr="004A13D7">
              <w:rPr>
                <w:sz w:val="28"/>
                <w:szCs w:val="28"/>
                <w:lang w:val="en-US"/>
              </w:rPr>
              <w:t>Cả lớp nghe và bổ sung ý kiến.</w:t>
            </w: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r w:rsidRPr="004A13D7">
              <w:rPr>
                <w:sz w:val="28"/>
                <w:szCs w:val="28"/>
                <w:lang w:val="en-US"/>
              </w:rPr>
              <w:t>-  HS lắng nghe.</w:t>
            </w: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r w:rsidRPr="004A13D7">
              <w:rPr>
                <w:sz w:val="28"/>
                <w:szCs w:val="28"/>
                <w:lang w:val="en-US"/>
              </w:rPr>
              <w:t>- Cả lớp chia thành 4 nhóm. Thảo luận rồi cử đại diện nhóm trả lời câu hỏi trước lớp.</w:t>
            </w:r>
          </w:p>
          <w:p w:rsidR="007C07D1" w:rsidRPr="004A13D7" w:rsidRDefault="007C07D1" w:rsidP="00785F76">
            <w:pPr>
              <w:rPr>
                <w:sz w:val="28"/>
                <w:szCs w:val="28"/>
                <w:lang w:val="en-US"/>
              </w:rPr>
            </w:pPr>
          </w:p>
          <w:p w:rsidR="007C07D1" w:rsidRPr="004A13D7" w:rsidRDefault="007C07D1" w:rsidP="00785F76">
            <w:pPr>
              <w:rPr>
                <w:sz w:val="28"/>
                <w:szCs w:val="28"/>
                <w:lang w:val="en-US"/>
              </w:rPr>
            </w:pPr>
            <w:r w:rsidRPr="004A13D7">
              <w:rPr>
                <w:sz w:val="28"/>
                <w:szCs w:val="28"/>
                <w:lang w:val="en-US"/>
              </w:rPr>
              <w:t>- HS lắn nghe và ghi nhớ.</w:t>
            </w: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b/>
                <w:bCs/>
                <w:sz w:val="28"/>
                <w:szCs w:val="28"/>
                <w:lang w:val="en-US"/>
              </w:rPr>
            </w:pPr>
          </w:p>
          <w:p w:rsidR="007C07D1" w:rsidRPr="004A13D7" w:rsidRDefault="007C07D1" w:rsidP="00785F76">
            <w:pPr>
              <w:numPr>
                <w:ilvl w:val="0"/>
                <w:numId w:val="18"/>
              </w:numPr>
              <w:ind w:left="0"/>
              <w:rPr>
                <w:b/>
                <w:bCs/>
                <w:sz w:val="28"/>
                <w:szCs w:val="28"/>
                <w:lang w:val="en-US"/>
              </w:rPr>
            </w:pPr>
            <w:r w:rsidRPr="004A13D7">
              <w:rPr>
                <w:sz w:val="28"/>
                <w:szCs w:val="28"/>
                <w:lang w:val="en-US"/>
              </w:rPr>
              <w:t xml:space="preserve">1 HS kể chuyện </w:t>
            </w:r>
            <w:r w:rsidRPr="004A13D7">
              <w:rPr>
                <w:b/>
                <w:bCs/>
                <w:sz w:val="28"/>
                <w:szCs w:val="28"/>
                <w:lang w:val="en-US"/>
              </w:rPr>
              <w:t>Câu chuyện trên đường phố.</w:t>
            </w:r>
          </w:p>
          <w:p w:rsidR="007C07D1" w:rsidRPr="004A13D7" w:rsidRDefault="007C07D1" w:rsidP="00785F76">
            <w:pPr>
              <w:numPr>
                <w:ilvl w:val="0"/>
                <w:numId w:val="18"/>
              </w:numPr>
              <w:ind w:left="0"/>
              <w:rPr>
                <w:sz w:val="28"/>
                <w:szCs w:val="28"/>
                <w:lang w:val="en-US"/>
              </w:rPr>
            </w:pPr>
            <w:r w:rsidRPr="004A13D7">
              <w:rPr>
                <w:sz w:val="28"/>
                <w:szCs w:val="28"/>
                <w:lang w:val="en-US"/>
              </w:rPr>
              <w:t>Cả lớp lắng nghe.</w:t>
            </w:r>
          </w:p>
          <w:p w:rsidR="007C07D1" w:rsidRPr="004A13D7" w:rsidRDefault="007C07D1" w:rsidP="00785F76">
            <w:pPr>
              <w:numPr>
                <w:ilvl w:val="0"/>
                <w:numId w:val="18"/>
              </w:numPr>
              <w:ind w:left="0"/>
              <w:rPr>
                <w:sz w:val="28"/>
                <w:szCs w:val="28"/>
                <w:lang w:val="en-US"/>
              </w:rPr>
            </w:pPr>
            <w:r w:rsidRPr="004A13D7">
              <w:rPr>
                <w:sz w:val="28"/>
                <w:szCs w:val="28"/>
                <w:lang w:val="en-US"/>
              </w:rPr>
              <w:t>HS thảo luận.</w:t>
            </w:r>
          </w:p>
          <w:p w:rsidR="007C07D1" w:rsidRPr="004A13D7" w:rsidRDefault="007C07D1" w:rsidP="00785F76">
            <w:pPr>
              <w:rPr>
                <w:sz w:val="28"/>
                <w:szCs w:val="28"/>
                <w:lang w:val="en-US"/>
              </w:rPr>
            </w:pPr>
            <w:r w:rsidRPr="004A13D7">
              <w:rPr>
                <w:sz w:val="28"/>
                <w:szCs w:val="28"/>
                <w:lang w:val="en-US"/>
              </w:rPr>
              <w:t>- Trẻ em cũng phải có bổn phận tuân theo pháp luật và trật tự an toàn giao thông…</w:t>
            </w:r>
          </w:p>
          <w:p w:rsidR="007C07D1" w:rsidRPr="004A13D7" w:rsidRDefault="007C07D1" w:rsidP="00785F76">
            <w:pPr>
              <w:rPr>
                <w:sz w:val="28"/>
                <w:szCs w:val="28"/>
                <w:lang w:val="en-US"/>
              </w:rPr>
            </w:pPr>
            <w:r w:rsidRPr="004A13D7">
              <w:rPr>
                <w:sz w:val="28"/>
                <w:szCs w:val="28"/>
                <w:lang w:val="en-US"/>
              </w:rPr>
              <w:t>- HS nối tiếp trả lời.</w:t>
            </w:r>
          </w:p>
          <w:p w:rsidR="007C07D1" w:rsidRPr="004A13D7" w:rsidRDefault="007C07D1" w:rsidP="00785F76">
            <w:pPr>
              <w:rPr>
                <w:sz w:val="28"/>
                <w:szCs w:val="28"/>
                <w:lang w:val="en-US"/>
              </w:rPr>
            </w:pPr>
          </w:p>
          <w:p w:rsidR="007C07D1" w:rsidRPr="004A13D7" w:rsidRDefault="007C07D1" w:rsidP="00785F76">
            <w:pPr>
              <w:rPr>
                <w:sz w:val="28"/>
                <w:szCs w:val="28"/>
                <w:lang w:val="en-US"/>
              </w:rPr>
            </w:pPr>
            <w:r w:rsidRPr="004A13D7">
              <w:rPr>
                <w:sz w:val="28"/>
                <w:szCs w:val="28"/>
                <w:lang w:val="en-US"/>
              </w:rPr>
              <w:t>- HS lắng nghe và nhắc lại</w:t>
            </w: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Default="007C07D1" w:rsidP="00785F76">
            <w:pPr>
              <w:rPr>
                <w:sz w:val="28"/>
                <w:szCs w:val="28"/>
                <w:lang w:val="en-US"/>
              </w:rPr>
            </w:pPr>
          </w:p>
          <w:p w:rsidR="007C07D1" w:rsidRDefault="007C07D1" w:rsidP="00785F76">
            <w:pPr>
              <w:rPr>
                <w:sz w:val="28"/>
                <w:szCs w:val="28"/>
                <w:lang w:val="en-US"/>
              </w:rPr>
            </w:pPr>
          </w:p>
          <w:p w:rsidR="007C07D1" w:rsidRDefault="007C07D1" w:rsidP="00785F76">
            <w:pPr>
              <w:rPr>
                <w:sz w:val="28"/>
                <w:szCs w:val="28"/>
                <w:lang w:val="en-US"/>
              </w:rPr>
            </w:pPr>
          </w:p>
          <w:p w:rsidR="007C07D1" w:rsidRDefault="007C07D1" w:rsidP="00785F76">
            <w:pPr>
              <w:rPr>
                <w:sz w:val="28"/>
                <w:szCs w:val="28"/>
                <w:lang w:val="en-US"/>
              </w:rPr>
            </w:pPr>
          </w:p>
          <w:p w:rsidR="007C07D1" w:rsidRDefault="007C07D1" w:rsidP="00785F76">
            <w:pPr>
              <w:rPr>
                <w:sz w:val="28"/>
                <w:szCs w:val="28"/>
                <w:lang w:val="en-US"/>
              </w:rPr>
            </w:pPr>
          </w:p>
          <w:p w:rsidR="007C07D1"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p>
          <w:p w:rsidR="007C07D1" w:rsidRPr="004A13D7" w:rsidRDefault="007C07D1" w:rsidP="00785F76">
            <w:pPr>
              <w:rPr>
                <w:sz w:val="28"/>
                <w:szCs w:val="28"/>
                <w:lang w:val="en-US"/>
              </w:rPr>
            </w:pPr>
            <w:r w:rsidRPr="004A13D7">
              <w:rPr>
                <w:sz w:val="28"/>
                <w:szCs w:val="28"/>
                <w:lang w:val="en-US"/>
              </w:rPr>
              <w:t>Cả lớp cùng nhau hát.</w:t>
            </w:r>
          </w:p>
          <w:p w:rsidR="007C07D1" w:rsidRPr="004A13D7" w:rsidRDefault="007C07D1" w:rsidP="00785F76">
            <w:pPr>
              <w:rPr>
                <w:sz w:val="28"/>
                <w:szCs w:val="28"/>
                <w:lang w:val="en-US"/>
              </w:rPr>
            </w:pPr>
          </w:p>
          <w:p w:rsidR="007C07D1" w:rsidRPr="004A13D7" w:rsidRDefault="007C07D1" w:rsidP="00785F76">
            <w:pPr>
              <w:rPr>
                <w:sz w:val="28"/>
                <w:szCs w:val="28"/>
                <w:lang w:val="en-US"/>
              </w:rPr>
            </w:pPr>
          </w:p>
        </w:tc>
      </w:tr>
    </w:tbl>
    <w:p w:rsidR="007C07D1" w:rsidRDefault="007C07D1" w:rsidP="005979EE">
      <w:pPr>
        <w:ind w:hanging="142"/>
        <w:jc w:val="center"/>
        <w:rPr>
          <w:b/>
          <w:bCs/>
          <w:sz w:val="28"/>
          <w:szCs w:val="28"/>
          <w:u w:val="single"/>
        </w:rPr>
      </w:pPr>
    </w:p>
    <w:p w:rsidR="007C07D1" w:rsidRDefault="007C07D1" w:rsidP="007C07D1">
      <w:pPr>
        <w:ind w:hanging="142"/>
        <w:rPr>
          <w:b/>
          <w:bCs/>
          <w:sz w:val="28"/>
          <w:szCs w:val="28"/>
          <w:u w:val="single"/>
        </w:rPr>
      </w:pPr>
      <w:r>
        <w:rPr>
          <w:b/>
          <w:bCs/>
          <w:sz w:val="28"/>
          <w:szCs w:val="28"/>
          <w:u w:val="single"/>
        </w:rPr>
        <w:t>Chiều</w:t>
      </w:r>
    </w:p>
    <w:p w:rsidR="005979EE" w:rsidRDefault="00F07248" w:rsidP="005979EE">
      <w:pPr>
        <w:ind w:hanging="142"/>
        <w:jc w:val="center"/>
        <w:rPr>
          <w:b/>
          <w:bCs/>
          <w:sz w:val="28"/>
          <w:szCs w:val="28"/>
        </w:rPr>
      </w:pPr>
      <w:r w:rsidRPr="004A13D7">
        <w:rPr>
          <w:b/>
          <w:bCs/>
          <w:sz w:val="28"/>
          <w:szCs w:val="28"/>
          <w:u w:val="single"/>
        </w:rPr>
        <w:t>TIẾNG VIỆT</w:t>
      </w:r>
      <w:r w:rsidRPr="008058A7">
        <w:rPr>
          <w:b/>
          <w:bCs/>
          <w:sz w:val="28"/>
          <w:szCs w:val="28"/>
        </w:rPr>
        <w:t xml:space="preserve">   </w:t>
      </w:r>
      <w:r w:rsidR="006523D9">
        <w:rPr>
          <w:b/>
          <w:bCs/>
          <w:sz w:val="28"/>
          <w:szCs w:val="28"/>
        </w:rPr>
        <w:t xml:space="preserve">    </w:t>
      </w:r>
    </w:p>
    <w:p w:rsidR="00F07248" w:rsidRPr="004A13D7" w:rsidRDefault="00F07248" w:rsidP="005979EE">
      <w:pPr>
        <w:ind w:hanging="142"/>
        <w:jc w:val="center"/>
        <w:rPr>
          <w:b/>
          <w:bCs/>
          <w:sz w:val="28"/>
          <w:szCs w:val="28"/>
        </w:rPr>
      </w:pPr>
      <w:r w:rsidRPr="008058A7">
        <w:rPr>
          <w:b/>
          <w:bCs/>
          <w:sz w:val="28"/>
          <w:szCs w:val="28"/>
        </w:rPr>
        <w:t>C</w:t>
      </w:r>
      <w:r w:rsidRPr="004A13D7">
        <w:rPr>
          <w:b/>
          <w:bCs/>
          <w:sz w:val="28"/>
          <w:szCs w:val="28"/>
        </w:rPr>
        <w:t>HỦ ĐIỂM: CỔNG TRƯỜNG MỞ RỘNG</w:t>
      </w:r>
    </w:p>
    <w:p w:rsidR="00F07248" w:rsidRPr="004A13D7" w:rsidRDefault="006523D9" w:rsidP="00F07248">
      <w:pPr>
        <w:ind w:hanging="720"/>
        <w:jc w:val="center"/>
        <w:rPr>
          <w:b/>
          <w:bCs/>
          <w:sz w:val="28"/>
          <w:szCs w:val="28"/>
        </w:rPr>
      </w:pPr>
      <w:r>
        <w:rPr>
          <w:b/>
          <w:bCs/>
          <w:sz w:val="28"/>
          <w:szCs w:val="28"/>
        </w:rPr>
        <w:t xml:space="preserve">          </w:t>
      </w:r>
      <w:r w:rsidR="00F07248" w:rsidRPr="004A13D7">
        <w:rPr>
          <w:b/>
          <w:bCs/>
          <w:sz w:val="28"/>
          <w:szCs w:val="28"/>
        </w:rPr>
        <w:t>Bài 15: NGÀY EM VÀO ĐỘI  (T1 + 2)</w:t>
      </w:r>
    </w:p>
    <w:p w:rsidR="00F07248" w:rsidRPr="004A13D7" w:rsidRDefault="00F07248" w:rsidP="00F07248">
      <w:pPr>
        <w:rPr>
          <w:b/>
          <w:bCs/>
          <w:sz w:val="28"/>
          <w:szCs w:val="28"/>
          <w:u w:val="single"/>
        </w:rPr>
      </w:pPr>
      <w:r w:rsidRPr="004A13D7">
        <w:rPr>
          <w:b/>
          <w:bCs/>
          <w:sz w:val="28"/>
          <w:szCs w:val="28"/>
          <w:u w:val="single"/>
        </w:rPr>
        <w:t>I. YÊU CẦU CẦN ĐẠT:</w:t>
      </w:r>
    </w:p>
    <w:p w:rsidR="00F07248" w:rsidRPr="004A13D7" w:rsidRDefault="00F07248" w:rsidP="00F07248">
      <w:pPr>
        <w:ind w:firstLine="360"/>
        <w:jc w:val="both"/>
        <w:rPr>
          <w:b/>
          <w:sz w:val="28"/>
          <w:szCs w:val="28"/>
        </w:rPr>
      </w:pPr>
      <w:r w:rsidRPr="004A13D7">
        <w:rPr>
          <w:b/>
          <w:sz w:val="28"/>
          <w:szCs w:val="28"/>
        </w:rPr>
        <w:t>1. Năng lực đặc thù:</w:t>
      </w:r>
    </w:p>
    <w:p w:rsidR="00F07248" w:rsidRPr="004A13D7" w:rsidRDefault="00F07248" w:rsidP="00F07248">
      <w:pPr>
        <w:ind w:firstLine="360"/>
        <w:jc w:val="both"/>
        <w:rPr>
          <w:sz w:val="28"/>
          <w:szCs w:val="28"/>
        </w:rPr>
      </w:pPr>
      <w:r w:rsidRPr="004A13D7">
        <w:rPr>
          <w:sz w:val="28"/>
          <w:szCs w:val="28"/>
        </w:rPr>
        <w:t>- 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F07248" w:rsidRPr="004A13D7" w:rsidRDefault="00F07248" w:rsidP="00F07248">
      <w:pPr>
        <w:ind w:firstLine="360"/>
        <w:jc w:val="both"/>
        <w:rPr>
          <w:sz w:val="28"/>
          <w:szCs w:val="28"/>
        </w:rPr>
      </w:pPr>
      <w:r w:rsidRPr="004A13D7">
        <w:rPr>
          <w:sz w:val="28"/>
          <w:szCs w:val="28"/>
        </w:rPr>
        <w:lastRenderedPageBreak/>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F07248" w:rsidRPr="004A13D7" w:rsidRDefault="00F07248" w:rsidP="00F07248">
      <w:pPr>
        <w:ind w:firstLine="360"/>
        <w:jc w:val="both"/>
        <w:rPr>
          <w:sz w:val="28"/>
          <w:szCs w:val="28"/>
        </w:rPr>
      </w:pPr>
      <w:r w:rsidRPr="004A13D7">
        <w:rPr>
          <w:sz w:val="28"/>
          <w:szCs w:val="28"/>
        </w:rPr>
        <w:t>Đọc câu mở rộng ( các câu đố về đồ dụng học tập hoặc đồ vật ở trường), ghi phiếu đọc sách, chia sẻ với các bạn về câu đố mà em tìm được.</w:t>
      </w:r>
    </w:p>
    <w:p w:rsidR="00F07248" w:rsidRPr="004A13D7" w:rsidRDefault="00F07248" w:rsidP="00F07248">
      <w:pPr>
        <w:ind w:firstLine="360"/>
        <w:jc w:val="both"/>
        <w:rPr>
          <w:sz w:val="28"/>
          <w:szCs w:val="28"/>
        </w:rPr>
      </w:pPr>
      <w:r w:rsidRPr="004A13D7">
        <w:rPr>
          <w:sz w:val="28"/>
          <w:szCs w:val="28"/>
        </w:rPr>
        <w:t xml:space="preserve"> - Phát triển năng lực ngôn ngữ.</w:t>
      </w:r>
    </w:p>
    <w:p w:rsidR="00F07248" w:rsidRPr="004A13D7" w:rsidRDefault="00F07248" w:rsidP="00F07248">
      <w:pPr>
        <w:ind w:firstLine="360"/>
        <w:jc w:val="both"/>
        <w:rPr>
          <w:b/>
          <w:sz w:val="28"/>
          <w:szCs w:val="28"/>
        </w:rPr>
      </w:pPr>
      <w:r w:rsidRPr="004A13D7">
        <w:rPr>
          <w:b/>
          <w:sz w:val="28"/>
          <w:szCs w:val="28"/>
        </w:rPr>
        <w:t>2. Năng lực chung.</w:t>
      </w:r>
    </w:p>
    <w:p w:rsidR="00F07248" w:rsidRPr="004A13D7" w:rsidRDefault="00F07248" w:rsidP="00F07248">
      <w:pPr>
        <w:ind w:firstLine="360"/>
        <w:jc w:val="both"/>
        <w:rPr>
          <w:sz w:val="28"/>
          <w:szCs w:val="28"/>
        </w:rPr>
      </w:pPr>
      <w:r w:rsidRPr="004A13D7">
        <w:rPr>
          <w:sz w:val="28"/>
          <w:szCs w:val="28"/>
        </w:rPr>
        <w:t>- Năng lực tự chủ, tự học: lắng nghe, đọc bài và trả lời các câu hỏi. Nêu được nội dung bài.</w:t>
      </w:r>
    </w:p>
    <w:p w:rsidR="00F07248" w:rsidRPr="004A13D7" w:rsidRDefault="00F07248" w:rsidP="00F07248">
      <w:pPr>
        <w:ind w:firstLine="360"/>
        <w:jc w:val="both"/>
        <w:rPr>
          <w:sz w:val="28"/>
          <w:szCs w:val="28"/>
        </w:rPr>
      </w:pPr>
      <w:r w:rsidRPr="004A13D7">
        <w:rPr>
          <w:sz w:val="28"/>
          <w:szCs w:val="28"/>
        </w:rPr>
        <w:t>- Năng lực giải quyết vấn đề và sáng tạo: tham gia trò chơi, vận dụng.</w:t>
      </w:r>
    </w:p>
    <w:p w:rsidR="00F07248" w:rsidRPr="004A13D7" w:rsidRDefault="00F07248" w:rsidP="00F07248">
      <w:pPr>
        <w:ind w:firstLine="360"/>
        <w:jc w:val="both"/>
        <w:rPr>
          <w:sz w:val="28"/>
          <w:szCs w:val="28"/>
        </w:rPr>
      </w:pPr>
      <w:r w:rsidRPr="004A13D7">
        <w:rPr>
          <w:sz w:val="28"/>
          <w:szCs w:val="28"/>
        </w:rPr>
        <w:t>- Năng lực giao tiếp và hợp tác: tham gia đọc trong nhóm.</w:t>
      </w:r>
    </w:p>
    <w:p w:rsidR="00F07248" w:rsidRPr="004A13D7" w:rsidRDefault="00F07248" w:rsidP="00F07248">
      <w:pPr>
        <w:ind w:firstLine="360"/>
        <w:jc w:val="both"/>
        <w:rPr>
          <w:b/>
          <w:sz w:val="28"/>
          <w:szCs w:val="28"/>
        </w:rPr>
      </w:pPr>
      <w:r w:rsidRPr="004A13D7">
        <w:rPr>
          <w:b/>
          <w:sz w:val="28"/>
          <w:szCs w:val="28"/>
        </w:rPr>
        <w:t>3. Phẩm chất.</w:t>
      </w:r>
    </w:p>
    <w:p w:rsidR="00F07248" w:rsidRPr="004A13D7" w:rsidRDefault="00F07248" w:rsidP="00F07248">
      <w:pPr>
        <w:ind w:firstLine="360"/>
        <w:jc w:val="both"/>
        <w:rPr>
          <w:sz w:val="28"/>
          <w:szCs w:val="28"/>
        </w:rPr>
      </w:pPr>
      <w:r w:rsidRPr="004A13D7">
        <w:rPr>
          <w:sz w:val="28"/>
          <w:szCs w:val="28"/>
        </w:rPr>
        <w:t>- Phẩm chất yêu nước: Biết yêu quê hương, đất nước qua bài thơ.</w:t>
      </w:r>
    </w:p>
    <w:p w:rsidR="00F07248" w:rsidRPr="004A13D7" w:rsidRDefault="00F07248" w:rsidP="00F07248">
      <w:pPr>
        <w:ind w:firstLine="360"/>
        <w:jc w:val="both"/>
        <w:rPr>
          <w:sz w:val="28"/>
          <w:szCs w:val="28"/>
        </w:rPr>
      </w:pPr>
      <w:r w:rsidRPr="004A13D7">
        <w:rPr>
          <w:sz w:val="28"/>
          <w:szCs w:val="28"/>
        </w:rPr>
        <w:t>- Phẩm chất nhân ái: Biết yêu quý bà và những người thân qua bài thơ.</w:t>
      </w:r>
    </w:p>
    <w:p w:rsidR="00F07248" w:rsidRPr="004A13D7" w:rsidRDefault="00F07248" w:rsidP="00F07248">
      <w:pPr>
        <w:ind w:firstLine="360"/>
        <w:jc w:val="both"/>
        <w:rPr>
          <w:sz w:val="28"/>
          <w:szCs w:val="28"/>
        </w:rPr>
      </w:pPr>
      <w:r w:rsidRPr="004A13D7">
        <w:rPr>
          <w:sz w:val="28"/>
          <w:szCs w:val="28"/>
        </w:rPr>
        <w:t>- Phẩm chất chăm chỉ: Chăm chỉ đọc bài, trả lời câu hỏi.</w:t>
      </w:r>
    </w:p>
    <w:p w:rsidR="00F07248" w:rsidRPr="004A13D7" w:rsidRDefault="00F07248" w:rsidP="00F07248">
      <w:pPr>
        <w:ind w:firstLine="360"/>
        <w:jc w:val="both"/>
        <w:rPr>
          <w:sz w:val="28"/>
          <w:szCs w:val="28"/>
        </w:rPr>
      </w:pPr>
      <w:r w:rsidRPr="004A13D7">
        <w:rPr>
          <w:sz w:val="28"/>
          <w:szCs w:val="28"/>
        </w:rPr>
        <w:t>- Phẩm chất trách nhiệm: Giữ trật tự, học tập nghiêm túc.</w:t>
      </w:r>
    </w:p>
    <w:p w:rsidR="00F07248" w:rsidRPr="004A13D7" w:rsidRDefault="00F07248" w:rsidP="00F07248">
      <w:pPr>
        <w:jc w:val="both"/>
        <w:rPr>
          <w:b/>
          <w:sz w:val="28"/>
          <w:szCs w:val="28"/>
        </w:rPr>
      </w:pPr>
      <w:r w:rsidRPr="004A13D7">
        <w:rPr>
          <w:b/>
          <w:sz w:val="28"/>
          <w:szCs w:val="28"/>
        </w:rPr>
        <w:t xml:space="preserve">II. ĐỒ DÙNG DẠY HỌC. </w:t>
      </w:r>
    </w:p>
    <w:p w:rsidR="00F07248" w:rsidRPr="004A13D7" w:rsidRDefault="00F07248" w:rsidP="00F07248">
      <w:pPr>
        <w:ind w:firstLine="360"/>
        <w:jc w:val="both"/>
        <w:rPr>
          <w:sz w:val="28"/>
          <w:szCs w:val="28"/>
          <w:lang w:val="en-US"/>
        </w:rPr>
      </w:pPr>
      <w:r w:rsidRPr="004A13D7">
        <w:rPr>
          <w:sz w:val="28"/>
          <w:szCs w:val="28"/>
          <w:lang w:val="en-US"/>
        </w:rPr>
        <w:t>- Kế hoạch bài dạy, bài giảng Power point.</w:t>
      </w:r>
    </w:p>
    <w:p w:rsidR="00F07248" w:rsidRPr="004A13D7" w:rsidRDefault="00F07248" w:rsidP="00F07248">
      <w:pPr>
        <w:ind w:firstLine="360"/>
        <w:jc w:val="both"/>
        <w:rPr>
          <w:sz w:val="28"/>
          <w:szCs w:val="28"/>
          <w:lang w:val="en-US"/>
        </w:rPr>
      </w:pPr>
      <w:r w:rsidRPr="004A13D7">
        <w:rPr>
          <w:sz w:val="28"/>
          <w:szCs w:val="28"/>
          <w:lang w:val="en-US"/>
        </w:rPr>
        <w:t>- SGK và các thiết bị, học liệu phụ vụ cho tiết dạy.</w:t>
      </w:r>
    </w:p>
    <w:p w:rsidR="00F07248" w:rsidRDefault="00F07248" w:rsidP="00F07248">
      <w:pPr>
        <w:jc w:val="both"/>
        <w:outlineLvl w:val="0"/>
        <w:rPr>
          <w:b/>
          <w:sz w:val="28"/>
          <w:szCs w:val="28"/>
          <w:lang w:val="en-US"/>
        </w:rPr>
      </w:pPr>
      <w:r>
        <w:rPr>
          <w:b/>
          <w:sz w:val="28"/>
          <w:szCs w:val="28"/>
          <w:lang w:val="en-US"/>
        </w:rPr>
        <w:t>III. HOẠT ĐỘNG DẠY HỌC</w:t>
      </w:r>
    </w:p>
    <w:p w:rsidR="00F07248" w:rsidRPr="004A13D7" w:rsidRDefault="00F07248" w:rsidP="00F07248">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F07248" w:rsidRPr="004A13D7" w:rsidTr="008B3013">
        <w:tc>
          <w:tcPr>
            <w:tcW w:w="4678" w:type="dxa"/>
            <w:tcBorders>
              <w:bottom w:val="dashed" w:sz="4" w:space="0" w:color="auto"/>
            </w:tcBorders>
          </w:tcPr>
          <w:p w:rsidR="00F07248" w:rsidRPr="004A13D7" w:rsidRDefault="00F07248" w:rsidP="008B3013">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F07248" w:rsidRPr="004A13D7" w:rsidRDefault="00F07248" w:rsidP="008B3013">
            <w:pPr>
              <w:jc w:val="center"/>
              <w:rPr>
                <w:b/>
                <w:sz w:val="28"/>
                <w:szCs w:val="28"/>
              </w:rPr>
            </w:pPr>
            <w:r w:rsidRPr="004A13D7">
              <w:rPr>
                <w:b/>
                <w:sz w:val="28"/>
                <w:szCs w:val="28"/>
              </w:rPr>
              <w:t>Hoạt động của học sinh</w:t>
            </w:r>
          </w:p>
        </w:tc>
      </w:tr>
      <w:tr w:rsidR="00F07248" w:rsidRPr="004A13D7" w:rsidTr="008B3013">
        <w:tc>
          <w:tcPr>
            <w:tcW w:w="9356" w:type="dxa"/>
            <w:gridSpan w:val="2"/>
            <w:tcBorders>
              <w:bottom w:val="dashed" w:sz="4" w:space="0" w:color="auto"/>
            </w:tcBorders>
          </w:tcPr>
          <w:p w:rsidR="00F07248" w:rsidRPr="004A13D7" w:rsidRDefault="00F07248" w:rsidP="008B3013">
            <w:pPr>
              <w:jc w:val="both"/>
              <w:rPr>
                <w:bCs/>
                <w:i/>
                <w:sz w:val="28"/>
                <w:szCs w:val="28"/>
              </w:rPr>
            </w:pPr>
            <w:r w:rsidRPr="004A13D7">
              <w:rPr>
                <w:b/>
                <w:bCs/>
                <w:sz w:val="28"/>
                <w:szCs w:val="28"/>
              </w:rPr>
              <w:t>1. Khởi động:</w:t>
            </w:r>
          </w:p>
          <w:p w:rsidR="00F07248" w:rsidRPr="004A13D7" w:rsidRDefault="00F07248" w:rsidP="008B3013">
            <w:pPr>
              <w:jc w:val="both"/>
              <w:rPr>
                <w:sz w:val="28"/>
                <w:szCs w:val="28"/>
              </w:rPr>
            </w:pPr>
            <w:r w:rsidRPr="004A13D7">
              <w:rPr>
                <w:sz w:val="28"/>
                <w:szCs w:val="28"/>
              </w:rPr>
              <w:t xml:space="preserve">- Mục tiêu: + Tạo không khí vui vẻ, </w:t>
            </w:r>
            <w:r w:rsidR="001B1246">
              <w:rPr>
                <w:sz w:val="28"/>
                <w:szCs w:val="28"/>
              </w:rPr>
              <w:t>phấn</w:t>
            </w:r>
            <w:r w:rsidRPr="004A13D7">
              <w:rPr>
                <w:sz w:val="28"/>
                <w:szCs w:val="28"/>
              </w:rPr>
              <w:t xml:space="preserve"> khởi trước giờ học.</w:t>
            </w:r>
          </w:p>
          <w:p w:rsidR="00F07248" w:rsidRPr="004A13D7" w:rsidRDefault="00F07248" w:rsidP="008B3013">
            <w:pPr>
              <w:jc w:val="both"/>
              <w:rPr>
                <w:sz w:val="28"/>
                <w:szCs w:val="28"/>
              </w:rPr>
            </w:pPr>
            <w:r w:rsidRPr="004A13D7">
              <w:rPr>
                <w:sz w:val="28"/>
                <w:szCs w:val="28"/>
              </w:rPr>
              <w:t xml:space="preserve">                  + Kiểm tra kiến thức đã học của học sinh ở bài trước.</w:t>
            </w:r>
          </w:p>
          <w:p w:rsidR="00F07248" w:rsidRPr="004A13D7" w:rsidRDefault="00F07248" w:rsidP="008B3013">
            <w:pPr>
              <w:jc w:val="both"/>
              <w:rPr>
                <w:sz w:val="28"/>
                <w:szCs w:val="28"/>
              </w:rPr>
            </w:pPr>
            <w:r w:rsidRPr="004A13D7">
              <w:rPr>
                <w:sz w:val="28"/>
                <w:szCs w:val="28"/>
              </w:rPr>
              <w:t>- Cách tiến hành:</w:t>
            </w:r>
          </w:p>
        </w:tc>
      </w:tr>
      <w:tr w:rsidR="00F07248" w:rsidRPr="004A13D7" w:rsidTr="008B3013">
        <w:tc>
          <w:tcPr>
            <w:tcW w:w="4678" w:type="dxa"/>
            <w:tcBorders>
              <w:bottom w:val="dashed" w:sz="4" w:space="0" w:color="auto"/>
            </w:tcBorders>
          </w:tcPr>
          <w:p w:rsidR="00F07248" w:rsidRPr="004A13D7" w:rsidRDefault="00F07248" w:rsidP="008B3013">
            <w:pPr>
              <w:jc w:val="both"/>
              <w:outlineLvl w:val="0"/>
              <w:rPr>
                <w:bCs/>
                <w:sz w:val="28"/>
                <w:szCs w:val="28"/>
              </w:rPr>
            </w:pPr>
            <w:r w:rsidRPr="004A13D7">
              <w:rPr>
                <w:bCs/>
                <w:sz w:val="28"/>
                <w:szCs w:val="28"/>
              </w:rPr>
              <w:t>- GV tổ chức trò chơi để khởi động bài học.</w:t>
            </w:r>
          </w:p>
          <w:p w:rsidR="00F07248" w:rsidRPr="004A13D7" w:rsidRDefault="00F07248" w:rsidP="008B3013">
            <w:pPr>
              <w:jc w:val="both"/>
              <w:rPr>
                <w:bCs/>
                <w:sz w:val="28"/>
                <w:szCs w:val="28"/>
              </w:rPr>
            </w:pPr>
            <w:r w:rsidRPr="004A13D7">
              <w:rPr>
                <w:bCs/>
                <w:sz w:val="28"/>
                <w:szCs w:val="28"/>
              </w:rPr>
              <w:t>+ Câu 1: Đọc đoạn 1 và trả lời câu hỏi: Đến trường sau kì nghỉ, các bạn học sinh đã phát hiện ra điều gì tuyệt vời?</w:t>
            </w:r>
          </w:p>
          <w:p w:rsidR="00F07248" w:rsidRPr="004A13D7" w:rsidRDefault="00F07248" w:rsidP="008B3013">
            <w:pPr>
              <w:jc w:val="both"/>
              <w:rPr>
                <w:bCs/>
                <w:sz w:val="28"/>
                <w:szCs w:val="28"/>
              </w:rPr>
            </w:pPr>
          </w:p>
          <w:p w:rsidR="00F07248" w:rsidRPr="004A13D7" w:rsidRDefault="00F07248" w:rsidP="008B3013">
            <w:pPr>
              <w:jc w:val="both"/>
              <w:outlineLvl w:val="0"/>
              <w:rPr>
                <w:bCs/>
                <w:sz w:val="28"/>
                <w:szCs w:val="28"/>
              </w:rPr>
            </w:pPr>
            <w:r w:rsidRPr="004A13D7">
              <w:rPr>
                <w:bCs/>
                <w:sz w:val="28"/>
                <w:szCs w:val="28"/>
              </w:rPr>
              <w:t>- GV Nhận xét, tuyên dương.</w:t>
            </w:r>
          </w:p>
          <w:p w:rsidR="00F07248" w:rsidRPr="004A13D7" w:rsidRDefault="00F07248" w:rsidP="008B3013">
            <w:pPr>
              <w:jc w:val="both"/>
              <w:rPr>
                <w:bCs/>
                <w:sz w:val="28"/>
                <w:szCs w:val="28"/>
              </w:rPr>
            </w:pPr>
          </w:p>
          <w:p w:rsidR="00F07248" w:rsidRPr="004A13D7" w:rsidRDefault="00F07248" w:rsidP="008B3013">
            <w:pPr>
              <w:jc w:val="both"/>
              <w:rPr>
                <w:bCs/>
                <w:sz w:val="28"/>
                <w:szCs w:val="28"/>
              </w:rPr>
            </w:pPr>
            <w:r w:rsidRPr="004A13D7">
              <w:rPr>
                <w:bCs/>
                <w:sz w:val="28"/>
                <w:szCs w:val="28"/>
              </w:rPr>
              <w:t>+ Câu 2: đọc đoạn 2 và trả lời câu hỏi: Thầy hiệu trưởng đã dặn các bạn học sinh đã làm được những điều gì?</w:t>
            </w:r>
          </w:p>
          <w:p w:rsidR="00F07248" w:rsidRPr="004A13D7" w:rsidRDefault="00F07248" w:rsidP="008B3013">
            <w:pPr>
              <w:jc w:val="both"/>
              <w:outlineLvl w:val="0"/>
              <w:rPr>
                <w:bCs/>
                <w:sz w:val="28"/>
                <w:szCs w:val="28"/>
              </w:rPr>
            </w:pPr>
            <w:r w:rsidRPr="004A13D7">
              <w:rPr>
                <w:bCs/>
                <w:sz w:val="28"/>
                <w:szCs w:val="28"/>
              </w:rPr>
              <w:t>- GV Nhận xét, tuyên dương.</w:t>
            </w:r>
          </w:p>
          <w:p w:rsidR="00F07248" w:rsidRPr="004A13D7" w:rsidRDefault="00F07248" w:rsidP="008B3013">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F07248" w:rsidRPr="004A13D7" w:rsidRDefault="00F07248" w:rsidP="008B3013">
            <w:pPr>
              <w:jc w:val="both"/>
              <w:rPr>
                <w:sz w:val="28"/>
                <w:szCs w:val="28"/>
              </w:rPr>
            </w:pPr>
            <w:r w:rsidRPr="004A13D7">
              <w:rPr>
                <w:sz w:val="28"/>
                <w:szCs w:val="28"/>
              </w:rPr>
              <w:t>- HS tham gia trò chơi.</w:t>
            </w:r>
          </w:p>
          <w:p w:rsidR="00F07248" w:rsidRPr="004A13D7" w:rsidRDefault="00F07248" w:rsidP="008B3013">
            <w:pPr>
              <w:jc w:val="both"/>
              <w:rPr>
                <w:bCs/>
                <w:sz w:val="28"/>
                <w:szCs w:val="28"/>
              </w:rPr>
            </w:pPr>
            <w:r w:rsidRPr="004A13D7">
              <w:rPr>
                <w:sz w:val="28"/>
                <w:szCs w:val="28"/>
              </w:rPr>
              <w:t xml:space="preserve"> </w:t>
            </w:r>
            <w:r w:rsidRPr="004A13D7">
              <w:rPr>
                <w:bCs/>
                <w:sz w:val="28"/>
                <w:szCs w:val="28"/>
              </w:rPr>
              <w:t>+ Đọc và trả lời: Các bạn đã phát hiện ra một căn phòng mới đã biến thành thư viện.</w:t>
            </w:r>
          </w:p>
          <w:p w:rsidR="00F07248" w:rsidRPr="004A13D7" w:rsidRDefault="00F07248" w:rsidP="008B3013">
            <w:pPr>
              <w:jc w:val="both"/>
              <w:rPr>
                <w:bCs/>
                <w:sz w:val="28"/>
                <w:szCs w:val="28"/>
              </w:rPr>
            </w:pPr>
            <w:r w:rsidRPr="004A13D7">
              <w:rPr>
                <w:bCs/>
                <w:sz w:val="28"/>
                <w:szCs w:val="28"/>
              </w:rPr>
              <w:t>+ Đọc và trả lời: Thầy hiệu trưởng dặn các bạn học sinh thoải mái vào thư viện, mượn sách về đọc và trả lại, mang sách của mình đến thu viện, có thể đọc bất kì quyển nào.</w:t>
            </w: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lắng nghe.</w:t>
            </w:r>
          </w:p>
        </w:tc>
      </w:tr>
      <w:tr w:rsidR="00F07248" w:rsidRPr="004A13D7" w:rsidTr="008B3013">
        <w:tc>
          <w:tcPr>
            <w:tcW w:w="9356" w:type="dxa"/>
            <w:gridSpan w:val="2"/>
            <w:tcBorders>
              <w:top w:val="dashed" w:sz="4" w:space="0" w:color="auto"/>
              <w:bottom w:val="dashed" w:sz="4" w:space="0" w:color="auto"/>
            </w:tcBorders>
          </w:tcPr>
          <w:p w:rsidR="00F07248" w:rsidRPr="004A13D7" w:rsidRDefault="00F07248" w:rsidP="008B3013">
            <w:pPr>
              <w:jc w:val="both"/>
              <w:rPr>
                <w:b/>
                <w:bCs/>
                <w:iCs/>
                <w:sz w:val="28"/>
                <w:szCs w:val="28"/>
              </w:rPr>
            </w:pPr>
            <w:r w:rsidRPr="004A13D7">
              <w:rPr>
                <w:b/>
                <w:bCs/>
                <w:iCs/>
                <w:sz w:val="28"/>
                <w:szCs w:val="28"/>
              </w:rPr>
              <w:t>2. Khám phá</w:t>
            </w:r>
            <w:r w:rsidRPr="004A13D7">
              <w:rPr>
                <w:bCs/>
                <w:i/>
                <w:iCs/>
                <w:sz w:val="28"/>
                <w:szCs w:val="28"/>
              </w:rPr>
              <w:t>.</w:t>
            </w:r>
          </w:p>
          <w:p w:rsidR="00F07248" w:rsidRPr="004A13D7" w:rsidRDefault="00F07248" w:rsidP="008B3013">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F07248" w:rsidRPr="004A13D7" w:rsidRDefault="00F07248" w:rsidP="008B3013">
            <w:pPr>
              <w:ind w:firstLine="360"/>
              <w:jc w:val="both"/>
              <w:rPr>
                <w:sz w:val="28"/>
                <w:szCs w:val="28"/>
              </w:rPr>
            </w:pPr>
            <w:r w:rsidRPr="004A13D7">
              <w:rPr>
                <w:sz w:val="28"/>
                <w:szCs w:val="28"/>
              </w:rPr>
              <w:t>+Học sinh đọc đúng và rõ ràng bài thơ Ngày em vào Đội;</w:t>
            </w:r>
          </w:p>
          <w:p w:rsidR="00F07248" w:rsidRPr="004A13D7" w:rsidRDefault="00F07248" w:rsidP="008B3013">
            <w:pPr>
              <w:ind w:firstLine="360"/>
              <w:jc w:val="both"/>
              <w:rPr>
                <w:sz w:val="28"/>
                <w:szCs w:val="28"/>
              </w:rPr>
            </w:pPr>
            <w:r w:rsidRPr="004A13D7">
              <w:rPr>
                <w:sz w:val="28"/>
                <w:szCs w:val="28"/>
              </w:rPr>
              <w:lastRenderedPageBreak/>
              <w:t xml:space="preserve">+ Biết nghỉ hơi ở chỗ ngắt nhịp thơ và giữa các dòng thơ; </w:t>
            </w:r>
          </w:p>
          <w:p w:rsidR="00F07248" w:rsidRPr="004A13D7" w:rsidRDefault="00F07248" w:rsidP="008B3013">
            <w:pPr>
              <w:ind w:firstLine="360"/>
              <w:jc w:val="both"/>
              <w:rPr>
                <w:sz w:val="28"/>
                <w:szCs w:val="28"/>
              </w:rPr>
            </w:pPr>
            <w:r w:rsidRPr="004A13D7">
              <w:rPr>
                <w:sz w:val="28"/>
                <w:szCs w:val="28"/>
              </w:rPr>
              <w:t>+ Bước đầu biết thể hiện cảm xúc của học sinh trong ngay vào Đội TNTP Hồ Chí Minh qua giọng đọc.</w:t>
            </w:r>
          </w:p>
          <w:p w:rsidR="00F07248" w:rsidRPr="004A13D7" w:rsidRDefault="00F07248" w:rsidP="008B3013">
            <w:pPr>
              <w:ind w:firstLine="360"/>
              <w:jc w:val="both"/>
              <w:rPr>
                <w:sz w:val="28"/>
                <w:szCs w:val="28"/>
              </w:rPr>
            </w:pPr>
            <w:r w:rsidRPr="004A13D7">
              <w:rPr>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F07248" w:rsidRPr="004A13D7" w:rsidRDefault="00F07248" w:rsidP="008B3013">
            <w:pPr>
              <w:jc w:val="both"/>
              <w:rPr>
                <w:sz w:val="28"/>
                <w:szCs w:val="28"/>
              </w:rPr>
            </w:pPr>
            <w:r w:rsidRPr="004A13D7">
              <w:rPr>
                <w:sz w:val="28"/>
                <w:szCs w:val="28"/>
              </w:rPr>
              <w:t>+ Phát triển năng lực ngôn ngữ.</w:t>
            </w:r>
          </w:p>
          <w:p w:rsidR="00F07248" w:rsidRPr="004A13D7" w:rsidRDefault="00F07248" w:rsidP="008B3013">
            <w:pPr>
              <w:jc w:val="both"/>
              <w:rPr>
                <w:bCs/>
                <w:iCs/>
                <w:sz w:val="28"/>
                <w:szCs w:val="28"/>
              </w:rPr>
            </w:pPr>
            <w:r w:rsidRPr="004A13D7">
              <w:rPr>
                <w:b/>
                <w:bCs/>
                <w:iCs/>
                <w:sz w:val="28"/>
                <w:szCs w:val="28"/>
              </w:rPr>
              <w:t xml:space="preserve">- </w:t>
            </w:r>
            <w:r w:rsidRPr="004A13D7">
              <w:rPr>
                <w:bCs/>
                <w:iCs/>
                <w:sz w:val="28"/>
                <w:szCs w:val="28"/>
              </w:rPr>
              <w:t>Cách tiến hành:</w:t>
            </w:r>
          </w:p>
        </w:tc>
      </w:tr>
      <w:tr w:rsidR="00F07248" w:rsidRPr="004A13D7" w:rsidTr="008B3013">
        <w:tc>
          <w:tcPr>
            <w:tcW w:w="4678" w:type="dxa"/>
            <w:tcBorders>
              <w:top w:val="dashed" w:sz="4" w:space="0" w:color="auto"/>
              <w:bottom w:val="dashed" w:sz="4" w:space="0" w:color="auto"/>
            </w:tcBorders>
          </w:tcPr>
          <w:p w:rsidR="00F07248" w:rsidRPr="004A13D7" w:rsidRDefault="00F07248" w:rsidP="008B3013">
            <w:pPr>
              <w:jc w:val="both"/>
              <w:rPr>
                <w:b/>
                <w:bCs/>
                <w:sz w:val="28"/>
                <w:szCs w:val="28"/>
              </w:rPr>
            </w:pPr>
            <w:r w:rsidRPr="004A13D7">
              <w:rPr>
                <w:b/>
                <w:bCs/>
                <w:sz w:val="28"/>
                <w:szCs w:val="28"/>
              </w:rPr>
              <w:lastRenderedPageBreak/>
              <w:t>2.1. Hoạt động 1: Đọc văn bản.</w:t>
            </w:r>
          </w:p>
          <w:p w:rsidR="00F07248" w:rsidRPr="004A13D7" w:rsidRDefault="00F07248" w:rsidP="008B3013">
            <w:pPr>
              <w:jc w:val="both"/>
              <w:rPr>
                <w:sz w:val="28"/>
                <w:szCs w:val="28"/>
              </w:rPr>
            </w:pPr>
            <w:r w:rsidRPr="004A13D7">
              <w:rPr>
                <w:sz w:val="28"/>
                <w:szCs w:val="28"/>
              </w:rPr>
              <w:t xml:space="preserve">- GV đọc mẫu: Đọc diễn cảm, nhấn giọng ở những từ ngữ biểu hiện cảm xúc. </w:t>
            </w:r>
          </w:p>
          <w:p w:rsidR="00F07248" w:rsidRPr="004A13D7" w:rsidRDefault="00F07248" w:rsidP="008B3013">
            <w:pPr>
              <w:jc w:val="both"/>
              <w:rPr>
                <w:sz w:val="28"/>
                <w:szCs w:val="28"/>
              </w:rPr>
            </w:pPr>
            <w:r w:rsidRPr="004A13D7">
              <w:rPr>
                <w:sz w:val="28"/>
                <w:szCs w:val="28"/>
              </w:rPr>
              <w:t>- GV HD đọc: Đọc trôi chảy toàn bài, nghỉ hơi ở chỗ ngắt nhịp thơ.</w:t>
            </w:r>
          </w:p>
          <w:p w:rsidR="00F07248" w:rsidRPr="004A13D7" w:rsidRDefault="00F07248" w:rsidP="008B3013">
            <w:pPr>
              <w:jc w:val="both"/>
              <w:rPr>
                <w:sz w:val="28"/>
                <w:szCs w:val="28"/>
              </w:rPr>
            </w:pPr>
            <w:r w:rsidRPr="004A13D7">
              <w:rPr>
                <w:sz w:val="28"/>
                <w:szCs w:val="28"/>
              </w:rPr>
              <w:t>- Gọi 1 HS đọc toàn bài.</w:t>
            </w:r>
          </w:p>
          <w:p w:rsidR="00F07248" w:rsidRPr="004A13D7" w:rsidRDefault="00F07248" w:rsidP="008B3013">
            <w:pPr>
              <w:jc w:val="both"/>
              <w:rPr>
                <w:sz w:val="28"/>
                <w:szCs w:val="28"/>
                <w:lang w:val="en-US"/>
              </w:rPr>
            </w:pPr>
            <w:r w:rsidRPr="004A13D7">
              <w:rPr>
                <w:sz w:val="28"/>
                <w:szCs w:val="28"/>
                <w:lang w:val="en-US"/>
              </w:rPr>
              <w:t>- GV chia khổ thơ: (4 khổ)</w:t>
            </w:r>
          </w:p>
          <w:p w:rsidR="00F07248" w:rsidRPr="004A13D7" w:rsidRDefault="00F07248" w:rsidP="008B3013">
            <w:pPr>
              <w:jc w:val="both"/>
              <w:rPr>
                <w:sz w:val="28"/>
                <w:szCs w:val="28"/>
                <w:lang w:val="en-US"/>
              </w:rPr>
            </w:pPr>
            <w:r w:rsidRPr="004A13D7">
              <w:rPr>
                <w:sz w:val="28"/>
                <w:szCs w:val="28"/>
                <w:lang w:val="en-US"/>
              </w:rPr>
              <w:t xml:space="preserve">+ Khổ 1: Từ đầu đến </w:t>
            </w:r>
            <w:r w:rsidRPr="004A13D7">
              <w:rPr>
                <w:i/>
                <w:iCs/>
                <w:sz w:val="28"/>
                <w:szCs w:val="28"/>
                <w:lang w:val="en-US"/>
              </w:rPr>
              <w:t>cách xa</w:t>
            </w:r>
            <w:r w:rsidRPr="004A13D7">
              <w:rPr>
                <w:sz w:val="28"/>
                <w:szCs w:val="28"/>
                <w:lang w:val="en-US"/>
              </w:rPr>
              <w:t>.</w:t>
            </w:r>
          </w:p>
          <w:p w:rsidR="00F07248" w:rsidRPr="004A13D7" w:rsidRDefault="00F07248" w:rsidP="008B3013">
            <w:pPr>
              <w:jc w:val="both"/>
              <w:rPr>
                <w:sz w:val="28"/>
                <w:szCs w:val="28"/>
                <w:lang w:val="en-US"/>
              </w:rPr>
            </w:pPr>
            <w:r w:rsidRPr="004A13D7">
              <w:rPr>
                <w:sz w:val="28"/>
                <w:szCs w:val="28"/>
                <w:lang w:val="en-US"/>
              </w:rPr>
              <w:t xml:space="preserve">+ Khổ 2: Tiếp theo cho đến </w:t>
            </w:r>
            <w:r w:rsidRPr="004A13D7">
              <w:rPr>
                <w:i/>
                <w:iCs/>
                <w:sz w:val="28"/>
                <w:szCs w:val="28"/>
                <w:lang w:val="en-US"/>
              </w:rPr>
              <w:t>dòng sông</w:t>
            </w:r>
            <w:r w:rsidRPr="004A13D7">
              <w:rPr>
                <w:sz w:val="28"/>
                <w:szCs w:val="28"/>
                <w:lang w:val="en-US"/>
              </w:rPr>
              <w:t>.</w:t>
            </w:r>
          </w:p>
          <w:p w:rsidR="00F07248" w:rsidRPr="004A13D7" w:rsidRDefault="00F07248" w:rsidP="008B3013">
            <w:pPr>
              <w:jc w:val="both"/>
              <w:rPr>
                <w:sz w:val="28"/>
                <w:szCs w:val="28"/>
                <w:lang w:val="en-US"/>
              </w:rPr>
            </w:pPr>
            <w:r w:rsidRPr="004A13D7">
              <w:rPr>
                <w:sz w:val="28"/>
                <w:szCs w:val="28"/>
                <w:lang w:val="en-US"/>
              </w:rPr>
              <w:t xml:space="preserve">+ Khổ 3: Tiếp theo cho đến </w:t>
            </w:r>
            <w:r w:rsidRPr="004A13D7">
              <w:rPr>
                <w:i/>
                <w:iCs/>
                <w:sz w:val="28"/>
                <w:szCs w:val="28"/>
                <w:lang w:val="en-US"/>
              </w:rPr>
              <w:t>bến xa</w:t>
            </w:r>
            <w:r w:rsidRPr="004A13D7">
              <w:rPr>
                <w:sz w:val="28"/>
                <w:szCs w:val="28"/>
                <w:lang w:val="en-US"/>
              </w:rPr>
              <w:t>.</w:t>
            </w:r>
          </w:p>
          <w:p w:rsidR="00F07248" w:rsidRPr="004A13D7" w:rsidRDefault="00F07248" w:rsidP="008B3013">
            <w:pPr>
              <w:jc w:val="both"/>
              <w:rPr>
                <w:sz w:val="28"/>
                <w:szCs w:val="28"/>
                <w:lang w:val="en-US"/>
              </w:rPr>
            </w:pPr>
            <w:r w:rsidRPr="004A13D7">
              <w:rPr>
                <w:sz w:val="28"/>
                <w:szCs w:val="28"/>
                <w:lang w:val="en-US"/>
              </w:rPr>
              <w:t>+ Khổ 4: Còn lại.</w:t>
            </w:r>
          </w:p>
          <w:p w:rsidR="00F07248" w:rsidRPr="004A13D7" w:rsidRDefault="00F07248" w:rsidP="008B3013">
            <w:pPr>
              <w:jc w:val="both"/>
              <w:rPr>
                <w:sz w:val="28"/>
                <w:szCs w:val="28"/>
                <w:lang w:val="en-US"/>
              </w:rPr>
            </w:pPr>
            <w:r w:rsidRPr="004A13D7">
              <w:rPr>
                <w:sz w:val="28"/>
                <w:szCs w:val="28"/>
                <w:lang w:val="en-US"/>
              </w:rPr>
              <w:t>- GV gọi HS đọc nối tiếp theo khổ thơ.</w:t>
            </w:r>
          </w:p>
          <w:p w:rsidR="00F07248" w:rsidRPr="004A13D7" w:rsidRDefault="00F07248" w:rsidP="008B3013">
            <w:pPr>
              <w:jc w:val="both"/>
              <w:rPr>
                <w:sz w:val="28"/>
                <w:szCs w:val="28"/>
                <w:lang w:val="en-US"/>
              </w:rPr>
            </w:pPr>
            <w:r w:rsidRPr="004A13D7">
              <w:rPr>
                <w:sz w:val="28"/>
                <w:szCs w:val="28"/>
                <w:lang w:val="en-US"/>
              </w:rPr>
              <w:t xml:space="preserve">- Luyện đọc từ khó: </w:t>
            </w:r>
            <w:r w:rsidRPr="004A13D7">
              <w:rPr>
                <w:i/>
                <w:sz w:val="28"/>
                <w:szCs w:val="28"/>
                <w:lang w:val="en-US"/>
              </w:rPr>
              <w:t>dắt em, thắm mãi, vời vợi, mênh mông, bến xa,…</w:t>
            </w:r>
          </w:p>
          <w:p w:rsidR="00F07248" w:rsidRPr="004A13D7" w:rsidRDefault="00F07248" w:rsidP="008B3013">
            <w:pPr>
              <w:jc w:val="both"/>
              <w:rPr>
                <w:sz w:val="28"/>
                <w:szCs w:val="28"/>
                <w:lang w:val="en-US"/>
              </w:rPr>
            </w:pPr>
            <w:r w:rsidRPr="004A13D7">
              <w:rPr>
                <w:sz w:val="28"/>
                <w:szCs w:val="28"/>
                <w:lang w:val="en-US"/>
              </w:rPr>
              <w:t xml:space="preserve">- Luyện đọc ngắt nhịp thơ: </w:t>
            </w:r>
          </w:p>
          <w:p w:rsidR="00F07248" w:rsidRPr="004A13D7" w:rsidRDefault="00F07248" w:rsidP="008B3013">
            <w:pPr>
              <w:jc w:val="center"/>
              <w:rPr>
                <w:sz w:val="28"/>
                <w:szCs w:val="28"/>
                <w:lang w:val="en-US"/>
              </w:rPr>
            </w:pPr>
            <w:r w:rsidRPr="004A13D7">
              <w:rPr>
                <w:sz w:val="28"/>
                <w:szCs w:val="28"/>
                <w:lang w:val="en-US"/>
              </w:rPr>
              <w:t>Nắng vườn trưa/ mênh mông</w:t>
            </w:r>
          </w:p>
          <w:p w:rsidR="00F07248" w:rsidRPr="004A13D7" w:rsidRDefault="00F07248" w:rsidP="008B3013">
            <w:pPr>
              <w:jc w:val="center"/>
              <w:rPr>
                <w:sz w:val="28"/>
                <w:szCs w:val="28"/>
                <w:lang w:val="en-US"/>
              </w:rPr>
            </w:pPr>
            <w:r w:rsidRPr="004A13D7">
              <w:rPr>
                <w:sz w:val="28"/>
                <w:szCs w:val="28"/>
                <w:lang w:val="en-US"/>
              </w:rPr>
              <w:t>Bướm bay như/ lời hát/</w:t>
            </w:r>
          </w:p>
          <w:p w:rsidR="00F07248" w:rsidRPr="004A13D7" w:rsidRDefault="00F07248" w:rsidP="008B3013">
            <w:pPr>
              <w:jc w:val="both"/>
              <w:rPr>
                <w:i/>
                <w:iCs/>
                <w:sz w:val="28"/>
                <w:szCs w:val="28"/>
                <w:lang w:val="en-US"/>
              </w:rPr>
            </w:pPr>
            <w:r w:rsidRPr="004A13D7">
              <w:rPr>
                <w:sz w:val="28"/>
                <w:szCs w:val="28"/>
                <w:lang w:val="en-US"/>
              </w:rPr>
              <w:t>- GV mời HS nêu từ ngữ giải nghĩa trong SGK. Gv giải thích thêm.</w:t>
            </w:r>
          </w:p>
          <w:p w:rsidR="00F07248" w:rsidRPr="004A13D7" w:rsidRDefault="00F07248" w:rsidP="008B3013">
            <w:pPr>
              <w:jc w:val="both"/>
              <w:rPr>
                <w:sz w:val="28"/>
                <w:szCs w:val="28"/>
                <w:lang w:val="en-US"/>
              </w:rPr>
            </w:pPr>
            <w:r w:rsidRPr="004A13D7">
              <w:rPr>
                <w:i/>
                <w:iCs/>
                <w:sz w:val="28"/>
                <w:szCs w:val="28"/>
                <w:lang w:val="en-US"/>
              </w:rPr>
              <w:t xml:space="preserve">- </w:t>
            </w:r>
            <w:r w:rsidRPr="004A13D7">
              <w:rPr>
                <w:sz w:val="28"/>
                <w:szCs w:val="28"/>
                <w:lang w:val="en-US"/>
              </w:rPr>
              <w:t>Luyện đọc khổ thơ: GV tổ chức cho HS luyện đọc khổ thơ theo nhóm 4.</w:t>
            </w:r>
          </w:p>
          <w:p w:rsidR="00F07248" w:rsidRPr="004A13D7" w:rsidRDefault="00F07248" w:rsidP="008B3013">
            <w:pPr>
              <w:jc w:val="both"/>
              <w:rPr>
                <w:sz w:val="28"/>
                <w:szCs w:val="28"/>
                <w:lang w:val="en-US"/>
              </w:rPr>
            </w:pPr>
            <w:r w:rsidRPr="004A13D7">
              <w:rPr>
                <w:sz w:val="28"/>
                <w:szCs w:val="28"/>
                <w:lang w:val="en-US"/>
              </w:rPr>
              <w:t>- GV nhận xét các nhóm.</w:t>
            </w:r>
          </w:p>
          <w:p w:rsidR="00F07248" w:rsidRPr="004A13D7" w:rsidRDefault="00F07248" w:rsidP="008B3013">
            <w:pPr>
              <w:jc w:val="both"/>
              <w:rPr>
                <w:b/>
                <w:bCs/>
                <w:sz w:val="28"/>
                <w:szCs w:val="28"/>
                <w:lang w:val="en-US"/>
              </w:rPr>
            </w:pPr>
            <w:r w:rsidRPr="004A13D7">
              <w:rPr>
                <w:b/>
                <w:bCs/>
                <w:sz w:val="28"/>
                <w:szCs w:val="28"/>
                <w:lang w:val="en-US"/>
              </w:rPr>
              <w:t>2.2. Hoạt động 2: Trả lời câu hỏi.</w:t>
            </w:r>
          </w:p>
          <w:p w:rsidR="00F07248" w:rsidRPr="004A13D7" w:rsidRDefault="00F07248" w:rsidP="008B3013">
            <w:pPr>
              <w:jc w:val="both"/>
              <w:rPr>
                <w:sz w:val="28"/>
                <w:szCs w:val="28"/>
                <w:lang w:val="en-US"/>
              </w:rPr>
            </w:pPr>
            <w:r w:rsidRPr="004A13D7">
              <w:rPr>
                <w:sz w:val="28"/>
                <w:szCs w:val="28"/>
                <w:lang w:val="en-US"/>
              </w:rPr>
              <w:t xml:space="preserve">- GV gọi HS đọc và trả lời lần lượt 4 câu hỏi trong sgk. GV nhận xét, tuyên dương. </w:t>
            </w:r>
          </w:p>
          <w:p w:rsidR="00F07248" w:rsidRPr="004A13D7" w:rsidRDefault="00F07248" w:rsidP="008B3013">
            <w:pPr>
              <w:jc w:val="both"/>
              <w:rPr>
                <w:sz w:val="28"/>
                <w:szCs w:val="28"/>
                <w:lang w:val="en-US"/>
              </w:rPr>
            </w:pPr>
            <w:r w:rsidRPr="004A13D7">
              <w:rPr>
                <w:sz w:val="28"/>
                <w:szCs w:val="28"/>
                <w:lang w:val="en-US"/>
              </w:rPr>
              <w:t>- GV hỗ trợ HS gặp khó khăn, lưu ý rèn cách trả lời đầy đủ câu.</w:t>
            </w:r>
          </w:p>
          <w:p w:rsidR="00F07248" w:rsidRPr="004A13D7" w:rsidRDefault="00F07248" w:rsidP="008B3013">
            <w:pPr>
              <w:jc w:val="both"/>
              <w:rPr>
                <w:sz w:val="28"/>
                <w:szCs w:val="28"/>
                <w:lang w:val="en-US"/>
              </w:rPr>
            </w:pPr>
            <w:r w:rsidRPr="004A13D7">
              <w:rPr>
                <w:sz w:val="28"/>
                <w:szCs w:val="28"/>
                <w:lang w:val="en-US"/>
              </w:rPr>
              <w:t>+ Câu 1: Theo em chị muốn nói gì qua 2 câu thơ sau:</w:t>
            </w:r>
          </w:p>
          <w:p w:rsidR="00F07248" w:rsidRPr="004A13D7" w:rsidRDefault="00F07248" w:rsidP="008B3013">
            <w:pPr>
              <w:jc w:val="both"/>
              <w:rPr>
                <w:sz w:val="28"/>
                <w:szCs w:val="28"/>
                <w:lang w:val="en-US"/>
              </w:rPr>
            </w:pPr>
            <w:r w:rsidRPr="004A13D7">
              <w:rPr>
                <w:sz w:val="28"/>
                <w:szCs w:val="28"/>
                <w:lang w:val="en-US"/>
              </w:rPr>
              <w:t>Màu khăn đỏ dắt em</w:t>
            </w:r>
          </w:p>
          <w:p w:rsidR="00F07248" w:rsidRPr="004A13D7" w:rsidRDefault="00F07248" w:rsidP="008B3013">
            <w:pPr>
              <w:jc w:val="both"/>
              <w:rPr>
                <w:sz w:val="28"/>
                <w:szCs w:val="28"/>
                <w:lang w:val="en-US"/>
              </w:rPr>
            </w:pPr>
            <w:r w:rsidRPr="004A13D7">
              <w:rPr>
                <w:sz w:val="28"/>
                <w:szCs w:val="28"/>
                <w:lang w:val="en-US"/>
              </w:rPr>
              <w:t>Bước qua thời thơ dại.</w:t>
            </w:r>
          </w:p>
          <w:p w:rsidR="00F07248" w:rsidRPr="004A13D7" w:rsidRDefault="00F07248" w:rsidP="008B3013">
            <w:pPr>
              <w:jc w:val="both"/>
              <w:rPr>
                <w:sz w:val="28"/>
                <w:szCs w:val="28"/>
                <w:lang w:val="en-US"/>
              </w:rPr>
            </w:pPr>
            <w:r w:rsidRPr="004A13D7">
              <w:rPr>
                <w:sz w:val="28"/>
                <w:szCs w:val="28"/>
                <w:lang w:val="en-US"/>
              </w:rPr>
              <w:t xml:space="preserve">a. Đeo khăn quàng đỏ sẽ giúp em khôn </w:t>
            </w:r>
            <w:r w:rsidRPr="004A13D7">
              <w:rPr>
                <w:sz w:val="28"/>
                <w:szCs w:val="28"/>
                <w:lang w:val="en-US"/>
              </w:rPr>
              <w:lastRenderedPageBreak/>
              <w:t>lớn</w:t>
            </w:r>
          </w:p>
          <w:p w:rsidR="00F07248" w:rsidRPr="004A13D7" w:rsidRDefault="00F07248" w:rsidP="008B3013">
            <w:pPr>
              <w:jc w:val="both"/>
              <w:rPr>
                <w:sz w:val="28"/>
                <w:szCs w:val="28"/>
                <w:lang w:val="en-US"/>
              </w:rPr>
            </w:pPr>
            <w:r w:rsidRPr="004A13D7">
              <w:rPr>
                <w:sz w:val="28"/>
                <w:szCs w:val="28"/>
                <w:lang w:val="en-US"/>
              </w:rPr>
              <w:t>b. Em trưởng thành hơn khi được kết nạp vào đội.</w:t>
            </w:r>
          </w:p>
          <w:p w:rsidR="00F07248" w:rsidRPr="004A13D7" w:rsidRDefault="00F07248" w:rsidP="008B3013">
            <w:pPr>
              <w:jc w:val="both"/>
              <w:rPr>
                <w:sz w:val="28"/>
                <w:szCs w:val="28"/>
                <w:lang w:val="en-US"/>
              </w:rPr>
            </w:pPr>
            <w:r w:rsidRPr="004A13D7">
              <w:rPr>
                <w:sz w:val="28"/>
                <w:szCs w:val="28"/>
                <w:lang w:val="en-US"/>
              </w:rPr>
              <w:t>c. Nêu ý kiến khác của em.</w:t>
            </w:r>
          </w:p>
          <w:p w:rsidR="00F07248" w:rsidRPr="004A13D7" w:rsidRDefault="00F07248" w:rsidP="008B3013">
            <w:pPr>
              <w:jc w:val="both"/>
              <w:rPr>
                <w:sz w:val="28"/>
                <w:szCs w:val="28"/>
                <w:lang w:val="en-US"/>
              </w:rPr>
            </w:pPr>
            <w:r w:rsidRPr="004A13D7">
              <w:rPr>
                <w:sz w:val="28"/>
                <w:szCs w:val="28"/>
                <w:lang w:val="en-US"/>
              </w:rPr>
              <w:t>Giáo viên nhận xét.</w:t>
            </w:r>
          </w:p>
          <w:p w:rsidR="00F07248" w:rsidRPr="004A13D7" w:rsidRDefault="00F07248" w:rsidP="008B3013">
            <w:pPr>
              <w:jc w:val="both"/>
              <w:rPr>
                <w:sz w:val="28"/>
                <w:szCs w:val="28"/>
                <w:lang w:val="en-US"/>
              </w:rPr>
            </w:pPr>
            <w:r w:rsidRPr="004A13D7">
              <w:rPr>
                <w:sz w:val="28"/>
                <w:szCs w:val="28"/>
                <w:lang w:val="en-US"/>
              </w:rPr>
              <w:t xml:space="preserve">+ Câu 2: Chi tiết nào cho thấy chiếc khăn quàng gắn bó thân thương với nguời đội viên? </w:t>
            </w:r>
          </w:p>
          <w:p w:rsidR="00F07248" w:rsidRPr="004A13D7" w:rsidRDefault="00F07248" w:rsidP="008B3013">
            <w:pPr>
              <w:jc w:val="both"/>
              <w:rPr>
                <w:sz w:val="28"/>
                <w:szCs w:val="28"/>
                <w:lang w:val="en-US"/>
              </w:rPr>
            </w:pPr>
            <w:r w:rsidRPr="004A13D7">
              <w:rPr>
                <w:sz w:val="28"/>
                <w:szCs w:val="28"/>
                <w:lang w:val="en-US"/>
              </w:rPr>
              <w:t>Giáo viên nhận xét.</w:t>
            </w:r>
          </w:p>
          <w:p w:rsidR="00F07248" w:rsidRPr="004A13D7" w:rsidRDefault="00F07248" w:rsidP="008B3013">
            <w:pPr>
              <w:jc w:val="both"/>
              <w:rPr>
                <w:sz w:val="28"/>
                <w:szCs w:val="28"/>
                <w:lang w:val="en-US"/>
              </w:rPr>
            </w:pPr>
            <w:r w:rsidRPr="004A13D7">
              <w:rPr>
                <w:sz w:val="28"/>
                <w:szCs w:val="28"/>
                <w:lang w:val="en-US"/>
              </w:rPr>
              <w:t xml:space="preserve">+ Câu 3: Người chị đã chia sẻ với em niềm vui, mơ ước của người đội viên qua hình ảnh nào? </w:t>
            </w:r>
          </w:p>
          <w:p w:rsidR="00F07248" w:rsidRPr="004A13D7" w:rsidRDefault="00F07248" w:rsidP="008B3013">
            <w:pPr>
              <w:jc w:val="both"/>
              <w:rPr>
                <w:sz w:val="28"/>
                <w:szCs w:val="28"/>
                <w:lang w:val="en-US"/>
              </w:rPr>
            </w:pPr>
          </w:p>
          <w:p w:rsidR="00F07248" w:rsidRPr="004A13D7" w:rsidRDefault="00F07248" w:rsidP="008B3013">
            <w:pPr>
              <w:jc w:val="both"/>
              <w:rPr>
                <w:sz w:val="28"/>
                <w:szCs w:val="28"/>
                <w:lang w:val="en-US"/>
              </w:rPr>
            </w:pPr>
          </w:p>
          <w:p w:rsidR="00F07248" w:rsidRPr="004A13D7" w:rsidRDefault="00F07248" w:rsidP="008B3013">
            <w:pPr>
              <w:jc w:val="both"/>
              <w:rPr>
                <w:sz w:val="28"/>
                <w:szCs w:val="28"/>
                <w:lang w:val="en-US"/>
              </w:rPr>
            </w:pPr>
          </w:p>
          <w:p w:rsidR="00F07248" w:rsidRPr="004A13D7" w:rsidRDefault="00F07248" w:rsidP="008B3013">
            <w:pPr>
              <w:jc w:val="both"/>
              <w:rPr>
                <w:sz w:val="28"/>
                <w:szCs w:val="28"/>
                <w:lang w:val="en-US"/>
              </w:rPr>
            </w:pPr>
          </w:p>
          <w:p w:rsidR="00F07248" w:rsidRPr="004A13D7" w:rsidRDefault="00F07248" w:rsidP="008B3013">
            <w:pPr>
              <w:jc w:val="both"/>
              <w:rPr>
                <w:sz w:val="28"/>
                <w:szCs w:val="28"/>
                <w:lang w:val="en-US"/>
              </w:rPr>
            </w:pPr>
          </w:p>
          <w:p w:rsidR="00F07248" w:rsidRPr="004A13D7" w:rsidRDefault="00F07248" w:rsidP="008B3013">
            <w:pPr>
              <w:jc w:val="both"/>
              <w:rPr>
                <w:sz w:val="28"/>
                <w:szCs w:val="28"/>
                <w:lang w:val="en-US"/>
              </w:rPr>
            </w:pPr>
          </w:p>
          <w:p w:rsidR="00F07248" w:rsidRPr="004A13D7" w:rsidRDefault="00F07248" w:rsidP="008B3013">
            <w:pPr>
              <w:jc w:val="both"/>
              <w:rPr>
                <w:sz w:val="28"/>
                <w:szCs w:val="28"/>
                <w:lang w:val="en-US"/>
              </w:rPr>
            </w:pPr>
          </w:p>
          <w:p w:rsidR="00F07248" w:rsidRPr="004A13D7" w:rsidRDefault="00F07248" w:rsidP="008B3013">
            <w:pPr>
              <w:jc w:val="both"/>
              <w:rPr>
                <w:rFonts w:eastAsia="SimSun"/>
                <w:sz w:val="28"/>
                <w:szCs w:val="28"/>
                <w:lang w:val="en-US"/>
              </w:rPr>
            </w:pPr>
            <w:r w:rsidRPr="004A13D7">
              <w:rPr>
                <w:sz w:val="28"/>
                <w:szCs w:val="28"/>
                <w:lang w:val="en-US"/>
              </w:rPr>
              <w:t xml:space="preserve">+ Câu 4: </w:t>
            </w:r>
            <w:r w:rsidRPr="004A13D7">
              <w:rPr>
                <w:rFonts w:eastAsia="SimSun"/>
                <w:sz w:val="28"/>
                <w:szCs w:val="28"/>
                <w:lang w:val="en-US"/>
              </w:rPr>
              <w:t xml:space="preserve"> Theo em, bạn nhỏ cảm nhận được điều gì qua lời nhắn nhủ của chị ở khổ thơ cuối?</w:t>
            </w:r>
          </w:p>
          <w:p w:rsidR="00F07248" w:rsidRPr="004A13D7" w:rsidRDefault="00F07248" w:rsidP="008B3013">
            <w:pPr>
              <w:jc w:val="both"/>
              <w:rPr>
                <w:rFonts w:eastAsia="SimSun"/>
                <w:sz w:val="28"/>
                <w:szCs w:val="28"/>
                <w:lang w:val="en-US"/>
              </w:rPr>
            </w:pPr>
            <w:r w:rsidRPr="004A13D7">
              <w:rPr>
                <w:rFonts w:eastAsia="SimSun"/>
                <w:sz w:val="28"/>
                <w:szCs w:val="28"/>
                <w:lang w:val="en-US"/>
              </w:rPr>
              <w:t>GV (hoặc 1 HS) nêu câu hỏi và đọc 2 câu thơ. - GV hướng dẫn HS đọc cả khổ thơ cuối, đọc giải nghĩa từ khao khát và suy nghĩ để trả lời câu hỏi 4</w:t>
            </w:r>
          </w:p>
          <w:p w:rsidR="00F07248" w:rsidRPr="004A13D7" w:rsidRDefault="00F07248" w:rsidP="008B3013">
            <w:pPr>
              <w:jc w:val="both"/>
              <w:rPr>
                <w:sz w:val="28"/>
                <w:szCs w:val="28"/>
                <w:lang w:val="en-US"/>
              </w:rPr>
            </w:pPr>
          </w:p>
          <w:p w:rsidR="00F07248" w:rsidRPr="004A13D7" w:rsidRDefault="00F07248" w:rsidP="008B3013">
            <w:pPr>
              <w:jc w:val="both"/>
              <w:rPr>
                <w:sz w:val="28"/>
                <w:szCs w:val="28"/>
                <w:lang w:val="en-US"/>
              </w:rPr>
            </w:pPr>
            <w:r w:rsidRPr="004A13D7">
              <w:rPr>
                <w:sz w:val="28"/>
                <w:szCs w:val="28"/>
                <w:lang w:val="en-US"/>
              </w:rPr>
              <w:t>- GV mời HS nêu nội dung bài thơ.</w:t>
            </w:r>
          </w:p>
          <w:p w:rsidR="00F07248" w:rsidRPr="004A13D7" w:rsidRDefault="00F07248" w:rsidP="008B3013">
            <w:pPr>
              <w:jc w:val="both"/>
              <w:rPr>
                <w:b/>
                <w:bCs/>
                <w:i/>
                <w:iCs/>
                <w:sz w:val="28"/>
                <w:szCs w:val="28"/>
                <w:lang w:val="en-US"/>
              </w:rPr>
            </w:pPr>
            <w:r w:rsidRPr="004A13D7">
              <w:rPr>
                <w:sz w:val="28"/>
                <w:szCs w:val="28"/>
                <w:lang w:val="en-US"/>
              </w:rPr>
              <w:t xml:space="preserve">- GV chốt: </w:t>
            </w:r>
            <w:r w:rsidRPr="004A13D7">
              <w:rPr>
                <w:b/>
                <w:bCs/>
                <w:i/>
                <w:iCs/>
                <w:sz w:val="28"/>
                <w:szCs w:val="28"/>
                <w:lang w:val="en-US"/>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rsidR="00F07248" w:rsidRPr="004A13D7" w:rsidRDefault="00F07248" w:rsidP="008B3013">
            <w:pPr>
              <w:jc w:val="both"/>
              <w:rPr>
                <w:b/>
                <w:sz w:val="28"/>
                <w:szCs w:val="28"/>
              </w:rPr>
            </w:pPr>
            <w:r w:rsidRPr="004A13D7">
              <w:rPr>
                <w:b/>
                <w:sz w:val="28"/>
                <w:szCs w:val="28"/>
              </w:rPr>
              <w:t xml:space="preserve">2.3. Hoạt động 3: Luyện đọc thuộc lòng (làm việc cá nhân, nhóm 2). </w:t>
            </w:r>
          </w:p>
          <w:p w:rsidR="00F07248" w:rsidRPr="004A13D7" w:rsidRDefault="00F07248" w:rsidP="008B3013">
            <w:pPr>
              <w:jc w:val="both"/>
              <w:rPr>
                <w:sz w:val="28"/>
                <w:szCs w:val="28"/>
              </w:rPr>
            </w:pPr>
            <w:r w:rsidRPr="004A13D7">
              <w:rPr>
                <w:sz w:val="28"/>
                <w:szCs w:val="28"/>
              </w:rPr>
              <w:t>- GV cho HS</w:t>
            </w:r>
            <w:r w:rsidRPr="004A13D7">
              <w:rPr>
                <w:sz w:val="28"/>
                <w:szCs w:val="28"/>
                <w:lang w:val="en-US"/>
              </w:rPr>
              <w:t xml:space="preserve"> đọc khổ 2,3,4</w:t>
            </w:r>
            <w:r w:rsidRPr="004A13D7">
              <w:rPr>
                <w:sz w:val="28"/>
                <w:szCs w:val="28"/>
              </w:rPr>
              <w:t>.</w:t>
            </w:r>
          </w:p>
          <w:p w:rsidR="00F07248" w:rsidRPr="004A13D7" w:rsidRDefault="00F07248" w:rsidP="008B3013">
            <w:pPr>
              <w:jc w:val="both"/>
              <w:rPr>
                <w:sz w:val="28"/>
                <w:szCs w:val="28"/>
              </w:rPr>
            </w:pPr>
            <w:r w:rsidRPr="004A13D7">
              <w:rPr>
                <w:sz w:val="28"/>
                <w:szCs w:val="28"/>
              </w:rPr>
              <w:t>- GV cho HS luyện đọc theo cặp.</w:t>
            </w:r>
          </w:p>
          <w:p w:rsidR="00F07248" w:rsidRPr="004A13D7" w:rsidRDefault="00F07248" w:rsidP="008B3013">
            <w:pPr>
              <w:jc w:val="both"/>
              <w:rPr>
                <w:sz w:val="28"/>
                <w:szCs w:val="28"/>
              </w:rPr>
            </w:pPr>
            <w:r w:rsidRPr="004A13D7">
              <w:rPr>
                <w:sz w:val="28"/>
                <w:szCs w:val="28"/>
              </w:rPr>
              <w:t>- GV cho HS luyện đọc nối tiếp.</w:t>
            </w:r>
          </w:p>
          <w:p w:rsidR="00F07248" w:rsidRPr="004A13D7" w:rsidRDefault="00F07248" w:rsidP="008B3013">
            <w:pPr>
              <w:jc w:val="both"/>
              <w:rPr>
                <w:sz w:val="28"/>
                <w:szCs w:val="28"/>
              </w:rPr>
            </w:pPr>
            <w:r w:rsidRPr="004A13D7">
              <w:rPr>
                <w:sz w:val="28"/>
                <w:szCs w:val="28"/>
              </w:rPr>
              <w:t>- GV mời một số học sinh thi đọc thuộc lòng trước lớp.</w:t>
            </w:r>
          </w:p>
          <w:p w:rsidR="00F07248" w:rsidRPr="004A13D7" w:rsidRDefault="00F07248" w:rsidP="008B3013">
            <w:pPr>
              <w:jc w:val="both"/>
              <w:rPr>
                <w:sz w:val="28"/>
                <w:szCs w:val="28"/>
              </w:rPr>
            </w:pPr>
            <w:r w:rsidRPr="004A13D7">
              <w:rPr>
                <w:sz w:val="28"/>
                <w:szCs w:val="28"/>
              </w:rPr>
              <w:t>- GV nhận xét, tuyên dương.</w:t>
            </w:r>
          </w:p>
          <w:p w:rsidR="00F07248" w:rsidRPr="004A13D7" w:rsidRDefault="00F07248" w:rsidP="008B3013">
            <w:pPr>
              <w:jc w:val="both"/>
              <w:rPr>
                <w:rFonts w:eastAsia="SimSun"/>
                <w:sz w:val="28"/>
                <w:szCs w:val="28"/>
              </w:rPr>
            </w:pPr>
            <w:r w:rsidRPr="004A13D7">
              <w:rPr>
                <w:rFonts w:eastAsia="SimSun"/>
                <w:sz w:val="28"/>
                <w:szCs w:val="28"/>
              </w:rPr>
              <w:t>ĐỌC MỞ RỘNG</w:t>
            </w:r>
          </w:p>
          <w:p w:rsidR="00F07248" w:rsidRPr="004A13D7" w:rsidRDefault="00F07248" w:rsidP="008B3013">
            <w:pPr>
              <w:jc w:val="both"/>
              <w:rPr>
                <w:rFonts w:eastAsia="SimSun"/>
                <w:sz w:val="28"/>
                <w:szCs w:val="28"/>
              </w:rPr>
            </w:pPr>
            <w:r w:rsidRPr="004A13D7">
              <w:rPr>
                <w:rFonts w:eastAsia="SimSun"/>
                <w:sz w:val="28"/>
                <w:szCs w:val="28"/>
              </w:rPr>
              <w:lastRenderedPageBreak/>
              <w:t>Câu 1: Tìm đọc các câu đố về đồ dùng học tập hoặc các đồ vật khác ở trường.</w:t>
            </w:r>
          </w:p>
          <w:p w:rsidR="00F07248" w:rsidRPr="004A13D7" w:rsidRDefault="00F07248" w:rsidP="008B3013">
            <w:pPr>
              <w:jc w:val="both"/>
              <w:rPr>
                <w:rFonts w:eastAsia="SimSun"/>
                <w:sz w:val="28"/>
                <w:szCs w:val="28"/>
              </w:rPr>
            </w:pPr>
            <w:r w:rsidRPr="004A13D7">
              <w:rPr>
                <w:rFonts w:eastAsia="SimSun"/>
                <w:sz w:val="28"/>
                <w:szCs w:val="28"/>
              </w:rPr>
              <w:t xml:space="preserve">- GV cho HS đọc yêu cầu bài. </w:t>
            </w:r>
          </w:p>
          <w:p w:rsidR="00F07248" w:rsidRPr="00F62029" w:rsidRDefault="00F07248" w:rsidP="008B3013">
            <w:pPr>
              <w:jc w:val="both"/>
              <w:rPr>
                <w:rFonts w:eastAsia="SimSun"/>
                <w:sz w:val="28"/>
                <w:szCs w:val="28"/>
              </w:rPr>
            </w:pPr>
            <w:r w:rsidRPr="00F62029">
              <w:rPr>
                <w:rFonts w:eastAsia="SimSun"/>
                <w:sz w:val="28"/>
                <w:szCs w:val="28"/>
              </w:rPr>
              <w:t>- Hướng dẫn các em tìm</w:t>
            </w:r>
          </w:p>
          <w:p w:rsidR="00F07248" w:rsidRPr="00F62029" w:rsidRDefault="00F07248" w:rsidP="008B3013">
            <w:pPr>
              <w:jc w:val="both"/>
              <w:rPr>
                <w:rFonts w:eastAsia="SimSun"/>
                <w:sz w:val="28"/>
                <w:szCs w:val="28"/>
              </w:rPr>
            </w:pPr>
          </w:p>
          <w:p w:rsidR="00F07248" w:rsidRPr="00F62029" w:rsidRDefault="00F07248" w:rsidP="008B3013">
            <w:pPr>
              <w:jc w:val="both"/>
              <w:rPr>
                <w:rFonts w:eastAsia="SimSun"/>
                <w:sz w:val="28"/>
                <w:szCs w:val="28"/>
              </w:rPr>
            </w:pPr>
            <w:r w:rsidRPr="00F62029">
              <w:rPr>
                <w:rFonts w:eastAsia="SimSun"/>
                <w:sz w:val="28"/>
                <w:szCs w:val="28"/>
              </w:rPr>
              <w:t>Câu 2: Chia sẻ với bạn bè câu đố em tìm được và cùng bạn giải câu đố đó.</w:t>
            </w:r>
          </w:p>
          <w:p w:rsidR="00F07248" w:rsidRPr="00F62029" w:rsidRDefault="00F07248" w:rsidP="008B3013">
            <w:pPr>
              <w:jc w:val="both"/>
              <w:rPr>
                <w:rFonts w:eastAsia="SimSun"/>
                <w:sz w:val="28"/>
                <w:szCs w:val="28"/>
                <w:lang w:eastAsia="zh-CN"/>
              </w:rPr>
            </w:pPr>
            <w:r w:rsidRPr="00F62029">
              <w:rPr>
                <w:rFonts w:eastAsia="SimSun"/>
                <w:sz w:val="28"/>
                <w:szCs w:val="28"/>
              </w:rPr>
              <w:t>GV hướng dẫn HS có thể chia sẻ sách cùng bạn bè, đọc sách chéo (đọc lại, đọc tiếp) rồi ghi chép vào phiếu đọc sách.</w:t>
            </w:r>
          </w:p>
        </w:tc>
        <w:tc>
          <w:tcPr>
            <w:tcW w:w="4678" w:type="dxa"/>
            <w:tcBorders>
              <w:top w:val="dashed" w:sz="4" w:space="0" w:color="auto"/>
              <w:bottom w:val="dashed" w:sz="4" w:space="0" w:color="auto"/>
            </w:tcBorders>
          </w:tcPr>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lắng nghe.</w:t>
            </w: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lắng nghe cách đọc.</w:t>
            </w: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- 1 HS đọc toàn bài.</w:t>
            </w:r>
          </w:p>
          <w:p w:rsidR="00F07248" w:rsidRPr="004A13D7" w:rsidRDefault="00F07248" w:rsidP="008B3013">
            <w:pPr>
              <w:jc w:val="both"/>
              <w:rPr>
                <w:sz w:val="28"/>
                <w:szCs w:val="28"/>
              </w:rPr>
            </w:pPr>
            <w:r w:rsidRPr="004A13D7">
              <w:rPr>
                <w:sz w:val="28"/>
                <w:szCs w:val="28"/>
              </w:rPr>
              <w:t>- HS quan sát</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đọc nối tiếp theo đoạn.</w:t>
            </w:r>
          </w:p>
          <w:p w:rsidR="00F07248" w:rsidRPr="004A13D7" w:rsidRDefault="00F07248" w:rsidP="008B3013">
            <w:pPr>
              <w:jc w:val="both"/>
              <w:rPr>
                <w:sz w:val="28"/>
                <w:szCs w:val="28"/>
              </w:rPr>
            </w:pPr>
            <w:r w:rsidRPr="004A13D7">
              <w:rPr>
                <w:sz w:val="28"/>
                <w:szCs w:val="28"/>
              </w:rPr>
              <w:t>- HS đọc từ khó.</w:t>
            </w: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- 2-3 HS đọc câu thơ.</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đọc giải nghĩa từ.</w:t>
            </w: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luyện đọc theo nhóm 4.</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trả lời lần lượt các câu hỏi:</w:t>
            </w:r>
          </w:p>
          <w:p w:rsidR="00F07248" w:rsidRDefault="00F07248" w:rsidP="008B3013">
            <w:pPr>
              <w:jc w:val="both"/>
              <w:rPr>
                <w:sz w:val="28"/>
                <w:szCs w:val="28"/>
              </w:rPr>
            </w:pPr>
          </w:p>
          <w:p w:rsidR="00F07248"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D4063A">
              <w:rPr>
                <w:i/>
                <w:sz w:val="28"/>
                <w:szCs w:val="28"/>
              </w:rPr>
              <w:t>Câu 1:</w:t>
            </w:r>
            <w:r w:rsidRPr="004A13D7">
              <w:rPr>
                <w:sz w:val="28"/>
                <w:szCs w:val="28"/>
              </w:rPr>
              <w:t xml:space="preserve"> HS trao đổi ý kiến. </w:t>
            </w:r>
          </w:p>
          <w:p w:rsidR="00F07248" w:rsidRPr="004A13D7" w:rsidRDefault="00F07248" w:rsidP="008B3013">
            <w:pPr>
              <w:jc w:val="both"/>
              <w:rPr>
                <w:sz w:val="28"/>
                <w:szCs w:val="28"/>
              </w:rPr>
            </w:pPr>
            <w:r w:rsidRPr="004A13D7">
              <w:rPr>
                <w:sz w:val="28"/>
                <w:szCs w:val="28"/>
              </w:rPr>
              <w:t>Ý kiến dự kiến b</w:t>
            </w:r>
          </w:p>
          <w:p w:rsidR="00F07248" w:rsidRPr="004A13D7" w:rsidRDefault="00F07248" w:rsidP="008B3013">
            <w:pPr>
              <w:jc w:val="both"/>
              <w:rPr>
                <w:sz w:val="28"/>
                <w:szCs w:val="28"/>
              </w:rPr>
            </w:pPr>
          </w:p>
          <w:p w:rsidR="00F07248" w:rsidRPr="004A13D7" w:rsidRDefault="00F07248" w:rsidP="008B3013">
            <w:pPr>
              <w:jc w:val="both"/>
              <w:rPr>
                <w:sz w:val="28"/>
                <w:szCs w:val="28"/>
              </w:rPr>
            </w:pPr>
            <w:r w:rsidRPr="00D4063A">
              <w:rPr>
                <w:i/>
                <w:sz w:val="28"/>
                <w:szCs w:val="28"/>
              </w:rPr>
              <w:t>Câu 2:</w:t>
            </w:r>
            <w:r w:rsidRPr="004A13D7">
              <w:rPr>
                <w:sz w:val="28"/>
                <w:szCs w:val="28"/>
              </w:rPr>
              <w:t xml:space="preserve"> Những câu thơ Chi tiết nào cho thấy chiếc khăn quàng gắn bó thân </w:t>
            </w:r>
            <w:r w:rsidRPr="004A13D7">
              <w:rPr>
                <w:sz w:val="28"/>
                <w:szCs w:val="28"/>
              </w:rPr>
              <w:lastRenderedPageBreak/>
              <w:t>thương với nguời đội viên là:</w:t>
            </w:r>
          </w:p>
          <w:p w:rsidR="00F07248" w:rsidRPr="004A13D7" w:rsidRDefault="00F07248" w:rsidP="008B3013">
            <w:pPr>
              <w:jc w:val="both"/>
              <w:rPr>
                <w:sz w:val="28"/>
                <w:szCs w:val="28"/>
              </w:rPr>
            </w:pPr>
            <w:r w:rsidRPr="004A13D7">
              <w:rPr>
                <w:sz w:val="28"/>
                <w:szCs w:val="28"/>
              </w:rPr>
              <w:t>Màu khăn tuổi thiếu niên</w:t>
            </w:r>
          </w:p>
          <w:p w:rsidR="00F07248" w:rsidRPr="004A13D7" w:rsidRDefault="00F07248" w:rsidP="008B3013">
            <w:pPr>
              <w:jc w:val="both"/>
              <w:rPr>
                <w:sz w:val="28"/>
                <w:szCs w:val="28"/>
              </w:rPr>
            </w:pPr>
            <w:r w:rsidRPr="004A13D7">
              <w:rPr>
                <w:sz w:val="28"/>
                <w:szCs w:val="28"/>
              </w:rPr>
              <w:t>Suốt đời tươi thăm mãi</w:t>
            </w:r>
          </w:p>
          <w:p w:rsidR="00F07248" w:rsidRPr="004A13D7" w:rsidRDefault="00F07248" w:rsidP="008B3013">
            <w:pPr>
              <w:jc w:val="both"/>
              <w:rPr>
                <w:sz w:val="28"/>
                <w:szCs w:val="28"/>
              </w:rPr>
            </w:pPr>
            <w:r w:rsidRPr="004A13D7">
              <w:rPr>
                <w:sz w:val="28"/>
                <w:szCs w:val="28"/>
              </w:rPr>
              <w:t>Như lời ru vời vợi</w:t>
            </w:r>
          </w:p>
          <w:p w:rsidR="00F07248" w:rsidRPr="004A13D7" w:rsidRDefault="00F07248" w:rsidP="008B3013">
            <w:pPr>
              <w:jc w:val="both"/>
              <w:rPr>
                <w:sz w:val="28"/>
                <w:szCs w:val="28"/>
              </w:rPr>
            </w:pPr>
            <w:r w:rsidRPr="004A13D7">
              <w:rPr>
                <w:sz w:val="28"/>
                <w:szCs w:val="28"/>
              </w:rPr>
              <w:t>Chẳng bao giờ cách xa.</w:t>
            </w:r>
          </w:p>
          <w:p w:rsidR="00F07248" w:rsidRDefault="00F07248" w:rsidP="008B3013">
            <w:pPr>
              <w:jc w:val="both"/>
              <w:rPr>
                <w:sz w:val="28"/>
                <w:szCs w:val="28"/>
              </w:rPr>
            </w:pPr>
            <w:r w:rsidRPr="004A13D7">
              <w:rPr>
                <w:sz w:val="28"/>
                <w:szCs w:val="28"/>
              </w:rPr>
              <w:t>Vì nó như lời ru vời vợi của bà, của mẹ, luôn thấm thía trong lòng mỗi người chẳng bao giờ cách xa.</w:t>
            </w:r>
          </w:p>
          <w:p w:rsidR="00F07248" w:rsidRPr="004A13D7" w:rsidRDefault="00F07248" w:rsidP="008B3013">
            <w:pPr>
              <w:jc w:val="both"/>
              <w:rPr>
                <w:sz w:val="28"/>
                <w:szCs w:val="28"/>
              </w:rPr>
            </w:pPr>
          </w:p>
          <w:p w:rsidR="00F07248" w:rsidRPr="004A13D7" w:rsidRDefault="00F07248" w:rsidP="008B3013">
            <w:pPr>
              <w:rPr>
                <w:rFonts w:eastAsia="SimSun"/>
                <w:sz w:val="28"/>
                <w:szCs w:val="28"/>
                <w:lang w:eastAsia="zh-CN"/>
              </w:rPr>
            </w:pPr>
            <w:r w:rsidRPr="00D4063A">
              <w:rPr>
                <w:rFonts w:eastAsia="SimSun"/>
                <w:i/>
                <w:sz w:val="28"/>
                <w:szCs w:val="28"/>
                <w:lang w:eastAsia="zh-CN"/>
              </w:rPr>
              <w:t>Câu 3:</w:t>
            </w:r>
            <w:r w:rsidRPr="004A13D7">
              <w:rPr>
                <w:rFonts w:eastAsia="SimSun"/>
                <w:sz w:val="28"/>
                <w:szCs w:val="28"/>
                <w:lang w:eastAsia="zh-CN"/>
              </w:rPr>
              <w:t xml:space="preserve">  Những hình ảnh thơ diễn tả niềm vui, mơ ước của người đội viên.</w:t>
            </w:r>
          </w:p>
          <w:p w:rsidR="00F07248" w:rsidRPr="004A13D7" w:rsidRDefault="00F07248" w:rsidP="008B3013">
            <w:pPr>
              <w:rPr>
                <w:rFonts w:eastAsia="SimSun"/>
                <w:i/>
                <w:iCs/>
                <w:sz w:val="28"/>
                <w:szCs w:val="28"/>
                <w:lang w:eastAsia="zh-CN"/>
              </w:rPr>
            </w:pPr>
            <w:r w:rsidRPr="004A13D7">
              <w:rPr>
                <w:rFonts w:eastAsia="SimSun"/>
                <w:sz w:val="28"/>
                <w:szCs w:val="28"/>
                <w:lang w:eastAsia="zh-CN"/>
              </w:rPr>
              <w:t xml:space="preserve"> </w:t>
            </w:r>
            <w:r w:rsidRPr="004A13D7">
              <w:rPr>
                <w:rFonts w:eastAsia="SimSun"/>
                <w:i/>
                <w:iCs/>
                <w:sz w:val="28"/>
                <w:szCs w:val="28"/>
                <w:lang w:eastAsia="zh-CN"/>
              </w:rPr>
              <w:t>Này em, mở cửa ra</w:t>
            </w:r>
          </w:p>
          <w:p w:rsidR="00F07248" w:rsidRPr="004A13D7" w:rsidRDefault="00F07248" w:rsidP="008B3013">
            <w:pPr>
              <w:rPr>
                <w:rFonts w:eastAsia="SimSun"/>
                <w:sz w:val="28"/>
                <w:szCs w:val="28"/>
                <w:lang w:eastAsia="zh-CN"/>
              </w:rPr>
            </w:pPr>
            <w:r w:rsidRPr="004A13D7">
              <w:rPr>
                <w:rFonts w:eastAsia="SimSun"/>
                <w:i/>
                <w:iCs/>
                <w:sz w:val="28"/>
                <w:szCs w:val="28"/>
                <w:lang w:eastAsia="zh-CN"/>
              </w:rPr>
              <w:t>Nắng vườn trưa mênh mông Một trời xanh vẫn đợi</w:t>
            </w:r>
          </w:p>
          <w:p w:rsidR="00F07248" w:rsidRPr="004A13D7" w:rsidRDefault="00F07248" w:rsidP="008B3013">
            <w:pPr>
              <w:rPr>
                <w:rFonts w:eastAsia="SimSun"/>
                <w:i/>
                <w:iCs/>
                <w:sz w:val="28"/>
                <w:szCs w:val="28"/>
                <w:lang w:eastAsia="zh-CN"/>
              </w:rPr>
            </w:pPr>
            <w:r w:rsidRPr="004A13D7">
              <w:rPr>
                <w:rFonts w:eastAsia="SimSun"/>
                <w:i/>
                <w:iCs/>
                <w:sz w:val="28"/>
                <w:szCs w:val="28"/>
                <w:lang w:eastAsia="zh-CN"/>
              </w:rPr>
              <w:t xml:space="preserve">Bướm bay như lời hát </w:t>
            </w:r>
          </w:p>
          <w:p w:rsidR="00F07248" w:rsidRPr="004A13D7" w:rsidRDefault="00F07248" w:rsidP="008B3013">
            <w:pPr>
              <w:rPr>
                <w:rFonts w:eastAsia="SimSun"/>
                <w:sz w:val="28"/>
                <w:szCs w:val="28"/>
                <w:lang w:eastAsia="zh-CN"/>
              </w:rPr>
            </w:pPr>
            <w:r w:rsidRPr="004A13D7">
              <w:rPr>
                <w:rFonts w:eastAsia="SimSun"/>
                <w:i/>
                <w:iCs/>
                <w:sz w:val="28"/>
                <w:szCs w:val="28"/>
                <w:lang w:eastAsia="zh-CN"/>
              </w:rPr>
              <w:t>Cánh buồm là tiếng gọi</w:t>
            </w:r>
          </w:p>
          <w:p w:rsidR="00F07248" w:rsidRPr="004A13D7" w:rsidRDefault="00F07248" w:rsidP="008B3013">
            <w:pPr>
              <w:rPr>
                <w:rFonts w:eastAsia="SimSun"/>
                <w:i/>
                <w:iCs/>
                <w:sz w:val="28"/>
                <w:szCs w:val="28"/>
                <w:lang w:eastAsia="zh-CN"/>
              </w:rPr>
            </w:pPr>
            <w:r w:rsidRPr="004A13D7">
              <w:rPr>
                <w:rFonts w:eastAsia="SimSun"/>
                <w:i/>
                <w:iCs/>
                <w:sz w:val="28"/>
                <w:szCs w:val="28"/>
                <w:lang w:eastAsia="zh-CN"/>
              </w:rPr>
              <w:t>Con tàu là đất nước</w:t>
            </w:r>
          </w:p>
          <w:p w:rsidR="00F07248" w:rsidRPr="004A13D7" w:rsidRDefault="00F07248" w:rsidP="008B3013">
            <w:pPr>
              <w:rPr>
                <w:rFonts w:eastAsia="SimSun"/>
                <w:sz w:val="28"/>
                <w:szCs w:val="28"/>
                <w:lang w:eastAsia="zh-CN"/>
              </w:rPr>
            </w:pPr>
            <w:r w:rsidRPr="004A13D7">
              <w:rPr>
                <w:rFonts w:eastAsia="SimSun"/>
                <w:i/>
                <w:iCs/>
                <w:sz w:val="28"/>
                <w:szCs w:val="28"/>
                <w:lang w:eastAsia="zh-CN"/>
              </w:rPr>
              <w:t xml:space="preserve"> Mặt biển và dòng sông.</w:t>
            </w:r>
          </w:p>
          <w:p w:rsidR="00F07248" w:rsidRPr="004A13D7" w:rsidRDefault="00F07248" w:rsidP="008B3013">
            <w:pPr>
              <w:rPr>
                <w:rFonts w:eastAsia="SimSun"/>
                <w:sz w:val="28"/>
                <w:szCs w:val="28"/>
                <w:lang w:val="fr-FR" w:eastAsia="zh-CN"/>
              </w:rPr>
            </w:pPr>
            <w:r w:rsidRPr="004A13D7">
              <w:rPr>
                <w:rFonts w:eastAsia="SimSun"/>
                <w:i/>
                <w:iCs/>
                <w:sz w:val="28"/>
                <w:szCs w:val="28"/>
                <w:lang w:val="fr-FR" w:eastAsia="zh-CN"/>
              </w:rPr>
              <w:t>Đưa ta tới bến xa...</w:t>
            </w:r>
          </w:p>
          <w:p w:rsidR="00F07248" w:rsidRPr="00D4063A" w:rsidRDefault="00F07248" w:rsidP="008B3013">
            <w:pPr>
              <w:jc w:val="both"/>
              <w:rPr>
                <w:i/>
                <w:sz w:val="28"/>
                <w:szCs w:val="28"/>
              </w:rPr>
            </w:pPr>
            <w:r w:rsidRPr="00D4063A">
              <w:rPr>
                <w:i/>
                <w:sz w:val="28"/>
                <w:szCs w:val="28"/>
              </w:rPr>
              <w:t xml:space="preserve">Câu 4: </w:t>
            </w:r>
          </w:p>
          <w:p w:rsidR="00F07248" w:rsidRPr="004A13D7" w:rsidRDefault="00F07248" w:rsidP="008B3013">
            <w:pPr>
              <w:jc w:val="both"/>
              <w:rPr>
                <w:rFonts w:eastAsia="SimSun"/>
                <w:sz w:val="28"/>
                <w:szCs w:val="28"/>
              </w:rPr>
            </w:pPr>
            <w:r w:rsidRPr="004A13D7">
              <w:rPr>
                <w:sz w:val="28"/>
                <w:szCs w:val="28"/>
              </w:rPr>
              <w:t>-</w:t>
            </w:r>
            <w:r w:rsidRPr="004A13D7">
              <w:rPr>
                <w:rFonts w:eastAsia="SimSun"/>
                <w:sz w:val="28"/>
                <w:szCs w:val="28"/>
              </w:rPr>
              <w:t>Người em cảm nhận được niềm vui, niềm xúc động của chị khi em mình được kết nạp vào Đội.</w:t>
            </w:r>
          </w:p>
          <w:p w:rsidR="00F07248" w:rsidRDefault="00F07248" w:rsidP="008B3013">
            <w:pPr>
              <w:jc w:val="both"/>
              <w:rPr>
                <w:rFonts w:eastAsia="SimSun"/>
                <w:sz w:val="28"/>
                <w:szCs w:val="28"/>
              </w:rPr>
            </w:pPr>
            <w:r w:rsidRPr="004A13D7">
              <w:rPr>
                <w:rFonts w:eastAsia="SimSun"/>
                <w:sz w:val="28"/>
                <w:szCs w:val="28"/>
              </w:rPr>
              <w:t xml:space="preserve">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F07248" w:rsidRDefault="00F07248" w:rsidP="008B3013">
            <w:pPr>
              <w:jc w:val="both"/>
              <w:rPr>
                <w:rFonts w:eastAsia="SimSun"/>
                <w:sz w:val="28"/>
                <w:szCs w:val="28"/>
              </w:rPr>
            </w:pPr>
          </w:p>
          <w:p w:rsidR="00F07248" w:rsidRDefault="00F07248" w:rsidP="008B3013">
            <w:pPr>
              <w:jc w:val="both"/>
              <w:rPr>
                <w:rFonts w:eastAsia="SimSun"/>
                <w:sz w:val="28"/>
                <w:szCs w:val="28"/>
              </w:rPr>
            </w:pPr>
          </w:p>
          <w:p w:rsidR="00F07248" w:rsidRDefault="00F07248" w:rsidP="008B3013">
            <w:pPr>
              <w:jc w:val="both"/>
              <w:rPr>
                <w:rFonts w:eastAsia="SimSun"/>
                <w:sz w:val="28"/>
                <w:szCs w:val="28"/>
              </w:rPr>
            </w:pPr>
          </w:p>
          <w:p w:rsidR="00F07248" w:rsidRDefault="00F07248" w:rsidP="008B3013">
            <w:pPr>
              <w:jc w:val="both"/>
              <w:rPr>
                <w:rFonts w:eastAsia="SimSun"/>
                <w:sz w:val="28"/>
                <w:szCs w:val="28"/>
              </w:rPr>
            </w:pPr>
          </w:p>
          <w:p w:rsidR="00F07248" w:rsidRDefault="00F07248" w:rsidP="008B3013">
            <w:pPr>
              <w:jc w:val="both"/>
              <w:rPr>
                <w:rFonts w:eastAsia="SimSun"/>
                <w:sz w:val="28"/>
                <w:szCs w:val="28"/>
              </w:rPr>
            </w:pPr>
          </w:p>
          <w:p w:rsidR="00F07248" w:rsidRDefault="00F07248" w:rsidP="008B3013">
            <w:pPr>
              <w:jc w:val="both"/>
              <w:rPr>
                <w:rFonts w:eastAsia="SimSun"/>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chọn đọc</w:t>
            </w:r>
          </w:p>
          <w:p w:rsidR="00F07248" w:rsidRPr="004A13D7" w:rsidRDefault="00F07248" w:rsidP="008B3013">
            <w:pPr>
              <w:jc w:val="both"/>
              <w:rPr>
                <w:sz w:val="28"/>
                <w:szCs w:val="28"/>
              </w:rPr>
            </w:pPr>
            <w:r w:rsidRPr="004A13D7">
              <w:rPr>
                <w:sz w:val="28"/>
                <w:szCs w:val="28"/>
              </w:rPr>
              <w:t>- HS luyện đọc theo cặp.</w:t>
            </w:r>
          </w:p>
          <w:p w:rsidR="00F07248" w:rsidRPr="004A13D7" w:rsidRDefault="00F07248" w:rsidP="008B3013">
            <w:pPr>
              <w:jc w:val="both"/>
              <w:rPr>
                <w:sz w:val="28"/>
                <w:szCs w:val="28"/>
              </w:rPr>
            </w:pPr>
            <w:r w:rsidRPr="004A13D7">
              <w:rPr>
                <w:sz w:val="28"/>
                <w:szCs w:val="28"/>
              </w:rPr>
              <w:t>- HS luyện đọc nối tiếp.</w:t>
            </w:r>
          </w:p>
          <w:p w:rsidR="00F07248" w:rsidRPr="004A13D7" w:rsidRDefault="00F07248" w:rsidP="008B3013">
            <w:pPr>
              <w:jc w:val="both"/>
              <w:rPr>
                <w:sz w:val="28"/>
                <w:szCs w:val="28"/>
              </w:rPr>
            </w:pPr>
            <w:r w:rsidRPr="004A13D7">
              <w:rPr>
                <w:sz w:val="28"/>
                <w:szCs w:val="28"/>
              </w:rPr>
              <w:t>- Một số HS thi đọc thuộc lòng trước lớp.</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lastRenderedPageBreak/>
              <w:t>-</w:t>
            </w:r>
            <w:r>
              <w:rPr>
                <w:sz w:val="28"/>
                <w:szCs w:val="28"/>
              </w:rPr>
              <w:t xml:space="preserve"> </w:t>
            </w:r>
            <w:r w:rsidRPr="004A13D7">
              <w:rPr>
                <w:sz w:val="28"/>
                <w:szCs w:val="28"/>
              </w:rPr>
              <w:t>HS đọc yêu cầu</w:t>
            </w:r>
          </w:p>
          <w:p w:rsidR="00F07248" w:rsidRPr="004A13D7" w:rsidRDefault="00F07248" w:rsidP="008B3013">
            <w:pPr>
              <w:jc w:val="both"/>
              <w:rPr>
                <w:rFonts w:eastAsia="SimSun"/>
                <w:sz w:val="28"/>
                <w:szCs w:val="28"/>
              </w:rPr>
            </w:pPr>
            <w:r w:rsidRPr="004A13D7">
              <w:rPr>
                <w:rFonts w:eastAsia="SimSun"/>
                <w:sz w:val="28"/>
                <w:szCs w:val="28"/>
              </w:rPr>
              <w:t>-</w:t>
            </w:r>
            <w:r>
              <w:rPr>
                <w:rFonts w:eastAsia="SimSun"/>
                <w:sz w:val="28"/>
                <w:szCs w:val="28"/>
              </w:rPr>
              <w:t xml:space="preserve"> </w:t>
            </w:r>
            <w:r w:rsidRPr="004A13D7">
              <w:rPr>
                <w:rFonts w:eastAsia="SimSun"/>
                <w:sz w:val="28"/>
                <w:szCs w:val="28"/>
              </w:rPr>
              <w:t>HS làm việc cá nhân: đọc mở rộng và viết phiếu đọc sách theo hướng dẫn (đọc và ghi chép các câu đố về đồ dùng học tập hoặc những đồ vật khác ở trường vào phiếu đọc sách)</w:t>
            </w:r>
          </w:p>
          <w:p w:rsidR="00F07248" w:rsidRPr="004A13D7" w:rsidRDefault="00F07248" w:rsidP="008B3013">
            <w:pPr>
              <w:jc w:val="both"/>
              <w:rPr>
                <w:rFonts w:eastAsia="SimSun"/>
                <w:sz w:val="28"/>
                <w:szCs w:val="28"/>
              </w:rPr>
            </w:pPr>
            <w:r w:rsidRPr="004A13D7">
              <w:rPr>
                <w:rFonts w:eastAsia="SimSun"/>
                <w:sz w:val="28"/>
                <w:szCs w:val="28"/>
              </w:rPr>
              <w:t>- Chia sẻ với bạn các câu đố em tìm được và cùng nhau giải đố hoặc đố nhau</w:t>
            </w:r>
          </w:p>
        </w:tc>
      </w:tr>
      <w:tr w:rsidR="00F07248" w:rsidRPr="004A13D7" w:rsidTr="008B3013">
        <w:tc>
          <w:tcPr>
            <w:tcW w:w="9356" w:type="dxa"/>
            <w:gridSpan w:val="2"/>
            <w:tcBorders>
              <w:top w:val="dashed" w:sz="4" w:space="0" w:color="auto"/>
              <w:bottom w:val="dashed" w:sz="4" w:space="0" w:color="auto"/>
            </w:tcBorders>
          </w:tcPr>
          <w:p w:rsidR="00F07248" w:rsidRPr="004A13D7" w:rsidRDefault="00F07248" w:rsidP="008B3013">
            <w:pPr>
              <w:jc w:val="both"/>
              <w:rPr>
                <w:b/>
                <w:sz w:val="28"/>
                <w:szCs w:val="28"/>
              </w:rPr>
            </w:pPr>
            <w:r w:rsidRPr="004A13D7">
              <w:rPr>
                <w:b/>
                <w:sz w:val="28"/>
                <w:szCs w:val="28"/>
              </w:rPr>
              <w:lastRenderedPageBreak/>
              <w:t>4. Vận dụng.</w:t>
            </w:r>
          </w:p>
          <w:p w:rsidR="00F07248" w:rsidRPr="004A13D7" w:rsidRDefault="00F07248" w:rsidP="008B3013">
            <w:pPr>
              <w:rPr>
                <w:sz w:val="28"/>
                <w:szCs w:val="28"/>
              </w:rPr>
            </w:pPr>
            <w:r w:rsidRPr="004A13D7">
              <w:rPr>
                <w:sz w:val="28"/>
                <w:szCs w:val="28"/>
              </w:rPr>
              <w:t>- Mục tiêu:</w:t>
            </w:r>
          </w:p>
          <w:p w:rsidR="00F07248" w:rsidRPr="004A13D7" w:rsidRDefault="00F07248" w:rsidP="008B3013">
            <w:pPr>
              <w:jc w:val="both"/>
              <w:rPr>
                <w:sz w:val="28"/>
                <w:szCs w:val="28"/>
              </w:rPr>
            </w:pPr>
            <w:r w:rsidRPr="004A13D7">
              <w:rPr>
                <w:sz w:val="28"/>
                <w:szCs w:val="28"/>
              </w:rPr>
              <w:t>+ Củng cố những kiến thức đã học trong tiết học để học sinh khắc sâu nội dung.</w:t>
            </w:r>
          </w:p>
          <w:p w:rsidR="00F07248" w:rsidRPr="004A13D7" w:rsidRDefault="00F07248" w:rsidP="008B3013">
            <w:pPr>
              <w:jc w:val="both"/>
              <w:rPr>
                <w:sz w:val="28"/>
                <w:szCs w:val="28"/>
              </w:rPr>
            </w:pPr>
            <w:r w:rsidRPr="004A13D7">
              <w:rPr>
                <w:sz w:val="28"/>
                <w:szCs w:val="28"/>
              </w:rPr>
              <w:t>+ Vận dụng kiến thức đã học vào thực tiễn.</w:t>
            </w:r>
          </w:p>
          <w:p w:rsidR="00F07248" w:rsidRPr="004A13D7" w:rsidRDefault="00F07248" w:rsidP="008B3013">
            <w:pPr>
              <w:jc w:val="both"/>
              <w:rPr>
                <w:sz w:val="28"/>
                <w:szCs w:val="28"/>
              </w:rPr>
            </w:pPr>
            <w:r w:rsidRPr="004A13D7">
              <w:rPr>
                <w:sz w:val="28"/>
                <w:szCs w:val="28"/>
              </w:rPr>
              <w:t>+ Tạo không khí vui vẻ, hào hứng, lưu luyến sau khi học sinh bài học.</w:t>
            </w:r>
          </w:p>
          <w:p w:rsidR="00F07248" w:rsidRPr="004A13D7" w:rsidRDefault="00F07248" w:rsidP="008B3013">
            <w:pPr>
              <w:jc w:val="both"/>
              <w:rPr>
                <w:sz w:val="28"/>
                <w:szCs w:val="28"/>
              </w:rPr>
            </w:pPr>
            <w:r w:rsidRPr="004A13D7">
              <w:rPr>
                <w:sz w:val="28"/>
                <w:szCs w:val="28"/>
              </w:rPr>
              <w:t>+ Phát triển năng lực ngôn ngữ.</w:t>
            </w:r>
          </w:p>
          <w:p w:rsidR="00F07248" w:rsidRPr="004A13D7" w:rsidRDefault="00F07248" w:rsidP="008B3013">
            <w:pPr>
              <w:rPr>
                <w:sz w:val="28"/>
                <w:szCs w:val="28"/>
              </w:rPr>
            </w:pPr>
            <w:r w:rsidRPr="004A13D7">
              <w:rPr>
                <w:sz w:val="28"/>
                <w:szCs w:val="28"/>
                <w:lang w:val="en-US"/>
              </w:rPr>
              <w:t>- Cách tiến hành:</w:t>
            </w:r>
          </w:p>
        </w:tc>
      </w:tr>
      <w:tr w:rsidR="00F07248" w:rsidRPr="004A13D7" w:rsidTr="008B3013">
        <w:tc>
          <w:tcPr>
            <w:tcW w:w="4678" w:type="dxa"/>
            <w:tcBorders>
              <w:top w:val="dashed" w:sz="4" w:space="0" w:color="auto"/>
              <w:bottom w:val="dashed" w:sz="4" w:space="0" w:color="auto"/>
            </w:tcBorders>
          </w:tcPr>
          <w:p w:rsidR="00F07248" w:rsidRPr="004A13D7" w:rsidRDefault="00F07248" w:rsidP="008B3013">
            <w:pPr>
              <w:jc w:val="both"/>
              <w:rPr>
                <w:sz w:val="28"/>
                <w:szCs w:val="28"/>
              </w:rPr>
            </w:pPr>
            <w:r w:rsidRPr="004A13D7">
              <w:rPr>
                <w:b/>
                <w:sz w:val="28"/>
                <w:szCs w:val="28"/>
              </w:rPr>
              <w:t xml:space="preserve">- </w:t>
            </w:r>
            <w:r w:rsidRPr="004A13D7">
              <w:rPr>
                <w:sz w:val="28"/>
                <w:szCs w:val="28"/>
              </w:rPr>
              <w:t>GV tổ chức vận dụng để củng cố kiến thức và vận dụng bài học vào tực tiễn cho học sinh.</w:t>
            </w:r>
          </w:p>
          <w:p w:rsidR="00F07248" w:rsidRPr="004A13D7" w:rsidRDefault="00F07248" w:rsidP="008B3013">
            <w:pPr>
              <w:jc w:val="both"/>
              <w:rPr>
                <w:sz w:val="28"/>
                <w:szCs w:val="28"/>
              </w:rPr>
            </w:pPr>
            <w:r w:rsidRPr="004A13D7">
              <w:rPr>
                <w:sz w:val="28"/>
                <w:szCs w:val="28"/>
              </w:rPr>
              <w:t>+ Cho HS viết cần làm gì để được vào Đội?</w:t>
            </w:r>
          </w:p>
          <w:p w:rsidR="00F07248" w:rsidRPr="004A13D7" w:rsidRDefault="00F07248" w:rsidP="008B3013">
            <w:pPr>
              <w:jc w:val="both"/>
              <w:rPr>
                <w:sz w:val="28"/>
                <w:szCs w:val="28"/>
              </w:rPr>
            </w:pPr>
            <w:r w:rsidRPr="004A13D7">
              <w:rPr>
                <w:sz w:val="28"/>
                <w:szCs w:val="28"/>
              </w:rPr>
              <w:t>+Nếu em được vào đội em cảm thấy như thế nào?</w:t>
            </w:r>
          </w:p>
          <w:p w:rsidR="00F07248" w:rsidRPr="004A13D7" w:rsidRDefault="00F07248" w:rsidP="008B3013">
            <w:pPr>
              <w:jc w:val="both"/>
              <w:rPr>
                <w:b/>
                <w:sz w:val="28"/>
                <w:szCs w:val="28"/>
              </w:rPr>
            </w:pPr>
            <w:r w:rsidRPr="004A13D7">
              <w:rPr>
                <w:sz w:val="28"/>
                <w:szCs w:val="28"/>
              </w:rPr>
              <w:t>- Nhận xét, tuyên dương</w:t>
            </w:r>
          </w:p>
        </w:tc>
        <w:tc>
          <w:tcPr>
            <w:tcW w:w="4678" w:type="dxa"/>
            <w:tcBorders>
              <w:top w:val="dashed" w:sz="4" w:space="0" w:color="auto"/>
              <w:bottom w:val="dashed" w:sz="4" w:space="0" w:color="auto"/>
            </w:tcBorders>
          </w:tcPr>
          <w:p w:rsidR="00F07248" w:rsidRPr="004A13D7" w:rsidRDefault="00F07248" w:rsidP="008B3013">
            <w:pPr>
              <w:rPr>
                <w:sz w:val="28"/>
                <w:szCs w:val="28"/>
              </w:rPr>
            </w:pPr>
            <w:r w:rsidRPr="004A13D7">
              <w:rPr>
                <w:sz w:val="28"/>
                <w:szCs w:val="28"/>
              </w:rPr>
              <w:t>- HS tham gia để vận dụng kiến thức đã học vào thực tiễn.</w:t>
            </w:r>
          </w:p>
          <w:p w:rsidR="00F07248" w:rsidRPr="004A13D7" w:rsidRDefault="00F07248" w:rsidP="008B3013">
            <w:pPr>
              <w:rPr>
                <w:sz w:val="28"/>
                <w:szCs w:val="28"/>
              </w:rPr>
            </w:pPr>
            <w:r w:rsidRPr="004A13D7">
              <w:rPr>
                <w:sz w:val="28"/>
                <w:szCs w:val="28"/>
              </w:rPr>
              <w:t>+ Trả lời các câu hỏi.</w:t>
            </w:r>
          </w:p>
          <w:p w:rsidR="00F07248" w:rsidRPr="004A13D7" w:rsidRDefault="00F07248" w:rsidP="008B3013">
            <w:pPr>
              <w:rPr>
                <w:sz w:val="28"/>
                <w:szCs w:val="28"/>
              </w:rPr>
            </w:pPr>
          </w:p>
          <w:p w:rsidR="00F07248" w:rsidRPr="004A13D7" w:rsidRDefault="00F07248" w:rsidP="008B3013">
            <w:pPr>
              <w:rPr>
                <w:sz w:val="28"/>
                <w:szCs w:val="28"/>
              </w:rPr>
            </w:pPr>
            <w:r w:rsidRPr="004A13D7">
              <w:rPr>
                <w:sz w:val="28"/>
                <w:szCs w:val="28"/>
              </w:rPr>
              <w:t>- Lắng nghe, rút kinh nghiệm.</w:t>
            </w:r>
          </w:p>
        </w:tc>
      </w:tr>
      <w:tr w:rsidR="00F07248" w:rsidRPr="004A13D7" w:rsidTr="008B3013">
        <w:tc>
          <w:tcPr>
            <w:tcW w:w="9356" w:type="dxa"/>
            <w:gridSpan w:val="2"/>
            <w:tcBorders>
              <w:top w:val="dashed" w:sz="4" w:space="0" w:color="auto"/>
            </w:tcBorders>
          </w:tcPr>
          <w:p w:rsidR="00F07248" w:rsidRPr="004A13D7" w:rsidRDefault="00F07248" w:rsidP="008B3013">
            <w:pPr>
              <w:rPr>
                <w:sz w:val="28"/>
                <w:szCs w:val="28"/>
              </w:rPr>
            </w:pPr>
          </w:p>
        </w:tc>
      </w:tr>
    </w:tbl>
    <w:p w:rsidR="007C07D1" w:rsidRDefault="007C07D1" w:rsidP="005979EE">
      <w:pPr>
        <w:jc w:val="center"/>
        <w:rPr>
          <w:b/>
          <w:bCs/>
          <w:sz w:val="28"/>
          <w:szCs w:val="28"/>
          <w:u w:val="single"/>
        </w:rPr>
      </w:pPr>
    </w:p>
    <w:p w:rsidR="007C07D1" w:rsidRPr="004A13D7" w:rsidRDefault="007C07D1" w:rsidP="005979EE">
      <w:pPr>
        <w:rPr>
          <w:sz w:val="28"/>
          <w:szCs w:val="28"/>
        </w:rPr>
      </w:pPr>
    </w:p>
    <w:p w:rsidR="007C07D1" w:rsidRDefault="007C07D1" w:rsidP="007C07D1">
      <w:pPr>
        <w:jc w:val="center"/>
        <w:rPr>
          <w:b/>
          <w:bCs/>
          <w:sz w:val="28"/>
          <w:szCs w:val="28"/>
          <w:u w:val="single"/>
        </w:rPr>
      </w:pPr>
    </w:p>
    <w:p w:rsidR="007C07D1" w:rsidRDefault="007C07D1" w:rsidP="007C07D1">
      <w:pPr>
        <w:jc w:val="center"/>
        <w:rPr>
          <w:b/>
          <w:bCs/>
          <w:sz w:val="28"/>
          <w:szCs w:val="28"/>
        </w:rPr>
      </w:pPr>
      <w:r w:rsidRPr="004A13D7">
        <w:rPr>
          <w:b/>
          <w:bCs/>
          <w:sz w:val="28"/>
          <w:szCs w:val="28"/>
          <w:u w:val="single"/>
        </w:rPr>
        <w:t>T</w:t>
      </w:r>
      <w:r>
        <w:rPr>
          <w:b/>
          <w:bCs/>
          <w:sz w:val="28"/>
          <w:szCs w:val="28"/>
          <w:u w:val="single"/>
        </w:rPr>
        <w:t>NXH</w:t>
      </w:r>
      <w:r w:rsidRPr="008058A7">
        <w:rPr>
          <w:b/>
          <w:bCs/>
          <w:sz w:val="28"/>
          <w:szCs w:val="28"/>
        </w:rPr>
        <w:t xml:space="preserve">                              </w:t>
      </w:r>
    </w:p>
    <w:p w:rsidR="007C07D1" w:rsidRPr="004A13D7" w:rsidRDefault="007C07D1" w:rsidP="007C07D1">
      <w:pPr>
        <w:jc w:val="center"/>
        <w:rPr>
          <w:b/>
          <w:bCs/>
          <w:sz w:val="28"/>
          <w:szCs w:val="28"/>
          <w:u w:val="single"/>
        </w:rPr>
      </w:pPr>
      <w:r w:rsidRPr="008058A7">
        <w:rPr>
          <w:b/>
          <w:bCs/>
          <w:sz w:val="28"/>
          <w:szCs w:val="28"/>
        </w:rPr>
        <w:t>CHỦ ĐỀ 2:</w:t>
      </w:r>
      <w:r w:rsidRPr="004A13D7">
        <w:rPr>
          <w:b/>
          <w:bCs/>
          <w:sz w:val="28"/>
          <w:szCs w:val="28"/>
        </w:rPr>
        <w:t xml:space="preserve"> TRƯỜNG HỌC</w:t>
      </w:r>
    </w:p>
    <w:p w:rsidR="007C07D1" w:rsidRPr="004A13D7" w:rsidRDefault="007C07D1" w:rsidP="007C07D1">
      <w:pPr>
        <w:ind w:hanging="142"/>
        <w:jc w:val="center"/>
        <w:rPr>
          <w:b/>
          <w:bCs/>
          <w:sz w:val="28"/>
          <w:szCs w:val="28"/>
        </w:rPr>
      </w:pPr>
      <w:r>
        <w:rPr>
          <w:b/>
          <w:bCs/>
          <w:sz w:val="28"/>
          <w:szCs w:val="28"/>
        </w:rPr>
        <w:t>Bài 7: T.</w:t>
      </w:r>
      <w:r w:rsidRPr="004A13D7">
        <w:rPr>
          <w:b/>
          <w:bCs/>
          <w:sz w:val="28"/>
          <w:szCs w:val="28"/>
        </w:rPr>
        <w:t xml:space="preserve">HÀNH: KHẢO SÁT VỀ SỰ AN TOÀN CỦA TRƯỜNG HỌC (T2) </w:t>
      </w:r>
    </w:p>
    <w:p w:rsidR="007C07D1" w:rsidRPr="004A13D7" w:rsidRDefault="007C07D1" w:rsidP="007C07D1">
      <w:pPr>
        <w:rPr>
          <w:b/>
          <w:bCs/>
          <w:sz w:val="28"/>
          <w:szCs w:val="28"/>
          <w:u w:val="single"/>
        </w:rPr>
      </w:pPr>
      <w:r w:rsidRPr="004A13D7">
        <w:rPr>
          <w:b/>
          <w:bCs/>
          <w:sz w:val="28"/>
          <w:szCs w:val="28"/>
          <w:u w:val="single"/>
        </w:rPr>
        <w:t>I. YÊU CẦU CẦN ĐẠT:</w:t>
      </w:r>
    </w:p>
    <w:p w:rsidR="007C07D1" w:rsidRPr="004A13D7" w:rsidRDefault="007C07D1" w:rsidP="007C07D1">
      <w:pPr>
        <w:ind w:firstLine="360"/>
        <w:jc w:val="both"/>
        <w:rPr>
          <w:b/>
          <w:sz w:val="28"/>
          <w:szCs w:val="28"/>
        </w:rPr>
      </w:pPr>
      <w:r w:rsidRPr="004A13D7">
        <w:rPr>
          <w:b/>
          <w:sz w:val="28"/>
          <w:szCs w:val="28"/>
        </w:rPr>
        <w:t>1. Năng lực đặc thù: Sau khi học, học sinh sẽ:</w:t>
      </w:r>
    </w:p>
    <w:p w:rsidR="007C07D1" w:rsidRPr="004A13D7" w:rsidRDefault="007C07D1" w:rsidP="007C07D1">
      <w:pPr>
        <w:ind w:firstLine="360"/>
        <w:jc w:val="both"/>
        <w:rPr>
          <w:sz w:val="28"/>
          <w:szCs w:val="28"/>
        </w:rPr>
      </w:pPr>
      <w:r w:rsidRPr="004A13D7">
        <w:rPr>
          <w:sz w:val="28"/>
          <w:szCs w:val="28"/>
        </w:rPr>
        <w:t>- Trình bày được về sự an toàn trong khuôn viên nhà trường hoặc khu vực quanh nhà trường.</w:t>
      </w:r>
    </w:p>
    <w:p w:rsidR="007C07D1" w:rsidRPr="004A13D7" w:rsidRDefault="007C07D1" w:rsidP="007C07D1">
      <w:pPr>
        <w:ind w:firstLine="360"/>
        <w:jc w:val="both"/>
        <w:rPr>
          <w:sz w:val="28"/>
          <w:szCs w:val="28"/>
        </w:rPr>
      </w:pPr>
      <w:r w:rsidRPr="004A13D7">
        <w:rPr>
          <w:sz w:val="28"/>
          <w:szCs w:val="28"/>
        </w:rPr>
        <w:t>- Lập được kế hoạch khảo sát về sự an toàn của phòng học, tường rào, sân chơi, bãi tập hoặc khu vực xung quanh trường theo mẫu.</w:t>
      </w:r>
    </w:p>
    <w:p w:rsidR="007C07D1" w:rsidRPr="004A13D7" w:rsidRDefault="007C07D1" w:rsidP="007C07D1">
      <w:pPr>
        <w:ind w:firstLine="360"/>
        <w:jc w:val="both"/>
        <w:rPr>
          <w:sz w:val="28"/>
          <w:szCs w:val="28"/>
        </w:rPr>
      </w:pPr>
      <w:r w:rsidRPr="004A13D7">
        <w:rPr>
          <w:sz w:val="28"/>
          <w:szCs w:val="28"/>
        </w:rPr>
        <w:t xml:space="preserve">- Khảo sát được về sự an toàn liên quan đến cơ sở vật </w:t>
      </w:r>
      <w:r>
        <w:rPr>
          <w:sz w:val="28"/>
          <w:szCs w:val="28"/>
        </w:rPr>
        <w:t>chất của nhà trường hoặc khu vực</w:t>
      </w:r>
      <w:r w:rsidRPr="004A13D7">
        <w:rPr>
          <w:sz w:val="28"/>
          <w:szCs w:val="28"/>
        </w:rPr>
        <w:t xml:space="preserve"> xung quanh trường theo sự phân công của nhóm.</w:t>
      </w:r>
    </w:p>
    <w:p w:rsidR="007C07D1" w:rsidRDefault="007C07D1" w:rsidP="007C07D1">
      <w:pPr>
        <w:ind w:firstLine="360"/>
        <w:jc w:val="both"/>
        <w:rPr>
          <w:sz w:val="28"/>
          <w:szCs w:val="28"/>
        </w:rPr>
      </w:pPr>
      <w:r w:rsidRPr="004A13D7">
        <w:rPr>
          <w:sz w:val="28"/>
          <w:szCs w:val="28"/>
        </w:rPr>
        <w:t>- Làm báo cáo, trình bày được kết quả khảo sát và đưa ra được ý tưởng khuyến nghị với nhà trường nhằm khắc phục, hạn chế những rủi ro có thể xảy ra.</w:t>
      </w:r>
    </w:p>
    <w:p w:rsidR="007C07D1" w:rsidRPr="00443971" w:rsidRDefault="007C07D1" w:rsidP="007C07D1">
      <w:pPr>
        <w:ind w:firstLine="360"/>
        <w:jc w:val="both"/>
        <w:rPr>
          <w:color w:val="FF0000"/>
          <w:sz w:val="28"/>
          <w:szCs w:val="28"/>
        </w:rPr>
      </w:pPr>
      <w:bookmarkStart w:id="2" w:name="_GoBack"/>
      <w:r w:rsidRPr="00443971">
        <w:rPr>
          <w:color w:val="FF0000"/>
          <w:sz w:val="28"/>
          <w:szCs w:val="28"/>
        </w:rPr>
        <w:lastRenderedPageBreak/>
        <w:t>* GDCSM: Nhận biết nguy cơ và biết cách để phòng tránh bị chấn thương mắt     trong các hoạt động học tập, vui chơi, các công việc khác - Nêu được một số nguy hiểm do chấn thương mắt - Biết cách ứng xử khi bản thân hoặc bạn bị chấn thương mắt.</w:t>
      </w:r>
    </w:p>
    <w:bookmarkEnd w:id="2"/>
    <w:p w:rsidR="007C07D1" w:rsidRPr="004A13D7" w:rsidRDefault="007C07D1" w:rsidP="007C07D1">
      <w:pPr>
        <w:ind w:firstLine="360"/>
        <w:jc w:val="both"/>
        <w:rPr>
          <w:b/>
          <w:sz w:val="28"/>
          <w:szCs w:val="28"/>
        </w:rPr>
      </w:pPr>
      <w:r w:rsidRPr="004A13D7">
        <w:rPr>
          <w:b/>
          <w:sz w:val="28"/>
          <w:szCs w:val="28"/>
        </w:rPr>
        <w:t>2. Năng lực chung.</w:t>
      </w:r>
    </w:p>
    <w:p w:rsidR="007C07D1" w:rsidRPr="004A13D7" w:rsidRDefault="007C07D1" w:rsidP="007C07D1">
      <w:pPr>
        <w:ind w:firstLine="360"/>
        <w:jc w:val="both"/>
        <w:rPr>
          <w:sz w:val="28"/>
          <w:szCs w:val="28"/>
        </w:rPr>
      </w:pPr>
      <w:r w:rsidRPr="004A13D7">
        <w:rPr>
          <w:sz w:val="28"/>
          <w:szCs w:val="28"/>
        </w:rPr>
        <w:t>- Năng lực tự chủ, tự học: Có biểu hiện chú ý học tập, tự giác tìm hiểu bài để hoàn thành tốt nội dung tiết học.</w:t>
      </w:r>
    </w:p>
    <w:p w:rsidR="007C07D1" w:rsidRPr="004A13D7" w:rsidRDefault="007C07D1" w:rsidP="007C07D1">
      <w:pPr>
        <w:ind w:firstLine="360"/>
        <w:jc w:val="both"/>
        <w:rPr>
          <w:sz w:val="28"/>
          <w:szCs w:val="28"/>
        </w:rPr>
      </w:pPr>
      <w:r w:rsidRPr="004A13D7">
        <w:rPr>
          <w:sz w:val="28"/>
          <w:szCs w:val="28"/>
        </w:rPr>
        <w:t>- Năng lực giải quyết vấn đề và sáng tạo: Có biểu hiện tích cực, sáng tạo trong các hoạt động học tập, trò chơi, vận dụng.</w:t>
      </w:r>
    </w:p>
    <w:p w:rsidR="007C07D1" w:rsidRPr="004A13D7" w:rsidRDefault="007C07D1" w:rsidP="007C07D1">
      <w:pPr>
        <w:ind w:firstLine="360"/>
        <w:jc w:val="both"/>
        <w:rPr>
          <w:sz w:val="28"/>
          <w:szCs w:val="28"/>
        </w:rPr>
      </w:pPr>
      <w:r w:rsidRPr="004A13D7">
        <w:rPr>
          <w:sz w:val="28"/>
          <w:szCs w:val="28"/>
        </w:rPr>
        <w:t>- Năng lực giao tiếp và hợp tác: Có biểu hiện tích cực, sôi nổi và nhiệt tình trong hoạt động nhóm. Có khả năng trình bày, thuyết trình… trong các hoạt động học tập.</w:t>
      </w:r>
    </w:p>
    <w:p w:rsidR="007C07D1" w:rsidRPr="004A13D7" w:rsidRDefault="007C07D1" w:rsidP="007C07D1">
      <w:pPr>
        <w:ind w:firstLine="360"/>
        <w:jc w:val="both"/>
        <w:rPr>
          <w:b/>
          <w:sz w:val="28"/>
          <w:szCs w:val="28"/>
        </w:rPr>
      </w:pPr>
      <w:r w:rsidRPr="004A13D7">
        <w:rPr>
          <w:b/>
          <w:sz w:val="28"/>
          <w:szCs w:val="28"/>
        </w:rPr>
        <w:t>3. Phẩm chất.</w:t>
      </w:r>
    </w:p>
    <w:p w:rsidR="007C07D1" w:rsidRPr="004A13D7" w:rsidRDefault="007C07D1" w:rsidP="007C07D1">
      <w:pPr>
        <w:ind w:firstLine="360"/>
        <w:jc w:val="both"/>
        <w:rPr>
          <w:sz w:val="28"/>
          <w:szCs w:val="28"/>
        </w:rPr>
      </w:pPr>
      <w:r w:rsidRPr="004A13D7">
        <w:rPr>
          <w:sz w:val="28"/>
          <w:szCs w:val="28"/>
        </w:rPr>
        <w:t>- Phẩm chất nhân ái: Bày tỏ được tình cảm, sự gắn bó của bản thân với các bạn.</w:t>
      </w:r>
    </w:p>
    <w:p w:rsidR="007C07D1" w:rsidRPr="004A13D7" w:rsidRDefault="007C07D1" w:rsidP="007C07D1">
      <w:pPr>
        <w:ind w:firstLine="360"/>
        <w:jc w:val="both"/>
        <w:rPr>
          <w:sz w:val="28"/>
          <w:szCs w:val="28"/>
        </w:rPr>
      </w:pPr>
      <w:r w:rsidRPr="004A13D7">
        <w:rPr>
          <w:sz w:val="28"/>
          <w:szCs w:val="28"/>
        </w:rPr>
        <w:t>- Phẩm chất chăm chỉ: Có tinh thần chăm chỉ học tập, luôn tự giác tìm hiểu bài.</w:t>
      </w:r>
    </w:p>
    <w:p w:rsidR="007C07D1" w:rsidRPr="004A13D7" w:rsidRDefault="007C07D1" w:rsidP="007C07D1">
      <w:pPr>
        <w:ind w:firstLine="360"/>
        <w:jc w:val="both"/>
        <w:rPr>
          <w:sz w:val="28"/>
          <w:szCs w:val="28"/>
        </w:rPr>
      </w:pPr>
      <w:r w:rsidRPr="004A13D7">
        <w:rPr>
          <w:sz w:val="28"/>
          <w:szCs w:val="28"/>
        </w:rPr>
        <w:t xml:space="preserve">- Phẩm chất trách nhiệm: Giữ trật tự, biết lắng nghe, học tập nghiêm túc. </w:t>
      </w:r>
    </w:p>
    <w:p w:rsidR="007C07D1" w:rsidRPr="004A13D7" w:rsidRDefault="007C07D1" w:rsidP="007C07D1">
      <w:pPr>
        <w:jc w:val="both"/>
        <w:rPr>
          <w:b/>
          <w:sz w:val="28"/>
          <w:szCs w:val="28"/>
        </w:rPr>
      </w:pPr>
      <w:r w:rsidRPr="004A13D7">
        <w:rPr>
          <w:b/>
          <w:sz w:val="28"/>
          <w:szCs w:val="28"/>
        </w:rPr>
        <w:t xml:space="preserve">II. ĐỒ DÙNG DẠY HỌC </w:t>
      </w:r>
    </w:p>
    <w:p w:rsidR="007C07D1" w:rsidRPr="004A13D7" w:rsidRDefault="007C07D1" w:rsidP="007C07D1">
      <w:pPr>
        <w:ind w:firstLine="360"/>
        <w:jc w:val="both"/>
        <w:rPr>
          <w:sz w:val="28"/>
          <w:szCs w:val="28"/>
        </w:rPr>
      </w:pPr>
      <w:r w:rsidRPr="004A13D7">
        <w:rPr>
          <w:sz w:val="28"/>
          <w:szCs w:val="28"/>
        </w:rPr>
        <w:t>- Kế hoạch bài dạy, bài giảng Power point.</w:t>
      </w:r>
    </w:p>
    <w:p w:rsidR="007C07D1" w:rsidRPr="004A13D7" w:rsidRDefault="007C07D1" w:rsidP="007C07D1">
      <w:pPr>
        <w:ind w:firstLine="360"/>
        <w:jc w:val="both"/>
        <w:rPr>
          <w:sz w:val="28"/>
          <w:szCs w:val="28"/>
        </w:rPr>
      </w:pPr>
      <w:r w:rsidRPr="004A13D7">
        <w:rPr>
          <w:sz w:val="28"/>
          <w:szCs w:val="28"/>
        </w:rPr>
        <w:t>- SGK và các thiết bị, học liệu phụ vụ cho tiết dạy.</w:t>
      </w:r>
    </w:p>
    <w:p w:rsidR="007C07D1" w:rsidRDefault="007C07D1" w:rsidP="007C07D1">
      <w:pPr>
        <w:jc w:val="both"/>
        <w:outlineLvl w:val="0"/>
        <w:rPr>
          <w:b/>
          <w:sz w:val="28"/>
          <w:szCs w:val="28"/>
          <w:lang w:val="en-US"/>
        </w:rPr>
      </w:pPr>
      <w:r w:rsidRPr="004A13D7">
        <w:rPr>
          <w:b/>
          <w:sz w:val="28"/>
          <w:szCs w:val="28"/>
          <w:lang w:val="en-US"/>
        </w:rPr>
        <w:t>III. HOẠT ĐỘNG DẠY HỌC</w:t>
      </w:r>
    </w:p>
    <w:p w:rsidR="007C07D1" w:rsidRPr="004A13D7" w:rsidRDefault="007C07D1" w:rsidP="007C07D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C07D1" w:rsidRPr="004A13D7" w:rsidTr="00785F76">
        <w:tc>
          <w:tcPr>
            <w:tcW w:w="4678" w:type="dxa"/>
            <w:tcBorders>
              <w:bottom w:val="dashed" w:sz="4" w:space="0" w:color="auto"/>
            </w:tcBorders>
          </w:tcPr>
          <w:p w:rsidR="007C07D1" w:rsidRPr="004A13D7" w:rsidRDefault="007C07D1" w:rsidP="00785F76">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7C07D1" w:rsidRPr="004A13D7" w:rsidRDefault="007C07D1" w:rsidP="00785F76">
            <w:pPr>
              <w:jc w:val="center"/>
              <w:rPr>
                <w:b/>
                <w:sz w:val="28"/>
                <w:szCs w:val="28"/>
              </w:rPr>
            </w:pPr>
            <w:r w:rsidRPr="004A13D7">
              <w:rPr>
                <w:b/>
                <w:sz w:val="28"/>
                <w:szCs w:val="28"/>
              </w:rPr>
              <w:t>Hoạt động của học sinh</w:t>
            </w:r>
          </w:p>
        </w:tc>
      </w:tr>
      <w:tr w:rsidR="007C07D1" w:rsidRPr="004A13D7" w:rsidTr="00785F76">
        <w:tc>
          <w:tcPr>
            <w:tcW w:w="9356" w:type="dxa"/>
            <w:gridSpan w:val="2"/>
            <w:tcBorders>
              <w:bottom w:val="dashed" w:sz="4" w:space="0" w:color="auto"/>
            </w:tcBorders>
          </w:tcPr>
          <w:p w:rsidR="007C07D1" w:rsidRPr="004A13D7" w:rsidRDefault="007C07D1" w:rsidP="00785F76">
            <w:pPr>
              <w:jc w:val="both"/>
              <w:rPr>
                <w:bCs/>
                <w:i/>
                <w:sz w:val="28"/>
                <w:szCs w:val="28"/>
              </w:rPr>
            </w:pPr>
            <w:r w:rsidRPr="004A13D7">
              <w:rPr>
                <w:b/>
                <w:bCs/>
                <w:sz w:val="28"/>
                <w:szCs w:val="28"/>
              </w:rPr>
              <w:t>1. Khởi động:</w:t>
            </w:r>
          </w:p>
          <w:p w:rsidR="007C07D1" w:rsidRPr="004A13D7" w:rsidRDefault="007C07D1" w:rsidP="00785F76">
            <w:pPr>
              <w:jc w:val="both"/>
              <w:rPr>
                <w:sz w:val="28"/>
                <w:szCs w:val="28"/>
              </w:rPr>
            </w:pPr>
            <w:r w:rsidRPr="004A13D7">
              <w:rPr>
                <w:sz w:val="28"/>
                <w:szCs w:val="28"/>
              </w:rPr>
              <w:t xml:space="preserve">- Mục tiêu: </w:t>
            </w:r>
          </w:p>
          <w:p w:rsidR="007C07D1" w:rsidRPr="004A13D7" w:rsidRDefault="007C07D1" w:rsidP="00785F76">
            <w:pPr>
              <w:jc w:val="both"/>
              <w:rPr>
                <w:sz w:val="28"/>
                <w:szCs w:val="28"/>
              </w:rPr>
            </w:pPr>
            <w:r w:rsidRPr="004A13D7">
              <w:rPr>
                <w:sz w:val="28"/>
                <w:szCs w:val="28"/>
              </w:rPr>
              <w:t xml:space="preserve">+ Tạo không khí vui vẻ, </w:t>
            </w:r>
            <w:r w:rsidR="001B1246">
              <w:rPr>
                <w:sz w:val="28"/>
                <w:szCs w:val="28"/>
              </w:rPr>
              <w:t>phấn</w:t>
            </w:r>
            <w:r w:rsidRPr="004A13D7">
              <w:rPr>
                <w:sz w:val="28"/>
                <w:szCs w:val="28"/>
              </w:rPr>
              <w:t xml:space="preserve"> khởi trước giờ học.</w:t>
            </w:r>
          </w:p>
          <w:p w:rsidR="007C07D1" w:rsidRPr="004A13D7" w:rsidRDefault="007C07D1" w:rsidP="00785F76">
            <w:pPr>
              <w:jc w:val="both"/>
              <w:rPr>
                <w:sz w:val="28"/>
                <w:szCs w:val="28"/>
              </w:rPr>
            </w:pPr>
            <w:r w:rsidRPr="004A13D7">
              <w:rPr>
                <w:sz w:val="28"/>
                <w:szCs w:val="28"/>
              </w:rPr>
              <w:t>+ Kiểm tra kiến thức đã học của học sinh ở bài trước.</w:t>
            </w:r>
          </w:p>
          <w:p w:rsidR="007C07D1" w:rsidRPr="004A13D7" w:rsidRDefault="007C07D1" w:rsidP="00785F76">
            <w:pPr>
              <w:jc w:val="both"/>
              <w:rPr>
                <w:sz w:val="28"/>
                <w:szCs w:val="28"/>
              </w:rPr>
            </w:pPr>
            <w:r w:rsidRPr="004A13D7">
              <w:rPr>
                <w:sz w:val="28"/>
                <w:szCs w:val="28"/>
              </w:rPr>
              <w:t>- Cách tiến hành:</w:t>
            </w:r>
          </w:p>
        </w:tc>
      </w:tr>
      <w:tr w:rsidR="007C07D1" w:rsidRPr="004A13D7" w:rsidTr="00785F76">
        <w:tc>
          <w:tcPr>
            <w:tcW w:w="4678" w:type="dxa"/>
            <w:tcBorders>
              <w:bottom w:val="dashed" w:sz="4" w:space="0" w:color="auto"/>
            </w:tcBorders>
          </w:tcPr>
          <w:p w:rsidR="007C07D1" w:rsidRPr="004A13D7" w:rsidRDefault="007C07D1" w:rsidP="00785F76">
            <w:pPr>
              <w:jc w:val="both"/>
              <w:outlineLvl w:val="0"/>
              <w:rPr>
                <w:bCs/>
                <w:sz w:val="28"/>
                <w:szCs w:val="28"/>
              </w:rPr>
            </w:pPr>
            <w:r w:rsidRPr="004A13D7">
              <w:rPr>
                <w:bCs/>
                <w:sz w:val="28"/>
                <w:szCs w:val="28"/>
              </w:rPr>
              <w:t xml:space="preserve">- GV mở các hình ảnh gắn với ngôi trường đang học: </w:t>
            </w:r>
          </w:p>
          <w:p w:rsidR="007C07D1" w:rsidRPr="004A13D7" w:rsidRDefault="007C07D1" w:rsidP="00785F76">
            <w:pPr>
              <w:jc w:val="both"/>
              <w:outlineLvl w:val="0"/>
              <w:rPr>
                <w:bCs/>
                <w:sz w:val="28"/>
                <w:szCs w:val="28"/>
              </w:rPr>
            </w:pPr>
            <w:r w:rsidRPr="004A13D7">
              <w:rPr>
                <w:bCs/>
                <w:sz w:val="28"/>
                <w:szCs w:val="28"/>
              </w:rPr>
              <w:t xml:space="preserve">+ GV nêu câu hỏi: </w:t>
            </w:r>
          </w:p>
          <w:p w:rsidR="007C07D1" w:rsidRPr="004A13D7" w:rsidRDefault="007C07D1" w:rsidP="00785F76">
            <w:pPr>
              <w:jc w:val="both"/>
              <w:outlineLvl w:val="0"/>
              <w:rPr>
                <w:bCs/>
                <w:sz w:val="28"/>
                <w:szCs w:val="28"/>
              </w:rPr>
            </w:pPr>
            <w:r w:rsidRPr="004A13D7">
              <w:rPr>
                <w:bCs/>
                <w:sz w:val="28"/>
                <w:szCs w:val="28"/>
              </w:rPr>
              <w:t>+ Bức ảnh được chụp vào khoảng thời gian nào trong buổi học?</w:t>
            </w:r>
          </w:p>
          <w:p w:rsidR="007C07D1" w:rsidRPr="004A13D7" w:rsidRDefault="007C07D1" w:rsidP="00785F76">
            <w:pPr>
              <w:jc w:val="both"/>
              <w:outlineLvl w:val="0"/>
              <w:rPr>
                <w:bCs/>
                <w:sz w:val="28"/>
                <w:szCs w:val="28"/>
              </w:rPr>
            </w:pPr>
            <w:r w:rsidRPr="004A13D7">
              <w:rPr>
                <w:bCs/>
                <w:sz w:val="28"/>
                <w:szCs w:val="28"/>
              </w:rPr>
              <w:t>+ Những cảnh nào được chụp?</w:t>
            </w:r>
          </w:p>
          <w:p w:rsidR="007C07D1" w:rsidRPr="004A13D7" w:rsidRDefault="007C07D1" w:rsidP="00785F76">
            <w:pPr>
              <w:jc w:val="both"/>
              <w:outlineLvl w:val="0"/>
              <w:rPr>
                <w:bCs/>
                <w:sz w:val="28"/>
                <w:szCs w:val="28"/>
              </w:rPr>
            </w:pPr>
            <w:r w:rsidRPr="004A13D7">
              <w:rPr>
                <w:bCs/>
                <w:sz w:val="28"/>
                <w:szCs w:val="28"/>
              </w:rPr>
              <w:t>- GV Nhận xét, tuyên dương.</w:t>
            </w:r>
          </w:p>
          <w:p w:rsidR="007C07D1" w:rsidRPr="004A13D7" w:rsidRDefault="007C07D1" w:rsidP="00785F76">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7C07D1" w:rsidRPr="004A13D7" w:rsidRDefault="007C07D1" w:rsidP="00785F76">
            <w:pPr>
              <w:jc w:val="both"/>
              <w:rPr>
                <w:sz w:val="28"/>
                <w:szCs w:val="28"/>
              </w:rPr>
            </w:pPr>
            <w:r w:rsidRPr="004A13D7">
              <w:rPr>
                <w:sz w:val="28"/>
                <w:szCs w:val="28"/>
              </w:rPr>
              <w:t>- HS lắng nghe bài hát.</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Trả lời: giờ ra chơi.</w:t>
            </w:r>
          </w:p>
          <w:p w:rsidR="007C07D1" w:rsidRPr="004A13D7" w:rsidRDefault="007C07D1" w:rsidP="00785F76">
            <w:pPr>
              <w:jc w:val="both"/>
              <w:rPr>
                <w:sz w:val="28"/>
                <w:szCs w:val="28"/>
              </w:rPr>
            </w:pPr>
            <w:r w:rsidRPr="004A13D7">
              <w:rPr>
                <w:sz w:val="28"/>
                <w:szCs w:val="28"/>
              </w:rPr>
              <w:t>+ Trả lời: sân trường, lớp học, cổng trường.....</w:t>
            </w:r>
          </w:p>
          <w:p w:rsidR="007C07D1" w:rsidRPr="004A13D7" w:rsidRDefault="007C07D1" w:rsidP="00785F76">
            <w:pPr>
              <w:jc w:val="both"/>
              <w:rPr>
                <w:sz w:val="28"/>
                <w:szCs w:val="28"/>
              </w:rPr>
            </w:pPr>
            <w:r w:rsidRPr="004A13D7">
              <w:rPr>
                <w:sz w:val="28"/>
                <w:szCs w:val="28"/>
              </w:rPr>
              <w:t>- HS lắng nghe.</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bCs/>
                <w:iCs/>
                <w:sz w:val="28"/>
                <w:szCs w:val="28"/>
              </w:rPr>
            </w:pPr>
            <w:r w:rsidRPr="004A13D7">
              <w:rPr>
                <w:b/>
                <w:bCs/>
                <w:iCs/>
                <w:sz w:val="28"/>
                <w:szCs w:val="28"/>
              </w:rPr>
              <w:t>2. Luyện tập</w:t>
            </w:r>
            <w:r w:rsidRPr="004A13D7">
              <w:rPr>
                <w:bCs/>
                <w:i/>
                <w:iCs/>
                <w:sz w:val="28"/>
                <w:szCs w:val="28"/>
              </w:rPr>
              <w:t>:</w:t>
            </w:r>
          </w:p>
          <w:p w:rsidR="007C07D1" w:rsidRPr="004A13D7" w:rsidRDefault="007C07D1" w:rsidP="00785F76">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7C07D1" w:rsidRPr="004A13D7" w:rsidRDefault="007C07D1" w:rsidP="00785F76">
            <w:pPr>
              <w:jc w:val="both"/>
              <w:rPr>
                <w:sz w:val="28"/>
                <w:szCs w:val="28"/>
              </w:rPr>
            </w:pPr>
            <w:r w:rsidRPr="004A13D7">
              <w:rPr>
                <w:sz w:val="28"/>
                <w:szCs w:val="28"/>
              </w:rPr>
              <w:t>+ Hình thành kĩ năng chia sẻ, trao đổi thông tin về kết quả kahor sat của nahf trường.</w:t>
            </w:r>
          </w:p>
          <w:p w:rsidR="007C07D1" w:rsidRPr="004A13D7" w:rsidRDefault="007C07D1" w:rsidP="00785F76">
            <w:pPr>
              <w:jc w:val="both"/>
              <w:rPr>
                <w:sz w:val="28"/>
                <w:szCs w:val="28"/>
              </w:rPr>
            </w:pPr>
            <w:r w:rsidRPr="004A13D7">
              <w:rPr>
                <w:sz w:val="28"/>
                <w:szCs w:val="28"/>
              </w:rPr>
              <w:t>+ Trình bày được kết quả khảo sát trường học.</w:t>
            </w:r>
          </w:p>
          <w:p w:rsidR="007C07D1" w:rsidRPr="004A13D7" w:rsidRDefault="007C07D1" w:rsidP="00785F76">
            <w:pPr>
              <w:jc w:val="both"/>
              <w:rPr>
                <w:sz w:val="28"/>
                <w:szCs w:val="28"/>
              </w:rPr>
            </w:pPr>
            <w:r w:rsidRPr="004A13D7">
              <w:rPr>
                <w:b/>
                <w:bCs/>
                <w:iCs/>
                <w:sz w:val="28"/>
                <w:szCs w:val="28"/>
              </w:rPr>
              <w:t xml:space="preserve">- </w:t>
            </w:r>
            <w:r w:rsidRPr="004A13D7">
              <w:rPr>
                <w:bCs/>
                <w:iCs/>
                <w:sz w:val="28"/>
                <w:szCs w:val="28"/>
              </w:rPr>
              <w:t>Cách tiến hành:</w:t>
            </w:r>
          </w:p>
        </w:tc>
      </w:tr>
      <w:tr w:rsidR="007C07D1" w:rsidRPr="004A13D7" w:rsidTr="00785F76">
        <w:trPr>
          <w:trHeight w:val="70"/>
        </w:trPr>
        <w:tc>
          <w:tcPr>
            <w:tcW w:w="4678" w:type="dxa"/>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t>Hoạt động 1. Chia sẻ kết quả khảo sát. (Làm việc nhóm 4)</w:t>
            </w:r>
          </w:p>
          <w:p w:rsidR="007C07D1" w:rsidRPr="004A13D7" w:rsidRDefault="007C07D1" w:rsidP="00785F76">
            <w:pPr>
              <w:jc w:val="both"/>
              <w:rPr>
                <w:bCs/>
                <w:sz w:val="28"/>
                <w:szCs w:val="28"/>
              </w:rPr>
            </w:pPr>
            <w:r w:rsidRPr="004A13D7">
              <w:rPr>
                <w:bCs/>
                <w:sz w:val="28"/>
                <w:szCs w:val="28"/>
              </w:rPr>
              <w:lastRenderedPageBreak/>
              <w:t>- Mời từng cá nhân báo cáo kết quả quan sát, phát hiện và đề xuất (nếu có)</w:t>
            </w:r>
          </w:p>
          <w:p w:rsidR="007C07D1" w:rsidRDefault="007C07D1" w:rsidP="00785F76">
            <w:pPr>
              <w:jc w:val="both"/>
              <w:rPr>
                <w:bCs/>
                <w:sz w:val="28"/>
                <w:szCs w:val="28"/>
              </w:rPr>
            </w:pPr>
            <w:r w:rsidRPr="004A13D7">
              <w:rPr>
                <w:bCs/>
                <w:sz w:val="28"/>
                <w:szCs w:val="28"/>
              </w:rPr>
              <w:t xml:space="preserve"> - YC nhóm trưởng điều khiển các bạn trong nhóm thảo luận về cách nhóm sẽ trình bày kết quả khảo sát và đưa ra đề xuất.</w:t>
            </w:r>
          </w:p>
          <w:p w:rsidR="007C07D1" w:rsidRPr="004A13D7" w:rsidRDefault="007C07D1" w:rsidP="00785F76">
            <w:pPr>
              <w:jc w:val="both"/>
              <w:rPr>
                <w:sz w:val="28"/>
                <w:szCs w:val="28"/>
              </w:rPr>
            </w:pPr>
          </w:p>
        </w:tc>
        <w:tc>
          <w:tcPr>
            <w:tcW w:w="4678" w:type="dxa"/>
            <w:tcBorders>
              <w:top w:val="dashed" w:sz="4" w:space="0" w:color="auto"/>
              <w:bottom w:val="dashed" w:sz="4" w:space="0" w:color="auto"/>
            </w:tcBorders>
          </w:tcPr>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Từng cá nhân trình bày trình bày.</w:t>
            </w:r>
          </w:p>
          <w:p w:rsidR="007C07D1" w:rsidRPr="004A13D7" w:rsidRDefault="007C07D1" w:rsidP="00785F76">
            <w:pPr>
              <w:jc w:val="both"/>
              <w:rPr>
                <w:sz w:val="28"/>
                <w:szCs w:val="28"/>
              </w:rPr>
            </w:pPr>
            <w:r w:rsidRPr="004A13D7">
              <w:rPr>
                <w:sz w:val="28"/>
                <w:szCs w:val="28"/>
              </w:rPr>
              <w:t xml:space="preserve">- HS thảo luận. </w:t>
            </w:r>
          </w:p>
        </w:tc>
      </w:tr>
      <w:tr w:rsidR="007C07D1" w:rsidRPr="004A13D7" w:rsidTr="00785F76">
        <w:tc>
          <w:tcPr>
            <w:tcW w:w="4678" w:type="dxa"/>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lastRenderedPageBreak/>
              <w:t>Hoạt động 2. Báo cáo kết quả. (làm việc nhóm 4)</w:t>
            </w:r>
          </w:p>
          <w:p w:rsidR="007C07D1" w:rsidRPr="004A13D7" w:rsidRDefault="007C07D1" w:rsidP="00785F76">
            <w:pPr>
              <w:jc w:val="both"/>
              <w:rPr>
                <w:iCs/>
                <w:sz w:val="28"/>
                <w:szCs w:val="28"/>
              </w:rPr>
            </w:pPr>
            <w:r w:rsidRPr="004A13D7">
              <w:rPr>
                <w:iCs/>
                <w:sz w:val="28"/>
                <w:szCs w:val="28"/>
              </w:rPr>
              <w:t xml:space="preserve">- Mời đại diện các nhóm trình bày kết quả khảo sát. </w:t>
            </w:r>
          </w:p>
          <w:p w:rsidR="007C07D1" w:rsidRDefault="007C07D1" w:rsidP="00785F76">
            <w:pPr>
              <w:jc w:val="both"/>
              <w:rPr>
                <w:noProof/>
                <w:sz w:val="28"/>
                <w:szCs w:val="28"/>
                <w:lang w:val="en-US"/>
              </w:rPr>
            </w:pPr>
          </w:p>
          <w:p w:rsidR="00966BC2" w:rsidRDefault="00966BC2" w:rsidP="00785F76">
            <w:pPr>
              <w:jc w:val="both"/>
              <w:rPr>
                <w:noProof/>
                <w:sz w:val="28"/>
                <w:szCs w:val="28"/>
                <w:lang w:val="en-US"/>
              </w:rPr>
            </w:pPr>
          </w:p>
          <w:p w:rsidR="00966BC2" w:rsidRDefault="00966BC2" w:rsidP="00785F76">
            <w:pPr>
              <w:jc w:val="both"/>
              <w:rPr>
                <w:noProof/>
                <w:sz w:val="28"/>
                <w:szCs w:val="28"/>
                <w:lang w:val="en-US"/>
              </w:rPr>
            </w:pPr>
          </w:p>
          <w:p w:rsidR="00966BC2" w:rsidRDefault="00966BC2" w:rsidP="00785F76">
            <w:pPr>
              <w:jc w:val="both"/>
              <w:rPr>
                <w:noProof/>
                <w:sz w:val="28"/>
                <w:szCs w:val="28"/>
                <w:lang w:val="en-US"/>
              </w:rPr>
            </w:pPr>
          </w:p>
          <w:p w:rsidR="00966BC2" w:rsidRPr="004A13D7" w:rsidRDefault="00966BC2" w:rsidP="00785F76">
            <w:pPr>
              <w:jc w:val="both"/>
              <w:rPr>
                <w:iCs/>
                <w:sz w:val="28"/>
                <w:szCs w:val="28"/>
              </w:rPr>
            </w:pPr>
          </w:p>
          <w:p w:rsidR="007C07D1" w:rsidRDefault="007C07D1" w:rsidP="00785F76">
            <w:pPr>
              <w:jc w:val="both"/>
              <w:rPr>
                <w:iCs/>
                <w:sz w:val="28"/>
                <w:szCs w:val="28"/>
              </w:rPr>
            </w:pPr>
            <w:r w:rsidRPr="004A13D7">
              <w:rPr>
                <w:iCs/>
                <w:sz w:val="28"/>
                <w:szCs w:val="28"/>
              </w:rPr>
              <w:t>-  Mời HS khác nhận xét.</w:t>
            </w:r>
          </w:p>
          <w:p w:rsidR="007C07D1" w:rsidRDefault="007C07D1" w:rsidP="00785F76">
            <w:pPr>
              <w:jc w:val="both"/>
              <w:rPr>
                <w:iCs/>
                <w:sz w:val="28"/>
                <w:szCs w:val="28"/>
              </w:rPr>
            </w:pPr>
            <w:r>
              <w:rPr>
                <w:iCs/>
                <w:sz w:val="28"/>
                <w:szCs w:val="28"/>
              </w:rPr>
              <w:t>*  N</w:t>
            </w:r>
            <w:r w:rsidRPr="0061408E">
              <w:rPr>
                <w:iCs/>
                <w:sz w:val="28"/>
                <w:szCs w:val="28"/>
              </w:rPr>
              <w:t xml:space="preserve">guy cơ </w:t>
            </w:r>
            <w:r>
              <w:rPr>
                <w:iCs/>
                <w:sz w:val="28"/>
                <w:szCs w:val="28"/>
              </w:rPr>
              <w:t>nào có thể gây chấn thương mắt và cần làm gì để</w:t>
            </w:r>
            <w:r w:rsidRPr="0061408E">
              <w:rPr>
                <w:iCs/>
                <w:sz w:val="28"/>
                <w:szCs w:val="28"/>
              </w:rPr>
              <w:t xml:space="preserve"> phòng tránh</w:t>
            </w:r>
            <w:r>
              <w:rPr>
                <w:iCs/>
                <w:sz w:val="28"/>
                <w:szCs w:val="28"/>
              </w:rPr>
              <w:t>?</w:t>
            </w:r>
          </w:p>
          <w:p w:rsidR="007C07D1" w:rsidRDefault="007C07D1" w:rsidP="00785F76">
            <w:pPr>
              <w:jc w:val="both"/>
              <w:rPr>
                <w:iCs/>
                <w:sz w:val="28"/>
                <w:szCs w:val="28"/>
              </w:rPr>
            </w:pPr>
          </w:p>
          <w:p w:rsidR="007C07D1" w:rsidRPr="004A13D7" w:rsidRDefault="007C07D1" w:rsidP="00785F76">
            <w:pPr>
              <w:jc w:val="both"/>
              <w:rPr>
                <w:iCs/>
                <w:sz w:val="28"/>
                <w:szCs w:val="28"/>
              </w:rPr>
            </w:pPr>
            <w:r>
              <w:rPr>
                <w:iCs/>
                <w:sz w:val="28"/>
                <w:szCs w:val="28"/>
              </w:rPr>
              <w:t xml:space="preserve">* </w:t>
            </w:r>
            <w:r w:rsidRPr="0061408E">
              <w:rPr>
                <w:iCs/>
                <w:sz w:val="28"/>
                <w:szCs w:val="28"/>
              </w:rPr>
              <w:t xml:space="preserve"> cho học sinh quan sát Hình 1 đến Hình 4</w:t>
            </w:r>
            <w:r>
              <w:rPr>
                <w:iCs/>
                <w:sz w:val="28"/>
                <w:szCs w:val="28"/>
              </w:rPr>
              <w:t>, c</w:t>
            </w:r>
            <w:r w:rsidRPr="00041E3B">
              <w:rPr>
                <w:iCs/>
                <w:sz w:val="28"/>
                <w:szCs w:val="28"/>
              </w:rPr>
              <w:t>hia sẻ câu trả lời về tình huống có nguy cơ, những biểu hiện khi mắt bị chấn thương.</w:t>
            </w:r>
          </w:p>
          <w:p w:rsidR="007C07D1" w:rsidRDefault="007C07D1" w:rsidP="00785F76">
            <w:pPr>
              <w:jc w:val="both"/>
              <w:rPr>
                <w:iCs/>
                <w:sz w:val="28"/>
                <w:szCs w:val="28"/>
              </w:rPr>
            </w:pPr>
          </w:p>
          <w:p w:rsidR="007C07D1" w:rsidRPr="004A13D7" w:rsidRDefault="007C07D1" w:rsidP="00785F76">
            <w:pPr>
              <w:jc w:val="both"/>
              <w:rPr>
                <w:iCs/>
                <w:sz w:val="28"/>
                <w:szCs w:val="28"/>
              </w:rPr>
            </w:pPr>
            <w:r w:rsidRPr="004A13D7">
              <w:rPr>
                <w:iCs/>
                <w:sz w:val="28"/>
                <w:szCs w:val="28"/>
              </w:rPr>
              <w:t>- GV nhận xét, tuyên dương.</w:t>
            </w:r>
          </w:p>
        </w:tc>
        <w:tc>
          <w:tcPr>
            <w:tcW w:w="4678" w:type="dxa"/>
            <w:tcBorders>
              <w:top w:val="dashed" w:sz="4" w:space="0" w:color="auto"/>
              <w:bottom w:val="dashed" w:sz="4" w:space="0" w:color="auto"/>
            </w:tcBorders>
          </w:tcPr>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jc w:val="both"/>
              <w:rPr>
                <w:sz w:val="28"/>
                <w:szCs w:val="28"/>
              </w:rPr>
            </w:pPr>
            <w:r w:rsidRPr="004A13D7">
              <w:rPr>
                <w:sz w:val="28"/>
                <w:szCs w:val="28"/>
              </w:rPr>
              <w:t>- Đại diện các nhóm trình bày kết quả khảo sát và các đề xuất để đảm bảo sự an toàn của trường học, phòng tránh tai nạn có thể xảy ra thông qua các đối tượng cụ thể mà nhóm đã quan sát trực tiếp.</w:t>
            </w:r>
          </w:p>
          <w:p w:rsidR="007C07D1" w:rsidRDefault="007C07D1" w:rsidP="00785F76">
            <w:pPr>
              <w:jc w:val="both"/>
              <w:rPr>
                <w:sz w:val="28"/>
                <w:szCs w:val="28"/>
              </w:rPr>
            </w:pPr>
            <w:r w:rsidRPr="004A13D7">
              <w:rPr>
                <w:sz w:val="28"/>
                <w:szCs w:val="28"/>
              </w:rPr>
              <w:t>- HS nhận xét, góp ý.</w:t>
            </w:r>
          </w:p>
          <w:p w:rsidR="007C07D1" w:rsidRDefault="007C07D1" w:rsidP="00785F76">
            <w:pPr>
              <w:jc w:val="both"/>
              <w:rPr>
                <w:sz w:val="28"/>
                <w:szCs w:val="28"/>
              </w:rPr>
            </w:pPr>
          </w:p>
          <w:p w:rsidR="007C07D1" w:rsidRPr="00041E3B" w:rsidRDefault="007C07D1" w:rsidP="00785F76">
            <w:pPr>
              <w:jc w:val="both"/>
              <w:rPr>
                <w:sz w:val="28"/>
                <w:szCs w:val="28"/>
              </w:rPr>
            </w:pPr>
            <w:r>
              <w:rPr>
                <w:sz w:val="28"/>
                <w:szCs w:val="28"/>
              </w:rPr>
              <w:t>*</w:t>
            </w:r>
            <w:r w:rsidRPr="00041E3B">
              <w:rPr>
                <w:sz w:val="28"/>
                <w:szCs w:val="28"/>
              </w:rPr>
              <w:t xml:space="preserve"> Học sinh chia sẻ với bạn về những tình huống có nguy cơ gây chấn      thương mắt, biểu hiện của mắt bị chấn thương.</w:t>
            </w:r>
          </w:p>
          <w:p w:rsidR="007C07D1" w:rsidRDefault="007C07D1" w:rsidP="00785F76">
            <w:pPr>
              <w:pStyle w:val="ListParagraph"/>
              <w:numPr>
                <w:ilvl w:val="0"/>
                <w:numId w:val="21"/>
              </w:numPr>
              <w:jc w:val="both"/>
              <w:rPr>
                <w:sz w:val="28"/>
                <w:szCs w:val="28"/>
                <w:lang w:val="nl-NL"/>
              </w:rPr>
            </w:pPr>
            <w:r w:rsidRPr="00041E3B">
              <w:rPr>
                <w:sz w:val="28"/>
                <w:szCs w:val="28"/>
                <w:lang w:val="nl-NL"/>
              </w:rPr>
              <w:t xml:space="preserve">Hình 1: Cận thị   </w:t>
            </w:r>
          </w:p>
          <w:p w:rsidR="007C07D1" w:rsidRDefault="007C07D1" w:rsidP="00785F76">
            <w:pPr>
              <w:pStyle w:val="ListParagraph"/>
              <w:numPr>
                <w:ilvl w:val="0"/>
                <w:numId w:val="21"/>
              </w:numPr>
              <w:jc w:val="both"/>
              <w:rPr>
                <w:sz w:val="28"/>
                <w:szCs w:val="28"/>
                <w:lang w:val="nl-NL"/>
              </w:rPr>
            </w:pPr>
            <w:r w:rsidRPr="00041E3B">
              <w:rPr>
                <w:sz w:val="28"/>
                <w:szCs w:val="28"/>
                <w:lang w:val="nl-NL"/>
              </w:rPr>
              <w:t>Hình 2: Đau mắt hột</w:t>
            </w:r>
          </w:p>
          <w:p w:rsidR="007C07D1" w:rsidRDefault="007C07D1" w:rsidP="00785F76">
            <w:pPr>
              <w:pStyle w:val="ListParagraph"/>
              <w:numPr>
                <w:ilvl w:val="0"/>
                <w:numId w:val="21"/>
              </w:numPr>
              <w:jc w:val="both"/>
              <w:rPr>
                <w:sz w:val="28"/>
                <w:szCs w:val="28"/>
                <w:lang w:val="nl-NL"/>
              </w:rPr>
            </w:pPr>
            <w:r w:rsidRPr="00041E3B">
              <w:rPr>
                <w:sz w:val="28"/>
                <w:szCs w:val="28"/>
                <w:lang w:val="nl-NL"/>
              </w:rPr>
              <w:t>Hình 3: Lẹo mắt</w:t>
            </w:r>
          </w:p>
          <w:p w:rsidR="007C07D1" w:rsidRPr="00041E3B" w:rsidRDefault="007C07D1" w:rsidP="00785F76">
            <w:pPr>
              <w:pStyle w:val="ListParagraph"/>
              <w:numPr>
                <w:ilvl w:val="0"/>
                <w:numId w:val="21"/>
              </w:numPr>
              <w:jc w:val="both"/>
              <w:rPr>
                <w:sz w:val="28"/>
                <w:szCs w:val="28"/>
                <w:lang w:val="nl-NL"/>
              </w:rPr>
            </w:pPr>
            <w:r w:rsidRPr="00041E3B">
              <w:rPr>
                <w:sz w:val="28"/>
                <w:szCs w:val="28"/>
                <w:lang w:val="nl-NL"/>
              </w:rPr>
              <w:t>Hình 4: Đau mắt đỏ</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t>3. Vận dụng.</w:t>
            </w:r>
          </w:p>
          <w:p w:rsidR="007C07D1" w:rsidRPr="004A13D7" w:rsidRDefault="007C07D1" w:rsidP="00785F76">
            <w:pPr>
              <w:rPr>
                <w:sz w:val="28"/>
                <w:szCs w:val="28"/>
              </w:rPr>
            </w:pPr>
            <w:r w:rsidRPr="004A13D7">
              <w:rPr>
                <w:sz w:val="28"/>
                <w:szCs w:val="28"/>
              </w:rPr>
              <w:t>- Mục tiêu:</w:t>
            </w:r>
          </w:p>
          <w:p w:rsidR="007C07D1" w:rsidRPr="004A13D7" w:rsidRDefault="007C07D1" w:rsidP="00785F76">
            <w:pPr>
              <w:jc w:val="both"/>
              <w:rPr>
                <w:sz w:val="28"/>
                <w:szCs w:val="28"/>
              </w:rPr>
            </w:pPr>
            <w:r w:rsidRPr="004A13D7">
              <w:rPr>
                <w:sz w:val="28"/>
                <w:szCs w:val="28"/>
              </w:rPr>
              <w:t>+ Củng cố những kiến thức đã học trong tiết học để học sinh khắc sâu nội dung.</w:t>
            </w:r>
          </w:p>
          <w:p w:rsidR="007C07D1" w:rsidRPr="004A13D7" w:rsidRDefault="007C07D1" w:rsidP="00785F76">
            <w:pPr>
              <w:jc w:val="both"/>
              <w:rPr>
                <w:sz w:val="28"/>
                <w:szCs w:val="28"/>
              </w:rPr>
            </w:pPr>
            <w:r w:rsidRPr="004A13D7">
              <w:rPr>
                <w:sz w:val="28"/>
                <w:szCs w:val="28"/>
              </w:rPr>
              <w:t>+ Vận dụng kiến thức đã học vào thực tiễn.</w:t>
            </w:r>
          </w:p>
          <w:p w:rsidR="007C07D1" w:rsidRPr="004A13D7" w:rsidRDefault="007C07D1" w:rsidP="00785F76">
            <w:pPr>
              <w:jc w:val="both"/>
              <w:rPr>
                <w:sz w:val="28"/>
                <w:szCs w:val="28"/>
              </w:rPr>
            </w:pPr>
            <w:r w:rsidRPr="004A13D7">
              <w:rPr>
                <w:sz w:val="28"/>
                <w:szCs w:val="28"/>
              </w:rPr>
              <w:t>+ Tạo không khí vui vẻ, hào hứng, lưu luyến sau khi học sinh bài học.</w:t>
            </w:r>
          </w:p>
          <w:p w:rsidR="007C07D1" w:rsidRPr="004A13D7" w:rsidRDefault="007C07D1" w:rsidP="00785F76">
            <w:pPr>
              <w:rPr>
                <w:sz w:val="28"/>
                <w:szCs w:val="28"/>
              </w:rPr>
            </w:pPr>
            <w:r w:rsidRPr="004A13D7">
              <w:rPr>
                <w:sz w:val="28"/>
                <w:szCs w:val="28"/>
                <w:lang w:val="en-US"/>
              </w:rPr>
              <w:t>- Cách tiến hành:</w:t>
            </w:r>
          </w:p>
        </w:tc>
      </w:tr>
      <w:tr w:rsidR="007C07D1" w:rsidRPr="004A13D7" w:rsidTr="00785F76">
        <w:tc>
          <w:tcPr>
            <w:tcW w:w="4678" w:type="dxa"/>
            <w:tcBorders>
              <w:top w:val="dashed" w:sz="4" w:space="0" w:color="auto"/>
              <w:bottom w:val="dashed" w:sz="4" w:space="0" w:color="auto"/>
            </w:tcBorders>
          </w:tcPr>
          <w:p w:rsidR="007C07D1" w:rsidRPr="004A13D7" w:rsidRDefault="007C07D1" w:rsidP="00785F76">
            <w:pPr>
              <w:jc w:val="both"/>
              <w:rPr>
                <w:sz w:val="28"/>
                <w:szCs w:val="28"/>
              </w:rPr>
            </w:pPr>
            <w:r w:rsidRPr="004A13D7">
              <w:rPr>
                <w:sz w:val="28"/>
                <w:szCs w:val="28"/>
              </w:rPr>
              <w:t>- GV nhận xét giờ học.</w:t>
            </w:r>
          </w:p>
          <w:p w:rsidR="007C07D1" w:rsidRPr="004A13D7" w:rsidRDefault="007C07D1" w:rsidP="00785F76">
            <w:pPr>
              <w:jc w:val="both"/>
              <w:rPr>
                <w:sz w:val="28"/>
                <w:szCs w:val="28"/>
              </w:rPr>
            </w:pPr>
            <w:r w:rsidRPr="004A13D7">
              <w:rPr>
                <w:sz w:val="28"/>
                <w:szCs w:val="28"/>
              </w:rPr>
              <w:t>- Nhắc học sinh chuẩn bị bài sau.</w:t>
            </w:r>
          </w:p>
        </w:tc>
        <w:tc>
          <w:tcPr>
            <w:tcW w:w="4678" w:type="dxa"/>
            <w:tcBorders>
              <w:top w:val="dashed" w:sz="4" w:space="0" w:color="auto"/>
              <w:bottom w:val="dashed" w:sz="4" w:space="0" w:color="auto"/>
            </w:tcBorders>
          </w:tcPr>
          <w:p w:rsidR="007C07D1" w:rsidRPr="004A13D7" w:rsidRDefault="007C07D1" w:rsidP="00785F76">
            <w:pPr>
              <w:rPr>
                <w:sz w:val="28"/>
                <w:szCs w:val="28"/>
              </w:rPr>
            </w:pPr>
            <w:r w:rsidRPr="004A13D7">
              <w:rPr>
                <w:sz w:val="28"/>
                <w:szCs w:val="28"/>
              </w:rPr>
              <w:t>- HS lắng nghe.</w:t>
            </w:r>
          </w:p>
        </w:tc>
      </w:tr>
    </w:tbl>
    <w:p w:rsidR="00F07248" w:rsidRDefault="00F07248" w:rsidP="00F07248">
      <w:pPr>
        <w:rPr>
          <w:b/>
          <w:sz w:val="28"/>
          <w:szCs w:val="28"/>
          <w:u w:val="single"/>
          <w:lang w:val="en-US" w:eastAsia="vi-VN"/>
        </w:rPr>
      </w:pPr>
    </w:p>
    <w:p w:rsidR="005979EE" w:rsidRDefault="00F07248" w:rsidP="005979EE">
      <w:pPr>
        <w:jc w:val="center"/>
        <w:rPr>
          <w:b/>
          <w:sz w:val="28"/>
          <w:szCs w:val="28"/>
          <w:u w:val="single"/>
          <w:lang w:val="en-US" w:eastAsia="vi-VN"/>
        </w:rPr>
      </w:pPr>
      <w:r>
        <w:rPr>
          <w:b/>
          <w:sz w:val="28"/>
          <w:szCs w:val="28"/>
          <w:u w:val="single"/>
          <w:lang w:val="en-US" w:eastAsia="vi-VN"/>
        </w:rPr>
        <w:t xml:space="preserve">LT </w:t>
      </w:r>
      <w:r w:rsidRPr="004A13D7">
        <w:rPr>
          <w:b/>
          <w:sz w:val="28"/>
          <w:szCs w:val="28"/>
          <w:u w:val="single"/>
          <w:lang w:val="en-US" w:eastAsia="vi-VN"/>
        </w:rPr>
        <w:t>TOÁN</w:t>
      </w:r>
      <w:r>
        <w:rPr>
          <w:b/>
          <w:sz w:val="28"/>
          <w:szCs w:val="28"/>
          <w:u w:val="single"/>
          <w:lang w:val="en-US" w:eastAsia="vi-VN"/>
        </w:rPr>
        <w:t xml:space="preserve">    </w:t>
      </w:r>
    </w:p>
    <w:p w:rsidR="00F07248" w:rsidRDefault="00F07248" w:rsidP="005979EE">
      <w:pPr>
        <w:jc w:val="center"/>
        <w:rPr>
          <w:b/>
          <w:sz w:val="28"/>
          <w:szCs w:val="28"/>
          <w:lang w:val="en-US" w:eastAsia="vi-VN"/>
        </w:rPr>
      </w:pPr>
      <w:r w:rsidRPr="004A13D7">
        <w:rPr>
          <w:b/>
          <w:sz w:val="28"/>
          <w:szCs w:val="28"/>
          <w:lang w:val="en-US" w:eastAsia="vi-VN"/>
        </w:rPr>
        <w:t>ÔN LUYỆN: HÌNH TRÒN. TÂM, BÁN KÍNH,</w:t>
      </w:r>
    </w:p>
    <w:p w:rsidR="00F07248" w:rsidRPr="004A13D7" w:rsidRDefault="00F07248" w:rsidP="00F07248">
      <w:pPr>
        <w:rPr>
          <w:b/>
          <w:sz w:val="28"/>
          <w:szCs w:val="28"/>
          <w:lang w:val="en-US" w:eastAsia="vi-VN"/>
        </w:rPr>
      </w:pPr>
      <w:r>
        <w:rPr>
          <w:b/>
          <w:sz w:val="28"/>
          <w:szCs w:val="28"/>
          <w:lang w:val="en-US" w:eastAsia="vi-VN"/>
        </w:rPr>
        <w:t xml:space="preserve">                               </w:t>
      </w:r>
      <w:r w:rsidRPr="004A13D7">
        <w:rPr>
          <w:b/>
          <w:sz w:val="28"/>
          <w:szCs w:val="28"/>
          <w:lang w:val="en-US" w:eastAsia="vi-VN"/>
        </w:rPr>
        <w:t xml:space="preserve">ĐƯỜNG KÍNH CỦA HÌNH TRÒN </w:t>
      </w:r>
    </w:p>
    <w:p w:rsidR="00F07248" w:rsidRPr="004A13D7" w:rsidRDefault="00F07248" w:rsidP="00F07248">
      <w:pPr>
        <w:rPr>
          <w:b/>
          <w:bCs/>
          <w:sz w:val="28"/>
          <w:szCs w:val="28"/>
        </w:rPr>
      </w:pPr>
      <w:r w:rsidRPr="004A13D7">
        <w:rPr>
          <w:b/>
          <w:bCs/>
          <w:sz w:val="28"/>
          <w:szCs w:val="28"/>
        </w:rPr>
        <w:t>I. YÊU CẦU CẦN ĐẠT:</w:t>
      </w:r>
    </w:p>
    <w:p w:rsidR="00F07248" w:rsidRPr="008058A7" w:rsidRDefault="00F07248" w:rsidP="00F07248">
      <w:pPr>
        <w:jc w:val="both"/>
        <w:rPr>
          <w:b/>
          <w:sz w:val="28"/>
          <w:szCs w:val="28"/>
        </w:rPr>
      </w:pPr>
      <w:r>
        <w:rPr>
          <w:b/>
          <w:sz w:val="28"/>
          <w:szCs w:val="28"/>
        </w:rPr>
        <w:t xml:space="preserve">   1. Năng lực đặc thù:</w:t>
      </w:r>
    </w:p>
    <w:p w:rsidR="00F07248" w:rsidRPr="004A13D7" w:rsidRDefault="00F07248" w:rsidP="00F07248">
      <w:pPr>
        <w:contextualSpacing/>
        <w:jc w:val="both"/>
        <w:rPr>
          <w:rFonts w:eastAsia="Calibri"/>
          <w:sz w:val="28"/>
          <w:szCs w:val="28"/>
          <w:lang w:eastAsia="vi-VN"/>
        </w:rPr>
      </w:pPr>
      <w:r w:rsidRPr="00F62029">
        <w:rPr>
          <w:rFonts w:eastAsia="Calibri"/>
          <w:sz w:val="28"/>
          <w:szCs w:val="28"/>
          <w:lang w:eastAsia="vi-VN"/>
        </w:rPr>
        <w:t xml:space="preserve">    </w:t>
      </w:r>
      <w:r w:rsidRPr="004A13D7">
        <w:rPr>
          <w:rFonts w:eastAsia="Calibri"/>
          <w:sz w:val="28"/>
          <w:szCs w:val="28"/>
          <w:lang w:val="vi-VN" w:eastAsia="vi-VN"/>
        </w:rPr>
        <w:t>- Giúp học sinh củng cố kiến thức, kĩ năng:</w:t>
      </w:r>
    </w:p>
    <w:p w:rsidR="00F07248" w:rsidRPr="004A13D7" w:rsidRDefault="00F07248" w:rsidP="00F07248">
      <w:pPr>
        <w:jc w:val="both"/>
        <w:rPr>
          <w:sz w:val="28"/>
          <w:szCs w:val="28"/>
        </w:rPr>
      </w:pPr>
      <w:r>
        <w:rPr>
          <w:sz w:val="28"/>
          <w:szCs w:val="28"/>
        </w:rPr>
        <w:t xml:space="preserve">    </w:t>
      </w:r>
      <w:r w:rsidRPr="004A13D7">
        <w:rPr>
          <w:sz w:val="28"/>
          <w:szCs w:val="28"/>
        </w:rPr>
        <w:t>+ Nhận biết được  tâm, bán kính, đường kính của hình tròn.</w:t>
      </w:r>
    </w:p>
    <w:p w:rsidR="00F07248" w:rsidRPr="004A13D7" w:rsidRDefault="00F07248" w:rsidP="00F07248">
      <w:pPr>
        <w:jc w:val="both"/>
        <w:rPr>
          <w:sz w:val="28"/>
          <w:szCs w:val="28"/>
        </w:rPr>
      </w:pPr>
      <w:r>
        <w:rPr>
          <w:sz w:val="28"/>
          <w:szCs w:val="28"/>
        </w:rPr>
        <w:lastRenderedPageBreak/>
        <w:t xml:space="preserve">    </w:t>
      </w:r>
      <w:r w:rsidRPr="004A13D7">
        <w:rPr>
          <w:sz w:val="28"/>
          <w:szCs w:val="28"/>
        </w:rPr>
        <w:t>+ Bước đầu biết dùng com pa để vẽ được hình tròn có tâm và bán kính cho trước.</w:t>
      </w:r>
    </w:p>
    <w:p w:rsidR="00F07248" w:rsidRPr="004A13D7" w:rsidRDefault="00F07248" w:rsidP="00F07248">
      <w:pPr>
        <w:jc w:val="both"/>
        <w:rPr>
          <w:sz w:val="28"/>
          <w:szCs w:val="28"/>
        </w:rPr>
      </w:pPr>
      <w:r>
        <w:rPr>
          <w:b/>
          <w:sz w:val="28"/>
          <w:szCs w:val="28"/>
        </w:rPr>
        <w:t xml:space="preserve">    </w:t>
      </w:r>
      <w:r w:rsidRPr="004A13D7">
        <w:rPr>
          <w:b/>
          <w:sz w:val="28"/>
          <w:szCs w:val="28"/>
        </w:rPr>
        <w:t xml:space="preserve">+ </w:t>
      </w:r>
      <w:r w:rsidRPr="004A13D7">
        <w:rPr>
          <w:sz w:val="28"/>
          <w:szCs w:val="28"/>
          <w:lang w:val="vi-VN"/>
        </w:rPr>
        <w:t xml:space="preserve">Có kĩ năng nhận biết tâm, đường kính, bán kính, đường kính của hình tròn.   </w:t>
      </w:r>
    </w:p>
    <w:p w:rsidR="00F07248" w:rsidRPr="008058A7" w:rsidRDefault="00F07248" w:rsidP="00F07248">
      <w:pPr>
        <w:jc w:val="both"/>
        <w:rPr>
          <w:b/>
          <w:sz w:val="28"/>
          <w:szCs w:val="28"/>
        </w:rPr>
      </w:pPr>
      <w:r>
        <w:rPr>
          <w:b/>
          <w:sz w:val="28"/>
          <w:szCs w:val="28"/>
        </w:rPr>
        <w:t xml:space="preserve">  </w:t>
      </w:r>
      <w:r w:rsidRPr="008058A7">
        <w:rPr>
          <w:b/>
          <w:sz w:val="28"/>
          <w:szCs w:val="28"/>
        </w:rPr>
        <w:t>2. Năng lực chung:</w:t>
      </w:r>
    </w:p>
    <w:p w:rsidR="00F07248" w:rsidRPr="004A13D7" w:rsidRDefault="00F07248" w:rsidP="00F07248">
      <w:pPr>
        <w:rPr>
          <w:sz w:val="28"/>
          <w:szCs w:val="28"/>
        </w:rPr>
      </w:pPr>
      <w:r>
        <w:rPr>
          <w:sz w:val="28"/>
          <w:szCs w:val="28"/>
        </w:rPr>
        <w:t xml:space="preserve">    </w:t>
      </w:r>
      <w:r w:rsidRPr="004A13D7">
        <w:rPr>
          <w:sz w:val="28"/>
          <w:szCs w:val="28"/>
        </w:rPr>
        <w:t>- Năng lực tự chủ, tự học: lắng nghe, trả lời câu hỏi, làm bài tập.</w:t>
      </w:r>
    </w:p>
    <w:p w:rsidR="00F07248" w:rsidRPr="004A13D7" w:rsidRDefault="00F07248" w:rsidP="00F07248">
      <w:pPr>
        <w:rPr>
          <w:sz w:val="28"/>
          <w:szCs w:val="28"/>
        </w:rPr>
      </w:pPr>
      <w:r>
        <w:rPr>
          <w:sz w:val="28"/>
          <w:szCs w:val="28"/>
        </w:rPr>
        <w:t xml:space="preserve">    </w:t>
      </w:r>
      <w:r w:rsidRPr="004A13D7">
        <w:rPr>
          <w:sz w:val="28"/>
          <w:szCs w:val="28"/>
        </w:rPr>
        <w:t>- Năng lực giải quyết vấn đề và sáng tạo: tham gia trò chơi, vận dụng.</w:t>
      </w:r>
    </w:p>
    <w:p w:rsidR="00F07248" w:rsidRPr="004A13D7" w:rsidRDefault="00F07248" w:rsidP="00F07248">
      <w:pPr>
        <w:rPr>
          <w:sz w:val="28"/>
          <w:szCs w:val="28"/>
        </w:rPr>
      </w:pPr>
      <w:r>
        <w:rPr>
          <w:sz w:val="28"/>
          <w:szCs w:val="28"/>
        </w:rPr>
        <w:t xml:space="preserve">    </w:t>
      </w:r>
      <w:r w:rsidRPr="004A13D7">
        <w:rPr>
          <w:sz w:val="28"/>
          <w:szCs w:val="28"/>
        </w:rPr>
        <w:t>- Năng lực giao tiếp và hợp tác: hoạt động nhóm.</w:t>
      </w:r>
    </w:p>
    <w:p w:rsidR="00F07248" w:rsidRPr="008058A7" w:rsidRDefault="00F07248" w:rsidP="00F07248">
      <w:pPr>
        <w:jc w:val="both"/>
        <w:rPr>
          <w:b/>
          <w:sz w:val="28"/>
          <w:szCs w:val="28"/>
        </w:rPr>
      </w:pPr>
      <w:r>
        <w:rPr>
          <w:b/>
          <w:sz w:val="28"/>
          <w:szCs w:val="28"/>
        </w:rPr>
        <w:t xml:space="preserve">   </w:t>
      </w:r>
      <w:r w:rsidRPr="008058A7">
        <w:rPr>
          <w:b/>
          <w:sz w:val="28"/>
          <w:szCs w:val="28"/>
        </w:rPr>
        <w:t>3. Phẩm chất:</w:t>
      </w:r>
    </w:p>
    <w:p w:rsidR="00F07248" w:rsidRPr="004A13D7" w:rsidRDefault="00F07248" w:rsidP="00F07248">
      <w:pPr>
        <w:rPr>
          <w:sz w:val="28"/>
          <w:szCs w:val="28"/>
        </w:rPr>
      </w:pPr>
      <w:r>
        <w:rPr>
          <w:sz w:val="28"/>
          <w:szCs w:val="28"/>
        </w:rPr>
        <w:t xml:space="preserve">    </w:t>
      </w:r>
      <w:r w:rsidRPr="004A13D7">
        <w:rPr>
          <w:sz w:val="28"/>
          <w:szCs w:val="28"/>
        </w:rPr>
        <w:t>- Phẩm chất nhân ái: Có ý thức giúp đỡ lẫn nhau trong hoạt động nhóm để hoàn thành nhiệm vụ.</w:t>
      </w:r>
    </w:p>
    <w:p w:rsidR="00F07248" w:rsidRPr="004A13D7" w:rsidRDefault="00F07248" w:rsidP="00F07248">
      <w:pPr>
        <w:rPr>
          <w:sz w:val="28"/>
          <w:szCs w:val="28"/>
        </w:rPr>
      </w:pPr>
      <w:r>
        <w:rPr>
          <w:sz w:val="28"/>
          <w:szCs w:val="28"/>
        </w:rPr>
        <w:t xml:space="preserve">    </w:t>
      </w:r>
      <w:r w:rsidRPr="004A13D7">
        <w:rPr>
          <w:sz w:val="28"/>
          <w:szCs w:val="28"/>
        </w:rPr>
        <w:t>- Phẩm chất chăm chỉ: Chăm chỉ suy nghĩ, trả lời câu hỏi; làm tốt các bài tập.</w:t>
      </w:r>
    </w:p>
    <w:p w:rsidR="00F07248" w:rsidRDefault="00F07248" w:rsidP="00F07248">
      <w:pPr>
        <w:jc w:val="both"/>
        <w:rPr>
          <w:sz w:val="28"/>
          <w:szCs w:val="28"/>
        </w:rPr>
      </w:pPr>
      <w:r>
        <w:rPr>
          <w:sz w:val="28"/>
          <w:szCs w:val="28"/>
        </w:rPr>
        <w:t xml:space="preserve">    </w:t>
      </w:r>
      <w:r w:rsidRPr="004A13D7">
        <w:rPr>
          <w:sz w:val="28"/>
          <w:szCs w:val="28"/>
        </w:rPr>
        <w:t>- Phẩm chất trách nhiệm: Giữ trật tự, biết</w:t>
      </w:r>
      <w:r>
        <w:rPr>
          <w:sz w:val="28"/>
          <w:szCs w:val="28"/>
        </w:rPr>
        <w:t xml:space="preserve"> lắng nghe, học tập nghiêm túc.</w:t>
      </w:r>
    </w:p>
    <w:p w:rsidR="00F07248" w:rsidRPr="008058A7" w:rsidRDefault="00F07248" w:rsidP="00F07248">
      <w:pPr>
        <w:jc w:val="both"/>
        <w:rPr>
          <w:sz w:val="28"/>
          <w:szCs w:val="28"/>
        </w:rPr>
      </w:pPr>
      <w:r w:rsidRPr="004A13D7">
        <w:rPr>
          <w:rFonts w:eastAsia="Arial"/>
          <w:b/>
          <w:sz w:val="28"/>
          <w:szCs w:val="28"/>
        </w:rPr>
        <w:t>II. ĐỒ DÙNG DẠY HỌC</w:t>
      </w:r>
    </w:p>
    <w:p w:rsidR="00F07248" w:rsidRPr="008058A7" w:rsidRDefault="00F07248" w:rsidP="00F07248">
      <w:pPr>
        <w:jc w:val="both"/>
        <w:rPr>
          <w:rFonts w:eastAsia="Arial"/>
          <w:sz w:val="28"/>
          <w:szCs w:val="28"/>
        </w:rPr>
      </w:pPr>
      <w:r>
        <w:rPr>
          <w:rFonts w:eastAsia="Arial"/>
          <w:sz w:val="28"/>
          <w:szCs w:val="28"/>
        </w:rPr>
        <w:t xml:space="preserve">    -</w:t>
      </w:r>
      <w:r w:rsidRPr="008058A7">
        <w:rPr>
          <w:rFonts w:eastAsia="Arial"/>
          <w:sz w:val="28"/>
          <w:szCs w:val="28"/>
        </w:rPr>
        <w:t xml:space="preserve"> Vở bài tập Toán; các hình ảnh trong SGK</w:t>
      </w:r>
    </w:p>
    <w:p w:rsidR="00F07248" w:rsidRDefault="00F07248" w:rsidP="00F07248">
      <w:pPr>
        <w:jc w:val="both"/>
        <w:outlineLvl w:val="0"/>
        <w:rPr>
          <w:b/>
          <w:sz w:val="28"/>
          <w:szCs w:val="28"/>
        </w:rPr>
      </w:pPr>
      <w:r>
        <w:rPr>
          <w:b/>
          <w:sz w:val="28"/>
          <w:szCs w:val="28"/>
        </w:rPr>
        <w:t xml:space="preserve">III. CÁC HOẠT ĐỘNG DẠY  HỌC </w:t>
      </w:r>
    </w:p>
    <w:p w:rsidR="00F07248" w:rsidRPr="004A13D7" w:rsidRDefault="00F07248" w:rsidP="00F07248">
      <w:pPr>
        <w:jc w:val="both"/>
        <w:outlineLvl w:val="0"/>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F07248" w:rsidRPr="004A13D7" w:rsidTr="008B3013">
        <w:tc>
          <w:tcPr>
            <w:tcW w:w="4678" w:type="dxa"/>
            <w:tcBorders>
              <w:bottom w:val="single" w:sz="4" w:space="0" w:color="auto"/>
            </w:tcBorders>
          </w:tcPr>
          <w:p w:rsidR="00F07248" w:rsidRPr="004A13D7" w:rsidRDefault="00F07248" w:rsidP="008B3013">
            <w:pPr>
              <w:jc w:val="center"/>
              <w:rPr>
                <w:b/>
                <w:sz w:val="28"/>
                <w:szCs w:val="28"/>
              </w:rPr>
            </w:pPr>
            <w:r w:rsidRPr="004A13D7">
              <w:rPr>
                <w:b/>
                <w:sz w:val="28"/>
                <w:szCs w:val="28"/>
              </w:rPr>
              <w:t>Hoạt động của GV</w:t>
            </w:r>
          </w:p>
        </w:tc>
        <w:tc>
          <w:tcPr>
            <w:tcW w:w="4678" w:type="dxa"/>
            <w:tcBorders>
              <w:bottom w:val="single" w:sz="4" w:space="0" w:color="auto"/>
            </w:tcBorders>
          </w:tcPr>
          <w:p w:rsidR="00F07248" w:rsidRPr="004A13D7" w:rsidRDefault="00F07248" w:rsidP="008B3013">
            <w:pPr>
              <w:jc w:val="center"/>
              <w:rPr>
                <w:b/>
                <w:sz w:val="28"/>
                <w:szCs w:val="28"/>
              </w:rPr>
            </w:pPr>
            <w:r w:rsidRPr="004A13D7">
              <w:rPr>
                <w:b/>
                <w:sz w:val="28"/>
                <w:szCs w:val="28"/>
              </w:rPr>
              <w:t>Hoạt động của HS</w:t>
            </w:r>
          </w:p>
        </w:tc>
      </w:tr>
      <w:tr w:rsidR="00F07248" w:rsidRPr="004A13D7" w:rsidTr="008B3013">
        <w:tc>
          <w:tcPr>
            <w:tcW w:w="4678" w:type="dxa"/>
            <w:tcBorders>
              <w:bottom w:val="single" w:sz="4" w:space="0" w:color="auto"/>
            </w:tcBorders>
          </w:tcPr>
          <w:p w:rsidR="00F07248" w:rsidRPr="004A13D7" w:rsidRDefault="00F07248" w:rsidP="008B3013">
            <w:pPr>
              <w:jc w:val="both"/>
              <w:rPr>
                <w:bCs/>
                <w:i/>
                <w:sz w:val="28"/>
                <w:szCs w:val="28"/>
              </w:rPr>
            </w:pPr>
            <w:r w:rsidRPr="004A13D7">
              <w:rPr>
                <w:b/>
                <w:bCs/>
                <w:i/>
                <w:sz w:val="28"/>
                <w:szCs w:val="28"/>
              </w:rPr>
              <w:t>1. Khởi động</w:t>
            </w:r>
          </w:p>
          <w:p w:rsidR="00F07248" w:rsidRPr="004A13D7" w:rsidRDefault="00F07248" w:rsidP="008B3013">
            <w:pPr>
              <w:jc w:val="both"/>
              <w:rPr>
                <w:b/>
                <w:i/>
                <w:sz w:val="28"/>
                <w:szCs w:val="28"/>
              </w:rPr>
            </w:pPr>
            <w:r w:rsidRPr="004A13D7">
              <w:rPr>
                <w:sz w:val="28"/>
                <w:szCs w:val="28"/>
              </w:rPr>
              <w:t xml:space="preserve">- Trò chơi: </w:t>
            </w:r>
            <w:r w:rsidRPr="004A13D7">
              <w:rPr>
                <w:b/>
                <w:i/>
                <w:sz w:val="28"/>
                <w:szCs w:val="28"/>
              </w:rPr>
              <w:t>“Xác định đúng, xác định nhanh</w:t>
            </w:r>
            <w:r w:rsidRPr="004A13D7">
              <w:rPr>
                <w:b/>
                <w:i/>
                <w:sz w:val="28"/>
                <w:szCs w:val="28"/>
                <w:lang w:val="vi-VN"/>
              </w:rPr>
              <w:t>”</w:t>
            </w:r>
            <w:r w:rsidRPr="004A13D7">
              <w:rPr>
                <w:b/>
                <w:i/>
                <w:sz w:val="28"/>
                <w:szCs w:val="28"/>
              </w:rPr>
              <w:t>: Điểm ở giữa, trung điểm củađoạn thẳng AB, PQ đã chia ô sẵn.</w:t>
            </w:r>
          </w:p>
          <w:p w:rsidR="00F07248" w:rsidRPr="004A13D7" w:rsidRDefault="00F07248" w:rsidP="008B3013">
            <w:pPr>
              <w:jc w:val="both"/>
              <w:rPr>
                <w:sz w:val="28"/>
                <w:szCs w:val="28"/>
              </w:rPr>
            </w:pPr>
            <w:r w:rsidRPr="004A13D7">
              <w:rPr>
                <w:sz w:val="28"/>
                <w:szCs w:val="28"/>
              </w:rPr>
              <w:t>+ M là điểm ở giữa của đoạn thẳng AB, là trung điểm của AB.</w:t>
            </w:r>
          </w:p>
          <w:p w:rsidR="00F07248" w:rsidRPr="004A13D7" w:rsidRDefault="00F07248" w:rsidP="008B3013">
            <w:pPr>
              <w:jc w:val="both"/>
              <w:rPr>
                <w:sz w:val="28"/>
                <w:szCs w:val="28"/>
              </w:rPr>
            </w:pPr>
            <w:r w:rsidRPr="004A13D7">
              <w:rPr>
                <w:sz w:val="28"/>
                <w:szCs w:val="28"/>
              </w:rPr>
              <w:t>+ O là điểm ở giữa của PQ.</w:t>
            </w:r>
          </w:p>
          <w:p w:rsidR="00F07248" w:rsidRPr="004A13D7" w:rsidRDefault="00F07248" w:rsidP="008B3013">
            <w:pPr>
              <w:jc w:val="both"/>
              <w:rPr>
                <w:sz w:val="28"/>
                <w:szCs w:val="28"/>
              </w:rPr>
            </w:pPr>
            <w:r w:rsidRPr="004A13D7">
              <w:rPr>
                <w:sz w:val="28"/>
                <w:szCs w:val="28"/>
              </w:rPr>
              <w:t>- YC: Các em không dùng thước hãy xác định trung điểm của hai đoạn thẳng.Ai nhanh người đó sẽ thắng cuộc.</w:t>
            </w:r>
          </w:p>
          <w:p w:rsidR="00F07248" w:rsidRPr="004A13D7" w:rsidRDefault="00F07248" w:rsidP="008B3013">
            <w:pPr>
              <w:jc w:val="both"/>
              <w:rPr>
                <w:sz w:val="28"/>
                <w:szCs w:val="28"/>
              </w:rPr>
            </w:pPr>
            <w:r w:rsidRPr="004A13D7">
              <w:rPr>
                <w:sz w:val="28"/>
                <w:szCs w:val="28"/>
              </w:rPr>
              <w:t xml:space="preserve">- Tổng kết </w:t>
            </w:r>
          </w:p>
          <w:p w:rsidR="00F07248" w:rsidRPr="004A13D7" w:rsidRDefault="00F07248" w:rsidP="008B3013">
            <w:pPr>
              <w:jc w:val="both"/>
              <w:outlineLvl w:val="0"/>
              <w:rPr>
                <w:sz w:val="28"/>
                <w:szCs w:val="28"/>
              </w:rPr>
            </w:pPr>
            <w:r w:rsidRPr="004A13D7">
              <w:rPr>
                <w:sz w:val="28"/>
                <w:szCs w:val="28"/>
              </w:rPr>
              <w:t>- GV Nhận xét, tuyên dương.</w:t>
            </w:r>
          </w:p>
          <w:p w:rsidR="00F07248" w:rsidRPr="004A13D7" w:rsidRDefault="00F07248" w:rsidP="008B3013">
            <w:pPr>
              <w:rPr>
                <w:rFonts w:eastAsia="Arial"/>
                <w:b/>
                <w:sz w:val="28"/>
                <w:szCs w:val="28"/>
                <w:lang w:val="vi-VN"/>
              </w:rPr>
            </w:pPr>
            <w:r w:rsidRPr="004A13D7">
              <w:rPr>
                <w:rFonts w:eastAsia="Arial"/>
                <w:b/>
                <w:sz w:val="28"/>
                <w:szCs w:val="28"/>
              </w:rPr>
              <w:t>2. Luyện tập</w:t>
            </w:r>
          </w:p>
          <w:p w:rsidR="00F07248" w:rsidRPr="004A13D7" w:rsidRDefault="00F07248" w:rsidP="008B3013">
            <w:pPr>
              <w:rPr>
                <w:sz w:val="28"/>
                <w:szCs w:val="28"/>
              </w:rPr>
            </w:pPr>
            <w:r w:rsidRPr="004A13D7">
              <w:rPr>
                <w:b/>
                <w:bCs/>
                <w:sz w:val="28"/>
                <w:szCs w:val="28"/>
                <w:lang w:val="pt-BR"/>
              </w:rPr>
              <w:t>Hoạt động 1:</w:t>
            </w:r>
            <w:r w:rsidRPr="004A13D7">
              <w:rPr>
                <w:sz w:val="28"/>
                <w:szCs w:val="28"/>
                <w:lang w:val="pt-BR"/>
              </w:rPr>
              <w:t xml:space="preserve">  GV giao BT cho HS làm b</w:t>
            </w:r>
            <w:r w:rsidRPr="004A13D7">
              <w:rPr>
                <w:sz w:val="28"/>
                <w:szCs w:val="28"/>
              </w:rPr>
              <w:t>ài.</w:t>
            </w:r>
          </w:p>
          <w:p w:rsidR="00F07248" w:rsidRPr="004A13D7" w:rsidRDefault="00F07248" w:rsidP="008B3013">
            <w:pPr>
              <w:rPr>
                <w:sz w:val="28"/>
                <w:szCs w:val="28"/>
                <w:lang w:val="pt-BR"/>
              </w:rPr>
            </w:pPr>
            <w:r w:rsidRPr="004A13D7">
              <w:rPr>
                <w:sz w:val="28"/>
                <w:szCs w:val="28"/>
                <w:lang w:val="pt-BR"/>
              </w:rPr>
              <w:t xml:space="preserve">- Gv lệnh: HS chưa đạt chuẩn làm bài 1, 2/ 47 Vở Bài tập Toán. </w:t>
            </w:r>
          </w:p>
          <w:p w:rsidR="00F07248" w:rsidRPr="004A13D7" w:rsidRDefault="00F07248" w:rsidP="008B3013">
            <w:pPr>
              <w:rPr>
                <w:sz w:val="28"/>
                <w:szCs w:val="28"/>
                <w:lang w:val="pt-BR"/>
              </w:rPr>
            </w:pPr>
            <w:r w:rsidRPr="004A13D7">
              <w:rPr>
                <w:sz w:val="28"/>
                <w:szCs w:val="28"/>
                <w:lang w:val="pt-BR"/>
              </w:rPr>
              <w:t xml:space="preserve">- Gv lệnh: HS đạt chuẩn làm bài 1, 2, 3/ 47 Vở Bài tập Toán.  </w:t>
            </w:r>
          </w:p>
          <w:p w:rsidR="00F07248" w:rsidRPr="004A13D7" w:rsidRDefault="00F07248" w:rsidP="008B3013">
            <w:pPr>
              <w:rPr>
                <w:sz w:val="28"/>
                <w:szCs w:val="28"/>
                <w:lang w:val="pt-BR"/>
              </w:rPr>
            </w:pPr>
            <w:r w:rsidRPr="004A13D7">
              <w:rPr>
                <w:sz w:val="28"/>
                <w:szCs w:val="28"/>
                <w:lang w:val="pt-BR"/>
              </w:rPr>
              <w:t xml:space="preserve">- GV cho Hs làm bài trong vòng 15 phút. </w:t>
            </w:r>
          </w:p>
          <w:p w:rsidR="00F07248" w:rsidRPr="004A13D7" w:rsidRDefault="00F07248" w:rsidP="008B3013">
            <w:pPr>
              <w:rPr>
                <w:sz w:val="28"/>
                <w:szCs w:val="28"/>
                <w:lang w:val="pt-BR"/>
              </w:rPr>
            </w:pPr>
            <w:r w:rsidRPr="004A13D7">
              <w:rPr>
                <w:sz w:val="28"/>
                <w:szCs w:val="28"/>
                <w:lang w:val="pt-BR"/>
              </w:rPr>
              <w:t>- Gv quan sát, giúp đỡ, nhắc nhở tư thế ngồi học cho Hs; chấm chữa bài và gọi Hs đã được cô chấm chữa lên làm bài.</w:t>
            </w:r>
          </w:p>
          <w:p w:rsidR="00F07248" w:rsidRPr="004A13D7" w:rsidRDefault="00F07248" w:rsidP="008B3013">
            <w:pPr>
              <w:jc w:val="both"/>
              <w:rPr>
                <w:sz w:val="28"/>
                <w:szCs w:val="28"/>
                <w:lang w:val="pt-BR"/>
              </w:rPr>
            </w:pPr>
            <w:r w:rsidRPr="004A13D7">
              <w:rPr>
                <w:sz w:val="28"/>
                <w:szCs w:val="28"/>
                <w:lang w:val="pt-BR"/>
              </w:rPr>
              <w:t xml:space="preserve">- HS làm xong bài GV cho HS đổi vở </w:t>
            </w:r>
            <w:r w:rsidRPr="004A13D7">
              <w:rPr>
                <w:sz w:val="28"/>
                <w:szCs w:val="28"/>
                <w:lang w:val="pt-BR"/>
              </w:rPr>
              <w:lastRenderedPageBreak/>
              <w:t>kiểm tra bài cho nhau.</w:t>
            </w:r>
          </w:p>
          <w:p w:rsidR="00F07248" w:rsidRPr="004A13D7" w:rsidRDefault="00F07248" w:rsidP="008B3013">
            <w:pPr>
              <w:rPr>
                <w:sz w:val="28"/>
                <w:szCs w:val="28"/>
                <w:lang w:val="pt-BR"/>
              </w:rPr>
            </w:pPr>
            <w:r w:rsidRPr="004A13D7">
              <w:rPr>
                <w:b/>
                <w:bCs/>
                <w:sz w:val="28"/>
                <w:szCs w:val="28"/>
                <w:lang w:val="pt-BR"/>
              </w:rPr>
              <w:t>Hoạt động 2:</w:t>
            </w:r>
            <w:r w:rsidRPr="004A13D7">
              <w:rPr>
                <w:sz w:val="28"/>
                <w:szCs w:val="28"/>
                <w:lang w:val="pt-BR"/>
              </w:rPr>
              <w:t xml:space="preserve"> Chữa bài:</w:t>
            </w:r>
          </w:p>
          <w:p w:rsidR="00F07248" w:rsidRPr="004A13D7" w:rsidRDefault="00F07248" w:rsidP="008B3013">
            <w:pPr>
              <w:rPr>
                <w:sz w:val="28"/>
                <w:szCs w:val="28"/>
                <w:lang w:val="pt-BR"/>
              </w:rPr>
            </w:pPr>
            <w:r w:rsidRPr="004A13D7">
              <w:rPr>
                <w:sz w:val="28"/>
                <w:szCs w:val="28"/>
                <w:lang w:val="pt-BR"/>
              </w:rPr>
              <w:t>- GV gọi HS chữa lần lượt các bài:</w:t>
            </w:r>
          </w:p>
          <w:p w:rsidR="00F07248" w:rsidRPr="004A13D7" w:rsidRDefault="00F07248" w:rsidP="008B3013">
            <w:pPr>
              <w:jc w:val="both"/>
              <w:rPr>
                <w:b/>
                <w:sz w:val="28"/>
                <w:szCs w:val="28"/>
                <w:lang w:val="pt-BR"/>
              </w:rPr>
            </w:pPr>
            <w:r w:rsidRPr="004A13D7">
              <w:rPr>
                <w:b/>
                <w:sz w:val="28"/>
                <w:szCs w:val="28"/>
                <w:lang w:val="pt-BR"/>
              </w:rPr>
              <w:t>Bài 1: Viết tiếp vào chỗ chấm thích hợp</w:t>
            </w:r>
          </w:p>
          <w:p w:rsidR="00F07248" w:rsidRPr="004A13D7" w:rsidRDefault="00F07248" w:rsidP="008B3013">
            <w:pPr>
              <w:jc w:val="both"/>
              <w:rPr>
                <w:b/>
                <w:sz w:val="28"/>
                <w:szCs w:val="28"/>
                <w:lang w:val="pt-BR"/>
              </w:rPr>
            </w:pPr>
          </w:p>
          <w:p w:rsidR="00F07248" w:rsidRPr="004A13D7" w:rsidRDefault="00F07248" w:rsidP="008B3013">
            <w:pPr>
              <w:jc w:val="both"/>
              <w:rPr>
                <w:sz w:val="28"/>
                <w:szCs w:val="28"/>
                <w:lang w:val="pt-BR"/>
              </w:rPr>
            </w:pPr>
            <w:r w:rsidRPr="004A13D7">
              <w:rPr>
                <w:sz w:val="28"/>
                <w:szCs w:val="28"/>
                <w:lang w:val="pt-BR"/>
              </w:rPr>
              <w:t xml:space="preserve">- Cá nhân trình bày kết quả lần lượt câu a, b </w:t>
            </w:r>
          </w:p>
          <w:p w:rsidR="00F07248" w:rsidRPr="004A13D7" w:rsidRDefault="00F07248" w:rsidP="008B3013">
            <w:pPr>
              <w:jc w:val="both"/>
              <w:rPr>
                <w:sz w:val="28"/>
                <w:szCs w:val="28"/>
                <w:lang w:val="pt-BR"/>
              </w:rPr>
            </w:pPr>
            <w:r w:rsidRPr="004A13D7">
              <w:rPr>
                <w:sz w:val="28"/>
                <w:szCs w:val="28"/>
                <w:lang w:val="pt-BR"/>
              </w:rPr>
              <w:t>- GV Nhận xét, tuyên dương.</w:t>
            </w:r>
          </w:p>
          <w:p w:rsidR="00F07248" w:rsidRPr="004A13D7" w:rsidRDefault="00F07248" w:rsidP="008B3013">
            <w:pPr>
              <w:jc w:val="both"/>
              <w:rPr>
                <w:sz w:val="28"/>
                <w:szCs w:val="28"/>
                <w:lang w:val="pt-BR"/>
              </w:rPr>
            </w:pPr>
            <w:r w:rsidRPr="004A13D7">
              <w:rPr>
                <w:i/>
                <w:sz w:val="28"/>
                <w:szCs w:val="28"/>
                <w:lang w:val="pt-BR"/>
              </w:rPr>
              <w:t xml:space="preserve">=&gt; </w:t>
            </w:r>
            <w:r w:rsidRPr="004A13D7">
              <w:rPr>
                <w:sz w:val="28"/>
                <w:szCs w:val="28"/>
                <w:lang w:val="pt-BR"/>
              </w:rPr>
              <w:t>Củng cố cách vẽ và xác định bán kính, đường kính.</w:t>
            </w:r>
          </w:p>
          <w:p w:rsidR="00F07248" w:rsidRPr="004A13D7" w:rsidRDefault="00F07248" w:rsidP="008B3013">
            <w:pPr>
              <w:jc w:val="both"/>
              <w:rPr>
                <w:sz w:val="28"/>
                <w:szCs w:val="28"/>
                <w:lang w:val="pt-BR"/>
              </w:rPr>
            </w:pPr>
            <w:r w:rsidRPr="004A13D7">
              <w:rPr>
                <w:b/>
                <w:sz w:val="28"/>
                <w:szCs w:val="28"/>
                <w:lang w:val="pt-BR"/>
              </w:rPr>
              <w:t>Bài 2:</w:t>
            </w:r>
            <w:r w:rsidRPr="004A13D7">
              <w:rPr>
                <w:sz w:val="28"/>
                <w:szCs w:val="28"/>
                <w:lang w:val="pt-BR"/>
              </w:rPr>
              <w:t xml:space="preserve"> Vẽ đường tròn tâm I. Sau đó vẽ bán kính IM và đường kính AB.</w:t>
            </w:r>
          </w:p>
          <w:p w:rsidR="00F07248" w:rsidRPr="004A13D7" w:rsidRDefault="00F07248" w:rsidP="008B3013">
            <w:pPr>
              <w:jc w:val="both"/>
              <w:rPr>
                <w:sz w:val="28"/>
                <w:szCs w:val="28"/>
                <w:lang w:val="pt-BR"/>
              </w:rPr>
            </w:pPr>
            <w:r w:rsidRPr="004A13D7">
              <w:rPr>
                <w:i/>
                <w:sz w:val="28"/>
                <w:szCs w:val="28"/>
                <w:lang w:val="pt-BR"/>
              </w:rPr>
              <w:t xml:space="preserve">=&gt; </w:t>
            </w:r>
            <w:r w:rsidRPr="004A13D7">
              <w:rPr>
                <w:sz w:val="28"/>
                <w:szCs w:val="28"/>
                <w:lang w:val="pt-BR"/>
              </w:rPr>
              <w:t>Củng cố cách vẽ đường tròn, xác định tâm, bán kính, đường kính.</w:t>
            </w:r>
          </w:p>
          <w:p w:rsidR="00F07248" w:rsidRPr="004A13D7" w:rsidRDefault="00F07248" w:rsidP="008B3013">
            <w:pPr>
              <w:jc w:val="both"/>
              <w:rPr>
                <w:b/>
                <w:sz w:val="28"/>
                <w:szCs w:val="28"/>
              </w:rPr>
            </w:pPr>
            <w:r w:rsidRPr="004A13D7">
              <w:rPr>
                <w:b/>
                <w:i/>
                <w:sz w:val="28"/>
                <w:szCs w:val="28"/>
              </w:rPr>
              <w:t xml:space="preserve">Bài 3: </w:t>
            </w:r>
            <w:r w:rsidRPr="004A13D7">
              <w:rPr>
                <w:sz w:val="28"/>
                <w:szCs w:val="28"/>
              </w:rPr>
              <w:t>Viết số thích hợp vào chỗ chấm</w:t>
            </w:r>
          </w:p>
          <w:p w:rsidR="00F07248" w:rsidRPr="004A13D7" w:rsidRDefault="00F07248" w:rsidP="008B3013">
            <w:pPr>
              <w:jc w:val="both"/>
              <w:rPr>
                <w:sz w:val="28"/>
                <w:szCs w:val="28"/>
                <w:lang w:eastAsia="vi-VN"/>
              </w:rPr>
            </w:pPr>
            <w:r w:rsidRPr="004A13D7">
              <w:rPr>
                <w:sz w:val="28"/>
                <w:szCs w:val="28"/>
                <w:lang w:eastAsia="vi-VN"/>
              </w:rPr>
              <w:t>+ Để tính được chú ong bay bao nhiêu cm em làm thế nào?</w:t>
            </w:r>
          </w:p>
          <w:p w:rsidR="00F07248" w:rsidRPr="004A13D7" w:rsidRDefault="00F07248" w:rsidP="008B3013">
            <w:pPr>
              <w:jc w:val="both"/>
              <w:rPr>
                <w:sz w:val="28"/>
                <w:szCs w:val="28"/>
                <w:lang w:val="en-US"/>
              </w:rPr>
            </w:pPr>
            <w:r w:rsidRPr="004A13D7">
              <w:rPr>
                <w:i/>
                <w:sz w:val="28"/>
                <w:szCs w:val="28"/>
              </w:rPr>
              <w:t xml:space="preserve">=&gt; </w:t>
            </w:r>
            <w:r w:rsidRPr="004A13D7">
              <w:rPr>
                <w:sz w:val="28"/>
                <w:szCs w:val="28"/>
              </w:rPr>
              <w:t xml:space="preserve">Củng cố cách vẽ đường tròn, xác định tâm, bán kính, đường kính. </w:t>
            </w:r>
            <w:r w:rsidRPr="004A13D7">
              <w:rPr>
                <w:sz w:val="28"/>
                <w:szCs w:val="28"/>
                <w:lang w:val="en-US"/>
              </w:rPr>
              <w:t>Cách tính độ dài của đường gấp khúc.</w:t>
            </w:r>
          </w:p>
        </w:tc>
        <w:tc>
          <w:tcPr>
            <w:tcW w:w="4678" w:type="dxa"/>
            <w:tcBorders>
              <w:bottom w:val="single" w:sz="4" w:space="0" w:color="auto"/>
            </w:tcBorders>
          </w:tcPr>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tham gia trò chơi (Trả lời kết quả các PT trong trò chơi)</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rPr>
                <w:sz w:val="28"/>
                <w:szCs w:val="28"/>
              </w:rPr>
            </w:pPr>
            <w:r w:rsidRPr="004A13D7">
              <w:rPr>
                <w:rFonts w:eastAsia="Arial"/>
                <w:sz w:val="28"/>
                <w:szCs w:val="28"/>
              </w:rPr>
              <w:t>-</w:t>
            </w:r>
            <w:r w:rsidRPr="004A13D7">
              <w:rPr>
                <w:sz w:val="28"/>
                <w:szCs w:val="28"/>
              </w:rPr>
              <w:t xml:space="preserve"> HS đánh dấu bài tập cần làm vào vở.</w:t>
            </w:r>
          </w:p>
          <w:p w:rsidR="00F07248" w:rsidRPr="004A13D7" w:rsidRDefault="00F07248" w:rsidP="008B3013">
            <w:pPr>
              <w:rPr>
                <w:sz w:val="28"/>
                <w:szCs w:val="28"/>
              </w:rPr>
            </w:pPr>
            <w:r w:rsidRPr="004A13D7">
              <w:rPr>
                <w:sz w:val="28"/>
                <w:szCs w:val="28"/>
              </w:rPr>
              <w:t xml:space="preserve"> </w:t>
            </w:r>
          </w:p>
          <w:p w:rsidR="00F07248" w:rsidRPr="004A13D7" w:rsidRDefault="00F07248" w:rsidP="008B3013">
            <w:pPr>
              <w:rPr>
                <w:sz w:val="28"/>
                <w:szCs w:val="28"/>
              </w:rPr>
            </w:pPr>
            <w:r w:rsidRPr="004A13D7">
              <w:rPr>
                <w:rFonts w:eastAsia="Arial"/>
                <w:sz w:val="28"/>
                <w:szCs w:val="28"/>
              </w:rPr>
              <w:t>-</w:t>
            </w:r>
            <w:r w:rsidRPr="004A13D7">
              <w:rPr>
                <w:sz w:val="28"/>
                <w:szCs w:val="28"/>
              </w:rPr>
              <w:t xml:space="preserve"> HS đánh dấu bài tập cần làm vào vở.</w:t>
            </w:r>
          </w:p>
          <w:p w:rsidR="00F07248" w:rsidRPr="004A13D7" w:rsidRDefault="00F07248" w:rsidP="008B3013">
            <w:pPr>
              <w:rPr>
                <w:rFonts w:eastAsia="Arial"/>
                <w:sz w:val="28"/>
                <w:szCs w:val="28"/>
              </w:rPr>
            </w:pPr>
          </w:p>
          <w:p w:rsidR="00F07248" w:rsidRPr="004A13D7" w:rsidRDefault="00F07248" w:rsidP="008B3013">
            <w:pPr>
              <w:rPr>
                <w:rFonts w:eastAsia="Arial"/>
                <w:sz w:val="28"/>
                <w:szCs w:val="28"/>
              </w:rPr>
            </w:pPr>
            <w:r w:rsidRPr="004A13D7">
              <w:rPr>
                <w:rFonts w:eastAsia="Arial"/>
                <w:sz w:val="28"/>
                <w:szCs w:val="28"/>
              </w:rPr>
              <w:t>- Hs làm bài</w:t>
            </w:r>
          </w:p>
          <w:p w:rsidR="00F07248" w:rsidRPr="004A13D7" w:rsidRDefault="00F07248" w:rsidP="008B3013">
            <w:pPr>
              <w:rPr>
                <w:rFonts w:eastAsia="Arial"/>
                <w:sz w:val="28"/>
                <w:szCs w:val="28"/>
              </w:rPr>
            </w:pPr>
          </w:p>
          <w:p w:rsidR="00F07248" w:rsidRPr="004A13D7" w:rsidRDefault="00F07248" w:rsidP="008B3013">
            <w:pPr>
              <w:rPr>
                <w:rFonts w:eastAsia="Arial"/>
                <w:sz w:val="28"/>
                <w:szCs w:val="28"/>
              </w:rPr>
            </w:pPr>
          </w:p>
          <w:p w:rsidR="00F07248" w:rsidRPr="004A13D7" w:rsidRDefault="00F07248" w:rsidP="008B3013">
            <w:pPr>
              <w:rPr>
                <w:rFonts w:eastAsia="Arial"/>
                <w:sz w:val="28"/>
                <w:szCs w:val="28"/>
              </w:rPr>
            </w:pPr>
          </w:p>
          <w:p w:rsidR="00F07248" w:rsidRPr="004A13D7" w:rsidRDefault="00F07248" w:rsidP="008B3013">
            <w:pPr>
              <w:rPr>
                <w:sz w:val="28"/>
                <w:szCs w:val="28"/>
              </w:rPr>
            </w:pPr>
            <w:r w:rsidRPr="004A13D7">
              <w:rPr>
                <w:rFonts w:eastAsia="Arial"/>
                <w:sz w:val="28"/>
                <w:szCs w:val="28"/>
              </w:rPr>
              <w:t>- HS cùng bàn đổi vở kiểm tra bài.</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rPr>
                <w:sz w:val="28"/>
                <w:szCs w:val="28"/>
              </w:rPr>
            </w:pPr>
          </w:p>
          <w:p w:rsidR="00F07248" w:rsidRPr="004A13D7" w:rsidRDefault="00F07248" w:rsidP="008B3013">
            <w:pPr>
              <w:rPr>
                <w:sz w:val="28"/>
                <w:szCs w:val="28"/>
              </w:rPr>
            </w:pPr>
            <w:r w:rsidRPr="004A13D7">
              <w:rPr>
                <w:sz w:val="28"/>
                <w:szCs w:val="28"/>
              </w:rPr>
              <w:t>- HS đọc thầm, nêu yêu cầu.</w:t>
            </w:r>
          </w:p>
          <w:p w:rsidR="00F07248" w:rsidRPr="004A13D7" w:rsidRDefault="00F07248" w:rsidP="008B3013">
            <w:pPr>
              <w:rPr>
                <w:sz w:val="28"/>
                <w:szCs w:val="28"/>
              </w:rPr>
            </w:pPr>
            <w:r w:rsidRPr="004A13D7">
              <w:rPr>
                <w:sz w:val="28"/>
                <w:szCs w:val="28"/>
              </w:rPr>
              <w:t>- HS trình bày</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rPr>
                <w:sz w:val="28"/>
                <w:szCs w:val="28"/>
              </w:rPr>
            </w:pPr>
            <w:r w:rsidRPr="004A13D7">
              <w:rPr>
                <w:sz w:val="28"/>
                <w:szCs w:val="28"/>
              </w:rPr>
              <w:t>- HS đọc thầm, nêu yêu cầu.</w:t>
            </w:r>
          </w:p>
          <w:p w:rsidR="00F07248" w:rsidRPr="004A13D7" w:rsidRDefault="00F07248" w:rsidP="008B3013">
            <w:pPr>
              <w:jc w:val="both"/>
              <w:rPr>
                <w:sz w:val="28"/>
                <w:szCs w:val="28"/>
              </w:rPr>
            </w:pPr>
            <w:r w:rsidRPr="004A13D7">
              <w:rPr>
                <w:sz w:val="28"/>
                <w:szCs w:val="28"/>
              </w:rPr>
              <w:t>- HS trình bày bài tập</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Đếm xem có bao nhiêu đoạn là bán kính hình tròn dài 9 cm.</w:t>
            </w:r>
          </w:p>
          <w:p w:rsidR="00F07248" w:rsidRPr="004A13D7" w:rsidRDefault="00F07248" w:rsidP="008B3013">
            <w:pPr>
              <w:jc w:val="both"/>
              <w:rPr>
                <w:sz w:val="28"/>
                <w:szCs w:val="28"/>
              </w:rPr>
            </w:pPr>
            <w:r w:rsidRPr="004A13D7">
              <w:rPr>
                <w:sz w:val="28"/>
                <w:szCs w:val="28"/>
              </w:rPr>
              <w:t>+ Lấy 9 cm nhân với số đoạn2 đoạn bằng 18 cm</w:t>
            </w:r>
          </w:p>
          <w:p w:rsidR="00F07248" w:rsidRPr="004A13D7" w:rsidRDefault="00F07248" w:rsidP="008B3013">
            <w:pPr>
              <w:jc w:val="both"/>
              <w:rPr>
                <w:sz w:val="28"/>
                <w:szCs w:val="28"/>
              </w:rPr>
            </w:pPr>
            <w:r w:rsidRPr="004A13D7">
              <w:rPr>
                <w:sz w:val="28"/>
                <w:szCs w:val="28"/>
              </w:rPr>
              <w:t>- HS trình bày trước lớp.</w:t>
            </w:r>
          </w:p>
          <w:p w:rsidR="00F07248" w:rsidRPr="004A13D7" w:rsidRDefault="00F07248" w:rsidP="008B3013">
            <w:pPr>
              <w:jc w:val="both"/>
              <w:rPr>
                <w:sz w:val="28"/>
                <w:szCs w:val="28"/>
              </w:rPr>
            </w:pPr>
            <w:r w:rsidRPr="004A13D7">
              <w:rPr>
                <w:sz w:val="28"/>
                <w:szCs w:val="28"/>
              </w:rPr>
              <w:t>- HS có cách làm khác trình bày trước lớp.</w:t>
            </w:r>
          </w:p>
        </w:tc>
      </w:tr>
      <w:tr w:rsidR="00F07248" w:rsidRPr="004A13D7" w:rsidTr="008B3013">
        <w:tc>
          <w:tcPr>
            <w:tcW w:w="4678" w:type="dxa"/>
            <w:tcBorders>
              <w:bottom w:val="single" w:sz="4" w:space="0" w:color="auto"/>
            </w:tcBorders>
          </w:tcPr>
          <w:p w:rsidR="00F07248" w:rsidRPr="004A13D7" w:rsidRDefault="00F07248" w:rsidP="008B3013">
            <w:pPr>
              <w:jc w:val="both"/>
              <w:rPr>
                <w:rFonts w:eastAsia="Calibri"/>
                <w:b/>
                <w:sz w:val="28"/>
                <w:szCs w:val="28"/>
                <w:lang w:eastAsia="vi-VN"/>
              </w:rPr>
            </w:pPr>
            <w:r w:rsidRPr="004A13D7">
              <w:rPr>
                <w:rFonts w:eastAsia="Calibri"/>
                <w:b/>
                <w:sz w:val="28"/>
                <w:szCs w:val="28"/>
                <w:lang w:val="vi-VN" w:eastAsia="vi-VN"/>
              </w:rPr>
              <w:lastRenderedPageBreak/>
              <w:t>3. Vận dụng</w:t>
            </w:r>
          </w:p>
          <w:p w:rsidR="00F07248" w:rsidRPr="004A13D7" w:rsidRDefault="00F07248" w:rsidP="008B3013">
            <w:pPr>
              <w:jc w:val="both"/>
              <w:rPr>
                <w:rFonts w:eastAsia="Calibri"/>
                <w:sz w:val="28"/>
                <w:szCs w:val="28"/>
                <w:lang w:eastAsia="vi-VN"/>
              </w:rPr>
            </w:pPr>
            <w:r w:rsidRPr="004A13D7">
              <w:rPr>
                <w:rFonts w:eastAsia="Calibri"/>
                <w:sz w:val="28"/>
                <w:szCs w:val="28"/>
                <w:lang w:eastAsia="vi-VN"/>
              </w:rPr>
              <w:t>- Giờhọc hôm nay em được ôn lại những kiến thức gì?</w:t>
            </w:r>
          </w:p>
          <w:p w:rsidR="00F07248" w:rsidRPr="004A13D7" w:rsidRDefault="00F07248" w:rsidP="008B3013">
            <w:pPr>
              <w:jc w:val="both"/>
              <w:rPr>
                <w:rFonts w:eastAsia="Calibri"/>
                <w:sz w:val="28"/>
                <w:szCs w:val="28"/>
                <w:lang w:val="vi-VN" w:eastAsia="vi-VN"/>
              </w:rPr>
            </w:pPr>
            <w:r w:rsidRPr="004A13D7">
              <w:rPr>
                <w:rFonts w:eastAsia="Calibri"/>
                <w:sz w:val="28"/>
                <w:szCs w:val="28"/>
                <w:lang w:val="vi-VN" w:eastAsia="vi-VN"/>
              </w:rPr>
              <w:t xml:space="preserve">- GV nhận xét giờ học. </w:t>
            </w:r>
          </w:p>
          <w:p w:rsidR="00F07248" w:rsidRDefault="00F07248" w:rsidP="008B3013">
            <w:pPr>
              <w:jc w:val="both"/>
              <w:rPr>
                <w:rFonts w:eastAsia="Calibri"/>
                <w:sz w:val="28"/>
                <w:szCs w:val="28"/>
                <w:lang w:val="vi-VN" w:eastAsia="vi-VN"/>
              </w:rPr>
            </w:pPr>
            <w:r w:rsidRPr="004A13D7">
              <w:rPr>
                <w:rFonts w:eastAsia="Calibri"/>
                <w:sz w:val="28"/>
                <w:szCs w:val="28"/>
                <w:lang w:val="vi-VN" w:eastAsia="vi-VN"/>
              </w:rPr>
              <w:t>- GV dặn HS về xem lại bài và chuẩn bị bài sau.</w:t>
            </w:r>
          </w:p>
          <w:p w:rsidR="00F07248" w:rsidRPr="004A13D7" w:rsidRDefault="00F07248" w:rsidP="008B3013">
            <w:pPr>
              <w:jc w:val="both"/>
              <w:rPr>
                <w:rFonts w:eastAsia="Calibri"/>
                <w:i/>
                <w:sz w:val="28"/>
                <w:szCs w:val="28"/>
                <w:lang w:val="vi-VN" w:eastAsia="vi-VN"/>
              </w:rPr>
            </w:pPr>
          </w:p>
        </w:tc>
        <w:tc>
          <w:tcPr>
            <w:tcW w:w="4678" w:type="dxa"/>
            <w:tcBorders>
              <w:bottom w:val="single" w:sz="4" w:space="0" w:color="auto"/>
            </w:tcBorders>
          </w:tcPr>
          <w:p w:rsidR="00F07248" w:rsidRPr="004A13D7" w:rsidRDefault="00F07248" w:rsidP="008B3013">
            <w:pPr>
              <w:rPr>
                <w:sz w:val="28"/>
                <w:szCs w:val="28"/>
                <w:lang w:eastAsia="vi-VN"/>
              </w:rPr>
            </w:pPr>
          </w:p>
          <w:p w:rsidR="00F07248" w:rsidRPr="004A13D7" w:rsidRDefault="00F07248" w:rsidP="008B3013">
            <w:pPr>
              <w:tabs>
                <w:tab w:val="left" w:pos="7020"/>
              </w:tabs>
              <w:rPr>
                <w:rFonts w:eastAsia="Calibri"/>
                <w:sz w:val="28"/>
                <w:szCs w:val="28"/>
                <w:lang w:val="en-US" w:eastAsia="vi-VN"/>
              </w:rPr>
            </w:pPr>
            <w:r w:rsidRPr="004A13D7">
              <w:rPr>
                <w:rFonts w:eastAsia="Calibri"/>
                <w:sz w:val="28"/>
                <w:szCs w:val="28"/>
                <w:lang w:val="en-US" w:eastAsia="vi-VN"/>
              </w:rPr>
              <w:t>- HS trả lời</w:t>
            </w:r>
          </w:p>
        </w:tc>
      </w:tr>
    </w:tbl>
    <w:p w:rsidR="00F07248" w:rsidRDefault="00F07248" w:rsidP="00F07248">
      <w:pPr>
        <w:ind w:hanging="720"/>
        <w:jc w:val="center"/>
        <w:rPr>
          <w:b/>
          <w:bCs/>
          <w:sz w:val="28"/>
          <w:szCs w:val="28"/>
        </w:rPr>
      </w:pPr>
    </w:p>
    <w:p w:rsidR="00283A98" w:rsidRPr="00F62029" w:rsidRDefault="00283A98" w:rsidP="00F07248">
      <w:pPr>
        <w:ind w:hanging="720"/>
        <w:jc w:val="right"/>
        <w:rPr>
          <w:b/>
          <w:sz w:val="28"/>
          <w:szCs w:val="28"/>
        </w:rPr>
      </w:pPr>
      <w:r w:rsidRPr="00F62029">
        <w:rPr>
          <w:bCs/>
          <w:i/>
          <w:sz w:val="28"/>
          <w:szCs w:val="28"/>
          <w:u w:val="single"/>
        </w:rPr>
        <w:t xml:space="preserve">Thứ sáu ngày  </w:t>
      </w:r>
      <w:r w:rsidR="007C07D1">
        <w:rPr>
          <w:bCs/>
          <w:i/>
          <w:sz w:val="28"/>
          <w:szCs w:val="28"/>
          <w:u w:val="single"/>
        </w:rPr>
        <w:t>1</w:t>
      </w:r>
      <w:r w:rsidRPr="00F62029">
        <w:rPr>
          <w:bCs/>
          <w:i/>
          <w:sz w:val="28"/>
          <w:szCs w:val="28"/>
          <w:u w:val="single"/>
        </w:rPr>
        <w:t xml:space="preserve">  tháng 1</w:t>
      </w:r>
      <w:r w:rsidR="007C07D1">
        <w:rPr>
          <w:bCs/>
          <w:i/>
          <w:sz w:val="28"/>
          <w:szCs w:val="28"/>
          <w:u w:val="single"/>
        </w:rPr>
        <w:t xml:space="preserve">1 </w:t>
      </w:r>
      <w:r w:rsidRPr="00F62029">
        <w:rPr>
          <w:bCs/>
          <w:i/>
          <w:sz w:val="28"/>
          <w:szCs w:val="28"/>
          <w:u w:val="single"/>
        </w:rPr>
        <w:t>năm 202</w:t>
      </w:r>
      <w:r w:rsidR="007C07D1">
        <w:rPr>
          <w:bCs/>
          <w:i/>
          <w:sz w:val="28"/>
          <w:szCs w:val="28"/>
          <w:u w:val="single"/>
        </w:rPr>
        <w:t>4</w:t>
      </w:r>
    </w:p>
    <w:p w:rsidR="007C07D1" w:rsidRDefault="007C07D1" w:rsidP="007C07D1">
      <w:pPr>
        <w:rPr>
          <w:b/>
          <w:bCs/>
          <w:sz w:val="28"/>
          <w:szCs w:val="28"/>
          <w:u w:val="single"/>
        </w:rPr>
      </w:pPr>
      <w:r>
        <w:rPr>
          <w:b/>
          <w:bCs/>
          <w:sz w:val="28"/>
          <w:szCs w:val="28"/>
          <w:u w:val="single"/>
        </w:rPr>
        <w:t>Sáng</w:t>
      </w:r>
    </w:p>
    <w:p w:rsidR="005979EE" w:rsidRDefault="007D46AC" w:rsidP="001D2D83">
      <w:pPr>
        <w:jc w:val="center"/>
        <w:rPr>
          <w:b/>
          <w:bCs/>
          <w:sz w:val="28"/>
          <w:szCs w:val="28"/>
        </w:rPr>
      </w:pPr>
      <w:r w:rsidRPr="004A13D7">
        <w:rPr>
          <w:b/>
          <w:bCs/>
          <w:sz w:val="28"/>
          <w:szCs w:val="28"/>
          <w:u w:val="single"/>
        </w:rPr>
        <w:t>TIẾNG VIỆT</w:t>
      </w:r>
    </w:p>
    <w:p w:rsidR="00E818FD" w:rsidRDefault="00E818FD" w:rsidP="005979EE">
      <w:pPr>
        <w:jc w:val="center"/>
        <w:rPr>
          <w:b/>
          <w:bCs/>
          <w:sz w:val="28"/>
          <w:szCs w:val="28"/>
        </w:rPr>
      </w:pPr>
      <w:r>
        <w:rPr>
          <w:b/>
          <w:bCs/>
          <w:sz w:val="28"/>
          <w:szCs w:val="28"/>
        </w:rPr>
        <w:t>LUYỆN TẬ</w:t>
      </w:r>
      <w:r w:rsidR="007D46AC" w:rsidRPr="004A13D7">
        <w:rPr>
          <w:b/>
          <w:bCs/>
          <w:sz w:val="28"/>
          <w:szCs w:val="28"/>
        </w:rPr>
        <w:t>P: MỞ RỘNG VỐN TỪ VỀ THƯ VIỆN;</w:t>
      </w:r>
    </w:p>
    <w:p w:rsidR="007D46AC" w:rsidRPr="004A13D7" w:rsidRDefault="00E818FD" w:rsidP="00E818FD">
      <w:pPr>
        <w:rPr>
          <w:b/>
          <w:bCs/>
          <w:sz w:val="28"/>
          <w:szCs w:val="28"/>
        </w:rPr>
      </w:pPr>
      <w:r>
        <w:rPr>
          <w:b/>
          <w:bCs/>
          <w:sz w:val="28"/>
          <w:szCs w:val="28"/>
        </w:rPr>
        <w:t xml:space="preserve">                                                      </w:t>
      </w:r>
      <w:r w:rsidR="007D46AC" w:rsidRPr="004A13D7">
        <w:rPr>
          <w:b/>
          <w:bCs/>
          <w:sz w:val="28"/>
          <w:szCs w:val="28"/>
        </w:rPr>
        <w:t xml:space="preserve"> CÂU CẢM (T3)</w:t>
      </w:r>
    </w:p>
    <w:p w:rsidR="007D46AC" w:rsidRPr="004A13D7" w:rsidRDefault="007D46AC" w:rsidP="00E818FD">
      <w:pPr>
        <w:rPr>
          <w:b/>
          <w:bCs/>
          <w:sz w:val="28"/>
          <w:szCs w:val="28"/>
          <w:u w:val="single"/>
        </w:rPr>
      </w:pPr>
      <w:r w:rsidRPr="004A13D7">
        <w:rPr>
          <w:b/>
          <w:bCs/>
          <w:sz w:val="28"/>
          <w:szCs w:val="28"/>
          <w:u w:val="single"/>
        </w:rPr>
        <w:t>I. YÊU CẦU CẦN ĐẠT:</w:t>
      </w:r>
    </w:p>
    <w:p w:rsidR="007D46AC" w:rsidRPr="004A13D7" w:rsidRDefault="007D46AC" w:rsidP="004A13D7">
      <w:pPr>
        <w:ind w:firstLine="360"/>
        <w:jc w:val="both"/>
        <w:rPr>
          <w:b/>
          <w:sz w:val="28"/>
          <w:szCs w:val="28"/>
        </w:rPr>
      </w:pPr>
      <w:r w:rsidRPr="004A13D7">
        <w:rPr>
          <w:b/>
          <w:sz w:val="28"/>
          <w:szCs w:val="28"/>
        </w:rPr>
        <w:t>1. Năng lực đặc thù:</w:t>
      </w:r>
    </w:p>
    <w:p w:rsidR="007D46AC" w:rsidRPr="004A13D7" w:rsidRDefault="007D46AC" w:rsidP="004A13D7">
      <w:pPr>
        <w:ind w:firstLine="360"/>
        <w:jc w:val="both"/>
        <w:rPr>
          <w:sz w:val="28"/>
          <w:szCs w:val="28"/>
        </w:rPr>
      </w:pPr>
      <w:r w:rsidRPr="004A13D7">
        <w:rPr>
          <w:sz w:val="28"/>
          <w:szCs w:val="28"/>
        </w:rPr>
        <w:t>-Mở rộng vốn từ về thư viện, nhận biết được câu cảm.</w:t>
      </w:r>
    </w:p>
    <w:p w:rsidR="007D46AC" w:rsidRPr="004A13D7" w:rsidRDefault="007D46AC" w:rsidP="004A13D7">
      <w:pPr>
        <w:ind w:firstLine="360"/>
        <w:jc w:val="both"/>
        <w:rPr>
          <w:sz w:val="28"/>
          <w:szCs w:val="28"/>
        </w:rPr>
      </w:pPr>
      <w:r w:rsidRPr="004A13D7">
        <w:rPr>
          <w:sz w:val="28"/>
          <w:szCs w:val="28"/>
        </w:rPr>
        <w:t>- Phát triển năng lực ngôn ngữ.</w:t>
      </w:r>
    </w:p>
    <w:p w:rsidR="007D46AC" w:rsidRPr="004A13D7" w:rsidRDefault="007D46AC" w:rsidP="004A13D7">
      <w:pPr>
        <w:ind w:firstLine="360"/>
        <w:jc w:val="both"/>
        <w:rPr>
          <w:b/>
          <w:sz w:val="28"/>
          <w:szCs w:val="28"/>
        </w:rPr>
      </w:pPr>
      <w:r w:rsidRPr="004A13D7">
        <w:rPr>
          <w:b/>
          <w:sz w:val="28"/>
          <w:szCs w:val="28"/>
        </w:rPr>
        <w:t>2. Năng lực chung.</w:t>
      </w:r>
    </w:p>
    <w:p w:rsidR="007D46AC" w:rsidRPr="004A13D7" w:rsidRDefault="007D46AC" w:rsidP="004A13D7">
      <w:pPr>
        <w:ind w:firstLine="360"/>
        <w:jc w:val="both"/>
        <w:rPr>
          <w:sz w:val="28"/>
          <w:szCs w:val="28"/>
        </w:rPr>
      </w:pPr>
      <w:r w:rsidRPr="004A13D7">
        <w:rPr>
          <w:sz w:val="28"/>
          <w:szCs w:val="28"/>
        </w:rPr>
        <w:t xml:space="preserve">- Năng lực tự chủ, tự học: lắng nghe, viết bài đúng, kịp thời và hoàn thành các nội dung trong SGK. </w:t>
      </w:r>
    </w:p>
    <w:p w:rsidR="007D46AC" w:rsidRPr="004A13D7" w:rsidRDefault="007D46AC" w:rsidP="004A13D7">
      <w:pPr>
        <w:ind w:firstLine="360"/>
        <w:jc w:val="both"/>
        <w:rPr>
          <w:sz w:val="28"/>
          <w:szCs w:val="28"/>
        </w:rPr>
      </w:pPr>
      <w:r w:rsidRPr="004A13D7">
        <w:rPr>
          <w:sz w:val="28"/>
          <w:szCs w:val="28"/>
        </w:rPr>
        <w:t>- Năng lực giải quyết vấn đề và sáng tạo: tham gia trò chơi, vận dụng.</w:t>
      </w:r>
    </w:p>
    <w:p w:rsidR="007D46AC" w:rsidRPr="004A13D7" w:rsidRDefault="007D46AC" w:rsidP="004A13D7">
      <w:pPr>
        <w:ind w:firstLine="360"/>
        <w:jc w:val="both"/>
        <w:rPr>
          <w:sz w:val="28"/>
          <w:szCs w:val="28"/>
        </w:rPr>
      </w:pPr>
      <w:r w:rsidRPr="004A13D7">
        <w:rPr>
          <w:sz w:val="28"/>
          <w:szCs w:val="28"/>
        </w:rPr>
        <w:lastRenderedPageBreak/>
        <w:t>- Năng lực giao tiếp và hợp tác: Tham gia làm việc nhóm trong các hoạt động học tập.</w:t>
      </w:r>
    </w:p>
    <w:p w:rsidR="007D46AC" w:rsidRPr="004A13D7" w:rsidRDefault="007D46AC" w:rsidP="004A13D7">
      <w:pPr>
        <w:ind w:firstLine="360"/>
        <w:jc w:val="both"/>
        <w:rPr>
          <w:b/>
          <w:sz w:val="28"/>
          <w:szCs w:val="28"/>
        </w:rPr>
      </w:pPr>
      <w:r w:rsidRPr="004A13D7">
        <w:rPr>
          <w:b/>
          <w:sz w:val="28"/>
          <w:szCs w:val="28"/>
        </w:rPr>
        <w:t>3. Phẩm chất.</w:t>
      </w:r>
    </w:p>
    <w:p w:rsidR="007D46AC" w:rsidRPr="004A13D7" w:rsidRDefault="007D46AC" w:rsidP="004A13D7">
      <w:pPr>
        <w:ind w:firstLine="360"/>
        <w:jc w:val="both"/>
        <w:rPr>
          <w:sz w:val="28"/>
          <w:szCs w:val="28"/>
        </w:rPr>
      </w:pPr>
      <w:r w:rsidRPr="004A13D7">
        <w:rPr>
          <w:sz w:val="28"/>
          <w:szCs w:val="28"/>
        </w:rPr>
        <w:t>- Phẩm chất yêu nước: Biết yêu quê hương, đất nước qua quan sát và tìm hiểu các hình ảnh trong bài.</w:t>
      </w:r>
    </w:p>
    <w:p w:rsidR="007D46AC" w:rsidRPr="004A13D7" w:rsidRDefault="007D46AC" w:rsidP="004A13D7">
      <w:pPr>
        <w:ind w:firstLine="360"/>
        <w:jc w:val="both"/>
        <w:rPr>
          <w:sz w:val="28"/>
          <w:szCs w:val="28"/>
        </w:rPr>
      </w:pPr>
      <w:r w:rsidRPr="004A13D7">
        <w:rPr>
          <w:sz w:val="28"/>
          <w:szCs w:val="28"/>
        </w:rPr>
        <w:t>- Phẩm chất nhân ái: Biết yêu quý và tôn trọng bạn trong làm việc nhóm.</w:t>
      </w:r>
    </w:p>
    <w:p w:rsidR="007D46AC" w:rsidRPr="004A13D7" w:rsidRDefault="007D46AC" w:rsidP="004A13D7">
      <w:pPr>
        <w:ind w:firstLine="360"/>
        <w:jc w:val="both"/>
        <w:rPr>
          <w:sz w:val="28"/>
          <w:szCs w:val="28"/>
        </w:rPr>
      </w:pPr>
      <w:r w:rsidRPr="004A13D7">
        <w:rPr>
          <w:sz w:val="28"/>
          <w:szCs w:val="28"/>
        </w:rPr>
        <w:t>- Phẩm chất chăm chỉ: Chăm chỉ viết bài, trả lời câu hỏi.</w:t>
      </w:r>
    </w:p>
    <w:p w:rsidR="007D46AC" w:rsidRPr="004A13D7" w:rsidRDefault="007D46AC" w:rsidP="004A13D7">
      <w:pPr>
        <w:ind w:firstLine="360"/>
        <w:jc w:val="both"/>
        <w:rPr>
          <w:sz w:val="28"/>
          <w:szCs w:val="28"/>
        </w:rPr>
      </w:pPr>
      <w:r w:rsidRPr="004A13D7">
        <w:rPr>
          <w:sz w:val="28"/>
          <w:szCs w:val="28"/>
        </w:rPr>
        <w:t>- Phẩm chất trách nhiệm: Giữ trật tự, học tập nghiêm túc.</w:t>
      </w:r>
    </w:p>
    <w:p w:rsidR="007D46AC" w:rsidRPr="004A13D7" w:rsidRDefault="007D46AC" w:rsidP="00E818FD">
      <w:pPr>
        <w:jc w:val="both"/>
        <w:rPr>
          <w:b/>
          <w:sz w:val="28"/>
          <w:szCs w:val="28"/>
        </w:rPr>
      </w:pPr>
      <w:r w:rsidRPr="004A13D7">
        <w:rPr>
          <w:b/>
          <w:sz w:val="28"/>
          <w:szCs w:val="28"/>
        </w:rPr>
        <w:t xml:space="preserve">II. ĐỒ DÙNG DẠY HỌC </w:t>
      </w:r>
    </w:p>
    <w:p w:rsidR="007D46AC" w:rsidRPr="004A13D7" w:rsidRDefault="007D46AC" w:rsidP="004A13D7">
      <w:pPr>
        <w:ind w:firstLine="360"/>
        <w:jc w:val="both"/>
        <w:rPr>
          <w:sz w:val="28"/>
          <w:szCs w:val="28"/>
        </w:rPr>
      </w:pPr>
      <w:r w:rsidRPr="004A13D7">
        <w:rPr>
          <w:sz w:val="28"/>
          <w:szCs w:val="28"/>
        </w:rPr>
        <w:t>- Kế hoạch bài dạy, bài giảng Power point.</w:t>
      </w:r>
    </w:p>
    <w:p w:rsidR="007D46AC" w:rsidRPr="004A13D7" w:rsidRDefault="007D46AC" w:rsidP="004A13D7">
      <w:pPr>
        <w:ind w:firstLine="360"/>
        <w:jc w:val="both"/>
        <w:rPr>
          <w:sz w:val="28"/>
          <w:szCs w:val="28"/>
        </w:rPr>
      </w:pPr>
      <w:r w:rsidRPr="004A13D7">
        <w:rPr>
          <w:sz w:val="28"/>
          <w:szCs w:val="28"/>
        </w:rPr>
        <w:t>- SGK và các thiết bị, học liệu phụ vụ cho tiết dạy.</w:t>
      </w:r>
    </w:p>
    <w:p w:rsidR="00E818FD" w:rsidRPr="004A13D7" w:rsidRDefault="007D46AC" w:rsidP="00E818FD">
      <w:pPr>
        <w:jc w:val="both"/>
        <w:outlineLvl w:val="0"/>
        <w:rPr>
          <w:b/>
          <w:bCs/>
          <w:sz w:val="28"/>
          <w:szCs w:val="28"/>
          <w:u w:val="single"/>
        </w:rPr>
      </w:pPr>
      <w:r w:rsidRPr="004A13D7">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7D46AC" w:rsidRPr="004A13D7" w:rsidTr="00E818FD">
        <w:tc>
          <w:tcPr>
            <w:tcW w:w="4678" w:type="dxa"/>
            <w:tcBorders>
              <w:bottom w:val="dashed" w:sz="4" w:space="0" w:color="auto"/>
            </w:tcBorders>
          </w:tcPr>
          <w:p w:rsidR="007D46AC" w:rsidRPr="004A13D7" w:rsidRDefault="007D46AC" w:rsidP="004A13D7">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7D46AC" w:rsidRPr="004A13D7" w:rsidRDefault="007D46AC" w:rsidP="004A13D7">
            <w:pPr>
              <w:jc w:val="center"/>
              <w:rPr>
                <w:b/>
                <w:sz w:val="28"/>
                <w:szCs w:val="28"/>
              </w:rPr>
            </w:pPr>
            <w:r w:rsidRPr="004A13D7">
              <w:rPr>
                <w:b/>
                <w:sz w:val="28"/>
                <w:szCs w:val="28"/>
              </w:rPr>
              <w:t>Hoạt động của học sinh</w:t>
            </w:r>
          </w:p>
        </w:tc>
      </w:tr>
      <w:tr w:rsidR="007D46AC" w:rsidRPr="004A13D7" w:rsidTr="00E818FD">
        <w:tc>
          <w:tcPr>
            <w:tcW w:w="9356" w:type="dxa"/>
            <w:gridSpan w:val="2"/>
            <w:tcBorders>
              <w:bottom w:val="dashed" w:sz="4" w:space="0" w:color="auto"/>
            </w:tcBorders>
          </w:tcPr>
          <w:p w:rsidR="007D46AC" w:rsidRPr="004A13D7" w:rsidRDefault="007D46AC" w:rsidP="004A13D7">
            <w:pPr>
              <w:jc w:val="both"/>
              <w:rPr>
                <w:bCs/>
                <w:i/>
                <w:sz w:val="28"/>
                <w:szCs w:val="28"/>
              </w:rPr>
            </w:pPr>
            <w:r w:rsidRPr="004A13D7">
              <w:rPr>
                <w:b/>
                <w:bCs/>
                <w:sz w:val="28"/>
                <w:szCs w:val="28"/>
              </w:rPr>
              <w:t>1. Khởi động.</w:t>
            </w:r>
          </w:p>
          <w:p w:rsidR="007D46AC" w:rsidRPr="004A13D7" w:rsidRDefault="007D46AC" w:rsidP="004A13D7">
            <w:pPr>
              <w:jc w:val="both"/>
              <w:rPr>
                <w:sz w:val="28"/>
                <w:szCs w:val="28"/>
              </w:rPr>
            </w:pPr>
            <w:r w:rsidRPr="004A13D7">
              <w:rPr>
                <w:sz w:val="28"/>
                <w:szCs w:val="28"/>
              </w:rPr>
              <w:t xml:space="preserve">- Mục tiêu: + Tạo không khí vui vẻ, </w:t>
            </w:r>
            <w:r w:rsidR="001B1246">
              <w:rPr>
                <w:sz w:val="28"/>
                <w:szCs w:val="28"/>
              </w:rPr>
              <w:t>phấn</w:t>
            </w:r>
            <w:r w:rsidRPr="004A13D7">
              <w:rPr>
                <w:sz w:val="28"/>
                <w:szCs w:val="28"/>
              </w:rPr>
              <w:t xml:space="preserve"> khởi trước giờ học.</w:t>
            </w:r>
          </w:p>
          <w:p w:rsidR="007D46AC" w:rsidRPr="004A13D7" w:rsidRDefault="007D46AC" w:rsidP="004A13D7">
            <w:pPr>
              <w:jc w:val="both"/>
              <w:rPr>
                <w:sz w:val="28"/>
                <w:szCs w:val="28"/>
              </w:rPr>
            </w:pPr>
            <w:r w:rsidRPr="004A13D7">
              <w:rPr>
                <w:sz w:val="28"/>
                <w:szCs w:val="28"/>
              </w:rPr>
              <w:t>- Cách tiến hành:</w:t>
            </w:r>
          </w:p>
        </w:tc>
      </w:tr>
      <w:tr w:rsidR="007D46AC" w:rsidRPr="004A13D7" w:rsidTr="00E818FD">
        <w:tc>
          <w:tcPr>
            <w:tcW w:w="4678" w:type="dxa"/>
            <w:tcBorders>
              <w:bottom w:val="dashed" w:sz="4" w:space="0" w:color="auto"/>
            </w:tcBorders>
          </w:tcPr>
          <w:p w:rsidR="007D46AC" w:rsidRPr="004A13D7" w:rsidRDefault="007D46AC" w:rsidP="004A13D7">
            <w:pPr>
              <w:jc w:val="both"/>
              <w:outlineLvl w:val="0"/>
              <w:rPr>
                <w:bCs/>
                <w:sz w:val="28"/>
                <w:szCs w:val="28"/>
              </w:rPr>
            </w:pPr>
            <w:r w:rsidRPr="004A13D7">
              <w:rPr>
                <w:bCs/>
                <w:sz w:val="28"/>
                <w:szCs w:val="28"/>
              </w:rPr>
              <w:t>- GV tổ chức trò chơi để khởi động bài học.</w:t>
            </w:r>
          </w:p>
          <w:p w:rsidR="007D46AC" w:rsidRPr="004A13D7" w:rsidRDefault="007D46AC" w:rsidP="004A13D7">
            <w:pPr>
              <w:jc w:val="both"/>
              <w:outlineLvl w:val="0"/>
              <w:rPr>
                <w:bCs/>
                <w:sz w:val="28"/>
                <w:szCs w:val="28"/>
              </w:rPr>
            </w:pPr>
            <w:r w:rsidRPr="004A13D7">
              <w:rPr>
                <w:bCs/>
                <w:sz w:val="28"/>
                <w:szCs w:val="28"/>
              </w:rPr>
              <w:t>+ Câu 1: Chọn thông tin đúng về câu kể</w:t>
            </w:r>
          </w:p>
          <w:p w:rsidR="007D46AC" w:rsidRPr="004A13D7" w:rsidRDefault="007D46AC" w:rsidP="004A13D7">
            <w:pPr>
              <w:jc w:val="both"/>
              <w:outlineLvl w:val="0"/>
              <w:rPr>
                <w:bCs/>
                <w:sz w:val="28"/>
                <w:szCs w:val="28"/>
              </w:rPr>
            </w:pPr>
            <w:r w:rsidRPr="004A13D7">
              <w:rPr>
                <w:bCs/>
                <w:sz w:val="28"/>
                <w:szCs w:val="28"/>
              </w:rPr>
              <w:t>a.Dùng để kể tả giới thiệu</w:t>
            </w:r>
          </w:p>
          <w:p w:rsidR="007D46AC" w:rsidRPr="004A13D7" w:rsidRDefault="007D46AC" w:rsidP="004A13D7">
            <w:pPr>
              <w:jc w:val="both"/>
              <w:outlineLvl w:val="0"/>
              <w:rPr>
                <w:bCs/>
                <w:sz w:val="28"/>
                <w:szCs w:val="28"/>
              </w:rPr>
            </w:pPr>
            <w:r w:rsidRPr="004A13D7">
              <w:rPr>
                <w:bCs/>
                <w:sz w:val="28"/>
                <w:szCs w:val="28"/>
              </w:rPr>
              <w:t>b.Dùng để hỏi.</w:t>
            </w:r>
          </w:p>
          <w:p w:rsidR="007D46AC" w:rsidRPr="004A13D7" w:rsidRDefault="007D46AC" w:rsidP="004A13D7">
            <w:pPr>
              <w:jc w:val="both"/>
              <w:outlineLvl w:val="0"/>
              <w:rPr>
                <w:bCs/>
                <w:sz w:val="28"/>
                <w:szCs w:val="28"/>
              </w:rPr>
            </w:pPr>
            <w:r w:rsidRPr="004A13D7">
              <w:rPr>
                <w:bCs/>
                <w:sz w:val="28"/>
                <w:szCs w:val="28"/>
              </w:rPr>
              <w:t>c.Kết thúc bằng dấu chấm.</w:t>
            </w:r>
          </w:p>
          <w:p w:rsidR="007D46AC" w:rsidRPr="004A13D7" w:rsidRDefault="007D46AC" w:rsidP="004A13D7">
            <w:pPr>
              <w:jc w:val="both"/>
              <w:outlineLvl w:val="0"/>
              <w:rPr>
                <w:bCs/>
                <w:sz w:val="28"/>
                <w:szCs w:val="28"/>
              </w:rPr>
            </w:pPr>
            <w:r w:rsidRPr="004A13D7">
              <w:rPr>
                <w:bCs/>
                <w:sz w:val="28"/>
                <w:szCs w:val="28"/>
              </w:rPr>
              <w:t>d.Kết thúc bàng dấu chấm than.</w:t>
            </w:r>
          </w:p>
          <w:p w:rsidR="007D46AC" w:rsidRPr="004A13D7" w:rsidRDefault="007D46AC" w:rsidP="004A13D7">
            <w:pPr>
              <w:jc w:val="both"/>
              <w:outlineLvl w:val="0"/>
              <w:rPr>
                <w:bCs/>
                <w:sz w:val="28"/>
                <w:szCs w:val="28"/>
              </w:rPr>
            </w:pPr>
            <w:r w:rsidRPr="004A13D7">
              <w:rPr>
                <w:sz w:val="28"/>
                <w:szCs w:val="28"/>
              </w:rPr>
              <w:t>+ Câu 2: Đặt một câu dùng câu kể?</w:t>
            </w:r>
          </w:p>
          <w:p w:rsidR="007D46AC" w:rsidRPr="004A13D7" w:rsidRDefault="007D46AC" w:rsidP="004A13D7">
            <w:pPr>
              <w:jc w:val="both"/>
              <w:outlineLvl w:val="0"/>
              <w:rPr>
                <w:bCs/>
                <w:sz w:val="28"/>
                <w:szCs w:val="28"/>
              </w:rPr>
            </w:pPr>
            <w:r w:rsidRPr="004A13D7">
              <w:rPr>
                <w:bCs/>
                <w:sz w:val="28"/>
                <w:szCs w:val="28"/>
              </w:rPr>
              <w:t>- GV nhận xét, tuyên dương</w:t>
            </w:r>
          </w:p>
          <w:p w:rsidR="007D46AC" w:rsidRPr="004A13D7" w:rsidRDefault="007D46AC" w:rsidP="004A13D7">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7D46AC" w:rsidRPr="004A13D7" w:rsidRDefault="007D46AC" w:rsidP="004A13D7">
            <w:pPr>
              <w:jc w:val="both"/>
              <w:rPr>
                <w:sz w:val="28"/>
                <w:szCs w:val="28"/>
              </w:rPr>
            </w:pPr>
            <w:r w:rsidRPr="004A13D7">
              <w:rPr>
                <w:sz w:val="28"/>
                <w:szCs w:val="28"/>
              </w:rPr>
              <w:t>- HS tham gia chơi:</w:t>
            </w:r>
          </w:p>
          <w:p w:rsidR="007D46AC" w:rsidRPr="004A13D7" w:rsidRDefault="007D46AC" w:rsidP="004A13D7">
            <w:pPr>
              <w:jc w:val="both"/>
              <w:rPr>
                <w:sz w:val="28"/>
                <w:szCs w:val="28"/>
              </w:rPr>
            </w:pPr>
            <w:r w:rsidRPr="004A13D7">
              <w:rPr>
                <w:sz w:val="28"/>
                <w:szCs w:val="28"/>
              </w:rPr>
              <w:t xml:space="preserve">- 1 HS đọc bài và trả lời: </w:t>
            </w:r>
          </w:p>
          <w:p w:rsidR="007D46AC" w:rsidRPr="004A13D7" w:rsidRDefault="007D46AC" w:rsidP="004A13D7">
            <w:pPr>
              <w:jc w:val="both"/>
              <w:outlineLvl w:val="0"/>
              <w:rPr>
                <w:bCs/>
                <w:sz w:val="28"/>
                <w:szCs w:val="28"/>
              </w:rPr>
            </w:pPr>
            <w:r w:rsidRPr="004A13D7">
              <w:rPr>
                <w:bCs/>
                <w:sz w:val="28"/>
                <w:szCs w:val="28"/>
              </w:rPr>
              <w:t>c.Kết thúc bằng dấu chấm.</w:t>
            </w: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xml:space="preserve">- 1 HS đọc bài và trả lời: </w:t>
            </w: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+Cây thước là người bạn tốt.</w:t>
            </w:r>
          </w:p>
        </w:tc>
      </w:tr>
      <w:tr w:rsidR="007D46AC" w:rsidRPr="004A13D7" w:rsidTr="00E818FD">
        <w:tc>
          <w:tcPr>
            <w:tcW w:w="9356" w:type="dxa"/>
            <w:gridSpan w:val="2"/>
            <w:tcBorders>
              <w:top w:val="dashed" w:sz="4" w:space="0" w:color="auto"/>
              <w:bottom w:val="dashed" w:sz="4" w:space="0" w:color="auto"/>
            </w:tcBorders>
          </w:tcPr>
          <w:p w:rsidR="007D46AC" w:rsidRPr="004A13D7" w:rsidRDefault="007D46AC" w:rsidP="004A13D7">
            <w:pPr>
              <w:jc w:val="both"/>
              <w:rPr>
                <w:b/>
                <w:bCs/>
                <w:iCs/>
                <w:sz w:val="28"/>
                <w:szCs w:val="28"/>
              </w:rPr>
            </w:pPr>
            <w:r w:rsidRPr="004A13D7">
              <w:rPr>
                <w:b/>
                <w:bCs/>
                <w:iCs/>
                <w:sz w:val="28"/>
                <w:szCs w:val="28"/>
              </w:rPr>
              <w:t>2. Khám phá</w:t>
            </w:r>
            <w:r w:rsidRPr="004A13D7">
              <w:rPr>
                <w:bCs/>
                <w:i/>
                <w:iCs/>
                <w:sz w:val="28"/>
                <w:szCs w:val="28"/>
              </w:rPr>
              <w:t>.</w:t>
            </w:r>
          </w:p>
          <w:p w:rsidR="007D46AC" w:rsidRPr="004A13D7" w:rsidRDefault="007D46AC" w:rsidP="004A13D7">
            <w:pPr>
              <w:rPr>
                <w:sz w:val="28"/>
                <w:szCs w:val="28"/>
              </w:rPr>
            </w:pPr>
            <w:r w:rsidRPr="004A13D7">
              <w:rPr>
                <w:sz w:val="28"/>
                <w:szCs w:val="28"/>
              </w:rPr>
              <w:t>- Mục tiêu:</w:t>
            </w:r>
          </w:p>
          <w:p w:rsidR="007D46AC" w:rsidRPr="004A13D7" w:rsidRDefault="007D46AC" w:rsidP="004A13D7">
            <w:pPr>
              <w:ind w:firstLine="360"/>
              <w:jc w:val="both"/>
              <w:rPr>
                <w:sz w:val="28"/>
                <w:szCs w:val="28"/>
              </w:rPr>
            </w:pPr>
            <w:r w:rsidRPr="004A13D7">
              <w:rPr>
                <w:sz w:val="28"/>
                <w:szCs w:val="28"/>
              </w:rPr>
              <w:t>+-Mở rộng vốn từ về thư viện, nhận biết được câu cảm.</w:t>
            </w:r>
          </w:p>
          <w:p w:rsidR="007D46AC" w:rsidRPr="004A13D7" w:rsidRDefault="007D46AC" w:rsidP="004A13D7">
            <w:pPr>
              <w:ind w:firstLine="360"/>
              <w:jc w:val="both"/>
              <w:rPr>
                <w:sz w:val="28"/>
                <w:szCs w:val="28"/>
              </w:rPr>
            </w:pPr>
            <w:r w:rsidRPr="004A13D7">
              <w:rPr>
                <w:sz w:val="28"/>
                <w:szCs w:val="28"/>
              </w:rPr>
              <w:t>+ Biết viết thông báo đơn giản theo hướng dẫn.</w:t>
            </w:r>
          </w:p>
          <w:p w:rsidR="007D46AC" w:rsidRPr="004A13D7" w:rsidRDefault="007D46AC" w:rsidP="004A13D7">
            <w:pPr>
              <w:ind w:firstLineChars="150" w:firstLine="420"/>
              <w:jc w:val="both"/>
              <w:rPr>
                <w:sz w:val="28"/>
                <w:szCs w:val="28"/>
              </w:rPr>
            </w:pPr>
            <w:r w:rsidRPr="004A13D7">
              <w:rPr>
                <w:sz w:val="28"/>
                <w:szCs w:val="28"/>
              </w:rPr>
              <w:t>+ Phát triển năng lực ngôn ngữ.</w:t>
            </w:r>
          </w:p>
          <w:p w:rsidR="007D46AC" w:rsidRPr="004A13D7" w:rsidRDefault="007D46AC" w:rsidP="004A13D7">
            <w:pPr>
              <w:jc w:val="both"/>
              <w:rPr>
                <w:bCs/>
                <w:iCs/>
                <w:sz w:val="28"/>
                <w:szCs w:val="28"/>
              </w:rPr>
            </w:pPr>
            <w:r w:rsidRPr="004A13D7">
              <w:rPr>
                <w:sz w:val="28"/>
                <w:szCs w:val="28"/>
                <w:lang w:val="en-US"/>
              </w:rPr>
              <w:t>- Cách tiến hành:</w:t>
            </w:r>
          </w:p>
        </w:tc>
      </w:tr>
      <w:tr w:rsidR="007D46AC" w:rsidRPr="004A13D7" w:rsidTr="00E818FD">
        <w:tc>
          <w:tcPr>
            <w:tcW w:w="4678" w:type="dxa"/>
            <w:tcBorders>
              <w:top w:val="dashed" w:sz="4" w:space="0" w:color="auto"/>
              <w:bottom w:val="dashed" w:sz="4" w:space="0" w:color="auto"/>
            </w:tcBorders>
          </w:tcPr>
          <w:p w:rsidR="007D46AC" w:rsidRPr="004A13D7" w:rsidRDefault="007D46AC" w:rsidP="004A13D7">
            <w:pPr>
              <w:jc w:val="both"/>
              <w:rPr>
                <w:b/>
                <w:sz w:val="28"/>
                <w:szCs w:val="28"/>
              </w:rPr>
            </w:pPr>
            <w:r w:rsidRPr="004A13D7">
              <w:rPr>
                <w:b/>
                <w:sz w:val="28"/>
                <w:szCs w:val="28"/>
              </w:rPr>
              <w:t>2.1. Hoạt động 1: Luyện từ và câu (làm việc cá nhân, nhóm)</w:t>
            </w:r>
          </w:p>
          <w:p w:rsidR="007D46AC" w:rsidRPr="004A13D7" w:rsidRDefault="007D46AC" w:rsidP="004A13D7">
            <w:pPr>
              <w:jc w:val="both"/>
              <w:rPr>
                <w:sz w:val="28"/>
                <w:szCs w:val="28"/>
              </w:rPr>
            </w:pPr>
            <w:r w:rsidRPr="004A13D7">
              <w:rPr>
                <w:b/>
                <w:sz w:val="28"/>
                <w:szCs w:val="28"/>
              </w:rPr>
              <w:t>Bài 1: Sắp xếp các từ ngữ dưới đây vào nhóm thích hợp.</w:t>
            </w:r>
            <w:r w:rsidRPr="004A13D7">
              <w:rPr>
                <w:sz w:val="28"/>
                <w:szCs w:val="28"/>
              </w:rPr>
              <w:t xml:space="preserve"> (Làm việc nhóm 2)</w:t>
            </w:r>
          </w:p>
          <w:p w:rsidR="007D46AC" w:rsidRPr="004A13D7" w:rsidRDefault="00E818FD" w:rsidP="004A13D7">
            <w:pPr>
              <w:jc w:val="both"/>
              <w:rPr>
                <w:sz w:val="28"/>
                <w:szCs w:val="28"/>
                <w:lang w:val="en-US"/>
              </w:rPr>
            </w:pPr>
            <w:r w:rsidRPr="004A13D7">
              <w:rPr>
                <w:noProof/>
                <w:sz w:val="28"/>
                <w:szCs w:val="28"/>
                <w:lang w:val="en-US"/>
              </w:rPr>
              <w:lastRenderedPageBreak/>
              <w:drawing>
                <wp:inline distT="0" distB="0" distL="114300" distR="114300" wp14:anchorId="0FFF07BF" wp14:editId="45D8F085">
                  <wp:extent cx="2828925" cy="12668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76"/>
                          <a:srcRect l="33534" t="24572" r="18152" b="36296"/>
                          <a:stretch>
                            <a:fillRect/>
                          </a:stretch>
                        </pic:blipFill>
                        <pic:spPr>
                          <a:xfrm>
                            <a:off x="0" y="0"/>
                            <a:ext cx="2828925" cy="1266825"/>
                          </a:xfrm>
                          <a:prstGeom prst="rect">
                            <a:avLst/>
                          </a:prstGeom>
                          <a:noFill/>
                          <a:ln>
                            <a:noFill/>
                          </a:ln>
                        </pic:spPr>
                      </pic:pic>
                    </a:graphicData>
                  </a:graphic>
                </wp:inline>
              </w:drawing>
            </w:r>
          </w:p>
          <w:p w:rsidR="007D46AC" w:rsidRPr="004A13D7" w:rsidRDefault="007D46AC" w:rsidP="004A13D7">
            <w:pPr>
              <w:jc w:val="both"/>
              <w:rPr>
                <w:sz w:val="28"/>
                <w:szCs w:val="28"/>
              </w:rPr>
            </w:pPr>
            <w:r w:rsidRPr="004A13D7">
              <w:rPr>
                <w:sz w:val="28"/>
                <w:szCs w:val="28"/>
              </w:rPr>
              <w:t>- GV mời cầu HS đọc yêu cầu bài 1.</w:t>
            </w:r>
          </w:p>
          <w:p w:rsidR="007D46AC" w:rsidRPr="004A13D7" w:rsidRDefault="007D46AC" w:rsidP="004A13D7">
            <w:pPr>
              <w:jc w:val="both"/>
              <w:rPr>
                <w:sz w:val="28"/>
                <w:szCs w:val="28"/>
              </w:rPr>
            </w:pPr>
            <w:r w:rsidRPr="004A13D7">
              <w:rPr>
                <w:sz w:val="28"/>
                <w:szCs w:val="28"/>
              </w:rPr>
              <w:t>- Giao nhiệm vụ cho các nhóm làm việc:</w:t>
            </w:r>
          </w:p>
          <w:p w:rsidR="007D46AC" w:rsidRPr="004A13D7" w:rsidRDefault="007D46AC" w:rsidP="004A13D7">
            <w:pPr>
              <w:jc w:val="both"/>
              <w:rPr>
                <w:sz w:val="28"/>
                <w:szCs w:val="28"/>
              </w:rPr>
            </w:pPr>
            <w:r w:rsidRPr="004A13D7">
              <w:rPr>
                <w:sz w:val="28"/>
                <w:szCs w:val="28"/>
              </w:rPr>
              <w:t>- Mời đại diện nhóm trình bày.</w:t>
            </w:r>
          </w:p>
          <w:p w:rsidR="007D46AC" w:rsidRPr="004A13D7" w:rsidRDefault="007D46AC" w:rsidP="004A13D7">
            <w:pPr>
              <w:jc w:val="both"/>
              <w:rPr>
                <w:sz w:val="28"/>
                <w:szCs w:val="28"/>
              </w:rPr>
            </w:pPr>
            <w:r w:rsidRPr="004A13D7">
              <w:rPr>
                <w:sz w:val="28"/>
                <w:szCs w:val="28"/>
              </w:rPr>
              <w:t>- Mời các nhóm nhận xét, bổ sung.</w:t>
            </w:r>
          </w:p>
          <w:p w:rsidR="007D46AC" w:rsidRPr="004A13D7" w:rsidRDefault="007D46AC" w:rsidP="004A13D7">
            <w:pPr>
              <w:jc w:val="both"/>
              <w:rPr>
                <w:sz w:val="28"/>
                <w:szCs w:val="28"/>
              </w:rPr>
            </w:pPr>
            <w:r w:rsidRPr="004A13D7">
              <w:rPr>
                <w:sz w:val="28"/>
                <w:szCs w:val="28"/>
              </w:rPr>
              <w:t>- Nhận xét, chốt đáp án:</w:t>
            </w:r>
          </w:p>
          <w:p w:rsidR="007D46AC" w:rsidRPr="004A13D7" w:rsidRDefault="007D46AC" w:rsidP="004A13D7">
            <w:pPr>
              <w:rPr>
                <w:rFonts w:eastAsia="SimSun"/>
                <w:sz w:val="28"/>
                <w:szCs w:val="28"/>
                <w:lang w:eastAsia="zh-CN"/>
              </w:rPr>
            </w:pPr>
            <w:r w:rsidRPr="004A13D7">
              <w:rPr>
                <w:rFonts w:eastAsia="SimSun"/>
                <w:sz w:val="28"/>
                <w:szCs w:val="28"/>
                <w:lang w:eastAsia="zh-CN"/>
              </w:rPr>
              <w:t>GV và HS thống nhất đáp án: + Người: người mượn, người đọc, thủ thư. + Đồ vật: sách, báo, phiếu mượn sách, thẻ thư viện, giá sách.</w:t>
            </w:r>
          </w:p>
          <w:p w:rsidR="007D46AC" w:rsidRPr="004A13D7" w:rsidRDefault="007D46AC" w:rsidP="004A13D7">
            <w:pPr>
              <w:rPr>
                <w:rFonts w:eastAsia="SimSun"/>
                <w:sz w:val="28"/>
                <w:szCs w:val="28"/>
                <w:lang w:eastAsia="zh-CN"/>
              </w:rPr>
            </w:pPr>
            <w:r w:rsidRPr="004A13D7">
              <w:rPr>
                <w:rFonts w:eastAsia="SimSun"/>
                <w:sz w:val="28"/>
                <w:szCs w:val="28"/>
                <w:lang w:eastAsia="zh-CN"/>
              </w:rPr>
              <w:t>GV và HS thống nhất đáp án: + Người: người mượn, người đọc, thủ thư. + Đồ vật: sách, báo, phiếu mượn sách, thẻ thư viện, giá sách.</w:t>
            </w:r>
          </w:p>
          <w:p w:rsidR="007D46AC" w:rsidRPr="004A13D7" w:rsidRDefault="007D46AC" w:rsidP="004A13D7">
            <w:pPr>
              <w:jc w:val="both"/>
              <w:rPr>
                <w:sz w:val="28"/>
                <w:szCs w:val="28"/>
              </w:rPr>
            </w:pPr>
            <w:r w:rsidRPr="004A13D7">
              <w:rPr>
                <w:b/>
                <w:sz w:val="28"/>
                <w:szCs w:val="28"/>
              </w:rPr>
              <w:t xml:space="preserve">Bài 2: </w:t>
            </w:r>
            <w:r w:rsidRPr="004A13D7">
              <w:rPr>
                <w:b/>
                <w:bCs/>
                <w:sz w:val="28"/>
                <w:szCs w:val="28"/>
              </w:rPr>
              <w:t>Câu nói của mỗi bạn tranh A và tranh B có gì khác nhau?</w:t>
            </w:r>
          </w:p>
          <w:p w:rsidR="007D46AC" w:rsidRPr="004A13D7" w:rsidRDefault="007D46AC" w:rsidP="004A13D7">
            <w:pPr>
              <w:jc w:val="both"/>
              <w:rPr>
                <w:sz w:val="28"/>
                <w:szCs w:val="28"/>
              </w:rPr>
            </w:pPr>
            <w:r w:rsidRPr="004A13D7">
              <w:rPr>
                <w:sz w:val="28"/>
                <w:szCs w:val="28"/>
              </w:rPr>
              <w:t>- GV mời HS nêu yêu cầu bài tập 2.</w:t>
            </w:r>
          </w:p>
          <w:p w:rsidR="007D46AC" w:rsidRPr="004A13D7" w:rsidRDefault="007D46AC" w:rsidP="004A13D7">
            <w:pPr>
              <w:jc w:val="both"/>
              <w:rPr>
                <w:rFonts w:eastAsia="SimSun"/>
                <w:sz w:val="28"/>
                <w:szCs w:val="28"/>
              </w:rPr>
            </w:pPr>
            <w:r w:rsidRPr="004A13D7">
              <w:rPr>
                <w:sz w:val="28"/>
                <w:szCs w:val="28"/>
              </w:rPr>
              <w:t xml:space="preserve">- </w:t>
            </w:r>
            <w:r w:rsidRPr="004A13D7">
              <w:rPr>
                <w:rFonts w:eastAsia="SimSun"/>
                <w:sz w:val="28"/>
                <w:szCs w:val="28"/>
              </w:rPr>
              <w:t xml:space="preserve">- GV hướng dẫn HS làm việc nhóm + Quan sát 2 tranh, so sánh câu nói được viết trong 2 tranh. </w:t>
            </w:r>
          </w:p>
          <w:p w:rsidR="007D46AC" w:rsidRPr="004A13D7" w:rsidRDefault="007D46AC" w:rsidP="004A13D7">
            <w:pPr>
              <w:jc w:val="both"/>
              <w:rPr>
                <w:sz w:val="28"/>
                <w:szCs w:val="28"/>
              </w:rPr>
            </w:pPr>
            <w:r w:rsidRPr="004A13D7">
              <w:rPr>
                <w:rFonts w:eastAsia="SimSun"/>
                <w:sz w:val="28"/>
                <w:szCs w:val="28"/>
              </w:rPr>
              <w:t>+ Tìm những điểm khác biệt</w:t>
            </w:r>
          </w:p>
          <w:p w:rsidR="007D46AC" w:rsidRPr="004A13D7" w:rsidRDefault="007D46AC" w:rsidP="004A13D7">
            <w:pPr>
              <w:jc w:val="both"/>
              <w:rPr>
                <w:sz w:val="28"/>
                <w:szCs w:val="28"/>
              </w:rPr>
            </w:pPr>
            <w:r w:rsidRPr="004A13D7">
              <w:rPr>
                <w:sz w:val="28"/>
                <w:szCs w:val="28"/>
              </w:rPr>
              <w:t>- Mời HS khác nhận xét.</w:t>
            </w:r>
          </w:p>
          <w:p w:rsidR="007D46AC" w:rsidRPr="004A13D7" w:rsidRDefault="007D46AC" w:rsidP="004A13D7">
            <w:pPr>
              <w:jc w:val="both"/>
              <w:rPr>
                <w:sz w:val="28"/>
                <w:szCs w:val="28"/>
                <w:lang w:val="en-US"/>
              </w:rPr>
            </w:pPr>
            <w:r w:rsidRPr="004A13D7">
              <w:rPr>
                <w:sz w:val="28"/>
                <w:szCs w:val="28"/>
                <w:lang w:val="en-US"/>
              </w:rPr>
              <w:t>Gv chốt đáp án:</w:t>
            </w:r>
          </w:p>
          <w:p w:rsidR="007D46AC" w:rsidRPr="004A13D7" w:rsidRDefault="007D46AC" w:rsidP="004A13D7">
            <w:pPr>
              <w:jc w:val="both"/>
              <w:rPr>
                <w:sz w:val="28"/>
                <w:szCs w:val="28"/>
                <w:lang w:val="en-US"/>
              </w:rPr>
            </w:pPr>
            <w:r w:rsidRPr="004A13D7">
              <w:rPr>
                <w:noProof/>
                <w:sz w:val="28"/>
                <w:szCs w:val="28"/>
                <w:lang w:val="en-US"/>
              </w:rPr>
              <w:drawing>
                <wp:inline distT="0" distB="0" distL="114300" distR="114300" wp14:anchorId="2E8FF8C2" wp14:editId="6446E72B">
                  <wp:extent cx="3330575" cy="902335"/>
                  <wp:effectExtent l="0" t="0" r="31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77"/>
                          <a:srcRect l="18126" t="57644" r="15545" b="14823"/>
                          <a:stretch>
                            <a:fillRect/>
                          </a:stretch>
                        </pic:blipFill>
                        <pic:spPr>
                          <a:xfrm>
                            <a:off x="0" y="0"/>
                            <a:ext cx="3330575" cy="902335"/>
                          </a:xfrm>
                          <a:prstGeom prst="rect">
                            <a:avLst/>
                          </a:prstGeom>
                          <a:noFill/>
                          <a:ln>
                            <a:noFill/>
                          </a:ln>
                        </pic:spPr>
                      </pic:pic>
                    </a:graphicData>
                  </a:graphic>
                </wp:inline>
              </w:drawing>
            </w:r>
          </w:p>
          <w:p w:rsidR="007D46AC" w:rsidRPr="004A13D7" w:rsidRDefault="007D46AC" w:rsidP="004A13D7">
            <w:pPr>
              <w:jc w:val="both"/>
              <w:rPr>
                <w:sz w:val="28"/>
                <w:szCs w:val="28"/>
              </w:rPr>
            </w:pPr>
            <w:r w:rsidRPr="004A13D7">
              <w:rPr>
                <w:sz w:val="28"/>
                <w:szCs w:val="28"/>
              </w:rPr>
              <w:t>- GV nhận xét, tuyên dương, bổ sung.</w:t>
            </w:r>
          </w:p>
          <w:p w:rsidR="007D46AC" w:rsidRPr="004A13D7" w:rsidRDefault="007D46AC" w:rsidP="004A13D7">
            <w:pPr>
              <w:jc w:val="both"/>
              <w:rPr>
                <w:sz w:val="28"/>
                <w:szCs w:val="28"/>
              </w:rPr>
            </w:pPr>
            <w:r w:rsidRPr="004A13D7">
              <w:rPr>
                <w:b/>
                <w:sz w:val="28"/>
                <w:szCs w:val="28"/>
              </w:rPr>
              <w:t xml:space="preserve">Bài 3: </w:t>
            </w:r>
            <w:r w:rsidRPr="004A13D7">
              <w:rPr>
                <w:sz w:val="28"/>
                <w:szCs w:val="28"/>
              </w:rPr>
              <w:t xml:space="preserve">Từ in đậm ở bài tập 2 bổ sung điều gì cho câu? </w:t>
            </w:r>
          </w:p>
          <w:p w:rsidR="007D46AC" w:rsidRPr="004A13D7" w:rsidRDefault="007D46AC" w:rsidP="004A13D7">
            <w:pPr>
              <w:jc w:val="both"/>
              <w:rPr>
                <w:sz w:val="28"/>
                <w:szCs w:val="28"/>
              </w:rPr>
            </w:pPr>
            <w:r w:rsidRPr="004A13D7">
              <w:rPr>
                <w:sz w:val="28"/>
                <w:szCs w:val="28"/>
              </w:rPr>
              <w:t>- GV yêu cầu HS đọc yêu cầu bài 3.</w:t>
            </w:r>
          </w:p>
          <w:p w:rsidR="007D46AC" w:rsidRPr="004A13D7" w:rsidRDefault="007D46AC" w:rsidP="004A13D7">
            <w:pPr>
              <w:jc w:val="both"/>
              <w:rPr>
                <w:sz w:val="28"/>
                <w:szCs w:val="28"/>
              </w:rPr>
            </w:pPr>
            <w:r w:rsidRPr="004A13D7">
              <w:rPr>
                <w:sz w:val="28"/>
                <w:szCs w:val="28"/>
              </w:rPr>
              <w:t>- GV giao nhiệm vụ làm cá nhân, các từ in đậm trong câu B bổ sung điều gì?:</w:t>
            </w:r>
          </w:p>
          <w:p w:rsidR="007D46AC" w:rsidRPr="004A13D7" w:rsidRDefault="007D46AC" w:rsidP="004A13D7">
            <w:pPr>
              <w:jc w:val="both"/>
              <w:rPr>
                <w:sz w:val="28"/>
                <w:szCs w:val="28"/>
              </w:rPr>
            </w:pPr>
            <w:r w:rsidRPr="004A13D7">
              <w:rPr>
                <w:sz w:val="28"/>
                <w:szCs w:val="28"/>
              </w:rPr>
              <w:t>- GV mời các nhóm trình bày kết quả.</w:t>
            </w:r>
          </w:p>
          <w:p w:rsidR="007D46AC" w:rsidRPr="004A13D7" w:rsidRDefault="007D46AC" w:rsidP="004A13D7">
            <w:pPr>
              <w:jc w:val="both"/>
              <w:rPr>
                <w:sz w:val="28"/>
                <w:szCs w:val="28"/>
              </w:rPr>
            </w:pPr>
            <w:r w:rsidRPr="004A13D7">
              <w:rPr>
                <w:sz w:val="28"/>
                <w:szCs w:val="28"/>
              </w:rPr>
              <w:t>- GV yêu cầu các bạn khác nhận xét.</w:t>
            </w:r>
          </w:p>
          <w:p w:rsidR="007D46AC" w:rsidRPr="004A13D7" w:rsidRDefault="007D46AC" w:rsidP="004A13D7">
            <w:pPr>
              <w:jc w:val="both"/>
              <w:rPr>
                <w:i/>
                <w:sz w:val="28"/>
                <w:szCs w:val="28"/>
              </w:rPr>
            </w:pPr>
            <w:r w:rsidRPr="004A13D7">
              <w:rPr>
                <w:sz w:val="28"/>
                <w:szCs w:val="28"/>
              </w:rPr>
              <w:t xml:space="preserve">- GV nhận xét, tuyên dương, chốt đáp </w:t>
            </w:r>
            <w:r w:rsidRPr="004A13D7">
              <w:rPr>
                <w:sz w:val="28"/>
                <w:szCs w:val="28"/>
              </w:rPr>
              <w:lastRenderedPageBreak/>
              <w:t>án</w:t>
            </w:r>
            <w:r w:rsidRPr="004A13D7">
              <w:rPr>
                <w:i/>
                <w:sz w:val="28"/>
                <w:szCs w:val="28"/>
              </w:rPr>
              <w:t xml:space="preserve"> </w:t>
            </w:r>
          </w:p>
          <w:p w:rsidR="007D46AC" w:rsidRPr="004A13D7" w:rsidRDefault="007D46AC" w:rsidP="004A13D7">
            <w:pPr>
              <w:jc w:val="both"/>
              <w:rPr>
                <w:i/>
                <w:sz w:val="28"/>
                <w:szCs w:val="28"/>
              </w:rPr>
            </w:pPr>
            <w:r w:rsidRPr="004A13D7">
              <w:rPr>
                <w:i/>
                <w:sz w:val="28"/>
                <w:szCs w:val="28"/>
              </w:rPr>
              <w:t>+ Các từ in đậm trong tranh B bổ sung cảm xúc của người nói cho câu nói.</w:t>
            </w:r>
          </w:p>
          <w:p w:rsidR="007D46AC" w:rsidRPr="004A13D7" w:rsidRDefault="007D46AC" w:rsidP="004A13D7">
            <w:pPr>
              <w:jc w:val="both"/>
              <w:rPr>
                <w:iCs/>
                <w:sz w:val="28"/>
                <w:szCs w:val="28"/>
              </w:rPr>
            </w:pPr>
            <w:r w:rsidRPr="004A13D7">
              <w:rPr>
                <w:b/>
                <w:iCs/>
                <w:sz w:val="28"/>
                <w:szCs w:val="28"/>
              </w:rPr>
              <w:t>Bài 4</w:t>
            </w:r>
            <w:r w:rsidRPr="004A13D7">
              <w:rPr>
                <w:iCs/>
                <w:sz w:val="28"/>
                <w:szCs w:val="28"/>
              </w:rPr>
              <w:t>: Chuyển các câu thành câu cảm</w:t>
            </w:r>
          </w:p>
          <w:p w:rsidR="007D46AC" w:rsidRPr="004A13D7" w:rsidRDefault="007D46AC" w:rsidP="004A13D7">
            <w:pPr>
              <w:jc w:val="both"/>
              <w:rPr>
                <w:rFonts w:eastAsia="SimSun"/>
                <w:sz w:val="28"/>
                <w:szCs w:val="28"/>
              </w:rPr>
            </w:pPr>
            <w:r w:rsidRPr="004A13D7">
              <w:rPr>
                <w:rFonts w:eastAsia="SimSun"/>
                <w:sz w:val="28"/>
                <w:szCs w:val="28"/>
              </w:rPr>
              <w:t xml:space="preserve">GV hướng dẫn HS làm việc nhóm: </w:t>
            </w:r>
          </w:p>
          <w:p w:rsidR="007D46AC" w:rsidRPr="004A13D7" w:rsidRDefault="007D46AC" w:rsidP="004A13D7">
            <w:pPr>
              <w:jc w:val="both"/>
              <w:rPr>
                <w:rFonts w:eastAsia="SimSun"/>
                <w:sz w:val="28"/>
                <w:szCs w:val="28"/>
              </w:rPr>
            </w:pPr>
            <w:r w:rsidRPr="004A13D7">
              <w:rPr>
                <w:rFonts w:eastAsia="SimSun"/>
                <w:sz w:val="28"/>
                <w:szCs w:val="28"/>
              </w:rPr>
              <w:t>- GV hướng dẫn mẫu.</w:t>
            </w:r>
          </w:p>
          <w:p w:rsidR="007D46AC" w:rsidRPr="004A13D7" w:rsidRDefault="007D46AC" w:rsidP="004A13D7">
            <w:pPr>
              <w:jc w:val="both"/>
              <w:rPr>
                <w:rFonts w:eastAsia="SimSun"/>
                <w:sz w:val="28"/>
                <w:szCs w:val="28"/>
              </w:rPr>
            </w:pPr>
            <w:r w:rsidRPr="004A13D7">
              <w:rPr>
                <w:rFonts w:eastAsia="SimSun"/>
                <w:sz w:val="28"/>
                <w:szCs w:val="28"/>
              </w:rPr>
              <w:t>- Mời đại diện các nhóm trình bày.</w:t>
            </w:r>
          </w:p>
          <w:p w:rsidR="007D46AC" w:rsidRPr="004A13D7" w:rsidRDefault="007D46AC" w:rsidP="004A13D7">
            <w:pPr>
              <w:jc w:val="both"/>
              <w:rPr>
                <w:rFonts w:eastAsia="SimSun"/>
                <w:sz w:val="28"/>
                <w:szCs w:val="28"/>
              </w:rPr>
            </w:pPr>
            <w:r w:rsidRPr="004A13D7">
              <w:rPr>
                <w:rFonts w:eastAsia="SimSun"/>
                <w:sz w:val="28"/>
                <w:szCs w:val="28"/>
              </w:rPr>
              <w:t>- Mời nhóm khác nhận xét.</w:t>
            </w:r>
          </w:p>
          <w:p w:rsidR="007D46AC" w:rsidRPr="004A13D7" w:rsidRDefault="007D46AC" w:rsidP="004A13D7">
            <w:pPr>
              <w:jc w:val="both"/>
              <w:rPr>
                <w:rFonts w:eastAsia="SimSun"/>
                <w:sz w:val="28"/>
                <w:szCs w:val="28"/>
              </w:rPr>
            </w:pPr>
            <w:r w:rsidRPr="004A13D7">
              <w:rPr>
                <w:rFonts w:eastAsia="SimSun"/>
                <w:sz w:val="28"/>
                <w:szCs w:val="28"/>
              </w:rPr>
              <w:t>- GV nhận xét, chốt ý,</w:t>
            </w:r>
          </w:p>
          <w:p w:rsidR="007D46AC" w:rsidRPr="004A13D7" w:rsidRDefault="007D46AC" w:rsidP="004A13D7">
            <w:pPr>
              <w:jc w:val="both"/>
              <w:rPr>
                <w:rFonts w:eastAsia="SimSun"/>
                <w:sz w:val="28"/>
                <w:szCs w:val="28"/>
              </w:rPr>
            </w:pPr>
            <w:r w:rsidRPr="004A13D7">
              <w:rPr>
                <w:rFonts w:eastAsia="SimSun"/>
                <w:sz w:val="28"/>
                <w:szCs w:val="28"/>
              </w:rPr>
              <w:t>-</w:t>
            </w:r>
            <w:r w:rsidR="00E818FD">
              <w:rPr>
                <w:rFonts w:eastAsia="SimSun"/>
                <w:sz w:val="28"/>
                <w:szCs w:val="28"/>
              </w:rPr>
              <w:t xml:space="preserve"> </w:t>
            </w:r>
            <w:r w:rsidRPr="004A13D7">
              <w:rPr>
                <w:rFonts w:eastAsia="SimSun"/>
                <w:sz w:val="28"/>
                <w:szCs w:val="28"/>
              </w:rPr>
              <w:t>GV cho HS ghi vào vở bài tập.</w:t>
            </w:r>
          </w:p>
          <w:p w:rsidR="007D46AC" w:rsidRPr="004A13D7" w:rsidRDefault="007D46AC" w:rsidP="004A13D7">
            <w:pPr>
              <w:jc w:val="both"/>
              <w:rPr>
                <w:sz w:val="28"/>
                <w:szCs w:val="28"/>
              </w:rPr>
            </w:pPr>
          </w:p>
        </w:tc>
        <w:tc>
          <w:tcPr>
            <w:tcW w:w="4678" w:type="dxa"/>
            <w:tcBorders>
              <w:top w:val="dashed" w:sz="4" w:space="0" w:color="auto"/>
              <w:bottom w:val="dashed" w:sz="4" w:space="0" w:color="auto"/>
            </w:tcBorders>
          </w:tcPr>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- 1 HS đọc yêu cầu bài 1</w:t>
            </w:r>
          </w:p>
          <w:p w:rsidR="007D46AC" w:rsidRPr="004A13D7" w:rsidRDefault="007D46AC" w:rsidP="004A13D7">
            <w:pPr>
              <w:jc w:val="both"/>
              <w:rPr>
                <w:sz w:val="28"/>
                <w:szCs w:val="28"/>
              </w:rPr>
            </w:pPr>
            <w:r w:rsidRPr="004A13D7">
              <w:rPr>
                <w:sz w:val="28"/>
                <w:szCs w:val="28"/>
              </w:rPr>
              <w:t>- HS làm việc theo nhóm 2.</w:t>
            </w:r>
          </w:p>
          <w:p w:rsidR="007D46AC" w:rsidRPr="004A13D7" w:rsidRDefault="007D46AC" w:rsidP="004A13D7">
            <w:pPr>
              <w:jc w:val="both"/>
              <w:rPr>
                <w:sz w:val="28"/>
                <w:szCs w:val="28"/>
              </w:rPr>
            </w:pPr>
            <w:r w:rsidRPr="004A13D7">
              <w:rPr>
                <w:sz w:val="28"/>
                <w:szCs w:val="28"/>
              </w:rPr>
              <w:t>- Đại diện nhóm trình bày:</w:t>
            </w:r>
          </w:p>
          <w:p w:rsidR="007D46AC" w:rsidRPr="004A13D7" w:rsidRDefault="007D46AC" w:rsidP="004A13D7">
            <w:pPr>
              <w:jc w:val="both"/>
              <w:rPr>
                <w:sz w:val="28"/>
                <w:szCs w:val="28"/>
              </w:rPr>
            </w:pPr>
            <w:r w:rsidRPr="004A13D7">
              <w:rPr>
                <w:sz w:val="28"/>
                <w:szCs w:val="28"/>
              </w:rPr>
              <w:t>- Các nhóm nhận xét, bổ sung.</w:t>
            </w: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HS quan sát, bổ sung.</w:t>
            </w: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Default="007D46AC" w:rsidP="004A13D7">
            <w:pPr>
              <w:jc w:val="both"/>
              <w:rPr>
                <w:sz w:val="28"/>
                <w:szCs w:val="28"/>
              </w:rPr>
            </w:pPr>
          </w:p>
          <w:p w:rsidR="00E818FD" w:rsidRDefault="00E818FD" w:rsidP="004A13D7">
            <w:pPr>
              <w:jc w:val="both"/>
              <w:rPr>
                <w:sz w:val="28"/>
                <w:szCs w:val="28"/>
              </w:rPr>
            </w:pPr>
          </w:p>
          <w:p w:rsidR="00E818FD" w:rsidRPr="004A13D7" w:rsidRDefault="00E818FD" w:rsidP="004A13D7">
            <w:pPr>
              <w:jc w:val="both"/>
              <w:rPr>
                <w:sz w:val="28"/>
                <w:szCs w:val="28"/>
              </w:rPr>
            </w:pPr>
          </w:p>
          <w:p w:rsidR="007D46AC" w:rsidRPr="004A13D7" w:rsidRDefault="007D46AC" w:rsidP="004A13D7">
            <w:pPr>
              <w:jc w:val="both"/>
              <w:rPr>
                <w:sz w:val="28"/>
                <w:szCs w:val="28"/>
              </w:rPr>
            </w:pPr>
            <w:r w:rsidRPr="004A13D7">
              <w:rPr>
                <w:sz w:val="28"/>
                <w:szCs w:val="28"/>
              </w:rPr>
              <w:t>- 1 HS đọc yêu cầu bài tập 2.</w:t>
            </w:r>
          </w:p>
          <w:p w:rsidR="007D46AC" w:rsidRPr="004A13D7" w:rsidRDefault="007D46AC" w:rsidP="004A13D7">
            <w:pPr>
              <w:jc w:val="both"/>
              <w:rPr>
                <w:sz w:val="28"/>
                <w:szCs w:val="28"/>
              </w:rPr>
            </w:pPr>
            <w:r w:rsidRPr="004A13D7">
              <w:rPr>
                <w:sz w:val="28"/>
                <w:szCs w:val="28"/>
              </w:rPr>
              <w:t>- HS suy nghĩ, tìm sự khác biệt.</w:t>
            </w:r>
          </w:p>
          <w:p w:rsidR="007D46AC" w:rsidRPr="004A13D7" w:rsidRDefault="007D46AC" w:rsidP="004A13D7">
            <w:pPr>
              <w:jc w:val="both"/>
              <w:rPr>
                <w:sz w:val="28"/>
                <w:szCs w:val="28"/>
              </w:rPr>
            </w:pPr>
            <w:r w:rsidRPr="004A13D7">
              <w:rPr>
                <w:sz w:val="28"/>
                <w:szCs w:val="28"/>
              </w:rPr>
              <w:t>- Một số HS trình bày kết quả.</w:t>
            </w:r>
          </w:p>
          <w:p w:rsidR="007D46AC" w:rsidRPr="004A13D7" w:rsidRDefault="007D46AC" w:rsidP="004A13D7">
            <w:pPr>
              <w:jc w:val="both"/>
              <w:rPr>
                <w:sz w:val="28"/>
                <w:szCs w:val="28"/>
              </w:rPr>
            </w:pPr>
            <w:r w:rsidRPr="004A13D7">
              <w:rPr>
                <w:sz w:val="28"/>
                <w:szCs w:val="28"/>
              </w:rPr>
              <w:t>- HS nhận xét bạn.</w:t>
            </w: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Default="007D46AC" w:rsidP="004A13D7">
            <w:pPr>
              <w:jc w:val="both"/>
              <w:rPr>
                <w:sz w:val="28"/>
                <w:szCs w:val="28"/>
              </w:rPr>
            </w:pPr>
          </w:p>
          <w:p w:rsidR="00E818FD" w:rsidRDefault="00E818FD" w:rsidP="004A13D7">
            <w:pPr>
              <w:jc w:val="both"/>
              <w:rPr>
                <w:sz w:val="28"/>
                <w:szCs w:val="28"/>
              </w:rPr>
            </w:pPr>
          </w:p>
          <w:p w:rsidR="00E818FD" w:rsidRPr="004A13D7" w:rsidRDefault="00E818FD"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HS đọc yêu cầu bài tập 3.</w:t>
            </w:r>
          </w:p>
          <w:p w:rsidR="007D46AC" w:rsidRPr="004A13D7" w:rsidRDefault="007D46AC" w:rsidP="004A13D7">
            <w:pPr>
              <w:jc w:val="both"/>
              <w:rPr>
                <w:sz w:val="28"/>
                <w:szCs w:val="28"/>
              </w:rPr>
            </w:pPr>
            <w:r w:rsidRPr="004A13D7">
              <w:rPr>
                <w:sz w:val="28"/>
                <w:szCs w:val="28"/>
              </w:rPr>
              <w:t>- Các nhóm làm việc theo yêu cầu.</w:t>
            </w: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HS suy nghĩ và trả lời câu hỏi</w:t>
            </w:r>
          </w:p>
          <w:p w:rsidR="007D46AC" w:rsidRPr="004A13D7" w:rsidRDefault="007D46AC" w:rsidP="004A13D7">
            <w:pPr>
              <w:jc w:val="both"/>
              <w:rPr>
                <w:sz w:val="28"/>
                <w:szCs w:val="28"/>
              </w:rPr>
            </w:pPr>
            <w:r w:rsidRPr="004A13D7">
              <w:rPr>
                <w:sz w:val="28"/>
                <w:szCs w:val="28"/>
              </w:rPr>
              <w:t>- Hs khác nhận xét.</w:t>
            </w:r>
          </w:p>
          <w:p w:rsidR="007D46AC" w:rsidRPr="004A13D7" w:rsidRDefault="007D46AC" w:rsidP="004A13D7">
            <w:pPr>
              <w:jc w:val="both"/>
              <w:rPr>
                <w:sz w:val="28"/>
                <w:szCs w:val="28"/>
              </w:rPr>
            </w:pPr>
          </w:p>
          <w:p w:rsidR="007D46AC" w:rsidRDefault="007D46AC" w:rsidP="004A13D7">
            <w:pPr>
              <w:jc w:val="both"/>
              <w:rPr>
                <w:sz w:val="28"/>
                <w:szCs w:val="28"/>
              </w:rPr>
            </w:pPr>
          </w:p>
          <w:p w:rsidR="00E818FD" w:rsidRDefault="00E818FD" w:rsidP="004A13D7">
            <w:pPr>
              <w:jc w:val="both"/>
              <w:rPr>
                <w:sz w:val="28"/>
                <w:szCs w:val="28"/>
              </w:rPr>
            </w:pPr>
          </w:p>
          <w:p w:rsidR="00E818FD" w:rsidRDefault="00E818FD" w:rsidP="004A13D7">
            <w:pPr>
              <w:jc w:val="both"/>
              <w:rPr>
                <w:sz w:val="28"/>
                <w:szCs w:val="28"/>
              </w:rPr>
            </w:pPr>
          </w:p>
          <w:p w:rsidR="00E818FD" w:rsidRPr="004A13D7" w:rsidRDefault="00E818FD" w:rsidP="004A13D7">
            <w:pPr>
              <w:jc w:val="both"/>
              <w:rPr>
                <w:sz w:val="28"/>
                <w:szCs w:val="28"/>
              </w:rPr>
            </w:pPr>
          </w:p>
          <w:p w:rsidR="007D46AC" w:rsidRPr="004A13D7" w:rsidRDefault="007D46AC" w:rsidP="004A13D7">
            <w:pPr>
              <w:jc w:val="both"/>
              <w:rPr>
                <w:rFonts w:eastAsia="SimSun"/>
                <w:sz w:val="28"/>
                <w:szCs w:val="28"/>
              </w:rPr>
            </w:pPr>
            <w:r w:rsidRPr="004A13D7">
              <w:rPr>
                <w:rFonts w:eastAsia="SimSun"/>
                <w:sz w:val="28"/>
                <w:szCs w:val="28"/>
              </w:rPr>
              <w:t>+ Một HS đọc to yêu cầu và các câu cần chuyển và câu mẫu.</w:t>
            </w:r>
          </w:p>
          <w:p w:rsidR="007D46AC" w:rsidRPr="004A13D7" w:rsidRDefault="007D46AC" w:rsidP="004A13D7">
            <w:pPr>
              <w:jc w:val="both"/>
              <w:rPr>
                <w:rFonts w:eastAsia="SimSun"/>
                <w:sz w:val="28"/>
                <w:szCs w:val="28"/>
              </w:rPr>
            </w:pPr>
            <w:r w:rsidRPr="004A13D7">
              <w:rPr>
                <w:rFonts w:eastAsia="SimSun"/>
                <w:sz w:val="28"/>
                <w:szCs w:val="28"/>
              </w:rPr>
              <w:lastRenderedPageBreak/>
              <w:t xml:space="preserve">+ HS phân tích câu mẫu, rút ra cách chuyển. </w:t>
            </w:r>
          </w:p>
          <w:p w:rsidR="007D46AC" w:rsidRPr="004A13D7" w:rsidRDefault="007D46AC" w:rsidP="004A13D7">
            <w:pPr>
              <w:jc w:val="both"/>
              <w:rPr>
                <w:rFonts w:eastAsia="SimSun"/>
                <w:sz w:val="28"/>
                <w:szCs w:val="28"/>
              </w:rPr>
            </w:pPr>
            <w:r w:rsidRPr="004A13D7">
              <w:rPr>
                <w:rFonts w:eastAsia="SimSun"/>
                <w:sz w:val="28"/>
                <w:szCs w:val="28"/>
              </w:rPr>
              <w:t>+ Lần lượt mỗi HS nghĩ cách chuyển và trao đổi trong nhóm.</w:t>
            </w:r>
          </w:p>
          <w:p w:rsidR="007D46AC" w:rsidRPr="004A13D7" w:rsidRDefault="007D46AC" w:rsidP="004A13D7">
            <w:pPr>
              <w:jc w:val="both"/>
              <w:rPr>
                <w:rFonts w:eastAsia="SimSun"/>
                <w:sz w:val="28"/>
                <w:szCs w:val="28"/>
              </w:rPr>
            </w:pPr>
            <w:r w:rsidRPr="004A13D7">
              <w:rPr>
                <w:rFonts w:eastAsia="SimSun"/>
                <w:sz w:val="28"/>
                <w:szCs w:val="28"/>
              </w:rPr>
              <w:t>- Đại diện nhóm trình bày.</w:t>
            </w:r>
          </w:p>
          <w:p w:rsidR="007D46AC" w:rsidRPr="004A13D7" w:rsidRDefault="007D46AC" w:rsidP="004A13D7">
            <w:pPr>
              <w:jc w:val="both"/>
              <w:rPr>
                <w:rFonts w:eastAsia="SimSun"/>
                <w:sz w:val="28"/>
                <w:szCs w:val="28"/>
                <w:lang w:val="en-US"/>
              </w:rPr>
            </w:pPr>
            <w:r w:rsidRPr="004A13D7">
              <w:rPr>
                <w:rFonts w:eastAsia="SimSun"/>
                <w:sz w:val="28"/>
                <w:szCs w:val="28"/>
                <w:lang w:val="en-US"/>
              </w:rPr>
              <w:t>- HS ghi vở.</w:t>
            </w:r>
          </w:p>
        </w:tc>
      </w:tr>
      <w:tr w:rsidR="007D46AC" w:rsidRPr="004A13D7" w:rsidTr="00E818FD">
        <w:tc>
          <w:tcPr>
            <w:tcW w:w="9356" w:type="dxa"/>
            <w:gridSpan w:val="2"/>
            <w:tcBorders>
              <w:top w:val="dashed" w:sz="4" w:space="0" w:color="auto"/>
              <w:bottom w:val="dashed" w:sz="4" w:space="0" w:color="auto"/>
            </w:tcBorders>
          </w:tcPr>
          <w:p w:rsidR="007D46AC" w:rsidRPr="004A13D7" w:rsidRDefault="007D46AC" w:rsidP="004A13D7">
            <w:pPr>
              <w:jc w:val="both"/>
              <w:rPr>
                <w:b/>
                <w:sz w:val="28"/>
                <w:szCs w:val="28"/>
              </w:rPr>
            </w:pPr>
            <w:r w:rsidRPr="004A13D7">
              <w:rPr>
                <w:b/>
                <w:sz w:val="28"/>
                <w:szCs w:val="28"/>
              </w:rPr>
              <w:lastRenderedPageBreak/>
              <w:t>3. Vận dụng.</w:t>
            </w:r>
          </w:p>
          <w:p w:rsidR="007D46AC" w:rsidRPr="004A13D7" w:rsidRDefault="007D46AC" w:rsidP="004A13D7">
            <w:pPr>
              <w:rPr>
                <w:sz w:val="28"/>
                <w:szCs w:val="28"/>
              </w:rPr>
            </w:pPr>
            <w:r w:rsidRPr="004A13D7">
              <w:rPr>
                <w:sz w:val="28"/>
                <w:szCs w:val="28"/>
              </w:rPr>
              <w:t>- Mục tiêu:</w:t>
            </w:r>
          </w:p>
          <w:p w:rsidR="007D46AC" w:rsidRPr="004A13D7" w:rsidRDefault="007D46AC" w:rsidP="004A13D7">
            <w:pPr>
              <w:jc w:val="both"/>
              <w:rPr>
                <w:sz w:val="28"/>
                <w:szCs w:val="28"/>
              </w:rPr>
            </w:pPr>
            <w:r w:rsidRPr="004A13D7">
              <w:rPr>
                <w:sz w:val="28"/>
                <w:szCs w:val="28"/>
              </w:rPr>
              <w:t>+ Củng cố những kiến thức đã học trong tiết học để học sinh khắc sâu nội dung.</w:t>
            </w:r>
          </w:p>
          <w:p w:rsidR="007D46AC" w:rsidRPr="004A13D7" w:rsidRDefault="007D46AC" w:rsidP="004A13D7">
            <w:pPr>
              <w:jc w:val="both"/>
              <w:rPr>
                <w:sz w:val="28"/>
                <w:szCs w:val="28"/>
              </w:rPr>
            </w:pPr>
            <w:r w:rsidRPr="004A13D7">
              <w:rPr>
                <w:sz w:val="28"/>
                <w:szCs w:val="28"/>
              </w:rPr>
              <w:t>+ Vận dụng kiến thức đã học vào thực tiễn.</w:t>
            </w:r>
          </w:p>
          <w:p w:rsidR="007D46AC" w:rsidRPr="004A13D7" w:rsidRDefault="007D46AC" w:rsidP="004A13D7">
            <w:pPr>
              <w:jc w:val="both"/>
              <w:rPr>
                <w:sz w:val="28"/>
                <w:szCs w:val="28"/>
              </w:rPr>
            </w:pPr>
            <w:r w:rsidRPr="004A13D7">
              <w:rPr>
                <w:sz w:val="28"/>
                <w:szCs w:val="28"/>
              </w:rPr>
              <w:t>+ Tạo không khí vui vẻ, hào hứng, lưu luyến sau khi học sinh bài học.</w:t>
            </w:r>
          </w:p>
          <w:p w:rsidR="007D46AC" w:rsidRPr="004A13D7" w:rsidRDefault="007D46AC" w:rsidP="004A13D7">
            <w:pPr>
              <w:jc w:val="both"/>
              <w:rPr>
                <w:sz w:val="28"/>
                <w:szCs w:val="28"/>
              </w:rPr>
            </w:pPr>
            <w:r w:rsidRPr="004A13D7">
              <w:rPr>
                <w:sz w:val="28"/>
                <w:szCs w:val="28"/>
              </w:rPr>
              <w:t>+ Phát triển năng lực ngôn ngữ.</w:t>
            </w:r>
          </w:p>
          <w:p w:rsidR="007D46AC" w:rsidRPr="004A13D7" w:rsidRDefault="007D46AC" w:rsidP="004A13D7">
            <w:pPr>
              <w:rPr>
                <w:sz w:val="28"/>
                <w:szCs w:val="28"/>
              </w:rPr>
            </w:pPr>
            <w:r w:rsidRPr="004A13D7">
              <w:rPr>
                <w:sz w:val="28"/>
                <w:szCs w:val="28"/>
                <w:lang w:val="en-US"/>
              </w:rPr>
              <w:t>- Cách tiến hành:</w:t>
            </w:r>
          </w:p>
        </w:tc>
      </w:tr>
      <w:tr w:rsidR="007D46AC" w:rsidRPr="004A13D7" w:rsidTr="00E818FD">
        <w:tc>
          <w:tcPr>
            <w:tcW w:w="4678" w:type="dxa"/>
            <w:tcBorders>
              <w:top w:val="dashed" w:sz="4" w:space="0" w:color="auto"/>
              <w:bottom w:val="single" w:sz="4" w:space="0" w:color="auto"/>
            </w:tcBorders>
          </w:tcPr>
          <w:p w:rsidR="007D46AC" w:rsidRPr="004A13D7" w:rsidRDefault="007D46AC" w:rsidP="004A13D7">
            <w:pPr>
              <w:jc w:val="both"/>
              <w:rPr>
                <w:sz w:val="28"/>
                <w:szCs w:val="28"/>
              </w:rPr>
            </w:pPr>
            <w:r w:rsidRPr="004A13D7">
              <w:rPr>
                <w:sz w:val="28"/>
                <w:szCs w:val="28"/>
              </w:rPr>
              <w:t>- GV cho HS tìm hiểu một số tờ thông báo  trong sách báo.</w:t>
            </w:r>
          </w:p>
          <w:p w:rsidR="007D46AC" w:rsidRPr="004A13D7" w:rsidRDefault="007D46AC" w:rsidP="004A13D7">
            <w:pPr>
              <w:jc w:val="both"/>
              <w:rPr>
                <w:sz w:val="28"/>
                <w:szCs w:val="28"/>
              </w:rPr>
            </w:pPr>
            <w:r w:rsidRPr="004A13D7">
              <w:rPr>
                <w:sz w:val="28"/>
                <w:szCs w:val="28"/>
              </w:rPr>
              <w:t>- GV trao đổi những về những thông báo trên tờ thông báo</w:t>
            </w:r>
          </w:p>
          <w:p w:rsidR="007D46AC" w:rsidRPr="004A13D7" w:rsidRDefault="007D46AC" w:rsidP="004A13D7">
            <w:pPr>
              <w:jc w:val="both"/>
              <w:rPr>
                <w:sz w:val="28"/>
                <w:szCs w:val="28"/>
              </w:rPr>
            </w:pPr>
            <w:r w:rsidRPr="004A13D7">
              <w:rPr>
                <w:sz w:val="28"/>
                <w:szCs w:val="28"/>
              </w:rPr>
              <w:t>- GV giao nhiệm vụ HS về nhà tìm đọc thêm những bài văn, bài thơ,...viết về Đội TNTP Hồ Chí Minh.</w:t>
            </w:r>
          </w:p>
          <w:p w:rsidR="007D46AC" w:rsidRDefault="007D46AC" w:rsidP="004A13D7">
            <w:pPr>
              <w:jc w:val="both"/>
              <w:rPr>
                <w:sz w:val="28"/>
                <w:szCs w:val="28"/>
              </w:rPr>
            </w:pPr>
            <w:r w:rsidRPr="004A13D7">
              <w:rPr>
                <w:sz w:val="28"/>
                <w:szCs w:val="28"/>
              </w:rPr>
              <w:t>- Nhận xét, đánh giá tiết dạy.</w:t>
            </w:r>
          </w:p>
          <w:p w:rsidR="00E818FD" w:rsidRPr="004A13D7" w:rsidRDefault="00E818FD" w:rsidP="004A13D7">
            <w:pPr>
              <w:jc w:val="both"/>
              <w:rPr>
                <w:sz w:val="28"/>
                <w:szCs w:val="28"/>
              </w:rPr>
            </w:pPr>
          </w:p>
        </w:tc>
        <w:tc>
          <w:tcPr>
            <w:tcW w:w="4678" w:type="dxa"/>
            <w:tcBorders>
              <w:top w:val="dashed" w:sz="4" w:space="0" w:color="auto"/>
              <w:bottom w:val="single" w:sz="4" w:space="0" w:color="auto"/>
            </w:tcBorders>
          </w:tcPr>
          <w:p w:rsidR="007D46AC" w:rsidRPr="004A13D7" w:rsidRDefault="007D46AC" w:rsidP="004A13D7">
            <w:pPr>
              <w:rPr>
                <w:sz w:val="28"/>
                <w:szCs w:val="28"/>
              </w:rPr>
            </w:pPr>
            <w:r w:rsidRPr="004A13D7">
              <w:rPr>
                <w:sz w:val="28"/>
                <w:szCs w:val="28"/>
              </w:rPr>
              <w:t>- HS đọc tím hiểu đọc.</w:t>
            </w:r>
          </w:p>
          <w:p w:rsidR="007D46AC" w:rsidRPr="004A13D7" w:rsidRDefault="007D46AC" w:rsidP="004A13D7">
            <w:pPr>
              <w:rPr>
                <w:sz w:val="28"/>
                <w:szCs w:val="28"/>
              </w:rPr>
            </w:pPr>
          </w:p>
          <w:p w:rsidR="007D46AC" w:rsidRPr="004A13D7" w:rsidRDefault="007D46AC" w:rsidP="004A13D7">
            <w:pPr>
              <w:jc w:val="both"/>
              <w:rPr>
                <w:sz w:val="28"/>
                <w:szCs w:val="28"/>
              </w:rPr>
            </w:pPr>
            <w:r w:rsidRPr="004A13D7">
              <w:rPr>
                <w:sz w:val="28"/>
                <w:szCs w:val="28"/>
              </w:rPr>
              <w:t>- HS trả lời theo ý thích của mình.</w:t>
            </w:r>
          </w:p>
          <w:p w:rsidR="007D46AC" w:rsidRPr="004A13D7" w:rsidRDefault="007D46AC" w:rsidP="004A13D7">
            <w:pPr>
              <w:jc w:val="both"/>
              <w:rPr>
                <w:sz w:val="28"/>
                <w:szCs w:val="28"/>
              </w:rPr>
            </w:pPr>
            <w:r w:rsidRPr="004A13D7">
              <w:rPr>
                <w:sz w:val="28"/>
                <w:szCs w:val="28"/>
              </w:rPr>
              <w:t>- HS lắng nghe, về nhà thực hiện.</w:t>
            </w:r>
          </w:p>
          <w:p w:rsidR="007D46AC" w:rsidRPr="004A13D7" w:rsidRDefault="007D46AC" w:rsidP="004A13D7">
            <w:pPr>
              <w:rPr>
                <w:sz w:val="28"/>
                <w:szCs w:val="28"/>
              </w:rPr>
            </w:pPr>
          </w:p>
        </w:tc>
      </w:tr>
    </w:tbl>
    <w:p w:rsidR="001D2D83" w:rsidRDefault="001D2D83" w:rsidP="001D2D83">
      <w:pPr>
        <w:jc w:val="center"/>
        <w:rPr>
          <w:b/>
          <w:bCs/>
          <w:sz w:val="28"/>
          <w:szCs w:val="28"/>
          <w:u w:val="single"/>
        </w:rPr>
      </w:pPr>
    </w:p>
    <w:p w:rsidR="005979EE" w:rsidRDefault="007D46AC" w:rsidP="001D2D83">
      <w:pPr>
        <w:jc w:val="center"/>
        <w:rPr>
          <w:b/>
          <w:bCs/>
          <w:sz w:val="28"/>
          <w:szCs w:val="28"/>
        </w:rPr>
      </w:pPr>
      <w:r w:rsidRPr="004A13D7">
        <w:rPr>
          <w:b/>
          <w:bCs/>
          <w:sz w:val="28"/>
          <w:szCs w:val="28"/>
          <w:u w:val="single"/>
        </w:rPr>
        <w:t>TIẾNG VIỆT</w:t>
      </w:r>
    </w:p>
    <w:p w:rsidR="007D46AC" w:rsidRPr="004A13D7" w:rsidRDefault="00E818FD" w:rsidP="005979EE">
      <w:pPr>
        <w:jc w:val="center"/>
        <w:rPr>
          <w:b/>
          <w:bCs/>
          <w:sz w:val="28"/>
          <w:szCs w:val="28"/>
        </w:rPr>
      </w:pPr>
      <w:r>
        <w:rPr>
          <w:b/>
          <w:bCs/>
          <w:sz w:val="28"/>
          <w:szCs w:val="28"/>
        </w:rPr>
        <w:t>LUYỆN TẬ</w:t>
      </w:r>
      <w:r w:rsidR="007D46AC" w:rsidRPr="004A13D7">
        <w:rPr>
          <w:b/>
          <w:bCs/>
          <w:sz w:val="28"/>
          <w:szCs w:val="28"/>
        </w:rPr>
        <w:t>P:  ViẾT THÔNG BÁO (T4)</w:t>
      </w:r>
    </w:p>
    <w:p w:rsidR="007D46AC" w:rsidRPr="004A13D7" w:rsidRDefault="007D46AC" w:rsidP="00E818FD">
      <w:pPr>
        <w:rPr>
          <w:b/>
          <w:bCs/>
          <w:sz w:val="28"/>
          <w:szCs w:val="28"/>
          <w:u w:val="single"/>
        </w:rPr>
      </w:pPr>
      <w:r w:rsidRPr="004A13D7">
        <w:rPr>
          <w:b/>
          <w:bCs/>
          <w:sz w:val="28"/>
          <w:szCs w:val="28"/>
          <w:u w:val="single"/>
        </w:rPr>
        <w:t>I. YÊU CẦU CẦN ĐẠT:</w:t>
      </w:r>
    </w:p>
    <w:p w:rsidR="007D46AC" w:rsidRPr="004A13D7" w:rsidRDefault="007D46AC" w:rsidP="004A13D7">
      <w:pPr>
        <w:ind w:firstLine="360"/>
        <w:jc w:val="both"/>
        <w:rPr>
          <w:b/>
          <w:sz w:val="28"/>
          <w:szCs w:val="28"/>
        </w:rPr>
      </w:pPr>
      <w:r w:rsidRPr="004A13D7">
        <w:rPr>
          <w:b/>
          <w:sz w:val="28"/>
          <w:szCs w:val="28"/>
        </w:rPr>
        <w:t>1. Năng lực đặc thù:</w:t>
      </w:r>
    </w:p>
    <w:p w:rsidR="007D46AC" w:rsidRPr="004A13D7" w:rsidRDefault="007D46AC" w:rsidP="004A13D7">
      <w:pPr>
        <w:ind w:firstLine="360"/>
        <w:jc w:val="both"/>
        <w:rPr>
          <w:sz w:val="28"/>
          <w:szCs w:val="28"/>
        </w:rPr>
      </w:pPr>
      <w:r w:rsidRPr="004A13D7">
        <w:rPr>
          <w:sz w:val="28"/>
          <w:szCs w:val="28"/>
        </w:rPr>
        <w:t>- Biết viết thông báo đơn giản theo hướng dẫn.</w:t>
      </w:r>
    </w:p>
    <w:p w:rsidR="007D46AC" w:rsidRPr="004A13D7" w:rsidRDefault="007D46AC" w:rsidP="004A13D7">
      <w:pPr>
        <w:ind w:firstLine="360"/>
        <w:jc w:val="both"/>
        <w:rPr>
          <w:sz w:val="28"/>
          <w:szCs w:val="28"/>
        </w:rPr>
      </w:pPr>
      <w:r w:rsidRPr="004A13D7">
        <w:rPr>
          <w:sz w:val="28"/>
          <w:szCs w:val="28"/>
        </w:rPr>
        <w:t>- Phát triển năng lực ngôn ngữ.</w:t>
      </w:r>
    </w:p>
    <w:p w:rsidR="007D46AC" w:rsidRPr="004A13D7" w:rsidRDefault="007D46AC" w:rsidP="004A13D7">
      <w:pPr>
        <w:ind w:firstLine="360"/>
        <w:jc w:val="both"/>
        <w:rPr>
          <w:b/>
          <w:sz w:val="28"/>
          <w:szCs w:val="28"/>
        </w:rPr>
      </w:pPr>
      <w:r w:rsidRPr="004A13D7">
        <w:rPr>
          <w:b/>
          <w:sz w:val="28"/>
          <w:szCs w:val="28"/>
        </w:rPr>
        <w:t>2. Năng lực chung.</w:t>
      </w:r>
    </w:p>
    <w:p w:rsidR="007D46AC" w:rsidRPr="004A13D7" w:rsidRDefault="007D46AC" w:rsidP="004A13D7">
      <w:pPr>
        <w:ind w:firstLine="360"/>
        <w:jc w:val="both"/>
        <w:rPr>
          <w:sz w:val="28"/>
          <w:szCs w:val="28"/>
        </w:rPr>
      </w:pPr>
      <w:r w:rsidRPr="004A13D7">
        <w:rPr>
          <w:sz w:val="28"/>
          <w:szCs w:val="28"/>
        </w:rPr>
        <w:t xml:space="preserve">- Năng lực tự chủ, tự học: lắng nghe, viết bài đúng, kịp thời và hoàn thành các nội dung trong SGK. </w:t>
      </w:r>
    </w:p>
    <w:p w:rsidR="007D46AC" w:rsidRPr="004A13D7" w:rsidRDefault="007D46AC" w:rsidP="004A13D7">
      <w:pPr>
        <w:ind w:firstLine="360"/>
        <w:jc w:val="both"/>
        <w:rPr>
          <w:sz w:val="28"/>
          <w:szCs w:val="28"/>
        </w:rPr>
      </w:pPr>
      <w:r w:rsidRPr="004A13D7">
        <w:rPr>
          <w:sz w:val="28"/>
          <w:szCs w:val="28"/>
        </w:rPr>
        <w:t>- Năng lực giải quyết vấn đề và sáng tạo: tham gia trò chơi, vận dụng.</w:t>
      </w:r>
    </w:p>
    <w:p w:rsidR="007D46AC" w:rsidRPr="004A13D7" w:rsidRDefault="007D46AC" w:rsidP="004A13D7">
      <w:pPr>
        <w:ind w:firstLine="360"/>
        <w:jc w:val="both"/>
        <w:rPr>
          <w:sz w:val="28"/>
          <w:szCs w:val="28"/>
        </w:rPr>
      </w:pPr>
      <w:r w:rsidRPr="004A13D7">
        <w:rPr>
          <w:sz w:val="28"/>
          <w:szCs w:val="28"/>
        </w:rPr>
        <w:t>- Năng lực giao tiếp và hợp tác: Tham gia làm việc nhóm trong các hoạt động học tập.</w:t>
      </w:r>
    </w:p>
    <w:p w:rsidR="007D46AC" w:rsidRPr="004A13D7" w:rsidRDefault="007D46AC" w:rsidP="004A13D7">
      <w:pPr>
        <w:ind w:firstLine="360"/>
        <w:jc w:val="both"/>
        <w:rPr>
          <w:b/>
          <w:sz w:val="28"/>
          <w:szCs w:val="28"/>
        </w:rPr>
      </w:pPr>
      <w:r w:rsidRPr="004A13D7">
        <w:rPr>
          <w:b/>
          <w:sz w:val="28"/>
          <w:szCs w:val="28"/>
        </w:rPr>
        <w:t>3. Phẩm chất.</w:t>
      </w:r>
    </w:p>
    <w:p w:rsidR="007D46AC" w:rsidRPr="004A13D7" w:rsidRDefault="007D46AC" w:rsidP="004A13D7">
      <w:pPr>
        <w:ind w:firstLine="360"/>
        <w:jc w:val="both"/>
        <w:rPr>
          <w:sz w:val="28"/>
          <w:szCs w:val="28"/>
        </w:rPr>
      </w:pPr>
      <w:r w:rsidRPr="004A13D7">
        <w:rPr>
          <w:sz w:val="28"/>
          <w:szCs w:val="28"/>
        </w:rPr>
        <w:t>- Phẩm chất yêu nước: Biết yêu quê hương, đất nước qua quan sát và tìm hiểu các hình ảnh trong bài.</w:t>
      </w:r>
    </w:p>
    <w:p w:rsidR="007D46AC" w:rsidRPr="004A13D7" w:rsidRDefault="007D46AC" w:rsidP="004A13D7">
      <w:pPr>
        <w:ind w:firstLine="360"/>
        <w:jc w:val="both"/>
        <w:rPr>
          <w:sz w:val="28"/>
          <w:szCs w:val="28"/>
        </w:rPr>
      </w:pPr>
      <w:r w:rsidRPr="004A13D7">
        <w:rPr>
          <w:sz w:val="28"/>
          <w:szCs w:val="28"/>
        </w:rPr>
        <w:lastRenderedPageBreak/>
        <w:t>- Phẩm chất nhân ái: Biết yêu quý và tôn trọng bạn trong làm việc nhóm.</w:t>
      </w:r>
    </w:p>
    <w:p w:rsidR="007D46AC" w:rsidRPr="004A13D7" w:rsidRDefault="007D46AC" w:rsidP="004A13D7">
      <w:pPr>
        <w:ind w:firstLine="360"/>
        <w:jc w:val="both"/>
        <w:rPr>
          <w:sz w:val="28"/>
          <w:szCs w:val="28"/>
        </w:rPr>
      </w:pPr>
      <w:r w:rsidRPr="004A13D7">
        <w:rPr>
          <w:sz w:val="28"/>
          <w:szCs w:val="28"/>
        </w:rPr>
        <w:t>- Phẩm chất chăm chỉ: Chăm chỉ viết bài, trả lời câu hỏi.</w:t>
      </w:r>
    </w:p>
    <w:p w:rsidR="007D46AC" w:rsidRPr="004A13D7" w:rsidRDefault="007D46AC" w:rsidP="004A13D7">
      <w:pPr>
        <w:ind w:firstLine="360"/>
        <w:jc w:val="both"/>
        <w:rPr>
          <w:sz w:val="28"/>
          <w:szCs w:val="28"/>
        </w:rPr>
      </w:pPr>
      <w:r w:rsidRPr="004A13D7">
        <w:rPr>
          <w:sz w:val="28"/>
          <w:szCs w:val="28"/>
        </w:rPr>
        <w:t>- Phẩm chất trách nhiệm: Giữ trật tự, học tập nghiêm túc.</w:t>
      </w:r>
    </w:p>
    <w:p w:rsidR="007D46AC" w:rsidRPr="004A13D7" w:rsidRDefault="007D46AC" w:rsidP="00E818FD">
      <w:pPr>
        <w:jc w:val="both"/>
        <w:rPr>
          <w:b/>
          <w:sz w:val="28"/>
          <w:szCs w:val="28"/>
        </w:rPr>
      </w:pPr>
      <w:r w:rsidRPr="004A13D7">
        <w:rPr>
          <w:b/>
          <w:sz w:val="28"/>
          <w:szCs w:val="28"/>
        </w:rPr>
        <w:t xml:space="preserve">II. ĐỒ DÙNG DẠY HỌC </w:t>
      </w:r>
    </w:p>
    <w:p w:rsidR="007D46AC" w:rsidRPr="004A13D7" w:rsidRDefault="007D46AC" w:rsidP="004A13D7">
      <w:pPr>
        <w:ind w:firstLine="360"/>
        <w:jc w:val="both"/>
        <w:rPr>
          <w:sz w:val="28"/>
          <w:szCs w:val="28"/>
        </w:rPr>
      </w:pPr>
      <w:r w:rsidRPr="004A13D7">
        <w:rPr>
          <w:sz w:val="28"/>
          <w:szCs w:val="28"/>
        </w:rPr>
        <w:t>- Kế hoạch bài dạy, bài giảng Power point.</w:t>
      </w:r>
    </w:p>
    <w:p w:rsidR="007D46AC" w:rsidRPr="004A13D7" w:rsidRDefault="007D46AC" w:rsidP="004A13D7">
      <w:pPr>
        <w:ind w:firstLine="360"/>
        <w:jc w:val="both"/>
        <w:rPr>
          <w:sz w:val="28"/>
          <w:szCs w:val="28"/>
        </w:rPr>
      </w:pPr>
      <w:r w:rsidRPr="004A13D7">
        <w:rPr>
          <w:sz w:val="28"/>
          <w:szCs w:val="28"/>
        </w:rPr>
        <w:t>- SGK và các thiết bị, học liệu phụ vụ cho tiết dạy.</w:t>
      </w:r>
    </w:p>
    <w:p w:rsidR="007D46AC" w:rsidRDefault="007D46AC" w:rsidP="00E818FD">
      <w:pPr>
        <w:jc w:val="both"/>
        <w:outlineLvl w:val="0"/>
        <w:rPr>
          <w:b/>
          <w:sz w:val="28"/>
          <w:szCs w:val="28"/>
          <w:lang w:val="en-US"/>
        </w:rPr>
      </w:pPr>
      <w:r w:rsidRPr="004A13D7">
        <w:rPr>
          <w:b/>
          <w:sz w:val="28"/>
          <w:szCs w:val="28"/>
          <w:lang w:val="en-US"/>
        </w:rPr>
        <w:t>III. HOẠT ĐỘNG DẠY HỌC</w:t>
      </w:r>
    </w:p>
    <w:p w:rsidR="00E818FD" w:rsidRPr="004A13D7" w:rsidRDefault="00E818FD" w:rsidP="00E818F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7D46AC" w:rsidRPr="004A13D7" w:rsidTr="00E818FD">
        <w:tc>
          <w:tcPr>
            <w:tcW w:w="4678" w:type="dxa"/>
            <w:tcBorders>
              <w:bottom w:val="dashed" w:sz="4" w:space="0" w:color="auto"/>
            </w:tcBorders>
          </w:tcPr>
          <w:p w:rsidR="007D46AC" w:rsidRPr="004A13D7" w:rsidRDefault="007D46AC" w:rsidP="004A13D7">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7D46AC" w:rsidRPr="004A13D7" w:rsidRDefault="007D46AC" w:rsidP="004A13D7">
            <w:pPr>
              <w:jc w:val="center"/>
              <w:rPr>
                <w:b/>
                <w:sz w:val="28"/>
                <w:szCs w:val="28"/>
              </w:rPr>
            </w:pPr>
            <w:r w:rsidRPr="004A13D7">
              <w:rPr>
                <w:b/>
                <w:sz w:val="28"/>
                <w:szCs w:val="28"/>
              </w:rPr>
              <w:t>Hoạt động của học sinh</w:t>
            </w:r>
          </w:p>
        </w:tc>
      </w:tr>
      <w:tr w:rsidR="007D46AC" w:rsidRPr="004A13D7" w:rsidTr="00E818FD">
        <w:tc>
          <w:tcPr>
            <w:tcW w:w="9356" w:type="dxa"/>
            <w:gridSpan w:val="2"/>
            <w:tcBorders>
              <w:bottom w:val="dashed" w:sz="4" w:space="0" w:color="auto"/>
            </w:tcBorders>
          </w:tcPr>
          <w:p w:rsidR="007D46AC" w:rsidRPr="004A13D7" w:rsidRDefault="007D46AC" w:rsidP="004A13D7">
            <w:pPr>
              <w:jc w:val="both"/>
              <w:rPr>
                <w:bCs/>
                <w:i/>
                <w:sz w:val="28"/>
                <w:szCs w:val="28"/>
              </w:rPr>
            </w:pPr>
            <w:r w:rsidRPr="004A13D7">
              <w:rPr>
                <w:b/>
                <w:bCs/>
                <w:sz w:val="28"/>
                <w:szCs w:val="28"/>
              </w:rPr>
              <w:t>1. Khởi động.</w:t>
            </w:r>
          </w:p>
          <w:p w:rsidR="007D46AC" w:rsidRPr="004A13D7" w:rsidRDefault="007D46AC" w:rsidP="004A13D7">
            <w:pPr>
              <w:jc w:val="both"/>
              <w:rPr>
                <w:sz w:val="28"/>
                <w:szCs w:val="28"/>
              </w:rPr>
            </w:pPr>
            <w:r w:rsidRPr="004A13D7">
              <w:rPr>
                <w:sz w:val="28"/>
                <w:szCs w:val="28"/>
              </w:rPr>
              <w:t xml:space="preserve">- Mục tiêu: + Tạo không khí vui vẻ, </w:t>
            </w:r>
            <w:r w:rsidR="001B1246">
              <w:rPr>
                <w:sz w:val="28"/>
                <w:szCs w:val="28"/>
              </w:rPr>
              <w:t>phấn</w:t>
            </w:r>
            <w:r w:rsidRPr="004A13D7">
              <w:rPr>
                <w:sz w:val="28"/>
                <w:szCs w:val="28"/>
              </w:rPr>
              <w:t xml:space="preserve"> khởi trước giờ học.</w:t>
            </w:r>
          </w:p>
          <w:p w:rsidR="007D46AC" w:rsidRPr="004A13D7" w:rsidRDefault="007D46AC" w:rsidP="004A13D7">
            <w:pPr>
              <w:jc w:val="both"/>
              <w:rPr>
                <w:sz w:val="28"/>
                <w:szCs w:val="28"/>
              </w:rPr>
            </w:pPr>
            <w:r w:rsidRPr="004A13D7">
              <w:rPr>
                <w:sz w:val="28"/>
                <w:szCs w:val="28"/>
              </w:rPr>
              <w:t>- Cách tiến hành:</w:t>
            </w:r>
          </w:p>
        </w:tc>
      </w:tr>
      <w:tr w:rsidR="007D46AC" w:rsidRPr="004A13D7" w:rsidTr="00E818FD">
        <w:tc>
          <w:tcPr>
            <w:tcW w:w="4678" w:type="dxa"/>
            <w:tcBorders>
              <w:bottom w:val="dashed" w:sz="4" w:space="0" w:color="auto"/>
            </w:tcBorders>
          </w:tcPr>
          <w:p w:rsidR="007D46AC" w:rsidRPr="004A13D7" w:rsidRDefault="007D46AC" w:rsidP="004A13D7">
            <w:pPr>
              <w:jc w:val="both"/>
              <w:outlineLvl w:val="0"/>
              <w:rPr>
                <w:bCs/>
                <w:sz w:val="28"/>
                <w:szCs w:val="28"/>
              </w:rPr>
            </w:pPr>
            <w:r w:rsidRPr="004A13D7">
              <w:rPr>
                <w:bCs/>
                <w:sz w:val="28"/>
                <w:szCs w:val="28"/>
              </w:rPr>
              <w:t>- GV tổ chức trò chơi để khởi động bài học.</w:t>
            </w:r>
          </w:p>
          <w:p w:rsidR="007D46AC" w:rsidRPr="004A13D7" w:rsidRDefault="007D46AC" w:rsidP="004A13D7">
            <w:pPr>
              <w:jc w:val="both"/>
              <w:outlineLvl w:val="0"/>
              <w:rPr>
                <w:bCs/>
                <w:sz w:val="28"/>
                <w:szCs w:val="28"/>
              </w:rPr>
            </w:pPr>
            <w:r w:rsidRPr="004A13D7">
              <w:rPr>
                <w:bCs/>
                <w:sz w:val="28"/>
                <w:szCs w:val="28"/>
              </w:rPr>
              <w:t>+ Câu 1: một số em lên tự giới thiệu bản thân</w:t>
            </w:r>
          </w:p>
          <w:p w:rsidR="007D46AC" w:rsidRPr="004A13D7" w:rsidRDefault="007D46AC" w:rsidP="004A13D7">
            <w:pPr>
              <w:jc w:val="both"/>
              <w:outlineLvl w:val="0"/>
              <w:rPr>
                <w:bCs/>
                <w:sz w:val="28"/>
                <w:szCs w:val="28"/>
              </w:rPr>
            </w:pPr>
            <w:r w:rsidRPr="004A13D7">
              <w:rPr>
                <w:bCs/>
                <w:sz w:val="28"/>
                <w:szCs w:val="28"/>
              </w:rPr>
              <w:t>- GV nhận xét, tuyên dương</w:t>
            </w:r>
          </w:p>
          <w:p w:rsidR="007D46AC" w:rsidRPr="004A13D7" w:rsidRDefault="007D46AC" w:rsidP="004A13D7">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HS lên giới thiệu bản thân.</w:t>
            </w:r>
          </w:p>
          <w:p w:rsidR="007D46AC" w:rsidRPr="004A13D7" w:rsidRDefault="007D46AC" w:rsidP="004A13D7">
            <w:pPr>
              <w:jc w:val="both"/>
              <w:rPr>
                <w:sz w:val="28"/>
                <w:szCs w:val="28"/>
              </w:rPr>
            </w:pPr>
          </w:p>
        </w:tc>
      </w:tr>
      <w:tr w:rsidR="007D46AC" w:rsidRPr="004A13D7" w:rsidTr="00E818FD">
        <w:tc>
          <w:tcPr>
            <w:tcW w:w="9356" w:type="dxa"/>
            <w:gridSpan w:val="2"/>
            <w:tcBorders>
              <w:top w:val="dashed" w:sz="4" w:space="0" w:color="auto"/>
              <w:bottom w:val="dashed" w:sz="4" w:space="0" w:color="auto"/>
            </w:tcBorders>
          </w:tcPr>
          <w:p w:rsidR="007D46AC" w:rsidRPr="004A13D7" w:rsidRDefault="007D46AC" w:rsidP="004A13D7">
            <w:pPr>
              <w:jc w:val="both"/>
              <w:rPr>
                <w:b/>
                <w:bCs/>
                <w:iCs/>
                <w:sz w:val="28"/>
                <w:szCs w:val="28"/>
              </w:rPr>
            </w:pPr>
            <w:r w:rsidRPr="004A13D7">
              <w:rPr>
                <w:b/>
                <w:bCs/>
                <w:iCs/>
                <w:sz w:val="28"/>
                <w:szCs w:val="28"/>
              </w:rPr>
              <w:t>2. Khám phá</w:t>
            </w:r>
            <w:r w:rsidRPr="004A13D7">
              <w:rPr>
                <w:bCs/>
                <w:i/>
                <w:iCs/>
                <w:sz w:val="28"/>
                <w:szCs w:val="28"/>
              </w:rPr>
              <w:t>.</w:t>
            </w:r>
          </w:p>
          <w:p w:rsidR="007D46AC" w:rsidRPr="004A13D7" w:rsidRDefault="007D46AC" w:rsidP="004A13D7">
            <w:pPr>
              <w:rPr>
                <w:sz w:val="28"/>
                <w:szCs w:val="28"/>
              </w:rPr>
            </w:pPr>
            <w:r w:rsidRPr="004A13D7">
              <w:rPr>
                <w:sz w:val="28"/>
                <w:szCs w:val="28"/>
              </w:rPr>
              <w:t>- Mục tiêu:</w:t>
            </w:r>
          </w:p>
          <w:p w:rsidR="007D46AC" w:rsidRPr="004A13D7" w:rsidRDefault="007D46AC" w:rsidP="004A13D7">
            <w:pPr>
              <w:ind w:firstLine="360"/>
              <w:jc w:val="both"/>
              <w:rPr>
                <w:sz w:val="28"/>
                <w:szCs w:val="28"/>
              </w:rPr>
            </w:pPr>
            <w:r w:rsidRPr="004A13D7">
              <w:rPr>
                <w:sz w:val="28"/>
                <w:szCs w:val="28"/>
              </w:rPr>
              <w:t>+-Mở rộng vốn từ về thư viện, nhận biết được câu cảm.</w:t>
            </w:r>
          </w:p>
          <w:p w:rsidR="007D46AC" w:rsidRPr="004A13D7" w:rsidRDefault="007D46AC" w:rsidP="004A13D7">
            <w:pPr>
              <w:ind w:firstLine="360"/>
              <w:jc w:val="both"/>
              <w:rPr>
                <w:sz w:val="28"/>
                <w:szCs w:val="28"/>
              </w:rPr>
            </w:pPr>
            <w:r w:rsidRPr="004A13D7">
              <w:rPr>
                <w:sz w:val="28"/>
                <w:szCs w:val="28"/>
              </w:rPr>
              <w:t>+ Biết viết thông báo đơn giản theo hướng dẫn.</w:t>
            </w:r>
          </w:p>
          <w:p w:rsidR="007D46AC" w:rsidRPr="004A13D7" w:rsidRDefault="007D46AC" w:rsidP="004A13D7">
            <w:pPr>
              <w:ind w:firstLineChars="150" w:firstLine="420"/>
              <w:jc w:val="both"/>
              <w:rPr>
                <w:sz w:val="28"/>
                <w:szCs w:val="28"/>
              </w:rPr>
            </w:pPr>
            <w:r w:rsidRPr="004A13D7">
              <w:rPr>
                <w:sz w:val="28"/>
                <w:szCs w:val="28"/>
              </w:rPr>
              <w:t>+ Phát triển năng lực ngôn ngữ.</w:t>
            </w:r>
          </w:p>
          <w:p w:rsidR="007D46AC" w:rsidRPr="004A13D7" w:rsidRDefault="007D46AC" w:rsidP="004A13D7">
            <w:pPr>
              <w:jc w:val="both"/>
              <w:rPr>
                <w:bCs/>
                <w:iCs/>
                <w:sz w:val="28"/>
                <w:szCs w:val="28"/>
              </w:rPr>
            </w:pPr>
            <w:r w:rsidRPr="004A13D7">
              <w:rPr>
                <w:sz w:val="28"/>
                <w:szCs w:val="28"/>
                <w:lang w:val="en-US"/>
              </w:rPr>
              <w:t>- Cách tiến hành:</w:t>
            </w:r>
          </w:p>
        </w:tc>
      </w:tr>
      <w:tr w:rsidR="007D46AC" w:rsidRPr="004A13D7" w:rsidTr="00E818FD">
        <w:tc>
          <w:tcPr>
            <w:tcW w:w="4678" w:type="dxa"/>
            <w:tcBorders>
              <w:top w:val="dashed" w:sz="4" w:space="0" w:color="auto"/>
              <w:bottom w:val="dashed" w:sz="4" w:space="0" w:color="auto"/>
            </w:tcBorders>
          </w:tcPr>
          <w:p w:rsidR="007D46AC" w:rsidRPr="004A13D7" w:rsidRDefault="007D46AC" w:rsidP="004A13D7">
            <w:pPr>
              <w:jc w:val="both"/>
              <w:rPr>
                <w:b/>
                <w:sz w:val="28"/>
                <w:szCs w:val="28"/>
              </w:rPr>
            </w:pPr>
            <w:r w:rsidRPr="004A13D7">
              <w:rPr>
                <w:b/>
                <w:sz w:val="28"/>
                <w:szCs w:val="28"/>
              </w:rPr>
              <w:t>2.2. Hoạt động 2: Luyện viết thông báo.</w:t>
            </w:r>
          </w:p>
          <w:p w:rsidR="007D46AC" w:rsidRPr="004A13D7" w:rsidRDefault="007D46AC" w:rsidP="004A13D7">
            <w:pPr>
              <w:jc w:val="both"/>
              <w:rPr>
                <w:b/>
                <w:sz w:val="28"/>
                <w:szCs w:val="28"/>
              </w:rPr>
            </w:pPr>
            <w:r w:rsidRPr="004A13D7">
              <w:rPr>
                <w:b/>
                <w:sz w:val="28"/>
                <w:szCs w:val="28"/>
              </w:rPr>
              <w:t>a. Nhận biết các cách viết thông báo.</w:t>
            </w:r>
            <w:r w:rsidRPr="004A13D7">
              <w:rPr>
                <w:sz w:val="28"/>
                <w:szCs w:val="28"/>
              </w:rPr>
              <w:t xml:space="preserve"> (làm việc chung cả lớp)</w:t>
            </w:r>
          </w:p>
          <w:p w:rsidR="007D46AC" w:rsidRPr="004A13D7" w:rsidRDefault="007D46AC" w:rsidP="004A13D7">
            <w:pPr>
              <w:jc w:val="both"/>
              <w:rPr>
                <w:sz w:val="28"/>
                <w:szCs w:val="28"/>
              </w:rPr>
            </w:pPr>
            <w:r w:rsidRPr="004A13D7">
              <w:rPr>
                <w:b/>
                <w:sz w:val="28"/>
                <w:szCs w:val="28"/>
              </w:rPr>
              <w:t>Bài tập 1:</w:t>
            </w:r>
            <w:r w:rsidRPr="004A13D7">
              <w:rPr>
                <w:sz w:val="28"/>
                <w:szCs w:val="28"/>
              </w:rPr>
              <w:t xml:space="preserve"> Đọc thông báo và trả lời câu hỏi. </w:t>
            </w:r>
          </w:p>
          <w:p w:rsidR="007D46AC" w:rsidRPr="004A13D7" w:rsidRDefault="007D46AC" w:rsidP="004A13D7">
            <w:pPr>
              <w:jc w:val="both"/>
              <w:rPr>
                <w:sz w:val="28"/>
                <w:szCs w:val="28"/>
              </w:rPr>
            </w:pPr>
            <w:r w:rsidRPr="004A13D7">
              <w:rPr>
                <w:sz w:val="28"/>
                <w:szCs w:val="28"/>
              </w:rPr>
              <w:t>- GV yêu cầu HS đọc yêu cầu bài 1.</w:t>
            </w:r>
          </w:p>
          <w:p w:rsidR="007D46AC" w:rsidRPr="004A13D7" w:rsidRDefault="007D46AC" w:rsidP="004A13D7">
            <w:pPr>
              <w:jc w:val="both"/>
              <w:rPr>
                <w:sz w:val="28"/>
                <w:szCs w:val="28"/>
              </w:rPr>
            </w:pPr>
            <w:r w:rsidRPr="004A13D7">
              <w:rPr>
                <w:sz w:val="28"/>
                <w:szCs w:val="28"/>
              </w:rPr>
              <w:t>- GV yêu cầu HS suy nghĩ trả lời từng câu .</w:t>
            </w:r>
          </w:p>
          <w:p w:rsidR="007D46AC" w:rsidRPr="004A13D7" w:rsidRDefault="007D46AC" w:rsidP="004A13D7">
            <w:pPr>
              <w:jc w:val="both"/>
              <w:rPr>
                <w:sz w:val="28"/>
                <w:szCs w:val="28"/>
              </w:rPr>
            </w:pPr>
            <w:r w:rsidRPr="004A13D7">
              <w:rPr>
                <w:sz w:val="28"/>
                <w:szCs w:val="28"/>
              </w:rPr>
              <w:t>- GV yêu cầu HS khác nhận xét.</w:t>
            </w:r>
          </w:p>
          <w:p w:rsidR="007D46AC" w:rsidRPr="004A13D7" w:rsidRDefault="007D46AC" w:rsidP="004A13D7">
            <w:pPr>
              <w:jc w:val="both"/>
              <w:rPr>
                <w:sz w:val="28"/>
                <w:szCs w:val="28"/>
              </w:rPr>
            </w:pPr>
            <w:r w:rsidRPr="004A13D7">
              <w:rPr>
                <w:sz w:val="28"/>
                <w:szCs w:val="28"/>
              </w:rPr>
              <w:t>- GV nhận xét, tuyên dương và chốt đáp án.</w:t>
            </w:r>
          </w:p>
          <w:p w:rsidR="007D46AC" w:rsidRPr="004A13D7" w:rsidRDefault="007D46AC" w:rsidP="004A13D7">
            <w:pPr>
              <w:rPr>
                <w:rFonts w:eastAsia="SimSun"/>
                <w:sz w:val="28"/>
                <w:szCs w:val="28"/>
                <w:lang w:eastAsia="zh-CN"/>
              </w:rPr>
            </w:pPr>
            <w:r w:rsidRPr="004A13D7">
              <w:rPr>
                <w:rFonts w:eastAsia="SimSun"/>
                <w:sz w:val="28"/>
                <w:szCs w:val="28"/>
                <w:lang w:eastAsia="zh-CN"/>
              </w:rPr>
              <w:t xml:space="preserve">GV và HS thống nhất đáp án: </w:t>
            </w:r>
          </w:p>
          <w:p w:rsidR="007D46AC" w:rsidRPr="004A13D7" w:rsidRDefault="007D46AC" w:rsidP="004A13D7">
            <w:pPr>
              <w:numPr>
                <w:ilvl w:val="0"/>
                <w:numId w:val="14"/>
              </w:numPr>
              <w:rPr>
                <w:rFonts w:eastAsia="SimSun"/>
                <w:sz w:val="28"/>
                <w:szCs w:val="28"/>
                <w:lang w:eastAsia="zh-CN"/>
              </w:rPr>
            </w:pPr>
            <w:r w:rsidRPr="004A13D7">
              <w:rPr>
                <w:rFonts w:eastAsia="SimSun"/>
                <w:sz w:val="28"/>
                <w:szCs w:val="28"/>
                <w:lang w:eastAsia="zh-CN"/>
              </w:rPr>
              <w:t xml:space="preserve">Các phần theo thứ tự của bản thông báo: Tiêu đề – Nội dung - Người viết </w:t>
            </w:r>
          </w:p>
          <w:p w:rsidR="007D46AC" w:rsidRPr="004A13D7" w:rsidRDefault="007D46AC" w:rsidP="004A13D7">
            <w:pPr>
              <w:numPr>
                <w:ilvl w:val="0"/>
                <w:numId w:val="14"/>
              </w:numPr>
              <w:rPr>
                <w:rFonts w:eastAsia="SimSun"/>
                <w:sz w:val="28"/>
                <w:szCs w:val="28"/>
                <w:lang w:eastAsia="zh-CN"/>
              </w:rPr>
            </w:pPr>
            <w:r w:rsidRPr="004A13D7">
              <w:rPr>
                <w:rFonts w:eastAsia="SimSun"/>
                <w:sz w:val="28"/>
                <w:szCs w:val="28"/>
                <w:lang w:eastAsia="zh-CN"/>
              </w:rPr>
              <w:t>Những thông tin được thể hiện trong nội dung của thông báo:</w:t>
            </w:r>
          </w:p>
          <w:p w:rsidR="007D46AC" w:rsidRPr="004A13D7" w:rsidRDefault="007D46AC" w:rsidP="004A13D7">
            <w:pPr>
              <w:rPr>
                <w:rFonts w:eastAsia="SimSun"/>
                <w:sz w:val="28"/>
                <w:szCs w:val="28"/>
                <w:lang w:eastAsia="zh-CN"/>
              </w:rPr>
            </w:pPr>
            <w:r w:rsidRPr="004A13D7">
              <w:rPr>
                <w:rFonts w:eastAsia="SimSun"/>
                <w:sz w:val="28"/>
                <w:szCs w:val="28"/>
                <w:lang w:eastAsia="zh-CN"/>
              </w:rPr>
              <w:t xml:space="preserve"> + Thời gian thành lập câu lạc bộ: ngày 15/10/2022 .</w:t>
            </w:r>
          </w:p>
          <w:p w:rsidR="007D46AC" w:rsidRPr="004A13D7" w:rsidRDefault="007D46AC" w:rsidP="004A13D7">
            <w:pPr>
              <w:rPr>
                <w:rFonts w:eastAsia="SimSun"/>
                <w:sz w:val="28"/>
                <w:szCs w:val="28"/>
                <w:lang w:eastAsia="zh-CN"/>
              </w:rPr>
            </w:pPr>
            <w:r w:rsidRPr="004A13D7">
              <w:rPr>
                <w:rFonts w:eastAsia="SimSun"/>
                <w:sz w:val="28"/>
                <w:szCs w:val="28"/>
                <w:lang w:eastAsia="zh-CN"/>
              </w:rPr>
              <w:lastRenderedPageBreak/>
              <w:t>+ Nơi tìm hiểu thông tin: trên trang mạng của trường.</w:t>
            </w:r>
          </w:p>
          <w:p w:rsidR="007D46AC" w:rsidRPr="004A13D7" w:rsidRDefault="007D46AC" w:rsidP="004A13D7">
            <w:pPr>
              <w:rPr>
                <w:rFonts w:eastAsia="SimSun"/>
                <w:sz w:val="28"/>
                <w:szCs w:val="28"/>
                <w:lang w:eastAsia="zh-CN"/>
              </w:rPr>
            </w:pPr>
            <w:r w:rsidRPr="004A13D7">
              <w:rPr>
                <w:rFonts w:eastAsia="SimSun"/>
                <w:sz w:val="28"/>
                <w:szCs w:val="28"/>
                <w:lang w:eastAsia="zh-CN"/>
              </w:rPr>
              <w:t>+ Nơi đăng kí tham gia: văn phòng nhà trường</w:t>
            </w:r>
          </w:p>
          <w:p w:rsidR="007D46AC" w:rsidRPr="004A13D7" w:rsidRDefault="007D46AC" w:rsidP="004A13D7">
            <w:pPr>
              <w:rPr>
                <w:rFonts w:eastAsia="SimSun"/>
                <w:b/>
                <w:sz w:val="28"/>
                <w:szCs w:val="28"/>
                <w:lang w:eastAsia="zh-CN"/>
              </w:rPr>
            </w:pPr>
            <w:r w:rsidRPr="004A13D7">
              <w:rPr>
                <w:rFonts w:eastAsia="SimSun"/>
                <w:sz w:val="28"/>
                <w:szCs w:val="28"/>
                <w:lang w:eastAsia="zh-CN"/>
              </w:rPr>
              <w:t>+ Thời hạn đăng kí: từ 1/10/2022 đến 10/10/2022. 2</w:t>
            </w:r>
            <w:r w:rsidRPr="004A13D7">
              <w:rPr>
                <w:rFonts w:eastAsia="SimSun"/>
                <w:b/>
                <w:sz w:val="28"/>
                <w:szCs w:val="28"/>
                <w:lang w:eastAsia="zh-CN"/>
              </w:rPr>
              <w:t xml:space="preserve">. Thực hành viết tin nhắn. </w:t>
            </w:r>
            <w:r w:rsidRPr="004A13D7">
              <w:rPr>
                <w:rFonts w:eastAsia="SimSun"/>
                <w:sz w:val="28"/>
                <w:szCs w:val="28"/>
                <w:lang w:eastAsia="zh-CN"/>
              </w:rPr>
              <w:t>(làm việc cá nhân)</w:t>
            </w:r>
          </w:p>
          <w:p w:rsidR="007D46AC" w:rsidRPr="004A13D7" w:rsidRDefault="007D46AC" w:rsidP="004A13D7">
            <w:pPr>
              <w:jc w:val="both"/>
              <w:rPr>
                <w:sz w:val="28"/>
                <w:szCs w:val="28"/>
              </w:rPr>
            </w:pPr>
            <w:r w:rsidRPr="004A13D7">
              <w:rPr>
                <w:b/>
                <w:sz w:val="28"/>
                <w:szCs w:val="28"/>
              </w:rPr>
              <w:t>Bài tập 2:</w:t>
            </w:r>
            <w:r w:rsidRPr="004A13D7">
              <w:rPr>
                <w:sz w:val="28"/>
                <w:szCs w:val="28"/>
              </w:rPr>
              <w:t xml:space="preserve"> Viết một thông báo của lớp về việc đăng kí tham gia một cuộc thi cấp trường (thi cờ vua, bơi lội)</w:t>
            </w:r>
          </w:p>
          <w:p w:rsidR="007D46AC" w:rsidRPr="004A13D7" w:rsidRDefault="007D46AC" w:rsidP="004A13D7">
            <w:pPr>
              <w:jc w:val="both"/>
              <w:rPr>
                <w:sz w:val="28"/>
                <w:szCs w:val="28"/>
              </w:rPr>
            </w:pPr>
            <w:r w:rsidRPr="004A13D7">
              <w:rPr>
                <w:sz w:val="28"/>
                <w:szCs w:val="28"/>
              </w:rPr>
              <w:t>- GV mời HS đọc yêu cầu bài 2.</w:t>
            </w:r>
          </w:p>
          <w:p w:rsidR="007D46AC" w:rsidRPr="004A13D7" w:rsidRDefault="007D46AC" w:rsidP="004A13D7">
            <w:pPr>
              <w:jc w:val="both"/>
              <w:rPr>
                <w:sz w:val="28"/>
                <w:szCs w:val="28"/>
              </w:rPr>
            </w:pPr>
            <w:r w:rsidRPr="004A13D7">
              <w:rPr>
                <w:sz w:val="28"/>
                <w:szCs w:val="28"/>
              </w:rPr>
              <w:t>- GV giao nhiệm vụ cho HS suy nghĩ và viết thông báo vào vở.</w:t>
            </w:r>
          </w:p>
          <w:p w:rsidR="007D46AC" w:rsidRPr="004A13D7" w:rsidRDefault="007D46AC" w:rsidP="004A13D7">
            <w:pPr>
              <w:jc w:val="both"/>
              <w:rPr>
                <w:sz w:val="28"/>
                <w:szCs w:val="28"/>
              </w:rPr>
            </w:pPr>
            <w:r w:rsidRPr="004A13D7">
              <w:rPr>
                <w:sz w:val="28"/>
                <w:szCs w:val="28"/>
              </w:rPr>
              <w:t>- GV yêu cầu HS trình bày kết quả.</w:t>
            </w:r>
          </w:p>
          <w:p w:rsidR="007D46AC" w:rsidRPr="004A13D7" w:rsidRDefault="007D46AC" w:rsidP="004A13D7">
            <w:pPr>
              <w:jc w:val="both"/>
              <w:rPr>
                <w:sz w:val="28"/>
                <w:szCs w:val="28"/>
              </w:rPr>
            </w:pPr>
            <w:r w:rsidRPr="004A13D7">
              <w:rPr>
                <w:sz w:val="28"/>
                <w:szCs w:val="28"/>
              </w:rPr>
              <w:t>- GV mời HS nhận xét.</w:t>
            </w:r>
          </w:p>
          <w:p w:rsidR="007D46AC" w:rsidRPr="004A13D7" w:rsidRDefault="007D46AC" w:rsidP="004A13D7">
            <w:pPr>
              <w:jc w:val="both"/>
              <w:rPr>
                <w:sz w:val="28"/>
                <w:szCs w:val="28"/>
              </w:rPr>
            </w:pPr>
            <w:r w:rsidRPr="004A13D7">
              <w:rPr>
                <w:sz w:val="28"/>
                <w:szCs w:val="28"/>
              </w:rPr>
              <w:t>- GV nhận xét, tuyên dương, bổ sung.</w:t>
            </w:r>
          </w:p>
          <w:p w:rsidR="007D46AC" w:rsidRPr="004A13D7" w:rsidRDefault="007D46AC" w:rsidP="004A13D7">
            <w:pPr>
              <w:jc w:val="both"/>
              <w:rPr>
                <w:b/>
                <w:sz w:val="28"/>
                <w:szCs w:val="28"/>
              </w:rPr>
            </w:pPr>
            <w:r w:rsidRPr="004A13D7">
              <w:rPr>
                <w:b/>
                <w:sz w:val="28"/>
                <w:szCs w:val="28"/>
              </w:rPr>
              <w:t>Bài tập 3: Đọc lại thông báo em vừa viết, phát hiện lỗi và sửa lỗi. (Làm việc nhóm 4)</w:t>
            </w:r>
          </w:p>
          <w:p w:rsidR="007D46AC" w:rsidRPr="004A13D7" w:rsidRDefault="007D46AC" w:rsidP="004A13D7">
            <w:pPr>
              <w:jc w:val="both"/>
              <w:rPr>
                <w:sz w:val="28"/>
                <w:szCs w:val="28"/>
              </w:rPr>
            </w:pPr>
            <w:r w:rsidRPr="004A13D7">
              <w:rPr>
                <w:sz w:val="28"/>
                <w:szCs w:val="28"/>
              </w:rPr>
              <w:t>- GV mời HS đọc yêu cầu bài 3.</w:t>
            </w:r>
          </w:p>
          <w:p w:rsidR="007D46AC" w:rsidRPr="004A13D7" w:rsidRDefault="007D46AC" w:rsidP="004A13D7">
            <w:pPr>
              <w:jc w:val="both"/>
              <w:rPr>
                <w:sz w:val="28"/>
                <w:szCs w:val="28"/>
              </w:rPr>
            </w:pPr>
            <w:r w:rsidRPr="004A13D7">
              <w:rPr>
                <w:sz w:val="28"/>
                <w:szCs w:val="28"/>
              </w:rPr>
              <w:t>- GV giao nhiệm vụ cho các nhóm: Mỗi bạn trong nhóm đọc thông báo mình viết, các thành viên trong nhóm nghe và góp ý sửa lỗi.</w:t>
            </w:r>
          </w:p>
          <w:p w:rsidR="007D46AC" w:rsidRPr="004A13D7" w:rsidRDefault="007D46AC" w:rsidP="004A13D7">
            <w:pPr>
              <w:jc w:val="both"/>
              <w:rPr>
                <w:sz w:val="28"/>
                <w:szCs w:val="28"/>
              </w:rPr>
            </w:pPr>
            <w:r w:rsidRPr="004A13D7">
              <w:rPr>
                <w:sz w:val="28"/>
                <w:szCs w:val="28"/>
              </w:rPr>
              <w:t>- GV yêu cầu các nhóm trình bày kết quả.</w:t>
            </w:r>
          </w:p>
          <w:p w:rsidR="007D46AC" w:rsidRPr="004A13D7" w:rsidRDefault="007D46AC" w:rsidP="004A13D7">
            <w:pPr>
              <w:jc w:val="both"/>
              <w:rPr>
                <w:sz w:val="28"/>
                <w:szCs w:val="28"/>
              </w:rPr>
            </w:pPr>
            <w:r w:rsidRPr="004A13D7">
              <w:rPr>
                <w:sz w:val="28"/>
                <w:szCs w:val="28"/>
              </w:rPr>
              <w:t>- GV mời các nhóm khác nhận xét.</w:t>
            </w:r>
          </w:p>
          <w:p w:rsidR="007D46AC" w:rsidRPr="004A13D7" w:rsidRDefault="007D46AC" w:rsidP="004A13D7">
            <w:pPr>
              <w:jc w:val="both"/>
              <w:rPr>
                <w:sz w:val="28"/>
                <w:szCs w:val="28"/>
              </w:rPr>
            </w:pPr>
            <w:r w:rsidRPr="004A13D7">
              <w:rPr>
                <w:sz w:val="28"/>
                <w:szCs w:val="28"/>
              </w:rPr>
              <w:t>- GV nhận xét, tuyên dương, bổ sung.</w:t>
            </w:r>
          </w:p>
        </w:tc>
        <w:tc>
          <w:tcPr>
            <w:tcW w:w="4678" w:type="dxa"/>
            <w:tcBorders>
              <w:top w:val="dashed" w:sz="4" w:space="0" w:color="auto"/>
              <w:bottom w:val="dashed" w:sz="4" w:space="0" w:color="auto"/>
            </w:tcBorders>
          </w:tcPr>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Default="007D46AC" w:rsidP="004A13D7">
            <w:pPr>
              <w:jc w:val="both"/>
              <w:rPr>
                <w:sz w:val="28"/>
                <w:szCs w:val="28"/>
              </w:rPr>
            </w:pPr>
          </w:p>
          <w:p w:rsidR="00E818FD" w:rsidRPr="004A13D7" w:rsidRDefault="00E818FD" w:rsidP="004A13D7">
            <w:pPr>
              <w:jc w:val="both"/>
              <w:rPr>
                <w:sz w:val="28"/>
                <w:szCs w:val="28"/>
              </w:rPr>
            </w:pPr>
          </w:p>
          <w:p w:rsidR="007D46AC" w:rsidRDefault="007D46AC" w:rsidP="004A13D7">
            <w:pPr>
              <w:jc w:val="both"/>
              <w:rPr>
                <w:sz w:val="28"/>
                <w:szCs w:val="28"/>
              </w:rPr>
            </w:pPr>
          </w:p>
          <w:p w:rsidR="00E818FD" w:rsidRPr="004A13D7" w:rsidRDefault="00E818FD" w:rsidP="004A13D7">
            <w:pPr>
              <w:jc w:val="both"/>
              <w:rPr>
                <w:sz w:val="28"/>
                <w:szCs w:val="28"/>
              </w:rPr>
            </w:pPr>
          </w:p>
          <w:p w:rsidR="007D46AC" w:rsidRPr="004A13D7" w:rsidRDefault="007D46AC" w:rsidP="004A13D7">
            <w:pPr>
              <w:jc w:val="both"/>
              <w:rPr>
                <w:sz w:val="28"/>
                <w:szCs w:val="28"/>
              </w:rPr>
            </w:pPr>
            <w:r w:rsidRPr="004A13D7">
              <w:rPr>
                <w:sz w:val="28"/>
                <w:szCs w:val="28"/>
              </w:rPr>
              <w:t>- HS đọc yêu cầu bài tập 1.</w:t>
            </w:r>
          </w:p>
          <w:p w:rsidR="007D46AC" w:rsidRPr="004A13D7" w:rsidRDefault="007D46AC" w:rsidP="004A13D7">
            <w:pPr>
              <w:jc w:val="both"/>
              <w:rPr>
                <w:sz w:val="28"/>
                <w:szCs w:val="28"/>
              </w:rPr>
            </w:pPr>
            <w:r w:rsidRPr="004A13D7">
              <w:rPr>
                <w:sz w:val="28"/>
                <w:szCs w:val="28"/>
              </w:rPr>
              <w:t>- HS suy nghĩ và trả lời.</w:t>
            </w:r>
          </w:p>
          <w:p w:rsidR="007D46AC" w:rsidRPr="004A13D7" w:rsidRDefault="007D46AC" w:rsidP="004A13D7">
            <w:pPr>
              <w:jc w:val="both"/>
              <w:rPr>
                <w:sz w:val="28"/>
                <w:szCs w:val="28"/>
              </w:rPr>
            </w:pPr>
            <w:r w:rsidRPr="004A13D7">
              <w:rPr>
                <w:sz w:val="28"/>
                <w:szCs w:val="28"/>
              </w:rPr>
              <w:t>- HS nhận xét trình bày của bạn.</w:t>
            </w: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HS đọc yêu cầu bài 2.</w:t>
            </w:r>
          </w:p>
          <w:p w:rsidR="007D46AC" w:rsidRPr="004A13D7" w:rsidRDefault="007D46AC" w:rsidP="004A13D7">
            <w:pPr>
              <w:jc w:val="both"/>
              <w:rPr>
                <w:sz w:val="28"/>
                <w:szCs w:val="28"/>
              </w:rPr>
            </w:pPr>
            <w:r w:rsidRPr="004A13D7">
              <w:rPr>
                <w:sz w:val="28"/>
                <w:szCs w:val="28"/>
              </w:rPr>
              <w:t>- HS thực hành viết tin nhắn vào vở.</w:t>
            </w:r>
          </w:p>
          <w:p w:rsidR="007D46AC" w:rsidRPr="004A13D7" w:rsidRDefault="007D46AC" w:rsidP="004A13D7">
            <w:pPr>
              <w:jc w:val="both"/>
              <w:rPr>
                <w:sz w:val="28"/>
                <w:szCs w:val="28"/>
              </w:rPr>
            </w:pPr>
            <w:r w:rsidRPr="004A13D7">
              <w:rPr>
                <w:sz w:val="28"/>
                <w:szCs w:val="28"/>
              </w:rPr>
              <w:t>- HS trình bày kết quả.</w:t>
            </w:r>
          </w:p>
          <w:p w:rsidR="007D46AC" w:rsidRPr="004A13D7" w:rsidRDefault="007D46AC" w:rsidP="004A13D7">
            <w:pPr>
              <w:jc w:val="both"/>
              <w:rPr>
                <w:sz w:val="28"/>
                <w:szCs w:val="28"/>
              </w:rPr>
            </w:pPr>
            <w:r w:rsidRPr="004A13D7">
              <w:rPr>
                <w:sz w:val="28"/>
                <w:szCs w:val="28"/>
              </w:rPr>
              <w:t>- HS nhận xét bạn trình bày.</w:t>
            </w: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i/>
                <w:sz w:val="28"/>
                <w:szCs w:val="28"/>
              </w:rPr>
            </w:pPr>
          </w:p>
          <w:p w:rsidR="007D46AC" w:rsidRPr="004A13D7" w:rsidRDefault="007D46AC" w:rsidP="004A13D7">
            <w:pPr>
              <w:jc w:val="both"/>
              <w:rPr>
                <w:sz w:val="28"/>
                <w:szCs w:val="28"/>
              </w:rPr>
            </w:pPr>
            <w:r w:rsidRPr="004A13D7">
              <w:rPr>
                <w:sz w:val="28"/>
                <w:szCs w:val="28"/>
              </w:rPr>
              <w:t>- HS đọc yêu cầu bài 3.</w:t>
            </w:r>
          </w:p>
          <w:p w:rsidR="007D46AC" w:rsidRPr="004A13D7" w:rsidRDefault="007D46AC" w:rsidP="004A13D7">
            <w:pPr>
              <w:jc w:val="both"/>
              <w:rPr>
                <w:sz w:val="28"/>
                <w:szCs w:val="28"/>
              </w:rPr>
            </w:pPr>
            <w:r w:rsidRPr="004A13D7">
              <w:rPr>
                <w:sz w:val="28"/>
                <w:szCs w:val="28"/>
              </w:rPr>
              <w:t>- Các nhóm làm việc theo yêu cầu.</w:t>
            </w:r>
          </w:p>
          <w:p w:rsidR="007D46AC" w:rsidRPr="004A13D7" w:rsidRDefault="007D46AC" w:rsidP="004A13D7">
            <w:pPr>
              <w:jc w:val="both"/>
              <w:rPr>
                <w:sz w:val="28"/>
                <w:szCs w:val="28"/>
              </w:rPr>
            </w:pPr>
          </w:p>
          <w:p w:rsidR="007D46AC" w:rsidRPr="004A13D7" w:rsidRDefault="007D46AC" w:rsidP="004A13D7">
            <w:pPr>
              <w:jc w:val="both"/>
              <w:rPr>
                <w:sz w:val="28"/>
                <w:szCs w:val="28"/>
              </w:rPr>
            </w:pPr>
            <w:r w:rsidRPr="004A13D7">
              <w:rPr>
                <w:sz w:val="28"/>
                <w:szCs w:val="28"/>
              </w:rPr>
              <w:t>- Đại diện các nhóm trình bày kết quả.</w:t>
            </w:r>
          </w:p>
          <w:p w:rsidR="007D46AC" w:rsidRPr="004A13D7" w:rsidRDefault="007D46AC" w:rsidP="004A13D7">
            <w:pPr>
              <w:jc w:val="both"/>
              <w:rPr>
                <w:sz w:val="28"/>
                <w:szCs w:val="28"/>
              </w:rPr>
            </w:pPr>
            <w:r w:rsidRPr="004A13D7">
              <w:rPr>
                <w:sz w:val="28"/>
                <w:szCs w:val="28"/>
              </w:rPr>
              <w:t>- Nhóm khác nhận xét, bổ sung.</w:t>
            </w:r>
          </w:p>
          <w:p w:rsidR="007D46AC" w:rsidRPr="004A13D7" w:rsidRDefault="007D46AC" w:rsidP="004A13D7">
            <w:pPr>
              <w:jc w:val="both"/>
              <w:rPr>
                <w:i/>
                <w:sz w:val="28"/>
                <w:szCs w:val="28"/>
              </w:rPr>
            </w:pPr>
            <w:r w:rsidRPr="004A13D7">
              <w:rPr>
                <w:sz w:val="28"/>
                <w:szCs w:val="28"/>
              </w:rPr>
              <w:t>- HS lắng nghe, điều chỉnh.</w:t>
            </w:r>
          </w:p>
        </w:tc>
      </w:tr>
      <w:tr w:rsidR="007D46AC" w:rsidRPr="004A13D7" w:rsidTr="00E818FD">
        <w:tc>
          <w:tcPr>
            <w:tcW w:w="9356" w:type="dxa"/>
            <w:gridSpan w:val="2"/>
            <w:tcBorders>
              <w:top w:val="dashed" w:sz="4" w:space="0" w:color="auto"/>
              <w:bottom w:val="dashed" w:sz="4" w:space="0" w:color="auto"/>
            </w:tcBorders>
          </w:tcPr>
          <w:p w:rsidR="007D46AC" w:rsidRPr="004A13D7" w:rsidRDefault="007D46AC" w:rsidP="004A13D7">
            <w:pPr>
              <w:jc w:val="both"/>
              <w:rPr>
                <w:b/>
                <w:sz w:val="28"/>
                <w:szCs w:val="28"/>
              </w:rPr>
            </w:pPr>
            <w:r w:rsidRPr="004A13D7">
              <w:rPr>
                <w:b/>
                <w:sz w:val="28"/>
                <w:szCs w:val="28"/>
              </w:rPr>
              <w:lastRenderedPageBreak/>
              <w:t>3. Vận dụng.</w:t>
            </w:r>
          </w:p>
          <w:p w:rsidR="007D46AC" w:rsidRPr="004A13D7" w:rsidRDefault="007D46AC" w:rsidP="004A13D7">
            <w:pPr>
              <w:rPr>
                <w:sz w:val="28"/>
                <w:szCs w:val="28"/>
              </w:rPr>
            </w:pPr>
            <w:r w:rsidRPr="004A13D7">
              <w:rPr>
                <w:sz w:val="28"/>
                <w:szCs w:val="28"/>
              </w:rPr>
              <w:t>- Mục tiêu:</w:t>
            </w:r>
          </w:p>
          <w:p w:rsidR="007D46AC" w:rsidRPr="004A13D7" w:rsidRDefault="007D46AC" w:rsidP="004A13D7">
            <w:pPr>
              <w:jc w:val="both"/>
              <w:rPr>
                <w:sz w:val="28"/>
                <w:szCs w:val="28"/>
              </w:rPr>
            </w:pPr>
            <w:r w:rsidRPr="004A13D7">
              <w:rPr>
                <w:sz w:val="28"/>
                <w:szCs w:val="28"/>
              </w:rPr>
              <w:t>+ Củng cố những kiến thức đã học trong tiết học để học sinh khắc sâu nội dung.</w:t>
            </w:r>
          </w:p>
          <w:p w:rsidR="007D46AC" w:rsidRPr="004A13D7" w:rsidRDefault="007D46AC" w:rsidP="004A13D7">
            <w:pPr>
              <w:jc w:val="both"/>
              <w:rPr>
                <w:sz w:val="28"/>
                <w:szCs w:val="28"/>
              </w:rPr>
            </w:pPr>
            <w:r w:rsidRPr="004A13D7">
              <w:rPr>
                <w:sz w:val="28"/>
                <w:szCs w:val="28"/>
              </w:rPr>
              <w:t>+ Vận dụng kiến thức đã học vào thực tiễn.</w:t>
            </w:r>
          </w:p>
          <w:p w:rsidR="007D46AC" w:rsidRPr="004A13D7" w:rsidRDefault="007D46AC" w:rsidP="004A13D7">
            <w:pPr>
              <w:jc w:val="both"/>
              <w:rPr>
                <w:sz w:val="28"/>
                <w:szCs w:val="28"/>
              </w:rPr>
            </w:pPr>
            <w:r w:rsidRPr="004A13D7">
              <w:rPr>
                <w:sz w:val="28"/>
                <w:szCs w:val="28"/>
              </w:rPr>
              <w:t>+ Tạo không khí vui vẻ, hào hứng, lưu luyến sau khi học sinh bài học.</w:t>
            </w:r>
          </w:p>
          <w:p w:rsidR="007D46AC" w:rsidRPr="004A13D7" w:rsidRDefault="007D46AC" w:rsidP="004A13D7">
            <w:pPr>
              <w:jc w:val="both"/>
              <w:rPr>
                <w:sz w:val="28"/>
                <w:szCs w:val="28"/>
              </w:rPr>
            </w:pPr>
            <w:r w:rsidRPr="004A13D7">
              <w:rPr>
                <w:sz w:val="28"/>
                <w:szCs w:val="28"/>
              </w:rPr>
              <w:t>+ Phát triển năng lực ngôn ngữ.</w:t>
            </w:r>
          </w:p>
          <w:p w:rsidR="007D46AC" w:rsidRPr="004A13D7" w:rsidRDefault="007D46AC" w:rsidP="004A13D7">
            <w:pPr>
              <w:rPr>
                <w:sz w:val="28"/>
                <w:szCs w:val="28"/>
              </w:rPr>
            </w:pPr>
            <w:r w:rsidRPr="004A13D7">
              <w:rPr>
                <w:sz w:val="28"/>
                <w:szCs w:val="28"/>
                <w:lang w:val="en-US"/>
              </w:rPr>
              <w:t>- Cách tiến hành:</w:t>
            </w:r>
          </w:p>
        </w:tc>
      </w:tr>
      <w:tr w:rsidR="007D46AC" w:rsidRPr="004A13D7" w:rsidTr="00E818FD">
        <w:tc>
          <w:tcPr>
            <w:tcW w:w="4678" w:type="dxa"/>
            <w:tcBorders>
              <w:top w:val="dashed" w:sz="4" w:space="0" w:color="auto"/>
              <w:bottom w:val="dashed" w:sz="4" w:space="0" w:color="auto"/>
            </w:tcBorders>
          </w:tcPr>
          <w:p w:rsidR="007D46AC" w:rsidRPr="004A13D7" w:rsidRDefault="007D46AC" w:rsidP="004A13D7">
            <w:pPr>
              <w:jc w:val="both"/>
              <w:rPr>
                <w:sz w:val="28"/>
                <w:szCs w:val="28"/>
              </w:rPr>
            </w:pPr>
            <w:r w:rsidRPr="004A13D7">
              <w:rPr>
                <w:sz w:val="28"/>
                <w:szCs w:val="28"/>
              </w:rPr>
              <w:t>- GV cho HS tìm hiểu một số tờ thông báo  trong sách báo.</w:t>
            </w:r>
          </w:p>
          <w:p w:rsidR="007D46AC" w:rsidRPr="004A13D7" w:rsidRDefault="007D46AC" w:rsidP="004A13D7">
            <w:pPr>
              <w:jc w:val="both"/>
              <w:rPr>
                <w:sz w:val="28"/>
                <w:szCs w:val="28"/>
              </w:rPr>
            </w:pPr>
            <w:r w:rsidRPr="004A13D7">
              <w:rPr>
                <w:sz w:val="28"/>
                <w:szCs w:val="28"/>
              </w:rPr>
              <w:t>- GV trao đổi những về những thông báo trên tờ thông báo</w:t>
            </w:r>
          </w:p>
          <w:p w:rsidR="007D46AC" w:rsidRPr="004A13D7" w:rsidRDefault="007D46AC" w:rsidP="004A13D7">
            <w:pPr>
              <w:jc w:val="both"/>
              <w:rPr>
                <w:sz w:val="28"/>
                <w:szCs w:val="28"/>
              </w:rPr>
            </w:pPr>
            <w:r w:rsidRPr="004A13D7">
              <w:rPr>
                <w:sz w:val="28"/>
                <w:szCs w:val="28"/>
              </w:rPr>
              <w:t>- GV giao nhiệm vụ HS về nhà tìm đọc thêm những bài văn, bài thơ,...viết về Đội TNTP Hồ Chí Minh.</w:t>
            </w:r>
          </w:p>
          <w:p w:rsidR="007D46AC" w:rsidRPr="004A13D7" w:rsidRDefault="007D46AC" w:rsidP="004A13D7">
            <w:pPr>
              <w:jc w:val="both"/>
              <w:rPr>
                <w:sz w:val="28"/>
                <w:szCs w:val="28"/>
              </w:rPr>
            </w:pPr>
            <w:r w:rsidRPr="004A13D7">
              <w:rPr>
                <w:sz w:val="28"/>
                <w:szCs w:val="28"/>
              </w:rPr>
              <w:t>- Nhận xét, đánh giá tiết dạy.</w:t>
            </w:r>
          </w:p>
        </w:tc>
        <w:tc>
          <w:tcPr>
            <w:tcW w:w="4678" w:type="dxa"/>
            <w:tcBorders>
              <w:top w:val="dashed" w:sz="4" w:space="0" w:color="auto"/>
              <w:bottom w:val="dashed" w:sz="4" w:space="0" w:color="auto"/>
            </w:tcBorders>
          </w:tcPr>
          <w:p w:rsidR="007D46AC" w:rsidRPr="004A13D7" w:rsidRDefault="007D46AC" w:rsidP="004A13D7">
            <w:pPr>
              <w:rPr>
                <w:sz w:val="28"/>
                <w:szCs w:val="28"/>
              </w:rPr>
            </w:pPr>
            <w:r w:rsidRPr="004A13D7">
              <w:rPr>
                <w:sz w:val="28"/>
                <w:szCs w:val="28"/>
              </w:rPr>
              <w:t>- HS đọc tím hiểu đọc.</w:t>
            </w:r>
          </w:p>
          <w:p w:rsidR="007D46AC" w:rsidRPr="004A13D7" w:rsidRDefault="007D46AC" w:rsidP="004A13D7">
            <w:pPr>
              <w:rPr>
                <w:sz w:val="28"/>
                <w:szCs w:val="28"/>
              </w:rPr>
            </w:pPr>
          </w:p>
          <w:p w:rsidR="007D46AC" w:rsidRPr="004A13D7" w:rsidRDefault="007D46AC" w:rsidP="004A13D7">
            <w:pPr>
              <w:jc w:val="both"/>
              <w:rPr>
                <w:sz w:val="28"/>
                <w:szCs w:val="28"/>
              </w:rPr>
            </w:pPr>
            <w:r w:rsidRPr="004A13D7">
              <w:rPr>
                <w:sz w:val="28"/>
                <w:szCs w:val="28"/>
              </w:rPr>
              <w:t>- HS trả lời theo ý thích của mình.</w:t>
            </w:r>
          </w:p>
          <w:p w:rsidR="007D46AC" w:rsidRPr="004A13D7" w:rsidRDefault="007D46AC" w:rsidP="004A13D7">
            <w:pPr>
              <w:jc w:val="both"/>
              <w:rPr>
                <w:sz w:val="28"/>
                <w:szCs w:val="28"/>
              </w:rPr>
            </w:pPr>
            <w:r w:rsidRPr="004A13D7">
              <w:rPr>
                <w:sz w:val="28"/>
                <w:szCs w:val="28"/>
              </w:rPr>
              <w:t>- HS lắng nghe, về nhà thực hiện.</w:t>
            </w:r>
          </w:p>
          <w:p w:rsidR="007D46AC" w:rsidRPr="004A13D7" w:rsidRDefault="007D46AC" w:rsidP="004A13D7">
            <w:pPr>
              <w:rPr>
                <w:sz w:val="28"/>
                <w:szCs w:val="28"/>
              </w:rPr>
            </w:pPr>
          </w:p>
        </w:tc>
      </w:tr>
      <w:tr w:rsidR="007D46AC" w:rsidRPr="004A13D7" w:rsidTr="00E818FD">
        <w:tc>
          <w:tcPr>
            <w:tcW w:w="9356" w:type="dxa"/>
            <w:gridSpan w:val="2"/>
            <w:tcBorders>
              <w:top w:val="dashed" w:sz="4" w:space="0" w:color="auto"/>
            </w:tcBorders>
          </w:tcPr>
          <w:p w:rsidR="007D46AC" w:rsidRPr="004A13D7" w:rsidRDefault="007D46AC" w:rsidP="004A13D7">
            <w:pPr>
              <w:rPr>
                <w:sz w:val="28"/>
                <w:szCs w:val="28"/>
              </w:rPr>
            </w:pPr>
          </w:p>
        </w:tc>
      </w:tr>
    </w:tbl>
    <w:p w:rsidR="00A72BCF" w:rsidRDefault="00A72BCF" w:rsidP="004A13D7">
      <w:pPr>
        <w:rPr>
          <w:b/>
          <w:bCs/>
          <w:sz w:val="28"/>
          <w:szCs w:val="28"/>
          <w:u w:val="single"/>
        </w:rPr>
      </w:pPr>
    </w:p>
    <w:p w:rsidR="007C07D1" w:rsidRDefault="007C07D1" w:rsidP="007C07D1">
      <w:pPr>
        <w:jc w:val="center"/>
        <w:rPr>
          <w:b/>
          <w:bCs/>
          <w:sz w:val="28"/>
          <w:szCs w:val="28"/>
        </w:rPr>
      </w:pPr>
      <w:r w:rsidRPr="004A13D7">
        <w:rPr>
          <w:b/>
          <w:bCs/>
          <w:sz w:val="28"/>
          <w:szCs w:val="28"/>
          <w:u w:val="single"/>
        </w:rPr>
        <w:t>TOÁN</w:t>
      </w:r>
      <w:r w:rsidRPr="00E818FD">
        <w:rPr>
          <w:b/>
          <w:bCs/>
          <w:sz w:val="28"/>
          <w:szCs w:val="28"/>
        </w:rPr>
        <w:t xml:space="preserve">   </w:t>
      </w:r>
    </w:p>
    <w:p w:rsidR="007C07D1" w:rsidRPr="004A13D7" w:rsidRDefault="007C07D1" w:rsidP="007C07D1">
      <w:pPr>
        <w:jc w:val="center"/>
        <w:rPr>
          <w:b/>
          <w:bCs/>
          <w:sz w:val="28"/>
          <w:szCs w:val="28"/>
          <w:u w:val="single"/>
        </w:rPr>
      </w:pPr>
      <w:r w:rsidRPr="00E818FD">
        <w:rPr>
          <w:b/>
          <w:bCs/>
          <w:sz w:val="28"/>
          <w:szCs w:val="28"/>
        </w:rPr>
        <w:t>CHỦ ĐỀ 3: LÀM</w:t>
      </w:r>
      <w:r w:rsidRPr="004A13D7">
        <w:rPr>
          <w:b/>
          <w:bCs/>
          <w:sz w:val="28"/>
          <w:szCs w:val="28"/>
        </w:rPr>
        <w:t xml:space="preserve"> QUEN VỚI HÌNH PHẲNG- HÌNH KHỐI</w:t>
      </w:r>
    </w:p>
    <w:p w:rsidR="007C07D1" w:rsidRPr="004A13D7" w:rsidRDefault="007C07D1" w:rsidP="007C07D1">
      <w:pPr>
        <w:jc w:val="center"/>
        <w:rPr>
          <w:b/>
          <w:bCs/>
          <w:sz w:val="28"/>
          <w:szCs w:val="28"/>
        </w:rPr>
      </w:pPr>
      <w:r w:rsidRPr="004A13D7">
        <w:rPr>
          <w:b/>
          <w:bCs/>
          <w:sz w:val="28"/>
          <w:szCs w:val="28"/>
        </w:rPr>
        <w:t>Bài 20: THỰC HÀNH VẼ GÓC VUÔNG, VẼ ĐƯỜNG TRÒN , HÌNH VUÔNG, HÌ</w:t>
      </w:r>
      <w:r>
        <w:rPr>
          <w:b/>
          <w:bCs/>
          <w:sz w:val="28"/>
          <w:szCs w:val="28"/>
        </w:rPr>
        <w:t>NH CHỮ NHẬT VÀ VẼ TRANG TRÍ (T1</w:t>
      </w:r>
      <w:r w:rsidRPr="004A13D7">
        <w:rPr>
          <w:b/>
          <w:bCs/>
          <w:sz w:val="28"/>
          <w:szCs w:val="28"/>
        </w:rPr>
        <w:t xml:space="preserve"> – Trang 61</w:t>
      </w:r>
      <w:r>
        <w:rPr>
          <w:b/>
          <w:bCs/>
          <w:sz w:val="28"/>
          <w:szCs w:val="28"/>
        </w:rPr>
        <w:t>)</w:t>
      </w:r>
    </w:p>
    <w:p w:rsidR="007C07D1" w:rsidRPr="004A13D7" w:rsidRDefault="007C07D1" w:rsidP="007C07D1">
      <w:pPr>
        <w:rPr>
          <w:b/>
          <w:bCs/>
          <w:sz w:val="28"/>
          <w:szCs w:val="28"/>
          <w:u w:val="single"/>
        </w:rPr>
      </w:pPr>
      <w:r w:rsidRPr="004A13D7">
        <w:rPr>
          <w:b/>
          <w:bCs/>
          <w:sz w:val="28"/>
          <w:szCs w:val="28"/>
          <w:u w:val="single"/>
        </w:rPr>
        <w:t>I. YÊU CẦU CẦN ĐẠT:</w:t>
      </w:r>
    </w:p>
    <w:p w:rsidR="007C07D1" w:rsidRPr="004A13D7" w:rsidRDefault="007C07D1" w:rsidP="007C07D1">
      <w:pPr>
        <w:ind w:firstLine="360"/>
        <w:jc w:val="both"/>
        <w:rPr>
          <w:b/>
          <w:sz w:val="28"/>
          <w:szCs w:val="28"/>
        </w:rPr>
      </w:pPr>
      <w:r w:rsidRPr="004A13D7">
        <w:rPr>
          <w:b/>
          <w:sz w:val="28"/>
          <w:szCs w:val="28"/>
        </w:rPr>
        <w:t>1. Năng lực đặc thù:</w:t>
      </w:r>
    </w:p>
    <w:p w:rsidR="007C07D1" w:rsidRPr="004A13D7" w:rsidRDefault="007C07D1" w:rsidP="007C07D1">
      <w:pPr>
        <w:widowControl w:val="0"/>
        <w:ind w:firstLine="284"/>
        <w:jc w:val="both"/>
        <w:rPr>
          <w:color w:val="000000"/>
          <w:sz w:val="28"/>
          <w:szCs w:val="28"/>
          <w:lang w:eastAsia="vi-VN" w:bidi="vi-VN"/>
        </w:rPr>
      </w:pPr>
      <w:r w:rsidRPr="004A13D7">
        <w:rPr>
          <w:color w:val="000000"/>
          <w:sz w:val="28"/>
          <w:szCs w:val="28"/>
          <w:lang w:eastAsia="vi-VN" w:bidi="vi-VN"/>
        </w:rPr>
        <w:t xml:space="preserve">-Thực hành </w:t>
      </w:r>
      <w:r w:rsidRPr="004A13D7">
        <w:rPr>
          <w:color w:val="000000"/>
          <w:sz w:val="28"/>
          <w:szCs w:val="28"/>
          <w:lang w:val="vi-VN" w:eastAsia="vi-VN" w:bidi="vi-VN"/>
        </w:rPr>
        <w:t xml:space="preserve">vẽ </w:t>
      </w:r>
      <w:r w:rsidRPr="004A13D7">
        <w:rPr>
          <w:color w:val="000000"/>
          <w:sz w:val="28"/>
          <w:szCs w:val="28"/>
          <w:lang w:eastAsia="vi-VN" w:bidi="vi-VN"/>
        </w:rPr>
        <w:t>góc vuông</w:t>
      </w:r>
    </w:p>
    <w:p w:rsidR="007C07D1" w:rsidRPr="004A13D7" w:rsidRDefault="007C07D1" w:rsidP="007C07D1">
      <w:pPr>
        <w:widowControl w:val="0"/>
        <w:jc w:val="both"/>
        <w:rPr>
          <w:color w:val="000000"/>
          <w:sz w:val="28"/>
          <w:szCs w:val="28"/>
          <w:lang w:eastAsia="vi-VN" w:bidi="vi-VN"/>
        </w:rPr>
      </w:pPr>
      <w:r w:rsidRPr="004A13D7">
        <w:rPr>
          <w:color w:val="000000"/>
          <w:sz w:val="28"/>
          <w:szCs w:val="28"/>
          <w:lang w:eastAsia="vi-VN" w:bidi="vi-VN"/>
        </w:rPr>
        <w:t xml:space="preserve">   </w:t>
      </w:r>
      <w:hyperlink r:id="rId78" w:history="1">
        <w:r w:rsidRPr="004A13D7">
          <w:rPr>
            <w:color w:val="000000"/>
            <w:sz w:val="28"/>
            <w:szCs w:val="28"/>
            <w:lang w:val="vi-VN" w:eastAsia="vi-VN" w:bidi="vi-VN"/>
          </w:rPr>
          <w:t xml:space="preserve"> </w:t>
        </w:r>
        <w:r w:rsidRPr="004A13D7">
          <w:rPr>
            <w:color w:val="000000"/>
            <w:sz w:val="28"/>
            <w:szCs w:val="28"/>
            <w:lang w:eastAsia="vi-VN" w:bidi="vi-VN"/>
          </w:rPr>
          <w:t>-</w:t>
        </w:r>
        <w:r w:rsidRPr="004A13D7">
          <w:rPr>
            <w:color w:val="000000"/>
            <w:sz w:val="28"/>
            <w:szCs w:val="28"/>
            <w:lang w:val="vi-VN" w:eastAsia="vi-VN" w:bidi="vi-VN"/>
          </w:rPr>
          <w:t>Thực hiện được việc</w:t>
        </w:r>
      </w:hyperlink>
      <w:r w:rsidRPr="004A13D7">
        <w:rPr>
          <w:color w:val="000000"/>
          <w:sz w:val="28"/>
          <w:szCs w:val="28"/>
          <w:lang w:val="vi-VN" w:eastAsia="vi-VN" w:bidi="vi-VN"/>
        </w:rPr>
        <w:t xml:space="preserve"> vẽ đường tròn bằng com pa</w:t>
      </w:r>
      <w:r w:rsidRPr="004A13D7">
        <w:rPr>
          <w:color w:val="000000"/>
          <w:sz w:val="28"/>
          <w:szCs w:val="28"/>
          <w:lang w:eastAsia="vi-VN" w:bidi="vi-VN"/>
        </w:rPr>
        <w:t>.</w:t>
      </w:r>
    </w:p>
    <w:p w:rsidR="007C07D1" w:rsidRPr="004A13D7" w:rsidRDefault="007C07D1" w:rsidP="007C07D1">
      <w:pPr>
        <w:ind w:firstLine="284"/>
        <w:jc w:val="both"/>
        <w:rPr>
          <w:color w:val="000000"/>
          <w:sz w:val="28"/>
          <w:szCs w:val="28"/>
        </w:rPr>
      </w:pPr>
      <w:r w:rsidRPr="004A13D7">
        <w:rPr>
          <w:color w:val="000000"/>
          <w:sz w:val="28"/>
          <w:szCs w:val="28"/>
        </w:rPr>
        <w:t>- Phát triển năng lực sử dụng công cụ toán học và năng lực giao tiếp toán học</w:t>
      </w:r>
      <w:r w:rsidRPr="004A13D7">
        <w:rPr>
          <w:color w:val="000000"/>
          <w:sz w:val="28"/>
          <w:szCs w:val="28"/>
          <w:lang w:val="vi-VN" w:eastAsia="vi-VN" w:bidi="vi-VN"/>
        </w:rPr>
        <w:t xml:space="preserve"> thể hiện q</w:t>
      </w:r>
      <w:hyperlink r:id="rId79" w:history="1">
        <w:r w:rsidRPr="004A13D7">
          <w:rPr>
            <w:color w:val="000000"/>
            <w:sz w:val="28"/>
            <w:szCs w:val="28"/>
            <w:lang w:val="vi-VN" w:eastAsia="vi-VN" w:bidi="vi-VN"/>
          </w:rPr>
          <w:t>ua việc biết quy cách sử</w:t>
        </w:r>
      </w:hyperlink>
      <w:r w:rsidRPr="004A13D7">
        <w:rPr>
          <w:color w:val="000000"/>
          <w:sz w:val="28"/>
          <w:szCs w:val="28"/>
          <w:lang w:val="vi-VN" w:eastAsia="vi-VN" w:bidi="vi-VN"/>
        </w:rPr>
        <w:t xml:space="preserve"> </w:t>
      </w:r>
      <w:hyperlink r:id="rId80" w:history="1">
        <w:r w:rsidRPr="004A13D7">
          <w:rPr>
            <w:color w:val="000000"/>
            <w:sz w:val="28"/>
            <w:szCs w:val="28"/>
            <w:lang w:val="vi-VN" w:eastAsia="vi-VN" w:bidi="vi-VN"/>
          </w:rPr>
          <w:t xml:space="preserve">dụng ê ke, com pa và </w:t>
        </w:r>
      </w:hyperlink>
      <w:r w:rsidRPr="004A13D7">
        <w:rPr>
          <w:color w:val="000000"/>
          <w:sz w:val="28"/>
          <w:szCs w:val="28"/>
          <w:lang w:eastAsia="vi-VN" w:bidi="vi-VN"/>
        </w:rPr>
        <w:t>ứ</w:t>
      </w:r>
      <w:r w:rsidRPr="004A13D7">
        <w:rPr>
          <w:color w:val="000000"/>
          <w:sz w:val="28"/>
          <w:szCs w:val="28"/>
          <w:lang w:val="vi-VN" w:eastAsia="vi-VN" w:bidi="vi-VN"/>
        </w:rPr>
        <w:t>ng dụng vào giải quyết các v</w:t>
      </w:r>
      <w:r w:rsidRPr="004A13D7">
        <w:rPr>
          <w:color w:val="000000"/>
          <w:sz w:val="28"/>
          <w:szCs w:val="28"/>
          <w:lang w:eastAsia="vi-VN" w:bidi="vi-VN"/>
        </w:rPr>
        <w:t>ấ</w:t>
      </w:r>
      <w:r w:rsidRPr="004A13D7">
        <w:rPr>
          <w:color w:val="000000"/>
          <w:sz w:val="28"/>
          <w:szCs w:val="28"/>
          <w:lang w:val="vi-VN" w:eastAsia="vi-VN" w:bidi="vi-VN"/>
        </w:rPr>
        <w:t xml:space="preserve">n đé toán học. </w:t>
      </w:r>
      <w:hyperlink r:id="rId81" w:history="1">
        <w:r w:rsidRPr="004A13D7">
          <w:rPr>
            <w:color w:val="000000"/>
            <w:sz w:val="28"/>
            <w:szCs w:val="28"/>
            <w:lang w:val="vi-VN" w:eastAsia="vi-VN" w:bidi="vi-VN"/>
          </w:rPr>
          <w:t xml:space="preserve"> Thực hiện nhiệm vụ t</w:t>
        </w:r>
      </w:hyperlink>
      <w:r w:rsidRPr="004A13D7">
        <w:rPr>
          <w:color w:val="000000"/>
          <w:sz w:val="28"/>
          <w:szCs w:val="28"/>
          <w:lang w:val="vi-VN" w:eastAsia="vi-VN" w:bidi="vi-VN"/>
        </w:rPr>
        <w:t>rang trí hình học, HS sẽ phát triển cả</w:t>
      </w:r>
      <w:hyperlink r:id="rId82" w:history="1">
        <w:r w:rsidRPr="004A13D7">
          <w:rPr>
            <w:color w:val="000000"/>
            <w:sz w:val="28"/>
            <w:szCs w:val="28"/>
            <w:lang w:val="vi-VN" w:eastAsia="vi-VN" w:bidi="vi-VN"/>
          </w:rPr>
          <w:t>m nhận thẩm mĩ đặc biệt</w:t>
        </w:r>
      </w:hyperlink>
      <w:r w:rsidRPr="004A13D7">
        <w:rPr>
          <w:color w:val="000000"/>
          <w:sz w:val="28"/>
          <w:szCs w:val="28"/>
          <w:lang w:val="vi-VN" w:eastAsia="vi-VN" w:bidi="vi-VN"/>
        </w:rPr>
        <w:t xml:space="preserve"> </w:t>
      </w:r>
      <w:hyperlink r:id="rId83" w:history="1">
        <w:r w:rsidRPr="004A13D7">
          <w:rPr>
            <w:color w:val="000000"/>
            <w:sz w:val="28"/>
            <w:szCs w:val="28"/>
            <w:lang w:val="vi-VN" w:eastAsia="vi-VN" w:bidi="vi-VN"/>
          </w:rPr>
          <w:t>là tính lôgic trong thầ</w:t>
        </w:r>
      </w:hyperlink>
      <w:r w:rsidRPr="004A13D7">
        <w:rPr>
          <w:color w:val="000000"/>
          <w:sz w:val="28"/>
          <w:szCs w:val="28"/>
          <w:lang w:val="vi-VN" w:eastAsia="vi-VN" w:bidi="vi-VN"/>
        </w:rPr>
        <w:t>m mĩ.</w:t>
      </w:r>
    </w:p>
    <w:p w:rsidR="007C07D1" w:rsidRPr="004A13D7" w:rsidRDefault="007C07D1" w:rsidP="007C07D1">
      <w:pPr>
        <w:ind w:firstLine="360"/>
        <w:jc w:val="both"/>
        <w:rPr>
          <w:b/>
          <w:sz w:val="28"/>
          <w:szCs w:val="28"/>
        </w:rPr>
      </w:pPr>
      <w:r w:rsidRPr="004A13D7">
        <w:rPr>
          <w:b/>
          <w:sz w:val="28"/>
          <w:szCs w:val="28"/>
        </w:rPr>
        <w:t>2. Năng lực chung.</w:t>
      </w:r>
    </w:p>
    <w:p w:rsidR="007C07D1" w:rsidRPr="004A13D7" w:rsidRDefault="007C07D1" w:rsidP="007C07D1">
      <w:pPr>
        <w:ind w:firstLine="360"/>
        <w:jc w:val="both"/>
        <w:rPr>
          <w:sz w:val="28"/>
          <w:szCs w:val="28"/>
        </w:rPr>
      </w:pPr>
      <w:r w:rsidRPr="004A13D7">
        <w:rPr>
          <w:sz w:val="28"/>
          <w:szCs w:val="28"/>
        </w:rPr>
        <w:t>- Năng lực tự chủ, tự học: lắng nghe, trả lời câu hỏi, làm bài tập.</w:t>
      </w:r>
    </w:p>
    <w:p w:rsidR="007C07D1" w:rsidRPr="004A13D7" w:rsidRDefault="007C07D1" w:rsidP="007C07D1">
      <w:pPr>
        <w:ind w:firstLine="360"/>
        <w:jc w:val="both"/>
        <w:rPr>
          <w:sz w:val="28"/>
          <w:szCs w:val="28"/>
        </w:rPr>
      </w:pPr>
      <w:r w:rsidRPr="004A13D7">
        <w:rPr>
          <w:sz w:val="28"/>
          <w:szCs w:val="28"/>
        </w:rPr>
        <w:t>- Năng lực giải quyết vấn đề và sáng tạo: tham gia trò chơi, vận dụng.</w:t>
      </w:r>
    </w:p>
    <w:p w:rsidR="007C07D1" w:rsidRPr="004A13D7" w:rsidRDefault="007C07D1" w:rsidP="007C07D1">
      <w:pPr>
        <w:ind w:firstLine="360"/>
        <w:jc w:val="both"/>
        <w:rPr>
          <w:sz w:val="28"/>
          <w:szCs w:val="28"/>
        </w:rPr>
      </w:pPr>
      <w:r w:rsidRPr="004A13D7">
        <w:rPr>
          <w:sz w:val="28"/>
          <w:szCs w:val="28"/>
        </w:rPr>
        <w:t>- Năng lực giao tiếp và hợp tác: hoạt động nhóm.</w:t>
      </w:r>
    </w:p>
    <w:p w:rsidR="007C07D1" w:rsidRPr="004A13D7" w:rsidRDefault="007C07D1" w:rsidP="007C07D1">
      <w:pPr>
        <w:ind w:firstLine="360"/>
        <w:jc w:val="both"/>
        <w:rPr>
          <w:b/>
          <w:sz w:val="28"/>
          <w:szCs w:val="28"/>
        </w:rPr>
      </w:pPr>
      <w:r w:rsidRPr="004A13D7">
        <w:rPr>
          <w:b/>
          <w:sz w:val="28"/>
          <w:szCs w:val="28"/>
        </w:rPr>
        <w:t>3. Phẩm chất.</w:t>
      </w:r>
    </w:p>
    <w:p w:rsidR="007C07D1" w:rsidRPr="004A13D7" w:rsidRDefault="007C07D1" w:rsidP="007C07D1">
      <w:pPr>
        <w:ind w:firstLine="360"/>
        <w:jc w:val="both"/>
        <w:rPr>
          <w:sz w:val="28"/>
          <w:szCs w:val="28"/>
        </w:rPr>
      </w:pPr>
      <w:r w:rsidRPr="004A13D7">
        <w:rPr>
          <w:sz w:val="28"/>
          <w:szCs w:val="28"/>
        </w:rPr>
        <w:t>- Phẩm chất nhân ái: Có ý thức giúp đỡ lẫn nhau trong hoạt động nhóm để hoàn thành nhiệm vụ.</w:t>
      </w:r>
    </w:p>
    <w:p w:rsidR="007C07D1" w:rsidRPr="004A13D7" w:rsidRDefault="007C07D1" w:rsidP="007C07D1">
      <w:pPr>
        <w:ind w:firstLine="360"/>
        <w:jc w:val="both"/>
        <w:rPr>
          <w:sz w:val="28"/>
          <w:szCs w:val="28"/>
        </w:rPr>
      </w:pPr>
      <w:r w:rsidRPr="004A13D7">
        <w:rPr>
          <w:sz w:val="28"/>
          <w:szCs w:val="28"/>
        </w:rPr>
        <w:t>- Phẩm chất chăm chỉ: Chăm chỉ suy nghĩ, trả lời câu hỏi; làm tốt các bài tập.</w:t>
      </w:r>
    </w:p>
    <w:p w:rsidR="007C07D1" w:rsidRPr="004A13D7" w:rsidRDefault="007C07D1" w:rsidP="007C07D1">
      <w:pPr>
        <w:ind w:firstLine="360"/>
        <w:jc w:val="both"/>
        <w:rPr>
          <w:sz w:val="28"/>
          <w:szCs w:val="28"/>
        </w:rPr>
      </w:pPr>
      <w:r w:rsidRPr="004A13D7">
        <w:rPr>
          <w:sz w:val="28"/>
          <w:szCs w:val="28"/>
        </w:rPr>
        <w:t>- Phẩm chất trách nhiệm: Giữ trật tự, biết lắng nghe, học tập nghiêm túc.</w:t>
      </w:r>
    </w:p>
    <w:p w:rsidR="007C07D1" w:rsidRPr="004A13D7" w:rsidRDefault="007C07D1" w:rsidP="007C07D1">
      <w:pPr>
        <w:jc w:val="both"/>
        <w:rPr>
          <w:b/>
          <w:sz w:val="28"/>
          <w:szCs w:val="28"/>
        </w:rPr>
      </w:pPr>
      <w:r w:rsidRPr="004A13D7">
        <w:rPr>
          <w:b/>
          <w:sz w:val="28"/>
          <w:szCs w:val="28"/>
        </w:rPr>
        <w:t xml:space="preserve">II. ĐỒ DÙNG DẠY HỌC </w:t>
      </w:r>
    </w:p>
    <w:p w:rsidR="007C07D1" w:rsidRPr="004A13D7" w:rsidRDefault="007C07D1" w:rsidP="007C07D1">
      <w:pPr>
        <w:ind w:firstLine="360"/>
        <w:jc w:val="both"/>
        <w:rPr>
          <w:sz w:val="28"/>
          <w:szCs w:val="28"/>
        </w:rPr>
      </w:pPr>
      <w:r w:rsidRPr="004A13D7">
        <w:rPr>
          <w:sz w:val="28"/>
          <w:szCs w:val="28"/>
        </w:rPr>
        <w:t>- Kế hoạch bài dạy, bài giảng Power point.</w:t>
      </w:r>
    </w:p>
    <w:p w:rsidR="007C07D1" w:rsidRPr="004A13D7" w:rsidRDefault="007C07D1" w:rsidP="007C07D1">
      <w:pPr>
        <w:widowControl w:val="0"/>
        <w:numPr>
          <w:ilvl w:val="0"/>
          <w:numId w:val="1"/>
        </w:numPr>
        <w:jc w:val="both"/>
        <w:rPr>
          <w:color w:val="000000"/>
          <w:sz w:val="28"/>
          <w:szCs w:val="28"/>
          <w:lang w:val="vi-VN" w:eastAsia="vi-VN" w:bidi="vi-VN"/>
        </w:rPr>
      </w:pPr>
      <w:r w:rsidRPr="004A13D7">
        <w:rPr>
          <w:sz w:val="28"/>
          <w:szCs w:val="28"/>
        </w:rPr>
        <w:t>- SGK và các thiết bị, học liệu phụ vụ cho tiết dạy.</w:t>
      </w:r>
      <w:r w:rsidRPr="004A13D7">
        <w:rPr>
          <w:color w:val="000000"/>
          <w:sz w:val="28"/>
          <w:szCs w:val="28"/>
          <w:lang w:val="vi-VN" w:eastAsia="vi-VN" w:bidi="vi-VN"/>
        </w:rPr>
        <w:t xml:space="preserve"> </w:t>
      </w:r>
      <w:hyperlink r:id="rId84" w:history="1">
        <w:r w:rsidRPr="004A13D7">
          <w:rPr>
            <w:color w:val="000000"/>
            <w:sz w:val="28"/>
            <w:szCs w:val="28"/>
            <w:lang w:val="vi-VN" w:eastAsia="vi-VN" w:bidi="vi-VN"/>
          </w:rPr>
          <w:t xml:space="preserve"> Ê ke và com pa.</w:t>
        </w:r>
      </w:hyperlink>
    </w:p>
    <w:p w:rsidR="007C07D1" w:rsidRPr="00E818FD" w:rsidRDefault="00921AA6" w:rsidP="007C07D1">
      <w:pPr>
        <w:widowControl w:val="0"/>
        <w:numPr>
          <w:ilvl w:val="0"/>
          <w:numId w:val="1"/>
        </w:numPr>
        <w:ind w:firstLine="360"/>
        <w:jc w:val="both"/>
        <w:rPr>
          <w:sz w:val="28"/>
          <w:szCs w:val="28"/>
          <w:lang w:val="vi-VN"/>
        </w:rPr>
      </w:pPr>
      <w:hyperlink r:id="rId85" w:history="1">
        <w:r w:rsidR="007C07D1" w:rsidRPr="00E818FD">
          <w:rPr>
            <w:color w:val="000000"/>
            <w:sz w:val="28"/>
            <w:szCs w:val="28"/>
            <w:lang w:val="vi-VN" w:eastAsia="vi-VN" w:bidi="vi-VN"/>
          </w:rPr>
          <w:t>Một tờ giấy để hướng</w:t>
        </w:r>
      </w:hyperlink>
      <w:r w:rsidR="007C07D1" w:rsidRPr="00E818FD">
        <w:rPr>
          <w:color w:val="000000"/>
          <w:sz w:val="28"/>
          <w:szCs w:val="28"/>
          <w:lang w:val="vi-VN" w:eastAsia="vi-VN" w:bidi="vi-VN"/>
        </w:rPr>
        <w:t xml:space="preserve"> dẫn gấp hình cho bài tập 2 tiết 1.</w:t>
      </w:r>
    </w:p>
    <w:p w:rsidR="007C07D1" w:rsidRDefault="007C07D1" w:rsidP="007C07D1">
      <w:pPr>
        <w:jc w:val="both"/>
        <w:outlineLvl w:val="0"/>
        <w:rPr>
          <w:b/>
          <w:sz w:val="28"/>
          <w:szCs w:val="28"/>
          <w:lang w:val="en-US"/>
        </w:rPr>
      </w:pPr>
      <w:r w:rsidRPr="004A13D7">
        <w:rPr>
          <w:b/>
          <w:sz w:val="28"/>
          <w:szCs w:val="28"/>
          <w:lang w:val="en-US"/>
        </w:rPr>
        <w:t>III. HOẠT ĐỘNG DẠY HỌC</w:t>
      </w:r>
    </w:p>
    <w:p w:rsidR="007C07D1" w:rsidRPr="004A13D7" w:rsidRDefault="007C07D1" w:rsidP="007C07D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C07D1" w:rsidRPr="004A13D7" w:rsidTr="00785F76">
        <w:tc>
          <w:tcPr>
            <w:tcW w:w="4820" w:type="dxa"/>
            <w:tcBorders>
              <w:bottom w:val="dashed" w:sz="4" w:space="0" w:color="auto"/>
            </w:tcBorders>
          </w:tcPr>
          <w:p w:rsidR="007C07D1" w:rsidRPr="004A13D7" w:rsidRDefault="007C07D1" w:rsidP="00785F76">
            <w:pPr>
              <w:jc w:val="center"/>
              <w:rPr>
                <w:b/>
                <w:sz w:val="28"/>
                <w:szCs w:val="28"/>
              </w:rPr>
            </w:pPr>
            <w:r w:rsidRPr="004A13D7">
              <w:rPr>
                <w:b/>
                <w:sz w:val="28"/>
                <w:szCs w:val="28"/>
              </w:rPr>
              <w:t>Hoạt động của giáo viên</w:t>
            </w:r>
          </w:p>
        </w:tc>
        <w:tc>
          <w:tcPr>
            <w:tcW w:w="4536" w:type="dxa"/>
            <w:tcBorders>
              <w:bottom w:val="dashed" w:sz="4" w:space="0" w:color="auto"/>
            </w:tcBorders>
          </w:tcPr>
          <w:p w:rsidR="007C07D1" w:rsidRPr="004A13D7" w:rsidRDefault="007C07D1" w:rsidP="00785F76">
            <w:pPr>
              <w:jc w:val="center"/>
              <w:rPr>
                <w:b/>
                <w:sz w:val="28"/>
                <w:szCs w:val="28"/>
              </w:rPr>
            </w:pPr>
            <w:r w:rsidRPr="004A13D7">
              <w:rPr>
                <w:b/>
                <w:sz w:val="28"/>
                <w:szCs w:val="28"/>
              </w:rPr>
              <w:t>Hoạt động của học sinh</w:t>
            </w:r>
          </w:p>
        </w:tc>
      </w:tr>
      <w:tr w:rsidR="007C07D1" w:rsidRPr="004A13D7" w:rsidTr="00785F76">
        <w:tc>
          <w:tcPr>
            <w:tcW w:w="9356" w:type="dxa"/>
            <w:gridSpan w:val="2"/>
            <w:tcBorders>
              <w:bottom w:val="dashed" w:sz="4" w:space="0" w:color="auto"/>
            </w:tcBorders>
          </w:tcPr>
          <w:p w:rsidR="007C07D1" w:rsidRPr="004A13D7" w:rsidRDefault="007C07D1" w:rsidP="00785F76">
            <w:pPr>
              <w:jc w:val="both"/>
              <w:rPr>
                <w:bCs/>
                <w:i/>
                <w:sz w:val="28"/>
                <w:szCs w:val="28"/>
              </w:rPr>
            </w:pPr>
            <w:r w:rsidRPr="004A13D7">
              <w:rPr>
                <w:b/>
                <w:bCs/>
                <w:sz w:val="28"/>
                <w:szCs w:val="28"/>
              </w:rPr>
              <w:t>1. Khởi động:</w:t>
            </w:r>
          </w:p>
          <w:p w:rsidR="007C07D1" w:rsidRPr="004A13D7" w:rsidRDefault="007C07D1" w:rsidP="00785F76">
            <w:pPr>
              <w:jc w:val="both"/>
              <w:rPr>
                <w:sz w:val="28"/>
                <w:szCs w:val="28"/>
              </w:rPr>
            </w:pPr>
            <w:r w:rsidRPr="004A13D7">
              <w:rPr>
                <w:sz w:val="28"/>
                <w:szCs w:val="28"/>
              </w:rPr>
              <w:t>- Mục tiêu: + Tạo không khí vui vẻ, phấn khởi trước giờ học.</w:t>
            </w:r>
          </w:p>
          <w:p w:rsidR="007C07D1" w:rsidRPr="004A13D7" w:rsidRDefault="007C07D1" w:rsidP="00785F76">
            <w:pPr>
              <w:jc w:val="both"/>
              <w:rPr>
                <w:sz w:val="28"/>
                <w:szCs w:val="28"/>
              </w:rPr>
            </w:pPr>
            <w:r w:rsidRPr="004A13D7">
              <w:rPr>
                <w:sz w:val="28"/>
                <w:szCs w:val="28"/>
              </w:rPr>
              <w:t xml:space="preserve">                  + Kiểm tra kiến thức đã học về đoạn thẳng , cách đo đoạn thẳng và nhận biết đoạn thẳng dài, ngắn hơn của học sinh ở bài trước.</w:t>
            </w:r>
          </w:p>
          <w:p w:rsidR="007C07D1" w:rsidRPr="004A13D7" w:rsidRDefault="007C07D1" w:rsidP="00785F76">
            <w:pPr>
              <w:jc w:val="both"/>
              <w:rPr>
                <w:sz w:val="28"/>
                <w:szCs w:val="28"/>
              </w:rPr>
            </w:pPr>
            <w:r w:rsidRPr="004A13D7">
              <w:rPr>
                <w:sz w:val="28"/>
                <w:szCs w:val="28"/>
              </w:rPr>
              <w:t>- Cách tiến hành:</w:t>
            </w:r>
          </w:p>
        </w:tc>
      </w:tr>
      <w:tr w:rsidR="007C07D1" w:rsidRPr="004A13D7" w:rsidTr="00785F76">
        <w:tc>
          <w:tcPr>
            <w:tcW w:w="4820" w:type="dxa"/>
            <w:tcBorders>
              <w:bottom w:val="dashed" w:sz="4" w:space="0" w:color="auto"/>
            </w:tcBorders>
          </w:tcPr>
          <w:p w:rsidR="007C07D1" w:rsidRPr="004A13D7" w:rsidRDefault="007C07D1" w:rsidP="00785F76">
            <w:pPr>
              <w:jc w:val="both"/>
              <w:outlineLvl w:val="0"/>
              <w:rPr>
                <w:bCs/>
                <w:sz w:val="28"/>
                <w:szCs w:val="28"/>
              </w:rPr>
            </w:pPr>
            <w:r w:rsidRPr="004A13D7">
              <w:rPr>
                <w:bCs/>
                <w:sz w:val="28"/>
                <w:szCs w:val="28"/>
              </w:rPr>
              <w:t>- GV tổ chức trò chơi để khởi động bài học.</w:t>
            </w:r>
          </w:p>
          <w:p w:rsidR="007C07D1" w:rsidRPr="004A13D7" w:rsidRDefault="007C07D1" w:rsidP="00785F76">
            <w:pPr>
              <w:jc w:val="both"/>
              <w:outlineLvl w:val="0"/>
              <w:rPr>
                <w:bCs/>
                <w:sz w:val="28"/>
                <w:szCs w:val="28"/>
              </w:rPr>
            </w:pPr>
            <w:r w:rsidRPr="004A13D7">
              <w:rPr>
                <w:bCs/>
                <w:sz w:val="28"/>
                <w:szCs w:val="28"/>
              </w:rPr>
              <w:t>+ Câu 1: nêu cách đặt 6 que diêm thành hình chữ nhật, chỉ ra các cạnh hình chữ nhật</w:t>
            </w:r>
          </w:p>
          <w:p w:rsidR="007C07D1" w:rsidRPr="004A13D7" w:rsidRDefault="007C07D1" w:rsidP="00785F76">
            <w:pPr>
              <w:jc w:val="both"/>
              <w:outlineLvl w:val="0"/>
              <w:rPr>
                <w:bCs/>
                <w:sz w:val="28"/>
                <w:szCs w:val="28"/>
              </w:rPr>
            </w:pPr>
            <w:r w:rsidRPr="004A13D7">
              <w:rPr>
                <w:bCs/>
                <w:sz w:val="28"/>
                <w:szCs w:val="28"/>
              </w:rPr>
              <w:t>+ Câu 2: Dùng ê ke kiểm tra các góc của hình chữ nhật, dự tính cách vẽ các góc vuông và hình chữ nhật như thế nào</w:t>
            </w:r>
          </w:p>
          <w:p w:rsidR="007C07D1" w:rsidRPr="004A13D7" w:rsidRDefault="007C07D1" w:rsidP="00785F76">
            <w:pPr>
              <w:jc w:val="both"/>
              <w:outlineLvl w:val="0"/>
              <w:rPr>
                <w:bCs/>
                <w:sz w:val="28"/>
                <w:szCs w:val="28"/>
              </w:rPr>
            </w:pPr>
            <w:r w:rsidRPr="004A13D7">
              <w:rPr>
                <w:bCs/>
                <w:sz w:val="28"/>
                <w:szCs w:val="28"/>
              </w:rPr>
              <w:lastRenderedPageBreak/>
              <w:t>- GV Nhận xét, tuyên dương.</w:t>
            </w:r>
          </w:p>
          <w:p w:rsidR="007C07D1" w:rsidRPr="004A13D7" w:rsidRDefault="007C07D1" w:rsidP="00785F76">
            <w:pPr>
              <w:jc w:val="both"/>
              <w:outlineLvl w:val="0"/>
              <w:rPr>
                <w:bCs/>
                <w:sz w:val="28"/>
                <w:szCs w:val="28"/>
              </w:rPr>
            </w:pPr>
            <w:r w:rsidRPr="004A13D7">
              <w:rPr>
                <w:bCs/>
                <w:sz w:val="28"/>
                <w:szCs w:val="28"/>
              </w:rPr>
              <w:t>- GV dẫn dắt vào bài mới</w:t>
            </w:r>
          </w:p>
        </w:tc>
        <w:tc>
          <w:tcPr>
            <w:tcW w:w="4536" w:type="dxa"/>
            <w:tcBorders>
              <w:bottom w:val="dashed" w:sz="4" w:space="0" w:color="auto"/>
            </w:tcBorders>
          </w:tcPr>
          <w:p w:rsidR="007C07D1" w:rsidRPr="004A13D7" w:rsidRDefault="007C07D1" w:rsidP="00785F76">
            <w:pPr>
              <w:jc w:val="both"/>
              <w:rPr>
                <w:sz w:val="28"/>
                <w:szCs w:val="28"/>
              </w:rPr>
            </w:pPr>
            <w:r w:rsidRPr="004A13D7">
              <w:rPr>
                <w:sz w:val="28"/>
                <w:szCs w:val="28"/>
              </w:rPr>
              <w:lastRenderedPageBreak/>
              <w:t>- HS tham gia trò chơi</w:t>
            </w:r>
          </w:p>
          <w:p w:rsidR="007C07D1" w:rsidRPr="004A13D7" w:rsidRDefault="007C07D1" w:rsidP="00785F76">
            <w:pPr>
              <w:jc w:val="both"/>
              <w:rPr>
                <w:sz w:val="28"/>
                <w:szCs w:val="28"/>
              </w:rPr>
            </w:pPr>
            <w:r w:rsidRPr="004A13D7">
              <w:rPr>
                <w:sz w:val="28"/>
                <w:szCs w:val="28"/>
              </w:rPr>
              <w:t>+ Trả lời:nêu cách đặt và so sánh 2 cạnh chiều dài có độ dài dài hưn độ dài 2 cạnh chiều rộng</w:t>
            </w:r>
          </w:p>
          <w:p w:rsidR="007C07D1" w:rsidRPr="004A13D7" w:rsidRDefault="007C07D1" w:rsidP="00785F76">
            <w:pPr>
              <w:jc w:val="both"/>
              <w:rPr>
                <w:sz w:val="28"/>
                <w:szCs w:val="28"/>
              </w:rPr>
            </w:pPr>
            <w:r w:rsidRPr="004A13D7">
              <w:rPr>
                <w:sz w:val="28"/>
                <w:szCs w:val="28"/>
              </w:rPr>
              <w:t>+ Trả lời đặt ê ke và vẽ theo 2 cạnh góc vuông của ê ke</w:t>
            </w:r>
          </w:p>
          <w:p w:rsidR="007C07D1" w:rsidRPr="004A13D7" w:rsidRDefault="007C07D1" w:rsidP="00785F76">
            <w:pPr>
              <w:jc w:val="both"/>
              <w:rPr>
                <w:sz w:val="28"/>
                <w:szCs w:val="28"/>
              </w:rPr>
            </w:pPr>
            <w:r w:rsidRPr="004A13D7">
              <w:rPr>
                <w:sz w:val="28"/>
                <w:szCs w:val="28"/>
              </w:rPr>
              <w:t>- HS lắng nghe.</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bCs/>
                <w:iCs/>
                <w:sz w:val="28"/>
                <w:szCs w:val="28"/>
              </w:rPr>
            </w:pPr>
            <w:r w:rsidRPr="004A13D7">
              <w:rPr>
                <w:b/>
                <w:bCs/>
                <w:iCs/>
                <w:sz w:val="28"/>
                <w:szCs w:val="28"/>
              </w:rPr>
              <w:lastRenderedPageBreak/>
              <w:t>2. Khám phá</w:t>
            </w:r>
            <w:r w:rsidRPr="004A13D7">
              <w:rPr>
                <w:bCs/>
                <w:i/>
                <w:iCs/>
                <w:sz w:val="28"/>
                <w:szCs w:val="28"/>
              </w:rPr>
              <w:t>:</w:t>
            </w:r>
          </w:p>
          <w:p w:rsidR="007C07D1" w:rsidRPr="004A13D7" w:rsidRDefault="007C07D1" w:rsidP="00785F76">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7C07D1" w:rsidRPr="004A13D7" w:rsidRDefault="007C07D1" w:rsidP="00785F76">
            <w:pPr>
              <w:jc w:val="both"/>
              <w:rPr>
                <w:b/>
                <w:bCs/>
                <w:iCs/>
                <w:sz w:val="28"/>
                <w:szCs w:val="28"/>
              </w:rPr>
            </w:pPr>
            <w:r w:rsidRPr="004A13D7">
              <w:rPr>
                <w:color w:val="000000"/>
                <w:sz w:val="28"/>
                <w:szCs w:val="28"/>
                <w:lang w:val="vi-VN" w:eastAsia="vi-VN" w:bidi="vi-VN"/>
              </w:rPr>
              <w:t>HS biết dùng ê ke vẽ góc v</w:t>
            </w:r>
            <w:r w:rsidRPr="004A13D7">
              <w:rPr>
                <w:color w:val="000000"/>
                <w:sz w:val="28"/>
                <w:szCs w:val="28"/>
                <w:lang w:eastAsia="vi-VN" w:bidi="vi-VN"/>
              </w:rPr>
              <w:t>u</w:t>
            </w:r>
            <w:r w:rsidRPr="004A13D7">
              <w:rPr>
                <w:color w:val="000000"/>
                <w:sz w:val="28"/>
                <w:szCs w:val="28"/>
                <w:lang w:val="vi-VN" w:eastAsia="vi-VN" w:bidi="vi-VN"/>
              </w:rPr>
              <w:t>ông</w:t>
            </w:r>
            <w:r w:rsidRPr="004A13D7">
              <w:rPr>
                <w:color w:val="000000"/>
                <w:sz w:val="28"/>
                <w:szCs w:val="28"/>
                <w:lang w:eastAsia="vi-VN" w:bidi="vi-VN"/>
              </w:rPr>
              <w:t xml:space="preserve"> và </w:t>
            </w:r>
            <w:r w:rsidRPr="004A13D7">
              <w:rPr>
                <w:b/>
                <w:bCs/>
                <w:iCs/>
                <w:sz w:val="28"/>
                <w:szCs w:val="28"/>
              </w:rPr>
              <w:t xml:space="preserve"> </w:t>
            </w:r>
            <w:r w:rsidRPr="004A13D7">
              <w:rPr>
                <w:color w:val="000000"/>
                <w:sz w:val="28"/>
                <w:szCs w:val="28"/>
                <w:lang w:val="vi-VN" w:eastAsia="vi-VN" w:bidi="vi-VN"/>
              </w:rPr>
              <w:t>vẽ đường tròn bằng com pa</w:t>
            </w:r>
          </w:p>
          <w:p w:rsidR="007C07D1" w:rsidRPr="004A13D7" w:rsidRDefault="007C07D1" w:rsidP="00785F76">
            <w:pPr>
              <w:jc w:val="both"/>
              <w:rPr>
                <w:sz w:val="28"/>
                <w:szCs w:val="28"/>
              </w:rPr>
            </w:pPr>
            <w:r w:rsidRPr="004A13D7">
              <w:rPr>
                <w:b/>
                <w:bCs/>
                <w:iCs/>
                <w:sz w:val="28"/>
                <w:szCs w:val="28"/>
              </w:rPr>
              <w:t xml:space="preserve">- </w:t>
            </w:r>
            <w:r w:rsidRPr="004A13D7">
              <w:rPr>
                <w:bCs/>
                <w:iCs/>
                <w:sz w:val="28"/>
                <w:szCs w:val="28"/>
              </w:rPr>
              <w:t>Cách tiến hành:</w:t>
            </w:r>
          </w:p>
        </w:tc>
      </w:tr>
      <w:tr w:rsidR="007C07D1" w:rsidRPr="004A13D7" w:rsidTr="00785F76">
        <w:tc>
          <w:tcPr>
            <w:tcW w:w="4820" w:type="dxa"/>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t>Bài 1/61. (Làm việc cá nhóm 4, cá nhân) a. Vẽ góc vuông đỉnh A cạnh AB, AC</w:t>
            </w:r>
          </w:p>
          <w:p w:rsidR="007C07D1" w:rsidRPr="004A13D7" w:rsidRDefault="007C07D1" w:rsidP="00785F76">
            <w:pPr>
              <w:jc w:val="both"/>
              <w:rPr>
                <w:b/>
                <w:sz w:val="28"/>
                <w:szCs w:val="28"/>
              </w:rPr>
            </w:pPr>
            <w:r w:rsidRPr="004A13D7">
              <w:rPr>
                <w:b/>
                <w:sz w:val="28"/>
                <w:szCs w:val="28"/>
              </w:rPr>
              <w:t>b. Vẽ đường tròn tâm I</w:t>
            </w:r>
          </w:p>
          <w:p w:rsidR="007C07D1" w:rsidRPr="004A13D7" w:rsidRDefault="007C07D1" w:rsidP="00785F76">
            <w:pPr>
              <w:jc w:val="both"/>
              <w:rPr>
                <w:sz w:val="28"/>
                <w:szCs w:val="28"/>
              </w:rPr>
            </w:pPr>
            <w:r w:rsidRPr="004A13D7">
              <w:rPr>
                <w:b/>
                <w:sz w:val="28"/>
                <w:szCs w:val="28"/>
              </w:rPr>
              <w:t xml:space="preserve">- </w:t>
            </w:r>
            <w:r w:rsidRPr="004A13D7">
              <w:rPr>
                <w:sz w:val="28"/>
                <w:szCs w:val="28"/>
              </w:rPr>
              <w:t>GV hướng dẫn cho HS nhận biết yêu cầu bài 1.</w:t>
            </w:r>
          </w:p>
          <w:p w:rsidR="007C07D1" w:rsidRPr="004A13D7" w:rsidRDefault="007C07D1" w:rsidP="00785F76">
            <w:pPr>
              <w:jc w:val="both"/>
              <w:rPr>
                <w:sz w:val="28"/>
                <w:szCs w:val="28"/>
              </w:rPr>
            </w:pPr>
            <w:r w:rsidRPr="004A13D7">
              <w:rPr>
                <w:sz w:val="28"/>
                <w:szCs w:val="28"/>
              </w:rPr>
              <w:t>- Để vẽ được con cần có dụng cụ gì.</w:t>
            </w:r>
          </w:p>
          <w:p w:rsidR="007C07D1" w:rsidRPr="004A13D7" w:rsidRDefault="007C07D1" w:rsidP="00785F76">
            <w:pPr>
              <w:jc w:val="both"/>
              <w:rPr>
                <w:b/>
                <w:sz w:val="28"/>
                <w:szCs w:val="28"/>
              </w:rPr>
            </w:pPr>
            <w:r w:rsidRPr="004A13D7">
              <w:rPr>
                <w:b/>
                <w:sz w:val="28"/>
                <w:szCs w:val="28"/>
              </w:rPr>
              <w:t>a. Vẽ góc vuông đỉnh A cạnh AB, AC</w:t>
            </w:r>
          </w:p>
          <w:p w:rsidR="007C07D1" w:rsidRPr="004A13D7" w:rsidRDefault="007C07D1" w:rsidP="00785F76">
            <w:pPr>
              <w:jc w:val="both"/>
              <w:rPr>
                <w:sz w:val="28"/>
                <w:szCs w:val="28"/>
              </w:rPr>
            </w:pPr>
            <w:r w:rsidRPr="004A13D7">
              <w:rPr>
                <w:sz w:val="28"/>
                <w:szCs w:val="28"/>
              </w:rPr>
              <w:t>GV chiếu hình hoặc nêu và thực hiện vẽ góc vuông theo các hướng khác nhau</w:t>
            </w:r>
          </w:p>
          <w:p w:rsidR="007C07D1" w:rsidRPr="004A13D7" w:rsidRDefault="007C07D1" w:rsidP="00785F76">
            <w:pPr>
              <w:jc w:val="center"/>
              <w:rPr>
                <w:b/>
                <w:sz w:val="28"/>
                <w:szCs w:val="28"/>
              </w:rPr>
            </w:pPr>
          </w:p>
          <w:p w:rsidR="007C07D1" w:rsidRPr="004A13D7" w:rsidRDefault="007C07D1" w:rsidP="00785F76">
            <w:pPr>
              <w:rPr>
                <w:b/>
                <w:sz w:val="28"/>
                <w:szCs w:val="28"/>
              </w:rPr>
            </w:pPr>
          </w:p>
          <w:p w:rsidR="007C07D1" w:rsidRPr="004A13D7" w:rsidRDefault="007C07D1" w:rsidP="00785F76">
            <w:pPr>
              <w:jc w:val="both"/>
              <w:rPr>
                <w:sz w:val="28"/>
                <w:szCs w:val="28"/>
              </w:rPr>
            </w:pPr>
            <w:r w:rsidRPr="004A13D7">
              <w:rPr>
                <w:b/>
                <w:sz w:val="28"/>
                <w:szCs w:val="28"/>
              </w:rPr>
              <w:t xml:space="preserve">- </w:t>
            </w:r>
            <w:r w:rsidRPr="004A13D7">
              <w:rPr>
                <w:sz w:val="28"/>
                <w:szCs w:val="28"/>
              </w:rPr>
              <w:t>GV nhận xét, tuyên dương.</w:t>
            </w:r>
          </w:p>
          <w:p w:rsidR="007C07D1" w:rsidRPr="004A13D7" w:rsidRDefault="007C07D1" w:rsidP="00785F76">
            <w:pPr>
              <w:jc w:val="both"/>
              <w:rPr>
                <w:b/>
                <w:sz w:val="28"/>
                <w:szCs w:val="28"/>
              </w:rPr>
            </w:pPr>
            <w:r w:rsidRPr="004A13D7">
              <w:rPr>
                <w:b/>
                <w:sz w:val="28"/>
                <w:szCs w:val="28"/>
              </w:rPr>
              <w:t>b. Vẽ đường tròn tâm I</w:t>
            </w: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GV chia nhóm 2, các nhóm làm việc vào phiếu học tập nhóm.</w:t>
            </w:r>
          </w:p>
          <w:p w:rsidR="007C07D1" w:rsidRPr="004A13D7" w:rsidRDefault="007C07D1" w:rsidP="00785F76">
            <w:pPr>
              <w:jc w:val="both"/>
              <w:rPr>
                <w:sz w:val="28"/>
                <w:szCs w:val="28"/>
              </w:rPr>
            </w:pPr>
            <w:r w:rsidRPr="004A13D7">
              <w:rPr>
                <w:sz w:val="28"/>
                <w:szCs w:val="28"/>
              </w:rPr>
              <w:t>- Các nhóm trình bày kết quả, nhận xét lẫn nhau.</w:t>
            </w:r>
          </w:p>
          <w:p w:rsidR="007C07D1" w:rsidRPr="004A13D7" w:rsidRDefault="007C07D1" w:rsidP="00785F76">
            <w:pPr>
              <w:jc w:val="both"/>
              <w:rPr>
                <w:sz w:val="28"/>
                <w:szCs w:val="28"/>
              </w:rPr>
            </w:pPr>
          </w:p>
          <w:p w:rsidR="007C07D1" w:rsidRPr="004A13D7" w:rsidRDefault="007C07D1" w:rsidP="00785F76">
            <w:pPr>
              <w:jc w:val="both"/>
              <w:rPr>
                <w:b/>
                <w:sz w:val="28"/>
                <w:szCs w:val="28"/>
              </w:rPr>
            </w:pPr>
            <w:r w:rsidRPr="004A13D7">
              <w:rPr>
                <w:b/>
                <w:sz w:val="28"/>
                <w:szCs w:val="28"/>
              </w:rPr>
              <w:t>Bài 2/61: (Làm việc cá nhân) Tự làm ê ke giấy gấp giấy làm đôi rồi lại gấp đôi  theo hình vẽ ?</w:t>
            </w:r>
          </w:p>
          <w:p w:rsidR="007C07D1" w:rsidRPr="004A13D7" w:rsidRDefault="007C07D1" w:rsidP="00785F76">
            <w:pPr>
              <w:jc w:val="center"/>
              <w:rPr>
                <w:b/>
                <w:sz w:val="28"/>
                <w:szCs w:val="28"/>
              </w:rPr>
            </w:pPr>
            <w:r w:rsidRPr="004A13D7">
              <w:rPr>
                <w:noProof/>
                <w:sz w:val="28"/>
                <w:szCs w:val="28"/>
                <w:lang w:val="en-US"/>
              </w:rPr>
              <w:drawing>
                <wp:inline distT="0" distB="0" distL="0" distR="0" wp14:anchorId="0384A98C" wp14:editId="136912BD">
                  <wp:extent cx="2374265" cy="568325"/>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4265" cy="568325"/>
                          </a:xfrm>
                          <a:prstGeom prst="rect">
                            <a:avLst/>
                          </a:prstGeom>
                          <a:noFill/>
                          <a:ln>
                            <a:noFill/>
                          </a:ln>
                        </pic:spPr>
                      </pic:pic>
                    </a:graphicData>
                  </a:graphic>
                </wp:inline>
              </w:drawing>
            </w:r>
          </w:p>
          <w:p w:rsidR="007C07D1" w:rsidRPr="004A13D7" w:rsidRDefault="007C07D1" w:rsidP="00785F76">
            <w:pPr>
              <w:jc w:val="both"/>
              <w:rPr>
                <w:sz w:val="28"/>
                <w:szCs w:val="28"/>
              </w:rPr>
            </w:pPr>
            <w:r w:rsidRPr="004A13D7">
              <w:rPr>
                <w:sz w:val="28"/>
                <w:szCs w:val="28"/>
              </w:rPr>
              <w:t>- Sau đó cho học sinh dùng ê ke trong bộ đồ dùng để kiểm tra 2 góc vuông của ê ke giấy vừa gấp đã vuông góc chưa</w:t>
            </w:r>
          </w:p>
          <w:p w:rsidR="007C07D1" w:rsidRPr="004A13D7" w:rsidRDefault="007C07D1" w:rsidP="00785F76">
            <w:pPr>
              <w:jc w:val="both"/>
              <w:rPr>
                <w:sz w:val="28"/>
                <w:szCs w:val="28"/>
              </w:rPr>
            </w:pPr>
            <w:r w:rsidRPr="004A13D7">
              <w:rPr>
                <w:sz w:val="28"/>
                <w:szCs w:val="28"/>
              </w:rPr>
              <w:t>- Liên hệ tác dụng của ê ke giấy có thể vận dụng khi nào?</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xml:space="preserve">- Dùng ê ke giấy kiểm tra các góc vuông của hình vẽ  </w:t>
            </w:r>
          </w:p>
          <w:p w:rsidR="007C07D1" w:rsidRPr="004A13D7" w:rsidRDefault="007C07D1" w:rsidP="00785F76">
            <w:pPr>
              <w:jc w:val="both"/>
              <w:rPr>
                <w:sz w:val="28"/>
                <w:szCs w:val="28"/>
              </w:rPr>
            </w:pPr>
            <w:r w:rsidRPr="004A13D7">
              <w:rPr>
                <w:noProof/>
                <w:sz w:val="28"/>
                <w:szCs w:val="28"/>
                <w:lang w:val="en-US"/>
              </w:rPr>
              <w:lastRenderedPageBreak/>
              <w:drawing>
                <wp:inline distT="0" distB="0" distL="0" distR="0" wp14:anchorId="41009CF3" wp14:editId="4F91EA45">
                  <wp:extent cx="1375410" cy="1068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5410" cy="1068070"/>
                          </a:xfrm>
                          <a:prstGeom prst="rect">
                            <a:avLst/>
                          </a:prstGeom>
                          <a:noFill/>
                          <a:ln>
                            <a:noFill/>
                          </a:ln>
                        </pic:spPr>
                      </pic:pic>
                    </a:graphicData>
                  </a:graphic>
                </wp:inline>
              </w:drawing>
            </w:r>
          </w:p>
          <w:p w:rsidR="007C07D1" w:rsidRPr="004A13D7" w:rsidRDefault="007C07D1" w:rsidP="00785F76">
            <w:pPr>
              <w:jc w:val="both"/>
              <w:rPr>
                <w:sz w:val="28"/>
                <w:szCs w:val="28"/>
              </w:rPr>
            </w:pPr>
            <w:r w:rsidRPr="004A13D7">
              <w:rPr>
                <w:sz w:val="28"/>
                <w:szCs w:val="28"/>
              </w:rPr>
              <w:t>-</w:t>
            </w:r>
            <w:r>
              <w:rPr>
                <w:sz w:val="28"/>
                <w:szCs w:val="28"/>
              </w:rPr>
              <w:t xml:space="preserve"> </w:t>
            </w:r>
            <w:r w:rsidRPr="004A13D7">
              <w:rPr>
                <w:sz w:val="28"/>
                <w:szCs w:val="28"/>
              </w:rPr>
              <w:t>Liên hệ tìm các vật dụng xung quanh có góc vuôg từ ê ke giấy</w:t>
            </w:r>
          </w:p>
          <w:p w:rsidR="007C07D1" w:rsidRPr="004A13D7" w:rsidRDefault="007C07D1" w:rsidP="00785F76">
            <w:pPr>
              <w:jc w:val="both"/>
              <w:rPr>
                <w:sz w:val="28"/>
                <w:szCs w:val="28"/>
              </w:rPr>
            </w:pPr>
            <w:r w:rsidRPr="004A13D7">
              <w:rPr>
                <w:sz w:val="28"/>
                <w:szCs w:val="28"/>
              </w:rPr>
              <w:t>- GV Nhận xét, tuyên dương.</w:t>
            </w:r>
          </w:p>
          <w:p w:rsidR="007C07D1" w:rsidRPr="004A13D7" w:rsidRDefault="007C07D1" w:rsidP="00785F76">
            <w:pPr>
              <w:jc w:val="both"/>
              <w:rPr>
                <w:sz w:val="28"/>
                <w:szCs w:val="28"/>
              </w:rPr>
            </w:pPr>
            <w:r w:rsidRPr="004A13D7">
              <w:rPr>
                <w:sz w:val="28"/>
                <w:szCs w:val="28"/>
              </w:rPr>
              <w:t>*Lưu ý vẫn luôn cần kiểm tra và đem đủ dụng cụ cần thiết khi học và làm việc, tránh lạm dụng ê ke giấy và quên đồ dùng.</w:t>
            </w:r>
          </w:p>
          <w:p w:rsidR="007C07D1" w:rsidRPr="004A13D7" w:rsidRDefault="007C07D1" w:rsidP="00785F76">
            <w:pPr>
              <w:jc w:val="both"/>
              <w:rPr>
                <w:b/>
                <w:sz w:val="28"/>
                <w:szCs w:val="28"/>
              </w:rPr>
            </w:pPr>
            <w:r w:rsidRPr="004A13D7">
              <w:rPr>
                <w:b/>
                <w:sz w:val="28"/>
                <w:szCs w:val="28"/>
              </w:rPr>
              <w:t>Bài 3/61: (Làm việc cá nhân) Vẽ hình chữ nhật và hình vuông theo mẫu?</w:t>
            </w:r>
          </w:p>
          <w:p w:rsidR="007C07D1" w:rsidRPr="004A13D7" w:rsidRDefault="007C07D1" w:rsidP="00785F76">
            <w:pPr>
              <w:jc w:val="both"/>
              <w:rPr>
                <w:sz w:val="28"/>
                <w:szCs w:val="28"/>
              </w:rPr>
            </w:pPr>
            <w:r w:rsidRPr="004A13D7">
              <w:rPr>
                <w:sz w:val="28"/>
                <w:szCs w:val="28"/>
              </w:rPr>
              <w:t>- GV cho HS làm bài tập vào vở.</w:t>
            </w:r>
          </w:p>
          <w:p w:rsidR="007C07D1" w:rsidRPr="004A13D7" w:rsidRDefault="007C07D1" w:rsidP="00785F76">
            <w:pPr>
              <w:jc w:val="both"/>
              <w:rPr>
                <w:sz w:val="28"/>
                <w:szCs w:val="28"/>
              </w:rPr>
            </w:pPr>
            <w:r w:rsidRPr="004A13D7">
              <w:rPr>
                <w:sz w:val="28"/>
                <w:szCs w:val="28"/>
              </w:rPr>
              <w:t>- Gọi HS nêu kết quả, HS nhận xét lẫn nhau.</w:t>
            </w:r>
          </w:p>
          <w:p w:rsidR="007C07D1" w:rsidRPr="004A13D7" w:rsidRDefault="007C07D1" w:rsidP="00785F76">
            <w:pPr>
              <w:jc w:val="center"/>
              <w:rPr>
                <w:sz w:val="28"/>
                <w:szCs w:val="28"/>
              </w:rPr>
            </w:pPr>
          </w:p>
          <w:p w:rsidR="007C07D1" w:rsidRPr="004A13D7" w:rsidRDefault="007C07D1" w:rsidP="00785F76">
            <w:pPr>
              <w:jc w:val="both"/>
              <w:rPr>
                <w:sz w:val="28"/>
                <w:szCs w:val="28"/>
              </w:rPr>
            </w:pPr>
            <w:r w:rsidRPr="004A13D7">
              <w:rPr>
                <w:sz w:val="28"/>
                <w:szCs w:val="28"/>
              </w:rPr>
              <w:t>- GV nhận xét, tuyên dương.</w:t>
            </w:r>
          </w:p>
          <w:p w:rsidR="007C07D1" w:rsidRPr="004A13D7" w:rsidRDefault="007C07D1" w:rsidP="00785F76">
            <w:pPr>
              <w:jc w:val="both"/>
              <w:rPr>
                <w:sz w:val="28"/>
                <w:szCs w:val="28"/>
              </w:rPr>
            </w:pPr>
          </w:p>
          <w:p w:rsidR="007C07D1" w:rsidRPr="004A13D7" w:rsidRDefault="007C07D1" w:rsidP="00785F76">
            <w:pPr>
              <w:jc w:val="both"/>
              <w:rPr>
                <w:sz w:val="28"/>
                <w:szCs w:val="28"/>
              </w:rPr>
            </w:pPr>
          </w:p>
        </w:tc>
        <w:tc>
          <w:tcPr>
            <w:tcW w:w="4536" w:type="dxa"/>
            <w:tcBorders>
              <w:top w:val="dashed" w:sz="4" w:space="0" w:color="auto"/>
              <w:bottom w:val="dashed" w:sz="4" w:space="0" w:color="auto"/>
            </w:tcBorders>
          </w:tcPr>
          <w:p w:rsidR="007C07D1" w:rsidRPr="004A13D7" w:rsidRDefault="007C07D1" w:rsidP="00785F76">
            <w:pPr>
              <w:rPr>
                <w:sz w:val="28"/>
                <w:szCs w:val="28"/>
              </w:rPr>
            </w:pPr>
          </w:p>
          <w:p w:rsidR="007C07D1" w:rsidRPr="004A13D7" w:rsidRDefault="007C07D1" w:rsidP="00785F76">
            <w:pPr>
              <w:rPr>
                <w:sz w:val="28"/>
                <w:szCs w:val="28"/>
              </w:rPr>
            </w:pPr>
          </w:p>
          <w:p w:rsidR="007C07D1" w:rsidRPr="004A13D7" w:rsidRDefault="007C07D1" w:rsidP="00785F76">
            <w:pPr>
              <w:rPr>
                <w:sz w:val="28"/>
                <w:szCs w:val="28"/>
              </w:rPr>
            </w:pPr>
            <w:r w:rsidRPr="004A13D7">
              <w:rPr>
                <w:sz w:val="28"/>
                <w:szCs w:val="28"/>
              </w:rPr>
              <w:t>- 1 HS nêu miệng</w:t>
            </w:r>
          </w:p>
          <w:p w:rsidR="007C07D1" w:rsidRPr="004A13D7" w:rsidRDefault="007C07D1" w:rsidP="00785F76">
            <w:pPr>
              <w:rPr>
                <w:sz w:val="28"/>
                <w:szCs w:val="28"/>
              </w:rPr>
            </w:pPr>
            <w:r w:rsidRPr="004A13D7">
              <w:rPr>
                <w:sz w:val="28"/>
                <w:szCs w:val="28"/>
              </w:rPr>
              <w:t>- HS lần lượt lấy dụng cụ cần thiết(ê ke, thước ke, compa) và thảo luận nhóm nêu các bước thực hiện rồi tập vẽ vào bảng, vào vở</w:t>
            </w:r>
          </w:p>
          <w:p w:rsidR="007C07D1" w:rsidRPr="004A13D7" w:rsidRDefault="007C07D1" w:rsidP="00785F76">
            <w:pPr>
              <w:jc w:val="both"/>
              <w:rPr>
                <w:sz w:val="28"/>
                <w:szCs w:val="28"/>
              </w:rPr>
            </w:pPr>
            <w:r w:rsidRPr="004A13D7">
              <w:rPr>
                <w:sz w:val="28"/>
                <w:szCs w:val="28"/>
              </w:rPr>
              <w:t>- HS làm việc theo nhóm 4.</w:t>
            </w:r>
          </w:p>
          <w:p w:rsidR="007C07D1" w:rsidRPr="004A13D7" w:rsidRDefault="007C07D1" w:rsidP="00785F76">
            <w:pPr>
              <w:jc w:val="both"/>
              <w:rPr>
                <w:sz w:val="28"/>
                <w:szCs w:val="28"/>
              </w:rPr>
            </w:pPr>
            <w:r w:rsidRPr="004A13D7">
              <w:rPr>
                <w:sz w:val="28"/>
                <w:szCs w:val="28"/>
              </w:rPr>
              <w:t>+ Đặt ê ke vào vở hoặc bảng.</w:t>
            </w:r>
          </w:p>
          <w:p w:rsidR="007C07D1" w:rsidRPr="004A13D7" w:rsidRDefault="007C07D1" w:rsidP="00785F76">
            <w:pPr>
              <w:jc w:val="both"/>
              <w:rPr>
                <w:sz w:val="28"/>
                <w:szCs w:val="28"/>
              </w:rPr>
            </w:pPr>
            <w:r w:rsidRPr="004A13D7">
              <w:rPr>
                <w:sz w:val="28"/>
                <w:szCs w:val="28"/>
              </w:rPr>
              <w:t>+ vẽ thao 2 cạnh góc vuông của ê ke.</w:t>
            </w:r>
          </w:p>
          <w:p w:rsidR="007C07D1" w:rsidRPr="004A13D7" w:rsidRDefault="007C07D1" w:rsidP="00785F76">
            <w:pPr>
              <w:jc w:val="both"/>
              <w:rPr>
                <w:sz w:val="28"/>
                <w:szCs w:val="28"/>
              </w:rPr>
            </w:pPr>
            <w:r w:rsidRPr="004A13D7">
              <w:rPr>
                <w:sz w:val="28"/>
                <w:szCs w:val="28"/>
              </w:rPr>
              <w:t>+ Đặt thước đè lên dòng kẻ vừa vẽ và nối kéo dài thêm, rồi điên tên đỉnh, tên cạnh</w:t>
            </w:r>
          </w:p>
          <w:p w:rsidR="007C07D1" w:rsidRPr="004A13D7" w:rsidRDefault="007C07D1" w:rsidP="00785F76">
            <w:pPr>
              <w:jc w:val="both"/>
              <w:rPr>
                <w:sz w:val="28"/>
                <w:szCs w:val="28"/>
              </w:rPr>
            </w:pPr>
            <w:r w:rsidRPr="004A13D7">
              <w:rPr>
                <w:sz w:val="28"/>
                <w:szCs w:val="28"/>
              </w:rPr>
              <w:t>- HS làm việc theo nhóm bàn.</w:t>
            </w:r>
          </w:p>
          <w:p w:rsidR="007C07D1" w:rsidRPr="004A13D7" w:rsidRDefault="007C07D1" w:rsidP="00785F76">
            <w:pPr>
              <w:jc w:val="both"/>
              <w:rPr>
                <w:sz w:val="28"/>
                <w:szCs w:val="28"/>
              </w:rPr>
            </w:pPr>
            <w:r w:rsidRPr="004A13D7">
              <w:rPr>
                <w:sz w:val="28"/>
                <w:szCs w:val="28"/>
              </w:rPr>
              <w:t>+ Mở com pa, đặt đầu nhọn com pa làm tâm giữ chạt để com pa không di chuyển.</w:t>
            </w:r>
          </w:p>
          <w:p w:rsidR="007C07D1" w:rsidRPr="004A13D7" w:rsidRDefault="007C07D1" w:rsidP="00785F76">
            <w:pPr>
              <w:jc w:val="both"/>
              <w:rPr>
                <w:sz w:val="28"/>
                <w:szCs w:val="28"/>
              </w:rPr>
            </w:pPr>
            <w:r w:rsidRPr="004A13D7">
              <w:rPr>
                <w:sz w:val="28"/>
                <w:szCs w:val="28"/>
              </w:rPr>
              <w:t>+ Quay com pa tạo thành hình tròn và đặt tên tâm I.</w:t>
            </w:r>
          </w:p>
          <w:p w:rsidR="007C07D1" w:rsidRPr="004A13D7" w:rsidRDefault="007C07D1" w:rsidP="00785F76">
            <w:pPr>
              <w:jc w:val="both"/>
              <w:rPr>
                <w:sz w:val="28"/>
                <w:szCs w:val="28"/>
              </w:rPr>
            </w:pPr>
            <w:r w:rsidRPr="004A13D7">
              <w:rPr>
                <w:sz w:val="28"/>
                <w:szCs w:val="28"/>
              </w:rPr>
              <w:t>- HS làm vào vở.</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thực hành theo hình vẽ để gấp được ê ke bằng giấy.</w:t>
            </w:r>
          </w:p>
          <w:p w:rsidR="007C07D1" w:rsidRPr="004A13D7" w:rsidRDefault="007C07D1" w:rsidP="00785F76">
            <w:pPr>
              <w:jc w:val="both"/>
              <w:rPr>
                <w:sz w:val="28"/>
                <w:szCs w:val="28"/>
              </w:rPr>
            </w:pPr>
            <w:r w:rsidRPr="004A13D7">
              <w:rPr>
                <w:sz w:val="28"/>
                <w:szCs w:val="28"/>
              </w:rPr>
              <w:t>+ Dùng ê ke trong bộ đồ dùng, đo kiểm tra</w:t>
            </w:r>
          </w:p>
          <w:p w:rsidR="007C07D1" w:rsidRPr="004A13D7" w:rsidRDefault="007C07D1" w:rsidP="00785F76">
            <w:pPr>
              <w:jc w:val="both"/>
              <w:rPr>
                <w:sz w:val="28"/>
                <w:szCs w:val="28"/>
              </w:rPr>
            </w:pPr>
            <w:r w:rsidRPr="004A13D7">
              <w:rPr>
                <w:sz w:val="28"/>
                <w:szCs w:val="28"/>
              </w:rPr>
              <w:t>+ Nêu kết quả kiểm tra</w:t>
            </w:r>
          </w:p>
          <w:p w:rsidR="007C07D1" w:rsidRPr="004A13D7" w:rsidRDefault="007C07D1" w:rsidP="00785F76">
            <w:pPr>
              <w:jc w:val="both"/>
              <w:rPr>
                <w:sz w:val="28"/>
                <w:szCs w:val="28"/>
              </w:rPr>
            </w:pPr>
            <w:r w:rsidRPr="004A13D7">
              <w:rPr>
                <w:sz w:val="28"/>
                <w:szCs w:val="28"/>
              </w:rPr>
              <w:t>+ Liên hệ có thể dùng ê kê giấy vào những khi  cần đo mà không có ê ke mang theo</w:t>
            </w:r>
          </w:p>
          <w:p w:rsidR="007C07D1" w:rsidRPr="004A13D7" w:rsidRDefault="007C07D1" w:rsidP="00785F76">
            <w:pPr>
              <w:jc w:val="both"/>
              <w:rPr>
                <w:sz w:val="28"/>
                <w:szCs w:val="28"/>
              </w:rPr>
            </w:pPr>
            <w:r w:rsidRPr="004A13D7">
              <w:rPr>
                <w:sz w:val="28"/>
                <w:szCs w:val="28"/>
              </w:rPr>
              <w:t>+ Thực hành kiểm tra hình vẽ bằng ê ke giấy để tìm các góc vuông của hình vẽ.</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Tìm và dùng ê ke giấy kiểm tra các vật dụng có góc vuông xung quanh như bàn, ghế, bảng, cửa , vở, sách....</w:t>
            </w: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p>
          <w:p w:rsidR="007C07D1" w:rsidRPr="004A13D7" w:rsidRDefault="007C07D1" w:rsidP="00785F76">
            <w:pPr>
              <w:jc w:val="both"/>
              <w:rPr>
                <w:sz w:val="28"/>
                <w:szCs w:val="28"/>
              </w:rPr>
            </w:pPr>
            <w:r w:rsidRPr="004A13D7">
              <w:rPr>
                <w:sz w:val="28"/>
                <w:szCs w:val="28"/>
              </w:rPr>
              <w:t>- HS làm việc cá nhân.</w:t>
            </w:r>
          </w:p>
          <w:p w:rsidR="007C07D1" w:rsidRPr="004A13D7" w:rsidRDefault="007C07D1" w:rsidP="00785F76">
            <w:pPr>
              <w:jc w:val="both"/>
              <w:rPr>
                <w:sz w:val="28"/>
                <w:szCs w:val="28"/>
              </w:rPr>
            </w:pPr>
            <w:r w:rsidRPr="004A13D7">
              <w:rPr>
                <w:sz w:val="28"/>
                <w:szCs w:val="28"/>
              </w:rPr>
              <w:t>- HS đếm dùng bút chì đánh dấu vào vở theo hình mẫu</w:t>
            </w:r>
          </w:p>
          <w:p w:rsidR="007C07D1" w:rsidRPr="004A13D7" w:rsidRDefault="007C07D1" w:rsidP="00785F76">
            <w:pPr>
              <w:jc w:val="both"/>
              <w:rPr>
                <w:sz w:val="28"/>
                <w:szCs w:val="28"/>
              </w:rPr>
            </w:pPr>
            <w:r w:rsidRPr="004A13D7">
              <w:rPr>
                <w:sz w:val="28"/>
                <w:szCs w:val="28"/>
              </w:rPr>
              <w:t>- HS vẽ hình theo mẫu, chú ý ghì thước chặt để tránh xê dịch đường vẽ không thẳng...</w:t>
            </w:r>
          </w:p>
          <w:p w:rsidR="007C07D1" w:rsidRPr="004A13D7" w:rsidRDefault="007C07D1" w:rsidP="00785F76">
            <w:pPr>
              <w:jc w:val="both"/>
              <w:rPr>
                <w:sz w:val="28"/>
                <w:szCs w:val="28"/>
              </w:rPr>
            </w:pPr>
            <w:r w:rsidRPr="004A13D7">
              <w:rPr>
                <w:sz w:val="28"/>
                <w:szCs w:val="28"/>
              </w:rPr>
              <w:t>- HS đổi vở nêu nhận xét</w:t>
            </w:r>
          </w:p>
          <w:p w:rsidR="007C07D1" w:rsidRPr="004A13D7" w:rsidRDefault="007C07D1" w:rsidP="00785F76">
            <w:pPr>
              <w:jc w:val="both"/>
              <w:rPr>
                <w:sz w:val="28"/>
                <w:szCs w:val="28"/>
              </w:rPr>
            </w:pPr>
            <w:r w:rsidRPr="004A13D7">
              <w:rPr>
                <w:sz w:val="28"/>
                <w:szCs w:val="28"/>
              </w:rPr>
              <w:t>+ Hình có đúng mẫu không?</w:t>
            </w:r>
          </w:p>
          <w:p w:rsidR="007C07D1" w:rsidRPr="004A13D7" w:rsidRDefault="007C07D1" w:rsidP="00785F76">
            <w:pPr>
              <w:jc w:val="both"/>
              <w:rPr>
                <w:sz w:val="28"/>
                <w:szCs w:val="28"/>
              </w:rPr>
            </w:pPr>
            <w:r w:rsidRPr="004A13D7">
              <w:rPr>
                <w:sz w:val="28"/>
                <w:szCs w:val="28"/>
              </w:rPr>
              <w:t>+ Đường thẳng có đúng đẹp không?</w:t>
            </w:r>
          </w:p>
          <w:p w:rsidR="007C07D1" w:rsidRPr="004A13D7" w:rsidRDefault="007C07D1" w:rsidP="00785F76">
            <w:pPr>
              <w:jc w:val="both"/>
              <w:rPr>
                <w:sz w:val="28"/>
                <w:szCs w:val="28"/>
              </w:rPr>
            </w:pPr>
            <w:r>
              <w:rPr>
                <w:sz w:val="28"/>
                <w:szCs w:val="28"/>
              </w:rPr>
              <w:t>+ Các góc có vuông không?</w:t>
            </w:r>
          </w:p>
        </w:tc>
      </w:tr>
      <w:tr w:rsidR="007C07D1" w:rsidRPr="004A13D7" w:rsidTr="00785F76">
        <w:tc>
          <w:tcPr>
            <w:tcW w:w="9356" w:type="dxa"/>
            <w:gridSpan w:val="2"/>
            <w:tcBorders>
              <w:top w:val="dashed" w:sz="4" w:space="0" w:color="auto"/>
              <w:bottom w:val="dashed" w:sz="4" w:space="0" w:color="auto"/>
            </w:tcBorders>
          </w:tcPr>
          <w:p w:rsidR="007C07D1" w:rsidRPr="004A13D7" w:rsidRDefault="007C07D1" w:rsidP="00785F76">
            <w:pPr>
              <w:jc w:val="both"/>
              <w:rPr>
                <w:b/>
                <w:sz w:val="28"/>
                <w:szCs w:val="28"/>
              </w:rPr>
            </w:pPr>
            <w:r w:rsidRPr="004A13D7">
              <w:rPr>
                <w:b/>
                <w:sz w:val="28"/>
                <w:szCs w:val="28"/>
              </w:rPr>
              <w:lastRenderedPageBreak/>
              <w:t>3. Vận dụng.</w:t>
            </w:r>
          </w:p>
          <w:p w:rsidR="007C07D1" w:rsidRPr="004A13D7" w:rsidRDefault="007C07D1" w:rsidP="00785F76">
            <w:pPr>
              <w:rPr>
                <w:sz w:val="28"/>
                <w:szCs w:val="28"/>
              </w:rPr>
            </w:pPr>
            <w:r w:rsidRPr="004A13D7">
              <w:rPr>
                <w:sz w:val="28"/>
                <w:szCs w:val="28"/>
              </w:rPr>
              <w:t>- Mục tiêu:</w:t>
            </w:r>
          </w:p>
          <w:p w:rsidR="007C07D1" w:rsidRPr="004A13D7" w:rsidRDefault="007C07D1" w:rsidP="00785F76">
            <w:pPr>
              <w:jc w:val="both"/>
              <w:rPr>
                <w:sz w:val="28"/>
                <w:szCs w:val="28"/>
              </w:rPr>
            </w:pPr>
            <w:r w:rsidRPr="004A13D7">
              <w:rPr>
                <w:sz w:val="28"/>
                <w:szCs w:val="28"/>
              </w:rPr>
              <w:t>+ Củng cố những kiến thức đã học trong tiết học để học sinh khắc sâu nội dung.</w:t>
            </w:r>
          </w:p>
          <w:p w:rsidR="007C07D1" w:rsidRPr="004A13D7" w:rsidRDefault="007C07D1" w:rsidP="00785F76">
            <w:pPr>
              <w:jc w:val="both"/>
              <w:rPr>
                <w:sz w:val="28"/>
                <w:szCs w:val="28"/>
              </w:rPr>
            </w:pPr>
            <w:r w:rsidRPr="004A13D7">
              <w:rPr>
                <w:sz w:val="28"/>
                <w:szCs w:val="28"/>
              </w:rPr>
              <w:t>+ Vận dụng kiến thức đã học vào thực tiễn.</w:t>
            </w:r>
          </w:p>
          <w:p w:rsidR="007C07D1" w:rsidRPr="004A13D7" w:rsidRDefault="007C07D1" w:rsidP="00785F76">
            <w:pPr>
              <w:jc w:val="both"/>
              <w:rPr>
                <w:sz w:val="28"/>
                <w:szCs w:val="28"/>
              </w:rPr>
            </w:pPr>
            <w:r w:rsidRPr="004A13D7">
              <w:rPr>
                <w:sz w:val="28"/>
                <w:szCs w:val="28"/>
              </w:rPr>
              <w:t>+ Tạo không khí vui vẻ, hào hứng, lưu luyến sau khi học sinh bài học.</w:t>
            </w:r>
          </w:p>
          <w:p w:rsidR="007C07D1" w:rsidRPr="004A13D7" w:rsidRDefault="007C07D1" w:rsidP="00785F76">
            <w:pPr>
              <w:rPr>
                <w:sz w:val="28"/>
                <w:szCs w:val="28"/>
              </w:rPr>
            </w:pPr>
            <w:r w:rsidRPr="004A13D7">
              <w:rPr>
                <w:sz w:val="28"/>
                <w:szCs w:val="28"/>
                <w:lang w:val="en-US"/>
              </w:rPr>
              <w:t>- Cách tiến hành:</w:t>
            </w:r>
          </w:p>
        </w:tc>
      </w:tr>
      <w:tr w:rsidR="007C07D1" w:rsidRPr="004A13D7" w:rsidTr="00785F76">
        <w:tc>
          <w:tcPr>
            <w:tcW w:w="4820" w:type="dxa"/>
            <w:tcBorders>
              <w:top w:val="dashed" w:sz="4" w:space="0" w:color="auto"/>
              <w:bottom w:val="dashed" w:sz="4" w:space="0" w:color="auto"/>
            </w:tcBorders>
          </w:tcPr>
          <w:p w:rsidR="007C07D1" w:rsidRPr="004A13D7" w:rsidRDefault="007C07D1" w:rsidP="00785F76">
            <w:pPr>
              <w:jc w:val="both"/>
              <w:rPr>
                <w:sz w:val="28"/>
                <w:szCs w:val="28"/>
              </w:rPr>
            </w:pPr>
            <w:r w:rsidRPr="004A13D7">
              <w:rPr>
                <w:b/>
                <w:sz w:val="28"/>
                <w:szCs w:val="28"/>
              </w:rPr>
              <w:t xml:space="preserve">- </w:t>
            </w:r>
            <w:r w:rsidRPr="004A13D7">
              <w:rPr>
                <w:sz w:val="28"/>
                <w:szCs w:val="28"/>
              </w:rPr>
              <w:t>GV tổ chức vận dụng bằng các hình thức như trò chơi, hái hoa,...sau bài học để tìm các góc vuông với các đồ vật có xung quanh mình</w:t>
            </w:r>
          </w:p>
          <w:p w:rsidR="007C07D1" w:rsidRPr="004A13D7" w:rsidRDefault="007C07D1" w:rsidP="00785F76">
            <w:pPr>
              <w:jc w:val="both"/>
              <w:rPr>
                <w:sz w:val="28"/>
                <w:szCs w:val="28"/>
              </w:rPr>
            </w:pPr>
            <w:r w:rsidRPr="004A13D7">
              <w:rPr>
                <w:sz w:val="28"/>
                <w:szCs w:val="28"/>
              </w:rPr>
              <w:t>+ Về tìm và kiểm tra ác đồ dùng trong gia đình có các góc vuông và tiết sau thi nêu chọn bạn tìm giỏi nhất.</w:t>
            </w:r>
          </w:p>
          <w:p w:rsidR="007C07D1" w:rsidRPr="004A13D7" w:rsidRDefault="007C07D1" w:rsidP="00785F76">
            <w:pPr>
              <w:jc w:val="both"/>
              <w:rPr>
                <w:b/>
                <w:sz w:val="28"/>
                <w:szCs w:val="28"/>
              </w:rPr>
            </w:pPr>
            <w:r w:rsidRPr="004A13D7">
              <w:rPr>
                <w:sz w:val="28"/>
                <w:szCs w:val="28"/>
              </w:rPr>
              <w:t>- Nhận xét, tuyên dương</w:t>
            </w:r>
          </w:p>
        </w:tc>
        <w:tc>
          <w:tcPr>
            <w:tcW w:w="4536" w:type="dxa"/>
            <w:tcBorders>
              <w:top w:val="dashed" w:sz="4" w:space="0" w:color="auto"/>
              <w:bottom w:val="dashed" w:sz="4" w:space="0" w:color="auto"/>
            </w:tcBorders>
          </w:tcPr>
          <w:p w:rsidR="007C07D1" w:rsidRPr="004A13D7" w:rsidRDefault="007C07D1" w:rsidP="00785F76">
            <w:pPr>
              <w:rPr>
                <w:sz w:val="28"/>
                <w:szCs w:val="28"/>
              </w:rPr>
            </w:pPr>
            <w:r w:rsidRPr="004A13D7">
              <w:rPr>
                <w:sz w:val="28"/>
                <w:szCs w:val="28"/>
              </w:rPr>
              <w:t>- HS tham gia để vận dụng kiến thức đã học vào thực tiễn.</w:t>
            </w:r>
          </w:p>
          <w:p w:rsidR="007C07D1" w:rsidRPr="004A13D7" w:rsidRDefault="007C07D1" w:rsidP="00785F76">
            <w:pPr>
              <w:rPr>
                <w:sz w:val="28"/>
                <w:szCs w:val="28"/>
              </w:rPr>
            </w:pPr>
          </w:p>
          <w:p w:rsidR="007C07D1" w:rsidRPr="004A13D7" w:rsidRDefault="007C07D1" w:rsidP="00785F76">
            <w:pPr>
              <w:rPr>
                <w:sz w:val="28"/>
                <w:szCs w:val="28"/>
              </w:rPr>
            </w:pPr>
            <w:r w:rsidRPr="004A13D7">
              <w:rPr>
                <w:sz w:val="28"/>
                <w:szCs w:val="28"/>
              </w:rPr>
              <w:t>+ HS thực hiện</w:t>
            </w:r>
          </w:p>
        </w:tc>
      </w:tr>
      <w:tr w:rsidR="007C07D1" w:rsidRPr="004A13D7" w:rsidTr="00785F76">
        <w:tc>
          <w:tcPr>
            <w:tcW w:w="9356" w:type="dxa"/>
            <w:gridSpan w:val="2"/>
            <w:tcBorders>
              <w:top w:val="dashed" w:sz="4" w:space="0" w:color="auto"/>
            </w:tcBorders>
          </w:tcPr>
          <w:p w:rsidR="007C07D1" w:rsidRPr="004A13D7" w:rsidRDefault="007C07D1" w:rsidP="00785F76">
            <w:pPr>
              <w:rPr>
                <w:sz w:val="28"/>
                <w:szCs w:val="28"/>
              </w:rPr>
            </w:pPr>
          </w:p>
        </w:tc>
      </w:tr>
    </w:tbl>
    <w:p w:rsidR="007C07D1" w:rsidRDefault="007C07D1" w:rsidP="004A13D7">
      <w:pPr>
        <w:rPr>
          <w:b/>
          <w:bCs/>
          <w:sz w:val="28"/>
          <w:szCs w:val="28"/>
          <w:u w:val="single"/>
        </w:rPr>
      </w:pPr>
    </w:p>
    <w:p w:rsidR="007C07D1" w:rsidRDefault="007C07D1" w:rsidP="004A13D7">
      <w:pPr>
        <w:rPr>
          <w:b/>
          <w:bCs/>
          <w:sz w:val="28"/>
          <w:szCs w:val="28"/>
          <w:u w:val="single"/>
        </w:rPr>
      </w:pPr>
    </w:p>
    <w:p w:rsidR="007C07D1" w:rsidRPr="00F62029" w:rsidRDefault="007C07D1" w:rsidP="004A13D7">
      <w:pPr>
        <w:rPr>
          <w:sz w:val="28"/>
          <w:szCs w:val="28"/>
        </w:rPr>
      </w:pPr>
    </w:p>
    <w:p w:rsidR="00CD615A" w:rsidRDefault="00CD615A" w:rsidP="00CD615A">
      <w:pPr>
        <w:tabs>
          <w:tab w:val="left" w:pos="6096"/>
        </w:tabs>
        <w:rPr>
          <w:rFonts w:eastAsia="Calibri"/>
          <w:b/>
          <w:bCs/>
          <w:sz w:val="28"/>
          <w:szCs w:val="28"/>
          <w:u w:val="single"/>
        </w:rPr>
      </w:pPr>
    </w:p>
    <w:tbl>
      <w:tblPr>
        <w:tblW w:w="9356" w:type="dxa"/>
        <w:tblInd w:w="108" w:type="dxa"/>
        <w:tblLayout w:type="fixed"/>
        <w:tblLook w:val="01E0" w:firstRow="1" w:lastRow="1" w:firstColumn="1" w:lastColumn="1" w:noHBand="0" w:noVBand="0"/>
      </w:tblPr>
      <w:tblGrid>
        <w:gridCol w:w="4820"/>
        <w:gridCol w:w="4536"/>
      </w:tblGrid>
      <w:tr w:rsidR="005979EE" w:rsidRPr="004A2F87" w:rsidTr="00733603">
        <w:tc>
          <w:tcPr>
            <w:tcW w:w="4820" w:type="dxa"/>
            <w:tcBorders>
              <w:top w:val="dashed" w:sz="4" w:space="0" w:color="auto"/>
              <w:left w:val="single" w:sz="4" w:space="0" w:color="auto"/>
              <w:bottom w:val="single" w:sz="4" w:space="0" w:color="auto"/>
              <w:right w:val="single" w:sz="4" w:space="0" w:color="auto"/>
            </w:tcBorders>
            <w:hideMark/>
          </w:tcPr>
          <w:p w:rsidR="005979EE" w:rsidRPr="004A2F87" w:rsidRDefault="005979EE" w:rsidP="00733603">
            <w:pPr>
              <w:jc w:val="both"/>
              <w:rPr>
                <w:sz w:val="28"/>
                <w:szCs w:val="28"/>
                <w:lang w:val="vi-VN"/>
              </w:rPr>
            </w:pPr>
            <w:r w:rsidRPr="004A2F87">
              <w:rPr>
                <w:sz w:val="28"/>
                <w:szCs w:val="28"/>
                <w:lang w:val="vi-VN"/>
              </w:rPr>
              <w:t xml:space="preserve">    DUYỆT CỦA BAN GIÁM HIỆU</w:t>
            </w:r>
          </w:p>
        </w:tc>
        <w:tc>
          <w:tcPr>
            <w:tcW w:w="4536" w:type="dxa"/>
            <w:tcBorders>
              <w:top w:val="dashed" w:sz="4" w:space="0" w:color="auto"/>
              <w:left w:val="single" w:sz="4" w:space="0" w:color="auto"/>
              <w:bottom w:val="single" w:sz="4" w:space="0" w:color="auto"/>
              <w:right w:val="single" w:sz="4" w:space="0" w:color="auto"/>
            </w:tcBorders>
            <w:hideMark/>
          </w:tcPr>
          <w:p w:rsidR="005979EE" w:rsidRPr="004A2F87" w:rsidRDefault="005979EE" w:rsidP="00733603">
            <w:pPr>
              <w:jc w:val="both"/>
              <w:rPr>
                <w:sz w:val="28"/>
                <w:szCs w:val="28"/>
              </w:rPr>
            </w:pPr>
            <w:r w:rsidRPr="004A2F87">
              <w:rPr>
                <w:sz w:val="28"/>
                <w:szCs w:val="28"/>
              </w:rPr>
              <w:t xml:space="preserve">DUYỆT CỦA TỔ TRƯỞNG </w:t>
            </w:r>
          </w:p>
        </w:tc>
      </w:tr>
      <w:tr w:rsidR="005979EE" w:rsidRPr="004A2F87" w:rsidTr="00733603">
        <w:tc>
          <w:tcPr>
            <w:tcW w:w="4820" w:type="dxa"/>
            <w:tcBorders>
              <w:top w:val="dashed" w:sz="4" w:space="0" w:color="auto"/>
              <w:left w:val="single" w:sz="4" w:space="0" w:color="auto"/>
              <w:bottom w:val="single" w:sz="4" w:space="0" w:color="auto"/>
              <w:right w:val="single" w:sz="4" w:space="0" w:color="auto"/>
            </w:tcBorders>
            <w:hideMark/>
          </w:tcPr>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tc>
        <w:tc>
          <w:tcPr>
            <w:tcW w:w="4536" w:type="dxa"/>
            <w:tcBorders>
              <w:top w:val="dashed" w:sz="4" w:space="0" w:color="auto"/>
              <w:left w:val="single" w:sz="4" w:space="0" w:color="auto"/>
              <w:bottom w:val="single" w:sz="4" w:space="0" w:color="auto"/>
              <w:right w:val="single" w:sz="4" w:space="0" w:color="auto"/>
            </w:tcBorders>
            <w:hideMark/>
          </w:tcPr>
          <w:p w:rsidR="005979EE" w:rsidRPr="004A2F87" w:rsidRDefault="005979EE" w:rsidP="00733603">
            <w:pPr>
              <w:jc w:val="both"/>
              <w:rPr>
                <w:sz w:val="28"/>
                <w:szCs w:val="28"/>
              </w:rPr>
            </w:pPr>
          </w:p>
        </w:tc>
      </w:tr>
    </w:tbl>
    <w:p w:rsidR="00CD615A" w:rsidRDefault="00CD615A" w:rsidP="00CD615A">
      <w:pPr>
        <w:tabs>
          <w:tab w:val="left" w:pos="6096"/>
        </w:tabs>
        <w:rPr>
          <w:rFonts w:eastAsia="Calibri"/>
          <w:b/>
          <w:bCs/>
          <w:sz w:val="28"/>
          <w:szCs w:val="28"/>
          <w:u w:val="single"/>
        </w:rPr>
      </w:pPr>
    </w:p>
    <w:p w:rsidR="00C14A3C" w:rsidRPr="00C14A3C" w:rsidRDefault="005979EE" w:rsidP="00C14A3C">
      <w:pPr>
        <w:jc w:val="center"/>
        <w:rPr>
          <w:bCs/>
          <w:sz w:val="6"/>
          <w:szCs w:val="28"/>
        </w:rPr>
      </w:pPr>
      <w:r>
        <w:rPr>
          <w:b/>
          <w:sz w:val="118"/>
          <w:szCs w:val="28"/>
        </w:rPr>
        <w:t xml:space="preserve"> </w:t>
      </w:r>
    </w:p>
    <w:p w:rsidR="00C14A3C" w:rsidRDefault="00C14A3C" w:rsidP="00C14A3C">
      <w:pPr>
        <w:ind w:hanging="720"/>
        <w:jc w:val="both"/>
        <w:rPr>
          <w:bCs/>
          <w:sz w:val="28"/>
          <w:szCs w:val="28"/>
        </w:rPr>
      </w:pPr>
    </w:p>
    <w:p w:rsidR="00E32332" w:rsidRPr="005979EE" w:rsidRDefault="005979EE" w:rsidP="004A13D7">
      <w:pPr>
        <w:ind w:hanging="720"/>
        <w:jc w:val="center"/>
        <w:rPr>
          <w:sz w:val="28"/>
          <w:szCs w:val="28"/>
        </w:rPr>
      </w:pPr>
      <w:r>
        <w:rPr>
          <w:bCs/>
          <w:sz w:val="28"/>
          <w:szCs w:val="28"/>
        </w:rPr>
        <w:t xml:space="preserve"> </w:t>
      </w:r>
    </w:p>
    <w:p w:rsidR="00242794" w:rsidRPr="004A13D7" w:rsidRDefault="00242794" w:rsidP="004A13D7">
      <w:pPr>
        <w:rPr>
          <w:sz w:val="28"/>
          <w:szCs w:val="28"/>
        </w:rPr>
      </w:pPr>
    </w:p>
    <w:sectPr w:rsidR="00242794" w:rsidRPr="004A13D7" w:rsidSect="004A13D7">
      <w:headerReference w:type="default" r:id="rId88"/>
      <w:footerReference w:type="even" r:id="rId89"/>
      <w:footerReference w:type="default" r:id="rId90"/>
      <w:pgSz w:w="11907" w:h="16840"/>
      <w:pgMar w:top="907" w:right="1134" w:bottom="794" w:left="1418" w:header="72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AA6" w:rsidRDefault="00921AA6">
      <w:r>
        <w:separator/>
      </w:r>
    </w:p>
  </w:endnote>
  <w:endnote w:type="continuationSeparator" w:id="0">
    <w:p w:rsidR="00921AA6" w:rsidRDefault="0092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3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HP001 Kieu 2 5H">
    <w:altName w:val="Corbel"/>
    <w:charset w:val="00"/>
    <w:family w:val="swiss"/>
    <w:pitch w:val="variable"/>
    <w:sig w:usb0="00000001" w:usb1="100060EB" w:usb2="00000000" w:usb3="00000000" w:csb0="0000019B" w:csb1="00000000"/>
  </w:font>
  <w:font w:name="HP001 TD 4H">
    <w:altName w:val="Arial"/>
    <w:charset w:val="00"/>
    <w:family w:val="swiss"/>
    <w:pitch w:val="variable"/>
    <w:sig w:usb0="00000001" w:usb1="100068EB" w:usb2="00000000" w:usb3="00000000" w:csb0="000001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03" w:rsidRDefault="0073360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733603" w:rsidRDefault="0073360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03" w:rsidRPr="006523D9" w:rsidRDefault="00733603" w:rsidP="004A13D7">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rFonts w:ascii="HP001 Kieu 2 5H" w:hAnsi="HP001 Kieu 2 5H"/>
        <w:sz w:val="22"/>
        <w:szCs w:val="22"/>
      </w:rPr>
    </w:pPr>
    <w:r w:rsidRPr="003B7A71">
      <w:rPr>
        <w:rFonts w:ascii="HP001 TD 4H" w:hAnsi="HP001 TD 4H"/>
        <w:b/>
        <w:i/>
        <w:noProof/>
        <w:sz w:val="26"/>
        <w:lang w:val="en-US"/>
      </w:rPr>
      <mc:AlternateContent>
        <mc:Choice Requires="wps">
          <w:drawing>
            <wp:anchor distT="0" distB="0" distL="114300" distR="114300" simplePos="0" relativeHeight="251659776" behindDoc="0" locked="0" layoutInCell="0" allowOverlap="1" wp14:anchorId="13DDACB1" wp14:editId="3A36D0AD">
              <wp:simplePos x="0" y="0"/>
              <wp:positionH relativeFrom="leftMargin">
                <wp:posOffset>6600825</wp:posOffset>
              </wp:positionH>
              <wp:positionV relativeFrom="margin">
                <wp:posOffset>8817610</wp:posOffset>
              </wp:positionV>
              <wp:extent cx="191135" cy="43370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603" w:rsidRDefault="00733603" w:rsidP="006523D9">
                          <w:pPr>
                            <w:pBdr>
                              <w:top w:val="single" w:sz="4" w:space="1" w:color="D8D8D8" w:themeColor="background1" w:themeShade="D8"/>
                            </w:pBdr>
                            <w:jc w:val="center"/>
                          </w:pPr>
                          <w:r>
                            <w:fldChar w:fldCharType="begin"/>
                          </w:r>
                          <w:r>
                            <w:instrText xml:space="preserve"> PAGE   \* MERGEFORMAT </w:instrText>
                          </w:r>
                          <w:r>
                            <w:fldChar w:fldCharType="separate"/>
                          </w:r>
                          <w:r w:rsidR="00443971">
                            <w:rPr>
                              <w:noProof/>
                            </w:rPr>
                            <w:t>40</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id="Rectangle 18" o:spid="_x0000_s1026" style="position:absolute;left:0;text-align:left;margin-left:519.75pt;margin-top:694.3pt;width:15.05pt;height:34.15pt;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" o:allowincell="f" stroked="f">
              <v:textbox style="mso-fit-shape-to-text:t" inset="0,,0">
                <w:txbxContent>
                  <w:p w:rsidR="00733603" w:rsidRDefault="00733603" w:rsidP="006523D9">
                    <w:pPr>
                      <w:pBdr>
                        <w:top w:val="single" w:sz="4" w:space="1" w:color="D8D8D8" w:themeColor="background1" w:themeShade="D8"/>
                      </w:pBdr>
                      <w:jc w:val="center"/>
                    </w:pPr>
                    <w:r>
                      <w:fldChar w:fldCharType="begin"/>
                    </w:r>
                    <w:r>
                      <w:instrText xml:space="preserve"> PAGE   \* MERGEFORMAT </w:instrText>
                    </w:r>
                    <w:r>
                      <w:fldChar w:fldCharType="separate"/>
                    </w:r>
                    <w:r w:rsidR="00443971">
                      <w:rPr>
                        <w:noProof/>
                      </w:rPr>
                      <w:t>40</w:t>
                    </w:r>
                    <w:r>
                      <w:rPr>
                        <w:noProof/>
                      </w:rPr>
                      <w:fldChar w:fldCharType="end"/>
                    </w:r>
                  </w:p>
                </w:txbxContent>
              </v:textbox>
              <w10:wrap anchorx="margin" anchory="margin"/>
            </v:rect>
          </w:pict>
        </mc:Fallback>
      </mc:AlternateContent>
    </w:r>
    <w:r>
      <w:t xml:space="preserve">  </w:t>
    </w:r>
    <w:sdt>
      <w:sdtPr>
        <w:rPr>
          <w:rFonts w:ascii="HP001 Kieu 2 5H" w:hAnsi="HP001 Kieu 2 5H"/>
          <w:sz w:val="22"/>
          <w:szCs w:val="22"/>
        </w:rPr>
        <w:id w:val="-117915961"/>
        <w:docPartObj>
          <w:docPartGallery w:val="Page Numbers (Bottom of Page)"/>
          <w:docPartUnique/>
        </w:docPartObj>
      </w:sdtPr>
      <w:sdtEndPr>
        <w:rPr>
          <w:noProof/>
        </w:rPr>
      </w:sdtEndPr>
      <w:sdtContent>
        <w:r>
          <w:rPr>
            <w:rFonts w:ascii="HP001 Kieu 2 5H" w:hAnsi="HP001 Kieu 2 5H"/>
            <w:b/>
            <w:i/>
            <w:color w:val="000000"/>
            <w:sz w:val="22"/>
            <w:szCs w:val="22"/>
          </w:rPr>
          <w:t xml:space="preserve"> </w:t>
        </w:r>
        <w:r>
          <w:rPr>
            <w:rFonts w:ascii="HP001 TD 4H" w:hAnsi="HP001 TD 4H"/>
            <w:b/>
            <w:i/>
            <w:color w:val="000000"/>
            <w:sz w:val="26"/>
            <w:szCs w:val="26"/>
          </w:rPr>
          <w:t xml:space="preserve">     </w:t>
        </w:r>
        <w:r w:rsidRPr="00527CE9">
          <w:rPr>
            <w:b/>
            <w:i/>
            <w:color w:val="000000"/>
            <w:sz w:val="26"/>
            <w:szCs w:val="26"/>
          </w:rPr>
          <w:t xml:space="preserve">Giáo viên: </w:t>
        </w:r>
        <w:r w:rsidR="00603DDF">
          <w:rPr>
            <w:b/>
            <w:i/>
            <w:color w:val="000000"/>
            <w:sz w:val="26"/>
            <w:szCs w:val="26"/>
          </w:rPr>
          <w:t xml:space="preserve">Nguyễn Thị Thu Ngân                    </w:t>
        </w:r>
        <w:r>
          <w:rPr>
            <w:b/>
            <w:i/>
            <w:color w:val="000000"/>
            <w:sz w:val="26"/>
            <w:szCs w:val="26"/>
          </w:rPr>
          <w:t xml:space="preserve"> </w:t>
        </w:r>
        <w:r>
          <w:rPr>
            <w:b/>
            <w:i/>
            <w:sz w:val="26"/>
            <w:szCs w:val="26"/>
          </w:rPr>
          <w:t xml:space="preserve">Trường Tiểu học Tây Bắc Sơn </w:t>
        </w:r>
      </w:sdtContent>
    </w:sdt>
  </w:p>
  <w:p w:rsidR="00733603" w:rsidRDefault="00733603" w:rsidP="00AE0113">
    <w:pPr>
      <w:pStyle w:val="Footer"/>
      <w:jc w:val="center"/>
      <w:rPr>
        <w:noProof/>
      </w:rPr>
    </w:pPr>
  </w:p>
  <w:p w:rsidR="00733603" w:rsidRPr="00390B02" w:rsidRDefault="00733603"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AA6" w:rsidRDefault="00921AA6">
      <w:r>
        <w:separator/>
      </w:r>
    </w:p>
  </w:footnote>
  <w:footnote w:type="continuationSeparator" w:id="0">
    <w:p w:rsidR="00921AA6" w:rsidRDefault="00921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03" w:rsidRPr="006523D9" w:rsidRDefault="00733603" w:rsidP="004A13D7">
    <w:pPr>
      <w:pStyle w:val="Header"/>
      <w:jc w:val="center"/>
      <w:rPr>
        <w:rFonts w:ascii="HP001 Kieu 2 5H" w:hAnsi="HP001 Kieu 2 5H"/>
        <w:b/>
        <w:i/>
        <w:sz w:val="22"/>
        <w:szCs w:val="22"/>
      </w:rPr>
    </w:pPr>
    <w:r>
      <w:rPr>
        <w:rFonts w:ascii="HP001 Kieu 2 5H" w:hAnsi="HP001 Kieu 2 5H"/>
        <w:b/>
        <w:i/>
        <w:sz w:val="22"/>
        <w:szCs w:val="22"/>
      </w:rPr>
      <w:t xml:space="preserve"> </w:t>
    </w:r>
    <w:r>
      <w:rPr>
        <w:b/>
        <w:i/>
        <w:color w:val="000000"/>
        <w:sz w:val="26"/>
        <w:szCs w:val="26"/>
      </w:rPr>
      <w:t>Kế hoạch bài dạy - Tuần 8</w:t>
    </w:r>
    <w:r w:rsidRPr="00527CE9">
      <w:rPr>
        <w:b/>
        <w:i/>
        <w:color w:val="000000"/>
        <w:sz w:val="26"/>
        <w:szCs w:val="26"/>
      </w:rPr>
      <w:t xml:space="preserve"> - Lớp 3/</w:t>
    </w:r>
    <w:r w:rsidR="00603DDF">
      <w:rPr>
        <w:b/>
        <w:i/>
        <w:color w:val="000000"/>
        <w:sz w:val="26"/>
        <w:szCs w:val="26"/>
      </w:rPr>
      <w:t>2</w:t>
    </w:r>
    <w:r w:rsidRPr="00527CE9">
      <w:rPr>
        <w:b/>
        <w:i/>
        <w:sz w:val="26"/>
        <w:szCs w:val="26"/>
      </w:rPr>
      <w:t xml:space="preserve">                </w:t>
    </w:r>
  </w:p>
  <w:p w:rsidR="00733603" w:rsidRPr="004A13D7" w:rsidRDefault="00733603" w:rsidP="004A13D7">
    <w:pPr>
      <w:pStyle w:val="Header"/>
    </w:pPr>
    <w:r>
      <w:rPr>
        <w:b/>
        <w:i/>
        <w:noProof/>
        <w:sz w:val="26"/>
        <w:lang w:val="en-US"/>
      </w:rPr>
      <mc:AlternateContent>
        <mc:Choice Requires="wps">
          <w:drawing>
            <wp:anchor distT="0" distB="0" distL="114300" distR="114300" simplePos="0" relativeHeight="251658752" behindDoc="0" locked="0" layoutInCell="1" allowOverlap="1" wp14:anchorId="0DB34DAE" wp14:editId="32B7BF3D">
              <wp:simplePos x="0" y="0"/>
              <wp:positionH relativeFrom="column">
                <wp:posOffset>635</wp:posOffset>
              </wp:positionH>
              <wp:positionV relativeFrom="paragraph">
                <wp:posOffset>6985</wp:posOffset>
              </wp:positionV>
              <wp:extent cx="5791835" cy="0"/>
              <wp:effectExtent l="38100" t="38100" r="75565" b="95250"/>
              <wp:wrapNone/>
              <wp:docPr id="14" name="Straight Connector 14"/>
              <wp:cNvGraphicFramePr/>
              <a:graphic xmlns:a="http://schemas.openxmlformats.org/drawingml/2006/main">
                <a:graphicData uri="http://schemas.microsoft.com/office/word/2010/wordprocessingShape">
                  <wps:wsp>
                    <wps:cNvCnPr/>
                    <wps:spPr>
                      <a:xfrm>
                        <a:off x="0" y="0"/>
                        <a:ext cx="579183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3B42B44B" id="Straight Connector 14"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5pt" to="45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615934E"/>
    <w:multiLevelType w:val="singleLevel"/>
    <w:tmpl w:val="90C681B2"/>
    <w:lvl w:ilvl="0">
      <w:start w:val="3"/>
      <w:numFmt w:val="decimal"/>
      <w:suff w:val="space"/>
      <w:lvlText w:val="%1."/>
      <w:lvlJc w:val="left"/>
      <w:rPr>
        <w:b/>
      </w:rPr>
    </w:lvl>
  </w:abstractNum>
  <w:abstractNum w:abstractNumId="11">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043A9"/>
    <w:multiLevelType w:val="hybridMultilevel"/>
    <w:tmpl w:val="95A41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FB6616"/>
    <w:multiLevelType w:val="hybridMultilevel"/>
    <w:tmpl w:val="A7CE30B4"/>
    <w:lvl w:ilvl="0" w:tplc="F064B9CE">
      <w:numFmt w:val="bullet"/>
      <w:lvlText w:val="-"/>
      <w:lvlJc w:val="left"/>
      <w:pPr>
        <w:tabs>
          <w:tab w:val="num" w:pos="795"/>
        </w:tabs>
        <w:ind w:left="795"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8">
    <w:nsid w:val="599A4162"/>
    <w:multiLevelType w:val="hybridMultilevel"/>
    <w:tmpl w:val="1E305E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C0F165"/>
    <w:multiLevelType w:val="singleLevel"/>
    <w:tmpl w:val="65C0F165"/>
    <w:lvl w:ilvl="0">
      <w:start w:val="1"/>
      <w:numFmt w:val="lowerLetter"/>
      <w:suff w:val="space"/>
      <w:lvlText w:val="%1."/>
      <w:lvlJc w:val="left"/>
    </w:lvl>
  </w:abstractNum>
  <w:abstractNum w:abstractNumId="20">
    <w:nsid w:val="708E34D6"/>
    <w:multiLevelType w:val="hybridMultilevel"/>
    <w:tmpl w:val="41FCC0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9"/>
  </w:num>
  <w:num w:numId="15">
    <w:abstractNumId w:val="15"/>
  </w:num>
  <w:num w:numId="16">
    <w:abstractNumId w:val="16"/>
  </w:num>
  <w:num w:numId="17">
    <w:abstractNumId w:val="12"/>
  </w:num>
  <w:num w:numId="18">
    <w:abstractNumId w:val="17"/>
  </w:num>
  <w:num w:numId="19">
    <w:abstractNumId w:val="18"/>
  </w:num>
  <w:num w:numId="20">
    <w:abstractNumId w:val="13"/>
  </w:num>
  <w:num w:numId="21">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06496"/>
    <w:rsid w:val="000107A2"/>
    <w:rsid w:val="00041E3B"/>
    <w:rsid w:val="00066325"/>
    <w:rsid w:val="00075099"/>
    <w:rsid w:val="00077607"/>
    <w:rsid w:val="000A7533"/>
    <w:rsid w:val="000D0392"/>
    <w:rsid w:val="000D4F31"/>
    <w:rsid w:val="000F0B2A"/>
    <w:rsid w:val="000F1B50"/>
    <w:rsid w:val="000F1E82"/>
    <w:rsid w:val="000F2CB9"/>
    <w:rsid w:val="001242FB"/>
    <w:rsid w:val="00134928"/>
    <w:rsid w:val="00137B48"/>
    <w:rsid w:val="00137C64"/>
    <w:rsid w:val="00143134"/>
    <w:rsid w:val="00147E05"/>
    <w:rsid w:val="00155F88"/>
    <w:rsid w:val="001560A4"/>
    <w:rsid w:val="00175B6B"/>
    <w:rsid w:val="001B1246"/>
    <w:rsid w:val="001C336D"/>
    <w:rsid w:val="001D2082"/>
    <w:rsid w:val="001D2D83"/>
    <w:rsid w:val="001D35C1"/>
    <w:rsid w:val="001E5FD5"/>
    <w:rsid w:val="001F3C36"/>
    <w:rsid w:val="001F50C1"/>
    <w:rsid w:val="00210B21"/>
    <w:rsid w:val="002111D9"/>
    <w:rsid w:val="00213098"/>
    <w:rsid w:val="00215D94"/>
    <w:rsid w:val="00242794"/>
    <w:rsid w:val="00245BBB"/>
    <w:rsid w:val="00246160"/>
    <w:rsid w:val="00283A98"/>
    <w:rsid w:val="00292610"/>
    <w:rsid w:val="002A52B4"/>
    <w:rsid w:val="002A755E"/>
    <w:rsid w:val="002A77E4"/>
    <w:rsid w:val="002B6975"/>
    <w:rsid w:val="002F7AEC"/>
    <w:rsid w:val="00316EFE"/>
    <w:rsid w:val="00351C83"/>
    <w:rsid w:val="0036291D"/>
    <w:rsid w:val="0038192A"/>
    <w:rsid w:val="00390B02"/>
    <w:rsid w:val="00395DC2"/>
    <w:rsid w:val="003B00F3"/>
    <w:rsid w:val="003B7A71"/>
    <w:rsid w:val="003D52D3"/>
    <w:rsid w:val="003D7725"/>
    <w:rsid w:val="003E138C"/>
    <w:rsid w:val="00411A90"/>
    <w:rsid w:val="00437DA7"/>
    <w:rsid w:val="00443971"/>
    <w:rsid w:val="0045188D"/>
    <w:rsid w:val="00460A21"/>
    <w:rsid w:val="004A13D7"/>
    <w:rsid w:val="004B472A"/>
    <w:rsid w:val="004B5A4C"/>
    <w:rsid w:val="004D46C5"/>
    <w:rsid w:val="00515D94"/>
    <w:rsid w:val="005223D4"/>
    <w:rsid w:val="00581F8D"/>
    <w:rsid w:val="005979EE"/>
    <w:rsid w:val="005A70A1"/>
    <w:rsid w:val="005A71AA"/>
    <w:rsid w:val="005C69C5"/>
    <w:rsid w:val="005C7400"/>
    <w:rsid w:val="00603DDF"/>
    <w:rsid w:val="0061408E"/>
    <w:rsid w:val="00615E7C"/>
    <w:rsid w:val="006523D9"/>
    <w:rsid w:val="0066359F"/>
    <w:rsid w:val="00674C2D"/>
    <w:rsid w:val="00692475"/>
    <w:rsid w:val="006B673A"/>
    <w:rsid w:val="006C490C"/>
    <w:rsid w:val="006C6B90"/>
    <w:rsid w:val="006D59A8"/>
    <w:rsid w:val="006D7DEC"/>
    <w:rsid w:val="006F267A"/>
    <w:rsid w:val="006F3C4C"/>
    <w:rsid w:val="007237E9"/>
    <w:rsid w:val="00733603"/>
    <w:rsid w:val="00742431"/>
    <w:rsid w:val="00750338"/>
    <w:rsid w:val="0076768D"/>
    <w:rsid w:val="00797E2D"/>
    <w:rsid w:val="007B4446"/>
    <w:rsid w:val="007C07D1"/>
    <w:rsid w:val="007D46AC"/>
    <w:rsid w:val="007E56EE"/>
    <w:rsid w:val="008032FB"/>
    <w:rsid w:val="008058A7"/>
    <w:rsid w:val="008222B1"/>
    <w:rsid w:val="0082410C"/>
    <w:rsid w:val="008317A7"/>
    <w:rsid w:val="0083697D"/>
    <w:rsid w:val="0085090F"/>
    <w:rsid w:val="00864380"/>
    <w:rsid w:val="00874D87"/>
    <w:rsid w:val="008847C8"/>
    <w:rsid w:val="008B3013"/>
    <w:rsid w:val="008B53D5"/>
    <w:rsid w:val="008C3CB7"/>
    <w:rsid w:val="00906B5C"/>
    <w:rsid w:val="00913127"/>
    <w:rsid w:val="009175BD"/>
    <w:rsid w:val="00921AA6"/>
    <w:rsid w:val="00966BC2"/>
    <w:rsid w:val="00995C32"/>
    <w:rsid w:val="009A53D3"/>
    <w:rsid w:val="009B756A"/>
    <w:rsid w:val="009D0431"/>
    <w:rsid w:val="009E7EC0"/>
    <w:rsid w:val="00A276F3"/>
    <w:rsid w:val="00A44D2F"/>
    <w:rsid w:val="00A72BCF"/>
    <w:rsid w:val="00A8090F"/>
    <w:rsid w:val="00AA0B55"/>
    <w:rsid w:val="00AA3368"/>
    <w:rsid w:val="00AC7318"/>
    <w:rsid w:val="00AD3EC8"/>
    <w:rsid w:val="00AE0113"/>
    <w:rsid w:val="00B00AB0"/>
    <w:rsid w:val="00B0539D"/>
    <w:rsid w:val="00B1229A"/>
    <w:rsid w:val="00B340E1"/>
    <w:rsid w:val="00BA053C"/>
    <w:rsid w:val="00BB1815"/>
    <w:rsid w:val="00BB796C"/>
    <w:rsid w:val="00BD4602"/>
    <w:rsid w:val="00BF0628"/>
    <w:rsid w:val="00C00F8F"/>
    <w:rsid w:val="00C14A3C"/>
    <w:rsid w:val="00C46302"/>
    <w:rsid w:val="00C845A2"/>
    <w:rsid w:val="00CB12C0"/>
    <w:rsid w:val="00CD1B44"/>
    <w:rsid w:val="00CD615A"/>
    <w:rsid w:val="00CE3CF8"/>
    <w:rsid w:val="00D23C54"/>
    <w:rsid w:val="00D4063A"/>
    <w:rsid w:val="00D54D7D"/>
    <w:rsid w:val="00D64C8D"/>
    <w:rsid w:val="00D90DA9"/>
    <w:rsid w:val="00DA230A"/>
    <w:rsid w:val="00DB75A7"/>
    <w:rsid w:val="00DE51D1"/>
    <w:rsid w:val="00E32332"/>
    <w:rsid w:val="00E66EBB"/>
    <w:rsid w:val="00E818FD"/>
    <w:rsid w:val="00E85C41"/>
    <w:rsid w:val="00E91192"/>
    <w:rsid w:val="00E94916"/>
    <w:rsid w:val="00E977BD"/>
    <w:rsid w:val="00EB287D"/>
    <w:rsid w:val="00EE79BC"/>
    <w:rsid w:val="00EF1935"/>
    <w:rsid w:val="00F07248"/>
    <w:rsid w:val="00F11C04"/>
    <w:rsid w:val="00F51F64"/>
    <w:rsid w:val="00F60EBA"/>
    <w:rsid w:val="00F62029"/>
    <w:rsid w:val="00F71B4C"/>
    <w:rsid w:val="00F83846"/>
    <w:rsid w:val="00FB7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image" Target="media/image8.png"/><Relationship Id="rId84" Type="http://schemas.openxmlformats.org/officeDocument/2006/relationships/hyperlink" Target="https://blogtailieu.com/"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image" Target="media/image6.png"/><Relationship Id="rId79" Type="http://schemas.openxmlformats.org/officeDocument/2006/relationships/hyperlink" Target="https://blogtailieu.com/" TargetMode="External"/><Relationship Id="rId87" Type="http://schemas.openxmlformats.org/officeDocument/2006/relationships/image" Target="media/image11.png"/><Relationship Id="rId5" Type="http://schemas.openxmlformats.org/officeDocument/2006/relationships/settings" Target="settings.xml"/><Relationship Id="rId61" Type="http://schemas.openxmlformats.org/officeDocument/2006/relationships/image" Target="media/image1.png"/><Relationship Id="rId82" Type="http://schemas.openxmlformats.org/officeDocument/2006/relationships/hyperlink" Target="https://blogtailieu.com/" TargetMode="External"/><Relationship Id="rId90" Type="http://schemas.openxmlformats.org/officeDocument/2006/relationships/footer" Target="footer2.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image" Target="media/image4.pn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2.png"/><Relationship Id="rId75" Type="http://schemas.openxmlformats.org/officeDocument/2006/relationships/image" Target="media/image7.png"/><Relationship Id="rId83" Type="http://schemas.openxmlformats.org/officeDocument/2006/relationships/hyperlink" Target="https://blogtailieu.com/"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5.png"/><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45FF3-163E-47E2-9776-CE3838D78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52</Pages>
  <Words>13129</Words>
  <Characters>74837</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2023-10-02T07:36:00Z</dcterms:created>
  <dcterms:modified xsi:type="dcterms:W3CDTF">2024-10-10T19:55:00Z</dcterms:modified>
</cp:coreProperties>
</file>